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02968">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02968">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02968">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02968">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02968">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02968">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02968">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02968">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02968">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02968">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02968">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02968">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02968">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02968">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02968">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02968">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02968">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02968">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02968">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02968">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02968">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02968">
      <w:pPr>
        <w:pStyle w:val="Listparagraf"/>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02968">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02968">
      <w:pPr>
        <w:pStyle w:val="Listparagraf"/>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0296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0296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0296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0296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88548A1" w14:textId="77777777" w:rsidR="00F02968" w:rsidRDefault="00F02968" w:rsidP="00F02968">
      <w:pPr>
        <w:spacing w:before="120"/>
        <w:jc w:val="center"/>
        <w:outlineLvl w:val="0"/>
        <w:rPr>
          <w:b/>
          <w:sz w:val="28"/>
          <w:szCs w:val="28"/>
          <w:lang w:eastAsia="ru-RU"/>
        </w:rPr>
      </w:pPr>
      <w:r w:rsidRPr="00FF430B">
        <w:rPr>
          <w:b/>
          <w:sz w:val="28"/>
          <w:szCs w:val="28"/>
          <w:lang w:eastAsia="ru-RU"/>
        </w:rPr>
        <w:t>ANUNȚ DE PARTICIPARE</w:t>
      </w:r>
    </w:p>
    <w:p w14:paraId="1C400F39" w14:textId="77777777" w:rsidR="00F02968" w:rsidRDefault="00F02968" w:rsidP="00F02968">
      <w:pPr>
        <w:spacing w:before="120"/>
        <w:jc w:val="center"/>
        <w:outlineLvl w:val="0"/>
        <w:rPr>
          <w:b/>
          <w:sz w:val="28"/>
          <w:szCs w:val="28"/>
          <w:lang w:eastAsia="ru-RU"/>
        </w:rPr>
      </w:pPr>
    </w:p>
    <w:p w14:paraId="6094C32A" w14:textId="77777777" w:rsidR="00F02968" w:rsidRDefault="00F02968" w:rsidP="00F02968">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0D1F1F">
        <w:rPr>
          <w:b/>
          <w:bCs/>
          <w:sz w:val="28"/>
          <w:szCs w:val="28"/>
        </w:rPr>
        <w:t xml:space="preserve">Servicii de elaborare și expertizare a proiectului tehnic </w:t>
      </w:r>
      <w:r>
        <w:rPr>
          <w:b/>
          <w:bCs/>
          <w:sz w:val="28"/>
          <w:szCs w:val="28"/>
        </w:rPr>
        <w:t xml:space="preserve">   </w:t>
      </w:r>
    </w:p>
    <w:p w14:paraId="46100AB5" w14:textId="77777777" w:rsidR="00F02968" w:rsidRPr="000D1F1F" w:rsidRDefault="00F02968" w:rsidP="00F02968">
      <w:pPr>
        <w:rPr>
          <w:b/>
          <w:bCs/>
          <w:sz w:val="28"/>
          <w:szCs w:val="28"/>
        </w:rPr>
      </w:pPr>
      <w:r>
        <w:rPr>
          <w:b/>
          <w:bCs/>
          <w:sz w:val="28"/>
          <w:szCs w:val="28"/>
        </w:rPr>
        <w:t xml:space="preserve">                                </w:t>
      </w:r>
      <w:r w:rsidRPr="000D1F1F">
        <w:rPr>
          <w:b/>
          <w:bCs/>
          <w:sz w:val="28"/>
          <w:szCs w:val="28"/>
        </w:rPr>
        <w:t>pe drumul public local L 352.2 drum de acces spre s. Temeleuți.</w:t>
      </w:r>
    </w:p>
    <w:p w14:paraId="7077A388" w14:textId="77777777" w:rsidR="00F02968" w:rsidRDefault="00F02968" w:rsidP="00F02968"/>
    <w:p w14:paraId="38C99A2F" w14:textId="77777777" w:rsidR="00F02968" w:rsidRDefault="00F02968" w:rsidP="00F02968">
      <w:pPr>
        <w:pStyle w:val="Corptext"/>
        <w:spacing w:before="165"/>
      </w:pPr>
    </w:p>
    <w:p w14:paraId="292CC7A1" w14:textId="77777777" w:rsidR="00F02968" w:rsidRPr="006352CA" w:rsidRDefault="00F02968" w:rsidP="00F02968">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35F33B10" w14:textId="77777777" w:rsidR="00F02968" w:rsidRDefault="00F02968" w:rsidP="00F02968">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4F2DAAE8" w14:textId="77777777" w:rsidR="00F02968" w:rsidRDefault="00F02968" w:rsidP="00F02968">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260254CF" w14:textId="77777777" w:rsidR="00F02968" w:rsidRPr="00F26777" w:rsidRDefault="00F02968" w:rsidP="00F02968">
      <w:pPr>
        <w:spacing w:before="119"/>
        <w:rPr>
          <w:b/>
        </w:rPr>
      </w:pPr>
      <w:r>
        <w:rPr>
          <w:b/>
        </w:rPr>
        <w:t xml:space="preserve">    </w:t>
      </w:r>
      <w:r w:rsidRPr="00F26777">
        <w:rPr>
          <w:bCs/>
          <w:color w:val="000000"/>
          <w:spacing w:val="-5"/>
        </w:rPr>
        <w:t>Da</w:t>
      </w:r>
      <w:r>
        <w:rPr>
          <w:bCs/>
          <w:color w:val="000000"/>
          <w:spacing w:val="-5"/>
        </w:rPr>
        <w:t>.</w:t>
      </w:r>
    </w:p>
    <w:p w14:paraId="427C4A76" w14:textId="77777777" w:rsidR="00F02968" w:rsidRPr="00935D09" w:rsidRDefault="00F02968" w:rsidP="00F02968">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9" w:history="1">
        <w:r w:rsidRPr="00935D09">
          <w:rPr>
            <w:rStyle w:val="Hyperlink"/>
            <w:spacing w:val="-2"/>
          </w:rPr>
          <w:t>https://calarasi.md/category/transparenta-</w:t>
        </w:r>
      </w:hyperlink>
      <w:r w:rsidRPr="00935D09">
        <w:rPr>
          <w:b/>
          <w:color w:val="000000"/>
          <w:spacing w:val="-2"/>
        </w:rPr>
        <w:t xml:space="preserve">  </w:t>
      </w:r>
    </w:p>
    <w:p w14:paraId="354172B9" w14:textId="77777777" w:rsidR="00F02968" w:rsidRDefault="00F02968" w:rsidP="00F02968">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2ADB0597" w14:textId="77777777" w:rsidR="00F02968" w:rsidRPr="00935D09" w:rsidRDefault="00F02968" w:rsidP="00F02968">
      <w:pPr>
        <w:pStyle w:val="Listparagraf"/>
        <w:widowControl w:val="0"/>
        <w:numPr>
          <w:ilvl w:val="0"/>
          <w:numId w:val="22"/>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2F72384A" w14:textId="77777777" w:rsidR="00F02968" w:rsidRPr="00935D09" w:rsidRDefault="00F02968" w:rsidP="00F02968">
      <w:pPr>
        <w:pStyle w:val="Listparagraf"/>
        <w:widowControl w:val="0"/>
        <w:numPr>
          <w:ilvl w:val="0"/>
          <w:numId w:val="22"/>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4BE63ED5" w14:textId="77777777" w:rsidR="00F02968" w:rsidRPr="00935D09" w:rsidRDefault="00F02968" w:rsidP="00F02968">
      <w:pPr>
        <w:pStyle w:val="Listparagraf"/>
        <w:widowControl w:val="0"/>
        <w:numPr>
          <w:ilvl w:val="0"/>
          <w:numId w:val="22"/>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5B0543F3" w14:textId="77777777" w:rsidR="00F02968" w:rsidRPr="00935D09" w:rsidRDefault="00F02968" w:rsidP="00F02968">
      <w:pPr>
        <w:pStyle w:val="Listparagraf"/>
        <w:widowControl w:val="0"/>
        <w:numPr>
          <w:ilvl w:val="0"/>
          <w:numId w:val="22"/>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0244</w:t>
      </w:r>
      <w:r w:rsidRPr="00935D09">
        <w:rPr>
          <w:b/>
          <w:spacing w:val="-1"/>
        </w:rPr>
        <w:t xml:space="preserve"> </w:t>
      </w:r>
      <w:r w:rsidRPr="00935D09">
        <w:rPr>
          <w:b/>
        </w:rPr>
        <w:t>2-18-86/</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740CA18F" w14:textId="77777777" w:rsidR="00F02968" w:rsidRPr="00BB1693" w:rsidRDefault="00F02968" w:rsidP="00F02968">
      <w:pPr>
        <w:pStyle w:val="Listparagraf"/>
        <w:widowControl w:val="0"/>
        <w:numPr>
          <w:ilvl w:val="0"/>
          <w:numId w:val="22"/>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0">
        <w:r w:rsidRPr="00935D09">
          <w:rPr>
            <w:b/>
            <w:color w:val="0462C1"/>
            <w:u w:val="thick" w:color="0462C1"/>
          </w:rPr>
          <w:t>achizitiicr@gmail.com</w:t>
        </w:r>
      </w:hyperlink>
      <w:r w:rsidRPr="00935D09">
        <w:rPr>
          <w:b/>
        </w:rPr>
        <w:t xml:space="preserve">, </w:t>
      </w:r>
      <w:hyperlink r:id="rId11">
        <w:r w:rsidRPr="00935D09">
          <w:rPr>
            <w:b/>
            <w:spacing w:val="-2"/>
          </w:rPr>
          <w:t>www.calarasi.md</w:t>
        </w:r>
      </w:hyperlink>
    </w:p>
    <w:p w14:paraId="239ED473" w14:textId="77777777" w:rsidR="00F02968" w:rsidRPr="00BB1693" w:rsidRDefault="00F02968" w:rsidP="00F02968">
      <w:pPr>
        <w:pStyle w:val="Listparagraf"/>
        <w:widowControl w:val="0"/>
        <w:numPr>
          <w:ilvl w:val="0"/>
          <w:numId w:val="22"/>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1F491007" w14:textId="77777777" w:rsidR="00F02968" w:rsidRDefault="00F02968" w:rsidP="00F02968">
      <w:pPr>
        <w:pStyle w:val="Listparagraf"/>
        <w:widowControl w:val="0"/>
        <w:numPr>
          <w:ilvl w:val="0"/>
          <w:numId w:val="22"/>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50F8A4A0" w14:textId="77777777" w:rsidR="00F02968" w:rsidRPr="00BB1693" w:rsidRDefault="00F02968" w:rsidP="00F02968">
      <w:pPr>
        <w:pStyle w:val="Listparagraf"/>
        <w:widowControl w:val="0"/>
        <w:numPr>
          <w:ilvl w:val="0"/>
          <w:numId w:val="22"/>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6DD05DEC" w14:textId="77777777" w:rsidR="00F02968" w:rsidRPr="00C11E84" w:rsidRDefault="00F02968" w:rsidP="00F02968">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02968" w14:paraId="6B7988C2" w14:textId="77777777" w:rsidTr="00990FF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B011BB"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6A51B76"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1B4054"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7FB4C6"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46FD19"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7689AE0"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0A4157" w14:textId="77777777" w:rsidR="00F02968" w:rsidRPr="00FF430B" w:rsidRDefault="00F02968" w:rsidP="00990FF6">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F02968" w14:paraId="344DD0B9" w14:textId="77777777" w:rsidTr="00990F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8078E2" w14:textId="77777777" w:rsidR="00F02968" w:rsidRPr="00FF430B" w:rsidRDefault="00F02968" w:rsidP="00990FF6">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AA3A10" w14:textId="77777777" w:rsidR="00F02968" w:rsidRPr="00FF430B" w:rsidRDefault="00F02968" w:rsidP="00990FF6">
            <w:pPr>
              <w:shd w:val="clear" w:color="auto" w:fill="FFFFFF" w:themeFill="background1"/>
              <w:spacing w:before="120"/>
              <w:jc w:val="center"/>
              <w:rPr>
                <w:sz w:val="20"/>
                <w:szCs w:val="20"/>
                <w:lang w:eastAsia="ru-RU"/>
              </w:rPr>
            </w:pPr>
            <w:r>
              <w:rPr>
                <w:lang w:val="ru-RU" w:eastAsia="ru-RU"/>
              </w:rPr>
              <w:t>71220000-6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8247FC" w14:textId="77777777" w:rsidR="00F02968" w:rsidRPr="004F5B84" w:rsidRDefault="00F02968" w:rsidP="00990FF6">
            <w:r w:rsidRPr="0063678A">
              <w:t xml:space="preserve">Servicii de elaborare și expertizare a proiectului tehnic pe drumul public local L </w:t>
            </w:r>
            <w:r w:rsidRPr="0063678A">
              <w:lastRenderedPageBreak/>
              <w:t>352.2 drum de acces spre s. Temeleuți.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107607" w14:textId="77777777" w:rsidR="00F02968" w:rsidRPr="00FF430B" w:rsidRDefault="00F02968" w:rsidP="00990FF6">
            <w:pPr>
              <w:shd w:val="clear" w:color="auto" w:fill="FFFFFF" w:themeFill="background1"/>
              <w:spacing w:before="120"/>
              <w:rPr>
                <w:sz w:val="20"/>
                <w:szCs w:val="20"/>
                <w:lang w:eastAsia="ru-RU"/>
              </w:rPr>
            </w:pPr>
            <w:r>
              <w:rPr>
                <w:sz w:val="20"/>
                <w:szCs w:val="20"/>
                <w:lang w:eastAsia="ru-RU"/>
              </w:rPr>
              <w:lastRenderedPageBreak/>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8C9819" w14:textId="77777777" w:rsidR="00F02968" w:rsidRPr="00FF430B" w:rsidRDefault="00F02968" w:rsidP="00990FF6">
            <w:pPr>
              <w:shd w:val="clear" w:color="auto" w:fill="FFFFFF" w:themeFill="background1"/>
              <w:spacing w:before="120"/>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B3E1B4" w14:textId="77777777" w:rsidR="00F02968" w:rsidRPr="004F5B84" w:rsidRDefault="00F02968" w:rsidP="00990FF6">
            <w:pPr>
              <w:shd w:val="clear" w:color="auto" w:fill="FFFFFF" w:themeFill="background1"/>
              <w:spacing w:before="120"/>
              <w:rPr>
                <w:sz w:val="20"/>
                <w:szCs w:val="20"/>
                <w:lang w:eastAsia="ru-RU"/>
              </w:rPr>
            </w:pPr>
            <w:r w:rsidRPr="004F5B84">
              <w:rPr>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E6A26F" w14:textId="77777777" w:rsidR="00F02968" w:rsidRPr="00306500" w:rsidRDefault="00F02968" w:rsidP="00990FF6">
            <w:pPr>
              <w:pStyle w:val="TableParagraph"/>
              <w:ind w:left="0"/>
              <w:jc w:val="center"/>
              <w:rPr>
                <w:b/>
                <w:sz w:val="24"/>
              </w:rPr>
            </w:pPr>
          </w:p>
          <w:p w14:paraId="20F279D5" w14:textId="77777777" w:rsidR="00F02968" w:rsidRPr="00306500" w:rsidRDefault="00F02968" w:rsidP="00990FF6">
            <w:pPr>
              <w:pStyle w:val="TableParagraph"/>
              <w:ind w:left="0"/>
              <w:jc w:val="center"/>
              <w:rPr>
                <w:b/>
                <w:sz w:val="24"/>
              </w:rPr>
            </w:pPr>
          </w:p>
          <w:p w14:paraId="11389D73" w14:textId="77777777" w:rsidR="00F02968" w:rsidRPr="00306500" w:rsidRDefault="00F02968" w:rsidP="00990FF6">
            <w:pPr>
              <w:pStyle w:val="TableParagraph"/>
              <w:ind w:left="0"/>
              <w:jc w:val="center"/>
              <w:rPr>
                <w:b/>
                <w:sz w:val="24"/>
              </w:rPr>
            </w:pPr>
          </w:p>
          <w:p w14:paraId="43FCF9AD" w14:textId="77777777" w:rsidR="00F02968" w:rsidRPr="00306500" w:rsidRDefault="00F02968" w:rsidP="00990FF6">
            <w:pPr>
              <w:pStyle w:val="TableParagraph"/>
              <w:spacing w:before="66"/>
              <w:ind w:left="0"/>
              <w:jc w:val="center"/>
              <w:rPr>
                <w:b/>
                <w:sz w:val="24"/>
              </w:rPr>
            </w:pPr>
          </w:p>
          <w:p w14:paraId="5B0344D4" w14:textId="77777777" w:rsidR="00F02968" w:rsidRPr="00306500" w:rsidRDefault="00F02968" w:rsidP="00990FF6">
            <w:pPr>
              <w:pStyle w:val="TableParagraph"/>
              <w:tabs>
                <w:tab w:val="left" w:pos="597"/>
                <w:tab w:val="center" w:pos="986"/>
              </w:tabs>
              <w:ind w:left="5" w:right="3"/>
              <w:jc w:val="center"/>
              <w:rPr>
                <w:b/>
                <w:sz w:val="24"/>
                <w:szCs w:val="24"/>
              </w:rPr>
            </w:pPr>
            <w:r w:rsidRPr="00306500">
              <w:rPr>
                <w:b/>
                <w:bCs/>
                <w:shd w:val="clear" w:color="auto" w:fill="FFFFFF"/>
              </w:rPr>
              <w:lastRenderedPageBreak/>
              <w:t xml:space="preserve">333 333,33 </w:t>
            </w:r>
            <w:r w:rsidRPr="00306500">
              <w:rPr>
                <w:b/>
                <w:spacing w:val="-5"/>
                <w:sz w:val="24"/>
                <w:szCs w:val="24"/>
              </w:rPr>
              <w:t>lei</w:t>
            </w:r>
          </w:p>
          <w:p w14:paraId="277450D5" w14:textId="77777777" w:rsidR="00F02968" w:rsidRPr="00306500" w:rsidRDefault="00F02968" w:rsidP="00990FF6">
            <w:pPr>
              <w:shd w:val="clear" w:color="auto" w:fill="FFFFFF" w:themeFill="background1"/>
              <w:spacing w:before="120"/>
              <w:jc w:val="center"/>
              <w:rPr>
                <w:sz w:val="20"/>
                <w:szCs w:val="20"/>
                <w:lang w:eastAsia="ru-RU"/>
              </w:rPr>
            </w:pPr>
            <w:r w:rsidRPr="00306500">
              <w:rPr>
                <w:bCs/>
              </w:rPr>
              <w:t>(fără</w:t>
            </w:r>
            <w:r w:rsidRPr="00306500">
              <w:rPr>
                <w:bCs/>
                <w:spacing w:val="-3"/>
              </w:rPr>
              <w:t xml:space="preserve"> </w:t>
            </w:r>
            <w:r w:rsidRPr="00306500">
              <w:rPr>
                <w:bCs/>
                <w:spacing w:val="-4"/>
              </w:rPr>
              <w:t>TVA)</w:t>
            </w:r>
          </w:p>
        </w:tc>
      </w:tr>
      <w:tr w:rsidR="00F02968" w14:paraId="19F66F48" w14:textId="77777777" w:rsidTr="00990FF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4D1EC7" w14:textId="77777777" w:rsidR="00F02968" w:rsidRPr="00FF430B" w:rsidRDefault="00F02968" w:rsidP="00990FF6">
            <w:pPr>
              <w:shd w:val="clear" w:color="auto" w:fill="FFFFFF" w:themeFill="background1"/>
              <w:spacing w:before="120"/>
              <w:jc w:val="center"/>
              <w:rPr>
                <w:sz w:val="20"/>
                <w:szCs w:val="20"/>
                <w:lang w:eastAsia="ru-RU"/>
              </w:rPr>
            </w:pPr>
            <w:r>
              <w:rPr>
                <w:b/>
                <w:sz w:val="20"/>
              </w:rPr>
              <w:lastRenderedPageBreak/>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A27C67" w14:textId="77777777" w:rsidR="00F02968" w:rsidRPr="00306500" w:rsidRDefault="00F02968" w:rsidP="00990FF6">
            <w:pPr>
              <w:pStyle w:val="TableParagraph"/>
              <w:tabs>
                <w:tab w:val="left" w:pos="597"/>
                <w:tab w:val="center" w:pos="986"/>
              </w:tabs>
              <w:ind w:left="5" w:right="3"/>
              <w:jc w:val="center"/>
              <w:rPr>
                <w:b/>
                <w:spacing w:val="-5"/>
                <w:sz w:val="24"/>
                <w:szCs w:val="24"/>
              </w:rPr>
            </w:pPr>
            <w:r w:rsidRPr="00306500">
              <w:rPr>
                <w:b/>
                <w:bCs/>
                <w:shd w:val="clear" w:color="auto" w:fill="FFFFFF"/>
              </w:rPr>
              <w:t xml:space="preserve">333 333,33 </w:t>
            </w:r>
            <w:r w:rsidRPr="00306500">
              <w:rPr>
                <w:b/>
                <w:spacing w:val="-5"/>
                <w:sz w:val="24"/>
              </w:rPr>
              <w:t>lei</w:t>
            </w:r>
          </w:p>
          <w:p w14:paraId="418B5987" w14:textId="77777777" w:rsidR="00F02968" w:rsidRPr="00306500" w:rsidRDefault="00F02968" w:rsidP="00990FF6">
            <w:pPr>
              <w:shd w:val="clear" w:color="auto" w:fill="FFFFFF" w:themeFill="background1"/>
              <w:spacing w:before="120"/>
              <w:jc w:val="center"/>
              <w:rPr>
                <w:sz w:val="20"/>
                <w:szCs w:val="20"/>
                <w:lang w:eastAsia="ru-RU"/>
              </w:rPr>
            </w:pPr>
            <w:r w:rsidRPr="00306500">
              <w:rPr>
                <w:bCs/>
              </w:rPr>
              <w:t>(fără</w:t>
            </w:r>
            <w:r w:rsidRPr="00306500">
              <w:rPr>
                <w:bCs/>
                <w:spacing w:val="-5"/>
              </w:rPr>
              <w:t xml:space="preserve"> </w:t>
            </w:r>
            <w:r w:rsidRPr="00306500">
              <w:rPr>
                <w:bCs/>
                <w:spacing w:val="-4"/>
              </w:rPr>
              <w:t>TVA)</w:t>
            </w:r>
          </w:p>
        </w:tc>
      </w:tr>
    </w:tbl>
    <w:p w14:paraId="1E17CB77" w14:textId="77777777" w:rsidR="00F02968" w:rsidRPr="00361130" w:rsidRDefault="00F02968" w:rsidP="00F02968">
      <w:pPr>
        <w:pStyle w:val="Listparagraf"/>
        <w:widowControl w:val="0"/>
        <w:numPr>
          <w:ilvl w:val="0"/>
          <w:numId w:val="22"/>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11E55173" w14:textId="77777777" w:rsidR="00F02968" w:rsidRPr="00361130" w:rsidRDefault="00F02968" w:rsidP="00F02968">
      <w:pPr>
        <w:pStyle w:val="Listparagraf"/>
        <w:widowControl w:val="0"/>
        <w:numPr>
          <w:ilvl w:val="0"/>
          <w:numId w:val="22"/>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25726B9E" w14:textId="77777777" w:rsidR="00F02968" w:rsidRDefault="00F02968" w:rsidP="00F02968">
      <w:pPr>
        <w:shd w:val="clear" w:color="auto" w:fill="FFFFFF" w:themeFill="background1"/>
        <w:tabs>
          <w:tab w:val="right" w:pos="426"/>
        </w:tabs>
        <w:ind w:left="142"/>
        <w:rPr>
          <w:b/>
          <w:lang w:eastAsia="ru-RU"/>
        </w:rPr>
      </w:pPr>
      <w:r w:rsidRPr="00FF430B">
        <w:rPr>
          <w:b/>
          <w:lang w:eastAsia="ru-RU"/>
        </w:rPr>
        <w:t>oferta (se va selecta):</w:t>
      </w:r>
    </w:p>
    <w:p w14:paraId="319740C6" w14:textId="77777777" w:rsidR="00F02968" w:rsidRDefault="00F02968" w:rsidP="00F02968">
      <w:pPr>
        <w:shd w:val="clear" w:color="auto" w:fill="FFFFFF" w:themeFill="background1"/>
        <w:tabs>
          <w:tab w:val="right" w:pos="426"/>
        </w:tabs>
        <w:ind w:left="142"/>
        <w:rPr>
          <w:b/>
          <w:lang w:eastAsia="ru-RU"/>
        </w:rPr>
      </w:pPr>
    </w:p>
    <w:p w14:paraId="129CC47F" w14:textId="77777777" w:rsidR="00F02968" w:rsidRPr="00FF430B" w:rsidRDefault="00F02968" w:rsidP="00F02968">
      <w:pPr>
        <w:numPr>
          <w:ilvl w:val="0"/>
          <w:numId w:val="10"/>
        </w:numPr>
        <w:shd w:val="clear" w:color="auto" w:fill="FFFFFF" w:themeFill="background1"/>
        <w:tabs>
          <w:tab w:val="right" w:pos="426"/>
        </w:tabs>
        <w:ind w:left="142" w:firstLine="0"/>
        <w:rPr>
          <w:lang w:eastAsia="ru-RU"/>
        </w:rPr>
      </w:pPr>
      <w:r w:rsidRPr="00886090">
        <w:rPr>
          <w:b/>
          <w:bCs/>
          <w:u w:val="single"/>
          <w:lang w:eastAsia="ru-RU"/>
        </w:rPr>
        <w:t>Pentru un singur lot;</w:t>
      </w:r>
      <w:r>
        <w:rPr>
          <w:lang w:eastAsia="ru-RU"/>
        </w:rPr>
        <w:t xml:space="preserve"> </w:t>
      </w:r>
      <w:r w:rsidRPr="00361130">
        <w:rPr>
          <w:b/>
          <w:bCs/>
          <w:u w:val="single"/>
          <w:lang w:eastAsia="ru-RU"/>
        </w:rPr>
        <w:t>Da</w:t>
      </w:r>
    </w:p>
    <w:p w14:paraId="232B0A70" w14:textId="77777777" w:rsidR="00F02968" w:rsidRPr="00FF430B" w:rsidRDefault="00F02968" w:rsidP="00F02968">
      <w:pPr>
        <w:numPr>
          <w:ilvl w:val="0"/>
          <w:numId w:val="10"/>
        </w:numPr>
        <w:shd w:val="clear" w:color="auto" w:fill="FFFFFF" w:themeFill="background1"/>
        <w:tabs>
          <w:tab w:val="right" w:pos="426"/>
        </w:tabs>
        <w:ind w:left="142" w:firstLine="0"/>
        <w:rPr>
          <w:lang w:eastAsia="ru-RU"/>
        </w:rPr>
      </w:pPr>
      <w:r w:rsidRPr="00FF430B">
        <w:rPr>
          <w:lang w:eastAsia="ru-RU"/>
        </w:rPr>
        <w:t>Pentru mai multe loturi;</w:t>
      </w:r>
    </w:p>
    <w:p w14:paraId="453C3D69" w14:textId="77777777" w:rsidR="00F02968" w:rsidRPr="00FF430B" w:rsidRDefault="00F02968" w:rsidP="00F02968">
      <w:pPr>
        <w:numPr>
          <w:ilvl w:val="0"/>
          <w:numId w:val="10"/>
        </w:numPr>
        <w:shd w:val="clear" w:color="auto" w:fill="FFFFFF" w:themeFill="background1"/>
        <w:tabs>
          <w:tab w:val="right" w:pos="426"/>
        </w:tabs>
        <w:ind w:left="142" w:firstLine="0"/>
        <w:rPr>
          <w:lang w:eastAsia="ru-RU"/>
        </w:rPr>
      </w:pPr>
      <w:r w:rsidRPr="00FF430B">
        <w:rPr>
          <w:lang w:eastAsia="ru-RU"/>
        </w:rPr>
        <w:t>Pentru toate loturile;</w:t>
      </w:r>
    </w:p>
    <w:p w14:paraId="330CAD00" w14:textId="77777777" w:rsidR="00F02968" w:rsidRPr="00FF430B" w:rsidRDefault="00F02968" w:rsidP="00F02968">
      <w:pPr>
        <w:numPr>
          <w:ilvl w:val="0"/>
          <w:numId w:val="1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0855BA43" w14:textId="77777777" w:rsidR="00F02968" w:rsidRPr="007C0DF2" w:rsidRDefault="00F02968" w:rsidP="00F02968">
      <w:pPr>
        <w:pStyle w:val="Listparagraf"/>
        <w:widowControl w:val="0"/>
        <w:numPr>
          <w:ilvl w:val="0"/>
          <w:numId w:val="22"/>
        </w:numPr>
        <w:tabs>
          <w:tab w:val="clear" w:pos="1134"/>
          <w:tab w:val="left" w:pos="709"/>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5BD746F9" w14:textId="77777777" w:rsidR="00F02968" w:rsidRPr="00432F6E" w:rsidRDefault="00F02968" w:rsidP="00F02968">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6CCAA5DB" w14:textId="77777777" w:rsidR="00F02968" w:rsidRPr="00432F6E" w:rsidRDefault="00F02968" w:rsidP="00F02968">
      <w:pPr>
        <w:pStyle w:val="Listparagraf"/>
        <w:widowControl w:val="0"/>
        <w:numPr>
          <w:ilvl w:val="0"/>
          <w:numId w:val="22"/>
        </w:numPr>
        <w:tabs>
          <w:tab w:val="clear" w:pos="1134"/>
        </w:tabs>
        <w:autoSpaceDE w:val="0"/>
        <w:autoSpaceDN w:val="0"/>
        <w:spacing w:line="276" w:lineRule="auto"/>
        <w:ind w:left="142" w:right="251" w:firstLine="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r>
        <w:rPr>
          <w:b/>
          <w:lang w:val="it-IT" w:eastAsia="ru-RU"/>
        </w:rPr>
        <w:t xml:space="preserve">Prestarea serviciilor urmează a fi realizată în termen de două luni și jumătate (2,5 luni) din momentul intrării în vigoare a contractului. </w:t>
      </w:r>
    </w:p>
    <w:p w14:paraId="3549B5E0" w14:textId="77777777" w:rsidR="00F02968" w:rsidRDefault="00F02968" w:rsidP="00F02968">
      <w:pPr>
        <w:pStyle w:val="Listparagraf"/>
        <w:widowControl w:val="0"/>
        <w:numPr>
          <w:ilvl w:val="0"/>
          <w:numId w:val="22"/>
        </w:numPr>
        <w:tabs>
          <w:tab w:val="clear" w:pos="1134"/>
          <w:tab w:val="left" w:pos="709"/>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67D31AD4" w14:textId="77777777" w:rsidR="00F02968" w:rsidRDefault="00F02968" w:rsidP="00F02968">
      <w:pPr>
        <w:pStyle w:val="Listparagraf"/>
        <w:widowControl w:val="0"/>
        <w:numPr>
          <w:ilvl w:val="0"/>
          <w:numId w:val="22"/>
        </w:numPr>
        <w:tabs>
          <w:tab w:val="clear" w:pos="1134"/>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28B929A8" w14:textId="77777777" w:rsidR="00F02968" w:rsidRDefault="00F02968" w:rsidP="00F02968">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627FE86C" w14:textId="77777777" w:rsidR="00F02968" w:rsidRDefault="00F02968" w:rsidP="00F02968">
      <w:pPr>
        <w:pStyle w:val="Listparagraf"/>
        <w:widowControl w:val="0"/>
        <w:numPr>
          <w:ilvl w:val="0"/>
          <w:numId w:val="22"/>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600461A2" w14:textId="77777777" w:rsidR="00F02968" w:rsidRDefault="00F02968" w:rsidP="00F02968">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23225AFF" w14:textId="77777777" w:rsidR="00F02968" w:rsidRPr="00FF430B" w:rsidRDefault="00F02968" w:rsidP="00F02968">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7809A5A0" w14:textId="77777777" w:rsidR="00F02968" w:rsidRDefault="00F02968" w:rsidP="00F02968">
      <w:pPr>
        <w:numPr>
          <w:ilvl w:val="0"/>
          <w:numId w:val="22"/>
        </w:numPr>
        <w:shd w:val="clear" w:color="auto" w:fill="FFFFFF" w:themeFill="background1"/>
        <w:tabs>
          <w:tab w:val="right" w:pos="426"/>
        </w:tabs>
        <w:spacing w:before="120"/>
        <w:ind w:left="142" w:firstLine="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523E5C9" w14:textId="77777777" w:rsidR="00F02968" w:rsidRPr="00905B90" w:rsidRDefault="00F02968" w:rsidP="00F02968">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r w:rsidRPr="00715262">
        <w:rPr>
          <w:lang w:eastAsia="ru-RU"/>
        </w:rPr>
        <w:t xml:space="preserve"> </w:t>
      </w:r>
    </w:p>
    <w:tbl>
      <w:tblPr>
        <w:tblStyle w:val="Grigliatabella2"/>
        <w:tblW w:w="0" w:type="auto"/>
        <w:tblLook w:val="04A0" w:firstRow="1" w:lastRow="0" w:firstColumn="1" w:lastColumn="0" w:noHBand="0" w:noVBand="1"/>
      </w:tblPr>
      <w:tblGrid>
        <w:gridCol w:w="525"/>
        <w:gridCol w:w="2429"/>
        <w:gridCol w:w="4267"/>
        <w:gridCol w:w="1534"/>
      </w:tblGrid>
      <w:tr w:rsidR="00F02968" w:rsidRPr="009516C7" w14:paraId="00980211" w14:textId="77777777" w:rsidTr="00990FF6">
        <w:tc>
          <w:tcPr>
            <w:tcW w:w="539" w:type="dxa"/>
            <w:shd w:val="clear" w:color="auto" w:fill="auto"/>
          </w:tcPr>
          <w:p w14:paraId="6D3310D4" w14:textId="77777777" w:rsidR="00F02968" w:rsidRPr="009516C7" w:rsidRDefault="00F02968" w:rsidP="00990FF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5B1999CA" w14:textId="77777777" w:rsidR="00F02968" w:rsidRPr="009516C7" w:rsidRDefault="00F02968" w:rsidP="00990FF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002DAF22" w14:textId="77777777" w:rsidR="00F02968" w:rsidRPr="009516C7" w:rsidRDefault="00F02968" w:rsidP="00990FF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73A4492C" w14:textId="77777777" w:rsidR="00F02968" w:rsidRPr="009516C7" w:rsidRDefault="00F02968" w:rsidP="00990FF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F02968" w:rsidRPr="009516C7" w14:paraId="77AFC47F" w14:textId="77777777" w:rsidTr="00990FF6">
        <w:tc>
          <w:tcPr>
            <w:tcW w:w="9486" w:type="dxa"/>
            <w:gridSpan w:val="4"/>
            <w:shd w:val="clear" w:color="auto" w:fill="auto"/>
          </w:tcPr>
          <w:p w14:paraId="62940962" w14:textId="77777777" w:rsidR="00F02968" w:rsidRPr="0072676E" w:rsidRDefault="00F02968" w:rsidP="00990FF6">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6438F22E"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F02968" w:rsidRPr="009516C7" w14:paraId="6219BB32" w14:textId="77777777" w:rsidTr="00990FF6">
        <w:tc>
          <w:tcPr>
            <w:tcW w:w="539" w:type="dxa"/>
            <w:shd w:val="clear" w:color="auto" w:fill="auto"/>
          </w:tcPr>
          <w:p w14:paraId="2D122AA8"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2CFB45E0"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3EB469DB"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A4DDB57" w14:textId="77777777" w:rsidR="00F02968" w:rsidRPr="00715262" w:rsidRDefault="00F02968" w:rsidP="00990FF6">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07E457D9"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E0ADEFF"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F02968" w:rsidRPr="009516C7" w14:paraId="7BC23637" w14:textId="77777777" w:rsidTr="00990FF6">
        <w:tc>
          <w:tcPr>
            <w:tcW w:w="539" w:type="dxa"/>
            <w:shd w:val="clear" w:color="auto" w:fill="auto"/>
          </w:tcPr>
          <w:p w14:paraId="102F4FD9"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0216F3C7" w14:textId="77777777" w:rsidR="00F02968" w:rsidRPr="0072676E" w:rsidRDefault="00F02968" w:rsidP="00990FF6">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4592D8C2"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2D925E8D" w14:textId="77777777" w:rsidR="00F02968" w:rsidRPr="0072676E" w:rsidRDefault="00F02968" w:rsidP="00990FF6">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63420A0F" w14:textId="77777777" w:rsidR="00F02968" w:rsidRPr="0072676E" w:rsidRDefault="00F02968" w:rsidP="00990FF6">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7788BC2F" w14:textId="77777777" w:rsidR="00F02968" w:rsidRPr="00715262" w:rsidRDefault="00F02968" w:rsidP="00990FF6">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3A85600"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7BF832CF"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F02968" w:rsidRPr="009516C7" w14:paraId="5673F48B" w14:textId="77777777" w:rsidTr="00990FF6">
        <w:tc>
          <w:tcPr>
            <w:tcW w:w="539" w:type="dxa"/>
            <w:shd w:val="clear" w:color="auto" w:fill="auto"/>
          </w:tcPr>
          <w:p w14:paraId="64A6E878"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231339C" w14:textId="77777777" w:rsidR="00F02968" w:rsidRPr="0072676E" w:rsidRDefault="00F02968" w:rsidP="00990FF6">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6495D6B7"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635B0BCF" w14:textId="77777777" w:rsidR="00F02968" w:rsidRPr="0072676E" w:rsidRDefault="00F02968" w:rsidP="00990FF6">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36E10287" w14:textId="77777777" w:rsidR="00F02968" w:rsidRPr="00715262" w:rsidRDefault="00F02968" w:rsidP="00990FF6">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712AD852"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13B9B57B"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F02968" w:rsidRPr="009516C7" w14:paraId="638F5B58" w14:textId="77777777" w:rsidTr="00990FF6">
        <w:tc>
          <w:tcPr>
            <w:tcW w:w="539" w:type="dxa"/>
            <w:shd w:val="clear" w:color="auto" w:fill="auto"/>
          </w:tcPr>
          <w:p w14:paraId="39794F90"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DEE23B2"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rPr>
            </w:pPr>
            <w:r w:rsidRPr="00A57D9A">
              <w:rPr>
                <w:color w:val="333333"/>
                <w:sz w:val="20"/>
                <w:szCs w:val="20"/>
                <w:shd w:val="clear" w:color="auto" w:fill="FFFFFF"/>
              </w:rPr>
              <w:t xml:space="preserve">Specificații tehnice </w:t>
            </w:r>
          </w:p>
          <w:p w14:paraId="33DC6272"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rPr>
            </w:pPr>
          </w:p>
          <w:p w14:paraId="28B96FC7" w14:textId="77777777" w:rsidR="00F02968" w:rsidRPr="00A57D9A" w:rsidRDefault="00F02968" w:rsidP="00990FF6">
            <w:pPr>
              <w:pStyle w:val="TableParagraph"/>
              <w:spacing w:before="120"/>
              <w:ind w:left="0"/>
              <w:rPr>
                <w:sz w:val="20"/>
                <w:szCs w:val="20"/>
              </w:rPr>
            </w:pPr>
          </w:p>
        </w:tc>
        <w:tc>
          <w:tcPr>
            <w:tcW w:w="4578" w:type="dxa"/>
            <w:shd w:val="clear" w:color="auto" w:fill="auto"/>
          </w:tcPr>
          <w:p w14:paraId="6D020041"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rPr>
            </w:pPr>
            <w:r w:rsidRPr="00A57D9A">
              <w:rPr>
                <w:color w:val="333333"/>
                <w:sz w:val="20"/>
                <w:szCs w:val="20"/>
                <w:shd w:val="clear" w:color="auto" w:fill="FFFFFF"/>
              </w:rPr>
              <w:t>Conform (</w:t>
            </w:r>
            <w:r w:rsidRPr="00A57D9A">
              <w:rPr>
                <w:b/>
                <w:bCs/>
                <w:color w:val="333333"/>
                <w:sz w:val="20"/>
                <w:szCs w:val="20"/>
                <w:shd w:val="clear" w:color="auto" w:fill="FFFFFF"/>
              </w:rPr>
              <w:t>Anexei nr. 22)</w:t>
            </w:r>
            <w:r w:rsidRPr="00A57D9A">
              <w:rPr>
                <w:color w:val="333333"/>
                <w:sz w:val="20"/>
                <w:szCs w:val="20"/>
                <w:shd w:val="clear" w:color="auto" w:fill="FFFFFF"/>
              </w:rPr>
              <w:t xml:space="preserve"> din Documentația standard aprobată prin Ordinul MF nr. 115 din 15.09.2021 </w:t>
            </w:r>
          </w:p>
          <w:p w14:paraId="00D0AB16" w14:textId="77777777" w:rsidR="00F02968" w:rsidRPr="00A57D9A" w:rsidRDefault="00F02968" w:rsidP="00990FF6">
            <w:pPr>
              <w:pStyle w:val="TableParagraph"/>
              <w:spacing w:before="120"/>
              <w:ind w:right="269"/>
              <w:rPr>
                <w:sz w:val="20"/>
                <w:szCs w:val="20"/>
              </w:rPr>
            </w:pPr>
            <w:r w:rsidRPr="00A57D9A">
              <w:rPr>
                <w:i/>
                <w:iCs/>
                <w:color w:val="333333"/>
                <w:sz w:val="20"/>
                <w:szCs w:val="20"/>
                <w:shd w:val="clear" w:color="auto" w:fill="FFFFFF"/>
              </w:rPr>
              <w:t>Confirmat prin aplicarea semnăturii electronice a ofertantului.</w:t>
            </w:r>
          </w:p>
        </w:tc>
        <w:tc>
          <w:tcPr>
            <w:tcW w:w="1558" w:type="dxa"/>
            <w:shd w:val="clear" w:color="auto" w:fill="auto"/>
          </w:tcPr>
          <w:p w14:paraId="60402D01"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r w:rsidRPr="00A57D9A">
              <w:rPr>
                <w:iCs/>
                <w:sz w:val="20"/>
                <w:szCs w:val="20"/>
                <w:lang w:eastAsia="ru-RU"/>
              </w:rPr>
              <w:t xml:space="preserve">Obligator </w:t>
            </w:r>
          </w:p>
          <w:p w14:paraId="190B5A2E" w14:textId="77777777" w:rsidR="00F02968" w:rsidRPr="00A57D9A" w:rsidRDefault="00F02968" w:rsidP="00990FF6">
            <w:pPr>
              <w:pStyle w:val="TableParagraph"/>
              <w:spacing w:before="120"/>
              <w:ind w:left="105"/>
              <w:rPr>
                <w:spacing w:val="-2"/>
                <w:sz w:val="20"/>
                <w:szCs w:val="20"/>
              </w:rPr>
            </w:pPr>
            <w:r w:rsidRPr="00A57D9A">
              <w:rPr>
                <w:iCs/>
                <w:sz w:val="20"/>
                <w:szCs w:val="20"/>
                <w:lang w:eastAsia="ru-RU"/>
              </w:rPr>
              <w:t>(la deschidere)</w:t>
            </w:r>
          </w:p>
        </w:tc>
      </w:tr>
      <w:tr w:rsidR="00F02968" w:rsidRPr="009516C7" w14:paraId="2342E6EF" w14:textId="77777777" w:rsidTr="00990FF6">
        <w:tc>
          <w:tcPr>
            <w:tcW w:w="539" w:type="dxa"/>
            <w:shd w:val="clear" w:color="auto" w:fill="auto"/>
          </w:tcPr>
          <w:p w14:paraId="0DB0277F"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39E7F586"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lang w:val="en-US"/>
              </w:rPr>
            </w:pPr>
            <w:r w:rsidRPr="00A57D9A">
              <w:rPr>
                <w:color w:val="333333"/>
                <w:sz w:val="20"/>
                <w:szCs w:val="20"/>
                <w:shd w:val="clear" w:color="auto" w:fill="FFFFFF"/>
                <w:lang w:val="en-US"/>
              </w:rPr>
              <w:t xml:space="preserve">Specificații de preț </w:t>
            </w:r>
          </w:p>
          <w:p w14:paraId="12C2ECF9"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lang w:val="en-US"/>
              </w:rPr>
            </w:pPr>
          </w:p>
          <w:p w14:paraId="5B09D762"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p>
        </w:tc>
        <w:tc>
          <w:tcPr>
            <w:tcW w:w="4578" w:type="dxa"/>
            <w:shd w:val="clear" w:color="auto" w:fill="auto"/>
          </w:tcPr>
          <w:p w14:paraId="2398BD05" w14:textId="77777777" w:rsidR="00F02968" w:rsidRPr="00A57D9A" w:rsidRDefault="00F02968" w:rsidP="00990FF6">
            <w:pPr>
              <w:shd w:val="clear" w:color="auto" w:fill="FFFFFF" w:themeFill="background1"/>
              <w:tabs>
                <w:tab w:val="left" w:pos="612"/>
              </w:tabs>
              <w:spacing w:before="120" w:after="120"/>
              <w:rPr>
                <w:color w:val="333333"/>
                <w:sz w:val="20"/>
                <w:szCs w:val="20"/>
                <w:shd w:val="clear" w:color="auto" w:fill="FFFFFF"/>
                <w:lang w:val="en-US"/>
              </w:rPr>
            </w:pPr>
            <w:r w:rsidRPr="00A57D9A">
              <w:rPr>
                <w:color w:val="333333"/>
                <w:sz w:val="20"/>
                <w:szCs w:val="20"/>
                <w:shd w:val="clear" w:color="auto" w:fill="FFFFFF"/>
                <w:lang w:val="en-US"/>
              </w:rPr>
              <w:t>Conform (</w:t>
            </w:r>
            <w:r w:rsidRPr="00A57D9A">
              <w:rPr>
                <w:b/>
                <w:bCs/>
                <w:color w:val="333333"/>
                <w:sz w:val="20"/>
                <w:szCs w:val="20"/>
                <w:shd w:val="clear" w:color="auto" w:fill="FFFFFF"/>
                <w:lang w:val="en-US"/>
              </w:rPr>
              <w:t>Anexei nr. 23)</w:t>
            </w:r>
            <w:r w:rsidRPr="00A57D9A">
              <w:rPr>
                <w:color w:val="333333"/>
                <w:sz w:val="20"/>
                <w:szCs w:val="20"/>
                <w:shd w:val="clear" w:color="auto" w:fill="FFFFFF"/>
                <w:lang w:val="en-US"/>
              </w:rPr>
              <w:t xml:space="preserve"> din Documentația standard aprobată prin Ordinul MF nr. 115 din 15.09.2021. </w:t>
            </w:r>
          </w:p>
          <w:p w14:paraId="35982A4E" w14:textId="77777777" w:rsidR="00F02968" w:rsidRPr="00A57D9A" w:rsidRDefault="00F02968" w:rsidP="00990FF6">
            <w:pPr>
              <w:shd w:val="clear" w:color="auto" w:fill="FFFFFF" w:themeFill="background1"/>
              <w:tabs>
                <w:tab w:val="left" w:pos="612"/>
              </w:tabs>
              <w:spacing w:before="120" w:after="120"/>
              <w:rPr>
                <w:i/>
                <w:iCs/>
                <w:color w:val="333333"/>
                <w:sz w:val="20"/>
                <w:szCs w:val="20"/>
                <w:shd w:val="clear" w:color="auto" w:fill="FFFFFF"/>
                <w:lang w:val="en-US"/>
              </w:rPr>
            </w:pPr>
            <w:r w:rsidRPr="00A57D9A">
              <w:rPr>
                <w:i/>
                <w:iCs/>
                <w:color w:val="333333"/>
                <w:sz w:val="20"/>
                <w:szCs w:val="20"/>
                <w:shd w:val="clear" w:color="auto" w:fill="FFFFFF"/>
                <w:lang w:val="en-US"/>
              </w:rPr>
              <w:t xml:space="preserve">Confirmat prin aplicarea semnăturii electronice a </w:t>
            </w:r>
          </w:p>
          <w:p w14:paraId="299BC2BC"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r w:rsidRPr="00A57D9A">
              <w:rPr>
                <w:i/>
                <w:iCs/>
                <w:color w:val="333333"/>
                <w:sz w:val="20"/>
                <w:szCs w:val="20"/>
                <w:shd w:val="clear" w:color="auto" w:fill="FFFFFF"/>
              </w:rPr>
              <w:t>ofertantului.</w:t>
            </w:r>
          </w:p>
        </w:tc>
        <w:tc>
          <w:tcPr>
            <w:tcW w:w="1558" w:type="dxa"/>
            <w:shd w:val="clear" w:color="auto" w:fill="auto"/>
          </w:tcPr>
          <w:p w14:paraId="578A7C50"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r w:rsidRPr="00A57D9A">
              <w:rPr>
                <w:iCs/>
                <w:sz w:val="20"/>
                <w:szCs w:val="20"/>
                <w:lang w:eastAsia="ru-RU"/>
              </w:rPr>
              <w:t xml:space="preserve">Obligatoriu </w:t>
            </w:r>
          </w:p>
          <w:p w14:paraId="76CFF6FB" w14:textId="77777777" w:rsidR="00F02968" w:rsidRPr="00A57D9A" w:rsidRDefault="00F02968" w:rsidP="00990FF6">
            <w:pPr>
              <w:shd w:val="clear" w:color="auto" w:fill="FFFFFF" w:themeFill="background1"/>
              <w:tabs>
                <w:tab w:val="left" w:pos="612"/>
              </w:tabs>
              <w:spacing w:before="120" w:after="120"/>
              <w:rPr>
                <w:iCs/>
                <w:sz w:val="20"/>
                <w:szCs w:val="20"/>
                <w:lang w:eastAsia="ru-RU"/>
              </w:rPr>
            </w:pPr>
            <w:r w:rsidRPr="00A57D9A">
              <w:rPr>
                <w:iCs/>
                <w:sz w:val="20"/>
                <w:szCs w:val="20"/>
                <w:lang w:eastAsia="ru-RU"/>
              </w:rPr>
              <w:t>(la deschidere)</w:t>
            </w:r>
          </w:p>
        </w:tc>
      </w:tr>
      <w:tr w:rsidR="00F02968" w:rsidRPr="009516C7" w14:paraId="00EB99D4" w14:textId="77777777" w:rsidTr="00990FF6">
        <w:tc>
          <w:tcPr>
            <w:tcW w:w="539" w:type="dxa"/>
            <w:shd w:val="clear" w:color="auto" w:fill="auto"/>
          </w:tcPr>
          <w:p w14:paraId="58A21A17"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5DCFD831" w14:textId="77777777" w:rsidR="00F02968" w:rsidRPr="005F03D0" w:rsidRDefault="00F02968" w:rsidP="00990FF6">
            <w:pPr>
              <w:pStyle w:val="TableParagraph"/>
              <w:spacing w:before="120"/>
              <w:ind w:left="0" w:right="269"/>
              <w:jc w:val="both"/>
              <w:rPr>
                <w:color w:val="222222"/>
                <w:sz w:val="20"/>
                <w:szCs w:val="20"/>
                <w:shd w:val="clear" w:color="auto" w:fill="FFFFFF"/>
              </w:rPr>
            </w:pPr>
            <w:r w:rsidRPr="00E36B97">
              <w:rPr>
                <w:color w:val="333333"/>
                <w:shd w:val="clear" w:color="auto" w:fill="FFFFFF"/>
              </w:rPr>
              <w:t>Grafic de executare a documentației de proiect.</w:t>
            </w:r>
          </w:p>
          <w:p w14:paraId="09A5C8F7" w14:textId="77777777" w:rsidR="00F02968" w:rsidRDefault="00F02968" w:rsidP="00990FF6">
            <w:pPr>
              <w:shd w:val="clear" w:color="auto" w:fill="FFFFFF" w:themeFill="background1"/>
              <w:tabs>
                <w:tab w:val="left" w:pos="612"/>
              </w:tabs>
              <w:spacing w:before="120" w:after="120"/>
              <w:rPr>
                <w:iCs/>
                <w:lang w:eastAsia="ru-RU"/>
              </w:rPr>
            </w:pPr>
          </w:p>
          <w:p w14:paraId="381B5431"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4578" w:type="dxa"/>
            <w:shd w:val="clear" w:color="auto" w:fill="auto"/>
          </w:tcPr>
          <w:p w14:paraId="0B79B8F1" w14:textId="77777777" w:rsidR="00F02968" w:rsidRPr="00452F21" w:rsidRDefault="00F02968" w:rsidP="00990FF6">
            <w:pPr>
              <w:pStyle w:val="TableParagraph"/>
              <w:spacing w:before="120"/>
              <w:ind w:left="0" w:right="269"/>
              <w:rPr>
                <w:spacing w:val="-2"/>
                <w:sz w:val="20"/>
                <w:szCs w:val="20"/>
              </w:rPr>
            </w:pPr>
            <w:r w:rsidRPr="00452F21">
              <w:rPr>
                <w:sz w:val="20"/>
                <w:szCs w:val="20"/>
              </w:rPr>
              <w:t xml:space="preserve">Conform </w:t>
            </w:r>
            <w:r w:rsidRPr="00452F21">
              <w:rPr>
                <w:b/>
                <w:sz w:val="20"/>
                <w:szCs w:val="20"/>
              </w:rPr>
              <w:t xml:space="preserve">Anexei nr. 11 </w:t>
            </w:r>
            <w:r w:rsidRPr="00452F21">
              <w:rPr>
                <w:sz w:val="20"/>
                <w:szCs w:val="20"/>
              </w:rPr>
              <w:t>din Documentația standard</w:t>
            </w:r>
            <w:r w:rsidRPr="00452F21">
              <w:rPr>
                <w:spacing w:val="-5"/>
                <w:sz w:val="20"/>
                <w:szCs w:val="20"/>
              </w:rPr>
              <w:t xml:space="preserve"> </w:t>
            </w:r>
            <w:r w:rsidRPr="00452F21">
              <w:rPr>
                <w:sz w:val="20"/>
                <w:szCs w:val="20"/>
              </w:rPr>
              <w:t>aprobată</w:t>
            </w:r>
            <w:r w:rsidRPr="00452F21">
              <w:rPr>
                <w:spacing w:val="-6"/>
                <w:sz w:val="20"/>
                <w:szCs w:val="20"/>
              </w:rPr>
              <w:t xml:space="preserve"> </w:t>
            </w:r>
            <w:r w:rsidRPr="00452F21">
              <w:rPr>
                <w:sz w:val="20"/>
                <w:szCs w:val="20"/>
              </w:rPr>
              <w:t>prin</w:t>
            </w:r>
            <w:r w:rsidRPr="00452F21">
              <w:rPr>
                <w:spacing w:val="-5"/>
                <w:sz w:val="20"/>
                <w:szCs w:val="20"/>
              </w:rPr>
              <w:t xml:space="preserve"> </w:t>
            </w:r>
            <w:r w:rsidRPr="00452F21">
              <w:rPr>
                <w:sz w:val="20"/>
                <w:szCs w:val="20"/>
              </w:rPr>
              <w:t>Ordinul</w:t>
            </w:r>
            <w:r w:rsidRPr="00452F21">
              <w:rPr>
                <w:spacing w:val="-7"/>
                <w:sz w:val="20"/>
                <w:szCs w:val="20"/>
              </w:rPr>
              <w:t xml:space="preserve"> </w:t>
            </w:r>
            <w:r w:rsidRPr="00452F21">
              <w:rPr>
                <w:sz w:val="20"/>
                <w:szCs w:val="20"/>
              </w:rPr>
              <w:t>MF</w:t>
            </w:r>
            <w:r w:rsidRPr="00452F21">
              <w:rPr>
                <w:spacing w:val="-7"/>
                <w:sz w:val="20"/>
                <w:szCs w:val="20"/>
              </w:rPr>
              <w:t xml:space="preserve"> </w:t>
            </w:r>
            <w:r w:rsidRPr="00452F21">
              <w:rPr>
                <w:sz w:val="20"/>
                <w:szCs w:val="20"/>
              </w:rPr>
              <w:t>nr.</w:t>
            </w:r>
            <w:r w:rsidRPr="00452F21">
              <w:rPr>
                <w:spacing w:val="-6"/>
                <w:sz w:val="20"/>
                <w:szCs w:val="20"/>
              </w:rPr>
              <w:t xml:space="preserve"> </w:t>
            </w:r>
            <w:r w:rsidRPr="00452F21">
              <w:rPr>
                <w:sz w:val="20"/>
                <w:szCs w:val="20"/>
              </w:rPr>
              <w:t>69</w:t>
            </w:r>
            <w:r w:rsidRPr="00452F21">
              <w:rPr>
                <w:spacing w:val="-7"/>
                <w:sz w:val="20"/>
                <w:szCs w:val="20"/>
              </w:rPr>
              <w:t xml:space="preserve"> </w:t>
            </w:r>
            <w:r w:rsidRPr="00452F21">
              <w:rPr>
                <w:sz w:val="20"/>
                <w:szCs w:val="20"/>
              </w:rPr>
              <w:t xml:space="preserve">din </w:t>
            </w:r>
            <w:r w:rsidRPr="00452F21">
              <w:rPr>
                <w:spacing w:val="-2"/>
                <w:sz w:val="20"/>
                <w:szCs w:val="20"/>
              </w:rPr>
              <w:t>07.05.2021</w:t>
            </w:r>
          </w:p>
          <w:p w14:paraId="57B8A08F" w14:textId="77777777" w:rsidR="00F02968" w:rsidRPr="009516C7" w:rsidRDefault="00F02968" w:rsidP="00990FF6">
            <w:pPr>
              <w:pStyle w:val="TableParagraph"/>
              <w:spacing w:before="120"/>
              <w:ind w:left="0" w:right="269"/>
              <w:jc w:val="both"/>
              <w:rPr>
                <w:iCs/>
                <w:lang w:eastAsia="ru-RU"/>
              </w:rPr>
            </w:pPr>
            <w:r w:rsidRPr="00452F21">
              <w:rPr>
                <w:b/>
                <w:sz w:val="20"/>
                <w:szCs w:val="20"/>
                <w:u w:val="single"/>
              </w:rPr>
              <w:t xml:space="preserve">Termenul de executare a documentației de proiect este de </w:t>
            </w:r>
            <w:r w:rsidRPr="00452F21">
              <w:rPr>
                <w:b/>
                <w:sz w:val="20"/>
                <w:szCs w:val="20"/>
                <w:u w:val="single"/>
                <w:lang w:val="it-IT" w:eastAsia="ru-RU"/>
              </w:rPr>
              <w:t>două luni și jumătate (2,5 luni)</w:t>
            </w:r>
            <w:r>
              <w:rPr>
                <w:b/>
                <w:sz w:val="20"/>
                <w:szCs w:val="20"/>
                <w:u w:val="single"/>
                <w:lang w:val="it-IT" w:eastAsia="ru-RU"/>
              </w:rPr>
              <w:t>,</w:t>
            </w:r>
            <w:r w:rsidRPr="00452F21">
              <w:rPr>
                <w:i/>
                <w:sz w:val="20"/>
                <w:szCs w:val="20"/>
              </w:rPr>
              <w:t xml:space="preserve"> </w:t>
            </w:r>
            <w:r w:rsidRPr="00452F21">
              <w:rPr>
                <w:bCs/>
                <w:sz w:val="20"/>
                <w:szCs w:val="20"/>
                <w:lang w:val="it-IT" w:eastAsia="ru-RU"/>
              </w:rPr>
              <w:t>din momentul intrării în vigoare a contractului.</w:t>
            </w:r>
            <w:r>
              <w:rPr>
                <w:b/>
                <w:lang w:val="it-IT" w:eastAsia="ru-RU"/>
              </w:rPr>
              <w:t xml:space="preserve"> </w:t>
            </w:r>
            <w:r w:rsidRPr="00452F21">
              <w:rPr>
                <w:i/>
                <w:sz w:val="20"/>
                <w:szCs w:val="20"/>
              </w:rPr>
              <w:t>Confirmat</w:t>
            </w:r>
            <w:r w:rsidRPr="00452F21">
              <w:rPr>
                <w:i/>
                <w:spacing w:val="-8"/>
                <w:sz w:val="20"/>
                <w:szCs w:val="20"/>
              </w:rPr>
              <w:t xml:space="preserve"> </w:t>
            </w:r>
            <w:r w:rsidRPr="00452F21">
              <w:rPr>
                <w:i/>
                <w:sz w:val="20"/>
                <w:szCs w:val="20"/>
              </w:rPr>
              <w:t>prin</w:t>
            </w:r>
            <w:r w:rsidRPr="00452F21">
              <w:rPr>
                <w:i/>
                <w:spacing w:val="-6"/>
                <w:sz w:val="20"/>
                <w:szCs w:val="20"/>
              </w:rPr>
              <w:t xml:space="preserve"> </w:t>
            </w:r>
            <w:r w:rsidRPr="00452F21">
              <w:rPr>
                <w:i/>
                <w:sz w:val="20"/>
                <w:szCs w:val="20"/>
              </w:rPr>
              <w:t>aplicarea</w:t>
            </w:r>
            <w:r w:rsidRPr="00452F21">
              <w:rPr>
                <w:i/>
                <w:spacing w:val="-6"/>
                <w:sz w:val="20"/>
                <w:szCs w:val="20"/>
              </w:rPr>
              <w:t xml:space="preserve"> </w:t>
            </w:r>
            <w:r w:rsidRPr="00452F21">
              <w:rPr>
                <w:i/>
                <w:sz w:val="20"/>
                <w:szCs w:val="20"/>
              </w:rPr>
              <w:t>semnăturii</w:t>
            </w:r>
            <w:r w:rsidRPr="00452F21">
              <w:rPr>
                <w:i/>
                <w:spacing w:val="-8"/>
                <w:sz w:val="20"/>
                <w:szCs w:val="20"/>
              </w:rPr>
              <w:t xml:space="preserve"> </w:t>
            </w:r>
            <w:r w:rsidRPr="00452F21">
              <w:rPr>
                <w:i/>
                <w:spacing w:val="-2"/>
                <w:sz w:val="20"/>
                <w:szCs w:val="20"/>
              </w:rPr>
              <w:t xml:space="preserve">electronice </w:t>
            </w:r>
            <w:r w:rsidRPr="00452F21">
              <w:rPr>
                <w:i/>
                <w:sz w:val="20"/>
                <w:szCs w:val="20"/>
              </w:rPr>
              <w:t>a</w:t>
            </w:r>
            <w:r w:rsidRPr="00452F21">
              <w:rPr>
                <w:i/>
                <w:spacing w:val="-2"/>
                <w:sz w:val="20"/>
                <w:szCs w:val="20"/>
              </w:rPr>
              <w:t xml:space="preserve"> ofertantului</w:t>
            </w:r>
          </w:p>
        </w:tc>
        <w:tc>
          <w:tcPr>
            <w:tcW w:w="1558" w:type="dxa"/>
            <w:shd w:val="clear" w:color="auto" w:fill="auto"/>
          </w:tcPr>
          <w:p w14:paraId="60F471D4"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1CBFB0BA"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F02968" w:rsidRPr="009516C7" w14:paraId="1CE44204" w14:textId="77777777" w:rsidTr="00990FF6">
        <w:tc>
          <w:tcPr>
            <w:tcW w:w="539" w:type="dxa"/>
            <w:shd w:val="clear" w:color="auto" w:fill="auto"/>
          </w:tcPr>
          <w:p w14:paraId="69790DB7"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64100C0E" w14:textId="77777777" w:rsidR="00F02968" w:rsidRPr="00A86EB2" w:rsidRDefault="00F02968" w:rsidP="00990FF6">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56AB73F0" w14:textId="77777777" w:rsidR="00F02968" w:rsidRPr="00A86EB2" w:rsidRDefault="00F02968" w:rsidP="00F02968">
            <w:pPr>
              <w:pStyle w:val="TableParagraph"/>
              <w:numPr>
                <w:ilvl w:val="0"/>
                <w:numId w:val="23"/>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0A8BABE3" w14:textId="77777777" w:rsidR="00F02968" w:rsidRPr="00A86EB2" w:rsidRDefault="00F02968" w:rsidP="00990FF6">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2B4DD3F2" w14:textId="77777777" w:rsidR="00F02968" w:rsidRPr="00A86EB2" w:rsidRDefault="00F02968" w:rsidP="00990FF6">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63C8B265" w14:textId="77777777" w:rsidR="00F02968" w:rsidRPr="00A86EB2" w:rsidRDefault="00F02968" w:rsidP="00F02968">
            <w:pPr>
              <w:pStyle w:val="TableParagraph"/>
              <w:numPr>
                <w:ilvl w:val="0"/>
                <w:numId w:val="23"/>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2570B179" w14:textId="77777777" w:rsidR="00F02968" w:rsidRPr="00A86EB2" w:rsidRDefault="00F02968" w:rsidP="00990FF6">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6F552E32" w14:textId="77777777" w:rsidR="00F02968" w:rsidRPr="00A86EB2" w:rsidRDefault="00F02968" w:rsidP="00990FF6">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31DA19B1" w14:textId="77777777" w:rsidR="00F02968" w:rsidRPr="00A86EB2" w:rsidRDefault="00F02968" w:rsidP="00990FF6">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171879F0" w14:textId="77777777" w:rsidR="00F02968" w:rsidRPr="00A86EB2" w:rsidRDefault="00F02968" w:rsidP="00990FF6">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210AAF7A" w14:textId="77777777" w:rsidR="00F02968" w:rsidRPr="00A86EB2" w:rsidRDefault="00F02968" w:rsidP="00990FF6">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31FA9325" w14:textId="77777777" w:rsidR="00F02968" w:rsidRDefault="00F02968" w:rsidP="00990FF6">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74EBB247" w14:textId="77777777" w:rsidR="00F02968" w:rsidRPr="003A0DAE" w:rsidRDefault="00F02968" w:rsidP="00990FF6">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112344B5" w14:textId="77777777" w:rsidR="00F02968" w:rsidRPr="003A0DAE" w:rsidRDefault="00F02968" w:rsidP="00990FF6">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w:t>
            </w:r>
            <w:r w:rsidRPr="003A0DAE">
              <w:rPr>
                <w:rFonts w:ascii="Times New Roman" w:hAnsi="Times New Roman" w:cs="Times New Roman"/>
                <w:sz w:val="20"/>
                <w:szCs w:val="20"/>
              </w:rPr>
              <w:lastRenderedPageBreak/>
              <w:t xml:space="preserve">originalul acesteia urmează a fi depus electronic prin SIA RSAP odată cu oferta; </w:t>
            </w:r>
          </w:p>
          <w:p w14:paraId="110F916C" w14:textId="77777777" w:rsidR="00F02968" w:rsidRPr="003A0DAE" w:rsidRDefault="00F02968" w:rsidP="00990FF6">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1D4AA285" w14:textId="77777777" w:rsidR="00F02968" w:rsidRPr="003A0DAE" w:rsidRDefault="00F02968" w:rsidP="00990FF6">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53498A54" w14:textId="77777777" w:rsidR="00F02968" w:rsidRPr="003A0DAE" w:rsidRDefault="00F02968" w:rsidP="00990FF6">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474C9354" w14:textId="77777777" w:rsidR="00F02968" w:rsidRPr="00A86EB2" w:rsidRDefault="00F02968" w:rsidP="00990FF6">
            <w:pPr>
              <w:pStyle w:val="TableParagraph"/>
              <w:tabs>
                <w:tab w:val="left" w:pos="324"/>
              </w:tabs>
              <w:spacing w:before="2"/>
              <w:ind w:right="271"/>
              <w:jc w:val="both"/>
              <w:rPr>
                <w:sz w:val="20"/>
                <w:szCs w:val="20"/>
              </w:rPr>
            </w:pPr>
          </w:p>
        </w:tc>
        <w:tc>
          <w:tcPr>
            <w:tcW w:w="1558" w:type="dxa"/>
            <w:shd w:val="clear" w:color="auto" w:fill="auto"/>
          </w:tcPr>
          <w:p w14:paraId="5FBCDD0C" w14:textId="77777777" w:rsidR="00F02968" w:rsidRPr="0072676E" w:rsidRDefault="00F02968" w:rsidP="00990FF6">
            <w:pPr>
              <w:pStyle w:val="TableParagraph"/>
              <w:spacing w:before="120"/>
              <w:ind w:left="105"/>
              <w:rPr>
                <w:sz w:val="20"/>
                <w:szCs w:val="20"/>
              </w:rPr>
            </w:pPr>
            <w:r w:rsidRPr="0072676E">
              <w:rPr>
                <w:spacing w:val="-2"/>
                <w:sz w:val="20"/>
                <w:szCs w:val="20"/>
              </w:rPr>
              <w:lastRenderedPageBreak/>
              <w:t>Obligatoriu</w:t>
            </w:r>
          </w:p>
          <w:p w14:paraId="6B7905E6" w14:textId="77777777" w:rsidR="00F02968" w:rsidRPr="00A86EB2" w:rsidRDefault="00F02968" w:rsidP="00990FF6">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F02968" w:rsidRPr="009516C7" w14:paraId="5CC88CE7" w14:textId="77777777" w:rsidTr="00990FF6">
        <w:tc>
          <w:tcPr>
            <w:tcW w:w="9486" w:type="dxa"/>
            <w:gridSpan w:val="4"/>
            <w:shd w:val="clear" w:color="auto" w:fill="auto"/>
          </w:tcPr>
          <w:p w14:paraId="7BC557DC"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F02968" w:rsidRPr="009516C7" w14:paraId="53E92773" w14:textId="77777777" w:rsidTr="00990FF6">
        <w:tc>
          <w:tcPr>
            <w:tcW w:w="539" w:type="dxa"/>
            <w:shd w:val="clear" w:color="auto" w:fill="auto"/>
          </w:tcPr>
          <w:p w14:paraId="14D26F09"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67FA5C12" w14:textId="77777777" w:rsidR="00F02968" w:rsidRPr="00CD5B8E" w:rsidRDefault="00F02968" w:rsidP="00990FF6">
            <w:pPr>
              <w:tabs>
                <w:tab w:val="left" w:pos="567"/>
              </w:tabs>
              <w:rPr>
                <w:rFonts w:eastAsia="PMingLiU"/>
                <w:sz w:val="20"/>
                <w:szCs w:val="20"/>
              </w:rPr>
            </w:pPr>
            <w:r w:rsidRPr="00CD5B8E">
              <w:rPr>
                <w:rFonts w:eastAsia="PMingLiU"/>
                <w:sz w:val="20"/>
                <w:szCs w:val="20"/>
              </w:rPr>
              <w:t xml:space="preserve">Declarație </w:t>
            </w:r>
          </w:p>
          <w:p w14:paraId="0AAB1A66" w14:textId="77777777" w:rsidR="00F02968" w:rsidRPr="00CD5B8E" w:rsidRDefault="00F02968" w:rsidP="00990FF6">
            <w:pPr>
              <w:tabs>
                <w:tab w:val="left" w:pos="567"/>
              </w:tabs>
              <w:rPr>
                <w:sz w:val="20"/>
                <w:szCs w:val="20"/>
              </w:rPr>
            </w:pPr>
            <w:r w:rsidRPr="00CD5B8E">
              <w:rPr>
                <w:rFonts w:eastAsia="PMingLiU"/>
                <w:sz w:val="20"/>
                <w:szCs w:val="20"/>
              </w:rPr>
              <w:t xml:space="preserve">privind </w:t>
            </w:r>
            <w:r w:rsidRPr="00CD5B8E">
              <w:rPr>
                <w:sz w:val="20"/>
                <w:szCs w:val="20"/>
              </w:rPr>
              <w:t>lista principalelor prestări efectuate în ultimii 3 ani</w:t>
            </w:r>
            <w:r w:rsidRPr="00CD5B8E" w:rsidDel="004137E9">
              <w:rPr>
                <w:sz w:val="20"/>
                <w:szCs w:val="20"/>
              </w:rPr>
              <w:t xml:space="preserve"> </w:t>
            </w:r>
            <w:r w:rsidRPr="00CD5B8E">
              <w:rPr>
                <w:sz w:val="20"/>
                <w:szCs w:val="20"/>
              </w:rPr>
              <w:t>de activitate.</w:t>
            </w:r>
          </w:p>
          <w:p w14:paraId="61207832" w14:textId="77777777" w:rsidR="00F02968" w:rsidRPr="00CD5B8E" w:rsidRDefault="00F02968" w:rsidP="00990FF6">
            <w:pPr>
              <w:pStyle w:val="TableParagraph"/>
              <w:ind w:left="0" w:right="167"/>
              <w:rPr>
                <w:sz w:val="20"/>
                <w:szCs w:val="20"/>
              </w:rPr>
            </w:pPr>
          </w:p>
        </w:tc>
        <w:tc>
          <w:tcPr>
            <w:tcW w:w="4578" w:type="dxa"/>
            <w:shd w:val="clear" w:color="auto" w:fill="auto"/>
          </w:tcPr>
          <w:p w14:paraId="35AFF865" w14:textId="77777777" w:rsidR="00F02968" w:rsidRPr="00CD5B8E" w:rsidRDefault="00F02968" w:rsidP="00990FF6">
            <w:pPr>
              <w:shd w:val="clear" w:color="auto" w:fill="FFFFFF" w:themeFill="background1"/>
              <w:tabs>
                <w:tab w:val="left" w:pos="612"/>
              </w:tabs>
              <w:spacing w:before="120" w:after="120"/>
              <w:jc w:val="both"/>
              <w:rPr>
                <w:b/>
                <w:bCs/>
                <w:sz w:val="20"/>
                <w:szCs w:val="20"/>
                <w:lang w:val="it-IT"/>
              </w:rPr>
            </w:pPr>
            <w:r w:rsidRPr="00CD5B8E">
              <w:rPr>
                <w:sz w:val="20"/>
                <w:szCs w:val="20"/>
                <w:lang w:val="it-IT"/>
              </w:rPr>
              <w:t>Ofertantul urmează să dispună de un nivel minim de experiență pentru a se califica conform cerințelor de îndeplinire a contractului prin demonstrarea experienței specifice fiind minimum de 3 ani în prestarea serviciilor similare</w:t>
            </w:r>
            <w:r w:rsidRPr="00CD5B8E">
              <w:rPr>
                <w:b/>
                <w:bCs/>
                <w:sz w:val="20"/>
                <w:szCs w:val="20"/>
                <w:lang w:val="it-IT"/>
              </w:rPr>
              <w:t>, confirmată prin anexarea copiilor contractelor, facturilor și actelor de primire-predare.</w:t>
            </w:r>
          </w:p>
          <w:p w14:paraId="3AD9198D" w14:textId="77777777" w:rsidR="00F02968" w:rsidRPr="00CD5B8E" w:rsidRDefault="00F02968" w:rsidP="00990FF6">
            <w:pPr>
              <w:shd w:val="clear" w:color="auto" w:fill="FFFFFF" w:themeFill="background1"/>
              <w:tabs>
                <w:tab w:val="left" w:pos="612"/>
              </w:tabs>
              <w:spacing w:before="120" w:after="120"/>
              <w:rPr>
                <w:bCs/>
                <w:iCs/>
                <w:sz w:val="20"/>
                <w:szCs w:val="20"/>
                <w:lang w:val="ro-MD" w:eastAsia="ru-RU"/>
              </w:rPr>
            </w:pPr>
            <w:r w:rsidRPr="00CD5B8E">
              <w:rPr>
                <w:sz w:val="20"/>
                <w:szCs w:val="20"/>
                <w:lang w:val="it-IT"/>
              </w:rPr>
              <w:t xml:space="preserve">Conform </w:t>
            </w:r>
            <w:r w:rsidRPr="00CD5B8E">
              <w:rPr>
                <w:b/>
                <w:sz w:val="20"/>
                <w:szCs w:val="20"/>
                <w:lang w:val="it-IT"/>
              </w:rPr>
              <w:t>(Anexei nr. 12)</w:t>
            </w:r>
            <w:r w:rsidRPr="00CD5B8E">
              <w:rPr>
                <w:sz w:val="20"/>
                <w:szCs w:val="20"/>
                <w:lang w:val="it-IT"/>
              </w:rPr>
              <w:t xml:space="preserve"> </w:t>
            </w:r>
            <w:r w:rsidRPr="00CD5B8E">
              <w:rPr>
                <w:bCs/>
                <w:iCs/>
                <w:sz w:val="20"/>
                <w:szCs w:val="20"/>
                <w:lang w:val="ro-MD" w:eastAsia="ru-RU"/>
              </w:rPr>
              <w:t xml:space="preserve">din documentația standard aprobată prin ordinul MF nr.115 din 15.09.2021 </w:t>
            </w:r>
          </w:p>
          <w:p w14:paraId="35B60E6A" w14:textId="77777777" w:rsidR="00F02968" w:rsidRPr="00CD5B8E" w:rsidRDefault="00F02968" w:rsidP="00990FF6">
            <w:pPr>
              <w:shd w:val="clear" w:color="auto" w:fill="FFFFFF" w:themeFill="background1"/>
              <w:tabs>
                <w:tab w:val="left" w:pos="612"/>
              </w:tabs>
              <w:spacing w:before="120" w:after="120"/>
              <w:jc w:val="both"/>
              <w:rPr>
                <w:iCs/>
                <w:sz w:val="20"/>
                <w:szCs w:val="20"/>
                <w:lang w:eastAsia="ru-RU"/>
              </w:rPr>
            </w:pPr>
            <w:r w:rsidRPr="00CD5B8E">
              <w:rPr>
                <w:i/>
                <w:sz w:val="20"/>
                <w:szCs w:val="20"/>
              </w:rPr>
              <w:t>Confirmat prin aplicarea semnăturii electronice a</w:t>
            </w:r>
            <w:r w:rsidRPr="00CD5B8E">
              <w:rPr>
                <w:sz w:val="20"/>
                <w:szCs w:val="20"/>
              </w:rPr>
              <w:t xml:space="preserve"> </w:t>
            </w:r>
            <w:r w:rsidRPr="00CD5B8E">
              <w:rPr>
                <w:i/>
                <w:sz w:val="20"/>
                <w:szCs w:val="20"/>
              </w:rPr>
              <w:t>ofertantului.</w:t>
            </w:r>
          </w:p>
        </w:tc>
        <w:tc>
          <w:tcPr>
            <w:tcW w:w="1558" w:type="dxa"/>
            <w:shd w:val="clear" w:color="auto" w:fill="auto"/>
          </w:tcPr>
          <w:p w14:paraId="2453CA55" w14:textId="77777777" w:rsidR="00F02968" w:rsidRPr="00CD5B8E" w:rsidRDefault="00F02968" w:rsidP="00990FF6">
            <w:pPr>
              <w:shd w:val="clear" w:color="auto" w:fill="FFFFFF" w:themeFill="background1"/>
              <w:tabs>
                <w:tab w:val="left" w:pos="612"/>
              </w:tabs>
              <w:spacing w:before="120" w:after="120"/>
              <w:rPr>
                <w:iCs/>
                <w:sz w:val="20"/>
                <w:szCs w:val="20"/>
                <w:lang w:val="ro-MD" w:eastAsia="ru-RU"/>
              </w:rPr>
            </w:pPr>
            <w:r w:rsidRPr="00CD5B8E">
              <w:rPr>
                <w:iCs/>
                <w:sz w:val="20"/>
                <w:szCs w:val="20"/>
                <w:lang w:val="ro-MD" w:eastAsia="ru-RU"/>
              </w:rPr>
              <w:t xml:space="preserve">Obligator </w:t>
            </w:r>
          </w:p>
          <w:p w14:paraId="3D85DFD8" w14:textId="77777777" w:rsidR="00F02968" w:rsidRPr="00CD5B8E" w:rsidRDefault="00F02968" w:rsidP="00990FF6">
            <w:pPr>
              <w:shd w:val="clear" w:color="auto" w:fill="FFFFFF" w:themeFill="background1"/>
              <w:tabs>
                <w:tab w:val="left" w:pos="612"/>
              </w:tabs>
              <w:spacing w:before="120" w:after="120"/>
              <w:rPr>
                <w:iCs/>
                <w:sz w:val="20"/>
                <w:szCs w:val="20"/>
                <w:lang w:eastAsia="ru-RU"/>
              </w:rPr>
            </w:pPr>
            <w:r w:rsidRPr="00CD5B8E">
              <w:rPr>
                <w:iCs/>
                <w:sz w:val="20"/>
                <w:szCs w:val="20"/>
                <w:lang w:val="ro-MD" w:eastAsia="ru-RU"/>
              </w:rPr>
              <w:t>(la solicitare)</w:t>
            </w:r>
          </w:p>
        </w:tc>
      </w:tr>
      <w:tr w:rsidR="00F02968" w:rsidRPr="009516C7" w14:paraId="1AE3060C" w14:textId="77777777" w:rsidTr="00990FF6">
        <w:tc>
          <w:tcPr>
            <w:tcW w:w="539" w:type="dxa"/>
            <w:shd w:val="clear" w:color="auto" w:fill="auto"/>
          </w:tcPr>
          <w:p w14:paraId="329B59A5"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0CCAD3E1" w14:textId="77777777" w:rsidR="00F02968" w:rsidRPr="00CD5B8E" w:rsidRDefault="00F02968" w:rsidP="00990FF6">
            <w:pPr>
              <w:tabs>
                <w:tab w:val="left" w:pos="567"/>
              </w:tabs>
              <w:rPr>
                <w:rFonts w:eastAsia="PMingLiU"/>
                <w:sz w:val="20"/>
                <w:szCs w:val="20"/>
              </w:rPr>
            </w:pPr>
            <w:r w:rsidRPr="00CD5B8E">
              <w:rPr>
                <w:rFonts w:eastAsia="PMingLiU"/>
                <w:sz w:val="20"/>
                <w:szCs w:val="20"/>
              </w:rPr>
              <w:t xml:space="preserve">Declarație privind dotările </w:t>
            </w:r>
          </w:p>
          <w:p w14:paraId="5C2F1669" w14:textId="77777777" w:rsidR="00F02968" w:rsidRPr="00CD5B8E" w:rsidRDefault="00F02968" w:rsidP="00990FF6">
            <w:pPr>
              <w:tabs>
                <w:tab w:val="left" w:pos="567"/>
              </w:tabs>
              <w:rPr>
                <w:rFonts w:eastAsia="PMingLiU"/>
                <w:sz w:val="20"/>
                <w:szCs w:val="20"/>
              </w:rPr>
            </w:pPr>
            <w:r w:rsidRPr="00CD5B8E">
              <w:rPr>
                <w:rFonts w:eastAsia="PMingLiU"/>
                <w:sz w:val="20"/>
                <w:szCs w:val="20"/>
              </w:rPr>
              <w:t xml:space="preserve">specifice, utilajul şi </w:t>
            </w:r>
          </w:p>
          <w:p w14:paraId="157B926A" w14:textId="77777777" w:rsidR="00F02968" w:rsidRPr="00CD5B8E" w:rsidRDefault="00F02968" w:rsidP="00990FF6">
            <w:pPr>
              <w:tabs>
                <w:tab w:val="left" w:pos="567"/>
              </w:tabs>
              <w:rPr>
                <w:rFonts w:eastAsia="PMingLiU"/>
                <w:sz w:val="20"/>
                <w:szCs w:val="20"/>
              </w:rPr>
            </w:pPr>
            <w:r w:rsidRPr="00CD5B8E">
              <w:rPr>
                <w:rFonts w:eastAsia="PMingLiU"/>
                <w:sz w:val="20"/>
                <w:szCs w:val="20"/>
              </w:rPr>
              <w:t xml:space="preserve">echipamentul necesar pentru </w:t>
            </w:r>
          </w:p>
          <w:p w14:paraId="40AC9EEF" w14:textId="77777777" w:rsidR="00F02968" w:rsidRPr="00CD5B8E" w:rsidRDefault="00F02968" w:rsidP="00990FF6">
            <w:pPr>
              <w:pStyle w:val="TableParagraph"/>
              <w:ind w:left="0" w:right="167"/>
              <w:rPr>
                <w:sz w:val="20"/>
                <w:szCs w:val="20"/>
              </w:rPr>
            </w:pPr>
            <w:r w:rsidRPr="00CD5B8E">
              <w:rPr>
                <w:rFonts w:eastAsia="PMingLiU"/>
                <w:sz w:val="20"/>
                <w:szCs w:val="20"/>
              </w:rPr>
              <w:t>îndeplinirea corespunzătoare a contractului (anexa nr. 13)</w:t>
            </w:r>
          </w:p>
        </w:tc>
        <w:tc>
          <w:tcPr>
            <w:tcW w:w="4578" w:type="dxa"/>
            <w:shd w:val="clear" w:color="auto" w:fill="auto"/>
          </w:tcPr>
          <w:p w14:paraId="395A1A08" w14:textId="77777777" w:rsidR="00F02968" w:rsidRPr="00CD5B8E" w:rsidRDefault="00F02968" w:rsidP="00990FF6">
            <w:pPr>
              <w:shd w:val="clear" w:color="auto" w:fill="FFFFFF" w:themeFill="background1"/>
              <w:tabs>
                <w:tab w:val="left" w:pos="612"/>
              </w:tabs>
              <w:spacing w:before="120" w:after="120"/>
              <w:rPr>
                <w:sz w:val="20"/>
                <w:szCs w:val="20"/>
              </w:rPr>
            </w:pPr>
            <w:r w:rsidRPr="00CD5B8E">
              <w:rPr>
                <w:sz w:val="20"/>
                <w:szCs w:val="20"/>
              </w:rPr>
              <w:t>Declarație privind dotările specifice, utilajul şi echipamentul necesar pentru îndeplinirea corespunzătoare a contractului.</w:t>
            </w:r>
          </w:p>
          <w:p w14:paraId="50A56B43" w14:textId="77777777" w:rsidR="00F02968" w:rsidRPr="00CD5B8E" w:rsidRDefault="00F02968" w:rsidP="00990FF6">
            <w:pPr>
              <w:shd w:val="clear" w:color="auto" w:fill="FFFFFF" w:themeFill="background1"/>
              <w:tabs>
                <w:tab w:val="left" w:pos="612"/>
              </w:tabs>
              <w:spacing w:before="120" w:after="120"/>
              <w:rPr>
                <w:bCs/>
                <w:iCs/>
                <w:sz w:val="20"/>
                <w:szCs w:val="20"/>
                <w:lang w:val="ro-MD" w:eastAsia="ru-RU"/>
              </w:rPr>
            </w:pPr>
            <w:r w:rsidRPr="00CD5B8E">
              <w:rPr>
                <w:sz w:val="20"/>
                <w:szCs w:val="20"/>
              </w:rPr>
              <w:t xml:space="preserve"> </w:t>
            </w:r>
            <w:r w:rsidRPr="00CD5B8E">
              <w:rPr>
                <w:sz w:val="20"/>
                <w:szCs w:val="20"/>
                <w:lang w:val="it-IT"/>
              </w:rPr>
              <w:t xml:space="preserve">Conform </w:t>
            </w:r>
            <w:r w:rsidRPr="00CD5B8E">
              <w:rPr>
                <w:b/>
                <w:sz w:val="20"/>
                <w:szCs w:val="20"/>
                <w:lang w:val="it-IT"/>
              </w:rPr>
              <w:t>(Anexei nr. 13)</w:t>
            </w:r>
            <w:r w:rsidRPr="00CD5B8E">
              <w:rPr>
                <w:sz w:val="20"/>
                <w:szCs w:val="20"/>
                <w:lang w:val="it-IT"/>
              </w:rPr>
              <w:t xml:space="preserve"> </w:t>
            </w:r>
            <w:r w:rsidRPr="00CD5B8E">
              <w:rPr>
                <w:bCs/>
                <w:iCs/>
                <w:sz w:val="20"/>
                <w:szCs w:val="20"/>
                <w:lang w:val="ro-MD" w:eastAsia="ru-RU"/>
              </w:rPr>
              <w:t xml:space="preserve">din documentația standard aprobată prin ordinul MF nr.115 din 15.09.2021 </w:t>
            </w:r>
          </w:p>
          <w:p w14:paraId="7510D8AE" w14:textId="77777777" w:rsidR="00F02968" w:rsidRPr="00CD5B8E" w:rsidRDefault="00F02968" w:rsidP="00990FF6">
            <w:pPr>
              <w:shd w:val="clear" w:color="auto" w:fill="FFFFFF" w:themeFill="background1"/>
              <w:tabs>
                <w:tab w:val="left" w:pos="612"/>
              </w:tabs>
              <w:spacing w:before="120" w:after="120"/>
              <w:rPr>
                <w:sz w:val="20"/>
                <w:szCs w:val="20"/>
              </w:rPr>
            </w:pPr>
            <w:r w:rsidRPr="00CD5B8E">
              <w:rPr>
                <w:i/>
                <w:sz w:val="20"/>
                <w:szCs w:val="20"/>
              </w:rPr>
              <w:t>Confirmat prin aplicarea semnăturii electronice a</w:t>
            </w:r>
            <w:r w:rsidRPr="00CD5B8E">
              <w:rPr>
                <w:sz w:val="20"/>
                <w:szCs w:val="20"/>
              </w:rPr>
              <w:t xml:space="preserve"> </w:t>
            </w:r>
            <w:r w:rsidRPr="00CD5B8E">
              <w:rPr>
                <w:i/>
                <w:sz w:val="20"/>
                <w:szCs w:val="20"/>
              </w:rPr>
              <w:t>ofertantului.</w:t>
            </w:r>
          </w:p>
          <w:p w14:paraId="22558845" w14:textId="77777777" w:rsidR="00F02968" w:rsidRPr="00CD5B8E" w:rsidRDefault="00F02968" w:rsidP="00990FF6">
            <w:pPr>
              <w:pStyle w:val="TableParagraph"/>
              <w:spacing w:before="10"/>
              <w:ind w:left="0" w:right="269"/>
              <w:rPr>
                <w:sz w:val="20"/>
                <w:szCs w:val="20"/>
              </w:rPr>
            </w:pPr>
          </w:p>
        </w:tc>
        <w:tc>
          <w:tcPr>
            <w:tcW w:w="1558" w:type="dxa"/>
            <w:shd w:val="clear" w:color="auto" w:fill="auto"/>
          </w:tcPr>
          <w:p w14:paraId="465978B0" w14:textId="77777777" w:rsidR="00F02968" w:rsidRPr="00CD5B8E" w:rsidRDefault="00F02968" w:rsidP="00990FF6">
            <w:pPr>
              <w:shd w:val="clear" w:color="auto" w:fill="FFFFFF" w:themeFill="background1"/>
              <w:tabs>
                <w:tab w:val="left" w:pos="612"/>
              </w:tabs>
              <w:spacing w:before="120" w:after="120"/>
              <w:rPr>
                <w:iCs/>
                <w:sz w:val="20"/>
                <w:szCs w:val="20"/>
                <w:lang w:val="ro-MD" w:eastAsia="ru-RU"/>
              </w:rPr>
            </w:pPr>
            <w:r w:rsidRPr="00CD5B8E">
              <w:rPr>
                <w:iCs/>
                <w:sz w:val="20"/>
                <w:szCs w:val="20"/>
                <w:lang w:val="ro-MD" w:eastAsia="ru-RU"/>
              </w:rPr>
              <w:t xml:space="preserve">Obligator </w:t>
            </w:r>
          </w:p>
          <w:p w14:paraId="7177C58F" w14:textId="77777777" w:rsidR="00F02968" w:rsidRPr="00CD5B8E" w:rsidRDefault="00F02968" w:rsidP="00990FF6">
            <w:pPr>
              <w:pStyle w:val="TableParagraph"/>
              <w:spacing w:before="120"/>
              <w:ind w:left="105"/>
              <w:rPr>
                <w:spacing w:val="-2"/>
                <w:sz w:val="20"/>
                <w:szCs w:val="20"/>
              </w:rPr>
            </w:pPr>
            <w:r w:rsidRPr="00CD5B8E">
              <w:rPr>
                <w:iCs/>
                <w:sz w:val="20"/>
                <w:szCs w:val="20"/>
                <w:lang w:val="ro-MD" w:eastAsia="ru-RU"/>
              </w:rPr>
              <w:t>(la solicitare)</w:t>
            </w:r>
          </w:p>
        </w:tc>
      </w:tr>
      <w:tr w:rsidR="00F02968" w:rsidRPr="009516C7" w14:paraId="1807C476" w14:textId="77777777" w:rsidTr="00990FF6">
        <w:tc>
          <w:tcPr>
            <w:tcW w:w="539" w:type="dxa"/>
            <w:shd w:val="clear" w:color="auto" w:fill="auto"/>
          </w:tcPr>
          <w:p w14:paraId="126BC105"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4AD89B4E" w14:textId="77777777" w:rsidR="00F02968" w:rsidRPr="00CD5B8E" w:rsidRDefault="00F02968" w:rsidP="00990FF6">
            <w:pPr>
              <w:rPr>
                <w:rFonts w:eastAsia="PMingLiU"/>
                <w:sz w:val="20"/>
                <w:szCs w:val="20"/>
              </w:rPr>
            </w:pPr>
            <w:r w:rsidRPr="00CD5B8E">
              <w:rPr>
                <w:sz w:val="20"/>
                <w:szCs w:val="20"/>
              </w:rPr>
              <w:t>Prezentarea declarației privind personalul de specialitate şi/sau a experţilor propus/propuşi pentru implementarea contractului</w:t>
            </w:r>
          </w:p>
          <w:p w14:paraId="72CAEBE7" w14:textId="77777777" w:rsidR="00F02968" w:rsidRPr="00CD5B8E" w:rsidRDefault="00F02968" w:rsidP="00990FF6">
            <w:pPr>
              <w:pStyle w:val="TableParagraph"/>
              <w:ind w:left="0" w:right="167"/>
              <w:rPr>
                <w:sz w:val="20"/>
                <w:szCs w:val="20"/>
              </w:rPr>
            </w:pPr>
          </w:p>
        </w:tc>
        <w:tc>
          <w:tcPr>
            <w:tcW w:w="4578" w:type="dxa"/>
            <w:shd w:val="clear" w:color="auto" w:fill="auto"/>
          </w:tcPr>
          <w:p w14:paraId="6DC904B0" w14:textId="77777777" w:rsidR="00F02968" w:rsidRDefault="00F02968" w:rsidP="00990FF6">
            <w:pPr>
              <w:shd w:val="clear" w:color="auto" w:fill="FFFFFF" w:themeFill="background1"/>
              <w:tabs>
                <w:tab w:val="left" w:pos="612"/>
              </w:tabs>
              <w:spacing w:before="120" w:after="120"/>
              <w:jc w:val="both"/>
              <w:rPr>
                <w:color w:val="222222"/>
                <w:sz w:val="20"/>
                <w:szCs w:val="20"/>
                <w:shd w:val="clear" w:color="auto" w:fill="FFFFFF"/>
              </w:rPr>
            </w:pPr>
            <w:r w:rsidRPr="007315F8">
              <w:rPr>
                <w:color w:val="222222"/>
                <w:sz w:val="20"/>
                <w:szCs w:val="20"/>
                <w:shd w:val="clear" w:color="auto" w:fill="FFFFFF"/>
              </w:rPr>
              <w:t>Declarație privind personalul de specialitate propus pentru asigurarea implementării și executării corespunzătoare a contractului ce urmează a fi atribuit, cu specificarea persoanelor desemnate</w:t>
            </w:r>
            <w:r>
              <w:rPr>
                <w:color w:val="222222"/>
                <w:sz w:val="20"/>
                <w:szCs w:val="20"/>
                <w:shd w:val="clear" w:color="auto" w:fill="FFFFFF"/>
              </w:rPr>
              <w:t xml:space="preserve"> și a </w:t>
            </w:r>
            <w:r w:rsidRPr="007315F8">
              <w:rPr>
                <w:color w:val="222222"/>
                <w:sz w:val="20"/>
                <w:szCs w:val="20"/>
                <w:shd w:val="clear" w:color="auto" w:fill="FFFFFF"/>
              </w:rPr>
              <w:t>calificării  acestora.</w:t>
            </w:r>
          </w:p>
          <w:p w14:paraId="53C5B2DF" w14:textId="77777777" w:rsidR="00F02968" w:rsidRPr="00CD5B8E" w:rsidRDefault="00F02968" w:rsidP="00990FF6">
            <w:pPr>
              <w:shd w:val="clear" w:color="auto" w:fill="FFFFFF" w:themeFill="background1"/>
              <w:tabs>
                <w:tab w:val="left" w:pos="612"/>
              </w:tabs>
              <w:spacing w:before="120" w:after="120"/>
              <w:jc w:val="both"/>
              <w:rPr>
                <w:sz w:val="20"/>
                <w:szCs w:val="20"/>
              </w:rPr>
            </w:pPr>
            <w:r w:rsidRPr="00CD5B8E">
              <w:rPr>
                <w:sz w:val="20"/>
                <w:szCs w:val="20"/>
              </w:rPr>
              <w:t>C</w:t>
            </w:r>
            <w:r w:rsidRPr="00CD5B8E">
              <w:rPr>
                <w:sz w:val="20"/>
                <w:szCs w:val="20"/>
                <w:lang w:val="it-IT"/>
              </w:rPr>
              <w:t>onform (</w:t>
            </w:r>
            <w:r w:rsidRPr="00CD5B8E">
              <w:rPr>
                <w:b/>
                <w:bCs/>
                <w:sz w:val="20"/>
                <w:szCs w:val="20"/>
                <w:lang w:val="it-IT"/>
              </w:rPr>
              <w:t>Anexei nr. 14)</w:t>
            </w:r>
            <w:r w:rsidRPr="00CD5B8E">
              <w:rPr>
                <w:sz w:val="20"/>
                <w:szCs w:val="20"/>
                <w:lang w:val="it-IT"/>
              </w:rPr>
              <w:t xml:space="preserve"> </w:t>
            </w:r>
            <w:r w:rsidRPr="00CD5B8E">
              <w:rPr>
                <w:bCs/>
                <w:iCs/>
                <w:sz w:val="20"/>
                <w:szCs w:val="20"/>
                <w:lang w:val="ro-MD" w:eastAsia="ru-RU"/>
              </w:rPr>
              <w:t>din documentația standard aprobată prin ordinul MF nr.115 din 15.09.2021.</w:t>
            </w:r>
          </w:p>
          <w:p w14:paraId="626BF43E" w14:textId="77777777" w:rsidR="00F02968" w:rsidRPr="00CD5B8E" w:rsidRDefault="00F02968" w:rsidP="00990FF6">
            <w:pPr>
              <w:pStyle w:val="TableParagraph"/>
              <w:spacing w:before="10"/>
              <w:ind w:left="0" w:right="269"/>
              <w:rPr>
                <w:sz w:val="20"/>
                <w:szCs w:val="20"/>
              </w:rPr>
            </w:pPr>
            <w:r w:rsidRPr="00CD5B8E">
              <w:rPr>
                <w:bCs/>
                <w:i/>
                <w:sz w:val="20"/>
                <w:szCs w:val="20"/>
                <w:lang w:val="ro-MD" w:eastAsia="ru-RU"/>
              </w:rPr>
              <w:t>Confirmat prin aplicarea semnăturii electronice a ofertantului.</w:t>
            </w:r>
          </w:p>
        </w:tc>
        <w:tc>
          <w:tcPr>
            <w:tcW w:w="1558" w:type="dxa"/>
            <w:shd w:val="clear" w:color="auto" w:fill="auto"/>
          </w:tcPr>
          <w:p w14:paraId="6285E98E" w14:textId="77777777" w:rsidR="00F02968" w:rsidRPr="00CD5B8E" w:rsidRDefault="00F02968" w:rsidP="00990FF6">
            <w:pPr>
              <w:shd w:val="clear" w:color="auto" w:fill="FFFFFF" w:themeFill="background1"/>
              <w:tabs>
                <w:tab w:val="left" w:pos="612"/>
              </w:tabs>
              <w:spacing w:before="120" w:after="120"/>
              <w:rPr>
                <w:iCs/>
                <w:sz w:val="20"/>
                <w:szCs w:val="20"/>
                <w:lang w:val="ro-MD" w:eastAsia="ru-RU"/>
              </w:rPr>
            </w:pPr>
            <w:r w:rsidRPr="00CD5B8E">
              <w:rPr>
                <w:iCs/>
                <w:sz w:val="20"/>
                <w:szCs w:val="20"/>
                <w:lang w:val="ro-MD" w:eastAsia="ru-RU"/>
              </w:rPr>
              <w:t xml:space="preserve">Obligator </w:t>
            </w:r>
          </w:p>
          <w:p w14:paraId="465DD02A" w14:textId="77777777" w:rsidR="00F02968" w:rsidRPr="00CD5B8E" w:rsidRDefault="00F02968" w:rsidP="00990FF6">
            <w:pPr>
              <w:pStyle w:val="TableParagraph"/>
              <w:spacing w:before="120"/>
              <w:ind w:left="105"/>
              <w:rPr>
                <w:spacing w:val="-2"/>
                <w:sz w:val="20"/>
                <w:szCs w:val="20"/>
              </w:rPr>
            </w:pPr>
            <w:r w:rsidRPr="00CD5B8E">
              <w:rPr>
                <w:iCs/>
                <w:sz w:val="20"/>
                <w:szCs w:val="20"/>
                <w:lang w:val="ro-MD" w:eastAsia="ru-RU"/>
              </w:rPr>
              <w:t>(la solicitare)</w:t>
            </w:r>
          </w:p>
        </w:tc>
      </w:tr>
      <w:tr w:rsidR="00F02968" w:rsidRPr="009516C7" w14:paraId="7F407499" w14:textId="77777777" w:rsidTr="00990FF6">
        <w:tc>
          <w:tcPr>
            <w:tcW w:w="539" w:type="dxa"/>
            <w:shd w:val="clear" w:color="auto" w:fill="auto"/>
          </w:tcPr>
          <w:p w14:paraId="7D08973D"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4D9EFE17" w14:textId="77777777" w:rsidR="00F02968" w:rsidRPr="00FA6241" w:rsidRDefault="00F02968" w:rsidP="00990FF6">
            <w:pPr>
              <w:pStyle w:val="TableParagraph"/>
              <w:ind w:left="0" w:right="167"/>
              <w:rPr>
                <w:sz w:val="20"/>
                <w:szCs w:val="20"/>
              </w:rPr>
            </w:pPr>
            <w:r w:rsidRPr="00FA6241">
              <w:rPr>
                <w:sz w:val="20"/>
                <w:szCs w:val="20"/>
              </w:rPr>
              <w:t>Dovada înregistrării persoanei juridice, în conformitate</w:t>
            </w:r>
            <w:r w:rsidRPr="00FA6241">
              <w:rPr>
                <w:spacing w:val="-13"/>
                <w:sz w:val="20"/>
                <w:szCs w:val="20"/>
              </w:rPr>
              <w:t xml:space="preserve"> </w:t>
            </w:r>
            <w:r w:rsidRPr="00FA6241">
              <w:rPr>
                <w:sz w:val="20"/>
                <w:szCs w:val="20"/>
              </w:rPr>
              <w:t>cu</w:t>
            </w:r>
            <w:r w:rsidRPr="00FA6241">
              <w:rPr>
                <w:spacing w:val="-12"/>
                <w:sz w:val="20"/>
                <w:szCs w:val="20"/>
              </w:rPr>
              <w:t xml:space="preserve"> </w:t>
            </w:r>
            <w:r w:rsidRPr="00FA6241">
              <w:rPr>
                <w:sz w:val="20"/>
                <w:szCs w:val="20"/>
              </w:rPr>
              <w:t>prevederile legale</w:t>
            </w:r>
            <w:r w:rsidRPr="00FA6241">
              <w:rPr>
                <w:spacing w:val="-7"/>
                <w:sz w:val="20"/>
                <w:szCs w:val="20"/>
              </w:rPr>
              <w:t xml:space="preserve"> </w:t>
            </w:r>
            <w:r w:rsidRPr="00FA6241">
              <w:rPr>
                <w:sz w:val="20"/>
                <w:szCs w:val="20"/>
              </w:rPr>
              <w:t>din</w:t>
            </w:r>
            <w:r w:rsidRPr="00FA6241">
              <w:rPr>
                <w:spacing w:val="-6"/>
                <w:sz w:val="20"/>
                <w:szCs w:val="20"/>
              </w:rPr>
              <w:t xml:space="preserve"> </w:t>
            </w:r>
            <w:proofErr w:type="spellStart"/>
            <w:r w:rsidRPr="00FA6241">
              <w:rPr>
                <w:sz w:val="20"/>
                <w:szCs w:val="20"/>
              </w:rPr>
              <w:lastRenderedPageBreak/>
              <w:t>ţara</w:t>
            </w:r>
            <w:proofErr w:type="spellEnd"/>
            <w:r w:rsidRPr="00FA6241">
              <w:rPr>
                <w:spacing w:val="-7"/>
                <w:sz w:val="20"/>
                <w:szCs w:val="20"/>
              </w:rPr>
              <w:t xml:space="preserve"> </w:t>
            </w:r>
            <w:r w:rsidRPr="00FA6241">
              <w:rPr>
                <w:sz w:val="20"/>
                <w:szCs w:val="20"/>
              </w:rPr>
              <w:t>în</w:t>
            </w:r>
            <w:r w:rsidRPr="00FA6241">
              <w:rPr>
                <w:spacing w:val="-7"/>
                <w:sz w:val="20"/>
                <w:szCs w:val="20"/>
              </w:rPr>
              <w:t xml:space="preserve"> </w:t>
            </w:r>
            <w:r w:rsidRPr="00FA6241">
              <w:rPr>
                <w:sz w:val="20"/>
                <w:szCs w:val="20"/>
              </w:rPr>
              <w:t>care ofertantul</w:t>
            </w:r>
            <w:r w:rsidRPr="00FA6241">
              <w:rPr>
                <w:spacing w:val="-6"/>
                <w:sz w:val="20"/>
                <w:szCs w:val="20"/>
              </w:rPr>
              <w:t xml:space="preserve"> </w:t>
            </w:r>
            <w:r w:rsidRPr="00FA6241">
              <w:rPr>
                <w:sz w:val="20"/>
                <w:szCs w:val="20"/>
              </w:rPr>
              <w:t>este</w:t>
            </w:r>
            <w:r w:rsidRPr="00FA6241">
              <w:rPr>
                <w:spacing w:val="-4"/>
                <w:sz w:val="20"/>
                <w:szCs w:val="20"/>
              </w:rPr>
              <w:t xml:space="preserve"> </w:t>
            </w:r>
            <w:r w:rsidRPr="00FA6241">
              <w:rPr>
                <w:spacing w:val="-2"/>
                <w:sz w:val="20"/>
                <w:szCs w:val="20"/>
              </w:rPr>
              <w:t>stabilit.</w:t>
            </w:r>
          </w:p>
        </w:tc>
        <w:tc>
          <w:tcPr>
            <w:tcW w:w="4578" w:type="dxa"/>
            <w:shd w:val="clear" w:color="auto" w:fill="auto"/>
          </w:tcPr>
          <w:p w14:paraId="678686CE" w14:textId="77777777" w:rsidR="00F02968" w:rsidRPr="00FA6241" w:rsidRDefault="00F02968" w:rsidP="00990FF6">
            <w:pPr>
              <w:pStyle w:val="TableParagraph"/>
              <w:spacing w:before="10"/>
              <w:ind w:left="0" w:right="269"/>
              <w:rPr>
                <w:sz w:val="20"/>
                <w:szCs w:val="20"/>
              </w:rPr>
            </w:pPr>
            <w:r w:rsidRPr="00FA6241">
              <w:rPr>
                <w:sz w:val="20"/>
                <w:szCs w:val="20"/>
              </w:rPr>
              <w:lastRenderedPageBreak/>
              <w:t>Certificat/Decizie de înregistrare a întreprinderii/Extras</w:t>
            </w:r>
            <w:r w:rsidRPr="00FA6241">
              <w:rPr>
                <w:spacing w:val="-9"/>
                <w:sz w:val="20"/>
                <w:szCs w:val="20"/>
              </w:rPr>
              <w:t xml:space="preserve"> </w:t>
            </w:r>
            <w:r w:rsidRPr="00FA6241">
              <w:rPr>
                <w:sz w:val="20"/>
                <w:szCs w:val="20"/>
              </w:rPr>
              <w:t>din</w:t>
            </w:r>
            <w:r w:rsidRPr="00FA6241">
              <w:rPr>
                <w:spacing w:val="-7"/>
                <w:sz w:val="20"/>
                <w:szCs w:val="20"/>
              </w:rPr>
              <w:t xml:space="preserve"> </w:t>
            </w:r>
            <w:r w:rsidRPr="00FA6241">
              <w:rPr>
                <w:sz w:val="20"/>
                <w:szCs w:val="20"/>
              </w:rPr>
              <w:t>Registrul</w:t>
            </w:r>
            <w:r w:rsidRPr="00FA6241">
              <w:rPr>
                <w:spacing w:val="-9"/>
                <w:sz w:val="20"/>
                <w:szCs w:val="20"/>
              </w:rPr>
              <w:t xml:space="preserve"> </w:t>
            </w:r>
            <w:r w:rsidRPr="00FA6241">
              <w:rPr>
                <w:sz w:val="20"/>
                <w:szCs w:val="20"/>
              </w:rPr>
              <w:t>de</w:t>
            </w:r>
            <w:r w:rsidRPr="00FA6241">
              <w:rPr>
                <w:spacing w:val="-8"/>
                <w:sz w:val="20"/>
                <w:szCs w:val="20"/>
              </w:rPr>
              <w:t xml:space="preserve"> </w:t>
            </w:r>
            <w:r w:rsidRPr="00FA6241">
              <w:rPr>
                <w:sz w:val="20"/>
                <w:szCs w:val="20"/>
              </w:rPr>
              <w:t>Stat</w:t>
            </w:r>
            <w:r w:rsidRPr="00FA6241">
              <w:rPr>
                <w:spacing w:val="-9"/>
                <w:sz w:val="20"/>
                <w:szCs w:val="20"/>
              </w:rPr>
              <w:t xml:space="preserve"> </w:t>
            </w:r>
            <w:r w:rsidRPr="00FA6241">
              <w:rPr>
                <w:sz w:val="20"/>
                <w:szCs w:val="20"/>
              </w:rPr>
              <w:t>al</w:t>
            </w:r>
          </w:p>
          <w:p w14:paraId="2EEE6D7F" w14:textId="77777777" w:rsidR="00F02968" w:rsidRPr="00FA6241" w:rsidRDefault="00F02968" w:rsidP="00990FF6">
            <w:pPr>
              <w:pStyle w:val="TableParagraph"/>
              <w:spacing w:before="8"/>
              <w:ind w:left="0"/>
              <w:rPr>
                <w:sz w:val="20"/>
                <w:szCs w:val="20"/>
              </w:rPr>
            </w:pPr>
            <w:r w:rsidRPr="00FA6241">
              <w:rPr>
                <w:sz w:val="20"/>
                <w:szCs w:val="20"/>
              </w:rPr>
              <w:t>persoanelor</w:t>
            </w:r>
            <w:r w:rsidRPr="00FA6241">
              <w:rPr>
                <w:spacing w:val="-6"/>
                <w:sz w:val="20"/>
                <w:szCs w:val="20"/>
              </w:rPr>
              <w:t xml:space="preserve"> </w:t>
            </w:r>
            <w:r w:rsidRPr="00FA6241">
              <w:rPr>
                <w:spacing w:val="-2"/>
                <w:sz w:val="20"/>
                <w:szCs w:val="20"/>
              </w:rPr>
              <w:t>juridice.</w:t>
            </w:r>
          </w:p>
          <w:p w14:paraId="0BEB60C1" w14:textId="77777777" w:rsidR="00F02968" w:rsidRPr="00FA6241" w:rsidRDefault="00F02968" w:rsidP="00990FF6">
            <w:pPr>
              <w:pStyle w:val="TableParagraph"/>
              <w:spacing w:before="119"/>
              <w:rPr>
                <w:i/>
                <w:sz w:val="20"/>
                <w:szCs w:val="20"/>
              </w:rPr>
            </w:pPr>
            <w:r w:rsidRPr="00FA6241">
              <w:rPr>
                <w:i/>
                <w:sz w:val="20"/>
                <w:szCs w:val="20"/>
              </w:rPr>
              <w:lastRenderedPageBreak/>
              <w:t>Varianta</w:t>
            </w:r>
            <w:r w:rsidRPr="00FA6241">
              <w:rPr>
                <w:i/>
                <w:spacing w:val="-1"/>
                <w:sz w:val="20"/>
                <w:szCs w:val="20"/>
              </w:rPr>
              <w:t xml:space="preserve"> </w:t>
            </w:r>
            <w:r w:rsidRPr="00FA6241">
              <w:rPr>
                <w:i/>
                <w:sz w:val="20"/>
                <w:szCs w:val="20"/>
              </w:rPr>
              <w:t>scanată de pe</w:t>
            </w:r>
            <w:r w:rsidRPr="00FA6241">
              <w:rPr>
                <w:i/>
                <w:spacing w:val="-2"/>
                <w:sz w:val="20"/>
                <w:szCs w:val="20"/>
              </w:rPr>
              <w:t xml:space="preserve"> original,</w:t>
            </w:r>
          </w:p>
          <w:p w14:paraId="5FEB87C1" w14:textId="77777777" w:rsidR="00F02968" w:rsidRPr="00FA6241" w:rsidRDefault="00F02968" w:rsidP="00990FF6">
            <w:pPr>
              <w:pStyle w:val="TableParagraph"/>
              <w:rPr>
                <w:i/>
                <w:sz w:val="20"/>
                <w:szCs w:val="20"/>
              </w:rPr>
            </w:pPr>
            <w:r w:rsidRPr="00FA6241">
              <w:rPr>
                <w:i/>
                <w:sz w:val="20"/>
                <w:szCs w:val="20"/>
              </w:rPr>
              <w:t>confirmată</w:t>
            </w:r>
            <w:r w:rsidRPr="00FA6241">
              <w:rPr>
                <w:i/>
                <w:spacing w:val="-1"/>
                <w:sz w:val="20"/>
                <w:szCs w:val="20"/>
              </w:rPr>
              <w:t xml:space="preserve"> </w:t>
            </w:r>
            <w:r w:rsidRPr="00FA6241">
              <w:rPr>
                <w:i/>
                <w:sz w:val="20"/>
                <w:szCs w:val="20"/>
              </w:rPr>
              <w:t>prin</w:t>
            </w:r>
            <w:r w:rsidRPr="00FA6241">
              <w:rPr>
                <w:i/>
                <w:spacing w:val="-1"/>
                <w:sz w:val="20"/>
                <w:szCs w:val="20"/>
              </w:rPr>
              <w:t xml:space="preserve"> </w:t>
            </w:r>
            <w:r w:rsidRPr="00FA6241">
              <w:rPr>
                <w:i/>
                <w:sz w:val="20"/>
                <w:szCs w:val="20"/>
              </w:rPr>
              <w:t>aplicarea</w:t>
            </w:r>
            <w:r w:rsidRPr="00FA6241">
              <w:rPr>
                <w:i/>
                <w:spacing w:val="-1"/>
                <w:sz w:val="20"/>
                <w:szCs w:val="20"/>
              </w:rPr>
              <w:t xml:space="preserve"> </w:t>
            </w:r>
            <w:r w:rsidRPr="00FA6241">
              <w:rPr>
                <w:i/>
                <w:spacing w:val="-2"/>
                <w:sz w:val="20"/>
                <w:szCs w:val="20"/>
              </w:rPr>
              <w:t>semnăturii</w:t>
            </w:r>
          </w:p>
          <w:p w14:paraId="69C3E76E" w14:textId="77777777" w:rsidR="00F02968" w:rsidRPr="00FA6241" w:rsidRDefault="00F02968" w:rsidP="00990FF6">
            <w:pPr>
              <w:pStyle w:val="TableParagraph"/>
              <w:spacing w:before="1"/>
              <w:rPr>
                <w:i/>
                <w:sz w:val="20"/>
                <w:szCs w:val="20"/>
              </w:rPr>
            </w:pPr>
            <w:r w:rsidRPr="00FA6241">
              <w:rPr>
                <w:i/>
                <w:sz w:val="20"/>
                <w:szCs w:val="20"/>
              </w:rPr>
              <w:t>electronice</w:t>
            </w:r>
            <w:r w:rsidRPr="00FA6241">
              <w:rPr>
                <w:i/>
                <w:spacing w:val="-3"/>
                <w:sz w:val="20"/>
                <w:szCs w:val="20"/>
              </w:rPr>
              <w:t xml:space="preserve"> </w:t>
            </w:r>
            <w:r w:rsidRPr="00FA6241">
              <w:rPr>
                <w:i/>
                <w:sz w:val="20"/>
                <w:szCs w:val="20"/>
              </w:rPr>
              <w:t>a</w:t>
            </w:r>
            <w:r w:rsidRPr="00FA6241">
              <w:rPr>
                <w:i/>
                <w:spacing w:val="-2"/>
                <w:sz w:val="20"/>
                <w:szCs w:val="20"/>
              </w:rPr>
              <w:t xml:space="preserve"> ofertantului.</w:t>
            </w:r>
          </w:p>
          <w:p w14:paraId="1B924B84" w14:textId="77777777" w:rsidR="00F02968" w:rsidRPr="00FA6241" w:rsidRDefault="00F02968" w:rsidP="00990FF6">
            <w:pPr>
              <w:pStyle w:val="TableParagraph"/>
              <w:spacing w:before="10"/>
              <w:ind w:left="0" w:right="269"/>
              <w:rPr>
                <w:sz w:val="20"/>
                <w:szCs w:val="20"/>
              </w:rPr>
            </w:pPr>
            <w:r w:rsidRPr="00FA6241">
              <w:rPr>
                <w:sz w:val="20"/>
                <w:szCs w:val="20"/>
              </w:rPr>
              <w:t xml:space="preserve">Operatorul economic nerezident va prezenta documente din </w:t>
            </w:r>
            <w:proofErr w:type="spellStart"/>
            <w:r w:rsidRPr="00FA6241">
              <w:rPr>
                <w:sz w:val="20"/>
                <w:szCs w:val="20"/>
              </w:rPr>
              <w:t>ţara</w:t>
            </w:r>
            <w:proofErr w:type="spellEnd"/>
            <w:r w:rsidRPr="00FA6241">
              <w:rPr>
                <w:sz w:val="20"/>
                <w:szCs w:val="20"/>
              </w:rPr>
              <w:t xml:space="preserve"> de origine care dovedesc forma</w:t>
            </w:r>
            <w:r w:rsidRPr="00FA6241">
              <w:rPr>
                <w:spacing w:val="-9"/>
                <w:sz w:val="20"/>
                <w:szCs w:val="20"/>
              </w:rPr>
              <w:t xml:space="preserve"> </w:t>
            </w:r>
            <w:r w:rsidRPr="00FA6241">
              <w:rPr>
                <w:sz w:val="20"/>
                <w:szCs w:val="20"/>
              </w:rPr>
              <w:t>de</w:t>
            </w:r>
            <w:r w:rsidRPr="00FA6241">
              <w:rPr>
                <w:spacing w:val="-8"/>
                <w:sz w:val="20"/>
                <w:szCs w:val="20"/>
              </w:rPr>
              <w:t xml:space="preserve"> </w:t>
            </w:r>
            <w:r w:rsidRPr="00FA6241">
              <w:rPr>
                <w:sz w:val="20"/>
                <w:szCs w:val="20"/>
              </w:rPr>
              <w:t>înregistrare/atestare</w:t>
            </w:r>
            <w:r w:rsidRPr="00FA6241">
              <w:rPr>
                <w:spacing w:val="-9"/>
                <w:sz w:val="20"/>
                <w:szCs w:val="20"/>
              </w:rPr>
              <w:t xml:space="preserve"> </w:t>
            </w:r>
            <w:r w:rsidRPr="00FA6241">
              <w:rPr>
                <w:sz w:val="20"/>
                <w:szCs w:val="20"/>
              </w:rPr>
              <w:t>ori</w:t>
            </w:r>
            <w:r w:rsidRPr="00FA6241">
              <w:rPr>
                <w:spacing w:val="-9"/>
                <w:sz w:val="20"/>
                <w:szCs w:val="20"/>
              </w:rPr>
              <w:t xml:space="preserve"> </w:t>
            </w:r>
            <w:proofErr w:type="spellStart"/>
            <w:r w:rsidRPr="00FA6241">
              <w:rPr>
                <w:sz w:val="20"/>
                <w:szCs w:val="20"/>
              </w:rPr>
              <w:t>apartenenţa</w:t>
            </w:r>
            <w:proofErr w:type="spellEnd"/>
            <w:r w:rsidRPr="00FA6241">
              <w:rPr>
                <w:spacing w:val="-8"/>
                <w:sz w:val="20"/>
                <w:szCs w:val="20"/>
              </w:rPr>
              <w:t xml:space="preserve"> </w:t>
            </w:r>
            <w:r w:rsidRPr="00FA6241">
              <w:rPr>
                <w:sz w:val="20"/>
                <w:szCs w:val="20"/>
              </w:rPr>
              <w:t>din punct de vedere profesional</w:t>
            </w:r>
          </w:p>
        </w:tc>
        <w:tc>
          <w:tcPr>
            <w:tcW w:w="1558" w:type="dxa"/>
            <w:shd w:val="clear" w:color="auto" w:fill="auto"/>
          </w:tcPr>
          <w:p w14:paraId="5667D7A6" w14:textId="77777777" w:rsidR="00F02968" w:rsidRPr="00FA6241" w:rsidRDefault="00F02968" w:rsidP="00990FF6">
            <w:pPr>
              <w:pStyle w:val="TableParagraph"/>
              <w:spacing w:before="120"/>
              <w:ind w:left="105"/>
              <w:rPr>
                <w:sz w:val="20"/>
                <w:szCs w:val="20"/>
              </w:rPr>
            </w:pPr>
            <w:r w:rsidRPr="00FA6241">
              <w:rPr>
                <w:spacing w:val="-2"/>
                <w:sz w:val="20"/>
                <w:szCs w:val="20"/>
              </w:rPr>
              <w:lastRenderedPageBreak/>
              <w:t>Obligatoriu</w:t>
            </w:r>
          </w:p>
          <w:p w14:paraId="68C8ED32" w14:textId="77777777" w:rsidR="00F02968" w:rsidRPr="00FA6241" w:rsidRDefault="00F02968" w:rsidP="00990FF6">
            <w:pPr>
              <w:pStyle w:val="TableParagraph"/>
              <w:spacing w:before="120"/>
              <w:ind w:left="105"/>
              <w:rPr>
                <w:spacing w:val="-2"/>
                <w:sz w:val="20"/>
                <w:szCs w:val="20"/>
              </w:rPr>
            </w:pPr>
            <w:r w:rsidRPr="00FA6241">
              <w:rPr>
                <w:sz w:val="20"/>
                <w:szCs w:val="20"/>
              </w:rPr>
              <w:t>(la</w:t>
            </w:r>
            <w:r w:rsidRPr="00FA6241">
              <w:rPr>
                <w:spacing w:val="-3"/>
                <w:sz w:val="20"/>
                <w:szCs w:val="20"/>
              </w:rPr>
              <w:t xml:space="preserve"> </w:t>
            </w:r>
            <w:r w:rsidRPr="00FA6241">
              <w:rPr>
                <w:spacing w:val="-2"/>
                <w:sz w:val="20"/>
                <w:szCs w:val="20"/>
              </w:rPr>
              <w:t>solicitare)</w:t>
            </w:r>
          </w:p>
        </w:tc>
      </w:tr>
      <w:tr w:rsidR="00F02968" w:rsidRPr="009516C7" w14:paraId="4A27C3D4" w14:textId="77777777" w:rsidTr="00990FF6">
        <w:tc>
          <w:tcPr>
            <w:tcW w:w="539" w:type="dxa"/>
            <w:shd w:val="clear" w:color="auto" w:fill="auto"/>
          </w:tcPr>
          <w:p w14:paraId="66C5FED3"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54CDDE8F" w14:textId="77777777" w:rsidR="00F02968" w:rsidRPr="0072676E" w:rsidRDefault="00F02968" w:rsidP="00990FF6">
            <w:pPr>
              <w:pStyle w:val="Default"/>
              <w:rPr>
                <w:rFonts w:ascii="Times New Roman" w:hAnsi="Times New Roman" w:cs="Times New Roman"/>
                <w:sz w:val="20"/>
                <w:szCs w:val="20"/>
              </w:rPr>
            </w:pPr>
            <w:proofErr w:type="spellStart"/>
            <w:r w:rsidRPr="0072676E">
              <w:rPr>
                <w:rFonts w:ascii="Times New Roman" w:hAnsi="Times New Roman" w:cs="Times New Roman"/>
                <w:sz w:val="20"/>
                <w:szCs w:val="20"/>
              </w:rPr>
              <w:t>Îndeplinirea</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către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operatorii</w:t>
            </w:r>
            <w:proofErr w:type="spellEnd"/>
            <w:r w:rsidRPr="0072676E">
              <w:rPr>
                <w:rFonts w:ascii="Times New Roman" w:hAnsi="Times New Roman" w:cs="Times New Roman"/>
                <w:sz w:val="20"/>
                <w:szCs w:val="20"/>
              </w:rPr>
              <w:t xml:space="preserve"> economici </w:t>
            </w:r>
            <w:proofErr w:type="spellStart"/>
            <w:r w:rsidRPr="0072676E">
              <w:rPr>
                <w:rFonts w:ascii="Times New Roman" w:hAnsi="Times New Roman" w:cs="Times New Roman"/>
                <w:sz w:val="20"/>
                <w:szCs w:val="20"/>
              </w:rPr>
              <w:t>ofertanți</w:t>
            </w:r>
            <w:proofErr w:type="spellEnd"/>
            <w:r w:rsidRPr="0072676E">
              <w:rPr>
                <w:rFonts w:ascii="Times New Roman" w:hAnsi="Times New Roman" w:cs="Times New Roman"/>
                <w:sz w:val="20"/>
                <w:szCs w:val="20"/>
              </w:rPr>
              <w:t xml:space="preserve"> </w:t>
            </w:r>
            <w:proofErr w:type="gramStart"/>
            <w:r w:rsidRPr="0072676E">
              <w:rPr>
                <w:rFonts w:ascii="Times New Roman" w:hAnsi="Times New Roman" w:cs="Times New Roman"/>
                <w:sz w:val="20"/>
                <w:szCs w:val="20"/>
              </w:rPr>
              <w:t>a</w:t>
            </w:r>
            <w:proofErr w:type="gram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obligaţiilor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plată</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impozitelor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taxelor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şi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contribuţiilor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asigurări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sociale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conformitate</w:t>
            </w:r>
            <w:proofErr w:type="spellEnd"/>
            <w:r w:rsidRPr="0072676E">
              <w:rPr>
                <w:rFonts w:ascii="Times New Roman" w:hAnsi="Times New Roman" w:cs="Times New Roman"/>
                <w:sz w:val="20"/>
                <w:szCs w:val="20"/>
              </w:rPr>
              <w:t xml:space="preserve"> cu </w:t>
            </w:r>
            <w:proofErr w:type="spellStart"/>
            <w:r w:rsidRPr="0072676E">
              <w:rPr>
                <w:rFonts w:ascii="Times New Roman" w:hAnsi="Times New Roman" w:cs="Times New Roman"/>
                <w:sz w:val="20"/>
                <w:szCs w:val="20"/>
              </w:rPr>
              <w:t>prevederile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legale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vigoare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Republica</w:t>
            </w:r>
            <w:proofErr w:type="spellEnd"/>
            <w:r w:rsidRPr="0072676E">
              <w:rPr>
                <w:rFonts w:ascii="Times New Roman" w:hAnsi="Times New Roman" w:cs="Times New Roman"/>
                <w:sz w:val="20"/>
                <w:szCs w:val="20"/>
              </w:rPr>
              <w:t xml:space="preserve"> Moldova </w:t>
            </w:r>
            <w:proofErr w:type="spellStart"/>
            <w:r w:rsidRPr="0072676E">
              <w:rPr>
                <w:rFonts w:ascii="Times New Roman" w:hAnsi="Times New Roman" w:cs="Times New Roman"/>
                <w:sz w:val="20"/>
                <w:szCs w:val="20"/>
              </w:rPr>
              <w:t>sau</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ţara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care </w:t>
            </w:r>
            <w:proofErr w:type="spellStart"/>
            <w:r w:rsidRPr="0072676E">
              <w:rPr>
                <w:rFonts w:ascii="Times New Roman" w:hAnsi="Times New Roman" w:cs="Times New Roman"/>
                <w:sz w:val="20"/>
                <w:szCs w:val="20"/>
              </w:rPr>
              <w:t>este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stabilit</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ofertantul</w:t>
            </w:r>
            <w:proofErr w:type="spellEnd"/>
            <w:r w:rsidRPr="0072676E">
              <w:rPr>
                <w:rFonts w:ascii="Times New Roman" w:hAnsi="Times New Roman" w:cs="Times New Roman"/>
                <w:sz w:val="20"/>
                <w:szCs w:val="20"/>
              </w:rPr>
              <w:t xml:space="preserve">) </w:t>
            </w:r>
          </w:p>
          <w:p w14:paraId="78E00217"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4578" w:type="dxa"/>
            <w:shd w:val="clear" w:color="auto" w:fill="auto"/>
          </w:tcPr>
          <w:p w14:paraId="44BD2D02" w14:textId="77777777" w:rsidR="00F02968" w:rsidRPr="00C9123D" w:rsidRDefault="00F02968" w:rsidP="00990FF6">
            <w:pPr>
              <w:pStyle w:val="Frspaiere"/>
              <w:rPr>
                <w:rFonts w:ascii="Times New Roman" w:hAnsi="Times New Roman" w:cs="Times New Roman"/>
                <w:sz w:val="20"/>
                <w:szCs w:val="20"/>
              </w:rPr>
            </w:pPr>
            <w:r w:rsidRPr="00C9123D">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contractantă</w:t>
            </w:r>
            <w:r w:rsidRPr="00C9123D">
              <w:rPr>
                <w:rFonts w:ascii="Times New Roman" w:hAnsi="Times New Roman" w:cs="Times New Roman"/>
                <w:spacing w:val="-12"/>
                <w:sz w:val="20"/>
                <w:szCs w:val="20"/>
              </w:rPr>
              <w:t xml:space="preserve"> </w:t>
            </w:r>
            <w:r w:rsidRPr="00C9123D">
              <w:rPr>
                <w:rFonts w:ascii="Times New Roman" w:hAnsi="Times New Roman" w:cs="Times New Roman"/>
                <w:sz w:val="20"/>
                <w:szCs w:val="20"/>
              </w:rPr>
              <w:t>prin</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intermediul</w:t>
            </w:r>
            <w:r w:rsidRPr="00C9123D">
              <w:rPr>
                <w:rFonts w:ascii="Times New Roman" w:hAnsi="Times New Roman" w:cs="Times New Roman"/>
                <w:spacing w:val="-11"/>
                <w:sz w:val="20"/>
                <w:szCs w:val="20"/>
              </w:rPr>
              <w:t xml:space="preserve"> </w:t>
            </w:r>
            <w:r w:rsidRPr="00C9123D">
              <w:rPr>
                <w:rFonts w:ascii="Times New Roman" w:hAnsi="Times New Roman" w:cs="Times New Roman"/>
                <w:sz w:val="20"/>
                <w:szCs w:val="20"/>
              </w:rPr>
              <w:t>resursei informaționale a Serviciului Fiscal de Stat.</w:t>
            </w:r>
          </w:p>
          <w:p w14:paraId="28747AEC" w14:textId="77777777" w:rsidR="00F02968" w:rsidRPr="00C9123D" w:rsidRDefault="00F02968" w:rsidP="00990FF6">
            <w:pPr>
              <w:pStyle w:val="Frspaiere"/>
              <w:rPr>
                <w:rFonts w:ascii="Times New Roman" w:hAnsi="Times New Roman" w:cs="Times New Roman"/>
                <w:sz w:val="20"/>
                <w:szCs w:val="20"/>
              </w:rPr>
            </w:pPr>
            <w:r w:rsidRPr="00C9123D">
              <w:rPr>
                <w:rFonts w:ascii="Times New Roman" w:hAnsi="Times New Roman" w:cs="Times New Roman"/>
                <w:sz w:val="20"/>
                <w:szCs w:val="20"/>
              </w:rPr>
              <w:t>Dacă acest lucru nu va fi posibil, operatorul economic</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ofertant</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va</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prezenta</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certificat</w:t>
            </w:r>
            <w:r w:rsidRPr="00C9123D">
              <w:rPr>
                <w:rFonts w:ascii="Times New Roman" w:hAnsi="Times New Roman" w:cs="Times New Roman"/>
                <w:spacing w:val="40"/>
                <w:sz w:val="20"/>
                <w:szCs w:val="20"/>
              </w:rPr>
              <w:t xml:space="preserve"> </w:t>
            </w:r>
            <w:r w:rsidRPr="00C9123D">
              <w:rPr>
                <w:rFonts w:ascii="Times New Roman" w:hAnsi="Times New Roman" w:cs="Times New Roman"/>
                <w:sz w:val="20"/>
                <w:szCs w:val="20"/>
              </w:rPr>
              <w:t>care</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să demonstreze că ofertantul și-a îndeplinit</w:t>
            </w:r>
          </w:p>
          <w:p w14:paraId="179C775E" w14:textId="77777777" w:rsidR="00F02968" w:rsidRPr="00C9123D" w:rsidRDefault="00F02968" w:rsidP="00990FF6">
            <w:pPr>
              <w:pStyle w:val="Frspaiere"/>
              <w:rPr>
                <w:rFonts w:ascii="Times New Roman" w:hAnsi="Times New Roman" w:cs="Times New Roman"/>
                <w:spacing w:val="-2"/>
                <w:sz w:val="20"/>
                <w:szCs w:val="20"/>
              </w:rPr>
            </w:pPr>
            <w:r w:rsidRPr="00C9123D">
              <w:rPr>
                <w:rFonts w:ascii="Times New Roman" w:hAnsi="Times New Roman" w:cs="Times New Roman"/>
                <w:sz w:val="20"/>
                <w:szCs w:val="20"/>
              </w:rPr>
              <w:t>obligațiile de plată a impozitelor, taxelor și contribuțiilor</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de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asigurări</w:t>
            </w:r>
            <w:r w:rsidRPr="00C9123D">
              <w:rPr>
                <w:rFonts w:ascii="Times New Roman" w:hAnsi="Times New Roman" w:cs="Times New Roman"/>
                <w:spacing w:val="-9"/>
                <w:sz w:val="20"/>
                <w:szCs w:val="20"/>
              </w:rPr>
              <w:t xml:space="preserve"> </w:t>
            </w:r>
            <w:r w:rsidRPr="00C9123D">
              <w:rPr>
                <w:rFonts w:ascii="Times New Roman" w:hAnsi="Times New Roman" w:cs="Times New Roman"/>
                <w:sz w:val="20"/>
                <w:szCs w:val="20"/>
              </w:rPr>
              <w:t>sociale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în</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 xml:space="preserve">conformitate cu prevederile legale în vigoare în Republica </w:t>
            </w:r>
            <w:r w:rsidRPr="00C9123D">
              <w:rPr>
                <w:rFonts w:ascii="Times New Roman" w:hAnsi="Times New Roman" w:cs="Times New Roman"/>
                <w:spacing w:val="-2"/>
                <w:sz w:val="20"/>
                <w:szCs w:val="20"/>
              </w:rPr>
              <w:t>Moldova.</w:t>
            </w:r>
          </w:p>
          <w:p w14:paraId="689C1D80" w14:textId="77777777" w:rsidR="00F02968" w:rsidRPr="00C9123D" w:rsidRDefault="00F02968" w:rsidP="00990FF6">
            <w:pPr>
              <w:pStyle w:val="Frspaiere"/>
              <w:rPr>
                <w:rFonts w:ascii="Times New Roman" w:hAnsi="Times New Roman" w:cs="Times New Roman"/>
                <w:i/>
                <w:sz w:val="20"/>
                <w:szCs w:val="20"/>
              </w:rPr>
            </w:pPr>
            <w:r w:rsidRPr="00C9123D">
              <w:rPr>
                <w:rFonts w:ascii="Times New Roman" w:hAnsi="Times New Roman" w:cs="Times New Roman"/>
                <w:i/>
                <w:sz w:val="20"/>
                <w:szCs w:val="20"/>
              </w:rPr>
              <w:t>* Se vor lua în calcul prevederile Codului fiscal privind</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cuantumul</w:t>
            </w:r>
            <w:r w:rsidRPr="00C9123D">
              <w:rPr>
                <w:rFonts w:ascii="Times New Roman" w:hAnsi="Times New Roman" w:cs="Times New Roman"/>
                <w:i/>
                <w:spacing w:val="-10"/>
                <w:sz w:val="20"/>
                <w:szCs w:val="20"/>
              </w:rPr>
              <w:t xml:space="preserve"> </w:t>
            </w:r>
            <w:r w:rsidRPr="00C9123D">
              <w:rPr>
                <w:rFonts w:ascii="Times New Roman" w:hAnsi="Times New Roman" w:cs="Times New Roman"/>
                <w:i/>
                <w:sz w:val="20"/>
                <w:szCs w:val="20"/>
              </w:rPr>
              <w:t>sumei</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neachitate</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a</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obligațiilor fiscale care se consideră restanță față</w:t>
            </w:r>
            <w:r w:rsidRPr="00C9123D">
              <w:rPr>
                <w:rFonts w:ascii="Times New Roman" w:hAnsi="Times New Roman" w:cs="Times New Roman"/>
                <w:i/>
                <w:spacing w:val="-2"/>
                <w:sz w:val="20"/>
                <w:szCs w:val="20"/>
              </w:rPr>
              <w:t xml:space="preserve"> </w:t>
            </w:r>
            <w:r w:rsidRPr="00C9123D">
              <w:rPr>
                <w:rFonts w:ascii="Times New Roman" w:hAnsi="Times New Roman" w:cs="Times New Roman"/>
                <w:i/>
                <w:sz w:val="20"/>
                <w:szCs w:val="20"/>
              </w:rPr>
              <w:t>de bugetul public național</w:t>
            </w:r>
          </w:p>
          <w:p w14:paraId="482494DC" w14:textId="77777777" w:rsidR="00F02968" w:rsidRPr="00C9123D" w:rsidRDefault="00F02968" w:rsidP="00990FF6">
            <w:pPr>
              <w:pStyle w:val="Frspaiere"/>
              <w:rPr>
                <w:rFonts w:ascii="Times New Roman" w:hAnsi="Times New Roman" w:cs="Times New Roman"/>
                <w:spacing w:val="-2"/>
              </w:rPr>
            </w:pPr>
            <w:r w:rsidRPr="00C9123D">
              <w:rPr>
                <w:rFonts w:ascii="Times New Roman" w:hAnsi="Times New Roman" w:cs="Times New Roman"/>
                <w:b/>
                <w:sz w:val="20"/>
                <w:szCs w:val="20"/>
              </w:rPr>
              <w:t>Certificatul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fi</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valabil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la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data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 xml:space="preserve">deschiderii </w:t>
            </w:r>
            <w:r w:rsidRPr="00C9123D">
              <w:rPr>
                <w:rFonts w:ascii="Times New Roman" w:hAnsi="Times New Roman" w:cs="Times New Roman"/>
                <w:b/>
                <w:spacing w:val="-2"/>
                <w:sz w:val="20"/>
                <w:szCs w:val="20"/>
              </w:rPr>
              <w:t>ofertelor.</w:t>
            </w:r>
          </w:p>
        </w:tc>
        <w:tc>
          <w:tcPr>
            <w:tcW w:w="1558" w:type="dxa"/>
            <w:shd w:val="clear" w:color="auto" w:fill="auto"/>
          </w:tcPr>
          <w:p w14:paraId="3E6FA233"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BAE560B"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5E000C8E" w14:textId="77777777" w:rsidTr="00990FF6">
        <w:tc>
          <w:tcPr>
            <w:tcW w:w="539" w:type="dxa"/>
            <w:shd w:val="clear" w:color="auto" w:fill="auto"/>
          </w:tcPr>
          <w:p w14:paraId="72908211"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2CDAAF27"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5C7E3113" w14:textId="77777777" w:rsidR="00F02968" w:rsidRPr="0072676E" w:rsidRDefault="00F02968" w:rsidP="00990FF6">
            <w:pPr>
              <w:pStyle w:val="TableParagraph"/>
              <w:spacing w:before="120"/>
              <w:ind w:left="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702D91CC" w14:textId="77777777" w:rsidR="00F02968" w:rsidRPr="0072676E" w:rsidRDefault="00F02968" w:rsidP="00990FF6">
            <w:pPr>
              <w:pStyle w:val="TableParagraph"/>
              <w:ind w:left="0"/>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1F3F2E88" w14:textId="77777777" w:rsidR="00F02968" w:rsidRPr="0072676E" w:rsidRDefault="00F02968" w:rsidP="00990FF6">
            <w:pPr>
              <w:pStyle w:val="TableParagraph"/>
              <w:spacing w:before="118"/>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5E8CEC7" w14:textId="77777777" w:rsidR="00F02968" w:rsidRPr="009516C7" w:rsidRDefault="00F02968" w:rsidP="00990FF6">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5F518B0C"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65034A2"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6D6B9504" w14:textId="77777777" w:rsidTr="00990FF6">
        <w:tc>
          <w:tcPr>
            <w:tcW w:w="539" w:type="dxa"/>
            <w:shd w:val="clear" w:color="auto" w:fill="auto"/>
          </w:tcPr>
          <w:p w14:paraId="42EE9E65"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573F575D" w14:textId="77777777" w:rsidR="00F02968" w:rsidRPr="00FA6241" w:rsidRDefault="00F02968" w:rsidP="00990FF6">
            <w:pPr>
              <w:shd w:val="clear" w:color="auto" w:fill="FFFFFF" w:themeFill="background1"/>
              <w:tabs>
                <w:tab w:val="left" w:pos="612"/>
              </w:tabs>
              <w:spacing w:before="120" w:after="120"/>
              <w:rPr>
                <w:iCs/>
                <w:lang w:eastAsia="ru-RU"/>
              </w:rPr>
            </w:pPr>
            <w:r w:rsidRPr="00FA6241">
              <w:rPr>
                <w:sz w:val="20"/>
                <w:szCs w:val="20"/>
              </w:rPr>
              <w:t>Raportul financiar pentru anul 2024 înregistrat la Biroul</w:t>
            </w:r>
            <w:r w:rsidRPr="00FA6241">
              <w:rPr>
                <w:spacing w:val="-13"/>
                <w:sz w:val="20"/>
                <w:szCs w:val="20"/>
              </w:rPr>
              <w:t xml:space="preserve"> </w:t>
            </w:r>
            <w:r w:rsidRPr="00FA6241">
              <w:rPr>
                <w:sz w:val="20"/>
                <w:szCs w:val="20"/>
              </w:rPr>
              <w:t>Național</w:t>
            </w:r>
            <w:r w:rsidRPr="00FA6241">
              <w:rPr>
                <w:spacing w:val="-12"/>
                <w:sz w:val="20"/>
                <w:szCs w:val="20"/>
              </w:rPr>
              <w:t xml:space="preserve"> </w:t>
            </w:r>
            <w:r w:rsidRPr="00FA6241">
              <w:rPr>
                <w:sz w:val="20"/>
                <w:szCs w:val="20"/>
              </w:rPr>
              <w:t>de</w:t>
            </w:r>
            <w:r w:rsidRPr="00FA6241">
              <w:rPr>
                <w:spacing w:val="-13"/>
                <w:sz w:val="20"/>
                <w:szCs w:val="20"/>
              </w:rPr>
              <w:t xml:space="preserve"> </w:t>
            </w:r>
            <w:r w:rsidRPr="00FA6241">
              <w:rPr>
                <w:sz w:val="20"/>
                <w:szCs w:val="20"/>
              </w:rPr>
              <w:t>Statistică</w:t>
            </w:r>
          </w:p>
        </w:tc>
        <w:tc>
          <w:tcPr>
            <w:tcW w:w="4578" w:type="dxa"/>
            <w:shd w:val="clear" w:color="auto" w:fill="auto"/>
          </w:tcPr>
          <w:p w14:paraId="34078059" w14:textId="77777777" w:rsidR="00F02968" w:rsidRPr="00FA6241" w:rsidRDefault="00F02968" w:rsidP="00990FF6">
            <w:pPr>
              <w:pStyle w:val="TableParagraph"/>
              <w:spacing w:before="119"/>
              <w:ind w:left="0"/>
              <w:rPr>
                <w:sz w:val="20"/>
                <w:szCs w:val="20"/>
              </w:rPr>
            </w:pPr>
            <w:r w:rsidRPr="00FA6241">
              <w:rPr>
                <w:sz w:val="20"/>
                <w:szCs w:val="20"/>
              </w:rPr>
              <w:t>Prezentarea</w:t>
            </w:r>
            <w:r w:rsidRPr="00FA6241">
              <w:rPr>
                <w:spacing w:val="-6"/>
                <w:sz w:val="20"/>
                <w:szCs w:val="20"/>
              </w:rPr>
              <w:t xml:space="preserve"> </w:t>
            </w:r>
            <w:r w:rsidRPr="00FA6241">
              <w:rPr>
                <w:sz w:val="20"/>
                <w:szCs w:val="20"/>
              </w:rPr>
              <w:t>raportului</w:t>
            </w:r>
            <w:r w:rsidRPr="00FA6241">
              <w:rPr>
                <w:spacing w:val="-5"/>
                <w:sz w:val="20"/>
                <w:szCs w:val="20"/>
              </w:rPr>
              <w:t xml:space="preserve"> </w:t>
            </w:r>
            <w:r w:rsidRPr="00FA6241">
              <w:rPr>
                <w:sz w:val="20"/>
                <w:szCs w:val="20"/>
              </w:rPr>
              <w:t>financiar</w:t>
            </w:r>
            <w:r w:rsidRPr="00FA6241">
              <w:rPr>
                <w:spacing w:val="-3"/>
                <w:sz w:val="20"/>
                <w:szCs w:val="20"/>
              </w:rPr>
              <w:t xml:space="preserve"> </w:t>
            </w:r>
            <w:r w:rsidRPr="00FA6241">
              <w:rPr>
                <w:sz w:val="20"/>
                <w:szCs w:val="20"/>
              </w:rPr>
              <w:t>pentru</w:t>
            </w:r>
            <w:r w:rsidRPr="00FA6241">
              <w:rPr>
                <w:spacing w:val="-6"/>
                <w:sz w:val="20"/>
                <w:szCs w:val="20"/>
              </w:rPr>
              <w:t xml:space="preserve"> </w:t>
            </w:r>
            <w:r w:rsidRPr="00FA6241">
              <w:rPr>
                <w:spacing w:val="-4"/>
                <w:sz w:val="20"/>
                <w:szCs w:val="20"/>
              </w:rPr>
              <w:t>anul</w:t>
            </w:r>
          </w:p>
          <w:p w14:paraId="1ED3AFF3" w14:textId="77777777" w:rsidR="00F02968" w:rsidRPr="00FA6241" w:rsidRDefault="00F02968" w:rsidP="00990FF6">
            <w:pPr>
              <w:pStyle w:val="TableParagraph"/>
              <w:spacing w:before="1"/>
              <w:ind w:left="0"/>
              <w:rPr>
                <w:sz w:val="20"/>
                <w:szCs w:val="20"/>
              </w:rPr>
            </w:pPr>
            <w:r w:rsidRPr="00FA6241">
              <w:rPr>
                <w:sz w:val="20"/>
                <w:szCs w:val="20"/>
              </w:rPr>
              <w:t>2024</w:t>
            </w:r>
            <w:r w:rsidRPr="00FA6241">
              <w:rPr>
                <w:spacing w:val="-3"/>
                <w:sz w:val="20"/>
                <w:szCs w:val="20"/>
              </w:rPr>
              <w:t xml:space="preserve"> </w:t>
            </w:r>
            <w:r w:rsidRPr="00FA6241">
              <w:rPr>
                <w:sz w:val="20"/>
                <w:szCs w:val="20"/>
              </w:rPr>
              <w:t>înregistrat</w:t>
            </w:r>
            <w:r w:rsidRPr="00FA6241">
              <w:rPr>
                <w:spacing w:val="-4"/>
                <w:sz w:val="20"/>
                <w:szCs w:val="20"/>
              </w:rPr>
              <w:t xml:space="preserve"> </w:t>
            </w:r>
            <w:r w:rsidRPr="00FA6241">
              <w:rPr>
                <w:sz w:val="20"/>
                <w:szCs w:val="20"/>
              </w:rPr>
              <w:t>la</w:t>
            </w:r>
            <w:r w:rsidRPr="00FA6241">
              <w:rPr>
                <w:spacing w:val="-4"/>
                <w:sz w:val="20"/>
                <w:szCs w:val="20"/>
              </w:rPr>
              <w:t xml:space="preserve"> </w:t>
            </w:r>
            <w:r w:rsidRPr="00FA6241">
              <w:rPr>
                <w:sz w:val="20"/>
                <w:szCs w:val="20"/>
              </w:rPr>
              <w:t>Biroul</w:t>
            </w:r>
            <w:r w:rsidRPr="00FA6241">
              <w:rPr>
                <w:spacing w:val="-5"/>
                <w:sz w:val="20"/>
                <w:szCs w:val="20"/>
              </w:rPr>
              <w:t xml:space="preserve"> </w:t>
            </w:r>
            <w:r w:rsidRPr="00FA6241">
              <w:rPr>
                <w:sz w:val="20"/>
                <w:szCs w:val="20"/>
              </w:rPr>
              <w:t>Național</w:t>
            </w:r>
            <w:r w:rsidRPr="00FA6241">
              <w:rPr>
                <w:spacing w:val="-4"/>
                <w:sz w:val="20"/>
                <w:szCs w:val="20"/>
              </w:rPr>
              <w:t xml:space="preserve"> </w:t>
            </w:r>
            <w:r w:rsidRPr="00FA6241">
              <w:rPr>
                <w:sz w:val="20"/>
                <w:szCs w:val="20"/>
              </w:rPr>
              <w:t>de</w:t>
            </w:r>
            <w:r w:rsidRPr="00FA6241">
              <w:rPr>
                <w:spacing w:val="-4"/>
                <w:sz w:val="20"/>
                <w:szCs w:val="20"/>
              </w:rPr>
              <w:t xml:space="preserve"> </w:t>
            </w:r>
            <w:r w:rsidRPr="00FA6241">
              <w:rPr>
                <w:spacing w:val="-2"/>
                <w:sz w:val="20"/>
                <w:szCs w:val="20"/>
              </w:rPr>
              <w:t>Statistică.</w:t>
            </w:r>
          </w:p>
          <w:p w14:paraId="3A11BA0B" w14:textId="77777777" w:rsidR="00F02968" w:rsidRPr="00FA6241" w:rsidRDefault="00F02968" w:rsidP="00990FF6">
            <w:pPr>
              <w:pStyle w:val="TableParagraph"/>
              <w:spacing w:before="119"/>
              <w:ind w:left="0"/>
              <w:rPr>
                <w:i/>
                <w:sz w:val="20"/>
                <w:szCs w:val="20"/>
              </w:rPr>
            </w:pPr>
            <w:r w:rsidRPr="00FA6241">
              <w:rPr>
                <w:i/>
                <w:sz w:val="20"/>
                <w:szCs w:val="20"/>
              </w:rPr>
              <w:t>Confirmat</w:t>
            </w:r>
            <w:r w:rsidRPr="00FA6241">
              <w:rPr>
                <w:i/>
                <w:spacing w:val="-2"/>
                <w:sz w:val="20"/>
                <w:szCs w:val="20"/>
              </w:rPr>
              <w:t xml:space="preserve"> </w:t>
            </w:r>
            <w:r w:rsidRPr="00FA6241">
              <w:rPr>
                <w:i/>
                <w:sz w:val="20"/>
                <w:szCs w:val="20"/>
              </w:rPr>
              <w:t>prin</w:t>
            </w:r>
            <w:r w:rsidRPr="00FA6241">
              <w:rPr>
                <w:i/>
                <w:spacing w:val="-2"/>
                <w:sz w:val="20"/>
                <w:szCs w:val="20"/>
              </w:rPr>
              <w:t xml:space="preserve"> </w:t>
            </w:r>
            <w:r w:rsidRPr="00FA6241">
              <w:rPr>
                <w:i/>
                <w:sz w:val="20"/>
                <w:szCs w:val="20"/>
              </w:rPr>
              <w:t>aplicarea</w:t>
            </w:r>
            <w:r w:rsidRPr="00FA6241">
              <w:rPr>
                <w:i/>
                <w:spacing w:val="-1"/>
                <w:sz w:val="20"/>
                <w:szCs w:val="20"/>
              </w:rPr>
              <w:t xml:space="preserve"> </w:t>
            </w:r>
            <w:r w:rsidRPr="00FA6241">
              <w:rPr>
                <w:i/>
                <w:spacing w:val="-2"/>
                <w:sz w:val="20"/>
                <w:szCs w:val="20"/>
              </w:rPr>
              <w:t>semnăturii</w:t>
            </w:r>
          </w:p>
          <w:p w14:paraId="551B1DBF" w14:textId="77777777" w:rsidR="00F02968" w:rsidRPr="00FA6241" w:rsidRDefault="00F02968" w:rsidP="00990FF6">
            <w:pPr>
              <w:shd w:val="clear" w:color="auto" w:fill="FFFFFF" w:themeFill="background1"/>
              <w:tabs>
                <w:tab w:val="left" w:pos="612"/>
              </w:tabs>
              <w:spacing w:before="120" w:after="120"/>
              <w:jc w:val="both"/>
              <w:rPr>
                <w:iCs/>
                <w:lang w:eastAsia="ru-RU"/>
              </w:rPr>
            </w:pPr>
            <w:r w:rsidRPr="00FA6241">
              <w:rPr>
                <w:i/>
                <w:sz w:val="20"/>
                <w:szCs w:val="20"/>
              </w:rPr>
              <w:t>electronice</w:t>
            </w:r>
            <w:r w:rsidRPr="00FA6241">
              <w:rPr>
                <w:i/>
                <w:spacing w:val="-3"/>
                <w:sz w:val="20"/>
                <w:szCs w:val="20"/>
              </w:rPr>
              <w:t xml:space="preserve"> </w:t>
            </w:r>
            <w:r w:rsidRPr="00FA6241">
              <w:rPr>
                <w:i/>
                <w:sz w:val="20"/>
                <w:szCs w:val="20"/>
              </w:rPr>
              <w:t>a</w:t>
            </w:r>
            <w:r w:rsidRPr="00FA6241">
              <w:rPr>
                <w:i/>
                <w:spacing w:val="-2"/>
                <w:sz w:val="20"/>
                <w:szCs w:val="20"/>
              </w:rPr>
              <w:t xml:space="preserve"> ofertantului</w:t>
            </w:r>
          </w:p>
        </w:tc>
        <w:tc>
          <w:tcPr>
            <w:tcW w:w="1558" w:type="dxa"/>
            <w:shd w:val="clear" w:color="auto" w:fill="auto"/>
          </w:tcPr>
          <w:p w14:paraId="0C511BDB" w14:textId="77777777" w:rsidR="00F02968" w:rsidRPr="00FA6241" w:rsidRDefault="00F02968" w:rsidP="00990FF6">
            <w:pPr>
              <w:pStyle w:val="TableParagraph"/>
              <w:spacing w:before="120"/>
              <w:ind w:left="105"/>
              <w:rPr>
                <w:sz w:val="20"/>
                <w:szCs w:val="20"/>
              </w:rPr>
            </w:pPr>
            <w:r w:rsidRPr="00FA6241">
              <w:rPr>
                <w:spacing w:val="-2"/>
                <w:sz w:val="20"/>
                <w:szCs w:val="20"/>
              </w:rPr>
              <w:t>Obligatoriu</w:t>
            </w:r>
          </w:p>
          <w:p w14:paraId="1EA65084" w14:textId="77777777" w:rsidR="00F02968" w:rsidRPr="00FA6241" w:rsidRDefault="00F02968" w:rsidP="00990FF6">
            <w:pPr>
              <w:shd w:val="clear" w:color="auto" w:fill="FFFFFF" w:themeFill="background1"/>
              <w:tabs>
                <w:tab w:val="left" w:pos="612"/>
              </w:tabs>
              <w:spacing w:before="120" w:after="120"/>
              <w:rPr>
                <w:iCs/>
                <w:lang w:eastAsia="ru-RU"/>
              </w:rPr>
            </w:pPr>
            <w:r w:rsidRPr="00FA6241">
              <w:rPr>
                <w:sz w:val="20"/>
                <w:szCs w:val="20"/>
              </w:rPr>
              <w:t>(la</w:t>
            </w:r>
            <w:r w:rsidRPr="00FA6241">
              <w:rPr>
                <w:spacing w:val="-3"/>
                <w:sz w:val="20"/>
                <w:szCs w:val="20"/>
              </w:rPr>
              <w:t xml:space="preserve"> </w:t>
            </w:r>
            <w:r w:rsidRPr="00FA6241">
              <w:rPr>
                <w:spacing w:val="-2"/>
                <w:sz w:val="20"/>
                <w:szCs w:val="20"/>
              </w:rPr>
              <w:t>solicitare)</w:t>
            </w:r>
          </w:p>
        </w:tc>
      </w:tr>
      <w:tr w:rsidR="00F02968" w:rsidRPr="009516C7" w14:paraId="796E59C5" w14:textId="77777777" w:rsidTr="00990FF6">
        <w:tc>
          <w:tcPr>
            <w:tcW w:w="539" w:type="dxa"/>
            <w:shd w:val="clear" w:color="auto" w:fill="auto"/>
          </w:tcPr>
          <w:p w14:paraId="5340BC14"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57C2E65" w14:textId="77777777" w:rsidR="00F02968" w:rsidRPr="00341B8B" w:rsidRDefault="00F02968" w:rsidP="00990FF6">
            <w:pPr>
              <w:pStyle w:val="TableParagraph"/>
              <w:spacing w:before="120"/>
              <w:ind w:left="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380CBE72"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BF2E8AA" w14:textId="77777777" w:rsidR="00F02968" w:rsidRPr="0072676E" w:rsidRDefault="00F02968" w:rsidP="00990FF6">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0D4A604" w14:textId="77777777" w:rsidR="00F02968" w:rsidRPr="009516C7" w:rsidRDefault="00F02968" w:rsidP="00990FF6">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8F19C47"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78052BCD"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521E1E61" w14:textId="77777777" w:rsidTr="00990FF6">
        <w:tc>
          <w:tcPr>
            <w:tcW w:w="539" w:type="dxa"/>
            <w:shd w:val="clear" w:color="auto" w:fill="auto"/>
          </w:tcPr>
          <w:p w14:paraId="1976D5FA"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EFB9196"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140D296C"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7FAC683" w14:textId="77777777" w:rsidR="00F02968" w:rsidRPr="0072676E" w:rsidRDefault="00F02968" w:rsidP="00990FF6">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A9E64DC" w14:textId="77777777" w:rsidR="00F02968" w:rsidRPr="009516C7" w:rsidRDefault="00F02968" w:rsidP="00990FF6">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9901A86"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68564EE9" w14:textId="77777777" w:rsidR="00F02968" w:rsidRPr="009516C7" w:rsidRDefault="00F02968" w:rsidP="00990FF6">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254CB9E6" w14:textId="77777777" w:rsidTr="00990FF6">
        <w:tc>
          <w:tcPr>
            <w:tcW w:w="539" w:type="dxa"/>
            <w:shd w:val="clear" w:color="auto" w:fill="auto"/>
          </w:tcPr>
          <w:p w14:paraId="688051FE"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1DD6668D" w14:textId="77777777" w:rsidR="00F02968" w:rsidRPr="0072676E" w:rsidRDefault="00F02968" w:rsidP="00990FF6">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4528EA91"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DBB911F" w14:textId="77777777" w:rsidR="00F02968" w:rsidRPr="0072676E" w:rsidRDefault="00F02968" w:rsidP="00990FF6">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FBB20F0" w14:textId="77777777" w:rsidR="00F02968" w:rsidRPr="0072676E" w:rsidRDefault="00F02968" w:rsidP="00990FF6">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8EB6663"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39C3BD94" w14:textId="77777777" w:rsidR="00F02968" w:rsidRPr="0072676E" w:rsidRDefault="00F02968" w:rsidP="00990FF6">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59CCBA50" w14:textId="77777777" w:rsidTr="00990FF6">
        <w:tc>
          <w:tcPr>
            <w:tcW w:w="539" w:type="dxa"/>
            <w:shd w:val="clear" w:color="auto" w:fill="auto"/>
          </w:tcPr>
          <w:p w14:paraId="0B846BF3"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722DF003" w14:textId="77777777" w:rsidR="00F02968" w:rsidRPr="0072676E" w:rsidRDefault="00F02968" w:rsidP="00990FF6">
            <w:pPr>
              <w:pStyle w:val="TableParagraph"/>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lastRenderedPageBreak/>
              <w:t>ofertantului/ grupului de operatori</w:t>
            </w:r>
          </w:p>
          <w:p w14:paraId="675D9FC5" w14:textId="77777777" w:rsidR="00F02968" w:rsidRPr="0072676E" w:rsidRDefault="00F02968" w:rsidP="00990FF6">
            <w:pPr>
              <w:shd w:val="clear" w:color="auto" w:fill="FFFFFF" w:themeFill="background1"/>
              <w:tabs>
                <w:tab w:val="left" w:pos="612"/>
              </w:tabs>
              <w:spacing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DC72C00" w14:textId="77777777" w:rsidR="00F02968" w:rsidRPr="0072676E" w:rsidRDefault="00F02968" w:rsidP="00990FF6">
            <w:pPr>
              <w:pStyle w:val="TableParagraph"/>
              <w:spacing w:before="121"/>
              <w:ind w:right="269"/>
              <w:rPr>
                <w:sz w:val="20"/>
                <w:szCs w:val="20"/>
              </w:rPr>
            </w:pPr>
            <w:r w:rsidRPr="0072676E">
              <w:rPr>
                <w:sz w:val="20"/>
                <w:szCs w:val="20"/>
              </w:rPr>
              <w:lastRenderedPageBreak/>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CEFB0E7" w14:textId="77777777" w:rsidR="00F02968" w:rsidRPr="0072676E" w:rsidRDefault="00F02968" w:rsidP="00990FF6">
            <w:pPr>
              <w:pStyle w:val="TableParagraph"/>
              <w:spacing w:before="121"/>
              <w:rPr>
                <w:i/>
                <w:sz w:val="20"/>
                <w:szCs w:val="20"/>
              </w:rPr>
            </w:pPr>
            <w:r w:rsidRPr="0072676E">
              <w:rPr>
                <w:i/>
                <w:sz w:val="20"/>
                <w:szCs w:val="20"/>
              </w:rPr>
              <w:lastRenderedPageBreak/>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2624A8A" w14:textId="77777777" w:rsidR="00F02968" w:rsidRPr="0072676E" w:rsidRDefault="00F02968" w:rsidP="00990FF6">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FD24197" w14:textId="77777777" w:rsidR="00F02968" w:rsidRPr="0072676E" w:rsidRDefault="00F02968" w:rsidP="00990FF6">
            <w:pPr>
              <w:pStyle w:val="TableParagraph"/>
              <w:spacing w:before="120"/>
              <w:ind w:left="105"/>
              <w:rPr>
                <w:sz w:val="20"/>
                <w:szCs w:val="20"/>
              </w:rPr>
            </w:pPr>
            <w:r w:rsidRPr="0072676E">
              <w:rPr>
                <w:spacing w:val="-2"/>
                <w:sz w:val="20"/>
                <w:szCs w:val="20"/>
              </w:rPr>
              <w:lastRenderedPageBreak/>
              <w:t>Obligatoriu</w:t>
            </w:r>
          </w:p>
          <w:p w14:paraId="102AECD7" w14:textId="77777777" w:rsidR="00F02968" w:rsidRPr="0072676E" w:rsidRDefault="00F02968" w:rsidP="00990FF6">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2DAB4A97" w14:textId="77777777" w:rsidTr="00990FF6">
        <w:tc>
          <w:tcPr>
            <w:tcW w:w="539" w:type="dxa"/>
            <w:shd w:val="clear" w:color="auto" w:fill="auto"/>
          </w:tcPr>
          <w:p w14:paraId="1E147079"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112B8A88" w14:textId="77777777" w:rsidR="00F02968" w:rsidRPr="0072676E" w:rsidRDefault="00F02968" w:rsidP="00990FF6">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4E6E3C34" w14:textId="77777777" w:rsidR="00F02968" w:rsidRPr="0072676E" w:rsidRDefault="00F02968" w:rsidP="00990FF6">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6086497" w14:textId="77777777" w:rsidR="00F02968" w:rsidRPr="0072676E" w:rsidRDefault="00F02968" w:rsidP="00990FF6">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B07DC8F" w14:textId="77777777" w:rsidR="00F02968" w:rsidRPr="0072676E" w:rsidRDefault="00F02968" w:rsidP="00990FF6">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7A51C69"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43FC667" w14:textId="77777777" w:rsidR="00F02968" w:rsidRPr="0072676E" w:rsidRDefault="00F02968" w:rsidP="00990FF6">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62361CF9" w14:textId="77777777" w:rsidTr="00990FF6">
        <w:tc>
          <w:tcPr>
            <w:tcW w:w="539" w:type="dxa"/>
            <w:shd w:val="clear" w:color="auto" w:fill="auto"/>
          </w:tcPr>
          <w:p w14:paraId="1F594F49"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4043617C" w14:textId="77777777" w:rsidR="00F02968" w:rsidRPr="0072676E" w:rsidRDefault="00F02968" w:rsidP="00990FF6">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73FFB433" w14:textId="77777777" w:rsidR="00F02968" w:rsidRPr="0072676E" w:rsidRDefault="00F02968" w:rsidP="00990FF6">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3B106C8" w14:textId="77777777" w:rsidR="00F02968" w:rsidRPr="0072676E" w:rsidRDefault="00F02968" w:rsidP="00990FF6">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95E030B" w14:textId="77777777" w:rsidR="00F02968" w:rsidRPr="0072676E" w:rsidRDefault="00F02968" w:rsidP="00990FF6">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6A7956A"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361BC3DF" w14:textId="77777777" w:rsidR="00F02968" w:rsidRPr="0072676E" w:rsidRDefault="00F02968" w:rsidP="00990FF6">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F02968" w:rsidRPr="009516C7" w14:paraId="7CD25940" w14:textId="77777777" w:rsidTr="00990FF6">
        <w:tc>
          <w:tcPr>
            <w:tcW w:w="539" w:type="dxa"/>
            <w:shd w:val="clear" w:color="auto" w:fill="auto"/>
          </w:tcPr>
          <w:p w14:paraId="510269ED" w14:textId="77777777" w:rsidR="00F02968" w:rsidRPr="009516C7" w:rsidRDefault="00F02968" w:rsidP="00990FF6">
            <w:pPr>
              <w:shd w:val="clear" w:color="auto" w:fill="FFFFFF" w:themeFill="background1"/>
              <w:tabs>
                <w:tab w:val="left" w:pos="612"/>
              </w:tabs>
              <w:spacing w:before="120" w:after="120"/>
              <w:rPr>
                <w:iCs/>
                <w:lang w:eastAsia="ru-RU"/>
              </w:rPr>
            </w:pPr>
          </w:p>
        </w:tc>
        <w:tc>
          <w:tcPr>
            <w:tcW w:w="2811" w:type="dxa"/>
            <w:shd w:val="clear" w:color="auto" w:fill="auto"/>
          </w:tcPr>
          <w:p w14:paraId="64A69165" w14:textId="77777777" w:rsidR="00F02968" w:rsidRDefault="00F02968" w:rsidP="00990FF6">
            <w:pPr>
              <w:pStyle w:val="TableParagraph"/>
              <w:spacing w:before="121"/>
              <w:ind w:left="0"/>
              <w:rPr>
                <w:spacing w:val="-4"/>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r>
              <w:rPr>
                <w:sz w:val="20"/>
                <w:szCs w:val="20"/>
              </w:rPr>
              <w:t xml:space="preserve"> </w:t>
            </w: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6524C9E6" w14:textId="77777777" w:rsidR="00F02968" w:rsidRPr="009B0D16" w:rsidRDefault="00F02968" w:rsidP="00990FF6">
            <w:pPr>
              <w:pStyle w:val="TableParagraph"/>
              <w:spacing w:before="121"/>
              <w:ind w:left="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4F626035" w14:textId="77777777" w:rsidR="00F02968" w:rsidRPr="0072676E" w:rsidRDefault="00F02968" w:rsidP="00990FF6">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0C11C16D" w14:textId="77777777" w:rsidR="00F02968" w:rsidRPr="0072676E" w:rsidRDefault="00F02968" w:rsidP="00990FF6">
            <w:pPr>
              <w:pStyle w:val="TableParagraph"/>
              <w:spacing w:before="4"/>
              <w:rPr>
                <w:sz w:val="20"/>
                <w:szCs w:val="20"/>
              </w:rPr>
            </w:pPr>
            <w:r w:rsidRPr="0072676E">
              <w:rPr>
                <w:spacing w:val="-2"/>
                <w:sz w:val="20"/>
                <w:szCs w:val="20"/>
              </w:rPr>
              <w:t>„RSAP”</w:t>
            </w:r>
          </w:p>
          <w:p w14:paraId="203622DB" w14:textId="77777777" w:rsidR="00F02968" w:rsidRPr="0072676E" w:rsidRDefault="00F02968" w:rsidP="00990FF6">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57E3DE22" w14:textId="77777777" w:rsidR="00F02968" w:rsidRPr="0072676E" w:rsidRDefault="00F02968" w:rsidP="00990FF6">
            <w:pPr>
              <w:pStyle w:val="TableParagraph"/>
              <w:spacing w:before="120"/>
              <w:ind w:left="105"/>
              <w:rPr>
                <w:sz w:val="20"/>
                <w:szCs w:val="20"/>
              </w:rPr>
            </w:pPr>
            <w:r w:rsidRPr="0072676E">
              <w:rPr>
                <w:spacing w:val="-2"/>
                <w:sz w:val="20"/>
                <w:szCs w:val="20"/>
              </w:rPr>
              <w:t>Obligatoriu</w:t>
            </w:r>
          </w:p>
          <w:p w14:paraId="5BCDAF7E" w14:textId="77777777" w:rsidR="00F02968" w:rsidRPr="0072676E" w:rsidRDefault="00F02968" w:rsidP="00990FF6">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F02968" w:rsidRPr="009516C7" w14:paraId="0F6EE976" w14:textId="77777777" w:rsidTr="00990FF6">
        <w:tc>
          <w:tcPr>
            <w:tcW w:w="9486" w:type="dxa"/>
            <w:gridSpan w:val="4"/>
            <w:shd w:val="clear" w:color="auto" w:fill="auto"/>
          </w:tcPr>
          <w:p w14:paraId="2CB6DC58" w14:textId="77777777" w:rsidR="00F02968" w:rsidRPr="0072676E" w:rsidRDefault="00F02968" w:rsidP="00990FF6">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7E2FEB9D" w14:textId="77777777" w:rsidR="00F02968" w:rsidRPr="0072676E" w:rsidRDefault="00F02968" w:rsidP="00990FF6">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2CFF1E6C" w14:textId="77777777" w:rsidR="00F02968" w:rsidRDefault="00F02968" w:rsidP="00F02968">
      <w:pPr>
        <w:pStyle w:val="Listparagraf"/>
        <w:widowControl w:val="0"/>
        <w:numPr>
          <w:ilvl w:val="0"/>
          <w:numId w:val="22"/>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proofErr w:type="gramStart"/>
      <w:r w:rsidRPr="00C968D8">
        <w:rPr>
          <w:b/>
        </w:rPr>
        <w:t>ofertă</w:t>
      </w:r>
      <w:proofErr w:type="spellEnd"/>
      <w:r w:rsidRPr="00C968D8">
        <w:rPr>
          <w:b/>
        </w:rPr>
        <w:t>,</w:t>
      </w:r>
      <w:r w:rsidRPr="00C968D8">
        <w:rPr>
          <w:b/>
          <w:spacing w:val="-3"/>
        </w:rPr>
        <w:t xml:space="preserve">   </w:t>
      </w:r>
      <w:proofErr w:type="spellStart"/>
      <w:proofErr w:type="gramEnd"/>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523EE4CF" w14:textId="77777777" w:rsidR="00F02968" w:rsidRPr="00C968D8" w:rsidRDefault="00F02968" w:rsidP="00F02968">
      <w:pPr>
        <w:pStyle w:val="Listparagraf"/>
        <w:spacing w:before="123" w:line="252" w:lineRule="exact"/>
        <w:ind w:left="426" w:firstLine="0"/>
        <w:jc w:val="center"/>
        <w:rPr>
          <w:b/>
          <w:i/>
          <w:u w:val="single"/>
        </w:rPr>
      </w:pPr>
      <w:r w:rsidRPr="00C968D8">
        <w:rPr>
          <w:b/>
          <w:i/>
          <w:u w:val="single"/>
        </w:rPr>
        <w:t>Sau</w:t>
      </w:r>
    </w:p>
    <w:p w14:paraId="51DCAF4B" w14:textId="77777777" w:rsidR="00F02968" w:rsidRPr="002845EA" w:rsidRDefault="00F02968" w:rsidP="00F02968">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1A3D9EC6" w14:textId="77777777" w:rsidR="00F02968" w:rsidRPr="00C45707" w:rsidRDefault="00F02968" w:rsidP="00F02968">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4900D331" w14:textId="77777777" w:rsidR="00F02968" w:rsidRPr="00315FFA" w:rsidRDefault="00F02968" w:rsidP="00F02968">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3FB2E0A8" w14:textId="77777777" w:rsidR="00F02968" w:rsidRDefault="00F02968" w:rsidP="00F02968">
      <w:pPr>
        <w:tabs>
          <w:tab w:val="left" w:pos="3686"/>
        </w:tabs>
        <w:spacing w:line="364" w:lineRule="auto"/>
        <w:ind w:left="567" w:right="6075"/>
        <w:rPr>
          <w:i/>
          <w:sz w:val="20"/>
          <w:szCs w:val="20"/>
        </w:rPr>
      </w:pPr>
      <w:r w:rsidRPr="00315FFA">
        <w:rPr>
          <w:i/>
          <w:sz w:val="20"/>
          <w:szCs w:val="20"/>
        </w:rPr>
        <w:t>IBAN:MD42TRPCDX518410A0074AA</w:t>
      </w:r>
    </w:p>
    <w:p w14:paraId="4C616F69" w14:textId="77777777" w:rsidR="00F02968" w:rsidRPr="00315FFA" w:rsidRDefault="00F02968" w:rsidP="00F02968">
      <w:pPr>
        <w:tabs>
          <w:tab w:val="left" w:pos="3686"/>
        </w:tabs>
        <w:spacing w:line="364" w:lineRule="auto"/>
        <w:ind w:left="567" w:right="6075"/>
        <w:rPr>
          <w:i/>
          <w:sz w:val="20"/>
          <w:szCs w:val="20"/>
        </w:rPr>
      </w:pPr>
      <w:r w:rsidRPr="00315FFA">
        <w:rPr>
          <w:i/>
          <w:sz w:val="20"/>
          <w:szCs w:val="20"/>
        </w:rPr>
        <w:t>BIC: TREZMD2X</w:t>
      </w:r>
    </w:p>
    <w:p w14:paraId="50FBFBF1" w14:textId="77777777" w:rsidR="00F02968" w:rsidRPr="00315FFA" w:rsidRDefault="00F02968" w:rsidP="00F02968">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6DFD1C7F" w14:textId="77777777" w:rsidR="00F02968" w:rsidRPr="00935D09" w:rsidRDefault="00F02968" w:rsidP="00F02968">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223B2D13" w14:textId="77777777" w:rsidR="00F02968" w:rsidRPr="00C968D8" w:rsidRDefault="00F02968" w:rsidP="00F02968">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533CEBF9" w14:textId="77777777" w:rsidR="00F02968" w:rsidRPr="0029635F" w:rsidRDefault="00F02968" w:rsidP="00F02968">
      <w:pPr>
        <w:pStyle w:val="Listparagraf"/>
        <w:widowControl w:val="0"/>
        <w:numPr>
          <w:ilvl w:val="0"/>
          <w:numId w:val="22"/>
        </w:numPr>
        <w:tabs>
          <w:tab w:val="clear" w:pos="1134"/>
          <w:tab w:val="left" w:pos="917"/>
        </w:tabs>
        <w:autoSpaceDE w:val="0"/>
        <w:autoSpaceDN w:val="0"/>
        <w:spacing w:before="119"/>
        <w:ind w:left="142" w:firstLine="142"/>
        <w:jc w:val="left"/>
        <w:rPr>
          <w:b/>
        </w:rPr>
      </w:pPr>
      <w:proofErr w:type="spellStart"/>
      <w:r w:rsidRPr="0029635F">
        <w:rPr>
          <w:b/>
        </w:rPr>
        <w:t>Termenul</w:t>
      </w:r>
      <w:proofErr w:type="spellEnd"/>
      <w:r w:rsidRPr="0029635F">
        <w:rPr>
          <w:b/>
          <w:spacing w:val="-2"/>
          <w:sz w:val="20"/>
        </w:rPr>
        <w:t xml:space="preserve"> </w:t>
      </w:r>
      <w:r w:rsidRPr="0029635F">
        <w:rPr>
          <w:b/>
        </w:rPr>
        <w:t>de</w:t>
      </w:r>
      <w:r w:rsidRPr="0029635F">
        <w:rPr>
          <w:b/>
          <w:spacing w:val="-2"/>
        </w:rPr>
        <w:t xml:space="preserve"> </w:t>
      </w:r>
      <w:proofErr w:type="spellStart"/>
      <w:r w:rsidRPr="0029635F">
        <w:rPr>
          <w:b/>
        </w:rPr>
        <w:t>garanție</w:t>
      </w:r>
      <w:proofErr w:type="spellEnd"/>
      <w:r w:rsidRPr="0029635F">
        <w:rPr>
          <w:b/>
          <w:spacing w:val="-4"/>
        </w:rPr>
        <w:t xml:space="preserve"> </w:t>
      </w:r>
      <w:r w:rsidRPr="0029635F">
        <w:rPr>
          <w:b/>
        </w:rPr>
        <w:t>a</w:t>
      </w:r>
      <w:r w:rsidRPr="0029635F">
        <w:rPr>
          <w:b/>
          <w:spacing w:val="-1"/>
        </w:rPr>
        <w:t xml:space="preserve"> </w:t>
      </w:r>
      <w:proofErr w:type="spellStart"/>
      <w:r w:rsidRPr="0029635F">
        <w:rPr>
          <w:b/>
        </w:rPr>
        <w:t>lucrărilor</w:t>
      </w:r>
      <w:proofErr w:type="spellEnd"/>
      <w:r w:rsidRPr="0029635F">
        <w:rPr>
          <w:b/>
          <w:spacing w:val="-2"/>
        </w:rPr>
        <w:t xml:space="preserve"> </w:t>
      </w:r>
      <w:proofErr w:type="spellStart"/>
      <w:r w:rsidRPr="0029635F">
        <w:rPr>
          <w:b/>
        </w:rPr>
        <w:t>executate</w:t>
      </w:r>
      <w:proofErr w:type="spellEnd"/>
      <w:r>
        <w:rPr>
          <w:b/>
          <w:spacing w:val="-3"/>
        </w:rPr>
        <w:t xml:space="preserve">. Nu se </w:t>
      </w:r>
      <w:proofErr w:type="spellStart"/>
      <w:r>
        <w:rPr>
          <w:b/>
          <w:spacing w:val="-3"/>
        </w:rPr>
        <w:t>aplică</w:t>
      </w:r>
      <w:proofErr w:type="spellEnd"/>
      <w:r>
        <w:rPr>
          <w:b/>
          <w:spacing w:val="-3"/>
        </w:rPr>
        <w:t>.</w:t>
      </w:r>
    </w:p>
    <w:p w14:paraId="63358087" w14:textId="77777777" w:rsidR="00F02968" w:rsidRPr="00FB7C62" w:rsidRDefault="00F02968" w:rsidP="00F02968">
      <w:pPr>
        <w:pStyle w:val="Listparagraf"/>
        <w:widowControl w:val="0"/>
        <w:numPr>
          <w:ilvl w:val="0"/>
          <w:numId w:val="22"/>
        </w:numPr>
        <w:tabs>
          <w:tab w:val="clear" w:pos="1134"/>
          <w:tab w:val="left" w:pos="917"/>
        </w:tabs>
        <w:autoSpaceDE w:val="0"/>
        <w:autoSpaceDN w:val="0"/>
        <w:spacing w:before="119"/>
        <w:ind w:left="142" w:firstLine="142"/>
        <w:rPr>
          <w:b/>
          <w:bCs/>
          <w:highlight w:val="yellow"/>
          <w:u w:val="single"/>
        </w:rPr>
      </w:pPr>
      <w:proofErr w:type="spellStart"/>
      <w:r w:rsidRPr="00FB7C62">
        <w:rPr>
          <w:b/>
        </w:rPr>
        <w:lastRenderedPageBreak/>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1690A96A" w14:textId="77777777" w:rsidR="00F02968" w:rsidRPr="009B0D16" w:rsidRDefault="00F02968" w:rsidP="00F02968">
      <w:pPr>
        <w:pStyle w:val="Listparagraf"/>
        <w:widowControl w:val="0"/>
        <w:numPr>
          <w:ilvl w:val="0"/>
          <w:numId w:val="26"/>
        </w:numPr>
        <w:tabs>
          <w:tab w:val="clear" w:pos="1134"/>
        </w:tabs>
        <w:autoSpaceDE w:val="0"/>
        <w:autoSpaceDN w:val="0"/>
        <w:spacing w:before="119"/>
        <w:rPr>
          <w:b/>
          <w:bCs/>
          <w:shd w:val="clear" w:color="auto" w:fill="FFFFFF"/>
        </w:rPr>
      </w:pPr>
      <w:proofErr w:type="spellStart"/>
      <w:r w:rsidRPr="009B0D16">
        <w:rPr>
          <w:b/>
          <w:bCs/>
          <w:shd w:val="clear" w:color="auto" w:fill="FFFFFF"/>
        </w:rPr>
        <w:t>rețineri</w:t>
      </w:r>
      <w:proofErr w:type="spellEnd"/>
      <w:r w:rsidRPr="009B0D16">
        <w:rPr>
          <w:b/>
          <w:bCs/>
          <w:shd w:val="clear" w:color="auto" w:fill="FFFFFF"/>
        </w:rPr>
        <w:t xml:space="preserve"> </w:t>
      </w:r>
      <w:proofErr w:type="spellStart"/>
      <w:r w:rsidRPr="009B0D16">
        <w:rPr>
          <w:b/>
          <w:bCs/>
          <w:shd w:val="clear" w:color="auto" w:fill="FFFFFF"/>
        </w:rPr>
        <w:t>succesive</w:t>
      </w:r>
      <w:proofErr w:type="spellEnd"/>
      <w:r w:rsidRPr="009B0D16">
        <w:rPr>
          <w:b/>
          <w:bCs/>
          <w:shd w:val="clear" w:color="auto" w:fill="FFFFFF"/>
        </w:rPr>
        <w:t xml:space="preserve"> din </w:t>
      </w:r>
      <w:proofErr w:type="spellStart"/>
      <w:r w:rsidRPr="009B0D16">
        <w:rPr>
          <w:b/>
          <w:bCs/>
          <w:shd w:val="clear" w:color="auto" w:fill="FFFFFF"/>
        </w:rPr>
        <w:t>plata</w:t>
      </w:r>
      <w:proofErr w:type="spellEnd"/>
      <w:r w:rsidRPr="009B0D16">
        <w:rPr>
          <w:b/>
          <w:bCs/>
          <w:shd w:val="clear" w:color="auto" w:fill="FFFFFF"/>
        </w:rPr>
        <w:t xml:space="preserve"> </w:t>
      </w:r>
      <w:proofErr w:type="spellStart"/>
      <w:r w:rsidRPr="009B0D16">
        <w:rPr>
          <w:b/>
          <w:bCs/>
          <w:shd w:val="clear" w:color="auto" w:fill="FFFFFF"/>
        </w:rPr>
        <w:t>cuvenită</w:t>
      </w:r>
      <w:proofErr w:type="spellEnd"/>
      <w:r w:rsidRPr="009B0D16">
        <w:rPr>
          <w:b/>
          <w:bCs/>
          <w:shd w:val="clear" w:color="auto" w:fill="FFFFFF"/>
        </w:rPr>
        <w:t xml:space="preserve"> </w:t>
      </w:r>
      <w:proofErr w:type="spellStart"/>
      <w:r w:rsidRPr="009B0D16">
        <w:rPr>
          <w:b/>
          <w:bCs/>
          <w:shd w:val="clear" w:color="auto" w:fill="FFFFFF"/>
        </w:rPr>
        <w:t>pentru</w:t>
      </w:r>
      <w:proofErr w:type="spellEnd"/>
      <w:r w:rsidRPr="009B0D16">
        <w:rPr>
          <w:b/>
          <w:bCs/>
          <w:shd w:val="clear" w:color="auto" w:fill="FFFFFF"/>
        </w:rPr>
        <w:t xml:space="preserve"> </w:t>
      </w:r>
      <w:proofErr w:type="spellStart"/>
      <w:r w:rsidRPr="009B0D16">
        <w:rPr>
          <w:b/>
          <w:bCs/>
          <w:shd w:val="clear" w:color="auto" w:fill="FFFFFF"/>
        </w:rPr>
        <w:t>facturile</w:t>
      </w:r>
      <w:proofErr w:type="spellEnd"/>
      <w:r w:rsidRPr="009B0D16">
        <w:rPr>
          <w:b/>
          <w:bCs/>
          <w:shd w:val="clear" w:color="auto" w:fill="FFFFFF"/>
        </w:rPr>
        <w:t xml:space="preserve"> </w:t>
      </w:r>
      <w:proofErr w:type="spellStart"/>
      <w:r w:rsidRPr="009B0D16">
        <w:rPr>
          <w:b/>
          <w:bCs/>
          <w:shd w:val="clear" w:color="auto" w:fill="FFFFFF"/>
        </w:rPr>
        <w:t>înaintate</w:t>
      </w:r>
      <w:proofErr w:type="spellEnd"/>
      <w:r w:rsidRPr="009B0D16">
        <w:rPr>
          <w:b/>
          <w:bCs/>
          <w:shd w:val="clear" w:color="auto" w:fill="FFFFFF"/>
        </w:rPr>
        <w:t xml:space="preserve">, cu </w:t>
      </w:r>
      <w:proofErr w:type="spellStart"/>
      <w:r w:rsidRPr="009B0D16">
        <w:rPr>
          <w:b/>
          <w:bCs/>
          <w:shd w:val="clear" w:color="auto" w:fill="FFFFFF"/>
        </w:rPr>
        <w:t>efectuarea</w:t>
      </w:r>
      <w:proofErr w:type="spellEnd"/>
      <w:r w:rsidRPr="009B0D16">
        <w:rPr>
          <w:b/>
          <w:bCs/>
          <w:shd w:val="clear" w:color="auto" w:fill="FFFFFF"/>
        </w:rPr>
        <w:t xml:space="preserve"> </w:t>
      </w:r>
      <w:proofErr w:type="spellStart"/>
      <w:r w:rsidRPr="009B0D16">
        <w:rPr>
          <w:b/>
          <w:bCs/>
          <w:shd w:val="clear" w:color="auto" w:fill="FFFFFF"/>
        </w:rPr>
        <w:t>transferului</w:t>
      </w:r>
      <w:proofErr w:type="spellEnd"/>
      <w:r w:rsidRPr="009B0D16">
        <w:rPr>
          <w:b/>
          <w:bCs/>
          <w:shd w:val="clear" w:color="auto" w:fill="FFFFFF"/>
        </w:rPr>
        <w:t xml:space="preserve"> </w:t>
      </w:r>
      <w:proofErr w:type="spellStart"/>
      <w:r w:rsidRPr="009B0D16">
        <w:rPr>
          <w:b/>
          <w:bCs/>
          <w:shd w:val="clear" w:color="auto" w:fill="FFFFFF"/>
        </w:rPr>
        <w:t>sumei</w:t>
      </w:r>
      <w:proofErr w:type="spellEnd"/>
      <w:r w:rsidRPr="009B0D16">
        <w:rPr>
          <w:b/>
          <w:bCs/>
          <w:shd w:val="clear" w:color="auto" w:fill="FFFFFF"/>
        </w:rPr>
        <w:t xml:space="preserve"> respective pe un </w:t>
      </w:r>
      <w:proofErr w:type="spellStart"/>
      <w:r w:rsidRPr="009B0D16">
        <w:rPr>
          <w:b/>
          <w:bCs/>
          <w:shd w:val="clear" w:color="auto" w:fill="FFFFFF"/>
        </w:rPr>
        <w:t>cont</w:t>
      </w:r>
      <w:proofErr w:type="spellEnd"/>
      <w:r w:rsidRPr="009B0D16">
        <w:rPr>
          <w:b/>
          <w:bCs/>
          <w:shd w:val="clear" w:color="auto" w:fill="FFFFFF"/>
        </w:rPr>
        <w:t xml:space="preserve"> special </w:t>
      </w:r>
      <w:proofErr w:type="spellStart"/>
      <w:r w:rsidRPr="009B0D16">
        <w:rPr>
          <w:b/>
          <w:bCs/>
          <w:shd w:val="clear" w:color="auto" w:fill="FFFFFF"/>
        </w:rPr>
        <w:t>deschis</w:t>
      </w:r>
      <w:proofErr w:type="spellEnd"/>
      <w:r w:rsidRPr="009B0D16">
        <w:rPr>
          <w:b/>
          <w:bCs/>
          <w:shd w:val="clear" w:color="auto" w:fill="FFFFFF"/>
        </w:rPr>
        <w:t xml:space="preserve"> de </w:t>
      </w:r>
      <w:proofErr w:type="spellStart"/>
      <w:r w:rsidRPr="009B0D16">
        <w:rPr>
          <w:b/>
          <w:bCs/>
          <w:shd w:val="clear" w:color="auto" w:fill="FFFFFF"/>
        </w:rPr>
        <w:t>către</w:t>
      </w:r>
      <w:proofErr w:type="spellEnd"/>
      <w:r w:rsidRPr="009B0D16">
        <w:rPr>
          <w:b/>
          <w:bCs/>
          <w:shd w:val="clear" w:color="auto" w:fill="FFFFFF"/>
        </w:rPr>
        <w:t xml:space="preserve"> </w:t>
      </w:r>
      <w:proofErr w:type="spellStart"/>
      <w:r w:rsidRPr="009B0D16">
        <w:rPr>
          <w:b/>
          <w:bCs/>
          <w:shd w:val="clear" w:color="auto" w:fill="FFFFFF"/>
        </w:rPr>
        <w:t>operatorul</w:t>
      </w:r>
      <w:proofErr w:type="spellEnd"/>
      <w:r w:rsidRPr="009B0D16">
        <w:rPr>
          <w:b/>
          <w:bCs/>
          <w:shd w:val="clear" w:color="auto" w:fill="FFFFFF"/>
        </w:rPr>
        <w:t xml:space="preserve"> economic, pus la </w:t>
      </w:r>
      <w:proofErr w:type="spellStart"/>
      <w:r w:rsidRPr="009B0D16">
        <w:rPr>
          <w:b/>
          <w:bCs/>
          <w:shd w:val="clear" w:color="auto" w:fill="FFFFFF"/>
        </w:rPr>
        <w:t>dispoziția</w:t>
      </w:r>
      <w:proofErr w:type="spellEnd"/>
      <w:r w:rsidRPr="009B0D16">
        <w:rPr>
          <w:b/>
          <w:bCs/>
          <w:shd w:val="clear" w:color="auto" w:fill="FFFFFF"/>
        </w:rPr>
        <w:t xml:space="preserve"> </w:t>
      </w:r>
      <w:proofErr w:type="spellStart"/>
      <w:r w:rsidRPr="009B0D16">
        <w:rPr>
          <w:b/>
          <w:bCs/>
          <w:shd w:val="clear" w:color="auto" w:fill="FFFFFF"/>
        </w:rPr>
        <w:t>autorității</w:t>
      </w:r>
      <w:proofErr w:type="spellEnd"/>
      <w:r w:rsidRPr="009B0D16">
        <w:rPr>
          <w:b/>
          <w:bCs/>
          <w:shd w:val="clear" w:color="auto" w:fill="FFFFFF"/>
        </w:rPr>
        <w:t xml:space="preserve"> </w:t>
      </w:r>
      <w:proofErr w:type="spellStart"/>
      <w:r w:rsidRPr="009B0D16">
        <w:rPr>
          <w:b/>
          <w:bCs/>
          <w:shd w:val="clear" w:color="auto" w:fill="FFFFFF"/>
        </w:rPr>
        <w:t>contractante</w:t>
      </w:r>
      <w:proofErr w:type="spellEnd"/>
      <w:r w:rsidRPr="009B0D16">
        <w:rPr>
          <w:b/>
          <w:bCs/>
          <w:shd w:val="clear" w:color="auto" w:fill="FFFFFF"/>
        </w:rPr>
        <w:t xml:space="preserve">, la o </w:t>
      </w:r>
      <w:proofErr w:type="spellStart"/>
      <w:r w:rsidRPr="009B0D16">
        <w:rPr>
          <w:b/>
          <w:bCs/>
          <w:shd w:val="clear" w:color="auto" w:fill="FFFFFF"/>
        </w:rPr>
        <w:t>bancă</w:t>
      </w:r>
      <w:proofErr w:type="spellEnd"/>
      <w:r w:rsidRPr="009B0D16">
        <w:rPr>
          <w:b/>
          <w:bCs/>
          <w:shd w:val="clear" w:color="auto" w:fill="FFFFFF"/>
        </w:rPr>
        <w:t xml:space="preserve"> </w:t>
      </w:r>
      <w:proofErr w:type="spellStart"/>
      <w:r w:rsidRPr="009B0D16">
        <w:rPr>
          <w:b/>
          <w:bCs/>
          <w:shd w:val="clear" w:color="auto" w:fill="FFFFFF"/>
        </w:rPr>
        <w:t>licențiată</w:t>
      </w:r>
      <w:proofErr w:type="spellEnd"/>
      <w:r w:rsidRPr="009B0D16">
        <w:rPr>
          <w:b/>
          <w:bCs/>
          <w:shd w:val="clear" w:color="auto" w:fill="FFFFFF"/>
        </w:rPr>
        <w:t xml:space="preserve">, </w:t>
      </w:r>
      <w:proofErr w:type="spellStart"/>
      <w:r w:rsidRPr="009B0D16">
        <w:rPr>
          <w:b/>
          <w:bCs/>
          <w:shd w:val="clear" w:color="auto" w:fill="FFFFFF"/>
        </w:rPr>
        <w:t>agreată</w:t>
      </w:r>
      <w:proofErr w:type="spellEnd"/>
      <w:r w:rsidRPr="009B0D16">
        <w:rPr>
          <w:b/>
          <w:bCs/>
          <w:shd w:val="clear" w:color="auto" w:fill="FFFFFF"/>
        </w:rPr>
        <w:t xml:space="preserve"> de </w:t>
      </w:r>
      <w:proofErr w:type="spellStart"/>
      <w:r w:rsidRPr="009B0D16">
        <w:rPr>
          <w:b/>
          <w:bCs/>
          <w:shd w:val="clear" w:color="auto" w:fill="FFFFFF"/>
        </w:rPr>
        <w:t>ambele</w:t>
      </w:r>
      <w:proofErr w:type="spellEnd"/>
      <w:r w:rsidRPr="009B0D16">
        <w:rPr>
          <w:b/>
          <w:bCs/>
          <w:shd w:val="clear" w:color="auto" w:fill="FFFFFF"/>
        </w:rPr>
        <w:t xml:space="preserve"> </w:t>
      </w:r>
      <w:proofErr w:type="spellStart"/>
      <w:r w:rsidRPr="009B0D16">
        <w:rPr>
          <w:b/>
          <w:bCs/>
          <w:shd w:val="clear" w:color="auto" w:fill="FFFFFF"/>
        </w:rPr>
        <w:t>părți</w:t>
      </w:r>
      <w:proofErr w:type="spellEnd"/>
      <w:r w:rsidRPr="009B0D16">
        <w:rPr>
          <w:b/>
          <w:bCs/>
          <w:shd w:val="clear" w:color="auto" w:fill="FFFFFF"/>
        </w:rPr>
        <w:t>;</w:t>
      </w:r>
    </w:p>
    <w:p w14:paraId="46C01057" w14:textId="77777777" w:rsidR="00F02968" w:rsidRPr="009B0D16" w:rsidRDefault="00F02968" w:rsidP="00F02968">
      <w:pPr>
        <w:pStyle w:val="Listparagraf"/>
        <w:widowControl w:val="0"/>
        <w:numPr>
          <w:ilvl w:val="0"/>
          <w:numId w:val="26"/>
        </w:numPr>
        <w:tabs>
          <w:tab w:val="clear" w:pos="1134"/>
        </w:tabs>
        <w:autoSpaceDE w:val="0"/>
        <w:autoSpaceDN w:val="0"/>
        <w:spacing w:before="119"/>
        <w:rPr>
          <w:b/>
          <w:bCs/>
        </w:rPr>
      </w:pPr>
      <w:proofErr w:type="spellStart"/>
      <w:r w:rsidRPr="009B0D16">
        <w:rPr>
          <w:b/>
          <w:bCs/>
          <w:shd w:val="clear" w:color="auto" w:fill="FFFFFF"/>
        </w:rPr>
        <w:t>rețineri</w:t>
      </w:r>
      <w:proofErr w:type="spellEnd"/>
      <w:r w:rsidRPr="009B0D16">
        <w:rPr>
          <w:b/>
          <w:bCs/>
          <w:shd w:val="clear" w:color="auto" w:fill="FFFFFF"/>
        </w:rPr>
        <w:t xml:space="preserve"> </w:t>
      </w:r>
      <w:proofErr w:type="spellStart"/>
      <w:r w:rsidRPr="009B0D16">
        <w:rPr>
          <w:b/>
          <w:bCs/>
          <w:shd w:val="clear" w:color="auto" w:fill="FFFFFF"/>
        </w:rPr>
        <w:t>succesive</w:t>
      </w:r>
      <w:proofErr w:type="spellEnd"/>
      <w:r w:rsidRPr="009B0D16">
        <w:rPr>
          <w:b/>
          <w:bCs/>
          <w:shd w:val="clear" w:color="auto" w:fill="FFFFFF"/>
        </w:rPr>
        <w:t xml:space="preserve"> </w:t>
      </w:r>
      <w:proofErr w:type="spellStart"/>
      <w:r w:rsidRPr="009B0D16">
        <w:rPr>
          <w:b/>
          <w:bCs/>
          <w:shd w:val="clear" w:color="auto" w:fill="FFFFFF"/>
        </w:rPr>
        <w:t>directe</w:t>
      </w:r>
      <w:proofErr w:type="spellEnd"/>
      <w:r w:rsidRPr="009B0D16">
        <w:rPr>
          <w:b/>
          <w:bCs/>
          <w:shd w:val="clear" w:color="auto" w:fill="FFFFFF"/>
        </w:rPr>
        <w:t xml:space="preserve"> din </w:t>
      </w:r>
      <w:proofErr w:type="spellStart"/>
      <w:r w:rsidRPr="009B0D16">
        <w:rPr>
          <w:b/>
          <w:bCs/>
          <w:shd w:val="clear" w:color="auto" w:fill="FFFFFF"/>
        </w:rPr>
        <w:t>plata</w:t>
      </w:r>
      <w:proofErr w:type="spellEnd"/>
      <w:r w:rsidRPr="009B0D16">
        <w:rPr>
          <w:b/>
          <w:bCs/>
          <w:shd w:val="clear" w:color="auto" w:fill="FFFFFF"/>
        </w:rPr>
        <w:t xml:space="preserve"> </w:t>
      </w:r>
      <w:proofErr w:type="spellStart"/>
      <w:r w:rsidRPr="009B0D16">
        <w:rPr>
          <w:b/>
          <w:bCs/>
          <w:shd w:val="clear" w:color="auto" w:fill="FFFFFF"/>
        </w:rPr>
        <w:t>cuvenită</w:t>
      </w:r>
      <w:proofErr w:type="spellEnd"/>
      <w:r w:rsidRPr="009B0D16">
        <w:rPr>
          <w:b/>
          <w:bCs/>
          <w:shd w:val="clear" w:color="auto" w:fill="FFFFFF"/>
        </w:rPr>
        <w:t xml:space="preserve"> </w:t>
      </w:r>
      <w:proofErr w:type="spellStart"/>
      <w:r w:rsidRPr="009B0D16">
        <w:rPr>
          <w:b/>
          <w:bCs/>
          <w:shd w:val="clear" w:color="auto" w:fill="FFFFFF"/>
        </w:rPr>
        <w:t>pentru</w:t>
      </w:r>
      <w:proofErr w:type="spellEnd"/>
      <w:r w:rsidRPr="009B0D16">
        <w:rPr>
          <w:b/>
          <w:bCs/>
          <w:shd w:val="clear" w:color="auto" w:fill="FFFFFF"/>
        </w:rPr>
        <w:t xml:space="preserve"> </w:t>
      </w:r>
      <w:proofErr w:type="spellStart"/>
      <w:r w:rsidRPr="009B0D16">
        <w:rPr>
          <w:b/>
          <w:bCs/>
          <w:shd w:val="clear" w:color="auto" w:fill="FFFFFF"/>
        </w:rPr>
        <w:t>facturile</w:t>
      </w:r>
      <w:proofErr w:type="spellEnd"/>
      <w:r w:rsidRPr="009B0D16">
        <w:rPr>
          <w:b/>
          <w:bCs/>
          <w:shd w:val="clear" w:color="auto" w:fill="FFFFFF"/>
        </w:rPr>
        <w:t xml:space="preserve"> </w:t>
      </w:r>
      <w:proofErr w:type="spellStart"/>
      <w:r w:rsidRPr="009B0D16">
        <w:rPr>
          <w:b/>
          <w:bCs/>
          <w:shd w:val="clear" w:color="auto" w:fill="FFFFFF"/>
        </w:rPr>
        <w:t>înaintate</w:t>
      </w:r>
      <w:proofErr w:type="spellEnd"/>
      <w:r w:rsidRPr="009B0D16">
        <w:rPr>
          <w:b/>
          <w:bCs/>
          <w:shd w:val="clear" w:color="auto" w:fill="FFFFFF"/>
        </w:rPr>
        <w:t>;</w:t>
      </w:r>
    </w:p>
    <w:p w14:paraId="513FA25C" w14:textId="77777777" w:rsidR="00F02968" w:rsidRPr="009B0D16" w:rsidRDefault="00F02968" w:rsidP="00F02968">
      <w:pPr>
        <w:pStyle w:val="Listparagraf"/>
        <w:ind w:left="720" w:firstLine="0"/>
        <w:rPr>
          <w:b/>
          <w:bCs/>
        </w:rPr>
      </w:pPr>
      <w:proofErr w:type="spellStart"/>
      <w:r w:rsidRPr="009B0D16">
        <w:rPr>
          <w:b/>
          <w:bCs/>
        </w:rPr>
        <w:t>sau</w:t>
      </w:r>
      <w:proofErr w:type="spellEnd"/>
    </w:p>
    <w:p w14:paraId="11448B93" w14:textId="77777777" w:rsidR="00F02968" w:rsidRPr="009B0D16" w:rsidRDefault="00F02968" w:rsidP="00F02968">
      <w:pPr>
        <w:pStyle w:val="Listparagraf"/>
        <w:widowControl w:val="0"/>
        <w:numPr>
          <w:ilvl w:val="0"/>
          <w:numId w:val="26"/>
        </w:numPr>
        <w:tabs>
          <w:tab w:val="clear" w:pos="1134"/>
        </w:tabs>
        <w:autoSpaceDE w:val="0"/>
        <w:autoSpaceDN w:val="0"/>
        <w:spacing w:before="119"/>
        <w:rPr>
          <w:b/>
          <w:bCs/>
        </w:rPr>
      </w:pPr>
      <w:r w:rsidRPr="009B0D16">
        <w:rPr>
          <w:b/>
          <w:bCs/>
          <w:shd w:val="clear" w:color="auto" w:fill="FFFFFF"/>
        </w:rPr>
        <w:t xml:space="preserve">transfer pe </w:t>
      </w:r>
      <w:proofErr w:type="spellStart"/>
      <w:r w:rsidRPr="009B0D16">
        <w:rPr>
          <w:b/>
          <w:bCs/>
          <w:shd w:val="clear" w:color="auto" w:fill="FFFFFF"/>
        </w:rPr>
        <w:t>contul</w:t>
      </w:r>
      <w:proofErr w:type="spellEnd"/>
      <w:r w:rsidRPr="009B0D16">
        <w:rPr>
          <w:b/>
          <w:bCs/>
          <w:shd w:val="clear" w:color="auto" w:fill="FFFFFF"/>
        </w:rPr>
        <w:t xml:space="preserve"> </w:t>
      </w:r>
      <w:proofErr w:type="spellStart"/>
      <w:r w:rsidRPr="009B0D16">
        <w:rPr>
          <w:b/>
          <w:bCs/>
          <w:shd w:val="clear" w:color="auto" w:fill="FFFFFF"/>
        </w:rPr>
        <w:t>autorității</w:t>
      </w:r>
      <w:proofErr w:type="spellEnd"/>
      <w:r w:rsidRPr="009B0D16">
        <w:rPr>
          <w:b/>
          <w:bCs/>
          <w:shd w:val="clear" w:color="auto" w:fill="FFFFFF"/>
        </w:rPr>
        <w:t xml:space="preserve"> </w:t>
      </w:r>
      <w:proofErr w:type="spellStart"/>
      <w:r w:rsidRPr="009B0D16">
        <w:rPr>
          <w:b/>
          <w:bCs/>
          <w:shd w:val="clear" w:color="auto" w:fill="FFFFFF"/>
        </w:rPr>
        <w:t>contractate</w:t>
      </w:r>
      <w:proofErr w:type="spellEnd"/>
      <w:r w:rsidRPr="009B0D16">
        <w:rPr>
          <w:b/>
          <w:bCs/>
          <w:shd w:val="clear" w:color="auto" w:fill="FFFFFF"/>
        </w:rPr>
        <w:t>.</w:t>
      </w:r>
    </w:p>
    <w:p w14:paraId="0DAB4C50" w14:textId="77777777" w:rsidR="00F02968" w:rsidRPr="00F02968" w:rsidRDefault="00F02968" w:rsidP="00F02968">
      <w:pPr>
        <w:pStyle w:val="NormalWeb"/>
        <w:rPr>
          <w:b/>
          <w:bCs/>
          <w:sz w:val="28"/>
          <w:szCs w:val="28"/>
          <w:u w:val="single"/>
          <w:lang w:val="en-US"/>
        </w:rPr>
      </w:pPr>
      <w:proofErr w:type="spellStart"/>
      <w:r w:rsidRPr="00F02968">
        <w:rPr>
          <w:b/>
          <w:bCs/>
          <w:sz w:val="28"/>
          <w:szCs w:val="28"/>
          <w:highlight w:val="yellow"/>
          <w:u w:val="single"/>
          <w:lang w:val="en-US"/>
        </w:rPr>
        <w:t>Notă</w:t>
      </w:r>
      <w:proofErr w:type="spellEnd"/>
      <w:r w:rsidRPr="00F02968">
        <w:rPr>
          <w:b/>
          <w:bCs/>
          <w:sz w:val="28"/>
          <w:szCs w:val="28"/>
          <w:highlight w:val="yellow"/>
          <w:u w:val="single"/>
          <w:lang w:val="en-US"/>
        </w:rPr>
        <w:t>:</w:t>
      </w:r>
      <w:r w:rsidRPr="00F02968">
        <w:rPr>
          <w:b/>
          <w:bCs/>
          <w:sz w:val="28"/>
          <w:szCs w:val="28"/>
          <w:u w:val="single"/>
          <w:lang w:val="en-US"/>
        </w:rPr>
        <w:t xml:space="preserve"> </w:t>
      </w:r>
    </w:p>
    <w:p w14:paraId="7F9B5E98" w14:textId="77777777" w:rsidR="00F02968" w:rsidRPr="00F02968" w:rsidRDefault="00F02968" w:rsidP="00F02968">
      <w:pPr>
        <w:pStyle w:val="NormalWeb"/>
        <w:rPr>
          <w:b/>
          <w:bCs/>
          <w:u w:val="single"/>
          <w:lang w:val="en-US"/>
        </w:rPr>
      </w:pPr>
      <w:proofErr w:type="spellStart"/>
      <w:r w:rsidRPr="00F02968">
        <w:rPr>
          <w:b/>
          <w:bCs/>
          <w:sz w:val="22"/>
          <w:szCs w:val="22"/>
          <w:u w:val="single"/>
          <w:lang w:val="en-US"/>
        </w:rPr>
        <w:t>Operatorul</w:t>
      </w:r>
      <w:proofErr w:type="spellEnd"/>
      <w:r w:rsidRPr="00F02968">
        <w:rPr>
          <w:b/>
          <w:bCs/>
          <w:sz w:val="22"/>
          <w:szCs w:val="22"/>
          <w:u w:val="single"/>
          <w:lang w:val="en-US"/>
        </w:rPr>
        <w:t xml:space="preserve"> economic </w:t>
      </w:r>
      <w:proofErr w:type="spellStart"/>
      <w:r w:rsidRPr="00F02968">
        <w:rPr>
          <w:b/>
          <w:bCs/>
          <w:sz w:val="22"/>
          <w:szCs w:val="22"/>
          <w:u w:val="single"/>
          <w:lang w:val="en-US"/>
        </w:rPr>
        <w:t>declarat</w:t>
      </w:r>
      <w:proofErr w:type="spellEnd"/>
      <w:r w:rsidRPr="00F02968">
        <w:rPr>
          <w:b/>
          <w:bCs/>
          <w:sz w:val="22"/>
          <w:szCs w:val="22"/>
          <w:u w:val="single"/>
          <w:lang w:val="en-US"/>
        </w:rPr>
        <w:t xml:space="preserve"> </w:t>
      </w:r>
      <w:proofErr w:type="spellStart"/>
      <w:r w:rsidRPr="00F02968">
        <w:rPr>
          <w:b/>
          <w:bCs/>
          <w:sz w:val="22"/>
          <w:szCs w:val="22"/>
          <w:u w:val="single"/>
          <w:lang w:val="en-US"/>
        </w:rPr>
        <w:t>câștigător</w:t>
      </w:r>
      <w:proofErr w:type="spellEnd"/>
      <w:r w:rsidRPr="00F02968">
        <w:rPr>
          <w:b/>
          <w:bCs/>
          <w:sz w:val="22"/>
          <w:szCs w:val="22"/>
          <w:u w:val="single"/>
          <w:lang w:val="en-US"/>
        </w:rPr>
        <w:t xml:space="preserve"> are </w:t>
      </w:r>
      <w:proofErr w:type="spellStart"/>
      <w:r w:rsidRPr="00F02968">
        <w:rPr>
          <w:b/>
          <w:bCs/>
          <w:sz w:val="22"/>
          <w:szCs w:val="22"/>
          <w:u w:val="single"/>
          <w:lang w:val="en-US"/>
        </w:rPr>
        <w:t>obligația</w:t>
      </w:r>
      <w:proofErr w:type="spellEnd"/>
      <w:r w:rsidRPr="00F02968">
        <w:rPr>
          <w:b/>
          <w:bCs/>
          <w:sz w:val="22"/>
          <w:szCs w:val="22"/>
          <w:u w:val="single"/>
          <w:lang w:val="en-US"/>
        </w:rPr>
        <w:t xml:space="preserve"> ca, </w:t>
      </w:r>
      <w:proofErr w:type="spellStart"/>
      <w:r w:rsidRPr="00F02968">
        <w:rPr>
          <w:b/>
          <w:bCs/>
          <w:sz w:val="22"/>
          <w:szCs w:val="22"/>
          <w:u w:val="single"/>
          <w:lang w:val="en-US"/>
        </w:rPr>
        <w:t>în</w:t>
      </w:r>
      <w:proofErr w:type="spellEnd"/>
      <w:r w:rsidRPr="00F02968">
        <w:rPr>
          <w:b/>
          <w:bCs/>
          <w:sz w:val="22"/>
          <w:szCs w:val="22"/>
          <w:u w:val="single"/>
          <w:lang w:val="en-US"/>
        </w:rPr>
        <w:t xml:space="preserve"> termen de 5 (</w:t>
      </w:r>
      <w:proofErr w:type="spellStart"/>
      <w:r w:rsidRPr="00F02968">
        <w:rPr>
          <w:b/>
          <w:bCs/>
          <w:sz w:val="22"/>
          <w:szCs w:val="22"/>
          <w:u w:val="single"/>
          <w:lang w:val="en-US"/>
        </w:rPr>
        <w:t>cinci</w:t>
      </w:r>
      <w:proofErr w:type="spellEnd"/>
      <w:r w:rsidRPr="00F02968">
        <w:rPr>
          <w:b/>
          <w:bCs/>
          <w:sz w:val="22"/>
          <w:szCs w:val="22"/>
          <w:u w:val="single"/>
          <w:lang w:val="en-US"/>
        </w:rPr>
        <w:t xml:space="preserve">) </w:t>
      </w:r>
      <w:proofErr w:type="spellStart"/>
      <w:r w:rsidRPr="00F02968">
        <w:rPr>
          <w:b/>
          <w:bCs/>
          <w:sz w:val="22"/>
          <w:szCs w:val="22"/>
          <w:u w:val="single"/>
          <w:lang w:val="en-US"/>
        </w:rPr>
        <w:t>zile</w:t>
      </w:r>
      <w:proofErr w:type="spellEnd"/>
      <w:r w:rsidRPr="00F02968">
        <w:rPr>
          <w:b/>
          <w:bCs/>
          <w:sz w:val="22"/>
          <w:szCs w:val="22"/>
          <w:u w:val="single"/>
          <w:lang w:val="en-US"/>
        </w:rPr>
        <w:t xml:space="preserve"> </w:t>
      </w:r>
      <w:proofErr w:type="spellStart"/>
      <w:r w:rsidRPr="00F02968">
        <w:rPr>
          <w:b/>
          <w:bCs/>
          <w:sz w:val="22"/>
          <w:szCs w:val="22"/>
          <w:u w:val="single"/>
          <w:lang w:val="en-US"/>
        </w:rPr>
        <w:t>lucrătoare</w:t>
      </w:r>
      <w:proofErr w:type="spellEnd"/>
      <w:r w:rsidRPr="00F02968">
        <w:rPr>
          <w:b/>
          <w:bCs/>
          <w:sz w:val="22"/>
          <w:szCs w:val="22"/>
          <w:u w:val="single"/>
          <w:lang w:val="en-US"/>
        </w:rPr>
        <w:t xml:space="preserve"> de la data </w:t>
      </w:r>
      <w:proofErr w:type="spellStart"/>
      <w:r w:rsidRPr="00F02968">
        <w:rPr>
          <w:b/>
          <w:bCs/>
          <w:sz w:val="22"/>
          <w:szCs w:val="22"/>
          <w:u w:val="single"/>
          <w:lang w:val="en-US"/>
        </w:rPr>
        <w:t>comunicării</w:t>
      </w:r>
      <w:proofErr w:type="spellEnd"/>
      <w:r w:rsidRPr="00F02968">
        <w:rPr>
          <w:b/>
          <w:bCs/>
          <w:sz w:val="22"/>
          <w:szCs w:val="22"/>
          <w:u w:val="single"/>
          <w:lang w:val="en-US"/>
        </w:rPr>
        <w:t xml:space="preserve"> </w:t>
      </w:r>
      <w:proofErr w:type="spellStart"/>
      <w:r w:rsidRPr="00F02968">
        <w:rPr>
          <w:b/>
          <w:bCs/>
          <w:sz w:val="22"/>
          <w:szCs w:val="22"/>
          <w:u w:val="single"/>
          <w:lang w:val="en-US"/>
        </w:rPr>
        <w:t>rezultatului</w:t>
      </w:r>
      <w:proofErr w:type="spellEnd"/>
      <w:r w:rsidRPr="00F02968">
        <w:rPr>
          <w:b/>
          <w:bCs/>
          <w:sz w:val="22"/>
          <w:szCs w:val="22"/>
          <w:u w:val="single"/>
          <w:lang w:val="en-US"/>
        </w:rPr>
        <w:t xml:space="preserve"> </w:t>
      </w:r>
      <w:proofErr w:type="spellStart"/>
      <w:r w:rsidRPr="00F02968">
        <w:rPr>
          <w:b/>
          <w:bCs/>
          <w:sz w:val="22"/>
          <w:szCs w:val="22"/>
          <w:u w:val="single"/>
          <w:lang w:val="en-US"/>
        </w:rPr>
        <w:t>procedurii</w:t>
      </w:r>
      <w:proofErr w:type="spellEnd"/>
      <w:r w:rsidRPr="00F02968">
        <w:rPr>
          <w:b/>
          <w:bCs/>
          <w:sz w:val="22"/>
          <w:szCs w:val="22"/>
          <w:u w:val="single"/>
          <w:lang w:val="en-US"/>
        </w:rPr>
        <w:t xml:space="preserve"> de </w:t>
      </w:r>
      <w:proofErr w:type="spellStart"/>
      <w:r w:rsidRPr="00F02968">
        <w:rPr>
          <w:b/>
          <w:bCs/>
          <w:sz w:val="22"/>
          <w:szCs w:val="22"/>
          <w:u w:val="single"/>
          <w:lang w:val="en-US"/>
        </w:rPr>
        <w:t>atribuire</w:t>
      </w:r>
      <w:proofErr w:type="spellEnd"/>
      <w:r w:rsidRPr="00F02968">
        <w:rPr>
          <w:b/>
          <w:bCs/>
          <w:sz w:val="22"/>
          <w:szCs w:val="22"/>
          <w:u w:val="single"/>
          <w:lang w:val="en-US"/>
        </w:rPr>
        <w:t xml:space="preserve">, </w:t>
      </w:r>
      <w:proofErr w:type="spellStart"/>
      <w:r w:rsidRPr="00F02968">
        <w:rPr>
          <w:b/>
          <w:bCs/>
          <w:sz w:val="22"/>
          <w:szCs w:val="22"/>
          <w:u w:val="single"/>
          <w:lang w:val="en-US"/>
        </w:rPr>
        <w:t>să</w:t>
      </w:r>
      <w:proofErr w:type="spellEnd"/>
      <w:r w:rsidRPr="00F02968">
        <w:rPr>
          <w:b/>
          <w:bCs/>
          <w:sz w:val="22"/>
          <w:szCs w:val="22"/>
          <w:u w:val="single"/>
          <w:lang w:val="en-US"/>
        </w:rPr>
        <w:t xml:space="preserve"> </w:t>
      </w:r>
      <w:proofErr w:type="spellStart"/>
      <w:r w:rsidRPr="00F02968">
        <w:rPr>
          <w:b/>
          <w:bCs/>
          <w:sz w:val="22"/>
          <w:szCs w:val="22"/>
          <w:u w:val="single"/>
          <w:lang w:val="en-US"/>
        </w:rPr>
        <w:t>prezinte</w:t>
      </w:r>
      <w:proofErr w:type="spellEnd"/>
      <w:r w:rsidRPr="00F02968">
        <w:rPr>
          <w:b/>
          <w:bCs/>
          <w:sz w:val="22"/>
          <w:szCs w:val="22"/>
          <w:u w:val="single"/>
          <w:lang w:val="en-US"/>
        </w:rPr>
        <w:t xml:space="preserve"> </w:t>
      </w:r>
      <w:proofErr w:type="spellStart"/>
      <w:r w:rsidRPr="00F02968">
        <w:rPr>
          <w:b/>
          <w:bCs/>
          <w:sz w:val="22"/>
          <w:szCs w:val="22"/>
          <w:u w:val="single"/>
          <w:lang w:val="en-US"/>
        </w:rPr>
        <w:t>Autorității</w:t>
      </w:r>
      <w:proofErr w:type="spellEnd"/>
      <w:r w:rsidRPr="00F02968">
        <w:rPr>
          <w:b/>
          <w:bCs/>
          <w:sz w:val="22"/>
          <w:szCs w:val="22"/>
          <w:u w:val="single"/>
          <w:lang w:val="en-US"/>
        </w:rPr>
        <w:t xml:space="preserve"> </w:t>
      </w:r>
      <w:proofErr w:type="spellStart"/>
      <w:r w:rsidRPr="00F02968">
        <w:rPr>
          <w:b/>
          <w:bCs/>
          <w:sz w:val="22"/>
          <w:szCs w:val="22"/>
          <w:u w:val="single"/>
          <w:lang w:val="en-US"/>
        </w:rPr>
        <w:t>Contractante</w:t>
      </w:r>
      <w:proofErr w:type="spellEnd"/>
      <w:r w:rsidRPr="00F02968">
        <w:rPr>
          <w:b/>
          <w:bCs/>
          <w:sz w:val="22"/>
          <w:szCs w:val="22"/>
          <w:u w:val="single"/>
          <w:lang w:val="en-US"/>
        </w:rPr>
        <w:t xml:space="preserve"> o </w:t>
      </w:r>
      <w:proofErr w:type="spellStart"/>
      <w:r w:rsidRPr="00F02968">
        <w:rPr>
          <w:b/>
          <w:bCs/>
          <w:sz w:val="22"/>
          <w:szCs w:val="22"/>
          <w:u w:val="single"/>
          <w:lang w:val="en-US"/>
        </w:rPr>
        <w:t>notificare</w:t>
      </w:r>
      <w:proofErr w:type="spellEnd"/>
      <w:r w:rsidRPr="00F02968">
        <w:rPr>
          <w:b/>
          <w:bCs/>
          <w:sz w:val="22"/>
          <w:szCs w:val="22"/>
          <w:u w:val="single"/>
          <w:lang w:val="en-US"/>
        </w:rPr>
        <w:t xml:space="preserve"> </w:t>
      </w:r>
      <w:proofErr w:type="spellStart"/>
      <w:r w:rsidRPr="00F02968">
        <w:rPr>
          <w:b/>
          <w:bCs/>
          <w:sz w:val="22"/>
          <w:szCs w:val="22"/>
          <w:u w:val="single"/>
          <w:lang w:val="en-US"/>
        </w:rPr>
        <w:t>scrisă</w:t>
      </w:r>
      <w:proofErr w:type="spellEnd"/>
      <w:r w:rsidRPr="00F02968">
        <w:rPr>
          <w:b/>
          <w:bCs/>
          <w:sz w:val="22"/>
          <w:szCs w:val="22"/>
          <w:u w:val="single"/>
          <w:lang w:val="en-US"/>
        </w:rPr>
        <w:t xml:space="preserve"> </w:t>
      </w:r>
      <w:proofErr w:type="spellStart"/>
      <w:r w:rsidRPr="00F02968">
        <w:rPr>
          <w:b/>
          <w:bCs/>
          <w:sz w:val="22"/>
          <w:szCs w:val="22"/>
          <w:u w:val="single"/>
          <w:lang w:val="en-US"/>
        </w:rPr>
        <w:t>prin</w:t>
      </w:r>
      <w:proofErr w:type="spellEnd"/>
      <w:r w:rsidRPr="00F02968">
        <w:rPr>
          <w:b/>
          <w:bCs/>
          <w:sz w:val="22"/>
          <w:szCs w:val="22"/>
          <w:u w:val="single"/>
          <w:lang w:val="en-US"/>
        </w:rPr>
        <w:t xml:space="preserve"> care </w:t>
      </w:r>
      <w:proofErr w:type="spellStart"/>
      <w:r w:rsidRPr="00F02968">
        <w:rPr>
          <w:b/>
          <w:bCs/>
          <w:sz w:val="22"/>
          <w:szCs w:val="22"/>
          <w:u w:val="single"/>
          <w:lang w:val="en-US"/>
        </w:rPr>
        <w:t>va</w:t>
      </w:r>
      <w:proofErr w:type="spellEnd"/>
      <w:r w:rsidRPr="00F02968">
        <w:rPr>
          <w:b/>
          <w:bCs/>
          <w:sz w:val="22"/>
          <w:szCs w:val="22"/>
          <w:u w:val="single"/>
          <w:lang w:val="en-US"/>
        </w:rPr>
        <w:t xml:space="preserve"> indica forma de </w:t>
      </w:r>
      <w:proofErr w:type="spellStart"/>
      <w:r w:rsidRPr="00F02968">
        <w:rPr>
          <w:b/>
          <w:bCs/>
          <w:sz w:val="22"/>
          <w:szCs w:val="22"/>
          <w:u w:val="single"/>
          <w:lang w:val="en-US"/>
        </w:rPr>
        <w:t>constituire</w:t>
      </w:r>
      <w:proofErr w:type="spellEnd"/>
      <w:r w:rsidRPr="00F02968">
        <w:rPr>
          <w:b/>
          <w:bCs/>
          <w:sz w:val="22"/>
          <w:szCs w:val="22"/>
          <w:u w:val="single"/>
          <w:lang w:val="en-US"/>
        </w:rPr>
        <w:t xml:space="preserve"> a </w:t>
      </w:r>
      <w:proofErr w:type="spellStart"/>
      <w:r w:rsidRPr="00F02968">
        <w:rPr>
          <w:b/>
          <w:bCs/>
          <w:sz w:val="22"/>
          <w:szCs w:val="22"/>
          <w:u w:val="single"/>
          <w:lang w:val="en-US"/>
        </w:rPr>
        <w:t>garanției</w:t>
      </w:r>
      <w:proofErr w:type="spellEnd"/>
      <w:r w:rsidRPr="00F02968">
        <w:rPr>
          <w:b/>
          <w:bCs/>
          <w:sz w:val="22"/>
          <w:szCs w:val="22"/>
          <w:u w:val="single"/>
          <w:lang w:val="en-US"/>
        </w:rPr>
        <w:t xml:space="preserve"> de </w:t>
      </w:r>
      <w:proofErr w:type="spellStart"/>
      <w:r w:rsidRPr="00F02968">
        <w:rPr>
          <w:b/>
          <w:bCs/>
          <w:sz w:val="22"/>
          <w:szCs w:val="22"/>
          <w:u w:val="single"/>
          <w:lang w:val="en-US"/>
        </w:rPr>
        <w:t>bună</w:t>
      </w:r>
      <w:proofErr w:type="spellEnd"/>
      <w:r w:rsidRPr="00F02968">
        <w:rPr>
          <w:b/>
          <w:bCs/>
          <w:sz w:val="22"/>
          <w:szCs w:val="22"/>
          <w:u w:val="single"/>
          <w:lang w:val="en-US"/>
        </w:rPr>
        <w:t xml:space="preserve"> </w:t>
      </w:r>
      <w:proofErr w:type="spellStart"/>
      <w:r w:rsidRPr="00F02968">
        <w:rPr>
          <w:b/>
          <w:bCs/>
          <w:sz w:val="22"/>
          <w:szCs w:val="22"/>
          <w:u w:val="single"/>
          <w:lang w:val="en-US"/>
        </w:rPr>
        <w:t>execuție</w:t>
      </w:r>
      <w:proofErr w:type="spellEnd"/>
      <w:r w:rsidRPr="00F02968">
        <w:rPr>
          <w:b/>
          <w:bCs/>
          <w:sz w:val="22"/>
          <w:szCs w:val="22"/>
          <w:u w:val="single"/>
          <w:lang w:val="en-US"/>
        </w:rPr>
        <w:t xml:space="preserve"> a </w:t>
      </w:r>
      <w:proofErr w:type="spellStart"/>
      <w:r w:rsidRPr="00F02968">
        <w:rPr>
          <w:b/>
          <w:bCs/>
          <w:sz w:val="22"/>
          <w:szCs w:val="22"/>
          <w:u w:val="single"/>
          <w:lang w:val="en-US"/>
        </w:rPr>
        <w:t>contractului</w:t>
      </w:r>
      <w:proofErr w:type="spellEnd"/>
      <w:r w:rsidRPr="00F02968">
        <w:rPr>
          <w:b/>
          <w:bCs/>
          <w:sz w:val="22"/>
          <w:szCs w:val="22"/>
          <w:u w:val="single"/>
          <w:lang w:val="en-US"/>
        </w:rPr>
        <w:t xml:space="preserve">, </w:t>
      </w:r>
      <w:proofErr w:type="spellStart"/>
      <w:r w:rsidRPr="00F02968">
        <w:rPr>
          <w:b/>
          <w:bCs/>
          <w:sz w:val="22"/>
          <w:szCs w:val="22"/>
          <w:u w:val="single"/>
          <w:lang w:val="en-US"/>
        </w:rPr>
        <w:t>aleasă</w:t>
      </w:r>
      <w:proofErr w:type="spellEnd"/>
      <w:r w:rsidRPr="00F02968">
        <w:rPr>
          <w:b/>
          <w:bCs/>
          <w:sz w:val="22"/>
          <w:szCs w:val="22"/>
          <w:u w:val="single"/>
          <w:lang w:val="en-US"/>
        </w:rPr>
        <w:t xml:space="preserve"> </w:t>
      </w:r>
      <w:proofErr w:type="spellStart"/>
      <w:r w:rsidRPr="00F02968">
        <w:rPr>
          <w:b/>
          <w:bCs/>
          <w:sz w:val="22"/>
          <w:szCs w:val="22"/>
          <w:u w:val="single"/>
          <w:lang w:val="en-US"/>
        </w:rPr>
        <w:t>dintre</w:t>
      </w:r>
      <w:proofErr w:type="spellEnd"/>
      <w:r w:rsidRPr="00F02968">
        <w:rPr>
          <w:b/>
          <w:bCs/>
          <w:sz w:val="22"/>
          <w:szCs w:val="22"/>
          <w:u w:val="single"/>
          <w:lang w:val="en-US"/>
        </w:rPr>
        <w:t xml:space="preserve"> </w:t>
      </w:r>
      <w:proofErr w:type="spellStart"/>
      <w:r w:rsidRPr="00F02968">
        <w:rPr>
          <w:b/>
          <w:bCs/>
          <w:sz w:val="22"/>
          <w:szCs w:val="22"/>
          <w:u w:val="single"/>
          <w:lang w:val="en-US"/>
        </w:rPr>
        <w:t>modalitățile</w:t>
      </w:r>
      <w:proofErr w:type="spellEnd"/>
      <w:r w:rsidRPr="00F02968">
        <w:rPr>
          <w:b/>
          <w:bCs/>
          <w:sz w:val="22"/>
          <w:szCs w:val="22"/>
          <w:u w:val="single"/>
          <w:lang w:val="en-US"/>
        </w:rPr>
        <w:t xml:space="preserve"> </w:t>
      </w:r>
      <w:proofErr w:type="spellStart"/>
      <w:r w:rsidRPr="00F02968">
        <w:rPr>
          <w:b/>
          <w:bCs/>
          <w:sz w:val="22"/>
          <w:szCs w:val="22"/>
          <w:u w:val="single"/>
          <w:lang w:val="en-US"/>
        </w:rPr>
        <w:t>prevăzute</w:t>
      </w:r>
      <w:proofErr w:type="spellEnd"/>
      <w:r w:rsidRPr="00F02968">
        <w:rPr>
          <w:b/>
          <w:bCs/>
          <w:sz w:val="22"/>
          <w:szCs w:val="22"/>
          <w:u w:val="single"/>
          <w:lang w:val="en-US"/>
        </w:rPr>
        <w:t xml:space="preserve"> la pct. 19.</w:t>
      </w:r>
    </w:p>
    <w:p w14:paraId="0688DCA4" w14:textId="77777777" w:rsidR="00F02968" w:rsidRPr="00F02968" w:rsidRDefault="00F02968" w:rsidP="00F02968">
      <w:pPr>
        <w:pStyle w:val="NormalWeb"/>
        <w:rPr>
          <w:b/>
          <w:bCs/>
          <w:sz w:val="22"/>
          <w:szCs w:val="22"/>
          <w:u w:val="single"/>
          <w:lang w:val="en-US"/>
        </w:rPr>
      </w:pPr>
      <w:r w:rsidRPr="00F02968">
        <w:rPr>
          <w:b/>
          <w:bCs/>
          <w:sz w:val="22"/>
          <w:szCs w:val="22"/>
          <w:u w:val="single"/>
          <w:lang w:val="en-US"/>
        </w:rPr>
        <w:t xml:space="preserve">Forma de </w:t>
      </w:r>
      <w:proofErr w:type="spellStart"/>
      <w:r w:rsidRPr="00F02968">
        <w:rPr>
          <w:b/>
          <w:bCs/>
          <w:sz w:val="22"/>
          <w:szCs w:val="22"/>
          <w:u w:val="single"/>
          <w:lang w:val="en-US"/>
        </w:rPr>
        <w:t>constituire</w:t>
      </w:r>
      <w:proofErr w:type="spellEnd"/>
      <w:r w:rsidRPr="00F02968">
        <w:rPr>
          <w:b/>
          <w:bCs/>
          <w:sz w:val="22"/>
          <w:szCs w:val="22"/>
          <w:u w:val="single"/>
          <w:lang w:val="en-US"/>
        </w:rPr>
        <w:t xml:space="preserve"> a </w:t>
      </w:r>
      <w:proofErr w:type="spellStart"/>
      <w:r w:rsidRPr="00F02968">
        <w:rPr>
          <w:b/>
          <w:bCs/>
          <w:sz w:val="22"/>
          <w:szCs w:val="22"/>
          <w:u w:val="single"/>
          <w:lang w:val="en-US"/>
        </w:rPr>
        <w:t>garanției</w:t>
      </w:r>
      <w:proofErr w:type="spellEnd"/>
      <w:r w:rsidRPr="00F02968">
        <w:rPr>
          <w:b/>
          <w:bCs/>
          <w:sz w:val="22"/>
          <w:szCs w:val="22"/>
          <w:u w:val="single"/>
          <w:lang w:val="en-US"/>
        </w:rPr>
        <w:t xml:space="preserve"> de </w:t>
      </w:r>
      <w:proofErr w:type="spellStart"/>
      <w:r w:rsidRPr="00F02968">
        <w:rPr>
          <w:b/>
          <w:bCs/>
          <w:sz w:val="22"/>
          <w:szCs w:val="22"/>
          <w:u w:val="single"/>
          <w:lang w:val="en-US"/>
        </w:rPr>
        <w:t>bună</w:t>
      </w:r>
      <w:proofErr w:type="spellEnd"/>
      <w:r w:rsidRPr="00F02968">
        <w:rPr>
          <w:b/>
          <w:bCs/>
          <w:sz w:val="22"/>
          <w:szCs w:val="22"/>
          <w:u w:val="single"/>
          <w:lang w:val="en-US"/>
        </w:rPr>
        <w:t xml:space="preserve"> </w:t>
      </w:r>
      <w:proofErr w:type="spellStart"/>
      <w:r w:rsidRPr="00F02968">
        <w:rPr>
          <w:b/>
          <w:bCs/>
          <w:sz w:val="22"/>
          <w:szCs w:val="22"/>
          <w:u w:val="single"/>
          <w:lang w:val="en-US"/>
        </w:rPr>
        <w:t>execuție</w:t>
      </w:r>
      <w:proofErr w:type="spellEnd"/>
      <w:r w:rsidRPr="00F02968">
        <w:rPr>
          <w:b/>
          <w:bCs/>
          <w:sz w:val="22"/>
          <w:szCs w:val="22"/>
          <w:u w:val="single"/>
          <w:lang w:val="en-US"/>
        </w:rPr>
        <w:t xml:space="preserve"> </w:t>
      </w:r>
      <w:proofErr w:type="spellStart"/>
      <w:r w:rsidRPr="00F02968">
        <w:rPr>
          <w:b/>
          <w:bCs/>
          <w:sz w:val="22"/>
          <w:szCs w:val="22"/>
          <w:u w:val="single"/>
          <w:lang w:val="en-US"/>
        </w:rPr>
        <w:t>astfel</w:t>
      </w:r>
      <w:proofErr w:type="spellEnd"/>
      <w:r w:rsidRPr="00F02968">
        <w:rPr>
          <w:b/>
          <w:bCs/>
          <w:sz w:val="22"/>
          <w:szCs w:val="22"/>
          <w:u w:val="single"/>
          <w:lang w:val="en-US"/>
        </w:rPr>
        <w:t xml:space="preserve"> </w:t>
      </w:r>
      <w:proofErr w:type="spellStart"/>
      <w:r w:rsidRPr="00F02968">
        <w:rPr>
          <w:b/>
          <w:bCs/>
          <w:sz w:val="22"/>
          <w:szCs w:val="22"/>
          <w:u w:val="single"/>
          <w:lang w:val="en-US"/>
        </w:rPr>
        <w:t>comunicată</w:t>
      </w:r>
      <w:proofErr w:type="spellEnd"/>
      <w:r w:rsidRPr="00F02968">
        <w:rPr>
          <w:b/>
          <w:bCs/>
          <w:sz w:val="22"/>
          <w:szCs w:val="22"/>
          <w:u w:val="single"/>
          <w:lang w:val="en-US"/>
        </w:rPr>
        <w:t xml:space="preserve"> </w:t>
      </w:r>
      <w:proofErr w:type="spellStart"/>
      <w:r w:rsidRPr="00F02968">
        <w:rPr>
          <w:b/>
          <w:bCs/>
          <w:sz w:val="22"/>
          <w:szCs w:val="22"/>
          <w:u w:val="single"/>
          <w:lang w:val="en-US"/>
        </w:rPr>
        <w:t>va</w:t>
      </w:r>
      <w:proofErr w:type="spellEnd"/>
      <w:r w:rsidRPr="00F02968">
        <w:rPr>
          <w:b/>
          <w:bCs/>
          <w:sz w:val="22"/>
          <w:szCs w:val="22"/>
          <w:u w:val="single"/>
          <w:lang w:val="en-US"/>
        </w:rPr>
        <w:t xml:space="preserve"> fi </w:t>
      </w:r>
      <w:proofErr w:type="spellStart"/>
      <w:r w:rsidRPr="00F02968">
        <w:rPr>
          <w:b/>
          <w:bCs/>
          <w:sz w:val="22"/>
          <w:szCs w:val="22"/>
          <w:u w:val="single"/>
          <w:lang w:val="en-US"/>
        </w:rPr>
        <w:t>stipulată</w:t>
      </w:r>
      <w:proofErr w:type="spellEnd"/>
      <w:r w:rsidRPr="00F02968">
        <w:rPr>
          <w:b/>
          <w:bCs/>
          <w:sz w:val="22"/>
          <w:szCs w:val="22"/>
          <w:u w:val="single"/>
          <w:lang w:val="en-US"/>
        </w:rPr>
        <w:t xml:space="preserve"> </w:t>
      </w:r>
      <w:proofErr w:type="spellStart"/>
      <w:r w:rsidRPr="00F02968">
        <w:rPr>
          <w:b/>
          <w:bCs/>
          <w:sz w:val="22"/>
          <w:szCs w:val="22"/>
          <w:u w:val="single"/>
          <w:lang w:val="en-US"/>
        </w:rPr>
        <w:t>expres</w:t>
      </w:r>
      <w:proofErr w:type="spellEnd"/>
      <w:r w:rsidRPr="00F02968">
        <w:rPr>
          <w:b/>
          <w:bCs/>
          <w:sz w:val="22"/>
          <w:szCs w:val="22"/>
          <w:u w:val="single"/>
          <w:lang w:val="en-US"/>
        </w:rPr>
        <w:t xml:space="preserve"> </w:t>
      </w:r>
      <w:proofErr w:type="spellStart"/>
      <w:r w:rsidRPr="00F02968">
        <w:rPr>
          <w:b/>
          <w:bCs/>
          <w:sz w:val="22"/>
          <w:szCs w:val="22"/>
          <w:u w:val="single"/>
          <w:lang w:val="en-US"/>
        </w:rPr>
        <w:t>în</w:t>
      </w:r>
      <w:proofErr w:type="spellEnd"/>
      <w:r w:rsidRPr="00F02968">
        <w:rPr>
          <w:b/>
          <w:bCs/>
          <w:sz w:val="22"/>
          <w:szCs w:val="22"/>
          <w:u w:val="single"/>
          <w:lang w:val="en-US"/>
        </w:rPr>
        <w:t xml:space="preserve"> </w:t>
      </w:r>
      <w:proofErr w:type="spellStart"/>
      <w:r w:rsidRPr="00F02968">
        <w:rPr>
          <w:b/>
          <w:bCs/>
          <w:sz w:val="22"/>
          <w:szCs w:val="22"/>
          <w:u w:val="single"/>
          <w:lang w:val="en-US"/>
        </w:rPr>
        <w:t>contractul</w:t>
      </w:r>
      <w:proofErr w:type="spellEnd"/>
      <w:r w:rsidRPr="00F02968">
        <w:rPr>
          <w:b/>
          <w:bCs/>
          <w:sz w:val="22"/>
          <w:szCs w:val="22"/>
          <w:u w:val="single"/>
          <w:lang w:val="en-US"/>
        </w:rPr>
        <w:t xml:space="preserve"> de </w:t>
      </w:r>
      <w:proofErr w:type="spellStart"/>
      <w:r w:rsidRPr="00F02968">
        <w:rPr>
          <w:b/>
          <w:bCs/>
          <w:sz w:val="22"/>
          <w:szCs w:val="22"/>
          <w:u w:val="single"/>
          <w:lang w:val="en-US"/>
        </w:rPr>
        <w:t>achiziții</w:t>
      </w:r>
      <w:proofErr w:type="spellEnd"/>
      <w:r w:rsidRPr="00F02968">
        <w:rPr>
          <w:b/>
          <w:bCs/>
          <w:sz w:val="22"/>
          <w:szCs w:val="22"/>
          <w:u w:val="single"/>
          <w:lang w:val="en-US"/>
        </w:rPr>
        <w:t xml:space="preserve"> </w:t>
      </w:r>
      <w:proofErr w:type="spellStart"/>
      <w:r w:rsidRPr="00F02968">
        <w:rPr>
          <w:b/>
          <w:bCs/>
          <w:sz w:val="22"/>
          <w:szCs w:val="22"/>
          <w:u w:val="single"/>
          <w:lang w:val="en-US"/>
        </w:rPr>
        <w:t>publice</w:t>
      </w:r>
      <w:proofErr w:type="spellEnd"/>
      <w:r w:rsidRPr="00F02968">
        <w:rPr>
          <w:b/>
          <w:bCs/>
          <w:sz w:val="22"/>
          <w:szCs w:val="22"/>
          <w:u w:val="single"/>
          <w:lang w:val="en-US"/>
        </w:rPr>
        <w:t xml:space="preserve">. </w:t>
      </w:r>
    </w:p>
    <w:p w14:paraId="4B8536F3" w14:textId="77777777" w:rsidR="00F02968" w:rsidRPr="004466EA" w:rsidRDefault="00F02968" w:rsidP="00F02968">
      <w:pPr>
        <w:pStyle w:val="Listparagraf"/>
        <w:widowControl w:val="0"/>
        <w:numPr>
          <w:ilvl w:val="0"/>
          <w:numId w:val="22"/>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5099EB08" w14:textId="77777777" w:rsidR="00F02968" w:rsidRDefault="00F02968" w:rsidP="00F02968">
      <w:pPr>
        <w:pStyle w:val="Listparagraf"/>
        <w:widowControl w:val="0"/>
        <w:numPr>
          <w:ilvl w:val="0"/>
          <w:numId w:val="22"/>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proofErr w:type="spellStart"/>
      <w:r w:rsidRPr="0029635F">
        <w:rPr>
          <w:b/>
          <w:i/>
          <w:iCs/>
          <w:color w:val="FF0000"/>
          <w:sz w:val="20"/>
        </w:rPr>
        <w:t>Licitație</w:t>
      </w:r>
      <w:proofErr w:type="spellEnd"/>
      <w:r>
        <w:rPr>
          <w:b/>
          <w:sz w:val="20"/>
        </w:rPr>
        <w:t xml:space="preserve"> </w:t>
      </w:r>
      <w:r w:rsidRPr="004B35CB">
        <w:rPr>
          <w:b/>
          <w:i/>
          <w:iCs/>
          <w:color w:val="FF0000"/>
          <w:lang w:val="it-IT" w:eastAsia="ru-RU"/>
        </w:rPr>
        <w:t>electronică în</w:t>
      </w:r>
      <w:r>
        <w:rPr>
          <w:b/>
          <w:i/>
          <w:iCs/>
          <w:color w:val="FF0000"/>
          <w:lang w:val="it-IT" w:eastAsia="ru-RU"/>
        </w:rPr>
        <w:t xml:space="preserve"> </w:t>
      </w:r>
      <w:r w:rsidRPr="004B35CB">
        <w:rPr>
          <w:b/>
          <w:i/>
          <w:iCs/>
          <w:color w:val="FF0000"/>
          <w:lang w:val="it-IT" w:eastAsia="ru-RU"/>
        </w:rPr>
        <w:t>trei runde cu pasul minim 1%.</w:t>
      </w:r>
    </w:p>
    <w:p w14:paraId="3BDA7B2E" w14:textId="77777777" w:rsidR="00F02968" w:rsidRDefault="00F02968" w:rsidP="00F02968">
      <w:pPr>
        <w:pStyle w:val="Listparagraf"/>
        <w:widowControl w:val="0"/>
        <w:numPr>
          <w:ilvl w:val="0"/>
          <w:numId w:val="22"/>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47B4756B" w14:textId="77777777" w:rsidR="00F02968" w:rsidRPr="007C0DF2" w:rsidRDefault="00F02968" w:rsidP="00F02968">
      <w:pPr>
        <w:pStyle w:val="Listparagraf"/>
        <w:widowControl w:val="0"/>
        <w:numPr>
          <w:ilvl w:val="0"/>
          <w:numId w:val="22"/>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71095E50" w14:textId="77777777" w:rsidR="00F02968" w:rsidRPr="00FB7C62" w:rsidRDefault="00F02968" w:rsidP="00F02968">
      <w:pPr>
        <w:pStyle w:val="Listparagraf"/>
        <w:widowControl w:val="0"/>
        <w:numPr>
          <w:ilvl w:val="0"/>
          <w:numId w:val="22"/>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0F74181B" w14:textId="77777777" w:rsidR="00F02968" w:rsidRDefault="00F02968" w:rsidP="00F02968">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73CD6CCB" w14:textId="77777777" w:rsidR="00F02968" w:rsidRPr="00E84ADF" w:rsidRDefault="00F02968" w:rsidP="00F02968">
      <w:pPr>
        <w:pStyle w:val="Listparagraf"/>
        <w:widowControl w:val="0"/>
        <w:numPr>
          <w:ilvl w:val="0"/>
          <w:numId w:val="22"/>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67"/>
        <w:gridCol w:w="6462"/>
        <w:gridCol w:w="1726"/>
      </w:tblGrid>
      <w:tr w:rsidR="00F02968" w14:paraId="78481C6A" w14:textId="77777777" w:rsidTr="00990FF6">
        <w:tc>
          <w:tcPr>
            <w:tcW w:w="577" w:type="dxa"/>
            <w:shd w:val="clear" w:color="auto" w:fill="auto"/>
          </w:tcPr>
          <w:p w14:paraId="2AD38F4C" w14:textId="77777777" w:rsidR="00F02968" w:rsidRPr="00FF430B" w:rsidRDefault="00F02968" w:rsidP="00990FF6">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112D31A7" w14:textId="77777777" w:rsidR="00F02968" w:rsidRPr="00FF430B" w:rsidRDefault="00F02968" w:rsidP="00990FF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0DD67B62" w14:textId="77777777" w:rsidR="00F02968" w:rsidRPr="00FF430B" w:rsidRDefault="00F02968" w:rsidP="00990FF6">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F02968" w14:paraId="11A5416A" w14:textId="77777777" w:rsidTr="00990FF6">
        <w:tc>
          <w:tcPr>
            <w:tcW w:w="577" w:type="dxa"/>
            <w:shd w:val="clear" w:color="auto" w:fill="auto"/>
          </w:tcPr>
          <w:p w14:paraId="01770918" w14:textId="77777777" w:rsidR="00F02968" w:rsidRPr="00FF430B" w:rsidRDefault="00F02968" w:rsidP="00990FF6">
            <w:pPr>
              <w:shd w:val="clear" w:color="auto" w:fill="FFFFFF" w:themeFill="background1"/>
              <w:tabs>
                <w:tab w:val="left" w:pos="612"/>
              </w:tabs>
              <w:spacing w:before="120" w:after="120"/>
              <w:rPr>
                <w:iCs/>
                <w:lang w:eastAsia="ru-RU"/>
              </w:rPr>
            </w:pPr>
          </w:p>
        </w:tc>
        <w:tc>
          <w:tcPr>
            <w:tcW w:w="7248" w:type="dxa"/>
            <w:shd w:val="clear" w:color="auto" w:fill="auto"/>
          </w:tcPr>
          <w:p w14:paraId="4EA4977D" w14:textId="77777777" w:rsidR="00F02968" w:rsidRPr="00FF430B" w:rsidRDefault="00F02968" w:rsidP="00990FF6">
            <w:pPr>
              <w:shd w:val="clear" w:color="auto" w:fill="FFFFFF" w:themeFill="background1"/>
              <w:tabs>
                <w:tab w:val="left" w:pos="612"/>
              </w:tabs>
              <w:spacing w:before="120" w:after="120"/>
              <w:rPr>
                <w:iCs/>
                <w:lang w:eastAsia="ru-RU"/>
              </w:rPr>
            </w:pPr>
          </w:p>
        </w:tc>
        <w:tc>
          <w:tcPr>
            <w:tcW w:w="1800" w:type="dxa"/>
            <w:shd w:val="clear" w:color="auto" w:fill="auto"/>
          </w:tcPr>
          <w:p w14:paraId="1B5471FA" w14:textId="77777777" w:rsidR="00F02968" w:rsidRPr="00FF430B" w:rsidRDefault="00F02968" w:rsidP="00990FF6">
            <w:pPr>
              <w:shd w:val="clear" w:color="auto" w:fill="FFFFFF" w:themeFill="background1"/>
              <w:tabs>
                <w:tab w:val="left" w:pos="612"/>
              </w:tabs>
              <w:spacing w:before="120" w:after="120"/>
              <w:rPr>
                <w:iCs/>
                <w:lang w:eastAsia="ru-RU"/>
              </w:rPr>
            </w:pPr>
          </w:p>
        </w:tc>
      </w:tr>
    </w:tbl>
    <w:p w14:paraId="0BCB3ED3" w14:textId="77777777" w:rsidR="00F02968" w:rsidRPr="00FF430B"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0F35EACA" w14:textId="77777777" w:rsidR="00F02968" w:rsidRPr="00FB7C62" w:rsidRDefault="00F02968" w:rsidP="00F02968">
      <w:pPr>
        <w:pStyle w:val="Listparagraf"/>
        <w:widowControl w:val="0"/>
        <w:numPr>
          <w:ilvl w:val="0"/>
          <w:numId w:val="25"/>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227CFB76" w14:textId="77777777" w:rsidR="00F02968" w:rsidRPr="00FB7C62" w:rsidRDefault="00F02968" w:rsidP="00F02968">
      <w:pPr>
        <w:pStyle w:val="Listparagraf"/>
        <w:widowControl w:val="0"/>
        <w:numPr>
          <w:ilvl w:val="0"/>
          <w:numId w:val="25"/>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2FC79A8F" w14:textId="77777777" w:rsidR="00F02968" w:rsidRPr="00FB7C62" w:rsidRDefault="00F02968" w:rsidP="00F02968">
      <w:pPr>
        <w:pStyle w:val="Listparagraf"/>
        <w:widowControl w:val="0"/>
        <w:numPr>
          <w:ilvl w:val="0"/>
          <w:numId w:val="22"/>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17813EBC" w14:textId="77777777" w:rsidR="00F02968" w:rsidRPr="00FF430B" w:rsidRDefault="00F02968" w:rsidP="00F0296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4508385" w14:textId="77777777" w:rsidR="00F02968" w:rsidRPr="00FB7C62" w:rsidRDefault="00F02968" w:rsidP="00F02968">
      <w:pPr>
        <w:pStyle w:val="Listparagraf"/>
        <w:widowControl w:val="0"/>
        <w:numPr>
          <w:ilvl w:val="0"/>
          <w:numId w:val="22"/>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2FD25B43" w14:textId="77777777" w:rsidR="00F02968" w:rsidRPr="00FF430B" w:rsidRDefault="00F02968" w:rsidP="00F02968">
      <w:pPr>
        <w:numPr>
          <w:ilvl w:val="0"/>
          <w:numId w:val="22"/>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3403D9EE" w14:textId="77777777" w:rsidR="00F02968" w:rsidRPr="00FF430B" w:rsidRDefault="00F02968" w:rsidP="00F02968">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12CC48F8" w14:textId="77777777" w:rsidR="00F02968" w:rsidRPr="00FF430B" w:rsidRDefault="00F02968" w:rsidP="00F02968">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42180CD6" w14:textId="77777777" w:rsidR="00F02968" w:rsidRPr="00FF430B" w:rsidRDefault="00F02968" w:rsidP="00F02968">
      <w:pPr>
        <w:numPr>
          <w:ilvl w:val="0"/>
          <w:numId w:val="22"/>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FB1572B" w14:textId="77777777" w:rsidR="00F02968" w:rsidRPr="007B2A29" w:rsidRDefault="00F02968" w:rsidP="00F02968">
      <w:pPr>
        <w:pStyle w:val="Listparagraf"/>
        <w:widowControl w:val="0"/>
        <w:numPr>
          <w:ilvl w:val="0"/>
          <w:numId w:val="22"/>
        </w:numPr>
        <w:tabs>
          <w:tab w:val="clear" w:pos="1134"/>
          <w:tab w:val="left" w:pos="142"/>
        </w:tabs>
        <w:autoSpaceDE w:val="0"/>
        <w:autoSpaceDN w:val="0"/>
        <w:spacing w:before="119"/>
        <w:ind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lastRenderedPageBreak/>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4169D5E7" w14:textId="77777777" w:rsidR="00F02968" w:rsidRPr="00C003C9" w:rsidRDefault="00F02968" w:rsidP="00F02968">
      <w:pPr>
        <w:pStyle w:val="Corptext"/>
        <w:spacing w:before="6"/>
        <w:rPr>
          <w:szCs w:val="24"/>
        </w:rPr>
      </w:pPr>
    </w:p>
    <w:p w14:paraId="143FCB1F" w14:textId="77777777" w:rsidR="00F02968" w:rsidRPr="00FF430B" w:rsidRDefault="00F02968" w:rsidP="00F02968">
      <w:pPr>
        <w:numPr>
          <w:ilvl w:val="0"/>
          <w:numId w:val="22"/>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6E6033AF" w14:textId="77777777" w:rsidR="00F02968" w:rsidRPr="00FF430B" w:rsidRDefault="00F02968" w:rsidP="00F02968">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7BABAF17" w14:textId="77777777" w:rsidR="00F02968" w:rsidRPr="00FF430B"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4690291" w14:textId="77777777" w:rsidR="00F02968" w:rsidRPr="00FF430B" w:rsidRDefault="00F02968" w:rsidP="00F0296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B9415DE" w14:textId="77777777" w:rsidR="00F02968" w:rsidRPr="00FF430B" w:rsidRDefault="00F02968" w:rsidP="00F0296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0B17D166" w14:textId="77777777" w:rsidR="00F02968" w:rsidRPr="00FF430B" w:rsidRDefault="00F02968" w:rsidP="00F0296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BC8F12D" w14:textId="77777777" w:rsidR="00F02968" w:rsidRPr="00FF430B" w:rsidRDefault="00F02968" w:rsidP="00F02968">
      <w:pPr>
        <w:numPr>
          <w:ilvl w:val="0"/>
          <w:numId w:val="22"/>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56D90AE3" w14:textId="77777777" w:rsidR="00F02968" w:rsidRPr="00C968D8" w:rsidRDefault="00F02968" w:rsidP="00F02968">
      <w:pPr>
        <w:numPr>
          <w:ilvl w:val="0"/>
          <w:numId w:val="22"/>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5F838180" w14:textId="77777777" w:rsidR="00F02968" w:rsidRPr="00FF430B" w:rsidRDefault="00F02968" w:rsidP="00F02968">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530BFFF0" w14:textId="77777777" w:rsidR="00F02968" w:rsidRPr="00FF430B"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0E667E5F" w14:textId="77777777" w:rsidR="00F02968" w:rsidRPr="00905B90"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F02968" w14:paraId="65BB33B7" w14:textId="77777777" w:rsidTr="00990FF6">
        <w:tc>
          <w:tcPr>
            <w:tcW w:w="5305" w:type="dxa"/>
            <w:shd w:val="clear" w:color="auto" w:fill="FFFFFF"/>
          </w:tcPr>
          <w:p w14:paraId="0D0AB05F" w14:textId="77777777" w:rsidR="00F02968" w:rsidRPr="00F445B3" w:rsidRDefault="00F02968" w:rsidP="00990FF6">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E1CE647" w14:textId="77777777" w:rsidR="00F02968" w:rsidRPr="00F445B3" w:rsidRDefault="00F02968" w:rsidP="00990FF6">
            <w:pPr>
              <w:shd w:val="clear" w:color="auto" w:fill="FFFFFF" w:themeFill="background1"/>
              <w:tabs>
                <w:tab w:val="right" w:pos="426"/>
              </w:tabs>
              <w:rPr>
                <w:b/>
                <w:lang w:eastAsia="ru-RU"/>
              </w:rPr>
            </w:pPr>
            <w:r w:rsidRPr="00F445B3">
              <w:rPr>
                <w:b/>
                <w:lang w:eastAsia="ru-RU"/>
              </w:rPr>
              <w:t>Se va utiliza/accepta sau nu</w:t>
            </w:r>
          </w:p>
        </w:tc>
      </w:tr>
      <w:tr w:rsidR="00F02968" w14:paraId="63797606" w14:textId="77777777" w:rsidTr="00990FF6">
        <w:tc>
          <w:tcPr>
            <w:tcW w:w="5305" w:type="dxa"/>
            <w:shd w:val="clear" w:color="auto" w:fill="FFFFFF"/>
          </w:tcPr>
          <w:p w14:paraId="59BBF27C" w14:textId="77777777" w:rsidR="00F02968" w:rsidRPr="00F445B3" w:rsidRDefault="00F02968" w:rsidP="00990FF6">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A525451" w14:textId="77777777" w:rsidR="00F02968" w:rsidRPr="00F445B3" w:rsidRDefault="00F02968" w:rsidP="00990FF6">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F02968" w14:paraId="00DEE384" w14:textId="77777777" w:rsidTr="00990FF6">
        <w:tc>
          <w:tcPr>
            <w:tcW w:w="5305" w:type="dxa"/>
            <w:shd w:val="clear" w:color="auto" w:fill="FFFFFF"/>
          </w:tcPr>
          <w:p w14:paraId="45B1B2C6" w14:textId="77777777" w:rsidR="00F02968" w:rsidRPr="00F445B3" w:rsidRDefault="00F02968" w:rsidP="00990FF6">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D2433AA" w14:textId="77777777" w:rsidR="00F02968" w:rsidRPr="00F445B3" w:rsidRDefault="00F02968" w:rsidP="00990FF6">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F02968" w14:paraId="55E35C37" w14:textId="77777777" w:rsidTr="00990FF6">
        <w:tc>
          <w:tcPr>
            <w:tcW w:w="5305" w:type="dxa"/>
            <w:shd w:val="clear" w:color="auto" w:fill="FFFFFF"/>
          </w:tcPr>
          <w:p w14:paraId="01CB01DE" w14:textId="77777777" w:rsidR="00F02968" w:rsidRPr="00F445B3" w:rsidRDefault="00F02968" w:rsidP="00990FF6">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64135CFE" w14:textId="77777777" w:rsidR="00F02968" w:rsidRPr="00F445B3" w:rsidRDefault="00F02968" w:rsidP="00990FF6">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F02968" w14:paraId="3A495334" w14:textId="77777777" w:rsidTr="00990FF6">
        <w:trPr>
          <w:trHeight w:val="77"/>
        </w:trPr>
        <w:tc>
          <w:tcPr>
            <w:tcW w:w="5305" w:type="dxa"/>
            <w:shd w:val="clear" w:color="auto" w:fill="FFFFFF"/>
          </w:tcPr>
          <w:p w14:paraId="0E5596B4" w14:textId="77777777" w:rsidR="00F02968" w:rsidRPr="00F445B3" w:rsidRDefault="00F02968" w:rsidP="00990FF6">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4834060" w14:textId="77777777" w:rsidR="00F02968" w:rsidRPr="00F445B3" w:rsidRDefault="00F02968" w:rsidP="00990FF6">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2A09D1CD" w14:textId="77777777" w:rsidR="00F02968" w:rsidRPr="00FF430B" w:rsidRDefault="00F02968" w:rsidP="00F02968">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55C26C21" w14:textId="77777777" w:rsidR="00F02968" w:rsidRPr="00FF430B" w:rsidRDefault="00F02968" w:rsidP="00F02968">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1EBB12D8" w14:textId="77777777" w:rsidR="00F02968" w:rsidRDefault="00F02968" w:rsidP="00F02968">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09CEAEAE" w14:textId="77777777" w:rsidR="00F02968" w:rsidRPr="0096126D" w:rsidRDefault="00F02968" w:rsidP="00F02968">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59100441" w14:textId="77777777" w:rsidR="00F02968" w:rsidRPr="00C003C9" w:rsidRDefault="00F02968" w:rsidP="00F02968">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5680108C" w14:textId="77777777" w:rsidR="00F02968" w:rsidRPr="00C003C9" w:rsidRDefault="00F02968" w:rsidP="00F02968">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0A07AA06" w14:textId="77777777" w:rsidR="00F02968" w:rsidRPr="0096126D" w:rsidRDefault="00F02968" w:rsidP="00F02968">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63124F84" w14:textId="77777777" w:rsidR="00F02968" w:rsidRPr="00C003C9" w:rsidRDefault="00F02968" w:rsidP="00F02968">
      <w:pPr>
        <w:pStyle w:val="Corptext"/>
        <w:spacing w:before="9"/>
        <w:ind w:left="284"/>
        <w:jc w:val="both"/>
        <w:rPr>
          <w:szCs w:val="24"/>
        </w:rPr>
      </w:pPr>
    </w:p>
    <w:p w14:paraId="508162A7" w14:textId="77777777" w:rsidR="00F02968" w:rsidRPr="0096126D" w:rsidRDefault="00F02968" w:rsidP="00F02968">
      <w:pPr>
        <w:pStyle w:val="Listparagraf"/>
        <w:widowControl w:val="0"/>
        <w:numPr>
          <w:ilvl w:val="0"/>
          <w:numId w:val="24"/>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0EB2897F" w14:textId="77777777" w:rsidR="00F02968" w:rsidRPr="00C003C9" w:rsidRDefault="00F02968" w:rsidP="00F02968">
      <w:pPr>
        <w:pStyle w:val="Corptext"/>
        <w:rPr>
          <w:szCs w:val="24"/>
        </w:rPr>
      </w:pPr>
    </w:p>
    <w:p w14:paraId="72518508" w14:textId="77777777" w:rsidR="00F02968" w:rsidRPr="00C003C9" w:rsidRDefault="00F02968" w:rsidP="00F02968">
      <w:pPr>
        <w:pStyle w:val="Corptext"/>
        <w:rPr>
          <w:szCs w:val="24"/>
        </w:rPr>
      </w:pPr>
    </w:p>
    <w:p w14:paraId="3C697114" w14:textId="77777777" w:rsidR="00F02968" w:rsidRPr="00905B90" w:rsidRDefault="00F02968" w:rsidP="00F02968">
      <w:pPr>
        <w:tabs>
          <w:tab w:val="decimal" w:pos="8364"/>
        </w:tabs>
        <w:spacing w:line="276" w:lineRule="auto"/>
        <w:ind w:right="-144"/>
        <w:rPr>
          <w:b/>
          <w:bCs/>
          <w:color w:val="000000"/>
        </w:rPr>
      </w:pPr>
      <w:r>
        <w:rPr>
          <w:b/>
          <w:lang w:val="it-IT" w:eastAsia="ru-RU"/>
        </w:rPr>
        <w:lastRenderedPageBreak/>
        <w:t xml:space="preserve">     </w:t>
      </w: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Pr>
          <w:b/>
        </w:rPr>
        <w:t xml:space="preserve"> </w:t>
      </w:r>
      <w:r>
        <w:rPr>
          <w:b/>
          <w:lang w:val="ro"/>
        </w:rPr>
        <w:t>DRAGANEL Nicolae</w:t>
      </w:r>
    </w:p>
    <w:p w14:paraId="16F126AE" w14:textId="77777777" w:rsidR="001C1C70" w:rsidRPr="00F02968"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02968">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0296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0296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0296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0296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0296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0296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0296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0296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0296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0296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02968">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0296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02968">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02968">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0296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02968">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02968">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0296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0296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02968">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02968">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02968">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02968">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02968">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02968">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02968">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0296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0296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0296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0296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0296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0296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02968">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02968">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02968">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02968">
      <w:pPr>
        <w:pStyle w:val="Listparagraf"/>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02968">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0296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02968">
                  <w:pPr>
                    <w:framePr w:hSpace="180" w:wrap="around" w:vAnchor="page" w:hAnchor="margin" w:y="347"/>
                    <w:jc w:val="right"/>
                    <w:rPr>
                      <w:noProof w:val="0"/>
                      <w:lang w:val="it-IT"/>
                    </w:rPr>
                  </w:pPr>
                </w:p>
                <w:p w14:paraId="0CC6F2E5" w14:textId="77777777" w:rsidR="00845C1B" w:rsidRDefault="00845C1B" w:rsidP="00F02968">
                  <w:pPr>
                    <w:framePr w:hSpace="180" w:wrap="around" w:vAnchor="page" w:hAnchor="margin" w:y="347"/>
                    <w:jc w:val="right"/>
                    <w:rPr>
                      <w:noProof w:val="0"/>
                      <w:lang w:val="it-IT"/>
                    </w:rPr>
                  </w:pPr>
                </w:p>
                <w:p w14:paraId="62771B7D" w14:textId="77777777" w:rsidR="00845C1B" w:rsidRDefault="00845C1B" w:rsidP="00F02968">
                  <w:pPr>
                    <w:framePr w:hSpace="180" w:wrap="around" w:vAnchor="page" w:hAnchor="margin" w:y="347"/>
                    <w:jc w:val="right"/>
                    <w:rPr>
                      <w:noProof w:val="0"/>
                      <w:lang w:val="it-IT"/>
                    </w:rPr>
                  </w:pPr>
                </w:p>
                <w:p w14:paraId="300EBE38" w14:textId="168318D1" w:rsidR="009613A9" w:rsidRPr="00DC35AC" w:rsidRDefault="00381725" w:rsidP="00F0296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0296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0296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02968">
                  <w:pPr>
                    <w:framePr w:hSpace="180" w:wrap="around" w:vAnchor="page" w:hAnchor="margin" w:y="347"/>
                    <w:jc w:val="right"/>
                    <w:rPr>
                      <w:noProof w:val="0"/>
                      <w:lang w:val="it-IT"/>
                    </w:rPr>
                  </w:pPr>
                </w:p>
                <w:p w14:paraId="18FE8BE1" w14:textId="298987EE" w:rsidR="00C25482" w:rsidRPr="00DC35AC" w:rsidRDefault="00C25482" w:rsidP="00F02968">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02968">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0296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0296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0296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029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0296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0296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0296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02968">
                  <w:pPr>
                    <w:framePr w:hSpace="180" w:wrap="around" w:vAnchor="page" w:hAnchor="margin" w:y="347"/>
                  </w:pPr>
                </w:p>
              </w:tc>
              <w:tc>
                <w:tcPr>
                  <w:tcW w:w="1249" w:type="dxa"/>
                  <w:gridSpan w:val="3"/>
                </w:tcPr>
                <w:p w14:paraId="25A190B6" w14:textId="77777777" w:rsidR="00C25482" w:rsidRPr="00C00499" w:rsidRDefault="00C25482" w:rsidP="00F02968">
                  <w:pPr>
                    <w:framePr w:hSpace="180" w:wrap="around" w:vAnchor="page" w:hAnchor="margin" w:y="347"/>
                  </w:pPr>
                </w:p>
              </w:tc>
              <w:tc>
                <w:tcPr>
                  <w:tcW w:w="2001" w:type="dxa"/>
                  <w:gridSpan w:val="7"/>
                </w:tcPr>
                <w:p w14:paraId="46E478D9" w14:textId="36924D05" w:rsidR="00C25482" w:rsidRPr="00C00499" w:rsidRDefault="00C25482" w:rsidP="00F0296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0296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029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0296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0296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0296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0296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02968">
                  <w:pPr>
                    <w:framePr w:hSpace="180" w:wrap="around" w:vAnchor="page" w:hAnchor="margin" w:y="347"/>
                    <w:jc w:val="center"/>
                    <w:rPr>
                      <w:b/>
                      <w:sz w:val="20"/>
                    </w:rPr>
                  </w:pPr>
                  <w:r w:rsidRPr="0028367D">
                    <w:rPr>
                      <w:b/>
                      <w:sz w:val="20"/>
                    </w:rPr>
                    <w:t>Suma</w:t>
                  </w:r>
                </w:p>
                <w:p w14:paraId="241DE82A" w14:textId="77777777" w:rsidR="00C25482" w:rsidRPr="0028367D" w:rsidRDefault="00C25482" w:rsidP="00F02968">
                  <w:pPr>
                    <w:framePr w:hSpace="180" w:wrap="around" w:vAnchor="page" w:hAnchor="margin" w:y="347"/>
                    <w:jc w:val="center"/>
                    <w:rPr>
                      <w:b/>
                      <w:sz w:val="20"/>
                    </w:rPr>
                  </w:pPr>
                  <w:r w:rsidRPr="0028367D">
                    <w:rPr>
                      <w:b/>
                      <w:sz w:val="20"/>
                    </w:rPr>
                    <w:t>fără</w:t>
                  </w:r>
                </w:p>
                <w:p w14:paraId="2A606634" w14:textId="77777777" w:rsidR="00C25482" w:rsidRPr="0028367D" w:rsidRDefault="00C25482" w:rsidP="00F0296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02968">
                  <w:pPr>
                    <w:framePr w:hSpace="180" w:wrap="around" w:vAnchor="page" w:hAnchor="margin" w:y="347"/>
                    <w:jc w:val="center"/>
                    <w:rPr>
                      <w:b/>
                      <w:sz w:val="20"/>
                    </w:rPr>
                  </w:pPr>
                  <w:r w:rsidRPr="0028367D">
                    <w:rPr>
                      <w:b/>
                      <w:sz w:val="20"/>
                    </w:rPr>
                    <w:t>Suma</w:t>
                  </w:r>
                </w:p>
                <w:p w14:paraId="0D6E9C91" w14:textId="77777777" w:rsidR="00C25482" w:rsidRPr="0028367D" w:rsidRDefault="00C25482" w:rsidP="00F0296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0296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0296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0296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0296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0296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0296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029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0296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0296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0296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0296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0296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0296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0296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0296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0296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02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0296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02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02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02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02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02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02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02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02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0296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02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0296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02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02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02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02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02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02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02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02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0296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02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0296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02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02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02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02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02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02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02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02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0296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02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0296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02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02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02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02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02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02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02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02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0296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02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0296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02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02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02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02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02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02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02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02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0296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0296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0296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0296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0296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0296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0296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0296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0296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0296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02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0296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02968">
                  <w:pPr>
                    <w:framePr w:hSpace="180" w:wrap="around" w:vAnchor="page" w:hAnchor="margin" w:y="347"/>
                    <w:tabs>
                      <w:tab w:val="left" w:pos="6120"/>
                    </w:tabs>
                    <w:rPr>
                      <w:sz w:val="20"/>
                    </w:rPr>
                  </w:pPr>
                </w:p>
                <w:p w14:paraId="15135DCC" w14:textId="77777777" w:rsidR="00C25482" w:rsidRPr="00845C1B" w:rsidRDefault="00C25482" w:rsidP="00F0296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02968">
                  <w:pPr>
                    <w:framePr w:hSpace="180" w:wrap="around" w:vAnchor="page" w:hAnchor="margin" w:y="347"/>
                    <w:rPr>
                      <w:sz w:val="20"/>
                    </w:rPr>
                  </w:pPr>
                </w:p>
                <w:p w14:paraId="1FA8F12B" w14:textId="362C50DE" w:rsidR="00C25482" w:rsidRPr="00845C1B" w:rsidRDefault="00C25482" w:rsidP="00F0296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0296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0296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0296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C039E63" w14:textId="77777777" w:rsidR="004A4703" w:rsidRPr="00FF430B" w:rsidRDefault="004A4703" w:rsidP="004A470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26</w:t>
      </w:r>
    </w:p>
    <w:p w14:paraId="21E011E9" w14:textId="77777777" w:rsidR="004A4703" w:rsidRPr="00FF430B" w:rsidRDefault="004A4703" w:rsidP="004A4703">
      <w:pPr>
        <w:jc w:val="right"/>
        <w:rPr>
          <w:noProof w:val="0"/>
          <w:lang w:val="ro-MD"/>
        </w:rPr>
      </w:pPr>
      <w:r w:rsidRPr="00FF430B">
        <w:rPr>
          <w:noProof w:val="0"/>
          <w:lang w:val="ro-MD"/>
        </w:rPr>
        <w:t>la Documentația standard nr._____</w:t>
      </w:r>
    </w:p>
    <w:p w14:paraId="2C1BD83C" w14:textId="77777777" w:rsidR="004A4703" w:rsidRPr="00FF430B" w:rsidRDefault="004A4703" w:rsidP="004A4703">
      <w:pPr>
        <w:jc w:val="right"/>
        <w:rPr>
          <w:noProof w:val="0"/>
          <w:lang w:val="ro-MD"/>
        </w:rPr>
      </w:pPr>
      <w:r w:rsidRPr="00FF430B">
        <w:rPr>
          <w:noProof w:val="0"/>
          <w:lang w:val="ro-MD"/>
        </w:rPr>
        <w:t>din “____” ________ 20___</w:t>
      </w:r>
    </w:p>
    <w:p w14:paraId="43433F4D" w14:textId="77777777" w:rsidR="004A4703" w:rsidRPr="00FF430B" w:rsidRDefault="004A4703" w:rsidP="004A4703">
      <w:pPr>
        <w:tabs>
          <w:tab w:val="left" w:pos="2295"/>
        </w:tabs>
        <w:jc w:val="both"/>
        <w:rPr>
          <w:lang w:val="ro-MD"/>
        </w:rPr>
      </w:pPr>
    </w:p>
    <w:p w14:paraId="05E04E15" w14:textId="77777777" w:rsidR="004A4703" w:rsidRPr="00FF430B" w:rsidRDefault="004A4703" w:rsidP="004A4703">
      <w:pPr>
        <w:tabs>
          <w:tab w:val="left" w:pos="2295"/>
        </w:tabs>
        <w:jc w:val="both"/>
        <w:rPr>
          <w:lang w:val="ro-MD"/>
        </w:rPr>
      </w:pPr>
    </w:p>
    <w:p w14:paraId="09203EB2" w14:textId="77777777" w:rsidR="004A4703" w:rsidRPr="00FF430B" w:rsidRDefault="004A4703" w:rsidP="004A4703">
      <w:pPr>
        <w:tabs>
          <w:tab w:val="left" w:pos="2295"/>
        </w:tabs>
        <w:jc w:val="both"/>
        <w:rPr>
          <w:lang w:val="ro-MD"/>
        </w:rPr>
      </w:pPr>
    </w:p>
    <w:p w14:paraId="3511D595" w14:textId="77777777" w:rsidR="004A4703" w:rsidRPr="00FF430B" w:rsidRDefault="004A4703" w:rsidP="004A4703">
      <w:pPr>
        <w:jc w:val="center"/>
        <w:rPr>
          <w:b/>
          <w:noProof w:val="0"/>
          <w:lang w:val="ro-MD"/>
        </w:rPr>
      </w:pPr>
      <w:r w:rsidRPr="00FF430B">
        <w:rPr>
          <w:b/>
          <w:noProof w:val="0"/>
          <w:lang w:val="ro-MD"/>
        </w:rPr>
        <w:t>CONTRACT – MODEL</w:t>
      </w:r>
    </w:p>
    <w:p w14:paraId="083B8156" w14:textId="77777777" w:rsidR="004A4703" w:rsidRPr="00FF430B" w:rsidRDefault="004A4703" w:rsidP="004A4703">
      <w:pPr>
        <w:jc w:val="center"/>
        <w:rPr>
          <w:b/>
          <w:noProof w:val="0"/>
          <w:lang w:val="ro-MD"/>
        </w:rPr>
      </w:pPr>
    </w:p>
    <w:p w14:paraId="6DDD694D" w14:textId="77777777" w:rsidR="004A4703" w:rsidRPr="00FF430B" w:rsidRDefault="004A4703" w:rsidP="004A4703">
      <w:pPr>
        <w:tabs>
          <w:tab w:val="left" w:pos="2295"/>
        </w:tabs>
        <w:jc w:val="both"/>
        <w:rPr>
          <w:lang w:val="ro-MD"/>
        </w:rPr>
      </w:pPr>
    </w:p>
    <w:p w14:paraId="621D9D7D" w14:textId="77777777" w:rsidR="004A4703" w:rsidRPr="00FF430B" w:rsidRDefault="004A4703" w:rsidP="004A4703">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252FC19E" w14:textId="77777777" w:rsidR="004A4703" w:rsidRPr="00FF430B" w:rsidRDefault="004A4703" w:rsidP="004A4703">
      <w:pPr>
        <w:jc w:val="center"/>
        <w:rPr>
          <w:b/>
          <w:i/>
          <w:lang w:val="ro-MD"/>
        </w:rPr>
      </w:pPr>
      <w:r w:rsidRPr="00FF430B">
        <w:rPr>
          <w:b/>
          <w:lang w:val="ro-MD"/>
        </w:rPr>
        <w:t xml:space="preserve">de achiziţionare aserviciilor de proiectare </w:t>
      </w:r>
    </w:p>
    <w:p w14:paraId="342391E2" w14:textId="77777777" w:rsidR="004A4703" w:rsidRPr="00FF430B" w:rsidRDefault="004A4703" w:rsidP="004A4703">
      <w:pPr>
        <w:tabs>
          <w:tab w:val="left" w:pos="2295"/>
        </w:tabs>
        <w:jc w:val="both"/>
        <w:rPr>
          <w:lang w:val="ro-MD"/>
        </w:rPr>
      </w:pPr>
    </w:p>
    <w:p w14:paraId="53A04984" w14:textId="77777777" w:rsidR="004A4703" w:rsidRPr="00FF430B" w:rsidRDefault="004A4703" w:rsidP="004A4703">
      <w:pPr>
        <w:rPr>
          <w:i/>
          <w:lang w:val="ro-MD"/>
        </w:rPr>
      </w:pPr>
      <w:r w:rsidRPr="00FF430B">
        <w:rPr>
          <w:b/>
          <w:lang w:val="ro-MD"/>
        </w:rPr>
        <w:t xml:space="preserve">”___” _____________  202..                                                                 </w:t>
      </w:r>
      <w:r w:rsidRPr="00FF430B">
        <w:rPr>
          <w:lang w:val="ro-MD"/>
        </w:rPr>
        <w:t>oraș/municipiu</w:t>
      </w:r>
      <w:r w:rsidRPr="00FF430B">
        <w:rPr>
          <w:b/>
          <w:lang w:val="ro-MD"/>
        </w:rPr>
        <w:t>…...………</w:t>
      </w:r>
    </w:p>
    <w:p w14:paraId="4731328E" w14:textId="77777777" w:rsidR="004A4703" w:rsidRPr="00FF430B" w:rsidRDefault="004A4703" w:rsidP="004A4703">
      <w:pPr>
        <w:tabs>
          <w:tab w:val="left" w:pos="2295"/>
        </w:tabs>
        <w:jc w:val="both"/>
        <w:rPr>
          <w:lang w:val="ro-MD"/>
        </w:rPr>
      </w:pPr>
    </w:p>
    <w:p w14:paraId="456D571D" w14:textId="77777777" w:rsidR="004A4703" w:rsidRPr="00FF430B" w:rsidRDefault="004A4703" w:rsidP="004A4703">
      <w:pPr>
        <w:pStyle w:val="Listparagraf"/>
        <w:numPr>
          <w:ilvl w:val="0"/>
          <w:numId w:val="33"/>
        </w:numPr>
        <w:jc w:val="center"/>
        <w:rPr>
          <w:b/>
          <w:kern w:val="28"/>
          <w:lang w:val="ro-MD"/>
        </w:rPr>
      </w:pPr>
      <w:r w:rsidRPr="00FF430B">
        <w:rPr>
          <w:b/>
          <w:kern w:val="28"/>
          <w:lang w:val="ro-MD"/>
        </w:rPr>
        <w:t>PARTEA GENERALĂ</w:t>
      </w:r>
    </w:p>
    <w:p w14:paraId="0EB3D219" w14:textId="77777777" w:rsidR="004A4703" w:rsidRPr="00FF430B" w:rsidRDefault="004A4703" w:rsidP="004A4703">
      <w:pPr>
        <w:pStyle w:val="Listparagraf"/>
        <w:numPr>
          <w:ilvl w:val="0"/>
          <w:numId w:val="0"/>
        </w:numPr>
        <w:ind w:left="3240"/>
        <w:rPr>
          <w:kern w:val="28"/>
          <w:sz w:val="20"/>
          <w:szCs w:val="20"/>
          <w:lang w:val="ro-MD"/>
        </w:rPr>
      </w:pPr>
      <w:r w:rsidRPr="00FF430B">
        <w:rPr>
          <w:kern w:val="28"/>
          <w:sz w:val="20"/>
          <w:szCs w:val="20"/>
          <w:lang w:val="ro-MD"/>
        </w:rPr>
        <w:t xml:space="preserve">                    (OBLIGATORIU)</w:t>
      </w:r>
    </w:p>
    <w:p w14:paraId="238FC567" w14:textId="77777777" w:rsidR="004A4703" w:rsidRPr="00FF430B" w:rsidRDefault="004A4703" w:rsidP="004A4703">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4"/>
        <w:gridCol w:w="4225"/>
      </w:tblGrid>
      <w:tr w:rsidR="004A4703" w:rsidRPr="00EC30C2" w14:paraId="76559A51" w14:textId="77777777" w:rsidTr="00990FF6">
        <w:tc>
          <w:tcPr>
            <w:tcW w:w="2650" w:type="pct"/>
          </w:tcPr>
          <w:p w14:paraId="5D94BC5C" w14:textId="77777777" w:rsidR="004A4703" w:rsidRPr="00FF430B" w:rsidRDefault="004A4703" w:rsidP="00990FF6">
            <w:pPr>
              <w:jc w:val="both"/>
              <w:rPr>
                <w:b/>
                <w:lang w:val="ro-MD"/>
              </w:rPr>
            </w:pPr>
            <w:r w:rsidRPr="00FF430B">
              <w:rPr>
                <w:b/>
                <w:lang w:val="ro-MD"/>
              </w:rPr>
              <w:t>Beneficiar</w:t>
            </w:r>
          </w:p>
        </w:tc>
        <w:tc>
          <w:tcPr>
            <w:tcW w:w="2350" w:type="pct"/>
          </w:tcPr>
          <w:p w14:paraId="2E0AFB40" w14:textId="77777777" w:rsidR="004A4703" w:rsidRPr="00FF430B" w:rsidRDefault="004A4703" w:rsidP="00990FF6">
            <w:pPr>
              <w:jc w:val="both"/>
              <w:rPr>
                <w:b/>
                <w:lang w:val="ro-MD"/>
              </w:rPr>
            </w:pPr>
            <w:r w:rsidRPr="00FF430B">
              <w:rPr>
                <w:b/>
                <w:lang w:val="ro-MD"/>
              </w:rPr>
              <w:t>Antreprenor</w:t>
            </w:r>
          </w:p>
        </w:tc>
      </w:tr>
      <w:tr w:rsidR="004A4703" w:rsidRPr="00EC30C2" w14:paraId="13EF144F" w14:textId="77777777" w:rsidTr="00990FF6">
        <w:tc>
          <w:tcPr>
            <w:tcW w:w="2650" w:type="pct"/>
          </w:tcPr>
          <w:p w14:paraId="4D0E0DFC" w14:textId="665D451A" w:rsidR="004A4703" w:rsidRPr="00FF430B" w:rsidRDefault="00D443A8" w:rsidP="00990FF6">
            <w:pPr>
              <w:jc w:val="both"/>
              <w:rPr>
                <w:lang w:val="ro-MD"/>
              </w:rPr>
            </w:pPr>
            <w:r>
              <w:rPr>
                <w:b/>
                <w:u w:val="single"/>
              </w:rPr>
              <w:t>Consiliul raional Călărași</w:t>
            </w:r>
            <w:r w:rsidRPr="006369F2">
              <w:rPr>
                <w:lang w:val="en-US"/>
              </w:rPr>
              <w:t xml:space="preserve"> reprezentat legal prin</w:t>
            </w:r>
            <w:r>
              <w:rPr>
                <w:lang w:val="en-US"/>
              </w:rPr>
              <w:t xml:space="preserve"> </w:t>
            </w:r>
            <w:r>
              <w:rPr>
                <w:b/>
                <w:u w:val="single"/>
              </w:rPr>
              <w:t>președintele raionului dl. Nicolae DRAGANEL</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t>1007601009886</w:t>
            </w:r>
            <w:r w:rsidRPr="006369F2">
              <w:rPr>
                <w:i/>
                <w:lang w:val="en-US"/>
              </w:rPr>
              <w:t xml:space="preserve"> </w:t>
            </w:r>
            <w:r w:rsidRPr="006369F2">
              <w:rPr>
                <w:lang w:val="en-US"/>
              </w:rPr>
              <w:t xml:space="preserve"> pe de o parte,</w:t>
            </w:r>
          </w:p>
        </w:tc>
        <w:tc>
          <w:tcPr>
            <w:tcW w:w="2350" w:type="pct"/>
          </w:tcPr>
          <w:p w14:paraId="2F3B606D" w14:textId="77777777" w:rsidR="004A4703" w:rsidRPr="00FF430B" w:rsidRDefault="004A4703" w:rsidP="00990FF6">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55EAE4F4" w14:textId="77777777" w:rsidR="004A4703" w:rsidRPr="00FF430B" w:rsidRDefault="004A4703" w:rsidP="004A4703">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2F5E3EB5" w14:textId="77777777" w:rsidR="004A4703" w:rsidRPr="00FF430B" w:rsidRDefault="004A4703" w:rsidP="004A4703">
      <w:pPr>
        <w:pStyle w:val="Listparagraf"/>
        <w:numPr>
          <w:ilvl w:val="0"/>
          <w:numId w:val="0"/>
        </w:numPr>
        <w:ind w:left="3240"/>
        <w:rPr>
          <w:kern w:val="28"/>
          <w:sz w:val="20"/>
          <w:szCs w:val="20"/>
          <w:lang w:val="ro-MD"/>
        </w:rPr>
      </w:pPr>
    </w:p>
    <w:p w14:paraId="4D9865F8" w14:textId="3C7C2A6F" w:rsidR="004A4703" w:rsidRPr="00D443A8" w:rsidRDefault="004A4703" w:rsidP="00D443A8">
      <w:r w:rsidRPr="00FF430B">
        <w:rPr>
          <w:lang w:val="ro-MD"/>
        </w:rPr>
        <w:t xml:space="preserve">1. Achiziţionarea </w:t>
      </w:r>
      <w:bookmarkStart w:id="114" w:name="_Hlk229995184"/>
      <w:r w:rsidR="00D443A8" w:rsidRPr="00D443A8">
        <w:rPr>
          <w:b/>
          <w:bCs/>
        </w:rPr>
        <w:t>Servicii de elaborare și expertizare a proiectului tehnic pe drumul public local L 352.2 drum de acces spre s. Temeleuți</w:t>
      </w:r>
      <w:bookmarkEnd w:id="114"/>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00D443A8">
        <w:rPr>
          <w:lang w:val="ro-MD"/>
        </w:rPr>
        <w:t xml:space="preserve">. </w:t>
      </w:r>
      <w:hyperlink r:id="rId15" w:tgtFrame="_blank" w:history="1">
        <w:r w:rsidR="00D443A8" w:rsidRPr="00434E6E">
          <w:rPr>
            <w:rFonts w:ascii="inherit" w:hAnsi="inherit" w:cs="Helvetica"/>
            <w:color w:val="3560B9"/>
            <w:sz w:val="23"/>
            <w:szCs w:val="23"/>
            <w:u w:val="single"/>
            <w:bdr w:val="none" w:sz="0" w:space="0" w:color="auto" w:frame="1"/>
            <w:lang w:eastAsia="ro-RO"/>
          </w:rPr>
          <w:t>ocds-b3wdp1-MD-1779091691418</w:t>
        </w:r>
      </w:hyperlink>
      <w:r w:rsidR="00D443A8">
        <w:rPr>
          <w:rFonts w:ascii="Helvetica" w:hAnsi="Helvetica" w:cs="Helvetica"/>
          <w:color w:val="333333"/>
          <w:sz w:val="23"/>
          <w:szCs w:val="23"/>
          <w:lang w:eastAsia="ro-RO"/>
        </w:rPr>
        <w:t xml:space="preserve"> </w:t>
      </w:r>
      <w:r w:rsidRPr="00FF430B">
        <w:rPr>
          <w:lang w:val="ro-MD"/>
        </w:rPr>
        <w:t>din ………..în baza deciziei grupului de lucru al Beneficiarului din ………..</w:t>
      </w:r>
    </w:p>
    <w:p w14:paraId="6A8CA81E" w14:textId="77777777" w:rsidR="004A4703" w:rsidRPr="00FF430B" w:rsidRDefault="004A4703" w:rsidP="004A4703">
      <w:pPr>
        <w:pStyle w:val="Listparagraf"/>
        <w:numPr>
          <w:ilvl w:val="0"/>
          <w:numId w:val="0"/>
        </w:numPr>
        <w:ind w:left="3240"/>
        <w:rPr>
          <w:kern w:val="28"/>
          <w:sz w:val="20"/>
          <w:szCs w:val="20"/>
          <w:lang w:val="ro-MD"/>
        </w:rPr>
      </w:pPr>
    </w:p>
    <w:p w14:paraId="311A7C9D" w14:textId="77777777" w:rsidR="004A4703" w:rsidRPr="00FF430B" w:rsidRDefault="004A4703" w:rsidP="004A4703">
      <w:pPr>
        <w:jc w:val="both"/>
        <w:rPr>
          <w:lang w:val="ro-MD"/>
        </w:rPr>
      </w:pPr>
      <w:r w:rsidRPr="00FF430B">
        <w:rPr>
          <w:lang w:val="ro-MD"/>
        </w:rPr>
        <w:t>2. Următoarele documente vor fi considerate părţi componente ale Contractului:</w:t>
      </w:r>
    </w:p>
    <w:p w14:paraId="602B5439" w14:textId="77777777" w:rsidR="004A4703" w:rsidRPr="00FF430B" w:rsidRDefault="004A4703" w:rsidP="004A4703">
      <w:pPr>
        <w:numPr>
          <w:ilvl w:val="0"/>
          <w:numId w:val="28"/>
        </w:numPr>
        <w:suppressAutoHyphens/>
        <w:ind w:left="0" w:firstLine="720"/>
        <w:jc w:val="both"/>
        <w:rPr>
          <w:lang w:val="ro-MD"/>
        </w:rPr>
      </w:pPr>
      <w:r w:rsidRPr="00FF430B">
        <w:rPr>
          <w:lang w:val="ro-MD"/>
        </w:rPr>
        <w:t>Formularul Contractului;</w:t>
      </w:r>
    </w:p>
    <w:p w14:paraId="794AE998" w14:textId="77777777" w:rsidR="004A4703" w:rsidRPr="00FF430B" w:rsidRDefault="004A4703" w:rsidP="004A4703">
      <w:pPr>
        <w:numPr>
          <w:ilvl w:val="0"/>
          <w:numId w:val="28"/>
        </w:numPr>
        <w:suppressAutoHyphens/>
        <w:ind w:left="0" w:firstLine="720"/>
        <w:jc w:val="both"/>
        <w:rPr>
          <w:i/>
          <w:lang w:val="ro-MD"/>
        </w:rPr>
      </w:pPr>
      <w:r w:rsidRPr="00FF430B">
        <w:rPr>
          <w:lang w:val="ro-MD"/>
        </w:rPr>
        <w:t>Formularul ofertei;</w:t>
      </w:r>
    </w:p>
    <w:p w14:paraId="49F052B8" w14:textId="77777777" w:rsidR="004A4703" w:rsidRPr="00FF430B" w:rsidRDefault="004A4703" w:rsidP="004A4703">
      <w:pPr>
        <w:numPr>
          <w:ilvl w:val="0"/>
          <w:numId w:val="28"/>
        </w:numPr>
        <w:suppressAutoHyphens/>
        <w:ind w:left="0" w:firstLine="720"/>
        <w:jc w:val="both"/>
        <w:rPr>
          <w:i/>
          <w:lang w:val="ro-MD"/>
        </w:rPr>
      </w:pPr>
      <w:r w:rsidRPr="00FF430B">
        <w:rPr>
          <w:lang w:val="ro-MD"/>
        </w:rPr>
        <w:t>Caietul de sarcini;</w:t>
      </w:r>
    </w:p>
    <w:p w14:paraId="23A24944" w14:textId="77777777" w:rsidR="004A4703" w:rsidRPr="00FF430B" w:rsidRDefault="004A4703" w:rsidP="004A4703">
      <w:pPr>
        <w:numPr>
          <w:ilvl w:val="0"/>
          <w:numId w:val="28"/>
        </w:numPr>
        <w:suppressAutoHyphens/>
        <w:ind w:left="0" w:firstLine="720"/>
        <w:jc w:val="both"/>
        <w:rPr>
          <w:i/>
          <w:lang w:val="ro-MD"/>
        </w:rPr>
      </w:pPr>
      <w:r w:rsidRPr="00FF430B">
        <w:rPr>
          <w:lang w:val="ro-MD"/>
        </w:rPr>
        <w:t>Garanția de bună execuție.</w:t>
      </w:r>
    </w:p>
    <w:p w14:paraId="23E1892D" w14:textId="77777777" w:rsidR="004A4703" w:rsidRPr="00FF430B" w:rsidRDefault="004A4703" w:rsidP="004A4703">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1E58442A" w14:textId="77777777" w:rsidR="004A4703" w:rsidRPr="00FF430B" w:rsidRDefault="004A4703" w:rsidP="004A4703">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B3BB74E" w14:textId="77777777" w:rsidR="004A4703" w:rsidRPr="00FF430B" w:rsidRDefault="004A4703" w:rsidP="004A4703">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F40014" w14:textId="77777777" w:rsidR="004A4703" w:rsidRPr="00FF430B" w:rsidRDefault="004A4703" w:rsidP="004A4703">
      <w:pPr>
        <w:pStyle w:val="Listparagraf"/>
        <w:numPr>
          <w:ilvl w:val="0"/>
          <w:numId w:val="0"/>
        </w:numPr>
        <w:ind w:left="710"/>
        <w:jc w:val="left"/>
        <w:rPr>
          <w:kern w:val="28"/>
          <w:sz w:val="20"/>
          <w:szCs w:val="20"/>
          <w:lang w:val="ro-MD"/>
        </w:rPr>
      </w:pPr>
    </w:p>
    <w:p w14:paraId="37B3E9D1" w14:textId="77777777" w:rsidR="004A4703" w:rsidRPr="00FF430B" w:rsidRDefault="004A4703" w:rsidP="004A4703">
      <w:pPr>
        <w:rPr>
          <w:b/>
          <w:lang w:val="ro-MD"/>
        </w:rPr>
      </w:pPr>
      <w:r w:rsidRPr="00FF430B">
        <w:rPr>
          <w:b/>
          <w:lang w:val="ro-MD"/>
        </w:rPr>
        <w:t>1. OBIECTUL CONTRACTULUI</w:t>
      </w:r>
    </w:p>
    <w:p w14:paraId="0C1DB5CB" w14:textId="77777777" w:rsidR="004A4703" w:rsidRPr="00FF430B" w:rsidRDefault="004A4703" w:rsidP="004A4703">
      <w:pPr>
        <w:jc w:val="both"/>
        <w:rPr>
          <w:lang w:val="ro-MD"/>
        </w:rPr>
      </w:pPr>
      <w:r w:rsidRPr="00FF430B">
        <w:rPr>
          <w:lang w:val="ro-MD"/>
        </w:rPr>
        <w:t xml:space="preserve">1.1. Antreprenorul îşi asumă obligaţia de a presta Lucrările conform Specificaţiei, care este parte integrantă a prezentului Contract. </w:t>
      </w:r>
    </w:p>
    <w:p w14:paraId="6AD3EF6E" w14:textId="77777777" w:rsidR="004A4703" w:rsidRPr="00FF430B" w:rsidRDefault="004A4703" w:rsidP="004A4703">
      <w:pPr>
        <w:jc w:val="both"/>
        <w:rPr>
          <w:lang w:val="ro-MD"/>
        </w:rPr>
      </w:pPr>
      <w:r w:rsidRPr="00FF430B">
        <w:rPr>
          <w:lang w:val="ro-MD"/>
        </w:rPr>
        <w:t xml:space="preserve">1.2. Beneficiarul se obligă, la rândul său, să achite şi să recepţioneze Lucrările livrate de Antreprenor. </w:t>
      </w:r>
    </w:p>
    <w:p w14:paraId="5F954220" w14:textId="77777777" w:rsidR="004A4703" w:rsidRPr="00FF430B" w:rsidRDefault="004A4703" w:rsidP="004A4703">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C16A681" w14:textId="77777777" w:rsidR="004A4703" w:rsidRPr="00FF430B" w:rsidRDefault="004A4703" w:rsidP="004A4703">
      <w:pPr>
        <w:pStyle w:val="Listparagraf"/>
        <w:numPr>
          <w:ilvl w:val="0"/>
          <w:numId w:val="0"/>
        </w:numPr>
        <w:ind w:left="3240"/>
        <w:rPr>
          <w:kern w:val="28"/>
          <w:sz w:val="20"/>
          <w:szCs w:val="20"/>
          <w:lang w:val="ro-MD"/>
        </w:rPr>
      </w:pPr>
    </w:p>
    <w:p w14:paraId="0BFE9DC0" w14:textId="77777777" w:rsidR="004A4703" w:rsidRPr="00FF430B" w:rsidRDefault="004A4703" w:rsidP="004A4703">
      <w:pPr>
        <w:rPr>
          <w:b/>
          <w:lang w:val="ro-MD"/>
        </w:rPr>
      </w:pPr>
      <w:r w:rsidRPr="00FF430B">
        <w:rPr>
          <w:b/>
          <w:lang w:val="ro-MD"/>
        </w:rPr>
        <w:t>2.TERMENII ŞI CONDIŢIILE DE PRESTARE</w:t>
      </w:r>
    </w:p>
    <w:p w14:paraId="41F67E08" w14:textId="77777777" w:rsidR="004A4703" w:rsidRPr="00FF430B" w:rsidRDefault="004A4703" w:rsidP="004A4703">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284DC3FC" w14:textId="603EB82B" w:rsidR="004A4703" w:rsidRPr="00FF430B" w:rsidRDefault="004A4703" w:rsidP="004A4703">
      <w:pPr>
        <w:jc w:val="both"/>
        <w:rPr>
          <w:lang w:val="ro-MD"/>
        </w:rPr>
      </w:pPr>
      <w:r w:rsidRPr="00FF430B">
        <w:rPr>
          <w:lang w:val="ro-MD"/>
        </w:rPr>
        <w:t xml:space="preserve">2.2. Termenul limită de predare a documentaţiei de proiect şi deviz – </w:t>
      </w:r>
      <w:r w:rsidR="000011DC">
        <w:rPr>
          <w:b/>
          <w:lang w:val="it-IT" w:eastAsia="ru-RU"/>
        </w:rPr>
        <w:t>p</w:t>
      </w:r>
      <w:r w:rsidR="000011DC">
        <w:rPr>
          <w:b/>
          <w:lang w:val="it-IT" w:eastAsia="ru-RU"/>
        </w:rPr>
        <w:t>restarea serviciilor urmează a fi realizată în termen de două luni și jumătate (2,5 luni) din momentul intrării în vigoare a contractului</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4A647489" w14:textId="77777777" w:rsidR="004A4703" w:rsidRPr="00FF430B" w:rsidRDefault="004A4703" w:rsidP="004A4703">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AD78B62" w14:textId="77777777" w:rsidR="004A4703" w:rsidRPr="00FF430B" w:rsidRDefault="004A4703" w:rsidP="004A4703">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0A0AD964" w14:textId="77777777" w:rsidR="004A4703" w:rsidRPr="00FF430B" w:rsidRDefault="004A4703" w:rsidP="004A4703">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D4279F0" w14:textId="77777777" w:rsidR="004A4703" w:rsidRPr="00FF430B" w:rsidRDefault="004A4703" w:rsidP="004A4703">
      <w:pPr>
        <w:ind w:firstLine="720"/>
        <w:jc w:val="both"/>
        <w:rPr>
          <w:lang w:val="ro-MD"/>
        </w:rPr>
      </w:pPr>
    </w:p>
    <w:p w14:paraId="5A4CD742" w14:textId="77777777" w:rsidR="004A4703" w:rsidRPr="00FF430B" w:rsidRDefault="004A4703" w:rsidP="004A4703">
      <w:pPr>
        <w:rPr>
          <w:b/>
          <w:lang w:val="ro-MD"/>
        </w:rPr>
      </w:pPr>
      <w:r w:rsidRPr="00FF430B">
        <w:rPr>
          <w:b/>
          <w:lang w:val="ro-MD"/>
        </w:rPr>
        <w:t>3. PREŢUL ŞI CONDIŢIILE DE PLATĂ</w:t>
      </w:r>
    </w:p>
    <w:p w14:paraId="50EAEE78" w14:textId="77777777" w:rsidR="004A4703" w:rsidRPr="00FF430B" w:rsidRDefault="004A4703" w:rsidP="004A4703">
      <w:pPr>
        <w:jc w:val="both"/>
        <w:rPr>
          <w:lang w:val="ro-MD"/>
        </w:rPr>
      </w:pPr>
      <w:r w:rsidRPr="00FF430B">
        <w:rPr>
          <w:lang w:val="ro-MD"/>
        </w:rPr>
        <w:t>3.1. Preţul Lucrărilor conform prezentului Contract este stabilit în lei moldoveneşti.</w:t>
      </w:r>
    </w:p>
    <w:p w14:paraId="5FCB5639" w14:textId="77777777" w:rsidR="004A4703" w:rsidRPr="00FF430B" w:rsidRDefault="004A4703" w:rsidP="004A4703">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16B7A060" w14:textId="77777777" w:rsidR="004A4703" w:rsidRPr="00FF430B" w:rsidRDefault="004A4703" w:rsidP="004A4703">
      <w:pPr>
        <w:jc w:val="both"/>
        <w:rPr>
          <w:lang w:val="ro-MD"/>
        </w:rPr>
      </w:pPr>
      <w:r w:rsidRPr="00FF430B">
        <w:rPr>
          <w:lang w:val="ro-MD"/>
        </w:rPr>
        <w:t>3.3. Beneficiarul va achita Antreprenorului în două etape suma totală pentru Lucrările executate, după cum urmează:</w:t>
      </w:r>
    </w:p>
    <w:p w14:paraId="1D904A49" w14:textId="77777777" w:rsidR="004A4703" w:rsidRPr="00FF430B" w:rsidRDefault="004A4703" w:rsidP="004A4703">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437E89F7" w14:textId="77777777" w:rsidR="004A4703" w:rsidRPr="00FF430B" w:rsidRDefault="004A4703" w:rsidP="004A4703">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687FB274" w14:textId="77777777" w:rsidR="004A4703" w:rsidRPr="00FF430B" w:rsidRDefault="004A4703" w:rsidP="004A4703">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05EDF14C" w14:textId="77777777" w:rsidR="004A4703" w:rsidRPr="00FF430B" w:rsidRDefault="004A4703" w:rsidP="004A4703">
      <w:pPr>
        <w:jc w:val="both"/>
        <w:rPr>
          <w:lang w:val="ro-MD"/>
        </w:rPr>
      </w:pPr>
      <w:r w:rsidRPr="00FF430B">
        <w:rPr>
          <w:lang w:val="ro-MD"/>
        </w:rPr>
        <w:t>3.5. Plăţile se vor efectua prin ……………, indicat în prezentul Contract.</w:t>
      </w:r>
    </w:p>
    <w:p w14:paraId="144EAC55" w14:textId="77777777" w:rsidR="004A4703" w:rsidRPr="00FF430B" w:rsidRDefault="004A4703" w:rsidP="004A4703">
      <w:pPr>
        <w:pStyle w:val="Listparagraf"/>
        <w:numPr>
          <w:ilvl w:val="0"/>
          <w:numId w:val="0"/>
        </w:numPr>
        <w:ind w:left="3240"/>
        <w:rPr>
          <w:kern w:val="28"/>
          <w:sz w:val="20"/>
          <w:szCs w:val="20"/>
          <w:lang w:val="ro-MD"/>
        </w:rPr>
      </w:pPr>
    </w:p>
    <w:p w14:paraId="2935E371" w14:textId="77777777" w:rsidR="004A4703" w:rsidRPr="00FF430B" w:rsidRDefault="004A4703" w:rsidP="004A4703">
      <w:pPr>
        <w:rPr>
          <w:b/>
          <w:lang w:val="ro-MD"/>
        </w:rPr>
      </w:pPr>
      <w:r w:rsidRPr="00FF430B">
        <w:rPr>
          <w:b/>
          <w:lang w:val="ro-MD"/>
        </w:rPr>
        <w:t>4. CONDIŢIILE DE PREDARE-PRIMIRE</w:t>
      </w:r>
    </w:p>
    <w:p w14:paraId="13632020" w14:textId="77777777" w:rsidR="004A4703" w:rsidRPr="00FF430B" w:rsidRDefault="004A4703" w:rsidP="004A4703">
      <w:pPr>
        <w:jc w:val="both"/>
        <w:rPr>
          <w:lang w:val="ro-MD"/>
        </w:rPr>
      </w:pPr>
      <w:r w:rsidRPr="00FF430B">
        <w:rPr>
          <w:lang w:val="ro-MD"/>
        </w:rPr>
        <w:t>4.1. Lucrările se consideră predate de către Antreprenor şi recepţionate de către Beneficiar dacă:</w:t>
      </w:r>
    </w:p>
    <w:p w14:paraId="5CD41655" w14:textId="77777777" w:rsidR="004A4703" w:rsidRPr="00FF430B" w:rsidRDefault="004A4703" w:rsidP="004A4703">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4F69A93F" w14:textId="77777777" w:rsidR="004A4703" w:rsidRPr="00FF430B" w:rsidRDefault="004A4703" w:rsidP="004A4703">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238EC515" w14:textId="77777777" w:rsidR="004A4703" w:rsidRPr="00FF430B" w:rsidRDefault="004A4703" w:rsidP="004A4703">
      <w:pPr>
        <w:ind w:firstLine="720"/>
        <w:jc w:val="center"/>
        <w:rPr>
          <w:b/>
          <w:lang w:val="ro-MD"/>
        </w:rPr>
      </w:pPr>
    </w:p>
    <w:p w14:paraId="372B7F63" w14:textId="77777777" w:rsidR="004A4703" w:rsidRPr="00FF430B" w:rsidRDefault="004A4703" w:rsidP="004A4703">
      <w:pPr>
        <w:rPr>
          <w:b/>
          <w:lang w:val="ro-MD"/>
        </w:rPr>
      </w:pPr>
      <w:r w:rsidRPr="00FF430B">
        <w:rPr>
          <w:b/>
          <w:lang w:val="ro-MD"/>
        </w:rPr>
        <w:t>5. STANDARDE</w:t>
      </w:r>
    </w:p>
    <w:p w14:paraId="1AC2BAC1" w14:textId="77777777" w:rsidR="004A4703" w:rsidRPr="00FF430B" w:rsidRDefault="004A4703" w:rsidP="004A4703">
      <w:pPr>
        <w:jc w:val="both"/>
        <w:rPr>
          <w:lang w:val="ro-MD"/>
        </w:rPr>
      </w:pPr>
      <w:r w:rsidRPr="00FF430B">
        <w:rPr>
          <w:lang w:val="ro-MD"/>
        </w:rPr>
        <w:t>5.1 Lucrările prestate în baza contractului vor respecta standardele prezentate de către Beneficiar în cerințele caietului de sarcini.</w:t>
      </w:r>
    </w:p>
    <w:p w14:paraId="3B834406" w14:textId="77777777" w:rsidR="004A4703" w:rsidRPr="00FF430B" w:rsidRDefault="004A4703" w:rsidP="004A4703">
      <w:pPr>
        <w:jc w:val="both"/>
        <w:rPr>
          <w:lang w:val="ro-MD"/>
        </w:rPr>
      </w:pPr>
      <w:r w:rsidRPr="00FF430B">
        <w:rPr>
          <w:lang w:val="ro-MD"/>
        </w:rPr>
        <w:t>5.2 Când nu este menţionat nici un standard sau reglementare aplicabilă, se vor respecta standardele sau alte reglementări autorizate în Republica Moldova.</w:t>
      </w:r>
    </w:p>
    <w:p w14:paraId="35D55FB7" w14:textId="77777777" w:rsidR="004A4703" w:rsidRPr="00FF430B" w:rsidRDefault="004A4703" w:rsidP="004A4703">
      <w:pPr>
        <w:ind w:firstLine="720"/>
        <w:jc w:val="both"/>
        <w:rPr>
          <w:lang w:val="ro-MD"/>
        </w:rPr>
      </w:pPr>
    </w:p>
    <w:p w14:paraId="55C5B889" w14:textId="77777777" w:rsidR="004A4703" w:rsidRPr="00FF430B" w:rsidRDefault="004A4703" w:rsidP="004A4703">
      <w:pPr>
        <w:rPr>
          <w:b/>
          <w:lang w:val="ro-MD"/>
        </w:rPr>
      </w:pPr>
      <w:r w:rsidRPr="00FF430B">
        <w:rPr>
          <w:b/>
          <w:lang w:val="ro-MD"/>
        </w:rPr>
        <w:t>6. OBLIGAŢIILE PĂRŢILOR</w:t>
      </w:r>
    </w:p>
    <w:p w14:paraId="1D453D6F" w14:textId="77777777" w:rsidR="004A4703" w:rsidRPr="00FF430B" w:rsidRDefault="004A4703" w:rsidP="004A4703">
      <w:pPr>
        <w:jc w:val="both"/>
        <w:rPr>
          <w:lang w:val="ro-MD"/>
        </w:rPr>
      </w:pPr>
      <w:r w:rsidRPr="00FF430B">
        <w:rPr>
          <w:lang w:val="ro-MD"/>
        </w:rPr>
        <w:t>6.1. În baza prezentului Contract, Antreprenorul se obligă:</w:t>
      </w:r>
    </w:p>
    <w:p w14:paraId="045280C1"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6C220CC8"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715135FC"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539102F3"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notifice Beneficiarul, după semnarea prezentului Contract, în decurs de …. zile calendaristice, prin notificare scrisă sau e-mail, despre începerea executării Lucrărilor;</w:t>
      </w:r>
    </w:p>
    <w:p w14:paraId="7D2B0E99"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77DBFA1E"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4D173886"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0EE04E9D" w14:textId="77777777" w:rsidR="004A4703" w:rsidRPr="00FF430B" w:rsidRDefault="004A4703" w:rsidP="004A4703">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4E34A005" w14:textId="77777777" w:rsidR="004A4703" w:rsidRPr="00FF430B" w:rsidRDefault="004A4703" w:rsidP="004A4703">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53EBC87E" w14:textId="77777777" w:rsidR="004A4703" w:rsidRPr="00FF430B" w:rsidRDefault="004A4703" w:rsidP="004A4703">
      <w:pPr>
        <w:jc w:val="both"/>
        <w:rPr>
          <w:lang w:val="ro-MD"/>
        </w:rPr>
      </w:pPr>
      <w:r w:rsidRPr="00FF430B">
        <w:rPr>
          <w:lang w:val="ro-MD"/>
        </w:rPr>
        <w:t>6.2.  În baza prezentului Contract, Beneficiarul se obligă:</w:t>
      </w:r>
    </w:p>
    <w:p w14:paraId="17775A19" w14:textId="77777777" w:rsidR="004A4703" w:rsidRPr="00FF430B" w:rsidRDefault="004A4703" w:rsidP="004A4703">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58C84021" w14:textId="77777777" w:rsidR="004A4703" w:rsidRPr="00FF430B" w:rsidRDefault="004A4703" w:rsidP="004A4703">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15512408" w14:textId="77777777" w:rsidR="004A4703" w:rsidRPr="00FF430B" w:rsidRDefault="004A4703" w:rsidP="004A4703">
      <w:pPr>
        <w:numPr>
          <w:ilvl w:val="0"/>
          <w:numId w:val="31"/>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64E00BEA" w14:textId="77777777" w:rsidR="004A4703" w:rsidRPr="00FF430B" w:rsidRDefault="004A4703" w:rsidP="004A4703">
      <w:pPr>
        <w:ind w:firstLine="720"/>
        <w:jc w:val="center"/>
        <w:rPr>
          <w:b/>
          <w:lang w:val="ro-MD"/>
        </w:rPr>
      </w:pPr>
    </w:p>
    <w:p w14:paraId="0235F504" w14:textId="77777777" w:rsidR="004A4703" w:rsidRPr="00FF430B" w:rsidRDefault="004A4703" w:rsidP="004A4703">
      <w:pPr>
        <w:rPr>
          <w:b/>
          <w:lang w:val="ro-MD"/>
        </w:rPr>
      </w:pPr>
      <w:r w:rsidRPr="00FF430B">
        <w:rPr>
          <w:b/>
          <w:lang w:val="ro-MD"/>
        </w:rPr>
        <w:t>7. JUSTIFICAREA DATORITĂ UNUI IMPEDIMENT</w:t>
      </w:r>
    </w:p>
    <w:p w14:paraId="6B05483B" w14:textId="77777777" w:rsidR="004A4703" w:rsidRPr="00FF430B" w:rsidRDefault="004A4703" w:rsidP="004A4703">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4B0FEF7" w14:textId="77777777" w:rsidR="004A4703" w:rsidRPr="00FF430B" w:rsidRDefault="004A4703" w:rsidP="004A4703">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5321A21" w14:textId="77777777" w:rsidR="004A4703" w:rsidRPr="00FF430B" w:rsidRDefault="004A4703" w:rsidP="004A4703">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7E213A01" w14:textId="77777777" w:rsidR="004A4703" w:rsidRPr="00FF430B" w:rsidRDefault="004A4703" w:rsidP="004A4703">
      <w:pPr>
        <w:ind w:firstLine="720"/>
        <w:jc w:val="both"/>
        <w:rPr>
          <w:lang w:val="ro-MD"/>
        </w:rPr>
      </w:pPr>
    </w:p>
    <w:p w14:paraId="5BBB2648" w14:textId="77777777" w:rsidR="004A4703" w:rsidRPr="00FF430B" w:rsidRDefault="004A4703" w:rsidP="004A4703">
      <w:pPr>
        <w:rPr>
          <w:b/>
          <w:lang w:val="ro-MD"/>
        </w:rPr>
      </w:pPr>
      <w:r w:rsidRPr="00FF430B">
        <w:rPr>
          <w:b/>
          <w:lang w:val="ro-MD"/>
        </w:rPr>
        <w:t>8. REZOLUȚIUNEA CONTRACTULUI</w:t>
      </w:r>
    </w:p>
    <w:p w14:paraId="35B883FB" w14:textId="77777777" w:rsidR="004A4703" w:rsidRPr="00FF430B" w:rsidRDefault="004A4703" w:rsidP="004A4703">
      <w:pPr>
        <w:jc w:val="both"/>
        <w:rPr>
          <w:lang w:val="ro-MD"/>
        </w:rPr>
      </w:pPr>
      <w:r w:rsidRPr="00FF430B">
        <w:rPr>
          <w:lang w:val="ro-MD"/>
        </w:rPr>
        <w:t>8.1.Rezoluțiunea Contractului se poate realiza cu acordul comun al Părţilor.</w:t>
      </w:r>
    </w:p>
    <w:p w14:paraId="02ABF646" w14:textId="77777777" w:rsidR="004A4703" w:rsidRPr="00FF430B" w:rsidRDefault="004A4703" w:rsidP="004A4703">
      <w:pPr>
        <w:jc w:val="both"/>
        <w:rPr>
          <w:lang w:val="ro-MD"/>
        </w:rPr>
      </w:pPr>
      <w:r w:rsidRPr="00FF430B">
        <w:rPr>
          <w:lang w:val="ro-MD"/>
        </w:rPr>
        <w:t>8.2. Contractul poate fi rezolvitîn mod unilateral în caz de:</w:t>
      </w:r>
    </w:p>
    <w:p w14:paraId="1A1396DA"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C8EDE3E"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0FF0F872"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2A77F413"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56DB3B64" w14:textId="77777777" w:rsidR="004A4703" w:rsidRPr="00FF430B" w:rsidRDefault="004A4703" w:rsidP="004A4703">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338257E6" w14:textId="77777777" w:rsidR="004A4703" w:rsidRPr="00FF430B" w:rsidRDefault="004A4703" w:rsidP="004A4703">
      <w:pPr>
        <w:pStyle w:val="NormalWeb"/>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2A72F3F7" w14:textId="77777777" w:rsidR="004A4703" w:rsidRPr="00FF430B" w:rsidRDefault="004A4703" w:rsidP="004A4703">
      <w:pPr>
        <w:pStyle w:val="NormalWeb"/>
        <w:numPr>
          <w:ilvl w:val="0"/>
          <w:numId w:val="32"/>
        </w:numPr>
        <w:tabs>
          <w:tab w:val="clear" w:pos="1854"/>
          <w:tab w:val="left" w:pos="0"/>
          <w:tab w:val="num" w:pos="1135"/>
          <w:tab w:val="left" w:pos="2070"/>
        </w:tabs>
        <w:ind w:left="0" w:firstLine="710"/>
        <w:rPr>
          <w:lang w:val="ro-MD"/>
        </w:rPr>
      </w:pPr>
      <w:r w:rsidRPr="00FF430B">
        <w:rPr>
          <w:lang w:val="ro-MD"/>
        </w:rPr>
        <w:t xml:space="preserve">contractul nu urma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1706034E" w14:textId="77777777" w:rsidR="004A4703" w:rsidRPr="00FF430B" w:rsidRDefault="004A4703" w:rsidP="004A4703">
      <w:pPr>
        <w:jc w:val="both"/>
        <w:rPr>
          <w:lang w:val="ro-MD"/>
        </w:rPr>
      </w:pPr>
      <w:r w:rsidRPr="00FF430B">
        <w:rPr>
          <w:lang w:val="ro-MD"/>
        </w:rPr>
        <w:lastRenderedPageBreak/>
        <w:t>8.3. Partea iniţiatoare a rezoluțiunii Contractului este obligată să comunice în termen de …… zile lucrătoare celeilalte Părţi despre intenţiile ei printr-o scrisoare motivată.</w:t>
      </w:r>
    </w:p>
    <w:p w14:paraId="5CB98021" w14:textId="77777777" w:rsidR="004A4703" w:rsidRPr="00FF430B" w:rsidRDefault="004A4703" w:rsidP="004A4703">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375660D" w14:textId="77777777" w:rsidR="004A4703" w:rsidRPr="00FF430B" w:rsidRDefault="004A4703" w:rsidP="004A4703">
      <w:pPr>
        <w:jc w:val="both"/>
        <w:rPr>
          <w:lang w:val="ro-MD"/>
        </w:rPr>
      </w:pPr>
    </w:p>
    <w:p w14:paraId="59D8E86C" w14:textId="77777777" w:rsidR="004A4703" w:rsidRPr="00FF430B" w:rsidRDefault="004A4703" w:rsidP="004A4703">
      <w:pPr>
        <w:rPr>
          <w:b/>
          <w:lang w:val="ro-MD"/>
        </w:rPr>
      </w:pPr>
      <w:r w:rsidRPr="00FF430B">
        <w:rPr>
          <w:b/>
          <w:lang w:val="ro-MD"/>
        </w:rPr>
        <w:t>9. RECLAMAŢII ŞI SANCŢIUNI</w:t>
      </w:r>
    </w:p>
    <w:p w14:paraId="7159600E" w14:textId="14629E9B" w:rsidR="004A4703" w:rsidRPr="00FF430B" w:rsidRDefault="004A4703" w:rsidP="004A4703">
      <w:pPr>
        <w:jc w:val="both"/>
        <w:rPr>
          <w:lang w:val="ro-MD"/>
        </w:rPr>
      </w:pPr>
      <w:r w:rsidRPr="00FF430B">
        <w:rPr>
          <w:lang w:val="ro-MD"/>
        </w:rPr>
        <w:t>9.1. Reclamaţiile privind cantitatea Lucrărilor prestate sunt înaintate Antreprenorului la momentul recepţionării acestorasau nu mai târziu de</w:t>
      </w:r>
      <w:r w:rsidR="000011DC">
        <w:rPr>
          <w:lang w:val="ro-MD"/>
        </w:rPr>
        <w:t xml:space="preserve"> 5</w:t>
      </w:r>
      <w:r w:rsidRPr="00FF430B">
        <w:rPr>
          <w:lang w:val="ro-MD"/>
        </w:rPr>
        <w:t xml:space="preserve"> zile de la data recepționării,  fiind confirmate printr-un act întocmit în comun cu reprezentantul Antreprenorului.</w:t>
      </w:r>
    </w:p>
    <w:p w14:paraId="0CC6FDB6" w14:textId="0AEB8634" w:rsidR="004A4703" w:rsidRPr="00FF430B" w:rsidRDefault="004A4703" w:rsidP="004A4703">
      <w:pPr>
        <w:jc w:val="both"/>
        <w:rPr>
          <w:lang w:val="ro-MD"/>
        </w:rPr>
      </w:pPr>
      <w:r w:rsidRPr="00FF430B">
        <w:rPr>
          <w:lang w:val="ro-MD"/>
        </w:rPr>
        <w:t>9.2. Pretenţiile privind calitatea Lucrărilor livrate sunt înaintate Antreprenorului în termen de</w:t>
      </w:r>
      <w:r w:rsidR="000011DC">
        <w:rPr>
          <w:lang w:val="ro-MD"/>
        </w:rPr>
        <w:t xml:space="preserve"> 5</w:t>
      </w:r>
      <w:r w:rsidRPr="00FF430B">
        <w:rPr>
          <w:lang w:val="ro-MD"/>
        </w:rPr>
        <w:t xml:space="preserve"> zile lucrătoare de la depistarea deficienţelor de calitate, confirmate prin prescripțiile Beneficiarului și Î.S.„Serviciul de Stat pentru Verificarea și Expertizarea Proiectelor și Construcțiilor”.</w:t>
      </w:r>
    </w:p>
    <w:p w14:paraId="48FFF613" w14:textId="3A01CABE" w:rsidR="004A4703" w:rsidRPr="00FF430B" w:rsidRDefault="004A4703" w:rsidP="004A4703">
      <w:pPr>
        <w:jc w:val="both"/>
        <w:rPr>
          <w:lang w:val="ro-MD"/>
        </w:rPr>
      </w:pPr>
      <w:r w:rsidRPr="00FF430B">
        <w:rPr>
          <w:lang w:val="ro-MD"/>
        </w:rPr>
        <w:t>9.3. Antreprenorul este obligat să examineze pretenţiile înaintate în termen de</w:t>
      </w:r>
      <w:r w:rsidR="000011DC">
        <w:rPr>
          <w:lang w:val="ro-MD"/>
        </w:rPr>
        <w:t xml:space="preserve"> 5</w:t>
      </w:r>
      <w:r w:rsidRPr="00FF430B">
        <w:rPr>
          <w:lang w:val="ro-MD"/>
        </w:rPr>
        <w:t xml:space="preserve"> zile lucrătoare de la data primirii acestora şi să comunice, în scris, Beneficiarului despre decizia luată.</w:t>
      </w:r>
    </w:p>
    <w:p w14:paraId="1E901145" w14:textId="77777777" w:rsidR="004A4703" w:rsidRPr="00FF430B" w:rsidRDefault="004A4703" w:rsidP="004A4703">
      <w:pPr>
        <w:jc w:val="both"/>
        <w:rPr>
          <w:lang w:val="ro-MD"/>
        </w:rPr>
      </w:pPr>
      <w:r w:rsidRPr="00FF430B">
        <w:rPr>
          <w:lang w:val="ro-MD"/>
        </w:rPr>
        <w:t xml:space="preserve">9.4.  În caz de recunoaştere a pretenţiilor, Antreprenorul este obligat, în termen  restrâns, să înlăture potrivit cerinţelor Contractului. </w:t>
      </w:r>
    </w:p>
    <w:p w14:paraId="17F339CB" w14:textId="77777777" w:rsidR="004A4703" w:rsidRPr="00FF430B" w:rsidRDefault="004A4703" w:rsidP="004A4703">
      <w:pPr>
        <w:jc w:val="both"/>
        <w:rPr>
          <w:lang w:val="ro-MD"/>
        </w:rPr>
      </w:pPr>
      <w:r w:rsidRPr="00FF430B">
        <w:rPr>
          <w:lang w:val="ro-MD"/>
        </w:rPr>
        <w:t>9.5. Antreprenorul poartă răspundere pentru calitatea Lucrărilor în limitele stabilite, inclusiv pentru viciile ascunse.</w:t>
      </w:r>
    </w:p>
    <w:p w14:paraId="68FCDD49" w14:textId="4BC60F7E" w:rsidR="004A4703" w:rsidRPr="00FF430B" w:rsidRDefault="004A4703" w:rsidP="004A4703">
      <w:pPr>
        <w:jc w:val="both"/>
        <w:rPr>
          <w:lang w:val="ro-MD"/>
        </w:rPr>
      </w:pPr>
      <w:r w:rsidRPr="00FF430B">
        <w:rPr>
          <w:lang w:val="ro-MD"/>
        </w:rPr>
        <w:t xml:space="preserve">9.6. Pentru refuzul de a presta Lucrările prevăzute în prezentul Contract, Antreprenorul suportă o penalitate în valoare de </w:t>
      </w:r>
      <w:r w:rsidR="000011DC">
        <w:rPr>
          <w:lang w:val="ro-MD"/>
        </w:rPr>
        <w:t>5</w:t>
      </w:r>
      <w:r w:rsidRPr="00FF430B">
        <w:rPr>
          <w:lang w:val="ro-MD"/>
        </w:rPr>
        <w:t xml:space="preserve">% din suma totală a contractului. </w:t>
      </w:r>
    </w:p>
    <w:p w14:paraId="47C230BB" w14:textId="52F50C35" w:rsidR="004A4703" w:rsidRPr="00FF430B" w:rsidRDefault="004A4703" w:rsidP="004A4703">
      <w:pPr>
        <w:jc w:val="both"/>
        <w:rPr>
          <w:lang w:val="ro-MD"/>
        </w:rPr>
      </w:pPr>
      <w:r w:rsidRPr="00FF430B">
        <w:rPr>
          <w:lang w:val="ro-MD"/>
        </w:rPr>
        <w:t xml:space="preserve">9.7. Pentru prestarea cu întârziere a Lucrărilor, Antreprenorul suportă plata despăgubirii în valoare de </w:t>
      </w:r>
      <w:r w:rsidR="000011DC">
        <w:rPr>
          <w:lang w:val="ro-MD"/>
        </w:rPr>
        <w:t xml:space="preserve">0,1 </w:t>
      </w:r>
      <w:r w:rsidRPr="00FF430B">
        <w:rPr>
          <w:lang w:val="ro-MD"/>
        </w:rPr>
        <w:t>% din suma Lucrărilor neexecutate, pentru fiecare zi de întârziere, dar nu mai mult de</w:t>
      </w:r>
      <w:r w:rsidR="000011DC">
        <w:rPr>
          <w:lang w:val="ro-MD"/>
        </w:rPr>
        <w:t xml:space="preserve"> 5</w:t>
      </w:r>
      <w:r w:rsidRPr="00FF430B">
        <w:rPr>
          <w:lang w:val="ro-MD"/>
        </w:rPr>
        <w:t>% din suma totală a prezentului Contract.</w:t>
      </w:r>
    </w:p>
    <w:p w14:paraId="7FD44F65" w14:textId="7308D531" w:rsidR="004A4703" w:rsidRPr="00FF430B" w:rsidRDefault="004A4703" w:rsidP="004A4703">
      <w:pPr>
        <w:jc w:val="both"/>
        <w:rPr>
          <w:lang w:val="ro-MD"/>
        </w:rPr>
      </w:pPr>
      <w:r w:rsidRPr="00FF430B">
        <w:rPr>
          <w:lang w:val="ro-MD"/>
        </w:rPr>
        <w:t>9.8. Pentru achitarea cu întârziere, Beneficiarul suportă plata despăgubirii în valoare de</w:t>
      </w:r>
      <w:r w:rsidR="000011DC">
        <w:rPr>
          <w:lang w:val="ro-MD"/>
        </w:rPr>
        <w:t xml:space="preserve"> 0,1</w:t>
      </w:r>
      <w:r w:rsidRPr="00FF430B">
        <w:rPr>
          <w:lang w:val="ro-MD"/>
        </w:rPr>
        <w:t xml:space="preserve">% din suma Lucrărilor neachitate pentru fiecare zi de întârziere, dar nu mai mult de </w:t>
      </w:r>
      <w:r w:rsidR="000011DC">
        <w:rPr>
          <w:lang w:val="ro-MD"/>
        </w:rPr>
        <w:t>5</w:t>
      </w:r>
      <w:r w:rsidRPr="00FF430B">
        <w:rPr>
          <w:lang w:val="ro-MD"/>
        </w:rPr>
        <w:t>% din suma totală a prezentului contract.</w:t>
      </w:r>
    </w:p>
    <w:p w14:paraId="0EF6D140" w14:textId="77777777" w:rsidR="004A4703" w:rsidRPr="00FF430B" w:rsidRDefault="004A4703" w:rsidP="004A4703">
      <w:pPr>
        <w:rPr>
          <w:b/>
          <w:lang w:val="ro-MD"/>
        </w:rPr>
      </w:pPr>
    </w:p>
    <w:p w14:paraId="2DC64BF5" w14:textId="77777777" w:rsidR="004A4703" w:rsidRPr="00FF430B" w:rsidRDefault="004A4703" w:rsidP="004A4703">
      <w:pPr>
        <w:rPr>
          <w:b/>
          <w:lang w:val="ro-MD"/>
        </w:rPr>
      </w:pPr>
      <w:r w:rsidRPr="00FF430B">
        <w:rPr>
          <w:b/>
          <w:lang w:val="ro-MD"/>
        </w:rPr>
        <w:t>10. DREPTURI DE PROPRIETATE INTELECTUALĂ</w:t>
      </w:r>
    </w:p>
    <w:p w14:paraId="2B5CC953" w14:textId="77777777" w:rsidR="004A4703" w:rsidRPr="00FF430B" w:rsidRDefault="004A4703" w:rsidP="004A4703">
      <w:pPr>
        <w:jc w:val="both"/>
        <w:rPr>
          <w:lang w:val="ro-MD"/>
        </w:rPr>
      </w:pPr>
      <w:r w:rsidRPr="00FF430B">
        <w:rPr>
          <w:lang w:val="ro-MD"/>
        </w:rPr>
        <w:t>10.1. Antreprenorul are obligaţia să despăgubească Beneficiarul împotriva oricăror:</w:t>
      </w:r>
    </w:p>
    <w:p w14:paraId="21A44E65" w14:textId="77777777" w:rsidR="004A4703" w:rsidRPr="00FF430B" w:rsidRDefault="004A4703" w:rsidP="004A4703">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76038FB" w14:textId="77777777" w:rsidR="004A4703" w:rsidRPr="00FF430B" w:rsidRDefault="004A4703" w:rsidP="004A4703">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0176C92F" w14:textId="77777777" w:rsidR="004A4703" w:rsidRPr="00FF430B" w:rsidRDefault="004A4703" w:rsidP="004A4703">
      <w:pPr>
        <w:ind w:firstLine="720"/>
        <w:jc w:val="both"/>
        <w:rPr>
          <w:lang w:val="ro-MD"/>
        </w:rPr>
      </w:pPr>
    </w:p>
    <w:p w14:paraId="4510B4F0" w14:textId="77777777" w:rsidR="004A4703" w:rsidRPr="00FF430B" w:rsidRDefault="004A4703" w:rsidP="004A4703">
      <w:pPr>
        <w:rPr>
          <w:b/>
          <w:lang w:val="ro-MD"/>
        </w:rPr>
      </w:pPr>
      <w:r w:rsidRPr="00FF430B">
        <w:rPr>
          <w:b/>
          <w:lang w:val="ro-MD"/>
        </w:rPr>
        <w:t>11. DISPOZIŢII FINALE</w:t>
      </w:r>
    </w:p>
    <w:p w14:paraId="2CFA431E" w14:textId="77777777" w:rsidR="004A4703" w:rsidRPr="00FF430B" w:rsidRDefault="004A4703" w:rsidP="004A4703">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7ED925E" w14:textId="77777777" w:rsidR="004A4703" w:rsidRPr="00FF430B" w:rsidRDefault="004A4703" w:rsidP="004A4703">
      <w:pPr>
        <w:jc w:val="both"/>
        <w:rPr>
          <w:lang w:val="ro-MD"/>
        </w:rPr>
      </w:pPr>
      <w:r w:rsidRPr="00FF430B">
        <w:rPr>
          <w:lang w:val="ro-MD"/>
        </w:rPr>
        <w:t>11.2. De la data semnării prezentului Contract, toate negocierile purtate şi documentele  perfectate anterior, îşi pierd valabilitatea.</w:t>
      </w:r>
    </w:p>
    <w:p w14:paraId="1014EA08" w14:textId="77777777" w:rsidR="004A4703" w:rsidRPr="00FF430B" w:rsidRDefault="004A4703" w:rsidP="004A4703">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D62EC22" w14:textId="77777777" w:rsidR="004A4703" w:rsidRPr="00FF430B" w:rsidRDefault="004A4703" w:rsidP="004A4703">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270982CF" w14:textId="77777777" w:rsidR="004A4703" w:rsidRPr="00FF430B" w:rsidRDefault="004A4703" w:rsidP="004A4703">
      <w:pPr>
        <w:jc w:val="both"/>
        <w:rPr>
          <w:lang w:val="ro-MD"/>
        </w:rPr>
      </w:pPr>
      <w:r w:rsidRPr="00FF430B">
        <w:rPr>
          <w:lang w:val="ro-MD"/>
        </w:rPr>
        <w:t>11.5. Prezentul Contract este întocmit în două exemplare în limba de română, câte un exemplar pentru Antreprenor și Beneficiar.</w:t>
      </w:r>
    </w:p>
    <w:p w14:paraId="32EC0A5A" w14:textId="50A7B455" w:rsidR="004A4703" w:rsidRPr="00FF430B" w:rsidRDefault="004A4703" w:rsidP="004A4703">
      <w:pPr>
        <w:tabs>
          <w:tab w:val="left" w:pos="2295"/>
        </w:tabs>
        <w:jc w:val="both"/>
        <w:rPr>
          <w:lang w:val="ro-MD"/>
        </w:rPr>
      </w:pPr>
      <w:r w:rsidRPr="00FF430B">
        <w:rPr>
          <w:lang w:val="ro-MD"/>
        </w:rPr>
        <w:t>11.6. Prezentul Contract se consideră încheiat şi intră în vigoare la data semnării, fiind valabil până la</w:t>
      </w:r>
      <w:r w:rsidR="000011DC">
        <w:rPr>
          <w:lang w:val="ro-MD"/>
        </w:rPr>
        <w:t xml:space="preserve"> 31.12.2026</w:t>
      </w:r>
    </w:p>
    <w:p w14:paraId="2455FFA8" w14:textId="77777777" w:rsidR="004A4703" w:rsidRPr="00FF430B" w:rsidRDefault="004A4703" w:rsidP="004A4703">
      <w:pPr>
        <w:tabs>
          <w:tab w:val="left" w:pos="2295"/>
        </w:tabs>
        <w:jc w:val="both"/>
        <w:rPr>
          <w:lang w:val="ro-MD"/>
        </w:rPr>
      </w:pPr>
      <w:r w:rsidRPr="00FF430B">
        <w:rPr>
          <w:lang w:val="ro-MD"/>
        </w:rPr>
        <w:lastRenderedPageBreak/>
        <w:t xml:space="preserve">11.7. Prezentul Contract reprezintă acordul de voinţă al ambelor părţi şi este semnat astăzi,  “____” </w:t>
      </w:r>
    </w:p>
    <w:p w14:paraId="123D8529" w14:textId="77777777" w:rsidR="004A4703" w:rsidRPr="00FF430B" w:rsidRDefault="004A4703" w:rsidP="004A4703">
      <w:pPr>
        <w:spacing w:line="276" w:lineRule="auto"/>
        <w:contextualSpacing/>
        <w:rPr>
          <w:lang w:val="ro-MD"/>
        </w:rPr>
      </w:pPr>
    </w:p>
    <w:p w14:paraId="5D2A210D" w14:textId="77777777" w:rsidR="004A4703" w:rsidRPr="00FF430B" w:rsidRDefault="004A4703" w:rsidP="004A4703">
      <w:pPr>
        <w:spacing w:line="276" w:lineRule="auto"/>
        <w:contextualSpacing/>
        <w:rPr>
          <w:lang w:val="ro-MD"/>
        </w:rPr>
      </w:pPr>
    </w:p>
    <w:p w14:paraId="3442E18A" w14:textId="77777777" w:rsidR="004A4703" w:rsidRPr="00FF430B" w:rsidRDefault="004A4703" w:rsidP="004A4703">
      <w:pPr>
        <w:spacing w:line="276" w:lineRule="auto"/>
        <w:contextualSpacing/>
        <w:rPr>
          <w:lang w:val="ro-MD"/>
        </w:rPr>
      </w:pPr>
    </w:p>
    <w:p w14:paraId="04D3419B" w14:textId="77777777" w:rsidR="004A4703" w:rsidRPr="00FF430B" w:rsidRDefault="004A4703" w:rsidP="004A4703">
      <w:pPr>
        <w:spacing w:line="276" w:lineRule="auto"/>
        <w:contextualSpacing/>
        <w:rPr>
          <w:lang w:val="ro-MD"/>
        </w:rPr>
      </w:pPr>
    </w:p>
    <w:p w14:paraId="37887BF3" w14:textId="77777777" w:rsidR="004A4703" w:rsidRPr="00FF430B" w:rsidRDefault="004A4703" w:rsidP="004A4703">
      <w:pPr>
        <w:spacing w:line="276" w:lineRule="auto"/>
        <w:contextualSpacing/>
        <w:rPr>
          <w:lang w:val="ro-MD"/>
        </w:rPr>
      </w:pPr>
    </w:p>
    <w:p w14:paraId="0A07EC4D" w14:textId="77777777" w:rsidR="004A4703" w:rsidRPr="00FF430B" w:rsidRDefault="004A4703" w:rsidP="004A4703">
      <w:pPr>
        <w:spacing w:line="276" w:lineRule="auto"/>
        <w:contextualSpacing/>
        <w:rPr>
          <w:lang w:val="ro-MD"/>
        </w:rPr>
      </w:pPr>
    </w:p>
    <w:p w14:paraId="6D010356" w14:textId="77777777" w:rsidR="004A4703" w:rsidRPr="00FF430B" w:rsidRDefault="004A4703" w:rsidP="004A4703">
      <w:pPr>
        <w:spacing w:line="276" w:lineRule="auto"/>
        <w:contextualSpacing/>
        <w:rPr>
          <w:lang w:val="ro-MD"/>
        </w:rPr>
      </w:pPr>
    </w:p>
    <w:p w14:paraId="5AE9F160" w14:textId="77777777" w:rsidR="004A4703" w:rsidRPr="00FF430B" w:rsidRDefault="004A4703" w:rsidP="004A4703">
      <w:pPr>
        <w:spacing w:line="276" w:lineRule="auto"/>
        <w:contextualSpacing/>
        <w:rPr>
          <w:lang w:val="ro-MD"/>
        </w:rPr>
      </w:pPr>
    </w:p>
    <w:p w14:paraId="5BDDE8E2" w14:textId="77777777" w:rsidR="004A4703" w:rsidRPr="00FF430B" w:rsidRDefault="004A4703" w:rsidP="004A4703">
      <w:pPr>
        <w:spacing w:line="276" w:lineRule="auto"/>
        <w:contextualSpacing/>
        <w:rPr>
          <w:lang w:val="ro-MD"/>
        </w:rPr>
      </w:pPr>
    </w:p>
    <w:p w14:paraId="6B3C0D5A" w14:textId="77777777" w:rsidR="004A4703" w:rsidRPr="00FF430B" w:rsidRDefault="004A4703" w:rsidP="004A4703">
      <w:pPr>
        <w:pStyle w:val="Listparagraf"/>
        <w:numPr>
          <w:ilvl w:val="0"/>
          <w:numId w:val="33"/>
        </w:numPr>
        <w:tabs>
          <w:tab w:val="left" w:pos="2295"/>
        </w:tabs>
        <w:jc w:val="center"/>
        <w:rPr>
          <w:lang w:val="ro-MD"/>
        </w:rPr>
      </w:pPr>
      <w:r w:rsidRPr="00FF430B">
        <w:rPr>
          <w:b/>
          <w:lang w:val="ro-MD"/>
        </w:rPr>
        <w:t>PARTEA CE ȚINE DE CONDIȚIILE</w:t>
      </w:r>
    </w:p>
    <w:p w14:paraId="79D91B12" w14:textId="77777777" w:rsidR="004A4703" w:rsidRPr="00FF430B" w:rsidRDefault="004A4703" w:rsidP="004A4703">
      <w:pPr>
        <w:pStyle w:val="Listparagraf"/>
        <w:numPr>
          <w:ilvl w:val="0"/>
          <w:numId w:val="0"/>
        </w:numPr>
        <w:tabs>
          <w:tab w:val="left" w:pos="2295"/>
        </w:tabs>
        <w:ind w:left="3240"/>
        <w:rPr>
          <w:lang w:val="ro-MD"/>
        </w:rPr>
      </w:pPr>
      <w:r w:rsidRPr="00FF430B">
        <w:rPr>
          <w:b/>
          <w:lang w:val="ro-MD"/>
        </w:rPr>
        <w:t>SPECIALE AL CONTRACTULUI</w:t>
      </w:r>
    </w:p>
    <w:p w14:paraId="18F0789A" w14:textId="77777777" w:rsidR="004A4703" w:rsidRPr="00FF430B" w:rsidRDefault="004A4703" w:rsidP="004A4703">
      <w:pPr>
        <w:jc w:val="center"/>
        <w:rPr>
          <w:lang w:val="ro-MD"/>
        </w:rPr>
      </w:pPr>
      <w:r w:rsidRPr="00FF430B">
        <w:rPr>
          <w:lang w:val="ro-MD"/>
        </w:rPr>
        <w:t>(</w:t>
      </w:r>
      <w:r w:rsidRPr="00FF430B">
        <w:rPr>
          <w:sz w:val="20"/>
          <w:szCs w:val="20"/>
          <w:lang w:val="ro-MD"/>
        </w:rPr>
        <w:t>LA NECESITATE)</w:t>
      </w:r>
    </w:p>
    <w:p w14:paraId="5C4F778C" w14:textId="77777777" w:rsidR="004A4703" w:rsidRPr="00FF430B" w:rsidRDefault="004A4703" w:rsidP="004A4703">
      <w:pPr>
        <w:jc w:val="both"/>
        <w:rPr>
          <w:sz w:val="28"/>
          <w:szCs w:val="28"/>
          <w:lang w:val="ro-MD"/>
        </w:rPr>
      </w:pPr>
    </w:p>
    <w:p w14:paraId="6FAA1A43" w14:textId="77777777" w:rsidR="004A4703" w:rsidRPr="00FF430B" w:rsidRDefault="004A4703" w:rsidP="004A4703">
      <w:pPr>
        <w:spacing w:line="276" w:lineRule="auto"/>
        <w:contextualSpacing/>
        <w:rPr>
          <w:lang w:val="ro-MD"/>
        </w:rPr>
      </w:pPr>
    </w:p>
    <w:p w14:paraId="6BBE6576" w14:textId="77777777" w:rsidR="004A4703" w:rsidRPr="00FF430B" w:rsidRDefault="004A4703" w:rsidP="004A4703">
      <w:pPr>
        <w:spacing w:line="276" w:lineRule="auto"/>
        <w:contextualSpacing/>
        <w:rPr>
          <w:lang w:val="ro-MD"/>
        </w:rPr>
      </w:pPr>
    </w:p>
    <w:p w14:paraId="02475A14" w14:textId="77777777" w:rsidR="004A4703" w:rsidRPr="00FF430B" w:rsidRDefault="004A4703" w:rsidP="004A4703">
      <w:pPr>
        <w:spacing w:line="276" w:lineRule="auto"/>
        <w:contextualSpacing/>
        <w:rPr>
          <w:lang w:val="ro-MD"/>
        </w:rPr>
      </w:pPr>
    </w:p>
    <w:p w14:paraId="06576EA3" w14:textId="77777777" w:rsidR="004A4703" w:rsidRPr="00FF430B" w:rsidRDefault="004A4703" w:rsidP="004A4703">
      <w:pPr>
        <w:spacing w:line="276" w:lineRule="auto"/>
        <w:contextualSpacing/>
        <w:rPr>
          <w:lang w:val="ro-MD"/>
        </w:rPr>
      </w:pPr>
    </w:p>
    <w:p w14:paraId="633C0DA0" w14:textId="77777777" w:rsidR="004A4703" w:rsidRPr="00FF430B" w:rsidRDefault="004A4703" w:rsidP="004A4703">
      <w:pPr>
        <w:spacing w:line="276" w:lineRule="auto"/>
        <w:contextualSpacing/>
        <w:rPr>
          <w:lang w:val="ro-MD"/>
        </w:rPr>
      </w:pPr>
    </w:p>
    <w:p w14:paraId="11E39C9E" w14:textId="77777777" w:rsidR="004A4703" w:rsidRPr="00FF430B" w:rsidRDefault="004A4703" w:rsidP="004A4703">
      <w:pPr>
        <w:spacing w:line="276" w:lineRule="auto"/>
        <w:contextualSpacing/>
        <w:rPr>
          <w:lang w:val="ro-MD"/>
        </w:rPr>
      </w:pPr>
    </w:p>
    <w:p w14:paraId="63FC1A5C" w14:textId="77777777" w:rsidR="004A4703" w:rsidRPr="00FF430B" w:rsidRDefault="004A4703" w:rsidP="004A4703">
      <w:pPr>
        <w:pStyle w:val="Listparagraf"/>
        <w:numPr>
          <w:ilvl w:val="0"/>
          <w:numId w:val="27"/>
        </w:numPr>
        <w:tabs>
          <w:tab w:val="clear" w:pos="1134"/>
        </w:tabs>
        <w:spacing w:line="276" w:lineRule="auto"/>
        <w:ind w:left="0"/>
        <w:contextualSpacing/>
        <w:rPr>
          <w:lang w:val="ro-MD"/>
        </w:rPr>
      </w:pPr>
      <w:r w:rsidRPr="00FF430B">
        <w:rPr>
          <w:b/>
          <w:lang w:val="ro-MD"/>
        </w:rPr>
        <w:t>RECHIZITELE JURIDICE, POŞTALE ŞI DE PLĂŢI ALE PĂRŢILOR</w:t>
      </w:r>
    </w:p>
    <w:p w14:paraId="598C27C4" w14:textId="77777777" w:rsidR="004A4703" w:rsidRPr="00FF430B" w:rsidRDefault="004A4703" w:rsidP="004A4703">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A4703" w:rsidRPr="00EC30C2" w14:paraId="5F605FFE" w14:textId="77777777" w:rsidTr="00990FF6">
        <w:trPr>
          <w:jc w:val="center"/>
        </w:trPr>
        <w:tc>
          <w:tcPr>
            <w:tcW w:w="5163" w:type="dxa"/>
            <w:tcBorders>
              <w:top w:val="nil"/>
              <w:left w:val="nil"/>
              <w:bottom w:val="nil"/>
              <w:right w:val="nil"/>
            </w:tcBorders>
          </w:tcPr>
          <w:p w14:paraId="70DE7D11" w14:textId="77777777" w:rsidR="004A4703" w:rsidRPr="00FF430B" w:rsidRDefault="004A4703" w:rsidP="00990FF6">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270E07A" w14:textId="77777777" w:rsidR="004A4703" w:rsidRPr="00FF430B" w:rsidRDefault="004A4703" w:rsidP="00990FF6">
            <w:pPr>
              <w:tabs>
                <w:tab w:val="left" w:pos="3295"/>
              </w:tabs>
              <w:jc w:val="center"/>
              <w:rPr>
                <w:lang w:val="ro-MD"/>
              </w:rPr>
            </w:pPr>
            <w:r w:rsidRPr="00FF430B">
              <w:rPr>
                <w:b/>
                <w:iCs/>
                <w:lang w:val="ro-MD"/>
              </w:rPr>
              <w:t>BENEFICIARUL</w:t>
            </w:r>
          </w:p>
        </w:tc>
      </w:tr>
      <w:tr w:rsidR="004A4703" w:rsidRPr="00EC30C2" w14:paraId="6C9BF1F0" w14:textId="77777777" w:rsidTr="00990FF6">
        <w:trPr>
          <w:jc w:val="center"/>
        </w:trPr>
        <w:tc>
          <w:tcPr>
            <w:tcW w:w="5163" w:type="dxa"/>
            <w:tcBorders>
              <w:top w:val="nil"/>
              <w:left w:val="nil"/>
              <w:bottom w:val="nil"/>
              <w:right w:val="nil"/>
            </w:tcBorders>
            <w:vAlign w:val="center"/>
          </w:tcPr>
          <w:p w14:paraId="0F4F6B8B"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61ED8D10" w14:textId="2CA33973" w:rsidR="000011DC" w:rsidRPr="00DB71B7" w:rsidRDefault="004A4703" w:rsidP="000011DC">
            <w:pPr>
              <w:tabs>
                <w:tab w:val="left" w:pos="1134"/>
                <w:tab w:val="left" w:pos="4680"/>
                <w:tab w:val="left" w:pos="7020"/>
              </w:tabs>
              <w:suppressAutoHyphens/>
              <w:jc w:val="both"/>
              <w:rPr>
                <w:lang w:val="ro-MD"/>
              </w:rPr>
            </w:pPr>
            <w:r w:rsidRPr="00FF430B">
              <w:rPr>
                <w:lang w:val="ro-MD"/>
              </w:rPr>
              <w:t>Adresa poştală:</w:t>
            </w:r>
            <w:r w:rsidR="000011DC" w:rsidRPr="00DB71B7">
              <w:rPr>
                <w:color w:val="000000" w:themeColor="text1"/>
                <w:lang w:val="en-US"/>
              </w:rPr>
              <w:t xml:space="preserve"> </w:t>
            </w:r>
            <w:r w:rsidR="000011DC" w:rsidRPr="00DB71B7">
              <w:rPr>
                <w:color w:val="000000" w:themeColor="text1"/>
                <w:lang w:val="en-US"/>
              </w:rPr>
              <w:t xml:space="preserve">or. Călărași, str. </w:t>
            </w:r>
            <w:r w:rsidR="000011DC" w:rsidRPr="00164A27">
              <w:rPr>
                <w:color w:val="000000" w:themeColor="text1"/>
              </w:rPr>
              <w:t>Biruinței 1/1</w:t>
            </w:r>
          </w:p>
          <w:p w14:paraId="74DD65EC" w14:textId="714985E9" w:rsidR="004A4703" w:rsidRPr="00FF430B" w:rsidRDefault="004A4703" w:rsidP="00990FF6">
            <w:pPr>
              <w:tabs>
                <w:tab w:val="left" w:pos="1134"/>
                <w:tab w:val="left" w:pos="4680"/>
                <w:tab w:val="left" w:pos="7020"/>
              </w:tabs>
              <w:suppressAutoHyphens/>
              <w:ind w:firstLine="567"/>
              <w:jc w:val="both"/>
              <w:rPr>
                <w:lang w:val="ro-MD"/>
              </w:rPr>
            </w:pPr>
          </w:p>
        </w:tc>
      </w:tr>
      <w:tr w:rsidR="004A4703" w:rsidRPr="00EC30C2" w14:paraId="745AA7AF" w14:textId="77777777" w:rsidTr="00990FF6">
        <w:trPr>
          <w:jc w:val="center"/>
        </w:trPr>
        <w:tc>
          <w:tcPr>
            <w:tcW w:w="5163" w:type="dxa"/>
            <w:tcBorders>
              <w:top w:val="nil"/>
              <w:left w:val="nil"/>
              <w:bottom w:val="nil"/>
              <w:right w:val="nil"/>
            </w:tcBorders>
            <w:vAlign w:val="center"/>
          </w:tcPr>
          <w:p w14:paraId="359D70E9"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740163B2" w14:textId="43410991" w:rsidR="004A4703" w:rsidRPr="00FF430B" w:rsidRDefault="004A4703" w:rsidP="000011DC">
            <w:pPr>
              <w:tabs>
                <w:tab w:val="left" w:pos="1134"/>
                <w:tab w:val="left" w:pos="4680"/>
                <w:tab w:val="left" w:pos="7020"/>
              </w:tabs>
              <w:suppressAutoHyphens/>
              <w:jc w:val="both"/>
              <w:rPr>
                <w:lang w:val="ro-MD"/>
              </w:rPr>
            </w:pPr>
            <w:r w:rsidRPr="00FF430B">
              <w:rPr>
                <w:lang w:val="ro-MD"/>
              </w:rPr>
              <w:t>Telefon:</w:t>
            </w:r>
            <w:r w:rsidR="000011DC" w:rsidRPr="00164A27">
              <w:rPr>
                <w:color w:val="000000" w:themeColor="text1"/>
              </w:rPr>
              <w:t xml:space="preserve"> </w:t>
            </w:r>
            <w:r w:rsidR="000011DC" w:rsidRPr="00164A27">
              <w:rPr>
                <w:color w:val="000000" w:themeColor="text1"/>
              </w:rPr>
              <w:t>(0244)22058</w:t>
            </w:r>
          </w:p>
        </w:tc>
      </w:tr>
      <w:tr w:rsidR="004A4703" w:rsidRPr="00EC30C2" w14:paraId="68B58CED" w14:textId="77777777" w:rsidTr="00990FF6">
        <w:trPr>
          <w:jc w:val="center"/>
        </w:trPr>
        <w:tc>
          <w:tcPr>
            <w:tcW w:w="5163" w:type="dxa"/>
            <w:tcBorders>
              <w:top w:val="nil"/>
              <w:left w:val="nil"/>
              <w:bottom w:val="nil"/>
              <w:right w:val="nil"/>
            </w:tcBorders>
            <w:vAlign w:val="center"/>
          </w:tcPr>
          <w:p w14:paraId="54DFE6E0"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2CA8F46C" w14:textId="3DA94814" w:rsidR="004A4703" w:rsidRPr="00FF430B" w:rsidRDefault="004A4703" w:rsidP="000011DC">
            <w:pPr>
              <w:tabs>
                <w:tab w:val="left" w:pos="1134"/>
                <w:tab w:val="left" w:pos="4680"/>
                <w:tab w:val="left" w:pos="7020"/>
              </w:tabs>
              <w:suppressAutoHyphens/>
              <w:jc w:val="both"/>
              <w:rPr>
                <w:lang w:val="ro-MD"/>
              </w:rPr>
            </w:pPr>
            <w:r w:rsidRPr="00FF430B">
              <w:rPr>
                <w:lang w:val="ro-MD"/>
              </w:rPr>
              <w:t>Cod fiscal:</w:t>
            </w:r>
            <w:r w:rsidR="000011DC" w:rsidRPr="00164A27">
              <w:rPr>
                <w:color w:val="000000" w:themeColor="text1"/>
              </w:rPr>
              <w:t xml:space="preserve"> </w:t>
            </w:r>
            <w:r w:rsidR="000011DC" w:rsidRPr="00164A27">
              <w:rPr>
                <w:color w:val="000000" w:themeColor="text1"/>
              </w:rPr>
              <w:t>1007601009886</w:t>
            </w:r>
          </w:p>
        </w:tc>
      </w:tr>
      <w:tr w:rsidR="004A4703" w:rsidRPr="00EC30C2" w14:paraId="54B70DFC" w14:textId="77777777" w:rsidTr="00990FF6">
        <w:trPr>
          <w:jc w:val="center"/>
        </w:trPr>
        <w:tc>
          <w:tcPr>
            <w:tcW w:w="5163" w:type="dxa"/>
            <w:tcBorders>
              <w:top w:val="nil"/>
              <w:left w:val="nil"/>
              <w:bottom w:val="nil"/>
              <w:right w:val="nil"/>
            </w:tcBorders>
            <w:vAlign w:val="center"/>
          </w:tcPr>
          <w:p w14:paraId="17EC5B0F"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616E04B2" w14:textId="2E02961F" w:rsidR="004A4703" w:rsidRPr="00FF430B" w:rsidRDefault="004A4703" w:rsidP="000011DC">
            <w:pPr>
              <w:tabs>
                <w:tab w:val="left" w:pos="1134"/>
                <w:tab w:val="left" w:pos="4680"/>
                <w:tab w:val="left" w:pos="7020"/>
              </w:tabs>
              <w:suppressAutoHyphens/>
              <w:jc w:val="both"/>
              <w:rPr>
                <w:lang w:val="ro-MD"/>
              </w:rPr>
            </w:pPr>
            <w:r w:rsidRPr="00FF430B">
              <w:rPr>
                <w:lang w:val="ro-MD"/>
              </w:rPr>
              <w:t>Banca:</w:t>
            </w:r>
            <w:r w:rsidR="000011DC" w:rsidRPr="00DB71B7">
              <w:rPr>
                <w:color w:val="000000" w:themeColor="text1"/>
                <w:lang w:val="en-US"/>
              </w:rPr>
              <w:t xml:space="preserve"> </w:t>
            </w:r>
            <w:r w:rsidR="000011DC" w:rsidRPr="00DB71B7">
              <w:rPr>
                <w:color w:val="000000" w:themeColor="text1"/>
                <w:lang w:val="en-US"/>
              </w:rPr>
              <w:t>MF-TR Centru Călărași</w:t>
            </w:r>
          </w:p>
        </w:tc>
      </w:tr>
      <w:tr w:rsidR="004A4703" w:rsidRPr="00EC30C2" w14:paraId="4F495CD7" w14:textId="77777777" w:rsidTr="00990FF6">
        <w:trPr>
          <w:jc w:val="center"/>
        </w:trPr>
        <w:tc>
          <w:tcPr>
            <w:tcW w:w="5163" w:type="dxa"/>
            <w:tcBorders>
              <w:top w:val="nil"/>
              <w:left w:val="nil"/>
              <w:bottom w:val="nil"/>
              <w:right w:val="nil"/>
            </w:tcBorders>
            <w:vAlign w:val="center"/>
          </w:tcPr>
          <w:p w14:paraId="0DA056EA"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5B3304BB" w14:textId="08A8E23F" w:rsidR="004A4703" w:rsidRPr="00FF430B" w:rsidRDefault="004A4703" w:rsidP="000011DC">
            <w:pPr>
              <w:tabs>
                <w:tab w:val="left" w:pos="1134"/>
                <w:tab w:val="left" w:pos="4680"/>
                <w:tab w:val="left" w:pos="7020"/>
              </w:tabs>
              <w:suppressAutoHyphens/>
              <w:jc w:val="both"/>
              <w:rPr>
                <w:lang w:val="ro-MD"/>
              </w:rPr>
            </w:pPr>
            <w:r w:rsidRPr="00FF430B">
              <w:rPr>
                <w:lang w:val="ro-MD"/>
              </w:rPr>
              <w:t>Cod:</w:t>
            </w:r>
            <w:r w:rsidR="000011DC" w:rsidRPr="00DB71B7">
              <w:rPr>
                <w:color w:val="000000" w:themeColor="text1"/>
                <w:lang w:val="en-US"/>
              </w:rPr>
              <w:t xml:space="preserve"> </w:t>
            </w:r>
            <w:r w:rsidR="000011DC" w:rsidRPr="00DB71B7">
              <w:rPr>
                <w:color w:val="000000" w:themeColor="text1"/>
                <w:lang w:val="en-US"/>
              </w:rPr>
              <w:t>TREZMD2X</w:t>
            </w:r>
          </w:p>
        </w:tc>
      </w:tr>
      <w:tr w:rsidR="004A4703" w:rsidRPr="00EC30C2" w14:paraId="0F527701" w14:textId="77777777" w:rsidTr="00990FF6">
        <w:trPr>
          <w:jc w:val="center"/>
        </w:trPr>
        <w:tc>
          <w:tcPr>
            <w:tcW w:w="5163" w:type="dxa"/>
            <w:tcBorders>
              <w:top w:val="nil"/>
              <w:left w:val="nil"/>
              <w:bottom w:val="nil"/>
              <w:right w:val="nil"/>
            </w:tcBorders>
            <w:vAlign w:val="center"/>
          </w:tcPr>
          <w:p w14:paraId="4C7B74F4" w14:textId="77777777" w:rsidR="004A4703" w:rsidRPr="00FF430B" w:rsidRDefault="004A4703" w:rsidP="00990FF6">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37428E1B" w14:textId="4FA8140E" w:rsidR="004A4703" w:rsidRPr="00FF430B" w:rsidRDefault="004A4703" w:rsidP="000011DC">
            <w:pPr>
              <w:tabs>
                <w:tab w:val="left" w:pos="1134"/>
                <w:tab w:val="left" w:pos="4680"/>
                <w:tab w:val="left" w:pos="7020"/>
              </w:tabs>
              <w:suppressAutoHyphens/>
              <w:jc w:val="both"/>
              <w:rPr>
                <w:lang w:val="ro-MD"/>
              </w:rPr>
            </w:pPr>
            <w:r w:rsidRPr="00FF430B">
              <w:rPr>
                <w:lang w:val="ro-MD"/>
              </w:rPr>
              <w:t>IBAN</w:t>
            </w:r>
            <w:r w:rsidR="000011DC" w:rsidRPr="00C22116">
              <w:rPr>
                <w:sz w:val="22"/>
                <w:szCs w:val="22"/>
                <w:shd w:val="clear" w:color="auto" w:fill="FFFFFF"/>
              </w:rPr>
              <w:t xml:space="preserve"> </w:t>
            </w:r>
            <w:r w:rsidR="000011DC" w:rsidRPr="00C22116">
              <w:rPr>
                <w:sz w:val="22"/>
                <w:szCs w:val="22"/>
                <w:shd w:val="clear" w:color="auto" w:fill="FFFFFF"/>
              </w:rPr>
              <w:t>MD72TRPDBH312120A11618AB</w:t>
            </w:r>
          </w:p>
        </w:tc>
      </w:tr>
      <w:tr w:rsidR="004A4703" w:rsidRPr="00EC30C2" w14:paraId="395714AF" w14:textId="77777777" w:rsidTr="00990FF6">
        <w:trPr>
          <w:trHeight w:val="749"/>
          <w:jc w:val="center"/>
        </w:trPr>
        <w:tc>
          <w:tcPr>
            <w:tcW w:w="5163" w:type="dxa"/>
            <w:tcBorders>
              <w:top w:val="nil"/>
              <w:left w:val="nil"/>
              <w:bottom w:val="nil"/>
              <w:right w:val="nil"/>
            </w:tcBorders>
            <w:vAlign w:val="center"/>
          </w:tcPr>
          <w:p w14:paraId="69AC28FE" w14:textId="77777777" w:rsidR="004A4703" w:rsidRPr="00FF430B" w:rsidRDefault="004A4703" w:rsidP="00990FF6">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CAD8AFE" w14:textId="77777777" w:rsidR="004A4703" w:rsidRPr="00FF430B" w:rsidRDefault="004A4703" w:rsidP="00990FF6">
            <w:pPr>
              <w:tabs>
                <w:tab w:val="left" w:pos="1134"/>
                <w:tab w:val="left" w:pos="4680"/>
                <w:tab w:val="left" w:pos="7020"/>
              </w:tabs>
              <w:suppressAutoHyphens/>
              <w:ind w:firstLine="567"/>
              <w:jc w:val="both"/>
              <w:rPr>
                <w:lang w:val="ro-MD"/>
              </w:rPr>
            </w:pPr>
          </w:p>
          <w:p w14:paraId="78B9E945" w14:textId="77777777" w:rsidR="004A4703" w:rsidRPr="00FF430B" w:rsidRDefault="004A4703" w:rsidP="00990FF6">
            <w:pPr>
              <w:tabs>
                <w:tab w:val="left" w:pos="1134"/>
                <w:tab w:val="left" w:pos="4680"/>
                <w:tab w:val="left" w:pos="7020"/>
              </w:tabs>
              <w:suppressAutoHyphens/>
              <w:ind w:firstLine="567"/>
              <w:jc w:val="both"/>
              <w:rPr>
                <w:lang w:val="ro-MD"/>
              </w:rPr>
            </w:pPr>
          </w:p>
          <w:p w14:paraId="0F36E259" w14:textId="77777777" w:rsidR="004A4703" w:rsidRPr="00FF430B" w:rsidRDefault="004A4703" w:rsidP="00990FF6">
            <w:pPr>
              <w:tabs>
                <w:tab w:val="left" w:pos="1134"/>
                <w:tab w:val="left" w:pos="4680"/>
                <w:tab w:val="left" w:pos="7020"/>
              </w:tabs>
              <w:suppressAutoHyphens/>
              <w:ind w:firstLine="567"/>
              <w:jc w:val="both"/>
              <w:rPr>
                <w:lang w:val="ro-MD"/>
              </w:rPr>
            </w:pPr>
          </w:p>
          <w:p w14:paraId="4796218F" w14:textId="77777777" w:rsidR="004A4703" w:rsidRPr="00FF430B" w:rsidRDefault="004A4703" w:rsidP="00990FF6">
            <w:pPr>
              <w:tabs>
                <w:tab w:val="left" w:pos="1134"/>
                <w:tab w:val="left" w:pos="4680"/>
                <w:tab w:val="left" w:pos="7020"/>
              </w:tabs>
              <w:suppressAutoHyphens/>
              <w:ind w:firstLine="567"/>
              <w:jc w:val="both"/>
              <w:rPr>
                <w:lang w:val="ro-MD"/>
              </w:rPr>
            </w:pPr>
          </w:p>
          <w:p w14:paraId="659251C0" w14:textId="77777777" w:rsidR="004A4703" w:rsidRPr="00FF430B" w:rsidRDefault="004A4703" w:rsidP="00990FF6">
            <w:pPr>
              <w:tabs>
                <w:tab w:val="left" w:pos="1134"/>
                <w:tab w:val="left" w:pos="4680"/>
                <w:tab w:val="left" w:pos="7020"/>
              </w:tabs>
              <w:suppressAutoHyphens/>
              <w:ind w:firstLine="567"/>
              <w:jc w:val="both"/>
              <w:rPr>
                <w:lang w:val="ro-MD"/>
              </w:rPr>
            </w:pPr>
          </w:p>
        </w:tc>
      </w:tr>
    </w:tbl>
    <w:p w14:paraId="5CC1408F" w14:textId="77777777" w:rsidR="004A4703" w:rsidRDefault="004A4703" w:rsidP="004A4703">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CD6969F" w14:textId="77777777" w:rsidR="004A4703" w:rsidRPr="00FF430B" w:rsidRDefault="004A4703" w:rsidP="004A4703">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4A4703" w:rsidRPr="00EC30C2" w14:paraId="50F7BAB1" w14:textId="77777777" w:rsidTr="00990FF6">
        <w:trPr>
          <w:trHeight w:val="357"/>
          <w:jc w:val="center"/>
        </w:trPr>
        <w:tc>
          <w:tcPr>
            <w:tcW w:w="5188" w:type="dxa"/>
            <w:vAlign w:val="center"/>
          </w:tcPr>
          <w:p w14:paraId="4F5D4873" w14:textId="77777777" w:rsidR="004A4703" w:rsidRPr="00FF430B" w:rsidRDefault="004A4703" w:rsidP="00990FF6">
            <w:pPr>
              <w:jc w:val="center"/>
              <w:rPr>
                <w:b/>
                <w:lang w:val="ro-MD"/>
              </w:rPr>
            </w:pPr>
            <w:r w:rsidRPr="00FF430B">
              <w:rPr>
                <w:b/>
                <w:lang w:val="ro-MD"/>
              </w:rPr>
              <w:t>ANTREPRENOR</w:t>
            </w:r>
          </w:p>
        </w:tc>
        <w:tc>
          <w:tcPr>
            <w:tcW w:w="4559" w:type="dxa"/>
            <w:vAlign w:val="center"/>
          </w:tcPr>
          <w:p w14:paraId="48B132D4" w14:textId="77777777" w:rsidR="004A4703" w:rsidRPr="00FF430B" w:rsidRDefault="004A4703" w:rsidP="00990FF6">
            <w:pPr>
              <w:jc w:val="center"/>
              <w:rPr>
                <w:b/>
                <w:lang w:val="ro-MD"/>
              </w:rPr>
            </w:pPr>
            <w:r w:rsidRPr="00FF430B">
              <w:rPr>
                <w:b/>
                <w:lang w:val="ro-MD"/>
              </w:rPr>
              <w:t>BENEFICIAR</w:t>
            </w:r>
          </w:p>
        </w:tc>
      </w:tr>
      <w:tr w:rsidR="004A4703" w:rsidRPr="00EC30C2" w14:paraId="6119098E" w14:textId="77777777" w:rsidTr="00990FF6">
        <w:trPr>
          <w:trHeight w:val="357"/>
          <w:jc w:val="center"/>
        </w:trPr>
        <w:tc>
          <w:tcPr>
            <w:tcW w:w="5188" w:type="dxa"/>
            <w:vAlign w:val="center"/>
          </w:tcPr>
          <w:p w14:paraId="4AC203AC" w14:textId="77777777" w:rsidR="004A4703" w:rsidRPr="00FF430B" w:rsidRDefault="004A4703" w:rsidP="00990FF6">
            <w:pPr>
              <w:jc w:val="both"/>
              <w:rPr>
                <w:b/>
                <w:lang w:val="ro-MD"/>
              </w:rPr>
            </w:pPr>
          </w:p>
        </w:tc>
        <w:tc>
          <w:tcPr>
            <w:tcW w:w="4559" w:type="dxa"/>
            <w:vAlign w:val="center"/>
          </w:tcPr>
          <w:p w14:paraId="1013C27E" w14:textId="77777777" w:rsidR="004A4703" w:rsidRPr="00FF430B" w:rsidRDefault="004A4703" w:rsidP="00990FF6">
            <w:pPr>
              <w:jc w:val="both"/>
              <w:rPr>
                <w:b/>
                <w:lang w:val="ro-MD"/>
              </w:rPr>
            </w:pPr>
          </w:p>
        </w:tc>
      </w:tr>
    </w:tbl>
    <w:p w14:paraId="189065C1" w14:textId="77777777" w:rsidR="004A4703" w:rsidRPr="00FF430B" w:rsidRDefault="004A4703" w:rsidP="004A4703">
      <w:pPr>
        <w:tabs>
          <w:tab w:val="left" w:pos="2295"/>
        </w:tabs>
        <w:jc w:val="both"/>
        <w:rPr>
          <w:lang w:val="ro-MD"/>
        </w:rPr>
      </w:pPr>
    </w:p>
    <w:p w14:paraId="769C566E" w14:textId="77777777" w:rsidR="004A4703" w:rsidRPr="00FF430B" w:rsidRDefault="004A4703" w:rsidP="004A4703">
      <w:pPr>
        <w:tabs>
          <w:tab w:val="left" w:pos="2295"/>
        </w:tabs>
        <w:jc w:val="both"/>
        <w:rPr>
          <w:lang w:val="ro-MD"/>
        </w:rPr>
      </w:pPr>
    </w:p>
    <w:p w14:paraId="66ACB870" w14:textId="77777777" w:rsidR="004A4703" w:rsidRPr="00FF430B" w:rsidRDefault="004A4703" w:rsidP="004A4703">
      <w:pPr>
        <w:tabs>
          <w:tab w:val="left" w:pos="2295"/>
        </w:tabs>
        <w:jc w:val="center"/>
        <w:rPr>
          <w:lang w:val="ro-MD"/>
        </w:rPr>
      </w:pPr>
    </w:p>
    <w:p w14:paraId="0B2C91E8" w14:textId="77777777" w:rsidR="004A4703" w:rsidRPr="00FF430B" w:rsidRDefault="004A4703" w:rsidP="004A4703">
      <w:pPr>
        <w:tabs>
          <w:tab w:val="left" w:pos="2295"/>
        </w:tabs>
        <w:jc w:val="center"/>
        <w:rPr>
          <w:lang w:val="ro-MD"/>
        </w:rPr>
      </w:pPr>
    </w:p>
    <w:p w14:paraId="47E6365D" w14:textId="77777777" w:rsidR="004A4703" w:rsidRPr="00FF430B" w:rsidRDefault="004A4703" w:rsidP="004A4703">
      <w:pPr>
        <w:tabs>
          <w:tab w:val="left" w:pos="2295"/>
        </w:tabs>
        <w:jc w:val="center"/>
        <w:rPr>
          <w:lang w:val="ro-MD"/>
        </w:rPr>
      </w:pPr>
    </w:p>
    <w:p w14:paraId="65C079C1" w14:textId="77777777" w:rsidR="004A4703" w:rsidRPr="00FF430B" w:rsidRDefault="004A4703" w:rsidP="004A4703">
      <w:pPr>
        <w:tabs>
          <w:tab w:val="left" w:pos="2295"/>
        </w:tabs>
        <w:jc w:val="both"/>
        <w:rPr>
          <w:lang w:val="ro-MD"/>
        </w:rPr>
      </w:pPr>
    </w:p>
    <w:p w14:paraId="240BD781" w14:textId="77777777" w:rsidR="004A4703" w:rsidRPr="00FF430B" w:rsidRDefault="004A4703" w:rsidP="004A4703">
      <w:pPr>
        <w:tabs>
          <w:tab w:val="left" w:pos="2295"/>
        </w:tabs>
        <w:jc w:val="both"/>
        <w:rPr>
          <w:lang w:val="ro-MD"/>
        </w:rPr>
      </w:pPr>
    </w:p>
    <w:p w14:paraId="75572309" w14:textId="77777777" w:rsidR="004A4703" w:rsidRPr="00FF430B" w:rsidRDefault="004A4703" w:rsidP="004A4703">
      <w:pPr>
        <w:tabs>
          <w:tab w:val="left" w:pos="2295"/>
        </w:tabs>
        <w:jc w:val="both"/>
        <w:rPr>
          <w:lang w:val="ro-MD"/>
        </w:rPr>
      </w:pPr>
    </w:p>
    <w:p w14:paraId="2AE812CC" w14:textId="77777777" w:rsidR="004A4703" w:rsidRPr="00FF430B" w:rsidRDefault="004A4703" w:rsidP="004A4703">
      <w:pPr>
        <w:jc w:val="both"/>
        <w:rPr>
          <w:sz w:val="28"/>
          <w:szCs w:val="28"/>
          <w:lang w:val="ro-MD"/>
        </w:rPr>
      </w:pPr>
    </w:p>
    <w:p w14:paraId="2425DFC6" w14:textId="77777777" w:rsidR="004A4703" w:rsidRPr="00FF430B" w:rsidRDefault="004A4703" w:rsidP="004A4703">
      <w:pPr>
        <w:jc w:val="both"/>
        <w:rPr>
          <w:sz w:val="28"/>
          <w:szCs w:val="28"/>
          <w:lang w:val="ro-MD"/>
        </w:rPr>
      </w:pPr>
    </w:p>
    <w:p w14:paraId="5C06633A" w14:textId="77777777" w:rsidR="004A4703" w:rsidRPr="00FF430B" w:rsidRDefault="004A4703" w:rsidP="004A4703">
      <w:pPr>
        <w:jc w:val="both"/>
        <w:rPr>
          <w:sz w:val="28"/>
          <w:szCs w:val="28"/>
          <w:lang w:val="ro-MD"/>
        </w:rPr>
      </w:pPr>
    </w:p>
    <w:p w14:paraId="7C19A007" w14:textId="77777777" w:rsidR="004A4703" w:rsidRPr="00FF430B" w:rsidRDefault="004A4703" w:rsidP="004A4703">
      <w:pPr>
        <w:jc w:val="both"/>
        <w:rPr>
          <w:sz w:val="28"/>
          <w:szCs w:val="28"/>
          <w:lang w:val="ro-MD"/>
        </w:rPr>
      </w:pPr>
    </w:p>
    <w:p w14:paraId="7E1D2553" w14:textId="77777777" w:rsidR="004A4703" w:rsidRPr="00FF430B" w:rsidRDefault="004A4703" w:rsidP="004A4703">
      <w:pPr>
        <w:jc w:val="both"/>
        <w:rPr>
          <w:sz w:val="28"/>
          <w:szCs w:val="28"/>
          <w:lang w:val="ro-MD"/>
        </w:rPr>
      </w:pPr>
    </w:p>
    <w:p w14:paraId="3F2DD9DD" w14:textId="77777777" w:rsidR="004A4703" w:rsidRPr="00FF430B" w:rsidRDefault="004A4703" w:rsidP="004A4703">
      <w:pPr>
        <w:jc w:val="both"/>
        <w:rPr>
          <w:sz w:val="28"/>
          <w:szCs w:val="28"/>
          <w:lang w:val="ro-MD"/>
        </w:rPr>
      </w:pPr>
    </w:p>
    <w:p w14:paraId="5D0BBEBD" w14:textId="77777777" w:rsidR="004A4703" w:rsidRPr="00FF430B" w:rsidRDefault="004A4703" w:rsidP="004A4703">
      <w:pPr>
        <w:jc w:val="both"/>
        <w:rPr>
          <w:sz w:val="28"/>
          <w:szCs w:val="28"/>
          <w:lang w:val="ro-MD"/>
        </w:rPr>
      </w:pPr>
    </w:p>
    <w:p w14:paraId="26A12F21" w14:textId="77777777" w:rsidR="004A4703" w:rsidRPr="00FF430B" w:rsidRDefault="004A4703" w:rsidP="004A4703">
      <w:pPr>
        <w:jc w:val="both"/>
        <w:rPr>
          <w:sz w:val="28"/>
          <w:szCs w:val="28"/>
          <w:lang w:val="ro-MD"/>
        </w:rPr>
      </w:pPr>
    </w:p>
    <w:p w14:paraId="1099CFFF" w14:textId="77777777" w:rsidR="004A4703" w:rsidRPr="00FF430B" w:rsidRDefault="004A4703" w:rsidP="004A4703">
      <w:pPr>
        <w:jc w:val="both"/>
        <w:rPr>
          <w:sz w:val="28"/>
          <w:szCs w:val="28"/>
          <w:lang w:val="ro-MD"/>
        </w:rPr>
      </w:pPr>
    </w:p>
    <w:p w14:paraId="77CD164A" w14:textId="77777777" w:rsidR="004A4703" w:rsidRDefault="004A4703" w:rsidP="004A4703">
      <w:pPr>
        <w:jc w:val="both"/>
        <w:rPr>
          <w:sz w:val="28"/>
          <w:szCs w:val="28"/>
          <w:lang w:val="ro-MD"/>
        </w:rPr>
      </w:pPr>
    </w:p>
    <w:p w14:paraId="11DD1EFB" w14:textId="77777777" w:rsidR="004A4703" w:rsidRPr="00FF430B" w:rsidRDefault="004A4703" w:rsidP="004A4703">
      <w:pPr>
        <w:jc w:val="both"/>
        <w:rPr>
          <w:sz w:val="28"/>
          <w:szCs w:val="28"/>
          <w:lang w:val="ro-MD"/>
        </w:rPr>
      </w:pPr>
    </w:p>
    <w:p w14:paraId="6AFA2DAA" w14:textId="77777777" w:rsidR="004A4703" w:rsidRPr="00FF430B" w:rsidRDefault="004A4703" w:rsidP="004A4703">
      <w:pPr>
        <w:tabs>
          <w:tab w:val="left" w:pos="2295"/>
        </w:tabs>
        <w:jc w:val="right"/>
        <w:rPr>
          <w:lang w:val="ro-MD"/>
        </w:rPr>
      </w:pPr>
    </w:p>
    <w:p w14:paraId="1AB6D297" w14:textId="77777777" w:rsidR="004A4703" w:rsidRPr="00FF430B" w:rsidRDefault="004A4703" w:rsidP="004A4703">
      <w:pPr>
        <w:tabs>
          <w:tab w:val="left" w:pos="2295"/>
        </w:tabs>
        <w:jc w:val="right"/>
        <w:rPr>
          <w:lang w:val="ro-MD"/>
        </w:rPr>
      </w:pPr>
      <w:r w:rsidRPr="00FF430B">
        <w:rPr>
          <w:lang w:val="ro-MD"/>
        </w:rPr>
        <w:t>Anexa nr. 1</w:t>
      </w:r>
    </w:p>
    <w:p w14:paraId="72B999D5" w14:textId="77777777" w:rsidR="004A4703" w:rsidRPr="00FF430B" w:rsidRDefault="004A4703" w:rsidP="004A4703">
      <w:pPr>
        <w:tabs>
          <w:tab w:val="left" w:pos="2295"/>
        </w:tabs>
        <w:jc w:val="right"/>
        <w:rPr>
          <w:lang w:val="ro-MD"/>
        </w:rPr>
      </w:pPr>
      <w:r w:rsidRPr="00FF430B">
        <w:rPr>
          <w:lang w:val="ro-MD"/>
        </w:rPr>
        <w:t>la Contractul nr. ___________</w:t>
      </w:r>
    </w:p>
    <w:p w14:paraId="554F7C4F" w14:textId="77777777" w:rsidR="004A4703" w:rsidRPr="00FF430B" w:rsidRDefault="004A4703" w:rsidP="004A4703">
      <w:pPr>
        <w:tabs>
          <w:tab w:val="left" w:pos="2295"/>
        </w:tabs>
        <w:jc w:val="right"/>
        <w:rPr>
          <w:lang w:val="ro-MD"/>
        </w:rPr>
      </w:pPr>
      <w:r w:rsidRPr="00FF430B">
        <w:rPr>
          <w:lang w:val="ro-MD"/>
        </w:rPr>
        <w:t>din „____”  _____ 20_______</w:t>
      </w:r>
    </w:p>
    <w:p w14:paraId="6560CD52" w14:textId="77777777" w:rsidR="004A4703" w:rsidRPr="00FF430B" w:rsidRDefault="004A4703" w:rsidP="004A4703">
      <w:pPr>
        <w:tabs>
          <w:tab w:val="left" w:pos="2295"/>
        </w:tabs>
        <w:jc w:val="both"/>
        <w:rPr>
          <w:lang w:val="ro-MD"/>
        </w:rPr>
      </w:pPr>
    </w:p>
    <w:p w14:paraId="4DB1AED6" w14:textId="77777777" w:rsidR="004A4703" w:rsidRPr="00FF430B" w:rsidRDefault="004A4703" w:rsidP="004A4703">
      <w:pPr>
        <w:tabs>
          <w:tab w:val="left" w:pos="2295"/>
        </w:tabs>
        <w:jc w:val="both"/>
        <w:rPr>
          <w:lang w:val="ro-MD"/>
        </w:rPr>
      </w:pPr>
    </w:p>
    <w:p w14:paraId="348D1EBC" w14:textId="77777777" w:rsidR="004A4703" w:rsidRPr="00FF430B" w:rsidRDefault="004A4703" w:rsidP="004A4703">
      <w:pPr>
        <w:tabs>
          <w:tab w:val="left" w:pos="2295"/>
        </w:tabs>
        <w:jc w:val="both"/>
        <w:rPr>
          <w:lang w:val="ro-MD"/>
        </w:rPr>
      </w:pPr>
    </w:p>
    <w:p w14:paraId="24E0E7B8" w14:textId="77777777" w:rsidR="004A4703" w:rsidRPr="00FF430B" w:rsidRDefault="004A4703" w:rsidP="004A4703">
      <w:pPr>
        <w:tabs>
          <w:tab w:val="left" w:pos="2295"/>
        </w:tabs>
        <w:jc w:val="both"/>
        <w:rPr>
          <w:lang w:val="ro-MD"/>
        </w:rPr>
      </w:pPr>
    </w:p>
    <w:p w14:paraId="63263404" w14:textId="77777777" w:rsidR="004A4703" w:rsidRPr="00FF430B" w:rsidRDefault="004A4703" w:rsidP="004A4703">
      <w:pPr>
        <w:tabs>
          <w:tab w:val="left" w:pos="2295"/>
        </w:tabs>
        <w:jc w:val="both"/>
        <w:rPr>
          <w:lang w:val="ro-MD"/>
        </w:rPr>
      </w:pPr>
    </w:p>
    <w:p w14:paraId="4BA663CE" w14:textId="77777777" w:rsidR="004A4703" w:rsidRPr="00FF430B" w:rsidRDefault="004A4703" w:rsidP="004A4703">
      <w:pPr>
        <w:tabs>
          <w:tab w:val="left" w:pos="2295"/>
        </w:tabs>
        <w:jc w:val="both"/>
        <w:rPr>
          <w:lang w:val="ro-MD"/>
        </w:rPr>
      </w:pPr>
    </w:p>
    <w:p w14:paraId="494FB452" w14:textId="77777777" w:rsidR="004A4703" w:rsidRPr="00FF430B" w:rsidRDefault="004A4703" w:rsidP="004A4703">
      <w:pPr>
        <w:tabs>
          <w:tab w:val="left" w:pos="2295"/>
        </w:tabs>
        <w:jc w:val="both"/>
        <w:rPr>
          <w:b/>
          <w:lang w:val="ro-MD"/>
        </w:rPr>
      </w:pPr>
      <w:r w:rsidRPr="00FF430B">
        <w:rPr>
          <w:b/>
          <w:lang w:val="ro-MD"/>
        </w:rPr>
        <w:t xml:space="preserve">        SPECIFICAŢII TEHNICE</w:t>
      </w:r>
    </w:p>
    <w:p w14:paraId="11C58981" w14:textId="77777777" w:rsidR="004A4703" w:rsidRPr="00FF430B" w:rsidRDefault="004A4703" w:rsidP="004A4703">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A4703" w:rsidRPr="00EC30C2" w14:paraId="57726C75" w14:textId="77777777" w:rsidTr="00990FF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238D9ED" w14:textId="77777777" w:rsidR="004A4703" w:rsidRPr="00FF430B" w:rsidRDefault="004A4703" w:rsidP="00990FF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0D3E8D" w14:textId="77777777" w:rsidR="004A4703" w:rsidRPr="00FF430B" w:rsidRDefault="004A4703" w:rsidP="00990FF6">
            <w:pPr>
              <w:jc w:val="center"/>
              <w:rPr>
                <w:b/>
                <w:bCs/>
                <w:noProof w:val="0"/>
                <w:lang w:val="ro-MD"/>
              </w:rPr>
            </w:pPr>
            <w:r w:rsidRPr="00FF430B">
              <w:rPr>
                <w:b/>
                <w:bCs/>
                <w:noProof w:val="0"/>
                <w:lang w:val="ro-MD"/>
              </w:rPr>
              <w:t>Denumirea lucrărilor/servi-</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257ED1" w14:textId="77777777" w:rsidR="004A4703" w:rsidRPr="00FF430B" w:rsidRDefault="004A4703" w:rsidP="00990FF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E7ED85E" w14:textId="77777777" w:rsidR="004A4703" w:rsidRPr="00FF430B" w:rsidRDefault="004A4703" w:rsidP="00990FF6">
            <w:pPr>
              <w:jc w:val="center"/>
              <w:rPr>
                <w:b/>
                <w:lang w:val="ro-MD"/>
              </w:rPr>
            </w:pPr>
            <w:r w:rsidRPr="00FF430B">
              <w:rPr>
                <w:b/>
                <w:lang w:val="ro-MD"/>
              </w:rPr>
              <w:t>Specificarea tehnică deplină solicitată de către autoritatea contractantă</w:t>
            </w:r>
          </w:p>
          <w:p w14:paraId="033F49B8" w14:textId="77777777" w:rsidR="004A4703" w:rsidRPr="00FF430B" w:rsidRDefault="004A4703" w:rsidP="00990FF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FBDAD5" w14:textId="77777777" w:rsidR="004A4703" w:rsidRPr="00FF430B" w:rsidRDefault="004A4703" w:rsidP="00990FF6">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3206DFB2" w14:textId="77777777" w:rsidR="004A4703" w:rsidRPr="00FF430B" w:rsidRDefault="004A4703" w:rsidP="00990FF6">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CC070A0" w14:textId="77777777" w:rsidR="004A4703" w:rsidRPr="00FF430B" w:rsidRDefault="004A4703" w:rsidP="00990FF6">
            <w:pPr>
              <w:ind w:left="378" w:right="377"/>
              <w:jc w:val="center"/>
              <w:rPr>
                <w:b/>
                <w:bCs/>
                <w:noProof w:val="0"/>
                <w:lang w:val="ro-MD"/>
              </w:rPr>
            </w:pPr>
            <w:r w:rsidRPr="00FF430B">
              <w:rPr>
                <w:b/>
                <w:bCs/>
                <w:noProof w:val="0"/>
                <w:lang w:val="ro-MD"/>
              </w:rPr>
              <w:t>Standarde de</w:t>
            </w:r>
          </w:p>
          <w:p w14:paraId="0DAD967A" w14:textId="77777777" w:rsidR="004A4703" w:rsidRPr="00FF430B" w:rsidRDefault="004A4703" w:rsidP="00990FF6">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A4703" w:rsidRPr="00EC30C2" w14:paraId="3B03E2D4" w14:textId="77777777" w:rsidTr="00990FF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B7AFCD" w14:textId="77777777" w:rsidR="004A4703" w:rsidRPr="00FF430B" w:rsidRDefault="004A4703" w:rsidP="00990FF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E02982" w14:textId="77777777" w:rsidR="004A4703" w:rsidRPr="00FF430B" w:rsidRDefault="004A4703" w:rsidP="00990FF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A5387F" w14:textId="77777777" w:rsidR="004A4703" w:rsidRPr="00FF430B" w:rsidRDefault="004A4703" w:rsidP="00990FF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751290" w14:textId="77777777" w:rsidR="004A4703" w:rsidRPr="00FF430B" w:rsidRDefault="004A4703" w:rsidP="00990FF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560185" w14:textId="77777777" w:rsidR="004A4703" w:rsidRPr="00FF430B" w:rsidRDefault="004A4703" w:rsidP="00990FF6">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B8511AC" w14:textId="77777777" w:rsidR="004A4703" w:rsidRPr="00FF430B" w:rsidRDefault="004A4703" w:rsidP="00990FF6">
            <w:pPr>
              <w:jc w:val="both"/>
              <w:rPr>
                <w:noProof w:val="0"/>
                <w:lang w:val="ro-MD"/>
              </w:rPr>
            </w:pPr>
          </w:p>
        </w:tc>
      </w:tr>
      <w:tr w:rsidR="004A4703" w:rsidRPr="00EC30C2" w14:paraId="72254FA7" w14:textId="77777777" w:rsidTr="00990FF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1B5DC" w14:textId="77777777" w:rsidR="004A4703" w:rsidRPr="00FF430B" w:rsidRDefault="004A4703" w:rsidP="00990FF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A8067" w14:textId="77777777" w:rsidR="004A4703" w:rsidRPr="00FF430B" w:rsidRDefault="004A4703" w:rsidP="00990FF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2CD433" w14:textId="77777777" w:rsidR="004A4703" w:rsidRPr="00FF430B" w:rsidRDefault="004A4703" w:rsidP="00990FF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D567D7" w14:textId="77777777" w:rsidR="004A4703" w:rsidRPr="00FF430B" w:rsidRDefault="004A4703" w:rsidP="00990FF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D8F9B" w14:textId="77777777" w:rsidR="004A4703" w:rsidRPr="00FF430B" w:rsidRDefault="004A4703" w:rsidP="00990FF6">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517AE162" w14:textId="77777777" w:rsidR="004A4703" w:rsidRPr="00FF430B" w:rsidRDefault="004A4703" w:rsidP="00990FF6">
            <w:pPr>
              <w:jc w:val="both"/>
              <w:rPr>
                <w:noProof w:val="0"/>
                <w:lang w:val="ro-MD"/>
              </w:rPr>
            </w:pPr>
          </w:p>
        </w:tc>
      </w:tr>
      <w:tr w:rsidR="004A4703" w:rsidRPr="00EC30C2" w14:paraId="7CB6C7E3" w14:textId="77777777" w:rsidTr="00990FF6">
        <w:tc>
          <w:tcPr>
            <w:tcW w:w="2261" w:type="dxa"/>
            <w:gridSpan w:val="2"/>
            <w:tcBorders>
              <w:top w:val="single" w:sz="6" w:space="0" w:color="000000"/>
              <w:left w:val="nil"/>
              <w:bottom w:val="nil"/>
              <w:right w:val="nil"/>
            </w:tcBorders>
          </w:tcPr>
          <w:p w14:paraId="1C6DBED1" w14:textId="77777777" w:rsidR="004A4703" w:rsidRPr="00FF430B" w:rsidRDefault="004A4703" w:rsidP="00990FF6">
            <w:pPr>
              <w:jc w:val="both"/>
              <w:rPr>
                <w:noProof w:val="0"/>
                <w:lang w:val="ro-MD"/>
              </w:rPr>
            </w:pPr>
          </w:p>
          <w:p w14:paraId="393E2939" w14:textId="77777777" w:rsidR="004A4703" w:rsidRPr="00FF430B" w:rsidRDefault="004A4703" w:rsidP="00990FF6">
            <w:pPr>
              <w:jc w:val="both"/>
              <w:rPr>
                <w:noProof w:val="0"/>
                <w:lang w:val="ro-MD"/>
              </w:rPr>
            </w:pPr>
          </w:p>
          <w:p w14:paraId="20C04C9F" w14:textId="77777777" w:rsidR="004A4703" w:rsidRPr="00FF430B" w:rsidRDefault="004A4703" w:rsidP="00990FF6">
            <w:pPr>
              <w:jc w:val="both"/>
              <w:rPr>
                <w:noProof w:val="0"/>
                <w:lang w:val="ro-MD"/>
              </w:rPr>
            </w:pPr>
          </w:p>
          <w:p w14:paraId="0C482C3B" w14:textId="77777777" w:rsidR="004A4703" w:rsidRPr="00FF430B" w:rsidRDefault="004A4703" w:rsidP="00990FF6">
            <w:pPr>
              <w:jc w:val="both"/>
              <w:rPr>
                <w:noProof w:val="0"/>
                <w:lang w:val="ro-MD"/>
              </w:rPr>
            </w:pPr>
          </w:p>
          <w:p w14:paraId="47D59D50" w14:textId="77777777" w:rsidR="004A4703" w:rsidRPr="00FF430B" w:rsidRDefault="004A4703" w:rsidP="00990FF6">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00E3A5" w14:textId="77777777" w:rsidR="004A4703" w:rsidRPr="00FF430B" w:rsidRDefault="004A4703" w:rsidP="00990FF6">
            <w:pPr>
              <w:jc w:val="both"/>
              <w:rPr>
                <w:noProof w:val="0"/>
                <w:lang w:val="ro-MD"/>
              </w:rPr>
            </w:pPr>
            <w:r w:rsidRPr="00FF430B">
              <w:rPr>
                <w:noProof w:val="0"/>
                <w:lang w:val="ro-MD"/>
              </w:rPr>
              <w:t> </w:t>
            </w:r>
          </w:p>
          <w:p w14:paraId="622A2C1F" w14:textId="77777777" w:rsidR="004A4703" w:rsidRPr="00FF430B" w:rsidRDefault="004A4703" w:rsidP="00990FF6">
            <w:pPr>
              <w:jc w:val="center"/>
              <w:rPr>
                <w:b/>
                <w:bCs/>
                <w:noProof w:val="0"/>
                <w:lang w:val="ro-MD"/>
              </w:rPr>
            </w:pPr>
          </w:p>
          <w:p w14:paraId="06EB92C8" w14:textId="77777777" w:rsidR="004A4703" w:rsidRPr="00FF430B" w:rsidRDefault="004A4703" w:rsidP="00990FF6">
            <w:pPr>
              <w:jc w:val="center"/>
              <w:rPr>
                <w:b/>
                <w:bCs/>
                <w:noProof w:val="0"/>
                <w:lang w:val="ro-MD"/>
              </w:rPr>
            </w:pPr>
          </w:p>
          <w:p w14:paraId="166ABD41" w14:textId="77777777" w:rsidR="004A4703" w:rsidRPr="00FF430B" w:rsidRDefault="004A4703" w:rsidP="00990FF6">
            <w:pPr>
              <w:jc w:val="center"/>
              <w:rPr>
                <w:b/>
                <w:bCs/>
                <w:noProof w:val="0"/>
                <w:lang w:val="ro-MD"/>
              </w:rPr>
            </w:pPr>
          </w:p>
          <w:p w14:paraId="17EB1BBD" w14:textId="77777777" w:rsidR="004A4703" w:rsidRPr="00FF430B" w:rsidRDefault="004A4703" w:rsidP="00990FF6">
            <w:pPr>
              <w:jc w:val="center"/>
              <w:rPr>
                <w:b/>
                <w:bCs/>
                <w:noProof w:val="0"/>
                <w:lang w:val="ro-MD"/>
              </w:rPr>
            </w:pPr>
          </w:p>
          <w:p w14:paraId="3193F32F" w14:textId="77777777" w:rsidR="004A4703" w:rsidRPr="00FF430B" w:rsidRDefault="004A4703" w:rsidP="00990FF6">
            <w:pPr>
              <w:jc w:val="center"/>
              <w:rPr>
                <w:b/>
                <w:bCs/>
                <w:noProof w:val="0"/>
                <w:lang w:val="ro-MD"/>
              </w:rPr>
            </w:pPr>
          </w:p>
          <w:p w14:paraId="13E51D88" w14:textId="77777777" w:rsidR="004A4703" w:rsidRPr="00FF430B" w:rsidRDefault="004A4703" w:rsidP="00990FF6">
            <w:pPr>
              <w:jc w:val="center"/>
              <w:rPr>
                <w:b/>
                <w:bCs/>
                <w:noProof w:val="0"/>
                <w:lang w:val="ro-MD"/>
              </w:rPr>
            </w:pPr>
          </w:p>
          <w:p w14:paraId="57AA9A82" w14:textId="77777777" w:rsidR="004A4703" w:rsidRPr="00FF430B" w:rsidRDefault="004A4703" w:rsidP="00990FF6">
            <w:pPr>
              <w:jc w:val="center"/>
              <w:rPr>
                <w:b/>
                <w:bCs/>
                <w:noProof w:val="0"/>
                <w:lang w:val="ro-MD"/>
              </w:rPr>
            </w:pPr>
          </w:p>
          <w:p w14:paraId="46F65E98" w14:textId="77777777" w:rsidR="004A4703" w:rsidRDefault="004A4703" w:rsidP="00990FF6">
            <w:pPr>
              <w:rPr>
                <w:b/>
                <w:bCs/>
                <w:noProof w:val="0"/>
                <w:lang w:val="ro-MD"/>
              </w:rPr>
            </w:pPr>
            <w:r w:rsidRPr="00FF430B">
              <w:rPr>
                <w:b/>
                <w:bCs/>
                <w:noProof w:val="0"/>
                <w:lang w:val="ro-MD"/>
              </w:rPr>
              <w:t xml:space="preserve">                 SEMNĂTURILE PĂRŢILOR</w:t>
            </w:r>
          </w:p>
          <w:p w14:paraId="7497C03D" w14:textId="77777777" w:rsidR="004A4703" w:rsidRPr="00FF430B" w:rsidRDefault="004A4703" w:rsidP="00990FF6">
            <w:pPr>
              <w:rPr>
                <w:noProof w:val="0"/>
                <w:lang w:val="ro-MD"/>
              </w:rPr>
            </w:pPr>
          </w:p>
        </w:tc>
      </w:tr>
      <w:tr w:rsidR="004A4703" w:rsidRPr="00EC30C2" w14:paraId="1EEB1C3A" w14:textId="77777777" w:rsidTr="00990FF6">
        <w:tc>
          <w:tcPr>
            <w:tcW w:w="4763" w:type="dxa"/>
            <w:gridSpan w:val="4"/>
            <w:tcBorders>
              <w:top w:val="nil"/>
              <w:left w:val="nil"/>
              <w:bottom w:val="nil"/>
              <w:right w:val="nil"/>
            </w:tcBorders>
            <w:tcMar>
              <w:top w:w="24" w:type="dxa"/>
              <w:left w:w="48" w:type="dxa"/>
              <w:bottom w:w="24" w:type="dxa"/>
              <w:right w:w="48" w:type="dxa"/>
            </w:tcMar>
            <w:hideMark/>
          </w:tcPr>
          <w:p w14:paraId="0B1F46AE" w14:textId="77777777" w:rsidR="004A4703" w:rsidRPr="00FF430B" w:rsidRDefault="004A4703" w:rsidP="00990FF6">
            <w:pPr>
              <w:jc w:val="center"/>
              <w:rPr>
                <w:noProof w:val="0"/>
                <w:lang w:val="ro-MD"/>
              </w:rPr>
            </w:pPr>
            <w:r w:rsidRPr="00FF430B">
              <w:rPr>
                <w:b/>
                <w:bCs/>
                <w:noProof w:val="0"/>
                <w:lang w:val="ro-MD"/>
              </w:rPr>
              <w:t>Antreprenorul/Prestatorul de lucrări/de servicii de proiectare</w:t>
            </w:r>
          </w:p>
          <w:p w14:paraId="49E73463" w14:textId="77777777" w:rsidR="004A4703" w:rsidRPr="00FF430B" w:rsidRDefault="004A4703" w:rsidP="00990FF6">
            <w:pPr>
              <w:ind w:firstLine="567"/>
              <w:jc w:val="both"/>
              <w:rPr>
                <w:noProof w:val="0"/>
                <w:lang w:val="ro-MD"/>
              </w:rPr>
            </w:pPr>
            <w:r w:rsidRPr="00FF430B">
              <w:rPr>
                <w:noProof w:val="0"/>
                <w:lang w:val="ro-MD"/>
              </w:rPr>
              <w:t> </w:t>
            </w:r>
          </w:p>
          <w:p w14:paraId="45D19620" w14:textId="77777777" w:rsidR="004A4703" w:rsidRPr="00FF430B" w:rsidRDefault="004A4703" w:rsidP="00990FF6">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14793380" w14:textId="77777777" w:rsidR="004A4703" w:rsidRPr="00FF430B" w:rsidRDefault="004A4703" w:rsidP="00990FF6">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08B9823B" w14:textId="77777777" w:rsidR="004A4703" w:rsidRPr="00FF430B" w:rsidRDefault="004A4703" w:rsidP="00990FF6">
            <w:pPr>
              <w:rPr>
                <w:noProof w:val="0"/>
                <w:lang w:val="ro-MD"/>
              </w:rPr>
            </w:pPr>
            <w:r w:rsidRPr="00FF430B">
              <w:rPr>
                <w:b/>
                <w:bCs/>
                <w:noProof w:val="0"/>
                <w:lang w:val="ro-MD"/>
              </w:rPr>
              <w:t xml:space="preserve">                                  Beneficiar</w:t>
            </w:r>
          </w:p>
          <w:p w14:paraId="4FC5C4E9" w14:textId="77777777" w:rsidR="004A4703" w:rsidRPr="00FF430B" w:rsidRDefault="004A4703" w:rsidP="00990FF6">
            <w:pPr>
              <w:ind w:firstLine="567"/>
              <w:jc w:val="both"/>
              <w:rPr>
                <w:noProof w:val="0"/>
                <w:lang w:val="ro-MD"/>
              </w:rPr>
            </w:pPr>
          </w:p>
          <w:p w14:paraId="711FF050" w14:textId="77777777" w:rsidR="004A4703" w:rsidRPr="00FF430B" w:rsidRDefault="004A4703" w:rsidP="00990FF6">
            <w:pPr>
              <w:ind w:firstLine="567"/>
              <w:jc w:val="both"/>
              <w:rPr>
                <w:noProof w:val="0"/>
                <w:lang w:val="ro-MD"/>
              </w:rPr>
            </w:pPr>
            <w:r w:rsidRPr="00FF430B">
              <w:rPr>
                <w:noProof w:val="0"/>
                <w:lang w:val="ro-MD"/>
              </w:rPr>
              <w:t> </w:t>
            </w:r>
          </w:p>
          <w:p w14:paraId="71532CD0" w14:textId="77777777" w:rsidR="004A4703" w:rsidRPr="00FF430B" w:rsidRDefault="004A4703" w:rsidP="00990FF6">
            <w:pPr>
              <w:ind w:firstLine="567"/>
              <w:jc w:val="both"/>
              <w:rPr>
                <w:noProof w:val="0"/>
                <w:lang w:val="ro-MD"/>
              </w:rPr>
            </w:pPr>
          </w:p>
        </w:tc>
      </w:tr>
    </w:tbl>
    <w:p w14:paraId="3CA6AFDE" w14:textId="77777777" w:rsidR="004A4703" w:rsidRPr="00FF430B" w:rsidRDefault="004A4703" w:rsidP="004A4703">
      <w:pPr>
        <w:ind w:firstLine="567"/>
        <w:jc w:val="both"/>
        <w:rPr>
          <w:noProof w:val="0"/>
          <w:lang w:val="ro-MD"/>
        </w:rPr>
      </w:pPr>
    </w:p>
    <w:p w14:paraId="61B5A679" w14:textId="77777777" w:rsidR="004A4703" w:rsidRPr="00FF430B" w:rsidRDefault="004A4703" w:rsidP="004A4703">
      <w:pPr>
        <w:ind w:firstLine="567"/>
        <w:jc w:val="both"/>
        <w:rPr>
          <w:noProof w:val="0"/>
          <w:lang w:val="ro-MD"/>
        </w:rPr>
      </w:pPr>
    </w:p>
    <w:p w14:paraId="10C04D19" w14:textId="77777777" w:rsidR="004A4703" w:rsidRPr="00FF430B" w:rsidRDefault="004A4703" w:rsidP="004A4703">
      <w:pPr>
        <w:ind w:firstLine="567"/>
        <w:jc w:val="both"/>
        <w:rPr>
          <w:noProof w:val="0"/>
          <w:lang w:val="ro-MD"/>
        </w:rPr>
      </w:pPr>
    </w:p>
    <w:p w14:paraId="3C5A6317" w14:textId="77777777" w:rsidR="004A4703" w:rsidRPr="00FF430B" w:rsidRDefault="004A4703" w:rsidP="004A4703">
      <w:pPr>
        <w:ind w:firstLine="567"/>
        <w:jc w:val="both"/>
        <w:rPr>
          <w:noProof w:val="0"/>
          <w:lang w:val="ro-MD"/>
        </w:rPr>
      </w:pPr>
    </w:p>
    <w:p w14:paraId="72984D3B" w14:textId="77777777" w:rsidR="004A4703" w:rsidRPr="00FF430B" w:rsidRDefault="004A4703" w:rsidP="004A4703">
      <w:pPr>
        <w:ind w:firstLine="567"/>
        <w:jc w:val="both"/>
        <w:rPr>
          <w:noProof w:val="0"/>
          <w:lang w:val="ro-MD"/>
        </w:rPr>
      </w:pPr>
    </w:p>
    <w:p w14:paraId="57D7D581" w14:textId="77777777" w:rsidR="004A4703" w:rsidRPr="00FF430B" w:rsidRDefault="004A4703" w:rsidP="004A4703">
      <w:pPr>
        <w:ind w:firstLine="567"/>
        <w:jc w:val="both"/>
        <w:rPr>
          <w:noProof w:val="0"/>
          <w:lang w:val="ro-MD"/>
        </w:rPr>
      </w:pPr>
    </w:p>
    <w:p w14:paraId="0E26A67C" w14:textId="77777777" w:rsidR="004A4703" w:rsidRPr="00FF430B" w:rsidRDefault="004A4703" w:rsidP="004A4703">
      <w:pPr>
        <w:ind w:firstLine="567"/>
        <w:jc w:val="both"/>
        <w:rPr>
          <w:noProof w:val="0"/>
          <w:lang w:val="ro-MD"/>
        </w:rPr>
      </w:pPr>
    </w:p>
    <w:p w14:paraId="7BCD96BE" w14:textId="77777777" w:rsidR="004A4703" w:rsidRPr="00FF430B" w:rsidRDefault="004A4703" w:rsidP="004A4703">
      <w:pPr>
        <w:ind w:firstLine="567"/>
        <w:jc w:val="both"/>
        <w:rPr>
          <w:noProof w:val="0"/>
          <w:lang w:val="ro-MD"/>
        </w:rPr>
      </w:pPr>
    </w:p>
    <w:p w14:paraId="191D03F7" w14:textId="77777777" w:rsidR="004A4703" w:rsidRPr="00FF430B" w:rsidRDefault="004A4703" w:rsidP="004A4703">
      <w:pPr>
        <w:ind w:firstLine="567"/>
        <w:jc w:val="both"/>
        <w:rPr>
          <w:noProof w:val="0"/>
          <w:lang w:val="ro-MD"/>
        </w:rPr>
      </w:pPr>
    </w:p>
    <w:p w14:paraId="092DE7D6" w14:textId="77777777" w:rsidR="004A4703" w:rsidRPr="00FF430B" w:rsidRDefault="004A4703" w:rsidP="004A4703">
      <w:pPr>
        <w:ind w:firstLine="567"/>
        <w:jc w:val="both"/>
        <w:rPr>
          <w:noProof w:val="0"/>
          <w:lang w:val="ro-MD"/>
        </w:rPr>
      </w:pPr>
    </w:p>
    <w:p w14:paraId="4123ACB2" w14:textId="77777777" w:rsidR="004A4703" w:rsidRPr="00FF430B" w:rsidRDefault="004A4703" w:rsidP="004A4703">
      <w:pPr>
        <w:ind w:firstLine="567"/>
        <w:jc w:val="both"/>
        <w:rPr>
          <w:noProof w:val="0"/>
          <w:lang w:val="ro-MD"/>
        </w:rPr>
      </w:pPr>
    </w:p>
    <w:p w14:paraId="10A50C19" w14:textId="77777777" w:rsidR="004A4703" w:rsidRPr="00FF430B" w:rsidRDefault="004A4703" w:rsidP="004A4703">
      <w:pPr>
        <w:ind w:firstLine="567"/>
        <w:jc w:val="both"/>
        <w:rPr>
          <w:noProof w:val="0"/>
          <w:lang w:val="ro-MD"/>
        </w:rPr>
      </w:pPr>
    </w:p>
    <w:p w14:paraId="26CDCFFC" w14:textId="77777777" w:rsidR="004A4703" w:rsidRPr="00FF430B" w:rsidRDefault="004A4703" w:rsidP="004A4703">
      <w:pPr>
        <w:ind w:firstLine="567"/>
        <w:jc w:val="both"/>
        <w:rPr>
          <w:noProof w:val="0"/>
          <w:lang w:val="ro-MD"/>
        </w:rPr>
      </w:pPr>
    </w:p>
    <w:p w14:paraId="40B0B32A" w14:textId="77777777" w:rsidR="004A4703" w:rsidRPr="00FF430B" w:rsidRDefault="004A4703" w:rsidP="004A4703">
      <w:pPr>
        <w:ind w:firstLine="567"/>
        <w:jc w:val="both"/>
        <w:rPr>
          <w:noProof w:val="0"/>
          <w:lang w:val="ro-MD"/>
        </w:rPr>
      </w:pPr>
    </w:p>
    <w:p w14:paraId="55D62A13" w14:textId="77777777" w:rsidR="004A4703" w:rsidRPr="00FF430B" w:rsidRDefault="004A4703" w:rsidP="004A4703">
      <w:pPr>
        <w:ind w:firstLine="567"/>
        <w:jc w:val="both"/>
        <w:rPr>
          <w:noProof w:val="0"/>
          <w:lang w:val="ro-MD"/>
        </w:rPr>
      </w:pPr>
    </w:p>
    <w:p w14:paraId="1418F040" w14:textId="77777777" w:rsidR="004A4703" w:rsidRPr="00FF430B" w:rsidRDefault="004A4703" w:rsidP="004A4703">
      <w:pPr>
        <w:ind w:firstLine="567"/>
        <w:jc w:val="both"/>
        <w:rPr>
          <w:noProof w:val="0"/>
          <w:lang w:val="ro-MD"/>
        </w:rPr>
      </w:pPr>
    </w:p>
    <w:p w14:paraId="1BC57675" w14:textId="77777777" w:rsidR="004A4703" w:rsidRDefault="004A4703" w:rsidP="004A4703">
      <w:pPr>
        <w:jc w:val="both"/>
        <w:rPr>
          <w:noProof w:val="0"/>
          <w:lang w:val="ro-MD"/>
        </w:rPr>
      </w:pPr>
    </w:p>
    <w:p w14:paraId="015E2A9E" w14:textId="77777777" w:rsidR="004A4703" w:rsidRDefault="004A4703" w:rsidP="004A4703">
      <w:pPr>
        <w:jc w:val="both"/>
        <w:rPr>
          <w:noProof w:val="0"/>
          <w:lang w:val="ro-MD"/>
        </w:rPr>
      </w:pPr>
    </w:p>
    <w:p w14:paraId="1495A726" w14:textId="77777777" w:rsidR="004A4703" w:rsidRPr="00FF430B" w:rsidRDefault="004A4703" w:rsidP="004A4703">
      <w:pPr>
        <w:jc w:val="both"/>
        <w:rPr>
          <w:noProof w:val="0"/>
          <w:lang w:val="ro-MD"/>
        </w:rPr>
      </w:pPr>
    </w:p>
    <w:p w14:paraId="4C3A15AD" w14:textId="77777777" w:rsidR="004A4703" w:rsidRPr="00FF430B" w:rsidRDefault="004A4703" w:rsidP="004A4703">
      <w:pPr>
        <w:ind w:firstLine="567"/>
        <w:jc w:val="both"/>
        <w:rPr>
          <w:noProof w:val="0"/>
          <w:lang w:val="ro-MD"/>
        </w:rPr>
      </w:pPr>
      <w:r w:rsidRPr="00FF430B">
        <w:rPr>
          <w:noProof w:val="0"/>
          <w:lang w:val="ro-MD"/>
        </w:rPr>
        <w:t> </w:t>
      </w:r>
    </w:p>
    <w:p w14:paraId="6B5E6E04" w14:textId="77777777" w:rsidR="004A4703" w:rsidRPr="00FF430B" w:rsidRDefault="004A4703" w:rsidP="004A4703">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20AF81A5" w14:textId="77777777" w:rsidR="004A4703" w:rsidRPr="00FF430B" w:rsidRDefault="004A4703" w:rsidP="004A4703">
      <w:pPr>
        <w:jc w:val="right"/>
        <w:rPr>
          <w:noProof w:val="0"/>
          <w:lang w:val="ro-MD"/>
        </w:rPr>
      </w:pPr>
      <w:r w:rsidRPr="00FF430B">
        <w:rPr>
          <w:noProof w:val="0"/>
          <w:lang w:val="ro-MD"/>
        </w:rPr>
        <w:t>la Contractul nr.__________</w:t>
      </w:r>
    </w:p>
    <w:p w14:paraId="080D69E4" w14:textId="77777777" w:rsidR="004A4703" w:rsidRPr="00FF430B" w:rsidRDefault="004A4703" w:rsidP="004A4703">
      <w:pPr>
        <w:jc w:val="right"/>
        <w:rPr>
          <w:noProof w:val="0"/>
          <w:lang w:val="ro-MD"/>
        </w:rPr>
      </w:pPr>
      <w:r w:rsidRPr="00FF430B">
        <w:rPr>
          <w:noProof w:val="0"/>
          <w:lang w:val="ro-MD"/>
        </w:rPr>
        <w:t>din “____” ________ 20___</w:t>
      </w:r>
    </w:p>
    <w:p w14:paraId="05A4063B" w14:textId="77777777" w:rsidR="004A4703" w:rsidRPr="00FF430B" w:rsidRDefault="004A4703" w:rsidP="004A4703">
      <w:pPr>
        <w:keepNext/>
        <w:keepLines/>
        <w:spacing w:before="200"/>
        <w:ind w:firstLine="567"/>
        <w:jc w:val="both"/>
        <w:outlineLvl w:val="2"/>
        <w:rPr>
          <w:noProof w:val="0"/>
          <w:lang w:val="ro-MD"/>
        </w:rPr>
      </w:pPr>
    </w:p>
    <w:p w14:paraId="008FB3F8" w14:textId="77777777" w:rsidR="004A4703" w:rsidRPr="00FF430B" w:rsidRDefault="004A4703" w:rsidP="004A4703">
      <w:pPr>
        <w:keepNext/>
        <w:keepLines/>
        <w:spacing w:before="200"/>
        <w:ind w:firstLine="567"/>
        <w:jc w:val="both"/>
        <w:outlineLvl w:val="2"/>
        <w:rPr>
          <w:noProof w:val="0"/>
          <w:lang w:val="ro-MD"/>
        </w:rPr>
      </w:pPr>
    </w:p>
    <w:p w14:paraId="23F7DCDB" w14:textId="77777777" w:rsidR="004A4703" w:rsidRPr="00FF430B" w:rsidRDefault="004A4703" w:rsidP="004A4703">
      <w:pPr>
        <w:keepNext/>
        <w:keepLines/>
        <w:spacing w:before="200"/>
        <w:ind w:firstLine="567"/>
        <w:jc w:val="both"/>
        <w:outlineLvl w:val="2"/>
        <w:rPr>
          <w:noProof w:val="0"/>
          <w:lang w:val="ro-MD"/>
        </w:rPr>
      </w:pPr>
    </w:p>
    <w:p w14:paraId="76E07408" w14:textId="77777777" w:rsidR="004A4703" w:rsidRPr="00FF430B" w:rsidRDefault="004A4703" w:rsidP="004A4703">
      <w:pPr>
        <w:keepNext/>
        <w:keepLines/>
        <w:spacing w:before="200"/>
        <w:ind w:firstLine="567"/>
        <w:jc w:val="both"/>
        <w:outlineLvl w:val="2"/>
        <w:rPr>
          <w:noProof w:val="0"/>
          <w:lang w:val="ro-MD"/>
        </w:rPr>
      </w:pPr>
    </w:p>
    <w:p w14:paraId="1BD03E46" w14:textId="77777777" w:rsidR="004A4703" w:rsidRPr="00FF430B" w:rsidRDefault="004A4703" w:rsidP="004A4703">
      <w:pPr>
        <w:jc w:val="both"/>
        <w:rPr>
          <w:b/>
          <w:noProof w:val="0"/>
          <w:lang w:val="ro-MD"/>
        </w:rPr>
      </w:pPr>
      <w:r w:rsidRPr="00FF430B">
        <w:rPr>
          <w:b/>
          <w:noProof w:val="0"/>
          <w:lang w:val="ro-MD"/>
        </w:rPr>
        <w:t xml:space="preserve">        SPECIFICAŢII DE PREŢ</w:t>
      </w:r>
    </w:p>
    <w:p w14:paraId="1EF1B9C1" w14:textId="77777777" w:rsidR="004A4703" w:rsidRPr="00FF430B" w:rsidRDefault="004A4703" w:rsidP="004A4703">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4A4703" w:rsidRPr="00EC30C2" w14:paraId="20E4DC58" w14:textId="77777777" w:rsidTr="00990FF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6FEF0A" w14:textId="77777777" w:rsidR="004A4703" w:rsidRPr="00FF430B" w:rsidRDefault="004A4703" w:rsidP="00990FF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3228DF" w14:textId="77777777" w:rsidR="004A4703" w:rsidRPr="00FF430B" w:rsidRDefault="004A4703" w:rsidP="00990FF6">
            <w:pPr>
              <w:tabs>
                <w:tab w:val="left" w:pos="369"/>
              </w:tabs>
              <w:ind w:left="-923"/>
              <w:jc w:val="center"/>
              <w:rPr>
                <w:b/>
                <w:bCs/>
                <w:noProof w:val="0"/>
                <w:lang w:val="ro-MD"/>
              </w:rPr>
            </w:pPr>
            <w:r w:rsidRPr="00FF430B">
              <w:rPr>
                <w:b/>
                <w:bCs/>
                <w:noProof w:val="0"/>
                <w:lang w:val="ro-MD"/>
              </w:rPr>
              <w:t xml:space="preserve">      Denumirea</w:t>
            </w:r>
          </w:p>
          <w:p w14:paraId="6656F5D6" w14:textId="77777777" w:rsidR="004A4703" w:rsidRPr="00FF430B" w:rsidRDefault="004A4703" w:rsidP="00990FF6">
            <w:pPr>
              <w:tabs>
                <w:tab w:val="left" w:pos="369"/>
              </w:tabs>
              <w:ind w:left="-923"/>
              <w:jc w:val="center"/>
              <w:rPr>
                <w:b/>
                <w:bCs/>
                <w:noProof w:val="0"/>
                <w:lang w:val="ro-MD"/>
              </w:rPr>
            </w:pPr>
            <w:r w:rsidRPr="00FF430B">
              <w:rPr>
                <w:b/>
                <w:bCs/>
                <w:noProof w:val="0"/>
                <w:lang w:val="ro-MD"/>
              </w:rPr>
              <w:t xml:space="preserve">      lucrărilor/</w:t>
            </w:r>
          </w:p>
          <w:p w14:paraId="3121F247" w14:textId="77777777" w:rsidR="004A4703" w:rsidRPr="00FF430B" w:rsidRDefault="004A4703" w:rsidP="00990FF6">
            <w:pPr>
              <w:tabs>
                <w:tab w:val="left" w:pos="369"/>
              </w:tabs>
              <w:ind w:left="-923"/>
              <w:jc w:val="center"/>
              <w:rPr>
                <w:b/>
                <w:bCs/>
                <w:noProof w:val="0"/>
                <w:lang w:val="ro-MD"/>
              </w:rPr>
            </w:pPr>
            <w:r w:rsidRPr="00FF430B">
              <w:rPr>
                <w:b/>
                <w:bCs/>
                <w:noProof w:val="0"/>
                <w:lang w:val="ro-MD"/>
              </w:rPr>
              <w:t xml:space="preserve">     serviciilor</w:t>
            </w:r>
          </w:p>
          <w:p w14:paraId="7E5857F8" w14:textId="77777777" w:rsidR="004A4703" w:rsidRPr="00FF430B" w:rsidRDefault="004A4703" w:rsidP="00990FF6">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33BE8E" w14:textId="77777777" w:rsidR="004A4703" w:rsidRPr="00FF430B" w:rsidRDefault="004A4703" w:rsidP="00990FF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2211FF" w14:textId="77777777" w:rsidR="004A4703" w:rsidRPr="00FF430B" w:rsidRDefault="004A4703" w:rsidP="00990FF6">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193742" w14:textId="77777777" w:rsidR="004A4703" w:rsidRPr="00FF430B" w:rsidRDefault="004A4703" w:rsidP="00990FF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69ADBA" w14:textId="77777777" w:rsidR="004A4703" w:rsidRPr="00FF430B" w:rsidRDefault="004A4703" w:rsidP="00990FF6">
            <w:pPr>
              <w:jc w:val="center"/>
              <w:rPr>
                <w:b/>
                <w:bCs/>
                <w:noProof w:val="0"/>
                <w:lang w:val="ro-MD"/>
              </w:rPr>
            </w:pPr>
            <w:proofErr w:type="spellStart"/>
            <w:r w:rsidRPr="00FF430B">
              <w:rPr>
                <w:b/>
                <w:bCs/>
                <w:noProof w:val="0"/>
                <w:lang w:val="ro-MD"/>
              </w:rPr>
              <w:t>Preţul</w:t>
            </w:r>
            <w:proofErr w:type="spellEnd"/>
            <w:r w:rsidRPr="00FF430B">
              <w:rPr>
                <w:b/>
                <w:bCs/>
                <w:noProof w:val="0"/>
                <w:lang w:val="ro-MD"/>
              </w:rPr>
              <w:t xml:space="preserve"> unitar,</w:t>
            </w:r>
          </w:p>
          <w:p w14:paraId="3B3A8EBD" w14:textId="77777777" w:rsidR="004A4703" w:rsidRPr="00FF430B" w:rsidRDefault="004A4703" w:rsidP="00990FF6">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82BE27" w14:textId="77777777" w:rsidR="004A4703" w:rsidRPr="00FF430B" w:rsidRDefault="004A4703" w:rsidP="00990FF6">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C5C1AC" w14:textId="77777777" w:rsidR="004A4703" w:rsidRPr="00FF430B" w:rsidRDefault="004A4703" w:rsidP="00990FF6">
            <w:pPr>
              <w:jc w:val="center"/>
              <w:rPr>
                <w:b/>
                <w:bCs/>
                <w:noProof w:val="0"/>
                <w:lang w:val="ro-MD"/>
              </w:rPr>
            </w:pPr>
            <w:r w:rsidRPr="00FF430B">
              <w:rPr>
                <w:b/>
                <w:bCs/>
                <w:noProof w:val="0"/>
                <w:lang w:val="ro-MD"/>
              </w:rPr>
              <w:t>Termenii de executare/</w:t>
            </w:r>
          </w:p>
          <w:p w14:paraId="37A3C5B7" w14:textId="77777777" w:rsidR="004A4703" w:rsidRPr="00FF430B" w:rsidRDefault="004A4703" w:rsidP="00990FF6">
            <w:pPr>
              <w:jc w:val="center"/>
              <w:rPr>
                <w:b/>
                <w:bCs/>
                <w:noProof w:val="0"/>
                <w:lang w:val="ro-MD"/>
              </w:rPr>
            </w:pPr>
            <w:r w:rsidRPr="00FF430B">
              <w:rPr>
                <w:b/>
                <w:bCs/>
                <w:noProof w:val="0"/>
                <w:lang w:val="ro-MD"/>
              </w:rPr>
              <w:t>prestare</w:t>
            </w:r>
          </w:p>
        </w:tc>
      </w:tr>
      <w:tr w:rsidR="004A4703" w:rsidRPr="00EC30C2" w14:paraId="6A0F2E3C" w14:textId="77777777" w:rsidTr="00990FF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5CDCD" w14:textId="77777777" w:rsidR="004A4703" w:rsidRPr="00FF430B" w:rsidRDefault="004A4703" w:rsidP="00990FF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4DCEF" w14:textId="77777777" w:rsidR="004A4703" w:rsidRPr="00FF430B" w:rsidRDefault="004A4703" w:rsidP="00990FF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C7DC9" w14:textId="77777777" w:rsidR="004A4703" w:rsidRPr="00FF430B" w:rsidRDefault="004A4703" w:rsidP="00990FF6">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22745F" w14:textId="77777777" w:rsidR="004A4703" w:rsidRPr="00FF430B" w:rsidRDefault="004A4703" w:rsidP="00990FF6">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D706CC" w14:textId="77777777" w:rsidR="004A4703" w:rsidRPr="00FF430B" w:rsidRDefault="004A4703" w:rsidP="00990FF6">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2CB958" w14:textId="77777777" w:rsidR="004A4703" w:rsidRPr="00FF430B" w:rsidRDefault="004A4703" w:rsidP="00990FF6">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CF3AE9" w14:textId="77777777" w:rsidR="004A4703" w:rsidRPr="00FF430B" w:rsidRDefault="004A4703" w:rsidP="00990FF6">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13E398" w14:textId="77777777" w:rsidR="004A4703" w:rsidRPr="00FF430B" w:rsidRDefault="004A4703" w:rsidP="00990FF6">
            <w:pPr>
              <w:jc w:val="both"/>
              <w:rPr>
                <w:noProof w:val="0"/>
                <w:lang w:val="ro-MD"/>
              </w:rPr>
            </w:pPr>
          </w:p>
        </w:tc>
      </w:tr>
      <w:tr w:rsidR="004A4703" w:rsidRPr="00EC30C2" w14:paraId="2970200B" w14:textId="77777777" w:rsidTr="00990FF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DA2D7" w14:textId="77777777" w:rsidR="004A4703" w:rsidRPr="00FF430B" w:rsidRDefault="004A4703" w:rsidP="00990FF6">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0CF34B" w14:textId="77777777" w:rsidR="004A4703" w:rsidRPr="00FF430B" w:rsidRDefault="004A4703" w:rsidP="00990FF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DE27EA" w14:textId="77777777" w:rsidR="004A4703" w:rsidRPr="00FF430B" w:rsidRDefault="004A4703" w:rsidP="00990FF6">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E012B" w14:textId="77777777" w:rsidR="004A4703" w:rsidRPr="00FF430B" w:rsidRDefault="004A4703" w:rsidP="00990FF6">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FA8DC" w14:textId="77777777" w:rsidR="004A4703" w:rsidRPr="00FF430B" w:rsidRDefault="004A4703" w:rsidP="00990FF6">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AD9FD8" w14:textId="77777777" w:rsidR="004A4703" w:rsidRPr="00FF430B" w:rsidRDefault="004A4703" w:rsidP="00990FF6">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D9E37B" w14:textId="77777777" w:rsidR="004A4703" w:rsidRPr="00FF430B" w:rsidRDefault="004A4703" w:rsidP="00990FF6">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8D781" w14:textId="77777777" w:rsidR="004A4703" w:rsidRPr="00FF430B" w:rsidRDefault="004A4703" w:rsidP="00990FF6">
            <w:pPr>
              <w:jc w:val="both"/>
              <w:rPr>
                <w:noProof w:val="0"/>
                <w:lang w:val="ro-MD"/>
              </w:rPr>
            </w:pPr>
          </w:p>
        </w:tc>
      </w:tr>
      <w:tr w:rsidR="004A4703" w:rsidRPr="00EC30C2" w14:paraId="1382F9F8" w14:textId="77777777" w:rsidTr="00990FF6">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D8A17F8" w14:textId="77777777" w:rsidR="004A4703" w:rsidRPr="00FF430B" w:rsidRDefault="004A4703" w:rsidP="00990FF6">
            <w:pPr>
              <w:jc w:val="both"/>
              <w:rPr>
                <w:noProof w:val="0"/>
                <w:lang w:val="ro-MD"/>
              </w:rPr>
            </w:pPr>
            <w:r w:rsidRPr="00FF430B">
              <w:rPr>
                <w:noProof w:val="0"/>
                <w:lang w:val="ro-MD"/>
              </w:rPr>
              <w:t> </w:t>
            </w:r>
          </w:p>
          <w:p w14:paraId="45C653FE" w14:textId="77777777" w:rsidR="004A4703" w:rsidRPr="00FF430B" w:rsidRDefault="004A4703" w:rsidP="00990FF6">
            <w:pPr>
              <w:jc w:val="both"/>
              <w:rPr>
                <w:noProof w:val="0"/>
                <w:lang w:val="ro-MD"/>
              </w:rPr>
            </w:pPr>
          </w:p>
          <w:p w14:paraId="64911B60" w14:textId="77777777" w:rsidR="004A4703" w:rsidRPr="00FF430B" w:rsidRDefault="004A4703" w:rsidP="00990FF6">
            <w:pPr>
              <w:jc w:val="both"/>
              <w:rPr>
                <w:noProof w:val="0"/>
                <w:lang w:val="ro-MD"/>
              </w:rPr>
            </w:pPr>
          </w:p>
          <w:p w14:paraId="2DD4257E" w14:textId="77777777" w:rsidR="004A4703" w:rsidRPr="00FF430B" w:rsidRDefault="004A4703" w:rsidP="00990FF6">
            <w:pPr>
              <w:jc w:val="both"/>
              <w:rPr>
                <w:noProof w:val="0"/>
                <w:lang w:val="ro-MD"/>
              </w:rPr>
            </w:pPr>
          </w:p>
          <w:p w14:paraId="3EAF10AA" w14:textId="77777777" w:rsidR="004A4703" w:rsidRPr="00FF430B" w:rsidRDefault="004A4703" w:rsidP="00990FF6">
            <w:pPr>
              <w:jc w:val="both"/>
              <w:rPr>
                <w:noProof w:val="0"/>
                <w:lang w:val="ro-MD"/>
              </w:rPr>
            </w:pPr>
          </w:p>
          <w:p w14:paraId="5D1F24F2" w14:textId="77777777" w:rsidR="004A4703" w:rsidRPr="00FF430B" w:rsidRDefault="004A4703" w:rsidP="00990FF6">
            <w:pPr>
              <w:jc w:val="both"/>
              <w:rPr>
                <w:noProof w:val="0"/>
                <w:lang w:val="ro-MD"/>
              </w:rPr>
            </w:pPr>
          </w:p>
          <w:p w14:paraId="0ED933EE" w14:textId="77777777" w:rsidR="004A4703" w:rsidRPr="00FF430B" w:rsidRDefault="004A4703" w:rsidP="00990FF6">
            <w:pPr>
              <w:jc w:val="both"/>
              <w:rPr>
                <w:noProof w:val="0"/>
                <w:lang w:val="ro-MD"/>
              </w:rPr>
            </w:pPr>
          </w:p>
          <w:p w14:paraId="3DA9E709" w14:textId="77777777" w:rsidR="004A4703" w:rsidRPr="00FF430B" w:rsidRDefault="004A4703" w:rsidP="00990FF6">
            <w:pPr>
              <w:jc w:val="both"/>
              <w:rPr>
                <w:noProof w:val="0"/>
                <w:lang w:val="ro-MD"/>
              </w:rPr>
            </w:pPr>
          </w:p>
          <w:p w14:paraId="3A11193D" w14:textId="77777777" w:rsidR="004A4703" w:rsidRPr="00FF430B" w:rsidRDefault="004A4703" w:rsidP="00990FF6">
            <w:pPr>
              <w:jc w:val="both"/>
              <w:rPr>
                <w:noProof w:val="0"/>
                <w:lang w:val="ro-MD"/>
              </w:rPr>
            </w:pPr>
          </w:p>
          <w:p w14:paraId="3D021240" w14:textId="77777777" w:rsidR="004A4703" w:rsidRPr="00FF430B" w:rsidRDefault="004A4703" w:rsidP="00990FF6">
            <w:pPr>
              <w:jc w:val="center"/>
              <w:rPr>
                <w:noProof w:val="0"/>
                <w:lang w:val="ro-MD"/>
              </w:rPr>
            </w:pPr>
            <w:r w:rsidRPr="00FF430B">
              <w:rPr>
                <w:b/>
                <w:bCs/>
                <w:noProof w:val="0"/>
                <w:lang w:val="ro-MD"/>
              </w:rPr>
              <w:t>SEMNĂTURILE PĂRŢILOR</w:t>
            </w:r>
          </w:p>
        </w:tc>
      </w:tr>
      <w:tr w:rsidR="004A4703" w:rsidRPr="00EC30C2" w14:paraId="1DD0EBFB" w14:textId="77777777" w:rsidTr="00990FF6">
        <w:tc>
          <w:tcPr>
            <w:tcW w:w="5303" w:type="dxa"/>
            <w:gridSpan w:val="5"/>
            <w:tcBorders>
              <w:top w:val="nil"/>
              <w:left w:val="nil"/>
              <w:bottom w:val="nil"/>
              <w:right w:val="nil"/>
            </w:tcBorders>
            <w:tcMar>
              <w:top w:w="24" w:type="dxa"/>
              <w:left w:w="48" w:type="dxa"/>
              <w:bottom w:w="24" w:type="dxa"/>
              <w:right w:w="48" w:type="dxa"/>
            </w:tcMar>
            <w:hideMark/>
          </w:tcPr>
          <w:p w14:paraId="22BC54F8" w14:textId="77777777" w:rsidR="004A4703" w:rsidRPr="00FF430B" w:rsidRDefault="004A4703" w:rsidP="00990FF6">
            <w:pPr>
              <w:jc w:val="center"/>
              <w:rPr>
                <w:b/>
                <w:bCs/>
                <w:noProof w:val="0"/>
                <w:lang w:val="ro-MD"/>
              </w:rPr>
            </w:pPr>
            <w:r w:rsidRPr="00FF430B">
              <w:rPr>
                <w:b/>
                <w:bCs/>
                <w:noProof w:val="0"/>
                <w:lang w:val="ro-MD"/>
              </w:rPr>
              <w:t>Antreprenorul/Prestatorul de lucrări/</w:t>
            </w:r>
          </w:p>
          <w:p w14:paraId="2E147893" w14:textId="77777777" w:rsidR="004A4703" w:rsidRPr="00FF430B" w:rsidRDefault="004A4703" w:rsidP="00990FF6">
            <w:pPr>
              <w:jc w:val="center"/>
              <w:rPr>
                <w:noProof w:val="0"/>
                <w:lang w:val="ro-MD"/>
              </w:rPr>
            </w:pPr>
            <w:r w:rsidRPr="00FF430B">
              <w:rPr>
                <w:b/>
                <w:bCs/>
                <w:noProof w:val="0"/>
                <w:lang w:val="ro-MD"/>
              </w:rPr>
              <w:t>de servicii de proiectare</w:t>
            </w:r>
          </w:p>
          <w:p w14:paraId="62626802" w14:textId="77777777" w:rsidR="004A4703" w:rsidRPr="00FF430B" w:rsidRDefault="004A4703" w:rsidP="00990FF6">
            <w:pPr>
              <w:ind w:firstLine="567"/>
              <w:jc w:val="both"/>
              <w:rPr>
                <w:noProof w:val="0"/>
                <w:lang w:val="ro-MD"/>
              </w:rPr>
            </w:pPr>
            <w:r w:rsidRPr="00FF430B">
              <w:rPr>
                <w:noProof w:val="0"/>
                <w:lang w:val="ro-MD"/>
              </w:rPr>
              <w:t> </w:t>
            </w:r>
          </w:p>
          <w:p w14:paraId="743CEEF0" w14:textId="77777777" w:rsidR="004A4703" w:rsidRPr="00FF430B" w:rsidRDefault="004A4703" w:rsidP="00990FF6">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60A761B3" w14:textId="77777777" w:rsidR="004A4703" w:rsidRPr="00FF430B" w:rsidRDefault="004A4703" w:rsidP="00990FF6">
            <w:pPr>
              <w:jc w:val="center"/>
              <w:rPr>
                <w:noProof w:val="0"/>
                <w:lang w:val="ro-MD"/>
              </w:rPr>
            </w:pPr>
            <w:r w:rsidRPr="00FF430B">
              <w:rPr>
                <w:b/>
                <w:bCs/>
                <w:noProof w:val="0"/>
                <w:lang w:val="ro-MD"/>
              </w:rPr>
              <w:t>Beneficiar</w:t>
            </w:r>
          </w:p>
          <w:p w14:paraId="105BFB41" w14:textId="77777777" w:rsidR="004A4703" w:rsidRPr="00FF430B" w:rsidRDefault="004A4703" w:rsidP="00990FF6">
            <w:pPr>
              <w:ind w:firstLine="567"/>
              <w:jc w:val="both"/>
              <w:rPr>
                <w:noProof w:val="0"/>
                <w:lang w:val="ro-MD"/>
              </w:rPr>
            </w:pPr>
            <w:r w:rsidRPr="00FF430B">
              <w:rPr>
                <w:noProof w:val="0"/>
                <w:lang w:val="ro-MD"/>
              </w:rPr>
              <w:t> </w:t>
            </w:r>
          </w:p>
          <w:p w14:paraId="33C29D51" w14:textId="77777777" w:rsidR="004A4703" w:rsidRPr="00FF430B" w:rsidRDefault="004A4703" w:rsidP="00990FF6">
            <w:pPr>
              <w:ind w:firstLine="567"/>
              <w:jc w:val="both"/>
              <w:rPr>
                <w:noProof w:val="0"/>
                <w:lang w:val="ro-MD"/>
              </w:rPr>
            </w:pPr>
          </w:p>
          <w:p w14:paraId="4C1A08D0" w14:textId="77777777" w:rsidR="004A4703" w:rsidRPr="00FF430B" w:rsidRDefault="004A4703" w:rsidP="00990FF6">
            <w:pPr>
              <w:ind w:firstLine="567"/>
              <w:jc w:val="both"/>
              <w:rPr>
                <w:noProof w:val="0"/>
                <w:lang w:val="ro-MD"/>
              </w:rPr>
            </w:pPr>
          </w:p>
        </w:tc>
      </w:tr>
    </w:tbl>
    <w:p w14:paraId="72F9BC8B" w14:textId="77777777" w:rsidR="004A4703" w:rsidRPr="00FF430B" w:rsidRDefault="004A4703" w:rsidP="004A4703">
      <w:pPr>
        <w:keepNext/>
        <w:keepLines/>
        <w:spacing w:before="200"/>
        <w:ind w:firstLine="567"/>
        <w:jc w:val="both"/>
        <w:outlineLvl w:val="2"/>
        <w:rPr>
          <w:noProof w:val="0"/>
          <w:lang w:val="ro-MD"/>
        </w:rPr>
      </w:pPr>
    </w:p>
    <w:p w14:paraId="71C321D2" w14:textId="77777777" w:rsidR="004A4703" w:rsidRPr="00FF430B" w:rsidRDefault="004A4703" w:rsidP="004A4703">
      <w:pPr>
        <w:tabs>
          <w:tab w:val="left" w:pos="2295"/>
        </w:tabs>
        <w:jc w:val="both"/>
        <w:rPr>
          <w:lang w:val="ro-MD"/>
        </w:rPr>
      </w:pPr>
    </w:p>
    <w:p w14:paraId="65F562E8" w14:textId="77777777" w:rsidR="004A4703" w:rsidRPr="00FF430B" w:rsidRDefault="004A4703" w:rsidP="004A4703">
      <w:pPr>
        <w:autoSpaceDE w:val="0"/>
        <w:autoSpaceDN w:val="0"/>
        <w:adjustRightInd w:val="0"/>
        <w:ind w:right="23"/>
        <w:jc w:val="center"/>
        <w:rPr>
          <w:b/>
          <w:bCs/>
          <w:lang w:val="ro-MD"/>
        </w:rPr>
      </w:pPr>
    </w:p>
    <w:p w14:paraId="11E05499" w14:textId="77777777" w:rsidR="004A4703" w:rsidRPr="00FF430B" w:rsidRDefault="004A4703" w:rsidP="004A4703">
      <w:pPr>
        <w:autoSpaceDE w:val="0"/>
        <w:autoSpaceDN w:val="0"/>
        <w:adjustRightInd w:val="0"/>
        <w:ind w:right="23"/>
        <w:jc w:val="center"/>
        <w:rPr>
          <w:b/>
          <w:bCs/>
          <w:lang w:val="ro-MD"/>
        </w:rPr>
      </w:pPr>
    </w:p>
    <w:p w14:paraId="661A1DCA" w14:textId="77777777" w:rsidR="004A4703" w:rsidRPr="00FF430B" w:rsidRDefault="004A4703" w:rsidP="004A4703">
      <w:pPr>
        <w:autoSpaceDE w:val="0"/>
        <w:autoSpaceDN w:val="0"/>
        <w:adjustRightInd w:val="0"/>
        <w:ind w:right="23"/>
        <w:jc w:val="center"/>
        <w:rPr>
          <w:b/>
          <w:bCs/>
          <w:lang w:val="ro-MD"/>
        </w:rPr>
      </w:pPr>
    </w:p>
    <w:p w14:paraId="12F5AEAB" w14:textId="77777777" w:rsidR="004A4703" w:rsidRPr="00FF430B" w:rsidRDefault="004A4703" w:rsidP="004A4703">
      <w:pPr>
        <w:autoSpaceDE w:val="0"/>
        <w:autoSpaceDN w:val="0"/>
        <w:adjustRightInd w:val="0"/>
        <w:ind w:right="23"/>
        <w:jc w:val="center"/>
        <w:rPr>
          <w:b/>
          <w:bCs/>
          <w:lang w:val="ro-MD"/>
        </w:rPr>
      </w:pPr>
    </w:p>
    <w:p w14:paraId="763A9941" w14:textId="77777777" w:rsidR="004A4703" w:rsidRPr="00FF430B" w:rsidRDefault="004A4703" w:rsidP="004A4703">
      <w:pPr>
        <w:autoSpaceDE w:val="0"/>
        <w:autoSpaceDN w:val="0"/>
        <w:adjustRightInd w:val="0"/>
        <w:ind w:right="23"/>
        <w:jc w:val="center"/>
        <w:rPr>
          <w:b/>
          <w:bCs/>
          <w:lang w:val="ro-MD"/>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2968">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02968">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02968">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F02968">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02968">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66808" w14:textId="77777777" w:rsidR="00FE4ECB" w:rsidRDefault="00FE4ECB" w:rsidP="00A20ACF">
      <w:r>
        <w:separator/>
      </w:r>
    </w:p>
  </w:endnote>
  <w:endnote w:type="continuationSeparator" w:id="0">
    <w:p w14:paraId="7C34E1EA" w14:textId="77777777" w:rsidR="00FE4ECB" w:rsidRDefault="00FE4E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16343" w14:textId="77777777" w:rsidR="00FE4ECB" w:rsidRDefault="00FE4ECB" w:rsidP="00A20ACF">
      <w:r>
        <w:separator/>
      </w:r>
    </w:p>
  </w:footnote>
  <w:footnote w:type="continuationSeparator" w:id="0">
    <w:p w14:paraId="4D66C9ED" w14:textId="77777777" w:rsidR="00FE4ECB" w:rsidRDefault="00FE4E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AD81403"/>
    <w:multiLevelType w:val="hybridMultilevel"/>
    <w:tmpl w:val="303A8C54"/>
    <w:lvl w:ilvl="0" w:tplc="E6E6B1C4">
      <w:start w:val="1"/>
      <w:numFmt w:val="decimal"/>
      <w:lvlText w:val="%1."/>
      <w:lvlJc w:val="left"/>
      <w:pPr>
        <w:ind w:left="568" w:hanging="284"/>
      </w:pPr>
      <w:rPr>
        <w:rFonts w:ascii="Times New Roman" w:eastAsia="Times New Roman" w:hAnsi="Times New Roman" w:cs="Times New Roman" w:hint="default"/>
        <w:b/>
        <w:bCs/>
        <w:i w:val="0"/>
        <w:iCs w:val="0"/>
        <w:spacing w:val="0"/>
        <w:w w:val="100"/>
        <w:sz w:val="24"/>
        <w:szCs w:val="24"/>
        <w:lang w:val="en-US"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21"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28829381">
    <w:abstractNumId w:val="25"/>
  </w:num>
  <w:num w:numId="2" w16cid:durableId="910846548">
    <w:abstractNumId w:val="30"/>
  </w:num>
  <w:num w:numId="3" w16cid:durableId="1749305177">
    <w:abstractNumId w:val="10"/>
  </w:num>
  <w:num w:numId="4" w16cid:durableId="717970854">
    <w:abstractNumId w:val="14"/>
  </w:num>
  <w:num w:numId="5" w16cid:durableId="1925261815">
    <w:abstractNumId w:val="11"/>
  </w:num>
  <w:num w:numId="6" w16cid:durableId="1866793842">
    <w:abstractNumId w:val="7"/>
  </w:num>
  <w:num w:numId="7" w16cid:durableId="1094402992">
    <w:abstractNumId w:val="24"/>
  </w:num>
  <w:num w:numId="8" w16cid:durableId="1418671132">
    <w:abstractNumId w:val="8"/>
  </w:num>
  <w:num w:numId="9" w16cid:durableId="1144927049">
    <w:abstractNumId w:val="15"/>
  </w:num>
  <w:num w:numId="10" w16cid:durableId="1698390914">
    <w:abstractNumId w:val="16"/>
  </w:num>
  <w:num w:numId="11" w16cid:durableId="1584484560">
    <w:abstractNumId w:val="28"/>
  </w:num>
  <w:num w:numId="12" w16cid:durableId="2012754500">
    <w:abstractNumId w:val="9"/>
  </w:num>
  <w:num w:numId="13" w16cid:durableId="105123251">
    <w:abstractNumId w:val="6"/>
  </w:num>
  <w:num w:numId="14" w16cid:durableId="2089575548">
    <w:abstractNumId w:val="5"/>
  </w:num>
  <w:num w:numId="15" w16cid:durableId="496313894">
    <w:abstractNumId w:val="22"/>
  </w:num>
  <w:num w:numId="16" w16cid:durableId="1693995578">
    <w:abstractNumId w:val="23"/>
  </w:num>
  <w:num w:numId="17" w16cid:durableId="428740579">
    <w:abstractNumId w:val="17"/>
  </w:num>
  <w:num w:numId="18" w16cid:durableId="729769598">
    <w:abstractNumId w:val="25"/>
    <w:lvlOverride w:ilvl="0">
      <w:startOverride w:val="2"/>
    </w:lvlOverride>
  </w:num>
  <w:num w:numId="19" w16cid:durableId="1798180181">
    <w:abstractNumId w:val="30"/>
    <w:lvlOverride w:ilvl="0">
      <w:startOverride w:val="7"/>
    </w:lvlOverride>
  </w:num>
  <w:num w:numId="20" w16cid:durableId="765729186">
    <w:abstractNumId w:val="19"/>
  </w:num>
  <w:num w:numId="21" w16cid:durableId="1136214702">
    <w:abstractNumId w:val="12"/>
  </w:num>
  <w:num w:numId="22" w16cid:durableId="18237379">
    <w:abstractNumId w:val="20"/>
  </w:num>
  <w:num w:numId="23" w16cid:durableId="1064370256">
    <w:abstractNumId w:val="21"/>
  </w:num>
  <w:num w:numId="24" w16cid:durableId="1954550161">
    <w:abstractNumId w:val="27"/>
  </w:num>
  <w:num w:numId="25" w16cid:durableId="767309922">
    <w:abstractNumId w:val="29"/>
  </w:num>
  <w:num w:numId="26" w16cid:durableId="379939138">
    <w:abstractNumId w:val="13"/>
  </w:num>
  <w:num w:numId="27" w16cid:durableId="750544718">
    <w:abstractNumId w:val="18"/>
  </w:num>
  <w:num w:numId="28" w16cid:durableId="1685592753">
    <w:abstractNumId w:val="3"/>
  </w:num>
  <w:num w:numId="29" w16cid:durableId="974220826">
    <w:abstractNumId w:val="0"/>
  </w:num>
  <w:num w:numId="30" w16cid:durableId="979185538">
    <w:abstractNumId w:val="2"/>
  </w:num>
  <w:num w:numId="31" w16cid:durableId="1307513634">
    <w:abstractNumId w:val="4"/>
  </w:num>
  <w:num w:numId="32" w16cid:durableId="1032804881">
    <w:abstractNumId w:val="1"/>
  </w:num>
  <w:num w:numId="33" w16cid:durableId="1964967749">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1D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70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3A8"/>
    <w:rsid w:val="00D46D44"/>
    <w:rsid w:val="00D474D6"/>
    <w:rsid w:val="00D5036B"/>
    <w:rsid w:val="00D51EB7"/>
    <w:rsid w:val="00D53233"/>
    <w:rsid w:val="00D553E7"/>
    <w:rsid w:val="00D56452"/>
    <w:rsid w:val="00D61AFF"/>
    <w:rsid w:val="00D63592"/>
    <w:rsid w:val="00D63725"/>
    <w:rsid w:val="00D63D18"/>
    <w:rsid w:val="00D6598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6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E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F0296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F0296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02968"/>
    <w:pPr>
      <w:widowControl w:val="0"/>
      <w:autoSpaceDE w:val="0"/>
      <w:autoSpaceDN w:val="0"/>
      <w:ind w:left="108"/>
    </w:pPr>
    <w:rPr>
      <w:noProof w:val="0"/>
      <w:sz w:val="22"/>
      <w:szCs w:val="22"/>
    </w:rPr>
  </w:style>
  <w:style w:type="paragraph" w:styleId="Frspaiere">
    <w:name w:val="No Spacing"/>
    <w:uiPriority w:val="1"/>
    <w:qFormat/>
    <w:rsid w:val="00F02968"/>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larasi.md/" TargetMode="External"/><Relationship Id="rId5" Type="http://schemas.openxmlformats.org/officeDocument/2006/relationships/webSettings" Target="webSettings.xml"/><Relationship Id="rId15" Type="http://schemas.openxmlformats.org/officeDocument/2006/relationships/hyperlink" Target="https://mtender.gov.md/tenders/ocds-b3wdp1-MD-1779091691418" TargetMode="External"/><Relationship Id="rId10" Type="http://schemas.openxmlformats.org/officeDocument/2006/relationships/hyperlink" Target="mailto:achizitiicr@gmail.com" TargetMode="External"/><Relationship Id="rId4" Type="http://schemas.openxmlformats.org/officeDocument/2006/relationships/settings" Target="settings.xml"/><Relationship Id="rId9" Type="http://schemas.openxmlformats.org/officeDocument/2006/relationships/hyperlink" Target="https://calarasi.md/category/transparent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1954</TotalTime>
  <Pages>72</Pages>
  <Words>25072</Words>
  <Characters>145424</Characters>
  <Application>Microsoft Office Word</Application>
  <DocSecurity>0</DocSecurity>
  <Lines>1211</Lines>
  <Paragraphs>340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126</cp:revision>
  <cp:lastPrinted>2021-03-10T08:12:00Z</cp:lastPrinted>
  <dcterms:created xsi:type="dcterms:W3CDTF">2021-04-23T08:53:00Z</dcterms:created>
  <dcterms:modified xsi:type="dcterms:W3CDTF">2026-05-18T12:17:00Z</dcterms:modified>
</cp:coreProperties>
</file>