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E26D15" w14:textId="77777777" w:rsidR="00EE6B0A" w:rsidRDefault="00EE6B0A" w:rsidP="00BA7FF4">
      <w:pPr>
        <w:jc w:val="right"/>
        <w:rPr>
          <w:rFonts w:asciiTheme="majorHAnsi" w:eastAsiaTheme="majorEastAsia" w:hAnsiTheme="majorHAnsi" w:cstheme="majorBidi"/>
          <w:color w:val="5B9BD5" w:themeColor="accent1"/>
          <w:lang w:val="ro-MD"/>
        </w:rPr>
      </w:pPr>
      <w:bookmarkStart w:id="0" w:name="_Toc449692109"/>
    </w:p>
    <w:p w14:paraId="1C39E395" w14:textId="77777777" w:rsidR="00EE6B0A" w:rsidRPr="000217D0" w:rsidRDefault="00EE6B0A" w:rsidP="00EE6B0A">
      <w:pPr>
        <w:jc w:val="right"/>
      </w:pPr>
      <w:r w:rsidRPr="006103AA">
        <w:rPr>
          <w:lang w:eastAsia="ru-RU"/>
        </w:rPr>
        <w:t xml:space="preserve">Anexa nr. </w:t>
      </w:r>
      <w:r>
        <w:rPr>
          <w:lang w:eastAsia="ru-RU"/>
        </w:rPr>
        <w:t>2</w:t>
      </w:r>
    </w:p>
    <w:p w14:paraId="73DC7935" w14:textId="77777777" w:rsidR="00EE6B0A" w:rsidRPr="006103AA" w:rsidRDefault="00EE6B0A" w:rsidP="00EE6B0A">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6C22DB4A" w14:textId="77777777" w:rsidR="00EE6B0A" w:rsidRPr="006103AA" w:rsidRDefault="00EE6B0A" w:rsidP="00EE6B0A">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10439B99" w14:textId="77777777" w:rsidR="00EE6B0A" w:rsidRPr="00BA2591" w:rsidRDefault="00EE6B0A" w:rsidP="00EE6B0A">
      <w:pPr>
        <w:tabs>
          <w:tab w:val="left" w:pos="6386"/>
        </w:tabs>
        <w:jc w:val="right"/>
        <w:rPr>
          <w:rFonts w:asciiTheme="majorBidi" w:hAnsiTheme="majorBidi" w:cstheme="majorBidi"/>
          <w:sz w:val="28"/>
          <w:szCs w:val="28"/>
          <w:lang w:eastAsia="ru-RU"/>
        </w:rPr>
      </w:pPr>
    </w:p>
    <w:p w14:paraId="0CB4FDD9" w14:textId="77777777" w:rsidR="00EE6B0A" w:rsidRDefault="00EE6B0A" w:rsidP="00EE6B0A">
      <w:pPr>
        <w:tabs>
          <w:tab w:val="left" w:pos="6386"/>
        </w:tabs>
        <w:rPr>
          <w:rFonts w:asciiTheme="majorBidi" w:hAnsiTheme="majorBidi" w:cstheme="majorBidi"/>
          <w:sz w:val="28"/>
          <w:szCs w:val="28"/>
          <w:lang w:eastAsia="ru-RU"/>
        </w:rPr>
      </w:pPr>
    </w:p>
    <w:p w14:paraId="167B2954" w14:textId="77777777" w:rsidR="00EE6B0A" w:rsidRDefault="00EE6B0A" w:rsidP="00EE6B0A">
      <w:pPr>
        <w:tabs>
          <w:tab w:val="left" w:pos="6386"/>
        </w:tabs>
        <w:jc w:val="center"/>
        <w:rPr>
          <w:b/>
        </w:rPr>
      </w:pPr>
      <w:r w:rsidRPr="00AB4D2F">
        <w:rPr>
          <w:b/>
          <w:lang w:val="x-none"/>
        </w:rPr>
        <w:t>DECLARAŢIE DE ELIGIBILITATE</w:t>
      </w:r>
    </w:p>
    <w:p w14:paraId="0DED3789" w14:textId="77777777" w:rsidR="00EE6B0A" w:rsidRDefault="00EE6B0A" w:rsidP="00EE6B0A">
      <w:pPr>
        <w:tabs>
          <w:tab w:val="left" w:pos="6386"/>
        </w:tabs>
        <w:jc w:val="center"/>
        <w:rPr>
          <w:b/>
        </w:rPr>
      </w:pPr>
    </w:p>
    <w:p w14:paraId="60784933" w14:textId="77777777" w:rsidR="00EE6B0A" w:rsidRPr="00AB4D2F" w:rsidRDefault="00EE6B0A" w:rsidP="00EE6B0A">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019D1FD8" w14:textId="77777777" w:rsidR="00EE6B0A" w:rsidRPr="00F36573" w:rsidRDefault="00EE6B0A" w:rsidP="00EE6B0A">
      <w:pPr>
        <w:pStyle w:val="Corptext"/>
        <w:tabs>
          <w:tab w:val="left" w:pos="567"/>
        </w:tabs>
        <w:ind w:firstLine="709"/>
        <w:jc w:val="both"/>
        <w:rPr>
          <w:rFonts w:ascii="Times New Roman" w:hAnsi="Times New Roman"/>
          <w:szCs w:val="24"/>
        </w:rPr>
      </w:pPr>
    </w:p>
    <w:p w14:paraId="03DB4DAE" w14:textId="77777777" w:rsidR="00EE6B0A" w:rsidRPr="00F36573" w:rsidRDefault="00EE6B0A" w:rsidP="00EE6B0A">
      <w:pPr>
        <w:pStyle w:val="Corp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0F3FC623" w14:textId="77777777" w:rsidR="00EE6B0A" w:rsidRPr="00F36573" w:rsidRDefault="00EE6B0A" w:rsidP="00EE6B0A"/>
    <w:p w14:paraId="1CA0D4FD" w14:textId="77777777" w:rsidR="00EE6B0A" w:rsidRPr="000217D0" w:rsidRDefault="00EE6B0A" w:rsidP="00EE6B0A">
      <w:r w:rsidRPr="000217D0">
        <w:t>Subsemnatul, reprezentant împuternicit al ___________________________________,</w:t>
      </w:r>
    </w:p>
    <w:p w14:paraId="61179ED1" w14:textId="77777777" w:rsidR="00EE6B0A" w:rsidRPr="000217D0" w:rsidRDefault="00EE6B0A" w:rsidP="00EE6B0A">
      <w:r w:rsidRPr="000217D0">
        <w:tab/>
      </w:r>
      <w:r w:rsidRPr="000217D0">
        <w:tab/>
      </w:r>
      <w:r w:rsidRPr="000217D0">
        <w:tab/>
      </w:r>
      <w:r w:rsidRPr="000217D0">
        <w:tab/>
      </w:r>
      <w:r w:rsidRPr="000217D0">
        <w:tab/>
      </w:r>
      <w:r w:rsidRPr="000217D0">
        <w:tab/>
      </w:r>
      <w:r w:rsidRPr="000217D0">
        <w:tab/>
      </w:r>
      <w:r w:rsidRPr="000217D0">
        <w:tab/>
        <w:t>(denumirea operatorului economic)</w:t>
      </w:r>
    </w:p>
    <w:p w14:paraId="6234B115" w14:textId="77777777" w:rsidR="00EE6B0A" w:rsidRPr="000217D0" w:rsidRDefault="00EE6B0A" w:rsidP="00EE6B0A">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A7A67D2" w14:textId="77777777" w:rsidR="00EE6B0A" w:rsidRPr="000217D0" w:rsidRDefault="00EE6B0A" w:rsidP="00EE6B0A">
      <w:r w:rsidRPr="000217D0">
        <w:t>Mă oblig, la solicitarea autorității/entității contractante, în scopul verificării şi confirmării declaraţiei, să prezint orice document doveditor de care dispun.</w:t>
      </w:r>
    </w:p>
    <w:p w14:paraId="64ED9A0F" w14:textId="77777777" w:rsidR="00EE6B0A" w:rsidRPr="000217D0" w:rsidRDefault="00EE6B0A" w:rsidP="00EE6B0A"/>
    <w:p w14:paraId="0A3C2930" w14:textId="77777777" w:rsidR="00EE6B0A" w:rsidRPr="000217D0" w:rsidRDefault="00EE6B0A" w:rsidP="00EE6B0A"/>
    <w:p w14:paraId="4104D3F4" w14:textId="77777777" w:rsidR="00EE6B0A" w:rsidRPr="00F36573" w:rsidRDefault="00EE6B0A" w:rsidP="00EE6B0A"/>
    <w:p w14:paraId="71441659" w14:textId="77777777" w:rsidR="00EE6B0A" w:rsidRPr="00F36573" w:rsidRDefault="00EE6B0A" w:rsidP="00EE6B0A">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5C1A44F3" w14:textId="77777777" w:rsidR="00EE6B0A" w:rsidRPr="00F36573" w:rsidRDefault="00EE6B0A" w:rsidP="00EE6B0A">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76D3F86A" w14:textId="77777777" w:rsidR="00EE6B0A" w:rsidRDefault="00EE6B0A" w:rsidP="00EE6B0A">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5C4C97B4" w14:textId="77777777" w:rsidR="00EE6B0A" w:rsidRDefault="00EE6B0A" w:rsidP="00BA7FF4">
      <w:pPr>
        <w:jc w:val="right"/>
        <w:rPr>
          <w:noProof w:val="0"/>
        </w:rPr>
      </w:pPr>
    </w:p>
    <w:p w14:paraId="132B892E" w14:textId="77777777" w:rsidR="00EE6B0A" w:rsidRDefault="00EE6B0A" w:rsidP="00BA7FF4">
      <w:pPr>
        <w:jc w:val="right"/>
        <w:rPr>
          <w:noProof w:val="0"/>
        </w:rPr>
      </w:pPr>
    </w:p>
    <w:p w14:paraId="43326ACF" w14:textId="77777777" w:rsidR="00EE6B0A" w:rsidRDefault="00EE6B0A" w:rsidP="00BA7FF4">
      <w:pPr>
        <w:jc w:val="right"/>
        <w:rPr>
          <w:noProof w:val="0"/>
        </w:rPr>
      </w:pPr>
    </w:p>
    <w:p w14:paraId="0C6A0FCB" w14:textId="77777777" w:rsidR="00EE6B0A" w:rsidRDefault="00EE6B0A" w:rsidP="00BA7FF4">
      <w:pPr>
        <w:jc w:val="right"/>
        <w:rPr>
          <w:noProof w:val="0"/>
        </w:rPr>
      </w:pPr>
    </w:p>
    <w:p w14:paraId="204D56C1" w14:textId="77777777" w:rsidR="00EE6B0A" w:rsidRDefault="00EE6B0A" w:rsidP="00BA7FF4">
      <w:pPr>
        <w:jc w:val="right"/>
        <w:rPr>
          <w:noProof w:val="0"/>
        </w:rPr>
      </w:pPr>
    </w:p>
    <w:p w14:paraId="4931D793" w14:textId="77777777" w:rsidR="00EE6B0A" w:rsidRDefault="00EE6B0A" w:rsidP="00BA7FF4">
      <w:pPr>
        <w:jc w:val="right"/>
        <w:rPr>
          <w:noProof w:val="0"/>
        </w:rPr>
      </w:pPr>
    </w:p>
    <w:p w14:paraId="51BC9FEB" w14:textId="77777777" w:rsidR="00EE6B0A" w:rsidRDefault="00EE6B0A" w:rsidP="00BA7FF4">
      <w:pPr>
        <w:jc w:val="right"/>
        <w:rPr>
          <w:noProof w:val="0"/>
        </w:rPr>
      </w:pPr>
    </w:p>
    <w:p w14:paraId="2E33A5CA" w14:textId="77777777" w:rsidR="00EE6B0A" w:rsidRDefault="00EE6B0A" w:rsidP="00BA7FF4">
      <w:pPr>
        <w:jc w:val="right"/>
        <w:rPr>
          <w:noProof w:val="0"/>
        </w:rPr>
      </w:pPr>
    </w:p>
    <w:p w14:paraId="6152BC6A" w14:textId="77777777" w:rsidR="00EE6B0A" w:rsidRDefault="00EE6B0A" w:rsidP="00BA7FF4">
      <w:pPr>
        <w:jc w:val="right"/>
        <w:rPr>
          <w:noProof w:val="0"/>
        </w:rPr>
      </w:pPr>
    </w:p>
    <w:p w14:paraId="7CFA3B91" w14:textId="77777777" w:rsidR="00EE6B0A" w:rsidRDefault="00EE6B0A" w:rsidP="00BA7FF4">
      <w:pPr>
        <w:jc w:val="right"/>
        <w:rPr>
          <w:noProof w:val="0"/>
        </w:rPr>
      </w:pPr>
    </w:p>
    <w:p w14:paraId="01866D74" w14:textId="77777777" w:rsidR="00EE6B0A" w:rsidRDefault="00EE6B0A" w:rsidP="00BA7FF4">
      <w:pPr>
        <w:jc w:val="right"/>
        <w:rPr>
          <w:noProof w:val="0"/>
        </w:rPr>
      </w:pPr>
    </w:p>
    <w:p w14:paraId="31FDC083" w14:textId="77777777" w:rsidR="00EE6B0A" w:rsidRDefault="00EE6B0A" w:rsidP="00BA7FF4">
      <w:pPr>
        <w:jc w:val="right"/>
        <w:rPr>
          <w:noProof w:val="0"/>
        </w:rPr>
      </w:pPr>
    </w:p>
    <w:p w14:paraId="1A9A2114" w14:textId="77777777" w:rsidR="00EE6B0A" w:rsidRDefault="00EE6B0A" w:rsidP="00BA7FF4">
      <w:pPr>
        <w:jc w:val="right"/>
        <w:rPr>
          <w:noProof w:val="0"/>
        </w:rPr>
      </w:pPr>
    </w:p>
    <w:p w14:paraId="10F49A56" w14:textId="77777777" w:rsidR="00EE6B0A" w:rsidRDefault="00EE6B0A" w:rsidP="00BA7FF4">
      <w:pPr>
        <w:jc w:val="right"/>
        <w:rPr>
          <w:noProof w:val="0"/>
        </w:rPr>
      </w:pPr>
    </w:p>
    <w:p w14:paraId="0C963F96" w14:textId="77777777" w:rsidR="00EE6B0A" w:rsidRDefault="00EE6B0A" w:rsidP="00BA7FF4">
      <w:pPr>
        <w:jc w:val="right"/>
        <w:rPr>
          <w:noProof w:val="0"/>
        </w:rPr>
      </w:pPr>
    </w:p>
    <w:p w14:paraId="008BFB7A" w14:textId="77777777" w:rsidR="00EE6B0A" w:rsidRDefault="00EE6B0A" w:rsidP="00BA7FF4">
      <w:pPr>
        <w:jc w:val="right"/>
        <w:rPr>
          <w:noProof w:val="0"/>
        </w:rPr>
      </w:pPr>
    </w:p>
    <w:p w14:paraId="16C0C9FF" w14:textId="77777777" w:rsidR="00EE6B0A" w:rsidRDefault="00EE6B0A" w:rsidP="00BA7FF4">
      <w:pPr>
        <w:jc w:val="right"/>
        <w:rPr>
          <w:noProof w:val="0"/>
        </w:rPr>
      </w:pPr>
    </w:p>
    <w:p w14:paraId="3629F4F6" w14:textId="77777777" w:rsidR="00EE6B0A" w:rsidRDefault="00EE6B0A" w:rsidP="00BA7FF4">
      <w:pPr>
        <w:jc w:val="right"/>
        <w:rPr>
          <w:noProof w:val="0"/>
        </w:rPr>
      </w:pPr>
    </w:p>
    <w:p w14:paraId="65A2BD1E" w14:textId="77777777" w:rsidR="00EE6B0A" w:rsidRDefault="00EE6B0A" w:rsidP="00BA7FF4">
      <w:pPr>
        <w:jc w:val="right"/>
        <w:rPr>
          <w:noProof w:val="0"/>
        </w:rPr>
      </w:pPr>
    </w:p>
    <w:p w14:paraId="7DD1DEE9" w14:textId="77777777" w:rsidR="00EE6B0A" w:rsidRDefault="00EE6B0A" w:rsidP="00BA7FF4">
      <w:pPr>
        <w:jc w:val="right"/>
        <w:rPr>
          <w:noProof w:val="0"/>
        </w:rPr>
      </w:pPr>
    </w:p>
    <w:p w14:paraId="755202C0" w14:textId="77777777" w:rsidR="00EE6B0A" w:rsidRDefault="00EE6B0A" w:rsidP="00BA7FF4">
      <w:pPr>
        <w:jc w:val="right"/>
        <w:rPr>
          <w:noProof w:val="0"/>
        </w:rPr>
      </w:pPr>
    </w:p>
    <w:p w14:paraId="52C18DAA" w14:textId="77777777" w:rsidR="00EE6B0A" w:rsidRDefault="00EE6B0A" w:rsidP="00BA7FF4">
      <w:pPr>
        <w:jc w:val="right"/>
        <w:rPr>
          <w:noProof w:val="0"/>
        </w:rPr>
      </w:pPr>
    </w:p>
    <w:p w14:paraId="3AB4B848" w14:textId="77777777" w:rsidR="00EE6B0A" w:rsidRDefault="00EE6B0A" w:rsidP="00BA7FF4">
      <w:pPr>
        <w:jc w:val="right"/>
        <w:rPr>
          <w:noProof w:val="0"/>
        </w:rPr>
      </w:pPr>
    </w:p>
    <w:p w14:paraId="3DF1B741" w14:textId="77777777" w:rsidR="00EE6B0A" w:rsidRDefault="00EE6B0A" w:rsidP="00BA7FF4">
      <w:pPr>
        <w:jc w:val="right"/>
        <w:rPr>
          <w:noProof w:val="0"/>
        </w:rPr>
      </w:pPr>
    </w:p>
    <w:p w14:paraId="69E07D7F" w14:textId="77777777" w:rsidR="00EE6B0A" w:rsidRDefault="00EE6B0A" w:rsidP="00BA7FF4">
      <w:pPr>
        <w:jc w:val="right"/>
        <w:rPr>
          <w:noProof w:val="0"/>
        </w:rPr>
      </w:pPr>
    </w:p>
    <w:p w14:paraId="444A61A9" w14:textId="77777777" w:rsidR="00370C1A" w:rsidRPr="00FF430B" w:rsidRDefault="00370C1A" w:rsidP="00B322B4">
      <w:pPr>
        <w:spacing w:line="276" w:lineRule="auto"/>
        <w:jc w:val="center"/>
        <w:rPr>
          <w:rFonts w:eastAsia="PMingLiU"/>
          <w:b/>
          <w:lang w:eastAsia="zh-CN"/>
        </w:rPr>
      </w:pPr>
      <w:bookmarkStart w:id="1" w:name="_Toc449692113"/>
      <w:bookmarkEnd w:id="0"/>
    </w:p>
    <w:p w14:paraId="663D2B13" w14:textId="77777777" w:rsidR="00E467BC" w:rsidRDefault="00E467BC" w:rsidP="00981A4D">
      <w:pPr>
        <w:jc w:val="right"/>
        <w:rPr>
          <w:noProof w:val="0"/>
          <w:lang w:val="it-IT"/>
        </w:rPr>
      </w:pPr>
    </w:p>
    <w:p w14:paraId="7FED6787" w14:textId="62D6D1D8" w:rsidR="00981A4D" w:rsidRDefault="00981A4D" w:rsidP="00981A4D">
      <w:pPr>
        <w:jc w:val="right"/>
        <w:rPr>
          <w:noProof w:val="0"/>
          <w:sz w:val="22"/>
          <w:szCs w:val="22"/>
          <w:lang w:val="it-IT"/>
        </w:rPr>
      </w:pPr>
      <w:r>
        <w:rPr>
          <w:noProof w:val="0"/>
          <w:lang w:val="it-IT"/>
        </w:rPr>
        <w:lastRenderedPageBreak/>
        <w:t>Anexa nr. 12</w:t>
      </w:r>
    </w:p>
    <w:p w14:paraId="51A98FC4" w14:textId="77777777" w:rsidR="00981A4D" w:rsidRDefault="00981A4D" w:rsidP="00981A4D">
      <w:pPr>
        <w:jc w:val="right"/>
        <w:rPr>
          <w:noProof w:val="0"/>
          <w:lang w:val="it-IT"/>
        </w:rPr>
      </w:pPr>
      <w:r>
        <w:rPr>
          <w:noProof w:val="0"/>
          <w:lang w:val="it-IT"/>
        </w:rPr>
        <w:t>la Documentația standard nr._____</w:t>
      </w:r>
    </w:p>
    <w:p w14:paraId="70FD376E" w14:textId="77777777" w:rsidR="00981A4D" w:rsidRDefault="00981A4D" w:rsidP="00981A4D">
      <w:pPr>
        <w:jc w:val="right"/>
        <w:rPr>
          <w:noProof w:val="0"/>
          <w:lang w:val="it-IT"/>
        </w:rPr>
      </w:pPr>
      <w:r>
        <w:rPr>
          <w:noProof w:val="0"/>
          <w:lang w:val="it-IT"/>
        </w:rPr>
        <w:t>din “____” ________ 20___</w:t>
      </w:r>
    </w:p>
    <w:p w14:paraId="3D446003" w14:textId="77777777" w:rsidR="00981A4D" w:rsidRDefault="00981A4D" w:rsidP="00981A4D">
      <w:pPr>
        <w:jc w:val="center"/>
        <w:rPr>
          <w:rFonts w:eastAsia="PMingLiU"/>
          <w:b/>
          <w:lang w:eastAsia="zh-CN"/>
        </w:rPr>
      </w:pPr>
    </w:p>
    <w:p w14:paraId="0324200C" w14:textId="77777777" w:rsidR="00981A4D" w:rsidRDefault="00981A4D" w:rsidP="00981A4D">
      <w:pPr>
        <w:jc w:val="center"/>
        <w:rPr>
          <w:rFonts w:eastAsia="PMingLiU"/>
          <w:b/>
          <w:lang w:eastAsia="zh-CN"/>
        </w:rPr>
      </w:pPr>
    </w:p>
    <w:p w14:paraId="1BEE0E61" w14:textId="77777777" w:rsidR="00981A4D" w:rsidRDefault="00981A4D" w:rsidP="00981A4D">
      <w:pPr>
        <w:jc w:val="center"/>
        <w:rPr>
          <w:b/>
        </w:rPr>
      </w:pPr>
    </w:p>
    <w:p w14:paraId="16AA648D" w14:textId="77777777" w:rsidR="00981A4D" w:rsidRDefault="00981A4D" w:rsidP="00981A4D">
      <w:pPr>
        <w:tabs>
          <w:tab w:val="left" w:pos="567"/>
        </w:tabs>
        <w:jc w:val="center"/>
        <w:rPr>
          <w:rFonts w:eastAsia="PMingLiU"/>
          <w:b/>
          <w:noProof w:val="0"/>
          <w:lang w:eastAsia="zh-CN"/>
        </w:rPr>
      </w:pPr>
      <w:bookmarkStart w:id="2" w:name="_Hlk77771164"/>
      <w:r>
        <w:rPr>
          <w:rFonts w:eastAsia="PMingLiU"/>
          <w:b/>
          <w:noProof w:val="0"/>
          <w:lang w:eastAsia="zh-CN"/>
        </w:rPr>
        <w:t xml:space="preserve">DECLARAȚIE </w:t>
      </w:r>
    </w:p>
    <w:p w14:paraId="21E04061" w14:textId="77777777" w:rsidR="00981A4D" w:rsidRDefault="00981A4D" w:rsidP="00981A4D">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/prestări efectuate în ultimii 3 ani de activitate</w:t>
      </w:r>
    </w:p>
    <w:bookmarkEnd w:id="2"/>
    <w:p w14:paraId="331283D5" w14:textId="77777777" w:rsidR="00981A4D" w:rsidRDefault="00981A4D" w:rsidP="00981A4D">
      <w:pPr>
        <w:tabs>
          <w:tab w:val="left" w:pos="567"/>
        </w:tabs>
        <w:jc w:val="center"/>
        <w:rPr>
          <w:b/>
          <w:noProof w:val="0"/>
        </w:rPr>
      </w:pPr>
    </w:p>
    <w:p w14:paraId="68585DDD" w14:textId="77777777" w:rsidR="00981A4D" w:rsidRDefault="00981A4D" w:rsidP="00981A4D">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981A4D" w14:paraId="0AE2A312" w14:textId="77777777" w:rsidTr="00981A4D">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115DF2C" w14:textId="77777777" w:rsidR="00981A4D" w:rsidRDefault="00981A4D">
            <w:pPr>
              <w:spacing w:line="256" w:lineRule="auto"/>
              <w:jc w:val="center"/>
              <w:rPr>
                <w:b/>
                <w:bCs/>
                <w:lang w:val="en-GB"/>
              </w:rPr>
            </w:pPr>
            <w:r>
              <w:rPr>
                <w:b/>
                <w:bCs/>
                <w:lang w:val="en-GB"/>
              </w:rPr>
              <w:t>Nr</w:t>
            </w:r>
          </w:p>
          <w:p w14:paraId="5F1F6670" w14:textId="77777777" w:rsidR="00981A4D" w:rsidRDefault="00981A4D">
            <w:pPr>
              <w:spacing w:line="256" w:lineRule="auto"/>
              <w:jc w:val="center"/>
              <w:rPr>
                <w:b/>
                <w:bCs/>
                <w:lang w:val="en-GB" w:eastAsia="zh-CN"/>
              </w:rPr>
            </w:pPr>
            <w:r>
              <w:rPr>
                <w:b/>
                <w:bCs/>
                <w:lang w:val="en-GB"/>
              </w:rPr>
              <w:t>d/o</w:t>
            </w:r>
          </w:p>
        </w:tc>
        <w:tc>
          <w:tcPr>
            <w:tcW w:w="1080" w:type="dxa"/>
            <w:tcBorders>
              <w:top w:val="single" w:sz="4" w:space="0" w:color="auto"/>
              <w:left w:val="nil"/>
              <w:bottom w:val="single" w:sz="4" w:space="0" w:color="auto"/>
              <w:right w:val="single" w:sz="4" w:space="0" w:color="auto"/>
            </w:tcBorders>
            <w:vAlign w:val="center"/>
            <w:hideMark/>
          </w:tcPr>
          <w:p w14:paraId="52A9AD27" w14:textId="77777777" w:rsidR="00981A4D" w:rsidRDefault="00981A4D">
            <w:pPr>
              <w:spacing w:line="256" w:lineRule="auto"/>
              <w:jc w:val="center"/>
              <w:rPr>
                <w:b/>
                <w:bCs/>
                <w:lang w:val="en-GB"/>
              </w:rPr>
            </w:pPr>
            <w:r>
              <w:rPr>
                <w:b/>
                <w:bCs/>
                <w:lang w:val="en-GB"/>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5264A289" w14:textId="77777777" w:rsidR="00981A4D" w:rsidRDefault="00981A4D">
            <w:pPr>
              <w:spacing w:line="256" w:lineRule="auto"/>
              <w:jc w:val="center"/>
              <w:rPr>
                <w:b/>
                <w:bCs/>
                <w:lang w:val="en-GB"/>
              </w:rPr>
            </w:pPr>
            <w:r>
              <w:rPr>
                <w:b/>
                <w:bCs/>
                <w:lang w:val="en-GB"/>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79BC34C9" w14:textId="77777777" w:rsidR="00981A4D" w:rsidRDefault="00981A4D">
            <w:pPr>
              <w:spacing w:line="256" w:lineRule="auto"/>
              <w:jc w:val="center"/>
              <w:rPr>
                <w:b/>
                <w:bCs/>
                <w:lang w:val="en-GB"/>
              </w:rPr>
            </w:pPr>
            <w:r>
              <w:rPr>
                <w:b/>
                <w:bCs/>
                <w:lang w:val="en-GB"/>
              </w:rPr>
              <w:t>Calitatea Furnizorului/Prestatorului</w:t>
            </w:r>
            <w:r>
              <w:rPr>
                <w:b/>
                <w:bCs/>
                <w:vertAlign w:val="superscript"/>
                <w:lang w:val="en-GB"/>
              </w:rPr>
              <w:t>*)</w:t>
            </w:r>
          </w:p>
        </w:tc>
        <w:tc>
          <w:tcPr>
            <w:tcW w:w="1843" w:type="dxa"/>
            <w:tcBorders>
              <w:top w:val="single" w:sz="4" w:space="0" w:color="auto"/>
              <w:left w:val="nil"/>
              <w:bottom w:val="single" w:sz="4" w:space="0" w:color="auto"/>
              <w:right w:val="single" w:sz="4" w:space="0" w:color="auto"/>
            </w:tcBorders>
            <w:vAlign w:val="center"/>
            <w:hideMark/>
          </w:tcPr>
          <w:p w14:paraId="44420D1D" w14:textId="77777777" w:rsidR="00981A4D" w:rsidRDefault="00981A4D">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34FDE262" w14:textId="77777777" w:rsidR="00981A4D" w:rsidRDefault="00981A4D">
            <w:pPr>
              <w:spacing w:line="256" w:lineRule="auto"/>
              <w:jc w:val="center"/>
              <w:rPr>
                <w:b/>
                <w:bCs/>
                <w:lang w:val="en-GB"/>
              </w:rPr>
            </w:pPr>
            <w:r>
              <w:rPr>
                <w:b/>
                <w:bCs/>
                <w:lang w:val="en-GB"/>
              </w:rPr>
              <w:t>Perioada de livrare/prestare (luni)</w:t>
            </w:r>
          </w:p>
        </w:tc>
      </w:tr>
      <w:tr w:rsidR="00981A4D" w14:paraId="09291410" w14:textId="77777777" w:rsidTr="00981A4D">
        <w:trPr>
          <w:trHeight w:val="300"/>
        </w:trPr>
        <w:tc>
          <w:tcPr>
            <w:tcW w:w="607" w:type="dxa"/>
            <w:tcBorders>
              <w:top w:val="nil"/>
              <w:left w:val="single" w:sz="4" w:space="0" w:color="auto"/>
              <w:bottom w:val="single" w:sz="4" w:space="0" w:color="auto"/>
              <w:right w:val="single" w:sz="4" w:space="0" w:color="auto"/>
            </w:tcBorders>
            <w:vAlign w:val="center"/>
            <w:hideMark/>
          </w:tcPr>
          <w:p w14:paraId="3396985F" w14:textId="77777777" w:rsidR="00981A4D" w:rsidRDefault="00981A4D">
            <w:pPr>
              <w:spacing w:line="256" w:lineRule="auto"/>
              <w:jc w:val="center"/>
              <w:rPr>
                <w:b/>
                <w:bCs/>
                <w:lang w:val="en-GB"/>
              </w:rPr>
            </w:pPr>
            <w:r>
              <w:rPr>
                <w:b/>
                <w:bCs/>
                <w:lang w:val="en-GB"/>
              </w:rPr>
              <w:t>1</w:t>
            </w:r>
          </w:p>
        </w:tc>
        <w:tc>
          <w:tcPr>
            <w:tcW w:w="1080" w:type="dxa"/>
            <w:tcBorders>
              <w:top w:val="nil"/>
              <w:left w:val="nil"/>
              <w:bottom w:val="single" w:sz="4" w:space="0" w:color="auto"/>
              <w:right w:val="single" w:sz="4" w:space="0" w:color="auto"/>
            </w:tcBorders>
            <w:vAlign w:val="center"/>
            <w:hideMark/>
          </w:tcPr>
          <w:p w14:paraId="33603C25" w14:textId="77777777" w:rsidR="00981A4D" w:rsidRDefault="00981A4D">
            <w:pPr>
              <w:spacing w:line="256" w:lineRule="auto"/>
              <w:jc w:val="center"/>
              <w:rPr>
                <w:lang w:val="en-GB"/>
              </w:rPr>
            </w:pPr>
            <w:r>
              <w:rPr>
                <w:lang w:val="en-GB"/>
              </w:rPr>
              <w:t> </w:t>
            </w:r>
          </w:p>
        </w:tc>
        <w:tc>
          <w:tcPr>
            <w:tcW w:w="1440" w:type="dxa"/>
            <w:tcBorders>
              <w:top w:val="nil"/>
              <w:left w:val="nil"/>
              <w:bottom w:val="single" w:sz="4" w:space="0" w:color="auto"/>
              <w:right w:val="single" w:sz="4" w:space="0" w:color="auto"/>
            </w:tcBorders>
            <w:vAlign w:val="center"/>
            <w:hideMark/>
          </w:tcPr>
          <w:p w14:paraId="0DF023CC" w14:textId="77777777" w:rsidR="00981A4D" w:rsidRDefault="00981A4D">
            <w:pPr>
              <w:spacing w:line="256" w:lineRule="auto"/>
              <w:jc w:val="center"/>
              <w:rPr>
                <w:lang w:val="en-GB"/>
              </w:rPr>
            </w:pPr>
            <w:r>
              <w:rPr>
                <w:lang w:val="en-GB"/>
              </w:rPr>
              <w:t> </w:t>
            </w:r>
          </w:p>
        </w:tc>
        <w:tc>
          <w:tcPr>
            <w:tcW w:w="2147" w:type="dxa"/>
            <w:tcBorders>
              <w:top w:val="nil"/>
              <w:left w:val="nil"/>
              <w:bottom w:val="single" w:sz="4" w:space="0" w:color="auto"/>
              <w:right w:val="single" w:sz="4" w:space="0" w:color="auto"/>
            </w:tcBorders>
            <w:vAlign w:val="center"/>
            <w:hideMark/>
          </w:tcPr>
          <w:p w14:paraId="509A001B" w14:textId="77777777" w:rsidR="00981A4D" w:rsidRDefault="00981A4D">
            <w:pPr>
              <w:spacing w:line="256" w:lineRule="auto"/>
              <w:jc w:val="center"/>
              <w:rPr>
                <w:lang w:val="en-GB"/>
              </w:rPr>
            </w:pPr>
            <w:r>
              <w:rPr>
                <w:lang w:val="en-GB"/>
              </w:rPr>
              <w:t> </w:t>
            </w:r>
          </w:p>
        </w:tc>
        <w:tc>
          <w:tcPr>
            <w:tcW w:w="1843" w:type="dxa"/>
            <w:tcBorders>
              <w:top w:val="nil"/>
              <w:left w:val="nil"/>
              <w:bottom w:val="single" w:sz="4" w:space="0" w:color="auto"/>
              <w:right w:val="single" w:sz="4" w:space="0" w:color="auto"/>
            </w:tcBorders>
            <w:vAlign w:val="center"/>
            <w:hideMark/>
          </w:tcPr>
          <w:p w14:paraId="3F02F216" w14:textId="77777777" w:rsidR="00981A4D" w:rsidRDefault="00981A4D">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6F0E0D82" w14:textId="77777777" w:rsidR="00981A4D" w:rsidRDefault="00981A4D">
            <w:pPr>
              <w:spacing w:line="256" w:lineRule="auto"/>
              <w:jc w:val="center"/>
              <w:rPr>
                <w:lang w:val="en-GB"/>
              </w:rPr>
            </w:pPr>
            <w:r>
              <w:rPr>
                <w:lang w:val="en-GB"/>
              </w:rPr>
              <w:t> </w:t>
            </w:r>
          </w:p>
        </w:tc>
      </w:tr>
      <w:tr w:rsidR="00981A4D" w14:paraId="77205DCD" w14:textId="77777777" w:rsidTr="00981A4D">
        <w:trPr>
          <w:trHeight w:val="300"/>
        </w:trPr>
        <w:tc>
          <w:tcPr>
            <w:tcW w:w="607" w:type="dxa"/>
            <w:tcBorders>
              <w:top w:val="nil"/>
              <w:left w:val="single" w:sz="4" w:space="0" w:color="auto"/>
              <w:bottom w:val="single" w:sz="4" w:space="0" w:color="auto"/>
              <w:right w:val="single" w:sz="4" w:space="0" w:color="auto"/>
            </w:tcBorders>
            <w:vAlign w:val="center"/>
            <w:hideMark/>
          </w:tcPr>
          <w:p w14:paraId="07F36995" w14:textId="77777777" w:rsidR="00981A4D" w:rsidRDefault="00981A4D">
            <w:pPr>
              <w:spacing w:line="256" w:lineRule="auto"/>
              <w:jc w:val="center"/>
              <w:rPr>
                <w:b/>
                <w:bCs/>
                <w:lang w:val="en-GB"/>
              </w:rPr>
            </w:pPr>
            <w:r>
              <w:rPr>
                <w:b/>
                <w:bCs/>
                <w:lang w:val="en-GB"/>
              </w:rPr>
              <w:t>2</w:t>
            </w:r>
          </w:p>
        </w:tc>
        <w:tc>
          <w:tcPr>
            <w:tcW w:w="1080" w:type="dxa"/>
            <w:tcBorders>
              <w:top w:val="nil"/>
              <w:left w:val="nil"/>
              <w:bottom w:val="single" w:sz="4" w:space="0" w:color="auto"/>
              <w:right w:val="single" w:sz="4" w:space="0" w:color="auto"/>
            </w:tcBorders>
            <w:vAlign w:val="center"/>
            <w:hideMark/>
          </w:tcPr>
          <w:p w14:paraId="20261C59" w14:textId="77777777" w:rsidR="00981A4D" w:rsidRDefault="00981A4D">
            <w:pPr>
              <w:spacing w:line="256" w:lineRule="auto"/>
              <w:jc w:val="center"/>
              <w:rPr>
                <w:lang w:val="en-GB"/>
              </w:rPr>
            </w:pPr>
            <w:r>
              <w:rPr>
                <w:lang w:val="en-GB"/>
              </w:rPr>
              <w:t> </w:t>
            </w:r>
          </w:p>
        </w:tc>
        <w:tc>
          <w:tcPr>
            <w:tcW w:w="1440" w:type="dxa"/>
            <w:tcBorders>
              <w:top w:val="nil"/>
              <w:left w:val="nil"/>
              <w:bottom w:val="single" w:sz="4" w:space="0" w:color="auto"/>
              <w:right w:val="single" w:sz="4" w:space="0" w:color="auto"/>
            </w:tcBorders>
            <w:vAlign w:val="center"/>
            <w:hideMark/>
          </w:tcPr>
          <w:p w14:paraId="711A440B" w14:textId="77777777" w:rsidR="00981A4D" w:rsidRDefault="00981A4D">
            <w:pPr>
              <w:spacing w:line="256" w:lineRule="auto"/>
              <w:jc w:val="center"/>
              <w:rPr>
                <w:lang w:val="en-GB"/>
              </w:rPr>
            </w:pPr>
            <w:r>
              <w:rPr>
                <w:lang w:val="en-GB"/>
              </w:rPr>
              <w:t> </w:t>
            </w:r>
          </w:p>
        </w:tc>
        <w:tc>
          <w:tcPr>
            <w:tcW w:w="2147" w:type="dxa"/>
            <w:tcBorders>
              <w:top w:val="nil"/>
              <w:left w:val="nil"/>
              <w:bottom w:val="single" w:sz="4" w:space="0" w:color="auto"/>
              <w:right w:val="single" w:sz="4" w:space="0" w:color="auto"/>
            </w:tcBorders>
            <w:vAlign w:val="center"/>
            <w:hideMark/>
          </w:tcPr>
          <w:p w14:paraId="17B13F4D" w14:textId="77777777" w:rsidR="00981A4D" w:rsidRDefault="00981A4D">
            <w:pPr>
              <w:spacing w:line="256" w:lineRule="auto"/>
              <w:jc w:val="center"/>
              <w:rPr>
                <w:lang w:val="en-GB"/>
              </w:rPr>
            </w:pPr>
            <w:r>
              <w:rPr>
                <w:lang w:val="en-GB"/>
              </w:rPr>
              <w:t> </w:t>
            </w:r>
          </w:p>
        </w:tc>
        <w:tc>
          <w:tcPr>
            <w:tcW w:w="1843" w:type="dxa"/>
            <w:tcBorders>
              <w:top w:val="nil"/>
              <w:left w:val="nil"/>
              <w:bottom w:val="single" w:sz="4" w:space="0" w:color="auto"/>
              <w:right w:val="single" w:sz="4" w:space="0" w:color="auto"/>
            </w:tcBorders>
            <w:vAlign w:val="center"/>
            <w:hideMark/>
          </w:tcPr>
          <w:p w14:paraId="05D636A2" w14:textId="77777777" w:rsidR="00981A4D" w:rsidRDefault="00981A4D">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05FA872C" w14:textId="77777777" w:rsidR="00981A4D" w:rsidRDefault="00981A4D">
            <w:pPr>
              <w:spacing w:line="256" w:lineRule="auto"/>
              <w:jc w:val="center"/>
              <w:rPr>
                <w:lang w:val="en-GB"/>
              </w:rPr>
            </w:pPr>
            <w:r>
              <w:rPr>
                <w:lang w:val="en-GB"/>
              </w:rPr>
              <w:t> </w:t>
            </w:r>
          </w:p>
        </w:tc>
      </w:tr>
      <w:tr w:rsidR="00981A4D" w14:paraId="658C4B70" w14:textId="77777777" w:rsidTr="00981A4D">
        <w:trPr>
          <w:trHeight w:val="300"/>
        </w:trPr>
        <w:tc>
          <w:tcPr>
            <w:tcW w:w="607" w:type="dxa"/>
            <w:tcBorders>
              <w:top w:val="nil"/>
              <w:left w:val="single" w:sz="4" w:space="0" w:color="auto"/>
              <w:bottom w:val="single" w:sz="4" w:space="0" w:color="auto"/>
              <w:right w:val="single" w:sz="4" w:space="0" w:color="auto"/>
            </w:tcBorders>
            <w:vAlign w:val="center"/>
            <w:hideMark/>
          </w:tcPr>
          <w:p w14:paraId="2FBB71DE" w14:textId="77777777" w:rsidR="00981A4D" w:rsidRDefault="00981A4D">
            <w:pPr>
              <w:spacing w:line="256" w:lineRule="auto"/>
              <w:jc w:val="center"/>
              <w:rPr>
                <w:b/>
                <w:bCs/>
                <w:lang w:val="en-GB"/>
              </w:rPr>
            </w:pPr>
            <w:r>
              <w:rPr>
                <w:b/>
                <w:bCs/>
                <w:lang w:val="en-GB"/>
              </w:rPr>
              <w:t>...</w:t>
            </w:r>
          </w:p>
        </w:tc>
        <w:tc>
          <w:tcPr>
            <w:tcW w:w="1080" w:type="dxa"/>
            <w:tcBorders>
              <w:top w:val="nil"/>
              <w:left w:val="nil"/>
              <w:bottom w:val="single" w:sz="4" w:space="0" w:color="auto"/>
              <w:right w:val="single" w:sz="4" w:space="0" w:color="auto"/>
            </w:tcBorders>
            <w:vAlign w:val="center"/>
            <w:hideMark/>
          </w:tcPr>
          <w:p w14:paraId="450C16CF" w14:textId="77777777" w:rsidR="00981A4D" w:rsidRDefault="00981A4D">
            <w:pPr>
              <w:spacing w:line="256" w:lineRule="auto"/>
              <w:jc w:val="center"/>
              <w:rPr>
                <w:lang w:val="en-GB"/>
              </w:rPr>
            </w:pPr>
            <w:r>
              <w:rPr>
                <w:lang w:val="en-GB"/>
              </w:rPr>
              <w:t> </w:t>
            </w:r>
          </w:p>
        </w:tc>
        <w:tc>
          <w:tcPr>
            <w:tcW w:w="1440" w:type="dxa"/>
            <w:tcBorders>
              <w:top w:val="nil"/>
              <w:left w:val="nil"/>
              <w:bottom w:val="single" w:sz="4" w:space="0" w:color="auto"/>
              <w:right w:val="single" w:sz="4" w:space="0" w:color="auto"/>
            </w:tcBorders>
            <w:vAlign w:val="center"/>
            <w:hideMark/>
          </w:tcPr>
          <w:p w14:paraId="7BD3CFC6" w14:textId="77777777" w:rsidR="00981A4D" w:rsidRDefault="00981A4D">
            <w:pPr>
              <w:spacing w:line="256" w:lineRule="auto"/>
              <w:jc w:val="center"/>
              <w:rPr>
                <w:lang w:val="en-GB"/>
              </w:rPr>
            </w:pPr>
            <w:r>
              <w:rPr>
                <w:lang w:val="en-GB"/>
              </w:rPr>
              <w:t> </w:t>
            </w:r>
          </w:p>
        </w:tc>
        <w:tc>
          <w:tcPr>
            <w:tcW w:w="2147" w:type="dxa"/>
            <w:tcBorders>
              <w:top w:val="nil"/>
              <w:left w:val="nil"/>
              <w:bottom w:val="single" w:sz="4" w:space="0" w:color="auto"/>
              <w:right w:val="single" w:sz="4" w:space="0" w:color="auto"/>
            </w:tcBorders>
            <w:vAlign w:val="center"/>
            <w:hideMark/>
          </w:tcPr>
          <w:p w14:paraId="07D6D133" w14:textId="77777777" w:rsidR="00981A4D" w:rsidRDefault="00981A4D">
            <w:pPr>
              <w:spacing w:line="256" w:lineRule="auto"/>
              <w:jc w:val="center"/>
              <w:rPr>
                <w:lang w:val="en-GB"/>
              </w:rPr>
            </w:pPr>
            <w:r>
              <w:rPr>
                <w:lang w:val="en-GB"/>
              </w:rPr>
              <w:t> </w:t>
            </w:r>
          </w:p>
        </w:tc>
        <w:tc>
          <w:tcPr>
            <w:tcW w:w="1843" w:type="dxa"/>
            <w:tcBorders>
              <w:top w:val="nil"/>
              <w:left w:val="nil"/>
              <w:bottom w:val="single" w:sz="4" w:space="0" w:color="auto"/>
              <w:right w:val="single" w:sz="4" w:space="0" w:color="auto"/>
            </w:tcBorders>
            <w:vAlign w:val="center"/>
            <w:hideMark/>
          </w:tcPr>
          <w:p w14:paraId="57244527" w14:textId="77777777" w:rsidR="00981A4D" w:rsidRDefault="00981A4D">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14:paraId="257DC8C7" w14:textId="77777777" w:rsidR="00981A4D" w:rsidRDefault="00981A4D">
            <w:pPr>
              <w:spacing w:line="256" w:lineRule="auto"/>
              <w:jc w:val="center"/>
              <w:rPr>
                <w:lang w:val="en-GB"/>
              </w:rPr>
            </w:pPr>
            <w:r>
              <w:rPr>
                <w:lang w:val="en-GB"/>
              </w:rPr>
              <w:t> </w:t>
            </w:r>
          </w:p>
        </w:tc>
      </w:tr>
    </w:tbl>
    <w:p w14:paraId="5236FD06" w14:textId="77777777" w:rsidR="00981A4D" w:rsidRDefault="00981A4D" w:rsidP="00981A4D">
      <w:pPr>
        <w:jc w:val="both"/>
        <w:rPr>
          <w:vertAlign w:val="superscript"/>
        </w:rPr>
      </w:pPr>
    </w:p>
    <w:p w14:paraId="2295BA41" w14:textId="77777777" w:rsidR="00981A4D" w:rsidRDefault="00981A4D" w:rsidP="00981A4D">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651718BE" w14:textId="77777777" w:rsidR="00981A4D" w:rsidRDefault="00981A4D" w:rsidP="00981A4D">
      <w:pPr>
        <w:jc w:val="both"/>
        <w:rPr>
          <w:rFonts w:eastAsia="PMingLiU"/>
          <w:lang w:eastAsia="zh-CN"/>
        </w:rPr>
      </w:pPr>
      <w:r>
        <w:rPr>
          <w:rFonts w:eastAsia="PMingLiU"/>
          <w:lang w:eastAsia="zh-CN"/>
        </w:rPr>
        <w:t>Semnat: ________________________________________</w:t>
      </w:r>
    </w:p>
    <w:p w14:paraId="421D15A7" w14:textId="77777777" w:rsidR="00981A4D" w:rsidRDefault="00981A4D" w:rsidP="00981A4D">
      <w:pPr>
        <w:jc w:val="both"/>
        <w:rPr>
          <w:rFonts w:eastAsia="PMingLiU"/>
          <w:lang w:eastAsia="zh-CN"/>
        </w:rPr>
      </w:pPr>
      <w:r>
        <w:rPr>
          <w:rFonts w:eastAsia="PMingLiU"/>
          <w:lang w:eastAsia="zh-CN"/>
        </w:rPr>
        <w:t>Nume: _________________________________________</w:t>
      </w:r>
    </w:p>
    <w:p w14:paraId="70D47F55" w14:textId="77777777" w:rsidR="00981A4D" w:rsidRDefault="00981A4D" w:rsidP="00981A4D">
      <w:pPr>
        <w:jc w:val="both"/>
        <w:rPr>
          <w:rFonts w:eastAsia="PMingLiU"/>
          <w:lang w:eastAsia="zh-CN"/>
        </w:rPr>
      </w:pPr>
      <w:r>
        <w:rPr>
          <w:rFonts w:eastAsia="PMingLiU"/>
          <w:lang w:eastAsia="zh-CN"/>
        </w:rPr>
        <w:t>Funcţia în cadrul firmei: ___________________________</w:t>
      </w:r>
    </w:p>
    <w:p w14:paraId="790B8AE5" w14:textId="2FBAE224" w:rsidR="00981A4D" w:rsidRPr="00C653E8" w:rsidRDefault="00981A4D" w:rsidP="00C653E8">
      <w:pPr>
        <w:jc w:val="both"/>
        <w:rPr>
          <w:rFonts w:eastAsia="PMingLiU"/>
          <w:lang w:eastAsia="zh-CN"/>
        </w:rPr>
        <w:sectPr w:rsidR="00981A4D" w:rsidRPr="00C653E8" w:rsidSect="00684CEB">
          <w:pgSz w:w="11906" w:h="16838"/>
          <w:pgMar w:top="1440" w:right="1440" w:bottom="709" w:left="993" w:header="709" w:footer="709" w:gutter="0"/>
          <w:cols w:space="708"/>
          <w:docGrid w:linePitch="326"/>
        </w:sectPr>
      </w:pPr>
      <w:r>
        <w:rPr>
          <w:rFonts w:eastAsia="PMingLiU"/>
          <w:lang w:eastAsia="zh-CN"/>
        </w:rPr>
        <w:t>Denumirea firmei: _________________________</w:t>
      </w:r>
      <w:bookmarkStart w:id="3" w:name="_Toc449692114"/>
      <w:bookmarkEnd w:id="1"/>
    </w:p>
    <w:bookmarkEnd w:id="3"/>
    <w:p w14:paraId="3CCD85BB" w14:textId="77777777" w:rsidR="001F6E5A" w:rsidRPr="00FF430B" w:rsidRDefault="001F6E5A" w:rsidP="00C653E8"/>
    <w:sectPr w:rsidR="001F6E5A" w:rsidRPr="00FF430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CC9F9" w14:textId="77777777" w:rsidR="00166BAA" w:rsidRDefault="00166BAA" w:rsidP="00A20ACF">
      <w:r>
        <w:separator/>
      </w:r>
    </w:p>
  </w:endnote>
  <w:endnote w:type="continuationSeparator" w:id="0">
    <w:p w14:paraId="64DA306B" w14:textId="77777777" w:rsidR="00166BAA" w:rsidRDefault="00166B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40B4F6C9" w14:textId="77777777" w:rsidR="002A2EA3" w:rsidRDefault="00370C1A">
        <w:pPr>
          <w:pStyle w:val="Subsol"/>
          <w:jc w:val="right"/>
        </w:pPr>
        <w:r>
          <w:fldChar w:fldCharType="begin"/>
        </w:r>
        <w:r>
          <w:instrText xml:space="preserve"> PAGE   \* MERGEFORMAT </w:instrText>
        </w:r>
        <w:r>
          <w:fldChar w:fldCharType="separate"/>
        </w:r>
        <w:r w:rsidR="00087530">
          <w:t>39</w:t>
        </w:r>
        <w:r>
          <w:fldChar w:fldCharType="end"/>
        </w:r>
      </w:p>
    </w:sdtContent>
  </w:sdt>
  <w:p w14:paraId="796C5009" w14:textId="77777777" w:rsidR="002A2EA3" w:rsidRDefault="002A2EA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41FAF" w14:textId="77777777" w:rsidR="00166BAA" w:rsidRDefault="00166BAA" w:rsidP="00A20ACF">
      <w:r>
        <w:separator/>
      </w:r>
    </w:p>
  </w:footnote>
  <w:footnote w:type="continuationSeparator" w:id="0">
    <w:p w14:paraId="07539B0D" w14:textId="77777777" w:rsidR="00166BAA" w:rsidRDefault="00166B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85128D"/>
    <w:multiLevelType w:val="hybridMultilevel"/>
    <w:tmpl w:val="153AA7AA"/>
    <w:lvl w:ilvl="0" w:tplc="3BD48CCA">
      <w:start w:val="2"/>
      <w:numFmt w:val="decimal"/>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37668549">
    <w:abstractNumId w:val="25"/>
  </w:num>
  <w:num w:numId="2" w16cid:durableId="1517649845">
    <w:abstractNumId w:val="31"/>
  </w:num>
  <w:num w:numId="3" w16cid:durableId="1022055379">
    <w:abstractNumId w:val="22"/>
  </w:num>
  <w:num w:numId="4" w16cid:durableId="182865719">
    <w:abstractNumId w:val="21"/>
  </w:num>
  <w:num w:numId="5" w16cid:durableId="1961373093">
    <w:abstractNumId w:val="9"/>
  </w:num>
  <w:num w:numId="6" w16cid:durableId="948437491">
    <w:abstractNumId w:val="13"/>
  </w:num>
  <w:num w:numId="7" w16cid:durableId="798499593">
    <w:abstractNumId w:val="5"/>
  </w:num>
  <w:num w:numId="8" w16cid:durableId="1271283850">
    <w:abstractNumId w:val="20"/>
  </w:num>
  <w:num w:numId="9" w16cid:durableId="1720663754">
    <w:abstractNumId w:val="8"/>
  </w:num>
  <w:num w:numId="10" w16cid:durableId="525603213">
    <w:abstractNumId w:val="16"/>
  </w:num>
  <w:num w:numId="11" w16cid:durableId="946086989">
    <w:abstractNumId w:val="17"/>
  </w:num>
  <w:num w:numId="12" w16cid:durableId="1157040392">
    <w:abstractNumId w:val="27"/>
  </w:num>
  <w:num w:numId="13" w16cid:durableId="1708410857">
    <w:abstractNumId w:val="19"/>
  </w:num>
  <w:num w:numId="14" w16cid:durableId="283274587">
    <w:abstractNumId w:val="18"/>
  </w:num>
  <w:num w:numId="15" w16cid:durableId="1374647020">
    <w:abstractNumId w:val="6"/>
  </w:num>
  <w:num w:numId="16" w16cid:durableId="416558162">
    <w:abstractNumId w:val="28"/>
  </w:num>
  <w:num w:numId="17" w16cid:durableId="362445790">
    <w:abstractNumId w:val="24"/>
  </w:num>
  <w:num w:numId="18" w16cid:durableId="503132762">
    <w:abstractNumId w:val="7"/>
  </w:num>
  <w:num w:numId="19" w16cid:durableId="583536292">
    <w:abstractNumId w:val="23"/>
  </w:num>
  <w:num w:numId="20" w16cid:durableId="1929539135">
    <w:abstractNumId w:val="15"/>
  </w:num>
  <w:num w:numId="21" w16cid:durableId="1426724659">
    <w:abstractNumId w:val="3"/>
  </w:num>
  <w:num w:numId="22" w16cid:durableId="1289042955">
    <w:abstractNumId w:val="0"/>
  </w:num>
  <w:num w:numId="23" w16cid:durableId="2065828344">
    <w:abstractNumId w:val="2"/>
  </w:num>
  <w:num w:numId="24" w16cid:durableId="1623147217">
    <w:abstractNumId w:val="4"/>
  </w:num>
  <w:num w:numId="25" w16cid:durableId="752162244">
    <w:abstractNumId w:val="1"/>
  </w:num>
  <w:num w:numId="26" w16cid:durableId="1302033482">
    <w:abstractNumId w:val="26"/>
  </w:num>
  <w:num w:numId="27" w16cid:durableId="112022668">
    <w:abstractNumId w:val="12"/>
  </w:num>
  <w:num w:numId="28" w16cid:durableId="408691899">
    <w:abstractNumId w:val="29"/>
  </w:num>
  <w:num w:numId="29" w16cid:durableId="555287889">
    <w:abstractNumId w:val="30"/>
  </w:num>
  <w:num w:numId="30" w16cid:durableId="1136291356">
    <w:abstractNumId w:val="10"/>
  </w:num>
  <w:num w:numId="31" w16cid:durableId="527329833">
    <w:abstractNumId w:val="11"/>
  </w:num>
  <w:num w:numId="32" w16cid:durableId="17207433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10178704">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14C"/>
    <w:rsid w:val="00017D1D"/>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530"/>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BA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CF5"/>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200"/>
    <w:rsid w:val="002909B7"/>
    <w:rsid w:val="00290D06"/>
    <w:rsid w:val="00290D28"/>
    <w:rsid w:val="002911C9"/>
    <w:rsid w:val="002927B7"/>
    <w:rsid w:val="00292856"/>
    <w:rsid w:val="0029594F"/>
    <w:rsid w:val="00297C1E"/>
    <w:rsid w:val="002A04D8"/>
    <w:rsid w:val="002A0588"/>
    <w:rsid w:val="002A0AE5"/>
    <w:rsid w:val="002A26B7"/>
    <w:rsid w:val="002A2EA3"/>
    <w:rsid w:val="002A68CD"/>
    <w:rsid w:val="002A6E99"/>
    <w:rsid w:val="002A6F0C"/>
    <w:rsid w:val="002B1EFF"/>
    <w:rsid w:val="002B206B"/>
    <w:rsid w:val="002B3E6F"/>
    <w:rsid w:val="002B41C5"/>
    <w:rsid w:val="002B4280"/>
    <w:rsid w:val="002B4D12"/>
    <w:rsid w:val="002B5DEF"/>
    <w:rsid w:val="002B624D"/>
    <w:rsid w:val="002B7A36"/>
    <w:rsid w:val="002C05D2"/>
    <w:rsid w:val="002C07A2"/>
    <w:rsid w:val="002C2210"/>
    <w:rsid w:val="002C4803"/>
    <w:rsid w:val="002C764E"/>
    <w:rsid w:val="002C7CCD"/>
    <w:rsid w:val="002D2505"/>
    <w:rsid w:val="002D4BC7"/>
    <w:rsid w:val="002D6E71"/>
    <w:rsid w:val="002D7857"/>
    <w:rsid w:val="002E1640"/>
    <w:rsid w:val="002E20CD"/>
    <w:rsid w:val="002E2AB4"/>
    <w:rsid w:val="002E32D2"/>
    <w:rsid w:val="002E3D41"/>
    <w:rsid w:val="002E48BE"/>
    <w:rsid w:val="002E4970"/>
    <w:rsid w:val="002E5B20"/>
    <w:rsid w:val="002E6BB0"/>
    <w:rsid w:val="002E7992"/>
    <w:rsid w:val="002F03E2"/>
    <w:rsid w:val="002F0B6E"/>
    <w:rsid w:val="002F556B"/>
    <w:rsid w:val="002F638E"/>
    <w:rsid w:val="002F6A1E"/>
    <w:rsid w:val="00302287"/>
    <w:rsid w:val="0030652C"/>
    <w:rsid w:val="00307578"/>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4529"/>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C1A"/>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FB8"/>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758"/>
    <w:rsid w:val="00424AE2"/>
    <w:rsid w:val="004252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552"/>
    <w:rsid w:val="004E1B4E"/>
    <w:rsid w:val="004E25FB"/>
    <w:rsid w:val="004E4A66"/>
    <w:rsid w:val="004E5EBB"/>
    <w:rsid w:val="004E625D"/>
    <w:rsid w:val="004F0C98"/>
    <w:rsid w:val="004F77F1"/>
    <w:rsid w:val="004F7F09"/>
    <w:rsid w:val="004F7FF9"/>
    <w:rsid w:val="005005A8"/>
    <w:rsid w:val="00502EFF"/>
    <w:rsid w:val="005055A3"/>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925"/>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975"/>
    <w:rsid w:val="00627CE2"/>
    <w:rsid w:val="00627D01"/>
    <w:rsid w:val="00631A2C"/>
    <w:rsid w:val="00632D64"/>
    <w:rsid w:val="00632E88"/>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7F"/>
    <w:rsid w:val="006620F8"/>
    <w:rsid w:val="006636C7"/>
    <w:rsid w:val="006638BF"/>
    <w:rsid w:val="00666A9B"/>
    <w:rsid w:val="00667B1F"/>
    <w:rsid w:val="00667C91"/>
    <w:rsid w:val="006722D2"/>
    <w:rsid w:val="00673164"/>
    <w:rsid w:val="0067392B"/>
    <w:rsid w:val="00674E63"/>
    <w:rsid w:val="006755A1"/>
    <w:rsid w:val="0067769C"/>
    <w:rsid w:val="00680AC9"/>
    <w:rsid w:val="006819B2"/>
    <w:rsid w:val="0068226E"/>
    <w:rsid w:val="00684CEB"/>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313"/>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F97"/>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17C5"/>
    <w:rsid w:val="006F24A8"/>
    <w:rsid w:val="006F264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0D8"/>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A4D"/>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DEF"/>
    <w:rsid w:val="00A07B23"/>
    <w:rsid w:val="00A101F6"/>
    <w:rsid w:val="00A109E6"/>
    <w:rsid w:val="00A1178E"/>
    <w:rsid w:val="00A13EAE"/>
    <w:rsid w:val="00A14A10"/>
    <w:rsid w:val="00A14C96"/>
    <w:rsid w:val="00A156C0"/>
    <w:rsid w:val="00A16110"/>
    <w:rsid w:val="00A2070E"/>
    <w:rsid w:val="00A2077B"/>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4FBA"/>
    <w:rsid w:val="00A85C06"/>
    <w:rsid w:val="00A875CF"/>
    <w:rsid w:val="00A90E01"/>
    <w:rsid w:val="00A91216"/>
    <w:rsid w:val="00A93011"/>
    <w:rsid w:val="00A946E0"/>
    <w:rsid w:val="00A953D2"/>
    <w:rsid w:val="00A96BD5"/>
    <w:rsid w:val="00A97A8F"/>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621"/>
    <w:rsid w:val="00AF1DE9"/>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0832"/>
    <w:rsid w:val="00B618C5"/>
    <w:rsid w:val="00B65C93"/>
    <w:rsid w:val="00B663FE"/>
    <w:rsid w:val="00B67813"/>
    <w:rsid w:val="00B67953"/>
    <w:rsid w:val="00B67A26"/>
    <w:rsid w:val="00B720FE"/>
    <w:rsid w:val="00B73406"/>
    <w:rsid w:val="00B73964"/>
    <w:rsid w:val="00B75A38"/>
    <w:rsid w:val="00B76D90"/>
    <w:rsid w:val="00B77248"/>
    <w:rsid w:val="00B777DC"/>
    <w:rsid w:val="00B81043"/>
    <w:rsid w:val="00B8384B"/>
    <w:rsid w:val="00B849E3"/>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36E"/>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566C"/>
    <w:rsid w:val="00C376EF"/>
    <w:rsid w:val="00C415AE"/>
    <w:rsid w:val="00C41D86"/>
    <w:rsid w:val="00C44B96"/>
    <w:rsid w:val="00C45975"/>
    <w:rsid w:val="00C459CA"/>
    <w:rsid w:val="00C47818"/>
    <w:rsid w:val="00C50A6A"/>
    <w:rsid w:val="00C53BAB"/>
    <w:rsid w:val="00C5446F"/>
    <w:rsid w:val="00C545CD"/>
    <w:rsid w:val="00C546BD"/>
    <w:rsid w:val="00C54D89"/>
    <w:rsid w:val="00C55FC5"/>
    <w:rsid w:val="00C562C2"/>
    <w:rsid w:val="00C57430"/>
    <w:rsid w:val="00C6086C"/>
    <w:rsid w:val="00C60F8F"/>
    <w:rsid w:val="00C6170E"/>
    <w:rsid w:val="00C617B0"/>
    <w:rsid w:val="00C653E8"/>
    <w:rsid w:val="00C6589F"/>
    <w:rsid w:val="00C663DF"/>
    <w:rsid w:val="00C6699A"/>
    <w:rsid w:val="00C66C71"/>
    <w:rsid w:val="00C670F2"/>
    <w:rsid w:val="00C67D95"/>
    <w:rsid w:val="00C706DD"/>
    <w:rsid w:val="00C711A2"/>
    <w:rsid w:val="00C71D7C"/>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1C89"/>
    <w:rsid w:val="00CB392C"/>
    <w:rsid w:val="00CB4A20"/>
    <w:rsid w:val="00CB5DEC"/>
    <w:rsid w:val="00CB71A4"/>
    <w:rsid w:val="00CC01A9"/>
    <w:rsid w:val="00CC0CEA"/>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956"/>
    <w:rsid w:val="00D82B8E"/>
    <w:rsid w:val="00D82D2D"/>
    <w:rsid w:val="00D838B9"/>
    <w:rsid w:val="00D83E96"/>
    <w:rsid w:val="00D83EE1"/>
    <w:rsid w:val="00D84750"/>
    <w:rsid w:val="00D84B86"/>
    <w:rsid w:val="00D84C26"/>
    <w:rsid w:val="00D850C2"/>
    <w:rsid w:val="00D8523F"/>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5CF1"/>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67BC"/>
    <w:rsid w:val="00E474B3"/>
    <w:rsid w:val="00E503F9"/>
    <w:rsid w:val="00E53234"/>
    <w:rsid w:val="00E577E4"/>
    <w:rsid w:val="00E57AFE"/>
    <w:rsid w:val="00E6009A"/>
    <w:rsid w:val="00E6012E"/>
    <w:rsid w:val="00E614FD"/>
    <w:rsid w:val="00E70001"/>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B0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3ACD"/>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3979E"/>
  <w15:docId w15:val="{411E6F6C-F3D9-4D90-A61D-FF304F231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fontstyle01">
    <w:name w:val="fontstyle01"/>
    <w:basedOn w:val="Fontdeparagrafimplicit"/>
    <w:rsid w:val="005055A3"/>
    <w:rPr>
      <w:rFonts w:ascii="TimesNewRomanPSMT" w:hAnsi="TimesNewRomanPSMT" w:hint="default"/>
      <w:b w:val="0"/>
      <w:bCs w:val="0"/>
      <w:i w:val="0"/>
      <w:iCs w:val="0"/>
      <w:color w:val="000000"/>
      <w:sz w:val="20"/>
      <w:szCs w:val="20"/>
    </w:rPr>
  </w:style>
  <w:style w:type="character" w:customStyle="1" w:styleId="ListparagrafCaracter">
    <w:name w:val="Listă paragraf Caracter"/>
    <w:aliases w:val="HotarirePunct1 Caracter"/>
    <w:link w:val="Listparagraf"/>
    <w:uiPriority w:val="34"/>
    <w:locked/>
    <w:rsid w:val="00981A4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877684">
      <w:bodyDiv w:val="1"/>
      <w:marLeft w:val="0"/>
      <w:marRight w:val="0"/>
      <w:marTop w:val="0"/>
      <w:marBottom w:val="0"/>
      <w:divBdr>
        <w:top w:val="none" w:sz="0" w:space="0" w:color="auto"/>
        <w:left w:val="none" w:sz="0" w:space="0" w:color="auto"/>
        <w:bottom w:val="none" w:sz="0" w:space="0" w:color="auto"/>
        <w:right w:val="none" w:sz="0" w:space="0" w:color="auto"/>
      </w:divBdr>
    </w:div>
    <w:div w:id="188587003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262760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A6618-C3CA-4234-9471-A1457E1DE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3</Pages>
  <Words>263</Words>
  <Characters>1528</Characters>
  <Application>Microsoft Office Word</Application>
  <DocSecurity>0</DocSecurity>
  <Lines>12</Lines>
  <Paragraphs>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CS1</cp:lastModifiedBy>
  <cp:revision>11</cp:revision>
  <cp:lastPrinted>2021-06-01T11:52:00Z</cp:lastPrinted>
  <dcterms:created xsi:type="dcterms:W3CDTF">2023-08-22T09:39:00Z</dcterms:created>
  <dcterms:modified xsi:type="dcterms:W3CDTF">2024-01-11T07:47:00Z</dcterms:modified>
</cp:coreProperties>
</file>