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8C8BD" w14:textId="77777777" w:rsidR="00473760" w:rsidRPr="00FF430B" w:rsidRDefault="00473760" w:rsidP="00473760">
      <w:pPr>
        <w:rPr>
          <w:lang w:val="ro-MD"/>
        </w:rPr>
      </w:pPr>
    </w:p>
    <w:p w14:paraId="2F39D6AC" w14:textId="77777777" w:rsidR="00473760" w:rsidRPr="00FF430B" w:rsidRDefault="00473760" w:rsidP="00473760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23</w:t>
      </w:r>
    </w:p>
    <w:p w14:paraId="58ED606C" w14:textId="77777777" w:rsidR="00473760" w:rsidRDefault="00473760" w:rsidP="00473760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nr.69</w:t>
      </w:r>
    </w:p>
    <w:p w14:paraId="2598E434" w14:textId="77777777" w:rsidR="00473760" w:rsidRDefault="00473760" w:rsidP="00473760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757777FA" w14:textId="77777777" w:rsidR="00473760" w:rsidRDefault="00473760" w:rsidP="00473760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0342B0E7" w14:textId="77777777" w:rsidR="00473760" w:rsidRDefault="00473760" w:rsidP="00473760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308943CB" w14:textId="77777777" w:rsidR="00473760" w:rsidRDefault="00473760" w:rsidP="00473760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  <w:r>
        <w:rPr>
          <w:b/>
          <w:lang w:val="ro-MD"/>
        </w:rPr>
        <w:t>___________________Aprobat</w:t>
      </w:r>
    </w:p>
    <w:p w14:paraId="1CFA8D3B" w14:textId="77777777" w:rsidR="00473760" w:rsidRPr="00FF430B" w:rsidRDefault="00473760" w:rsidP="00473760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rFonts w:eastAsia="PMingLiU"/>
          <w:lang w:val="ro-MD" w:eastAsia="zh-CN"/>
        </w:rPr>
      </w:pPr>
    </w:p>
    <w:p w14:paraId="5308C9AE" w14:textId="77777777" w:rsidR="00473760" w:rsidRPr="00FF430B" w:rsidRDefault="00473760" w:rsidP="00473760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132DE95D" w14:textId="77777777" w:rsidR="00473760" w:rsidRDefault="00473760" w:rsidP="00473760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635E3D65" w14:textId="77777777" w:rsidR="00473760" w:rsidRPr="00FF430B" w:rsidRDefault="00473760" w:rsidP="00473760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316636C4" w14:textId="77777777" w:rsidR="00473760" w:rsidRPr="00FF430B" w:rsidRDefault="00473760" w:rsidP="00473760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394FC655" w14:textId="77777777" w:rsidR="00473760" w:rsidRPr="00FF430B" w:rsidRDefault="00473760" w:rsidP="00473760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lang w:val="ro-MD"/>
        </w:rPr>
      </w:pPr>
    </w:p>
    <w:p w14:paraId="44788F82" w14:textId="77777777" w:rsidR="00473760" w:rsidRPr="00FF430B" w:rsidRDefault="00473760" w:rsidP="00473760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lang w:val="ro-MD"/>
        </w:rPr>
        <w:t>LUCRĂRI</w:t>
      </w:r>
    </w:p>
    <w:p w14:paraId="602645E4" w14:textId="77777777" w:rsidR="00473760" w:rsidRPr="00FF430B" w:rsidRDefault="00473760" w:rsidP="00473760">
      <w:pPr>
        <w:jc w:val="both"/>
        <w:rPr>
          <w:lang w:val="ro-MD"/>
        </w:rPr>
      </w:pPr>
    </w:p>
    <w:p w14:paraId="37542999" w14:textId="77777777" w:rsidR="00473760" w:rsidRPr="00FF430B" w:rsidRDefault="00473760" w:rsidP="00473760">
      <w:pPr>
        <w:pStyle w:val="a"/>
        <w:numPr>
          <w:ilvl w:val="0"/>
          <w:numId w:val="0"/>
        </w:numPr>
        <w:rPr>
          <w:lang w:val="ro-MD"/>
        </w:rPr>
      </w:pPr>
    </w:p>
    <w:p w14:paraId="32CCB065" w14:textId="2175AD17" w:rsidR="00473760" w:rsidRDefault="00473760" w:rsidP="00473760">
      <w:pPr>
        <w:ind w:firstLine="709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 w:rsidRPr="00FF430B">
        <w:rPr>
          <w:lang w:val="ro-MD"/>
        </w:rPr>
        <w:t>Obiectul</w:t>
      </w:r>
      <w:r>
        <w:t>:</w:t>
      </w:r>
      <w:r>
        <w:rPr>
          <w:lang w:val="ro-MD"/>
        </w:rPr>
        <w:t xml:space="preserve"> </w:t>
      </w:r>
      <w:r w:rsidRPr="00CF4CC2">
        <w:rPr>
          <w:b/>
        </w:rPr>
        <w:t xml:space="preserve">lucrări </w:t>
      </w:r>
      <w:r w:rsidRPr="00473760">
        <w:rPr>
          <w:b/>
          <w:bCs/>
          <w:lang w:val="ro-MD"/>
        </w:rPr>
        <w:t>de întreținere periodică a drumurilor publice naționale cu îmbrăcăminte rutieră din beton asfaltic în raio</w:t>
      </w:r>
      <w:r w:rsidR="00A64B35">
        <w:rPr>
          <w:b/>
          <w:bCs/>
          <w:lang w:val="ro-MD"/>
        </w:rPr>
        <w:t>nul Fălești și mun. Bălți</w:t>
      </w:r>
      <w:r>
        <w:rPr>
          <w:b/>
          <w:bCs/>
          <w:lang w:val="ro-MD"/>
        </w:rPr>
        <w:t xml:space="preserve">    </w:t>
      </w:r>
    </w:p>
    <w:p w14:paraId="2CE09442" w14:textId="750309EB" w:rsidR="00473760" w:rsidRPr="00964BD6" w:rsidRDefault="00473760" w:rsidP="00473760">
      <w:pPr>
        <w:ind w:firstLine="709"/>
        <w:jc w:val="both"/>
        <w:rPr>
          <w:b/>
          <w:i/>
          <w:lang w:val="ro-MD"/>
        </w:rPr>
      </w:pPr>
      <w:r w:rsidRPr="00964BD6">
        <w:rPr>
          <w:b/>
          <w:i/>
          <w:lang w:val="ro-MD"/>
        </w:rPr>
        <w:t xml:space="preserve">Nr. </w:t>
      </w:r>
      <w:r w:rsidR="00964BD6" w:rsidRPr="00964BD6">
        <w:rPr>
          <w:rFonts w:ascii="Helvetica" w:hAnsi="Helvetica" w:cs="Helvetica"/>
          <w:b/>
          <w:i/>
          <w:color w:val="333333"/>
          <w:sz w:val="21"/>
          <w:szCs w:val="21"/>
          <w:shd w:val="clear" w:color="auto" w:fill="FFFFFF"/>
        </w:rPr>
        <w:t>ocds-b3wdp1-MD-1629362239807</w:t>
      </w:r>
      <w:bookmarkStart w:id="2" w:name="_GoBack"/>
      <w:bookmarkEnd w:id="2"/>
    </w:p>
    <w:p w14:paraId="7197D60D" w14:textId="77777777" w:rsidR="00473760" w:rsidRDefault="00473760" w:rsidP="00473760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>
        <w:rPr>
          <w:lang w:val="ro-MD"/>
        </w:rPr>
        <w:t xml:space="preserve">: </w:t>
      </w:r>
      <w:r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68FB95E0" w14:textId="77777777" w:rsidR="00473760" w:rsidRPr="00CF4CC2" w:rsidRDefault="00473760" w:rsidP="00473760">
      <w:pPr>
        <w:ind w:firstLine="709"/>
        <w:jc w:val="both"/>
        <w:rPr>
          <w:b/>
          <w:lang w:val="ro-MD"/>
        </w:rPr>
      </w:pPr>
      <w:r w:rsidRPr="00CF4CC2">
        <w:rPr>
          <w:b/>
          <w:lang w:val="ro-MD"/>
        </w:rPr>
        <w:t>1. Descriere generală</w:t>
      </w:r>
    </w:p>
    <w:p w14:paraId="16B1949C" w14:textId="0FCC4798" w:rsidR="00473760" w:rsidRPr="00FF430B" w:rsidRDefault="00473760" w:rsidP="00473760">
      <w:pPr>
        <w:ind w:firstLine="709"/>
        <w:jc w:val="both"/>
        <w:rPr>
          <w:lang w:val="ro-MD"/>
        </w:rPr>
      </w:pPr>
      <w:r>
        <w:rPr>
          <w:lang w:val="ro-MD"/>
        </w:rPr>
        <w:t xml:space="preserve">Adresa lucrărilor este specificată în caietul de sarcini, constituie tronsoane a </w:t>
      </w:r>
      <w:r w:rsidRPr="0060143D">
        <w:rPr>
          <w:bCs/>
          <w:lang w:val="ro-MD"/>
        </w:rPr>
        <w:t xml:space="preserve">drumurilor publice naționale cu îmbrăcăminte rutieră din </w:t>
      </w:r>
      <w:r>
        <w:rPr>
          <w:bCs/>
          <w:lang w:val="ro-MD"/>
        </w:rPr>
        <w:t xml:space="preserve">beton asfaltic </w:t>
      </w:r>
      <w:r w:rsidRPr="0060143D">
        <w:rPr>
          <w:bCs/>
          <w:lang w:val="ro-MD"/>
        </w:rPr>
        <w:t>amplasate teritorial în raio</w:t>
      </w:r>
      <w:r w:rsidR="00A64B35">
        <w:rPr>
          <w:bCs/>
          <w:lang w:val="ro-MD"/>
        </w:rPr>
        <w:t>nul Fălești și mun. Bălți</w:t>
      </w:r>
      <w:r w:rsidRPr="00FF430B">
        <w:rPr>
          <w:lang w:val="ro-MD"/>
        </w:rPr>
        <w:t>.</w:t>
      </w:r>
    </w:p>
    <w:p w14:paraId="359EDD2B" w14:textId="77777777" w:rsidR="00473760" w:rsidRPr="00FF430B" w:rsidRDefault="00473760" w:rsidP="00473760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2. Informaţii şi proiectare</w:t>
      </w:r>
    </w:p>
    <w:p w14:paraId="2A9792D0" w14:textId="77777777" w:rsidR="00473760" w:rsidRPr="00FF430B" w:rsidRDefault="00473760" w:rsidP="00473760">
      <w:pPr>
        <w:ind w:firstLine="709"/>
        <w:jc w:val="both"/>
        <w:rPr>
          <w:lang w:val="ro-MD"/>
        </w:rPr>
      </w:pPr>
      <w:r>
        <w:rPr>
          <w:lang w:val="ro-MD"/>
        </w:rPr>
        <w:t>Documentația de deviz a fost elaborată de către  autoritatea contractantă Î.S.</w:t>
      </w:r>
      <w:r>
        <w:t xml:space="preserve">”Administrația de Stat a Drumurilor”. </w:t>
      </w:r>
      <w:r w:rsidRPr="003279D9">
        <w:t>Devizul este calculat prin metoda  de resurse în corespundere cu instrucţiunile din СР L.01.01-2012,  aprobat de Ministerul Dezvoltării Regionale și Construcțiilor prin ordinul nr.6 din 23.01.2013</w:t>
      </w:r>
      <w:r>
        <w:t xml:space="preserve">. </w:t>
      </w:r>
      <w:r w:rsidRPr="00791A1A">
        <w:t>Pentru lucrările executate în condiții restrânse, normele de manoperă și funcționare a utilajului se va aplica k=1,2 (conform ordinului Agenției Construcții și Dezvoltare a Teritoriului a RM nr.117 din 30.02.2007)</w:t>
      </w:r>
      <w:r w:rsidRPr="00FF430B">
        <w:rPr>
          <w:lang w:val="ro-MD"/>
        </w:rPr>
        <w:t>.</w:t>
      </w:r>
    </w:p>
    <w:p w14:paraId="13E80763" w14:textId="77777777" w:rsidR="00473760" w:rsidRPr="00FF430B" w:rsidRDefault="00473760" w:rsidP="00473760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3. Materiale, compatibilităţi, reglementări tehnice şi standarde utilizate</w:t>
      </w:r>
    </w:p>
    <w:p w14:paraId="477021ED" w14:textId="77777777" w:rsidR="00473760" w:rsidRPr="00FF430B" w:rsidRDefault="00473760" w:rsidP="00473760">
      <w:pPr>
        <w:ind w:firstLine="709"/>
        <w:jc w:val="both"/>
        <w:rPr>
          <w:lang w:val="ro-MD"/>
        </w:rPr>
      </w:pPr>
      <w:r>
        <w:rPr>
          <w:lang w:val="ro-MD"/>
        </w:rPr>
        <w:t xml:space="preserve">Materialele utilizate urmează să corespundă cerințelor cerințelor legislației în vigoare din Republica Moldova. </w:t>
      </w:r>
    </w:p>
    <w:p w14:paraId="33D26D72" w14:textId="77777777" w:rsidR="00473760" w:rsidRPr="00FF430B" w:rsidRDefault="00473760" w:rsidP="00473760">
      <w:pPr>
        <w:ind w:firstLine="709"/>
        <w:jc w:val="both"/>
        <w:rPr>
          <w:b/>
          <w:lang w:val="ro-MD"/>
        </w:rPr>
      </w:pPr>
      <w:r>
        <w:rPr>
          <w:b/>
          <w:lang w:val="ro-MD"/>
        </w:rPr>
        <w:t>4</w:t>
      </w:r>
      <w:r w:rsidRPr="00FF430B">
        <w:rPr>
          <w:b/>
          <w:lang w:val="ro-MD"/>
        </w:rPr>
        <w:t>. Documente obligatorii la depunerea ofertei</w:t>
      </w:r>
    </w:p>
    <w:p w14:paraId="2ABD7AEB" w14:textId="77777777" w:rsidR="00473760" w:rsidRPr="00FF430B" w:rsidRDefault="00473760" w:rsidP="00473760">
      <w:pPr>
        <w:pStyle w:val="aff2"/>
        <w:rPr>
          <w:lang w:val="ro-MD"/>
        </w:rPr>
      </w:pPr>
      <w:bookmarkStart w:id="3" w:name="_Toc449630846"/>
      <w:bookmarkStart w:id="4" w:name="_Toc449632599"/>
      <w:bookmarkStart w:id="5" w:name="_Toc449633091"/>
      <w:bookmarkStart w:id="6" w:name="_Toc449692047"/>
      <w:r w:rsidRPr="00FF430B">
        <w:rPr>
          <w:lang w:val="ro-MD"/>
        </w:rPr>
        <w:t>1) Propunerea tehnică;</w:t>
      </w:r>
      <w:bookmarkEnd w:id="3"/>
      <w:bookmarkEnd w:id="4"/>
      <w:bookmarkEnd w:id="5"/>
      <w:bookmarkEnd w:id="6"/>
    </w:p>
    <w:p w14:paraId="42214E4E" w14:textId="77777777" w:rsidR="00473760" w:rsidRPr="00FF430B" w:rsidRDefault="00473760" w:rsidP="00473760">
      <w:pPr>
        <w:pStyle w:val="aff2"/>
        <w:rPr>
          <w:lang w:val="ro-MD"/>
        </w:rPr>
      </w:pPr>
      <w:r w:rsidRPr="00FF430B">
        <w:rPr>
          <w:lang w:val="ro-MD"/>
        </w:rPr>
        <w:t>2) Propunerea financiară;</w:t>
      </w:r>
    </w:p>
    <w:p w14:paraId="12C5E460" w14:textId="77777777" w:rsidR="00473760" w:rsidRPr="00FF430B" w:rsidRDefault="00473760" w:rsidP="00473760">
      <w:pPr>
        <w:pStyle w:val="aff2"/>
        <w:rPr>
          <w:color w:val="000000" w:themeColor="text1"/>
          <w:lang w:val="ro-MD"/>
        </w:rPr>
      </w:pPr>
      <w:r w:rsidRPr="00FF430B">
        <w:rPr>
          <w:lang w:val="ro-MD"/>
        </w:rPr>
        <w:t xml:space="preserve">3) </w:t>
      </w:r>
      <w:r w:rsidRPr="00FF430B">
        <w:rPr>
          <w:color w:val="000000" w:themeColor="text1"/>
          <w:lang w:val="ro-MD"/>
        </w:rPr>
        <w:t>DUAE;</w:t>
      </w:r>
    </w:p>
    <w:p w14:paraId="4CD6E8C7" w14:textId="77777777" w:rsidR="00473760" w:rsidRDefault="00473760" w:rsidP="00473760">
      <w:pPr>
        <w:pStyle w:val="aff2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4) Garanția pentru ofertă;</w:t>
      </w:r>
    </w:p>
    <w:p w14:paraId="6BACF315" w14:textId="77777777" w:rsidR="00473760" w:rsidRPr="00FF430B" w:rsidRDefault="00473760" w:rsidP="00473760">
      <w:pPr>
        <w:pStyle w:val="a"/>
        <w:numPr>
          <w:ilvl w:val="0"/>
          <w:numId w:val="0"/>
        </w:numPr>
        <w:tabs>
          <w:tab w:val="left" w:pos="-284"/>
          <w:tab w:val="left" w:pos="426"/>
        </w:tabs>
        <w:rPr>
          <w:lang w:val="ro-MD"/>
        </w:rPr>
      </w:pPr>
      <w:r>
        <w:rPr>
          <w:color w:val="000000" w:themeColor="text1"/>
          <w:lang w:val="ro-MD"/>
        </w:rPr>
        <w:t xml:space="preserve">5) </w:t>
      </w:r>
      <w:r w:rsidRPr="00FF430B">
        <w:rPr>
          <w:lang w:val="ro-MD"/>
        </w:rPr>
        <w:t>Cerere de participare (anexa nr. 7);</w:t>
      </w:r>
    </w:p>
    <w:p w14:paraId="64F64FD5" w14:textId="77777777" w:rsidR="00473760" w:rsidRDefault="00473760" w:rsidP="00473760">
      <w:pPr>
        <w:pStyle w:val="aff2"/>
        <w:rPr>
          <w:color w:val="000000" w:themeColor="text1"/>
          <w:lang w:val="ro-MD"/>
        </w:rPr>
      </w:pPr>
    </w:p>
    <w:p w14:paraId="58618B19" w14:textId="77777777" w:rsidR="00473760" w:rsidRDefault="00473760" w:rsidP="00473760">
      <w:pPr>
        <w:ind w:firstLine="709"/>
        <w:jc w:val="both"/>
        <w:rPr>
          <w:lang w:val="ro-MD"/>
        </w:rPr>
      </w:pPr>
      <w:r>
        <w:rPr>
          <w:b/>
          <w:lang w:val="ro-MD"/>
        </w:rPr>
        <w:t>5</w:t>
      </w:r>
      <w:r w:rsidRPr="00FF430B">
        <w:rPr>
          <w:b/>
          <w:lang w:val="ro-MD"/>
        </w:rPr>
        <w:t>. Documente obligatorii la evaluarea ofertelor</w:t>
      </w:r>
      <w:r w:rsidRPr="00BA7A62">
        <w:rPr>
          <w:lang w:val="ro-MD"/>
        </w:rPr>
        <w:t xml:space="preserve"> </w:t>
      </w:r>
    </w:p>
    <w:p w14:paraId="31222D6D" w14:textId="77777777" w:rsidR="00473760" w:rsidRPr="00FF430B" w:rsidRDefault="00473760" w:rsidP="00473760">
      <w:pPr>
        <w:ind w:firstLine="709"/>
        <w:jc w:val="both"/>
        <w:rPr>
          <w:b/>
          <w:lang w:val="ro-MD"/>
        </w:rPr>
      </w:pPr>
      <w:r w:rsidRPr="00BA7A62">
        <w:rPr>
          <w:b/>
          <w:lang w:val="ro-MD"/>
        </w:rPr>
        <w:t>Autoritatea contractantă solicită prezentarea documentelor declarate în DUAE timp de 1 (unu) zi lucrătoare din data deschiderii ofertelor, pentru operatorul economic clasat pe primul loc, folosind fluxurile interactive de lucru prin intermediul SIA RSAP</w:t>
      </w:r>
      <w:r>
        <w:rPr>
          <w:lang w:val="ro-MD"/>
        </w:rPr>
        <w:t>.</w:t>
      </w:r>
    </w:p>
    <w:p w14:paraId="0735854B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privind valabilitatea ofertei (anexa nr. 8);</w:t>
      </w:r>
    </w:p>
    <w:p w14:paraId="2B4747CB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Grafic de executare a lucrărilor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10.);</w:t>
      </w:r>
    </w:p>
    <w:p w14:paraId="6899FD67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experienţa similară (anexa nr. 12);</w:t>
      </w:r>
    </w:p>
    <w:p w14:paraId="769B3D45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lista principalelor lucrări executate în ultimul an de activitate (anexa nr. 13);</w:t>
      </w:r>
    </w:p>
    <w:p w14:paraId="3C8A6CA3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lastRenderedPageBreak/>
        <w:t>Declaraţie privind dotările specifice, utilajul şi echipamentul necesar pentru îndeplinirea corespunzătoare a contractului (anexa nr. 14);</w:t>
      </w:r>
    </w:p>
    <w:p w14:paraId="25768AB3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Declaraţie privind personalul de specialitate propus pentru implementarea contractului (anexa nr. 15);</w:t>
      </w:r>
    </w:p>
    <w:p w14:paraId="4FB3B491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Lista subcontractanților şi partea/părţile din contract care sunt îndeplinite de aceştia (anexa nr.</w:t>
      </w:r>
      <w:r>
        <w:rPr>
          <w:lang w:val="ro-MD"/>
        </w:rPr>
        <w:t xml:space="preserve"> </w:t>
      </w:r>
      <w:r w:rsidRPr="00FF430B">
        <w:rPr>
          <w:lang w:val="ro-MD"/>
        </w:rPr>
        <w:t>16)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3C22F9B7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Informaţii privind asocierea (anexa nr. 17)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24D2AF8F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terţ susţinător financiar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18)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41A5BEC4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privind susţinerea tehnică și profesională a ofertantului/grupului de operatori economici (anexa nr.</w:t>
      </w:r>
      <w:r>
        <w:rPr>
          <w:lang w:val="ro-MD"/>
        </w:rPr>
        <w:t xml:space="preserve"> </w:t>
      </w:r>
      <w:r w:rsidRPr="00FF430B">
        <w:rPr>
          <w:lang w:val="ro-MD"/>
        </w:rPr>
        <w:t>19)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0E94396D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tehnic (anexa nr.</w:t>
      </w:r>
      <w:r>
        <w:rPr>
          <w:lang w:val="ro-MD"/>
        </w:rPr>
        <w:t xml:space="preserve"> </w:t>
      </w:r>
      <w:r w:rsidRPr="00FF430B">
        <w:rPr>
          <w:lang w:val="ro-MD"/>
        </w:rPr>
        <w:t>20)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676BC45E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profesional (anexa nr.</w:t>
      </w:r>
      <w:r>
        <w:rPr>
          <w:lang w:val="ro-MD"/>
        </w:rPr>
        <w:t xml:space="preserve"> </w:t>
      </w:r>
      <w:r w:rsidRPr="00FF430B">
        <w:rPr>
          <w:lang w:val="ro-MD"/>
        </w:rPr>
        <w:t>21)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2C5925B6" w14:textId="77777777" w:rsidR="00473760" w:rsidRPr="00FF430B" w:rsidRDefault="00473760" w:rsidP="00473760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Aviz pentru participare la licitațiile publice de lucrări din domeniul construcțiilor și instalațiilor (anexa nr. 22);</w:t>
      </w:r>
    </w:p>
    <w:p w14:paraId="73088F9B" w14:textId="77777777" w:rsidR="00473760" w:rsidRDefault="00473760" w:rsidP="00473760">
      <w:pPr>
        <w:ind w:firstLine="709"/>
        <w:jc w:val="both"/>
        <w:rPr>
          <w:lang w:val="ro-MD"/>
        </w:rPr>
      </w:pPr>
    </w:p>
    <w:p w14:paraId="2A7A1B01" w14:textId="77777777" w:rsidR="00473760" w:rsidRPr="00FF430B" w:rsidRDefault="00473760" w:rsidP="00473760">
      <w:pPr>
        <w:jc w:val="both"/>
        <w:rPr>
          <w:bCs/>
          <w:lang w:val="ro-MD"/>
        </w:rPr>
      </w:pPr>
    </w:p>
    <w:p w14:paraId="296ACC35" w14:textId="77777777" w:rsidR="00473760" w:rsidRPr="00FF430B" w:rsidRDefault="00473760" w:rsidP="00473760">
      <w:pPr>
        <w:ind w:firstLine="709"/>
        <w:jc w:val="both"/>
        <w:rPr>
          <w:lang w:val="ro-MD"/>
        </w:rPr>
      </w:pPr>
      <w:r w:rsidRPr="00FF430B">
        <w:rPr>
          <w:bCs/>
          <w:lang w:val="ro-MD"/>
        </w:rPr>
        <w:t xml:space="preserve">Autoritatea contractantă </w:t>
      </w:r>
      <w:r w:rsidRPr="00FF430B">
        <w:rPr>
          <w:lang w:val="ro-MD"/>
        </w:rPr>
        <w:t> ___________              </w:t>
      </w:r>
      <w:r w:rsidRPr="00FF430B">
        <w:rPr>
          <w:bCs/>
          <w:lang w:val="ro-MD"/>
        </w:rPr>
        <w:t>Data</w:t>
      </w:r>
      <w:r w:rsidRPr="00FF430B">
        <w:rPr>
          <w:lang w:val="ro-MD"/>
        </w:rPr>
        <w:t xml:space="preserve"> "____"__________________</w:t>
      </w:r>
    </w:p>
    <w:p w14:paraId="0128D4BD" w14:textId="77777777" w:rsidR="00473760" w:rsidRDefault="00473760" w:rsidP="00473760">
      <w:pPr>
        <w:jc w:val="both"/>
        <w:rPr>
          <w:b/>
          <w:lang w:val="ro-MD"/>
        </w:rPr>
      </w:pPr>
    </w:p>
    <w:p w14:paraId="16761514" w14:textId="77777777" w:rsidR="00473760" w:rsidRDefault="00473760" w:rsidP="00473760">
      <w:pPr>
        <w:jc w:val="both"/>
        <w:rPr>
          <w:b/>
          <w:lang w:val="ro-MD"/>
        </w:rPr>
      </w:pPr>
    </w:p>
    <w:p w14:paraId="607EC012" w14:textId="77777777" w:rsidR="00473760" w:rsidRPr="00FF430B" w:rsidRDefault="00473760" w:rsidP="00473760">
      <w:pPr>
        <w:pStyle w:val="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  <w:lang w:val="ro-MD"/>
        </w:rPr>
      </w:pPr>
      <w:r w:rsidRPr="00FF430B">
        <w:rPr>
          <w:rFonts w:ascii="Times New Roman" w:hAnsi="Times New Roman" w:cs="Times New Roman"/>
          <w:color w:val="auto"/>
          <w:lang w:val="ro-MD"/>
        </w:rPr>
        <w:t>Formularul de deviz nr.1 – Lista cu cantitățile de lucrări</w:t>
      </w:r>
    </w:p>
    <w:p w14:paraId="799B6C4B" w14:textId="77777777" w:rsidR="00473760" w:rsidRPr="00FF430B" w:rsidRDefault="00473760" w:rsidP="00473760">
      <w:pPr>
        <w:ind w:firstLine="709"/>
        <w:jc w:val="both"/>
        <w:rPr>
          <w:b/>
          <w:lang w:val="ro-MD"/>
        </w:rPr>
      </w:pPr>
    </w:p>
    <w:p w14:paraId="5A967FD1" w14:textId="482F8FBD" w:rsidR="00473760" w:rsidRDefault="00473760" w:rsidP="00473760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>
        <w:t>:</w:t>
      </w:r>
      <w:r>
        <w:rPr>
          <w:lang w:val="ro-MD"/>
        </w:rPr>
        <w:t xml:space="preserve"> </w:t>
      </w:r>
      <w:r w:rsidRPr="00CF4CC2">
        <w:rPr>
          <w:b/>
        </w:rPr>
        <w:t xml:space="preserve">lucrări </w:t>
      </w:r>
      <w:r w:rsidRPr="00473760">
        <w:rPr>
          <w:b/>
          <w:bCs/>
          <w:lang w:val="ro-MD"/>
        </w:rPr>
        <w:t xml:space="preserve">de întreținere periodică a drumurilor publice naționale cu îmbrăcăminte rutieră din beton asfaltic în </w:t>
      </w:r>
      <w:r w:rsidR="00A64B35" w:rsidRPr="00473760">
        <w:rPr>
          <w:b/>
          <w:bCs/>
          <w:lang w:val="ro-MD"/>
        </w:rPr>
        <w:t>raio</w:t>
      </w:r>
      <w:r w:rsidR="00A64B35">
        <w:rPr>
          <w:b/>
          <w:bCs/>
          <w:lang w:val="ro-MD"/>
        </w:rPr>
        <w:t>nul Fălești și mun. Bălți</w:t>
      </w:r>
    </w:p>
    <w:p w14:paraId="5AB25775" w14:textId="77777777" w:rsidR="00473760" w:rsidRDefault="00473760" w:rsidP="00473760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>
        <w:rPr>
          <w:lang w:val="ro-MD"/>
        </w:rPr>
        <w:t xml:space="preserve">: </w:t>
      </w:r>
      <w:r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06D1F7E1" w14:textId="77777777" w:rsidR="00473760" w:rsidRDefault="00473760" w:rsidP="00473760">
      <w:pPr>
        <w:ind w:firstLine="709"/>
        <w:jc w:val="both"/>
        <w:rPr>
          <w:lang w:val="ro-MD"/>
        </w:rPr>
      </w:pPr>
    </w:p>
    <w:p w14:paraId="401F1415" w14:textId="77777777" w:rsidR="00473760" w:rsidRDefault="00473760" w:rsidP="00473760">
      <w:pPr>
        <w:rPr>
          <w:sz w:val="2"/>
          <w:szCs w:val="2"/>
          <w:lang w:val="en-US"/>
        </w:rPr>
      </w:pPr>
    </w:p>
    <w:p w14:paraId="5B66825D" w14:textId="77777777" w:rsidR="00473760" w:rsidRPr="004D02E8" w:rsidRDefault="00473760" w:rsidP="00473760">
      <w:pPr>
        <w:rPr>
          <w:sz w:val="2"/>
          <w:szCs w:val="2"/>
          <w:lang w:val="en-US"/>
        </w:rPr>
      </w:pPr>
    </w:p>
    <w:p w14:paraId="2CD9C18A" w14:textId="77777777" w:rsidR="00473760" w:rsidRPr="004D02E8" w:rsidRDefault="00473760" w:rsidP="00473760">
      <w:pPr>
        <w:rPr>
          <w:sz w:val="2"/>
          <w:szCs w:val="2"/>
          <w:lang w:val="en-US"/>
        </w:rPr>
      </w:pPr>
    </w:p>
    <w:p w14:paraId="3FC321BF" w14:textId="77777777" w:rsidR="00A64B35" w:rsidRPr="004D02E8" w:rsidRDefault="00A64B35" w:rsidP="00A64B35">
      <w:pPr>
        <w:rPr>
          <w:sz w:val="2"/>
          <w:szCs w:val="2"/>
          <w:lang w:val="en-US"/>
        </w:rPr>
      </w:pPr>
    </w:p>
    <w:tbl>
      <w:tblPr>
        <w:tblW w:w="10348" w:type="dxa"/>
        <w:tblInd w:w="-145" w:type="dxa"/>
        <w:tblLayout w:type="fixed"/>
        <w:tblLook w:val="0000" w:firstRow="0" w:lastRow="0" w:firstColumn="0" w:lastColumn="0" w:noHBand="0" w:noVBand="0"/>
      </w:tblPr>
      <w:tblGrid>
        <w:gridCol w:w="709"/>
        <w:gridCol w:w="1560"/>
        <w:gridCol w:w="4975"/>
        <w:gridCol w:w="978"/>
        <w:gridCol w:w="992"/>
        <w:gridCol w:w="1134"/>
      </w:tblGrid>
      <w:tr w:rsidR="008C46E9" w:rsidRPr="004D02E8" w14:paraId="1696BA7D" w14:textId="77777777" w:rsidTr="008C46E9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362FBA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275E19E1" w14:textId="77777777" w:rsidR="008C46E9" w:rsidRPr="004D02E8" w:rsidRDefault="008C46E9" w:rsidP="00952E2E">
            <w:pPr>
              <w:jc w:val="center"/>
              <w:rPr>
                <w:lang w:eastAsia="ru-RU"/>
              </w:rPr>
            </w:pPr>
            <w:r w:rsidRPr="004D02E8">
              <w:rPr>
                <w:lang w:eastAsia="ru-RU"/>
              </w:rPr>
              <w:t xml:space="preserve"> </w:t>
            </w:r>
            <w:r w:rsidRPr="004D02E8">
              <w:rPr>
                <w:sz w:val="22"/>
                <w:lang w:val="en-US" w:eastAsia="ru-RU"/>
              </w:rPr>
              <w:t>crt</w:t>
            </w:r>
            <w:r w:rsidRPr="004D02E8">
              <w:rPr>
                <w:sz w:val="22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0139425" w14:textId="77777777" w:rsidR="008C46E9" w:rsidRPr="00694325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şi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A272D40" w14:textId="77777777" w:rsidR="008C46E9" w:rsidRPr="004D02E8" w:rsidRDefault="008C46E9" w:rsidP="00952E2E">
            <w:pPr>
              <w:jc w:val="center"/>
              <w:rPr>
                <w:sz w:val="22"/>
                <w:szCs w:val="22"/>
              </w:rPr>
            </w:pPr>
          </w:p>
          <w:p w14:paraId="7BFFD9F8" w14:textId="77777777" w:rsidR="008C46E9" w:rsidRPr="004D02E8" w:rsidRDefault="008C46E9" w:rsidP="00952E2E">
            <w:pPr>
              <w:jc w:val="center"/>
              <w:rPr>
                <w:sz w:val="22"/>
                <w:szCs w:val="22"/>
              </w:rPr>
            </w:pPr>
            <w:r w:rsidRPr="004D02E8">
              <w:rPr>
                <w:sz w:val="22"/>
                <w:szCs w:val="22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15A0A9D" w14:textId="77777777" w:rsidR="008C46E9" w:rsidRPr="004D02E8" w:rsidRDefault="008C46E9" w:rsidP="00952E2E">
            <w:pPr>
              <w:jc w:val="center"/>
              <w:rPr>
                <w:sz w:val="22"/>
                <w:szCs w:val="22"/>
              </w:rPr>
            </w:pPr>
          </w:p>
          <w:p w14:paraId="1655E4E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83B50C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8C46E9" w:rsidRPr="004D02E8" w14:paraId="78C01D11" w14:textId="77777777" w:rsidTr="008C46E9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F7CF8F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86723D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7D6FDB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DCF628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8042FE9" w14:textId="77777777" w:rsidR="008C46E9" w:rsidRPr="004D02E8" w:rsidRDefault="008C46E9" w:rsidP="00952E2E">
            <w:pPr>
              <w:jc w:val="center"/>
              <w:rPr>
                <w:sz w:val="22"/>
                <w:szCs w:val="22"/>
              </w:rPr>
            </w:pPr>
            <w:r w:rsidRPr="004D02E8">
              <w:rPr>
                <w:sz w:val="22"/>
                <w:szCs w:val="22"/>
              </w:rPr>
              <w:t>pe unitate de măsură</w:t>
            </w:r>
          </w:p>
          <w:p w14:paraId="63AEC72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31ADDE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7D2804D1" w14:textId="77777777" w:rsidR="008C46E9" w:rsidRPr="004D02E8" w:rsidRDefault="008C46E9" w:rsidP="008C46E9">
      <w:pPr>
        <w:rPr>
          <w:sz w:val="2"/>
          <w:szCs w:val="2"/>
          <w:lang w:val="en-US"/>
        </w:rPr>
      </w:pPr>
    </w:p>
    <w:tbl>
      <w:tblPr>
        <w:tblW w:w="10348" w:type="dxa"/>
        <w:tblInd w:w="-145" w:type="dxa"/>
        <w:tblLayout w:type="fixed"/>
        <w:tblLook w:val="0000" w:firstRow="0" w:lastRow="0" w:firstColumn="0" w:lastColumn="0" w:noHBand="0" w:noVBand="0"/>
      </w:tblPr>
      <w:tblGrid>
        <w:gridCol w:w="709"/>
        <w:gridCol w:w="1560"/>
        <w:gridCol w:w="4975"/>
        <w:gridCol w:w="978"/>
        <w:gridCol w:w="992"/>
        <w:gridCol w:w="1134"/>
      </w:tblGrid>
      <w:tr w:rsidR="008C46E9" w:rsidRPr="004D02E8" w14:paraId="1CDE86D3" w14:textId="77777777" w:rsidTr="008C46E9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34DB8A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7B1490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74AE55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F4CFEA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7D1B0B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7275663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8C46E9" w:rsidRPr="004D02E8" w14:paraId="6E5BC72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E70D78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FC6CA3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E0A45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Raionul Falesti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0CC86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71503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71E3ECB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0814932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F472CB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E4BC2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13C970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R17 Falesti - Pirlita, km 4,80-5,00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23A54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887B98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DFA5826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42E1888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5E27FF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311988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AD6394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1.1.1.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D1F14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21A90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65D430A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51C5F65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3FC88F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FDF92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4C39E4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1.1.1.1.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55A8C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39E3E3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BE881BC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2F449E9B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7665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E7E3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1CEDA11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4981F0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AAFD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8111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548BF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14,0000</w:t>
            </w:r>
          </w:p>
        </w:tc>
      </w:tr>
      <w:tr w:rsidR="008C46E9" w:rsidRPr="005F0059" w14:paraId="1CBBA7C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5644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47B3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8BAC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292F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C5DA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B0ABC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C6AC76A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10C2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C4C9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4A72686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1C692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AAAF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D057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69FBC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250,0000</w:t>
            </w:r>
          </w:p>
        </w:tc>
      </w:tr>
      <w:tr w:rsidR="008C46E9" w:rsidRPr="005F0059" w14:paraId="10DBF10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0F85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4CCD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644C9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C3FC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7DB8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ED91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2041D3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B261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0F3D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7040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3401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F66C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612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3902C4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0E80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2E8E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CD56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2F2A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4988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BCAC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FE17D8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FB22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16C0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988A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B64A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11E2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F976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198222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975C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8A6D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4710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FD50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B8D8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28D0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F4C9E8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1F97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C543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8E50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820B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B725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DF1A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455548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9D15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0067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3D3B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F372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3BB3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D31EE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F57A6C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91D0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C83A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3177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76DB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8141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287D3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90A504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6024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30DE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A21A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9D45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4E5C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EDB2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55AACA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7210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A732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FFA0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6CE9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0ECC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8211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3822A96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D493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ED40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DI155C</w:t>
            </w:r>
          </w:p>
          <w:p w14:paraId="5EE976A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79912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1000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3412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6DB1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FF976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150,0000</w:t>
            </w:r>
          </w:p>
        </w:tc>
      </w:tr>
      <w:tr w:rsidR="008C46E9" w:rsidRPr="005F0059" w14:paraId="13AE6DC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8AD1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5E53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8156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8D0E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2FD4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B184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2DA5FF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7127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B18A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E4AF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F90E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76C6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5730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EADB2A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0FFD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4BFC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D8D0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93D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A768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1F70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F75969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BDA6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5A51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C164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EE22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7D06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218F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E503DF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1E581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78B7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ECF0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8A46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8802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9257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4A0B6C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6736B3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AA73C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2871C9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A1F35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019A8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D9267B0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B60BD0F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018E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91DE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99C1C2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F0CEB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75EC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BF4C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93846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0,4200</w:t>
            </w:r>
          </w:p>
        </w:tc>
      </w:tr>
      <w:tr w:rsidR="008C46E9" w:rsidRPr="005F0059" w14:paraId="0CCDE33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1A40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E16C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D9F2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F452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BD20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5955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BEF5D9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2CE4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0926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E132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1717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9F7B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FFC32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AEDFF46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5D48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6155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2E3D27C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2B1B0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 (conform SM EN 13108-1 si CP D.02.25:2021) , executata la cald, in grosime de 5,0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A09A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0570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6A253" w14:textId="594D8F41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1 400,00</w:t>
            </w:r>
          </w:p>
        </w:tc>
      </w:tr>
      <w:tr w:rsidR="008C46E9" w:rsidRPr="005F0059" w14:paraId="6D9386F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7185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CA6E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ADC3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EA84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9BEF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91205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C0BE75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EBE1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FC0C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3DAF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386E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B119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0,1216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F181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4A4E41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7159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5823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1C28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FF47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1F05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D15A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EFAD9D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FFFB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18E0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039DF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0796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F433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3193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5FD29A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5352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3E2D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33B1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F808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3AA3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4F5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A2AA542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4327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061D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1D3706F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132DF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7165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1485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05285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2,0000</w:t>
            </w:r>
          </w:p>
        </w:tc>
      </w:tr>
      <w:tr w:rsidR="008C46E9" w:rsidRPr="005F0059" w14:paraId="6FFBEF2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2D96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A103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CEDB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94AB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5483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F72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BD275F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13C03B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C26F7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3B5F34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R17 Falesti - Pirlita, km 9.30-10.05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C03D7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029D2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A54A1DD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4E05172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03BCE0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71AFCB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71F77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1.2.1.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2F0EE3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5AC39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60EBA13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6860818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574D54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3E4E8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57880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1.2.1.1.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0A5F76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FD39C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F9EC10A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57F566D9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73E7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51EB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767771F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5C391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7442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F793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A3162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52,5000</w:t>
            </w:r>
          </w:p>
        </w:tc>
      </w:tr>
      <w:tr w:rsidR="008C46E9" w:rsidRPr="005F0059" w14:paraId="2EA0F48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7828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82E6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8A42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DF5E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FB6C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491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8EDEF85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1F95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6988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46274A7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5F962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F825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77A4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9C9C2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675,0000</w:t>
            </w:r>
          </w:p>
        </w:tc>
      </w:tr>
      <w:tr w:rsidR="008C46E9" w:rsidRPr="005F0059" w14:paraId="1AFA81A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A853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4E51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5B55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9B7F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3933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4659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ABA593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C290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DB63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47EA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B8D4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6E6A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A9D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5EC5A0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DD25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B76B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6819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6EE7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6952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40DA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3DAC13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72F7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3B48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26F6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85E4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62C9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9E31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456BBF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2B06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6F27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12AF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9BD6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45F2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724F3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7155F5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6473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75B0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B148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F266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03EF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B660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7D87B9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7C68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70F5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54E1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159A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9B27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1362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9BA821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9696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E6F3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C503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D33C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83A5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2649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88E29E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CDEB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97EE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55A8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DB56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4B5D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FC96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9626B0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AEA6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E1BB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A608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6BAB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4FE5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EABD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91A6CC7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1FB2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C3BA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6C88D8D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F2CCC0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2000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5C14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4D7B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3C146" w14:textId="28762439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2 050,00</w:t>
            </w:r>
          </w:p>
        </w:tc>
      </w:tr>
      <w:tr w:rsidR="008C46E9" w:rsidRPr="005F0059" w14:paraId="605D838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BD9A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A6AF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714A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0DD2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0223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E638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94851E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C403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94EB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D5AF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8383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2229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6286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2AACE7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9FE8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5659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6492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2844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9DA3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5F0F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EB0087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E5ED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8B11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DF96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498B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2765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F3091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B7AC3D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108D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D94A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D5F8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69E1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C200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5FC3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D79CF6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B80FD4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443A7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83CA3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F1517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CDE4AC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CA49B1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D51EEB2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6CD4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D15D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4CBFA8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55E41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BBC7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9FBF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431AA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1,5750</w:t>
            </w:r>
          </w:p>
        </w:tc>
      </w:tr>
      <w:tr w:rsidR="008C46E9" w:rsidRPr="005F0059" w14:paraId="2715098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EF56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89ED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1BFA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10EB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ED8D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21F08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1C805B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BCA4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BC2C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DC6D7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03CE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D5F7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4CB4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5B182FE1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1096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2F49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7C0EDAF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F3FF57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(conform SM EN 13108-1 si CP D.02.25:2021) , executata la cald, in grosime de 5,0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787F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7128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D8C31" w14:textId="7E67D69B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5 250,00</w:t>
            </w:r>
          </w:p>
        </w:tc>
      </w:tr>
      <w:tr w:rsidR="008C46E9" w:rsidRPr="005F0059" w14:paraId="541A99B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1C32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85EA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4CC7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4E53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A761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0A3D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B9D027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7F22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2630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D72E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E220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CF22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0,1216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3EE6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B09020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35E8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F153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E08E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8F7B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3F7E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948C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3E4162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FD8B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A400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6E19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9861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9321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25B4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993157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60F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C9CE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D3A3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E3AA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CCBC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219C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1023F5B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B8F5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5A70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5806D0B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82472A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0D6B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94C9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AC4C92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7,5000</w:t>
            </w:r>
          </w:p>
        </w:tc>
      </w:tr>
      <w:tr w:rsidR="008C46E9" w:rsidRPr="005F0059" w14:paraId="06575A7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5300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FFED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161C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165B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8D7F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B192B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64D60F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366018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1162E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0BAD6E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 G53 R15-Glodeni-Egorovca-R16, km 14.95-15.95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091E5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DCDC9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E07A4E3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2CE252D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8EE9E2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AF556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6B0849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1.3.1.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29AC2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BDC6D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481A6A1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05983BD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8FFE29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16236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588B8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1.3.1.1.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ED4AA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55452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34ABF43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6110CCF5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D74E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AF08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4AA940E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2AE48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E2BB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0046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636CA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60,0000</w:t>
            </w:r>
          </w:p>
        </w:tc>
      </w:tr>
      <w:tr w:rsidR="008C46E9" w:rsidRPr="005F0059" w14:paraId="4624E41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3AA4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8F08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0AA3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DB4E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2B88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CB62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DF227C8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F0BB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2332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74F0D1F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B4653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C09D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301B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54CDA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820,0000</w:t>
            </w:r>
          </w:p>
        </w:tc>
      </w:tr>
      <w:tr w:rsidR="008C46E9" w:rsidRPr="005F0059" w14:paraId="3001753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CDC4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C5C1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61B0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79D4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8ABE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8200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6AC428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AED0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4709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080D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C6B9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92AE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F6A4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0F23CD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0820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8B8F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D53B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282B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D15B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6337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88D571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4FCA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DE9A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8F0E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F7E5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F1CC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F250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AB3513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3C2E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83FA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EC48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7622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DB24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D69D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098E94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EEC6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0851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E6A0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6112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D5FC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1633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004E97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B66E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842E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A6EB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6D03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F282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4F76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6E4309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D3E0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1EE3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D3D2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FD45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1D8E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B2B2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24D131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9097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DEB2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43DB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FA46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34CA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15E5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15E950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2FB6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37D4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9E4F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2697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4025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AD23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8E5F430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8886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5EDA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53DADA6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F9D79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2000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FC55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1A6F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02DB3" w14:textId="70F2DB2C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5 280,00</w:t>
            </w:r>
          </w:p>
        </w:tc>
      </w:tr>
      <w:tr w:rsidR="008C46E9" w:rsidRPr="005F0059" w14:paraId="61CB982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585D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C6FF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0D92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7BFB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3278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F26A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26B997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82FB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C21E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D764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E859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6B90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4577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7E786E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B370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B0EB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0500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B1CA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7BD5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777B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447A21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F68A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F41A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6CC8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24D7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274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FC50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9B8752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358A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CCCF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018E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7B1A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730C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B8203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595AA793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2781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4C81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92C0E3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2B20B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3BFB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D924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1E212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0,4500</w:t>
            </w:r>
          </w:p>
        </w:tc>
      </w:tr>
      <w:tr w:rsidR="008C46E9" w:rsidRPr="005F0059" w14:paraId="1232912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BA6D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C6A4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646B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4A0C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9674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D1A3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2775DD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69C3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2F1A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D2BB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3177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755F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8DD1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3FAFFA8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8568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B525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7792349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F830B0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(conform SM EN 13108-1 si CP D.02.25:2021) h med - 2 cm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0B3D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F37A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63279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73,5000</w:t>
            </w:r>
          </w:p>
        </w:tc>
      </w:tr>
      <w:tr w:rsidR="008C46E9" w:rsidRPr="005F0059" w14:paraId="0110838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EB69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04BC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7C15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0513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7759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B6922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274DC6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3C5A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3C86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B15B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CFD9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8C00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C8FC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5B3444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9033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DF32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52D2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1134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E08F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A30E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6C4263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FCF6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5952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C83CC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18EC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FC11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E490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6ABC26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B37A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26DB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8B95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BE62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81C1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A564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159E97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4E75A9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04B8B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2F735E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698EA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935F2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6B67957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4BB217D1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DE1B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98D9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8A8AF6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5D869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2157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E6DA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20121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1,8000</w:t>
            </w:r>
          </w:p>
        </w:tc>
      </w:tr>
      <w:tr w:rsidR="008C46E9" w:rsidRPr="005F0059" w14:paraId="59409D4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89C0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73A2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E89B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5F70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21D8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2E1E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0C18CC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D8DA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FD44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F596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55AF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FCFC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316E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9F1B9FB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3973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D3E1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3F1511F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5FF1E0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(conform SM EN 13108-1 si CP D.02.25:2021), executata la cald, in grosime de 4,0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EE57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687F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BA265" w14:textId="0F70F59B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6 000,00</w:t>
            </w:r>
          </w:p>
        </w:tc>
      </w:tr>
      <w:tr w:rsidR="008C46E9" w:rsidRPr="005F0059" w14:paraId="01A662D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8C25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4CD5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54F0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4A4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9DD8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580A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98AFC8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B6EF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D83F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BF4B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8F35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C340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518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58414C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6F98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F56C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10CF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B8FE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BD2B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00CB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83DD06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E09C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92DC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EA82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6A19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2C0A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59E7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231803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061E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88FB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F481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E3D1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9F91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6A70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540E2B8D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3EF7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65F3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0AA01A5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1F9FE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7078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8F4B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06061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10,0000</w:t>
            </w:r>
          </w:p>
        </w:tc>
      </w:tr>
      <w:tr w:rsidR="008C46E9" w:rsidRPr="005F0059" w14:paraId="5294C03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9908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B19E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DCB5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DF42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CADE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824B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3DA8413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9DF77C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2C282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0D9E1C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1.4. G58 R7 - Pascauti - Calinesti - Falesti - R16, km 50.05-50.90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77839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01308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0AF3C46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4A3F459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DBAC01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62A35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202521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1.4.1.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3D407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E03C5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078180B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FF584B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5EC6B1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F95DA6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8A922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1.4.1.1.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14DA3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05900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9745BE1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F77B4B6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0CF8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705C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5A84730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3EFE43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D14D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4BD3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CBE27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51,0000</w:t>
            </w:r>
          </w:p>
        </w:tc>
      </w:tr>
      <w:tr w:rsidR="008C46E9" w:rsidRPr="005F0059" w14:paraId="4CD92AF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C7C1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14D4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D9AB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5521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B46F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7E99A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5143258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1AE9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338B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5AC45D6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3F77AE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F2A7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C484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CD496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960,0000</w:t>
            </w:r>
          </w:p>
        </w:tc>
      </w:tr>
      <w:tr w:rsidR="008C46E9" w:rsidRPr="005F0059" w14:paraId="4B522F5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C281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BF20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1867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0170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FA62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52A3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020C23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FEE6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8F92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9AEE9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FCAC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32FD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F85E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E8D0F3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8776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96AB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F75C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5120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26B9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75FA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7A7DAC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D756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D50F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7490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967C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F667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B5C1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8ADABB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105F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FCB3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41D6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8CE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8E6C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99CB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BEEE5F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23F4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2B44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9E84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083E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1BAF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D90F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01535F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F8075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EAF0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DAD9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9FC2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A829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9187D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FA677F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4566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3185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A800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F4BA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683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1033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6EE35F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5A7D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4737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D807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5CA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8A56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EA14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AC7B8D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9842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0696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91B1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2214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41A7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7B6A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39CF762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B714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5110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2A6AEC6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FCAB8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2000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D07A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C431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617D4" w14:textId="6BDAC393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4 380,00</w:t>
            </w:r>
          </w:p>
        </w:tc>
      </w:tr>
      <w:tr w:rsidR="008C46E9" w:rsidRPr="005F0059" w14:paraId="2A65F6E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B3C7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CC26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BDE3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7A45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778D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399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FECA9C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E0FD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200E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A2D7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EC5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CDF2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8BDF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FA5BF3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A63E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8681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F2BC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E515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2983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5951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A44172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67B3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2216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87B9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AC79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6F2D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6F3B5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48FB07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9F76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442D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6177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E06E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B458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97FB4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983A55E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12DE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BCA7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594251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6054DA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3F31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135D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B17FB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0,7500</w:t>
            </w:r>
          </w:p>
        </w:tc>
      </w:tr>
      <w:tr w:rsidR="008C46E9" w:rsidRPr="005F0059" w14:paraId="5811ABB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BCEE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E5AC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C4CD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DC7A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2085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60EC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E27797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601B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BDE8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5E61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81D6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BC7C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5D4B8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7F680DD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CD5D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4E86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6965B4E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D8EB4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(conform SM EN 13108-1 si CP D.02.25:2021) h med - 2 cm,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8322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8F72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D9B95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122,5000</w:t>
            </w:r>
          </w:p>
        </w:tc>
      </w:tr>
      <w:tr w:rsidR="008C46E9" w:rsidRPr="005F0059" w14:paraId="6ED53D5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A810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545E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7B71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6BC4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2A77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07E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20A476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E642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525A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155D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64C4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A1F3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C0A0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BE3687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0FF9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B571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A0A5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C844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B604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18438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811B27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A54B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1145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767DB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09D3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CC7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FAA3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179390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902D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F742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8124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0F46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D9E8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7DCA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4B02CC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8CADA3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EE0A9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1A6FB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1.4.1.2.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3DD82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99AA5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A283CC6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7B25F930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1C42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DDB9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19CF84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EDBB3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5389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9482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2FD8E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1,5300</w:t>
            </w:r>
          </w:p>
        </w:tc>
      </w:tr>
      <w:tr w:rsidR="008C46E9" w:rsidRPr="005F0059" w14:paraId="769E76A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5A70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5129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7892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60DC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AD53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1B37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C5735E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BCF9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8DB8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9CE6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0773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AA0D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86D5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14E4884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D0CC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0315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1791CAE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21896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(conform SM EN 13108-1 si CP D.02.25:2021), executata la cald, in grosime de 4,0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243C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F556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4C3307" w14:textId="051750B6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5 100,00</w:t>
            </w:r>
          </w:p>
        </w:tc>
      </w:tr>
      <w:tr w:rsidR="008C46E9" w:rsidRPr="005F0059" w14:paraId="1849580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0D9E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4469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5CAC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0202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E9AD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6EAC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5A923D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3549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21B3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A394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4838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7B6D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EA1F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5CC94E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0496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D59B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6FAF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6FF3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9DC6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8A20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6966C1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A0C4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60B3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9D7E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CDAB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E71F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8183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C17153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EAF3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39AA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1E1A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B62D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CC14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EB5F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992155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9625C4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33A5EB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7120C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 G60 G58 - Canesti - Pruteni - Lucaсeni - R16, (s. Horesti)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036E86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B3EAA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D3E4963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2082609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494AD3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C85E8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DF9E77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1.5.1. km 0,00-0,20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CEF5E6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BC5B03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EFC4F7E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63D262A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C0C6E4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9AF59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CC76B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1.5.1.1.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F475E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5AC8D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DD808B1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0E81638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1FF10C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6F124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1E15F9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1.5.1.1.1.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3DD0F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876A7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A0BB73C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30DF4B1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2CBC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0D74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4DAEAE6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65A4D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2D7B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AD6C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F8DC0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12,0000</w:t>
            </w:r>
          </w:p>
        </w:tc>
      </w:tr>
      <w:tr w:rsidR="008C46E9" w:rsidRPr="005F0059" w14:paraId="7AEF8C9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0DA0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9336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6EA9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25E5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A5ED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618B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7C38205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20C0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4037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3CC4E7E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0191A9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DED3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140B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DD866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350,0000</w:t>
            </w:r>
          </w:p>
        </w:tc>
      </w:tr>
      <w:tr w:rsidR="008C46E9" w:rsidRPr="005F0059" w14:paraId="2795221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FBFC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DE7F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926D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3780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02BF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3558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2299F9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9A47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780C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570A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F55E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FC20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3867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3CB4D1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BB44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FD48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8CC2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D033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0D89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174D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8C4BB0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59D87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232A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F3B2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DA10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89E6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0D8A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DE0CFF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83AD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5F32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E80C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F290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70B5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A580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35D294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6865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C115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1313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A985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3681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D51E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144514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5280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DD7A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7219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FBA3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7206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82DC2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5A0275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F08D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2866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B120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EA27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C14A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F1784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C325B9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11B0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5C14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4279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0B10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4A1E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53E98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0070A1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1C77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DFED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74DF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5A82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0FAA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CD60C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83E47B2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ACCA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8FFC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DI155C</w:t>
            </w:r>
          </w:p>
          <w:p w14:paraId="23E92D1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7497B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1000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DFE3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E1B3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A6A615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480,0000</w:t>
            </w:r>
          </w:p>
        </w:tc>
      </w:tr>
      <w:tr w:rsidR="008C46E9" w:rsidRPr="005F0059" w14:paraId="19A98FD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51703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B1E9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13F3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278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7FD8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5249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559C5A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F326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D34F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6C81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80A8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9B38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999B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E25241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FC9B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B5B7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084C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18D2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0A4A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1956D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AD94DB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7343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C01D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F94B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8CA6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9CBC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B5C8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CBB237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6E81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3150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9558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2DC2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5BD2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594D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5B732F10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C6AA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3EA5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361365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6E665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832E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59CF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36980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0,0600</w:t>
            </w:r>
          </w:p>
        </w:tc>
      </w:tr>
      <w:tr w:rsidR="008C46E9" w:rsidRPr="005F0059" w14:paraId="3E4947C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1514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8E4A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94AF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DAD3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AD56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9694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E0A453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3557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37F1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F77A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E743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D82C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EDE7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FDDDA34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E26B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06C9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3A82871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864E7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(conform SM EN 13108-1 si CP D.02.25:2021) h med - 2 cm,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CC01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0EC5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6DCB4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9,8000</w:t>
            </w:r>
          </w:p>
        </w:tc>
      </w:tr>
      <w:tr w:rsidR="008C46E9" w:rsidRPr="005F0059" w14:paraId="6EC6DEA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8DDA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B09B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042A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957E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E405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61F9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385671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8EE6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FE7A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7990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6C92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FEA0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2215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E5D8DB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F98A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0B96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48F3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7D84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0C95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945F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11767D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16FE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FD2E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9DE4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109C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11C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16CC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5CABB2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655A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0BF4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62DC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70D3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32D0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745AC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E7D387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7B0950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20E76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59393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1.5.1.1.2.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F60AE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0CA0F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38849A0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67518B81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B458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73D4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C55F86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283334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1484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EA55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98A0A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0,3600</w:t>
            </w:r>
          </w:p>
        </w:tc>
      </w:tr>
      <w:tr w:rsidR="008C46E9" w:rsidRPr="005F0059" w14:paraId="555432E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1C6F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A587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1385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BD47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20E0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0081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529599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09C6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D243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4059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631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8050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593F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A3E0E42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EFC4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1046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5B12269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5EC2B9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 (conform SM EN 13108-1 si CP D.02.25:2021) , executata la cald, in grosime de 4,0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10D9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2762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A8C87" w14:textId="232CB241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1 200,00</w:t>
            </w:r>
          </w:p>
        </w:tc>
      </w:tr>
      <w:tr w:rsidR="008C46E9" w:rsidRPr="005F0059" w14:paraId="2C7037F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5AD2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08D5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AB96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6FE0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D38E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DADC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A2ED87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F803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7233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DB46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F276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6FBD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8897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345E01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37AF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21E5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3C98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7F22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08F9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259A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A67A2B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2A15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3FE9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AAFF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E3B2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1050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A31D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52D2D5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AC9A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7173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1482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9F77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6FD9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AC17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3D551453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0C3C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4C34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2B55386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62135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E0DA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FDB4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AF6A6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2,0000</w:t>
            </w:r>
          </w:p>
        </w:tc>
      </w:tr>
      <w:tr w:rsidR="008C46E9" w:rsidRPr="005F0059" w14:paraId="2FBF205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97BB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BBA8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EA1F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9001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5270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D72BF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BDC0D4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496401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8E5A7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3295B3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1.5.2. km 0,60-1,12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A5CC8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A3D1A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AEA426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4A4232C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F68E4D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BDDF3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29002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1.5.2.1.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F76A0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AA64AE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FE54984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28B6D4E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A2F6CC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E2EFA3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101FE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1.5.2.1.1.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A492AB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9B9B56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CA31DB0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55366A7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2BEA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97FA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6613528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52FB77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5AA9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E630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B081F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37,2000</w:t>
            </w:r>
          </w:p>
        </w:tc>
      </w:tr>
      <w:tr w:rsidR="008C46E9" w:rsidRPr="005F0059" w14:paraId="724024D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5E2E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E36F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EADE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1E4B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FFD0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A440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219EC01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15E5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CDF2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06AAF50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86D73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A883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83A7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6A4B7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562,0000</w:t>
            </w:r>
          </w:p>
        </w:tc>
      </w:tr>
      <w:tr w:rsidR="008C46E9" w:rsidRPr="005F0059" w14:paraId="1DE1CDF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FAEF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71F7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E7F0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D14B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0F8D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71EB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B555EA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81A4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51EE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FBA1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20DD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8FD7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19A3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B439D4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E366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A6E5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8577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0A28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92D7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27FF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5F5872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5FE1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0B87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111A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F39D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BB95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2013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7200EF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FAE4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DA6F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B556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7498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D5B7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BF69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6C0EE5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A18B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2937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059E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4ED2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B820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9417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1ABB2E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421F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9274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5166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9431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E87E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00FD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87B63C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BD41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42D5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CBBF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416F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22E4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6B2E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9E54F0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0756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3F62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665C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B1FB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D0D0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8CD3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CB2CA2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5CB8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D1FC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80DA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1622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FC79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D7C5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EC470F1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1E60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171E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DI155C</w:t>
            </w:r>
          </w:p>
          <w:p w14:paraId="0CDAA37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BD3D0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1000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B35F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251A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40083" w14:textId="7858C70C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1 800,00</w:t>
            </w:r>
          </w:p>
        </w:tc>
      </w:tr>
      <w:tr w:rsidR="008C46E9" w:rsidRPr="005F0059" w14:paraId="7A92AE3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D8EB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9C38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FB85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08DD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E6AF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9605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572EEB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188E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E16E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187F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9E5B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EBFA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A39A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1670E7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DF3D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18DB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6D8A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1A44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91BE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139E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ADAE2B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3947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3AF3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6835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A564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CFDA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B759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92ED19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9786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CD80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8E28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8432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4A8F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2493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25988F7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C54B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9F06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F49758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2F173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A318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C049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97710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0,1800</w:t>
            </w:r>
          </w:p>
        </w:tc>
      </w:tr>
      <w:tr w:rsidR="008C46E9" w:rsidRPr="005F0059" w14:paraId="5B55AA4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831A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5261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3EF9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B518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310B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76102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079AEF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2ACB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93F3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B5DE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D3C7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5256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9A70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D927532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A9B3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06FA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44A7629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7EBC7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(conform SM EN 13108-1 si CP D.02.25:2021) h med - 2 cm,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0C0C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057D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62913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29,4000</w:t>
            </w:r>
          </w:p>
        </w:tc>
      </w:tr>
      <w:tr w:rsidR="008C46E9" w:rsidRPr="005F0059" w14:paraId="57E346E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7015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A478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714C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5178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5160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9C40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73AF00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48C8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0B54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6ECD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7ABB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4A37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FE75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C2D525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6832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21D6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EAEA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F9D1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9E2B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AF67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E2E415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CFF7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2527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2D3A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EBCD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FFBD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C6E3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FD6014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CF03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8000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650E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B975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AFA5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2CBE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3FD65C7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FC4494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DFD3A8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C7B17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1.5.2.1.2.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F00F7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8E8EB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F05E2B1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0A59510F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63BF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73A7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669AE0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455BF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5F96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CF8B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F908C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1,1160</w:t>
            </w:r>
          </w:p>
        </w:tc>
      </w:tr>
      <w:tr w:rsidR="008C46E9" w:rsidRPr="005F0059" w14:paraId="496AEF9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76C3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F439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FAD0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DA47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BF2B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AAC2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7EBE4A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6602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2978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8BB8B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AE1F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B4FC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30E5C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3933E738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EA62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9838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55A6DB9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42B64C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(conform SM EN 13108-1 si CP D.02.25:2021) , executata la cald, in grosime de 4,0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8734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B336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FAA45" w14:textId="19A3038E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3 720,00</w:t>
            </w:r>
          </w:p>
        </w:tc>
      </w:tr>
      <w:tr w:rsidR="008C46E9" w:rsidRPr="005F0059" w14:paraId="719B526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3A142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3061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D5A8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5B88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5706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528C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CAC0FA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63FD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D15D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CC6F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A632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A8C1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CF55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48440F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12A6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35B0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8C1B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C419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D8CA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9EF7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BEFC62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CDA1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6506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69EC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56C8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1D1D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BC13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E83811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18CF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A1F3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D983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5582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30E9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42CB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EE5618D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BC2F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4654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1A5F7C2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2A2EE4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5DB6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F2B4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C1E5C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6,2000</w:t>
            </w:r>
          </w:p>
        </w:tc>
      </w:tr>
      <w:tr w:rsidR="008C46E9" w:rsidRPr="005F0059" w14:paraId="5E2C1BA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DC258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98F6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20367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571D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CB79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D0DE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21FE98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2DDEB6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C5E56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FF635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 mun. Balti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93955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D4168C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871D5B3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32636E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4EAE0A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77B93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08FE9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 R6 Chisinau - Orhei - Balti , km 135,00-136,10 (selectiv)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1BECFB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5F11E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3EB804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2528C47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157118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A08781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7B14EA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2.1.1.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DE1F9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6DA6E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3A8288F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7F5268E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065496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E7D74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3AC85C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2.1.1.1.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255E2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997A8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AFD37CD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381588C5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F121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5C60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667A29C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A14BB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3CEC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093D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38582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66,5000</w:t>
            </w:r>
          </w:p>
        </w:tc>
      </w:tr>
      <w:tr w:rsidR="008C46E9" w:rsidRPr="005F0059" w14:paraId="3E84EED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CBE6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1C1F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B42A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8C84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8FE5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1938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3524FE0B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C922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0351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4BD1996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F713C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DBF5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11EA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0D3A9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350,0000</w:t>
            </w:r>
          </w:p>
        </w:tc>
      </w:tr>
      <w:tr w:rsidR="008C46E9" w:rsidRPr="005F0059" w14:paraId="68263DF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2CB6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12AD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57BC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B77C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F2DB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9B23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749A98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34AA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3A50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019B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7AFE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4787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DD67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0A919F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A8CD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B0A2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1240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0F52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A429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8AD9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3AD0BB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58F3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4083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B507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B9B9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C8A9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9E303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6080F7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A6715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73A5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5579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D641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521E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279D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592506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5CEC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96E0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EA09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3947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3DB1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817B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F9E322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3242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E065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6173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56A2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542F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46C27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BE8644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7F35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F284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8CCD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70B8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309F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16E1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5C21AA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B08E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13FF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09E0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C746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B3E4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225D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395828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5039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83F1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8C01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D99A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B919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C974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52A88161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E0E5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85B5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0C152D0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6DABF5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2000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A88E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2066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BFE52" w14:textId="077BF6A6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6 650,00</w:t>
            </w:r>
          </w:p>
        </w:tc>
      </w:tr>
      <w:tr w:rsidR="008C46E9" w:rsidRPr="005F0059" w14:paraId="2642A73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784E2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B78A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F640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D021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6D46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F19E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DDF9CC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6989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8B2F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7A7D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DEC3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B09F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A0D5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FC7A62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8FA8B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81D2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3C64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B3CF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F4E4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A3B7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DEFD7D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F392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FA1F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49D8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C0B0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ED97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880B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C7FAB5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6F16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8922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CAF4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DE67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FB78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F99E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B098942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D684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6115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B03C3C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7B1B6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67A3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C1E6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C6F748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0,9000</w:t>
            </w:r>
          </w:p>
        </w:tc>
      </w:tr>
      <w:tr w:rsidR="008C46E9" w:rsidRPr="005F0059" w14:paraId="2623621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3657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7904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76AD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A423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A69A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5192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198D14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79DC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C60F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19C41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45B5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181B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9D9E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3808AA85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1554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15F6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52C4FD4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3676D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(conform SM EN 13108-1 si CP D.02.25:2021) h med - 2 cm,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A30A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A78D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AFD6B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147,0000</w:t>
            </w:r>
          </w:p>
        </w:tc>
      </w:tr>
      <w:tr w:rsidR="008C46E9" w:rsidRPr="005F0059" w14:paraId="4665D06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2701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29F3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29C5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427D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86CF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8489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3D57F2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8C97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505F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194C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4EF1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5B8B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C69D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6AFF10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CB6E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2197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861C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C87F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97CE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A7AA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576114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E27E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EAA8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AFF6E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0905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DC32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38FF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2B8D6B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1ACE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216A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B88C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B86D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1080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DBC2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D94DF5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116E76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C7921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3D35EF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4ACBAB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7441A6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407780A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0996C4BC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8DFE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3605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B53A9E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A9A131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996F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1441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F0A30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1,9950</w:t>
            </w:r>
          </w:p>
        </w:tc>
      </w:tr>
      <w:tr w:rsidR="008C46E9" w:rsidRPr="005F0059" w14:paraId="553E3CA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605F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07C6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1259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C68E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1256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3F4A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B627F0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AC30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8483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C6748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1ABD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9816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45949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255376B5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1353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480B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35DAA34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B5C5F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(conform SM EN 13108-1 si CP D.02.25:2021) , executata la cald, in grosime de 5,0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9386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68C4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17CF5" w14:textId="6400C1A3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6 650,00</w:t>
            </w:r>
          </w:p>
        </w:tc>
      </w:tr>
      <w:tr w:rsidR="008C46E9" w:rsidRPr="005F0059" w14:paraId="7D07E14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DBDF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DA01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4949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60C3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FC1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2CAB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AD82D9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9C12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49C5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D6F0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9EBD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A423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0,1216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B3C6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4F9B39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9668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F01C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382F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2F6A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D006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4DE1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422C75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B4C0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1380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E81C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5ECF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F82C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848E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422DA0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688F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100F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DBA3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EF28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B17C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B4AD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8BA19C6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2C95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2A1B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7CC2A92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E0BF9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3167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2A54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C90C2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14,7800</w:t>
            </w:r>
          </w:p>
        </w:tc>
      </w:tr>
      <w:tr w:rsidR="008C46E9" w:rsidRPr="005F0059" w14:paraId="101DF77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B9CB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8144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E2AE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FB9C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7D2E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3A5D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DF39FE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AC035F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0A3D9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EA6B4D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 R13 Balti - Floresti - R14, km 4,65-5,45 (selectiv)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235CC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AC6A5D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1791A52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397744D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49ECFC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153C64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BA8EB0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2.2.1.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00BEE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A9141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67389B9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47392E1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99B724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13A64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DF1FEE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2.2.1.1.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D8A609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666011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98039E0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7434056C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977B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2F8D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5EF0CA5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8F1F9B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C596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E5A9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6706F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44,5000</w:t>
            </w:r>
          </w:p>
        </w:tc>
      </w:tr>
      <w:tr w:rsidR="008C46E9" w:rsidRPr="005F0059" w14:paraId="7C96CC8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C0FBC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8627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5CF7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4BB1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AE17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583FD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0C422900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0A58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A906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38924B8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6970C2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7AB1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AE7A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49201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850,0000</w:t>
            </w:r>
          </w:p>
        </w:tc>
      </w:tr>
      <w:tr w:rsidR="008C46E9" w:rsidRPr="005F0059" w14:paraId="22D52F6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BA98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4B481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DA5B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BF43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4B06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14C9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658E5E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757F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622E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6BE8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8387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B8ED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3A4D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784922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81E5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1BB0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04B2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F70E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A488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DFBE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35098F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68F9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090D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260C7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77AB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CE40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4B71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E48476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90AA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9A6A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BC26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E439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48F1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3246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666D72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7246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CB79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D22C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B37B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4DC5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4E6C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79DC8A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87D10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2816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AA41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6844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DD49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25AB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47200B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6DF9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D986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C5F6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44D1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ECD1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FB64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FAADB2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33F3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D9BD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0660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76CC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575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D3DD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701DED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5D31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FD91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943D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C772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5050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E341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BB6AE9C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F326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C7D4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0FEE853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79CEA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2000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9823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5052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41B42" w14:textId="014983CF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4 450,00</w:t>
            </w:r>
          </w:p>
        </w:tc>
      </w:tr>
      <w:tr w:rsidR="008C46E9" w:rsidRPr="005F0059" w14:paraId="6B38184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55656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0B66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262E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9683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03BF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9EDE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644C20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8042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52EF4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7231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A7BD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D56A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70ED1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CA4D43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4809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5669A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070C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464B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82D5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1898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3C1894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6EC86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A0F4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8C8B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82D7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49E5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B82B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80721B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C65F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1D57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7B49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8B83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FCCE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4993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1B5CCE3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4FC3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C8D3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7716805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B04BC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7E17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179D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CA86B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1,9500</w:t>
            </w:r>
          </w:p>
        </w:tc>
      </w:tr>
      <w:tr w:rsidR="008C46E9" w:rsidRPr="005F0059" w14:paraId="1FEBC0F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20D4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3934A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6507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9526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BE2B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6168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54A9C5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55AD5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81A5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6F10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9F56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787E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5272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7CA83FA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B90E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3316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121B38C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5ED80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(conform SM EN 13108-1 si CP D.02.25:2021) h med - 2 cm, cu utilizarea distribuitorului de mixturi asfaltice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2704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AA85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49DDB0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318,5000</w:t>
            </w:r>
          </w:p>
        </w:tc>
      </w:tr>
      <w:tr w:rsidR="008C46E9" w:rsidRPr="005F0059" w14:paraId="2F631F9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5DBE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1C46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744B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49A1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759B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A802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6867AA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F284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9693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61DA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C4BC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3453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4275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AB9242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BC26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E385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562A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6D89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0FC8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51D7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1D8995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D64B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D3A7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992D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4371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29C0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8087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AAB92A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0551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DE23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C706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04B2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ED73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2B1C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84F2AA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263609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F3CC8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FA98BC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2.2.1.2.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C22C88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3314C8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B0F90C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3339D1DA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36A8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BC46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36A255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28565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56DF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7C00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F4BBF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1,3350</w:t>
            </w:r>
          </w:p>
        </w:tc>
      </w:tr>
      <w:tr w:rsidR="008C46E9" w:rsidRPr="005F0059" w14:paraId="068BF40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46E9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35AE5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2B3F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F147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0541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61DA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B068B6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D3CA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DC96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39D3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29D3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74D0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403E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52DB3FC3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E201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2FFD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36DE500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B1ADE3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 (conform SM EN 13108-1 si CP D.02.25:2021) , executata la cald, in grosime de 5,0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8828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5580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FDC16" w14:textId="604D03AE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4 450,00</w:t>
            </w:r>
          </w:p>
        </w:tc>
      </w:tr>
      <w:tr w:rsidR="008C46E9" w:rsidRPr="005F0059" w14:paraId="047270B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9FAC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65D1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E090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E45C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818D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DF4B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513181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BF58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700F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D54DA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D2DD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3D0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0,1216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6220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43CC3A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100A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1F02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F64BC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5DBD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FE37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6C2D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6A4B2B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B0E4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F7FC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679B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9568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A219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834F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856C78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9A951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16C2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F0B4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181D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EA1C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0D0C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A1E503E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0457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63A3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6D53B17B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CCBEBC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E004C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E40D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990A1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12,7200</w:t>
            </w:r>
          </w:p>
        </w:tc>
      </w:tr>
      <w:tr w:rsidR="008C46E9" w:rsidRPr="005F0059" w14:paraId="20EFFD97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9601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95A02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EC2F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B299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7835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743C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F0FF0F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E04A98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9A80A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46AC43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 R13 Balti - Floresti - R14, km 5,65-6,05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4B4A26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687C6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A796B24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2C0D62A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9BDFA3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DF5B23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B82F4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2.3.1. Reparatia imbracamintei rutiere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FA56F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E60C1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06B3643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589E95B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8DC6D5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11A08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480D4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2.3.1.1. Lucrari de pregatire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32681F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D15110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D1FD0EB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120187E4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39A1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AB4FF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Dl106</w:t>
            </w:r>
          </w:p>
          <w:p w14:paraId="6E1EA2A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51EE67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Curatirea mecanica a partii carosabile de praf si murdarie cu pieria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3BF4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D18A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771B1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28,0000</w:t>
            </w:r>
          </w:p>
        </w:tc>
      </w:tr>
      <w:tr w:rsidR="008C46E9" w:rsidRPr="005F0059" w14:paraId="4AE4B31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C7019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47D1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3410540005603-1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055B2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 cu pierie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43BE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A9CC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E51C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693DED6B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8154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467E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48E219F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0A58BE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B463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199F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CD82B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330,0000</w:t>
            </w:r>
          </w:p>
        </w:tc>
      </w:tr>
      <w:tr w:rsidR="008C46E9" w:rsidRPr="005F0059" w14:paraId="4B445F4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A0F3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5A52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E185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8CAF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EA42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0CE1E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AB43CB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7C4E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A1F98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AFB36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41D2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F7FD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936B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394391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9B0C3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F0DD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2EB9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fina, BA 16 conform SM EN 13108-1 si CP D.02.25:2021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5BF4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7C71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D44C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B6C750B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F2D6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DA08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E4729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E293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FC26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0BAD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F1C746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2DD8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A0053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B606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DE04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1D89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FCA3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E9DBB0F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A222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E104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4792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7782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9142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63D6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607B5DD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DFBD9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3A60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5072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F336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331D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C970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A9CFF8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B903D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9688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BB9F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A180A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9134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5348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5117441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49C44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BA097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C8A0F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94D0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D98E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FC41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0530462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59E4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6F51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6777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2A5F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6C1F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AE4A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47728B97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BE71D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E104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1E02B42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C71A61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Taierea cu freza a denivelarilor partii carosabile, avind latimea tamburului 2000 mm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BFAFE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8B08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7EA41" w14:textId="54D83AF3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2 800,00</w:t>
            </w:r>
          </w:p>
        </w:tc>
      </w:tr>
      <w:tr w:rsidR="008C46E9" w:rsidRPr="005F0059" w14:paraId="235D9926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200BE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3272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2E55B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59F2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16DBB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767F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80D11FC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915DA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83E3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86F2C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DA99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1334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8B74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5D3FABBE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7EAE8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B919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CF00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0E96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7CCF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E2B4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4DD4D765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C8D82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DAD3C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BBE20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997A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CE80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ED52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DF558A3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8126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816DF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24E3E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0633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ADB6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078C1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73B64744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56147F" w14:textId="77777777" w:rsidR="008C46E9" w:rsidRPr="004D02E8" w:rsidRDefault="008C46E9" w:rsidP="00952E2E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5D1737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5072F8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2.3.1.2.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5773B5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FE918A" w14:textId="77777777" w:rsidR="008C46E9" w:rsidRPr="004D02E8" w:rsidRDefault="008C46E9" w:rsidP="00952E2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2222A1D" w14:textId="77777777" w:rsidR="008C46E9" w:rsidRPr="004D02E8" w:rsidRDefault="008C46E9" w:rsidP="00952E2E">
            <w:pPr>
              <w:rPr>
                <w:lang w:val="en-US"/>
              </w:rPr>
            </w:pPr>
          </w:p>
        </w:tc>
      </w:tr>
      <w:tr w:rsidR="008C46E9" w:rsidRPr="004D02E8" w14:paraId="05DDC215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8E66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BE126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0C93F94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98E343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35AA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9A64A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FD34C1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0,8400</w:t>
            </w:r>
          </w:p>
        </w:tc>
      </w:tr>
      <w:tr w:rsidR="008C46E9" w:rsidRPr="005F0059" w14:paraId="3448EBA9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B5DA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5523E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10EA8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C1FB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9A3C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C92CF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05FA058A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591C7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661E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68FE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B07C7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630FD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22FA0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1402B6BF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32EA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10332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63B48927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FE7DE7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agregate marunte BA 16  (conform SM EN 13108-1 si CP D.02.25:2021) , executata la cald, in grosime de 5,0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0CD81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88563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1F14C" w14:textId="623B2AEF" w:rsidR="008C46E9" w:rsidRPr="002B02C2" w:rsidRDefault="008C46E9" w:rsidP="008C46E9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2 800,00</w:t>
            </w:r>
          </w:p>
        </w:tc>
      </w:tr>
      <w:tr w:rsidR="008C46E9" w:rsidRPr="005F0059" w14:paraId="62099F1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29717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29EED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7A28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2998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9191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03D4D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7F82C98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809EC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165C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B0C63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Mixtura asfaltica preparata la cald cu agregate marunte BA 16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72488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144D5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0,1216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A678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27F91528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A73A5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369EB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32234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409D2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98A8B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4B463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18DBF1D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D552F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9A1A6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B3245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4808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3471C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BBA0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5F0059" w14:paraId="3633218D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8818B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E8830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B7959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B11FE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DFBC4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0546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  <w:tr w:rsidR="008C46E9" w:rsidRPr="004D02E8" w14:paraId="51FE3CDC" w14:textId="77777777" w:rsidTr="008C46E9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AFD2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EC6B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14:paraId="59494200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75E1C6" w14:textId="77777777" w:rsidR="008C46E9" w:rsidRPr="004D02E8" w:rsidRDefault="008C46E9" w:rsidP="00952E2E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358B9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F8B58" w14:textId="77777777" w:rsidR="008C46E9" w:rsidRPr="004D02E8" w:rsidRDefault="008C46E9" w:rsidP="00952E2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A19C84" w14:textId="77777777" w:rsidR="008C46E9" w:rsidRPr="002B02C2" w:rsidRDefault="008C46E9" w:rsidP="00952E2E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8,0000</w:t>
            </w:r>
          </w:p>
        </w:tc>
      </w:tr>
      <w:tr w:rsidR="008C46E9" w:rsidRPr="005F0059" w14:paraId="32778B70" w14:textId="77777777" w:rsidTr="008C46E9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193A6" w14:textId="77777777" w:rsidR="008C46E9" w:rsidRPr="005F0059" w:rsidRDefault="008C46E9" w:rsidP="00952E2E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A04F9" w14:textId="77777777" w:rsidR="008C46E9" w:rsidRPr="004D02E8" w:rsidRDefault="008C46E9" w:rsidP="00952E2E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D8ABD" w14:textId="77777777" w:rsidR="008C46E9" w:rsidRPr="00574370" w:rsidRDefault="008C46E9" w:rsidP="00952E2E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05D0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DFD16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2EE29" w14:textId="77777777" w:rsidR="008C46E9" w:rsidRPr="002B02C2" w:rsidRDefault="008C46E9" w:rsidP="00952E2E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1D143511" w14:textId="6B7E2CF2" w:rsidR="00473760" w:rsidRDefault="00473760" w:rsidP="00473760">
      <w:pPr>
        <w:rPr>
          <w:lang w:val="en-US"/>
        </w:rPr>
      </w:pPr>
    </w:p>
    <w:p w14:paraId="628F41EA" w14:textId="1375DE3D" w:rsidR="00A64B35" w:rsidRDefault="00A64B35" w:rsidP="00473760">
      <w:pPr>
        <w:rPr>
          <w:lang w:val="en-US"/>
        </w:rPr>
      </w:pPr>
    </w:p>
    <w:p w14:paraId="2BDB8C66" w14:textId="77777777" w:rsidR="00A64B35" w:rsidRPr="004D02E8" w:rsidRDefault="00A64B35" w:rsidP="00473760">
      <w:pPr>
        <w:rPr>
          <w:lang w:val="en-US"/>
        </w:rPr>
      </w:pPr>
    </w:p>
    <w:p w14:paraId="15941B0B" w14:textId="77777777" w:rsidR="00473760" w:rsidRPr="00FF430B" w:rsidRDefault="00473760" w:rsidP="00473760">
      <w:pPr>
        <w:tabs>
          <w:tab w:val="left" w:pos="567"/>
        </w:tabs>
        <w:jc w:val="both"/>
        <w:rPr>
          <w:lang w:val="ro-MD"/>
        </w:rPr>
      </w:pPr>
    </w:p>
    <w:p w14:paraId="6DDE2626" w14:textId="77777777" w:rsidR="00473760" w:rsidRPr="00FF430B" w:rsidRDefault="00473760" w:rsidP="00473760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     </w:t>
      </w:r>
      <w:r w:rsidRPr="00FF430B">
        <w:rPr>
          <w:bCs/>
          <w:lang w:val="ro-MD"/>
        </w:rPr>
        <w:t xml:space="preserve">Data </w:t>
      </w:r>
      <w:r w:rsidRPr="00FF430B">
        <w:rPr>
          <w:lang w:val="ro-MD"/>
        </w:rPr>
        <w:t>„____"__________________</w:t>
      </w:r>
    </w:p>
    <w:p w14:paraId="7E6A5FA2" w14:textId="77777777" w:rsidR="00473760" w:rsidRPr="00FF430B" w:rsidRDefault="00473760" w:rsidP="00473760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____________________________  </w:t>
      </w:r>
    </w:p>
    <w:p w14:paraId="51E3D657" w14:textId="77777777" w:rsidR="00473760" w:rsidRPr="00FF430B" w:rsidRDefault="00473760" w:rsidP="00473760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579E64C4" w14:textId="77777777" w:rsidR="00B835F6" w:rsidRPr="00473760" w:rsidRDefault="00B835F6" w:rsidP="00473760"/>
    <w:sectPr w:rsidR="00B835F6" w:rsidRPr="00473760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80DF3" w14:textId="77777777" w:rsidR="001D342D" w:rsidRDefault="001D342D" w:rsidP="00A20ACF">
      <w:r>
        <w:separator/>
      </w:r>
    </w:p>
  </w:endnote>
  <w:endnote w:type="continuationSeparator" w:id="0">
    <w:p w14:paraId="70BC5257" w14:textId="77777777" w:rsidR="001D342D" w:rsidRDefault="001D342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02AF0F9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4BD6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04509" w14:textId="77777777" w:rsidR="001D342D" w:rsidRDefault="001D342D" w:rsidP="00A20ACF">
      <w:r>
        <w:separator/>
      </w:r>
    </w:p>
  </w:footnote>
  <w:footnote w:type="continuationSeparator" w:id="0">
    <w:p w14:paraId="2F8296D0" w14:textId="77777777" w:rsidR="001D342D" w:rsidRDefault="001D342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3C77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73C"/>
    <w:rsid w:val="00115B7D"/>
    <w:rsid w:val="00116C35"/>
    <w:rsid w:val="00116CF2"/>
    <w:rsid w:val="00121575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738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B37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342D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37EA4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67B8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1BC3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279D9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47FE2"/>
    <w:rsid w:val="00350122"/>
    <w:rsid w:val="003506C9"/>
    <w:rsid w:val="00351BEA"/>
    <w:rsid w:val="0035258F"/>
    <w:rsid w:val="00352B05"/>
    <w:rsid w:val="003534BD"/>
    <w:rsid w:val="00355106"/>
    <w:rsid w:val="00355211"/>
    <w:rsid w:val="00355FA0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AD1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3760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43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47E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4885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47F83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05A"/>
    <w:rsid w:val="00782201"/>
    <w:rsid w:val="0078220C"/>
    <w:rsid w:val="00785412"/>
    <w:rsid w:val="00785E49"/>
    <w:rsid w:val="00791A1A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017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1ABD"/>
    <w:rsid w:val="008726D2"/>
    <w:rsid w:val="00873EA6"/>
    <w:rsid w:val="00873EEA"/>
    <w:rsid w:val="00875CFC"/>
    <w:rsid w:val="00875FE1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C46E9"/>
    <w:rsid w:val="008D1439"/>
    <w:rsid w:val="008D1ADB"/>
    <w:rsid w:val="008D1DA6"/>
    <w:rsid w:val="008D1E68"/>
    <w:rsid w:val="008D2C5A"/>
    <w:rsid w:val="008D406E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4BD6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4B35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681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5519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5F6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A62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8C2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4CC2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E742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1257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1A4A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7B9B"/>
    <w:rsid w:val="00F80BB0"/>
    <w:rsid w:val="00F80CF1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uiPriority w:val="99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7820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3">
    <w:name w:val="Title"/>
    <w:basedOn w:val="a0"/>
    <w:next w:val="a7"/>
    <w:link w:val="aff4"/>
    <w:uiPriority w:val="99"/>
    <w:qFormat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character" w:customStyle="1" w:styleId="aff4">
    <w:name w:val="Заголовок Знак"/>
    <w:basedOn w:val="a1"/>
    <w:link w:val="aff3"/>
    <w:uiPriority w:val="10"/>
    <w:rsid w:val="006D147E"/>
    <w:rPr>
      <w:rFonts w:ascii="Arial" w:eastAsiaTheme="minorEastAsia" w:hAnsi="Arial" w:cs="Tahoma"/>
      <w:sz w:val="28"/>
      <w:szCs w:val="28"/>
      <w:lang w:val="ru-RU"/>
    </w:rPr>
  </w:style>
  <w:style w:type="paragraph" w:styleId="aff5">
    <w:name w:val="List"/>
    <w:basedOn w:val="a7"/>
    <w:uiPriority w:val="99"/>
    <w:rsid w:val="006D147E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Tahoma"/>
      <w:sz w:val="20"/>
      <w:lang w:val="ru-RU"/>
    </w:rPr>
  </w:style>
  <w:style w:type="paragraph" w:customStyle="1" w:styleId="Index">
    <w:name w:val="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Index1">
    <w:name w:val="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">
    <w:name w:val="WW-Title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">
    <w:name w:val="WW-caption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">
    <w:name w:val="WW-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">
    <w:name w:val="WW-Title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">
    <w:name w:val="WW-caption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">
    <w:name w:val="WW-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">
    <w:name w:val="WW-Title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">
    <w:name w:val="WW-caption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">
    <w:name w:val="WW-Index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caption111">
    <w:name w:val="WW-caption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">
    <w:name w:val="WW-Index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1">
    <w:name w:val="WW-Title1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11">
    <w:name w:val="WW-caption1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1">
    <w:name w:val="WW-Index1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aff6">
    <w:name w:val="Îáû÷íûé"/>
    <w:uiPriority w:val="99"/>
    <w:rsid w:val="006D14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paragraph" w:customStyle="1" w:styleId="TableContents">
    <w:name w:val="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">
    <w:name w:val="Table Heading"/>
    <w:basedOn w:val="TableContents"/>
    <w:uiPriority w:val="99"/>
    <w:rsid w:val="006D147E"/>
    <w:pPr>
      <w:jc w:val="center"/>
    </w:pPr>
    <w:rPr>
      <w:b/>
      <w:bCs/>
    </w:rPr>
  </w:style>
  <w:style w:type="paragraph" w:customStyle="1" w:styleId="WW-TableContents">
    <w:name w:val="WW-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">
    <w:name w:val="WW-Table Heading"/>
    <w:basedOn w:val="WW-TableContents"/>
    <w:uiPriority w:val="99"/>
    <w:rsid w:val="006D147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">
    <w:name w:val="WW-Table Heading1"/>
    <w:basedOn w:val="WW-TableContents1"/>
    <w:uiPriority w:val="99"/>
    <w:rsid w:val="006D147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">
    <w:name w:val="WW-Table Heading12"/>
    <w:basedOn w:val="WW-TableContents12"/>
    <w:uiPriority w:val="99"/>
    <w:rsid w:val="006D147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">
    <w:name w:val="WW-Table Heading123"/>
    <w:basedOn w:val="WW-TableContents123"/>
    <w:uiPriority w:val="99"/>
    <w:rsid w:val="006D147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4">
    <w:name w:val="WW-Table Heading1234"/>
    <w:basedOn w:val="WW-TableContents1234"/>
    <w:uiPriority w:val="99"/>
    <w:rsid w:val="006D147E"/>
    <w:pPr>
      <w:jc w:val="center"/>
    </w:pPr>
    <w:rPr>
      <w:b/>
      <w:bCs/>
    </w:rPr>
  </w:style>
  <w:style w:type="paragraph" w:customStyle="1" w:styleId="TableContents1">
    <w:name w:val="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1">
    <w:name w:val="Table Heading1"/>
    <w:basedOn w:val="TableContents1"/>
    <w:uiPriority w:val="99"/>
    <w:rsid w:val="006D147E"/>
    <w:pPr>
      <w:jc w:val="center"/>
    </w:pPr>
    <w:rPr>
      <w:b/>
      <w:bCs/>
    </w:rPr>
  </w:style>
  <w:style w:type="character" w:customStyle="1" w:styleId="aff7">
    <w:name w:val="Îñíîâíîé øðèôò"/>
    <w:uiPriority w:val="99"/>
    <w:rsid w:val="006D147E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E3519-70E8-47DA-BF7B-65FFB75C9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11</Pages>
  <Words>4603</Words>
  <Characters>26241</Characters>
  <Application>Microsoft Office Word</Application>
  <DocSecurity>0</DocSecurity>
  <Lines>218</Lines>
  <Paragraphs>61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Boss</cp:lastModifiedBy>
  <cp:revision>31</cp:revision>
  <cp:lastPrinted>2021-06-29T11:27:00Z</cp:lastPrinted>
  <dcterms:created xsi:type="dcterms:W3CDTF">2021-06-14T10:00:00Z</dcterms:created>
  <dcterms:modified xsi:type="dcterms:W3CDTF">2021-08-19T08:44:00Z</dcterms:modified>
</cp:coreProperties>
</file>