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1985E8C6" w:rsidR="00DA39E1" w:rsidRPr="00DA39E1" w:rsidRDefault="00D5587B" w:rsidP="003961E7">
      <w:pPr>
        <w:tabs>
          <w:tab w:val="left" w:pos="5103"/>
          <w:tab w:val="left" w:pos="10348"/>
        </w:tabs>
        <w:jc w:val="center"/>
        <w:rPr>
          <w:b/>
          <w:sz w:val="32"/>
          <w:szCs w:val="32"/>
          <w:lang w:val="ro-MO"/>
        </w:rPr>
      </w:pPr>
      <w:r>
        <w:rPr>
          <w:b/>
          <w:sz w:val="32"/>
          <w:szCs w:val="32"/>
          <w:lang w:val="ro-MO"/>
        </w:rPr>
        <w:t>Cererea Ofertelor de Preț</w:t>
      </w:r>
      <w:r w:rsidR="00DA39E1" w:rsidRPr="00DA39E1">
        <w:rPr>
          <w:b/>
          <w:sz w:val="32"/>
          <w:szCs w:val="32"/>
          <w:lang w:val="ro-MO"/>
        </w:rPr>
        <w:t xml:space="preserve"> </w:t>
      </w:r>
    </w:p>
    <w:p w14:paraId="592DD390" w14:textId="77777777" w:rsidR="00DA39E1" w:rsidRDefault="00DA39E1" w:rsidP="003961E7">
      <w:pPr>
        <w:tabs>
          <w:tab w:val="left" w:pos="5103"/>
          <w:tab w:val="left" w:pos="10348"/>
        </w:tabs>
        <w:jc w:val="center"/>
        <w:rPr>
          <w:b/>
          <w:bCs/>
          <w:i/>
          <w:u w:val="single"/>
          <w:lang w:val="en-US"/>
        </w:rPr>
      </w:pPr>
    </w:p>
    <w:p w14:paraId="40A1E047" w14:textId="1139B03B" w:rsidR="001007F6" w:rsidRPr="003F1E2A" w:rsidRDefault="003F1E2A" w:rsidP="003961E7">
      <w:pPr>
        <w:tabs>
          <w:tab w:val="left" w:pos="5103"/>
          <w:tab w:val="left" w:pos="10348"/>
        </w:tabs>
        <w:jc w:val="center"/>
        <w:rPr>
          <w:b/>
          <w:noProof w:val="0"/>
          <w:sz w:val="32"/>
          <w:szCs w:val="32"/>
          <w:lang w:eastAsia="ru-RU"/>
        </w:rPr>
      </w:pPr>
      <w:r w:rsidRPr="003F1E2A">
        <w:rPr>
          <w:b/>
          <w:bCs/>
          <w:i/>
          <w:sz w:val="32"/>
          <w:szCs w:val="32"/>
          <w:u w:val="single"/>
          <w:lang w:val="en-US"/>
        </w:rPr>
        <w:t xml:space="preserve">Reabilitarea unui sector de drum din str.Trandafirilor cuprins </w:t>
      </w:r>
      <w:r w:rsidRPr="003F1E2A">
        <w:rPr>
          <w:b/>
          <w:bCs/>
          <w:i/>
          <w:sz w:val="32"/>
          <w:szCs w:val="32"/>
          <w:u w:val="single"/>
        </w:rPr>
        <w:t>î</w:t>
      </w:r>
      <w:r w:rsidRPr="003F1E2A">
        <w:rPr>
          <w:b/>
          <w:bCs/>
          <w:i/>
          <w:sz w:val="32"/>
          <w:szCs w:val="32"/>
          <w:u w:val="single"/>
          <w:lang w:val="en-US"/>
        </w:rPr>
        <w:t>ntre str</w:t>
      </w:r>
      <w:r w:rsidRPr="003F1E2A">
        <w:rPr>
          <w:b/>
          <w:bCs/>
          <w:i/>
          <w:sz w:val="32"/>
          <w:szCs w:val="32"/>
          <w:u w:val="single"/>
        </w:rPr>
        <w:t>.</w:t>
      </w:r>
      <w:r w:rsidRPr="003F1E2A">
        <w:rPr>
          <w:b/>
          <w:bCs/>
          <w:i/>
          <w:sz w:val="32"/>
          <w:szCs w:val="32"/>
          <w:u w:val="single"/>
          <w:lang w:val="en-US"/>
        </w:rPr>
        <w:t xml:space="preserve"> Boto</w:t>
      </w:r>
      <w:r w:rsidRPr="003F1E2A">
        <w:rPr>
          <w:b/>
          <w:bCs/>
          <w:i/>
          <w:sz w:val="32"/>
          <w:szCs w:val="32"/>
          <w:u w:val="single"/>
        </w:rPr>
        <w:t>ș</w:t>
      </w:r>
      <w:r w:rsidRPr="003F1E2A">
        <w:rPr>
          <w:b/>
          <w:bCs/>
          <w:i/>
          <w:sz w:val="32"/>
          <w:szCs w:val="32"/>
          <w:u w:val="single"/>
          <w:lang w:val="en-US"/>
        </w:rPr>
        <w:t xml:space="preserve">ani </w:t>
      </w:r>
      <w:r w:rsidRPr="003F1E2A">
        <w:rPr>
          <w:b/>
          <w:bCs/>
          <w:i/>
          <w:sz w:val="32"/>
          <w:szCs w:val="32"/>
          <w:u w:val="single"/>
        </w:rPr>
        <w:t>ș</w:t>
      </w:r>
      <w:r w:rsidRPr="003F1E2A">
        <w:rPr>
          <w:b/>
          <w:bCs/>
          <w:i/>
          <w:sz w:val="32"/>
          <w:szCs w:val="32"/>
          <w:u w:val="single"/>
          <w:lang w:val="en-US"/>
        </w:rPr>
        <w:t>i str. B.P.Hajdeu</w:t>
      </w:r>
      <w:r w:rsidRPr="003F1E2A">
        <w:rPr>
          <w:b/>
          <w:bCs/>
          <w:i/>
          <w:sz w:val="32"/>
          <w:szCs w:val="32"/>
          <w:u w:val="single"/>
        </w:rPr>
        <w:t>, com. Stăuceni mun. Chișinău</w:t>
      </w:r>
    </w:p>
    <w:p w14:paraId="1D25ECFF" w14:textId="77777777" w:rsidR="001007F6" w:rsidRDefault="001007F6" w:rsidP="003961E7">
      <w:pPr>
        <w:tabs>
          <w:tab w:val="left" w:pos="5103"/>
          <w:tab w:val="left" w:pos="10348"/>
        </w:tabs>
        <w:jc w:val="center"/>
        <w:rPr>
          <w:b/>
          <w:noProof w:val="0"/>
          <w:lang w:eastAsia="ru-RU"/>
        </w:rPr>
      </w:pPr>
    </w:p>
    <w:p w14:paraId="5301A703" w14:textId="77777777" w:rsidR="001007F6" w:rsidRDefault="001007F6" w:rsidP="003961E7">
      <w:pPr>
        <w:tabs>
          <w:tab w:val="left" w:pos="5103"/>
          <w:tab w:val="left" w:pos="10348"/>
        </w:tabs>
        <w:jc w:val="center"/>
        <w:rPr>
          <w:b/>
          <w:noProof w:val="0"/>
          <w:lang w:eastAsia="ru-RU"/>
        </w:rPr>
      </w:pPr>
    </w:p>
    <w:p w14:paraId="0170F6A9" w14:textId="77777777" w:rsidR="001007F6" w:rsidRDefault="001007F6" w:rsidP="003961E7">
      <w:pPr>
        <w:tabs>
          <w:tab w:val="left" w:pos="5103"/>
          <w:tab w:val="left" w:pos="10348"/>
        </w:tabs>
        <w:jc w:val="center"/>
        <w:rPr>
          <w:b/>
          <w:noProof w:val="0"/>
          <w:lang w:eastAsia="ru-RU"/>
        </w:rPr>
      </w:pPr>
    </w:p>
    <w:p w14:paraId="65B35954" w14:textId="77777777" w:rsidR="001007F6" w:rsidRDefault="001007F6" w:rsidP="003961E7">
      <w:pPr>
        <w:tabs>
          <w:tab w:val="left" w:pos="5103"/>
          <w:tab w:val="left" w:pos="10348"/>
        </w:tabs>
        <w:jc w:val="center"/>
        <w:rPr>
          <w:b/>
          <w:noProof w:val="0"/>
          <w:lang w:eastAsia="ru-RU"/>
        </w:rPr>
      </w:pPr>
    </w:p>
    <w:p w14:paraId="2C76E49A" w14:textId="77777777" w:rsidR="001007F6" w:rsidRDefault="001007F6" w:rsidP="003961E7">
      <w:pPr>
        <w:tabs>
          <w:tab w:val="left" w:pos="5103"/>
          <w:tab w:val="left" w:pos="10348"/>
        </w:tabs>
        <w:jc w:val="center"/>
        <w:rPr>
          <w:b/>
          <w:noProof w:val="0"/>
          <w:lang w:eastAsia="ru-RU"/>
        </w:rPr>
      </w:pPr>
    </w:p>
    <w:p w14:paraId="6E92F594" w14:textId="77777777" w:rsidR="001007F6" w:rsidRDefault="001007F6" w:rsidP="003961E7">
      <w:pPr>
        <w:tabs>
          <w:tab w:val="left" w:pos="5103"/>
          <w:tab w:val="left" w:pos="10348"/>
        </w:tabs>
        <w:jc w:val="center"/>
        <w:rPr>
          <w:b/>
          <w:noProof w:val="0"/>
          <w:lang w:eastAsia="ru-RU"/>
        </w:rPr>
      </w:pPr>
    </w:p>
    <w:p w14:paraId="16E4229C" w14:textId="77777777" w:rsidR="001007F6" w:rsidRDefault="001007F6" w:rsidP="003961E7">
      <w:pPr>
        <w:tabs>
          <w:tab w:val="left" w:pos="5103"/>
          <w:tab w:val="left" w:pos="10348"/>
        </w:tabs>
        <w:jc w:val="center"/>
        <w:rPr>
          <w:b/>
          <w:noProof w:val="0"/>
          <w:lang w:eastAsia="ru-RU"/>
        </w:rPr>
      </w:pPr>
    </w:p>
    <w:p w14:paraId="4910757E" w14:textId="77777777" w:rsidR="001007F6" w:rsidRDefault="001007F6" w:rsidP="003961E7">
      <w:pPr>
        <w:tabs>
          <w:tab w:val="left" w:pos="5103"/>
          <w:tab w:val="left" w:pos="10348"/>
        </w:tabs>
        <w:jc w:val="center"/>
        <w:rPr>
          <w:b/>
          <w:noProof w:val="0"/>
          <w:lang w:eastAsia="ru-RU"/>
        </w:rPr>
      </w:pPr>
    </w:p>
    <w:p w14:paraId="17782CCE" w14:textId="77777777" w:rsidR="001007F6" w:rsidRDefault="001007F6" w:rsidP="003961E7">
      <w:pPr>
        <w:tabs>
          <w:tab w:val="left" w:pos="5103"/>
          <w:tab w:val="left" w:pos="10348"/>
        </w:tabs>
        <w:jc w:val="center"/>
        <w:rPr>
          <w:b/>
          <w:noProof w:val="0"/>
          <w:lang w:eastAsia="ru-RU"/>
        </w:rPr>
      </w:pPr>
    </w:p>
    <w:p w14:paraId="785B9FFE" w14:textId="77777777" w:rsidR="001007F6" w:rsidRDefault="001007F6" w:rsidP="003961E7">
      <w:pPr>
        <w:tabs>
          <w:tab w:val="left" w:pos="5103"/>
          <w:tab w:val="left" w:pos="10348"/>
        </w:tabs>
        <w:jc w:val="center"/>
        <w:rPr>
          <w:b/>
          <w:noProof w:val="0"/>
          <w:lang w:eastAsia="ru-RU"/>
        </w:rPr>
      </w:pPr>
    </w:p>
    <w:p w14:paraId="6E15C636" w14:textId="77777777" w:rsidR="001007F6" w:rsidRDefault="001007F6" w:rsidP="003961E7">
      <w:pPr>
        <w:tabs>
          <w:tab w:val="left" w:pos="5103"/>
          <w:tab w:val="left" w:pos="10348"/>
        </w:tabs>
        <w:jc w:val="center"/>
        <w:rPr>
          <w:b/>
          <w:noProof w:val="0"/>
          <w:lang w:eastAsia="ru-RU"/>
        </w:rPr>
      </w:pP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2EC81CC" w14:textId="77777777" w:rsidR="001007F6" w:rsidRDefault="001007F6" w:rsidP="003961E7">
      <w:pPr>
        <w:tabs>
          <w:tab w:val="left" w:pos="5103"/>
          <w:tab w:val="left" w:pos="10348"/>
        </w:tabs>
        <w:jc w:val="center"/>
        <w:rPr>
          <w:b/>
          <w:noProof w:val="0"/>
          <w:lang w:eastAsia="ru-RU"/>
        </w:rPr>
      </w:pPr>
    </w:p>
    <w:p w14:paraId="463C13AD"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3541C146" w14:textId="77777777" w:rsidR="00DB41A6" w:rsidRDefault="00DB41A6" w:rsidP="00502EFF">
      <w:pPr>
        <w:jc w:val="right"/>
        <w:rPr>
          <w:noProof w:val="0"/>
        </w:rPr>
      </w:pPr>
    </w:p>
    <w:p w14:paraId="6D2A6FBE" w14:textId="77777777" w:rsidR="003F1E2A" w:rsidRDefault="003F1E2A" w:rsidP="00502EFF">
      <w:pPr>
        <w:jc w:val="right"/>
        <w:rPr>
          <w:noProof w:val="0"/>
        </w:rPr>
      </w:pPr>
    </w:p>
    <w:p w14:paraId="0433DA9E" w14:textId="26E02AB2"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564FD3" w:rsidRPr="00EC30C2" w14:paraId="24A61AAA" w14:textId="77777777" w:rsidTr="00657833">
        <w:tc>
          <w:tcPr>
            <w:tcW w:w="4248" w:type="dxa"/>
            <w:shd w:val="clear" w:color="auto" w:fill="FFFFFF" w:themeFill="background1"/>
          </w:tcPr>
          <w:p w14:paraId="009BA8A0" w14:textId="77777777" w:rsidR="00564FD3" w:rsidRPr="00FF430B" w:rsidRDefault="00564FD3"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492B6C70" w:rsidR="00564FD3" w:rsidRPr="00FF430B" w:rsidRDefault="00564FD3" w:rsidP="009D62FF">
            <w:pPr>
              <w:ind w:right="-1"/>
              <w:jc w:val="both"/>
              <w:rPr>
                <w:rFonts w:eastAsia="Cambria"/>
                <w:noProof w:val="0"/>
              </w:rPr>
            </w:pPr>
            <w:r w:rsidRPr="00EE0C65">
              <w:rPr>
                <w:rFonts w:eastAsia="Cambria"/>
                <w:color w:val="000000" w:themeColor="text1"/>
              </w:rPr>
              <w:t>Primăria comunei Stăuceni</w:t>
            </w:r>
          </w:p>
        </w:tc>
      </w:tr>
      <w:tr w:rsidR="00564FD3" w:rsidRPr="00EC30C2" w14:paraId="4C193E48" w14:textId="77777777" w:rsidTr="00657833">
        <w:tc>
          <w:tcPr>
            <w:tcW w:w="4248" w:type="dxa"/>
            <w:shd w:val="clear" w:color="auto" w:fill="FFFFFF" w:themeFill="background1"/>
          </w:tcPr>
          <w:p w14:paraId="1359C35A" w14:textId="77777777" w:rsidR="00564FD3" w:rsidRPr="00FF430B" w:rsidRDefault="00564FD3" w:rsidP="009D62FF">
            <w:pPr>
              <w:ind w:right="-1"/>
              <w:jc w:val="both"/>
              <w:rPr>
                <w:rFonts w:eastAsia="Calibri"/>
                <w:noProof w:val="0"/>
              </w:rPr>
            </w:pPr>
            <w:r w:rsidRPr="00FF430B">
              <w:rPr>
                <w:rFonts w:eastAsia="Cambria"/>
                <w:noProof w:val="0"/>
              </w:rPr>
              <w:t>Localitate</w:t>
            </w:r>
          </w:p>
        </w:tc>
        <w:tc>
          <w:tcPr>
            <w:tcW w:w="5528" w:type="dxa"/>
          </w:tcPr>
          <w:p w14:paraId="75A81421" w14:textId="21EBE293" w:rsidR="00564FD3" w:rsidRPr="00FF430B" w:rsidRDefault="00564FD3" w:rsidP="009D62FF">
            <w:pPr>
              <w:ind w:right="-1"/>
              <w:jc w:val="both"/>
              <w:rPr>
                <w:rFonts w:eastAsia="Cambria"/>
                <w:noProof w:val="0"/>
              </w:rPr>
            </w:pPr>
            <w:r w:rsidRPr="00EE0C65">
              <w:rPr>
                <w:rFonts w:eastAsia="Cambria"/>
                <w:color w:val="000000" w:themeColor="text1"/>
              </w:rPr>
              <w:t>com. Stăuceni, mun. Chișinău</w:t>
            </w:r>
          </w:p>
        </w:tc>
      </w:tr>
      <w:tr w:rsidR="00564FD3" w:rsidRPr="00EC30C2" w14:paraId="4DDCD27F" w14:textId="77777777" w:rsidTr="00657833">
        <w:tc>
          <w:tcPr>
            <w:tcW w:w="4248" w:type="dxa"/>
            <w:shd w:val="clear" w:color="auto" w:fill="FFFFFF" w:themeFill="background1"/>
          </w:tcPr>
          <w:p w14:paraId="7F773994" w14:textId="77777777" w:rsidR="00564FD3" w:rsidRPr="00FF430B" w:rsidRDefault="00564FD3" w:rsidP="009D62FF">
            <w:pPr>
              <w:ind w:right="-1"/>
              <w:jc w:val="both"/>
              <w:rPr>
                <w:rFonts w:eastAsia="Cambria"/>
                <w:noProof w:val="0"/>
              </w:rPr>
            </w:pPr>
            <w:r w:rsidRPr="00FF430B">
              <w:rPr>
                <w:rFonts w:eastAsia="Calibri"/>
                <w:noProof w:val="0"/>
              </w:rPr>
              <w:t>IDNO</w:t>
            </w:r>
          </w:p>
        </w:tc>
        <w:tc>
          <w:tcPr>
            <w:tcW w:w="5528" w:type="dxa"/>
          </w:tcPr>
          <w:p w14:paraId="1BE8D269" w14:textId="715FEBBB" w:rsidR="00564FD3" w:rsidRPr="00FF430B" w:rsidRDefault="00564FD3" w:rsidP="009D62FF">
            <w:pPr>
              <w:ind w:right="-1"/>
              <w:jc w:val="both"/>
              <w:rPr>
                <w:rFonts w:eastAsia="Cambria"/>
                <w:noProof w:val="0"/>
              </w:rPr>
            </w:pPr>
            <w:r w:rsidRPr="00EE0C65">
              <w:rPr>
                <w:rFonts w:eastAsia="Cambria"/>
                <w:color w:val="000000" w:themeColor="text1"/>
              </w:rPr>
              <w:t>1007601009990</w:t>
            </w:r>
          </w:p>
        </w:tc>
      </w:tr>
      <w:tr w:rsidR="00564FD3" w:rsidRPr="00EC30C2" w14:paraId="05861707" w14:textId="77777777" w:rsidTr="00657833">
        <w:tc>
          <w:tcPr>
            <w:tcW w:w="4248" w:type="dxa"/>
            <w:shd w:val="clear" w:color="auto" w:fill="FFFFFF" w:themeFill="background1"/>
          </w:tcPr>
          <w:p w14:paraId="2B842F80" w14:textId="77777777" w:rsidR="00564FD3" w:rsidRPr="00FF430B" w:rsidRDefault="00564FD3" w:rsidP="009D62FF">
            <w:pPr>
              <w:ind w:right="-1"/>
              <w:jc w:val="both"/>
              <w:rPr>
                <w:rFonts w:eastAsia="Calibri"/>
                <w:noProof w:val="0"/>
              </w:rPr>
            </w:pPr>
            <w:r w:rsidRPr="00FF430B">
              <w:rPr>
                <w:rFonts w:eastAsia="Calibri"/>
                <w:noProof w:val="0"/>
              </w:rPr>
              <w:t>Adresa</w:t>
            </w:r>
          </w:p>
        </w:tc>
        <w:tc>
          <w:tcPr>
            <w:tcW w:w="5528" w:type="dxa"/>
          </w:tcPr>
          <w:p w14:paraId="091F016B" w14:textId="07E345F8" w:rsidR="00564FD3" w:rsidRPr="00FF430B" w:rsidRDefault="00564FD3" w:rsidP="009D62FF">
            <w:pPr>
              <w:ind w:right="-1"/>
              <w:jc w:val="both"/>
              <w:rPr>
                <w:rFonts w:eastAsia="Cambria"/>
                <w:noProof w:val="0"/>
              </w:rPr>
            </w:pPr>
            <w:r w:rsidRPr="00EE0C65">
              <w:rPr>
                <w:rFonts w:eastAsia="Cambria"/>
                <w:color w:val="000000" w:themeColor="text1"/>
              </w:rPr>
              <w:t>com. Stăuceni, str. A. Mateevici nr. 13</w:t>
            </w:r>
          </w:p>
        </w:tc>
      </w:tr>
      <w:tr w:rsidR="00564FD3" w:rsidRPr="00EC30C2" w14:paraId="5FB68C0D" w14:textId="77777777" w:rsidTr="00657833">
        <w:tc>
          <w:tcPr>
            <w:tcW w:w="4248" w:type="dxa"/>
            <w:shd w:val="clear" w:color="auto" w:fill="FFFFFF" w:themeFill="background1"/>
          </w:tcPr>
          <w:p w14:paraId="042E2104" w14:textId="77777777" w:rsidR="00564FD3" w:rsidRPr="00FF430B" w:rsidRDefault="00564FD3" w:rsidP="009D62FF">
            <w:pPr>
              <w:ind w:right="-1"/>
              <w:jc w:val="both"/>
              <w:rPr>
                <w:rFonts w:eastAsia="Calibri"/>
                <w:noProof w:val="0"/>
              </w:rPr>
            </w:pPr>
            <w:r w:rsidRPr="00FF430B">
              <w:rPr>
                <w:rFonts w:eastAsia="Calibri"/>
                <w:noProof w:val="0"/>
              </w:rPr>
              <w:t>Număr de telefon/fax</w:t>
            </w:r>
          </w:p>
        </w:tc>
        <w:tc>
          <w:tcPr>
            <w:tcW w:w="5528" w:type="dxa"/>
          </w:tcPr>
          <w:p w14:paraId="78B55624" w14:textId="34FFF743" w:rsidR="00564FD3" w:rsidRPr="00FF430B" w:rsidRDefault="00564FD3" w:rsidP="009D62FF">
            <w:pPr>
              <w:ind w:right="-1"/>
              <w:jc w:val="both"/>
              <w:rPr>
                <w:rFonts w:eastAsia="Cambria"/>
                <w:noProof w:val="0"/>
              </w:rPr>
            </w:pPr>
            <w:r w:rsidRPr="00EE0C65">
              <w:rPr>
                <w:rFonts w:eastAsia="Cambria"/>
                <w:color w:val="000000" w:themeColor="text1"/>
              </w:rPr>
              <w:t>022326976</w:t>
            </w:r>
          </w:p>
        </w:tc>
      </w:tr>
      <w:tr w:rsidR="00564FD3" w:rsidRPr="00EC30C2" w14:paraId="4883F70A" w14:textId="77777777" w:rsidTr="00657833">
        <w:tc>
          <w:tcPr>
            <w:tcW w:w="4248" w:type="dxa"/>
            <w:shd w:val="clear" w:color="auto" w:fill="FFFFFF" w:themeFill="background1"/>
          </w:tcPr>
          <w:p w14:paraId="7927BAFE" w14:textId="77777777" w:rsidR="00564FD3" w:rsidRPr="00FF430B" w:rsidRDefault="00564FD3" w:rsidP="009D62FF">
            <w:pPr>
              <w:ind w:right="-1"/>
              <w:jc w:val="both"/>
              <w:rPr>
                <w:rFonts w:eastAsia="Calibri"/>
                <w:noProof w:val="0"/>
              </w:rPr>
            </w:pPr>
            <w:r w:rsidRPr="00FF430B">
              <w:rPr>
                <w:rFonts w:eastAsia="Calibri"/>
                <w:noProof w:val="0"/>
              </w:rPr>
              <w:t>E-mail</w:t>
            </w:r>
          </w:p>
        </w:tc>
        <w:tc>
          <w:tcPr>
            <w:tcW w:w="5528" w:type="dxa"/>
          </w:tcPr>
          <w:p w14:paraId="043D8E2D" w14:textId="5ABD99B5" w:rsidR="00564FD3" w:rsidRPr="00FF430B" w:rsidRDefault="003037A7" w:rsidP="009D62FF">
            <w:pPr>
              <w:ind w:right="-1"/>
              <w:jc w:val="both"/>
              <w:rPr>
                <w:rFonts w:eastAsia="Cambria"/>
                <w:noProof w:val="0"/>
              </w:rPr>
            </w:pPr>
            <w:hyperlink r:id="rId9" w:history="1">
              <w:r w:rsidR="00564FD3" w:rsidRPr="00EE0C65">
                <w:rPr>
                  <w:rStyle w:val="af3"/>
                  <w:rFonts w:eastAsia="Cambria"/>
                </w:rPr>
                <w:t>info@stauceni.md</w:t>
              </w:r>
            </w:hyperlink>
            <w:r w:rsidR="00564FD3" w:rsidRPr="00EE0C65">
              <w:rPr>
                <w:rFonts w:eastAsia="Cambria"/>
              </w:rPr>
              <w:t xml:space="preserve">, </w:t>
            </w:r>
            <w:hyperlink r:id="rId10" w:history="1">
              <w:r w:rsidR="00564FD3" w:rsidRPr="00EE0C65">
                <w:rPr>
                  <w:rStyle w:val="af3"/>
                  <w:rFonts w:eastAsia="Cambria"/>
                </w:rPr>
                <w:t>achizitii.stauceni@gmail.com</w:t>
              </w:r>
            </w:hyperlink>
          </w:p>
        </w:tc>
      </w:tr>
      <w:tr w:rsidR="00564FD3" w:rsidRPr="00EC30C2" w14:paraId="5B010D4D" w14:textId="77777777" w:rsidTr="00657833">
        <w:tc>
          <w:tcPr>
            <w:tcW w:w="4248" w:type="dxa"/>
            <w:shd w:val="clear" w:color="auto" w:fill="FFFFFF" w:themeFill="background1"/>
          </w:tcPr>
          <w:p w14:paraId="09A9184C" w14:textId="77777777" w:rsidR="00564FD3" w:rsidRPr="00FF430B" w:rsidRDefault="00564FD3" w:rsidP="009D62FF">
            <w:pPr>
              <w:ind w:right="-1"/>
              <w:jc w:val="both"/>
              <w:rPr>
                <w:rFonts w:eastAsia="Calibri"/>
                <w:noProof w:val="0"/>
              </w:rPr>
            </w:pPr>
            <w:r w:rsidRPr="00FF430B">
              <w:rPr>
                <w:rFonts w:eastAsia="Calibri"/>
                <w:noProof w:val="0"/>
              </w:rPr>
              <w:t>Pagina web oficială</w:t>
            </w:r>
          </w:p>
        </w:tc>
        <w:tc>
          <w:tcPr>
            <w:tcW w:w="5528" w:type="dxa"/>
          </w:tcPr>
          <w:p w14:paraId="3715D109" w14:textId="36BEA2D3" w:rsidR="00564FD3" w:rsidRPr="00FF430B" w:rsidRDefault="003037A7" w:rsidP="009D62FF">
            <w:pPr>
              <w:ind w:right="-1"/>
              <w:jc w:val="both"/>
              <w:rPr>
                <w:rFonts w:eastAsia="Cambria"/>
                <w:noProof w:val="0"/>
              </w:rPr>
            </w:pPr>
            <w:hyperlink r:id="rId11" w:history="1">
              <w:r w:rsidR="00564FD3" w:rsidRPr="00EE0C65">
                <w:rPr>
                  <w:rStyle w:val="af3"/>
                  <w:rFonts w:eastAsia="Cambria"/>
                </w:rPr>
                <w:t>www.stauceni.md</w:t>
              </w:r>
            </w:hyperlink>
            <w:r w:rsidR="00564FD3" w:rsidRPr="00EE0C65">
              <w:rPr>
                <w:rFonts w:eastAsia="Cambria"/>
              </w:rPr>
              <w:t xml:space="preserve"> </w:t>
            </w:r>
          </w:p>
        </w:tc>
      </w:tr>
      <w:tr w:rsidR="00564FD3" w:rsidRPr="00EC30C2" w14:paraId="098A1942" w14:textId="77777777" w:rsidTr="00657833">
        <w:tc>
          <w:tcPr>
            <w:tcW w:w="4248" w:type="dxa"/>
            <w:shd w:val="clear" w:color="auto" w:fill="FFFFFF" w:themeFill="background1"/>
          </w:tcPr>
          <w:p w14:paraId="5268244E" w14:textId="77777777" w:rsidR="00564FD3" w:rsidRPr="00FF430B" w:rsidRDefault="00564FD3" w:rsidP="009D62FF">
            <w:pPr>
              <w:ind w:right="-1"/>
              <w:jc w:val="both"/>
              <w:rPr>
                <w:rFonts w:eastAsia="Calibri"/>
                <w:noProof w:val="0"/>
              </w:rPr>
            </w:pPr>
            <w:r w:rsidRPr="00FF430B">
              <w:rPr>
                <w:rFonts w:eastAsia="Calibri"/>
                <w:noProof w:val="0"/>
              </w:rPr>
              <w:t>Persoana de contact</w:t>
            </w:r>
          </w:p>
        </w:tc>
        <w:tc>
          <w:tcPr>
            <w:tcW w:w="5528" w:type="dxa"/>
          </w:tcPr>
          <w:p w14:paraId="00459C4E" w14:textId="4A794BF9" w:rsidR="00564FD3" w:rsidRPr="00FF430B" w:rsidRDefault="00564FD3" w:rsidP="009D62FF">
            <w:pPr>
              <w:ind w:right="-1"/>
              <w:jc w:val="both"/>
              <w:rPr>
                <w:rFonts w:eastAsia="Cambria"/>
                <w:noProof w:val="0"/>
              </w:rPr>
            </w:pPr>
            <w:r w:rsidRPr="00EE0C65">
              <w:rPr>
                <w:rFonts w:eastAsia="Cambria"/>
              </w:rPr>
              <w:t xml:space="preserve">Alexandr Vornicu, tel. </w:t>
            </w:r>
            <w:r w:rsidRPr="00EE0C65">
              <w:rPr>
                <w:rFonts w:eastAsia="Cambria"/>
                <w:color w:val="000000" w:themeColor="text1"/>
              </w:rPr>
              <w:t>022326976</w:t>
            </w:r>
          </w:p>
        </w:tc>
      </w:tr>
      <w:tr w:rsidR="00564FD3" w:rsidRPr="00EC30C2" w14:paraId="4298E1CC" w14:textId="77777777" w:rsidTr="00657833">
        <w:tc>
          <w:tcPr>
            <w:tcW w:w="4248" w:type="dxa"/>
            <w:shd w:val="clear" w:color="auto" w:fill="FFFFFF" w:themeFill="background1"/>
          </w:tcPr>
          <w:p w14:paraId="11F79FF2" w14:textId="77777777" w:rsidR="00564FD3" w:rsidRPr="00FF430B" w:rsidRDefault="00564FD3"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564FD3" w:rsidRPr="00FF430B" w:rsidRDefault="00564FD3"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69115B50" w:rsidR="00564FD3" w:rsidRPr="00FF430B" w:rsidRDefault="00564FD3" w:rsidP="009D62FF">
            <w:pPr>
              <w:ind w:right="-1"/>
              <w:jc w:val="both"/>
              <w:rPr>
                <w:rFonts w:eastAsia="Cambria"/>
                <w:noProof w:val="0"/>
              </w:rPr>
            </w:pPr>
            <w:r>
              <w:rPr>
                <w:rFonts w:eastAsia="Cambria"/>
              </w:rPr>
              <w:t>APL</w:t>
            </w: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Ind w:w="-176" w:type="dxa"/>
        <w:tblLook w:val="04A0" w:firstRow="1" w:lastRow="0" w:firstColumn="1" w:lastColumn="0" w:noHBand="0" w:noVBand="1"/>
      </w:tblPr>
      <w:tblGrid>
        <w:gridCol w:w="4248"/>
        <w:gridCol w:w="5570"/>
      </w:tblGrid>
      <w:tr w:rsidR="009D62FF" w:rsidRPr="00EC30C2" w14:paraId="44CFCA44" w14:textId="77777777" w:rsidTr="00DB41A6">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64309605" w:rsidR="009D62FF" w:rsidRPr="00FF430B" w:rsidRDefault="00D5587B" w:rsidP="009D62FF">
            <w:pPr>
              <w:spacing w:after="160" w:line="259" w:lineRule="auto"/>
              <w:ind w:right="-1"/>
              <w:jc w:val="both"/>
              <w:rPr>
                <w:i/>
                <w:noProof w:val="0"/>
                <w:lang w:eastAsia="ro-RO"/>
              </w:rPr>
            </w:pPr>
            <w:r>
              <w:rPr>
                <w:i/>
                <w:noProof w:val="0"/>
                <w:lang w:eastAsia="ro-RO"/>
              </w:rPr>
              <w:t>COP</w:t>
            </w:r>
          </w:p>
        </w:tc>
      </w:tr>
      <w:tr w:rsidR="009D62FF" w:rsidRPr="00EC30C2" w14:paraId="6520CFB2" w14:textId="77777777" w:rsidTr="00DB41A6">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61032B3D" w:rsidR="009D62FF" w:rsidRPr="00FF430B" w:rsidRDefault="00D5587B" w:rsidP="009D62FF">
            <w:pPr>
              <w:spacing w:after="160" w:line="259" w:lineRule="auto"/>
              <w:ind w:right="-1"/>
              <w:jc w:val="both"/>
              <w:rPr>
                <w:i/>
                <w:noProof w:val="0"/>
                <w:lang w:eastAsia="ro-RO"/>
              </w:rPr>
            </w:pPr>
            <w:r>
              <w:rPr>
                <w:lang w:eastAsia="ro-RO"/>
              </w:rPr>
              <w:t>Art. 5</w:t>
            </w:r>
            <w:r w:rsidR="004A4E38">
              <w:rPr>
                <w:lang w:eastAsia="ro-RO"/>
              </w:rPr>
              <w:t>7 al Legii 131/2015</w:t>
            </w:r>
          </w:p>
        </w:tc>
      </w:tr>
      <w:tr w:rsidR="009D62FF" w:rsidRPr="00EC30C2" w14:paraId="423F5702" w14:textId="77777777" w:rsidTr="00DB41A6">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Lucrări </w:t>
            </w:r>
            <w:r w:rsidRPr="00564FD3">
              <w:rPr>
                <w:noProof w:val="0"/>
                <w:shd w:val="clear" w:color="auto" w:fill="000000" w:themeFill="text1"/>
                <w:lang w:eastAsia="ro-RO"/>
              </w:rPr>
              <w:t>□</w:t>
            </w:r>
          </w:p>
        </w:tc>
      </w:tr>
      <w:tr w:rsidR="009D62FF" w:rsidRPr="00EC30C2" w14:paraId="27292760" w14:textId="77777777" w:rsidTr="00DB41A6">
        <w:tc>
          <w:tcPr>
            <w:tcW w:w="4248" w:type="dxa"/>
            <w:shd w:val="clear" w:color="auto" w:fill="FFFFFF" w:themeFill="background1"/>
          </w:tcPr>
          <w:p w14:paraId="12F9B787" w14:textId="77777777" w:rsidR="009D62FF" w:rsidRPr="00FF430B" w:rsidRDefault="009D62FF" w:rsidP="00247B62">
            <w:pPr>
              <w:spacing w:line="259" w:lineRule="auto"/>
              <w:ind w:right="-1"/>
              <w:jc w:val="both"/>
              <w:rPr>
                <w:noProof w:val="0"/>
                <w:lang w:eastAsia="ro-RO"/>
              </w:rPr>
            </w:pPr>
            <w:r w:rsidRPr="00FF430B">
              <w:rPr>
                <w:noProof w:val="0"/>
                <w:lang w:eastAsia="ro-RO"/>
              </w:rPr>
              <w:t>Obiectul de achiziție</w:t>
            </w:r>
          </w:p>
        </w:tc>
        <w:tc>
          <w:tcPr>
            <w:tcW w:w="5570" w:type="dxa"/>
          </w:tcPr>
          <w:p w14:paraId="11027AAE" w14:textId="7AC8712E" w:rsidR="009D62FF" w:rsidRPr="003F1E2A" w:rsidRDefault="003F1E2A" w:rsidP="00247B62">
            <w:pPr>
              <w:ind w:right="-1"/>
              <w:jc w:val="both"/>
              <w:rPr>
                <w:noProof w:val="0"/>
                <w:lang w:eastAsia="ro-RO"/>
              </w:rPr>
            </w:pPr>
            <w:r w:rsidRPr="003F1E2A">
              <w:rPr>
                <w:b/>
                <w:bCs/>
                <w:lang w:val="en-US"/>
              </w:rPr>
              <w:t xml:space="preserve">Reabilitarea unui sector de drum din str.Trandafirilor cuprins </w:t>
            </w:r>
            <w:r w:rsidRPr="003F1E2A">
              <w:rPr>
                <w:b/>
                <w:bCs/>
              </w:rPr>
              <w:t>î</w:t>
            </w:r>
            <w:r w:rsidRPr="003F1E2A">
              <w:rPr>
                <w:b/>
                <w:bCs/>
                <w:lang w:val="en-US"/>
              </w:rPr>
              <w:t>ntre str</w:t>
            </w:r>
            <w:r w:rsidRPr="003F1E2A">
              <w:rPr>
                <w:b/>
                <w:bCs/>
              </w:rPr>
              <w:t>.</w:t>
            </w:r>
            <w:r w:rsidRPr="003F1E2A">
              <w:rPr>
                <w:b/>
                <w:bCs/>
                <w:lang w:val="en-US"/>
              </w:rPr>
              <w:t xml:space="preserve"> Boto</w:t>
            </w:r>
            <w:r w:rsidRPr="003F1E2A">
              <w:rPr>
                <w:b/>
                <w:bCs/>
              </w:rPr>
              <w:t>ș</w:t>
            </w:r>
            <w:r w:rsidRPr="003F1E2A">
              <w:rPr>
                <w:b/>
                <w:bCs/>
                <w:lang w:val="en-US"/>
              </w:rPr>
              <w:t xml:space="preserve">ani </w:t>
            </w:r>
            <w:r w:rsidRPr="003F1E2A">
              <w:rPr>
                <w:b/>
                <w:bCs/>
              </w:rPr>
              <w:t>ș</w:t>
            </w:r>
            <w:r w:rsidRPr="003F1E2A">
              <w:rPr>
                <w:b/>
                <w:bCs/>
                <w:lang w:val="en-US"/>
              </w:rPr>
              <w:t>i str. B.P.Hajdeu</w:t>
            </w:r>
            <w:r w:rsidRPr="003F1E2A">
              <w:rPr>
                <w:b/>
                <w:bCs/>
              </w:rPr>
              <w:t>, com. Stăuceni mun. Chișinău</w:t>
            </w:r>
          </w:p>
        </w:tc>
      </w:tr>
      <w:tr w:rsidR="009D62FF" w:rsidRPr="00EC30C2" w14:paraId="22F80A95" w14:textId="77777777" w:rsidTr="00DB41A6">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DB41A6">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DB41A6">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DB41A6">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Prețul cel mai scăzut </w:t>
            </w:r>
            <w:r w:rsidRPr="00564FD3">
              <w:rPr>
                <w:noProof w:val="0"/>
                <w:shd w:val="clear" w:color="auto" w:fill="000000" w:themeFill="text1"/>
                <w:lang w:eastAsia="ro-RO"/>
              </w:rPr>
              <w:t>□</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DB41A6">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DB41A6">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DB41A6">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DB41A6">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DB41A6">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564FD3" w:rsidRDefault="009D62FF" w:rsidP="009D62FF">
      <w:pPr>
        <w:jc w:val="both"/>
        <w:rPr>
          <w:rFonts w:eastAsia="Calibri"/>
          <w:noProof w:val="0"/>
          <w:sz w:val="16"/>
          <w:szCs w:val="16"/>
        </w:rPr>
      </w:pPr>
      <w:r w:rsidRPr="00564FD3">
        <w:rPr>
          <w:rFonts w:eastAsia="Calibri"/>
          <w:b/>
          <w:i/>
          <w:noProof w:val="0"/>
          <w:color w:val="FF0000"/>
          <w:sz w:val="16"/>
          <w:szCs w:val="16"/>
        </w:rPr>
        <w:t>Notă:</w:t>
      </w:r>
      <w:r w:rsidR="00EC30C2" w:rsidRPr="00564FD3">
        <w:rPr>
          <w:rFonts w:eastAsia="Calibri"/>
          <w:b/>
          <w:i/>
          <w:noProof w:val="0"/>
          <w:color w:val="FF0000"/>
          <w:sz w:val="16"/>
          <w:szCs w:val="16"/>
        </w:rPr>
        <w:t xml:space="preserve"> </w:t>
      </w:r>
      <w:r w:rsidRPr="00564FD3">
        <w:rPr>
          <w:rFonts w:eastAsia="Calibri"/>
          <w:i/>
          <w:noProof w:val="0"/>
          <w:sz w:val="16"/>
          <w:szCs w:val="16"/>
        </w:rPr>
        <w:t>A</w:t>
      </w:r>
      <w:r w:rsidRPr="00564FD3">
        <w:rPr>
          <w:rFonts w:eastAsia="Calibri"/>
          <w:i/>
          <w:noProof w:val="0"/>
          <w:sz w:val="16"/>
          <w:szCs w:val="1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64FD3">
        <w:rPr>
          <w:i/>
          <w:noProof w:val="0"/>
          <w:sz w:val="16"/>
          <w:szCs w:val="16"/>
          <w:bdr w:val="none" w:sz="0" w:space="0" w:color="auto" w:frame="1"/>
        </w:rPr>
        <w:t xml:space="preserve">finalizarea procedurii de achiziție publică prin atribuirea contractului de achiziţii publice sau prin încheierea acordului-cadru, finalizarea unui concurs de </w:t>
      </w:r>
      <w:r w:rsidRPr="00564FD3">
        <w:rPr>
          <w:i/>
          <w:noProof w:val="0"/>
          <w:sz w:val="16"/>
          <w:szCs w:val="16"/>
          <w:bdr w:val="none" w:sz="0" w:space="0" w:color="auto" w:frame="1"/>
        </w:rPr>
        <w:lastRenderedPageBreak/>
        <w:t>soluții prin stabilirea concurentului câștigător, atribuirea unui contract de achiziţii publice printr-un sistem dinamic de achiziţie</w:t>
      </w:r>
      <w:r w:rsidRPr="00564FD3">
        <w:rPr>
          <w:rFonts w:eastAsia="Calibri"/>
          <w:i/>
          <w:noProof w:val="0"/>
          <w:sz w:val="16"/>
          <w:szCs w:val="16"/>
          <w:bdr w:val="none" w:sz="0" w:space="0" w:color="auto" w:frame="1"/>
          <w:shd w:val="clear" w:color="auto" w:fill="FFFFFF"/>
        </w:rPr>
        <w:t xml:space="preserve"> (art. 30 al Legii nr. 131</w:t>
      </w:r>
      <w:r w:rsidR="00C32CB2" w:rsidRPr="00564FD3">
        <w:rPr>
          <w:rFonts w:eastAsia="Calibri"/>
          <w:i/>
          <w:noProof w:val="0"/>
          <w:sz w:val="16"/>
          <w:szCs w:val="16"/>
          <w:bdr w:val="none" w:sz="0" w:space="0" w:color="auto" w:frame="1"/>
          <w:shd w:val="clear" w:color="auto" w:fill="FFFFFF"/>
        </w:rPr>
        <w:t>/</w:t>
      </w:r>
      <w:r w:rsidRPr="00564FD3">
        <w:rPr>
          <w:rFonts w:eastAsia="Calibri"/>
          <w:i/>
          <w:noProof w:val="0"/>
          <w:sz w:val="16"/>
          <w:szCs w:val="16"/>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w:t>
            </w:r>
            <w:r w:rsidRPr="00FF430B">
              <w:rPr>
                <w:b/>
                <w:noProof w:val="0"/>
                <w:lang w:eastAsia="ro-RO"/>
              </w:rPr>
              <w:lastRenderedPageBreak/>
              <w:t>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lastRenderedPageBreak/>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0B597578" w14:textId="77777777" w:rsidR="00DB41A6" w:rsidRDefault="00DB41A6" w:rsidP="00196AB4">
      <w:pPr>
        <w:spacing w:after="200" w:line="276" w:lineRule="auto"/>
        <w:jc w:val="center"/>
        <w:rPr>
          <w:lang w:eastAsia="zh-CN"/>
        </w:rPr>
      </w:pPr>
    </w:p>
    <w:p w14:paraId="01FC3C5D" w14:textId="77777777" w:rsidR="00DB41A6" w:rsidRPr="00FF430B" w:rsidRDefault="00DB41A6"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7961B435" w14:textId="77777777" w:rsidR="00DB41A6" w:rsidRPr="00FF430B" w:rsidRDefault="00DB41A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515"/>
        <w:gridCol w:w="2084"/>
        <w:gridCol w:w="2159"/>
        <w:gridCol w:w="2201"/>
        <w:gridCol w:w="189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590"/>
        <w:gridCol w:w="28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64CB0520" w14:textId="77777777" w:rsidR="00DB41A6" w:rsidRDefault="00DB41A6" w:rsidP="00BA7FF4">
      <w:pPr>
        <w:jc w:val="right"/>
        <w:rPr>
          <w:noProof w:val="0"/>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538518" w14:textId="77777777" w:rsidR="00564FD3" w:rsidRPr="008B47FF" w:rsidRDefault="00564FD3" w:rsidP="00564FD3">
      <w:pPr>
        <w:ind w:right="567"/>
        <w:jc w:val="center"/>
        <w:rPr>
          <w:b/>
          <w:bCs/>
          <w:sz w:val="28"/>
          <w:szCs w:val="28"/>
          <w:lang w:val="en-US"/>
        </w:rPr>
      </w:pPr>
      <w:r w:rsidRPr="008B47FF">
        <w:rPr>
          <w:b/>
          <w:bCs/>
          <w:sz w:val="28"/>
          <w:szCs w:val="28"/>
          <w:lang w:val="en-US"/>
        </w:rPr>
        <w:t>CAIET DE SARCINI</w:t>
      </w:r>
    </w:p>
    <w:p w14:paraId="5025D863" w14:textId="77777777"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14:paraId="56EB32AB" w14:textId="77777777" w:rsidR="00564FD3" w:rsidRPr="008B47FF" w:rsidRDefault="00564FD3" w:rsidP="00564FD3">
      <w:pPr>
        <w:ind w:right="567"/>
        <w:jc w:val="center"/>
        <w:rPr>
          <w:b/>
          <w:bCs/>
          <w:sz w:val="28"/>
          <w:szCs w:val="28"/>
          <w:lang w:val="en-US"/>
        </w:rPr>
      </w:pPr>
    </w:p>
    <w:p w14:paraId="1803A8C2" w14:textId="46C042D2"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4A4E38" w:rsidRPr="004A4E38">
        <w:rPr>
          <w:b/>
          <w:bCs/>
          <w:i/>
          <w:u w:val="single"/>
          <w:lang w:val="en-US"/>
        </w:rPr>
        <w:t>Primăria Stăuceni</w:t>
      </w:r>
    </w:p>
    <w:p w14:paraId="5F6DDDC3" w14:textId="58D05EA2"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4A4E38" w:rsidRPr="004A4E38">
        <w:rPr>
          <w:b/>
          <w:bCs/>
          <w:i/>
          <w:u w:val="single"/>
          <w:lang w:val="en-US"/>
        </w:rPr>
        <w:t>Primăria Stăuceni</w:t>
      </w:r>
    </w:p>
    <w:p w14:paraId="52969E8A" w14:textId="774CFFA7" w:rsidR="003F1E2A" w:rsidRPr="003F1E2A" w:rsidRDefault="00564FD3" w:rsidP="003F1E2A">
      <w:pPr>
        <w:ind w:right="-1"/>
        <w:rPr>
          <w:noProof w:val="0"/>
          <w:u w:val="single"/>
          <w:lang w:eastAsia="ro-RO"/>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Pr>
          <w:b/>
          <w:bCs/>
          <w:lang w:val="en-US"/>
        </w:rPr>
        <w:t xml:space="preserve"> </w:t>
      </w:r>
      <w:r w:rsidR="003F1E2A" w:rsidRPr="003F1E2A">
        <w:rPr>
          <w:b/>
          <w:bCs/>
          <w:u w:val="single"/>
          <w:lang w:val="en-US"/>
        </w:rPr>
        <w:t xml:space="preserve">Reabilitarea unui sector de drum din str.Trandafirilor cuprins </w:t>
      </w:r>
      <w:r w:rsidR="003F1E2A" w:rsidRPr="003F1E2A">
        <w:rPr>
          <w:b/>
          <w:bCs/>
          <w:u w:val="single"/>
        </w:rPr>
        <w:t>î</w:t>
      </w:r>
      <w:r w:rsidR="003F1E2A" w:rsidRPr="003F1E2A">
        <w:rPr>
          <w:b/>
          <w:bCs/>
          <w:u w:val="single"/>
          <w:lang w:val="en-US"/>
        </w:rPr>
        <w:t>ntre str</w:t>
      </w:r>
      <w:r w:rsidR="003F1E2A" w:rsidRPr="003F1E2A">
        <w:rPr>
          <w:b/>
          <w:bCs/>
          <w:u w:val="single"/>
        </w:rPr>
        <w:t>.</w:t>
      </w:r>
      <w:r w:rsidR="003F1E2A" w:rsidRPr="003F1E2A">
        <w:rPr>
          <w:b/>
          <w:bCs/>
          <w:u w:val="single"/>
          <w:lang w:val="en-US"/>
        </w:rPr>
        <w:t xml:space="preserve"> Boto</w:t>
      </w:r>
      <w:r w:rsidR="003F1E2A" w:rsidRPr="003F1E2A">
        <w:rPr>
          <w:b/>
          <w:bCs/>
          <w:u w:val="single"/>
        </w:rPr>
        <w:t>ș</w:t>
      </w:r>
      <w:r w:rsidR="003F1E2A" w:rsidRPr="003F1E2A">
        <w:rPr>
          <w:b/>
          <w:bCs/>
          <w:u w:val="single"/>
          <w:lang w:val="en-US"/>
        </w:rPr>
        <w:t xml:space="preserve">ani </w:t>
      </w:r>
      <w:r w:rsidR="003F1E2A" w:rsidRPr="003F1E2A">
        <w:rPr>
          <w:b/>
          <w:bCs/>
          <w:u w:val="single"/>
        </w:rPr>
        <w:t>ș</w:t>
      </w:r>
      <w:r w:rsidR="003F1E2A" w:rsidRPr="003F1E2A">
        <w:rPr>
          <w:b/>
          <w:bCs/>
          <w:u w:val="single"/>
          <w:lang w:val="en-US"/>
        </w:rPr>
        <w:t>i str. B.P.Hajdeu</w:t>
      </w:r>
      <w:r w:rsidR="003F1E2A" w:rsidRPr="003F1E2A">
        <w:rPr>
          <w:b/>
          <w:bCs/>
          <w:u w:val="single"/>
        </w:rPr>
        <w:t>, com. Stăuceni mun. Chișinău</w:t>
      </w:r>
    </w:p>
    <w:p w14:paraId="1A2F075D" w14:textId="366730C6" w:rsidR="00D5587B" w:rsidRPr="003F1E2A" w:rsidRDefault="00D5587B" w:rsidP="00D5587B">
      <w:pPr>
        <w:ind w:right="-1"/>
        <w:rPr>
          <w:noProof w:val="0"/>
          <w:u w:val="single"/>
          <w:lang w:eastAsia="ro-RO"/>
        </w:rPr>
      </w:pPr>
    </w:p>
    <w:p w14:paraId="63290F67" w14:textId="517F14FF" w:rsidR="004A4E38" w:rsidRPr="004A4E38" w:rsidRDefault="004A4E38" w:rsidP="004A4E38">
      <w:pPr>
        <w:ind w:right="-1"/>
        <w:rPr>
          <w:noProof w:val="0"/>
          <w:lang w:eastAsia="ro-RO"/>
        </w:rPr>
      </w:pPr>
    </w:p>
    <w:p w14:paraId="3F5DBC36" w14:textId="77777777" w:rsidR="00564FD3" w:rsidRPr="008B47FF" w:rsidRDefault="00564FD3" w:rsidP="00564FD3">
      <w:pPr>
        <w:rPr>
          <w:sz w:val="2"/>
          <w:szCs w:val="2"/>
          <w:lang w:val="en-US"/>
        </w:rPr>
      </w:pPr>
    </w:p>
    <w:p w14:paraId="72A1AAA1" w14:textId="77777777" w:rsidR="003009B9" w:rsidRDefault="003009B9" w:rsidP="003009B9">
      <w:pPr>
        <w:rPr>
          <w:sz w:val="2"/>
          <w:szCs w:val="2"/>
          <w:lang w:val="en-US"/>
        </w:rPr>
      </w:pPr>
    </w:p>
    <w:p w14:paraId="3664C176" w14:textId="77777777" w:rsidR="00017CA5" w:rsidRPr="004A4E38" w:rsidRDefault="00017CA5" w:rsidP="00017CA5">
      <w:pPr>
        <w:jc w:val="center"/>
        <w:rPr>
          <w:b/>
          <w:bCs/>
          <w:sz w:val="28"/>
          <w:szCs w:val="28"/>
          <w:lang w:val="en-US"/>
        </w:rPr>
      </w:pPr>
      <w:r w:rsidRPr="004A4E38">
        <w:rPr>
          <w:b/>
          <w:bCs/>
          <w:sz w:val="28"/>
          <w:szCs w:val="28"/>
          <w:lang w:val="en-US"/>
        </w:rPr>
        <w:t>Lista cu cantita</w:t>
      </w:r>
      <w:r w:rsidRPr="004A4E38">
        <w:rPr>
          <w:b/>
          <w:bCs/>
          <w:sz w:val="28"/>
          <w:szCs w:val="28"/>
        </w:rPr>
        <w:t>ţile de lucrări</w:t>
      </w:r>
      <w:r w:rsidRPr="004A4E38">
        <w:rPr>
          <w:b/>
          <w:bCs/>
          <w:sz w:val="28"/>
          <w:szCs w:val="28"/>
          <w:lang w:val="en-US"/>
        </w:rPr>
        <w:t xml:space="preserve"> </w:t>
      </w:r>
    </w:p>
    <w:p w14:paraId="2F8F3BB6" w14:textId="77777777" w:rsidR="00017CA5" w:rsidRDefault="00017CA5" w:rsidP="00017CA5">
      <w:pPr>
        <w:rPr>
          <w:sz w:val="2"/>
          <w:szCs w:val="2"/>
          <w:lang w:val="en-US"/>
        </w:rPr>
      </w:pPr>
    </w:p>
    <w:p w14:paraId="74415522" w14:textId="77777777" w:rsidR="004A4E38" w:rsidRPr="008B47FF" w:rsidRDefault="004A4E38" w:rsidP="004A4E38">
      <w:pPr>
        <w:rPr>
          <w:sz w:val="2"/>
          <w:szCs w:val="2"/>
          <w:lang w:val="en-US"/>
        </w:rPr>
      </w:pPr>
    </w:p>
    <w:p w14:paraId="789B2904" w14:textId="77777777" w:rsidR="00DB41A6" w:rsidRPr="008B47FF" w:rsidRDefault="00DB41A6" w:rsidP="00DB41A6">
      <w:pPr>
        <w:rPr>
          <w:sz w:val="2"/>
          <w:szCs w:val="2"/>
          <w:lang w:val="en-US"/>
        </w:rPr>
      </w:pPr>
    </w:p>
    <w:p w14:paraId="071935F6" w14:textId="77777777" w:rsidR="00006554" w:rsidRDefault="00006554" w:rsidP="00017CA5"/>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F1E2A" w:rsidRPr="008B47FF" w14:paraId="6BFE98D9" w14:textId="77777777" w:rsidTr="00281FF5">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63149619" w14:textId="77777777" w:rsidR="003F1E2A" w:rsidRPr="008B47FF" w:rsidRDefault="003F1E2A" w:rsidP="00281FF5">
            <w:pPr>
              <w:ind w:right="-108"/>
              <w:jc w:val="center"/>
              <w:rPr>
                <w:sz w:val="22"/>
                <w:szCs w:val="22"/>
                <w:lang w:val="en-US"/>
              </w:rPr>
            </w:pPr>
            <w:r w:rsidRPr="008B47FF">
              <w:rPr>
                <w:sz w:val="22"/>
                <w:szCs w:val="22"/>
                <w:lang w:val="en-US"/>
              </w:rPr>
              <w:t>№</w:t>
            </w:r>
          </w:p>
          <w:p w14:paraId="27CF241C" w14:textId="77777777" w:rsidR="003F1E2A" w:rsidRPr="008B47FF" w:rsidRDefault="003F1E2A" w:rsidP="00281FF5">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50A916A5" w14:textId="77777777" w:rsidR="003F1E2A" w:rsidRPr="008B47FF" w:rsidRDefault="003F1E2A" w:rsidP="00281FF5">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01D694EE" w14:textId="77777777" w:rsidR="003F1E2A" w:rsidRPr="008B47FF" w:rsidRDefault="003F1E2A" w:rsidP="00281FF5">
            <w:pPr>
              <w:jc w:val="center"/>
              <w:rPr>
                <w:sz w:val="22"/>
                <w:szCs w:val="22"/>
              </w:rPr>
            </w:pPr>
          </w:p>
          <w:p w14:paraId="201C31E6" w14:textId="77777777" w:rsidR="003F1E2A" w:rsidRPr="008B47FF" w:rsidRDefault="003F1E2A" w:rsidP="00281FF5">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74B30A50" w14:textId="77777777" w:rsidR="003F1E2A" w:rsidRPr="008B47FF" w:rsidRDefault="003F1E2A" w:rsidP="00281FF5">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139F9407" w14:textId="77777777" w:rsidR="003F1E2A" w:rsidRPr="006D228E" w:rsidRDefault="003F1E2A" w:rsidP="00281FF5">
            <w:pPr>
              <w:jc w:val="center"/>
              <w:rPr>
                <w:sz w:val="22"/>
                <w:szCs w:val="22"/>
                <w:lang w:val="en-US"/>
              </w:rPr>
            </w:pPr>
            <w:r w:rsidRPr="008B47FF">
              <w:rPr>
                <w:sz w:val="22"/>
                <w:szCs w:val="22"/>
                <w:lang w:val="en-US"/>
              </w:rPr>
              <w:t>Volum</w:t>
            </w:r>
          </w:p>
        </w:tc>
      </w:tr>
      <w:tr w:rsidR="003F1E2A" w:rsidRPr="008B47FF" w14:paraId="5A786E77" w14:textId="77777777" w:rsidTr="00281FF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6D7A19B" w14:textId="77777777" w:rsidR="003F1E2A" w:rsidRPr="008B47FF" w:rsidRDefault="003F1E2A" w:rsidP="00281FF5">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295F9904" w14:textId="77777777" w:rsidR="003F1E2A" w:rsidRPr="008B47FF" w:rsidRDefault="003F1E2A" w:rsidP="00281FF5">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537E02E5" w14:textId="77777777" w:rsidR="003F1E2A" w:rsidRPr="008B47FF" w:rsidRDefault="003F1E2A" w:rsidP="00281FF5">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2442003B" w14:textId="77777777" w:rsidR="003F1E2A" w:rsidRPr="008B47FF" w:rsidRDefault="003F1E2A" w:rsidP="00281FF5">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30FA6A3" w14:textId="77777777" w:rsidR="003F1E2A" w:rsidRPr="00027881" w:rsidRDefault="003F1E2A" w:rsidP="00281FF5">
            <w:pPr>
              <w:jc w:val="center"/>
              <w:rPr>
                <w:sz w:val="22"/>
                <w:szCs w:val="22"/>
                <w:lang w:val="en-US"/>
              </w:rPr>
            </w:pPr>
            <w:r w:rsidRPr="008B47FF">
              <w:rPr>
                <w:sz w:val="22"/>
                <w:szCs w:val="22"/>
                <w:lang w:val="en-US"/>
              </w:rPr>
              <w:t>5</w:t>
            </w:r>
          </w:p>
        </w:tc>
      </w:tr>
      <w:tr w:rsidR="003F1E2A" w:rsidRPr="008B47FF" w14:paraId="643FA226" w14:textId="77777777" w:rsidTr="00281FF5">
        <w:tblPrEx>
          <w:tblCellMar>
            <w:top w:w="0" w:type="dxa"/>
            <w:bottom w:w="0" w:type="dxa"/>
          </w:tblCellMar>
        </w:tblPrEx>
        <w:tc>
          <w:tcPr>
            <w:tcW w:w="709" w:type="dxa"/>
            <w:tcBorders>
              <w:top w:val="nil"/>
              <w:left w:val="single" w:sz="6" w:space="0" w:color="auto"/>
              <w:bottom w:val="nil"/>
              <w:right w:val="nil"/>
            </w:tcBorders>
          </w:tcPr>
          <w:p w14:paraId="5932AE5C" w14:textId="77777777" w:rsidR="003F1E2A" w:rsidRPr="008B47FF" w:rsidRDefault="003F1E2A" w:rsidP="00281FF5">
            <w:pPr>
              <w:jc w:val="center"/>
              <w:rPr>
                <w:lang w:val="en-US"/>
              </w:rPr>
            </w:pPr>
          </w:p>
        </w:tc>
        <w:tc>
          <w:tcPr>
            <w:tcW w:w="1559" w:type="dxa"/>
            <w:tcBorders>
              <w:top w:val="nil"/>
              <w:left w:val="single" w:sz="6" w:space="0" w:color="auto"/>
              <w:bottom w:val="nil"/>
              <w:right w:val="nil"/>
            </w:tcBorders>
          </w:tcPr>
          <w:p w14:paraId="0857E52E" w14:textId="77777777" w:rsidR="003F1E2A" w:rsidRPr="008B47FF" w:rsidRDefault="003F1E2A" w:rsidP="00281FF5">
            <w:pPr>
              <w:rPr>
                <w:lang w:val="en-US"/>
              </w:rPr>
            </w:pPr>
          </w:p>
        </w:tc>
        <w:tc>
          <w:tcPr>
            <w:tcW w:w="7513" w:type="dxa"/>
            <w:gridSpan w:val="3"/>
            <w:tcBorders>
              <w:top w:val="nil"/>
              <w:left w:val="single" w:sz="6" w:space="0" w:color="auto"/>
              <w:bottom w:val="nil"/>
              <w:right w:val="single" w:sz="6" w:space="0" w:color="auto"/>
            </w:tcBorders>
          </w:tcPr>
          <w:p w14:paraId="2EFFBC73" w14:textId="77777777" w:rsidR="003F1E2A" w:rsidRPr="007F2714" w:rsidRDefault="003F1E2A" w:rsidP="00281FF5">
            <w:pPr>
              <w:rPr>
                <w:b/>
                <w:bCs/>
                <w:sz w:val="22"/>
                <w:szCs w:val="22"/>
                <w:lang w:val="en-US"/>
              </w:rPr>
            </w:pPr>
            <w:r w:rsidRPr="00B40365">
              <w:rPr>
                <w:b/>
                <w:bCs/>
                <w:sz w:val="22"/>
                <w:szCs w:val="22"/>
                <w:lang w:val="en-US"/>
              </w:rPr>
              <w:t xml:space="preserve">1. Reabilitarea unui sector de drum </w:t>
            </w:r>
          </w:p>
          <w:p w14:paraId="23ED5E19" w14:textId="77777777" w:rsidR="003F1E2A" w:rsidRPr="00B40365" w:rsidRDefault="003F1E2A" w:rsidP="00281FF5">
            <w:pPr>
              <w:rPr>
                <w:lang w:val="en-US"/>
              </w:rPr>
            </w:pPr>
          </w:p>
        </w:tc>
      </w:tr>
      <w:tr w:rsidR="003F1E2A" w:rsidRPr="008B47FF" w14:paraId="20932FE2" w14:textId="77777777" w:rsidTr="00281F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3C6710" w14:textId="77777777" w:rsidR="003F1E2A" w:rsidRPr="008B47FF" w:rsidRDefault="003F1E2A" w:rsidP="00281FF5">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404ADA28" w14:textId="77777777" w:rsidR="003F1E2A" w:rsidRPr="008B47FF" w:rsidRDefault="003F1E2A" w:rsidP="00281FF5">
            <w:pPr>
              <w:rPr>
                <w:sz w:val="22"/>
                <w:szCs w:val="22"/>
                <w:lang w:val="en-US"/>
              </w:rPr>
            </w:pPr>
            <w:r w:rsidRPr="008B47FF">
              <w:rPr>
                <w:sz w:val="22"/>
                <w:szCs w:val="22"/>
                <w:lang w:val="en-US"/>
              </w:rPr>
              <w:t>01</w:t>
            </w:r>
          </w:p>
          <w:p w14:paraId="12A0086D" w14:textId="77777777" w:rsidR="003F1E2A" w:rsidRPr="008B47FF" w:rsidRDefault="003F1E2A" w:rsidP="00281FF5">
            <w:pPr>
              <w:rPr>
                <w:sz w:val="22"/>
                <w:szCs w:val="22"/>
                <w:lang w:val="en-US"/>
              </w:rPr>
            </w:pPr>
          </w:p>
        </w:tc>
        <w:tc>
          <w:tcPr>
            <w:tcW w:w="4678" w:type="dxa"/>
            <w:tcBorders>
              <w:top w:val="single" w:sz="4" w:space="0" w:color="auto"/>
              <w:bottom w:val="single" w:sz="4" w:space="0" w:color="auto"/>
            </w:tcBorders>
            <w:vAlign w:val="center"/>
          </w:tcPr>
          <w:p w14:paraId="206FF38C" w14:textId="77777777" w:rsidR="003F1E2A" w:rsidRPr="00B40365" w:rsidRDefault="003F1E2A" w:rsidP="00281FF5">
            <w:pPr>
              <w:rPr>
                <w:lang w:val="en-US"/>
              </w:rPr>
            </w:pPr>
            <w:r w:rsidRPr="00B40365">
              <w:rPr>
                <w:lang w:val="en-US"/>
              </w:rPr>
              <w:t>Restabilirea traseului, relief  cat. II.</w:t>
            </w:r>
          </w:p>
          <w:p w14:paraId="01DF1350" w14:textId="77777777" w:rsidR="003F1E2A" w:rsidRPr="00B40365" w:rsidRDefault="003F1E2A" w:rsidP="00281FF5">
            <w:pPr>
              <w:rPr>
                <w:lang w:val="en-US"/>
              </w:rPr>
            </w:pPr>
          </w:p>
        </w:tc>
        <w:tc>
          <w:tcPr>
            <w:tcW w:w="992" w:type="dxa"/>
            <w:tcBorders>
              <w:top w:val="single" w:sz="4" w:space="0" w:color="auto"/>
              <w:bottom w:val="single" w:sz="4" w:space="0" w:color="auto"/>
            </w:tcBorders>
            <w:vAlign w:val="center"/>
          </w:tcPr>
          <w:p w14:paraId="65F4822F" w14:textId="77777777" w:rsidR="003F1E2A" w:rsidRPr="008B47FF" w:rsidRDefault="003F1E2A" w:rsidP="00281FF5">
            <w:pPr>
              <w:jc w:val="center"/>
              <w:rPr>
                <w:sz w:val="22"/>
                <w:szCs w:val="22"/>
                <w:lang w:val="en-US"/>
              </w:rPr>
            </w:pPr>
            <w:r w:rsidRPr="008B47FF">
              <w:rPr>
                <w:sz w:val="22"/>
                <w:szCs w:val="22"/>
                <w:lang w:val="en-US"/>
              </w:rPr>
              <w:t>km</w:t>
            </w:r>
          </w:p>
        </w:tc>
        <w:tc>
          <w:tcPr>
            <w:tcW w:w="1843" w:type="dxa"/>
            <w:tcBorders>
              <w:top w:val="single" w:sz="4" w:space="0" w:color="auto"/>
              <w:bottom w:val="single" w:sz="4" w:space="0" w:color="auto"/>
            </w:tcBorders>
            <w:vAlign w:val="center"/>
          </w:tcPr>
          <w:p w14:paraId="70331FAA" w14:textId="77777777" w:rsidR="003F1E2A" w:rsidRPr="008B47FF" w:rsidRDefault="003F1E2A" w:rsidP="00281FF5">
            <w:pPr>
              <w:adjustRightInd w:val="0"/>
              <w:jc w:val="center"/>
              <w:rPr>
                <w:rFonts w:ascii="Arial CYR" w:hAnsi="Arial CYR" w:cs="Arial CYR"/>
                <w:lang w:val="en-US"/>
              </w:rPr>
            </w:pPr>
            <w:r w:rsidRPr="008B47FF">
              <w:rPr>
                <w:rFonts w:ascii="Arial CYR" w:hAnsi="Arial CYR" w:cs="Arial CYR"/>
                <w:lang w:val="en-US"/>
              </w:rPr>
              <w:t>0,16</w:t>
            </w:r>
          </w:p>
          <w:p w14:paraId="74529E63" w14:textId="77777777" w:rsidR="003F1E2A" w:rsidRPr="008B47FF" w:rsidRDefault="003F1E2A" w:rsidP="00281FF5">
            <w:pPr>
              <w:jc w:val="center"/>
              <w:rPr>
                <w:sz w:val="22"/>
                <w:szCs w:val="22"/>
                <w:lang w:val="en-US"/>
              </w:rPr>
            </w:pPr>
          </w:p>
        </w:tc>
      </w:tr>
      <w:tr w:rsidR="003F1E2A" w:rsidRPr="008B47FF" w14:paraId="6A66055F" w14:textId="77777777" w:rsidTr="00281F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A0A494" w14:textId="77777777" w:rsidR="003F1E2A" w:rsidRPr="008B47FF" w:rsidRDefault="003F1E2A" w:rsidP="00281FF5">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32D69370" w14:textId="77777777" w:rsidR="003F1E2A" w:rsidRPr="008B47FF" w:rsidRDefault="003F1E2A" w:rsidP="00281FF5">
            <w:pPr>
              <w:rPr>
                <w:sz w:val="22"/>
                <w:szCs w:val="22"/>
                <w:lang w:val="en-US"/>
              </w:rPr>
            </w:pPr>
            <w:r w:rsidRPr="008B47FF">
              <w:rPr>
                <w:sz w:val="22"/>
                <w:szCs w:val="22"/>
                <w:lang w:val="en-US"/>
              </w:rPr>
              <w:t>DG04B</w:t>
            </w:r>
          </w:p>
          <w:p w14:paraId="6CE30913" w14:textId="77777777" w:rsidR="003F1E2A" w:rsidRPr="008B47FF" w:rsidRDefault="003F1E2A" w:rsidP="00281FF5">
            <w:pPr>
              <w:rPr>
                <w:sz w:val="22"/>
                <w:szCs w:val="22"/>
                <w:lang w:val="en-US"/>
              </w:rPr>
            </w:pPr>
          </w:p>
        </w:tc>
        <w:tc>
          <w:tcPr>
            <w:tcW w:w="4678" w:type="dxa"/>
            <w:tcBorders>
              <w:top w:val="single" w:sz="4" w:space="0" w:color="auto"/>
              <w:bottom w:val="single" w:sz="4" w:space="0" w:color="auto"/>
            </w:tcBorders>
            <w:vAlign w:val="center"/>
          </w:tcPr>
          <w:p w14:paraId="5CE0127D" w14:textId="77777777" w:rsidR="003F1E2A" w:rsidRPr="00B40365" w:rsidRDefault="003F1E2A" w:rsidP="00281FF5">
            <w:pPr>
              <w:rPr>
                <w:lang w:val="en-US"/>
              </w:rPr>
            </w:pPr>
            <w:r w:rsidRPr="00B40365">
              <w:rPr>
                <w:lang w:val="en-US"/>
              </w:rPr>
              <w:t>Desfacerea de borduri de piatra sau de  beton  de orice dimensiune, asezate pe beton</w:t>
            </w:r>
          </w:p>
          <w:p w14:paraId="1B323787" w14:textId="77777777" w:rsidR="003F1E2A" w:rsidRPr="00B40365" w:rsidRDefault="003F1E2A" w:rsidP="00281FF5">
            <w:pPr>
              <w:rPr>
                <w:lang w:val="en-US"/>
              </w:rPr>
            </w:pPr>
          </w:p>
        </w:tc>
        <w:tc>
          <w:tcPr>
            <w:tcW w:w="992" w:type="dxa"/>
            <w:tcBorders>
              <w:top w:val="single" w:sz="4" w:space="0" w:color="auto"/>
              <w:bottom w:val="single" w:sz="4" w:space="0" w:color="auto"/>
            </w:tcBorders>
            <w:vAlign w:val="center"/>
          </w:tcPr>
          <w:p w14:paraId="70890205" w14:textId="77777777" w:rsidR="003F1E2A" w:rsidRPr="008B47FF" w:rsidRDefault="003F1E2A" w:rsidP="00281FF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31F5AB3" w14:textId="77777777" w:rsidR="003F1E2A" w:rsidRPr="008B47FF" w:rsidRDefault="003F1E2A" w:rsidP="00281FF5">
            <w:pPr>
              <w:adjustRightInd w:val="0"/>
              <w:jc w:val="center"/>
              <w:rPr>
                <w:rFonts w:ascii="Arial CYR" w:hAnsi="Arial CYR" w:cs="Arial CYR"/>
                <w:lang w:val="en-US"/>
              </w:rPr>
            </w:pPr>
            <w:r w:rsidRPr="008B47FF">
              <w:rPr>
                <w:rFonts w:ascii="Arial CYR" w:hAnsi="Arial CYR" w:cs="Arial CYR"/>
                <w:lang w:val="en-US"/>
              </w:rPr>
              <w:t>200,00</w:t>
            </w:r>
          </w:p>
          <w:p w14:paraId="74E7599E" w14:textId="77777777" w:rsidR="003F1E2A" w:rsidRPr="008B47FF" w:rsidRDefault="003F1E2A" w:rsidP="00281FF5">
            <w:pPr>
              <w:jc w:val="center"/>
              <w:rPr>
                <w:sz w:val="22"/>
                <w:szCs w:val="22"/>
                <w:lang w:val="en-US"/>
              </w:rPr>
            </w:pPr>
          </w:p>
        </w:tc>
      </w:tr>
      <w:tr w:rsidR="003F1E2A" w:rsidRPr="008B47FF" w14:paraId="3C5B9776" w14:textId="77777777" w:rsidTr="00281F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E8FAD4" w14:textId="77777777" w:rsidR="003F1E2A" w:rsidRPr="008B47FF" w:rsidRDefault="003F1E2A" w:rsidP="00281FF5">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12EB97BF" w14:textId="77777777" w:rsidR="003F1E2A" w:rsidRPr="008B47FF" w:rsidRDefault="003F1E2A" w:rsidP="00281FF5">
            <w:pPr>
              <w:rPr>
                <w:sz w:val="22"/>
                <w:szCs w:val="22"/>
                <w:lang w:val="en-US"/>
              </w:rPr>
            </w:pPr>
            <w:r w:rsidRPr="008B47FF">
              <w:rPr>
                <w:sz w:val="22"/>
                <w:szCs w:val="22"/>
                <w:lang w:val="en-US"/>
              </w:rPr>
              <w:t>DI118</w:t>
            </w:r>
          </w:p>
          <w:p w14:paraId="7329301C" w14:textId="77777777" w:rsidR="003F1E2A" w:rsidRPr="008B47FF" w:rsidRDefault="003F1E2A" w:rsidP="00281FF5">
            <w:pPr>
              <w:rPr>
                <w:sz w:val="22"/>
                <w:szCs w:val="22"/>
                <w:lang w:val="en-US"/>
              </w:rPr>
            </w:pPr>
          </w:p>
        </w:tc>
        <w:tc>
          <w:tcPr>
            <w:tcW w:w="4678" w:type="dxa"/>
            <w:tcBorders>
              <w:top w:val="single" w:sz="4" w:space="0" w:color="auto"/>
              <w:bottom w:val="single" w:sz="4" w:space="0" w:color="auto"/>
            </w:tcBorders>
            <w:vAlign w:val="center"/>
          </w:tcPr>
          <w:p w14:paraId="0E278515" w14:textId="77777777" w:rsidR="003F1E2A" w:rsidRPr="00B40365" w:rsidRDefault="003F1E2A" w:rsidP="00281FF5">
            <w:pPr>
              <w:rPr>
                <w:lang w:val="en-US"/>
              </w:rPr>
            </w:pPr>
            <w:r w:rsidRPr="00B40365">
              <w:rPr>
                <w:lang w:val="en-US"/>
              </w:rPr>
              <w:t>Decaparea mecanizata a imbracamintei din piatra sparta si amesticat cu moluz</w:t>
            </w:r>
          </w:p>
          <w:p w14:paraId="1D29211E" w14:textId="77777777" w:rsidR="003F1E2A" w:rsidRPr="00B40365" w:rsidRDefault="003F1E2A" w:rsidP="00281FF5">
            <w:pPr>
              <w:rPr>
                <w:lang w:val="en-US"/>
              </w:rPr>
            </w:pPr>
          </w:p>
        </w:tc>
        <w:tc>
          <w:tcPr>
            <w:tcW w:w="992" w:type="dxa"/>
            <w:tcBorders>
              <w:top w:val="single" w:sz="4" w:space="0" w:color="auto"/>
              <w:bottom w:val="single" w:sz="4" w:space="0" w:color="auto"/>
            </w:tcBorders>
            <w:vAlign w:val="center"/>
          </w:tcPr>
          <w:p w14:paraId="4DE82F00" w14:textId="77777777" w:rsidR="003F1E2A" w:rsidRPr="008B47FF" w:rsidRDefault="003F1E2A" w:rsidP="00281FF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F5FE831" w14:textId="77777777" w:rsidR="003F1E2A" w:rsidRPr="008B47FF" w:rsidRDefault="003F1E2A" w:rsidP="00281FF5">
            <w:pPr>
              <w:adjustRightInd w:val="0"/>
              <w:jc w:val="center"/>
              <w:rPr>
                <w:rFonts w:ascii="Arial CYR" w:hAnsi="Arial CYR" w:cs="Arial CYR"/>
                <w:lang w:val="en-US"/>
              </w:rPr>
            </w:pPr>
            <w:r w:rsidRPr="008B47FF">
              <w:rPr>
                <w:rFonts w:ascii="Arial CYR" w:hAnsi="Arial CYR" w:cs="Arial CYR"/>
                <w:lang w:val="en-US"/>
              </w:rPr>
              <w:t>180,00</w:t>
            </w:r>
          </w:p>
          <w:p w14:paraId="7D5B8DCB" w14:textId="77777777" w:rsidR="003F1E2A" w:rsidRPr="008B47FF" w:rsidRDefault="003F1E2A" w:rsidP="00281FF5">
            <w:pPr>
              <w:jc w:val="center"/>
              <w:rPr>
                <w:sz w:val="22"/>
                <w:szCs w:val="22"/>
                <w:lang w:val="en-US"/>
              </w:rPr>
            </w:pPr>
          </w:p>
        </w:tc>
      </w:tr>
      <w:tr w:rsidR="003F1E2A" w:rsidRPr="008B47FF" w14:paraId="30ABFAB7" w14:textId="77777777" w:rsidTr="00281F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CE674E" w14:textId="77777777" w:rsidR="003F1E2A" w:rsidRPr="008B47FF" w:rsidRDefault="003F1E2A" w:rsidP="00281FF5">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295DE238" w14:textId="77777777" w:rsidR="003F1E2A" w:rsidRPr="008B47FF" w:rsidRDefault="003F1E2A" w:rsidP="00281FF5">
            <w:pPr>
              <w:rPr>
                <w:sz w:val="22"/>
                <w:szCs w:val="22"/>
                <w:lang w:val="en-US"/>
              </w:rPr>
            </w:pPr>
            <w:r w:rsidRPr="008B47FF">
              <w:rPr>
                <w:sz w:val="22"/>
                <w:szCs w:val="22"/>
                <w:lang w:val="en-US"/>
              </w:rPr>
              <w:t>RpAr3E</w:t>
            </w:r>
          </w:p>
          <w:p w14:paraId="11BC51BE" w14:textId="77777777" w:rsidR="003F1E2A" w:rsidRPr="008B47FF" w:rsidRDefault="003F1E2A" w:rsidP="00281FF5">
            <w:pPr>
              <w:rPr>
                <w:sz w:val="22"/>
                <w:szCs w:val="22"/>
                <w:lang w:val="en-US"/>
              </w:rPr>
            </w:pPr>
          </w:p>
        </w:tc>
        <w:tc>
          <w:tcPr>
            <w:tcW w:w="4678" w:type="dxa"/>
            <w:tcBorders>
              <w:top w:val="single" w:sz="4" w:space="0" w:color="auto"/>
              <w:bottom w:val="single" w:sz="4" w:space="0" w:color="auto"/>
            </w:tcBorders>
            <w:vAlign w:val="center"/>
          </w:tcPr>
          <w:p w14:paraId="00989FDF" w14:textId="77777777" w:rsidR="003F1E2A" w:rsidRPr="00B40365" w:rsidRDefault="003F1E2A" w:rsidP="00281FF5">
            <w:pPr>
              <w:rPr>
                <w:lang w:val="en-US"/>
              </w:rPr>
            </w:pPr>
            <w:r w:rsidRPr="00B40365">
              <w:rPr>
                <w:lang w:val="en-US"/>
              </w:rPr>
              <w:t>Taierea imbracamintilor de beton asfaltic cu disc diamantat  D -400, grosime 4 mm, adincime pina la: 120 mm</w:t>
            </w:r>
          </w:p>
          <w:p w14:paraId="7A39EA2D" w14:textId="77777777" w:rsidR="003F1E2A" w:rsidRPr="00B40365" w:rsidRDefault="003F1E2A" w:rsidP="00281FF5">
            <w:pPr>
              <w:rPr>
                <w:lang w:val="en-US"/>
              </w:rPr>
            </w:pPr>
          </w:p>
        </w:tc>
        <w:tc>
          <w:tcPr>
            <w:tcW w:w="992" w:type="dxa"/>
            <w:tcBorders>
              <w:top w:val="single" w:sz="4" w:space="0" w:color="auto"/>
              <w:bottom w:val="single" w:sz="4" w:space="0" w:color="auto"/>
            </w:tcBorders>
            <w:vAlign w:val="center"/>
          </w:tcPr>
          <w:p w14:paraId="1AD9BB15" w14:textId="77777777" w:rsidR="003F1E2A" w:rsidRPr="008B47FF" w:rsidRDefault="003F1E2A" w:rsidP="00281FF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DEAE7E0" w14:textId="77777777" w:rsidR="003F1E2A" w:rsidRPr="008B47FF" w:rsidRDefault="003F1E2A" w:rsidP="00281FF5">
            <w:pPr>
              <w:adjustRightInd w:val="0"/>
              <w:jc w:val="center"/>
              <w:rPr>
                <w:rFonts w:ascii="Arial CYR" w:hAnsi="Arial CYR" w:cs="Arial CYR"/>
                <w:lang w:val="en-US"/>
              </w:rPr>
            </w:pPr>
            <w:r w:rsidRPr="008B47FF">
              <w:rPr>
                <w:rFonts w:ascii="Arial CYR" w:hAnsi="Arial CYR" w:cs="Arial CYR"/>
                <w:lang w:val="en-US"/>
              </w:rPr>
              <w:t>14,00</w:t>
            </w:r>
          </w:p>
          <w:p w14:paraId="27CE4EA6" w14:textId="77777777" w:rsidR="003F1E2A" w:rsidRPr="008B47FF" w:rsidRDefault="003F1E2A" w:rsidP="00281FF5">
            <w:pPr>
              <w:jc w:val="center"/>
              <w:rPr>
                <w:sz w:val="22"/>
                <w:szCs w:val="22"/>
                <w:lang w:val="en-US"/>
              </w:rPr>
            </w:pPr>
          </w:p>
        </w:tc>
      </w:tr>
      <w:tr w:rsidR="003F1E2A" w:rsidRPr="008B47FF" w14:paraId="1680BEC7" w14:textId="77777777" w:rsidTr="00281F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BE121A" w14:textId="77777777" w:rsidR="003F1E2A" w:rsidRPr="008B47FF" w:rsidRDefault="003F1E2A" w:rsidP="00281FF5">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26C93E32" w14:textId="77777777" w:rsidR="003F1E2A" w:rsidRPr="008B47FF" w:rsidRDefault="003F1E2A" w:rsidP="00281FF5">
            <w:pPr>
              <w:rPr>
                <w:sz w:val="22"/>
                <w:szCs w:val="22"/>
                <w:lang w:val="en-US"/>
              </w:rPr>
            </w:pPr>
            <w:r w:rsidRPr="008B47FF">
              <w:rPr>
                <w:sz w:val="22"/>
                <w:szCs w:val="22"/>
                <w:lang w:val="en-US"/>
              </w:rPr>
              <w:t>TsC03F1</w:t>
            </w:r>
          </w:p>
          <w:p w14:paraId="1163DA56" w14:textId="77777777" w:rsidR="003F1E2A" w:rsidRPr="008B47FF" w:rsidRDefault="003F1E2A" w:rsidP="00281FF5">
            <w:pPr>
              <w:rPr>
                <w:sz w:val="22"/>
                <w:szCs w:val="22"/>
                <w:lang w:val="en-US"/>
              </w:rPr>
            </w:pPr>
          </w:p>
        </w:tc>
        <w:tc>
          <w:tcPr>
            <w:tcW w:w="4678" w:type="dxa"/>
            <w:tcBorders>
              <w:top w:val="single" w:sz="4" w:space="0" w:color="auto"/>
              <w:bottom w:val="single" w:sz="4" w:space="0" w:color="auto"/>
            </w:tcBorders>
            <w:vAlign w:val="center"/>
          </w:tcPr>
          <w:p w14:paraId="3EBBC45F" w14:textId="77777777" w:rsidR="003F1E2A" w:rsidRPr="00B40365" w:rsidRDefault="003F1E2A" w:rsidP="00281FF5">
            <w:pPr>
              <w:rPr>
                <w:lang w:val="en-US"/>
              </w:rPr>
            </w:pPr>
            <w:r w:rsidRPr="00B40365">
              <w:rPr>
                <w:lang w:val="en-US"/>
              </w:rPr>
              <w:t>Incarcarea material demolat cu exc. 0,40 m.c., K=0,8</w:t>
            </w:r>
          </w:p>
          <w:p w14:paraId="44695404" w14:textId="77777777" w:rsidR="003F1E2A" w:rsidRPr="00B40365" w:rsidRDefault="003F1E2A" w:rsidP="00281FF5">
            <w:pPr>
              <w:rPr>
                <w:lang w:val="en-US"/>
              </w:rPr>
            </w:pPr>
          </w:p>
        </w:tc>
        <w:tc>
          <w:tcPr>
            <w:tcW w:w="992" w:type="dxa"/>
            <w:tcBorders>
              <w:top w:val="single" w:sz="4" w:space="0" w:color="auto"/>
              <w:bottom w:val="single" w:sz="4" w:space="0" w:color="auto"/>
            </w:tcBorders>
            <w:vAlign w:val="center"/>
          </w:tcPr>
          <w:p w14:paraId="17C8FFB0" w14:textId="77777777" w:rsidR="003F1E2A" w:rsidRPr="008B47FF" w:rsidRDefault="003F1E2A" w:rsidP="00281F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1505BB70" w14:textId="77777777" w:rsidR="003F1E2A" w:rsidRPr="008B47FF" w:rsidRDefault="003F1E2A" w:rsidP="00281FF5">
            <w:pPr>
              <w:adjustRightInd w:val="0"/>
              <w:jc w:val="center"/>
              <w:rPr>
                <w:rFonts w:ascii="Arial CYR" w:hAnsi="Arial CYR" w:cs="Arial CYR"/>
                <w:lang w:val="en-US"/>
              </w:rPr>
            </w:pPr>
            <w:r w:rsidRPr="008B47FF">
              <w:rPr>
                <w:rFonts w:ascii="Arial CYR" w:hAnsi="Arial CYR" w:cs="Arial CYR"/>
                <w:lang w:val="en-US"/>
              </w:rPr>
              <w:t>2,69</w:t>
            </w:r>
          </w:p>
          <w:p w14:paraId="17F46985" w14:textId="77777777" w:rsidR="003F1E2A" w:rsidRPr="008B47FF" w:rsidRDefault="003F1E2A" w:rsidP="00281FF5">
            <w:pPr>
              <w:jc w:val="center"/>
              <w:rPr>
                <w:sz w:val="22"/>
                <w:szCs w:val="22"/>
                <w:lang w:val="en-US"/>
              </w:rPr>
            </w:pPr>
          </w:p>
        </w:tc>
      </w:tr>
      <w:tr w:rsidR="003F1E2A" w:rsidRPr="008B47FF" w14:paraId="7A2276ED" w14:textId="77777777" w:rsidTr="00281F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239941" w14:textId="77777777" w:rsidR="003F1E2A" w:rsidRPr="008B47FF" w:rsidRDefault="003F1E2A" w:rsidP="00281FF5">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44BB3EF6" w14:textId="77777777" w:rsidR="003F1E2A" w:rsidRPr="008B47FF" w:rsidRDefault="003F1E2A" w:rsidP="00281FF5">
            <w:pPr>
              <w:rPr>
                <w:sz w:val="22"/>
                <w:szCs w:val="22"/>
                <w:lang w:val="en-US"/>
              </w:rPr>
            </w:pPr>
            <w:r w:rsidRPr="008B47FF">
              <w:rPr>
                <w:sz w:val="22"/>
                <w:szCs w:val="22"/>
                <w:lang w:val="en-US"/>
              </w:rPr>
              <w:t>TsI51A3</w:t>
            </w:r>
          </w:p>
          <w:p w14:paraId="5E6B2FDE" w14:textId="77777777" w:rsidR="003F1E2A" w:rsidRPr="008B47FF" w:rsidRDefault="003F1E2A" w:rsidP="00281FF5">
            <w:pPr>
              <w:rPr>
                <w:sz w:val="22"/>
                <w:szCs w:val="22"/>
                <w:lang w:val="en-US"/>
              </w:rPr>
            </w:pPr>
          </w:p>
        </w:tc>
        <w:tc>
          <w:tcPr>
            <w:tcW w:w="4678" w:type="dxa"/>
            <w:tcBorders>
              <w:top w:val="single" w:sz="4" w:space="0" w:color="auto"/>
              <w:bottom w:val="single" w:sz="4" w:space="0" w:color="auto"/>
            </w:tcBorders>
            <w:vAlign w:val="center"/>
          </w:tcPr>
          <w:p w14:paraId="511842F2" w14:textId="77777777" w:rsidR="003F1E2A" w:rsidRPr="00B40365" w:rsidRDefault="003F1E2A" w:rsidP="00281FF5">
            <w:pPr>
              <w:rPr>
                <w:lang w:val="en-US"/>
              </w:rPr>
            </w:pPr>
            <w:r w:rsidRPr="00B40365">
              <w:rPr>
                <w:lang w:val="en-US"/>
              </w:rPr>
              <w:t>Transportarea cu autobasculanta de 10 t la distanta de: 3 km</w:t>
            </w:r>
          </w:p>
          <w:p w14:paraId="2ACD1BF3" w14:textId="77777777" w:rsidR="003F1E2A" w:rsidRPr="00B40365" w:rsidRDefault="003F1E2A" w:rsidP="00281FF5">
            <w:pPr>
              <w:rPr>
                <w:lang w:val="en-US"/>
              </w:rPr>
            </w:pPr>
          </w:p>
        </w:tc>
        <w:tc>
          <w:tcPr>
            <w:tcW w:w="992" w:type="dxa"/>
            <w:tcBorders>
              <w:top w:val="single" w:sz="4" w:space="0" w:color="auto"/>
              <w:bottom w:val="single" w:sz="4" w:space="0" w:color="auto"/>
            </w:tcBorders>
            <w:vAlign w:val="center"/>
          </w:tcPr>
          <w:p w14:paraId="19B6118C" w14:textId="77777777" w:rsidR="003F1E2A" w:rsidRPr="008B47FF" w:rsidRDefault="003F1E2A" w:rsidP="00281FF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78CBDA48" w14:textId="77777777" w:rsidR="003F1E2A" w:rsidRPr="008B47FF" w:rsidRDefault="003F1E2A" w:rsidP="00281FF5">
            <w:pPr>
              <w:adjustRightInd w:val="0"/>
              <w:jc w:val="center"/>
              <w:rPr>
                <w:rFonts w:ascii="Arial CYR" w:hAnsi="Arial CYR" w:cs="Arial CYR"/>
                <w:lang w:val="en-US"/>
              </w:rPr>
            </w:pPr>
            <w:r w:rsidRPr="008B47FF">
              <w:rPr>
                <w:rFonts w:ascii="Arial CYR" w:hAnsi="Arial CYR" w:cs="Arial CYR"/>
                <w:lang w:val="en-US"/>
              </w:rPr>
              <w:t>499,20</w:t>
            </w:r>
          </w:p>
          <w:p w14:paraId="3F8205BA" w14:textId="77777777" w:rsidR="003F1E2A" w:rsidRPr="008B47FF" w:rsidRDefault="003F1E2A" w:rsidP="00281FF5">
            <w:pPr>
              <w:jc w:val="center"/>
              <w:rPr>
                <w:sz w:val="22"/>
                <w:szCs w:val="22"/>
                <w:lang w:val="en-US"/>
              </w:rPr>
            </w:pPr>
          </w:p>
        </w:tc>
      </w:tr>
      <w:tr w:rsidR="003F1E2A" w:rsidRPr="008B47FF" w14:paraId="0BE9628E" w14:textId="77777777" w:rsidTr="00281F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395172" w14:textId="77777777" w:rsidR="003F1E2A" w:rsidRPr="008B47FF" w:rsidRDefault="003F1E2A" w:rsidP="00281FF5">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0CF632BF" w14:textId="77777777" w:rsidR="003F1E2A" w:rsidRPr="008B47FF" w:rsidRDefault="003F1E2A" w:rsidP="00281FF5">
            <w:pPr>
              <w:rPr>
                <w:sz w:val="22"/>
                <w:szCs w:val="22"/>
                <w:lang w:val="en-US"/>
              </w:rPr>
            </w:pPr>
            <w:r w:rsidRPr="008B47FF">
              <w:rPr>
                <w:sz w:val="22"/>
                <w:szCs w:val="22"/>
                <w:lang w:val="en-US"/>
              </w:rPr>
              <w:t>RpAcF04A</w:t>
            </w:r>
          </w:p>
          <w:p w14:paraId="5C0582EE" w14:textId="77777777" w:rsidR="003F1E2A" w:rsidRPr="008B47FF" w:rsidRDefault="003F1E2A" w:rsidP="00281FF5">
            <w:pPr>
              <w:rPr>
                <w:sz w:val="22"/>
                <w:szCs w:val="22"/>
                <w:lang w:val="en-US"/>
              </w:rPr>
            </w:pPr>
          </w:p>
        </w:tc>
        <w:tc>
          <w:tcPr>
            <w:tcW w:w="4678" w:type="dxa"/>
            <w:tcBorders>
              <w:top w:val="single" w:sz="4" w:space="0" w:color="auto"/>
              <w:bottom w:val="single" w:sz="4" w:space="0" w:color="auto"/>
            </w:tcBorders>
            <w:vAlign w:val="center"/>
          </w:tcPr>
          <w:p w14:paraId="5A7CD17B" w14:textId="77777777" w:rsidR="003F1E2A" w:rsidRPr="00B40365" w:rsidRDefault="003F1E2A" w:rsidP="00281FF5">
            <w:pPr>
              <w:rPr>
                <w:lang w:val="en-US"/>
              </w:rPr>
            </w:pPr>
            <w:r w:rsidRPr="00B40365">
              <w:rPr>
                <w:lang w:val="en-US"/>
              </w:rPr>
              <w:t>Reamenajarea fintinelor, beton C16/2</w:t>
            </w:r>
          </w:p>
          <w:p w14:paraId="017D408B" w14:textId="77777777" w:rsidR="003F1E2A" w:rsidRPr="00B40365" w:rsidRDefault="003F1E2A" w:rsidP="00281FF5">
            <w:pPr>
              <w:rPr>
                <w:lang w:val="en-US"/>
              </w:rPr>
            </w:pPr>
          </w:p>
        </w:tc>
        <w:tc>
          <w:tcPr>
            <w:tcW w:w="992" w:type="dxa"/>
            <w:tcBorders>
              <w:top w:val="single" w:sz="4" w:space="0" w:color="auto"/>
              <w:bottom w:val="single" w:sz="4" w:space="0" w:color="auto"/>
            </w:tcBorders>
            <w:vAlign w:val="center"/>
          </w:tcPr>
          <w:p w14:paraId="3D21B457" w14:textId="77777777" w:rsidR="003F1E2A" w:rsidRPr="008B47FF" w:rsidRDefault="003F1E2A" w:rsidP="00281FF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1104F03" w14:textId="77777777" w:rsidR="003F1E2A" w:rsidRPr="008B47FF" w:rsidRDefault="003F1E2A" w:rsidP="00281FF5">
            <w:pPr>
              <w:adjustRightInd w:val="0"/>
              <w:jc w:val="center"/>
              <w:rPr>
                <w:rFonts w:ascii="Arial CYR" w:hAnsi="Arial CYR" w:cs="Arial CYR"/>
                <w:lang w:val="en-US"/>
              </w:rPr>
            </w:pPr>
            <w:r w:rsidRPr="008B47FF">
              <w:rPr>
                <w:rFonts w:ascii="Arial CYR" w:hAnsi="Arial CYR" w:cs="Arial CYR"/>
                <w:lang w:val="en-US"/>
              </w:rPr>
              <w:t>1,50</w:t>
            </w:r>
          </w:p>
          <w:p w14:paraId="79B4107C" w14:textId="77777777" w:rsidR="003F1E2A" w:rsidRPr="008B47FF" w:rsidRDefault="003F1E2A" w:rsidP="00281FF5">
            <w:pPr>
              <w:jc w:val="center"/>
              <w:rPr>
                <w:sz w:val="22"/>
                <w:szCs w:val="22"/>
                <w:lang w:val="en-US"/>
              </w:rPr>
            </w:pPr>
          </w:p>
        </w:tc>
      </w:tr>
      <w:tr w:rsidR="003F1E2A" w:rsidRPr="008B47FF" w14:paraId="2A66E99C" w14:textId="77777777" w:rsidTr="00281F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769EA8" w14:textId="77777777" w:rsidR="003F1E2A" w:rsidRPr="008B47FF" w:rsidRDefault="003F1E2A" w:rsidP="00281FF5">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48B147EE" w14:textId="77777777" w:rsidR="003F1E2A" w:rsidRPr="008B47FF" w:rsidRDefault="003F1E2A" w:rsidP="00281FF5">
            <w:pPr>
              <w:rPr>
                <w:sz w:val="22"/>
                <w:szCs w:val="22"/>
                <w:lang w:val="en-US"/>
              </w:rPr>
            </w:pPr>
            <w:r w:rsidRPr="008B47FF">
              <w:rPr>
                <w:sz w:val="22"/>
                <w:szCs w:val="22"/>
                <w:lang w:val="en-US"/>
              </w:rPr>
              <w:t>AcE07C</w:t>
            </w:r>
          </w:p>
          <w:p w14:paraId="54215871" w14:textId="77777777" w:rsidR="003F1E2A" w:rsidRPr="008B47FF" w:rsidRDefault="003F1E2A" w:rsidP="00281FF5">
            <w:pPr>
              <w:rPr>
                <w:sz w:val="22"/>
                <w:szCs w:val="22"/>
                <w:lang w:val="en-US"/>
              </w:rPr>
            </w:pPr>
          </w:p>
        </w:tc>
        <w:tc>
          <w:tcPr>
            <w:tcW w:w="4678" w:type="dxa"/>
            <w:tcBorders>
              <w:top w:val="single" w:sz="4" w:space="0" w:color="auto"/>
              <w:bottom w:val="single" w:sz="4" w:space="0" w:color="auto"/>
            </w:tcBorders>
            <w:vAlign w:val="center"/>
          </w:tcPr>
          <w:p w14:paraId="1E4ABEDE" w14:textId="77777777" w:rsidR="003F1E2A" w:rsidRPr="00B40365" w:rsidRDefault="003F1E2A" w:rsidP="00281FF5">
            <w:pPr>
              <w:rPr>
                <w:lang w:val="en-US"/>
              </w:rPr>
            </w:pPr>
            <w:r w:rsidRPr="00B40365">
              <w:rPr>
                <w:lang w:val="en-US"/>
              </w:rPr>
              <w:t>Montarea capacelor existent din fonta sau fonta-beton fara piesa-suport, la caminele de vizitare ale instalatiilor de alimentare cu apa si canalizare, carosabil tip III A si B ( Amenajarea capacilor din fonta grele, Tip D400 sau Tip TM)</w:t>
            </w:r>
          </w:p>
          <w:p w14:paraId="34891FFE" w14:textId="77777777" w:rsidR="003F1E2A" w:rsidRPr="00B40365" w:rsidRDefault="003F1E2A" w:rsidP="00281FF5">
            <w:pPr>
              <w:rPr>
                <w:lang w:val="en-US"/>
              </w:rPr>
            </w:pPr>
          </w:p>
        </w:tc>
        <w:tc>
          <w:tcPr>
            <w:tcW w:w="992" w:type="dxa"/>
            <w:tcBorders>
              <w:top w:val="single" w:sz="4" w:space="0" w:color="auto"/>
              <w:bottom w:val="single" w:sz="4" w:space="0" w:color="auto"/>
            </w:tcBorders>
            <w:vAlign w:val="center"/>
          </w:tcPr>
          <w:p w14:paraId="0B9D28D8" w14:textId="77777777" w:rsidR="003F1E2A" w:rsidRPr="008B47FF" w:rsidRDefault="003F1E2A" w:rsidP="00281FF5">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734AA95" w14:textId="77777777" w:rsidR="003F1E2A" w:rsidRPr="008B47FF" w:rsidRDefault="003F1E2A" w:rsidP="00281FF5">
            <w:pPr>
              <w:adjustRightInd w:val="0"/>
              <w:jc w:val="center"/>
              <w:rPr>
                <w:rFonts w:ascii="Arial CYR" w:hAnsi="Arial CYR" w:cs="Arial CYR"/>
                <w:lang w:val="en-US"/>
              </w:rPr>
            </w:pPr>
            <w:r w:rsidRPr="008B47FF">
              <w:rPr>
                <w:rFonts w:ascii="Arial CYR" w:hAnsi="Arial CYR" w:cs="Arial CYR"/>
                <w:lang w:val="en-US"/>
              </w:rPr>
              <w:t>6,00</w:t>
            </w:r>
          </w:p>
          <w:p w14:paraId="2A80CDE1" w14:textId="77777777" w:rsidR="003F1E2A" w:rsidRPr="008B47FF" w:rsidRDefault="003F1E2A" w:rsidP="00281FF5">
            <w:pPr>
              <w:jc w:val="center"/>
              <w:rPr>
                <w:sz w:val="22"/>
                <w:szCs w:val="22"/>
                <w:lang w:val="en-US"/>
              </w:rPr>
            </w:pPr>
          </w:p>
        </w:tc>
      </w:tr>
      <w:tr w:rsidR="003F1E2A" w:rsidRPr="008B47FF" w14:paraId="464AEDC3" w14:textId="77777777" w:rsidTr="00281F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1CDA57" w14:textId="77777777" w:rsidR="003F1E2A" w:rsidRPr="008B47FF" w:rsidRDefault="003F1E2A" w:rsidP="00281FF5">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72F11F2F" w14:textId="77777777" w:rsidR="003F1E2A" w:rsidRPr="008B47FF" w:rsidRDefault="003F1E2A" w:rsidP="00281FF5">
            <w:pPr>
              <w:rPr>
                <w:sz w:val="22"/>
                <w:szCs w:val="22"/>
                <w:lang w:val="en-US"/>
              </w:rPr>
            </w:pPr>
            <w:r w:rsidRPr="008B47FF">
              <w:rPr>
                <w:sz w:val="22"/>
                <w:szCs w:val="22"/>
                <w:lang w:val="en-US"/>
              </w:rPr>
              <w:t>TsC03F1</w:t>
            </w:r>
          </w:p>
          <w:p w14:paraId="27463746" w14:textId="77777777" w:rsidR="003F1E2A" w:rsidRPr="008B47FF" w:rsidRDefault="003F1E2A" w:rsidP="00281FF5">
            <w:pPr>
              <w:rPr>
                <w:sz w:val="22"/>
                <w:szCs w:val="22"/>
                <w:lang w:val="en-US"/>
              </w:rPr>
            </w:pPr>
          </w:p>
        </w:tc>
        <w:tc>
          <w:tcPr>
            <w:tcW w:w="4678" w:type="dxa"/>
            <w:tcBorders>
              <w:top w:val="single" w:sz="4" w:space="0" w:color="auto"/>
              <w:bottom w:val="single" w:sz="4" w:space="0" w:color="auto"/>
            </w:tcBorders>
            <w:vAlign w:val="center"/>
          </w:tcPr>
          <w:p w14:paraId="4BC3532B" w14:textId="77777777" w:rsidR="003F1E2A" w:rsidRPr="00B40365" w:rsidRDefault="003F1E2A" w:rsidP="00281FF5">
            <w:pPr>
              <w:rPr>
                <w:lang w:val="en-US"/>
              </w:rPr>
            </w:pPr>
            <w:r w:rsidRPr="00B40365">
              <w:rPr>
                <w:lang w:val="en-US"/>
              </w:rPr>
              <w:t>Excavarea pamintului in debleu, exc. 0,4 m.c., in depozit, gr. II,  V = 1,7 t/mc</w:t>
            </w:r>
          </w:p>
          <w:p w14:paraId="1F5A7130" w14:textId="77777777" w:rsidR="003F1E2A" w:rsidRPr="00B40365" w:rsidRDefault="003F1E2A" w:rsidP="00281FF5">
            <w:pPr>
              <w:rPr>
                <w:lang w:val="en-US"/>
              </w:rPr>
            </w:pPr>
          </w:p>
        </w:tc>
        <w:tc>
          <w:tcPr>
            <w:tcW w:w="992" w:type="dxa"/>
            <w:tcBorders>
              <w:top w:val="single" w:sz="4" w:space="0" w:color="auto"/>
              <w:bottom w:val="single" w:sz="4" w:space="0" w:color="auto"/>
            </w:tcBorders>
            <w:vAlign w:val="center"/>
          </w:tcPr>
          <w:p w14:paraId="6BB50CBC" w14:textId="77777777" w:rsidR="003F1E2A" w:rsidRPr="008B47FF" w:rsidRDefault="003F1E2A" w:rsidP="00281F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1BB68162" w14:textId="77777777" w:rsidR="003F1E2A" w:rsidRPr="008B47FF" w:rsidRDefault="003F1E2A" w:rsidP="00281FF5">
            <w:pPr>
              <w:adjustRightInd w:val="0"/>
              <w:jc w:val="center"/>
              <w:rPr>
                <w:rFonts w:ascii="Arial CYR" w:hAnsi="Arial CYR" w:cs="Arial CYR"/>
                <w:lang w:val="en-US"/>
              </w:rPr>
            </w:pPr>
            <w:r w:rsidRPr="008B47FF">
              <w:rPr>
                <w:rFonts w:ascii="Arial CYR" w:hAnsi="Arial CYR" w:cs="Arial CYR"/>
                <w:lang w:val="en-US"/>
              </w:rPr>
              <w:t>4,56</w:t>
            </w:r>
          </w:p>
          <w:p w14:paraId="438E5475" w14:textId="77777777" w:rsidR="003F1E2A" w:rsidRPr="008B47FF" w:rsidRDefault="003F1E2A" w:rsidP="00281FF5">
            <w:pPr>
              <w:jc w:val="center"/>
              <w:rPr>
                <w:sz w:val="22"/>
                <w:szCs w:val="22"/>
                <w:lang w:val="en-US"/>
              </w:rPr>
            </w:pPr>
          </w:p>
        </w:tc>
      </w:tr>
      <w:tr w:rsidR="003F1E2A" w:rsidRPr="008B47FF" w14:paraId="1A8970EA" w14:textId="77777777" w:rsidTr="00281F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9022D6" w14:textId="77777777" w:rsidR="003F1E2A" w:rsidRPr="008B47FF" w:rsidRDefault="003F1E2A" w:rsidP="00281FF5">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0B955326" w14:textId="77777777" w:rsidR="003F1E2A" w:rsidRPr="008B47FF" w:rsidRDefault="003F1E2A" w:rsidP="00281FF5">
            <w:pPr>
              <w:rPr>
                <w:sz w:val="22"/>
                <w:szCs w:val="22"/>
                <w:lang w:val="en-US"/>
              </w:rPr>
            </w:pPr>
            <w:r w:rsidRPr="008B47FF">
              <w:rPr>
                <w:sz w:val="22"/>
                <w:szCs w:val="22"/>
                <w:lang w:val="en-US"/>
              </w:rPr>
              <w:t>TsI51A3</w:t>
            </w:r>
          </w:p>
          <w:p w14:paraId="7AA37F64" w14:textId="77777777" w:rsidR="003F1E2A" w:rsidRPr="008B47FF" w:rsidRDefault="003F1E2A" w:rsidP="00281FF5">
            <w:pPr>
              <w:rPr>
                <w:sz w:val="22"/>
                <w:szCs w:val="22"/>
                <w:lang w:val="en-US"/>
              </w:rPr>
            </w:pPr>
          </w:p>
        </w:tc>
        <w:tc>
          <w:tcPr>
            <w:tcW w:w="4678" w:type="dxa"/>
            <w:tcBorders>
              <w:top w:val="single" w:sz="4" w:space="0" w:color="auto"/>
              <w:bottom w:val="single" w:sz="4" w:space="0" w:color="auto"/>
            </w:tcBorders>
            <w:vAlign w:val="center"/>
          </w:tcPr>
          <w:p w14:paraId="6D5B0E12" w14:textId="77777777" w:rsidR="003F1E2A" w:rsidRPr="00B40365" w:rsidRDefault="003F1E2A" w:rsidP="00281FF5">
            <w:pPr>
              <w:rPr>
                <w:lang w:val="en-US"/>
              </w:rPr>
            </w:pPr>
            <w:r w:rsidRPr="00B40365">
              <w:rPr>
                <w:lang w:val="en-US"/>
              </w:rPr>
              <w:t>Transportarea cu autobasculanta de 10 t la distanta de: 3 km</w:t>
            </w:r>
          </w:p>
          <w:p w14:paraId="5937B436" w14:textId="77777777" w:rsidR="003F1E2A" w:rsidRPr="00B40365" w:rsidRDefault="003F1E2A" w:rsidP="00281FF5">
            <w:pPr>
              <w:rPr>
                <w:lang w:val="en-US"/>
              </w:rPr>
            </w:pPr>
          </w:p>
        </w:tc>
        <w:tc>
          <w:tcPr>
            <w:tcW w:w="992" w:type="dxa"/>
            <w:tcBorders>
              <w:top w:val="single" w:sz="4" w:space="0" w:color="auto"/>
              <w:bottom w:val="single" w:sz="4" w:space="0" w:color="auto"/>
            </w:tcBorders>
            <w:vAlign w:val="center"/>
          </w:tcPr>
          <w:p w14:paraId="49095635" w14:textId="77777777" w:rsidR="003F1E2A" w:rsidRPr="008B47FF" w:rsidRDefault="003F1E2A" w:rsidP="00281FF5">
            <w:pPr>
              <w:jc w:val="center"/>
              <w:rPr>
                <w:sz w:val="22"/>
                <w:szCs w:val="22"/>
                <w:lang w:val="en-US"/>
              </w:rPr>
            </w:pPr>
            <w:r w:rsidRPr="008B47FF">
              <w:rPr>
                <w:sz w:val="22"/>
                <w:szCs w:val="22"/>
                <w:lang w:val="en-US"/>
              </w:rPr>
              <w:lastRenderedPageBreak/>
              <w:t>t</w:t>
            </w:r>
          </w:p>
        </w:tc>
        <w:tc>
          <w:tcPr>
            <w:tcW w:w="1843" w:type="dxa"/>
            <w:tcBorders>
              <w:top w:val="single" w:sz="4" w:space="0" w:color="auto"/>
              <w:bottom w:val="single" w:sz="4" w:space="0" w:color="auto"/>
            </w:tcBorders>
            <w:vAlign w:val="center"/>
          </w:tcPr>
          <w:p w14:paraId="063CF9E3" w14:textId="77777777" w:rsidR="003F1E2A" w:rsidRPr="008B47FF" w:rsidRDefault="003F1E2A" w:rsidP="00281FF5">
            <w:pPr>
              <w:adjustRightInd w:val="0"/>
              <w:jc w:val="center"/>
              <w:rPr>
                <w:rFonts w:ascii="Arial CYR" w:hAnsi="Arial CYR" w:cs="Arial CYR"/>
                <w:lang w:val="en-US"/>
              </w:rPr>
            </w:pPr>
            <w:r w:rsidRPr="008B47FF">
              <w:rPr>
                <w:rFonts w:ascii="Arial CYR" w:hAnsi="Arial CYR" w:cs="Arial CYR"/>
                <w:lang w:val="en-US"/>
              </w:rPr>
              <w:t>775,20</w:t>
            </w:r>
          </w:p>
          <w:p w14:paraId="6C4B29A4" w14:textId="77777777" w:rsidR="003F1E2A" w:rsidRPr="008B47FF" w:rsidRDefault="003F1E2A" w:rsidP="00281FF5">
            <w:pPr>
              <w:jc w:val="center"/>
              <w:rPr>
                <w:sz w:val="22"/>
                <w:szCs w:val="22"/>
                <w:lang w:val="en-US"/>
              </w:rPr>
            </w:pPr>
          </w:p>
        </w:tc>
      </w:tr>
      <w:tr w:rsidR="003F1E2A" w:rsidRPr="008B47FF" w14:paraId="24CC7353" w14:textId="77777777" w:rsidTr="00281F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BD8FE9" w14:textId="77777777" w:rsidR="003F1E2A" w:rsidRPr="008B47FF" w:rsidRDefault="003F1E2A" w:rsidP="00281FF5">
            <w:pPr>
              <w:rPr>
                <w:sz w:val="22"/>
                <w:szCs w:val="22"/>
                <w:lang w:val="en-US"/>
              </w:rPr>
            </w:pPr>
            <w:r w:rsidRPr="008B47FF">
              <w:rPr>
                <w:sz w:val="22"/>
                <w:szCs w:val="22"/>
                <w:lang w:val="en-US"/>
              </w:rPr>
              <w:lastRenderedPageBreak/>
              <w:t>11</w:t>
            </w:r>
          </w:p>
        </w:tc>
        <w:tc>
          <w:tcPr>
            <w:tcW w:w="1559" w:type="dxa"/>
            <w:tcBorders>
              <w:top w:val="single" w:sz="4" w:space="0" w:color="auto"/>
              <w:bottom w:val="single" w:sz="4" w:space="0" w:color="auto"/>
            </w:tcBorders>
          </w:tcPr>
          <w:p w14:paraId="74469B62" w14:textId="77777777" w:rsidR="003F1E2A" w:rsidRPr="008B47FF" w:rsidRDefault="003F1E2A" w:rsidP="00281FF5">
            <w:pPr>
              <w:rPr>
                <w:sz w:val="22"/>
                <w:szCs w:val="22"/>
                <w:lang w:val="en-US"/>
              </w:rPr>
            </w:pPr>
            <w:r w:rsidRPr="008B47FF">
              <w:rPr>
                <w:sz w:val="22"/>
                <w:szCs w:val="22"/>
                <w:lang w:val="en-US"/>
              </w:rPr>
              <w:t>DI96</w:t>
            </w:r>
          </w:p>
          <w:p w14:paraId="53C3F237" w14:textId="77777777" w:rsidR="003F1E2A" w:rsidRPr="008B47FF" w:rsidRDefault="003F1E2A" w:rsidP="00281FF5">
            <w:pPr>
              <w:rPr>
                <w:sz w:val="22"/>
                <w:szCs w:val="22"/>
                <w:lang w:val="en-US"/>
              </w:rPr>
            </w:pPr>
          </w:p>
        </w:tc>
        <w:tc>
          <w:tcPr>
            <w:tcW w:w="4678" w:type="dxa"/>
            <w:tcBorders>
              <w:top w:val="single" w:sz="4" w:space="0" w:color="auto"/>
              <w:bottom w:val="single" w:sz="4" w:space="0" w:color="auto"/>
            </w:tcBorders>
            <w:vAlign w:val="center"/>
          </w:tcPr>
          <w:p w14:paraId="1F300C50" w14:textId="77777777" w:rsidR="003F1E2A" w:rsidRPr="00B40365" w:rsidRDefault="003F1E2A" w:rsidP="00281FF5">
            <w:pPr>
              <w:rPr>
                <w:lang w:val="en-US"/>
              </w:rPr>
            </w:pPr>
            <w:r w:rsidRPr="00B40365">
              <w:rPr>
                <w:lang w:val="en-US"/>
              </w:rPr>
              <w:t>Compactarea rambleului in pamint de cat.II (fundatiei casetei), cu compactor pe pneuri de 25 t , 8 parcursuri pe o urma  (numai compactor)</w:t>
            </w:r>
          </w:p>
          <w:p w14:paraId="115514DC" w14:textId="77777777" w:rsidR="003F1E2A" w:rsidRPr="00B40365" w:rsidRDefault="003F1E2A" w:rsidP="00281FF5">
            <w:pPr>
              <w:rPr>
                <w:lang w:val="en-US"/>
              </w:rPr>
            </w:pPr>
          </w:p>
        </w:tc>
        <w:tc>
          <w:tcPr>
            <w:tcW w:w="992" w:type="dxa"/>
            <w:tcBorders>
              <w:top w:val="single" w:sz="4" w:space="0" w:color="auto"/>
              <w:bottom w:val="single" w:sz="4" w:space="0" w:color="auto"/>
            </w:tcBorders>
            <w:vAlign w:val="center"/>
          </w:tcPr>
          <w:p w14:paraId="080DED74" w14:textId="77777777" w:rsidR="003F1E2A" w:rsidRPr="008B47FF" w:rsidRDefault="003F1E2A" w:rsidP="00281FF5">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195B3117" w14:textId="77777777" w:rsidR="003F1E2A" w:rsidRPr="008B47FF" w:rsidRDefault="003F1E2A" w:rsidP="00281FF5">
            <w:pPr>
              <w:adjustRightInd w:val="0"/>
              <w:jc w:val="center"/>
              <w:rPr>
                <w:rFonts w:ascii="Arial CYR" w:hAnsi="Arial CYR" w:cs="Arial CYR"/>
                <w:lang w:val="en-US"/>
              </w:rPr>
            </w:pPr>
            <w:r w:rsidRPr="008B47FF">
              <w:rPr>
                <w:rFonts w:ascii="Arial CYR" w:hAnsi="Arial CYR" w:cs="Arial CYR"/>
                <w:lang w:val="en-US"/>
              </w:rPr>
              <w:t>3,04</w:t>
            </w:r>
          </w:p>
          <w:p w14:paraId="5A7710CD" w14:textId="77777777" w:rsidR="003F1E2A" w:rsidRPr="008B47FF" w:rsidRDefault="003F1E2A" w:rsidP="00281FF5">
            <w:pPr>
              <w:jc w:val="center"/>
              <w:rPr>
                <w:sz w:val="22"/>
                <w:szCs w:val="22"/>
                <w:lang w:val="en-US"/>
              </w:rPr>
            </w:pPr>
          </w:p>
        </w:tc>
      </w:tr>
      <w:tr w:rsidR="003F1E2A" w:rsidRPr="008B47FF" w14:paraId="11A025A9" w14:textId="77777777" w:rsidTr="00281F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70EB60" w14:textId="77777777" w:rsidR="003F1E2A" w:rsidRPr="008B47FF" w:rsidRDefault="003F1E2A" w:rsidP="00281FF5">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5102B2DE" w14:textId="77777777" w:rsidR="003F1E2A" w:rsidRPr="008B47FF" w:rsidRDefault="003F1E2A" w:rsidP="00281FF5">
            <w:pPr>
              <w:rPr>
                <w:sz w:val="22"/>
                <w:szCs w:val="22"/>
                <w:lang w:val="en-US"/>
              </w:rPr>
            </w:pPr>
            <w:r w:rsidRPr="008B47FF">
              <w:rPr>
                <w:sz w:val="22"/>
                <w:szCs w:val="22"/>
                <w:lang w:val="en-US"/>
              </w:rPr>
              <w:t>DA06B2</w:t>
            </w:r>
          </w:p>
          <w:p w14:paraId="6F94C530" w14:textId="77777777" w:rsidR="003F1E2A" w:rsidRPr="008B47FF" w:rsidRDefault="003F1E2A" w:rsidP="00281FF5">
            <w:pPr>
              <w:rPr>
                <w:sz w:val="22"/>
                <w:szCs w:val="22"/>
                <w:lang w:val="en-US"/>
              </w:rPr>
            </w:pPr>
          </w:p>
        </w:tc>
        <w:tc>
          <w:tcPr>
            <w:tcW w:w="4678" w:type="dxa"/>
            <w:tcBorders>
              <w:top w:val="single" w:sz="4" w:space="0" w:color="auto"/>
              <w:bottom w:val="single" w:sz="4" w:space="0" w:color="auto"/>
            </w:tcBorders>
            <w:vAlign w:val="center"/>
          </w:tcPr>
          <w:p w14:paraId="395DBAC6" w14:textId="77777777" w:rsidR="003F1E2A" w:rsidRPr="00B40365" w:rsidRDefault="003F1E2A" w:rsidP="00281FF5">
            <w:pPr>
              <w:rPr>
                <w:lang w:val="en-US"/>
              </w:rPr>
            </w:pPr>
            <w:r w:rsidRPr="00B40365">
              <w:rPr>
                <w:lang w:val="en-US"/>
              </w:rPr>
              <w:t>Amenajarea stratului drenat din nisip natural conform, SM SR EN 13242+A1:2010, H-10 cm</w:t>
            </w:r>
          </w:p>
          <w:p w14:paraId="5BD30CD4" w14:textId="77777777" w:rsidR="003F1E2A" w:rsidRPr="00B40365" w:rsidRDefault="003F1E2A" w:rsidP="00281FF5">
            <w:pPr>
              <w:rPr>
                <w:lang w:val="en-US"/>
              </w:rPr>
            </w:pPr>
          </w:p>
        </w:tc>
        <w:tc>
          <w:tcPr>
            <w:tcW w:w="992" w:type="dxa"/>
            <w:tcBorders>
              <w:top w:val="single" w:sz="4" w:space="0" w:color="auto"/>
              <w:bottom w:val="single" w:sz="4" w:space="0" w:color="auto"/>
            </w:tcBorders>
            <w:vAlign w:val="center"/>
          </w:tcPr>
          <w:p w14:paraId="4AA0051F" w14:textId="77777777" w:rsidR="003F1E2A" w:rsidRPr="008B47FF" w:rsidRDefault="003F1E2A" w:rsidP="00281FF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77F14382" w14:textId="77777777" w:rsidR="003F1E2A" w:rsidRPr="008B47FF" w:rsidRDefault="003F1E2A" w:rsidP="00281FF5">
            <w:pPr>
              <w:adjustRightInd w:val="0"/>
              <w:jc w:val="center"/>
              <w:rPr>
                <w:rFonts w:ascii="Arial CYR" w:hAnsi="Arial CYR" w:cs="Arial CYR"/>
                <w:lang w:val="en-US"/>
              </w:rPr>
            </w:pPr>
            <w:r w:rsidRPr="008B47FF">
              <w:rPr>
                <w:rFonts w:ascii="Arial CYR" w:hAnsi="Arial CYR" w:cs="Arial CYR"/>
                <w:lang w:val="en-US"/>
              </w:rPr>
              <w:t>121,60</w:t>
            </w:r>
          </w:p>
          <w:p w14:paraId="7DB7DCD7" w14:textId="77777777" w:rsidR="003F1E2A" w:rsidRPr="008B47FF" w:rsidRDefault="003F1E2A" w:rsidP="00281FF5">
            <w:pPr>
              <w:jc w:val="center"/>
              <w:rPr>
                <w:sz w:val="22"/>
                <w:szCs w:val="22"/>
                <w:lang w:val="en-US"/>
              </w:rPr>
            </w:pPr>
          </w:p>
        </w:tc>
      </w:tr>
      <w:tr w:rsidR="003F1E2A" w:rsidRPr="008B47FF" w14:paraId="5E553D9B" w14:textId="77777777" w:rsidTr="00281F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D17A1E" w14:textId="77777777" w:rsidR="003F1E2A" w:rsidRPr="008B47FF" w:rsidRDefault="003F1E2A" w:rsidP="00281FF5">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4A46B3CE" w14:textId="77777777" w:rsidR="003F1E2A" w:rsidRPr="008B47FF" w:rsidRDefault="003F1E2A" w:rsidP="00281FF5">
            <w:pPr>
              <w:rPr>
                <w:sz w:val="22"/>
                <w:szCs w:val="22"/>
                <w:lang w:val="en-US"/>
              </w:rPr>
            </w:pPr>
            <w:r w:rsidRPr="008B47FF">
              <w:rPr>
                <w:sz w:val="22"/>
                <w:szCs w:val="22"/>
                <w:lang w:val="en-US"/>
              </w:rPr>
              <w:t>DA12C</w:t>
            </w:r>
          </w:p>
          <w:p w14:paraId="156CB6B0" w14:textId="77777777" w:rsidR="003F1E2A" w:rsidRPr="008B47FF" w:rsidRDefault="003F1E2A" w:rsidP="00281FF5">
            <w:pPr>
              <w:rPr>
                <w:sz w:val="22"/>
                <w:szCs w:val="22"/>
                <w:lang w:val="en-US"/>
              </w:rPr>
            </w:pPr>
          </w:p>
        </w:tc>
        <w:tc>
          <w:tcPr>
            <w:tcW w:w="4678" w:type="dxa"/>
            <w:tcBorders>
              <w:top w:val="single" w:sz="4" w:space="0" w:color="auto"/>
              <w:bottom w:val="single" w:sz="4" w:space="0" w:color="auto"/>
            </w:tcBorders>
            <w:vAlign w:val="center"/>
          </w:tcPr>
          <w:p w14:paraId="06A9310B" w14:textId="77777777" w:rsidR="003F1E2A" w:rsidRPr="00B40365" w:rsidRDefault="003F1E2A" w:rsidP="00281FF5">
            <w:pPr>
              <w:rPr>
                <w:lang w:val="en-US"/>
              </w:rPr>
            </w:pPr>
            <w:r w:rsidRPr="00B40365">
              <w:rPr>
                <w:lang w:val="en-US"/>
              </w:rPr>
              <w:t>Strat de fundatie din materiale granulare fr. 8-63mm, conform SM SR EN 13242:A1:2010, din pietris concasat, GA85 LA30, H= 30 cm</w:t>
            </w:r>
          </w:p>
          <w:p w14:paraId="23CB21D4" w14:textId="77777777" w:rsidR="003F1E2A" w:rsidRPr="00B40365" w:rsidRDefault="003F1E2A" w:rsidP="00281FF5">
            <w:pPr>
              <w:rPr>
                <w:lang w:val="en-US"/>
              </w:rPr>
            </w:pPr>
          </w:p>
        </w:tc>
        <w:tc>
          <w:tcPr>
            <w:tcW w:w="992" w:type="dxa"/>
            <w:tcBorders>
              <w:top w:val="single" w:sz="4" w:space="0" w:color="auto"/>
              <w:bottom w:val="single" w:sz="4" w:space="0" w:color="auto"/>
            </w:tcBorders>
            <w:vAlign w:val="center"/>
          </w:tcPr>
          <w:p w14:paraId="42DD89A6" w14:textId="77777777" w:rsidR="003F1E2A" w:rsidRPr="008B47FF" w:rsidRDefault="003F1E2A" w:rsidP="00281FF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7F671A8" w14:textId="77777777" w:rsidR="003F1E2A" w:rsidRPr="008B47FF" w:rsidRDefault="003F1E2A" w:rsidP="00281FF5">
            <w:pPr>
              <w:adjustRightInd w:val="0"/>
              <w:jc w:val="center"/>
              <w:rPr>
                <w:rFonts w:ascii="Arial CYR" w:hAnsi="Arial CYR" w:cs="Arial CYR"/>
                <w:lang w:val="en-US"/>
              </w:rPr>
            </w:pPr>
            <w:r w:rsidRPr="008B47FF">
              <w:rPr>
                <w:rFonts w:ascii="Arial CYR" w:hAnsi="Arial CYR" w:cs="Arial CYR"/>
                <w:lang w:val="en-US"/>
              </w:rPr>
              <w:t>350,40</w:t>
            </w:r>
          </w:p>
          <w:p w14:paraId="54731764" w14:textId="77777777" w:rsidR="003F1E2A" w:rsidRPr="008B47FF" w:rsidRDefault="003F1E2A" w:rsidP="00281FF5">
            <w:pPr>
              <w:jc w:val="center"/>
              <w:rPr>
                <w:sz w:val="22"/>
                <w:szCs w:val="22"/>
                <w:lang w:val="en-US"/>
              </w:rPr>
            </w:pPr>
          </w:p>
        </w:tc>
      </w:tr>
      <w:tr w:rsidR="003F1E2A" w:rsidRPr="008B47FF" w14:paraId="23887598" w14:textId="77777777" w:rsidTr="00281F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293AD4" w14:textId="77777777" w:rsidR="003F1E2A" w:rsidRPr="008B47FF" w:rsidRDefault="003F1E2A" w:rsidP="00281FF5">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53C2907C" w14:textId="77777777" w:rsidR="003F1E2A" w:rsidRPr="008B47FF" w:rsidRDefault="003F1E2A" w:rsidP="00281FF5">
            <w:pPr>
              <w:rPr>
                <w:sz w:val="22"/>
                <w:szCs w:val="22"/>
                <w:lang w:val="en-US"/>
              </w:rPr>
            </w:pPr>
            <w:r w:rsidRPr="008B47FF">
              <w:rPr>
                <w:sz w:val="22"/>
                <w:szCs w:val="22"/>
                <w:lang w:val="en-US"/>
              </w:rPr>
              <w:t>DE18A</w:t>
            </w:r>
          </w:p>
          <w:p w14:paraId="6A2DCB19" w14:textId="77777777" w:rsidR="003F1E2A" w:rsidRPr="008B47FF" w:rsidRDefault="003F1E2A" w:rsidP="00281FF5">
            <w:pPr>
              <w:rPr>
                <w:sz w:val="22"/>
                <w:szCs w:val="22"/>
                <w:lang w:val="en-US"/>
              </w:rPr>
            </w:pPr>
          </w:p>
        </w:tc>
        <w:tc>
          <w:tcPr>
            <w:tcW w:w="4678" w:type="dxa"/>
            <w:tcBorders>
              <w:top w:val="single" w:sz="4" w:space="0" w:color="auto"/>
              <w:bottom w:val="single" w:sz="4" w:space="0" w:color="auto"/>
            </w:tcBorders>
            <w:vAlign w:val="center"/>
          </w:tcPr>
          <w:p w14:paraId="79D5670E" w14:textId="77777777" w:rsidR="003F1E2A" w:rsidRPr="00B40365" w:rsidRDefault="003F1E2A" w:rsidP="00281FF5">
            <w:pPr>
              <w:rPr>
                <w:lang w:val="en-US"/>
              </w:rPr>
            </w:pPr>
            <w:r w:rsidRPr="00B40365">
              <w:rPr>
                <w:lang w:val="en-US"/>
              </w:rPr>
              <w:t>Pavaje executate din placi de trotuare din beton H= 8 cm tip Caramida, conform SM SR EN 1338:2010 prefabricat asezate pe un strat din amestec uscat de ciment 10% si nisip, rostuit cu amestec uscat de ciment SM SR EN 197-1:2014 si nisip, grosime strat de 5 cm</w:t>
            </w:r>
          </w:p>
          <w:p w14:paraId="0ADF7049" w14:textId="77777777" w:rsidR="003F1E2A" w:rsidRPr="00B40365" w:rsidRDefault="003F1E2A" w:rsidP="00281FF5">
            <w:pPr>
              <w:rPr>
                <w:lang w:val="en-US"/>
              </w:rPr>
            </w:pPr>
          </w:p>
        </w:tc>
        <w:tc>
          <w:tcPr>
            <w:tcW w:w="992" w:type="dxa"/>
            <w:tcBorders>
              <w:top w:val="single" w:sz="4" w:space="0" w:color="auto"/>
              <w:bottom w:val="single" w:sz="4" w:space="0" w:color="auto"/>
            </w:tcBorders>
            <w:vAlign w:val="center"/>
          </w:tcPr>
          <w:p w14:paraId="38E35F16" w14:textId="77777777" w:rsidR="003F1E2A" w:rsidRPr="008B47FF" w:rsidRDefault="003F1E2A" w:rsidP="00281FF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5C39C2C" w14:textId="77777777" w:rsidR="003F1E2A" w:rsidRPr="008B47FF" w:rsidRDefault="003F1E2A" w:rsidP="00281FF5">
            <w:pPr>
              <w:adjustRightInd w:val="0"/>
              <w:jc w:val="center"/>
              <w:rPr>
                <w:rFonts w:ascii="Arial CYR" w:hAnsi="Arial CYR" w:cs="Arial CYR"/>
                <w:lang w:val="en-US"/>
              </w:rPr>
            </w:pPr>
            <w:r w:rsidRPr="008B47FF">
              <w:rPr>
                <w:rFonts w:ascii="Arial CYR" w:hAnsi="Arial CYR" w:cs="Arial CYR"/>
                <w:lang w:val="en-US"/>
              </w:rPr>
              <w:t>1 120,00</w:t>
            </w:r>
          </w:p>
          <w:p w14:paraId="3C4AFAE8" w14:textId="77777777" w:rsidR="003F1E2A" w:rsidRPr="008B47FF" w:rsidRDefault="003F1E2A" w:rsidP="00281FF5">
            <w:pPr>
              <w:jc w:val="center"/>
              <w:rPr>
                <w:sz w:val="22"/>
                <w:szCs w:val="22"/>
                <w:lang w:val="en-US"/>
              </w:rPr>
            </w:pPr>
          </w:p>
        </w:tc>
      </w:tr>
      <w:tr w:rsidR="003F1E2A" w:rsidRPr="008B47FF" w14:paraId="1391CA85" w14:textId="77777777" w:rsidTr="00281F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13FD7E" w14:textId="77777777" w:rsidR="003F1E2A" w:rsidRPr="008B47FF" w:rsidRDefault="003F1E2A" w:rsidP="00281FF5">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2AF0AA3C" w14:textId="77777777" w:rsidR="003F1E2A" w:rsidRPr="008B47FF" w:rsidRDefault="003F1E2A" w:rsidP="00281FF5">
            <w:pPr>
              <w:rPr>
                <w:sz w:val="22"/>
                <w:szCs w:val="22"/>
                <w:lang w:val="en-US"/>
              </w:rPr>
            </w:pPr>
            <w:r w:rsidRPr="008B47FF">
              <w:rPr>
                <w:sz w:val="22"/>
                <w:szCs w:val="22"/>
                <w:lang w:val="en-US"/>
              </w:rPr>
              <w:t>DE10C</w:t>
            </w:r>
          </w:p>
          <w:p w14:paraId="6DBF8301" w14:textId="77777777" w:rsidR="003F1E2A" w:rsidRPr="008B47FF" w:rsidRDefault="003F1E2A" w:rsidP="00281FF5">
            <w:pPr>
              <w:rPr>
                <w:sz w:val="22"/>
                <w:szCs w:val="22"/>
                <w:lang w:val="en-US"/>
              </w:rPr>
            </w:pPr>
          </w:p>
        </w:tc>
        <w:tc>
          <w:tcPr>
            <w:tcW w:w="4678" w:type="dxa"/>
            <w:tcBorders>
              <w:top w:val="single" w:sz="4" w:space="0" w:color="auto"/>
              <w:bottom w:val="single" w:sz="4" w:space="0" w:color="auto"/>
            </w:tcBorders>
            <w:vAlign w:val="center"/>
          </w:tcPr>
          <w:p w14:paraId="6711BAF1" w14:textId="77777777" w:rsidR="003F1E2A" w:rsidRPr="00B40365" w:rsidRDefault="003F1E2A" w:rsidP="00281FF5">
            <w:pPr>
              <w:rPr>
                <w:lang w:val="en-US"/>
              </w:rPr>
            </w:pPr>
            <w:r w:rsidRPr="00B40365">
              <w:rPr>
                <w:lang w:val="en-US"/>
              </w:rPr>
              <w:t>Borduri prefabricate din beton, pentru trotuare BR100.30.15 (бортовой камень BR100.30.15)</w:t>
            </w:r>
          </w:p>
          <w:p w14:paraId="2E3D99E0" w14:textId="77777777" w:rsidR="003F1E2A" w:rsidRPr="00B40365" w:rsidRDefault="003F1E2A" w:rsidP="00281FF5">
            <w:pPr>
              <w:rPr>
                <w:lang w:val="en-US"/>
              </w:rPr>
            </w:pPr>
          </w:p>
        </w:tc>
        <w:tc>
          <w:tcPr>
            <w:tcW w:w="992" w:type="dxa"/>
            <w:tcBorders>
              <w:top w:val="single" w:sz="4" w:space="0" w:color="auto"/>
              <w:bottom w:val="single" w:sz="4" w:space="0" w:color="auto"/>
            </w:tcBorders>
            <w:vAlign w:val="center"/>
          </w:tcPr>
          <w:p w14:paraId="0C44F68D" w14:textId="77777777" w:rsidR="003F1E2A" w:rsidRPr="008B47FF" w:rsidRDefault="003F1E2A" w:rsidP="00281FF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4CB34056" w14:textId="77777777" w:rsidR="003F1E2A" w:rsidRPr="008B47FF" w:rsidRDefault="003F1E2A" w:rsidP="00281FF5">
            <w:pPr>
              <w:adjustRightInd w:val="0"/>
              <w:jc w:val="center"/>
              <w:rPr>
                <w:rFonts w:ascii="Arial CYR" w:hAnsi="Arial CYR" w:cs="Arial CYR"/>
                <w:lang w:val="en-US"/>
              </w:rPr>
            </w:pPr>
            <w:r w:rsidRPr="008B47FF">
              <w:rPr>
                <w:rFonts w:ascii="Arial CYR" w:hAnsi="Arial CYR" w:cs="Arial CYR"/>
                <w:lang w:val="en-US"/>
              </w:rPr>
              <w:t>320,00</w:t>
            </w:r>
          </w:p>
          <w:p w14:paraId="13B7F72A" w14:textId="77777777" w:rsidR="003F1E2A" w:rsidRPr="008B47FF" w:rsidRDefault="003F1E2A" w:rsidP="00281FF5">
            <w:pPr>
              <w:jc w:val="center"/>
              <w:rPr>
                <w:sz w:val="22"/>
                <w:szCs w:val="22"/>
                <w:lang w:val="en-US"/>
              </w:rPr>
            </w:pPr>
          </w:p>
        </w:tc>
      </w:tr>
    </w:tbl>
    <w:p w14:paraId="213AA18A" w14:textId="77777777" w:rsidR="003F1E2A" w:rsidRDefault="003F1E2A" w:rsidP="00017CA5"/>
    <w:p w14:paraId="710CD3AB" w14:textId="77777777" w:rsidR="00017CA5" w:rsidRDefault="00017CA5" w:rsidP="00017CA5">
      <w:pPr>
        <w:rPr>
          <w:sz w:val="6"/>
          <w:szCs w:val="6"/>
        </w:rPr>
      </w:pPr>
      <w:r>
        <w:t xml:space="preserve"> </w:t>
      </w:r>
    </w:p>
    <w:p w14:paraId="7AC33373" w14:textId="77777777" w:rsidR="006561F1" w:rsidRDefault="006561F1" w:rsidP="000C5DFB">
      <w:pPr>
        <w:jc w:val="right"/>
        <w:rPr>
          <w:noProof w:val="0"/>
        </w:rPr>
      </w:pPr>
    </w:p>
    <w:p w14:paraId="11999864" w14:textId="77777777" w:rsidR="00EE149D" w:rsidRPr="00EA34D8" w:rsidRDefault="00EE149D" w:rsidP="00EE149D">
      <w:pPr>
        <w:ind w:firstLine="709"/>
        <w:jc w:val="both"/>
        <w:rPr>
          <w:b/>
          <w:lang w:val="en-US"/>
        </w:rPr>
      </w:pPr>
      <w:r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p w14:paraId="2ED69D94" w14:textId="77777777" w:rsidR="00EE149D" w:rsidRDefault="00EE149D" w:rsidP="00EE149D">
      <w:pPr>
        <w:ind w:firstLine="709"/>
        <w:jc w:val="both"/>
      </w:pPr>
    </w:p>
    <w:tbl>
      <w:tblPr>
        <w:tblStyle w:val="af1"/>
        <w:tblW w:w="9854" w:type="dxa"/>
        <w:tblLayout w:type="fixed"/>
        <w:tblLook w:val="04A0" w:firstRow="1" w:lastRow="0" w:firstColumn="1" w:lastColumn="0" w:noHBand="0" w:noVBand="1"/>
      </w:tblPr>
      <w:tblGrid>
        <w:gridCol w:w="829"/>
        <w:gridCol w:w="2114"/>
        <w:gridCol w:w="5417"/>
        <w:gridCol w:w="112"/>
        <w:gridCol w:w="1382"/>
      </w:tblGrid>
      <w:tr w:rsidR="00DA39E1" w:rsidRPr="00DA39E1" w14:paraId="2371B77F" w14:textId="77777777" w:rsidTr="00DA39E1">
        <w:tc>
          <w:tcPr>
            <w:tcW w:w="829" w:type="dxa"/>
            <w:shd w:val="clear" w:color="auto" w:fill="D9D9D9" w:themeFill="background1" w:themeFillShade="D9"/>
            <w:vAlign w:val="center"/>
          </w:tcPr>
          <w:p w14:paraId="0BE3A8E6" w14:textId="77777777" w:rsidR="00DA39E1" w:rsidRPr="00DA39E1" w:rsidRDefault="00DA39E1" w:rsidP="00DA39E1">
            <w:pPr>
              <w:tabs>
                <w:tab w:val="left" w:pos="612"/>
              </w:tabs>
              <w:jc w:val="center"/>
              <w:rPr>
                <w:b/>
                <w:iCs/>
                <w:sz w:val="20"/>
                <w:szCs w:val="20"/>
              </w:rPr>
            </w:pPr>
            <w:r w:rsidRPr="00DA39E1">
              <w:rPr>
                <w:b/>
                <w:iCs/>
                <w:sz w:val="20"/>
                <w:szCs w:val="20"/>
              </w:rPr>
              <w:t>Nr. d/o</w:t>
            </w:r>
          </w:p>
        </w:tc>
        <w:tc>
          <w:tcPr>
            <w:tcW w:w="2114" w:type="dxa"/>
            <w:shd w:val="clear" w:color="auto" w:fill="D9D9D9" w:themeFill="background1" w:themeFillShade="D9"/>
            <w:vAlign w:val="center"/>
          </w:tcPr>
          <w:p w14:paraId="37D32BEA" w14:textId="77777777" w:rsidR="00DA39E1" w:rsidRPr="00DA39E1" w:rsidRDefault="00DA39E1" w:rsidP="00DA39E1">
            <w:pPr>
              <w:tabs>
                <w:tab w:val="left" w:pos="612"/>
              </w:tabs>
              <w:jc w:val="center"/>
              <w:rPr>
                <w:b/>
                <w:iCs/>
                <w:sz w:val="20"/>
                <w:szCs w:val="20"/>
              </w:rPr>
            </w:pPr>
            <w:r w:rsidRPr="00DA39E1">
              <w:rPr>
                <w:b/>
                <w:iCs/>
                <w:sz w:val="20"/>
                <w:szCs w:val="20"/>
              </w:rPr>
              <w:t>Descrierea criteriului/cerinței</w:t>
            </w:r>
          </w:p>
        </w:tc>
        <w:tc>
          <w:tcPr>
            <w:tcW w:w="5417" w:type="dxa"/>
            <w:shd w:val="clear" w:color="auto" w:fill="D9D9D9" w:themeFill="background1" w:themeFillShade="D9"/>
            <w:vAlign w:val="center"/>
          </w:tcPr>
          <w:p w14:paraId="3B4877DD" w14:textId="77777777" w:rsidR="00DA39E1" w:rsidRPr="00DA39E1" w:rsidRDefault="00DA39E1" w:rsidP="00DA39E1">
            <w:pPr>
              <w:tabs>
                <w:tab w:val="left" w:pos="612"/>
              </w:tabs>
              <w:jc w:val="center"/>
              <w:rPr>
                <w:b/>
                <w:iCs/>
                <w:sz w:val="20"/>
                <w:szCs w:val="20"/>
              </w:rPr>
            </w:pPr>
            <w:r w:rsidRPr="00DA39E1">
              <w:rPr>
                <w:b/>
                <w:iCs/>
                <w:sz w:val="20"/>
                <w:szCs w:val="20"/>
              </w:rPr>
              <w:t>Mod de demonstrare a îndeplinirii criteriului/cerinței:</w:t>
            </w:r>
          </w:p>
        </w:tc>
        <w:tc>
          <w:tcPr>
            <w:tcW w:w="1494" w:type="dxa"/>
            <w:gridSpan w:val="2"/>
            <w:shd w:val="clear" w:color="auto" w:fill="D9D9D9" w:themeFill="background1" w:themeFillShade="D9"/>
            <w:vAlign w:val="center"/>
          </w:tcPr>
          <w:p w14:paraId="662B3A8A" w14:textId="77777777" w:rsidR="00DA39E1" w:rsidRPr="00DA39E1" w:rsidRDefault="00DA39E1" w:rsidP="00DA39E1">
            <w:pPr>
              <w:tabs>
                <w:tab w:val="left" w:pos="612"/>
              </w:tabs>
              <w:jc w:val="center"/>
              <w:rPr>
                <w:b/>
                <w:iCs/>
                <w:sz w:val="20"/>
                <w:szCs w:val="20"/>
              </w:rPr>
            </w:pPr>
            <w:r w:rsidRPr="00DA39E1">
              <w:rPr>
                <w:b/>
                <w:iCs/>
                <w:sz w:val="20"/>
                <w:szCs w:val="20"/>
              </w:rPr>
              <w:t>Obligativitatea</w:t>
            </w:r>
          </w:p>
        </w:tc>
      </w:tr>
      <w:tr w:rsidR="00DA39E1" w:rsidRPr="00DA39E1" w14:paraId="7ED93F4C" w14:textId="77777777" w:rsidTr="00DA39E1">
        <w:tc>
          <w:tcPr>
            <w:tcW w:w="9854" w:type="dxa"/>
            <w:gridSpan w:val="5"/>
            <w:shd w:val="clear" w:color="auto" w:fill="auto"/>
            <w:vAlign w:val="center"/>
          </w:tcPr>
          <w:p w14:paraId="5C99442C" w14:textId="77777777" w:rsidR="00DA39E1" w:rsidRPr="00DA39E1" w:rsidRDefault="00DA39E1" w:rsidP="00DA39E1">
            <w:pPr>
              <w:tabs>
                <w:tab w:val="left" w:pos="612"/>
              </w:tabs>
              <w:jc w:val="center"/>
              <w:rPr>
                <w:b/>
                <w:i/>
                <w:iCs/>
                <w:sz w:val="20"/>
                <w:szCs w:val="20"/>
              </w:rPr>
            </w:pPr>
            <w:r w:rsidRPr="00DA39E1">
              <w:rPr>
                <w:b/>
                <w:i/>
                <w:color w:val="000000"/>
                <w:sz w:val="20"/>
                <w:szCs w:val="20"/>
              </w:rPr>
              <w:t>Documentele ce constituie oferta</w:t>
            </w:r>
          </w:p>
        </w:tc>
      </w:tr>
      <w:tr w:rsidR="00DA39E1" w:rsidRPr="00DA39E1" w14:paraId="305EE5F1" w14:textId="77777777" w:rsidTr="00DA39E1">
        <w:trPr>
          <w:trHeight w:val="510"/>
        </w:trPr>
        <w:tc>
          <w:tcPr>
            <w:tcW w:w="829" w:type="dxa"/>
            <w:shd w:val="clear" w:color="auto" w:fill="auto"/>
          </w:tcPr>
          <w:p w14:paraId="6F5E355A"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1</w:t>
            </w:r>
          </w:p>
        </w:tc>
        <w:tc>
          <w:tcPr>
            <w:tcW w:w="2114" w:type="dxa"/>
            <w:shd w:val="clear" w:color="auto" w:fill="auto"/>
          </w:tcPr>
          <w:p w14:paraId="0C31A95F" w14:textId="77777777" w:rsidR="00DA39E1" w:rsidRPr="00DA39E1" w:rsidRDefault="00DA39E1" w:rsidP="00DA39E1">
            <w:pPr>
              <w:tabs>
                <w:tab w:val="left" w:pos="612"/>
              </w:tabs>
              <w:rPr>
                <w:iCs/>
                <w:sz w:val="20"/>
                <w:szCs w:val="20"/>
              </w:rPr>
            </w:pPr>
            <w:r w:rsidRPr="00DA39E1">
              <w:rPr>
                <w:iCs/>
                <w:sz w:val="20"/>
                <w:szCs w:val="20"/>
              </w:rPr>
              <w:t>DUAE</w:t>
            </w:r>
          </w:p>
        </w:tc>
        <w:tc>
          <w:tcPr>
            <w:tcW w:w="5529" w:type="dxa"/>
            <w:gridSpan w:val="2"/>
            <w:shd w:val="clear" w:color="auto" w:fill="auto"/>
          </w:tcPr>
          <w:p w14:paraId="683B55BC" w14:textId="77777777" w:rsidR="00DA39E1" w:rsidRPr="00DA39E1" w:rsidRDefault="00DA39E1" w:rsidP="00DA39E1">
            <w:pPr>
              <w:tabs>
                <w:tab w:val="left" w:pos="612"/>
              </w:tabs>
              <w:rPr>
                <w:color w:val="000000"/>
                <w:sz w:val="20"/>
                <w:szCs w:val="20"/>
              </w:rPr>
            </w:pPr>
            <w:r w:rsidRPr="00DA39E1">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4754FE4A" w14:textId="77777777" w:rsidR="00DA39E1" w:rsidRPr="00DA39E1" w:rsidRDefault="00DA39E1" w:rsidP="00DA39E1">
            <w:pPr>
              <w:tabs>
                <w:tab w:val="left" w:pos="612"/>
              </w:tabs>
              <w:rPr>
                <w:i/>
                <w:color w:val="000000"/>
                <w:sz w:val="20"/>
                <w:szCs w:val="20"/>
              </w:rPr>
            </w:pPr>
            <w:r w:rsidRPr="00DA39E1">
              <w:rPr>
                <w:i/>
                <w:color w:val="000000"/>
                <w:sz w:val="20"/>
                <w:szCs w:val="20"/>
              </w:rPr>
              <w:t xml:space="preserve">Original - confirmat prin aplicarea semnăturii electronice a ofertantului. </w:t>
            </w:r>
          </w:p>
          <w:p w14:paraId="22AC336D" w14:textId="77777777" w:rsidR="00DA39E1" w:rsidRPr="00DA39E1" w:rsidRDefault="00DA39E1" w:rsidP="00DA39E1">
            <w:pPr>
              <w:tabs>
                <w:tab w:val="left" w:pos="612"/>
              </w:tabs>
              <w:rPr>
                <w:iCs/>
                <w:sz w:val="20"/>
                <w:szCs w:val="20"/>
              </w:rPr>
            </w:pPr>
            <w:r w:rsidRPr="00DA39E1">
              <w:rPr>
                <w:color w:val="FF0000"/>
                <w:sz w:val="20"/>
                <w:szCs w:val="20"/>
              </w:rPr>
              <w:t>Notă!!! Prezentarea oricărui alt formular DUAE decât cel solicitat de către autoritatea contractantă va servi ca temei de descalificare de la procedura de achiziție publică.</w:t>
            </w:r>
          </w:p>
        </w:tc>
        <w:tc>
          <w:tcPr>
            <w:tcW w:w="1382" w:type="dxa"/>
            <w:shd w:val="clear" w:color="auto" w:fill="auto"/>
          </w:tcPr>
          <w:p w14:paraId="433DAE92" w14:textId="77777777" w:rsidR="00DA39E1" w:rsidRPr="00DA39E1" w:rsidRDefault="00DA39E1" w:rsidP="00DA39E1">
            <w:pPr>
              <w:tabs>
                <w:tab w:val="left" w:pos="612"/>
              </w:tabs>
              <w:rPr>
                <w:iCs/>
                <w:sz w:val="20"/>
                <w:szCs w:val="20"/>
              </w:rPr>
            </w:pPr>
            <w:r w:rsidRPr="00DA39E1">
              <w:rPr>
                <w:color w:val="000000"/>
                <w:sz w:val="20"/>
                <w:szCs w:val="20"/>
              </w:rPr>
              <w:t>Obligatoriu</w:t>
            </w:r>
            <w:r w:rsidRPr="00DA39E1">
              <w:rPr>
                <w:iCs/>
                <w:sz w:val="20"/>
                <w:szCs w:val="20"/>
              </w:rPr>
              <w:t xml:space="preserve"> </w:t>
            </w:r>
          </w:p>
        </w:tc>
      </w:tr>
      <w:tr w:rsidR="00DA39E1" w:rsidRPr="00DA39E1" w14:paraId="6DC208F6" w14:textId="77777777" w:rsidTr="00DA39E1">
        <w:trPr>
          <w:trHeight w:val="510"/>
        </w:trPr>
        <w:tc>
          <w:tcPr>
            <w:tcW w:w="829" w:type="dxa"/>
            <w:shd w:val="clear" w:color="auto" w:fill="auto"/>
          </w:tcPr>
          <w:p w14:paraId="43A80C4B"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2</w:t>
            </w:r>
          </w:p>
        </w:tc>
        <w:tc>
          <w:tcPr>
            <w:tcW w:w="2114" w:type="dxa"/>
            <w:shd w:val="clear" w:color="auto" w:fill="auto"/>
          </w:tcPr>
          <w:p w14:paraId="20EC6680" w14:textId="77777777" w:rsidR="00DA39E1" w:rsidRPr="00DA39E1" w:rsidRDefault="00DA39E1" w:rsidP="00DA39E1">
            <w:pPr>
              <w:tabs>
                <w:tab w:val="left" w:pos="612"/>
              </w:tabs>
              <w:rPr>
                <w:iCs/>
                <w:sz w:val="20"/>
                <w:szCs w:val="20"/>
              </w:rPr>
            </w:pPr>
            <w:r w:rsidRPr="00DA39E1">
              <w:rPr>
                <w:color w:val="000000"/>
                <w:sz w:val="20"/>
                <w:szCs w:val="20"/>
              </w:rPr>
              <w:t>Devizele locale aferente ofertei</w:t>
            </w:r>
          </w:p>
        </w:tc>
        <w:tc>
          <w:tcPr>
            <w:tcW w:w="5529" w:type="dxa"/>
            <w:gridSpan w:val="2"/>
            <w:shd w:val="clear" w:color="auto" w:fill="auto"/>
          </w:tcPr>
          <w:p w14:paraId="2824FA64" w14:textId="77777777" w:rsidR="00DA39E1" w:rsidRPr="00DA39E1" w:rsidRDefault="00DA39E1" w:rsidP="00DA39E1">
            <w:pPr>
              <w:tabs>
                <w:tab w:val="left" w:pos="612"/>
              </w:tabs>
              <w:rPr>
                <w:sz w:val="20"/>
                <w:szCs w:val="20"/>
              </w:rPr>
            </w:pPr>
            <w:r w:rsidRPr="00DA39E1">
              <w:rPr>
                <w:i/>
                <w:color w:val="000000"/>
                <w:sz w:val="20"/>
                <w:szCs w:val="20"/>
              </w:rPr>
              <w:t>Original - confirmat prin aplicarea semnăturii electronice a ofertantului</w:t>
            </w:r>
            <w:r w:rsidRPr="00DA39E1">
              <w:rPr>
                <w:color w:val="000000"/>
                <w:sz w:val="20"/>
                <w:szCs w:val="20"/>
              </w:rPr>
              <w:t xml:space="preserve"> </w:t>
            </w:r>
            <w:r w:rsidRPr="00DA39E1">
              <w:rPr>
                <w:b/>
                <w:color w:val="000000"/>
                <w:sz w:val="20"/>
                <w:szCs w:val="20"/>
              </w:rPr>
              <w:t>Forma 3, 5,7</w:t>
            </w:r>
          </w:p>
        </w:tc>
        <w:tc>
          <w:tcPr>
            <w:tcW w:w="1382" w:type="dxa"/>
            <w:shd w:val="clear" w:color="auto" w:fill="auto"/>
          </w:tcPr>
          <w:p w14:paraId="2DA6A984"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4CBC3DEB" w14:textId="77777777" w:rsidTr="00DA39E1">
        <w:trPr>
          <w:trHeight w:val="510"/>
        </w:trPr>
        <w:tc>
          <w:tcPr>
            <w:tcW w:w="829" w:type="dxa"/>
            <w:shd w:val="clear" w:color="auto" w:fill="auto"/>
          </w:tcPr>
          <w:p w14:paraId="47DEC7AB"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3</w:t>
            </w:r>
          </w:p>
        </w:tc>
        <w:tc>
          <w:tcPr>
            <w:tcW w:w="2114" w:type="dxa"/>
            <w:shd w:val="clear" w:color="auto" w:fill="auto"/>
          </w:tcPr>
          <w:p w14:paraId="489EC02A" w14:textId="77777777" w:rsidR="00DA39E1" w:rsidRPr="00DA39E1" w:rsidRDefault="00DA39E1" w:rsidP="00DA39E1">
            <w:pPr>
              <w:pStyle w:val="a7"/>
              <w:tabs>
                <w:tab w:val="left" w:pos="567"/>
              </w:tabs>
              <w:rPr>
                <w:rFonts w:ascii="Times New Roman" w:hAnsi="Times New Roman"/>
                <w:sz w:val="20"/>
              </w:rPr>
            </w:pPr>
            <w:r w:rsidRPr="00DA39E1">
              <w:rPr>
                <w:rFonts w:ascii="Times New Roman" w:hAnsi="Times New Roman"/>
                <w:sz w:val="20"/>
              </w:rPr>
              <w:t>Cerere de participare</w:t>
            </w:r>
          </w:p>
        </w:tc>
        <w:tc>
          <w:tcPr>
            <w:tcW w:w="5529" w:type="dxa"/>
            <w:gridSpan w:val="2"/>
            <w:shd w:val="clear" w:color="auto" w:fill="auto"/>
          </w:tcPr>
          <w:p w14:paraId="0D3EEB52" w14:textId="77777777" w:rsidR="00DA39E1" w:rsidRPr="00DA39E1" w:rsidRDefault="00DA39E1" w:rsidP="00DA39E1">
            <w:pPr>
              <w:tabs>
                <w:tab w:val="left" w:pos="612"/>
              </w:tabs>
              <w:jc w:val="center"/>
              <w:rPr>
                <w:b/>
                <w:color w:val="000000"/>
                <w:sz w:val="20"/>
                <w:szCs w:val="20"/>
              </w:rPr>
            </w:pPr>
            <w:r w:rsidRPr="00DA39E1">
              <w:rPr>
                <w:b/>
                <w:color w:val="000000"/>
                <w:sz w:val="20"/>
                <w:szCs w:val="20"/>
              </w:rPr>
              <w:t>Anexa nr. 7</w:t>
            </w:r>
          </w:p>
          <w:p w14:paraId="41D65705" w14:textId="77777777" w:rsidR="00DA39E1" w:rsidRPr="00DA39E1" w:rsidRDefault="00DA39E1" w:rsidP="00DA39E1">
            <w:pPr>
              <w:tabs>
                <w:tab w:val="left" w:pos="612"/>
              </w:tabs>
              <w:rPr>
                <w:iCs/>
                <w:sz w:val="20"/>
                <w:szCs w:val="20"/>
              </w:rPr>
            </w:pPr>
            <w:r w:rsidRPr="00DA39E1">
              <w:rPr>
                <w:i/>
                <w:color w:val="000000"/>
                <w:sz w:val="20"/>
                <w:szCs w:val="20"/>
              </w:rPr>
              <w:t>Original - confirmat prin aplicarea semnăturii electronice a ofertantului</w:t>
            </w:r>
          </w:p>
        </w:tc>
        <w:tc>
          <w:tcPr>
            <w:tcW w:w="1382" w:type="dxa"/>
            <w:shd w:val="clear" w:color="auto" w:fill="auto"/>
          </w:tcPr>
          <w:p w14:paraId="56D5376D"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2104AFF9" w14:textId="77777777" w:rsidTr="00DA39E1">
        <w:trPr>
          <w:trHeight w:val="510"/>
        </w:trPr>
        <w:tc>
          <w:tcPr>
            <w:tcW w:w="829" w:type="dxa"/>
            <w:shd w:val="clear" w:color="auto" w:fill="auto"/>
          </w:tcPr>
          <w:p w14:paraId="6CA03ABB"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4</w:t>
            </w:r>
          </w:p>
        </w:tc>
        <w:tc>
          <w:tcPr>
            <w:tcW w:w="2114" w:type="dxa"/>
            <w:shd w:val="clear" w:color="auto" w:fill="auto"/>
          </w:tcPr>
          <w:p w14:paraId="59FA1A62" w14:textId="77777777" w:rsidR="00DA39E1" w:rsidRPr="00DA39E1" w:rsidRDefault="00DA39E1" w:rsidP="00DA39E1">
            <w:pPr>
              <w:pStyle w:val="2"/>
              <w:tabs>
                <w:tab w:val="left" w:pos="567"/>
              </w:tabs>
              <w:spacing w:before="0"/>
              <w:outlineLvl w:val="1"/>
              <w:rPr>
                <w:rFonts w:ascii="Times New Roman" w:hAnsi="Times New Roman" w:cs="Times New Roman"/>
                <w:b w:val="0"/>
                <w:color w:val="auto"/>
                <w:sz w:val="20"/>
                <w:szCs w:val="20"/>
              </w:rPr>
            </w:pPr>
            <w:r w:rsidRPr="00DA39E1">
              <w:rPr>
                <w:rFonts w:ascii="Times New Roman" w:hAnsi="Times New Roman" w:cs="Times New Roman"/>
                <w:b w:val="0"/>
                <w:color w:val="auto"/>
                <w:sz w:val="20"/>
                <w:szCs w:val="20"/>
              </w:rPr>
              <w:t>Declaraţie</w:t>
            </w:r>
          </w:p>
          <w:p w14:paraId="6AD30494" w14:textId="77777777" w:rsidR="00DA39E1" w:rsidRPr="00DA39E1" w:rsidRDefault="00DA39E1" w:rsidP="00DA39E1">
            <w:pPr>
              <w:pStyle w:val="a7"/>
              <w:tabs>
                <w:tab w:val="left" w:pos="567"/>
              </w:tabs>
              <w:rPr>
                <w:rFonts w:ascii="Times New Roman" w:hAnsi="Times New Roman"/>
                <w:b/>
                <w:sz w:val="20"/>
              </w:rPr>
            </w:pPr>
            <w:r w:rsidRPr="00DA39E1">
              <w:rPr>
                <w:rFonts w:ascii="Times New Roman" w:hAnsi="Times New Roman"/>
                <w:sz w:val="20"/>
                <w:lang w:val="en-US"/>
              </w:rPr>
              <w:t>privind valabilitatea ofertei</w:t>
            </w:r>
          </w:p>
        </w:tc>
        <w:tc>
          <w:tcPr>
            <w:tcW w:w="5529" w:type="dxa"/>
            <w:gridSpan w:val="2"/>
            <w:shd w:val="clear" w:color="auto" w:fill="auto"/>
          </w:tcPr>
          <w:p w14:paraId="3C639FF2" w14:textId="77777777" w:rsidR="00DA39E1" w:rsidRPr="00DA39E1" w:rsidRDefault="00DA39E1" w:rsidP="00DA39E1">
            <w:pPr>
              <w:tabs>
                <w:tab w:val="left" w:pos="612"/>
              </w:tabs>
              <w:jc w:val="center"/>
              <w:rPr>
                <w:b/>
                <w:color w:val="000000"/>
                <w:sz w:val="20"/>
                <w:szCs w:val="20"/>
              </w:rPr>
            </w:pPr>
            <w:r w:rsidRPr="00DA39E1">
              <w:rPr>
                <w:b/>
                <w:color w:val="000000"/>
                <w:sz w:val="20"/>
                <w:szCs w:val="20"/>
              </w:rPr>
              <w:t>Anexa nr. 8</w:t>
            </w:r>
          </w:p>
          <w:p w14:paraId="54FBDC42" w14:textId="77777777" w:rsidR="00DA39E1" w:rsidRPr="00DA39E1" w:rsidRDefault="00DA39E1" w:rsidP="00DA39E1">
            <w:pPr>
              <w:tabs>
                <w:tab w:val="left" w:pos="612"/>
              </w:tabs>
              <w:rPr>
                <w:b/>
                <w:color w:val="000000"/>
                <w:sz w:val="20"/>
                <w:szCs w:val="20"/>
              </w:rPr>
            </w:pPr>
            <w:r w:rsidRPr="00DA39E1">
              <w:rPr>
                <w:i/>
                <w:color w:val="000000"/>
                <w:sz w:val="20"/>
                <w:szCs w:val="20"/>
              </w:rPr>
              <w:t>Original - confirmat prin aplicarea semnăturii electronice a ofertantului</w:t>
            </w:r>
          </w:p>
        </w:tc>
        <w:tc>
          <w:tcPr>
            <w:tcW w:w="1382" w:type="dxa"/>
            <w:shd w:val="clear" w:color="auto" w:fill="auto"/>
          </w:tcPr>
          <w:p w14:paraId="5D3DA58B"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0514BE65" w14:textId="77777777" w:rsidTr="00DA39E1">
        <w:trPr>
          <w:trHeight w:val="510"/>
        </w:trPr>
        <w:tc>
          <w:tcPr>
            <w:tcW w:w="829" w:type="dxa"/>
            <w:shd w:val="clear" w:color="auto" w:fill="auto"/>
          </w:tcPr>
          <w:p w14:paraId="4BDF9B34"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5</w:t>
            </w:r>
          </w:p>
        </w:tc>
        <w:tc>
          <w:tcPr>
            <w:tcW w:w="2114" w:type="dxa"/>
            <w:shd w:val="clear" w:color="auto" w:fill="auto"/>
          </w:tcPr>
          <w:p w14:paraId="5C51F920" w14:textId="77777777" w:rsidR="00DA39E1" w:rsidRPr="00DA39E1" w:rsidRDefault="00DA39E1" w:rsidP="00DA39E1">
            <w:pPr>
              <w:tabs>
                <w:tab w:val="left" w:pos="612"/>
              </w:tabs>
              <w:rPr>
                <w:color w:val="000000"/>
                <w:sz w:val="20"/>
                <w:szCs w:val="20"/>
              </w:rPr>
            </w:pPr>
            <w:r w:rsidRPr="00DA39E1">
              <w:rPr>
                <w:color w:val="000000"/>
                <w:sz w:val="20"/>
                <w:szCs w:val="20"/>
              </w:rPr>
              <w:t xml:space="preserve">Scrisoare de garanția bancară </w:t>
            </w:r>
          </w:p>
          <w:p w14:paraId="4FCF154B" w14:textId="77777777" w:rsidR="00DA39E1" w:rsidRPr="00DA39E1" w:rsidRDefault="00DA39E1" w:rsidP="00DA39E1">
            <w:pPr>
              <w:tabs>
                <w:tab w:val="left" w:pos="612"/>
              </w:tabs>
              <w:rPr>
                <w:iCs/>
                <w:sz w:val="20"/>
                <w:szCs w:val="20"/>
              </w:rPr>
            </w:pPr>
            <w:r w:rsidRPr="00DA39E1">
              <w:rPr>
                <w:color w:val="000000"/>
                <w:sz w:val="20"/>
                <w:szCs w:val="20"/>
              </w:rPr>
              <w:t xml:space="preserve">1 % </w:t>
            </w:r>
          </w:p>
        </w:tc>
        <w:tc>
          <w:tcPr>
            <w:tcW w:w="5529" w:type="dxa"/>
            <w:gridSpan w:val="2"/>
            <w:shd w:val="clear" w:color="auto" w:fill="auto"/>
          </w:tcPr>
          <w:p w14:paraId="5670C1D3" w14:textId="77777777" w:rsidR="00DA39E1" w:rsidRPr="00DA39E1" w:rsidRDefault="00DA39E1" w:rsidP="00DA39E1">
            <w:pPr>
              <w:tabs>
                <w:tab w:val="left" w:pos="612"/>
              </w:tabs>
              <w:jc w:val="center"/>
              <w:rPr>
                <w:b/>
                <w:color w:val="000000"/>
                <w:sz w:val="20"/>
                <w:szCs w:val="20"/>
              </w:rPr>
            </w:pPr>
            <w:r w:rsidRPr="00DA39E1">
              <w:rPr>
                <w:b/>
                <w:color w:val="000000"/>
                <w:sz w:val="20"/>
                <w:szCs w:val="20"/>
              </w:rPr>
              <w:t>Anexa nr. 9</w:t>
            </w:r>
          </w:p>
          <w:p w14:paraId="3EC8A4DA" w14:textId="77777777" w:rsidR="00DA39E1" w:rsidRPr="00DA39E1" w:rsidRDefault="00DA39E1" w:rsidP="00DA39E1">
            <w:pPr>
              <w:tabs>
                <w:tab w:val="left" w:pos="612"/>
              </w:tabs>
              <w:rPr>
                <w:iCs/>
                <w:sz w:val="20"/>
                <w:szCs w:val="20"/>
              </w:rPr>
            </w:pPr>
            <w:r w:rsidRPr="00DA39E1">
              <w:rPr>
                <w:sz w:val="20"/>
                <w:szCs w:val="20"/>
              </w:rPr>
              <w:t xml:space="preserve">1 % din valoarea ofertei fără TVA, original, emisă de o bancă comercială </w:t>
            </w:r>
            <w:r w:rsidRPr="00DA39E1">
              <w:rPr>
                <w:color w:val="000000"/>
                <w:sz w:val="20"/>
                <w:szCs w:val="20"/>
              </w:rPr>
              <w:t xml:space="preserve">sau </w:t>
            </w:r>
            <w:r w:rsidRPr="00DA39E1">
              <w:rPr>
                <w:sz w:val="20"/>
                <w:szCs w:val="20"/>
              </w:rPr>
              <w:t>prin transfer la contul autorităţii contractante</w:t>
            </w:r>
          </w:p>
        </w:tc>
        <w:tc>
          <w:tcPr>
            <w:tcW w:w="1382" w:type="dxa"/>
            <w:shd w:val="clear" w:color="auto" w:fill="auto"/>
          </w:tcPr>
          <w:p w14:paraId="326919EF"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23C88336" w14:textId="77777777" w:rsidTr="00DA39E1">
        <w:trPr>
          <w:trHeight w:val="510"/>
        </w:trPr>
        <w:tc>
          <w:tcPr>
            <w:tcW w:w="9854" w:type="dxa"/>
            <w:gridSpan w:val="5"/>
            <w:shd w:val="clear" w:color="auto" w:fill="auto"/>
          </w:tcPr>
          <w:p w14:paraId="07D8D0A2" w14:textId="77777777" w:rsidR="00DA39E1" w:rsidRPr="00DA39E1" w:rsidRDefault="00DA39E1" w:rsidP="00DA39E1">
            <w:pPr>
              <w:tabs>
                <w:tab w:val="left" w:pos="612"/>
              </w:tabs>
              <w:jc w:val="center"/>
              <w:rPr>
                <w:b/>
                <w:i/>
                <w:iCs/>
                <w:sz w:val="20"/>
                <w:szCs w:val="20"/>
              </w:rPr>
            </w:pPr>
            <w:r w:rsidRPr="00DA39E1">
              <w:rPr>
                <w:b/>
                <w:i/>
                <w:color w:val="000000"/>
                <w:sz w:val="20"/>
                <w:szCs w:val="20"/>
              </w:rPr>
              <w:lastRenderedPageBreak/>
              <w:t>Documente de calificare</w:t>
            </w:r>
          </w:p>
        </w:tc>
      </w:tr>
      <w:tr w:rsidR="00DA39E1" w:rsidRPr="00DA39E1" w14:paraId="3BBD7BC7" w14:textId="77777777" w:rsidTr="00DA39E1">
        <w:tc>
          <w:tcPr>
            <w:tcW w:w="829" w:type="dxa"/>
            <w:shd w:val="clear" w:color="auto" w:fill="auto"/>
          </w:tcPr>
          <w:p w14:paraId="5E5E7679"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6</w:t>
            </w:r>
          </w:p>
        </w:tc>
        <w:tc>
          <w:tcPr>
            <w:tcW w:w="2114" w:type="dxa"/>
            <w:shd w:val="clear" w:color="auto" w:fill="auto"/>
          </w:tcPr>
          <w:p w14:paraId="68F3E136" w14:textId="77777777" w:rsidR="00DA39E1" w:rsidRPr="00DA39E1" w:rsidRDefault="00DA39E1" w:rsidP="00DA39E1">
            <w:pPr>
              <w:pStyle w:val="a7"/>
              <w:tabs>
                <w:tab w:val="left" w:pos="567"/>
              </w:tabs>
              <w:rPr>
                <w:rFonts w:ascii="Times New Roman" w:hAnsi="Times New Roman"/>
                <w:sz w:val="20"/>
              </w:rPr>
            </w:pPr>
            <w:r w:rsidRPr="00DA39E1">
              <w:rPr>
                <w:rFonts w:ascii="Times New Roman" w:hAnsi="Times New Roman"/>
                <w:sz w:val="20"/>
                <w:lang w:val="en-US"/>
              </w:rPr>
              <w:t>Grafic de executare a lucrărilor</w:t>
            </w:r>
          </w:p>
        </w:tc>
        <w:tc>
          <w:tcPr>
            <w:tcW w:w="5417" w:type="dxa"/>
            <w:shd w:val="clear" w:color="auto" w:fill="auto"/>
          </w:tcPr>
          <w:p w14:paraId="6F13CBFA" w14:textId="77777777" w:rsidR="00DA39E1" w:rsidRPr="00DA39E1" w:rsidRDefault="00DA39E1" w:rsidP="00DA39E1">
            <w:pPr>
              <w:tabs>
                <w:tab w:val="left" w:pos="612"/>
              </w:tabs>
              <w:jc w:val="center"/>
              <w:rPr>
                <w:b/>
                <w:color w:val="000000"/>
                <w:sz w:val="20"/>
                <w:szCs w:val="20"/>
              </w:rPr>
            </w:pPr>
            <w:r w:rsidRPr="00DA39E1">
              <w:rPr>
                <w:b/>
                <w:color w:val="000000"/>
                <w:sz w:val="20"/>
                <w:szCs w:val="20"/>
              </w:rPr>
              <w:t>Anexa nr. 10</w:t>
            </w:r>
          </w:p>
          <w:p w14:paraId="65851D38" w14:textId="77777777" w:rsidR="00DA39E1" w:rsidRPr="00DA39E1" w:rsidRDefault="00DA39E1" w:rsidP="00DA39E1">
            <w:pPr>
              <w:tabs>
                <w:tab w:val="left" w:pos="612"/>
              </w:tabs>
              <w:rPr>
                <w:i/>
                <w:color w:val="000000"/>
                <w:sz w:val="20"/>
                <w:szCs w:val="20"/>
              </w:rPr>
            </w:pPr>
            <w:r w:rsidRPr="00DA39E1">
              <w:rPr>
                <w:i/>
                <w:color w:val="000000"/>
                <w:sz w:val="20"/>
                <w:szCs w:val="20"/>
              </w:rPr>
              <w:t>Original - confirmat prin aplicarea semnăturii electronice a ofertantului</w:t>
            </w:r>
          </w:p>
        </w:tc>
        <w:tc>
          <w:tcPr>
            <w:tcW w:w="1494" w:type="dxa"/>
            <w:gridSpan w:val="2"/>
            <w:shd w:val="clear" w:color="auto" w:fill="auto"/>
          </w:tcPr>
          <w:p w14:paraId="3EBEE0A9" w14:textId="77777777" w:rsidR="00DA39E1" w:rsidRPr="00DA39E1" w:rsidRDefault="00DA39E1" w:rsidP="00DA39E1">
            <w:pPr>
              <w:tabs>
                <w:tab w:val="left" w:pos="612"/>
              </w:tabs>
              <w:rPr>
                <w:color w:val="000000"/>
                <w:sz w:val="20"/>
                <w:szCs w:val="20"/>
              </w:rPr>
            </w:pPr>
            <w:r w:rsidRPr="00DA39E1">
              <w:rPr>
                <w:color w:val="000000"/>
                <w:sz w:val="20"/>
                <w:szCs w:val="20"/>
              </w:rPr>
              <w:t>Obligatoriu</w:t>
            </w:r>
          </w:p>
        </w:tc>
      </w:tr>
      <w:tr w:rsidR="00DA39E1" w:rsidRPr="00DA39E1" w14:paraId="7096AE19" w14:textId="77777777" w:rsidTr="00DA39E1">
        <w:tc>
          <w:tcPr>
            <w:tcW w:w="829" w:type="dxa"/>
            <w:shd w:val="clear" w:color="auto" w:fill="auto"/>
          </w:tcPr>
          <w:p w14:paraId="6F424699"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7</w:t>
            </w:r>
          </w:p>
        </w:tc>
        <w:tc>
          <w:tcPr>
            <w:tcW w:w="2114" w:type="dxa"/>
            <w:shd w:val="clear" w:color="auto" w:fill="auto"/>
          </w:tcPr>
          <w:p w14:paraId="5C9B5C75" w14:textId="77777777" w:rsidR="00DA39E1" w:rsidRPr="00DA39E1" w:rsidRDefault="00DA39E1" w:rsidP="00DA39E1">
            <w:pPr>
              <w:tabs>
                <w:tab w:val="left" w:pos="612"/>
              </w:tabs>
              <w:rPr>
                <w:iCs/>
                <w:sz w:val="20"/>
                <w:szCs w:val="20"/>
              </w:rPr>
            </w:pPr>
            <w:r w:rsidRPr="00DA39E1">
              <w:rPr>
                <w:iCs/>
                <w:sz w:val="20"/>
                <w:szCs w:val="20"/>
              </w:rPr>
              <w:t>Declarație privind experiență similară</w:t>
            </w:r>
          </w:p>
        </w:tc>
        <w:tc>
          <w:tcPr>
            <w:tcW w:w="5417" w:type="dxa"/>
            <w:shd w:val="clear" w:color="auto" w:fill="auto"/>
          </w:tcPr>
          <w:p w14:paraId="4F36DE87" w14:textId="77777777" w:rsidR="00DA39E1" w:rsidRPr="00DA39E1" w:rsidRDefault="00DA39E1" w:rsidP="00DA39E1">
            <w:pPr>
              <w:tabs>
                <w:tab w:val="left" w:pos="612"/>
              </w:tabs>
              <w:jc w:val="center"/>
              <w:rPr>
                <w:b/>
                <w:color w:val="000000"/>
                <w:sz w:val="20"/>
                <w:szCs w:val="20"/>
              </w:rPr>
            </w:pPr>
            <w:r w:rsidRPr="00DA39E1">
              <w:rPr>
                <w:b/>
                <w:color w:val="000000"/>
                <w:sz w:val="20"/>
                <w:szCs w:val="20"/>
              </w:rPr>
              <w:t>Anexa nr. 12</w:t>
            </w:r>
          </w:p>
          <w:p w14:paraId="0703BBB6" w14:textId="77777777" w:rsidR="00DA39E1" w:rsidRPr="00DA39E1" w:rsidRDefault="00DA39E1" w:rsidP="00DA39E1">
            <w:pPr>
              <w:tabs>
                <w:tab w:val="left" w:pos="612"/>
              </w:tabs>
              <w:rPr>
                <w:iCs/>
                <w:sz w:val="20"/>
                <w:szCs w:val="20"/>
              </w:rPr>
            </w:pPr>
            <w:r w:rsidRPr="00DA39E1">
              <w:rPr>
                <w:i/>
                <w:color w:val="000000"/>
                <w:sz w:val="20"/>
                <w:szCs w:val="20"/>
              </w:rPr>
              <w:t>Original - confirmat prin aplicarea semnăturii electronice a ofertantului</w:t>
            </w:r>
            <w:r w:rsidRPr="00DA39E1">
              <w:rPr>
                <w:iCs/>
                <w:sz w:val="20"/>
                <w:szCs w:val="20"/>
              </w:rPr>
              <w:t xml:space="preserve"> </w:t>
            </w:r>
          </w:p>
          <w:p w14:paraId="3544E05A" w14:textId="77777777" w:rsidR="00DA39E1" w:rsidRPr="00DA39E1" w:rsidRDefault="00DA39E1" w:rsidP="00DA39E1">
            <w:pPr>
              <w:tabs>
                <w:tab w:val="left" w:pos="612"/>
              </w:tabs>
              <w:rPr>
                <w:iCs/>
                <w:sz w:val="20"/>
                <w:szCs w:val="20"/>
              </w:rPr>
            </w:pPr>
            <w:r w:rsidRPr="00DA39E1">
              <w:rPr>
                <w:iCs/>
                <w:sz w:val="20"/>
                <w:szCs w:val="20"/>
              </w:rPr>
              <w:t>Ofertantul (operator economic sau membrii asocierii împreună) trebuie să demonstreze că au finalizat în ultimii 5 ani (calculați până la data limită de depunere a ofertelor):</w:t>
            </w:r>
          </w:p>
          <w:p w14:paraId="2E5FAF1E" w14:textId="77777777" w:rsidR="00DA39E1" w:rsidRPr="00DA39E1" w:rsidRDefault="00DA39E1" w:rsidP="00DA39E1">
            <w:pPr>
              <w:tabs>
                <w:tab w:val="left" w:pos="612"/>
              </w:tabs>
              <w:rPr>
                <w:iCs/>
                <w:sz w:val="20"/>
                <w:szCs w:val="20"/>
              </w:rPr>
            </w:pPr>
            <w:r w:rsidRPr="00DA39E1">
              <w:rPr>
                <w:iCs/>
                <w:sz w:val="20"/>
                <w:szCs w:val="20"/>
              </w:rPr>
              <w:t>- un contract ce a avut ca obiect execuția unor lucrări similare cu cele ce fac obiectul contractului ce urmează a fi atribuit, cel puțin egal cu 75% din valoarea viitorului contract (</w:t>
            </w:r>
            <w:r w:rsidRPr="00DA39E1">
              <w:rPr>
                <w:i/>
                <w:iCs/>
                <w:sz w:val="20"/>
                <w:szCs w:val="20"/>
              </w:rPr>
              <w:t>copia contractului, copia procesului verbal de recepție a lucrărilor executate</w:t>
            </w:r>
            <w:r w:rsidRPr="00DA39E1">
              <w:rPr>
                <w:iCs/>
                <w:sz w:val="20"/>
                <w:szCs w:val="20"/>
              </w:rPr>
              <w:t>)</w:t>
            </w:r>
          </w:p>
          <w:p w14:paraId="27CDE43F" w14:textId="77777777" w:rsidR="00DA39E1" w:rsidRPr="00DA39E1" w:rsidRDefault="00DA39E1" w:rsidP="00DA39E1">
            <w:pPr>
              <w:tabs>
                <w:tab w:val="left" w:pos="612"/>
              </w:tabs>
              <w:rPr>
                <w:color w:val="000000"/>
                <w:sz w:val="20"/>
                <w:szCs w:val="20"/>
              </w:rPr>
            </w:pPr>
            <w:r w:rsidRPr="00DA39E1">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20BA1044" w14:textId="77777777" w:rsidR="00DA39E1" w:rsidRPr="00DA39E1" w:rsidRDefault="00DA39E1" w:rsidP="00DA39E1">
            <w:pPr>
              <w:tabs>
                <w:tab w:val="left" w:pos="612"/>
              </w:tabs>
              <w:rPr>
                <w:color w:val="000000"/>
                <w:sz w:val="20"/>
                <w:szCs w:val="20"/>
              </w:rPr>
            </w:pPr>
            <w:r w:rsidRPr="00DA39E1">
              <w:rPr>
                <w:color w:val="000000"/>
                <w:sz w:val="20"/>
                <w:szCs w:val="20"/>
              </w:rPr>
              <w:t xml:space="preserve">- copii ale respectivului/ respectivelor contract/ contracte, astfel încât autoritatea contractantă să poată identifica natura lucrărilor executate, valoarea acestora şi preţul; </w:t>
            </w:r>
          </w:p>
          <w:p w14:paraId="1D0ED034" w14:textId="77777777" w:rsidR="00DA39E1" w:rsidRPr="00DA39E1" w:rsidRDefault="00DA39E1" w:rsidP="00DA39E1">
            <w:pPr>
              <w:tabs>
                <w:tab w:val="left" w:pos="612"/>
              </w:tabs>
              <w:rPr>
                <w:iCs/>
                <w:sz w:val="20"/>
                <w:szCs w:val="20"/>
              </w:rPr>
            </w:pPr>
            <w:r w:rsidRPr="00DA39E1">
              <w:rPr>
                <w:color w:val="000000"/>
                <w:sz w:val="20"/>
                <w:szCs w:val="20"/>
              </w:rPr>
              <w:t>- procesul verbal de recepţie la terminarea lucrărilor care atestă executarea lucrărilor</w:t>
            </w:r>
          </w:p>
        </w:tc>
        <w:tc>
          <w:tcPr>
            <w:tcW w:w="1494" w:type="dxa"/>
            <w:gridSpan w:val="2"/>
            <w:shd w:val="clear" w:color="auto" w:fill="auto"/>
          </w:tcPr>
          <w:p w14:paraId="5C562A03"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6A097D9C" w14:textId="77777777" w:rsidTr="00DA39E1">
        <w:tc>
          <w:tcPr>
            <w:tcW w:w="829" w:type="dxa"/>
            <w:shd w:val="clear" w:color="auto" w:fill="auto"/>
          </w:tcPr>
          <w:p w14:paraId="5FA1DC55"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8</w:t>
            </w:r>
          </w:p>
        </w:tc>
        <w:tc>
          <w:tcPr>
            <w:tcW w:w="2114" w:type="dxa"/>
            <w:shd w:val="clear" w:color="auto" w:fill="auto"/>
          </w:tcPr>
          <w:p w14:paraId="5F8E8E41" w14:textId="77777777" w:rsidR="00DA39E1" w:rsidRPr="00DA39E1" w:rsidRDefault="00DA39E1" w:rsidP="00DA39E1">
            <w:pPr>
              <w:pStyle w:val="a7"/>
              <w:tabs>
                <w:tab w:val="left" w:pos="567"/>
              </w:tabs>
              <w:rPr>
                <w:rFonts w:ascii="Times New Roman" w:hAnsi="Times New Roman"/>
                <w:b/>
                <w:sz w:val="20"/>
                <w:lang w:val="en-US"/>
              </w:rPr>
            </w:pPr>
            <w:r w:rsidRPr="00DA39E1">
              <w:rPr>
                <w:rFonts w:ascii="Times New Roman" w:eastAsia="PMingLiU" w:hAnsi="Times New Roman"/>
                <w:sz w:val="20"/>
                <w:lang w:val="en-US" w:eastAsia="zh-CN"/>
              </w:rPr>
              <w:t xml:space="preserve">Declarație privind </w:t>
            </w:r>
            <w:r w:rsidRPr="00DA39E1">
              <w:rPr>
                <w:rFonts w:ascii="Times New Roman" w:hAnsi="Times New Roman"/>
                <w:sz w:val="20"/>
                <w:lang w:val="en-US"/>
              </w:rPr>
              <w:t>lista principalelor lucrări executate în ultimul an de activitate</w:t>
            </w:r>
          </w:p>
        </w:tc>
        <w:tc>
          <w:tcPr>
            <w:tcW w:w="5417" w:type="dxa"/>
            <w:shd w:val="clear" w:color="auto" w:fill="auto"/>
          </w:tcPr>
          <w:p w14:paraId="7AF44A99" w14:textId="77777777" w:rsidR="00DA39E1" w:rsidRPr="00DA39E1" w:rsidRDefault="00DA39E1" w:rsidP="00DA39E1">
            <w:pPr>
              <w:tabs>
                <w:tab w:val="left" w:pos="612"/>
              </w:tabs>
              <w:jc w:val="center"/>
              <w:rPr>
                <w:b/>
                <w:color w:val="000000"/>
                <w:sz w:val="20"/>
                <w:szCs w:val="20"/>
              </w:rPr>
            </w:pPr>
            <w:r w:rsidRPr="00DA39E1">
              <w:rPr>
                <w:b/>
                <w:color w:val="000000"/>
                <w:sz w:val="20"/>
                <w:szCs w:val="20"/>
              </w:rPr>
              <w:t>Anexa nr. 13</w:t>
            </w:r>
          </w:p>
          <w:p w14:paraId="08DEBA82" w14:textId="77777777" w:rsidR="00DA39E1" w:rsidRPr="00DA39E1" w:rsidRDefault="00DA39E1" w:rsidP="00DA39E1">
            <w:pPr>
              <w:tabs>
                <w:tab w:val="left" w:pos="612"/>
              </w:tabs>
              <w:rPr>
                <w:b/>
                <w:color w:val="000000"/>
                <w:sz w:val="20"/>
                <w:szCs w:val="20"/>
              </w:rPr>
            </w:pPr>
            <w:r w:rsidRPr="00DA39E1">
              <w:rPr>
                <w:i/>
                <w:color w:val="000000"/>
                <w:sz w:val="20"/>
                <w:szCs w:val="20"/>
              </w:rPr>
              <w:t>Original - confirmat prin aplicarea semnăturii electronice a ofertantului</w:t>
            </w:r>
          </w:p>
        </w:tc>
        <w:tc>
          <w:tcPr>
            <w:tcW w:w="1494" w:type="dxa"/>
            <w:gridSpan w:val="2"/>
            <w:shd w:val="clear" w:color="auto" w:fill="auto"/>
          </w:tcPr>
          <w:p w14:paraId="63A5C87E" w14:textId="77777777" w:rsidR="00DA39E1" w:rsidRPr="00DA39E1" w:rsidRDefault="00DA39E1" w:rsidP="00DA39E1">
            <w:pPr>
              <w:tabs>
                <w:tab w:val="left" w:pos="612"/>
              </w:tabs>
              <w:rPr>
                <w:color w:val="000000"/>
                <w:sz w:val="20"/>
                <w:szCs w:val="20"/>
              </w:rPr>
            </w:pPr>
            <w:r w:rsidRPr="00DA39E1">
              <w:rPr>
                <w:color w:val="000000"/>
                <w:sz w:val="20"/>
                <w:szCs w:val="20"/>
              </w:rPr>
              <w:t>Obligatoriu</w:t>
            </w:r>
          </w:p>
        </w:tc>
      </w:tr>
      <w:tr w:rsidR="00DA39E1" w:rsidRPr="00DA39E1" w14:paraId="595EC83F" w14:textId="77777777" w:rsidTr="00DA39E1">
        <w:tc>
          <w:tcPr>
            <w:tcW w:w="829" w:type="dxa"/>
            <w:shd w:val="clear" w:color="auto" w:fill="auto"/>
          </w:tcPr>
          <w:p w14:paraId="0924C2D6"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9</w:t>
            </w:r>
          </w:p>
        </w:tc>
        <w:tc>
          <w:tcPr>
            <w:tcW w:w="2114" w:type="dxa"/>
            <w:shd w:val="clear" w:color="auto" w:fill="auto"/>
          </w:tcPr>
          <w:p w14:paraId="62533434" w14:textId="77777777" w:rsidR="00DA39E1" w:rsidRPr="00DA39E1" w:rsidRDefault="00DA39E1" w:rsidP="00DA39E1">
            <w:pPr>
              <w:tabs>
                <w:tab w:val="left" w:pos="612"/>
              </w:tabs>
              <w:rPr>
                <w:iCs/>
                <w:sz w:val="20"/>
                <w:szCs w:val="20"/>
              </w:rPr>
            </w:pPr>
            <w:r w:rsidRPr="00DA39E1">
              <w:rPr>
                <w:iCs/>
                <w:sz w:val="20"/>
                <w:szCs w:val="20"/>
              </w:rPr>
              <w:t>Declarație privind dotările specifice, utilajul și echipamentul necesar pentru îndeplinirea corespunzătoare a contractului</w:t>
            </w:r>
          </w:p>
        </w:tc>
        <w:tc>
          <w:tcPr>
            <w:tcW w:w="5417" w:type="dxa"/>
            <w:shd w:val="clear" w:color="auto" w:fill="auto"/>
          </w:tcPr>
          <w:p w14:paraId="2D068C07" w14:textId="77777777" w:rsidR="00DA39E1" w:rsidRPr="00DA39E1" w:rsidRDefault="00DA39E1" w:rsidP="00DA39E1">
            <w:pPr>
              <w:tabs>
                <w:tab w:val="left" w:pos="612"/>
              </w:tabs>
              <w:jc w:val="center"/>
              <w:rPr>
                <w:b/>
                <w:iCs/>
                <w:sz w:val="20"/>
                <w:szCs w:val="20"/>
              </w:rPr>
            </w:pPr>
            <w:r w:rsidRPr="00DA39E1">
              <w:rPr>
                <w:b/>
                <w:color w:val="000000"/>
                <w:sz w:val="20"/>
                <w:szCs w:val="20"/>
              </w:rPr>
              <w:t>Anexa</w:t>
            </w:r>
            <w:r w:rsidRPr="00DA39E1">
              <w:rPr>
                <w:b/>
                <w:iCs/>
                <w:sz w:val="20"/>
                <w:szCs w:val="20"/>
              </w:rPr>
              <w:t xml:space="preserve">  nr.14</w:t>
            </w:r>
          </w:p>
          <w:p w14:paraId="6F36B9EA" w14:textId="77777777" w:rsidR="00DA39E1" w:rsidRPr="00DA39E1" w:rsidRDefault="00DA39E1" w:rsidP="00DA39E1">
            <w:pPr>
              <w:tabs>
                <w:tab w:val="left" w:pos="612"/>
              </w:tabs>
              <w:rPr>
                <w:iCs/>
                <w:sz w:val="20"/>
                <w:szCs w:val="20"/>
              </w:rPr>
            </w:pPr>
            <w:r w:rsidRPr="00DA39E1">
              <w:rPr>
                <w:i/>
                <w:color w:val="000000"/>
                <w:sz w:val="20"/>
                <w:szCs w:val="20"/>
              </w:rPr>
              <w:t>Original - confirmat prin aplicarea semnăturii electronice a ofertantului</w:t>
            </w:r>
          </w:p>
        </w:tc>
        <w:tc>
          <w:tcPr>
            <w:tcW w:w="1494" w:type="dxa"/>
            <w:gridSpan w:val="2"/>
            <w:shd w:val="clear" w:color="auto" w:fill="auto"/>
          </w:tcPr>
          <w:p w14:paraId="218729E4"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6C05D9BA" w14:textId="77777777" w:rsidTr="00DA39E1">
        <w:tc>
          <w:tcPr>
            <w:tcW w:w="829" w:type="dxa"/>
            <w:shd w:val="clear" w:color="auto" w:fill="auto"/>
          </w:tcPr>
          <w:p w14:paraId="24351079"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10</w:t>
            </w:r>
          </w:p>
        </w:tc>
        <w:tc>
          <w:tcPr>
            <w:tcW w:w="2114" w:type="dxa"/>
            <w:shd w:val="clear" w:color="auto" w:fill="auto"/>
          </w:tcPr>
          <w:p w14:paraId="22C5C7E7" w14:textId="77777777" w:rsidR="00DA39E1" w:rsidRPr="00DA39E1" w:rsidRDefault="00DA39E1" w:rsidP="00DA39E1">
            <w:pPr>
              <w:tabs>
                <w:tab w:val="left" w:pos="612"/>
              </w:tabs>
              <w:rPr>
                <w:iCs/>
                <w:sz w:val="20"/>
                <w:szCs w:val="20"/>
              </w:rPr>
            </w:pPr>
            <w:r w:rsidRPr="00DA39E1">
              <w:rPr>
                <w:iCs/>
                <w:sz w:val="20"/>
                <w:szCs w:val="20"/>
              </w:rPr>
              <w:t>Declarație privind personalul de specialitate și/sau a experților propus/propuși pentru implementarea contractului</w:t>
            </w:r>
          </w:p>
        </w:tc>
        <w:tc>
          <w:tcPr>
            <w:tcW w:w="5417" w:type="dxa"/>
            <w:shd w:val="clear" w:color="auto" w:fill="auto"/>
          </w:tcPr>
          <w:p w14:paraId="1892A982" w14:textId="77777777" w:rsidR="00DA39E1" w:rsidRPr="00DA39E1" w:rsidRDefault="00DA39E1" w:rsidP="00DA39E1">
            <w:pPr>
              <w:tabs>
                <w:tab w:val="left" w:pos="612"/>
              </w:tabs>
              <w:jc w:val="center"/>
              <w:rPr>
                <w:b/>
                <w:iCs/>
                <w:sz w:val="20"/>
                <w:szCs w:val="20"/>
              </w:rPr>
            </w:pPr>
            <w:r w:rsidRPr="00DA39E1">
              <w:rPr>
                <w:b/>
                <w:color w:val="000000"/>
                <w:sz w:val="20"/>
                <w:szCs w:val="20"/>
              </w:rPr>
              <w:t>Anexa</w:t>
            </w:r>
            <w:r w:rsidRPr="00DA39E1">
              <w:rPr>
                <w:b/>
                <w:iCs/>
                <w:sz w:val="20"/>
                <w:szCs w:val="20"/>
              </w:rPr>
              <w:t xml:space="preserve"> nr.15</w:t>
            </w:r>
          </w:p>
          <w:p w14:paraId="4D7DA9BB" w14:textId="77777777" w:rsidR="00DA39E1" w:rsidRPr="00DA39E1" w:rsidRDefault="00DA39E1" w:rsidP="00DA39E1">
            <w:pPr>
              <w:tabs>
                <w:tab w:val="right" w:pos="426"/>
              </w:tabs>
              <w:rPr>
                <w:sz w:val="20"/>
                <w:szCs w:val="20"/>
              </w:rPr>
            </w:pPr>
            <w:r w:rsidRPr="00DA39E1">
              <w:rPr>
                <w:i/>
                <w:color w:val="000000"/>
                <w:sz w:val="20"/>
                <w:szCs w:val="20"/>
              </w:rPr>
              <w:t>Original - confirmat prin aplicarea semnăturii electronice a ofertantului</w:t>
            </w:r>
            <w:r w:rsidRPr="00DA39E1">
              <w:rPr>
                <w:sz w:val="20"/>
                <w:szCs w:val="20"/>
              </w:rPr>
              <w:t xml:space="preserve"> </w:t>
            </w:r>
          </w:p>
          <w:p w14:paraId="68E54C0A" w14:textId="77777777" w:rsidR="00DA39E1" w:rsidRPr="00DA39E1" w:rsidRDefault="00DA39E1" w:rsidP="00DA39E1">
            <w:pPr>
              <w:tabs>
                <w:tab w:val="right" w:pos="426"/>
              </w:tabs>
              <w:rPr>
                <w:sz w:val="20"/>
                <w:szCs w:val="20"/>
              </w:rPr>
            </w:pPr>
            <w:r w:rsidRPr="00DA39E1">
              <w:rPr>
                <w:sz w:val="20"/>
                <w:szCs w:val="20"/>
              </w:rPr>
              <w:t>Perioada de mobilizare (durata de la data primirii dispoziției de începere a lucrărilor până la data începerii executării) max. 5 zile calendaristice, declarație semnată de către ofertant.</w:t>
            </w:r>
          </w:p>
        </w:tc>
        <w:tc>
          <w:tcPr>
            <w:tcW w:w="1494" w:type="dxa"/>
            <w:gridSpan w:val="2"/>
            <w:shd w:val="clear" w:color="auto" w:fill="auto"/>
          </w:tcPr>
          <w:p w14:paraId="3FA3050F"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091BD2AB" w14:textId="77777777" w:rsidTr="00DA39E1">
        <w:tc>
          <w:tcPr>
            <w:tcW w:w="829" w:type="dxa"/>
            <w:shd w:val="clear" w:color="auto" w:fill="auto"/>
          </w:tcPr>
          <w:p w14:paraId="377EA723" w14:textId="77777777" w:rsidR="00DA39E1" w:rsidRPr="00DA39E1" w:rsidRDefault="00DA39E1" w:rsidP="00DA39E1">
            <w:pPr>
              <w:tabs>
                <w:tab w:val="left" w:pos="612"/>
              </w:tabs>
              <w:rPr>
                <w:b/>
                <w:iCs/>
                <w:sz w:val="20"/>
                <w:szCs w:val="20"/>
              </w:rPr>
            </w:pPr>
            <w:r w:rsidRPr="00DA39E1">
              <w:rPr>
                <w:b/>
                <w:iCs/>
                <w:sz w:val="20"/>
                <w:szCs w:val="20"/>
              </w:rPr>
              <w:t>11</w:t>
            </w:r>
          </w:p>
        </w:tc>
        <w:tc>
          <w:tcPr>
            <w:tcW w:w="2114" w:type="dxa"/>
            <w:shd w:val="clear" w:color="auto" w:fill="auto"/>
          </w:tcPr>
          <w:p w14:paraId="10DEB938" w14:textId="77777777" w:rsidR="00DA39E1" w:rsidRPr="00DA39E1" w:rsidRDefault="00DA39E1" w:rsidP="00DA39E1">
            <w:pPr>
              <w:rPr>
                <w:rFonts w:eastAsia="SimSun"/>
                <w:bCs/>
                <w:iCs/>
                <w:sz w:val="20"/>
                <w:szCs w:val="20"/>
                <w:lang w:eastAsia="zh-CN"/>
              </w:rPr>
            </w:pPr>
            <w:r w:rsidRPr="00DA39E1">
              <w:rPr>
                <w:rFonts w:eastAsia="SimSun"/>
                <w:bCs/>
                <w:iCs/>
                <w:sz w:val="20"/>
                <w:szCs w:val="20"/>
                <w:lang w:eastAsia="zh-CN"/>
              </w:rPr>
              <w:t>Lista subcontractanților</w:t>
            </w:r>
          </w:p>
          <w:p w14:paraId="4B74421B" w14:textId="77777777" w:rsidR="00DA39E1" w:rsidRPr="00DA39E1" w:rsidRDefault="00DA39E1" w:rsidP="00DA39E1">
            <w:pPr>
              <w:rPr>
                <w:rFonts w:eastAsia="SimSun"/>
                <w:bCs/>
                <w:iCs/>
                <w:sz w:val="20"/>
                <w:szCs w:val="20"/>
                <w:lang w:eastAsia="zh-CN"/>
              </w:rPr>
            </w:pPr>
            <w:r w:rsidRPr="00DA39E1">
              <w:rPr>
                <w:rFonts w:eastAsia="SimSun"/>
                <w:bCs/>
                <w:iCs/>
                <w:sz w:val="20"/>
                <w:szCs w:val="20"/>
                <w:lang w:eastAsia="zh-CN"/>
              </w:rPr>
              <w:t>şi partea/părţile din contract care sunt</w:t>
            </w:r>
          </w:p>
          <w:p w14:paraId="4618D874" w14:textId="77777777" w:rsidR="00DA39E1" w:rsidRPr="00DA39E1" w:rsidRDefault="00DA39E1" w:rsidP="00DA39E1">
            <w:pPr>
              <w:rPr>
                <w:rFonts w:eastAsia="SimSun"/>
                <w:bCs/>
                <w:iCs/>
                <w:sz w:val="20"/>
                <w:szCs w:val="20"/>
                <w:lang w:eastAsia="zh-CN"/>
              </w:rPr>
            </w:pPr>
            <w:r w:rsidRPr="00DA39E1">
              <w:rPr>
                <w:rFonts w:eastAsia="SimSun"/>
                <w:bCs/>
                <w:iCs/>
                <w:sz w:val="20"/>
                <w:szCs w:val="20"/>
                <w:lang w:eastAsia="zh-CN"/>
              </w:rPr>
              <w:t>îndeplinite de aceştia</w:t>
            </w:r>
          </w:p>
        </w:tc>
        <w:tc>
          <w:tcPr>
            <w:tcW w:w="5417" w:type="dxa"/>
            <w:shd w:val="clear" w:color="auto" w:fill="auto"/>
          </w:tcPr>
          <w:p w14:paraId="4234C164" w14:textId="77777777" w:rsidR="00DA39E1" w:rsidRPr="00DA39E1" w:rsidRDefault="00DA39E1" w:rsidP="00DA39E1">
            <w:pPr>
              <w:tabs>
                <w:tab w:val="left" w:pos="612"/>
              </w:tabs>
              <w:jc w:val="center"/>
              <w:rPr>
                <w:b/>
                <w:iCs/>
                <w:sz w:val="20"/>
                <w:szCs w:val="20"/>
              </w:rPr>
            </w:pPr>
            <w:r w:rsidRPr="00DA39E1">
              <w:rPr>
                <w:b/>
                <w:color w:val="000000"/>
                <w:sz w:val="20"/>
                <w:szCs w:val="20"/>
              </w:rPr>
              <w:t>Anexa</w:t>
            </w:r>
            <w:r w:rsidRPr="00DA39E1">
              <w:rPr>
                <w:b/>
                <w:iCs/>
                <w:sz w:val="20"/>
                <w:szCs w:val="20"/>
              </w:rPr>
              <w:t xml:space="preserve"> nr.16</w:t>
            </w:r>
          </w:p>
          <w:p w14:paraId="7CEBFEB4" w14:textId="77777777" w:rsidR="00DA39E1" w:rsidRPr="00DA39E1" w:rsidRDefault="00DA39E1" w:rsidP="00DA39E1">
            <w:pPr>
              <w:tabs>
                <w:tab w:val="right" w:pos="426"/>
              </w:tabs>
              <w:rPr>
                <w:sz w:val="20"/>
                <w:szCs w:val="20"/>
              </w:rPr>
            </w:pPr>
            <w:r w:rsidRPr="00DA39E1">
              <w:rPr>
                <w:i/>
                <w:color w:val="000000"/>
                <w:sz w:val="20"/>
                <w:szCs w:val="20"/>
              </w:rPr>
              <w:t>Original - confirmat prin aplicarea semnăturii electronice a ofertantului</w:t>
            </w:r>
            <w:r w:rsidRPr="00DA39E1">
              <w:rPr>
                <w:sz w:val="20"/>
                <w:szCs w:val="20"/>
              </w:rPr>
              <w:t xml:space="preserve"> </w:t>
            </w:r>
          </w:p>
          <w:p w14:paraId="04973661" w14:textId="77777777" w:rsidR="00DA39E1" w:rsidRPr="00DA39E1" w:rsidRDefault="00DA39E1" w:rsidP="00DA39E1">
            <w:pPr>
              <w:tabs>
                <w:tab w:val="left" w:pos="612"/>
              </w:tabs>
              <w:jc w:val="center"/>
              <w:rPr>
                <w:b/>
                <w:color w:val="000000"/>
                <w:sz w:val="20"/>
                <w:szCs w:val="20"/>
              </w:rPr>
            </w:pPr>
          </w:p>
        </w:tc>
        <w:tc>
          <w:tcPr>
            <w:tcW w:w="1494" w:type="dxa"/>
            <w:gridSpan w:val="2"/>
            <w:shd w:val="clear" w:color="auto" w:fill="auto"/>
          </w:tcPr>
          <w:p w14:paraId="380DEBCC" w14:textId="77777777" w:rsidR="00DA39E1" w:rsidRPr="00DA39E1" w:rsidRDefault="00DA39E1" w:rsidP="00DA39E1">
            <w:pPr>
              <w:tabs>
                <w:tab w:val="left" w:pos="612"/>
              </w:tabs>
              <w:rPr>
                <w:color w:val="000000"/>
                <w:sz w:val="20"/>
                <w:szCs w:val="20"/>
              </w:rPr>
            </w:pPr>
            <w:r w:rsidRPr="00DA39E1">
              <w:rPr>
                <w:color w:val="000000"/>
                <w:sz w:val="20"/>
                <w:szCs w:val="20"/>
              </w:rPr>
              <w:t>Obligatoriu</w:t>
            </w:r>
          </w:p>
        </w:tc>
      </w:tr>
      <w:tr w:rsidR="00DA39E1" w:rsidRPr="00DA39E1" w14:paraId="44A7636B" w14:textId="77777777" w:rsidTr="00DA39E1">
        <w:tc>
          <w:tcPr>
            <w:tcW w:w="829" w:type="dxa"/>
            <w:shd w:val="clear" w:color="auto" w:fill="auto"/>
          </w:tcPr>
          <w:p w14:paraId="0B6DB0A2" w14:textId="77777777" w:rsidR="00DA39E1" w:rsidRPr="00DA39E1" w:rsidRDefault="00DA39E1" w:rsidP="00DA39E1">
            <w:pPr>
              <w:tabs>
                <w:tab w:val="left" w:pos="612"/>
              </w:tabs>
              <w:rPr>
                <w:b/>
                <w:iCs/>
                <w:sz w:val="20"/>
                <w:szCs w:val="20"/>
              </w:rPr>
            </w:pPr>
            <w:r w:rsidRPr="00DA39E1">
              <w:rPr>
                <w:b/>
                <w:iCs/>
                <w:sz w:val="20"/>
                <w:szCs w:val="20"/>
              </w:rPr>
              <w:t>12</w:t>
            </w:r>
          </w:p>
        </w:tc>
        <w:tc>
          <w:tcPr>
            <w:tcW w:w="2114" w:type="dxa"/>
            <w:shd w:val="clear" w:color="auto" w:fill="auto"/>
          </w:tcPr>
          <w:p w14:paraId="0A1DE769" w14:textId="77777777" w:rsidR="00DA39E1" w:rsidRPr="00DA39E1" w:rsidRDefault="00DA39E1" w:rsidP="00DA39E1">
            <w:pPr>
              <w:pStyle w:val="a7"/>
              <w:tabs>
                <w:tab w:val="left" w:pos="567"/>
              </w:tabs>
              <w:rPr>
                <w:rFonts w:ascii="Times New Roman" w:eastAsia="SimSun" w:hAnsi="Times New Roman"/>
                <w:bCs/>
                <w:iCs/>
                <w:sz w:val="20"/>
                <w:lang w:val="en-US" w:eastAsia="zh-CN"/>
              </w:rPr>
            </w:pPr>
            <w:r w:rsidRPr="00DA39E1">
              <w:rPr>
                <w:rFonts w:ascii="Times New Roman" w:hAnsi="Times New Roman"/>
                <w:sz w:val="20"/>
                <w:lang w:val="en-US"/>
              </w:rPr>
              <w:t>Informaţii privind asocierea în vederea participării la procedura de atribuirea executării obiectivului de investiție</w:t>
            </w:r>
          </w:p>
        </w:tc>
        <w:tc>
          <w:tcPr>
            <w:tcW w:w="5417" w:type="dxa"/>
            <w:shd w:val="clear" w:color="auto" w:fill="auto"/>
          </w:tcPr>
          <w:p w14:paraId="38434F3B" w14:textId="77777777" w:rsidR="00DA39E1" w:rsidRPr="00DA39E1" w:rsidRDefault="00DA39E1" w:rsidP="00DA39E1">
            <w:pPr>
              <w:tabs>
                <w:tab w:val="left" w:pos="612"/>
              </w:tabs>
              <w:jc w:val="center"/>
              <w:rPr>
                <w:b/>
                <w:iCs/>
                <w:sz w:val="20"/>
                <w:szCs w:val="20"/>
              </w:rPr>
            </w:pPr>
            <w:r w:rsidRPr="00DA39E1">
              <w:rPr>
                <w:b/>
                <w:color w:val="000000"/>
                <w:sz w:val="20"/>
                <w:szCs w:val="20"/>
              </w:rPr>
              <w:t>Anexa</w:t>
            </w:r>
            <w:r w:rsidRPr="00DA39E1">
              <w:rPr>
                <w:b/>
                <w:iCs/>
                <w:sz w:val="20"/>
                <w:szCs w:val="20"/>
              </w:rPr>
              <w:t xml:space="preserve"> nr.17</w:t>
            </w:r>
          </w:p>
          <w:p w14:paraId="09436B18" w14:textId="77777777" w:rsidR="00DA39E1" w:rsidRPr="00DA39E1" w:rsidRDefault="00DA39E1" w:rsidP="00DA39E1">
            <w:pPr>
              <w:tabs>
                <w:tab w:val="right" w:pos="426"/>
              </w:tabs>
              <w:rPr>
                <w:sz w:val="20"/>
                <w:szCs w:val="20"/>
              </w:rPr>
            </w:pPr>
            <w:r w:rsidRPr="00DA39E1">
              <w:rPr>
                <w:i/>
                <w:color w:val="000000"/>
                <w:sz w:val="20"/>
                <w:szCs w:val="20"/>
              </w:rPr>
              <w:t>Original - confirmat prin aplicarea semnăturii electronice a ofertantului</w:t>
            </w:r>
            <w:r w:rsidRPr="00DA39E1">
              <w:rPr>
                <w:sz w:val="20"/>
                <w:szCs w:val="20"/>
              </w:rPr>
              <w:t xml:space="preserve"> </w:t>
            </w:r>
          </w:p>
          <w:p w14:paraId="7A703754" w14:textId="77777777" w:rsidR="00DA39E1" w:rsidRPr="00DA39E1" w:rsidRDefault="00DA39E1" w:rsidP="00DA39E1">
            <w:pPr>
              <w:tabs>
                <w:tab w:val="left" w:pos="612"/>
              </w:tabs>
              <w:jc w:val="center"/>
              <w:rPr>
                <w:b/>
                <w:color w:val="000000"/>
                <w:sz w:val="20"/>
                <w:szCs w:val="20"/>
              </w:rPr>
            </w:pPr>
          </w:p>
        </w:tc>
        <w:tc>
          <w:tcPr>
            <w:tcW w:w="1494" w:type="dxa"/>
            <w:gridSpan w:val="2"/>
            <w:shd w:val="clear" w:color="auto" w:fill="auto"/>
          </w:tcPr>
          <w:p w14:paraId="3E0799E3" w14:textId="77777777" w:rsidR="00DA39E1" w:rsidRPr="00DA39E1" w:rsidRDefault="00DA39E1" w:rsidP="00DA39E1">
            <w:pPr>
              <w:tabs>
                <w:tab w:val="left" w:pos="612"/>
              </w:tabs>
              <w:rPr>
                <w:color w:val="000000"/>
                <w:sz w:val="20"/>
                <w:szCs w:val="20"/>
              </w:rPr>
            </w:pPr>
            <w:r w:rsidRPr="00DA39E1">
              <w:rPr>
                <w:color w:val="000000"/>
                <w:sz w:val="20"/>
                <w:szCs w:val="20"/>
              </w:rPr>
              <w:t>Obligatoriu</w:t>
            </w:r>
          </w:p>
        </w:tc>
      </w:tr>
      <w:tr w:rsidR="00DA39E1" w:rsidRPr="00DA39E1" w14:paraId="3166856F" w14:textId="77777777" w:rsidTr="00DA39E1">
        <w:tc>
          <w:tcPr>
            <w:tcW w:w="829" w:type="dxa"/>
            <w:shd w:val="clear" w:color="auto" w:fill="auto"/>
          </w:tcPr>
          <w:p w14:paraId="649DE46C" w14:textId="77777777" w:rsidR="00DA39E1" w:rsidRPr="00DA39E1" w:rsidRDefault="00DA39E1" w:rsidP="00DA39E1">
            <w:pPr>
              <w:tabs>
                <w:tab w:val="left" w:pos="612"/>
              </w:tabs>
              <w:rPr>
                <w:b/>
                <w:iCs/>
                <w:sz w:val="20"/>
                <w:szCs w:val="20"/>
              </w:rPr>
            </w:pPr>
            <w:r w:rsidRPr="00DA39E1">
              <w:rPr>
                <w:b/>
                <w:iCs/>
                <w:sz w:val="20"/>
                <w:szCs w:val="20"/>
              </w:rPr>
              <w:t>13</w:t>
            </w:r>
          </w:p>
        </w:tc>
        <w:tc>
          <w:tcPr>
            <w:tcW w:w="2114" w:type="dxa"/>
            <w:shd w:val="clear" w:color="auto" w:fill="auto"/>
          </w:tcPr>
          <w:p w14:paraId="1850FA4C" w14:textId="77777777" w:rsidR="00DA39E1" w:rsidRPr="00DA39E1" w:rsidRDefault="00DA39E1" w:rsidP="00DA39E1">
            <w:pPr>
              <w:rPr>
                <w:b/>
                <w:color w:val="000000"/>
                <w:w w:val="90"/>
                <w:sz w:val="20"/>
                <w:szCs w:val="20"/>
              </w:rPr>
            </w:pPr>
            <w:r w:rsidRPr="00DA39E1">
              <w:rPr>
                <w:b/>
                <w:color w:val="000000"/>
                <w:w w:val="90"/>
                <w:sz w:val="20"/>
                <w:szCs w:val="20"/>
              </w:rPr>
              <w:t xml:space="preserve">AVIZ </w:t>
            </w:r>
            <w:r w:rsidRPr="00DA39E1">
              <w:rPr>
                <w:rFonts w:eastAsia="PMingLiU"/>
                <w:sz w:val="20"/>
                <w:szCs w:val="20"/>
                <w:lang w:eastAsia="zh-CN"/>
              </w:rPr>
              <w:t>pentru participare la licitațiile publice de lucrări din domeniul construcțiilor și instalațiilor</w:t>
            </w:r>
          </w:p>
          <w:p w14:paraId="759F0122" w14:textId="77777777" w:rsidR="00DA39E1" w:rsidRPr="00DA39E1" w:rsidRDefault="00DA39E1" w:rsidP="00DA39E1">
            <w:pPr>
              <w:pStyle w:val="a7"/>
              <w:tabs>
                <w:tab w:val="left" w:pos="567"/>
              </w:tabs>
              <w:rPr>
                <w:rFonts w:ascii="Times New Roman" w:hAnsi="Times New Roman"/>
                <w:b/>
                <w:sz w:val="20"/>
                <w:lang w:val="en-US"/>
              </w:rPr>
            </w:pPr>
          </w:p>
        </w:tc>
        <w:tc>
          <w:tcPr>
            <w:tcW w:w="5417" w:type="dxa"/>
            <w:shd w:val="clear" w:color="auto" w:fill="auto"/>
          </w:tcPr>
          <w:p w14:paraId="6FFB7926" w14:textId="77777777" w:rsidR="00DA39E1" w:rsidRPr="00DA39E1" w:rsidRDefault="00DA39E1" w:rsidP="00DA39E1">
            <w:pPr>
              <w:tabs>
                <w:tab w:val="left" w:pos="612"/>
              </w:tabs>
              <w:jc w:val="center"/>
              <w:rPr>
                <w:b/>
                <w:iCs/>
                <w:sz w:val="20"/>
                <w:szCs w:val="20"/>
              </w:rPr>
            </w:pPr>
            <w:r w:rsidRPr="00DA39E1">
              <w:rPr>
                <w:b/>
                <w:color w:val="000000"/>
                <w:sz w:val="20"/>
                <w:szCs w:val="20"/>
              </w:rPr>
              <w:t>Anexa</w:t>
            </w:r>
            <w:r w:rsidRPr="00DA39E1">
              <w:rPr>
                <w:b/>
                <w:iCs/>
                <w:sz w:val="20"/>
                <w:szCs w:val="20"/>
              </w:rPr>
              <w:t xml:space="preserve"> nr.22</w:t>
            </w:r>
          </w:p>
          <w:p w14:paraId="1D639421" w14:textId="77777777" w:rsidR="00DA39E1" w:rsidRPr="00DA39E1" w:rsidRDefault="00DA39E1" w:rsidP="00DA39E1">
            <w:pPr>
              <w:tabs>
                <w:tab w:val="right" w:pos="426"/>
              </w:tabs>
              <w:rPr>
                <w:sz w:val="20"/>
                <w:szCs w:val="20"/>
              </w:rPr>
            </w:pPr>
            <w:r w:rsidRPr="00DA39E1">
              <w:rPr>
                <w:i/>
                <w:color w:val="000000"/>
                <w:sz w:val="20"/>
                <w:szCs w:val="20"/>
              </w:rPr>
              <w:t>Original - confirmat prin aplicarea semnăturii electronice a ofertantului</w:t>
            </w:r>
            <w:r w:rsidRPr="00DA39E1">
              <w:rPr>
                <w:sz w:val="20"/>
                <w:szCs w:val="20"/>
              </w:rPr>
              <w:t xml:space="preserve"> </w:t>
            </w:r>
          </w:p>
          <w:p w14:paraId="10366A11" w14:textId="77777777" w:rsidR="00DA39E1" w:rsidRPr="00DA39E1" w:rsidRDefault="00DA39E1" w:rsidP="00DA39E1">
            <w:pPr>
              <w:tabs>
                <w:tab w:val="left" w:pos="612"/>
              </w:tabs>
              <w:jc w:val="center"/>
              <w:rPr>
                <w:b/>
                <w:color w:val="000000"/>
                <w:sz w:val="20"/>
                <w:szCs w:val="20"/>
              </w:rPr>
            </w:pPr>
          </w:p>
        </w:tc>
        <w:tc>
          <w:tcPr>
            <w:tcW w:w="1494" w:type="dxa"/>
            <w:gridSpan w:val="2"/>
            <w:shd w:val="clear" w:color="auto" w:fill="auto"/>
          </w:tcPr>
          <w:p w14:paraId="128FCADF" w14:textId="77777777" w:rsidR="00DA39E1" w:rsidRPr="00DA39E1" w:rsidRDefault="00DA39E1" w:rsidP="00DA39E1">
            <w:pPr>
              <w:tabs>
                <w:tab w:val="left" w:pos="612"/>
              </w:tabs>
              <w:rPr>
                <w:color w:val="000000"/>
                <w:sz w:val="20"/>
                <w:szCs w:val="20"/>
              </w:rPr>
            </w:pPr>
            <w:r w:rsidRPr="00DA39E1">
              <w:rPr>
                <w:color w:val="000000"/>
                <w:sz w:val="20"/>
                <w:szCs w:val="20"/>
              </w:rPr>
              <w:t>Obligatoriu</w:t>
            </w:r>
          </w:p>
        </w:tc>
      </w:tr>
      <w:tr w:rsidR="00DA39E1" w:rsidRPr="00DA39E1" w14:paraId="1BEFF4A1" w14:textId="77777777" w:rsidTr="00DA39E1">
        <w:tc>
          <w:tcPr>
            <w:tcW w:w="829" w:type="dxa"/>
            <w:shd w:val="clear" w:color="auto" w:fill="auto"/>
          </w:tcPr>
          <w:p w14:paraId="4519C48C" w14:textId="77777777" w:rsidR="00DA39E1" w:rsidRPr="00DA39E1" w:rsidRDefault="00DA39E1" w:rsidP="00DA39E1">
            <w:pPr>
              <w:tabs>
                <w:tab w:val="left" w:pos="612"/>
              </w:tabs>
              <w:rPr>
                <w:b/>
                <w:iCs/>
                <w:sz w:val="20"/>
                <w:szCs w:val="20"/>
              </w:rPr>
            </w:pPr>
            <w:r w:rsidRPr="00DA39E1">
              <w:rPr>
                <w:b/>
                <w:iCs/>
                <w:sz w:val="20"/>
                <w:szCs w:val="20"/>
              </w:rPr>
              <w:t>14</w:t>
            </w:r>
          </w:p>
        </w:tc>
        <w:tc>
          <w:tcPr>
            <w:tcW w:w="2114" w:type="dxa"/>
            <w:shd w:val="clear" w:color="auto" w:fill="auto"/>
          </w:tcPr>
          <w:p w14:paraId="089604CE" w14:textId="77777777" w:rsidR="00DA39E1" w:rsidRPr="00DA39E1" w:rsidRDefault="00DA39E1" w:rsidP="00DA39E1">
            <w:pPr>
              <w:tabs>
                <w:tab w:val="left" w:pos="612"/>
              </w:tabs>
              <w:rPr>
                <w:iCs/>
                <w:sz w:val="20"/>
                <w:szCs w:val="20"/>
              </w:rPr>
            </w:pPr>
            <w:r w:rsidRPr="00DA39E1">
              <w:rPr>
                <w:iCs/>
                <w:sz w:val="20"/>
                <w:szCs w:val="20"/>
              </w:rPr>
              <w:t xml:space="preserve">Certificat/decizie de înregistrare a întreprinderii, extras </w:t>
            </w:r>
            <w:r w:rsidRPr="00DA39E1">
              <w:rPr>
                <w:iCs/>
                <w:sz w:val="20"/>
                <w:szCs w:val="20"/>
              </w:rPr>
              <w:lastRenderedPageBreak/>
              <w:t>din Registrul de stat al persoanelor juridice</w:t>
            </w:r>
          </w:p>
        </w:tc>
        <w:tc>
          <w:tcPr>
            <w:tcW w:w="5417" w:type="dxa"/>
            <w:shd w:val="clear" w:color="auto" w:fill="auto"/>
          </w:tcPr>
          <w:p w14:paraId="7E43136C" w14:textId="77777777" w:rsidR="00DA39E1" w:rsidRPr="00DA39E1" w:rsidRDefault="00DA39E1" w:rsidP="00DA39E1">
            <w:pPr>
              <w:tabs>
                <w:tab w:val="left" w:pos="612"/>
              </w:tabs>
              <w:rPr>
                <w:iCs/>
                <w:sz w:val="20"/>
                <w:szCs w:val="20"/>
              </w:rPr>
            </w:pPr>
            <w:r w:rsidRPr="00DA39E1">
              <w:rPr>
                <w:i/>
                <w:color w:val="000000"/>
                <w:sz w:val="20"/>
                <w:szCs w:val="20"/>
              </w:rPr>
              <w:lastRenderedPageBreak/>
              <w:t>Copie - confirmat prin aplicarea semnăturii electronice a ofertantului</w:t>
            </w:r>
          </w:p>
        </w:tc>
        <w:tc>
          <w:tcPr>
            <w:tcW w:w="1494" w:type="dxa"/>
            <w:gridSpan w:val="2"/>
            <w:shd w:val="clear" w:color="auto" w:fill="auto"/>
          </w:tcPr>
          <w:p w14:paraId="6E4D061A"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7B20B1C9" w14:textId="77777777" w:rsidTr="00DA39E1">
        <w:tc>
          <w:tcPr>
            <w:tcW w:w="829" w:type="dxa"/>
            <w:shd w:val="clear" w:color="auto" w:fill="auto"/>
          </w:tcPr>
          <w:p w14:paraId="5F888E97" w14:textId="77777777" w:rsidR="00DA39E1" w:rsidRPr="00DA39E1" w:rsidRDefault="00DA39E1" w:rsidP="00DA39E1">
            <w:pPr>
              <w:tabs>
                <w:tab w:val="left" w:pos="612"/>
              </w:tabs>
              <w:rPr>
                <w:b/>
                <w:iCs/>
                <w:sz w:val="20"/>
                <w:szCs w:val="20"/>
              </w:rPr>
            </w:pPr>
            <w:r w:rsidRPr="00DA39E1">
              <w:rPr>
                <w:b/>
                <w:iCs/>
                <w:sz w:val="20"/>
                <w:szCs w:val="20"/>
              </w:rPr>
              <w:lastRenderedPageBreak/>
              <w:t>15</w:t>
            </w:r>
          </w:p>
        </w:tc>
        <w:tc>
          <w:tcPr>
            <w:tcW w:w="2114" w:type="dxa"/>
            <w:shd w:val="clear" w:color="auto" w:fill="auto"/>
          </w:tcPr>
          <w:p w14:paraId="14D32959" w14:textId="77777777" w:rsidR="00DA39E1" w:rsidRPr="00DA39E1" w:rsidRDefault="00DA39E1" w:rsidP="00DA39E1">
            <w:pPr>
              <w:tabs>
                <w:tab w:val="left" w:pos="612"/>
              </w:tabs>
              <w:rPr>
                <w:iCs/>
                <w:sz w:val="20"/>
                <w:szCs w:val="20"/>
              </w:rPr>
            </w:pPr>
            <w:r w:rsidRPr="00DA39E1">
              <w:rPr>
                <w:sz w:val="20"/>
                <w:szCs w:val="20"/>
              </w:rPr>
              <w:t>Garanția lucrărilor executate 5 ani</w:t>
            </w:r>
          </w:p>
        </w:tc>
        <w:tc>
          <w:tcPr>
            <w:tcW w:w="5417" w:type="dxa"/>
            <w:shd w:val="clear" w:color="auto" w:fill="auto"/>
          </w:tcPr>
          <w:p w14:paraId="03E603CB" w14:textId="77777777" w:rsidR="00DA39E1" w:rsidRPr="00DA39E1" w:rsidRDefault="00DA39E1" w:rsidP="00DA39E1">
            <w:pPr>
              <w:tabs>
                <w:tab w:val="left" w:pos="612"/>
              </w:tabs>
              <w:rPr>
                <w:iCs/>
                <w:sz w:val="20"/>
                <w:szCs w:val="20"/>
              </w:rPr>
            </w:pPr>
            <w:r w:rsidRPr="00DA39E1">
              <w:rPr>
                <w:i/>
                <w:color w:val="000000"/>
                <w:sz w:val="20"/>
                <w:szCs w:val="20"/>
              </w:rPr>
              <w:t>Original - confirmat prin aplicarea semnăturii electronice a ofertantului</w:t>
            </w:r>
          </w:p>
        </w:tc>
        <w:tc>
          <w:tcPr>
            <w:tcW w:w="1494" w:type="dxa"/>
            <w:gridSpan w:val="2"/>
            <w:shd w:val="clear" w:color="auto" w:fill="auto"/>
          </w:tcPr>
          <w:p w14:paraId="2A2C28A9"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1FB6F401" w14:textId="77777777" w:rsidTr="00DA39E1">
        <w:tc>
          <w:tcPr>
            <w:tcW w:w="829" w:type="dxa"/>
            <w:shd w:val="clear" w:color="auto" w:fill="auto"/>
          </w:tcPr>
          <w:p w14:paraId="3051566B" w14:textId="77777777" w:rsidR="00DA39E1" w:rsidRPr="00DA39E1" w:rsidRDefault="00DA39E1" w:rsidP="00DA39E1">
            <w:pPr>
              <w:tabs>
                <w:tab w:val="left" w:pos="612"/>
              </w:tabs>
              <w:rPr>
                <w:b/>
                <w:iCs/>
                <w:sz w:val="20"/>
                <w:szCs w:val="20"/>
              </w:rPr>
            </w:pPr>
            <w:r w:rsidRPr="00DA39E1">
              <w:rPr>
                <w:b/>
                <w:iCs/>
                <w:sz w:val="20"/>
                <w:szCs w:val="20"/>
              </w:rPr>
              <w:t>16</w:t>
            </w:r>
          </w:p>
        </w:tc>
        <w:tc>
          <w:tcPr>
            <w:tcW w:w="2114" w:type="dxa"/>
            <w:shd w:val="clear" w:color="auto" w:fill="auto"/>
          </w:tcPr>
          <w:p w14:paraId="3B6D1E03" w14:textId="77777777" w:rsidR="00DA39E1" w:rsidRPr="00DA39E1" w:rsidRDefault="00DA39E1" w:rsidP="00DA39E1">
            <w:pPr>
              <w:tabs>
                <w:tab w:val="left" w:pos="612"/>
              </w:tabs>
              <w:rPr>
                <w:iCs/>
                <w:sz w:val="20"/>
                <w:szCs w:val="20"/>
              </w:rPr>
            </w:pPr>
            <w:r w:rsidRPr="00DA39E1">
              <w:rPr>
                <w:iCs/>
                <w:sz w:val="20"/>
                <w:szCs w:val="20"/>
              </w:rPr>
              <w:t>Certificat privind lipsa datoriilor la bugetul public național</w:t>
            </w:r>
          </w:p>
        </w:tc>
        <w:tc>
          <w:tcPr>
            <w:tcW w:w="5417" w:type="dxa"/>
            <w:shd w:val="clear" w:color="auto" w:fill="auto"/>
          </w:tcPr>
          <w:p w14:paraId="64253C71" w14:textId="77777777" w:rsidR="00DA39E1" w:rsidRPr="00DA39E1" w:rsidRDefault="00DA39E1" w:rsidP="00DA39E1">
            <w:pPr>
              <w:tabs>
                <w:tab w:val="left" w:pos="612"/>
              </w:tabs>
              <w:rPr>
                <w:iCs/>
                <w:sz w:val="20"/>
                <w:szCs w:val="20"/>
              </w:rPr>
            </w:pPr>
            <w:r w:rsidRPr="00DA39E1">
              <w:rPr>
                <w:iCs/>
                <w:sz w:val="20"/>
                <w:szCs w:val="20"/>
              </w:rPr>
              <w:t>Emis de Serviciul Fiscal de Stat, valabil la data deschiderii ofertelor,conform formularului aprobat de Serviciul Fiscal de Stat</w:t>
            </w:r>
          </w:p>
          <w:p w14:paraId="038CB5B6" w14:textId="77777777" w:rsidR="00DA39E1" w:rsidRPr="00DA39E1" w:rsidRDefault="00DA39E1" w:rsidP="00DA39E1">
            <w:pPr>
              <w:tabs>
                <w:tab w:val="left" w:pos="612"/>
              </w:tabs>
              <w:rPr>
                <w:iCs/>
                <w:sz w:val="20"/>
                <w:szCs w:val="20"/>
              </w:rPr>
            </w:pPr>
            <w:r w:rsidRPr="00DA39E1">
              <w:rPr>
                <w:i/>
                <w:color w:val="000000"/>
                <w:sz w:val="20"/>
                <w:szCs w:val="20"/>
              </w:rPr>
              <w:t>Original sau copie - confirmat prin aplicarea semnăturii electronice a ofertantului</w:t>
            </w:r>
          </w:p>
        </w:tc>
        <w:tc>
          <w:tcPr>
            <w:tcW w:w="1494" w:type="dxa"/>
            <w:gridSpan w:val="2"/>
            <w:shd w:val="clear" w:color="auto" w:fill="auto"/>
          </w:tcPr>
          <w:p w14:paraId="4823C7DB"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693C9C6D" w14:textId="77777777" w:rsidTr="00DA39E1">
        <w:tc>
          <w:tcPr>
            <w:tcW w:w="829" w:type="dxa"/>
            <w:shd w:val="clear" w:color="auto" w:fill="auto"/>
          </w:tcPr>
          <w:p w14:paraId="48BB7CDD"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17</w:t>
            </w:r>
          </w:p>
        </w:tc>
        <w:tc>
          <w:tcPr>
            <w:tcW w:w="2114" w:type="dxa"/>
            <w:shd w:val="clear" w:color="auto" w:fill="auto"/>
          </w:tcPr>
          <w:p w14:paraId="5BB21475" w14:textId="77777777" w:rsidR="00DA39E1" w:rsidRPr="00DA39E1" w:rsidRDefault="00DA39E1" w:rsidP="00DA39E1">
            <w:pPr>
              <w:ind w:left="-62" w:right="-88" w:firstLine="62"/>
              <w:rPr>
                <w:sz w:val="20"/>
                <w:szCs w:val="20"/>
              </w:rPr>
            </w:pPr>
            <w:r w:rsidRPr="00DA39E1">
              <w:rPr>
                <w:sz w:val="20"/>
                <w:szCs w:val="20"/>
              </w:rPr>
              <w:t>Certificat de atribuire a contului bancar</w:t>
            </w:r>
          </w:p>
        </w:tc>
        <w:tc>
          <w:tcPr>
            <w:tcW w:w="5417" w:type="dxa"/>
            <w:shd w:val="clear" w:color="auto" w:fill="auto"/>
          </w:tcPr>
          <w:p w14:paraId="59C7B51A" w14:textId="77777777" w:rsidR="00DA39E1" w:rsidRPr="00DA39E1" w:rsidRDefault="00DA39E1" w:rsidP="00DA39E1">
            <w:pPr>
              <w:rPr>
                <w:sz w:val="20"/>
                <w:szCs w:val="20"/>
              </w:rPr>
            </w:pPr>
            <w:r w:rsidRPr="00DA39E1">
              <w:rPr>
                <w:i/>
                <w:color w:val="000000"/>
                <w:sz w:val="20"/>
                <w:szCs w:val="20"/>
              </w:rPr>
              <w:t>copie - confirmat prin aplicarea semnăturii electronice a ofertantului</w:t>
            </w:r>
          </w:p>
        </w:tc>
        <w:tc>
          <w:tcPr>
            <w:tcW w:w="1494" w:type="dxa"/>
            <w:gridSpan w:val="2"/>
            <w:shd w:val="clear" w:color="auto" w:fill="auto"/>
          </w:tcPr>
          <w:p w14:paraId="5D7B9629" w14:textId="77777777" w:rsidR="00DA39E1" w:rsidRPr="00DA39E1" w:rsidRDefault="00DA39E1" w:rsidP="00DA39E1">
            <w:pPr>
              <w:rPr>
                <w:sz w:val="20"/>
                <w:szCs w:val="20"/>
              </w:rPr>
            </w:pPr>
            <w:r w:rsidRPr="00DA39E1">
              <w:rPr>
                <w:color w:val="000000"/>
                <w:sz w:val="20"/>
                <w:szCs w:val="20"/>
              </w:rPr>
              <w:t>Obligatoriu</w:t>
            </w:r>
          </w:p>
        </w:tc>
      </w:tr>
      <w:tr w:rsidR="00DA39E1" w:rsidRPr="00DA39E1" w14:paraId="5AB60C7A" w14:textId="77777777" w:rsidTr="00DA39E1">
        <w:tc>
          <w:tcPr>
            <w:tcW w:w="829" w:type="dxa"/>
            <w:shd w:val="clear" w:color="auto" w:fill="auto"/>
          </w:tcPr>
          <w:p w14:paraId="5549F343"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18</w:t>
            </w:r>
          </w:p>
        </w:tc>
        <w:tc>
          <w:tcPr>
            <w:tcW w:w="2114" w:type="dxa"/>
            <w:shd w:val="clear" w:color="auto" w:fill="auto"/>
          </w:tcPr>
          <w:p w14:paraId="1106403D" w14:textId="77777777" w:rsidR="00DA39E1" w:rsidRPr="00DA39E1" w:rsidRDefault="00DA39E1" w:rsidP="00DA39E1">
            <w:pPr>
              <w:tabs>
                <w:tab w:val="left" w:pos="612"/>
              </w:tabs>
              <w:rPr>
                <w:iCs/>
                <w:sz w:val="20"/>
                <w:szCs w:val="20"/>
              </w:rPr>
            </w:pPr>
            <w:r w:rsidRPr="00DA39E1">
              <w:rPr>
                <w:iCs/>
                <w:sz w:val="20"/>
                <w:szCs w:val="20"/>
              </w:rPr>
              <w:t>Certificat de atestare tehnică profesională a dirigintelui de șantier</w:t>
            </w:r>
          </w:p>
        </w:tc>
        <w:tc>
          <w:tcPr>
            <w:tcW w:w="5417" w:type="dxa"/>
            <w:shd w:val="clear" w:color="auto" w:fill="auto"/>
          </w:tcPr>
          <w:p w14:paraId="37DB110B" w14:textId="77777777" w:rsidR="00DA39E1" w:rsidRPr="00DA39E1" w:rsidRDefault="00DA39E1" w:rsidP="00DA39E1">
            <w:pPr>
              <w:tabs>
                <w:tab w:val="left" w:pos="612"/>
              </w:tabs>
              <w:rPr>
                <w:iCs/>
                <w:sz w:val="20"/>
                <w:szCs w:val="20"/>
              </w:rPr>
            </w:pPr>
            <w:r w:rsidRPr="00DA39E1">
              <w:rPr>
                <w:i/>
                <w:color w:val="000000"/>
                <w:sz w:val="20"/>
                <w:szCs w:val="20"/>
              </w:rPr>
              <w:t>copie - confirmat prin aplicarea semnăturii electronice a ofertantului</w:t>
            </w:r>
          </w:p>
        </w:tc>
        <w:tc>
          <w:tcPr>
            <w:tcW w:w="1494" w:type="dxa"/>
            <w:gridSpan w:val="2"/>
            <w:shd w:val="clear" w:color="auto" w:fill="auto"/>
          </w:tcPr>
          <w:p w14:paraId="6A29A544"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2A50F98C" w14:textId="77777777" w:rsidTr="00DA39E1">
        <w:tc>
          <w:tcPr>
            <w:tcW w:w="829" w:type="dxa"/>
            <w:shd w:val="clear" w:color="auto" w:fill="auto"/>
          </w:tcPr>
          <w:p w14:paraId="150977F1"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19</w:t>
            </w:r>
          </w:p>
        </w:tc>
        <w:tc>
          <w:tcPr>
            <w:tcW w:w="2114" w:type="dxa"/>
            <w:shd w:val="clear" w:color="auto" w:fill="auto"/>
          </w:tcPr>
          <w:p w14:paraId="274B274D" w14:textId="77777777" w:rsidR="00DA39E1" w:rsidRPr="00DA39E1" w:rsidRDefault="00DA39E1" w:rsidP="00DA39E1">
            <w:pPr>
              <w:tabs>
                <w:tab w:val="left" w:pos="612"/>
              </w:tabs>
              <w:rPr>
                <w:iCs/>
                <w:sz w:val="20"/>
                <w:szCs w:val="20"/>
              </w:rPr>
            </w:pPr>
            <w:r w:rsidRPr="00DA39E1">
              <w:rPr>
                <w:sz w:val="20"/>
                <w:szCs w:val="20"/>
              </w:rPr>
              <w:t>Raportul financiar</w:t>
            </w:r>
          </w:p>
        </w:tc>
        <w:tc>
          <w:tcPr>
            <w:tcW w:w="5417" w:type="dxa"/>
            <w:shd w:val="clear" w:color="auto" w:fill="auto"/>
          </w:tcPr>
          <w:p w14:paraId="092F8B25" w14:textId="77777777" w:rsidR="00DA39E1" w:rsidRPr="00DA39E1" w:rsidRDefault="00DA39E1" w:rsidP="00DA39E1">
            <w:pPr>
              <w:tabs>
                <w:tab w:val="left" w:pos="612"/>
              </w:tabs>
              <w:rPr>
                <w:iCs/>
                <w:sz w:val="20"/>
                <w:szCs w:val="20"/>
              </w:rPr>
            </w:pPr>
            <w:r w:rsidRPr="00DA39E1">
              <w:rPr>
                <w:i/>
                <w:color w:val="000000"/>
                <w:sz w:val="20"/>
                <w:szCs w:val="20"/>
              </w:rPr>
              <w:t>copie - confirmat prin aplicarea semnăturii electronice a ofertantului</w:t>
            </w:r>
          </w:p>
        </w:tc>
        <w:tc>
          <w:tcPr>
            <w:tcW w:w="1494" w:type="dxa"/>
            <w:gridSpan w:val="2"/>
            <w:shd w:val="clear" w:color="auto" w:fill="auto"/>
          </w:tcPr>
          <w:p w14:paraId="7FF9B991"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3FD45D6E" w14:textId="77777777" w:rsidTr="00DA39E1">
        <w:tc>
          <w:tcPr>
            <w:tcW w:w="9854" w:type="dxa"/>
            <w:gridSpan w:val="5"/>
            <w:shd w:val="clear" w:color="auto" w:fill="auto"/>
          </w:tcPr>
          <w:p w14:paraId="7F822BB9" w14:textId="77777777" w:rsidR="00DA39E1" w:rsidRPr="00DA39E1" w:rsidRDefault="00DA39E1" w:rsidP="00DA39E1">
            <w:pPr>
              <w:pStyle w:val="af2"/>
              <w:rPr>
                <w:i/>
                <w:color w:val="000000"/>
                <w:sz w:val="20"/>
                <w:szCs w:val="20"/>
                <w:highlight w:val="yellow"/>
                <w:lang w:val="en-US"/>
              </w:rPr>
            </w:pPr>
            <w:r w:rsidRPr="00DA39E1">
              <w:rPr>
                <w:b/>
                <w:i/>
                <w:color w:val="000000"/>
                <w:sz w:val="20"/>
                <w:szCs w:val="20"/>
                <w:highlight w:val="yellow"/>
                <w:lang w:val="en-US"/>
              </w:rPr>
              <w:t>Notă</w:t>
            </w:r>
            <w:r w:rsidRPr="00DA39E1">
              <w:rPr>
                <w:i/>
                <w:color w:val="000000"/>
                <w:sz w:val="20"/>
                <w:szCs w:val="20"/>
                <w:highlight w:val="yellow"/>
                <w:lang w:val="en-US"/>
              </w:rPr>
              <w:t xml:space="preserve">: În cazul în care documentele ofertelor nu vor avea aplicată semnătura electronică, acestea vor fi respinse, în conformitate cu Lege nr 131 </w:t>
            </w:r>
            <w:proofErr w:type="gramStart"/>
            <w:r w:rsidRPr="00DA39E1">
              <w:rPr>
                <w:i/>
                <w:color w:val="000000"/>
                <w:sz w:val="20"/>
                <w:szCs w:val="20"/>
                <w:highlight w:val="yellow"/>
                <w:lang w:val="en-US"/>
              </w:rPr>
              <w:t>din ,</w:t>
            </w:r>
            <w:proofErr w:type="gramEnd"/>
            <w:r w:rsidRPr="00DA39E1">
              <w:rPr>
                <w:i/>
                <w:color w:val="000000"/>
                <w:sz w:val="20"/>
                <w:szCs w:val="20"/>
                <w:highlight w:val="yellow"/>
                <w:lang w:val="en-US"/>
              </w:rPr>
              <w:t xml:space="preserve">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749A08E3" w14:textId="77777777" w:rsidR="00EE149D" w:rsidRDefault="00EE149D" w:rsidP="00EE149D">
      <w:pPr>
        <w:ind w:firstLine="709"/>
        <w:jc w:val="both"/>
      </w:pPr>
    </w:p>
    <w:p w14:paraId="5453F489" w14:textId="77777777" w:rsidR="00EE149D" w:rsidRDefault="00EE149D" w:rsidP="00EE149D">
      <w:pPr>
        <w:ind w:firstLine="709"/>
        <w:jc w:val="both"/>
      </w:pPr>
    </w:p>
    <w:p w14:paraId="4CA9E52A" w14:textId="77777777"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Pr="00EA34D8" w:rsidRDefault="00EE149D" w:rsidP="00EE149D">
      <w:pPr>
        <w:ind w:firstLine="709"/>
        <w:jc w:val="both"/>
        <w:rPr>
          <w:lang w:val="en-US"/>
        </w:rPr>
      </w:pPr>
      <w:r w:rsidRPr="00EA34D8">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1024BD" w14:textId="77777777" w:rsidR="00EE149D" w:rsidRPr="00EA34D8" w:rsidRDefault="00EE149D" w:rsidP="00EE149D"/>
    <w:tbl>
      <w:tblPr>
        <w:tblStyle w:val="af1"/>
        <w:tblW w:w="9854" w:type="dxa"/>
        <w:tblLayout w:type="fixed"/>
        <w:tblLook w:val="04A0" w:firstRow="1" w:lastRow="0" w:firstColumn="1" w:lastColumn="0" w:noHBand="0" w:noVBand="1"/>
      </w:tblPr>
      <w:tblGrid>
        <w:gridCol w:w="829"/>
        <w:gridCol w:w="2114"/>
        <w:gridCol w:w="5417"/>
        <w:gridCol w:w="112"/>
        <w:gridCol w:w="1382"/>
      </w:tblGrid>
      <w:tr w:rsidR="00DA39E1" w:rsidRPr="00DA39E1" w14:paraId="4C5AC383" w14:textId="77777777" w:rsidTr="00DA39E1">
        <w:tc>
          <w:tcPr>
            <w:tcW w:w="829" w:type="dxa"/>
            <w:shd w:val="clear" w:color="auto" w:fill="D9D9D9" w:themeFill="background1" w:themeFillShade="D9"/>
            <w:vAlign w:val="center"/>
          </w:tcPr>
          <w:p w14:paraId="33C4C037" w14:textId="77777777" w:rsidR="00DA39E1" w:rsidRPr="00DA39E1" w:rsidRDefault="00DA39E1" w:rsidP="00DA39E1">
            <w:pPr>
              <w:tabs>
                <w:tab w:val="left" w:pos="612"/>
              </w:tabs>
              <w:jc w:val="center"/>
              <w:rPr>
                <w:b/>
                <w:iCs/>
                <w:sz w:val="20"/>
                <w:szCs w:val="20"/>
              </w:rPr>
            </w:pPr>
            <w:r w:rsidRPr="00DA39E1">
              <w:rPr>
                <w:b/>
                <w:iCs/>
                <w:sz w:val="20"/>
                <w:szCs w:val="20"/>
              </w:rPr>
              <w:t>Nr. d/o</w:t>
            </w:r>
          </w:p>
        </w:tc>
        <w:tc>
          <w:tcPr>
            <w:tcW w:w="2114" w:type="dxa"/>
            <w:shd w:val="clear" w:color="auto" w:fill="D9D9D9" w:themeFill="background1" w:themeFillShade="D9"/>
            <w:vAlign w:val="center"/>
          </w:tcPr>
          <w:p w14:paraId="1E0ED81F" w14:textId="77777777" w:rsidR="00DA39E1" w:rsidRPr="00DA39E1" w:rsidRDefault="00DA39E1" w:rsidP="00DA39E1">
            <w:pPr>
              <w:tabs>
                <w:tab w:val="left" w:pos="612"/>
              </w:tabs>
              <w:jc w:val="center"/>
              <w:rPr>
                <w:b/>
                <w:iCs/>
                <w:sz w:val="20"/>
                <w:szCs w:val="20"/>
              </w:rPr>
            </w:pPr>
            <w:r w:rsidRPr="00DA39E1">
              <w:rPr>
                <w:b/>
                <w:iCs/>
                <w:sz w:val="20"/>
                <w:szCs w:val="20"/>
              </w:rPr>
              <w:t>Descrierea criteriului/cerinței</w:t>
            </w:r>
          </w:p>
        </w:tc>
        <w:tc>
          <w:tcPr>
            <w:tcW w:w="5417" w:type="dxa"/>
            <w:shd w:val="clear" w:color="auto" w:fill="D9D9D9" w:themeFill="background1" w:themeFillShade="D9"/>
            <w:vAlign w:val="center"/>
          </w:tcPr>
          <w:p w14:paraId="3A85E472" w14:textId="77777777" w:rsidR="00DA39E1" w:rsidRPr="00DA39E1" w:rsidRDefault="00DA39E1" w:rsidP="00DA39E1">
            <w:pPr>
              <w:tabs>
                <w:tab w:val="left" w:pos="612"/>
              </w:tabs>
              <w:jc w:val="center"/>
              <w:rPr>
                <w:b/>
                <w:iCs/>
                <w:sz w:val="20"/>
                <w:szCs w:val="20"/>
              </w:rPr>
            </w:pPr>
            <w:r w:rsidRPr="00DA39E1">
              <w:rPr>
                <w:b/>
                <w:iCs/>
                <w:sz w:val="20"/>
                <w:szCs w:val="20"/>
              </w:rPr>
              <w:t>Mod de demonstrare a îndeplinirii criteriului/cerinței:</w:t>
            </w:r>
          </w:p>
        </w:tc>
        <w:tc>
          <w:tcPr>
            <w:tcW w:w="1494" w:type="dxa"/>
            <w:gridSpan w:val="2"/>
            <w:shd w:val="clear" w:color="auto" w:fill="D9D9D9" w:themeFill="background1" w:themeFillShade="D9"/>
            <w:vAlign w:val="center"/>
          </w:tcPr>
          <w:p w14:paraId="3D99B252" w14:textId="77777777" w:rsidR="00DA39E1" w:rsidRPr="00DA39E1" w:rsidRDefault="00DA39E1" w:rsidP="00DA39E1">
            <w:pPr>
              <w:tabs>
                <w:tab w:val="left" w:pos="612"/>
              </w:tabs>
              <w:jc w:val="center"/>
              <w:rPr>
                <w:b/>
                <w:iCs/>
                <w:sz w:val="20"/>
                <w:szCs w:val="20"/>
              </w:rPr>
            </w:pPr>
            <w:r w:rsidRPr="00DA39E1">
              <w:rPr>
                <w:b/>
                <w:iCs/>
                <w:sz w:val="20"/>
                <w:szCs w:val="20"/>
              </w:rPr>
              <w:t>Obligativitatea</w:t>
            </w:r>
          </w:p>
        </w:tc>
      </w:tr>
      <w:tr w:rsidR="00DA39E1" w:rsidRPr="00DA39E1" w14:paraId="3BED060C" w14:textId="77777777" w:rsidTr="00DA39E1">
        <w:tc>
          <w:tcPr>
            <w:tcW w:w="9854" w:type="dxa"/>
            <w:gridSpan w:val="5"/>
            <w:shd w:val="clear" w:color="auto" w:fill="auto"/>
            <w:vAlign w:val="center"/>
          </w:tcPr>
          <w:p w14:paraId="510B5C9E" w14:textId="77777777" w:rsidR="00DA39E1" w:rsidRPr="00DA39E1" w:rsidRDefault="00DA39E1" w:rsidP="00DA39E1">
            <w:pPr>
              <w:tabs>
                <w:tab w:val="left" w:pos="612"/>
              </w:tabs>
              <w:jc w:val="center"/>
              <w:rPr>
                <w:b/>
                <w:i/>
                <w:iCs/>
                <w:sz w:val="20"/>
                <w:szCs w:val="20"/>
              </w:rPr>
            </w:pPr>
            <w:r w:rsidRPr="00DA39E1">
              <w:rPr>
                <w:b/>
                <w:i/>
                <w:color w:val="000000"/>
                <w:sz w:val="20"/>
                <w:szCs w:val="20"/>
              </w:rPr>
              <w:t>Documentele ce constituie oferta</w:t>
            </w:r>
          </w:p>
        </w:tc>
      </w:tr>
      <w:tr w:rsidR="00DA39E1" w:rsidRPr="00DA39E1" w14:paraId="5F4E801B" w14:textId="77777777" w:rsidTr="00DA39E1">
        <w:trPr>
          <w:trHeight w:val="510"/>
        </w:trPr>
        <w:tc>
          <w:tcPr>
            <w:tcW w:w="829" w:type="dxa"/>
            <w:shd w:val="clear" w:color="auto" w:fill="auto"/>
          </w:tcPr>
          <w:p w14:paraId="0F0DBC60"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1</w:t>
            </w:r>
          </w:p>
        </w:tc>
        <w:tc>
          <w:tcPr>
            <w:tcW w:w="2114" w:type="dxa"/>
            <w:shd w:val="clear" w:color="auto" w:fill="auto"/>
          </w:tcPr>
          <w:p w14:paraId="1D006354" w14:textId="77777777" w:rsidR="00DA39E1" w:rsidRPr="00DA39E1" w:rsidRDefault="00DA39E1" w:rsidP="00DA39E1">
            <w:pPr>
              <w:tabs>
                <w:tab w:val="left" w:pos="612"/>
              </w:tabs>
              <w:rPr>
                <w:iCs/>
                <w:sz w:val="20"/>
                <w:szCs w:val="20"/>
              </w:rPr>
            </w:pPr>
            <w:r w:rsidRPr="00DA39E1">
              <w:rPr>
                <w:iCs/>
                <w:sz w:val="20"/>
                <w:szCs w:val="20"/>
              </w:rPr>
              <w:t>DUAE</w:t>
            </w:r>
          </w:p>
        </w:tc>
        <w:tc>
          <w:tcPr>
            <w:tcW w:w="5529" w:type="dxa"/>
            <w:gridSpan w:val="2"/>
            <w:shd w:val="clear" w:color="auto" w:fill="auto"/>
          </w:tcPr>
          <w:p w14:paraId="32EF46B0" w14:textId="77777777" w:rsidR="00DA39E1" w:rsidRPr="00DA39E1" w:rsidRDefault="00DA39E1" w:rsidP="00DA39E1">
            <w:pPr>
              <w:tabs>
                <w:tab w:val="left" w:pos="612"/>
              </w:tabs>
              <w:rPr>
                <w:color w:val="000000"/>
                <w:sz w:val="20"/>
                <w:szCs w:val="20"/>
              </w:rPr>
            </w:pPr>
            <w:r w:rsidRPr="00DA39E1">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2077981E" w14:textId="77777777" w:rsidR="00DA39E1" w:rsidRPr="00DA39E1" w:rsidRDefault="00DA39E1" w:rsidP="00DA39E1">
            <w:pPr>
              <w:tabs>
                <w:tab w:val="left" w:pos="612"/>
              </w:tabs>
              <w:rPr>
                <w:i/>
                <w:color w:val="000000"/>
                <w:sz w:val="20"/>
                <w:szCs w:val="20"/>
              </w:rPr>
            </w:pPr>
            <w:r w:rsidRPr="00DA39E1">
              <w:rPr>
                <w:i/>
                <w:color w:val="000000"/>
                <w:sz w:val="20"/>
                <w:szCs w:val="20"/>
              </w:rPr>
              <w:t xml:space="preserve">Original - confirmat prin aplicarea semnăturii electronice a ofertantului. </w:t>
            </w:r>
          </w:p>
          <w:p w14:paraId="271389FF" w14:textId="77777777" w:rsidR="00DA39E1" w:rsidRPr="00DA39E1" w:rsidRDefault="00DA39E1" w:rsidP="00DA39E1">
            <w:pPr>
              <w:tabs>
                <w:tab w:val="left" w:pos="612"/>
              </w:tabs>
              <w:rPr>
                <w:iCs/>
                <w:sz w:val="20"/>
                <w:szCs w:val="20"/>
              </w:rPr>
            </w:pPr>
            <w:r w:rsidRPr="00DA39E1">
              <w:rPr>
                <w:color w:val="FF0000"/>
                <w:sz w:val="20"/>
                <w:szCs w:val="20"/>
              </w:rPr>
              <w:t>Notă!!! Prezentarea oricărui alt formular DUAE decât cel solicitat de către autoritatea contractantă va servi ca temei de descalificare de la procedura de achiziție publică.</w:t>
            </w:r>
          </w:p>
        </w:tc>
        <w:tc>
          <w:tcPr>
            <w:tcW w:w="1382" w:type="dxa"/>
            <w:shd w:val="clear" w:color="auto" w:fill="auto"/>
          </w:tcPr>
          <w:p w14:paraId="33A1BFF9" w14:textId="77777777" w:rsidR="00DA39E1" w:rsidRPr="00DA39E1" w:rsidRDefault="00DA39E1" w:rsidP="00DA39E1">
            <w:pPr>
              <w:tabs>
                <w:tab w:val="left" w:pos="612"/>
              </w:tabs>
              <w:rPr>
                <w:iCs/>
                <w:sz w:val="20"/>
                <w:szCs w:val="20"/>
              </w:rPr>
            </w:pPr>
            <w:r w:rsidRPr="00DA39E1">
              <w:rPr>
                <w:color w:val="000000"/>
                <w:sz w:val="20"/>
                <w:szCs w:val="20"/>
              </w:rPr>
              <w:t>Obligatoriu</w:t>
            </w:r>
            <w:r w:rsidRPr="00DA39E1">
              <w:rPr>
                <w:iCs/>
                <w:sz w:val="20"/>
                <w:szCs w:val="20"/>
              </w:rPr>
              <w:t xml:space="preserve"> </w:t>
            </w:r>
          </w:p>
        </w:tc>
      </w:tr>
      <w:tr w:rsidR="00DA39E1" w:rsidRPr="00DA39E1" w14:paraId="583294D4" w14:textId="77777777" w:rsidTr="00DA39E1">
        <w:trPr>
          <w:trHeight w:val="510"/>
        </w:trPr>
        <w:tc>
          <w:tcPr>
            <w:tcW w:w="829" w:type="dxa"/>
            <w:shd w:val="clear" w:color="auto" w:fill="auto"/>
          </w:tcPr>
          <w:p w14:paraId="6195850A"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2</w:t>
            </w:r>
          </w:p>
        </w:tc>
        <w:tc>
          <w:tcPr>
            <w:tcW w:w="2114" w:type="dxa"/>
            <w:shd w:val="clear" w:color="auto" w:fill="auto"/>
          </w:tcPr>
          <w:p w14:paraId="401DCCCA" w14:textId="77777777" w:rsidR="00DA39E1" w:rsidRPr="00DA39E1" w:rsidRDefault="00DA39E1" w:rsidP="00DA39E1">
            <w:pPr>
              <w:tabs>
                <w:tab w:val="left" w:pos="612"/>
              </w:tabs>
              <w:rPr>
                <w:iCs/>
                <w:sz w:val="20"/>
                <w:szCs w:val="20"/>
              </w:rPr>
            </w:pPr>
            <w:r w:rsidRPr="00DA39E1">
              <w:rPr>
                <w:color w:val="000000"/>
                <w:sz w:val="20"/>
                <w:szCs w:val="20"/>
              </w:rPr>
              <w:t>Devizele locale aferente ofertei</w:t>
            </w:r>
          </w:p>
        </w:tc>
        <w:tc>
          <w:tcPr>
            <w:tcW w:w="5529" w:type="dxa"/>
            <w:gridSpan w:val="2"/>
            <w:shd w:val="clear" w:color="auto" w:fill="auto"/>
          </w:tcPr>
          <w:p w14:paraId="52463A66" w14:textId="77777777" w:rsidR="00DA39E1" w:rsidRPr="00DA39E1" w:rsidRDefault="00DA39E1" w:rsidP="00DA39E1">
            <w:pPr>
              <w:tabs>
                <w:tab w:val="left" w:pos="612"/>
              </w:tabs>
              <w:rPr>
                <w:sz w:val="20"/>
                <w:szCs w:val="20"/>
              </w:rPr>
            </w:pPr>
            <w:r w:rsidRPr="00DA39E1">
              <w:rPr>
                <w:i/>
                <w:color w:val="000000"/>
                <w:sz w:val="20"/>
                <w:szCs w:val="20"/>
              </w:rPr>
              <w:t>Original - confirmat prin aplicarea semnăturii electronice a ofertantului</w:t>
            </w:r>
            <w:r w:rsidRPr="00DA39E1">
              <w:rPr>
                <w:color w:val="000000"/>
                <w:sz w:val="20"/>
                <w:szCs w:val="20"/>
              </w:rPr>
              <w:t xml:space="preserve"> </w:t>
            </w:r>
            <w:r w:rsidRPr="00DA39E1">
              <w:rPr>
                <w:b/>
                <w:color w:val="000000"/>
                <w:sz w:val="20"/>
                <w:szCs w:val="20"/>
              </w:rPr>
              <w:t>Forma 3, 5,7</w:t>
            </w:r>
          </w:p>
        </w:tc>
        <w:tc>
          <w:tcPr>
            <w:tcW w:w="1382" w:type="dxa"/>
            <w:shd w:val="clear" w:color="auto" w:fill="auto"/>
          </w:tcPr>
          <w:p w14:paraId="6B3B2CCD"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60013B7F" w14:textId="77777777" w:rsidTr="00DA39E1">
        <w:trPr>
          <w:trHeight w:val="510"/>
        </w:trPr>
        <w:tc>
          <w:tcPr>
            <w:tcW w:w="829" w:type="dxa"/>
            <w:shd w:val="clear" w:color="auto" w:fill="auto"/>
          </w:tcPr>
          <w:p w14:paraId="2784797C"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3</w:t>
            </w:r>
          </w:p>
        </w:tc>
        <w:tc>
          <w:tcPr>
            <w:tcW w:w="2114" w:type="dxa"/>
            <w:shd w:val="clear" w:color="auto" w:fill="auto"/>
          </w:tcPr>
          <w:p w14:paraId="2035562D" w14:textId="77777777" w:rsidR="00DA39E1" w:rsidRPr="00DA39E1" w:rsidRDefault="00DA39E1" w:rsidP="00DA39E1">
            <w:pPr>
              <w:pStyle w:val="a7"/>
              <w:tabs>
                <w:tab w:val="left" w:pos="567"/>
              </w:tabs>
              <w:rPr>
                <w:sz w:val="20"/>
              </w:rPr>
            </w:pPr>
            <w:r w:rsidRPr="00DA39E1">
              <w:rPr>
                <w:sz w:val="20"/>
              </w:rPr>
              <w:t>Cerere de participare</w:t>
            </w:r>
          </w:p>
        </w:tc>
        <w:tc>
          <w:tcPr>
            <w:tcW w:w="5529" w:type="dxa"/>
            <w:gridSpan w:val="2"/>
            <w:shd w:val="clear" w:color="auto" w:fill="auto"/>
          </w:tcPr>
          <w:p w14:paraId="3937C4CE" w14:textId="77777777" w:rsidR="00DA39E1" w:rsidRPr="00DA39E1" w:rsidRDefault="00DA39E1" w:rsidP="00DA39E1">
            <w:pPr>
              <w:tabs>
                <w:tab w:val="left" w:pos="612"/>
              </w:tabs>
              <w:jc w:val="center"/>
              <w:rPr>
                <w:b/>
                <w:color w:val="000000"/>
                <w:sz w:val="20"/>
                <w:szCs w:val="20"/>
              </w:rPr>
            </w:pPr>
            <w:r w:rsidRPr="00DA39E1">
              <w:rPr>
                <w:b/>
                <w:color w:val="000000"/>
                <w:sz w:val="20"/>
                <w:szCs w:val="20"/>
              </w:rPr>
              <w:t>Anexa nr. 7</w:t>
            </w:r>
          </w:p>
          <w:p w14:paraId="2B85DF1D" w14:textId="77777777" w:rsidR="00DA39E1" w:rsidRPr="00DA39E1" w:rsidRDefault="00DA39E1" w:rsidP="00DA39E1">
            <w:pPr>
              <w:tabs>
                <w:tab w:val="left" w:pos="612"/>
              </w:tabs>
              <w:rPr>
                <w:iCs/>
                <w:sz w:val="20"/>
                <w:szCs w:val="20"/>
              </w:rPr>
            </w:pPr>
            <w:r w:rsidRPr="00DA39E1">
              <w:rPr>
                <w:i/>
                <w:color w:val="000000"/>
                <w:sz w:val="20"/>
                <w:szCs w:val="20"/>
              </w:rPr>
              <w:t>Original - confirmat prin aplicarea semnăturii electronice a ofertantului</w:t>
            </w:r>
          </w:p>
        </w:tc>
        <w:tc>
          <w:tcPr>
            <w:tcW w:w="1382" w:type="dxa"/>
            <w:shd w:val="clear" w:color="auto" w:fill="auto"/>
          </w:tcPr>
          <w:p w14:paraId="49CD31ED"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4E1D5B4D" w14:textId="77777777" w:rsidTr="00DA39E1">
        <w:trPr>
          <w:trHeight w:val="510"/>
        </w:trPr>
        <w:tc>
          <w:tcPr>
            <w:tcW w:w="829" w:type="dxa"/>
            <w:shd w:val="clear" w:color="auto" w:fill="auto"/>
          </w:tcPr>
          <w:p w14:paraId="2A544E48"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4</w:t>
            </w:r>
          </w:p>
        </w:tc>
        <w:tc>
          <w:tcPr>
            <w:tcW w:w="2114" w:type="dxa"/>
            <w:shd w:val="clear" w:color="auto" w:fill="auto"/>
          </w:tcPr>
          <w:p w14:paraId="7F4BDD25" w14:textId="77777777" w:rsidR="00DA39E1" w:rsidRPr="00DA39E1" w:rsidRDefault="00DA39E1" w:rsidP="00DA39E1">
            <w:pPr>
              <w:pStyle w:val="2"/>
              <w:tabs>
                <w:tab w:val="left" w:pos="567"/>
              </w:tabs>
              <w:spacing w:before="0"/>
              <w:outlineLvl w:val="1"/>
              <w:rPr>
                <w:rFonts w:ascii="Times New Roman" w:hAnsi="Times New Roman" w:cs="Times New Roman"/>
                <w:b w:val="0"/>
                <w:color w:val="auto"/>
                <w:sz w:val="20"/>
                <w:szCs w:val="20"/>
              </w:rPr>
            </w:pPr>
            <w:r w:rsidRPr="00DA39E1">
              <w:rPr>
                <w:rFonts w:ascii="Times New Roman" w:hAnsi="Times New Roman" w:cs="Times New Roman"/>
                <w:b w:val="0"/>
                <w:color w:val="auto"/>
                <w:sz w:val="20"/>
                <w:szCs w:val="20"/>
              </w:rPr>
              <w:t>Declaraţie</w:t>
            </w:r>
          </w:p>
          <w:p w14:paraId="1C6FCF1A" w14:textId="77777777" w:rsidR="00DA39E1" w:rsidRPr="00DA39E1" w:rsidRDefault="00DA39E1" w:rsidP="00DA39E1">
            <w:pPr>
              <w:pStyle w:val="a7"/>
              <w:tabs>
                <w:tab w:val="left" w:pos="567"/>
              </w:tabs>
              <w:rPr>
                <w:b/>
                <w:sz w:val="20"/>
              </w:rPr>
            </w:pPr>
            <w:r w:rsidRPr="00DA39E1">
              <w:rPr>
                <w:sz w:val="20"/>
                <w:lang w:val="en-US"/>
              </w:rPr>
              <w:t>privind valabilitatea ofertei</w:t>
            </w:r>
          </w:p>
        </w:tc>
        <w:tc>
          <w:tcPr>
            <w:tcW w:w="5529" w:type="dxa"/>
            <w:gridSpan w:val="2"/>
            <w:shd w:val="clear" w:color="auto" w:fill="auto"/>
          </w:tcPr>
          <w:p w14:paraId="0868D943" w14:textId="77777777" w:rsidR="00DA39E1" w:rsidRPr="00DA39E1" w:rsidRDefault="00DA39E1" w:rsidP="00DA39E1">
            <w:pPr>
              <w:tabs>
                <w:tab w:val="left" w:pos="612"/>
              </w:tabs>
              <w:jc w:val="center"/>
              <w:rPr>
                <w:b/>
                <w:color w:val="000000"/>
                <w:sz w:val="20"/>
                <w:szCs w:val="20"/>
              </w:rPr>
            </w:pPr>
            <w:r w:rsidRPr="00DA39E1">
              <w:rPr>
                <w:b/>
                <w:color w:val="000000"/>
                <w:sz w:val="20"/>
                <w:szCs w:val="20"/>
              </w:rPr>
              <w:t>Anexa nr. 8</w:t>
            </w:r>
          </w:p>
          <w:p w14:paraId="39639763" w14:textId="77777777" w:rsidR="00DA39E1" w:rsidRPr="00DA39E1" w:rsidRDefault="00DA39E1" w:rsidP="00DA39E1">
            <w:pPr>
              <w:tabs>
                <w:tab w:val="left" w:pos="612"/>
              </w:tabs>
              <w:rPr>
                <w:b/>
                <w:color w:val="000000"/>
                <w:sz w:val="20"/>
                <w:szCs w:val="20"/>
              </w:rPr>
            </w:pPr>
            <w:r w:rsidRPr="00DA39E1">
              <w:rPr>
                <w:i/>
                <w:color w:val="000000"/>
                <w:sz w:val="20"/>
                <w:szCs w:val="20"/>
              </w:rPr>
              <w:t>Original - confirmat prin aplicarea semnăturii electronice a ofertantului</w:t>
            </w:r>
          </w:p>
        </w:tc>
        <w:tc>
          <w:tcPr>
            <w:tcW w:w="1382" w:type="dxa"/>
            <w:shd w:val="clear" w:color="auto" w:fill="auto"/>
          </w:tcPr>
          <w:p w14:paraId="3CB385B6"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565025EE" w14:textId="77777777" w:rsidTr="00DA39E1">
        <w:trPr>
          <w:trHeight w:val="510"/>
        </w:trPr>
        <w:tc>
          <w:tcPr>
            <w:tcW w:w="829" w:type="dxa"/>
            <w:shd w:val="clear" w:color="auto" w:fill="auto"/>
          </w:tcPr>
          <w:p w14:paraId="57447E0D"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5</w:t>
            </w:r>
          </w:p>
        </w:tc>
        <w:tc>
          <w:tcPr>
            <w:tcW w:w="2114" w:type="dxa"/>
            <w:shd w:val="clear" w:color="auto" w:fill="auto"/>
          </w:tcPr>
          <w:p w14:paraId="79A493D5" w14:textId="77777777" w:rsidR="00DA39E1" w:rsidRPr="00DA39E1" w:rsidRDefault="00DA39E1" w:rsidP="00DA39E1">
            <w:pPr>
              <w:tabs>
                <w:tab w:val="left" w:pos="612"/>
              </w:tabs>
              <w:rPr>
                <w:color w:val="000000"/>
                <w:sz w:val="20"/>
                <w:szCs w:val="20"/>
              </w:rPr>
            </w:pPr>
            <w:r w:rsidRPr="00DA39E1">
              <w:rPr>
                <w:color w:val="000000"/>
                <w:sz w:val="20"/>
                <w:szCs w:val="20"/>
              </w:rPr>
              <w:t xml:space="preserve">Scrisoare de garanția bancară </w:t>
            </w:r>
          </w:p>
          <w:p w14:paraId="39C84DC9" w14:textId="77777777" w:rsidR="00DA39E1" w:rsidRPr="00DA39E1" w:rsidRDefault="00DA39E1" w:rsidP="00DA39E1">
            <w:pPr>
              <w:tabs>
                <w:tab w:val="left" w:pos="612"/>
              </w:tabs>
              <w:rPr>
                <w:iCs/>
                <w:sz w:val="20"/>
                <w:szCs w:val="20"/>
              </w:rPr>
            </w:pPr>
            <w:r w:rsidRPr="00DA39E1">
              <w:rPr>
                <w:color w:val="000000"/>
                <w:sz w:val="20"/>
                <w:szCs w:val="20"/>
              </w:rPr>
              <w:t xml:space="preserve">1 % </w:t>
            </w:r>
          </w:p>
        </w:tc>
        <w:tc>
          <w:tcPr>
            <w:tcW w:w="5529" w:type="dxa"/>
            <w:gridSpan w:val="2"/>
            <w:shd w:val="clear" w:color="auto" w:fill="auto"/>
          </w:tcPr>
          <w:p w14:paraId="545CF827" w14:textId="77777777" w:rsidR="00DA39E1" w:rsidRPr="00DA39E1" w:rsidRDefault="00DA39E1" w:rsidP="00DA39E1">
            <w:pPr>
              <w:tabs>
                <w:tab w:val="left" w:pos="612"/>
              </w:tabs>
              <w:jc w:val="center"/>
              <w:rPr>
                <w:b/>
                <w:color w:val="000000"/>
                <w:sz w:val="20"/>
                <w:szCs w:val="20"/>
              </w:rPr>
            </w:pPr>
            <w:r w:rsidRPr="00DA39E1">
              <w:rPr>
                <w:b/>
                <w:color w:val="000000"/>
                <w:sz w:val="20"/>
                <w:szCs w:val="20"/>
              </w:rPr>
              <w:t>Anexa nr. 9</w:t>
            </w:r>
          </w:p>
          <w:p w14:paraId="0DA8CBBC" w14:textId="77777777" w:rsidR="00DA39E1" w:rsidRPr="00DA39E1" w:rsidRDefault="00DA39E1" w:rsidP="00DA39E1">
            <w:pPr>
              <w:tabs>
                <w:tab w:val="left" w:pos="612"/>
              </w:tabs>
              <w:rPr>
                <w:iCs/>
                <w:sz w:val="20"/>
                <w:szCs w:val="20"/>
              </w:rPr>
            </w:pPr>
            <w:r w:rsidRPr="00DA39E1">
              <w:rPr>
                <w:sz w:val="20"/>
                <w:szCs w:val="20"/>
              </w:rPr>
              <w:t xml:space="preserve">1 % din valoarea ofertei fără TVA, original, emisă de o bancă comercială </w:t>
            </w:r>
            <w:r w:rsidRPr="00DA39E1">
              <w:rPr>
                <w:color w:val="000000"/>
                <w:sz w:val="20"/>
                <w:szCs w:val="20"/>
              </w:rPr>
              <w:t xml:space="preserve">sau </w:t>
            </w:r>
            <w:r w:rsidRPr="00DA39E1">
              <w:rPr>
                <w:sz w:val="20"/>
                <w:szCs w:val="20"/>
              </w:rPr>
              <w:t>prin transfer la contul autorităţii contractante</w:t>
            </w:r>
          </w:p>
        </w:tc>
        <w:tc>
          <w:tcPr>
            <w:tcW w:w="1382" w:type="dxa"/>
            <w:shd w:val="clear" w:color="auto" w:fill="auto"/>
          </w:tcPr>
          <w:p w14:paraId="1F9C9D6D"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3A1B61D1" w14:textId="77777777" w:rsidTr="00DA39E1">
        <w:trPr>
          <w:trHeight w:val="510"/>
        </w:trPr>
        <w:tc>
          <w:tcPr>
            <w:tcW w:w="9854" w:type="dxa"/>
            <w:gridSpan w:val="5"/>
            <w:shd w:val="clear" w:color="auto" w:fill="auto"/>
          </w:tcPr>
          <w:p w14:paraId="5BCBF24D" w14:textId="77777777" w:rsidR="00DA39E1" w:rsidRPr="00DA39E1" w:rsidRDefault="00DA39E1" w:rsidP="00DA39E1">
            <w:pPr>
              <w:tabs>
                <w:tab w:val="left" w:pos="612"/>
              </w:tabs>
              <w:jc w:val="center"/>
              <w:rPr>
                <w:b/>
                <w:i/>
                <w:iCs/>
                <w:sz w:val="20"/>
                <w:szCs w:val="20"/>
              </w:rPr>
            </w:pPr>
            <w:r w:rsidRPr="00DA39E1">
              <w:rPr>
                <w:b/>
                <w:i/>
                <w:color w:val="000000"/>
                <w:sz w:val="20"/>
                <w:szCs w:val="20"/>
              </w:rPr>
              <w:t>Documente de calificare</w:t>
            </w:r>
          </w:p>
        </w:tc>
      </w:tr>
      <w:tr w:rsidR="00DA39E1" w:rsidRPr="00DA39E1" w14:paraId="136B0ACD" w14:textId="77777777" w:rsidTr="00DA39E1">
        <w:tc>
          <w:tcPr>
            <w:tcW w:w="829" w:type="dxa"/>
            <w:shd w:val="clear" w:color="auto" w:fill="auto"/>
          </w:tcPr>
          <w:p w14:paraId="478473B4"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6</w:t>
            </w:r>
          </w:p>
        </w:tc>
        <w:tc>
          <w:tcPr>
            <w:tcW w:w="2114" w:type="dxa"/>
            <w:shd w:val="clear" w:color="auto" w:fill="auto"/>
          </w:tcPr>
          <w:p w14:paraId="3F57A5FE" w14:textId="77777777" w:rsidR="00DA39E1" w:rsidRPr="00DA39E1" w:rsidRDefault="00DA39E1" w:rsidP="00DA39E1">
            <w:pPr>
              <w:pStyle w:val="a7"/>
              <w:tabs>
                <w:tab w:val="left" w:pos="567"/>
              </w:tabs>
              <w:rPr>
                <w:sz w:val="20"/>
              </w:rPr>
            </w:pPr>
            <w:r w:rsidRPr="00DA39E1">
              <w:rPr>
                <w:sz w:val="20"/>
                <w:lang w:val="en-US"/>
              </w:rPr>
              <w:t>Grafic de executare a lucrărilor</w:t>
            </w:r>
          </w:p>
        </w:tc>
        <w:tc>
          <w:tcPr>
            <w:tcW w:w="5417" w:type="dxa"/>
            <w:shd w:val="clear" w:color="auto" w:fill="auto"/>
          </w:tcPr>
          <w:p w14:paraId="2087E6CE" w14:textId="77777777" w:rsidR="00DA39E1" w:rsidRPr="00DA39E1" w:rsidRDefault="00DA39E1" w:rsidP="00DA39E1">
            <w:pPr>
              <w:tabs>
                <w:tab w:val="left" w:pos="612"/>
              </w:tabs>
              <w:jc w:val="center"/>
              <w:rPr>
                <w:b/>
                <w:color w:val="000000"/>
                <w:sz w:val="20"/>
                <w:szCs w:val="20"/>
              </w:rPr>
            </w:pPr>
            <w:r w:rsidRPr="00DA39E1">
              <w:rPr>
                <w:b/>
                <w:color w:val="000000"/>
                <w:sz w:val="20"/>
                <w:szCs w:val="20"/>
              </w:rPr>
              <w:t>Anexa nr. 10</w:t>
            </w:r>
          </w:p>
          <w:p w14:paraId="18AE2509" w14:textId="77777777" w:rsidR="00DA39E1" w:rsidRPr="00DA39E1" w:rsidRDefault="00DA39E1" w:rsidP="00DA39E1">
            <w:pPr>
              <w:tabs>
                <w:tab w:val="left" w:pos="612"/>
              </w:tabs>
              <w:rPr>
                <w:i/>
                <w:color w:val="000000"/>
                <w:sz w:val="20"/>
                <w:szCs w:val="20"/>
              </w:rPr>
            </w:pPr>
            <w:r w:rsidRPr="00DA39E1">
              <w:rPr>
                <w:i/>
                <w:color w:val="000000"/>
                <w:sz w:val="20"/>
                <w:szCs w:val="20"/>
              </w:rPr>
              <w:t>Original - confirmat prin aplicarea semnăturii electronice a ofertantului</w:t>
            </w:r>
          </w:p>
        </w:tc>
        <w:tc>
          <w:tcPr>
            <w:tcW w:w="1494" w:type="dxa"/>
            <w:gridSpan w:val="2"/>
            <w:shd w:val="clear" w:color="auto" w:fill="auto"/>
          </w:tcPr>
          <w:p w14:paraId="6BCF8696" w14:textId="77777777" w:rsidR="00DA39E1" w:rsidRPr="00DA39E1" w:rsidRDefault="00DA39E1" w:rsidP="00DA39E1">
            <w:pPr>
              <w:tabs>
                <w:tab w:val="left" w:pos="612"/>
              </w:tabs>
              <w:rPr>
                <w:color w:val="000000"/>
                <w:sz w:val="20"/>
                <w:szCs w:val="20"/>
              </w:rPr>
            </w:pPr>
            <w:r w:rsidRPr="00DA39E1">
              <w:rPr>
                <w:color w:val="000000"/>
                <w:sz w:val="20"/>
                <w:szCs w:val="20"/>
              </w:rPr>
              <w:t>Obligatoriu</w:t>
            </w:r>
          </w:p>
        </w:tc>
      </w:tr>
      <w:tr w:rsidR="00DA39E1" w:rsidRPr="00DA39E1" w14:paraId="09E04D7E" w14:textId="77777777" w:rsidTr="00DA39E1">
        <w:tc>
          <w:tcPr>
            <w:tcW w:w="829" w:type="dxa"/>
            <w:shd w:val="clear" w:color="auto" w:fill="auto"/>
          </w:tcPr>
          <w:p w14:paraId="0C8A19F1"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7</w:t>
            </w:r>
          </w:p>
        </w:tc>
        <w:tc>
          <w:tcPr>
            <w:tcW w:w="2114" w:type="dxa"/>
            <w:shd w:val="clear" w:color="auto" w:fill="auto"/>
          </w:tcPr>
          <w:p w14:paraId="2911E042" w14:textId="77777777" w:rsidR="00DA39E1" w:rsidRPr="00DA39E1" w:rsidRDefault="00DA39E1" w:rsidP="00DA39E1">
            <w:pPr>
              <w:tabs>
                <w:tab w:val="left" w:pos="612"/>
              </w:tabs>
              <w:rPr>
                <w:iCs/>
                <w:sz w:val="20"/>
                <w:szCs w:val="20"/>
              </w:rPr>
            </w:pPr>
            <w:r w:rsidRPr="00DA39E1">
              <w:rPr>
                <w:iCs/>
                <w:sz w:val="20"/>
                <w:szCs w:val="20"/>
              </w:rPr>
              <w:t>Declarație privind experiență similară</w:t>
            </w:r>
          </w:p>
        </w:tc>
        <w:tc>
          <w:tcPr>
            <w:tcW w:w="5417" w:type="dxa"/>
            <w:shd w:val="clear" w:color="auto" w:fill="auto"/>
          </w:tcPr>
          <w:p w14:paraId="2DD5162D" w14:textId="77777777" w:rsidR="00DA39E1" w:rsidRPr="00DA39E1" w:rsidRDefault="00DA39E1" w:rsidP="00DA39E1">
            <w:pPr>
              <w:tabs>
                <w:tab w:val="left" w:pos="612"/>
              </w:tabs>
              <w:jc w:val="center"/>
              <w:rPr>
                <w:b/>
                <w:color w:val="000000"/>
                <w:sz w:val="20"/>
                <w:szCs w:val="20"/>
              </w:rPr>
            </w:pPr>
            <w:r w:rsidRPr="00DA39E1">
              <w:rPr>
                <w:b/>
                <w:color w:val="000000"/>
                <w:sz w:val="20"/>
                <w:szCs w:val="20"/>
              </w:rPr>
              <w:t>Anexa nr. 12</w:t>
            </w:r>
          </w:p>
          <w:p w14:paraId="62C079C9" w14:textId="77777777" w:rsidR="00DA39E1" w:rsidRPr="00DA39E1" w:rsidRDefault="00DA39E1" w:rsidP="00DA39E1">
            <w:pPr>
              <w:tabs>
                <w:tab w:val="left" w:pos="612"/>
              </w:tabs>
              <w:rPr>
                <w:iCs/>
                <w:sz w:val="20"/>
                <w:szCs w:val="20"/>
              </w:rPr>
            </w:pPr>
            <w:r w:rsidRPr="00DA39E1">
              <w:rPr>
                <w:i/>
                <w:color w:val="000000"/>
                <w:sz w:val="20"/>
                <w:szCs w:val="20"/>
              </w:rPr>
              <w:t>Original - confirmat prin aplicarea semnăturii electronice a ofertantului</w:t>
            </w:r>
            <w:r w:rsidRPr="00DA39E1">
              <w:rPr>
                <w:iCs/>
                <w:sz w:val="20"/>
                <w:szCs w:val="20"/>
              </w:rPr>
              <w:t xml:space="preserve"> </w:t>
            </w:r>
          </w:p>
          <w:p w14:paraId="0D0D1221" w14:textId="77777777" w:rsidR="00DA39E1" w:rsidRPr="00DA39E1" w:rsidRDefault="00DA39E1" w:rsidP="00DA39E1">
            <w:pPr>
              <w:tabs>
                <w:tab w:val="left" w:pos="612"/>
              </w:tabs>
              <w:rPr>
                <w:iCs/>
                <w:sz w:val="20"/>
                <w:szCs w:val="20"/>
              </w:rPr>
            </w:pPr>
            <w:r w:rsidRPr="00DA39E1">
              <w:rPr>
                <w:iCs/>
                <w:sz w:val="20"/>
                <w:szCs w:val="20"/>
              </w:rPr>
              <w:t xml:space="preserve">Ofertantul (operator economic sau membrii asocierii împreună) trebuie să demonstreze că au finalizat în ultimii 5 ani (calculați </w:t>
            </w:r>
            <w:r w:rsidRPr="00DA39E1">
              <w:rPr>
                <w:iCs/>
                <w:sz w:val="20"/>
                <w:szCs w:val="20"/>
              </w:rPr>
              <w:lastRenderedPageBreak/>
              <w:t>până la data limită de depunere a ofertelor):</w:t>
            </w:r>
          </w:p>
          <w:p w14:paraId="497D2400" w14:textId="77777777" w:rsidR="00DA39E1" w:rsidRPr="00DA39E1" w:rsidRDefault="00DA39E1" w:rsidP="00DA39E1">
            <w:pPr>
              <w:tabs>
                <w:tab w:val="left" w:pos="612"/>
              </w:tabs>
              <w:rPr>
                <w:iCs/>
                <w:sz w:val="20"/>
                <w:szCs w:val="20"/>
              </w:rPr>
            </w:pPr>
            <w:r w:rsidRPr="00DA39E1">
              <w:rPr>
                <w:iCs/>
                <w:sz w:val="20"/>
                <w:szCs w:val="20"/>
              </w:rPr>
              <w:t>- un contract ce a avut ca obiect execuția unor lucrări similare cu cele ce fac obiectul contractului ce urmează a fi atribuit, cel puțin egal cu 75% din valoarea viitorului contract (</w:t>
            </w:r>
            <w:r w:rsidRPr="00DA39E1">
              <w:rPr>
                <w:i/>
                <w:iCs/>
                <w:sz w:val="20"/>
                <w:szCs w:val="20"/>
              </w:rPr>
              <w:t>copia contractului, copia procesului verbal de recepție a lucrărilor executate</w:t>
            </w:r>
            <w:r w:rsidRPr="00DA39E1">
              <w:rPr>
                <w:iCs/>
                <w:sz w:val="20"/>
                <w:szCs w:val="20"/>
              </w:rPr>
              <w:t>)</w:t>
            </w:r>
          </w:p>
          <w:p w14:paraId="60DAEDB0" w14:textId="77777777" w:rsidR="00DA39E1" w:rsidRPr="00DA39E1" w:rsidRDefault="00DA39E1" w:rsidP="00DA39E1">
            <w:pPr>
              <w:tabs>
                <w:tab w:val="left" w:pos="612"/>
              </w:tabs>
              <w:rPr>
                <w:color w:val="000000"/>
                <w:sz w:val="20"/>
                <w:szCs w:val="20"/>
              </w:rPr>
            </w:pPr>
            <w:r w:rsidRPr="00DA39E1">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49DD6309" w14:textId="77777777" w:rsidR="00DA39E1" w:rsidRPr="00DA39E1" w:rsidRDefault="00DA39E1" w:rsidP="00DA39E1">
            <w:pPr>
              <w:tabs>
                <w:tab w:val="left" w:pos="612"/>
              </w:tabs>
              <w:rPr>
                <w:color w:val="000000"/>
                <w:sz w:val="20"/>
                <w:szCs w:val="20"/>
              </w:rPr>
            </w:pPr>
            <w:r w:rsidRPr="00DA39E1">
              <w:rPr>
                <w:color w:val="000000"/>
                <w:sz w:val="20"/>
                <w:szCs w:val="20"/>
              </w:rPr>
              <w:t xml:space="preserve">- copii ale respectivului/ respectivelor contract/ contracte, astfel încât autoritatea contractantă să poată identifica natura lucrărilor executate, valoarea acestora şi preţul; </w:t>
            </w:r>
          </w:p>
          <w:p w14:paraId="4D2D31E7" w14:textId="77777777" w:rsidR="00DA39E1" w:rsidRPr="00DA39E1" w:rsidRDefault="00DA39E1" w:rsidP="00DA39E1">
            <w:pPr>
              <w:tabs>
                <w:tab w:val="left" w:pos="612"/>
              </w:tabs>
              <w:rPr>
                <w:iCs/>
                <w:sz w:val="20"/>
                <w:szCs w:val="20"/>
              </w:rPr>
            </w:pPr>
            <w:r w:rsidRPr="00DA39E1">
              <w:rPr>
                <w:color w:val="000000"/>
                <w:sz w:val="20"/>
                <w:szCs w:val="20"/>
              </w:rPr>
              <w:t>- procesul verbal de recepţie la terminarea lucrărilor care atestă executarea lucrărilor</w:t>
            </w:r>
          </w:p>
        </w:tc>
        <w:tc>
          <w:tcPr>
            <w:tcW w:w="1494" w:type="dxa"/>
            <w:gridSpan w:val="2"/>
            <w:shd w:val="clear" w:color="auto" w:fill="auto"/>
          </w:tcPr>
          <w:p w14:paraId="59E03864" w14:textId="77777777" w:rsidR="00DA39E1" w:rsidRPr="00DA39E1" w:rsidRDefault="00DA39E1" w:rsidP="00DA39E1">
            <w:pPr>
              <w:tabs>
                <w:tab w:val="left" w:pos="612"/>
              </w:tabs>
              <w:rPr>
                <w:iCs/>
                <w:sz w:val="20"/>
                <w:szCs w:val="20"/>
              </w:rPr>
            </w:pPr>
            <w:r w:rsidRPr="00DA39E1">
              <w:rPr>
                <w:color w:val="000000"/>
                <w:sz w:val="20"/>
                <w:szCs w:val="20"/>
              </w:rPr>
              <w:lastRenderedPageBreak/>
              <w:t>Obligatoriu</w:t>
            </w:r>
          </w:p>
        </w:tc>
      </w:tr>
      <w:tr w:rsidR="00DA39E1" w:rsidRPr="00DA39E1" w14:paraId="7205F519" w14:textId="77777777" w:rsidTr="00DA39E1">
        <w:tc>
          <w:tcPr>
            <w:tcW w:w="829" w:type="dxa"/>
            <w:shd w:val="clear" w:color="auto" w:fill="auto"/>
          </w:tcPr>
          <w:p w14:paraId="7D09833B"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lastRenderedPageBreak/>
              <w:t>8</w:t>
            </w:r>
          </w:p>
        </w:tc>
        <w:tc>
          <w:tcPr>
            <w:tcW w:w="2114" w:type="dxa"/>
            <w:shd w:val="clear" w:color="auto" w:fill="auto"/>
          </w:tcPr>
          <w:p w14:paraId="70FC71EE" w14:textId="77777777" w:rsidR="00DA39E1" w:rsidRPr="00DA39E1" w:rsidRDefault="00DA39E1" w:rsidP="00DA39E1">
            <w:pPr>
              <w:pStyle w:val="a7"/>
              <w:tabs>
                <w:tab w:val="left" w:pos="567"/>
              </w:tabs>
              <w:rPr>
                <w:b/>
                <w:sz w:val="20"/>
                <w:lang w:val="en-US"/>
              </w:rPr>
            </w:pPr>
            <w:r w:rsidRPr="00DA39E1">
              <w:rPr>
                <w:rFonts w:eastAsia="PMingLiU"/>
                <w:sz w:val="20"/>
                <w:lang w:val="en-US" w:eastAsia="zh-CN"/>
              </w:rPr>
              <w:t xml:space="preserve">Declarație privind </w:t>
            </w:r>
            <w:r w:rsidRPr="00DA39E1">
              <w:rPr>
                <w:sz w:val="20"/>
                <w:lang w:val="en-US"/>
              </w:rPr>
              <w:t>lista principalelor lucrări executate în ultimul an de activitate</w:t>
            </w:r>
          </w:p>
        </w:tc>
        <w:tc>
          <w:tcPr>
            <w:tcW w:w="5417" w:type="dxa"/>
            <w:shd w:val="clear" w:color="auto" w:fill="auto"/>
          </w:tcPr>
          <w:p w14:paraId="1FABAF46" w14:textId="77777777" w:rsidR="00DA39E1" w:rsidRPr="00DA39E1" w:rsidRDefault="00DA39E1" w:rsidP="00DA39E1">
            <w:pPr>
              <w:tabs>
                <w:tab w:val="left" w:pos="612"/>
              </w:tabs>
              <w:jc w:val="center"/>
              <w:rPr>
                <w:b/>
                <w:color w:val="000000"/>
                <w:sz w:val="20"/>
                <w:szCs w:val="20"/>
              </w:rPr>
            </w:pPr>
            <w:r w:rsidRPr="00DA39E1">
              <w:rPr>
                <w:b/>
                <w:color w:val="000000"/>
                <w:sz w:val="20"/>
                <w:szCs w:val="20"/>
              </w:rPr>
              <w:t>Anexa nr. 13</w:t>
            </w:r>
          </w:p>
          <w:p w14:paraId="186FD4FE" w14:textId="77777777" w:rsidR="00DA39E1" w:rsidRPr="00DA39E1" w:rsidRDefault="00DA39E1" w:rsidP="00DA39E1">
            <w:pPr>
              <w:tabs>
                <w:tab w:val="left" w:pos="612"/>
              </w:tabs>
              <w:rPr>
                <w:b/>
                <w:color w:val="000000"/>
                <w:sz w:val="20"/>
                <w:szCs w:val="20"/>
              </w:rPr>
            </w:pPr>
            <w:r w:rsidRPr="00DA39E1">
              <w:rPr>
                <w:i/>
                <w:color w:val="000000"/>
                <w:sz w:val="20"/>
                <w:szCs w:val="20"/>
              </w:rPr>
              <w:t>Original - confirmat prin aplicarea semnăturii electronice a ofertantului</w:t>
            </w:r>
          </w:p>
        </w:tc>
        <w:tc>
          <w:tcPr>
            <w:tcW w:w="1494" w:type="dxa"/>
            <w:gridSpan w:val="2"/>
            <w:shd w:val="clear" w:color="auto" w:fill="auto"/>
          </w:tcPr>
          <w:p w14:paraId="154ACF78" w14:textId="77777777" w:rsidR="00DA39E1" w:rsidRPr="00DA39E1" w:rsidRDefault="00DA39E1" w:rsidP="00DA39E1">
            <w:pPr>
              <w:tabs>
                <w:tab w:val="left" w:pos="612"/>
              </w:tabs>
              <w:rPr>
                <w:color w:val="000000"/>
                <w:sz w:val="20"/>
                <w:szCs w:val="20"/>
              </w:rPr>
            </w:pPr>
            <w:r w:rsidRPr="00DA39E1">
              <w:rPr>
                <w:color w:val="000000"/>
                <w:sz w:val="20"/>
                <w:szCs w:val="20"/>
              </w:rPr>
              <w:t>Obligatoriu</w:t>
            </w:r>
          </w:p>
        </w:tc>
      </w:tr>
      <w:tr w:rsidR="00DA39E1" w:rsidRPr="00DA39E1" w14:paraId="0005633D" w14:textId="77777777" w:rsidTr="00DA39E1">
        <w:tc>
          <w:tcPr>
            <w:tcW w:w="829" w:type="dxa"/>
            <w:shd w:val="clear" w:color="auto" w:fill="auto"/>
          </w:tcPr>
          <w:p w14:paraId="6998BD5C"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9</w:t>
            </w:r>
          </w:p>
        </w:tc>
        <w:tc>
          <w:tcPr>
            <w:tcW w:w="2114" w:type="dxa"/>
            <w:shd w:val="clear" w:color="auto" w:fill="auto"/>
          </w:tcPr>
          <w:p w14:paraId="23A5673D" w14:textId="77777777" w:rsidR="00DA39E1" w:rsidRPr="00DA39E1" w:rsidRDefault="00DA39E1" w:rsidP="00DA39E1">
            <w:pPr>
              <w:tabs>
                <w:tab w:val="left" w:pos="612"/>
              </w:tabs>
              <w:rPr>
                <w:iCs/>
                <w:sz w:val="20"/>
                <w:szCs w:val="20"/>
              </w:rPr>
            </w:pPr>
            <w:r w:rsidRPr="00DA39E1">
              <w:rPr>
                <w:iCs/>
                <w:sz w:val="20"/>
                <w:szCs w:val="20"/>
              </w:rPr>
              <w:t>Declarație privind dotările specifice, utilajul și echipamentul necesar pentru îndeplinirea corespunzătoare a contractului</w:t>
            </w:r>
          </w:p>
        </w:tc>
        <w:tc>
          <w:tcPr>
            <w:tcW w:w="5417" w:type="dxa"/>
            <w:shd w:val="clear" w:color="auto" w:fill="auto"/>
          </w:tcPr>
          <w:p w14:paraId="1B764975" w14:textId="77777777" w:rsidR="00DA39E1" w:rsidRPr="00DA39E1" w:rsidRDefault="00DA39E1" w:rsidP="00DA39E1">
            <w:pPr>
              <w:tabs>
                <w:tab w:val="left" w:pos="612"/>
              </w:tabs>
              <w:jc w:val="center"/>
              <w:rPr>
                <w:b/>
                <w:iCs/>
                <w:sz w:val="20"/>
                <w:szCs w:val="20"/>
              </w:rPr>
            </w:pPr>
            <w:r w:rsidRPr="00DA39E1">
              <w:rPr>
                <w:b/>
                <w:color w:val="000000"/>
                <w:sz w:val="20"/>
                <w:szCs w:val="20"/>
              </w:rPr>
              <w:t>Anexa</w:t>
            </w:r>
            <w:r w:rsidRPr="00DA39E1">
              <w:rPr>
                <w:b/>
                <w:iCs/>
                <w:sz w:val="20"/>
                <w:szCs w:val="20"/>
              </w:rPr>
              <w:t xml:space="preserve">  nr.14</w:t>
            </w:r>
          </w:p>
          <w:p w14:paraId="23ECCD1F" w14:textId="77777777" w:rsidR="00DA39E1" w:rsidRPr="00DA39E1" w:rsidRDefault="00DA39E1" w:rsidP="00DA39E1">
            <w:pPr>
              <w:tabs>
                <w:tab w:val="left" w:pos="612"/>
              </w:tabs>
              <w:rPr>
                <w:iCs/>
                <w:sz w:val="20"/>
                <w:szCs w:val="20"/>
              </w:rPr>
            </w:pPr>
            <w:r w:rsidRPr="00DA39E1">
              <w:rPr>
                <w:i/>
                <w:color w:val="000000"/>
                <w:sz w:val="20"/>
                <w:szCs w:val="20"/>
              </w:rPr>
              <w:t>Original - confirmat prin aplicarea semnăturii electronice a ofertantului</w:t>
            </w:r>
          </w:p>
        </w:tc>
        <w:tc>
          <w:tcPr>
            <w:tcW w:w="1494" w:type="dxa"/>
            <w:gridSpan w:val="2"/>
            <w:shd w:val="clear" w:color="auto" w:fill="auto"/>
          </w:tcPr>
          <w:p w14:paraId="4E85D9E7"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30A99F84" w14:textId="77777777" w:rsidTr="00DA39E1">
        <w:tc>
          <w:tcPr>
            <w:tcW w:w="829" w:type="dxa"/>
            <w:shd w:val="clear" w:color="auto" w:fill="auto"/>
          </w:tcPr>
          <w:p w14:paraId="69BCD959"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10</w:t>
            </w:r>
          </w:p>
        </w:tc>
        <w:tc>
          <w:tcPr>
            <w:tcW w:w="2114" w:type="dxa"/>
            <w:shd w:val="clear" w:color="auto" w:fill="auto"/>
          </w:tcPr>
          <w:p w14:paraId="0CEB2266" w14:textId="77777777" w:rsidR="00DA39E1" w:rsidRPr="00DA39E1" w:rsidRDefault="00DA39E1" w:rsidP="00DA39E1">
            <w:pPr>
              <w:tabs>
                <w:tab w:val="left" w:pos="612"/>
              </w:tabs>
              <w:rPr>
                <w:iCs/>
                <w:sz w:val="20"/>
                <w:szCs w:val="20"/>
              </w:rPr>
            </w:pPr>
            <w:r w:rsidRPr="00DA39E1">
              <w:rPr>
                <w:iCs/>
                <w:sz w:val="20"/>
                <w:szCs w:val="20"/>
              </w:rPr>
              <w:t>Declarație privind personalul de specialitate și/sau a experților propus/propuși pentru implementarea contractului</w:t>
            </w:r>
          </w:p>
        </w:tc>
        <w:tc>
          <w:tcPr>
            <w:tcW w:w="5417" w:type="dxa"/>
            <w:shd w:val="clear" w:color="auto" w:fill="auto"/>
          </w:tcPr>
          <w:p w14:paraId="33935615" w14:textId="77777777" w:rsidR="00DA39E1" w:rsidRPr="00DA39E1" w:rsidRDefault="00DA39E1" w:rsidP="00DA39E1">
            <w:pPr>
              <w:tabs>
                <w:tab w:val="left" w:pos="612"/>
              </w:tabs>
              <w:jc w:val="center"/>
              <w:rPr>
                <w:b/>
                <w:iCs/>
                <w:sz w:val="20"/>
                <w:szCs w:val="20"/>
              </w:rPr>
            </w:pPr>
            <w:r w:rsidRPr="00DA39E1">
              <w:rPr>
                <w:b/>
                <w:color w:val="000000"/>
                <w:sz w:val="20"/>
                <w:szCs w:val="20"/>
              </w:rPr>
              <w:t>Anexa</w:t>
            </w:r>
            <w:r w:rsidRPr="00DA39E1">
              <w:rPr>
                <w:b/>
                <w:iCs/>
                <w:sz w:val="20"/>
                <w:szCs w:val="20"/>
              </w:rPr>
              <w:t xml:space="preserve"> nr.15</w:t>
            </w:r>
          </w:p>
          <w:p w14:paraId="365A31DB" w14:textId="77777777" w:rsidR="00DA39E1" w:rsidRPr="00DA39E1" w:rsidRDefault="00DA39E1" w:rsidP="00DA39E1">
            <w:pPr>
              <w:tabs>
                <w:tab w:val="right" w:pos="426"/>
              </w:tabs>
              <w:rPr>
                <w:sz w:val="20"/>
                <w:szCs w:val="20"/>
              </w:rPr>
            </w:pPr>
            <w:r w:rsidRPr="00DA39E1">
              <w:rPr>
                <w:i/>
                <w:color w:val="000000"/>
                <w:sz w:val="20"/>
                <w:szCs w:val="20"/>
              </w:rPr>
              <w:t>Original - confirmat prin aplicarea semnăturii electronice a ofertantului</w:t>
            </w:r>
            <w:r w:rsidRPr="00DA39E1">
              <w:rPr>
                <w:sz w:val="20"/>
                <w:szCs w:val="20"/>
              </w:rPr>
              <w:t xml:space="preserve"> </w:t>
            </w:r>
          </w:p>
          <w:p w14:paraId="3D376A50" w14:textId="77777777" w:rsidR="00DA39E1" w:rsidRPr="00DA39E1" w:rsidRDefault="00DA39E1" w:rsidP="00DA39E1">
            <w:pPr>
              <w:tabs>
                <w:tab w:val="right" w:pos="426"/>
              </w:tabs>
              <w:rPr>
                <w:sz w:val="20"/>
                <w:szCs w:val="20"/>
              </w:rPr>
            </w:pPr>
            <w:r w:rsidRPr="00DA39E1">
              <w:rPr>
                <w:sz w:val="20"/>
                <w:szCs w:val="20"/>
              </w:rPr>
              <w:t>Perioada de mobilizare (durata de la data primirii dispoziției de începere a lucrărilor până la data începerii executării) max. 5 zile calendaristice, declarație semnată de către ofertant.</w:t>
            </w:r>
          </w:p>
        </w:tc>
        <w:tc>
          <w:tcPr>
            <w:tcW w:w="1494" w:type="dxa"/>
            <w:gridSpan w:val="2"/>
            <w:shd w:val="clear" w:color="auto" w:fill="auto"/>
          </w:tcPr>
          <w:p w14:paraId="11F64B0B"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2232749A" w14:textId="77777777" w:rsidTr="00DA39E1">
        <w:tc>
          <w:tcPr>
            <w:tcW w:w="829" w:type="dxa"/>
            <w:shd w:val="clear" w:color="auto" w:fill="auto"/>
          </w:tcPr>
          <w:p w14:paraId="76595F78" w14:textId="77777777" w:rsidR="00DA39E1" w:rsidRPr="00DA39E1" w:rsidRDefault="00DA39E1" w:rsidP="00DA39E1">
            <w:pPr>
              <w:tabs>
                <w:tab w:val="left" w:pos="612"/>
              </w:tabs>
              <w:rPr>
                <w:b/>
                <w:iCs/>
                <w:sz w:val="20"/>
                <w:szCs w:val="20"/>
              </w:rPr>
            </w:pPr>
            <w:r w:rsidRPr="00DA39E1">
              <w:rPr>
                <w:b/>
                <w:iCs/>
                <w:sz w:val="20"/>
                <w:szCs w:val="20"/>
              </w:rPr>
              <w:t>11</w:t>
            </w:r>
          </w:p>
        </w:tc>
        <w:tc>
          <w:tcPr>
            <w:tcW w:w="2114" w:type="dxa"/>
            <w:shd w:val="clear" w:color="auto" w:fill="auto"/>
          </w:tcPr>
          <w:p w14:paraId="5DB07A99" w14:textId="77777777" w:rsidR="00DA39E1" w:rsidRPr="00DA39E1" w:rsidRDefault="00DA39E1" w:rsidP="00DA39E1">
            <w:pPr>
              <w:rPr>
                <w:rFonts w:eastAsia="SimSun"/>
                <w:bCs/>
                <w:iCs/>
                <w:sz w:val="20"/>
                <w:szCs w:val="20"/>
                <w:lang w:eastAsia="zh-CN"/>
              </w:rPr>
            </w:pPr>
            <w:r w:rsidRPr="00DA39E1">
              <w:rPr>
                <w:rFonts w:eastAsia="SimSun"/>
                <w:bCs/>
                <w:iCs/>
                <w:sz w:val="20"/>
                <w:szCs w:val="20"/>
                <w:lang w:eastAsia="zh-CN"/>
              </w:rPr>
              <w:t>Lista subcontractanților</w:t>
            </w:r>
          </w:p>
          <w:p w14:paraId="565C3119" w14:textId="77777777" w:rsidR="00DA39E1" w:rsidRPr="00DA39E1" w:rsidRDefault="00DA39E1" w:rsidP="00DA39E1">
            <w:pPr>
              <w:rPr>
                <w:rFonts w:eastAsia="SimSun"/>
                <w:bCs/>
                <w:iCs/>
                <w:sz w:val="20"/>
                <w:szCs w:val="20"/>
                <w:lang w:eastAsia="zh-CN"/>
              </w:rPr>
            </w:pPr>
            <w:r w:rsidRPr="00DA39E1">
              <w:rPr>
                <w:rFonts w:eastAsia="SimSun"/>
                <w:bCs/>
                <w:iCs/>
                <w:sz w:val="20"/>
                <w:szCs w:val="20"/>
                <w:lang w:eastAsia="zh-CN"/>
              </w:rPr>
              <w:t>şi partea/părţile din contract care sunt</w:t>
            </w:r>
          </w:p>
          <w:p w14:paraId="29D46D0A" w14:textId="77777777" w:rsidR="00DA39E1" w:rsidRPr="00DA39E1" w:rsidRDefault="00DA39E1" w:rsidP="00DA39E1">
            <w:pPr>
              <w:rPr>
                <w:rFonts w:eastAsia="SimSun"/>
                <w:bCs/>
                <w:iCs/>
                <w:sz w:val="20"/>
                <w:szCs w:val="20"/>
                <w:lang w:eastAsia="zh-CN"/>
              </w:rPr>
            </w:pPr>
            <w:r w:rsidRPr="00DA39E1">
              <w:rPr>
                <w:rFonts w:eastAsia="SimSun"/>
                <w:bCs/>
                <w:iCs/>
                <w:sz w:val="20"/>
                <w:szCs w:val="20"/>
                <w:lang w:eastAsia="zh-CN"/>
              </w:rPr>
              <w:t>îndeplinite de aceştia</w:t>
            </w:r>
          </w:p>
        </w:tc>
        <w:tc>
          <w:tcPr>
            <w:tcW w:w="5417" w:type="dxa"/>
            <w:shd w:val="clear" w:color="auto" w:fill="auto"/>
          </w:tcPr>
          <w:p w14:paraId="5567F41F" w14:textId="77777777" w:rsidR="00DA39E1" w:rsidRPr="00DA39E1" w:rsidRDefault="00DA39E1" w:rsidP="00DA39E1">
            <w:pPr>
              <w:tabs>
                <w:tab w:val="left" w:pos="612"/>
              </w:tabs>
              <w:jc w:val="center"/>
              <w:rPr>
                <w:b/>
                <w:iCs/>
                <w:sz w:val="20"/>
                <w:szCs w:val="20"/>
              </w:rPr>
            </w:pPr>
            <w:r w:rsidRPr="00DA39E1">
              <w:rPr>
                <w:b/>
                <w:color w:val="000000"/>
                <w:sz w:val="20"/>
                <w:szCs w:val="20"/>
              </w:rPr>
              <w:t>Anexa</w:t>
            </w:r>
            <w:r w:rsidRPr="00DA39E1">
              <w:rPr>
                <w:b/>
                <w:iCs/>
                <w:sz w:val="20"/>
                <w:szCs w:val="20"/>
              </w:rPr>
              <w:t xml:space="preserve"> nr.16</w:t>
            </w:r>
          </w:p>
          <w:p w14:paraId="100D1AC9" w14:textId="77777777" w:rsidR="00DA39E1" w:rsidRPr="00DA39E1" w:rsidRDefault="00DA39E1" w:rsidP="00DA39E1">
            <w:pPr>
              <w:tabs>
                <w:tab w:val="right" w:pos="426"/>
              </w:tabs>
              <w:rPr>
                <w:sz w:val="20"/>
                <w:szCs w:val="20"/>
              </w:rPr>
            </w:pPr>
            <w:r w:rsidRPr="00DA39E1">
              <w:rPr>
                <w:i/>
                <w:color w:val="000000"/>
                <w:sz w:val="20"/>
                <w:szCs w:val="20"/>
              </w:rPr>
              <w:t>Original - confirmat prin aplicarea semnăturii electronice a ofertantului</w:t>
            </w:r>
            <w:r w:rsidRPr="00DA39E1">
              <w:rPr>
                <w:sz w:val="20"/>
                <w:szCs w:val="20"/>
              </w:rPr>
              <w:t xml:space="preserve"> </w:t>
            </w:r>
          </w:p>
          <w:p w14:paraId="61C95C78" w14:textId="77777777" w:rsidR="00DA39E1" w:rsidRPr="00DA39E1" w:rsidRDefault="00DA39E1" w:rsidP="00DA39E1">
            <w:pPr>
              <w:tabs>
                <w:tab w:val="left" w:pos="612"/>
              </w:tabs>
              <w:jc w:val="center"/>
              <w:rPr>
                <w:b/>
                <w:color w:val="000000"/>
                <w:sz w:val="20"/>
                <w:szCs w:val="20"/>
              </w:rPr>
            </w:pPr>
          </w:p>
        </w:tc>
        <w:tc>
          <w:tcPr>
            <w:tcW w:w="1494" w:type="dxa"/>
            <w:gridSpan w:val="2"/>
            <w:shd w:val="clear" w:color="auto" w:fill="auto"/>
          </w:tcPr>
          <w:p w14:paraId="04ED646E" w14:textId="77777777" w:rsidR="00DA39E1" w:rsidRPr="00DA39E1" w:rsidRDefault="00DA39E1" w:rsidP="00DA39E1">
            <w:pPr>
              <w:tabs>
                <w:tab w:val="left" w:pos="612"/>
              </w:tabs>
              <w:rPr>
                <w:color w:val="000000"/>
                <w:sz w:val="20"/>
                <w:szCs w:val="20"/>
              </w:rPr>
            </w:pPr>
            <w:r w:rsidRPr="00DA39E1">
              <w:rPr>
                <w:color w:val="000000"/>
                <w:sz w:val="20"/>
                <w:szCs w:val="20"/>
              </w:rPr>
              <w:t>Obligatoriu</w:t>
            </w:r>
          </w:p>
        </w:tc>
      </w:tr>
      <w:tr w:rsidR="00DA39E1" w:rsidRPr="00DA39E1" w14:paraId="5AACADFD" w14:textId="77777777" w:rsidTr="00DA39E1">
        <w:tc>
          <w:tcPr>
            <w:tcW w:w="829" w:type="dxa"/>
            <w:shd w:val="clear" w:color="auto" w:fill="auto"/>
          </w:tcPr>
          <w:p w14:paraId="04B00AF8" w14:textId="77777777" w:rsidR="00DA39E1" w:rsidRPr="00DA39E1" w:rsidRDefault="00DA39E1" w:rsidP="00DA39E1">
            <w:pPr>
              <w:tabs>
                <w:tab w:val="left" w:pos="612"/>
              </w:tabs>
              <w:rPr>
                <w:b/>
                <w:iCs/>
                <w:sz w:val="20"/>
                <w:szCs w:val="20"/>
              </w:rPr>
            </w:pPr>
            <w:r w:rsidRPr="00DA39E1">
              <w:rPr>
                <w:b/>
                <w:iCs/>
                <w:sz w:val="20"/>
                <w:szCs w:val="20"/>
              </w:rPr>
              <w:t>12</w:t>
            </w:r>
          </w:p>
        </w:tc>
        <w:tc>
          <w:tcPr>
            <w:tcW w:w="2114" w:type="dxa"/>
            <w:shd w:val="clear" w:color="auto" w:fill="auto"/>
          </w:tcPr>
          <w:p w14:paraId="70A18975" w14:textId="77777777" w:rsidR="00DA39E1" w:rsidRPr="00DA39E1" w:rsidRDefault="00DA39E1" w:rsidP="00DA39E1">
            <w:pPr>
              <w:pStyle w:val="a7"/>
              <w:tabs>
                <w:tab w:val="left" w:pos="567"/>
              </w:tabs>
              <w:rPr>
                <w:rFonts w:eastAsia="SimSun"/>
                <w:bCs/>
                <w:iCs/>
                <w:sz w:val="20"/>
                <w:lang w:val="en-US" w:eastAsia="zh-CN"/>
              </w:rPr>
            </w:pPr>
            <w:r w:rsidRPr="00DA39E1">
              <w:rPr>
                <w:sz w:val="20"/>
                <w:lang w:val="en-US"/>
              </w:rPr>
              <w:t>Informaţii privind asocierea în vederea participării la procedura de atribuirea executării obiectivului de investiție</w:t>
            </w:r>
          </w:p>
        </w:tc>
        <w:tc>
          <w:tcPr>
            <w:tcW w:w="5417" w:type="dxa"/>
            <w:shd w:val="clear" w:color="auto" w:fill="auto"/>
          </w:tcPr>
          <w:p w14:paraId="002344A5" w14:textId="77777777" w:rsidR="00DA39E1" w:rsidRPr="00DA39E1" w:rsidRDefault="00DA39E1" w:rsidP="00DA39E1">
            <w:pPr>
              <w:tabs>
                <w:tab w:val="left" w:pos="612"/>
              </w:tabs>
              <w:jc w:val="center"/>
              <w:rPr>
                <w:b/>
                <w:iCs/>
                <w:sz w:val="20"/>
                <w:szCs w:val="20"/>
              </w:rPr>
            </w:pPr>
            <w:r w:rsidRPr="00DA39E1">
              <w:rPr>
                <w:b/>
                <w:color w:val="000000"/>
                <w:sz w:val="20"/>
                <w:szCs w:val="20"/>
              </w:rPr>
              <w:t>Anexa</w:t>
            </w:r>
            <w:r w:rsidRPr="00DA39E1">
              <w:rPr>
                <w:b/>
                <w:iCs/>
                <w:sz w:val="20"/>
                <w:szCs w:val="20"/>
              </w:rPr>
              <w:t xml:space="preserve"> nr.17</w:t>
            </w:r>
          </w:p>
          <w:p w14:paraId="640D1A13" w14:textId="77777777" w:rsidR="00DA39E1" w:rsidRPr="00DA39E1" w:rsidRDefault="00DA39E1" w:rsidP="00DA39E1">
            <w:pPr>
              <w:tabs>
                <w:tab w:val="right" w:pos="426"/>
              </w:tabs>
              <w:rPr>
                <w:sz w:val="20"/>
                <w:szCs w:val="20"/>
              </w:rPr>
            </w:pPr>
            <w:r w:rsidRPr="00DA39E1">
              <w:rPr>
                <w:i/>
                <w:color w:val="000000"/>
                <w:sz w:val="20"/>
                <w:szCs w:val="20"/>
              </w:rPr>
              <w:t>Original - confirmat prin aplicarea semnăturii electronice a ofertantului</w:t>
            </w:r>
            <w:r w:rsidRPr="00DA39E1">
              <w:rPr>
                <w:sz w:val="20"/>
                <w:szCs w:val="20"/>
              </w:rPr>
              <w:t xml:space="preserve"> </w:t>
            </w:r>
          </w:p>
          <w:p w14:paraId="65AE2437" w14:textId="77777777" w:rsidR="00DA39E1" w:rsidRPr="00DA39E1" w:rsidRDefault="00DA39E1" w:rsidP="00DA39E1">
            <w:pPr>
              <w:tabs>
                <w:tab w:val="left" w:pos="612"/>
              </w:tabs>
              <w:jc w:val="center"/>
              <w:rPr>
                <w:b/>
                <w:color w:val="000000"/>
                <w:sz w:val="20"/>
                <w:szCs w:val="20"/>
              </w:rPr>
            </w:pPr>
          </w:p>
        </w:tc>
        <w:tc>
          <w:tcPr>
            <w:tcW w:w="1494" w:type="dxa"/>
            <w:gridSpan w:val="2"/>
            <w:shd w:val="clear" w:color="auto" w:fill="auto"/>
          </w:tcPr>
          <w:p w14:paraId="64B04DFC" w14:textId="77777777" w:rsidR="00DA39E1" w:rsidRPr="00DA39E1" w:rsidRDefault="00DA39E1" w:rsidP="00DA39E1">
            <w:pPr>
              <w:tabs>
                <w:tab w:val="left" w:pos="612"/>
              </w:tabs>
              <w:rPr>
                <w:color w:val="000000"/>
                <w:sz w:val="20"/>
                <w:szCs w:val="20"/>
              </w:rPr>
            </w:pPr>
            <w:r w:rsidRPr="00DA39E1">
              <w:rPr>
                <w:color w:val="000000"/>
                <w:sz w:val="20"/>
                <w:szCs w:val="20"/>
              </w:rPr>
              <w:t>Obligatoriu</w:t>
            </w:r>
          </w:p>
        </w:tc>
      </w:tr>
      <w:tr w:rsidR="00DA39E1" w:rsidRPr="00DA39E1" w14:paraId="5332A300" w14:textId="77777777" w:rsidTr="00DA39E1">
        <w:tc>
          <w:tcPr>
            <w:tcW w:w="829" w:type="dxa"/>
            <w:shd w:val="clear" w:color="auto" w:fill="auto"/>
          </w:tcPr>
          <w:p w14:paraId="2D9B9CE7" w14:textId="77777777" w:rsidR="00DA39E1" w:rsidRPr="00DA39E1" w:rsidRDefault="00DA39E1" w:rsidP="00DA39E1">
            <w:pPr>
              <w:tabs>
                <w:tab w:val="left" w:pos="612"/>
              </w:tabs>
              <w:rPr>
                <w:b/>
                <w:iCs/>
                <w:sz w:val="20"/>
                <w:szCs w:val="20"/>
              </w:rPr>
            </w:pPr>
            <w:r w:rsidRPr="00DA39E1">
              <w:rPr>
                <w:b/>
                <w:iCs/>
                <w:sz w:val="20"/>
                <w:szCs w:val="20"/>
              </w:rPr>
              <w:t>13</w:t>
            </w:r>
          </w:p>
        </w:tc>
        <w:tc>
          <w:tcPr>
            <w:tcW w:w="2114" w:type="dxa"/>
            <w:shd w:val="clear" w:color="auto" w:fill="auto"/>
          </w:tcPr>
          <w:p w14:paraId="45DF032A" w14:textId="77777777" w:rsidR="00DA39E1" w:rsidRPr="00DA39E1" w:rsidRDefault="00DA39E1" w:rsidP="00DA39E1">
            <w:pPr>
              <w:rPr>
                <w:b/>
                <w:color w:val="000000"/>
                <w:w w:val="90"/>
                <w:sz w:val="20"/>
                <w:szCs w:val="20"/>
              </w:rPr>
            </w:pPr>
            <w:r w:rsidRPr="00DA39E1">
              <w:rPr>
                <w:b/>
                <w:color w:val="000000"/>
                <w:w w:val="90"/>
                <w:sz w:val="20"/>
                <w:szCs w:val="20"/>
              </w:rPr>
              <w:t xml:space="preserve">AVIZ </w:t>
            </w:r>
            <w:r w:rsidRPr="00DA39E1">
              <w:rPr>
                <w:rFonts w:eastAsia="PMingLiU"/>
                <w:sz w:val="20"/>
                <w:szCs w:val="20"/>
                <w:lang w:eastAsia="zh-CN"/>
              </w:rPr>
              <w:t>pentru participare la licitațiile publice de lucrări din domeniul construcțiilor și instalațiilor</w:t>
            </w:r>
          </w:p>
          <w:p w14:paraId="17893368" w14:textId="77777777" w:rsidR="00DA39E1" w:rsidRPr="00DA39E1" w:rsidRDefault="00DA39E1" w:rsidP="00DA39E1">
            <w:pPr>
              <w:pStyle w:val="a7"/>
              <w:tabs>
                <w:tab w:val="left" w:pos="567"/>
              </w:tabs>
              <w:rPr>
                <w:b/>
                <w:sz w:val="20"/>
                <w:lang w:val="en-US"/>
              </w:rPr>
            </w:pPr>
          </w:p>
        </w:tc>
        <w:tc>
          <w:tcPr>
            <w:tcW w:w="5417" w:type="dxa"/>
            <w:shd w:val="clear" w:color="auto" w:fill="auto"/>
          </w:tcPr>
          <w:p w14:paraId="0585EBC2" w14:textId="77777777" w:rsidR="00DA39E1" w:rsidRPr="00DA39E1" w:rsidRDefault="00DA39E1" w:rsidP="00DA39E1">
            <w:pPr>
              <w:tabs>
                <w:tab w:val="left" w:pos="612"/>
              </w:tabs>
              <w:jc w:val="center"/>
              <w:rPr>
                <w:b/>
                <w:iCs/>
                <w:sz w:val="20"/>
                <w:szCs w:val="20"/>
              </w:rPr>
            </w:pPr>
            <w:r w:rsidRPr="00DA39E1">
              <w:rPr>
                <w:b/>
                <w:color w:val="000000"/>
                <w:sz w:val="20"/>
                <w:szCs w:val="20"/>
              </w:rPr>
              <w:t>Anexa</w:t>
            </w:r>
            <w:r w:rsidRPr="00DA39E1">
              <w:rPr>
                <w:b/>
                <w:iCs/>
                <w:sz w:val="20"/>
                <w:szCs w:val="20"/>
              </w:rPr>
              <w:t xml:space="preserve"> nr.22</w:t>
            </w:r>
          </w:p>
          <w:p w14:paraId="7DB2362F" w14:textId="77777777" w:rsidR="00DA39E1" w:rsidRPr="00DA39E1" w:rsidRDefault="00DA39E1" w:rsidP="00DA39E1">
            <w:pPr>
              <w:tabs>
                <w:tab w:val="right" w:pos="426"/>
              </w:tabs>
              <w:rPr>
                <w:sz w:val="20"/>
                <w:szCs w:val="20"/>
              </w:rPr>
            </w:pPr>
            <w:r w:rsidRPr="00DA39E1">
              <w:rPr>
                <w:i/>
                <w:color w:val="000000"/>
                <w:sz w:val="20"/>
                <w:szCs w:val="20"/>
              </w:rPr>
              <w:t>Original - confirmat prin aplicarea semnăturii electronice a ofertantului</w:t>
            </w:r>
            <w:r w:rsidRPr="00DA39E1">
              <w:rPr>
                <w:sz w:val="20"/>
                <w:szCs w:val="20"/>
              </w:rPr>
              <w:t xml:space="preserve"> </w:t>
            </w:r>
          </w:p>
          <w:p w14:paraId="38D59891" w14:textId="77777777" w:rsidR="00DA39E1" w:rsidRPr="00DA39E1" w:rsidRDefault="00DA39E1" w:rsidP="00DA39E1">
            <w:pPr>
              <w:tabs>
                <w:tab w:val="left" w:pos="612"/>
              </w:tabs>
              <w:jc w:val="center"/>
              <w:rPr>
                <w:b/>
                <w:color w:val="000000"/>
                <w:sz w:val="20"/>
                <w:szCs w:val="20"/>
              </w:rPr>
            </w:pPr>
          </w:p>
        </w:tc>
        <w:tc>
          <w:tcPr>
            <w:tcW w:w="1494" w:type="dxa"/>
            <w:gridSpan w:val="2"/>
            <w:shd w:val="clear" w:color="auto" w:fill="auto"/>
          </w:tcPr>
          <w:p w14:paraId="754AD74D" w14:textId="77777777" w:rsidR="00DA39E1" w:rsidRPr="00DA39E1" w:rsidRDefault="00DA39E1" w:rsidP="00DA39E1">
            <w:pPr>
              <w:tabs>
                <w:tab w:val="left" w:pos="612"/>
              </w:tabs>
              <w:rPr>
                <w:color w:val="000000"/>
                <w:sz w:val="20"/>
                <w:szCs w:val="20"/>
              </w:rPr>
            </w:pPr>
            <w:r w:rsidRPr="00DA39E1">
              <w:rPr>
                <w:color w:val="000000"/>
                <w:sz w:val="20"/>
                <w:szCs w:val="20"/>
              </w:rPr>
              <w:t>Obligatoriu</w:t>
            </w:r>
          </w:p>
        </w:tc>
      </w:tr>
      <w:tr w:rsidR="00DA39E1" w:rsidRPr="00DA39E1" w14:paraId="128C5762" w14:textId="77777777" w:rsidTr="00DA39E1">
        <w:tc>
          <w:tcPr>
            <w:tcW w:w="829" w:type="dxa"/>
            <w:shd w:val="clear" w:color="auto" w:fill="auto"/>
          </w:tcPr>
          <w:p w14:paraId="58A424C5" w14:textId="77777777" w:rsidR="00DA39E1" w:rsidRPr="00DA39E1" w:rsidRDefault="00DA39E1" w:rsidP="00DA39E1">
            <w:pPr>
              <w:tabs>
                <w:tab w:val="left" w:pos="612"/>
              </w:tabs>
              <w:rPr>
                <w:b/>
                <w:iCs/>
                <w:sz w:val="20"/>
                <w:szCs w:val="20"/>
              </w:rPr>
            </w:pPr>
            <w:r w:rsidRPr="00DA39E1">
              <w:rPr>
                <w:b/>
                <w:iCs/>
                <w:sz w:val="20"/>
                <w:szCs w:val="20"/>
              </w:rPr>
              <w:t>14</w:t>
            </w:r>
          </w:p>
        </w:tc>
        <w:tc>
          <w:tcPr>
            <w:tcW w:w="2114" w:type="dxa"/>
            <w:shd w:val="clear" w:color="auto" w:fill="auto"/>
          </w:tcPr>
          <w:p w14:paraId="2C237761" w14:textId="77777777" w:rsidR="00DA39E1" w:rsidRPr="00DA39E1" w:rsidRDefault="00DA39E1" w:rsidP="00DA39E1">
            <w:pPr>
              <w:tabs>
                <w:tab w:val="left" w:pos="612"/>
              </w:tabs>
              <w:rPr>
                <w:iCs/>
                <w:sz w:val="20"/>
                <w:szCs w:val="20"/>
              </w:rPr>
            </w:pPr>
            <w:r w:rsidRPr="00DA39E1">
              <w:rPr>
                <w:iCs/>
                <w:sz w:val="20"/>
                <w:szCs w:val="20"/>
              </w:rPr>
              <w:t>Certificat/decizie de înregistrare a întreprinderii, extras din Registrul de stat al persoanelor juridice</w:t>
            </w:r>
          </w:p>
        </w:tc>
        <w:tc>
          <w:tcPr>
            <w:tcW w:w="5417" w:type="dxa"/>
            <w:shd w:val="clear" w:color="auto" w:fill="auto"/>
          </w:tcPr>
          <w:p w14:paraId="67A78799" w14:textId="77777777" w:rsidR="00DA39E1" w:rsidRPr="00DA39E1" w:rsidRDefault="00DA39E1" w:rsidP="00DA39E1">
            <w:pPr>
              <w:tabs>
                <w:tab w:val="left" w:pos="612"/>
              </w:tabs>
              <w:rPr>
                <w:iCs/>
                <w:sz w:val="20"/>
                <w:szCs w:val="20"/>
              </w:rPr>
            </w:pPr>
            <w:r w:rsidRPr="00DA39E1">
              <w:rPr>
                <w:i/>
                <w:color w:val="000000"/>
                <w:sz w:val="20"/>
                <w:szCs w:val="20"/>
              </w:rPr>
              <w:t>Copie - confirmat prin aplicarea semnăturii electronice a ofertantului</w:t>
            </w:r>
          </w:p>
        </w:tc>
        <w:tc>
          <w:tcPr>
            <w:tcW w:w="1494" w:type="dxa"/>
            <w:gridSpan w:val="2"/>
            <w:shd w:val="clear" w:color="auto" w:fill="auto"/>
          </w:tcPr>
          <w:p w14:paraId="2109DDBD"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5C19AC1D" w14:textId="77777777" w:rsidTr="00DA39E1">
        <w:tc>
          <w:tcPr>
            <w:tcW w:w="829" w:type="dxa"/>
            <w:shd w:val="clear" w:color="auto" w:fill="auto"/>
          </w:tcPr>
          <w:p w14:paraId="2D00F52A" w14:textId="77777777" w:rsidR="00DA39E1" w:rsidRPr="00DA39E1" w:rsidRDefault="00DA39E1" w:rsidP="00DA39E1">
            <w:pPr>
              <w:tabs>
                <w:tab w:val="left" w:pos="612"/>
              </w:tabs>
              <w:rPr>
                <w:b/>
                <w:iCs/>
                <w:sz w:val="20"/>
                <w:szCs w:val="20"/>
              </w:rPr>
            </w:pPr>
            <w:r w:rsidRPr="00DA39E1">
              <w:rPr>
                <w:b/>
                <w:iCs/>
                <w:sz w:val="20"/>
                <w:szCs w:val="20"/>
              </w:rPr>
              <w:t>15</w:t>
            </w:r>
          </w:p>
        </w:tc>
        <w:tc>
          <w:tcPr>
            <w:tcW w:w="2114" w:type="dxa"/>
            <w:shd w:val="clear" w:color="auto" w:fill="auto"/>
          </w:tcPr>
          <w:p w14:paraId="18CA0654" w14:textId="77777777" w:rsidR="00DA39E1" w:rsidRPr="00DA39E1" w:rsidRDefault="00DA39E1" w:rsidP="00DA39E1">
            <w:pPr>
              <w:tabs>
                <w:tab w:val="left" w:pos="612"/>
              </w:tabs>
              <w:rPr>
                <w:iCs/>
                <w:sz w:val="20"/>
                <w:szCs w:val="20"/>
              </w:rPr>
            </w:pPr>
            <w:r w:rsidRPr="00DA39E1">
              <w:rPr>
                <w:sz w:val="20"/>
                <w:szCs w:val="20"/>
              </w:rPr>
              <w:t>Garanția lucrărilor executate 5 ani</w:t>
            </w:r>
          </w:p>
        </w:tc>
        <w:tc>
          <w:tcPr>
            <w:tcW w:w="5417" w:type="dxa"/>
            <w:shd w:val="clear" w:color="auto" w:fill="auto"/>
          </w:tcPr>
          <w:p w14:paraId="19619597" w14:textId="77777777" w:rsidR="00DA39E1" w:rsidRPr="00DA39E1" w:rsidRDefault="00DA39E1" w:rsidP="00DA39E1">
            <w:pPr>
              <w:tabs>
                <w:tab w:val="left" w:pos="612"/>
              </w:tabs>
              <w:rPr>
                <w:iCs/>
                <w:sz w:val="20"/>
                <w:szCs w:val="20"/>
              </w:rPr>
            </w:pPr>
            <w:r w:rsidRPr="00DA39E1">
              <w:rPr>
                <w:i/>
                <w:color w:val="000000"/>
                <w:sz w:val="20"/>
                <w:szCs w:val="20"/>
              </w:rPr>
              <w:t>Original - confirmat prin aplicarea semnăturii electronice a ofertantului</w:t>
            </w:r>
          </w:p>
        </w:tc>
        <w:tc>
          <w:tcPr>
            <w:tcW w:w="1494" w:type="dxa"/>
            <w:gridSpan w:val="2"/>
            <w:shd w:val="clear" w:color="auto" w:fill="auto"/>
          </w:tcPr>
          <w:p w14:paraId="4FB489DC"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323A1D63" w14:textId="77777777" w:rsidTr="00DA39E1">
        <w:tc>
          <w:tcPr>
            <w:tcW w:w="829" w:type="dxa"/>
            <w:shd w:val="clear" w:color="auto" w:fill="auto"/>
          </w:tcPr>
          <w:p w14:paraId="5FECC3A7" w14:textId="77777777" w:rsidR="00DA39E1" w:rsidRPr="00DA39E1" w:rsidRDefault="00DA39E1" w:rsidP="00DA39E1">
            <w:pPr>
              <w:tabs>
                <w:tab w:val="left" w:pos="612"/>
              </w:tabs>
              <w:rPr>
                <w:b/>
                <w:iCs/>
                <w:sz w:val="20"/>
                <w:szCs w:val="20"/>
              </w:rPr>
            </w:pPr>
            <w:r w:rsidRPr="00DA39E1">
              <w:rPr>
                <w:b/>
                <w:iCs/>
                <w:sz w:val="20"/>
                <w:szCs w:val="20"/>
              </w:rPr>
              <w:t>16</w:t>
            </w:r>
          </w:p>
        </w:tc>
        <w:tc>
          <w:tcPr>
            <w:tcW w:w="2114" w:type="dxa"/>
            <w:shd w:val="clear" w:color="auto" w:fill="auto"/>
          </w:tcPr>
          <w:p w14:paraId="191AC5D2" w14:textId="77777777" w:rsidR="00DA39E1" w:rsidRPr="00DA39E1" w:rsidRDefault="00DA39E1" w:rsidP="00DA39E1">
            <w:pPr>
              <w:tabs>
                <w:tab w:val="left" w:pos="612"/>
              </w:tabs>
              <w:rPr>
                <w:iCs/>
                <w:sz w:val="20"/>
                <w:szCs w:val="20"/>
              </w:rPr>
            </w:pPr>
            <w:r w:rsidRPr="00DA39E1">
              <w:rPr>
                <w:iCs/>
                <w:sz w:val="20"/>
                <w:szCs w:val="20"/>
              </w:rPr>
              <w:t>Certificat privind lipsa datoriilor la bugetul public național</w:t>
            </w:r>
          </w:p>
        </w:tc>
        <w:tc>
          <w:tcPr>
            <w:tcW w:w="5417" w:type="dxa"/>
            <w:shd w:val="clear" w:color="auto" w:fill="auto"/>
          </w:tcPr>
          <w:p w14:paraId="3323CF33" w14:textId="77777777" w:rsidR="00DA39E1" w:rsidRPr="00DA39E1" w:rsidRDefault="00DA39E1" w:rsidP="00DA39E1">
            <w:pPr>
              <w:tabs>
                <w:tab w:val="left" w:pos="612"/>
              </w:tabs>
              <w:rPr>
                <w:iCs/>
                <w:sz w:val="20"/>
                <w:szCs w:val="20"/>
              </w:rPr>
            </w:pPr>
            <w:r w:rsidRPr="00DA39E1">
              <w:rPr>
                <w:iCs/>
                <w:sz w:val="20"/>
                <w:szCs w:val="20"/>
              </w:rPr>
              <w:t>Emis de Serviciul Fiscal de Stat, valabil la data deschiderii ofertelor,conform formularului aprobat de Serviciul Fiscal de Stat</w:t>
            </w:r>
          </w:p>
          <w:p w14:paraId="7FD09D0F" w14:textId="77777777" w:rsidR="00DA39E1" w:rsidRPr="00DA39E1" w:rsidRDefault="00DA39E1" w:rsidP="00DA39E1">
            <w:pPr>
              <w:tabs>
                <w:tab w:val="left" w:pos="612"/>
              </w:tabs>
              <w:rPr>
                <w:iCs/>
                <w:sz w:val="20"/>
                <w:szCs w:val="20"/>
              </w:rPr>
            </w:pPr>
            <w:r w:rsidRPr="00DA39E1">
              <w:rPr>
                <w:i/>
                <w:color w:val="000000"/>
                <w:sz w:val="20"/>
                <w:szCs w:val="20"/>
              </w:rPr>
              <w:t>Original sau copie - confirmat prin aplicarea semnăturii electronice a ofertantului</w:t>
            </w:r>
          </w:p>
        </w:tc>
        <w:tc>
          <w:tcPr>
            <w:tcW w:w="1494" w:type="dxa"/>
            <w:gridSpan w:val="2"/>
            <w:shd w:val="clear" w:color="auto" w:fill="auto"/>
          </w:tcPr>
          <w:p w14:paraId="012637DF"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4FB7D30A" w14:textId="77777777" w:rsidTr="00DA39E1">
        <w:tc>
          <w:tcPr>
            <w:tcW w:w="829" w:type="dxa"/>
            <w:shd w:val="clear" w:color="auto" w:fill="auto"/>
          </w:tcPr>
          <w:p w14:paraId="7A861B5B"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17</w:t>
            </w:r>
          </w:p>
        </w:tc>
        <w:tc>
          <w:tcPr>
            <w:tcW w:w="2114" w:type="dxa"/>
            <w:shd w:val="clear" w:color="auto" w:fill="auto"/>
          </w:tcPr>
          <w:p w14:paraId="05D466D7" w14:textId="77777777" w:rsidR="00DA39E1" w:rsidRPr="00DA39E1" w:rsidRDefault="00DA39E1" w:rsidP="00DA39E1">
            <w:pPr>
              <w:ind w:left="-62" w:right="-88" w:firstLine="62"/>
              <w:rPr>
                <w:sz w:val="20"/>
                <w:szCs w:val="20"/>
              </w:rPr>
            </w:pPr>
            <w:r w:rsidRPr="00DA39E1">
              <w:rPr>
                <w:sz w:val="20"/>
                <w:szCs w:val="20"/>
              </w:rPr>
              <w:t xml:space="preserve">Certificat de atribuire a </w:t>
            </w:r>
            <w:r w:rsidRPr="00DA39E1">
              <w:rPr>
                <w:sz w:val="20"/>
                <w:szCs w:val="20"/>
              </w:rPr>
              <w:lastRenderedPageBreak/>
              <w:t>contului bancar</w:t>
            </w:r>
          </w:p>
        </w:tc>
        <w:tc>
          <w:tcPr>
            <w:tcW w:w="5417" w:type="dxa"/>
            <w:shd w:val="clear" w:color="auto" w:fill="auto"/>
          </w:tcPr>
          <w:p w14:paraId="4079E9B2" w14:textId="77777777" w:rsidR="00DA39E1" w:rsidRPr="00DA39E1" w:rsidRDefault="00DA39E1" w:rsidP="00DA39E1">
            <w:pPr>
              <w:rPr>
                <w:sz w:val="20"/>
                <w:szCs w:val="20"/>
              </w:rPr>
            </w:pPr>
            <w:r w:rsidRPr="00DA39E1">
              <w:rPr>
                <w:i/>
                <w:color w:val="000000"/>
                <w:sz w:val="20"/>
                <w:szCs w:val="20"/>
              </w:rPr>
              <w:lastRenderedPageBreak/>
              <w:t xml:space="preserve">copie - confirmat prin aplicarea semnăturii electronice a </w:t>
            </w:r>
            <w:r w:rsidRPr="00DA39E1">
              <w:rPr>
                <w:i/>
                <w:color w:val="000000"/>
                <w:sz w:val="20"/>
                <w:szCs w:val="20"/>
              </w:rPr>
              <w:lastRenderedPageBreak/>
              <w:t>ofertantului</w:t>
            </w:r>
          </w:p>
        </w:tc>
        <w:tc>
          <w:tcPr>
            <w:tcW w:w="1494" w:type="dxa"/>
            <w:gridSpan w:val="2"/>
            <w:shd w:val="clear" w:color="auto" w:fill="auto"/>
          </w:tcPr>
          <w:p w14:paraId="20073638" w14:textId="77777777" w:rsidR="00DA39E1" w:rsidRPr="00DA39E1" w:rsidRDefault="00DA39E1" w:rsidP="00DA39E1">
            <w:pPr>
              <w:rPr>
                <w:sz w:val="20"/>
                <w:szCs w:val="20"/>
              </w:rPr>
            </w:pPr>
            <w:r w:rsidRPr="00DA39E1">
              <w:rPr>
                <w:color w:val="000000"/>
                <w:sz w:val="20"/>
                <w:szCs w:val="20"/>
              </w:rPr>
              <w:lastRenderedPageBreak/>
              <w:t>Obligatoriu</w:t>
            </w:r>
          </w:p>
        </w:tc>
      </w:tr>
      <w:tr w:rsidR="00DA39E1" w:rsidRPr="00DA39E1" w14:paraId="467B6DEE" w14:textId="77777777" w:rsidTr="00DA39E1">
        <w:tc>
          <w:tcPr>
            <w:tcW w:w="829" w:type="dxa"/>
            <w:shd w:val="clear" w:color="auto" w:fill="auto"/>
          </w:tcPr>
          <w:p w14:paraId="5A281886"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lastRenderedPageBreak/>
              <w:t>18</w:t>
            </w:r>
          </w:p>
        </w:tc>
        <w:tc>
          <w:tcPr>
            <w:tcW w:w="2114" w:type="dxa"/>
            <w:shd w:val="clear" w:color="auto" w:fill="auto"/>
          </w:tcPr>
          <w:p w14:paraId="4F41AA1D" w14:textId="77777777" w:rsidR="00DA39E1" w:rsidRPr="00DA39E1" w:rsidRDefault="00DA39E1" w:rsidP="00DA39E1">
            <w:pPr>
              <w:tabs>
                <w:tab w:val="left" w:pos="612"/>
              </w:tabs>
              <w:rPr>
                <w:iCs/>
                <w:sz w:val="20"/>
                <w:szCs w:val="20"/>
              </w:rPr>
            </w:pPr>
            <w:r w:rsidRPr="00DA39E1">
              <w:rPr>
                <w:iCs/>
                <w:sz w:val="20"/>
                <w:szCs w:val="20"/>
              </w:rPr>
              <w:t>Certificat de atestare tehnică profesională a dirigintelui de șantier</w:t>
            </w:r>
          </w:p>
        </w:tc>
        <w:tc>
          <w:tcPr>
            <w:tcW w:w="5417" w:type="dxa"/>
            <w:shd w:val="clear" w:color="auto" w:fill="auto"/>
          </w:tcPr>
          <w:p w14:paraId="252807C8" w14:textId="77777777" w:rsidR="00DA39E1" w:rsidRPr="00DA39E1" w:rsidRDefault="00DA39E1" w:rsidP="00DA39E1">
            <w:pPr>
              <w:tabs>
                <w:tab w:val="left" w:pos="612"/>
              </w:tabs>
              <w:rPr>
                <w:iCs/>
                <w:sz w:val="20"/>
                <w:szCs w:val="20"/>
              </w:rPr>
            </w:pPr>
            <w:r w:rsidRPr="00DA39E1">
              <w:rPr>
                <w:i/>
                <w:color w:val="000000"/>
                <w:sz w:val="20"/>
                <w:szCs w:val="20"/>
              </w:rPr>
              <w:t>copie - confirmat prin aplicarea semnăturii electronice a ofertantului</w:t>
            </w:r>
          </w:p>
        </w:tc>
        <w:tc>
          <w:tcPr>
            <w:tcW w:w="1494" w:type="dxa"/>
            <w:gridSpan w:val="2"/>
            <w:shd w:val="clear" w:color="auto" w:fill="auto"/>
          </w:tcPr>
          <w:p w14:paraId="0BBF570E"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3B7FAC3C" w14:textId="77777777" w:rsidTr="00DA39E1">
        <w:tc>
          <w:tcPr>
            <w:tcW w:w="829" w:type="dxa"/>
            <w:shd w:val="clear" w:color="auto" w:fill="auto"/>
          </w:tcPr>
          <w:p w14:paraId="083525FF" w14:textId="77777777" w:rsidR="00DA39E1" w:rsidRPr="00DA39E1" w:rsidRDefault="00DA39E1" w:rsidP="00DA39E1">
            <w:pPr>
              <w:pStyle w:val="a"/>
              <w:tabs>
                <w:tab w:val="left" w:pos="612"/>
              </w:tabs>
              <w:ind w:left="0"/>
              <w:rPr>
                <w:b/>
                <w:iCs/>
                <w:sz w:val="20"/>
                <w:szCs w:val="20"/>
                <w:lang w:val="ro-RO"/>
              </w:rPr>
            </w:pPr>
            <w:r w:rsidRPr="00DA39E1">
              <w:rPr>
                <w:b/>
                <w:iCs/>
                <w:sz w:val="20"/>
                <w:szCs w:val="20"/>
                <w:lang w:val="ro-RO"/>
              </w:rPr>
              <w:t>19</w:t>
            </w:r>
          </w:p>
        </w:tc>
        <w:tc>
          <w:tcPr>
            <w:tcW w:w="2114" w:type="dxa"/>
            <w:shd w:val="clear" w:color="auto" w:fill="auto"/>
          </w:tcPr>
          <w:p w14:paraId="79FF55A4" w14:textId="77777777" w:rsidR="00DA39E1" w:rsidRPr="00DA39E1" w:rsidRDefault="00DA39E1" w:rsidP="00DA39E1">
            <w:pPr>
              <w:tabs>
                <w:tab w:val="left" w:pos="612"/>
              </w:tabs>
              <w:rPr>
                <w:iCs/>
                <w:sz w:val="20"/>
                <w:szCs w:val="20"/>
              </w:rPr>
            </w:pPr>
            <w:r w:rsidRPr="00DA39E1">
              <w:rPr>
                <w:sz w:val="20"/>
                <w:szCs w:val="20"/>
              </w:rPr>
              <w:t>Raportul financiar</w:t>
            </w:r>
          </w:p>
        </w:tc>
        <w:tc>
          <w:tcPr>
            <w:tcW w:w="5417" w:type="dxa"/>
            <w:shd w:val="clear" w:color="auto" w:fill="auto"/>
          </w:tcPr>
          <w:p w14:paraId="538562A6" w14:textId="77777777" w:rsidR="00DA39E1" w:rsidRPr="00DA39E1" w:rsidRDefault="00DA39E1" w:rsidP="00DA39E1">
            <w:pPr>
              <w:tabs>
                <w:tab w:val="left" w:pos="612"/>
              </w:tabs>
              <w:rPr>
                <w:iCs/>
                <w:sz w:val="20"/>
                <w:szCs w:val="20"/>
              </w:rPr>
            </w:pPr>
            <w:r w:rsidRPr="00DA39E1">
              <w:rPr>
                <w:i/>
                <w:color w:val="000000"/>
                <w:sz w:val="20"/>
                <w:szCs w:val="20"/>
              </w:rPr>
              <w:t>copie - confirmat prin aplicarea semnăturii electronice a ofertantului</w:t>
            </w:r>
          </w:p>
        </w:tc>
        <w:tc>
          <w:tcPr>
            <w:tcW w:w="1494" w:type="dxa"/>
            <w:gridSpan w:val="2"/>
            <w:shd w:val="clear" w:color="auto" w:fill="auto"/>
          </w:tcPr>
          <w:p w14:paraId="3F264DB3" w14:textId="77777777" w:rsidR="00DA39E1" w:rsidRPr="00DA39E1" w:rsidRDefault="00DA39E1" w:rsidP="00DA39E1">
            <w:pPr>
              <w:tabs>
                <w:tab w:val="left" w:pos="612"/>
              </w:tabs>
              <w:rPr>
                <w:iCs/>
                <w:sz w:val="20"/>
                <w:szCs w:val="20"/>
              </w:rPr>
            </w:pPr>
            <w:r w:rsidRPr="00DA39E1">
              <w:rPr>
                <w:color w:val="000000"/>
                <w:sz w:val="20"/>
                <w:szCs w:val="20"/>
              </w:rPr>
              <w:t>Obligatoriu</w:t>
            </w:r>
          </w:p>
        </w:tc>
      </w:tr>
      <w:tr w:rsidR="00DA39E1" w:rsidRPr="00DA39E1" w14:paraId="7E85D6E2" w14:textId="77777777" w:rsidTr="00DA39E1">
        <w:tc>
          <w:tcPr>
            <w:tcW w:w="9854" w:type="dxa"/>
            <w:gridSpan w:val="5"/>
            <w:shd w:val="clear" w:color="auto" w:fill="auto"/>
          </w:tcPr>
          <w:p w14:paraId="2BFF5C54" w14:textId="77777777" w:rsidR="00DA39E1" w:rsidRPr="00DA39E1" w:rsidRDefault="00DA39E1" w:rsidP="00DA39E1">
            <w:pPr>
              <w:pStyle w:val="af2"/>
              <w:rPr>
                <w:i/>
                <w:color w:val="000000"/>
                <w:sz w:val="20"/>
                <w:szCs w:val="20"/>
                <w:highlight w:val="yellow"/>
                <w:lang w:val="en-US"/>
              </w:rPr>
            </w:pPr>
            <w:r w:rsidRPr="00DA39E1">
              <w:rPr>
                <w:b/>
                <w:i/>
                <w:color w:val="000000"/>
                <w:sz w:val="20"/>
                <w:szCs w:val="20"/>
                <w:highlight w:val="yellow"/>
                <w:lang w:val="en-US"/>
              </w:rPr>
              <w:t>Notă</w:t>
            </w:r>
            <w:r w:rsidRPr="00DA39E1">
              <w:rPr>
                <w:i/>
                <w:color w:val="000000"/>
                <w:sz w:val="20"/>
                <w:szCs w:val="20"/>
                <w:highlight w:val="yellow"/>
                <w:lang w:val="en-US"/>
              </w:rPr>
              <w:t xml:space="preserve">: În cazul în care documentele ofertelor nu vor avea aplicată semnătura electronică, acestea vor fi respinse, în conformitate cu Lege nr 131 </w:t>
            </w:r>
            <w:proofErr w:type="gramStart"/>
            <w:r w:rsidRPr="00DA39E1">
              <w:rPr>
                <w:i/>
                <w:color w:val="000000"/>
                <w:sz w:val="20"/>
                <w:szCs w:val="20"/>
                <w:highlight w:val="yellow"/>
                <w:lang w:val="en-US"/>
              </w:rPr>
              <w:t>din ,</w:t>
            </w:r>
            <w:proofErr w:type="gramEnd"/>
            <w:r w:rsidRPr="00DA39E1">
              <w:rPr>
                <w:i/>
                <w:color w:val="000000"/>
                <w:sz w:val="20"/>
                <w:szCs w:val="20"/>
                <w:highlight w:val="yellow"/>
                <w:lang w:val="en-US"/>
              </w:rPr>
              <w:t xml:space="preserve">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2D99B6C5" w14:textId="77777777" w:rsidR="006561F1" w:rsidRDefault="006561F1" w:rsidP="000C5DFB">
      <w:pPr>
        <w:jc w:val="right"/>
        <w:rPr>
          <w:noProof w:val="0"/>
        </w:rPr>
      </w:pPr>
    </w:p>
    <w:p w14:paraId="14214467" w14:textId="77777777" w:rsidR="00017CA5" w:rsidRDefault="00017CA5" w:rsidP="000C5DFB">
      <w:pPr>
        <w:jc w:val="right"/>
        <w:rPr>
          <w:noProof w:val="0"/>
        </w:rPr>
      </w:pPr>
    </w:p>
    <w:p w14:paraId="5B49F1DE" w14:textId="77777777" w:rsidR="00017CA5" w:rsidRDefault="00017CA5" w:rsidP="000C5DFB">
      <w:pPr>
        <w:jc w:val="right"/>
        <w:rPr>
          <w:noProof w:val="0"/>
        </w:rPr>
      </w:pPr>
    </w:p>
    <w:p w14:paraId="3ED0B24E" w14:textId="77777777" w:rsidR="00017CA5" w:rsidRDefault="00017CA5" w:rsidP="000C5DFB">
      <w:pPr>
        <w:jc w:val="right"/>
        <w:rPr>
          <w:noProof w:val="0"/>
        </w:rPr>
      </w:pPr>
    </w:p>
    <w:p w14:paraId="67554050" w14:textId="77777777" w:rsidR="00017CA5" w:rsidRDefault="00017CA5" w:rsidP="000C5DFB">
      <w:pPr>
        <w:jc w:val="right"/>
        <w:rPr>
          <w:noProof w:val="0"/>
        </w:rPr>
      </w:pPr>
    </w:p>
    <w:p w14:paraId="4C911F11" w14:textId="77777777" w:rsidR="00017CA5" w:rsidRDefault="00017CA5" w:rsidP="000C5DFB">
      <w:pPr>
        <w:jc w:val="right"/>
        <w:rPr>
          <w:noProof w:val="0"/>
        </w:rPr>
      </w:pPr>
    </w:p>
    <w:p w14:paraId="7661BF7E" w14:textId="77777777" w:rsidR="00017CA5" w:rsidRDefault="00017CA5" w:rsidP="000C5DFB">
      <w:pPr>
        <w:jc w:val="right"/>
        <w:rPr>
          <w:noProof w:val="0"/>
        </w:rPr>
      </w:pPr>
    </w:p>
    <w:p w14:paraId="1EFC2954" w14:textId="77777777" w:rsidR="00017CA5" w:rsidRDefault="00017CA5" w:rsidP="000C5DFB">
      <w:pPr>
        <w:jc w:val="right"/>
        <w:rPr>
          <w:noProof w:val="0"/>
        </w:rPr>
      </w:pPr>
    </w:p>
    <w:p w14:paraId="4ACA4C37" w14:textId="77777777" w:rsidR="00017CA5" w:rsidRDefault="00017CA5" w:rsidP="000C5DFB">
      <w:pPr>
        <w:jc w:val="right"/>
        <w:rPr>
          <w:noProof w:val="0"/>
        </w:rPr>
      </w:pPr>
    </w:p>
    <w:p w14:paraId="4DDAA582" w14:textId="77777777" w:rsidR="00017CA5" w:rsidRDefault="00017CA5" w:rsidP="000C5DFB">
      <w:pPr>
        <w:jc w:val="right"/>
        <w:rPr>
          <w:noProof w:val="0"/>
        </w:rPr>
      </w:pPr>
    </w:p>
    <w:p w14:paraId="580C49A9" w14:textId="77777777" w:rsidR="00017CA5" w:rsidRDefault="00017CA5" w:rsidP="000C5DFB">
      <w:pPr>
        <w:jc w:val="right"/>
        <w:rPr>
          <w:noProof w:val="0"/>
        </w:rPr>
      </w:pPr>
    </w:p>
    <w:p w14:paraId="6A72C5A3" w14:textId="77777777" w:rsidR="00017CA5" w:rsidRDefault="00017CA5" w:rsidP="000C5DFB">
      <w:pPr>
        <w:jc w:val="right"/>
        <w:rPr>
          <w:noProof w:val="0"/>
        </w:rPr>
      </w:pPr>
    </w:p>
    <w:p w14:paraId="5014F7F9" w14:textId="77777777" w:rsidR="00017CA5" w:rsidRDefault="00017CA5" w:rsidP="000C5DFB">
      <w:pPr>
        <w:jc w:val="right"/>
        <w:rPr>
          <w:noProof w:val="0"/>
        </w:rPr>
      </w:pPr>
    </w:p>
    <w:p w14:paraId="4F79EBAA" w14:textId="77777777" w:rsidR="00017CA5" w:rsidRDefault="00017CA5" w:rsidP="000C5DFB">
      <w:pPr>
        <w:jc w:val="right"/>
        <w:rPr>
          <w:noProof w:val="0"/>
        </w:rPr>
      </w:pPr>
    </w:p>
    <w:p w14:paraId="1352BB4B" w14:textId="77777777" w:rsidR="00017CA5" w:rsidRDefault="00017CA5" w:rsidP="000C5DFB">
      <w:pPr>
        <w:jc w:val="right"/>
        <w:rPr>
          <w:noProof w:val="0"/>
        </w:rPr>
      </w:pPr>
    </w:p>
    <w:p w14:paraId="67E7DA40" w14:textId="77777777" w:rsidR="00017CA5" w:rsidRDefault="00017CA5" w:rsidP="000C5DFB">
      <w:pPr>
        <w:jc w:val="right"/>
        <w:rPr>
          <w:noProof w:val="0"/>
        </w:rPr>
      </w:pPr>
    </w:p>
    <w:p w14:paraId="44ACB752" w14:textId="77777777" w:rsidR="00017CA5" w:rsidRDefault="00017CA5" w:rsidP="000C5DFB">
      <w:pPr>
        <w:jc w:val="right"/>
        <w:rPr>
          <w:noProof w:val="0"/>
        </w:rPr>
      </w:pPr>
    </w:p>
    <w:p w14:paraId="43521D80" w14:textId="77777777" w:rsidR="00DA39E1" w:rsidRDefault="00DA39E1" w:rsidP="000C5DFB">
      <w:pPr>
        <w:jc w:val="right"/>
        <w:rPr>
          <w:noProof w:val="0"/>
        </w:rPr>
      </w:pPr>
    </w:p>
    <w:p w14:paraId="4042874D" w14:textId="77777777" w:rsidR="00DA39E1" w:rsidRDefault="00DA39E1" w:rsidP="000C5DFB">
      <w:pPr>
        <w:jc w:val="right"/>
        <w:rPr>
          <w:noProof w:val="0"/>
        </w:rPr>
      </w:pPr>
    </w:p>
    <w:p w14:paraId="534D599B" w14:textId="77777777" w:rsidR="00DA39E1" w:rsidRDefault="00DA39E1" w:rsidP="000C5DFB">
      <w:pPr>
        <w:jc w:val="right"/>
        <w:rPr>
          <w:noProof w:val="0"/>
        </w:rPr>
      </w:pPr>
    </w:p>
    <w:p w14:paraId="41F00881" w14:textId="77777777" w:rsidR="000A7327" w:rsidRDefault="000A7327" w:rsidP="000C5DFB">
      <w:pPr>
        <w:jc w:val="right"/>
        <w:rPr>
          <w:noProof w:val="0"/>
        </w:rPr>
      </w:pPr>
    </w:p>
    <w:p w14:paraId="308325FD" w14:textId="77777777" w:rsidR="000A7327" w:rsidRDefault="000A7327" w:rsidP="000C5DFB">
      <w:pPr>
        <w:jc w:val="right"/>
        <w:rPr>
          <w:noProof w:val="0"/>
        </w:rPr>
      </w:pPr>
    </w:p>
    <w:p w14:paraId="32552EAE" w14:textId="77777777" w:rsidR="000A7327" w:rsidRDefault="000A7327" w:rsidP="000C5DFB">
      <w:pPr>
        <w:jc w:val="right"/>
        <w:rPr>
          <w:noProof w:val="0"/>
        </w:rPr>
      </w:pPr>
    </w:p>
    <w:p w14:paraId="2AACFC03" w14:textId="77777777" w:rsidR="008B4E9C" w:rsidRDefault="008B4E9C" w:rsidP="000C5DFB">
      <w:pPr>
        <w:jc w:val="right"/>
        <w:rPr>
          <w:noProof w:val="0"/>
        </w:rPr>
      </w:pPr>
    </w:p>
    <w:p w14:paraId="494CBA35" w14:textId="77777777" w:rsidR="008B4E9C" w:rsidRDefault="008B4E9C" w:rsidP="000C5DFB">
      <w:pPr>
        <w:jc w:val="right"/>
        <w:rPr>
          <w:noProof w:val="0"/>
        </w:rPr>
      </w:pPr>
    </w:p>
    <w:p w14:paraId="1F906929" w14:textId="77777777" w:rsidR="008B4E9C" w:rsidRDefault="008B4E9C" w:rsidP="000C5DFB">
      <w:pPr>
        <w:jc w:val="right"/>
        <w:rPr>
          <w:noProof w:val="0"/>
        </w:rPr>
      </w:pPr>
    </w:p>
    <w:p w14:paraId="358358DA" w14:textId="77777777" w:rsidR="00006554" w:rsidRDefault="00006554" w:rsidP="000C5DFB">
      <w:pPr>
        <w:jc w:val="right"/>
        <w:rPr>
          <w:noProof w:val="0"/>
        </w:rPr>
      </w:pPr>
    </w:p>
    <w:p w14:paraId="0AF46BA8" w14:textId="77777777" w:rsidR="00006554" w:rsidRDefault="00006554" w:rsidP="000C5DFB">
      <w:pPr>
        <w:jc w:val="right"/>
        <w:rPr>
          <w:noProof w:val="0"/>
        </w:rPr>
      </w:pPr>
    </w:p>
    <w:p w14:paraId="021EFE93" w14:textId="77777777" w:rsidR="008B4E9C" w:rsidRDefault="008B4E9C" w:rsidP="000C5DFB">
      <w:pPr>
        <w:jc w:val="right"/>
        <w:rPr>
          <w:noProof w:val="0"/>
        </w:rPr>
      </w:pPr>
    </w:p>
    <w:p w14:paraId="7A18F51C" w14:textId="77777777" w:rsidR="008B4E9C" w:rsidRDefault="008B4E9C" w:rsidP="000C5DFB">
      <w:pPr>
        <w:jc w:val="right"/>
        <w:rPr>
          <w:noProof w:val="0"/>
        </w:rPr>
      </w:pPr>
    </w:p>
    <w:p w14:paraId="2A803DB8" w14:textId="77777777" w:rsidR="008B4E9C" w:rsidRDefault="008B4E9C" w:rsidP="000C5DFB">
      <w:pPr>
        <w:jc w:val="right"/>
        <w:rPr>
          <w:noProof w:val="0"/>
        </w:rPr>
      </w:pPr>
    </w:p>
    <w:p w14:paraId="08ECA5E7" w14:textId="77777777" w:rsidR="000A7327" w:rsidRDefault="000A7327" w:rsidP="000C5DFB">
      <w:pPr>
        <w:jc w:val="right"/>
        <w:rPr>
          <w:noProof w:val="0"/>
        </w:rPr>
      </w:pPr>
    </w:p>
    <w:p w14:paraId="5B131600" w14:textId="77777777" w:rsidR="003F1E2A" w:rsidRDefault="003F1E2A" w:rsidP="000C5DFB">
      <w:pPr>
        <w:jc w:val="right"/>
        <w:rPr>
          <w:noProof w:val="0"/>
        </w:rPr>
      </w:pPr>
    </w:p>
    <w:p w14:paraId="063FD4FF" w14:textId="77777777" w:rsidR="003F1E2A" w:rsidRDefault="003F1E2A" w:rsidP="000C5DFB">
      <w:pPr>
        <w:jc w:val="right"/>
        <w:rPr>
          <w:noProof w:val="0"/>
        </w:rPr>
      </w:pPr>
    </w:p>
    <w:p w14:paraId="59DAE9B1" w14:textId="77777777" w:rsidR="003F1E2A" w:rsidRDefault="003F1E2A" w:rsidP="000C5DFB">
      <w:pPr>
        <w:jc w:val="right"/>
        <w:rPr>
          <w:noProof w:val="0"/>
        </w:rPr>
      </w:pPr>
    </w:p>
    <w:p w14:paraId="3E4407D6" w14:textId="77777777" w:rsidR="003F1E2A" w:rsidRDefault="003F1E2A" w:rsidP="000C5DFB">
      <w:pPr>
        <w:jc w:val="right"/>
        <w:rPr>
          <w:noProof w:val="0"/>
        </w:rPr>
      </w:pPr>
    </w:p>
    <w:p w14:paraId="52ED8318" w14:textId="77777777" w:rsidR="003F1E2A" w:rsidRDefault="003F1E2A" w:rsidP="000C5DFB">
      <w:pPr>
        <w:jc w:val="right"/>
        <w:rPr>
          <w:noProof w:val="0"/>
        </w:rPr>
      </w:pPr>
    </w:p>
    <w:p w14:paraId="7CCB0E33" w14:textId="77777777" w:rsidR="003F1E2A" w:rsidRDefault="003F1E2A" w:rsidP="000C5DFB">
      <w:pPr>
        <w:jc w:val="right"/>
        <w:rPr>
          <w:noProof w:val="0"/>
        </w:rPr>
      </w:pPr>
    </w:p>
    <w:p w14:paraId="14ECBC9B" w14:textId="77777777" w:rsidR="003F1E2A" w:rsidRDefault="003F1E2A" w:rsidP="000C5DFB">
      <w:pPr>
        <w:jc w:val="right"/>
        <w:rPr>
          <w:noProof w:val="0"/>
        </w:rPr>
      </w:pPr>
    </w:p>
    <w:p w14:paraId="590C465F" w14:textId="77777777" w:rsidR="003F1E2A" w:rsidRDefault="003F1E2A" w:rsidP="000C5DFB">
      <w:pPr>
        <w:jc w:val="right"/>
        <w:rPr>
          <w:noProof w:val="0"/>
        </w:rPr>
      </w:pPr>
    </w:p>
    <w:p w14:paraId="46F48FF7" w14:textId="77777777" w:rsidR="003F1E2A" w:rsidRDefault="003F1E2A" w:rsidP="000C5DFB">
      <w:pPr>
        <w:jc w:val="right"/>
        <w:rPr>
          <w:noProof w:val="0"/>
        </w:rPr>
      </w:pPr>
    </w:p>
    <w:p w14:paraId="2F43CE53" w14:textId="77777777" w:rsidR="003F1E2A" w:rsidRDefault="003F1E2A" w:rsidP="000C5DFB">
      <w:pPr>
        <w:jc w:val="right"/>
        <w:rPr>
          <w:noProof w:val="0"/>
        </w:rPr>
      </w:pPr>
    </w:p>
    <w:p w14:paraId="574F0697" w14:textId="77777777" w:rsidR="003F1E2A" w:rsidRDefault="003F1E2A" w:rsidP="000C5DFB">
      <w:pPr>
        <w:jc w:val="right"/>
        <w:rPr>
          <w:noProof w:val="0"/>
        </w:rPr>
      </w:pPr>
    </w:p>
    <w:p w14:paraId="0DBCB0CA" w14:textId="77777777" w:rsidR="003F1E2A" w:rsidRDefault="003F1E2A" w:rsidP="000C5DFB">
      <w:pPr>
        <w:jc w:val="right"/>
        <w:rPr>
          <w:noProof w:val="0"/>
        </w:rPr>
      </w:pPr>
    </w:p>
    <w:p w14:paraId="1AD6F85F" w14:textId="77777777" w:rsidR="003F1E2A" w:rsidRDefault="003F1E2A"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10545" w:type="dxa"/>
        <w:tblInd w:w="-426" w:type="dxa"/>
        <w:tblLayout w:type="fixed"/>
        <w:tblLook w:val="04A0" w:firstRow="1" w:lastRow="0" w:firstColumn="1" w:lastColumn="0" w:noHBand="0" w:noVBand="1"/>
      </w:tblPr>
      <w:tblGrid>
        <w:gridCol w:w="10545"/>
      </w:tblGrid>
      <w:tr w:rsidR="00A20ACF" w:rsidRPr="00EC30C2" w14:paraId="4EE84C8A" w14:textId="77777777" w:rsidTr="00006554">
        <w:trPr>
          <w:trHeight w:val="704"/>
        </w:trPr>
        <w:tc>
          <w:tcPr>
            <w:tcW w:w="10545"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2ED49EC1"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564FD3">
              <w:rPr>
                <w:b/>
              </w:rPr>
              <w:t xml:space="preserve"> COP</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16F6996C" w:rsidR="00460653" w:rsidRPr="00FF430B" w:rsidRDefault="00460653" w:rsidP="00385C85">
            <w:pPr>
              <w:tabs>
                <w:tab w:val="left" w:pos="567"/>
                <w:tab w:val="right" w:pos="9531"/>
              </w:tabs>
              <w:jc w:val="both"/>
            </w:pPr>
            <w:r w:rsidRPr="00564FD3">
              <w:rPr>
                <w:lang w:val="en-US"/>
              </w:rPr>
              <w:t>Prezentul contract este încheiat în urma procedurii de achiziție nr. ________________ din data___________________,</w:t>
            </w:r>
            <w:r w:rsidR="00564FD3" w:rsidRPr="00583905">
              <w:rPr>
                <w:b/>
                <w:bCs/>
                <w:i/>
                <w:lang w:val="en-US"/>
              </w:rPr>
              <w:t xml:space="preserve"> </w:t>
            </w:r>
            <w:r w:rsidR="003F1E2A" w:rsidRPr="008265FF">
              <w:rPr>
                <w:b/>
                <w:bCs/>
                <w:sz w:val="22"/>
                <w:szCs w:val="22"/>
                <w:lang w:val="en-US"/>
              </w:rPr>
              <w:t xml:space="preserve">Reabilitarea unui sector de drum din str.Trandafirilor cuprins </w:t>
            </w:r>
            <w:r w:rsidR="003F1E2A" w:rsidRPr="008265FF">
              <w:rPr>
                <w:b/>
                <w:bCs/>
                <w:sz w:val="22"/>
                <w:szCs w:val="22"/>
              </w:rPr>
              <w:t>î</w:t>
            </w:r>
            <w:r w:rsidR="003F1E2A" w:rsidRPr="008265FF">
              <w:rPr>
                <w:b/>
                <w:bCs/>
                <w:sz w:val="22"/>
                <w:szCs w:val="22"/>
                <w:lang w:val="en-US"/>
              </w:rPr>
              <w:t>ntre str</w:t>
            </w:r>
            <w:r w:rsidR="003F1E2A" w:rsidRPr="008265FF">
              <w:rPr>
                <w:b/>
                <w:bCs/>
                <w:sz w:val="22"/>
                <w:szCs w:val="22"/>
              </w:rPr>
              <w:t>.</w:t>
            </w:r>
            <w:r w:rsidR="003F1E2A" w:rsidRPr="008265FF">
              <w:rPr>
                <w:b/>
                <w:bCs/>
                <w:sz w:val="22"/>
                <w:szCs w:val="22"/>
                <w:lang w:val="en-US"/>
              </w:rPr>
              <w:t xml:space="preserve"> Boto</w:t>
            </w:r>
            <w:r w:rsidR="003F1E2A" w:rsidRPr="008265FF">
              <w:rPr>
                <w:b/>
                <w:bCs/>
                <w:sz w:val="22"/>
                <w:szCs w:val="22"/>
              </w:rPr>
              <w:t>ș</w:t>
            </w:r>
            <w:r w:rsidR="003F1E2A" w:rsidRPr="008265FF">
              <w:rPr>
                <w:b/>
                <w:bCs/>
                <w:sz w:val="22"/>
                <w:szCs w:val="22"/>
                <w:lang w:val="en-US"/>
              </w:rPr>
              <w:t xml:space="preserve">ani </w:t>
            </w:r>
            <w:r w:rsidR="003F1E2A" w:rsidRPr="008265FF">
              <w:rPr>
                <w:b/>
                <w:bCs/>
                <w:sz w:val="22"/>
                <w:szCs w:val="22"/>
              </w:rPr>
              <w:t>ș</w:t>
            </w:r>
            <w:r w:rsidR="003F1E2A" w:rsidRPr="008265FF">
              <w:rPr>
                <w:b/>
                <w:bCs/>
                <w:sz w:val="22"/>
                <w:szCs w:val="22"/>
                <w:lang w:val="en-US"/>
              </w:rPr>
              <w:t>i str. B.P.Hajdeu</w:t>
            </w:r>
            <w:r w:rsidR="003F1E2A" w:rsidRPr="008265FF">
              <w:rPr>
                <w:b/>
                <w:bCs/>
                <w:sz w:val="22"/>
                <w:szCs w:val="22"/>
              </w:rPr>
              <w:t>, com. Stăuceni mun. Chișinău</w:t>
            </w:r>
            <w:r w:rsidR="00564FD3" w:rsidRPr="00F40F38">
              <w:t>, cu sediul</w:t>
            </w:r>
            <w:r w:rsidR="00564FD3">
              <w:t xml:space="preserve"> în Republica Moldova, MD-4839,</w:t>
            </w:r>
            <w:r w:rsidR="00564FD3" w:rsidRPr="00F40F38">
              <w:t xml:space="preserve"> mun. Chişinău, comuna Stăuceni, str. A. Matevici, 13, telefon/fax:</w:t>
            </w:r>
            <w:r w:rsidR="00564FD3" w:rsidRPr="0087056A">
              <w:t xml:space="preserve"> 022326976, e-mail: stauceni1842@mail.ru, reprezentat prin Primarul comunei Stăuceni dnul </w:t>
            </w:r>
            <w:r w:rsidR="00564FD3">
              <w:rPr>
                <w:b/>
              </w:rPr>
              <w:t>Alexandr VORNICU</w:t>
            </w:r>
            <w:r w:rsidR="00564FD3" w:rsidRPr="0087056A">
              <w:t>, în calitate de Beneficiar, pe de o parte</w:t>
            </w:r>
            <w:r w:rsidR="00B51B6E" w:rsidRPr="00FF430B">
              <w:t>,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564FD3" w:rsidRDefault="00460653" w:rsidP="00385C85">
            <w:pPr>
              <w:pStyle w:val="af2"/>
              <w:tabs>
                <w:tab w:val="left" w:pos="567"/>
              </w:tabs>
              <w:ind w:firstLine="0"/>
              <w:rPr>
                <w:sz w:val="20"/>
                <w:szCs w:val="20"/>
                <w:lang w:val="en-US"/>
              </w:rPr>
            </w:pPr>
            <w:proofErr w:type="gramStart"/>
            <w:r w:rsidRPr="00564FD3">
              <w:rPr>
                <w:lang w:val="en-US"/>
              </w:rPr>
              <w:t>telefon</w:t>
            </w:r>
            <w:proofErr w:type="gramEnd"/>
            <w:r w:rsidRPr="00564FD3">
              <w:rPr>
                <w:lang w:val="en-US"/>
              </w:rPr>
              <w:t>: ______________, fax: _____________,</w:t>
            </w:r>
            <w:r w:rsidR="00DF4DCF" w:rsidRPr="00564FD3">
              <w:rPr>
                <w:lang w:val="en-US"/>
              </w:rPr>
              <w:t xml:space="preserve"> </w:t>
            </w:r>
            <w:r w:rsidR="009157BF" w:rsidRPr="00564FD3">
              <w:rPr>
                <w:lang w:val="en-US"/>
              </w:rPr>
              <w:t>IDNO</w:t>
            </w:r>
            <w:r w:rsidRPr="00564FD3">
              <w:rPr>
                <w:lang w:val="en-US"/>
              </w:rPr>
              <w:t xml:space="preserve">________________ autorizat pentru activitatea în construcţii: autorizaţia nr. _______ </w:t>
            </w:r>
            <w:proofErr w:type="gramStart"/>
            <w:r w:rsidR="0016369C" w:rsidRPr="00564FD3">
              <w:rPr>
                <w:lang w:val="en-US"/>
              </w:rPr>
              <w:t>din</w:t>
            </w:r>
            <w:proofErr w:type="gramEnd"/>
            <w:r w:rsidR="0016369C" w:rsidRPr="00564FD3">
              <w:rPr>
                <w:lang w:val="en-US"/>
              </w:rPr>
              <w:t xml:space="preserve"> „</w:t>
            </w:r>
            <w:r w:rsidRPr="00564FD3">
              <w:rPr>
                <w:lang w:val="en-US"/>
              </w:rPr>
              <w:t>__”______________20__, eliberată de __________________,pe un termen de ____</w:t>
            </w:r>
            <w:r w:rsidR="0016369C" w:rsidRPr="00564FD3">
              <w:rPr>
                <w:lang w:val="en-US"/>
              </w:rPr>
              <w:t xml:space="preserve"> ani, pentru genurile de </w:t>
            </w:r>
            <w:r w:rsidRPr="00564FD3">
              <w:rPr>
                <w:lang w:val="en-US"/>
              </w:rPr>
              <w:t>activitate___________________________________,</w:t>
            </w:r>
            <w:r w:rsidR="00CD0EA7" w:rsidRPr="00564FD3">
              <w:rPr>
                <w:lang w:val="en-US"/>
              </w:rPr>
              <w:t xml:space="preserve"> reprezentat prin </w:t>
            </w:r>
            <w:r w:rsidRPr="00564FD3">
              <w:rPr>
                <w:lang w:val="en-US"/>
              </w:rPr>
              <w:t>__________________</w:t>
            </w:r>
            <w:r w:rsidR="00CD0EA7" w:rsidRPr="00564FD3">
              <w:rPr>
                <w:lang w:val="en-US"/>
              </w:rPr>
              <w:t>__________________</w:t>
            </w:r>
            <w:r w:rsidRPr="00564FD3">
              <w:rPr>
                <w:lang w:val="en-US"/>
              </w:rPr>
              <w:t>_, în calitate</w:t>
            </w:r>
            <w:r w:rsidR="00CD0EA7" w:rsidRPr="00564FD3">
              <w:rPr>
                <w:lang w:val="en-US"/>
              </w:rPr>
              <w:t xml:space="preserve"> de Antreprenor, pe de altă parte.</w:t>
            </w:r>
          </w:p>
          <w:p w14:paraId="43F2E82E" w14:textId="77777777" w:rsidR="001A5517" w:rsidRPr="00564FD3" w:rsidRDefault="00460653" w:rsidP="00385C85">
            <w:pPr>
              <w:pStyle w:val="af2"/>
              <w:tabs>
                <w:tab w:val="left" w:pos="567"/>
              </w:tabs>
              <w:ind w:firstLine="0"/>
              <w:rPr>
                <w:sz w:val="20"/>
                <w:szCs w:val="20"/>
                <w:lang w:val="en-US"/>
              </w:rPr>
            </w:pPr>
            <w:r w:rsidRPr="00564FD3">
              <w:rPr>
                <w:sz w:val="20"/>
                <w:szCs w:val="20"/>
                <w:lang w:val="en-US"/>
              </w:rPr>
              <w:t xml:space="preserve"> (numele şi</w:t>
            </w:r>
            <w:r w:rsidR="005D4B79" w:rsidRPr="00564FD3">
              <w:rPr>
                <w:sz w:val="20"/>
                <w:szCs w:val="20"/>
                <w:lang w:val="en-US"/>
              </w:rPr>
              <w:t xml:space="preserve"> </w:t>
            </w:r>
            <w:r w:rsidRPr="00564FD3">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6F46A6EE"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3F1E2A" w:rsidRPr="008265FF">
              <w:rPr>
                <w:b/>
                <w:bCs/>
                <w:sz w:val="22"/>
                <w:szCs w:val="22"/>
                <w:lang w:val="en-US"/>
              </w:rPr>
              <w:t xml:space="preserve">Reabilitarea unui sector de drum din str.Trandafirilor cuprins </w:t>
            </w:r>
            <w:r w:rsidR="003F1E2A" w:rsidRPr="008265FF">
              <w:rPr>
                <w:b/>
                <w:bCs/>
                <w:sz w:val="22"/>
                <w:szCs w:val="22"/>
              </w:rPr>
              <w:t>î</w:t>
            </w:r>
            <w:r w:rsidR="003F1E2A" w:rsidRPr="008265FF">
              <w:rPr>
                <w:b/>
                <w:bCs/>
                <w:sz w:val="22"/>
                <w:szCs w:val="22"/>
                <w:lang w:val="en-US"/>
              </w:rPr>
              <w:t>ntre str</w:t>
            </w:r>
            <w:r w:rsidR="003F1E2A" w:rsidRPr="008265FF">
              <w:rPr>
                <w:b/>
                <w:bCs/>
                <w:sz w:val="22"/>
                <w:szCs w:val="22"/>
              </w:rPr>
              <w:t>.</w:t>
            </w:r>
            <w:r w:rsidR="003F1E2A" w:rsidRPr="008265FF">
              <w:rPr>
                <w:b/>
                <w:bCs/>
                <w:sz w:val="22"/>
                <w:szCs w:val="22"/>
                <w:lang w:val="en-US"/>
              </w:rPr>
              <w:t xml:space="preserve"> Boto</w:t>
            </w:r>
            <w:r w:rsidR="003F1E2A" w:rsidRPr="008265FF">
              <w:rPr>
                <w:b/>
                <w:bCs/>
                <w:sz w:val="22"/>
                <w:szCs w:val="22"/>
              </w:rPr>
              <w:t>ș</w:t>
            </w:r>
            <w:r w:rsidR="003F1E2A" w:rsidRPr="008265FF">
              <w:rPr>
                <w:b/>
                <w:bCs/>
                <w:sz w:val="22"/>
                <w:szCs w:val="22"/>
                <w:lang w:val="en-US"/>
              </w:rPr>
              <w:t xml:space="preserve">ani </w:t>
            </w:r>
            <w:r w:rsidR="003F1E2A" w:rsidRPr="008265FF">
              <w:rPr>
                <w:b/>
                <w:bCs/>
                <w:sz w:val="22"/>
                <w:szCs w:val="22"/>
              </w:rPr>
              <w:t>ș</w:t>
            </w:r>
            <w:r w:rsidR="003F1E2A" w:rsidRPr="008265FF">
              <w:rPr>
                <w:b/>
                <w:bCs/>
                <w:sz w:val="22"/>
                <w:szCs w:val="22"/>
                <w:lang w:val="en-US"/>
              </w:rPr>
              <w:t>i str. B.P.Hajdeu</w:t>
            </w:r>
            <w:r w:rsidR="003F1E2A" w:rsidRPr="008265FF">
              <w:rPr>
                <w:b/>
                <w:bCs/>
                <w:sz w:val="22"/>
                <w:szCs w:val="22"/>
              </w:rPr>
              <w:t>, com. Stăuceni mun. Chișinău</w:t>
            </w:r>
            <w:r w:rsidR="00D5587B"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08DA3C76" w:rsidR="00460653" w:rsidRPr="00564FD3" w:rsidRDefault="00A156C0" w:rsidP="00196AB4">
            <w:pPr>
              <w:pStyle w:val="af2"/>
              <w:tabs>
                <w:tab w:val="left" w:pos="567"/>
              </w:tabs>
              <w:spacing w:line="276" w:lineRule="auto"/>
              <w:ind w:firstLine="0"/>
              <w:rPr>
                <w:lang w:val="en-US"/>
              </w:rPr>
            </w:pPr>
            <w:r w:rsidRPr="00564FD3">
              <w:rPr>
                <w:lang w:val="en-US"/>
              </w:rPr>
              <w:t xml:space="preserve">2.1. </w:t>
            </w:r>
            <w:r w:rsidR="00460653" w:rsidRPr="00564FD3">
              <w:rPr>
                <w:lang w:val="en-US"/>
              </w:rPr>
              <w:t xml:space="preserve">Durata de execuţie a lucrărilor contractate este de </w:t>
            </w:r>
            <w:r w:rsidR="003F1E2A">
              <w:rPr>
                <w:lang w:val="en-US"/>
              </w:rPr>
              <w:t>45</w:t>
            </w:r>
            <w:bookmarkStart w:id="15" w:name="_GoBack"/>
            <w:bookmarkEnd w:id="15"/>
            <w:r w:rsidR="006561F1">
              <w:rPr>
                <w:lang w:val="en-US"/>
              </w:rPr>
              <w:t xml:space="preserve"> de</w:t>
            </w:r>
            <w:r w:rsidR="00EB65F6" w:rsidRPr="00564FD3">
              <w:rPr>
                <w:lang w:val="en-US"/>
              </w:rPr>
              <w:t xml:space="preserve"> zile___</w:t>
            </w:r>
            <w:r w:rsidR="00460653" w:rsidRPr="00564FD3">
              <w:rPr>
                <w:lang w:val="en-US"/>
              </w:rPr>
              <w:t xml:space="preserve">după primirea ordinului de începere </w:t>
            </w:r>
            <w:proofErr w:type="gramStart"/>
            <w:r w:rsidR="00460653" w:rsidRPr="00564FD3">
              <w:rPr>
                <w:lang w:val="en-US"/>
              </w:rPr>
              <w:t>a</w:t>
            </w:r>
            <w:proofErr w:type="gramEnd"/>
            <w:r w:rsidR="00460653" w:rsidRPr="00564FD3">
              <w:rPr>
                <w:lang w:val="en-US"/>
              </w:rPr>
              <w:t xml:space="preserve"> execuţiei</w:t>
            </w:r>
            <w:r w:rsidR="005D4B79" w:rsidRPr="00564FD3">
              <w:rPr>
                <w:lang w:val="en-US"/>
              </w:rPr>
              <w:t xml:space="preserve"> </w:t>
            </w:r>
            <w:r w:rsidR="00460653" w:rsidRPr="00564FD3">
              <w:rPr>
                <w:lang w:val="en-US"/>
              </w:rPr>
              <w:t>şi asigurării lucrului ritmic de către beneficiar</w:t>
            </w:r>
            <w:r w:rsidR="005D4B79" w:rsidRPr="00564FD3">
              <w:rPr>
                <w:lang w:val="en-US"/>
              </w:rPr>
              <w:t>-</w:t>
            </w:r>
            <w:r w:rsidR="00460653" w:rsidRPr="00564FD3">
              <w:rPr>
                <w:lang w:val="en-US"/>
              </w:rPr>
              <w:t>ordonatorul de credite.</w:t>
            </w:r>
          </w:p>
          <w:p w14:paraId="0D18755A"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2.2. </w:t>
            </w:r>
            <w:r w:rsidR="00460653" w:rsidRPr="00564FD3">
              <w:rPr>
                <w:lang w:val="en-US"/>
              </w:rPr>
              <w:t xml:space="preserve">Graficul de execuţie a lucrărilor se va efectua conform specificaţiei din anexa </w:t>
            </w:r>
            <w:r w:rsidR="009157BF" w:rsidRPr="00564FD3">
              <w:rPr>
                <w:lang w:val="en-US"/>
              </w:rPr>
              <w:t xml:space="preserve">la </w:t>
            </w:r>
            <w:r w:rsidR="00460653" w:rsidRPr="00564FD3">
              <w:rPr>
                <w:lang w:val="en-US"/>
              </w:rPr>
              <w:t xml:space="preserve">prezentul contract. </w:t>
            </w:r>
          </w:p>
          <w:p w14:paraId="7E5AA4F4"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2.3. </w:t>
            </w:r>
            <w:r w:rsidR="00460653" w:rsidRPr="00564FD3">
              <w:rPr>
                <w:lang w:val="en-US"/>
              </w:rPr>
              <w:t xml:space="preserve">Perioada de execuţie poate fi prelungită </w:t>
            </w:r>
            <w:r w:rsidR="00EB65F6" w:rsidRPr="00564FD3">
              <w:rPr>
                <w:lang w:val="en-US"/>
              </w:rPr>
              <w:t xml:space="preserve">sau suspendată </w:t>
            </w:r>
            <w:r w:rsidR="00460653" w:rsidRPr="00564FD3">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lastRenderedPageBreak/>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2.4. </w:t>
            </w:r>
            <w:r w:rsidR="00460653" w:rsidRPr="00564FD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2.5. </w:t>
            </w:r>
            <w:r w:rsidR="00460653" w:rsidRPr="00564FD3">
              <w:rPr>
                <w:lang w:val="en-US"/>
              </w:rPr>
              <w:t xml:space="preserve">La terminarea lucrărilor, Antreprenorul </w:t>
            </w:r>
            <w:r w:rsidR="00183D79" w:rsidRPr="00564FD3">
              <w:rPr>
                <w:lang w:val="en-US"/>
              </w:rPr>
              <w:t>va notifica Beneficiarul că su</w:t>
            </w:r>
            <w:r w:rsidR="00460653" w:rsidRPr="00564FD3">
              <w:rPr>
                <w:lang w:val="en-US"/>
              </w:rPr>
              <w:t xml:space="preserve">nt îndeplinite condiţiile de recepţie, solicitând convocarea comisiei. În baza acestei notificări, Beneficiarul va convoca comisia </w:t>
            </w:r>
            <w:proofErr w:type="gramStart"/>
            <w:r w:rsidR="00460653" w:rsidRPr="00564FD3">
              <w:rPr>
                <w:lang w:val="en-US"/>
              </w:rPr>
              <w:t>de  recepţie</w:t>
            </w:r>
            <w:proofErr w:type="gramEnd"/>
            <w:r w:rsidR="00460653" w:rsidRPr="00564FD3">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564FD3" w:rsidRDefault="00E503F9" w:rsidP="00196AB4">
            <w:pPr>
              <w:pStyle w:val="af2"/>
              <w:tabs>
                <w:tab w:val="left" w:pos="321"/>
              </w:tabs>
              <w:spacing w:line="276" w:lineRule="auto"/>
              <w:ind w:firstLine="0"/>
              <w:rPr>
                <w:lang w:val="en-US"/>
              </w:rPr>
            </w:pPr>
            <w:r w:rsidRPr="00564FD3">
              <w:rPr>
                <w:lang w:val="en-US"/>
              </w:rPr>
              <w:t>3.2</w:t>
            </w:r>
            <w:proofErr w:type="gramStart"/>
            <w:r w:rsidR="00A156C0" w:rsidRPr="00564FD3">
              <w:rPr>
                <w:lang w:val="en-US"/>
              </w:rPr>
              <w:t>.</w:t>
            </w:r>
            <w:r w:rsidR="00460653" w:rsidRPr="00564FD3">
              <w:rPr>
                <w:lang w:val="en-US"/>
              </w:rPr>
              <w:t>Achitările</w:t>
            </w:r>
            <w:proofErr w:type="gramEnd"/>
            <w:r w:rsidR="00460653" w:rsidRPr="00564FD3">
              <w:rPr>
                <w:lang w:val="en-US"/>
              </w:rPr>
              <w:t xml:space="preserve"> vor fi efectuate prin transfer în baza facturilor fiscale, după primirea proceselor </w:t>
            </w:r>
            <w:r w:rsidR="00A156C0" w:rsidRPr="00564FD3">
              <w:rPr>
                <w:lang w:val="en-US"/>
              </w:rPr>
              <w:t>–</w:t>
            </w:r>
            <w:r w:rsidR="00460653" w:rsidRPr="00564FD3">
              <w:rPr>
                <w:lang w:val="en-US"/>
              </w:rPr>
              <w:t xml:space="preserve"> verbale de recepţie a lucrărilor executate, semnate şi</w:t>
            </w:r>
            <w:r w:rsidR="00995AF6" w:rsidRPr="00564FD3">
              <w:rPr>
                <w:lang w:val="en-US"/>
              </w:rPr>
              <w:t xml:space="preserve"> acceptate de către Beneficiar.</w:t>
            </w:r>
          </w:p>
          <w:p w14:paraId="4312716F" w14:textId="77777777" w:rsidR="00A946E0" w:rsidRPr="00564FD3" w:rsidRDefault="00A156C0" w:rsidP="00196AB4">
            <w:pPr>
              <w:pStyle w:val="af2"/>
              <w:tabs>
                <w:tab w:val="left" w:pos="37"/>
              </w:tabs>
              <w:spacing w:line="276" w:lineRule="auto"/>
              <w:ind w:firstLine="0"/>
              <w:rPr>
                <w:lang w:val="en-US"/>
              </w:rPr>
            </w:pPr>
            <w:r w:rsidRPr="00564FD3">
              <w:rPr>
                <w:lang w:val="en-US"/>
              </w:rPr>
              <w:t xml:space="preserve">3.3. </w:t>
            </w:r>
            <w:r w:rsidR="00460653" w:rsidRPr="00564FD3">
              <w:rPr>
                <w:lang w:val="en-US"/>
              </w:rPr>
              <w:t>Beneficiarul va verifica procesele</w:t>
            </w:r>
            <w:r w:rsidR="009E719D" w:rsidRPr="00564FD3">
              <w:rPr>
                <w:lang w:val="en-US"/>
              </w:rPr>
              <w:t>-</w:t>
            </w:r>
            <w:r w:rsidR="00460653" w:rsidRPr="00564FD3">
              <w:rPr>
                <w:lang w:val="en-US"/>
              </w:rPr>
              <w:t xml:space="preserve">verbale de recepție a lucrărilor executate în termen de </w:t>
            </w:r>
            <w:r w:rsidR="00684D44" w:rsidRPr="00564FD3">
              <w:rPr>
                <w:lang w:val="en-US"/>
              </w:rPr>
              <w:t>…..</w:t>
            </w:r>
            <w:r w:rsidR="00460653" w:rsidRPr="00564FD3">
              <w:rPr>
                <w:lang w:val="en-US"/>
              </w:rPr>
              <w:t xml:space="preserve"> </w:t>
            </w:r>
            <w:proofErr w:type="gramStart"/>
            <w:r w:rsidR="00460653" w:rsidRPr="00564FD3">
              <w:rPr>
                <w:lang w:val="en-US"/>
              </w:rPr>
              <w:t>zile</w:t>
            </w:r>
            <w:proofErr w:type="gramEnd"/>
            <w:r w:rsidR="00460653" w:rsidRPr="00564FD3">
              <w:rPr>
                <w:lang w:val="en-US"/>
              </w:rPr>
              <w:t xml:space="preserve"> calendaristice de la primirea acestora de la Antreprenor.</w:t>
            </w:r>
          </w:p>
          <w:p w14:paraId="3596857E" w14:textId="77777777" w:rsidR="00A946E0" w:rsidRPr="00564FD3" w:rsidRDefault="00316769" w:rsidP="00196AB4">
            <w:pPr>
              <w:pStyle w:val="af2"/>
              <w:tabs>
                <w:tab w:val="left" w:pos="37"/>
              </w:tabs>
              <w:spacing w:line="276" w:lineRule="auto"/>
              <w:ind w:firstLine="0"/>
              <w:rPr>
                <w:lang w:val="en-US"/>
              </w:rPr>
            </w:pPr>
            <w:r w:rsidRPr="00564FD3">
              <w:rPr>
                <w:lang w:val="en-US"/>
              </w:rPr>
              <w:t>3.4</w:t>
            </w:r>
            <w:r w:rsidR="00A156C0" w:rsidRPr="00564FD3">
              <w:rPr>
                <w:lang w:val="en-US"/>
              </w:rPr>
              <w:t xml:space="preserve">. </w:t>
            </w:r>
            <w:r w:rsidR="00460653" w:rsidRPr="00564FD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64FD3">
              <w:rPr>
                <w:lang w:val="en-US"/>
              </w:rPr>
              <w:t>u su</w:t>
            </w:r>
            <w:r w:rsidR="00460653" w:rsidRPr="00564FD3">
              <w:rPr>
                <w:lang w:val="en-US"/>
              </w:rPr>
              <w:t xml:space="preserve">nt în litigiu va fi plătită imediat. </w:t>
            </w:r>
          </w:p>
          <w:p w14:paraId="6A8C0844" w14:textId="77777777" w:rsidR="00E503F9" w:rsidRPr="00564FD3" w:rsidRDefault="00316769" w:rsidP="00196AB4">
            <w:pPr>
              <w:pStyle w:val="af2"/>
              <w:tabs>
                <w:tab w:val="left" w:pos="37"/>
              </w:tabs>
              <w:spacing w:line="276" w:lineRule="auto"/>
              <w:ind w:firstLine="0"/>
              <w:rPr>
                <w:lang w:val="en-US"/>
              </w:rPr>
            </w:pPr>
            <w:r w:rsidRPr="00564FD3">
              <w:rPr>
                <w:lang w:val="en-US"/>
              </w:rPr>
              <w:t>3.5</w:t>
            </w:r>
            <w:proofErr w:type="gramStart"/>
            <w:r w:rsidR="00A156C0" w:rsidRPr="00564FD3">
              <w:rPr>
                <w:lang w:val="en-US"/>
              </w:rPr>
              <w:t>.</w:t>
            </w:r>
            <w:r w:rsidR="00460653" w:rsidRPr="00564FD3">
              <w:rPr>
                <w:lang w:val="en-US"/>
              </w:rPr>
              <w:t>Lucrările</w:t>
            </w:r>
            <w:proofErr w:type="gramEnd"/>
            <w:r w:rsidR="00460653" w:rsidRPr="00564FD3">
              <w:rPr>
                <w:lang w:val="en-US"/>
              </w:rPr>
              <w:t xml:space="preserve"> nu </w:t>
            </w:r>
            <w:r w:rsidR="00183D79" w:rsidRPr="00564FD3">
              <w:rPr>
                <w:lang w:val="en-US"/>
              </w:rPr>
              <w:t>vor fi considerate finalizate pâ</w:t>
            </w:r>
            <w:r w:rsidR="00460653" w:rsidRPr="00564FD3">
              <w:rPr>
                <w:lang w:val="en-US"/>
              </w:rPr>
              <w:t>nă</w:t>
            </w:r>
            <w:r w:rsidR="00183D79" w:rsidRPr="00564FD3">
              <w:rPr>
                <w:lang w:val="en-US"/>
              </w:rPr>
              <w:t xml:space="preserve"> câ</w:t>
            </w:r>
            <w:r w:rsidR="00460653" w:rsidRPr="00564FD3">
              <w:rPr>
                <w:lang w:val="en-US"/>
              </w:rPr>
              <w:t xml:space="preserve">nd procesul-verbal de recepţie la terminarea lucrărilor  nu va fi semnat de comisia de recepţie, care confirmă că lucrările au fost executate </w:t>
            </w:r>
            <w:r w:rsidR="00A946E0" w:rsidRPr="00564FD3">
              <w:rPr>
                <w:lang w:val="en-US"/>
              </w:rPr>
              <w:t>conform contractului.</w:t>
            </w:r>
          </w:p>
          <w:p w14:paraId="1925FC36" w14:textId="77777777" w:rsidR="00267805" w:rsidRPr="00564FD3" w:rsidRDefault="00316769" w:rsidP="00A101F6">
            <w:pPr>
              <w:pStyle w:val="af2"/>
              <w:tabs>
                <w:tab w:val="left" w:pos="37"/>
              </w:tabs>
              <w:spacing w:line="276" w:lineRule="auto"/>
              <w:ind w:firstLine="0"/>
              <w:rPr>
                <w:lang w:val="en-US"/>
              </w:rPr>
            </w:pPr>
            <w:r w:rsidRPr="00564FD3">
              <w:rPr>
                <w:lang w:val="en-US"/>
              </w:rPr>
              <w:t>3.6</w:t>
            </w:r>
            <w:proofErr w:type="gramStart"/>
            <w:r w:rsidR="00A227F2" w:rsidRPr="00564FD3">
              <w:rPr>
                <w:lang w:val="en-US"/>
              </w:rPr>
              <w:t>.Garanţia</w:t>
            </w:r>
            <w:proofErr w:type="gramEnd"/>
            <w:r w:rsidR="00A227F2" w:rsidRPr="00564FD3">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14:paraId="61495F7C" w14:textId="77777777" w:rsidR="00A156C0" w:rsidRPr="00564FD3"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w:t>
            </w:r>
            <w:r w:rsidR="00460653" w:rsidRPr="00FF430B">
              <w:lastRenderedPageBreak/>
              <w:t xml:space="preserve">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564FD3" w:rsidRDefault="00A101F6" w:rsidP="00371806">
            <w:pPr>
              <w:pStyle w:val="af2"/>
              <w:tabs>
                <w:tab w:val="left" w:pos="567"/>
              </w:tabs>
              <w:spacing w:line="276" w:lineRule="auto"/>
              <w:ind w:firstLine="0"/>
              <w:rPr>
                <w:lang w:val="en-US"/>
              </w:rPr>
            </w:pPr>
            <w:r w:rsidRPr="00564FD3">
              <w:rPr>
                <w:lang w:val="en-US"/>
              </w:rPr>
              <w:t xml:space="preserve">4.3. </w:t>
            </w:r>
            <w:r w:rsidR="00D7570D" w:rsidRPr="00564FD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4.4. </w:t>
            </w:r>
            <w:r w:rsidR="00460653" w:rsidRPr="00564FD3">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564FD3" w:rsidRDefault="00A101F6" w:rsidP="00196AB4">
            <w:pPr>
              <w:pStyle w:val="af2"/>
              <w:tabs>
                <w:tab w:val="left" w:pos="567"/>
              </w:tabs>
              <w:spacing w:line="276" w:lineRule="auto"/>
              <w:ind w:firstLine="0"/>
              <w:rPr>
                <w:lang w:val="en-US"/>
              </w:rPr>
            </w:pPr>
            <w:r w:rsidRPr="00564FD3">
              <w:rPr>
                <w:lang w:val="en-US"/>
              </w:rPr>
              <w:t xml:space="preserve">4.5. </w:t>
            </w:r>
            <w:r w:rsidR="00460653" w:rsidRPr="00564FD3">
              <w:rPr>
                <w:lang w:val="en-US"/>
              </w:rPr>
              <w:t>Desenele, calculele, verificările calculelor, caietele de măsurări (ataşamentele) şi alte documente, pe care Beneficiarul sau Antreprenorul trebuie să le întocmească şi</w:t>
            </w:r>
            <w:r w:rsidR="005D4B79" w:rsidRPr="00564FD3">
              <w:rPr>
                <w:lang w:val="en-US"/>
              </w:rPr>
              <w:t xml:space="preserve"> </w:t>
            </w:r>
            <w:r w:rsidR="00460653" w:rsidRPr="00564FD3">
              <w:rPr>
                <w:lang w:val="en-US"/>
              </w:rPr>
              <w:t>s</w:t>
            </w:r>
            <w:r w:rsidR="00183D79" w:rsidRPr="00564FD3">
              <w:rPr>
                <w:lang w:val="en-US"/>
              </w:rPr>
              <w:t>u</w:t>
            </w:r>
            <w:r w:rsidR="00460653" w:rsidRPr="00564FD3">
              <w:rPr>
                <w:lang w:val="en-US"/>
              </w:rPr>
              <w:t xml:space="preserve">nt cerute de subantreprenorul proiectant, vor fi puse la dispoziţia acestuia de către Antreprenor. </w:t>
            </w:r>
          </w:p>
          <w:p w14:paraId="56A353E0"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4.6. </w:t>
            </w:r>
            <w:r w:rsidR="00460653" w:rsidRPr="00564FD3">
              <w:rPr>
                <w:lang w:val="en-US"/>
              </w:rPr>
              <w:t>Oferta adjudecată face parte integrantă din contract. Ea trebuie să fie corectă şi completă. Preţurile stabilite vor acoperi toate obligaţiunile din contract şi toate operaţiunile pentru terminarea şi</w:t>
            </w:r>
            <w:r w:rsidR="005D4B79" w:rsidRPr="00564FD3">
              <w:rPr>
                <w:lang w:val="en-US"/>
              </w:rPr>
              <w:t xml:space="preserve"> </w:t>
            </w:r>
            <w:r w:rsidR="00460653" w:rsidRPr="00564FD3">
              <w:rPr>
                <w:lang w:val="en-US"/>
              </w:rPr>
              <w:t xml:space="preserve">întreţinerea corespunzătoare a lucrărilor. </w:t>
            </w:r>
          </w:p>
          <w:p w14:paraId="52D590A4"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4.7. </w:t>
            </w:r>
            <w:r w:rsidR="00460653" w:rsidRPr="00564FD3">
              <w:rPr>
                <w:lang w:val="en-US"/>
              </w:rPr>
              <w:t>Dacă Beneficiarul nu emite în timp util dispoziţii suplimentare care să conţină</w:t>
            </w:r>
            <w:r w:rsidR="005D4B79" w:rsidRPr="00564FD3">
              <w:rPr>
                <w:lang w:val="en-US"/>
              </w:rPr>
              <w:t xml:space="preserve"> </w:t>
            </w:r>
            <w:r w:rsidR="00460653" w:rsidRPr="00564FD3">
              <w:rPr>
                <w:lang w:val="en-US"/>
              </w:rPr>
              <w:t>instrucţiuni sau aprobări, ordine, directive, sau detalii, Antreprenorul va notifica Beneficiarul prin scrisori, de c</w:t>
            </w:r>
            <w:r w:rsidR="00183D79" w:rsidRPr="00564FD3">
              <w:rPr>
                <w:lang w:val="en-US"/>
              </w:rPr>
              <w:t>â</w:t>
            </w:r>
            <w:r w:rsidR="00460653" w:rsidRPr="00564FD3">
              <w:rPr>
                <w:lang w:val="en-US"/>
              </w:rPr>
              <w:t>te ori este posibil, că acestea pot să provoace înt</w:t>
            </w:r>
            <w:r w:rsidR="00183D79" w:rsidRPr="00564FD3">
              <w:rPr>
                <w:lang w:val="en-US"/>
              </w:rPr>
              <w:t>â</w:t>
            </w:r>
            <w:r w:rsidR="00460653" w:rsidRPr="00564FD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4.8. </w:t>
            </w:r>
            <w:r w:rsidR="00460653" w:rsidRPr="00564FD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4.9. </w:t>
            </w:r>
            <w:r w:rsidR="00460653" w:rsidRPr="00564FD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64FD3">
              <w:rPr>
                <w:lang w:val="en-US"/>
              </w:rPr>
              <w:t xml:space="preserve"> </w:t>
            </w:r>
            <w:r w:rsidR="00460653" w:rsidRPr="00564FD3">
              <w:rPr>
                <w:lang w:val="en-US"/>
              </w:rPr>
              <w:t xml:space="preserve">şi pentru procedeele de execuţie utilizate. </w:t>
            </w:r>
          </w:p>
          <w:p w14:paraId="20A67A6B" w14:textId="7346DB57" w:rsidR="00460653" w:rsidRPr="005271BF" w:rsidRDefault="00A156C0" w:rsidP="00196AB4">
            <w:pPr>
              <w:pStyle w:val="af2"/>
              <w:tabs>
                <w:tab w:val="left" w:pos="567"/>
              </w:tabs>
              <w:spacing w:line="276" w:lineRule="auto"/>
              <w:ind w:firstLine="0"/>
              <w:rPr>
                <w:b/>
                <w:lang w:val="en-US"/>
              </w:rPr>
            </w:pPr>
            <w:r w:rsidRPr="00564FD3">
              <w:rPr>
                <w:lang w:val="en-US"/>
              </w:rPr>
              <w:t xml:space="preserve">4.10. </w:t>
            </w:r>
            <w:r w:rsidR="00460653" w:rsidRPr="00564FD3">
              <w:rPr>
                <w:lang w:val="en-US"/>
              </w:rPr>
              <w:t xml:space="preserve">Antreprenorul, prin </w:t>
            </w:r>
            <w:r w:rsidR="002F6A1E" w:rsidRPr="00564FD3">
              <w:rPr>
                <w:lang w:val="en-US"/>
              </w:rPr>
              <w:t xml:space="preserve">atribuirea </w:t>
            </w:r>
            <w:r w:rsidR="00460653" w:rsidRPr="00564FD3">
              <w:rPr>
                <w:lang w:val="en-US"/>
              </w:rPr>
              <w:t>ofertei în favoarea sa, se angajează să</w:t>
            </w:r>
            <w:r w:rsidR="00BC46B3" w:rsidRPr="00564FD3">
              <w:rPr>
                <w:lang w:val="en-US"/>
              </w:rPr>
              <w:t xml:space="preserve"> prezinte</w:t>
            </w:r>
            <w:r w:rsidR="005D4B79" w:rsidRPr="00564FD3">
              <w:rPr>
                <w:lang w:val="en-US"/>
              </w:rPr>
              <w:t xml:space="preserve"> </w:t>
            </w:r>
            <w:r w:rsidR="00EA64B0" w:rsidRPr="00DA39E1">
              <w:rPr>
                <w:b/>
                <w:lang w:val="en-US"/>
              </w:rPr>
              <w:t>garanţia de bună execuţie a contractului, în cuantum de _</w:t>
            </w:r>
            <w:r w:rsidR="008B4E9C">
              <w:rPr>
                <w:b/>
                <w:lang w:val="en-US"/>
              </w:rPr>
              <w:t>5</w:t>
            </w:r>
            <w:r w:rsidR="00EA64B0" w:rsidRPr="00DA39E1">
              <w:rPr>
                <w:b/>
                <w:lang w:val="en-US"/>
              </w:rPr>
              <w:t>_% din valoarea contractului atribu</w:t>
            </w:r>
            <w:r w:rsidR="00EA64B0" w:rsidRPr="005271BF">
              <w:rPr>
                <w:b/>
                <w:lang w:val="en-US"/>
              </w:rPr>
              <w:t>it</w:t>
            </w:r>
            <w:r w:rsidR="005271BF">
              <w:rPr>
                <w:lang w:val="en-US"/>
              </w:rPr>
              <w:t xml:space="preserve"> </w:t>
            </w:r>
            <w:r w:rsidR="005271BF" w:rsidRPr="005271BF">
              <w:rPr>
                <w:b/>
                <w:lang w:val="en-US"/>
              </w:rPr>
              <w:t>forma garanției scrisoare de garanție bancară</w:t>
            </w:r>
            <w:r w:rsidR="00EA64B0" w:rsidRPr="005271BF">
              <w:rPr>
                <w:b/>
                <w:lang w:val="en-US"/>
              </w:rPr>
              <w:t>.</w:t>
            </w:r>
          </w:p>
          <w:p w14:paraId="2DB323DA" w14:textId="77777777" w:rsidR="00267805" w:rsidRPr="00564FD3" w:rsidRDefault="00A156C0" w:rsidP="00684D44">
            <w:pPr>
              <w:pStyle w:val="af2"/>
              <w:tabs>
                <w:tab w:val="left" w:pos="567"/>
              </w:tabs>
              <w:spacing w:line="276" w:lineRule="auto"/>
              <w:ind w:firstLine="0"/>
              <w:rPr>
                <w:lang w:val="en-US"/>
              </w:rPr>
            </w:pPr>
            <w:r w:rsidRPr="00564FD3">
              <w:rPr>
                <w:lang w:val="en-US"/>
              </w:rPr>
              <w:t>4.11.</w:t>
            </w:r>
            <w:r w:rsidR="00A109E6" w:rsidRPr="00564FD3">
              <w:rPr>
                <w:lang w:val="en-US"/>
              </w:rPr>
              <w:t xml:space="preserve"> Autoritatea contractantă eliberează/restituie</w:t>
            </w:r>
            <w:r w:rsidR="005D4B79" w:rsidRPr="00564FD3">
              <w:rPr>
                <w:lang w:val="en-US"/>
              </w:rPr>
              <w:t xml:space="preserve"> </w:t>
            </w:r>
            <w:r w:rsidR="00A109E6" w:rsidRPr="00564FD3">
              <w:rPr>
                <w:lang w:val="en-US"/>
              </w:rPr>
              <w:t>g</w:t>
            </w:r>
            <w:r w:rsidR="00460653" w:rsidRPr="00564FD3">
              <w:rPr>
                <w:lang w:val="en-US"/>
              </w:rPr>
              <w:t>aranţia de bună execuţie Antreprenorului după semnarea procesului-verbal de recepţie finală</w:t>
            </w:r>
            <w:r w:rsidR="00A109E6" w:rsidRPr="00564FD3">
              <w:rPr>
                <w:lang w:val="en-US"/>
              </w:rPr>
              <w:t>/ procesului-verbal la terminarea lucrărilor</w:t>
            </w:r>
            <w:r w:rsidR="00460653" w:rsidRPr="00564FD3">
              <w:rPr>
                <w:lang w:val="en-US"/>
              </w:rPr>
              <w:t xml:space="preserve"> în cel mult 15 zile</w:t>
            </w:r>
            <w:r w:rsidR="00E838F8" w:rsidRPr="00564FD3">
              <w:rPr>
                <w:lang w:val="en-US"/>
              </w:rPr>
              <w:t>.</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14:paraId="4C7338E3" w14:textId="77777777" w:rsidR="00460653" w:rsidRPr="00564FD3" w:rsidRDefault="00A156C0" w:rsidP="00196AB4">
            <w:pPr>
              <w:pStyle w:val="af2"/>
              <w:tabs>
                <w:tab w:val="left" w:pos="567"/>
              </w:tabs>
              <w:spacing w:line="276" w:lineRule="auto"/>
              <w:ind w:firstLine="0"/>
              <w:rPr>
                <w:lang w:val="en-US"/>
              </w:rPr>
            </w:pPr>
            <w:r w:rsidRPr="00564FD3">
              <w:rPr>
                <w:lang w:val="en-US"/>
              </w:rPr>
              <w:t>4.12</w:t>
            </w:r>
            <w:proofErr w:type="gramStart"/>
            <w:r w:rsidRPr="00564FD3">
              <w:rPr>
                <w:lang w:val="en-US"/>
              </w:rPr>
              <w:t>.</w:t>
            </w:r>
            <w:r w:rsidR="00460653" w:rsidRPr="00564FD3">
              <w:rPr>
                <w:lang w:val="en-US"/>
              </w:rPr>
              <w:t>Antreprenorul</w:t>
            </w:r>
            <w:proofErr w:type="gramEnd"/>
            <w:r w:rsidR="00460653" w:rsidRPr="00564FD3">
              <w:rPr>
                <w:lang w:val="en-US"/>
              </w:rPr>
              <w:t xml:space="preserve"> trebuie să constituie garanţia de bună execuţie după primirea scris</w:t>
            </w:r>
            <w:r w:rsidR="00404C0D" w:rsidRPr="00564FD3">
              <w:rPr>
                <w:lang w:val="en-US"/>
              </w:rPr>
              <w:t>orii de acceptare, dar nu mai târ</w:t>
            </w:r>
            <w:r w:rsidR="00460653" w:rsidRPr="00564FD3">
              <w:rPr>
                <w:lang w:val="en-US"/>
              </w:rPr>
              <w:t>ziu de dat</w:t>
            </w:r>
            <w:r w:rsidR="00404C0D" w:rsidRPr="00564FD3">
              <w:rPr>
                <w:lang w:val="en-US"/>
              </w:rPr>
              <w:t>a încheierii contractului. Atât</w:t>
            </w:r>
            <w:r w:rsidR="00460653" w:rsidRPr="00564FD3">
              <w:rPr>
                <w:lang w:val="en-US"/>
              </w:rPr>
              <w:t xml:space="preserve"> timp c</w:t>
            </w:r>
            <w:r w:rsidR="00404C0D" w:rsidRPr="00564FD3">
              <w:rPr>
                <w:lang w:val="en-US"/>
              </w:rPr>
              <w:t>â</w:t>
            </w:r>
            <w:r w:rsidR="00460653" w:rsidRPr="00564FD3">
              <w:rPr>
                <w:lang w:val="en-US"/>
              </w:rPr>
              <w:t>t el nu şi-</w:t>
            </w:r>
            <w:proofErr w:type="gramStart"/>
            <w:r w:rsidR="00460653" w:rsidRPr="00564FD3">
              <w:rPr>
                <w:lang w:val="en-US"/>
              </w:rPr>
              <w:t>a</w:t>
            </w:r>
            <w:proofErr w:type="gramEnd"/>
            <w:r w:rsidR="00460653" w:rsidRPr="00564FD3">
              <w:rPr>
                <w:lang w:val="en-US"/>
              </w:rPr>
              <w:t xml:space="preserve"> îndeplinit această obligaţiune, Beneficiarul poate să reţină garanţia</w:t>
            </w:r>
            <w:r w:rsidR="005D4B79" w:rsidRPr="00564FD3">
              <w:rPr>
                <w:lang w:val="en-US"/>
              </w:rPr>
              <w:t xml:space="preserve"> </w:t>
            </w:r>
            <w:r w:rsidR="00E364D5" w:rsidRPr="00564FD3">
              <w:rPr>
                <w:lang w:val="en-US"/>
              </w:rPr>
              <w:t>Antreprenorului</w:t>
            </w:r>
            <w:r w:rsidR="00460653" w:rsidRPr="00564FD3">
              <w:rPr>
                <w:lang w:val="en-US"/>
              </w:rPr>
              <w:t xml:space="preserve"> pentru ofertă. </w:t>
            </w:r>
          </w:p>
          <w:p w14:paraId="7B5A3C5F"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3</w:t>
            </w:r>
            <w:r w:rsidRPr="00564FD3">
              <w:rPr>
                <w:lang w:val="en-US"/>
              </w:rPr>
              <w:t xml:space="preserve">. </w:t>
            </w:r>
            <w:r w:rsidR="00460653" w:rsidRPr="00564FD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4</w:t>
            </w:r>
            <w:r w:rsidRPr="00564FD3">
              <w:rPr>
                <w:lang w:val="en-US"/>
              </w:rPr>
              <w:t xml:space="preserve">. </w:t>
            </w:r>
            <w:r w:rsidR="00460653" w:rsidRPr="00564FD3">
              <w:rPr>
                <w:lang w:val="en-US"/>
              </w:rPr>
              <w:t>La lucrările la care se fac încercări, se consideră calitatea probei îndeplinită at</w:t>
            </w:r>
            <w:r w:rsidR="00E171D4" w:rsidRPr="00564FD3">
              <w:rPr>
                <w:lang w:val="en-US"/>
              </w:rPr>
              <w:t>â</w:t>
            </w:r>
            <w:r w:rsidR="00460653" w:rsidRPr="00564FD3">
              <w:rPr>
                <w:lang w:val="en-US"/>
              </w:rPr>
              <w:t>ta timp c</w:t>
            </w:r>
            <w:r w:rsidR="00E171D4" w:rsidRPr="00564FD3">
              <w:rPr>
                <w:lang w:val="en-US"/>
              </w:rPr>
              <w:t>â</w:t>
            </w:r>
            <w:r w:rsidR="00460653" w:rsidRPr="00564FD3">
              <w:rPr>
                <w:lang w:val="en-US"/>
              </w:rPr>
              <w:t xml:space="preserve">t rezultatele se înscriu în limitele admise prin reglementările tehnice. </w:t>
            </w:r>
          </w:p>
          <w:p w14:paraId="383A4756" w14:textId="77777777" w:rsidR="00460653" w:rsidRPr="00564FD3" w:rsidRDefault="00A156C0" w:rsidP="00196AB4">
            <w:pPr>
              <w:pStyle w:val="af2"/>
              <w:tabs>
                <w:tab w:val="left" w:pos="567"/>
              </w:tabs>
              <w:spacing w:line="276" w:lineRule="auto"/>
              <w:ind w:firstLine="0"/>
              <w:rPr>
                <w:lang w:val="en-US"/>
              </w:rPr>
            </w:pPr>
            <w:r w:rsidRPr="00564FD3">
              <w:rPr>
                <w:lang w:val="en-US"/>
              </w:rPr>
              <w:t>4.</w:t>
            </w:r>
            <w:r w:rsidR="00603AB4" w:rsidRPr="00564FD3">
              <w:rPr>
                <w:lang w:val="en-US"/>
              </w:rPr>
              <w:t xml:space="preserve">15. Beneficiarul </w:t>
            </w:r>
            <w:proofErr w:type="gramStart"/>
            <w:r w:rsidR="00603AB4" w:rsidRPr="00564FD3">
              <w:rPr>
                <w:lang w:val="en-US"/>
              </w:rPr>
              <w:t>are</w:t>
            </w:r>
            <w:proofErr w:type="gramEnd"/>
            <w:r w:rsidR="00603AB4" w:rsidRPr="00564FD3">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564FD3" w:rsidRDefault="00A156C0" w:rsidP="00196AB4">
            <w:pPr>
              <w:pStyle w:val="af2"/>
              <w:tabs>
                <w:tab w:val="left" w:pos="567"/>
              </w:tabs>
              <w:spacing w:line="276" w:lineRule="auto"/>
              <w:ind w:firstLine="0"/>
              <w:rPr>
                <w:lang w:val="en-US"/>
              </w:rPr>
            </w:pPr>
            <w:r w:rsidRPr="00564FD3">
              <w:rPr>
                <w:lang w:val="en-US"/>
              </w:rPr>
              <w:lastRenderedPageBreak/>
              <w:t>4.1</w:t>
            </w:r>
            <w:r w:rsidR="00040EA0" w:rsidRPr="00564FD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7</w:t>
            </w:r>
            <w:r w:rsidRPr="00564FD3">
              <w:rPr>
                <w:lang w:val="en-US"/>
              </w:rPr>
              <w:t xml:space="preserve">. </w:t>
            </w:r>
            <w:r w:rsidR="00460653" w:rsidRPr="00564FD3">
              <w:rPr>
                <w:lang w:val="en-US"/>
              </w:rPr>
              <w:t>Dacă Antreprenorul consideră că dispoziţiile Beneficiarului s</w:t>
            </w:r>
            <w:r w:rsidR="00183D79" w:rsidRPr="00564FD3">
              <w:rPr>
                <w:lang w:val="en-US"/>
              </w:rPr>
              <w:t>u</w:t>
            </w:r>
            <w:r w:rsidR="00460653" w:rsidRPr="00564FD3">
              <w:rPr>
                <w:lang w:val="en-US"/>
              </w:rPr>
              <w:t xml:space="preserve">nt nejustificate sau inoportune, el poate </w:t>
            </w:r>
            <w:r w:rsidR="00E171D4" w:rsidRPr="00564FD3">
              <w:rPr>
                <w:lang w:val="en-US"/>
              </w:rPr>
              <w:t>înainta</w:t>
            </w:r>
            <w:r w:rsidR="005D4B79" w:rsidRPr="00564FD3">
              <w:rPr>
                <w:lang w:val="en-US"/>
              </w:rPr>
              <w:t xml:space="preserve"> </w:t>
            </w:r>
            <w:r w:rsidR="00460653" w:rsidRPr="00564FD3">
              <w:rPr>
                <w:lang w:val="en-US"/>
              </w:rPr>
              <w:t xml:space="preserve">obiecţii, dar acestea nu îl </w:t>
            </w:r>
            <w:r w:rsidR="00E171D4" w:rsidRPr="00564FD3">
              <w:rPr>
                <w:lang w:val="en-US"/>
              </w:rPr>
              <w:t>scutește</w:t>
            </w:r>
            <w:r w:rsidR="005D4B79" w:rsidRPr="00564FD3">
              <w:rPr>
                <w:lang w:val="en-US"/>
              </w:rPr>
              <w:t xml:space="preserve"> </w:t>
            </w:r>
            <w:r w:rsidR="00460653" w:rsidRPr="00564FD3">
              <w:rPr>
                <w:lang w:val="en-US"/>
              </w:rPr>
              <w:t xml:space="preserve">de </w:t>
            </w:r>
            <w:r w:rsidR="00E364D5" w:rsidRPr="00564FD3">
              <w:rPr>
                <w:lang w:val="en-US"/>
              </w:rPr>
              <w:t xml:space="preserve">obligația de </w:t>
            </w:r>
            <w:r w:rsidR="00460653" w:rsidRPr="00564FD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8</w:t>
            </w:r>
            <w:r w:rsidRPr="00564FD3">
              <w:rPr>
                <w:lang w:val="en-US"/>
              </w:rPr>
              <w:t xml:space="preserve">. </w:t>
            </w:r>
            <w:r w:rsidR="00460653" w:rsidRPr="00564FD3">
              <w:rPr>
                <w:lang w:val="en-US"/>
              </w:rPr>
              <w:t>Trasarea axelor principale, bornelor de referinţă, căilor de circulaţieşi limitelor terenului pus la dispoziţia Antreprenorului, precum şi materializarea cotelor de nivel în i</w:t>
            </w:r>
            <w:r w:rsidR="00183D79" w:rsidRPr="00564FD3">
              <w:rPr>
                <w:lang w:val="en-US"/>
              </w:rPr>
              <w:t>mediata apropiere a terenului, su</w:t>
            </w:r>
            <w:r w:rsidR="00460653" w:rsidRPr="00564FD3">
              <w:rPr>
                <w:lang w:val="en-US"/>
              </w:rPr>
              <w:t>nt</w:t>
            </w:r>
            <w:r w:rsidR="005D4B79" w:rsidRPr="00564FD3">
              <w:rPr>
                <w:lang w:val="en-US"/>
              </w:rPr>
              <w:t xml:space="preserve"> </w:t>
            </w:r>
            <w:r w:rsidR="00460653" w:rsidRPr="00564FD3">
              <w:rPr>
                <w:lang w:val="en-US"/>
              </w:rPr>
              <w:t xml:space="preserve">obligaţiuni ale Antreprenorului. </w:t>
            </w:r>
          </w:p>
          <w:p w14:paraId="5A7959BE" w14:textId="77777777" w:rsidR="00460653" w:rsidRPr="00564FD3" w:rsidRDefault="00A156C0" w:rsidP="00196AB4">
            <w:pPr>
              <w:pStyle w:val="af2"/>
              <w:tabs>
                <w:tab w:val="left" w:pos="567"/>
              </w:tabs>
              <w:spacing w:line="276" w:lineRule="auto"/>
              <w:ind w:firstLine="0"/>
              <w:rPr>
                <w:lang w:val="en-US"/>
              </w:rPr>
            </w:pPr>
            <w:r w:rsidRPr="00564FD3">
              <w:rPr>
                <w:lang w:val="en-US"/>
              </w:rPr>
              <w:t>4.</w:t>
            </w:r>
            <w:r w:rsidR="00893327" w:rsidRPr="00564FD3">
              <w:rPr>
                <w:lang w:val="en-US"/>
              </w:rPr>
              <w:t>19</w:t>
            </w:r>
            <w:r w:rsidRPr="00564FD3">
              <w:rPr>
                <w:lang w:val="en-US"/>
              </w:rPr>
              <w:t xml:space="preserve">. </w:t>
            </w:r>
            <w:r w:rsidR="00460653" w:rsidRPr="00564FD3">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0</w:t>
            </w:r>
            <w:r w:rsidRPr="00564FD3">
              <w:rPr>
                <w:lang w:val="en-US"/>
              </w:rPr>
              <w:t xml:space="preserve">. </w:t>
            </w:r>
            <w:r w:rsidR="00460653" w:rsidRPr="00564FD3">
              <w:rPr>
                <w:lang w:val="en-US"/>
              </w:rPr>
              <w:t>Ridicările de teren, trasările şi cotele de nivel, precum şi alte documente puse la dispoziţia Antreprenorului de către Beneficiar pentru executarea contractului s</w:t>
            </w:r>
            <w:r w:rsidR="00E10C0A" w:rsidRPr="00564FD3">
              <w:rPr>
                <w:lang w:val="en-US"/>
              </w:rPr>
              <w:t>u</w:t>
            </w:r>
            <w:r w:rsidR="00460653" w:rsidRPr="00564FD3">
              <w:rPr>
                <w:lang w:val="en-US"/>
              </w:rPr>
              <w:t>nt hotărâtoare. Antreprenorul este obligat să verifice documentele primite şi să înştiinţeze Beneficiarul cu privire la erorile şi</w:t>
            </w:r>
            <w:r w:rsidR="005D4B79" w:rsidRPr="00564FD3">
              <w:rPr>
                <w:lang w:val="en-US"/>
              </w:rPr>
              <w:t xml:space="preserve"> </w:t>
            </w:r>
            <w:r w:rsidR="00460653" w:rsidRPr="00564FD3">
              <w:rPr>
                <w:lang w:val="en-US"/>
              </w:rPr>
              <w:t xml:space="preserve">inexactităţile constatate sau presupuse. </w:t>
            </w:r>
          </w:p>
          <w:p w14:paraId="23331121"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1</w:t>
            </w:r>
            <w:r w:rsidRPr="00564FD3">
              <w:rPr>
                <w:lang w:val="en-US"/>
              </w:rPr>
              <w:t xml:space="preserve">. </w:t>
            </w:r>
            <w:r w:rsidR="00460653" w:rsidRPr="00564FD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64FD3">
              <w:rPr>
                <w:lang w:val="en-US"/>
              </w:rPr>
              <w:t>prevederilor legale și obligațiunilor contractuale și profesionale</w:t>
            </w:r>
            <w:r w:rsidR="00460653" w:rsidRPr="00564FD3">
              <w:rPr>
                <w:lang w:val="en-US"/>
              </w:rPr>
              <w:t xml:space="preserve">. </w:t>
            </w:r>
          </w:p>
          <w:p w14:paraId="7924F23B"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2</w:t>
            </w:r>
            <w:r w:rsidRPr="00564FD3">
              <w:rPr>
                <w:lang w:val="en-US"/>
              </w:rPr>
              <w:t xml:space="preserve">. </w:t>
            </w:r>
            <w:r w:rsidR="00460653" w:rsidRPr="00564FD3">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3</w:t>
            </w:r>
            <w:r w:rsidRPr="00564FD3">
              <w:rPr>
                <w:lang w:val="en-US"/>
              </w:rPr>
              <w:t xml:space="preserve">. </w:t>
            </w:r>
            <w:r w:rsidR="00460653" w:rsidRPr="00564FD3">
              <w:rPr>
                <w:lang w:val="en-US"/>
              </w:rPr>
              <w:t xml:space="preserve">În cazul neexecutării de către Antreprenor a dispoziţiilor din punctul 2.1., Beneficiarul poate opri lucrările, </w:t>
            </w:r>
            <w:r w:rsidR="00F53F69" w:rsidRPr="00564FD3">
              <w:rPr>
                <w:lang w:val="en-US"/>
              </w:rPr>
              <w:t xml:space="preserve">prin </w:t>
            </w:r>
            <w:r w:rsidR="00E364D5" w:rsidRPr="00564FD3">
              <w:rPr>
                <w:lang w:val="en-US"/>
              </w:rPr>
              <w:t xml:space="preserve">rezoluțiunea </w:t>
            </w:r>
            <w:r w:rsidR="00F53F69" w:rsidRPr="00564FD3">
              <w:rPr>
                <w:lang w:val="en-US"/>
              </w:rPr>
              <w:t>contractului</w:t>
            </w:r>
            <w:r w:rsidR="00460653" w:rsidRPr="00564FD3">
              <w:rPr>
                <w:lang w:val="en-US"/>
              </w:rPr>
              <w:t xml:space="preserve">, în condiţiile legii, </w:t>
            </w:r>
            <w:r w:rsidR="00F53F69" w:rsidRPr="00564FD3">
              <w:rPr>
                <w:lang w:val="en-US"/>
              </w:rPr>
              <w:t>totodată A</w:t>
            </w:r>
            <w:r w:rsidR="00316769" w:rsidRPr="00564FD3">
              <w:rPr>
                <w:lang w:val="en-US"/>
              </w:rPr>
              <w:t xml:space="preserve">ntreprenorul </w:t>
            </w:r>
            <w:r w:rsidR="00460653" w:rsidRPr="00564FD3">
              <w:rPr>
                <w:lang w:val="en-US"/>
              </w:rPr>
              <w:t>compense</w:t>
            </w:r>
            <w:r w:rsidR="00316769" w:rsidRPr="00564FD3">
              <w:rPr>
                <w:lang w:val="en-US"/>
              </w:rPr>
              <w:t>ază</w:t>
            </w:r>
            <w:r w:rsidR="00460653" w:rsidRPr="00564FD3">
              <w:rPr>
                <w:lang w:val="en-US"/>
              </w:rPr>
              <w:t xml:space="preserve"> cheltuielile aferente suportate de Beneficiar în legătură cu faptul neexecutării. </w:t>
            </w:r>
          </w:p>
          <w:p w14:paraId="42DBA1FC" w14:textId="77777777"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4</w:t>
            </w:r>
            <w:r w:rsidRPr="00564FD3">
              <w:rPr>
                <w:lang w:val="en-US"/>
              </w:rPr>
              <w:t xml:space="preserve">. </w:t>
            </w:r>
            <w:r w:rsidR="00460653" w:rsidRPr="00564FD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5</w:t>
            </w:r>
            <w:r w:rsidRPr="00564FD3">
              <w:rPr>
                <w:lang w:val="en-US"/>
              </w:rPr>
              <w:t xml:space="preserve">. </w:t>
            </w:r>
            <w:r w:rsidR="00460653" w:rsidRPr="00564FD3">
              <w:rPr>
                <w:lang w:val="en-US"/>
              </w:rPr>
              <w:t>În timpul desfăşurării lucrărilor, Antreprenorul are obligaţia să menţină căile de acces libere, să retragă utilajele, să îndepărteze surplusurile de materiale, deşeuri</w:t>
            </w:r>
            <w:r w:rsidR="005D4B79" w:rsidRPr="00564FD3">
              <w:rPr>
                <w:lang w:val="en-US"/>
              </w:rPr>
              <w:t xml:space="preserve"> </w:t>
            </w:r>
            <w:r w:rsidR="00460653" w:rsidRPr="00564FD3">
              <w:rPr>
                <w:lang w:val="en-US"/>
              </w:rPr>
              <w:t>şi lucrări provizorii de orice fel, care nu s</w:t>
            </w:r>
            <w:r w:rsidR="00183D79" w:rsidRPr="00564FD3">
              <w:rPr>
                <w:lang w:val="en-US"/>
              </w:rPr>
              <w:t>u</w:t>
            </w:r>
            <w:r w:rsidR="00460653" w:rsidRPr="00564FD3">
              <w:rPr>
                <w:lang w:val="en-US"/>
              </w:rPr>
              <w:t>nt necesare, iar la terminarea lucrărilor, Antreprenorul va evacua de pe şantier toate utilajele de construcţie, surplusurile de materiale, deşeurile</w:t>
            </w:r>
            <w:r w:rsidR="005D4B79" w:rsidRPr="00564FD3">
              <w:rPr>
                <w:lang w:val="en-US"/>
              </w:rPr>
              <w:t xml:space="preserve"> </w:t>
            </w:r>
            <w:r w:rsidR="00460653" w:rsidRPr="00564FD3">
              <w:rPr>
                <w:lang w:val="en-US"/>
              </w:rPr>
              <w:t xml:space="preserve">şi lucrările provizorii. </w:t>
            </w:r>
          </w:p>
          <w:p w14:paraId="42718144" w14:textId="77777777" w:rsidR="00B96242" w:rsidRPr="00564FD3" w:rsidRDefault="00BE5A1E" w:rsidP="00196AB4">
            <w:pPr>
              <w:pStyle w:val="af2"/>
              <w:tabs>
                <w:tab w:val="left" w:pos="426"/>
                <w:tab w:val="left" w:pos="3645"/>
              </w:tabs>
              <w:spacing w:line="276" w:lineRule="auto"/>
              <w:ind w:firstLine="0"/>
              <w:rPr>
                <w:lang w:val="en-US"/>
              </w:rPr>
            </w:pPr>
            <w:r w:rsidRPr="00564FD3">
              <w:rPr>
                <w:lang w:val="en-US"/>
              </w:rPr>
              <w:t>4.2</w:t>
            </w:r>
            <w:r w:rsidR="00893327" w:rsidRPr="00564FD3">
              <w:rPr>
                <w:lang w:val="en-US"/>
              </w:rPr>
              <w:t>6</w:t>
            </w:r>
            <w:r w:rsidRPr="00564FD3">
              <w:rPr>
                <w:lang w:val="en-US"/>
              </w:rPr>
              <w:t xml:space="preserve">. </w:t>
            </w:r>
            <w:r w:rsidR="00460653" w:rsidRPr="00564FD3">
              <w:rPr>
                <w:lang w:val="en-US"/>
              </w:rPr>
              <w:t>Beneficiarul trebuie să obţină, pe propria cheltuială, toate avizele, autorizaţiile</w:t>
            </w:r>
            <w:r w:rsidR="005D4B79" w:rsidRPr="00564FD3">
              <w:rPr>
                <w:lang w:val="en-US"/>
              </w:rPr>
              <w:t xml:space="preserve"> </w:t>
            </w:r>
            <w:r w:rsidR="00460653" w:rsidRPr="00564FD3">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564FD3"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564FD3" w:rsidRDefault="00BE5A1E" w:rsidP="00196AB4">
            <w:pPr>
              <w:pStyle w:val="af2"/>
              <w:tabs>
                <w:tab w:val="left" w:pos="567"/>
              </w:tabs>
              <w:spacing w:line="276" w:lineRule="auto"/>
              <w:ind w:firstLine="0"/>
              <w:rPr>
                <w:lang w:val="en-US"/>
              </w:rPr>
            </w:pPr>
            <w:r w:rsidRPr="00564FD3">
              <w:rPr>
                <w:lang w:val="en-US"/>
              </w:rPr>
              <w:lastRenderedPageBreak/>
              <w:t xml:space="preserve">6.1. </w:t>
            </w:r>
            <w:r w:rsidR="005B666D" w:rsidRPr="00564FD3">
              <w:rPr>
                <w:lang w:val="en-US"/>
              </w:rPr>
              <w:t>Antreprenorul este obligat să execute toate lucrările, prevăzute în contract, în termenele stabilite prin graficul general de realizare a lucrărilor şi graficul de execuţie</w:t>
            </w:r>
            <w:r w:rsidR="005D4B79" w:rsidRPr="00564FD3">
              <w:rPr>
                <w:lang w:val="en-US"/>
              </w:rPr>
              <w:t xml:space="preserve"> </w:t>
            </w:r>
            <w:r w:rsidR="005B666D" w:rsidRPr="00564FD3">
              <w:rPr>
                <w:lang w:val="en-US"/>
              </w:rPr>
              <w:t xml:space="preserve">şi de o calitate corespunzătoare prevederilor actelor normative </w:t>
            </w:r>
            <w:proofErr w:type="gramStart"/>
            <w:r w:rsidR="005B666D" w:rsidRPr="00564FD3">
              <w:rPr>
                <w:lang w:val="en-US"/>
              </w:rPr>
              <w:t>şi  prezentului</w:t>
            </w:r>
            <w:proofErr w:type="gramEnd"/>
            <w:r w:rsidR="005B666D" w:rsidRPr="00564FD3">
              <w:rPr>
                <w:lang w:val="en-US"/>
              </w:rPr>
              <w:t xml:space="preserve"> contract.</w:t>
            </w:r>
          </w:p>
          <w:p w14:paraId="0797AEC6"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6.2. </w:t>
            </w:r>
            <w:r w:rsidR="005B666D" w:rsidRPr="00564FD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6.3. </w:t>
            </w:r>
            <w:r w:rsidR="005B666D" w:rsidRPr="00564FD3">
              <w:rPr>
                <w:lang w:val="en-US"/>
              </w:rPr>
              <w:t xml:space="preserve">Pe parcursul execuţiei lucrărilor, Antreprenorul este obligat să comunice, la cererea Beneficiarului, datele de </w:t>
            </w:r>
            <w:r w:rsidR="00E364D5" w:rsidRPr="00564FD3">
              <w:rPr>
                <w:lang w:val="en-US"/>
              </w:rPr>
              <w:t>identificare</w:t>
            </w:r>
            <w:r w:rsidR="005D4B79" w:rsidRPr="00564FD3">
              <w:rPr>
                <w:lang w:val="en-US"/>
              </w:rPr>
              <w:t xml:space="preserve"> </w:t>
            </w:r>
            <w:r w:rsidR="005B666D" w:rsidRPr="00564FD3">
              <w:rPr>
                <w:lang w:val="en-US"/>
              </w:rPr>
              <w:t xml:space="preserve">ale subantreprenorilor. </w:t>
            </w:r>
          </w:p>
          <w:p w14:paraId="05BB78E2" w14:textId="77777777" w:rsidR="005B666D" w:rsidRPr="00564FD3" w:rsidRDefault="00BE5A1E" w:rsidP="00196AB4">
            <w:pPr>
              <w:pStyle w:val="af2"/>
              <w:tabs>
                <w:tab w:val="left" w:pos="142"/>
                <w:tab w:val="left" w:pos="284"/>
              </w:tabs>
              <w:spacing w:line="276" w:lineRule="auto"/>
              <w:ind w:firstLine="0"/>
              <w:rPr>
                <w:lang w:val="en-US"/>
              </w:rPr>
            </w:pPr>
            <w:r w:rsidRPr="00564FD3">
              <w:rPr>
                <w:lang w:val="en-US"/>
              </w:rPr>
              <w:t xml:space="preserve">6.4. </w:t>
            </w:r>
            <w:r w:rsidR="005B666D" w:rsidRPr="00564FD3">
              <w:rPr>
                <w:lang w:val="en-US"/>
              </w:rPr>
              <w:t>Angajarea forţei de muncă pe bază de a</w:t>
            </w:r>
            <w:r w:rsidR="003D06D0" w:rsidRPr="00564FD3">
              <w:rPr>
                <w:lang w:val="en-US"/>
              </w:rPr>
              <w:t>cord nu este considerată</w:t>
            </w:r>
            <w:r w:rsidR="005B666D" w:rsidRPr="00564FD3">
              <w:rPr>
                <w:lang w:val="en-US"/>
              </w:rPr>
              <w:t xml:space="preserve"> obiectul unei subcontractări.</w:t>
            </w:r>
          </w:p>
          <w:p w14:paraId="04191B6B" w14:textId="77777777" w:rsidR="00684D44" w:rsidRPr="00564FD3"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564FD3" w:rsidRDefault="00BE5A1E" w:rsidP="00196AB4">
            <w:pPr>
              <w:pStyle w:val="af2"/>
              <w:tabs>
                <w:tab w:val="left" w:pos="0"/>
              </w:tabs>
              <w:spacing w:line="276" w:lineRule="auto"/>
              <w:ind w:firstLine="0"/>
              <w:rPr>
                <w:lang w:val="en-US"/>
              </w:rPr>
            </w:pPr>
            <w:r w:rsidRPr="00564FD3">
              <w:rPr>
                <w:lang w:val="en-US"/>
              </w:rPr>
              <w:t xml:space="preserve">8.1. </w:t>
            </w:r>
            <w:r w:rsidR="00460653" w:rsidRPr="00564FD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564FD3" w:rsidRDefault="00BE5A1E" w:rsidP="00196AB4">
            <w:pPr>
              <w:pStyle w:val="af2"/>
              <w:tabs>
                <w:tab w:val="left" w:pos="284"/>
              </w:tabs>
              <w:spacing w:line="276" w:lineRule="auto"/>
              <w:ind w:firstLine="0"/>
              <w:rPr>
                <w:lang w:val="en-US"/>
              </w:rPr>
            </w:pPr>
            <w:r w:rsidRPr="00564FD3">
              <w:rPr>
                <w:lang w:val="en-US"/>
              </w:rPr>
              <w:t>8.2</w:t>
            </w:r>
            <w:proofErr w:type="gramStart"/>
            <w:r w:rsidR="00D05A94" w:rsidRPr="00564FD3">
              <w:rPr>
                <w:lang w:val="en-US"/>
              </w:rPr>
              <w:t>.</w:t>
            </w:r>
            <w:r w:rsidR="00460653" w:rsidRPr="00564FD3">
              <w:rPr>
                <w:lang w:val="en-US"/>
              </w:rPr>
              <w:t>Costul</w:t>
            </w:r>
            <w:proofErr w:type="gramEnd"/>
            <w:r w:rsidR="00460653" w:rsidRPr="00564FD3">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564FD3">
              <w:rPr>
                <w:lang w:val="en-US"/>
              </w:rPr>
              <w:t xml:space="preserve">8.3. </w:t>
            </w:r>
            <w:r w:rsidR="00460653" w:rsidRPr="00564FD3">
              <w:rPr>
                <w:lang w:val="en-US"/>
              </w:rPr>
              <w:t>Probele neprevăzute şi comandate de Beneficiar pentru verificarea unor lucrări sau materiale puse în</w:t>
            </w:r>
            <w:r w:rsidR="005D4B79" w:rsidRPr="00564FD3">
              <w:rPr>
                <w:lang w:val="en-US"/>
              </w:rPr>
              <w:t xml:space="preserve"> </w:t>
            </w:r>
            <w:r w:rsidR="00460653" w:rsidRPr="00564FD3">
              <w:rPr>
                <w:lang w:val="en-US"/>
              </w:rPr>
              <w:t>operă vor fi suportate de Antreprenor, dacă s</w:t>
            </w:r>
            <w:r w:rsidR="003D06D0" w:rsidRPr="00564FD3">
              <w:rPr>
                <w:lang w:val="en-US"/>
              </w:rPr>
              <w:t>e dovedeşte că materialele nu su</w:t>
            </w:r>
            <w:r w:rsidR="00460653" w:rsidRPr="00564FD3">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8.4. </w:t>
            </w:r>
            <w:r w:rsidR="00460653" w:rsidRPr="00564FD3">
              <w:rPr>
                <w:lang w:val="en-US"/>
              </w:rPr>
              <w:t xml:space="preserve">Beneficiarul, proiectantul sau orice </w:t>
            </w:r>
            <w:proofErr w:type="gramStart"/>
            <w:r w:rsidR="00460653" w:rsidRPr="00564FD3">
              <w:rPr>
                <w:lang w:val="en-US"/>
              </w:rPr>
              <w:t>altă</w:t>
            </w:r>
            <w:proofErr w:type="gramEnd"/>
            <w:r w:rsidR="00460653" w:rsidRPr="00564FD3">
              <w:rPr>
                <w:lang w:val="en-US"/>
              </w:rPr>
              <w:t xml:space="preserve"> persoană autorizată de aceştia au acces tot timpul la lucrări pe şantier</w:t>
            </w:r>
            <w:r w:rsidR="005D4B79" w:rsidRPr="00564FD3">
              <w:rPr>
                <w:lang w:val="en-US"/>
              </w:rPr>
              <w:t xml:space="preserve"> </w:t>
            </w:r>
            <w:r w:rsidR="00460653" w:rsidRPr="00564FD3">
              <w:rPr>
                <w:lang w:val="en-US"/>
              </w:rPr>
              <w:t xml:space="preserve">şi în locurile unde se pregăteşte lucrarea, în depozite de materiale prefabricate etc. </w:t>
            </w:r>
          </w:p>
          <w:p w14:paraId="122D8C18" w14:textId="77777777"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8.5. </w:t>
            </w:r>
            <w:r w:rsidR="00460653" w:rsidRPr="00564FD3">
              <w:rPr>
                <w:lang w:val="en-US"/>
              </w:rPr>
              <w:t xml:space="preserve">Lucrările care </w:t>
            </w:r>
            <w:proofErr w:type="gramStart"/>
            <w:r w:rsidR="00460653" w:rsidRPr="00564FD3">
              <w:rPr>
                <w:lang w:val="en-US"/>
              </w:rPr>
              <w:t>devin</w:t>
            </w:r>
            <w:proofErr w:type="gramEnd"/>
            <w:r w:rsidR="00460653" w:rsidRPr="00564FD3">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564FD3">
              <w:rPr>
                <w:lang w:val="en-US"/>
              </w:rPr>
              <w:t>v</w:t>
            </w:r>
            <w:r w:rsidRPr="00564FD3">
              <w:rPr>
                <w:lang w:val="en-US"/>
              </w:rPr>
              <w:t>a</w:t>
            </w:r>
            <w:proofErr w:type="gramEnd"/>
            <w:r w:rsidR="00460653" w:rsidRPr="00564FD3">
              <w:rPr>
                <w:lang w:val="en-US"/>
              </w:rPr>
              <w:t xml:space="preserve"> anunţa</w:t>
            </w:r>
            <w:r w:rsidR="00C33344" w:rsidRPr="00564FD3">
              <w:rPr>
                <w:lang w:val="en-US"/>
              </w:rPr>
              <w:t xml:space="preserve"> </w:t>
            </w:r>
            <w:r w:rsidR="00460653" w:rsidRPr="00564FD3">
              <w:rPr>
                <w:lang w:val="en-US"/>
              </w:rPr>
              <w:t>responsabilul tehnic</w:t>
            </w:r>
            <w:r w:rsidR="00183D79" w:rsidRPr="00564FD3">
              <w:rPr>
                <w:lang w:val="en-US"/>
              </w:rPr>
              <w:t xml:space="preserve"> atestat, proiectantul ori de câ</w:t>
            </w:r>
            <w:r w:rsidR="00460653" w:rsidRPr="00564FD3">
              <w:rPr>
                <w:lang w:val="en-US"/>
              </w:rPr>
              <w:t xml:space="preserve">te ori astfel de lucrări, </w:t>
            </w:r>
            <w:r w:rsidR="00183D79" w:rsidRPr="00564FD3">
              <w:rPr>
                <w:lang w:val="en-US"/>
              </w:rPr>
              <w:t>inclusiv fundaţiile clădirii, su</w:t>
            </w:r>
            <w:r w:rsidR="00460653" w:rsidRPr="00564FD3">
              <w:rPr>
                <w:lang w:val="en-US"/>
              </w:rPr>
              <w:t xml:space="preserve">nt gata pentru a fi examinate. Responsabilul tehnic atestat şi proiectantul vor participa la examinarea şi măsurarea lucrărilor. </w:t>
            </w:r>
          </w:p>
          <w:p w14:paraId="78641E60" w14:textId="77777777"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8.6. </w:t>
            </w:r>
            <w:r w:rsidR="00460653" w:rsidRPr="00564FD3">
              <w:rPr>
                <w:lang w:val="en-US"/>
              </w:rPr>
              <w:t xml:space="preserve">Antreprenorul </w:t>
            </w:r>
            <w:proofErr w:type="gramStart"/>
            <w:r w:rsidR="00460653" w:rsidRPr="00564FD3">
              <w:rPr>
                <w:lang w:val="en-US"/>
              </w:rPr>
              <w:t>va</w:t>
            </w:r>
            <w:proofErr w:type="gramEnd"/>
            <w:r w:rsidR="00460653" w:rsidRPr="00564FD3">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64FD3">
              <w:rPr>
                <w:lang w:val="en-US"/>
              </w:rPr>
              <w:t xml:space="preserve"> fi suportate de Beneficiar,</w:t>
            </w:r>
            <w:r w:rsidR="00460653" w:rsidRPr="00564FD3">
              <w:rPr>
                <w:lang w:val="en-US"/>
              </w:rPr>
              <w:t xml:space="preserve"> în caz contrar, de Antreprenor. </w:t>
            </w:r>
          </w:p>
          <w:p w14:paraId="33EE48C7" w14:textId="77777777"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8.7. </w:t>
            </w:r>
            <w:r w:rsidR="00460653" w:rsidRPr="00564FD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8.8. </w:t>
            </w:r>
            <w:r w:rsidR="00460653" w:rsidRPr="00564FD3">
              <w:rPr>
                <w:lang w:val="en-US"/>
              </w:rPr>
              <w:t>Lucrările executate de Antreprenor în afara celor prevăzute în contract sau fără dis</w:t>
            </w:r>
            <w:r w:rsidR="00183D79" w:rsidRPr="00564FD3">
              <w:rPr>
                <w:lang w:val="en-US"/>
              </w:rPr>
              <w:t>poziţia Beneficiarului, precum ș</w:t>
            </w:r>
            <w:r w:rsidR="00460653" w:rsidRPr="00564FD3">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564FD3">
              <w:rPr>
                <w:lang w:val="en-US"/>
              </w:rPr>
              <w:t>să</w:t>
            </w:r>
            <w:proofErr w:type="gramEnd"/>
            <w:r w:rsidR="00460653" w:rsidRPr="00564FD3">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564FD3" w:rsidRDefault="00D05A94" w:rsidP="002F556B">
            <w:pPr>
              <w:pStyle w:val="af2"/>
              <w:numPr>
                <w:ilvl w:val="1"/>
                <w:numId w:val="17"/>
              </w:numPr>
              <w:tabs>
                <w:tab w:val="left" w:pos="284"/>
                <w:tab w:val="left" w:pos="426"/>
              </w:tabs>
              <w:spacing w:line="276" w:lineRule="auto"/>
              <w:ind w:left="0" w:hanging="425"/>
              <w:rPr>
                <w:lang w:val="en-US"/>
              </w:rPr>
            </w:pPr>
            <w:r w:rsidRPr="00564FD3">
              <w:rPr>
                <w:lang w:val="en-US"/>
              </w:rPr>
              <w:t xml:space="preserve">8.9. </w:t>
            </w:r>
            <w:r w:rsidR="00460653" w:rsidRPr="00564FD3">
              <w:rPr>
                <w:lang w:val="en-US"/>
              </w:rPr>
              <w:t xml:space="preserve">Lucrările încep după </w:t>
            </w:r>
            <w:r w:rsidR="00684D44" w:rsidRPr="00564FD3">
              <w:rPr>
                <w:lang w:val="en-US"/>
              </w:rPr>
              <w:t>…..</w:t>
            </w:r>
            <w:r w:rsidR="00460653" w:rsidRPr="00564FD3">
              <w:rPr>
                <w:lang w:val="en-US"/>
              </w:rPr>
              <w:t xml:space="preserve"> </w:t>
            </w:r>
            <w:proofErr w:type="gramStart"/>
            <w:r w:rsidR="00460653" w:rsidRPr="00564FD3">
              <w:rPr>
                <w:lang w:val="en-US"/>
              </w:rPr>
              <w:t>zile</w:t>
            </w:r>
            <w:proofErr w:type="gramEnd"/>
            <w:r w:rsidR="00460653" w:rsidRPr="00564FD3">
              <w:rPr>
                <w:lang w:val="en-US"/>
              </w:rPr>
              <w:t xml:space="preserve"> de la semnarea şi înregistrarea contractului în modul corespunzător şi primirea ordinului de execuţie.</w:t>
            </w:r>
          </w:p>
          <w:p w14:paraId="0F7D7213" w14:textId="77777777" w:rsidR="00460653" w:rsidRPr="00564FD3"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381ABC7D" w:rsidR="00460653" w:rsidRPr="00564FD3" w:rsidRDefault="00D83EE1" w:rsidP="002F556B">
            <w:pPr>
              <w:pStyle w:val="af2"/>
              <w:numPr>
                <w:ilvl w:val="1"/>
                <w:numId w:val="17"/>
              </w:numPr>
              <w:tabs>
                <w:tab w:val="left" w:pos="567"/>
              </w:tabs>
              <w:spacing w:line="276" w:lineRule="auto"/>
              <w:ind w:left="0" w:hanging="567"/>
              <w:rPr>
                <w:lang w:val="en-US"/>
              </w:rPr>
            </w:pPr>
            <w:r w:rsidRPr="00564FD3">
              <w:rPr>
                <w:lang w:val="en-US"/>
              </w:rPr>
              <w:t xml:space="preserve">9.1. </w:t>
            </w:r>
            <w:r w:rsidR="00460653" w:rsidRPr="00564FD3">
              <w:rPr>
                <w:lang w:val="en-US"/>
              </w:rPr>
              <w:t xml:space="preserve">Perioada de garanţie pentru lucrărieste </w:t>
            </w:r>
            <w:proofErr w:type="gramStart"/>
            <w:r w:rsidR="00460653" w:rsidRPr="00564FD3">
              <w:rPr>
                <w:lang w:val="en-US"/>
              </w:rPr>
              <w:t xml:space="preserve">de  </w:t>
            </w:r>
            <w:r w:rsidR="00D379F6" w:rsidRPr="00564FD3">
              <w:rPr>
                <w:b/>
                <w:lang w:val="en-US"/>
              </w:rPr>
              <w:t>_</w:t>
            </w:r>
            <w:proofErr w:type="gramEnd"/>
            <w:r w:rsidR="005271BF">
              <w:rPr>
                <w:b/>
                <w:lang w:val="en-US"/>
              </w:rPr>
              <w:t>5</w:t>
            </w:r>
            <w:r w:rsidR="00D379F6" w:rsidRPr="00564FD3">
              <w:rPr>
                <w:b/>
                <w:lang w:val="en-US"/>
              </w:rPr>
              <w:t>__</w:t>
            </w:r>
            <w:r w:rsidR="00460653" w:rsidRPr="00564FD3">
              <w:rPr>
                <w:lang w:val="en-US"/>
              </w:rPr>
              <w:t xml:space="preserve"> ani. </w:t>
            </w:r>
          </w:p>
          <w:p w14:paraId="1CEFAD7D" w14:textId="77777777" w:rsidR="00460653" w:rsidRPr="00564FD3" w:rsidRDefault="00D83EE1" w:rsidP="002F556B">
            <w:pPr>
              <w:pStyle w:val="af2"/>
              <w:numPr>
                <w:ilvl w:val="1"/>
                <w:numId w:val="17"/>
              </w:numPr>
              <w:tabs>
                <w:tab w:val="left" w:pos="567"/>
              </w:tabs>
              <w:spacing w:line="276" w:lineRule="auto"/>
              <w:ind w:left="0" w:hanging="567"/>
              <w:rPr>
                <w:lang w:val="en-US"/>
              </w:rPr>
            </w:pPr>
            <w:r w:rsidRPr="00564FD3">
              <w:rPr>
                <w:lang w:val="en-US"/>
              </w:rPr>
              <w:t xml:space="preserve">9.2. </w:t>
            </w:r>
            <w:r w:rsidR="00460653" w:rsidRPr="00564FD3">
              <w:rPr>
                <w:lang w:val="en-US"/>
              </w:rPr>
              <w:t xml:space="preserve">Perioada de garanţie </w:t>
            </w:r>
            <w:r w:rsidRPr="00564FD3">
              <w:rPr>
                <w:lang w:val="en-US"/>
              </w:rPr>
              <w:t>începe</w:t>
            </w:r>
            <w:r w:rsidR="00460653" w:rsidRPr="00564FD3">
              <w:rPr>
                <w:lang w:val="en-US"/>
              </w:rPr>
              <w:t xml:space="preserve"> de la data recepţiei la terminarea lucrărilor şip</w:t>
            </w:r>
            <w:r w:rsidRPr="00564FD3">
              <w:rPr>
                <w:lang w:val="en-US"/>
              </w:rPr>
              <w:t>â</w:t>
            </w:r>
            <w:r w:rsidR="00460653" w:rsidRPr="00564FD3">
              <w:rPr>
                <w:lang w:val="en-US"/>
              </w:rPr>
              <w:t xml:space="preserve">nă la expirarea </w:t>
            </w:r>
            <w:r w:rsidR="00D379F6" w:rsidRPr="00564FD3">
              <w:rPr>
                <w:lang w:val="en-US"/>
              </w:rPr>
              <w:t>termenului prevăzut la punctul 9</w:t>
            </w:r>
            <w:r w:rsidR="00460653" w:rsidRPr="00564FD3">
              <w:rPr>
                <w:lang w:val="en-US"/>
              </w:rPr>
              <w:t xml:space="preserve">.1 din prezentul </w:t>
            </w:r>
            <w:r w:rsidR="0001066E" w:rsidRPr="00564FD3">
              <w:rPr>
                <w:lang w:val="en-US"/>
              </w:rPr>
              <w:t>capitol</w:t>
            </w:r>
            <w:r w:rsidR="00460653" w:rsidRPr="00564FD3">
              <w:rPr>
                <w:lang w:val="en-US"/>
              </w:rPr>
              <w:t xml:space="preserve">. </w:t>
            </w:r>
          </w:p>
          <w:p w14:paraId="31DF6482" w14:textId="77777777" w:rsidR="00460653" w:rsidRPr="00564FD3" w:rsidRDefault="00D83EE1" w:rsidP="002F556B">
            <w:pPr>
              <w:pStyle w:val="af2"/>
              <w:numPr>
                <w:ilvl w:val="1"/>
                <w:numId w:val="17"/>
              </w:numPr>
              <w:tabs>
                <w:tab w:val="left" w:pos="567"/>
              </w:tabs>
              <w:spacing w:line="276" w:lineRule="auto"/>
              <w:ind w:left="0" w:hanging="567"/>
              <w:rPr>
                <w:lang w:val="en-US"/>
              </w:rPr>
            </w:pPr>
            <w:r w:rsidRPr="00564FD3">
              <w:rPr>
                <w:lang w:val="en-US"/>
              </w:rPr>
              <w:t xml:space="preserve">9.3. </w:t>
            </w:r>
            <w:r w:rsidR="00460653" w:rsidRPr="00564FD3">
              <w:rPr>
                <w:lang w:val="en-US"/>
              </w:rPr>
              <w:t xml:space="preserve">Antreprenorul </w:t>
            </w:r>
            <w:proofErr w:type="gramStart"/>
            <w:r w:rsidR="00460653" w:rsidRPr="00564FD3">
              <w:rPr>
                <w:lang w:val="en-US"/>
              </w:rPr>
              <w:t>are</w:t>
            </w:r>
            <w:proofErr w:type="gramEnd"/>
            <w:r w:rsidR="00460653" w:rsidRPr="00564FD3">
              <w:rPr>
                <w:lang w:val="en-US"/>
              </w:rPr>
              <w:t xml:space="preserve"> obligaţia ca în perioada de garanţie să înlăture toate defecţiunile ce ţin de nerespectarea clauzelor contractului </w:t>
            </w:r>
            <w:r w:rsidRPr="00564FD3">
              <w:rPr>
                <w:lang w:val="en-US"/>
              </w:rPr>
              <w:t xml:space="preserve">din cont propriu, </w:t>
            </w:r>
            <w:r w:rsidR="00460653" w:rsidRPr="00564FD3">
              <w:rPr>
                <w:lang w:val="en-US"/>
              </w:rPr>
              <w:t xml:space="preserve">în urma unei notificări transmise de către Beneficiar. </w:t>
            </w:r>
          </w:p>
          <w:p w14:paraId="621FAFBC" w14:textId="77777777" w:rsidR="00460653" w:rsidRPr="00564FD3"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10.1. </w:t>
            </w:r>
            <w:proofErr w:type="gramStart"/>
            <w:r w:rsidR="00460653" w:rsidRPr="00564FD3">
              <w:rPr>
                <w:lang w:val="en-US"/>
              </w:rPr>
              <w:t>Părţile  poartă</w:t>
            </w:r>
            <w:proofErr w:type="gramEnd"/>
            <w:r w:rsidR="00460653" w:rsidRPr="00564FD3">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10.2. </w:t>
            </w:r>
            <w:r w:rsidR="00460653" w:rsidRPr="00564FD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564FD3">
              <w:rPr>
                <w:lang w:val="en-US"/>
              </w:rPr>
              <w:t>va</w:t>
            </w:r>
            <w:proofErr w:type="gramEnd"/>
            <w:r w:rsidR="00460653" w:rsidRPr="00564FD3">
              <w:rPr>
                <w:lang w:val="en-US"/>
              </w:rPr>
              <w:t xml:space="preserve"> ţine seama de gradul de vinovăţie a fiecărui partener în producerea acesteia, dacă în clauzele contractuale nu s-a prevăzut altfel. </w:t>
            </w:r>
          </w:p>
          <w:p w14:paraId="09C3CC2A"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10.3. </w:t>
            </w:r>
            <w:r w:rsidR="00460653" w:rsidRPr="00564FD3">
              <w:rPr>
                <w:lang w:val="en-US"/>
              </w:rPr>
              <w:t xml:space="preserve">Membrii asocierii își păstrează individualitatea ca subiecți de drept, însă sunt obligați </w:t>
            </w:r>
            <w:proofErr w:type="gramStart"/>
            <w:r w:rsidR="00460653" w:rsidRPr="00564FD3">
              <w:rPr>
                <w:lang w:val="en-US"/>
              </w:rPr>
              <w:t>să</w:t>
            </w:r>
            <w:proofErr w:type="gramEnd"/>
            <w:r w:rsidR="00460653" w:rsidRPr="00564FD3">
              <w:rPr>
                <w:lang w:val="en-US"/>
              </w:rPr>
              <w:t xml:space="preserve"> răspundă solidar față de autoritate</w:t>
            </w:r>
            <w:r w:rsidRPr="00564FD3">
              <w:rPr>
                <w:lang w:val="en-US"/>
              </w:rPr>
              <w:t>a</w:t>
            </w:r>
            <w:r w:rsidR="00460653" w:rsidRPr="00564FD3">
              <w:rPr>
                <w:lang w:val="en-US"/>
              </w:rPr>
              <w:t xml:space="preserve"> contractantă pentru modul de îndeplinire a obligațiilor contractuale.</w:t>
            </w:r>
          </w:p>
          <w:p w14:paraId="377C0C33"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10.4. </w:t>
            </w:r>
            <w:r w:rsidR="00460653" w:rsidRPr="00564FD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10.5. </w:t>
            </w:r>
            <w:r w:rsidR="00460653" w:rsidRPr="00564FD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10.6. </w:t>
            </w:r>
            <w:r w:rsidR="00460653" w:rsidRPr="00564FD3">
              <w:rPr>
                <w:lang w:val="en-US"/>
              </w:rPr>
              <w:t xml:space="preserve">Antreprenorul trebuie </w:t>
            </w:r>
            <w:proofErr w:type="gramStart"/>
            <w:r w:rsidR="00460653" w:rsidRPr="00564FD3">
              <w:rPr>
                <w:lang w:val="en-US"/>
              </w:rPr>
              <w:t>să</w:t>
            </w:r>
            <w:proofErr w:type="gramEnd"/>
            <w:r w:rsidR="00460653" w:rsidRPr="00564FD3">
              <w:rPr>
                <w:lang w:val="en-US"/>
              </w:rPr>
              <w:t xml:space="preserve"> asigure lucrările executate şi dotările pe care le are la dispoziţie împotriva degradări</w:t>
            </w:r>
            <w:r w:rsidR="00183D79" w:rsidRPr="00564FD3">
              <w:rPr>
                <w:lang w:val="en-US"/>
              </w:rPr>
              <w:t>i şi furturilor pâ</w:t>
            </w:r>
            <w:r w:rsidR="00460653" w:rsidRPr="00564FD3">
              <w:rPr>
                <w:lang w:val="en-US"/>
              </w:rPr>
              <w:t xml:space="preserve">nă la predarea lucrărilor către Beneficiar. El trebuie </w:t>
            </w:r>
            <w:proofErr w:type="gramStart"/>
            <w:r w:rsidR="00460653" w:rsidRPr="00564FD3">
              <w:rPr>
                <w:lang w:val="en-US"/>
              </w:rPr>
              <w:t>să</w:t>
            </w:r>
            <w:proofErr w:type="gramEnd"/>
            <w:r w:rsidR="00460653" w:rsidRPr="00564FD3">
              <w:rPr>
                <w:lang w:val="en-US"/>
              </w:rPr>
              <w:t xml:space="preserve"> ia măsuri de protecţie contra degradării lucrării datorită acţiunilor atmosferice şi a apei şi să îndepărteze zăpada şi</w:t>
            </w:r>
            <w:r w:rsidR="00C33344" w:rsidRPr="00564FD3">
              <w:rPr>
                <w:lang w:val="en-US"/>
              </w:rPr>
              <w:t xml:space="preserve"> </w:t>
            </w:r>
            <w:r w:rsidR="00460653" w:rsidRPr="00564FD3">
              <w:rPr>
                <w:lang w:val="en-US"/>
              </w:rPr>
              <w:t xml:space="preserve">gheaţa. </w:t>
            </w:r>
          </w:p>
          <w:p w14:paraId="399BD9F0"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10.7. </w:t>
            </w:r>
            <w:r w:rsidR="00460653" w:rsidRPr="00564FD3">
              <w:rPr>
                <w:lang w:val="en-US"/>
              </w:rPr>
              <w:t>Dacă nerespectarea de către Antreprenorul a prevederilor oricărui regulament sau hotărâri ale autorităţilor</w:t>
            </w:r>
            <w:r w:rsidR="00C33344" w:rsidRPr="00564FD3">
              <w:rPr>
                <w:lang w:val="en-US"/>
              </w:rPr>
              <w:t xml:space="preserve"> </w:t>
            </w:r>
            <w:r w:rsidR="00460653" w:rsidRPr="00564FD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10.8. </w:t>
            </w:r>
            <w:r w:rsidR="00460653" w:rsidRPr="00564FD3">
              <w:rPr>
                <w:lang w:val="en-US"/>
              </w:rPr>
              <w:t>Dacă motivele const</w:t>
            </w:r>
            <w:r w:rsidR="00183D79" w:rsidRPr="00564FD3">
              <w:rPr>
                <w:lang w:val="en-US"/>
              </w:rPr>
              <w:t>rângerii sau ale întreruperii su</w:t>
            </w:r>
            <w:r w:rsidR="00460653" w:rsidRPr="00564FD3">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10.9. </w:t>
            </w:r>
            <w:r w:rsidR="00460653" w:rsidRPr="00564FD3">
              <w:rPr>
                <w:lang w:val="en-US"/>
              </w:rPr>
              <w:t>Dacă întârzierea în execu</w:t>
            </w:r>
            <w:r w:rsidR="0001066E" w:rsidRPr="00564FD3">
              <w:rPr>
                <w:lang w:val="en-US"/>
              </w:rPr>
              <w:t xml:space="preserve">ţia lucrărilor este </w:t>
            </w:r>
            <w:r w:rsidR="001278C6" w:rsidRPr="00564FD3">
              <w:rPr>
                <w:lang w:val="en-US"/>
              </w:rPr>
              <w:t>din</w:t>
            </w:r>
            <w:r w:rsidR="0001066E" w:rsidRPr="00564FD3">
              <w:rPr>
                <w:lang w:val="en-US"/>
              </w:rPr>
              <w:t xml:space="preserve"> culpa uneia</w:t>
            </w:r>
            <w:r w:rsidR="00460653" w:rsidRPr="00564FD3">
              <w:rPr>
                <w:lang w:val="en-US"/>
              </w:rPr>
              <w:t xml:space="preserve"> din</w:t>
            </w:r>
            <w:r w:rsidR="0001066E" w:rsidRPr="00564FD3">
              <w:rPr>
                <w:lang w:val="en-US"/>
              </w:rPr>
              <w:t>tre</w:t>
            </w:r>
            <w:r w:rsidR="00460653" w:rsidRPr="00564FD3">
              <w:rPr>
                <w:lang w:val="en-US"/>
              </w:rPr>
              <w:t xml:space="preserve"> părţi</w:t>
            </w:r>
            <w:r w:rsidR="0001066E" w:rsidRPr="00564FD3">
              <w:rPr>
                <w:lang w:val="en-US"/>
              </w:rPr>
              <w:t>le contractante</w:t>
            </w:r>
            <w:r w:rsidR="00460653" w:rsidRPr="00564FD3">
              <w:rPr>
                <w:lang w:val="en-US"/>
              </w:rPr>
              <w:t>, partea culpabilă va plăti celeilalte părţi penalizări</w:t>
            </w:r>
            <w:r w:rsidR="0001066E" w:rsidRPr="00564FD3">
              <w:rPr>
                <w:lang w:val="en-US"/>
              </w:rPr>
              <w:t xml:space="preserve"> şi/sau despăgubiri în cuantum de la 0,01% până la 0,1%</w:t>
            </w:r>
            <w:r w:rsidR="00460653" w:rsidRPr="00564FD3">
              <w:rPr>
                <w:lang w:val="en-US"/>
              </w:rPr>
              <w:t xml:space="preserve"> din valoarea lucrărilor </w:t>
            </w:r>
            <w:r w:rsidR="00D74B95" w:rsidRPr="00564FD3">
              <w:rPr>
                <w:lang w:val="en-US"/>
              </w:rPr>
              <w:t>rămase</w:t>
            </w:r>
            <w:r w:rsidR="00460653" w:rsidRPr="00564FD3">
              <w:rPr>
                <w:lang w:val="en-US"/>
              </w:rPr>
              <w:t xml:space="preserve">de executat/neonorate pentru fiecare zi de întârziere. Penalizarea devine operantă în momentul în care partea </w:t>
            </w:r>
            <w:r w:rsidR="00BB2CB2" w:rsidRPr="00564FD3">
              <w:rPr>
                <w:lang w:val="en-US"/>
              </w:rPr>
              <w:t>î</w:t>
            </w:r>
            <w:r w:rsidR="00460653" w:rsidRPr="00564FD3">
              <w:rPr>
                <w:lang w:val="en-US"/>
              </w:rPr>
              <w:t xml:space="preserve">nculpă </w:t>
            </w:r>
            <w:proofErr w:type="gramStart"/>
            <w:r w:rsidR="00460653" w:rsidRPr="00564FD3">
              <w:rPr>
                <w:lang w:val="en-US"/>
              </w:rPr>
              <w:t>a</w:t>
            </w:r>
            <w:proofErr w:type="gramEnd"/>
            <w:r w:rsidR="00460653" w:rsidRPr="00564FD3">
              <w:rPr>
                <w:lang w:val="en-US"/>
              </w:rPr>
              <w:t xml:space="preserve"> intrat în întârziere. </w:t>
            </w:r>
          </w:p>
          <w:p w14:paraId="5A9CC6A4" w14:textId="77777777" w:rsidR="00460653" w:rsidRPr="00564FD3" w:rsidRDefault="00D53233" w:rsidP="002F556B">
            <w:pPr>
              <w:pStyle w:val="af2"/>
              <w:numPr>
                <w:ilvl w:val="1"/>
                <w:numId w:val="17"/>
              </w:numPr>
              <w:tabs>
                <w:tab w:val="left" w:pos="567"/>
                <w:tab w:val="left" w:pos="1890"/>
              </w:tabs>
              <w:spacing w:line="276" w:lineRule="auto"/>
              <w:ind w:left="0" w:hanging="567"/>
              <w:rPr>
                <w:lang w:val="en-US"/>
              </w:rPr>
            </w:pPr>
            <w:r w:rsidRPr="00564FD3">
              <w:rPr>
                <w:lang w:val="en-US"/>
              </w:rPr>
              <w:t xml:space="preserve">10.10. </w:t>
            </w:r>
            <w:r w:rsidR="00460653" w:rsidRPr="00564FD3">
              <w:rPr>
                <w:lang w:val="en-US"/>
              </w:rPr>
              <w:t xml:space="preserve">Beneficiarul nu </w:t>
            </w:r>
            <w:proofErr w:type="gramStart"/>
            <w:r w:rsidR="00460653" w:rsidRPr="00564FD3">
              <w:rPr>
                <w:lang w:val="en-US"/>
              </w:rPr>
              <w:t>va</w:t>
            </w:r>
            <w:proofErr w:type="gramEnd"/>
            <w:r w:rsidR="00460653" w:rsidRPr="00564FD3">
              <w:rPr>
                <w:lang w:val="en-US"/>
              </w:rPr>
              <w:t xml:space="preserve"> fi responsabil pentru nici un fel de daune</w:t>
            </w:r>
            <w:r w:rsidR="00C33344" w:rsidRPr="00564FD3">
              <w:rPr>
                <w:lang w:val="en-US"/>
              </w:rPr>
              <w:t>-</w:t>
            </w:r>
            <w:r w:rsidR="00460653" w:rsidRPr="00564FD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64FD3">
              <w:rPr>
                <w:lang w:val="en-US"/>
              </w:rPr>
              <w:t>î</w:t>
            </w:r>
            <w:r w:rsidR="00460653" w:rsidRPr="00564FD3">
              <w:rPr>
                <w:lang w:val="en-US"/>
              </w:rPr>
              <w:t>nd din vina Beneficiarului, a agenţilor sau a angajaţilor acestora.</w:t>
            </w:r>
          </w:p>
          <w:p w14:paraId="4B7D57BF" w14:textId="77777777" w:rsidR="00460653" w:rsidRPr="00564FD3" w:rsidRDefault="00D53233" w:rsidP="002F556B">
            <w:pPr>
              <w:pStyle w:val="af2"/>
              <w:numPr>
                <w:ilvl w:val="1"/>
                <w:numId w:val="17"/>
              </w:numPr>
              <w:tabs>
                <w:tab w:val="left" w:pos="567"/>
                <w:tab w:val="left" w:pos="1890"/>
              </w:tabs>
              <w:spacing w:line="276" w:lineRule="auto"/>
              <w:ind w:left="0" w:hanging="567"/>
              <w:rPr>
                <w:lang w:val="en-US"/>
              </w:rPr>
            </w:pPr>
            <w:r w:rsidRPr="00564FD3">
              <w:rPr>
                <w:lang w:val="en-US"/>
              </w:rPr>
              <w:t xml:space="preserve">10.11. </w:t>
            </w:r>
            <w:r w:rsidR="00460653" w:rsidRPr="00564FD3">
              <w:rPr>
                <w:lang w:val="en-US"/>
              </w:rPr>
              <w:t>Antreprenorul şi subantreprenorii răspund soli</w:t>
            </w:r>
            <w:r w:rsidR="00DA1062" w:rsidRPr="00564FD3">
              <w:rPr>
                <w:lang w:val="en-US"/>
              </w:rPr>
              <w:t>dar pentru neexecutarea obligaț</w:t>
            </w:r>
            <w:r w:rsidR="00460653" w:rsidRPr="00564FD3">
              <w:rPr>
                <w:lang w:val="en-US"/>
              </w:rPr>
              <w:t>iil</w:t>
            </w:r>
            <w:r w:rsidR="00BB2CB2" w:rsidRPr="00564FD3">
              <w:rPr>
                <w:lang w:val="en-US"/>
              </w:rPr>
              <w:t>or</w:t>
            </w:r>
            <w:r w:rsidR="00460653" w:rsidRPr="00564FD3">
              <w:rPr>
                <w:lang w:val="en-US"/>
              </w:rPr>
              <w:t xml:space="preserve"> contractuale.</w:t>
            </w:r>
          </w:p>
          <w:p w14:paraId="229C0FE2" w14:textId="77777777" w:rsidR="00460653" w:rsidRPr="00564FD3"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w:t>
            </w:r>
            <w:r w:rsidR="00460653" w:rsidRPr="00FF430B">
              <w:lastRenderedPageBreak/>
              <w:t xml:space="preserve">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564FD3" w:rsidRDefault="00D53233" w:rsidP="00D53233">
            <w:pPr>
              <w:pStyle w:val="af2"/>
              <w:tabs>
                <w:tab w:val="left" w:pos="567"/>
              </w:tabs>
              <w:spacing w:line="276" w:lineRule="auto"/>
              <w:ind w:firstLine="0"/>
              <w:rPr>
                <w:lang w:val="en-US"/>
              </w:rPr>
            </w:pPr>
            <w:r w:rsidRPr="00564FD3">
              <w:rPr>
                <w:lang w:val="en-US"/>
              </w:rPr>
              <w:t xml:space="preserve">12.1. </w:t>
            </w:r>
            <w:r w:rsidR="00460653" w:rsidRPr="00564FD3">
              <w:rPr>
                <w:lang w:val="en-US"/>
              </w:rPr>
              <w:t xml:space="preserve">Antreprenorul poate cere </w:t>
            </w:r>
            <w:r w:rsidR="00BB2CB2" w:rsidRPr="00564FD3">
              <w:rPr>
                <w:lang w:val="en-US"/>
              </w:rPr>
              <w:t>rezoluțiunea</w:t>
            </w:r>
            <w:r w:rsidR="0001066E" w:rsidRPr="00564FD3">
              <w:rPr>
                <w:lang w:val="en-US"/>
              </w:rPr>
              <w:t xml:space="preserve"> </w:t>
            </w:r>
            <w:r w:rsidR="00460653" w:rsidRPr="00564FD3">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12.2. </w:t>
            </w:r>
            <w:r w:rsidR="00460653" w:rsidRPr="00564FD3">
              <w:rPr>
                <w:lang w:val="en-US"/>
              </w:rPr>
              <w:t xml:space="preserve">Beneficiarul poate cere </w:t>
            </w:r>
            <w:r w:rsidR="00BB2CB2" w:rsidRPr="00564FD3">
              <w:rPr>
                <w:lang w:val="en-US"/>
              </w:rPr>
              <w:t>rezoluțiunea</w:t>
            </w:r>
            <w:r w:rsidR="00C33344" w:rsidRPr="00564FD3">
              <w:rPr>
                <w:lang w:val="en-US"/>
              </w:rPr>
              <w:t xml:space="preserve"> </w:t>
            </w:r>
            <w:r w:rsidR="00460653" w:rsidRPr="00564FD3">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12.3. </w:t>
            </w:r>
            <w:r w:rsidR="00460653" w:rsidRPr="00564FD3">
              <w:rPr>
                <w:lang w:val="en-US"/>
              </w:rPr>
              <w:t xml:space="preserve">Contractul se consideră </w:t>
            </w:r>
            <w:r w:rsidR="00BB2CB2" w:rsidRPr="00564FD3">
              <w:rPr>
                <w:lang w:val="en-US"/>
              </w:rPr>
              <w:t>rezolvit</w:t>
            </w:r>
            <w:r w:rsidR="00460653" w:rsidRPr="00564FD3">
              <w:rPr>
                <w:lang w:val="en-US"/>
              </w:rPr>
              <w:t xml:space="preserve">, dacă partea contractantă </w:t>
            </w:r>
            <w:proofErr w:type="gramStart"/>
            <w:r w:rsidR="00460653" w:rsidRPr="00564FD3">
              <w:rPr>
                <w:lang w:val="en-US"/>
              </w:rPr>
              <w:t>va</w:t>
            </w:r>
            <w:proofErr w:type="gramEnd"/>
            <w:r w:rsidR="00460653" w:rsidRPr="00564FD3">
              <w:rPr>
                <w:lang w:val="en-US"/>
              </w:rPr>
              <w:t xml:space="preserve"> comunica în scris cele</w:t>
            </w:r>
            <w:r w:rsidRPr="00564FD3">
              <w:rPr>
                <w:lang w:val="en-US"/>
              </w:rPr>
              <w:t>i</w:t>
            </w:r>
            <w:r w:rsidR="00460653" w:rsidRPr="00564FD3">
              <w:rPr>
                <w:lang w:val="en-US"/>
              </w:rPr>
              <w:t>lalte părţi contractante în termen de 15 zile motivele indicate la punctele 1</w:t>
            </w:r>
            <w:r w:rsidR="00D379F6" w:rsidRPr="00564FD3">
              <w:rPr>
                <w:lang w:val="en-US"/>
              </w:rPr>
              <w:t>2</w:t>
            </w:r>
            <w:r w:rsidR="00460653" w:rsidRPr="00564FD3">
              <w:rPr>
                <w:lang w:val="en-US"/>
              </w:rPr>
              <w:t>.1 şi 1</w:t>
            </w:r>
            <w:r w:rsidR="00D379F6" w:rsidRPr="00564FD3">
              <w:rPr>
                <w:lang w:val="en-US"/>
              </w:rPr>
              <w:t>2</w:t>
            </w:r>
            <w:r w:rsidR="00460653" w:rsidRPr="00564FD3">
              <w:rPr>
                <w:lang w:val="en-US"/>
              </w:rPr>
              <w:t xml:space="preserve">.2 din prezentul contract.  </w:t>
            </w:r>
          </w:p>
          <w:p w14:paraId="40D783CE" w14:textId="77777777"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12.4. </w:t>
            </w:r>
            <w:r w:rsidR="00460653" w:rsidRPr="00564FD3">
              <w:rPr>
                <w:lang w:val="en-US"/>
              </w:rPr>
              <w:t xml:space="preserve">Beneficiarul, în caz de </w:t>
            </w:r>
            <w:r w:rsidR="00BB2CB2" w:rsidRPr="00564FD3">
              <w:rPr>
                <w:lang w:val="en-US"/>
              </w:rPr>
              <w:t>rezoluțiune</w:t>
            </w:r>
            <w:r w:rsidR="00460653" w:rsidRPr="00564FD3">
              <w:rPr>
                <w:lang w:val="en-US"/>
              </w:rPr>
              <w:t xml:space="preserve">a contractului, </w:t>
            </w:r>
            <w:proofErr w:type="gramStart"/>
            <w:r w:rsidR="00460653" w:rsidRPr="00564FD3">
              <w:rPr>
                <w:lang w:val="en-US"/>
              </w:rPr>
              <w:t>va</w:t>
            </w:r>
            <w:proofErr w:type="gramEnd"/>
            <w:r w:rsidR="00460653" w:rsidRPr="00564FD3">
              <w:rPr>
                <w:lang w:val="en-US"/>
              </w:rPr>
              <w:t xml:space="preserve"> convoca comisia de recepţie care va efectua recepţia cantitativă şi calitativ</w:t>
            </w:r>
            <w:r w:rsidR="00D74B95" w:rsidRPr="00564FD3">
              <w:rPr>
                <w:lang w:val="en-US"/>
              </w:rPr>
              <w:t>ă</w:t>
            </w:r>
            <w:r w:rsidR="00460653" w:rsidRPr="00564FD3">
              <w:rPr>
                <w:lang w:val="en-US"/>
              </w:rPr>
              <w:t xml:space="preserve"> a lucrărilor executate</w:t>
            </w:r>
            <w:r w:rsidR="00D74B95" w:rsidRPr="00564FD3">
              <w:rPr>
                <w:lang w:val="en-US"/>
              </w:rPr>
              <w:t>,</w:t>
            </w:r>
            <w:r w:rsidR="00C33344" w:rsidRPr="00564FD3">
              <w:rPr>
                <w:lang w:val="en-US"/>
              </w:rPr>
              <w:t xml:space="preserve"> </w:t>
            </w:r>
            <w:r w:rsidR="00D74B95" w:rsidRPr="00564FD3">
              <w:rPr>
                <w:lang w:val="en-US"/>
              </w:rPr>
              <w:t xml:space="preserve">în maximum 15 zile de la data </w:t>
            </w:r>
            <w:r w:rsidR="00BB2CB2" w:rsidRPr="00564FD3">
              <w:rPr>
                <w:lang w:val="en-US"/>
              </w:rPr>
              <w:t>rezoluțiunii</w:t>
            </w:r>
            <w:r w:rsidR="00C33344" w:rsidRPr="00564FD3">
              <w:rPr>
                <w:lang w:val="en-US"/>
              </w:rPr>
              <w:t xml:space="preserve"> </w:t>
            </w:r>
            <w:r w:rsidR="00D74B95" w:rsidRPr="00564FD3">
              <w:rPr>
                <w:lang w:val="en-US"/>
              </w:rPr>
              <w:t>contractului.</w:t>
            </w:r>
          </w:p>
          <w:p w14:paraId="26E83AD9" w14:textId="77777777"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12.5. </w:t>
            </w:r>
            <w:r w:rsidR="00460653" w:rsidRPr="00564FD3">
              <w:rPr>
                <w:lang w:val="en-US"/>
              </w:rPr>
              <w:t xml:space="preserve">În cazul </w:t>
            </w:r>
            <w:r w:rsidR="00BB2CB2" w:rsidRPr="00564FD3">
              <w:rPr>
                <w:lang w:val="en-US"/>
              </w:rPr>
              <w:t>rezoluțiunii</w:t>
            </w:r>
            <w:r w:rsidR="00C33344" w:rsidRPr="00564FD3">
              <w:rPr>
                <w:lang w:val="en-US"/>
              </w:rPr>
              <w:t xml:space="preserve"> </w:t>
            </w:r>
            <w:r w:rsidR="00460653" w:rsidRPr="00564FD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64FD3">
              <w:rPr>
                <w:lang w:val="en-US"/>
              </w:rPr>
              <w:t>rezolvit</w:t>
            </w:r>
            <w:r w:rsidR="00C33344" w:rsidRPr="00564FD3">
              <w:rPr>
                <w:lang w:val="en-US"/>
              </w:rPr>
              <w:t xml:space="preserve"> </w:t>
            </w:r>
            <w:r w:rsidR="00460653" w:rsidRPr="00564FD3">
              <w:rPr>
                <w:lang w:val="en-US"/>
              </w:rPr>
              <w:t xml:space="preserve">contractul. </w:t>
            </w:r>
          </w:p>
          <w:p w14:paraId="36265579" w14:textId="77777777"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12.6. </w:t>
            </w:r>
            <w:r w:rsidR="00460653" w:rsidRPr="00564FD3">
              <w:rPr>
                <w:lang w:val="en-US"/>
              </w:rPr>
              <w:t>După rez</w:t>
            </w:r>
            <w:r w:rsidR="00892A6D" w:rsidRPr="00564FD3">
              <w:rPr>
                <w:lang w:val="en-US"/>
              </w:rPr>
              <w:t>oluțiunea</w:t>
            </w:r>
            <w:r w:rsidR="00460653" w:rsidRPr="00564FD3">
              <w:rPr>
                <w:lang w:val="en-US"/>
              </w:rPr>
              <w:t xml:space="preserve"> contractului, Beneficiarul poate continua execuţia lucrărilor cu respectarea prevederilor legale. </w:t>
            </w:r>
          </w:p>
          <w:p w14:paraId="77A9D719" w14:textId="77777777" w:rsidR="00E22640" w:rsidRPr="00564FD3" w:rsidRDefault="00E22640" w:rsidP="00E22640">
            <w:pPr>
              <w:pStyle w:val="af2"/>
              <w:tabs>
                <w:tab w:val="left" w:pos="567"/>
                <w:tab w:val="left" w:pos="2070"/>
              </w:tabs>
              <w:ind w:firstLine="0"/>
              <w:rPr>
                <w:lang w:val="en-US"/>
              </w:rPr>
            </w:pPr>
            <w:r w:rsidRPr="00564FD3">
              <w:rPr>
                <w:lang w:val="en-US"/>
              </w:rPr>
              <w:t>12.7. Cazuri specifice de încetare a contractului de achiziţii publice:</w:t>
            </w:r>
          </w:p>
          <w:p w14:paraId="49ADD99C" w14:textId="15DBE3A9" w:rsidR="00E22640" w:rsidRPr="00564FD3" w:rsidRDefault="00E22640" w:rsidP="00E22640">
            <w:pPr>
              <w:pStyle w:val="af2"/>
              <w:tabs>
                <w:tab w:val="left" w:pos="567"/>
                <w:tab w:val="left" w:pos="2070"/>
              </w:tabs>
              <w:ind w:firstLine="284"/>
              <w:rPr>
                <w:lang w:val="en-US"/>
              </w:rPr>
            </w:pPr>
            <w:r w:rsidRPr="00564FD3">
              <w:rPr>
                <w:lang w:val="en-US"/>
              </w:rPr>
              <w:t xml:space="preserve">     </w:t>
            </w:r>
            <w:r w:rsidR="00F168DC" w:rsidRPr="00564FD3">
              <w:rPr>
                <w:lang w:val="en-US"/>
              </w:rPr>
              <w:t>Beneficiarul</w:t>
            </w:r>
            <w:r w:rsidRPr="00564FD3">
              <w:rPr>
                <w:lang w:val="en-US"/>
              </w:rPr>
              <w:t xml:space="preserve"> are dreptul de a </w:t>
            </w:r>
            <w:r w:rsidR="0060188C" w:rsidRPr="00564FD3">
              <w:rPr>
                <w:lang w:val="en-US"/>
              </w:rPr>
              <w:t>rezolvi</w:t>
            </w:r>
            <w:r w:rsidR="00C33344" w:rsidRPr="00564FD3">
              <w:rPr>
                <w:lang w:val="en-US"/>
              </w:rPr>
              <w:t xml:space="preserve"> </w:t>
            </w:r>
            <w:r w:rsidRPr="00564FD3">
              <w:rPr>
                <w:lang w:val="en-US"/>
              </w:rPr>
              <w:t>unilateral un contract de achiziţii publice în perioada de valabilitate a acestuia în una dintre următoarele situaţii:</w:t>
            </w:r>
          </w:p>
          <w:p w14:paraId="2D821582" w14:textId="57F8FC30" w:rsidR="00E22640" w:rsidRPr="00564FD3" w:rsidRDefault="00E22640" w:rsidP="00E22640">
            <w:pPr>
              <w:pStyle w:val="af2"/>
              <w:tabs>
                <w:tab w:val="left" w:pos="567"/>
                <w:tab w:val="left" w:pos="2070"/>
              </w:tabs>
              <w:rPr>
                <w:lang w:val="en-US"/>
              </w:rPr>
            </w:pPr>
            <w:r w:rsidRPr="00564FD3">
              <w:rPr>
                <w:lang w:val="en-US"/>
              </w:rPr>
              <w:t xml:space="preserve">    a) </w:t>
            </w:r>
            <w:proofErr w:type="gramStart"/>
            <w:r w:rsidRPr="00564FD3">
              <w:rPr>
                <w:lang w:val="en-US"/>
              </w:rPr>
              <w:t>contractantul</w:t>
            </w:r>
            <w:proofErr w:type="gramEnd"/>
            <w:r w:rsidRPr="00564FD3">
              <w:rPr>
                <w:lang w:val="en-US"/>
              </w:rPr>
              <w:t xml:space="preserve"> se afla, la momentul atribuirii lui, în una dintre situaţiile care ar fi determinat excluderea sa din proce</w:t>
            </w:r>
            <w:r w:rsidR="00C33344" w:rsidRPr="00564FD3">
              <w:rPr>
                <w:lang w:val="en-US"/>
              </w:rPr>
              <w:t>dura de atribuire potrivit art.</w:t>
            </w:r>
            <w:r w:rsidR="00DF4DCF" w:rsidRPr="00564FD3">
              <w:rPr>
                <w:lang w:val="en-US"/>
              </w:rPr>
              <w:t xml:space="preserve"> </w:t>
            </w:r>
            <w:r w:rsidRPr="00564FD3">
              <w:rPr>
                <w:lang w:val="en-US"/>
              </w:rPr>
              <w:t>19</w:t>
            </w:r>
            <w:r w:rsidR="00802287" w:rsidRPr="00564FD3">
              <w:rPr>
                <w:lang w:val="en-US"/>
              </w:rPr>
              <w:t xml:space="preserve"> al Legii </w:t>
            </w:r>
            <w:r w:rsidR="0060188C" w:rsidRPr="00564FD3">
              <w:rPr>
                <w:lang w:val="en-US"/>
              </w:rPr>
              <w:t>nr.</w:t>
            </w:r>
            <w:r w:rsidR="00FF5CB2" w:rsidRPr="00564FD3">
              <w:rPr>
                <w:lang w:val="en-US"/>
              </w:rPr>
              <w:t xml:space="preserve"> </w:t>
            </w:r>
            <w:r w:rsidR="00802287" w:rsidRPr="00564FD3">
              <w:rPr>
                <w:lang w:val="en-US"/>
              </w:rPr>
              <w:t>131/2015 privind achizițiile publice</w:t>
            </w:r>
            <w:r w:rsidRPr="00564FD3">
              <w:rPr>
                <w:lang w:val="en-US"/>
              </w:rPr>
              <w:t>;</w:t>
            </w:r>
          </w:p>
          <w:p w14:paraId="727FDBEA" w14:textId="16282731" w:rsidR="00E22640" w:rsidRPr="00564FD3" w:rsidRDefault="00E22640" w:rsidP="00E22640">
            <w:pPr>
              <w:pStyle w:val="af2"/>
              <w:tabs>
                <w:tab w:val="left" w:pos="567"/>
                <w:tab w:val="left" w:pos="2070"/>
              </w:tabs>
              <w:rPr>
                <w:lang w:val="en-US"/>
              </w:rPr>
            </w:pPr>
            <w:r w:rsidRPr="00564FD3">
              <w:rPr>
                <w:lang w:val="en-US"/>
              </w:rPr>
              <w:t xml:space="preserve">    b) </w:t>
            </w:r>
            <w:proofErr w:type="gramStart"/>
            <w:r w:rsidRPr="00564FD3">
              <w:rPr>
                <w:lang w:val="en-US"/>
              </w:rPr>
              <w:t>contractul</w:t>
            </w:r>
            <w:proofErr w:type="gramEnd"/>
            <w:r w:rsidRPr="00564FD3">
              <w:rPr>
                <w:lang w:val="en-US"/>
              </w:rPr>
              <w:t xml:space="preserve"> a făcut obiectul unei modificări substanțiale care necesita o nouă procedură de achiziție publică în conformitate cu art. 76</w:t>
            </w:r>
            <w:r w:rsidR="00802287" w:rsidRPr="00564FD3">
              <w:rPr>
                <w:lang w:val="en-US"/>
              </w:rPr>
              <w:t xml:space="preserve"> al Legii </w:t>
            </w:r>
            <w:r w:rsidR="0060188C" w:rsidRPr="00564FD3">
              <w:rPr>
                <w:lang w:val="en-US"/>
              </w:rPr>
              <w:t>nr.</w:t>
            </w:r>
            <w:r w:rsidR="00DF4DCF" w:rsidRPr="00564FD3">
              <w:rPr>
                <w:lang w:val="en-US"/>
              </w:rPr>
              <w:t xml:space="preserve"> </w:t>
            </w:r>
            <w:r w:rsidR="00802287" w:rsidRPr="00564FD3">
              <w:rPr>
                <w:lang w:val="en-US"/>
              </w:rPr>
              <w:t>131/2015 privind achizițiile publice</w:t>
            </w:r>
            <w:r w:rsidRPr="00564FD3">
              <w:rPr>
                <w:lang w:val="en-US"/>
              </w:rPr>
              <w:t>;</w:t>
            </w:r>
          </w:p>
          <w:p w14:paraId="2E2488FC" w14:textId="1D7433BB" w:rsidR="00E22640" w:rsidRPr="00564FD3" w:rsidRDefault="00E22640" w:rsidP="00E22640">
            <w:pPr>
              <w:pStyle w:val="af2"/>
              <w:tabs>
                <w:tab w:val="left" w:pos="567"/>
                <w:tab w:val="left" w:pos="2070"/>
              </w:tabs>
              <w:rPr>
                <w:lang w:val="en-US"/>
              </w:rPr>
            </w:pPr>
            <w:r w:rsidRPr="00564FD3">
              <w:rPr>
                <w:lang w:val="en-US"/>
              </w:rPr>
              <w:t xml:space="preserve">    c) </w:t>
            </w:r>
            <w:proofErr w:type="gramStart"/>
            <w:r w:rsidRPr="00564FD3">
              <w:rPr>
                <w:lang w:val="en-US"/>
              </w:rPr>
              <w:t>contractul</w:t>
            </w:r>
            <w:proofErr w:type="gramEnd"/>
            <w:r w:rsidRPr="00564FD3">
              <w:rPr>
                <w:lang w:val="en-US"/>
              </w:rPr>
              <w:t xml:space="preserve"> nu ar fi trebuit să fie atribui</w:t>
            </w:r>
            <w:r w:rsidR="00C33344" w:rsidRPr="00564FD3">
              <w:rPr>
                <w:lang w:val="en-US"/>
              </w:rPr>
              <w:t>t contractantului respectiv, avâ</w:t>
            </w:r>
            <w:r w:rsidRPr="00564FD3">
              <w:rPr>
                <w:lang w:val="en-US"/>
              </w:rPr>
              <w:t xml:space="preserve">nd în vedere o încălcare gravă a obligaţiilor ce rezultă din </w:t>
            </w:r>
            <w:r w:rsidR="00802287" w:rsidRPr="00564FD3">
              <w:rPr>
                <w:lang w:val="en-US"/>
              </w:rPr>
              <w:t xml:space="preserve">Legea </w:t>
            </w:r>
            <w:r w:rsidR="0060188C" w:rsidRPr="00564FD3">
              <w:rPr>
                <w:lang w:val="en-US"/>
              </w:rPr>
              <w:t>nr.</w:t>
            </w:r>
            <w:r w:rsidR="00DF4DCF" w:rsidRPr="00564FD3">
              <w:rPr>
                <w:lang w:val="en-US"/>
              </w:rPr>
              <w:t xml:space="preserve"> </w:t>
            </w:r>
            <w:r w:rsidR="00802287" w:rsidRPr="00564FD3">
              <w:rPr>
                <w:lang w:val="en-US"/>
              </w:rPr>
              <w:t>131/2015 priviind achizițiile publice</w:t>
            </w:r>
            <w:r w:rsidRPr="00564FD3">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564FD3"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13.1. </w:t>
            </w:r>
            <w:r w:rsidR="00460653" w:rsidRPr="00564FD3">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13.2. </w:t>
            </w:r>
            <w:r w:rsidR="00460653" w:rsidRPr="00564FD3">
              <w:rPr>
                <w:lang w:val="en-US"/>
              </w:rPr>
              <w:t>Documentele contractului vor fi întocmite în limba română.</w:t>
            </w:r>
          </w:p>
          <w:p w14:paraId="61C0B172" w14:textId="77777777" w:rsidR="00D379F6" w:rsidRPr="00564FD3" w:rsidRDefault="007323B6" w:rsidP="002F556B">
            <w:pPr>
              <w:pStyle w:val="af2"/>
              <w:numPr>
                <w:ilvl w:val="1"/>
                <w:numId w:val="17"/>
              </w:numPr>
              <w:tabs>
                <w:tab w:val="left" w:pos="567"/>
              </w:tabs>
              <w:ind w:left="0" w:hanging="567"/>
              <w:rPr>
                <w:lang w:val="en-US"/>
              </w:rPr>
            </w:pPr>
            <w:r w:rsidRPr="00564FD3">
              <w:rPr>
                <w:lang w:val="en-US"/>
              </w:rPr>
              <w:t>13.</w:t>
            </w:r>
            <w:r w:rsidR="001873A6" w:rsidRPr="00564FD3">
              <w:rPr>
                <w:lang w:val="en-US"/>
              </w:rPr>
              <w:t>3</w:t>
            </w:r>
            <w:r w:rsidRPr="00564FD3">
              <w:rPr>
                <w:lang w:val="en-US"/>
              </w:rPr>
              <w:t xml:space="preserve">. </w:t>
            </w:r>
            <w:r w:rsidR="00D379F6" w:rsidRPr="00564FD3">
              <w:rPr>
                <w:lang w:val="en-US"/>
              </w:rPr>
              <w:t>Prezentul Contract reprezintă acordul de voinţă al părţilor</w:t>
            </w:r>
            <w:r w:rsidR="00C33344" w:rsidRPr="00564FD3">
              <w:rPr>
                <w:lang w:val="en-US"/>
              </w:rPr>
              <w:t xml:space="preserve"> </w:t>
            </w:r>
            <w:r w:rsidR="00D379F6" w:rsidRPr="00564FD3">
              <w:rPr>
                <w:lang w:val="en-US"/>
              </w:rPr>
              <w:t>şi se consideră semnat la data aplicării ultimei semnături de către una dintre părți.</w:t>
            </w:r>
          </w:p>
          <w:p w14:paraId="38644E03" w14:textId="311DD59D" w:rsidR="00460653" w:rsidRPr="00564FD3" w:rsidRDefault="007323B6" w:rsidP="002F556B">
            <w:pPr>
              <w:pStyle w:val="af2"/>
              <w:numPr>
                <w:ilvl w:val="1"/>
                <w:numId w:val="17"/>
              </w:numPr>
              <w:tabs>
                <w:tab w:val="left" w:pos="567"/>
                <w:tab w:val="left" w:pos="4005"/>
              </w:tabs>
              <w:ind w:left="0" w:hanging="567"/>
              <w:contextualSpacing/>
              <w:rPr>
                <w:lang w:val="en-US"/>
              </w:rPr>
            </w:pPr>
            <w:r w:rsidRPr="00564FD3">
              <w:rPr>
                <w:lang w:val="en-US"/>
              </w:rPr>
              <w:t>13.</w:t>
            </w:r>
            <w:r w:rsidR="001873A6" w:rsidRPr="00564FD3">
              <w:rPr>
                <w:lang w:val="en-US"/>
              </w:rPr>
              <w:t>4</w:t>
            </w:r>
            <w:r w:rsidRPr="00564FD3">
              <w:rPr>
                <w:lang w:val="en-US"/>
              </w:rPr>
              <w:t xml:space="preserve">. </w:t>
            </w:r>
            <w:r w:rsidR="00D379F6" w:rsidRPr="00564FD3">
              <w:rPr>
                <w:lang w:val="en-US"/>
              </w:rPr>
              <w:t xml:space="preserve">Pentru confirmarea celor menţionate, </w:t>
            </w:r>
            <w:r w:rsidR="009D3792" w:rsidRPr="00564FD3">
              <w:rPr>
                <w:lang w:val="en-US"/>
              </w:rPr>
              <w:t>p</w:t>
            </w:r>
            <w:r w:rsidR="00D379F6" w:rsidRPr="00564FD3">
              <w:rPr>
                <w:lang w:val="en-US"/>
              </w:rPr>
              <w:t xml:space="preserve">ărţile au semnat prezentul Contract în conformitate cu legislaţia Republicii Moldova, la data şi anul indicate, </w:t>
            </w:r>
            <w:r w:rsidR="00460653" w:rsidRPr="00564FD3">
              <w:rPr>
                <w:lang w:val="en-US"/>
              </w:rPr>
              <w:t xml:space="preserve">fiind valabil până la </w:t>
            </w:r>
            <w:r w:rsidR="00564FD3">
              <w:rPr>
                <w:lang w:val="en-US"/>
              </w:rPr>
              <w:t>31.12.2022</w:t>
            </w:r>
            <w:r w:rsidR="00684D44" w:rsidRPr="00564FD3">
              <w:rPr>
                <w:lang w:val="en-US"/>
              </w:rPr>
              <w:t>/</w:t>
            </w:r>
            <w:r w:rsidR="00D379F6" w:rsidRPr="00564FD3">
              <w:rPr>
                <w:lang w:val="en-US"/>
              </w:rPr>
              <w:t xml:space="preserve">recepția finală a </w:t>
            </w:r>
            <w:r w:rsidR="00D379F6" w:rsidRPr="00564FD3">
              <w:rPr>
                <w:lang w:val="en-US"/>
              </w:rPr>
              <w:lastRenderedPageBreak/>
              <w:t>lucrărilor</w:t>
            </w:r>
            <w:r w:rsidR="00460653" w:rsidRPr="00564FD3">
              <w:rPr>
                <w:lang w:val="en-US"/>
              </w:rPr>
              <w:t>.</w:t>
            </w:r>
          </w:p>
          <w:p w14:paraId="7B119CA2"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1A24F838" w14:textId="0BE254C6"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851" w:type="dxa"/>
              <w:jc w:val="center"/>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52"/>
              <w:gridCol w:w="5299"/>
            </w:tblGrid>
            <w:tr w:rsidR="00460653" w:rsidRPr="00EC30C2" w14:paraId="75D52193" w14:textId="77777777" w:rsidTr="00006554">
              <w:trPr>
                <w:trHeight w:val="222"/>
                <w:jc w:val="center"/>
              </w:trPr>
              <w:tc>
                <w:tcPr>
                  <w:tcW w:w="5552"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5299"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006554">
              <w:trPr>
                <w:trHeight w:val="211"/>
                <w:jc w:val="center"/>
              </w:trPr>
              <w:tc>
                <w:tcPr>
                  <w:tcW w:w="5552"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5299"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006554">
              <w:trPr>
                <w:trHeight w:val="222"/>
                <w:jc w:val="center"/>
              </w:trPr>
              <w:tc>
                <w:tcPr>
                  <w:tcW w:w="5552"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5299"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006554">
              <w:trPr>
                <w:trHeight w:val="211"/>
                <w:jc w:val="center"/>
              </w:trPr>
              <w:tc>
                <w:tcPr>
                  <w:tcW w:w="5552"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5299"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006554">
              <w:trPr>
                <w:trHeight w:val="211"/>
                <w:jc w:val="center"/>
              </w:trPr>
              <w:tc>
                <w:tcPr>
                  <w:tcW w:w="5552"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5299"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006554">
              <w:trPr>
                <w:trHeight w:val="222"/>
                <w:jc w:val="center"/>
              </w:trPr>
              <w:tc>
                <w:tcPr>
                  <w:tcW w:w="5552"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5299"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006554">
              <w:trPr>
                <w:trHeight w:val="211"/>
                <w:jc w:val="center"/>
              </w:trPr>
              <w:tc>
                <w:tcPr>
                  <w:tcW w:w="5552"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5299"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006554">
              <w:trPr>
                <w:trHeight w:val="556"/>
                <w:jc w:val="center"/>
              </w:trPr>
              <w:tc>
                <w:tcPr>
                  <w:tcW w:w="5552"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5299"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10544" w:type="dxa"/>
              <w:jc w:val="center"/>
              <w:tblInd w:w="9" w:type="dxa"/>
              <w:tblLayout w:type="fixed"/>
              <w:tblLook w:val="04A0" w:firstRow="1" w:lastRow="0" w:firstColumn="1" w:lastColumn="0" w:noHBand="0" w:noVBand="1"/>
            </w:tblPr>
            <w:tblGrid>
              <w:gridCol w:w="5612"/>
              <w:gridCol w:w="4932"/>
            </w:tblGrid>
            <w:tr w:rsidR="00460653" w:rsidRPr="00EC30C2" w14:paraId="565FB008" w14:textId="77777777" w:rsidTr="00006554">
              <w:trPr>
                <w:trHeight w:val="361"/>
                <w:jc w:val="center"/>
              </w:trPr>
              <w:tc>
                <w:tcPr>
                  <w:tcW w:w="5612" w:type="dxa"/>
                  <w:vAlign w:val="center"/>
                </w:tcPr>
                <w:p w14:paraId="1982FB70" w14:textId="77777777" w:rsidR="00460653" w:rsidRPr="00FF430B" w:rsidRDefault="00460653" w:rsidP="00633782">
                  <w:pPr>
                    <w:jc w:val="center"/>
                    <w:rPr>
                      <w:b/>
                    </w:rPr>
                  </w:pPr>
                  <w:r w:rsidRPr="00FF430B">
                    <w:rPr>
                      <w:b/>
                    </w:rPr>
                    <w:t>ANTREPRENOR</w:t>
                  </w:r>
                </w:p>
              </w:tc>
              <w:tc>
                <w:tcPr>
                  <w:tcW w:w="4932"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06554">
              <w:trPr>
                <w:trHeight w:val="361"/>
                <w:jc w:val="center"/>
              </w:trPr>
              <w:tc>
                <w:tcPr>
                  <w:tcW w:w="5612"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932"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1492" w:type="dxa"/>
              <w:tblInd w:w="2" w:type="dxa"/>
              <w:tblLayout w:type="fixed"/>
              <w:tblCellMar>
                <w:top w:w="15" w:type="dxa"/>
                <w:left w:w="15" w:type="dxa"/>
                <w:bottom w:w="15" w:type="dxa"/>
                <w:right w:w="15" w:type="dxa"/>
              </w:tblCellMar>
              <w:tblLook w:val="04A0" w:firstRow="1" w:lastRow="0" w:firstColumn="1" w:lastColumn="0" w:noHBand="0" w:noVBand="1"/>
            </w:tblPr>
            <w:tblGrid>
              <w:gridCol w:w="472"/>
              <w:gridCol w:w="1974"/>
              <w:gridCol w:w="767"/>
              <w:gridCol w:w="1940"/>
              <w:gridCol w:w="54"/>
              <w:gridCol w:w="2606"/>
              <w:gridCol w:w="3679"/>
            </w:tblGrid>
            <w:tr w:rsidR="007E709D" w:rsidRPr="00EC30C2" w14:paraId="49F0A33E" w14:textId="77777777" w:rsidTr="00006554">
              <w:trPr>
                <w:trHeight w:val="145"/>
              </w:trPr>
              <w:tc>
                <w:tcPr>
                  <w:tcW w:w="47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97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99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60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67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006554">
              <w:trPr>
                <w:trHeight w:val="145"/>
              </w:trPr>
              <w:tc>
                <w:tcPr>
                  <w:tcW w:w="4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97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6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99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60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6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006554">
              <w:trPr>
                <w:trHeight w:val="145"/>
              </w:trPr>
              <w:tc>
                <w:tcPr>
                  <w:tcW w:w="4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9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99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60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6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006554">
              <w:trPr>
                <w:trHeight w:val="145"/>
              </w:trPr>
              <w:tc>
                <w:tcPr>
                  <w:tcW w:w="2446"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9046"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lastRenderedPageBreak/>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006554">
              <w:trPr>
                <w:trHeight w:val="145"/>
              </w:trPr>
              <w:tc>
                <w:tcPr>
                  <w:tcW w:w="515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lastRenderedPageBreak/>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4"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6285"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10288" w:type="dxa"/>
              <w:tblInd w:w="2" w:type="dxa"/>
              <w:tblLayout w:type="fixed"/>
              <w:tblCellMar>
                <w:top w:w="15" w:type="dxa"/>
                <w:left w:w="15" w:type="dxa"/>
                <w:bottom w:w="15" w:type="dxa"/>
                <w:right w:w="15" w:type="dxa"/>
              </w:tblCellMar>
              <w:tblLook w:val="04A0" w:firstRow="1" w:lastRow="0" w:firstColumn="1" w:lastColumn="0" w:noHBand="0" w:noVBand="1"/>
            </w:tblPr>
            <w:tblGrid>
              <w:gridCol w:w="452"/>
              <w:gridCol w:w="1993"/>
              <w:gridCol w:w="767"/>
              <w:gridCol w:w="1253"/>
              <w:gridCol w:w="1272"/>
              <w:gridCol w:w="1493"/>
              <w:gridCol w:w="1580"/>
              <w:gridCol w:w="1478"/>
            </w:tblGrid>
            <w:tr w:rsidR="00803E7E" w:rsidRPr="00EC30C2" w14:paraId="5A83D433" w14:textId="77777777" w:rsidTr="00006554">
              <w:trPr>
                <w:trHeight w:val="145"/>
              </w:trPr>
              <w:tc>
                <w:tcPr>
                  <w:tcW w:w="45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lastRenderedPageBreak/>
                    <w:t>Nr.</w:t>
                  </w:r>
                </w:p>
              </w:tc>
              <w:tc>
                <w:tcPr>
                  <w:tcW w:w="19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25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27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4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5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47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006554">
              <w:trPr>
                <w:trHeight w:val="145"/>
              </w:trPr>
              <w:tc>
                <w:tcPr>
                  <w:tcW w:w="4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25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27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4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5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006554">
              <w:trPr>
                <w:trHeight w:val="145"/>
              </w:trPr>
              <w:tc>
                <w:tcPr>
                  <w:tcW w:w="4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2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2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4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5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006554">
              <w:trPr>
                <w:trHeight w:val="145"/>
              </w:trPr>
              <w:tc>
                <w:tcPr>
                  <w:tcW w:w="10288"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006554">
              <w:trPr>
                <w:trHeight w:val="145"/>
              </w:trPr>
              <w:tc>
                <w:tcPr>
                  <w:tcW w:w="5737"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551"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023CFDCD" w14:textId="77777777" w:rsidR="00EE149D" w:rsidRDefault="00EE149D" w:rsidP="00196AB4">
            <w:pPr>
              <w:tabs>
                <w:tab w:val="left" w:pos="2295"/>
              </w:tabs>
              <w:jc w:val="both"/>
            </w:pPr>
          </w:p>
          <w:p w14:paraId="78E15CD0" w14:textId="77777777" w:rsidR="00EE149D" w:rsidRDefault="00EE149D" w:rsidP="00196AB4">
            <w:pPr>
              <w:tabs>
                <w:tab w:val="left" w:pos="2295"/>
              </w:tabs>
              <w:jc w:val="both"/>
            </w:pPr>
          </w:p>
          <w:p w14:paraId="78B2925F" w14:textId="77777777" w:rsidR="00EE149D" w:rsidRDefault="00EE149D" w:rsidP="00196AB4">
            <w:pPr>
              <w:tabs>
                <w:tab w:val="left" w:pos="2295"/>
              </w:tabs>
              <w:jc w:val="both"/>
            </w:pPr>
          </w:p>
          <w:p w14:paraId="75A62C30" w14:textId="77777777" w:rsidR="00EE149D" w:rsidRDefault="00EE149D" w:rsidP="00196AB4">
            <w:pPr>
              <w:tabs>
                <w:tab w:val="left" w:pos="2295"/>
              </w:tabs>
              <w:jc w:val="both"/>
            </w:pPr>
          </w:p>
          <w:p w14:paraId="02FA1A03" w14:textId="77777777" w:rsidR="00EE149D" w:rsidRDefault="00EE149D" w:rsidP="00196AB4">
            <w:pPr>
              <w:tabs>
                <w:tab w:val="left" w:pos="2295"/>
              </w:tabs>
              <w:jc w:val="both"/>
            </w:pPr>
          </w:p>
          <w:p w14:paraId="4FC4A035" w14:textId="77777777" w:rsidR="00EE149D" w:rsidRDefault="00EE149D" w:rsidP="00196AB4">
            <w:pPr>
              <w:tabs>
                <w:tab w:val="left" w:pos="2295"/>
              </w:tabs>
              <w:jc w:val="both"/>
            </w:pPr>
          </w:p>
          <w:p w14:paraId="4542F729" w14:textId="77777777" w:rsidR="00EE149D" w:rsidRDefault="00EE149D" w:rsidP="00196AB4">
            <w:pPr>
              <w:tabs>
                <w:tab w:val="left" w:pos="2295"/>
              </w:tabs>
              <w:jc w:val="both"/>
            </w:pPr>
          </w:p>
          <w:p w14:paraId="3510AB93" w14:textId="77777777" w:rsidR="00EE149D" w:rsidRDefault="00EE149D" w:rsidP="00196AB4">
            <w:pPr>
              <w:tabs>
                <w:tab w:val="left" w:pos="2295"/>
              </w:tabs>
              <w:jc w:val="both"/>
            </w:pPr>
          </w:p>
          <w:p w14:paraId="5B92EB69" w14:textId="77777777" w:rsidR="00EE149D" w:rsidRDefault="00EE149D" w:rsidP="00196AB4">
            <w:pPr>
              <w:tabs>
                <w:tab w:val="left" w:pos="2295"/>
              </w:tabs>
              <w:jc w:val="both"/>
            </w:pPr>
          </w:p>
          <w:p w14:paraId="2E5E0026" w14:textId="77777777" w:rsidR="00EE149D" w:rsidRDefault="00EE149D" w:rsidP="00196AB4">
            <w:pPr>
              <w:tabs>
                <w:tab w:val="left" w:pos="2295"/>
              </w:tabs>
              <w:jc w:val="both"/>
            </w:pPr>
          </w:p>
          <w:p w14:paraId="673885F2" w14:textId="77777777" w:rsidR="00EE149D" w:rsidRDefault="00EE149D" w:rsidP="00196AB4">
            <w:pPr>
              <w:tabs>
                <w:tab w:val="left" w:pos="2295"/>
              </w:tabs>
              <w:jc w:val="both"/>
            </w:pPr>
          </w:p>
          <w:p w14:paraId="7E779470" w14:textId="77777777" w:rsidR="00EE149D" w:rsidRDefault="00EE149D"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10429" w:type="dxa"/>
              <w:tblInd w:w="9" w:type="dxa"/>
              <w:tblLayout w:type="fixed"/>
              <w:tblLook w:val="04A0" w:firstRow="1" w:lastRow="0" w:firstColumn="1" w:lastColumn="0" w:noHBand="0" w:noVBand="1"/>
            </w:tblPr>
            <w:tblGrid>
              <w:gridCol w:w="5603"/>
              <w:gridCol w:w="4826"/>
            </w:tblGrid>
            <w:tr w:rsidR="00F94BAD" w:rsidRPr="00EC30C2" w14:paraId="722DCECD" w14:textId="77777777" w:rsidTr="00006554">
              <w:trPr>
                <w:trHeight w:val="145"/>
              </w:trPr>
              <w:tc>
                <w:tcPr>
                  <w:tcW w:w="10428"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006554">
              <w:trPr>
                <w:trHeight w:val="145"/>
              </w:trPr>
              <w:tc>
                <w:tcPr>
                  <w:tcW w:w="10428"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64FD3"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006554">
              <w:trPr>
                <w:trHeight w:val="361"/>
              </w:trPr>
              <w:tc>
                <w:tcPr>
                  <w:tcW w:w="5603"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826"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0065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0"/>
              </w:trPr>
              <w:tc>
                <w:tcPr>
                  <w:tcW w:w="5603" w:type="dxa"/>
                  <w:tcBorders>
                    <w:top w:val="nil"/>
                    <w:left w:val="nil"/>
                    <w:bottom w:val="nil"/>
                    <w:right w:val="nil"/>
                  </w:tcBorders>
                  <w:vAlign w:val="center"/>
                </w:tcPr>
                <w:p w14:paraId="08089A05" w14:textId="77777777" w:rsidR="00F94BAD" w:rsidRPr="00FF430B" w:rsidRDefault="00F94BAD" w:rsidP="0067769C"/>
              </w:tc>
              <w:tc>
                <w:tcPr>
                  <w:tcW w:w="4826"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DB41A6">
      <w:footerReference w:type="default" r:id="rId14"/>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4EAEBB" w14:textId="77777777" w:rsidR="003037A7" w:rsidRDefault="003037A7" w:rsidP="00A20ACF">
      <w:r>
        <w:separator/>
      </w:r>
    </w:p>
  </w:endnote>
  <w:endnote w:type="continuationSeparator" w:id="0">
    <w:p w14:paraId="221241D6" w14:textId="77777777" w:rsidR="003037A7" w:rsidRDefault="003037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CYR">
    <w:panose1 w:val="020B0604020202020204"/>
    <w:charset w:val="CC"/>
    <w:family w:val="swiss"/>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DA39E1" w:rsidRDefault="00DA39E1">
        <w:pPr>
          <w:pStyle w:val="a4"/>
          <w:jc w:val="right"/>
        </w:pPr>
        <w:r>
          <w:fldChar w:fldCharType="begin"/>
        </w:r>
        <w:r>
          <w:instrText xml:space="preserve"> PAGE   \* MERGEFORMAT </w:instrText>
        </w:r>
        <w:r>
          <w:fldChar w:fldCharType="separate"/>
        </w:r>
        <w:r w:rsidR="003F1E2A">
          <w:t>33</w:t>
        </w:r>
        <w:r>
          <w:fldChar w:fldCharType="end"/>
        </w:r>
      </w:p>
    </w:sdtContent>
  </w:sdt>
  <w:p w14:paraId="075618FA" w14:textId="77777777" w:rsidR="00DA39E1" w:rsidRDefault="00DA39E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B7F2E7" w14:textId="77777777" w:rsidR="003037A7" w:rsidRDefault="003037A7" w:rsidP="00A20ACF">
      <w:r>
        <w:separator/>
      </w:r>
    </w:p>
  </w:footnote>
  <w:footnote w:type="continuationSeparator" w:id="0">
    <w:p w14:paraId="0CBBBA8E" w14:textId="77777777" w:rsidR="003037A7" w:rsidRDefault="003037A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554"/>
    <w:rsid w:val="00006D6D"/>
    <w:rsid w:val="00007454"/>
    <w:rsid w:val="00007B4F"/>
    <w:rsid w:val="00007E80"/>
    <w:rsid w:val="0001066E"/>
    <w:rsid w:val="00010CE7"/>
    <w:rsid w:val="00011320"/>
    <w:rsid w:val="00011759"/>
    <w:rsid w:val="00017CA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3E76"/>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9B9"/>
    <w:rsid w:val="00302287"/>
    <w:rsid w:val="003037A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E2A"/>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30E"/>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1BF"/>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FD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281E"/>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E9C"/>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86A"/>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87B"/>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9E1"/>
    <w:rsid w:val="00DA3C87"/>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6BEB"/>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uceni.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achizitii.stauceni@gmail.com" TargetMode="External"/><Relationship Id="rId4" Type="http://schemas.microsoft.com/office/2007/relationships/stylesWithEffects" Target="stylesWithEffects.xml"/><Relationship Id="rId9" Type="http://schemas.openxmlformats.org/officeDocument/2006/relationships/hyperlink" Target="mailto:info@stauceni.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4AF33-7DDD-4E4D-B76D-23823F141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34</Pages>
  <Words>10452</Words>
  <Characters>59583</Characters>
  <Application>Microsoft Office Word</Application>
  <DocSecurity>0</DocSecurity>
  <Lines>496</Lines>
  <Paragraphs>139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69896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19</cp:revision>
  <cp:lastPrinted>2021-06-01T11:52:00Z</cp:lastPrinted>
  <dcterms:created xsi:type="dcterms:W3CDTF">2022-02-04T10:01:00Z</dcterms:created>
  <dcterms:modified xsi:type="dcterms:W3CDTF">2022-09-16T11:18:00Z</dcterms:modified>
</cp:coreProperties>
</file>