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29D59E7" w14:textId="4C87E293" w:rsidR="0001624C" w:rsidRPr="006369F2" w:rsidRDefault="0001624C" w:rsidP="004A7717">
      <w:pPr>
        <w:pStyle w:val="a3"/>
        <w:tabs>
          <w:tab w:val="left" w:pos="1260"/>
        </w:tabs>
        <w:ind w:left="0" w:firstLine="720"/>
        <w:jc w:val="right"/>
        <w:rPr>
          <w:b/>
          <w:sz w:val="28"/>
          <w:szCs w:val="28"/>
          <w:lang w:val="en-US"/>
        </w:rPr>
      </w:pPr>
      <w:proofErr w:type="spellStart"/>
      <w:r w:rsidRPr="006369F2">
        <w:rPr>
          <w:sz w:val="28"/>
          <w:szCs w:val="28"/>
          <w:lang w:val="en-US"/>
        </w:rPr>
        <w:t>Anexa</w:t>
      </w:r>
      <w:proofErr w:type="spellEnd"/>
      <w:r w:rsidRPr="006369F2">
        <w:rPr>
          <w:sz w:val="28"/>
          <w:szCs w:val="28"/>
          <w:lang w:val="en-US"/>
        </w:rPr>
        <w:t xml:space="preserve"> nr. 25</w:t>
      </w:r>
    </w:p>
    <w:p w14:paraId="4AE4A25B" w14:textId="3D41711E" w:rsidR="00E8684F" w:rsidRPr="006369F2" w:rsidRDefault="00E8684F" w:rsidP="00E8684F">
      <w:pPr>
        <w:pStyle w:val="a3"/>
        <w:tabs>
          <w:tab w:val="left" w:pos="1260"/>
        </w:tabs>
        <w:ind w:left="0" w:firstLine="720"/>
        <w:jc w:val="center"/>
        <w:rPr>
          <w:b/>
          <w:lang w:val="en-US"/>
        </w:rPr>
      </w:pPr>
      <w:r w:rsidRPr="006369F2">
        <w:rPr>
          <w:b/>
          <w:lang w:val="en-US"/>
        </w:rPr>
        <w:t>CONTRACT – MODEL</w:t>
      </w:r>
    </w:p>
    <w:p w14:paraId="40354E48" w14:textId="77777777" w:rsidR="00E8684F" w:rsidRPr="006369F2" w:rsidRDefault="00E8684F" w:rsidP="00E8684F">
      <w:pPr>
        <w:pStyle w:val="a3"/>
        <w:tabs>
          <w:tab w:val="left" w:pos="1260"/>
        </w:tabs>
        <w:ind w:left="0" w:firstLine="720"/>
        <w:jc w:val="center"/>
        <w:rPr>
          <w:b/>
          <w:caps/>
          <w:lang w:val="en-US"/>
        </w:rPr>
      </w:pPr>
    </w:p>
    <w:p w14:paraId="5808F619" w14:textId="72EDB582" w:rsidR="00E8684F" w:rsidRPr="006369F2" w:rsidRDefault="00E8684F" w:rsidP="00E8684F">
      <w:pPr>
        <w:pStyle w:val="a3"/>
        <w:tabs>
          <w:tab w:val="left" w:pos="1260"/>
        </w:tabs>
        <w:ind w:left="0" w:firstLine="720"/>
        <w:jc w:val="center"/>
        <w:rPr>
          <w:b/>
          <w:lang w:val="en-US"/>
        </w:rPr>
      </w:pPr>
      <w:r w:rsidRPr="006369F2">
        <w:rPr>
          <w:b/>
          <w:caps/>
          <w:lang w:val="en-US"/>
        </w:rPr>
        <w:t>Contract</w:t>
      </w:r>
      <w:r w:rsidRPr="006369F2">
        <w:rPr>
          <w:b/>
          <w:lang w:val="en-US"/>
        </w:rPr>
        <w:t xml:space="preserve"> DE ANTREPRIZĂ </w:t>
      </w:r>
      <w:proofErr w:type="gramStart"/>
      <w:r w:rsidRPr="006369F2">
        <w:rPr>
          <w:b/>
          <w:lang w:val="en-US"/>
        </w:rPr>
        <w:t>nr._</w:t>
      </w:r>
      <w:proofErr w:type="gramEnd"/>
      <w:r w:rsidRPr="006369F2">
        <w:rPr>
          <w:b/>
          <w:lang w:val="en-US"/>
        </w:rPr>
        <w:t>__</w:t>
      </w:r>
    </w:p>
    <w:p w14:paraId="6AD60408" w14:textId="77777777" w:rsidR="00E8684F" w:rsidRPr="0001624C" w:rsidRDefault="00E8684F" w:rsidP="00E8684F">
      <w:pPr>
        <w:pStyle w:val="a3"/>
        <w:tabs>
          <w:tab w:val="left" w:pos="1260"/>
        </w:tabs>
        <w:ind w:left="0" w:firstLine="720"/>
        <w:jc w:val="both"/>
        <w:rPr>
          <w:lang w:val="ro-RO"/>
        </w:rPr>
      </w:pPr>
    </w:p>
    <w:p w14:paraId="2F6596C7" w14:textId="77777777" w:rsidR="00E8684F" w:rsidRPr="0001624C" w:rsidRDefault="00980544" w:rsidP="00E73483">
      <w:pPr>
        <w:pStyle w:val="a3"/>
        <w:numPr>
          <w:ilvl w:val="0"/>
          <w:numId w:val="24"/>
        </w:numPr>
        <w:tabs>
          <w:tab w:val="left" w:pos="540"/>
        </w:tabs>
        <w:ind w:left="0" w:firstLine="0"/>
        <w:jc w:val="center"/>
        <w:rPr>
          <w:b/>
          <w:lang w:val="ro-RO"/>
        </w:rPr>
      </w:pPr>
      <w:r w:rsidRPr="0001624C">
        <w:rPr>
          <w:b/>
          <w:lang w:val="ro-RO"/>
        </w:rPr>
        <w:t>PARTEA GENERALĂ</w:t>
      </w:r>
    </w:p>
    <w:p w14:paraId="67560B1C" w14:textId="77777777" w:rsidR="009054AD" w:rsidRPr="00861622" w:rsidRDefault="009054AD" w:rsidP="00E73483">
      <w:pPr>
        <w:pStyle w:val="a3"/>
        <w:tabs>
          <w:tab w:val="left" w:pos="540"/>
        </w:tabs>
        <w:ind w:left="0"/>
        <w:jc w:val="center"/>
        <w:rPr>
          <w:i/>
          <w:sz w:val="20"/>
          <w:szCs w:val="20"/>
          <w:lang w:val="ro-RO"/>
        </w:rPr>
      </w:pPr>
      <w:r w:rsidRPr="00861622">
        <w:rPr>
          <w:i/>
          <w:sz w:val="20"/>
          <w:szCs w:val="20"/>
          <w:lang w:val="ro-RO"/>
        </w:rPr>
        <w:t>(OBLIGATORIE)</w:t>
      </w:r>
    </w:p>
    <w:p w14:paraId="6AF52190" w14:textId="77777777" w:rsidR="00861622" w:rsidRPr="00861622" w:rsidRDefault="00861622" w:rsidP="00861622">
      <w:pPr>
        <w:pStyle w:val="a3"/>
        <w:tabs>
          <w:tab w:val="left" w:pos="540"/>
        </w:tabs>
        <w:ind w:left="0"/>
        <w:jc w:val="both"/>
        <w:rPr>
          <w:i/>
          <w:lang w:val="ro-RO"/>
        </w:rPr>
      </w:pPr>
    </w:p>
    <w:p w14:paraId="59157CD5" w14:textId="77777777" w:rsidR="00861622" w:rsidRPr="00861622" w:rsidRDefault="00861622" w:rsidP="00366B4B">
      <w:pPr>
        <w:pStyle w:val="a3"/>
        <w:tabs>
          <w:tab w:val="left" w:pos="540"/>
        </w:tabs>
        <w:spacing w:after="120"/>
        <w:ind w:left="0"/>
        <w:jc w:val="center"/>
        <w:rPr>
          <w:b/>
          <w:lang w:val="ro-RO"/>
        </w:rPr>
      </w:pPr>
      <w:r w:rsidRPr="00861622">
        <w:rPr>
          <w:b/>
          <w:lang w:val="ro-RO"/>
        </w:rPr>
        <w:t>PĂRȚILE CONTRACTANTE</w:t>
      </w:r>
    </w:p>
    <w:tbl>
      <w:tblPr>
        <w:tblW w:w="5000" w:type="pct"/>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958"/>
        <w:gridCol w:w="4753"/>
      </w:tblGrid>
      <w:tr w:rsidR="00861622" w:rsidRPr="00FF430B" w14:paraId="6D14251A" w14:textId="77777777" w:rsidTr="00861622">
        <w:tc>
          <w:tcPr>
            <w:tcW w:w="2553" w:type="pct"/>
          </w:tcPr>
          <w:p w14:paraId="2862EA65" w14:textId="77777777" w:rsidR="00861622" w:rsidRPr="00FF430B" w:rsidRDefault="00861622" w:rsidP="00B634DF">
            <w:pPr>
              <w:tabs>
                <w:tab w:val="left" w:pos="360"/>
              </w:tabs>
              <w:jc w:val="both"/>
              <w:rPr>
                <w:b/>
              </w:rPr>
            </w:pPr>
            <w:proofErr w:type="spellStart"/>
            <w:r w:rsidRPr="00FF430B">
              <w:rPr>
                <w:b/>
              </w:rPr>
              <w:t>Beneficiar</w:t>
            </w:r>
            <w:proofErr w:type="spellEnd"/>
          </w:p>
        </w:tc>
        <w:tc>
          <w:tcPr>
            <w:tcW w:w="2447" w:type="pct"/>
          </w:tcPr>
          <w:p w14:paraId="75C6F78F" w14:textId="77777777" w:rsidR="00861622" w:rsidRPr="00FF430B" w:rsidRDefault="00861622" w:rsidP="00B634DF">
            <w:pPr>
              <w:tabs>
                <w:tab w:val="left" w:pos="360"/>
              </w:tabs>
              <w:jc w:val="both"/>
              <w:rPr>
                <w:b/>
              </w:rPr>
            </w:pPr>
            <w:proofErr w:type="spellStart"/>
            <w:r>
              <w:rPr>
                <w:b/>
              </w:rPr>
              <w:t>Antreprenor</w:t>
            </w:r>
            <w:proofErr w:type="spellEnd"/>
          </w:p>
        </w:tc>
      </w:tr>
      <w:tr w:rsidR="00861622" w:rsidRPr="00422383" w14:paraId="330DE02D" w14:textId="77777777" w:rsidTr="00861622">
        <w:tc>
          <w:tcPr>
            <w:tcW w:w="2553" w:type="pct"/>
          </w:tcPr>
          <w:p w14:paraId="05E01ECF" w14:textId="77777777" w:rsidR="00CF0396" w:rsidRPr="00366B4B" w:rsidRDefault="00CF0396" w:rsidP="00B634DF">
            <w:pPr>
              <w:tabs>
                <w:tab w:val="left" w:pos="360"/>
              </w:tabs>
              <w:jc w:val="both"/>
              <w:rPr>
                <w:b/>
                <w:u w:val="single"/>
                <w:lang w:val="en-US"/>
              </w:rPr>
            </w:pPr>
            <w:proofErr w:type="spellStart"/>
            <w:r w:rsidRPr="00366B4B">
              <w:rPr>
                <w:b/>
                <w:u w:val="single"/>
                <w:lang w:val="en-US"/>
              </w:rPr>
              <w:t>Președintele</w:t>
            </w:r>
            <w:proofErr w:type="spellEnd"/>
            <w:r w:rsidRPr="00366B4B">
              <w:rPr>
                <w:b/>
                <w:u w:val="single"/>
                <w:lang w:val="en-US"/>
              </w:rPr>
              <w:t xml:space="preserve"> </w:t>
            </w:r>
            <w:proofErr w:type="spellStart"/>
            <w:r w:rsidRPr="00366B4B">
              <w:rPr>
                <w:b/>
                <w:u w:val="single"/>
                <w:lang w:val="en-US"/>
              </w:rPr>
              <w:t>Raionului</w:t>
            </w:r>
            <w:proofErr w:type="spellEnd"/>
            <w:r w:rsidRPr="00366B4B">
              <w:rPr>
                <w:b/>
                <w:u w:val="single"/>
                <w:lang w:val="en-US"/>
              </w:rPr>
              <w:t xml:space="preserve"> </w:t>
            </w:r>
            <w:proofErr w:type="spellStart"/>
            <w:r w:rsidRPr="00366B4B">
              <w:rPr>
                <w:b/>
                <w:u w:val="single"/>
                <w:lang w:val="en-US"/>
              </w:rPr>
              <w:t>Rîșcani</w:t>
            </w:r>
            <w:proofErr w:type="spellEnd"/>
          </w:p>
          <w:p w14:paraId="66FDDCA6" w14:textId="77777777" w:rsidR="00090FDF" w:rsidRDefault="00861622" w:rsidP="00B634DF">
            <w:pPr>
              <w:tabs>
                <w:tab w:val="left" w:pos="360"/>
              </w:tabs>
              <w:jc w:val="both"/>
              <w:rPr>
                <w:lang w:val="en-US"/>
              </w:rPr>
            </w:pPr>
            <w:proofErr w:type="spellStart"/>
            <w:r w:rsidRPr="006369F2">
              <w:rPr>
                <w:lang w:val="en-US"/>
              </w:rPr>
              <w:t>reprezentat</w:t>
            </w:r>
            <w:proofErr w:type="spellEnd"/>
            <w:r w:rsidRPr="006369F2">
              <w:rPr>
                <w:lang w:val="en-US"/>
              </w:rPr>
              <w:t xml:space="preserve"> legal </w:t>
            </w:r>
            <w:proofErr w:type="spellStart"/>
            <w:r w:rsidRPr="006369F2">
              <w:rPr>
                <w:lang w:val="en-US"/>
              </w:rPr>
              <w:t>prin</w:t>
            </w:r>
            <w:proofErr w:type="spellEnd"/>
            <w:r w:rsidR="00090FDF">
              <w:rPr>
                <w:lang w:val="en-US"/>
              </w:rPr>
              <w:t xml:space="preserve"> </w:t>
            </w:r>
          </w:p>
          <w:p w14:paraId="6F058708" w14:textId="6B806D2B" w:rsidR="00CF0396" w:rsidRDefault="00090FDF" w:rsidP="00B634DF">
            <w:pPr>
              <w:tabs>
                <w:tab w:val="left" w:pos="360"/>
              </w:tabs>
              <w:jc w:val="both"/>
              <w:rPr>
                <w:lang w:val="en-US"/>
              </w:rPr>
            </w:pPr>
            <w:proofErr w:type="spellStart"/>
            <w:r w:rsidRPr="00090FDF">
              <w:rPr>
                <w:b/>
                <w:bCs/>
                <w:u w:val="single"/>
                <w:lang w:val="en-US"/>
              </w:rPr>
              <w:t>președinte</w:t>
            </w:r>
            <w:proofErr w:type="spellEnd"/>
            <w:r w:rsidRPr="00090FDF">
              <w:rPr>
                <w:b/>
                <w:bCs/>
                <w:u w:val="single"/>
                <w:lang w:val="en-US"/>
              </w:rPr>
              <w:t xml:space="preserve"> Vladimir </w:t>
            </w:r>
            <w:proofErr w:type="spellStart"/>
            <w:r w:rsidRPr="00090FDF">
              <w:rPr>
                <w:b/>
                <w:bCs/>
                <w:u w:val="single"/>
                <w:lang w:val="en-US"/>
              </w:rPr>
              <w:t>Mizdrenco</w:t>
            </w:r>
            <w:proofErr w:type="spellEnd"/>
            <w:r w:rsidR="00861622" w:rsidRPr="006369F2">
              <w:rPr>
                <w:lang w:val="en-US"/>
              </w:rPr>
              <w:t xml:space="preserve">, </w:t>
            </w:r>
          </w:p>
          <w:p w14:paraId="00E80238" w14:textId="77777777" w:rsidR="00CF0396" w:rsidRDefault="00861622" w:rsidP="00B634DF">
            <w:pPr>
              <w:tabs>
                <w:tab w:val="left" w:pos="360"/>
              </w:tabs>
              <w:jc w:val="both"/>
              <w:rPr>
                <w:lang w:val="en-US"/>
              </w:rPr>
            </w:pPr>
            <w:r w:rsidRPr="007926DA">
              <w:rPr>
                <w:lang w:val="ro-RO"/>
              </w:rPr>
              <w:t>în calitate</w:t>
            </w:r>
            <w:r w:rsidRPr="007926DA">
              <w:rPr>
                <w:lang w:val="en-US"/>
              </w:rPr>
              <w:t xml:space="preserve"> de</w:t>
            </w:r>
            <w:r w:rsidRPr="006369F2">
              <w:rPr>
                <w:lang w:val="en-US"/>
              </w:rPr>
              <w:t xml:space="preserve"> </w:t>
            </w:r>
            <w:proofErr w:type="spellStart"/>
            <w:r w:rsidRPr="006369F2">
              <w:rPr>
                <w:i/>
                <w:lang w:val="en-US"/>
              </w:rPr>
              <w:t>Beneficiar</w:t>
            </w:r>
            <w:proofErr w:type="spellEnd"/>
            <w:r w:rsidRPr="006369F2">
              <w:rPr>
                <w:lang w:val="en-US"/>
              </w:rPr>
              <w:t xml:space="preserve">, </w:t>
            </w:r>
          </w:p>
          <w:p w14:paraId="5A7D0A02" w14:textId="77777777" w:rsidR="00090FDF" w:rsidRDefault="00861622" w:rsidP="00B634DF">
            <w:pPr>
              <w:tabs>
                <w:tab w:val="left" w:pos="360"/>
              </w:tabs>
              <w:jc w:val="both"/>
              <w:rPr>
                <w:lang w:val="en-US"/>
              </w:rPr>
            </w:pPr>
            <w:r w:rsidRPr="00090FDF">
              <w:rPr>
                <w:b/>
                <w:bCs/>
                <w:u w:val="single"/>
                <w:lang w:val="en-US"/>
              </w:rPr>
              <w:t>IDNO</w:t>
            </w:r>
            <w:r w:rsidR="00CF0396" w:rsidRPr="00090FDF">
              <w:rPr>
                <w:b/>
                <w:bCs/>
                <w:u w:val="single"/>
                <w:lang w:val="en-US"/>
              </w:rPr>
              <w:t>: 100</w:t>
            </w:r>
            <w:r w:rsidR="00090FDF" w:rsidRPr="00090FDF">
              <w:rPr>
                <w:b/>
                <w:bCs/>
                <w:u w:val="single"/>
                <w:lang w:val="en-US"/>
              </w:rPr>
              <w:t>7601009336</w:t>
            </w:r>
            <w:r w:rsidRPr="006369F2">
              <w:rPr>
                <w:lang w:val="en-US"/>
              </w:rPr>
              <w:t>,</w:t>
            </w:r>
            <w:r w:rsidRPr="006369F2">
              <w:rPr>
                <w:i/>
                <w:lang w:val="en-US"/>
              </w:rPr>
              <w:t xml:space="preserve"> </w:t>
            </w:r>
            <w:r w:rsidRPr="006369F2">
              <w:rPr>
                <w:lang w:val="en-US"/>
              </w:rPr>
              <w:t xml:space="preserve"> </w:t>
            </w:r>
          </w:p>
          <w:p w14:paraId="38E055E6" w14:textId="38E8EA9B" w:rsidR="00861622" w:rsidRPr="006369F2" w:rsidRDefault="00861622" w:rsidP="00B634DF">
            <w:pPr>
              <w:tabs>
                <w:tab w:val="left" w:pos="360"/>
              </w:tabs>
              <w:jc w:val="both"/>
              <w:rPr>
                <w:lang w:val="en-US"/>
              </w:rPr>
            </w:pPr>
            <w:r w:rsidRPr="006369F2">
              <w:rPr>
                <w:lang w:val="en-US"/>
              </w:rPr>
              <w:t xml:space="preserve">pe de o </w:t>
            </w:r>
            <w:proofErr w:type="spellStart"/>
            <w:r w:rsidRPr="006369F2">
              <w:rPr>
                <w:lang w:val="en-US"/>
              </w:rPr>
              <w:t>parte</w:t>
            </w:r>
            <w:proofErr w:type="spellEnd"/>
            <w:r w:rsidRPr="006369F2">
              <w:rPr>
                <w:lang w:val="en-US"/>
              </w:rPr>
              <w:t>,</w:t>
            </w:r>
          </w:p>
        </w:tc>
        <w:tc>
          <w:tcPr>
            <w:tcW w:w="2447" w:type="pct"/>
          </w:tcPr>
          <w:p w14:paraId="372FFC6C" w14:textId="46F3997E" w:rsidR="00090FDF" w:rsidRDefault="00090FDF" w:rsidP="00B634DF">
            <w:pPr>
              <w:pBdr>
                <w:bottom w:val="single" w:sz="12" w:space="1" w:color="auto"/>
              </w:pBdr>
              <w:tabs>
                <w:tab w:val="left" w:pos="360"/>
              </w:tabs>
              <w:jc w:val="both"/>
              <w:rPr>
                <w:b/>
                <w:lang w:val="en-US"/>
              </w:rPr>
            </w:pPr>
          </w:p>
          <w:p w14:paraId="628B0757" w14:textId="77777777" w:rsidR="00090FDF" w:rsidRDefault="00861622" w:rsidP="00B634DF">
            <w:pPr>
              <w:tabs>
                <w:tab w:val="left" w:pos="360"/>
              </w:tabs>
              <w:jc w:val="both"/>
              <w:rPr>
                <w:lang w:val="en-US"/>
              </w:rPr>
            </w:pPr>
            <w:proofErr w:type="spellStart"/>
            <w:r w:rsidRPr="006369F2">
              <w:rPr>
                <w:lang w:val="en-US"/>
              </w:rPr>
              <w:t>reprezentat</w:t>
            </w:r>
            <w:proofErr w:type="spellEnd"/>
            <w:r w:rsidRPr="006369F2">
              <w:rPr>
                <w:lang w:val="en-US"/>
              </w:rPr>
              <w:t xml:space="preserve"> legal </w:t>
            </w:r>
            <w:proofErr w:type="spellStart"/>
            <w:r w:rsidRPr="006369F2">
              <w:rPr>
                <w:lang w:val="en-US"/>
              </w:rPr>
              <w:t>prin</w:t>
            </w:r>
            <w:proofErr w:type="spellEnd"/>
          </w:p>
          <w:p w14:paraId="091D4AFC" w14:textId="77777777" w:rsidR="00090FDF" w:rsidRDefault="00861622" w:rsidP="00B634DF">
            <w:pPr>
              <w:tabs>
                <w:tab w:val="left" w:pos="360"/>
              </w:tabs>
              <w:jc w:val="both"/>
              <w:rPr>
                <w:lang w:val="en-US"/>
              </w:rPr>
            </w:pPr>
            <w:r w:rsidRPr="006369F2">
              <w:rPr>
                <w:b/>
                <w:lang w:val="en-US"/>
              </w:rPr>
              <w:t>___________________</w:t>
            </w:r>
            <w:r w:rsidRPr="006369F2">
              <w:rPr>
                <w:lang w:val="en-US"/>
              </w:rPr>
              <w:t xml:space="preserve">, </w:t>
            </w:r>
          </w:p>
          <w:p w14:paraId="77635036" w14:textId="77777777" w:rsidR="00090FDF" w:rsidRDefault="00861622" w:rsidP="00B634DF">
            <w:pPr>
              <w:tabs>
                <w:tab w:val="left" w:pos="360"/>
              </w:tabs>
              <w:jc w:val="both"/>
              <w:rPr>
                <w:i/>
                <w:lang w:val="en-US"/>
              </w:rPr>
            </w:pPr>
            <w:proofErr w:type="spellStart"/>
            <w:r w:rsidRPr="006369F2">
              <w:rPr>
                <w:lang w:val="en-US"/>
              </w:rPr>
              <w:t>în</w:t>
            </w:r>
            <w:proofErr w:type="spellEnd"/>
            <w:r w:rsidRPr="006369F2">
              <w:rPr>
                <w:lang w:val="en-US"/>
              </w:rPr>
              <w:t xml:space="preserve"> </w:t>
            </w:r>
            <w:proofErr w:type="spellStart"/>
            <w:r w:rsidRPr="006369F2">
              <w:rPr>
                <w:lang w:val="en-US"/>
              </w:rPr>
              <w:t>calitate</w:t>
            </w:r>
            <w:proofErr w:type="spellEnd"/>
            <w:r w:rsidRPr="006369F2">
              <w:rPr>
                <w:lang w:val="en-US"/>
              </w:rPr>
              <w:t xml:space="preserve"> de </w:t>
            </w:r>
            <w:proofErr w:type="spellStart"/>
            <w:r w:rsidRPr="006369F2">
              <w:rPr>
                <w:i/>
                <w:lang w:val="en-US"/>
              </w:rPr>
              <w:t>Antreprenor</w:t>
            </w:r>
            <w:proofErr w:type="spellEnd"/>
            <w:r w:rsidRPr="006369F2">
              <w:rPr>
                <w:i/>
                <w:lang w:val="en-US"/>
              </w:rPr>
              <w:t xml:space="preserve">, </w:t>
            </w:r>
          </w:p>
          <w:p w14:paraId="284D66E0" w14:textId="60D88801" w:rsidR="00090FDF" w:rsidRPr="008B3283" w:rsidRDefault="00861622" w:rsidP="00B634DF">
            <w:pPr>
              <w:tabs>
                <w:tab w:val="left" w:pos="360"/>
              </w:tabs>
              <w:jc w:val="both"/>
              <w:rPr>
                <w:b/>
                <w:bCs/>
                <w:i/>
                <w:u w:val="single"/>
                <w:lang w:val="en-US"/>
              </w:rPr>
            </w:pPr>
            <w:proofErr w:type="gramStart"/>
            <w:r w:rsidRPr="008B3283">
              <w:rPr>
                <w:b/>
                <w:bCs/>
                <w:u w:val="single"/>
                <w:lang w:val="en-US"/>
              </w:rPr>
              <w:t>IDNO</w:t>
            </w:r>
            <w:r w:rsidR="008B3283" w:rsidRPr="008B3283">
              <w:rPr>
                <w:b/>
                <w:bCs/>
                <w:u w:val="single"/>
                <w:lang w:val="en-US"/>
              </w:rPr>
              <w:t>:</w:t>
            </w:r>
            <w:r w:rsidR="008B3283">
              <w:rPr>
                <w:b/>
                <w:bCs/>
                <w:u w:val="single"/>
                <w:lang w:val="en-US"/>
              </w:rPr>
              <w:t>_</w:t>
            </w:r>
            <w:proofErr w:type="gramEnd"/>
            <w:r w:rsidR="008B3283">
              <w:rPr>
                <w:b/>
                <w:bCs/>
                <w:u w:val="single"/>
                <w:lang w:val="en-US"/>
              </w:rPr>
              <w:t>__________________,</w:t>
            </w:r>
          </w:p>
          <w:p w14:paraId="114C3159" w14:textId="3C7065E2" w:rsidR="00861622" w:rsidRPr="006369F2" w:rsidRDefault="00861622" w:rsidP="00B634DF">
            <w:pPr>
              <w:tabs>
                <w:tab w:val="left" w:pos="360"/>
              </w:tabs>
              <w:jc w:val="both"/>
              <w:rPr>
                <w:lang w:val="en-US"/>
              </w:rPr>
            </w:pPr>
            <w:r w:rsidRPr="006369F2">
              <w:rPr>
                <w:lang w:val="en-US"/>
              </w:rPr>
              <w:t xml:space="preserve"> pe de </w:t>
            </w:r>
            <w:proofErr w:type="spellStart"/>
            <w:r w:rsidRPr="006369F2">
              <w:rPr>
                <w:lang w:val="en-US"/>
              </w:rPr>
              <w:t>altă</w:t>
            </w:r>
            <w:proofErr w:type="spellEnd"/>
            <w:r w:rsidRPr="006369F2">
              <w:rPr>
                <w:lang w:val="en-US"/>
              </w:rPr>
              <w:t xml:space="preserve"> </w:t>
            </w:r>
            <w:proofErr w:type="spellStart"/>
            <w:r w:rsidRPr="006369F2">
              <w:rPr>
                <w:lang w:val="en-US"/>
              </w:rPr>
              <w:t>parte</w:t>
            </w:r>
            <w:proofErr w:type="spellEnd"/>
            <w:r w:rsidRPr="006369F2">
              <w:rPr>
                <w:lang w:val="en-US"/>
              </w:rPr>
              <w:t>,</w:t>
            </w:r>
          </w:p>
        </w:tc>
      </w:tr>
    </w:tbl>
    <w:p w14:paraId="365DE4B5" w14:textId="77777777" w:rsidR="00E8684F" w:rsidRPr="00861622" w:rsidRDefault="00861622" w:rsidP="00861622">
      <w:pPr>
        <w:pStyle w:val="a3"/>
        <w:tabs>
          <w:tab w:val="left" w:pos="1260"/>
        </w:tabs>
        <w:ind w:left="0"/>
        <w:jc w:val="both"/>
        <w:rPr>
          <w:lang w:val="en-US"/>
        </w:rPr>
      </w:pPr>
      <w:proofErr w:type="spellStart"/>
      <w:r w:rsidRPr="006369F2">
        <w:rPr>
          <w:lang w:val="en-US"/>
        </w:rPr>
        <w:t>ambii</w:t>
      </w:r>
      <w:proofErr w:type="spellEnd"/>
      <w:r w:rsidRPr="006369F2">
        <w:rPr>
          <w:lang w:val="en-US"/>
        </w:rPr>
        <w:t xml:space="preserve"> (</w:t>
      </w:r>
      <w:proofErr w:type="spellStart"/>
      <w:r w:rsidRPr="006369F2">
        <w:rPr>
          <w:lang w:val="en-US"/>
        </w:rPr>
        <w:t>denumiţi</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continuare</w:t>
      </w:r>
      <w:proofErr w:type="spellEnd"/>
      <w:r w:rsidRPr="006369F2">
        <w:rPr>
          <w:lang w:val="en-US"/>
        </w:rPr>
        <w:t xml:space="preserve"> </w:t>
      </w:r>
      <w:proofErr w:type="spellStart"/>
      <w:r w:rsidRPr="006369F2">
        <w:rPr>
          <w:i/>
          <w:lang w:val="en-US"/>
        </w:rPr>
        <w:t>Părţi</w:t>
      </w:r>
      <w:proofErr w:type="spellEnd"/>
      <w:r w:rsidRPr="006369F2">
        <w:rPr>
          <w:lang w:val="en-US"/>
        </w:rPr>
        <w:t xml:space="preserve">), au </w:t>
      </w:r>
      <w:proofErr w:type="spellStart"/>
      <w:r w:rsidRPr="006369F2">
        <w:rPr>
          <w:lang w:val="en-US"/>
        </w:rPr>
        <w:t>încheiat</w:t>
      </w:r>
      <w:proofErr w:type="spellEnd"/>
      <w:r w:rsidRPr="006369F2">
        <w:rPr>
          <w:lang w:val="en-US"/>
        </w:rPr>
        <w:t xml:space="preserve"> </w:t>
      </w:r>
      <w:proofErr w:type="spellStart"/>
      <w:r w:rsidRPr="006369F2">
        <w:rPr>
          <w:lang w:val="en-US"/>
        </w:rPr>
        <w:t>prezentul</w:t>
      </w:r>
      <w:proofErr w:type="spellEnd"/>
      <w:r w:rsidRPr="006369F2">
        <w:rPr>
          <w:lang w:val="en-US"/>
        </w:rPr>
        <w:t xml:space="preserve"> </w:t>
      </w:r>
      <w:r w:rsidR="00E73483" w:rsidRPr="006369F2">
        <w:rPr>
          <w:lang w:val="en-US"/>
        </w:rPr>
        <w:t xml:space="preserve">contract </w:t>
      </w:r>
      <w:proofErr w:type="spellStart"/>
      <w:r w:rsidRPr="006369F2">
        <w:rPr>
          <w:lang w:val="en-US"/>
        </w:rPr>
        <w:t>referitor</w:t>
      </w:r>
      <w:proofErr w:type="spellEnd"/>
      <w:r w:rsidRPr="006369F2">
        <w:rPr>
          <w:lang w:val="en-US"/>
        </w:rPr>
        <w:t xml:space="preserve"> la </w:t>
      </w:r>
      <w:proofErr w:type="spellStart"/>
      <w:r w:rsidRPr="006369F2">
        <w:rPr>
          <w:lang w:val="en-US"/>
        </w:rPr>
        <w:t>următoarele</w:t>
      </w:r>
      <w:proofErr w:type="spellEnd"/>
      <w:r w:rsidRPr="006369F2">
        <w:rPr>
          <w:lang w:val="en-US"/>
        </w:rPr>
        <w:t>:</w:t>
      </w:r>
    </w:p>
    <w:tbl>
      <w:tblPr>
        <w:tblW w:w="9540" w:type="dxa"/>
        <w:tblLayout w:type="fixed"/>
        <w:tblLook w:val="04A0" w:firstRow="1" w:lastRow="0" w:firstColumn="1" w:lastColumn="0" w:noHBand="0" w:noVBand="1"/>
      </w:tblPr>
      <w:tblGrid>
        <w:gridCol w:w="9540"/>
      </w:tblGrid>
      <w:tr w:rsidR="007926DA" w:rsidRPr="00EC30C2" w14:paraId="5EC717D6" w14:textId="77777777" w:rsidTr="00E8684F">
        <w:trPr>
          <w:trHeight w:val="697"/>
        </w:trPr>
        <w:tc>
          <w:tcPr>
            <w:tcW w:w="9540" w:type="dxa"/>
            <w:vAlign w:val="center"/>
          </w:tcPr>
          <w:p w14:paraId="4B1BBCBC" w14:textId="77777777" w:rsidR="007926DA" w:rsidRPr="006369F2" w:rsidRDefault="007926DA" w:rsidP="00E8684F">
            <w:pPr>
              <w:tabs>
                <w:tab w:val="left" w:pos="360"/>
              </w:tabs>
              <w:jc w:val="both"/>
              <w:rPr>
                <w:lang w:val="en-US"/>
              </w:rPr>
            </w:pPr>
          </w:p>
          <w:p w14:paraId="02244EFE" w14:textId="77777777" w:rsidR="00861622" w:rsidRPr="006369F2" w:rsidRDefault="004D58FA" w:rsidP="00CF0396">
            <w:pPr>
              <w:tabs>
                <w:tab w:val="left" w:pos="525"/>
                <w:tab w:val="left" w:pos="1134"/>
                <w:tab w:val="left" w:pos="3705"/>
              </w:tabs>
              <w:jc w:val="center"/>
              <w:rPr>
                <w:b/>
                <w:lang w:val="en-US"/>
              </w:rPr>
            </w:pPr>
            <w:r w:rsidRPr="006369F2">
              <w:rPr>
                <w:b/>
                <w:lang w:val="en-US"/>
              </w:rPr>
              <w:t xml:space="preserve">1. </w:t>
            </w:r>
            <w:r w:rsidR="00861622" w:rsidRPr="006369F2">
              <w:rPr>
                <w:b/>
                <w:lang w:val="en-US"/>
              </w:rPr>
              <w:t>OBIECTUL CONTRACTULUI</w:t>
            </w:r>
          </w:p>
          <w:p w14:paraId="45F71FD1" w14:textId="3D7E6F57" w:rsidR="00861622" w:rsidRPr="006369F2" w:rsidRDefault="00861622" w:rsidP="00861622">
            <w:pPr>
              <w:tabs>
                <w:tab w:val="left" w:pos="360"/>
              </w:tabs>
              <w:ind w:left="-15" w:right="-15" w:firstLine="15"/>
              <w:jc w:val="both"/>
              <w:rPr>
                <w:lang w:val="en-US"/>
              </w:rPr>
            </w:pPr>
            <w:proofErr w:type="spellStart"/>
            <w:r w:rsidRPr="006369F2">
              <w:rPr>
                <w:lang w:val="en-US"/>
              </w:rPr>
              <w:t>Antreprenorul</w:t>
            </w:r>
            <w:proofErr w:type="spellEnd"/>
            <w:r w:rsidRPr="006369F2">
              <w:rPr>
                <w:lang w:val="en-US"/>
              </w:rPr>
              <w:t xml:space="preserve"> se </w:t>
            </w:r>
            <w:proofErr w:type="spellStart"/>
            <w:r w:rsidRPr="006369F2">
              <w:rPr>
                <w:lang w:val="en-US"/>
              </w:rPr>
              <w:t>obligă</w:t>
            </w:r>
            <w:proofErr w:type="spellEnd"/>
            <w:r w:rsidRPr="006369F2">
              <w:rPr>
                <w:lang w:val="en-US"/>
              </w:rPr>
              <w:t xml:space="preserve"> </w:t>
            </w:r>
            <w:proofErr w:type="spellStart"/>
            <w:r w:rsidRPr="006369F2">
              <w:rPr>
                <w:lang w:val="en-US"/>
              </w:rPr>
              <w:t>să</w:t>
            </w:r>
            <w:proofErr w:type="spellEnd"/>
            <w:r w:rsidRPr="006369F2">
              <w:rPr>
                <w:lang w:val="en-US"/>
              </w:rPr>
              <w:t xml:space="preserve"> execute </w:t>
            </w:r>
            <w:proofErr w:type="spellStart"/>
            <w:r w:rsidRPr="006369F2">
              <w:rPr>
                <w:b/>
                <w:lang w:val="en-US"/>
              </w:rPr>
              <w:t>lucrările</w:t>
            </w:r>
            <w:proofErr w:type="spellEnd"/>
            <w:r w:rsidR="00CF0396">
              <w:rPr>
                <w:b/>
                <w:lang w:val="en-US"/>
              </w:rPr>
              <w:t xml:space="preserve"> </w:t>
            </w:r>
            <w:proofErr w:type="spellStart"/>
            <w:proofErr w:type="gramStart"/>
            <w:r w:rsidR="00CF0396">
              <w:rPr>
                <w:b/>
                <w:lang w:val="en-US"/>
              </w:rPr>
              <w:t>privind</w:t>
            </w:r>
            <w:proofErr w:type="spellEnd"/>
            <w:r w:rsidR="00CF0396">
              <w:rPr>
                <w:b/>
                <w:lang w:val="en-US"/>
              </w:rPr>
              <w:t xml:space="preserve"> ”</w:t>
            </w:r>
            <w:proofErr w:type="spellStart"/>
            <w:r w:rsidR="00422383">
              <w:rPr>
                <w:b/>
                <w:lang w:val="en-US"/>
              </w:rPr>
              <w:t>Îmbrăcăminte</w:t>
            </w:r>
            <w:proofErr w:type="spellEnd"/>
            <w:proofErr w:type="gramEnd"/>
            <w:r w:rsidR="00422383">
              <w:rPr>
                <w:b/>
                <w:lang w:val="en-US"/>
              </w:rPr>
              <w:t xml:space="preserve"> din </w:t>
            </w:r>
            <w:proofErr w:type="spellStart"/>
            <w:r w:rsidR="00422383">
              <w:rPr>
                <w:b/>
                <w:lang w:val="en-US"/>
              </w:rPr>
              <w:t>beton</w:t>
            </w:r>
            <w:proofErr w:type="spellEnd"/>
            <w:r w:rsidR="00422383">
              <w:rPr>
                <w:b/>
                <w:lang w:val="en-US"/>
              </w:rPr>
              <w:t xml:space="preserve"> </w:t>
            </w:r>
            <w:proofErr w:type="spellStart"/>
            <w:r w:rsidR="00422383">
              <w:rPr>
                <w:b/>
                <w:lang w:val="en-US"/>
              </w:rPr>
              <w:t>asfaltic</w:t>
            </w:r>
            <w:proofErr w:type="spellEnd"/>
            <w:r w:rsidR="0074313B">
              <w:rPr>
                <w:b/>
                <w:lang w:val="en-US"/>
              </w:rPr>
              <w:t xml:space="preserve">, </w:t>
            </w:r>
            <w:proofErr w:type="spellStart"/>
            <w:r w:rsidR="0074313B">
              <w:rPr>
                <w:b/>
                <w:lang w:val="en-US"/>
              </w:rPr>
              <w:t>pavaj</w:t>
            </w:r>
            <w:proofErr w:type="spellEnd"/>
            <w:r w:rsidR="0074313B">
              <w:rPr>
                <w:b/>
                <w:lang w:val="en-US"/>
              </w:rPr>
              <w:t xml:space="preserve"> din </w:t>
            </w:r>
            <w:proofErr w:type="spellStart"/>
            <w:r w:rsidR="0074313B">
              <w:rPr>
                <w:b/>
                <w:lang w:val="en-US"/>
              </w:rPr>
              <w:t>plăci</w:t>
            </w:r>
            <w:proofErr w:type="spellEnd"/>
            <w:r w:rsidR="0074313B">
              <w:rPr>
                <w:b/>
                <w:lang w:val="en-US"/>
              </w:rPr>
              <w:t xml:space="preserve"> de </w:t>
            </w:r>
            <w:proofErr w:type="spellStart"/>
            <w:r w:rsidR="0074313B">
              <w:rPr>
                <w:b/>
                <w:lang w:val="en-US"/>
              </w:rPr>
              <w:t>beton</w:t>
            </w:r>
            <w:proofErr w:type="spellEnd"/>
            <w:r w:rsidR="0074313B">
              <w:rPr>
                <w:b/>
                <w:lang w:val="en-US"/>
              </w:rPr>
              <w:t xml:space="preserve"> prefabricate</w:t>
            </w:r>
            <w:r w:rsidR="00422383">
              <w:rPr>
                <w:b/>
                <w:lang w:val="en-US"/>
              </w:rPr>
              <w:t xml:space="preserve"> L 1</w:t>
            </w:r>
            <w:r w:rsidR="0074313B">
              <w:rPr>
                <w:b/>
                <w:lang w:val="en-US"/>
              </w:rPr>
              <w:t>2</w:t>
            </w:r>
            <w:r w:rsidR="005E54DC">
              <w:rPr>
                <w:b/>
                <w:lang w:val="en-US"/>
              </w:rPr>
              <w:t>1</w:t>
            </w:r>
            <w:r w:rsidR="0074313B">
              <w:rPr>
                <w:b/>
                <w:lang w:val="en-US"/>
              </w:rPr>
              <w:t xml:space="preserve"> </w:t>
            </w:r>
            <w:proofErr w:type="spellStart"/>
            <w:r w:rsidR="0074313B">
              <w:rPr>
                <w:b/>
                <w:lang w:val="en-US"/>
              </w:rPr>
              <w:t>Mihăileni</w:t>
            </w:r>
            <w:proofErr w:type="spellEnd"/>
            <w:r w:rsidR="0074313B">
              <w:rPr>
                <w:b/>
                <w:lang w:val="en-US"/>
              </w:rPr>
              <w:t xml:space="preserve"> -</w:t>
            </w:r>
            <w:proofErr w:type="spellStart"/>
            <w:r w:rsidR="0074313B">
              <w:rPr>
                <w:b/>
                <w:lang w:val="en-US"/>
              </w:rPr>
              <w:t>Nicoreni</w:t>
            </w:r>
            <w:proofErr w:type="spellEnd"/>
            <w:r w:rsidR="00422383">
              <w:rPr>
                <w:b/>
                <w:lang w:val="en-US"/>
              </w:rPr>
              <w:t xml:space="preserve"> </w:t>
            </w:r>
            <w:r w:rsidR="00CF0396" w:rsidRPr="00CF0396">
              <w:rPr>
                <w:b/>
                <w:bCs/>
                <w:lang w:val="en-US"/>
              </w:rPr>
              <w:t>”</w:t>
            </w:r>
            <w:r w:rsidR="00CF0396">
              <w:rPr>
                <w:b/>
                <w:bCs/>
                <w:lang w:val="en-US"/>
              </w:rPr>
              <w:t>,</w:t>
            </w:r>
            <w:r w:rsidRPr="006369F2">
              <w:rPr>
                <w:i/>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conformitate</w:t>
            </w:r>
            <w:proofErr w:type="spellEnd"/>
            <w:r w:rsidRPr="006369F2">
              <w:rPr>
                <w:lang w:val="en-US"/>
              </w:rPr>
              <w:t xml:space="preserve"> cu </w:t>
            </w:r>
            <w:proofErr w:type="spellStart"/>
            <w:r w:rsidRPr="006369F2">
              <w:rPr>
                <w:lang w:val="en-US"/>
              </w:rPr>
              <w:t>prevederile</w:t>
            </w:r>
            <w:proofErr w:type="spellEnd"/>
            <w:r w:rsidRPr="006369F2">
              <w:rPr>
                <w:lang w:val="en-US"/>
              </w:rPr>
              <w:t xml:space="preserve"> </w:t>
            </w:r>
            <w:proofErr w:type="spellStart"/>
            <w:r w:rsidRPr="006369F2">
              <w:rPr>
                <w:lang w:val="en-US"/>
              </w:rPr>
              <w:t>proiectului</w:t>
            </w:r>
            <w:proofErr w:type="spellEnd"/>
            <w:r w:rsidRPr="006369F2">
              <w:rPr>
                <w:lang w:val="en-US"/>
              </w:rPr>
              <w:t xml:space="preserve"> </w:t>
            </w:r>
            <w:proofErr w:type="spellStart"/>
            <w:r w:rsidRPr="006369F2">
              <w:rPr>
                <w:lang w:val="en-US"/>
              </w:rPr>
              <w:t>tehnic</w:t>
            </w:r>
            <w:proofErr w:type="spellEnd"/>
            <w:r w:rsidRPr="006369F2">
              <w:rPr>
                <w:lang w:val="en-US"/>
              </w:rPr>
              <w:t xml:space="preserve">, cu </w:t>
            </w:r>
            <w:proofErr w:type="spellStart"/>
            <w:r w:rsidRPr="006369F2">
              <w:rPr>
                <w:lang w:val="en-US"/>
              </w:rPr>
              <w:t>detaliile</w:t>
            </w:r>
            <w:proofErr w:type="spellEnd"/>
            <w:r w:rsidRPr="006369F2">
              <w:rPr>
                <w:lang w:val="en-US"/>
              </w:rPr>
              <w:t xml:space="preserve"> de </w:t>
            </w:r>
            <w:proofErr w:type="spellStart"/>
            <w:r w:rsidRPr="006369F2">
              <w:rPr>
                <w:lang w:val="en-US"/>
              </w:rPr>
              <w:t>execuţie</w:t>
            </w:r>
            <w:proofErr w:type="spellEnd"/>
            <w:r w:rsidRPr="006369F2">
              <w:rPr>
                <w:lang w:val="en-US"/>
              </w:rPr>
              <w:t xml:space="preserve">, precum </w:t>
            </w:r>
            <w:proofErr w:type="spellStart"/>
            <w:r w:rsidRPr="006369F2">
              <w:rPr>
                <w:lang w:val="en-US"/>
              </w:rPr>
              <w:t>şi</w:t>
            </w:r>
            <w:proofErr w:type="spellEnd"/>
            <w:r w:rsidRPr="006369F2">
              <w:rPr>
                <w:lang w:val="en-US"/>
              </w:rPr>
              <w:t xml:space="preserve"> cu </w:t>
            </w:r>
            <w:proofErr w:type="spellStart"/>
            <w:r w:rsidRPr="006369F2">
              <w:rPr>
                <w:lang w:val="en-US"/>
              </w:rPr>
              <w:t>normativele</w:t>
            </w:r>
            <w:proofErr w:type="spellEnd"/>
            <w:r w:rsidRPr="006369F2">
              <w:rPr>
                <w:lang w:val="en-US"/>
              </w:rPr>
              <w:t xml:space="preserve">, </w:t>
            </w:r>
            <w:proofErr w:type="spellStart"/>
            <w:r w:rsidRPr="006369F2">
              <w:rPr>
                <w:lang w:val="en-US"/>
              </w:rPr>
              <w:t>standardele</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prescripţiile</w:t>
            </w:r>
            <w:proofErr w:type="spellEnd"/>
            <w:r w:rsidRPr="006369F2">
              <w:rPr>
                <w:lang w:val="en-US"/>
              </w:rPr>
              <w:t xml:space="preserve"> </w:t>
            </w:r>
            <w:proofErr w:type="spellStart"/>
            <w:r w:rsidRPr="006369F2">
              <w:rPr>
                <w:lang w:val="en-US"/>
              </w:rPr>
              <w:t>tehnice</w:t>
            </w:r>
            <w:proofErr w:type="spellEnd"/>
            <w:r w:rsidRPr="006369F2">
              <w:rPr>
                <w:lang w:val="en-US"/>
              </w:rPr>
              <w:t xml:space="preserve">, </w:t>
            </w:r>
            <w:proofErr w:type="spellStart"/>
            <w:r w:rsidRPr="006369F2">
              <w:rPr>
                <w:lang w:val="en-US"/>
              </w:rPr>
              <w:t>achizi</w:t>
            </w:r>
            <w:r w:rsidRPr="007926DA">
              <w:rPr>
                <w:lang w:val="en-US"/>
              </w:rPr>
              <w:t>ț</w:t>
            </w:r>
            <w:r w:rsidRPr="006369F2">
              <w:rPr>
                <w:lang w:val="en-US"/>
              </w:rPr>
              <w:t>ionate</w:t>
            </w:r>
            <w:proofErr w:type="spellEnd"/>
            <w:r w:rsidRPr="006369F2">
              <w:rPr>
                <w:lang w:val="en-US"/>
              </w:rPr>
              <w:t xml:space="preserve"> conform </w:t>
            </w:r>
            <w:proofErr w:type="spellStart"/>
            <w:r w:rsidRPr="006369F2">
              <w:rPr>
                <w:lang w:val="en-US"/>
              </w:rPr>
              <w:t>procedurii</w:t>
            </w:r>
            <w:proofErr w:type="spellEnd"/>
            <w:r w:rsidRPr="006369F2">
              <w:rPr>
                <w:lang w:val="en-US"/>
              </w:rPr>
              <w:t xml:space="preserve"> de </w:t>
            </w:r>
            <w:proofErr w:type="spellStart"/>
            <w:r w:rsidRPr="006369F2">
              <w:rPr>
                <w:lang w:val="en-US"/>
              </w:rPr>
              <w:t>achiziție</w:t>
            </w:r>
            <w:proofErr w:type="spellEnd"/>
            <w:r w:rsidRPr="006369F2">
              <w:rPr>
                <w:lang w:val="en-US"/>
              </w:rPr>
              <w:t xml:space="preserve"> </w:t>
            </w:r>
            <w:proofErr w:type="spellStart"/>
            <w:r w:rsidRPr="006369F2">
              <w:rPr>
                <w:lang w:val="en-US"/>
              </w:rPr>
              <w:t>publică</w:t>
            </w:r>
            <w:proofErr w:type="spellEnd"/>
            <w:r w:rsidR="00CF0396">
              <w:rPr>
                <w:lang w:val="en-US"/>
              </w:rPr>
              <w:t xml:space="preserve"> nr.ocds-b3wdp1-MD-</w:t>
            </w:r>
            <w:r w:rsidR="002667F4">
              <w:rPr>
                <w:lang w:val="en-US"/>
              </w:rPr>
              <w:t>____________</w:t>
            </w:r>
            <w:r w:rsidRPr="006369F2">
              <w:rPr>
                <w:lang w:val="en-US"/>
              </w:rPr>
              <w:t xml:space="preserve"> din </w:t>
            </w:r>
            <w:r w:rsidR="00CF0396" w:rsidRPr="00CF0396">
              <w:rPr>
                <w:bCs/>
                <w:lang w:val="en-US"/>
              </w:rPr>
              <w:t>__.__.2026</w:t>
            </w:r>
            <w:r w:rsidRPr="00CF0396">
              <w:rPr>
                <w:bCs/>
                <w:lang w:val="en-US"/>
              </w:rPr>
              <w:t>,</w:t>
            </w:r>
            <w:r w:rsidRPr="006369F2">
              <w:rPr>
                <w:b/>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baza</w:t>
            </w:r>
            <w:proofErr w:type="spellEnd"/>
            <w:r w:rsidRPr="006369F2">
              <w:rPr>
                <w:lang w:val="en-US"/>
              </w:rPr>
              <w:t xml:space="preserve"> </w:t>
            </w:r>
            <w:proofErr w:type="spellStart"/>
            <w:r w:rsidRPr="006369F2">
              <w:rPr>
                <w:lang w:val="en-US"/>
              </w:rPr>
              <w:t>deciziei</w:t>
            </w:r>
            <w:proofErr w:type="spellEnd"/>
            <w:r w:rsidRPr="006369F2">
              <w:rPr>
                <w:lang w:val="en-US"/>
              </w:rPr>
              <w:t xml:space="preserve"> </w:t>
            </w:r>
            <w:proofErr w:type="spellStart"/>
            <w:r w:rsidRPr="006369F2">
              <w:rPr>
                <w:lang w:val="en-US"/>
              </w:rPr>
              <w:t>grupului</w:t>
            </w:r>
            <w:proofErr w:type="spellEnd"/>
            <w:r w:rsidRPr="006369F2">
              <w:rPr>
                <w:lang w:val="en-US"/>
              </w:rPr>
              <w:t xml:space="preserve"> de </w:t>
            </w:r>
            <w:proofErr w:type="spellStart"/>
            <w:r w:rsidRPr="006369F2">
              <w:rPr>
                <w:lang w:val="en-US"/>
              </w:rPr>
              <w:t>lucru</w:t>
            </w:r>
            <w:proofErr w:type="spellEnd"/>
            <w:r w:rsidRPr="006369F2">
              <w:rPr>
                <w:lang w:val="en-US"/>
              </w:rPr>
              <w:t xml:space="preserve"> al </w:t>
            </w:r>
            <w:proofErr w:type="spellStart"/>
            <w:r w:rsidRPr="006369F2">
              <w:rPr>
                <w:lang w:val="en-US"/>
              </w:rPr>
              <w:t>Beneficiarului</w:t>
            </w:r>
            <w:proofErr w:type="spellEnd"/>
            <w:r w:rsidRPr="006369F2">
              <w:rPr>
                <w:lang w:val="en-US"/>
              </w:rPr>
              <w:t xml:space="preserve"> nr.</w:t>
            </w:r>
            <w:r w:rsidR="00CF0396">
              <w:rPr>
                <w:lang w:val="en-US"/>
              </w:rPr>
              <w:t xml:space="preserve"> ocds-b3wdp1-MD-</w:t>
            </w:r>
            <w:r w:rsidR="002667F4">
              <w:rPr>
                <w:color w:val="FF0000"/>
                <w:lang w:val="en-US"/>
              </w:rPr>
              <w:t>____________</w:t>
            </w:r>
            <w:proofErr w:type="gramStart"/>
            <w:r w:rsidR="002667F4">
              <w:rPr>
                <w:color w:val="FF0000"/>
                <w:lang w:val="en-US"/>
              </w:rPr>
              <w:t>_</w:t>
            </w:r>
            <w:r w:rsidR="00CF0396" w:rsidRPr="006369F2">
              <w:rPr>
                <w:lang w:val="en-US"/>
              </w:rPr>
              <w:t xml:space="preserve"> </w:t>
            </w:r>
            <w:r w:rsidR="00CF0396">
              <w:rPr>
                <w:lang w:val="en-US"/>
              </w:rPr>
              <w:t xml:space="preserve"> </w:t>
            </w:r>
            <w:r w:rsidRPr="006369F2">
              <w:rPr>
                <w:lang w:val="en-US"/>
              </w:rPr>
              <w:t>din</w:t>
            </w:r>
            <w:proofErr w:type="gramEnd"/>
            <w:r w:rsidRPr="006369F2">
              <w:rPr>
                <w:lang w:val="en-US"/>
              </w:rPr>
              <w:t xml:space="preserve"> </w:t>
            </w:r>
            <w:r w:rsidR="00CF0396">
              <w:rPr>
                <w:lang w:val="en-US"/>
              </w:rPr>
              <w:t>__.__.2026</w:t>
            </w:r>
            <w:r w:rsidRPr="006369F2">
              <w:rPr>
                <w:lang w:val="en-US"/>
              </w:rPr>
              <w:t>.</w:t>
            </w:r>
          </w:p>
          <w:p w14:paraId="348C81F3" w14:textId="77777777" w:rsidR="007926DA" w:rsidRPr="006369F2" w:rsidRDefault="007926DA" w:rsidP="00E8684F">
            <w:pPr>
              <w:tabs>
                <w:tab w:val="left" w:pos="360"/>
              </w:tabs>
              <w:jc w:val="both"/>
              <w:rPr>
                <w:lang w:val="en-US"/>
              </w:rPr>
            </w:pPr>
          </w:p>
          <w:p w14:paraId="0D621CC6" w14:textId="77777777" w:rsidR="00861622" w:rsidRPr="006369F2" w:rsidRDefault="004D58FA" w:rsidP="00090FDF">
            <w:pPr>
              <w:pStyle w:val="a8"/>
              <w:tabs>
                <w:tab w:val="left" w:pos="525"/>
                <w:tab w:val="left" w:pos="567"/>
              </w:tabs>
              <w:spacing w:before="0" w:beforeAutospacing="0" w:after="0" w:afterAutospacing="0"/>
              <w:ind w:left="-15"/>
              <w:jc w:val="center"/>
              <w:rPr>
                <w:b/>
                <w:lang w:val="en-US"/>
              </w:rPr>
            </w:pPr>
            <w:r w:rsidRPr="006369F2">
              <w:rPr>
                <w:b/>
                <w:lang w:val="en-US"/>
              </w:rPr>
              <w:t xml:space="preserve">2. </w:t>
            </w:r>
            <w:r w:rsidR="00861622" w:rsidRPr="006369F2">
              <w:rPr>
                <w:b/>
                <w:lang w:val="en-US"/>
              </w:rPr>
              <w:t>DOCUMENTELE CONTRACTULUI</w:t>
            </w:r>
          </w:p>
          <w:p w14:paraId="07F69513" w14:textId="77777777" w:rsidR="00861622" w:rsidRPr="006369F2" w:rsidRDefault="00E73483" w:rsidP="00861622">
            <w:pPr>
              <w:tabs>
                <w:tab w:val="left" w:pos="360"/>
              </w:tabs>
              <w:jc w:val="both"/>
              <w:rPr>
                <w:lang w:val="en-US"/>
              </w:rPr>
            </w:pPr>
            <w:r w:rsidRPr="006369F2">
              <w:rPr>
                <w:lang w:val="en-US"/>
              </w:rPr>
              <w:t xml:space="preserve">2.1. </w:t>
            </w:r>
            <w:proofErr w:type="spellStart"/>
            <w:r w:rsidR="00861622" w:rsidRPr="006369F2">
              <w:rPr>
                <w:lang w:val="en-US"/>
              </w:rPr>
              <w:t>Următoarele</w:t>
            </w:r>
            <w:proofErr w:type="spellEnd"/>
            <w:r w:rsidR="00861622" w:rsidRPr="006369F2">
              <w:rPr>
                <w:lang w:val="en-US"/>
              </w:rPr>
              <w:t xml:space="preserve"> </w:t>
            </w:r>
            <w:proofErr w:type="spellStart"/>
            <w:r w:rsidR="00861622" w:rsidRPr="006369F2">
              <w:rPr>
                <w:lang w:val="en-US"/>
              </w:rPr>
              <w:t>documente</w:t>
            </w:r>
            <w:proofErr w:type="spellEnd"/>
            <w:r w:rsidR="00861622" w:rsidRPr="006369F2">
              <w:rPr>
                <w:lang w:val="en-US"/>
              </w:rPr>
              <w:t xml:space="preserve"> </w:t>
            </w:r>
            <w:proofErr w:type="spellStart"/>
            <w:r w:rsidR="00861622" w:rsidRPr="006369F2">
              <w:rPr>
                <w:lang w:val="en-US"/>
              </w:rPr>
              <w:t>vor</w:t>
            </w:r>
            <w:proofErr w:type="spellEnd"/>
            <w:r w:rsidR="00861622" w:rsidRPr="006369F2">
              <w:rPr>
                <w:lang w:val="en-US"/>
              </w:rPr>
              <w:t xml:space="preserve"> fi considerate </w:t>
            </w:r>
            <w:proofErr w:type="spellStart"/>
            <w:r w:rsidR="00861622" w:rsidRPr="006369F2">
              <w:rPr>
                <w:lang w:val="en-US"/>
              </w:rPr>
              <w:t>părţi</w:t>
            </w:r>
            <w:proofErr w:type="spellEnd"/>
            <w:r w:rsidR="00861622" w:rsidRPr="006369F2">
              <w:rPr>
                <w:lang w:val="en-US"/>
              </w:rPr>
              <w:t xml:space="preserve"> </w:t>
            </w:r>
            <w:proofErr w:type="spellStart"/>
            <w:r w:rsidR="00861622" w:rsidRPr="006369F2">
              <w:rPr>
                <w:lang w:val="en-US"/>
              </w:rPr>
              <w:t>componente</w:t>
            </w:r>
            <w:proofErr w:type="spellEnd"/>
            <w:r w:rsidR="00861622" w:rsidRPr="006369F2">
              <w:rPr>
                <w:lang w:val="en-US"/>
              </w:rPr>
              <w:t xml:space="preserve"> ale </w:t>
            </w:r>
            <w:proofErr w:type="spellStart"/>
            <w:r w:rsidR="00861622" w:rsidRPr="006369F2">
              <w:rPr>
                <w:lang w:val="en-US"/>
              </w:rPr>
              <w:t>Contractului</w:t>
            </w:r>
            <w:proofErr w:type="spellEnd"/>
            <w:r w:rsidR="00861622" w:rsidRPr="006369F2">
              <w:rPr>
                <w:lang w:val="en-US"/>
              </w:rPr>
              <w:t>:</w:t>
            </w:r>
          </w:p>
          <w:p w14:paraId="19C1B5C6" w14:textId="77777777" w:rsidR="00861622" w:rsidRPr="00E73483" w:rsidRDefault="00861622" w:rsidP="000A18B9">
            <w:pPr>
              <w:numPr>
                <w:ilvl w:val="0"/>
                <w:numId w:val="34"/>
              </w:numPr>
              <w:tabs>
                <w:tab w:val="left" w:pos="360"/>
              </w:tabs>
              <w:suppressAutoHyphens/>
              <w:ind w:left="-15" w:firstLine="0"/>
              <w:jc w:val="both"/>
            </w:pPr>
            <w:proofErr w:type="spellStart"/>
            <w:r w:rsidRPr="00E73483">
              <w:t>Formularul</w:t>
            </w:r>
            <w:proofErr w:type="spellEnd"/>
            <w:r w:rsidRPr="00E73483">
              <w:t xml:space="preserve"> </w:t>
            </w:r>
            <w:proofErr w:type="spellStart"/>
            <w:r w:rsidR="00E73483" w:rsidRPr="00E73483">
              <w:t>contractului</w:t>
            </w:r>
            <w:proofErr w:type="spellEnd"/>
            <w:r w:rsidRPr="00E73483">
              <w:t>;</w:t>
            </w:r>
          </w:p>
          <w:p w14:paraId="3767256D" w14:textId="77777777" w:rsidR="00861622" w:rsidRPr="006369F2" w:rsidRDefault="00861622" w:rsidP="000A18B9">
            <w:pPr>
              <w:numPr>
                <w:ilvl w:val="0"/>
                <w:numId w:val="34"/>
              </w:numPr>
              <w:tabs>
                <w:tab w:val="left" w:pos="360"/>
              </w:tabs>
              <w:suppressAutoHyphens/>
              <w:ind w:left="-15" w:firstLine="0"/>
              <w:jc w:val="both"/>
              <w:rPr>
                <w:lang w:val="en-US"/>
              </w:rPr>
            </w:pPr>
            <w:proofErr w:type="spellStart"/>
            <w:r w:rsidRPr="006369F2">
              <w:rPr>
                <w:lang w:val="en-US"/>
              </w:rPr>
              <w:t>Propunerea</w:t>
            </w:r>
            <w:proofErr w:type="spellEnd"/>
            <w:r w:rsidRPr="006369F2">
              <w:rPr>
                <w:lang w:val="en-US"/>
              </w:rPr>
              <w:t xml:space="preserve"> </w:t>
            </w:r>
            <w:proofErr w:type="spellStart"/>
            <w:r w:rsidRPr="006369F2">
              <w:rPr>
                <w:lang w:val="en-US"/>
              </w:rPr>
              <w:t>tehnică</w:t>
            </w:r>
            <w:proofErr w:type="spellEnd"/>
            <w:r w:rsidRPr="006369F2">
              <w:rPr>
                <w:lang w:val="en-US"/>
              </w:rPr>
              <w:t xml:space="preserve"> </w:t>
            </w:r>
            <w:proofErr w:type="spellStart"/>
            <w:r w:rsidRPr="006369F2">
              <w:rPr>
                <w:lang w:val="en-US"/>
              </w:rPr>
              <w:t>și</w:t>
            </w:r>
            <w:proofErr w:type="spellEnd"/>
            <w:r w:rsidRPr="006369F2">
              <w:rPr>
                <w:lang w:val="en-US"/>
              </w:rPr>
              <w:t xml:space="preserve"> </w:t>
            </w:r>
            <w:proofErr w:type="spellStart"/>
            <w:r w:rsidRPr="006369F2">
              <w:rPr>
                <w:lang w:val="en-US"/>
              </w:rPr>
              <w:t>propunerea</w:t>
            </w:r>
            <w:proofErr w:type="spellEnd"/>
            <w:r w:rsidRPr="006369F2">
              <w:rPr>
                <w:lang w:val="en-US"/>
              </w:rPr>
              <w:t xml:space="preserve"> </w:t>
            </w:r>
            <w:proofErr w:type="spellStart"/>
            <w:r w:rsidRPr="006369F2">
              <w:rPr>
                <w:lang w:val="en-US"/>
              </w:rPr>
              <w:t>financiară</w:t>
            </w:r>
            <w:proofErr w:type="spellEnd"/>
            <w:r w:rsidRPr="006369F2">
              <w:rPr>
                <w:lang w:val="en-US"/>
              </w:rPr>
              <w:t>;</w:t>
            </w:r>
          </w:p>
          <w:p w14:paraId="0B139ECB" w14:textId="77777777" w:rsidR="00861622" w:rsidRPr="00E73483" w:rsidRDefault="00861622" w:rsidP="000A18B9">
            <w:pPr>
              <w:numPr>
                <w:ilvl w:val="0"/>
                <w:numId w:val="34"/>
              </w:numPr>
              <w:tabs>
                <w:tab w:val="left" w:pos="360"/>
              </w:tabs>
              <w:suppressAutoHyphens/>
              <w:ind w:left="-15" w:firstLine="0"/>
              <w:jc w:val="both"/>
            </w:pPr>
            <w:proofErr w:type="spellStart"/>
            <w:r w:rsidRPr="00E73483">
              <w:t>Caietul</w:t>
            </w:r>
            <w:proofErr w:type="spellEnd"/>
            <w:r w:rsidRPr="00E73483">
              <w:t xml:space="preserve"> </w:t>
            </w:r>
            <w:proofErr w:type="spellStart"/>
            <w:r w:rsidRPr="00E73483">
              <w:t>de</w:t>
            </w:r>
            <w:proofErr w:type="spellEnd"/>
            <w:r w:rsidRPr="00E73483">
              <w:t xml:space="preserve"> </w:t>
            </w:r>
            <w:proofErr w:type="spellStart"/>
            <w:r w:rsidRPr="00E73483">
              <w:t>sarcini</w:t>
            </w:r>
            <w:proofErr w:type="spellEnd"/>
            <w:r w:rsidRPr="00E73483">
              <w:t>;</w:t>
            </w:r>
          </w:p>
          <w:p w14:paraId="0ABF7D35" w14:textId="77777777" w:rsidR="00861622" w:rsidRPr="006369F2" w:rsidRDefault="00861622" w:rsidP="000A18B9">
            <w:pPr>
              <w:numPr>
                <w:ilvl w:val="0"/>
                <w:numId w:val="34"/>
              </w:numPr>
              <w:tabs>
                <w:tab w:val="left" w:pos="360"/>
              </w:tabs>
              <w:suppressAutoHyphens/>
              <w:ind w:left="-15" w:firstLine="0"/>
              <w:jc w:val="both"/>
              <w:rPr>
                <w:lang w:val="en-US"/>
              </w:rPr>
            </w:pPr>
            <w:proofErr w:type="spellStart"/>
            <w:r w:rsidRPr="006369F2">
              <w:rPr>
                <w:lang w:val="en-US"/>
              </w:rPr>
              <w:t>Garanția</w:t>
            </w:r>
            <w:proofErr w:type="spellEnd"/>
            <w:r w:rsidRPr="006369F2">
              <w:rPr>
                <w:lang w:val="en-US"/>
              </w:rPr>
              <w:t xml:space="preserve"> de </w:t>
            </w:r>
            <w:proofErr w:type="spellStart"/>
            <w:r w:rsidR="00E73483" w:rsidRPr="006369F2">
              <w:rPr>
                <w:lang w:val="en-US"/>
              </w:rPr>
              <w:t>bună</w:t>
            </w:r>
            <w:proofErr w:type="spellEnd"/>
            <w:r w:rsidR="00E73483" w:rsidRPr="006369F2">
              <w:rPr>
                <w:lang w:val="en-US"/>
              </w:rPr>
              <w:t xml:space="preserve"> </w:t>
            </w:r>
            <w:proofErr w:type="spellStart"/>
            <w:r w:rsidRPr="006369F2">
              <w:rPr>
                <w:lang w:val="en-US"/>
              </w:rPr>
              <w:t>execuție</w:t>
            </w:r>
            <w:proofErr w:type="spellEnd"/>
            <w:r w:rsidRPr="006369F2">
              <w:rPr>
                <w:lang w:val="en-US"/>
              </w:rPr>
              <w:t xml:space="preserve"> a </w:t>
            </w:r>
            <w:proofErr w:type="spellStart"/>
            <w:r w:rsidRPr="006369F2">
              <w:rPr>
                <w:lang w:val="en-US"/>
              </w:rPr>
              <w:t>contractului</w:t>
            </w:r>
            <w:proofErr w:type="spellEnd"/>
            <w:r w:rsidRPr="006369F2">
              <w:rPr>
                <w:lang w:val="en-US"/>
              </w:rPr>
              <w:t>;</w:t>
            </w:r>
          </w:p>
          <w:p w14:paraId="6F331B37" w14:textId="77777777" w:rsidR="00861622" w:rsidRPr="006369F2" w:rsidRDefault="00861622" w:rsidP="000A18B9">
            <w:pPr>
              <w:numPr>
                <w:ilvl w:val="0"/>
                <w:numId w:val="34"/>
              </w:numPr>
              <w:tabs>
                <w:tab w:val="left" w:pos="360"/>
              </w:tabs>
              <w:suppressAutoHyphens/>
              <w:ind w:left="-15" w:firstLine="0"/>
              <w:jc w:val="both"/>
              <w:rPr>
                <w:lang w:val="en-US"/>
              </w:rPr>
            </w:pPr>
            <w:proofErr w:type="spellStart"/>
            <w:r w:rsidRPr="006369F2">
              <w:rPr>
                <w:lang w:val="en-US"/>
              </w:rPr>
              <w:t>Acordul</w:t>
            </w:r>
            <w:proofErr w:type="spellEnd"/>
            <w:r w:rsidRPr="006369F2">
              <w:rPr>
                <w:lang w:val="en-US"/>
              </w:rPr>
              <w:t xml:space="preserve"> de </w:t>
            </w:r>
            <w:proofErr w:type="spellStart"/>
            <w:r w:rsidRPr="006369F2">
              <w:rPr>
                <w:lang w:val="en-US"/>
              </w:rPr>
              <w:t>asociere</w:t>
            </w:r>
            <w:proofErr w:type="spellEnd"/>
            <w:r w:rsidRPr="006369F2">
              <w:rPr>
                <w:lang w:val="en-US"/>
              </w:rPr>
              <w:t xml:space="preserve"> (</w:t>
            </w:r>
            <w:proofErr w:type="spellStart"/>
            <w:r w:rsidRPr="006369F2">
              <w:rPr>
                <w:lang w:val="en-US"/>
              </w:rPr>
              <w:t>după</w:t>
            </w:r>
            <w:proofErr w:type="spellEnd"/>
            <w:r w:rsidRPr="006369F2">
              <w:rPr>
                <w:lang w:val="en-US"/>
              </w:rPr>
              <w:t xml:space="preserve"> </w:t>
            </w:r>
            <w:proofErr w:type="spellStart"/>
            <w:r w:rsidRPr="006369F2">
              <w:rPr>
                <w:lang w:val="en-US"/>
              </w:rPr>
              <w:t>caz</w:t>
            </w:r>
            <w:proofErr w:type="spellEnd"/>
            <w:r w:rsidRPr="006369F2">
              <w:rPr>
                <w:lang w:val="en-US"/>
              </w:rPr>
              <w:t>);</w:t>
            </w:r>
          </w:p>
          <w:p w14:paraId="16A7F954" w14:textId="77777777" w:rsidR="00861622" w:rsidRPr="006369F2" w:rsidRDefault="00861622" w:rsidP="000A18B9">
            <w:pPr>
              <w:numPr>
                <w:ilvl w:val="0"/>
                <w:numId w:val="34"/>
              </w:numPr>
              <w:tabs>
                <w:tab w:val="left" w:pos="360"/>
              </w:tabs>
              <w:suppressAutoHyphens/>
              <w:ind w:left="-15" w:firstLine="0"/>
              <w:jc w:val="both"/>
              <w:rPr>
                <w:lang w:val="en-US"/>
              </w:rPr>
            </w:pPr>
            <w:proofErr w:type="spellStart"/>
            <w:r w:rsidRPr="006369F2">
              <w:rPr>
                <w:lang w:val="en-US"/>
              </w:rPr>
              <w:t>Contractele</w:t>
            </w:r>
            <w:proofErr w:type="spellEnd"/>
            <w:r w:rsidRPr="006369F2">
              <w:rPr>
                <w:lang w:val="en-US"/>
              </w:rPr>
              <w:t xml:space="preserve"> </w:t>
            </w:r>
            <w:proofErr w:type="spellStart"/>
            <w:r w:rsidRPr="006369F2">
              <w:rPr>
                <w:lang w:val="en-US"/>
              </w:rPr>
              <w:t>încheiate</w:t>
            </w:r>
            <w:proofErr w:type="spellEnd"/>
            <w:r w:rsidRPr="006369F2">
              <w:rPr>
                <w:lang w:val="en-US"/>
              </w:rPr>
              <w:t xml:space="preserve"> cu </w:t>
            </w:r>
            <w:proofErr w:type="spellStart"/>
            <w:r w:rsidRPr="006369F2">
              <w:rPr>
                <w:lang w:val="en-US"/>
              </w:rPr>
              <w:t>subcontractanții</w:t>
            </w:r>
            <w:proofErr w:type="spellEnd"/>
            <w:r w:rsidRPr="006369F2">
              <w:rPr>
                <w:lang w:val="en-US"/>
              </w:rPr>
              <w:t xml:space="preserve"> (</w:t>
            </w:r>
            <w:proofErr w:type="spellStart"/>
            <w:r w:rsidRPr="006369F2">
              <w:rPr>
                <w:lang w:val="en-US"/>
              </w:rPr>
              <w:t>dup</w:t>
            </w:r>
            <w:r w:rsidRPr="00E73483">
              <w:rPr>
                <w:lang w:val="en-US"/>
              </w:rPr>
              <w:t>ă</w:t>
            </w:r>
            <w:proofErr w:type="spellEnd"/>
            <w:r w:rsidRPr="00E73483">
              <w:rPr>
                <w:lang w:val="en-US"/>
              </w:rPr>
              <w:t xml:space="preserve"> </w:t>
            </w:r>
            <w:r w:rsidRPr="00E73483">
              <w:rPr>
                <w:lang w:val="ro-RO"/>
              </w:rPr>
              <w:t>caz</w:t>
            </w:r>
            <w:r w:rsidRPr="00E73483">
              <w:rPr>
                <w:lang w:val="en-US"/>
              </w:rPr>
              <w:t>);</w:t>
            </w:r>
          </w:p>
          <w:p w14:paraId="4514D82B" w14:textId="77777777" w:rsidR="00861622" w:rsidRPr="006369F2" w:rsidRDefault="00861622" w:rsidP="000A18B9">
            <w:pPr>
              <w:numPr>
                <w:ilvl w:val="0"/>
                <w:numId w:val="34"/>
              </w:numPr>
              <w:tabs>
                <w:tab w:val="left" w:pos="360"/>
              </w:tabs>
              <w:suppressAutoHyphens/>
              <w:ind w:left="-15" w:firstLine="0"/>
              <w:jc w:val="both"/>
              <w:rPr>
                <w:lang w:val="en-US"/>
              </w:rPr>
            </w:pPr>
            <w:proofErr w:type="spellStart"/>
            <w:r w:rsidRPr="006369F2">
              <w:rPr>
                <w:lang w:val="en-US"/>
              </w:rPr>
              <w:t>Graficul</w:t>
            </w:r>
            <w:proofErr w:type="spellEnd"/>
            <w:r w:rsidRPr="006369F2">
              <w:rPr>
                <w:lang w:val="en-US"/>
              </w:rPr>
              <w:t xml:space="preserve"> de </w:t>
            </w:r>
            <w:proofErr w:type="spellStart"/>
            <w:r w:rsidRPr="006369F2">
              <w:rPr>
                <w:lang w:val="en-US"/>
              </w:rPr>
              <w:t>execuție</w:t>
            </w:r>
            <w:proofErr w:type="spellEnd"/>
            <w:r w:rsidRPr="006369F2">
              <w:rPr>
                <w:lang w:val="en-US"/>
              </w:rPr>
              <w:t xml:space="preserve"> a </w:t>
            </w:r>
            <w:proofErr w:type="spellStart"/>
            <w:r w:rsidRPr="006369F2">
              <w:rPr>
                <w:lang w:val="en-US"/>
              </w:rPr>
              <w:t>contractului</w:t>
            </w:r>
            <w:proofErr w:type="spellEnd"/>
            <w:r w:rsidRPr="006369F2">
              <w:rPr>
                <w:lang w:val="en-US"/>
              </w:rPr>
              <w:t xml:space="preserve"> </w:t>
            </w:r>
            <w:proofErr w:type="spellStart"/>
            <w:r w:rsidRPr="006369F2">
              <w:rPr>
                <w:lang w:val="en-US"/>
              </w:rPr>
              <w:t>aprobat</w:t>
            </w:r>
            <w:proofErr w:type="spellEnd"/>
            <w:r w:rsidRPr="006369F2">
              <w:rPr>
                <w:lang w:val="en-US"/>
              </w:rPr>
              <w:t xml:space="preserve"> de </w:t>
            </w:r>
            <w:proofErr w:type="spellStart"/>
            <w:r w:rsidRPr="006369F2">
              <w:rPr>
                <w:lang w:val="en-US"/>
              </w:rPr>
              <w:t>ambele</w:t>
            </w:r>
            <w:proofErr w:type="spellEnd"/>
            <w:r w:rsidRPr="006369F2">
              <w:rPr>
                <w:lang w:val="en-US"/>
              </w:rPr>
              <w:t xml:space="preserve"> </w:t>
            </w:r>
            <w:proofErr w:type="spellStart"/>
            <w:r w:rsidRPr="006369F2">
              <w:rPr>
                <w:lang w:val="en-US"/>
              </w:rPr>
              <w:t>părți</w:t>
            </w:r>
            <w:proofErr w:type="spellEnd"/>
            <w:r w:rsidRPr="006369F2">
              <w:rPr>
                <w:lang w:val="en-US"/>
              </w:rPr>
              <w:t>.</w:t>
            </w:r>
          </w:p>
          <w:p w14:paraId="4BB5BC7E" w14:textId="77777777" w:rsidR="00861622" w:rsidRPr="006369F2" w:rsidRDefault="00861622" w:rsidP="00861622">
            <w:pPr>
              <w:pStyle w:val="a3"/>
              <w:tabs>
                <w:tab w:val="left" w:pos="360"/>
              </w:tabs>
              <w:ind w:left="1530"/>
              <w:jc w:val="both"/>
              <w:rPr>
                <w:lang w:val="en-US"/>
              </w:rPr>
            </w:pPr>
          </w:p>
          <w:p w14:paraId="160D0392" w14:textId="77777777" w:rsidR="00861622" w:rsidRPr="006369F2" w:rsidRDefault="004D58FA" w:rsidP="00090FDF">
            <w:pPr>
              <w:tabs>
                <w:tab w:val="left" w:pos="525"/>
                <w:tab w:val="left" w:pos="3645"/>
              </w:tabs>
              <w:jc w:val="center"/>
              <w:rPr>
                <w:b/>
                <w:lang w:val="en-US"/>
              </w:rPr>
            </w:pPr>
            <w:r w:rsidRPr="006369F2">
              <w:rPr>
                <w:b/>
                <w:lang w:val="en-US"/>
              </w:rPr>
              <w:t xml:space="preserve">3. </w:t>
            </w:r>
            <w:r w:rsidR="00861622" w:rsidRPr="006369F2">
              <w:rPr>
                <w:b/>
                <w:lang w:val="en-US"/>
              </w:rPr>
              <w:t>PREȚUL CONTRACTULUI ŞI MODALITĂŢILE DE PLATĂ</w:t>
            </w:r>
          </w:p>
          <w:p w14:paraId="0C4EAAB2" w14:textId="630A716B" w:rsidR="00861622" w:rsidRPr="006369F2" w:rsidRDefault="00861622" w:rsidP="00861622">
            <w:pPr>
              <w:jc w:val="both"/>
              <w:rPr>
                <w:lang w:val="en-US"/>
              </w:rPr>
            </w:pPr>
            <w:r w:rsidRPr="006369F2">
              <w:rPr>
                <w:lang w:val="en-US"/>
              </w:rPr>
              <w:t xml:space="preserve">3.1. </w:t>
            </w:r>
            <w:proofErr w:type="spellStart"/>
            <w:r w:rsidRPr="006369F2">
              <w:rPr>
                <w:lang w:val="en-US"/>
              </w:rPr>
              <w:t>Prețul</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w:t>
            </w:r>
            <w:proofErr w:type="spellStart"/>
            <w:r w:rsidRPr="006369F2">
              <w:rPr>
                <w:lang w:val="en-US"/>
              </w:rPr>
              <w:t>ce</w:t>
            </w:r>
            <w:proofErr w:type="spellEnd"/>
            <w:r w:rsidRPr="006369F2">
              <w:rPr>
                <w:lang w:val="en-US"/>
              </w:rPr>
              <w:t xml:space="preserve"> </w:t>
            </w:r>
            <w:proofErr w:type="spellStart"/>
            <w:r w:rsidRPr="006369F2">
              <w:rPr>
                <w:lang w:val="en-US"/>
              </w:rPr>
              <w:t>reprezintă</w:t>
            </w:r>
            <w:proofErr w:type="spellEnd"/>
            <w:r w:rsidRPr="006369F2">
              <w:rPr>
                <w:lang w:val="en-US"/>
              </w:rPr>
              <w:t xml:space="preserve"> </w:t>
            </w:r>
            <w:proofErr w:type="spellStart"/>
            <w:r w:rsidRPr="006369F2">
              <w:rPr>
                <w:lang w:val="en-US"/>
              </w:rPr>
              <w:t>obiectul</w:t>
            </w:r>
            <w:proofErr w:type="spellEnd"/>
            <w:r w:rsidRPr="006369F2">
              <w:rPr>
                <w:lang w:val="en-US"/>
              </w:rPr>
              <w:t xml:space="preserve"> </w:t>
            </w:r>
            <w:proofErr w:type="spellStart"/>
            <w:r w:rsidRPr="006369F2">
              <w:rPr>
                <w:lang w:val="en-US"/>
              </w:rPr>
              <w:t>prezentului</w:t>
            </w:r>
            <w:proofErr w:type="spellEnd"/>
            <w:r w:rsidRPr="006369F2">
              <w:rPr>
                <w:lang w:val="en-US"/>
              </w:rPr>
              <w:t xml:space="preserve"> contract, </w:t>
            </w:r>
            <w:proofErr w:type="spellStart"/>
            <w:r w:rsidRPr="006369F2">
              <w:rPr>
                <w:lang w:val="en-US"/>
              </w:rPr>
              <w:t>este</w:t>
            </w:r>
            <w:proofErr w:type="spellEnd"/>
            <w:r w:rsidRPr="006369F2">
              <w:rPr>
                <w:lang w:val="en-US"/>
              </w:rPr>
              <w:t xml:space="preserve"> </w:t>
            </w:r>
            <w:proofErr w:type="spellStart"/>
            <w:r w:rsidRPr="006369F2">
              <w:rPr>
                <w:lang w:val="en-US"/>
              </w:rPr>
              <w:t>stabilit</w:t>
            </w:r>
            <w:proofErr w:type="spellEnd"/>
            <w:r w:rsidRPr="006369F2">
              <w:rPr>
                <w:lang w:val="en-US"/>
              </w:rPr>
              <w:t xml:space="preserve"> </w:t>
            </w:r>
            <w:proofErr w:type="spellStart"/>
            <w:r w:rsidRPr="006369F2">
              <w:rPr>
                <w:lang w:val="en-US"/>
              </w:rPr>
              <w:t>în</w:t>
            </w:r>
            <w:proofErr w:type="spellEnd"/>
            <w:r w:rsidRPr="006369F2">
              <w:rPr>
                <w:lang w:val="en-US"/>
              </w:rPr>
              <w:t xml:space="preserve"> lei MD</w:t>
            </w:r>
            <w:r w:rsidR="006221C8" w:rsidRPr="006369F2">
              <w:rPr>
                <w:lang w:val="en-US"/>
              </w:rPr>
              <w:t>L</w:t>
            </w:r>
            <w:r w:rsidRPr="006369F2">
              <w:rPr>
                <w:lang w:val="en-US"/>
              </w:rPr>
              <w:t>.</w:t>
            </w:r>
          </w:p>
          <w:p w14:paraId="6BC36B41" w14:textId="0A873CA0" w:rsidR="00423D94" w:rsidRPr="00423D94" w:rsidRDefault="00861622" w:rsidP="00423D94">
            <w:pPr>
              <w:rPr>
                <w:iCs/>
                <w:color w:val="000000" w:themeColor="text1"/>
                <w:lang w:val="ro-RO"/>
              </w:rPr>
            </w:pPr>
            <w:r w:rsidRPr="006369F2">
              <w:rPr>
                <w:lang w:val="en-US"/>
              </w:rPr>
              <w:t xml:space="preserve">3.2. </w:t>
            </w:r>
            <w:r w:rsidR="00423D94" w:rsidRPr="00423D94">
              <w:rPr>
                <w:bCs/>
                <w:iCs/>
                <w:color w:val="000000" w:themeColor="text1"/>
                <w:lang w:val="ro-RO"/>
              </w:rPr>
              <w:t>Prețul prezentului contract este de</w:t>
            </w:r>
            <w:r w:rsidR="00423D94" w:rsidRPr="00423D94">
              <w:rPr>
                <w:iCs/>
                <w:color w:val="000000" w:themeColor="text1"/>
                <w:lang w:val="ro-RO"/>
              </w:rPr>
              <w:t>_________</w:t>
            </w:r>
            <w:r w:rsidR="00423D94" w:rsidRPr="00423D94">
              <w:rPr>
                <w:bCs/>
                <w:iCs/>
                <w:color w:val="000000" w:themeColor="text1"/>
                <w:lang w:val="ro-RO"/>
              </w:rPr>
              <w:t>lei MDL, fără TVA, la care se adaugă cota legală de TVA, după cum urmează:</w:t>
            </w:r>
            <w:r w:rsidR="00423D94" w:rsidRPr="00423D94">
              <w:rPr>
                <w:iCs/>
                <w:color w:val="000000" w:themeColor="text1"/>
                <w:lang w:val="ro-RO"/>
              </w:rPr>
              <w:br/>
              <w:t>– valoarea fără TVA:_________ lei MDL</w:t>
            </w:r>
            <w:r w:rsidR="00423D94">
              <w:rPr>
                <w:iCs/>
                <w:color w:val="000000" w:themeColor="text1"/>
                <w:lang w:val="ro-RO"/>
              </w:rPr>
              <w:t>;</w:t>
            </w:r>
            <w:r w:rsidR="00423D94">
              <w:rPr>
                <w:iCs/>
                <w:color w:val="000000" w:themeColor="text1"/>
                <w:lang w:val="ro-RO"/>
              </w:rPr>
              <w:br/>
              <w:t xml:space="preserve">– TVA </w:t>
            </w:r>
            <w:r w:rsidR="00423D94" w:rsidRPr="00423D94">
              <w:rPr>
                <w:iCs/>
                <w:color w:val="000000" w:themeColor="text1"/>
                <w:lang w:val="ro-RO"/>
              </w:rPr>
              <w:t>_________</w:t>
            </w:r>
            <w:r w:rsidR="00423D94">
              <w:rPr>
                <w:iCs/>
                <w:color w:val="000000" w:themeColor="text1"/>
                <w:lang w:val="ro-RO"/>
              </w:rPr>
              <w:t xml:space="preserve">%: </w:t>
            </w:r>
            <w:r w:rsidR="00423D94" w:rsidRPr="00423D94">
              <w:rPr>
                <w:iCs/>
                <w:color w:val="000000" w:themeColor="text1"/>
                <w:lang w:val="ro-RO"/>
              </w:rPr>
              <w:t>_________ lei MDL;</w:t>
            </w:r>
            <w:r w:rsidR="00423D94" w:rsidRPr="00423D94">
              <w:rPr>
                <w:iCs/>
                <w:color w:val="000000" w:themeColor="text1"/>
                <w:lang w:val="ro-RO"/>
              </w:rPr>
              <w:br/>
              <w:t>– valoarea totală cu TVA: _________lei MDL.</w:t>
            </w:r>
          </w:p>
          <w:p w14:paraId="62AF1EB7" w14:textId="402C22FE" w:rsidR="00861622" w:rsidRPr="006369F2" w:rsidRDefault="00861622" w:rsidP="00861622">
            <w:pPr>
              <w:jc w:val="both"/>
              <w:rPr>
                <w:lang w:val="en-US"/>
              </w:rPr>
            </w:pPr>
            <w:r w:rsidRPr="006369F2">
              <w:rPr>
                <w:lang w:val="en-US"/>
              </w:rPr>
              <w:t xml:space="preserve">3.3. </w:t>
            </w:r>
            <w:proofErr w:type="spellStart"/>
            <w:r w:rsidRPr="006369F2">
              <w:rPr>
                <w:lang w:val="en-US"/>
              </w:rPr>
              <w:t>Achitările</w:t>
            </w:r>
            <w:proofErr w:type="spellEnd"/>
            <w:r w:rsidRPr="006369F2">
              <w:rPr>
                <w:lang w:val="en-US"/>
              </w:rPr>
              <w:t xml:space="preserve"> </w:t>
            </w:r>
            <w:proofErr w:type="spellStart"/>
            <w:r w:rsidRPr="006369F2">
              <w:rPr>
                <w:lang w:val="en-US"/>
              </w:rPr>
              <w:t>vor</w:t>
            </w:r>
            <w:proofErr w:type="spellEnd"/>
            <w:r w:rsidRPr="006369F2">
              <w:rPr>
                <w:lang w:val="en-US"/>
              </w:rPr>
              <w:t xml:space="preserve"> fi </w:t>
            </w:r>
            <w:proofErr w:type="spellStart"/>
            <w:r w:rsidRPr="006369F2">
              <w:rPr>
                <w:lang w:val="en-US"/>
              </w:rPr>
              <w:t>efectuate</w:t>
            </w:r>
            <w:proofErr w:type="spellEnd"/>
            <w:r w:rsidRPr="006369F2">
              <w:rPr>
                <w:lang w:val="en-US"/>
              </w:rPr>
              <w:t xml:space="preserve"> </w:t>
            </w:r>
            <w:proofErr w:type="spellStart"/>
            <w:r w:rsidRPr="006369F2">
              <w:rPr>
                <w:lang w:val="en-US"/>
              </w:rPr>
              <w:t>prin</w:t>
            </w:r>
            <w:proofErr w:type="spellEnd"/>
            <w:r w:rsidRPr="006369F2">
              <w:rPr>
                <w:lang w:val="en-US"/>
              </w:rPr>
              <w:t xml:space="preserve"> transfer </w:t>
            </w:r>
            <w:proofErr w:type="spellStart"/>
            <w:r w:rsidRPr="006369F2">
              <w:rPr>
                <w:lang w:val="en-US"/>
              </w:rPr>
              <w:t>în</w:t>
            </w:r>
            <w:proofErr w:type="spellEnd"/>
            <w:r w:rsidRPr="006369F2">
              <w:rPr>
                <w:lang w:val="en-US"/>
              </w:rPr>
              <w:t xml:space="preserve"> </w:t>
            </w:r>
            <w:proofErr w:type="spellStart"/>
            <w:r w:rsidRPr="006369F2">
              <w:rPr>
                <w:lang w:val="en-US"/>
              </w:rPr>
              <w:t>baza</w:t>
            </w:r>
            <w:proofErr w:type="spellEnd"/>
            <w:r w:rsidRPr="006369F2">
              <w:rPr>
                <w:lang w:val="en-US"/>
              </w:rPr>
              <w:t xml:space="preserve"> </w:t>
            </w:r>
            <w:proofErr w:type="spellStart"/>
            <w:r w:rsidRPr="006369F2">
              <w:rPr>
                <w:lang w:val="en-US"/>
              </w:rPr>
              <w:t>facturilor</w:t>
            </w:r>
            <w:proofErr w:type="spellEnd"/>
            <w:r w:rsidRPr="006369F2">
              <w:rPr>
                <w:lang w:val="en-US"/>
              </w:rPr>
              <w:t xml:space="preserve"> </w:t>
            </w:r>
            <w:proofErr w:type="spellStart"/>
            <w:r w:rsidRPr="006369F2">
              <w:rPr>
                <w:lang w:val="en-US"/>
              </w:rPr>
              <w:t>fiscale</w:t>
            </w:r>
            <w:proofErr w:type="spellEnd"/>
            <w:r w:rsidRPr="006369F2">
              <w:rPr>
                <w:lang w:val="en-US"/>
              </w:rPr>
              <w:t xml:space="preserve">, </w:t>
            </w:r>
            <w:proofErr w:type="spellStart"/>
            <w:r w:rsidRPr="006369F2">
              <w:rPr>
                <w:lang w:val="en-US"/>
              </w:rPr>
              <w:t>după</w:t>
            </w:r>
            <w:proofErr w:type="spellEnd"/>
            <w:r w:rsidRPr="006369F2">
              <w:rPr>
                <w:lang w:val="en-US"/>
              </w:rPr>
              <w:t xml:space="preserve"> </w:t>
            </w:r>
            <w:proofErr w:type="spellStart"/>
            <w:r w:rsidRPr="006369F2">
              <w:rPr>
                <w:lang w:val="en-US"/>
              </w:rPr>
              <w:t>primirea</w:t>
            </w:r>
            <w:proofErr w:type="spellEnd"/>
            <w:r w:rsidRPr="006369F2">
              <w:rPr>
                <w:lang w:val="en-US"/>
              </w:rPr>
              <w:t xml:space="preserve"> </w:t>
            </w:r>
            <w:proofErr w:type="spellStart"/>
            <w:r w:rsidRPr="006369F2">
              <w:rPr>
                <w:lang w:val="en-US"/>
              </w:rPr>
              <w:t>proceselor</w:t>
            </w:r>
            <w:proofErr w:type="spellEnd"/>
            <w:r w:rsidR="005F3B8B" w:rsidRPr="006369F2">
              <w:rPr>
                <w:lang w:val="en-US"/>
              </w:rPr>
              <w:t>-</w:t>
            </w:r>
            <w:r w:rsidRPr="006369F2">
              <w:rPr>
                <w:lang w:val="en-US"/>
              </w:rPr>
              <w:t xml:space="preserve">verbale de </w:t>
            </w:r>
            <w:proofErr w:type="spellStart"/>
            <w:r w:rsidRPr="006369F2">
              <w:rPr>
                <w:lang w:val="en-US"/>
              </w:rPr>
              <w:t>recepţie</w:t>
            </w:r>
            <w:proofErr w:type="spellEnd"/>
            <w:r w:rsidRPr="006369F2">
              <w:rPr>
                <w:lang w:val="en-US"/>
              </w:rPr>
              <w:t xml:space="preserve"> a </w:t>
            </w:r>
            <w:proofErr w:type="spellStart"/>
            <w:r w:rsidRPr="006369F2">
              <w:rPr>
                <w:lang w:val="en-US"/>
              </w:rPr>
              <w:t>lucrărilor</w:t>
            </w:r>
            <w:proofErr w:type="spellEnd"/>
            <w:r w:rsidRPr="006369F2">
              <w:rPr>
                <w:lang w:val="en-US"/>
              </w:rPr>
              <w:t xml:space="preserve"> </w:t>
            </w:r>
            <w:proofErr w:type="spellStart"/>
            <w:r w:rsidRPr="006369F2">
              <w:rPr>
                <w:lang w:val="en-US"/>
              </w:rPr>
              <w:t>executate</w:t>
            </w:r>
            <w:proofErr w:type="spellEnd"/>
            <w:r w:rsidRPr="006369F2">
              <w:rPr>
                <w:lang w:val="en-US"/>
              </w:rPr>
              <w:t xml:space="preserve">, </w:t>
            </w:r>
            <w:proofErr w:type="spellStart"/>
            <w:r w:rsidRPr="006369F2">
              <w:rPr>
                <w:lang w:val="en-US"/>
              </w:rPr>
              <w:t>semnate</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acceptate</w:t>
            </w:r>
            <w:proofErr w:type="spellEnd"/>
            <w:r w:rsidRPr="006369F2">
              <w:rPr>
                <w:lang w:val="en-US"/>
              </w:rPr>
              <w:t xml:space="preserve"> de </w:t>
            </w:r>
            <w:proofErr w:type="spellStart"/>
            <w:r w:rsidRPr="006369F2">
              <w:rPr>
                <w:lang w:val="en-US"/>
              </w:rPr>
              <w:t>către</w:t>
            </w:r>
            <w:proofErr w:type="spellEnd"/>
            <w:r w:rsidRPr="006369F2">
              <w:rPr>
                <w:lang w:val="en-US"/>
              </w:rPr>
              <w:t xml:space="preserve"> </w:t>
            </w:r>
            <w:proofErr w:type="spellStart"/>
            <w:r w:rsidRPr="006369F2">
              <w:rPr>
                <w:lang w:val="en-US"/>
              </w:rPr>
              <w:t>Beneficiar</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decurs</w:t>
            </w:r>
            <w:proofErr w:type="spellEnd"/>
            <w:r w:rsidRPr="006369F2">
              <w:rPr>
                <w:lang w:val="en-US"/>
              </w:rPr>
              <w:t xml:space="preserve"> de </w:t>
            </w:r>
            <w:r w:rsidRPr="00090FDF">
              <w:rPr>
                <w:b/>
                <w:bCs/>
                <w:u w:val="single"/>
                <w:lang w:val="en-US"/>
              </w:rPr>
              <w:t>_</w:t>
            </w:r>
            <w:r w:rsidR="005E54DC">
              <w:rPr>
                <w:b/>
                <w:bCs/>
                <w:u w:val="single"/>
                <w:lang w:val="en-US"/>
              </w:rPr>
              <w:t>5</w:t>
            </w:r>
            <w:r w:rsidRPr="00090FDF">
              <w:rPr>
                <w:b/>
                <w:bCs/>
                <w:u w:val="single"/>
                <w:lang w:val="en-US"/>
              </w:rPr>
              <w:t>_</w:t>
            </w:r>
            <w:r w:rsidRPr="006369F2">
              <w:rPr>
                <w:lang w:val="en-US"/>
              </w:rPr>
              <w:t>zile.</w:t>
            </w:r>
          </w:p>
          <w:p w14:paraId="733A42F2" w14:textId="0C783BE4" w:rsidR="00861622" w:rsidRPr="006369F2" w:rsidRDefault="00861622" w:rsidP="00861622">
            <w:pPr>
              <w:jc w:val="both"/>
              <w:rPr>
                <w:lang w:val="en-US"/>
              </w:rPr>
            </w:pPr>
            <w:r w:rsidRPr="006369F2">
              <w:rPr>
                <w:lang w:val="en-US"/>
              </w:rPr>
              <w:t xml:space="preserve">3.4. </w:t>
            </w:r>
            <w:proofErr w:type="spellStart"/>
            <w:r w:rsidRPr="006369F2">
              <w:rPr>
                <w:lang w:val="en-US"/>
              </w:rPr>
              <w:t>Beneficiarul</w:t>
            </w:r>
            <w:proofErr w:type="spellEnd"/>
            <w:r w:rsidRPr="006369F2">
              <w:rPr>
                <w:lang w:val="en-US"/>
              </w:rPr>
              <w:t xml:space="preserve"> </w:t>
            </w:r>
            <w:proofErr w:type="spellStart"/>
            <w:r w:rsidRPr="006369F2">
              <w:rPr>
                <w:lang w:val="en-US"/>
              </w:rPr>
              <w:t>va</w:t>
            </w:r>
            <w:proofErr w:type="spellEnd"/>
            <w:r w:rsidRPr="006369F2">
              <w:rPr>
                <w:lang w:val="en-US"/>
              </w:rPr>
              <w:t xml:space="preserve"> </w:t>
            </w:r>
            <w:proofErr w:type="spellStart"/>
            <w:r w:rsidRPr="006369F2">
              <w:rPr>
                <w:lang w:val="en-US"/>
              </w:rPr>
              <w:t>verifica</w:t>
            </w:r>
            <w:proofErr w:type="spellEnd"/>
            <w:r w:rsidRPr="006369F2">
              <w:rPr>
                <w:lang w:val="en-US"/>
              </w:rPr>
              <w:t xml:space="preserve"> </w:t>
            </w:r>
            <w:proofErr w:type="spellStart"/>
            <w:r w:rsidRPr="006369F2">
              <w:rPr>
                <w:lang w:val="en-US"/>
              </w:rPr>
              <w:t>procesele</w:t>
            </w:r>
            <w:proofErr w:type="spellEnd"/>
            <w:r w:rsidRPr="006369F2">
              <w:rPr>
                <w:lang w:val="en-US"/>
              </w:rPr>
              <w:t xml:space="preserve">-verbale de </w:t>
            </w:r>
            <w:proofErr w:type="spellStart"/>
            <w:r w:rsidRPr="006369F2">
              <w:rPr>
                <w:lang w:val="en-US"/>
              </w:rPr>
              <w:t>recepție</w:t>
            </w:r>
            <w:proofErr w:type="spellEnd"/>
            <w:r w:rsidRPr="006369F2">
              <w:rPr>
                <w:lang w:val="en-US"/>
              </w:rPr>
              <w:t xml:space="preserve"> a </w:t>
            </w:r>
            <w:proofErr w:type="spellStart"/>
            <w:r w:rsidRPr="006369F2">
              <w:rPr>
                <w:lang w:val="en-US"/>
              </w:rPr>
              <w:t>lucrărilor</w:t>
            </w:r>
            <w:proofErr w:type="spellEnd"/>
            <w:r w:rsidRPr="006369F2">
              <w:rPr>
                <w:lang w:val="en-US"/>
              </w:rPr>
              <w:t xml:space="preserve"> </w:t>
            </w:r>
            <w:proofErr w:type="spellStart"/>
            <w:r w:rsidRPr="006369F2">
              <w:rPr>
                <w:lang w:val="en-US"/>
              </w:rPr>
              <w:t>executate</w:t>
            </w:r>
            <w:proofErr w:type="spellEnd"/>
            <w:r w:rsidRPr="006369F2">
              <w:rPr>
                <w:lang w:val="en-US"/>
              </w:rPr>
              <w:t xml:space="preserve"> </w:t>
            </w:r>
            <w:proofErr w:type="spellStart"/>
            <w:r w:rsidRPr="006369F2">
              <w:rPr>
                <w:lang w:val="en-US"/>
              </w:rPr>
              <w:t>în</w:t>
            </w:r>
            <w:proofErr w:type="spellEnd"/>
            <w:r w:rsidRPr="006369F2">
              <w:rPr>
                <w:lang w:val="en-US"/>
              </w:rPr>
              <w:t xml:space="preserve"> termen de </w:t>
            </w:r>
            <w:r w:rsidRPr="00090FDF">
              <w:rPr>
                <w:b/>
                <w:bCs/>
                <w:u w:val="single"/>
                <w:lang w:val="en-US"/>
              </w:rPr>
              <w:t>_</w:t>
            </w:r>
            <w:r w:rsidR="005E54DC">
              <w:rPr>
                <w:b/>
                <w:bCs/>
                <w:u w:val="single"/>
                <w:lang w:val="en-US"/>
              </w:rPr>
              <w:t>3</w:t>
            </w:r>
            <w:r w:rsidRPr="00090FDF">
              <w:rPr>
                <w:b/>
                <w:bCs/>
                <w:u w:val="single"/>
                <w:lang w:val="en-US"/>
              </w:rPr>
              <w:t>_</w:t>
            </w:r>
            <w:r w:rsidRPr="006369F2">
              <w:rPr>
                <w:lang w:val="en-US"/>
              </w:rPr>
              <w:t xml:space="preserve"> </w:t>
            </w:r>
            <w:proofErr w:type="spellStart"/>
            <w:r w:rsidRPr="006369F2">
              <w:rPr>
                <w:lang w:val="en-US"/>
              </w:rPr>
              <w:t>zile</w:t>
            </w:r>
            <w:proofErr w:type="spellEnd"/>
            <w:r w:rsidRPr="006369F2">
              <w:rPr>
                <w:lang w:val="en-US"/>
              </w:rPr>
              <w:t xml:space="preserve"> de la </w:t>
            </w:r>
            <w:proofErr w:type="spellStart"/>
            <w:r w:rsidRPr="006369F2">
              <w:rPr>
                <w:lang w:val="en-US"/>
              </w:rPr>
              <w:t>primirea</w:t>
            </w:r>
            <w:proofErr w:type="spellEnd"/>
            <w:r w:rsidRPr="006369F2">
              <w:rPr>
                <w:lang w:val="en-US"/>
              </w:rPr>
              <w:t xml:space="preserve"> </w:t>
            </w:r>
            <w:proofErr w:type="spellStart"/>
            <w:r w:rsidRPr="006369F2">
              <w:rPr>
                <w:lang w:val="en-US"/>
              </w:rPr>
              <w:t>acestora</w:t>
            </w:r>
            <w:proofErr w:type="spellEnd"/>
            <w:r w:rsidRPr="006369F2">
              <w:rPr>
                <w:lang w:val="en-US"/>
              </w:rPr>
              <w:t xml:space="preserve"> de la </w:t>
            </w:r>
            <w:proofErr w:type="spellStart"/>
            <w:r w:rsidRPr="006369F2">
              <w:rPr>
                <w:lang w:val="en-US"/>
              </w:rPr>
              <w:t>Antreprenor</w:t>
            </w:r>
            <w:proofErr w:type="spellEnd"/>
            <w:r w:rsidRPr="006369F2">
              <w:rPr>
                <w:lang w:val="en-US"/>
              </w:rPr>
              <w:t>.</w:t>
            </w:r>
          </w:p>
          <w:p w14:paraId="1D273068" w14:textId="266C4EFF" w:rsidR="00861622" w:rsidRPr="006369F2" w:rsidRDefault="00861622" w:rsidP="00861622">
            <w:pPr>
              <w:jc w:val="both"/>
              <w:rPr>
                <w:lang w:val="en-US"/>
              </w:rPr>
            </w:pPr>
            <w:r w:rsidRPr="006369F2">
              <w:rPr>
                <w:lang w:val="en-US"/>
              </w:rPr>
              <w:t>3.5.</w:t>
            </w:r>
            <w:r w:rsidR="00612CB8" w:rsidRPr="00996608">
              <w:rPr>
                <w:iCs/>
                <w:color w:val="000000" w:themeColor="text1"/>
                <w:sz w:val="20"/>
                <w:szCs w:val="20"/>
                <w:lang w:val="ro-RO"/>
              </w:rPr>
              <w:t xml:space="preserve"> </w:t>
            </w:r>
            <w:r w:rsidR="00612CB8" w:rsidRPr="00612CB8">
              <w:rPr>
                <w:iCs/>
                <w:color w:val="000000" w:themeColor="text1"/>
                <w:lang w:val="ro-RO"/>
              </w:rPr>
              <w:t>Plata facturii finale se va efectua imediat după verificarea și acceptarea situației de plată definitive de către Beneficiar</w:t>
            </w:r>
            <w:r w:rsidRPr="006369F2">
              <w:rPr>
                <w:lang w:val="en-US"/>
              </w:rPr>
              <w:t xml:space="preserve">. </w:t>
            </w:r>
            <w:proofErr w:type="spellStart"/>
            <w:r w:rsidRPr="006369F2">
              <w:rPr>
                <w:lang w:val="en-US"/>
              </w:rPr>
              <w:t>Dacă</w:t>
            </w:r>
            <w:proofErr w:type="spellEnd"/>
            <w:r w:rsidRPr="006369F2">
              <w:rPr>
                <w:lang w:val="en-US"/>
              </w:rPr>
              <w:t xml:space="preserve"> </w:t>
            </w:r>
            <w:proofErr w:type="spellStart"/>
            <w:r w:rsidRPr="006369F2">
              <w:rPr>
                <w:lang w:val="en-US"/>
              </w:rPr>
              <w:t>verificarea</w:t>
            </w:r>
            <w:proofErr w:type="spellEnd"/>
            <w:r w:rsidRPr="006369F2">
              <w:rPr>
                <w:lang w:val="en-US"/>
              </w:rPr>
              <w:t xml:space="preserve"> se </w:t>
            </w:r>
            <w:proofErr w:type="spellStart"/>
            <w:r w:rsidRPr="006369F2">
              <w:rPr>
                <w:lang w:val="en-US"/>
              </w:rPr>
              <w:t>prelungeşte</w:t>
            </w:r>
            <w:proofErr w:type="spellEnd"/>
            <w:r w:rsidRPr="006369F2">
              <w:rPr>
                <w:lang w:val="en-US"/>
              </w:rPr>
              <w:t xml:space="preserve"> din </w:t>
            </w:r>
            <w:proofErr w:type="spellStart"/>
            <w:r w:rsidRPr="006369F2">
              <w:rPr>
                <w:lang w:val="en-US"/>
              </w:rPr>
              <w:t>diferite</w:t>
            </w:r>
            <w:proofErr w:type="spellEnd"/>
            <w:r w:rsidRPr="006369F2">
              <w:rPr>
                <w:lang w:val="en-US"/>
              </w:rPr>
              <w:t xml:space="preserve"> motive, </w:t>
            </w:r>
            <w:proofErr w:type="spellStart"/>
            <w:r w:rsidRPr="006369F2">
              <w:rPr>
                <w:lang w:val="en-US"/>
              </w:rPr>
              <w:t>dar</w:t>
            </w:r>
            <w:proofErr w:type="spellEnd"/>
            <w:r w:rsidRPr="006369F2">
              <w:rPr>
                <w:lang w:val="en-US"/>
              </w:rPr>
              <w:t xml:space="preserve"> </w:t>
            </w:r>
            <w:proofErr w:type="spellStart"/>
            <w:r w:rsidRPr="006369F2">
              <w:rPr>
                <w:lang w:val="en-US"/>
              </w:rPr>
              <w:t>în</w:t>
            </w:r>
            <w:proofErr w:type="spellEnd"/>
            <w:r w:rsidRPr="006369F2">
              <w:rPr>
                <w:lang w:val="en-US"/>
              </w:rPr>
              <w:t xml:space="preserve"> special </w:t>
            </w:r>
            <w:proofErr w:type="spellStart"/>
            <w:r w:rsidRPr="006369F2">
              <w:rPr>
                <w:lang w:val="en-US"/>
              </w:rPr>
              <w:t>datorită</w:t>
            </w:r>
            <w:proofErr w:type="spellEnd"/>
            <w:r w:rsidRPr="006369F2">
              <w:rPr>
                <w:lang w:val="en-US"/>
              </w:rPr>
              <w:t xml:space="preserve"> </w:t>
            </w:r>
            <w:proofErr w:type="spellStart"/>
            <w:r w:rsidRPr="006369F2">
              <w:rPr>
                <w:lang w:val="en-US"/>
              </w:rPr>
              <w:t>unor</w:t>
            </w:r>
            <w:proofErr w:type="spellEnd"/>
            <w:r w:rsidRPr="006369F2">
              <w:rPr>
                <w:lang w:val="en-US"/>
              </w:rPr>
              <w:t xml:space="preserve"> </w:t>
            </w:r>
            <w:proofErr w:type="spellStart"/>
            <w:r w:rsidRPr="006369F2">
              <w:rPr>
                <w:lang w:val="en-US"/>
              </w:rPr>
              <w:t>eventuale</w:t>
            </w:r>
            <w:proofErr w:type="spellEnd"/>
            <w:r w:rsidRPr="006369F2">
              <w:rPr>
                <w:lang w:val="en-US"/>
              </w:rPr>
              <w:t xml:space="preserve"> </w:t>
            </w:r>
            <w:proofErr w:type="spellStart"/>
            <w:r w:rsidRPr="006369F2">
              <w:rPr>
                <w:lang w:val="en-US"/>
              </w:rPr>
              <w:t>litigii</w:t>
            </w:r>
            <w:proofErr w:type="spellEnd"/>
            <w:r w:rsidRPr="006369F2">
              <w:rPr>
                <w:lang w:val="en-US"/>
              </w:rPr>
              <w:t xml:space="preserve">, </w:t>
            </w:r>
            <w:proofErr w:type="spellStart"/>
            <w:r w:rsidRPr="006369F2">
              <w:rPr>
                <w:lang w:val="en-US"/>
              </w:rPr>
              <w:t>contravaloarea</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care nu sunt </w:t>
            </w:r>
            <w:proofErr w:type="spellStart"/>
            <w:r w:rsidRPr="006369F2">
              <w:rPr>
                <w:lang w:val="en-US"/>
              </w:rPr>
              <w:t>în</w:t>
            </w:r>
            <w:proofErr w:type="spellEnd"/>
            <w:r w:rsidRPr="006369F2">
              <w:rPr>
                <w:lang w:val="en-US"/>
              </w:rPr>
              <w:t xml:space="preserve"> </w:t>
            </w:r>
            <w:proofErr w:type="spellStart"/>
            <w:r w:rsidRPr="006369F2">
              <w:rPr>
                <w:lang w:val="en-US"/>
              </w:rPr>
              <w:t>litigiu</w:t>
            </w:r>
            <w:proofErr w:type="spellEnd"/>
            <w:r w:rsidRPr="006369F2">
              <w:rPr>
                <w:lang w:val="en-US"/>
              </w:rPr>
              <w:t xml:space="preserve"> </w:t>
            </w:r>
            <w:proofErr w:type="spellStart"/>
            <w:r w:rsidRPr="006369F2">
              <w:rPr>
                <w:lang w:val="en-US"/>
              </w:rPr>
              <w:t>va</w:t>
            </w:r>
            <w:proofErr w:type="spellEnd"/>
            <w:r w:rsidRPr="006369F2">
              <w:rPr>
                <w:lang w:val="en-US"/>
              </w:rPr>
              <w:t xml:space="preserve"> fi </w:t>
            </w:r>
            <w:proofErr w:type="spellStart"/>
            <w:r w:rsidRPr="006369F2">
              <w:rPr>
                <w:lang w:val="en-US"/>
              </w:rPr>
              <w:t>plătită</w:t>
            </w:r>
            <w:proofErr w:type="spellEnd"/>
            <w:r w:rsidRPr="006369F2">
              <w:rPr>
                <w:lang w:val="en-US"/>
              </w:rPr>
              <w:t xml:space="preserve"> </w:t>
            </w:r>
            <w:proofErr w:type="spellStart"/>
            <w:r w:rsidRPr="006369F2">
              <w:rPr>
                <w:lang w:val="en-US"/>
              </w:rPr>
              <w:t>imediat</w:t>
            </w:r>
            <w:proofErr w:type="spellEnd"/>
            <w:r w:rsidRPr="006369F2">
              <w:rPr>
                <w:lang w:val="en-US"/>
              </w:rPr>
              <w:t xml:space="preserve">. </w:t>
            </w:r>
          </w:p>
          <w:p w14:paraId="0378CE3E" w14:textId="5FBF1905" w:rsidR="00861622" w:rsidRPr="006369F2" w:rsidRDefault="00861622" w:rsidP="004D58FA">
            <w:pPr>
              <w:jc w:val="both"/>
              <w:rPr>
                <w:lang w:val="en-US"/>
              </w:rPr>
            </w:pPr>
            <w:r w:rsidRPr="006369F2">
              <w:rPr>
                <w:lang w:val="en-US"/>
              </w:rPr>
              <w:lastRenderedPageBreak/>
              <w:t xml:space="preserve">3.6. </w:t>
            </w:r>
            <w:proofErr w:type="spellStart"/>
            <w:r w:rsidRPr="006369F2">
              <w:rPr>
                <w:lang w:val="en-US"/>
              </w:rPr>
              <w:t>Lucrările</w:t>
            </w:r>
            <w:proofErr w:type="spellEnd"/>
            <w:r w:rsidRPr="006369F2">
              <w:rPr>
                <w:lang w:val="en-US"/>
              </w:rPr>
              <w:t xml:space="preserve"> nu </w:t>
            </w:r>
            <w:proofErr w:type="spellStart"/>
            <w:r w:rsidRPr="006369F2">
              <w:rPr>
                <w:lang w:val="en-US"/>
              </w:rPr>
              <w:t>vor</w:t>
            </w:r>
            <w:proofErr w:type="spellEnd"/>
            <w:r w:rsidRPr="006369F2">
              <w:rPr>
                <w:lang w:val="en-US"/>
              </w:rPr>
              <w:t xml:space="preserve"> fi considerate </w:t>
            </w:r>
            <w:proofErr w:type="spellStart"/>
            <w:r w:rsidRPr="006369F2">
              <w:rPr>
                <w:lang w:val="en-US"/>
              </w:rPr>
              <w:t>finalizate</w:t>
            </w:r>
            <w:proofErr w:type="spellEnd"/>
            <w:r w:rsidRPr="006369F2">
              <w:rPr>
                <w:lang w:val="en-US"/>
              </w:rPr>
              <w:t xml:space="preserve"> </w:t>
            </w:r>
            <w:proofErr w:type="spellStart"/>
            <w:r w:rsidRPr="006369F2">
              <w:rPr>
                <w:lang w:val="en-US"/>
              </w:rPr>
              <w:t>până</w:t>
            </w:r>
            <w:proofErr w:type="spellEnd"/>
            <w:r w:rsidRPr="006369F2">
              <w:rPr>
                <w:lang w:val="en-US"/>
              </w:rPr>
              <w:t xml:space="preserve"> </w:t>
            </w:r>
            <w:proofErr w:type="spellStart"/>
            <w:r w:rsidRPr="006369F2">
              <w:rPr>
                <w:lang w:val="en-US"/>
              </w:rPr>
              <w:t>când</w:t>
            </w:r>
            <w:proofErr w:type="spellEnd"/>
            <w:r w:rsidRPr="006369F2">
              <w:rPr>
                <w:lang w:val="en-US"/>
              </w:rPr>
              <w:t xml:space="preserve"> </w:t>
            </w:r>
            <w:proofErr w:type="spellStart"/>
            <w:r w:rsidRPr="006369F2">
              <w:rPr>
                <w:lang w:val="en-US"/>
              </w:rPr>
              <w:t>procesul</w:t>
            </w:r>
            <w:proofErr w:type="spellEnd"/>
            <w:r w:rsidRPr="006369F2">
              <w:rPr>
                <w:lang w:val="en-US"/>
              </w:rPr>
              <w:t xml:space="preserve">-verbal de </w:t>
            </w:r>
            <w:proofErr w:type="spellStart"/>
            <w:r w:rsidRPr="006369F2">
              <w:rPr>
                <w:lang w:val="en-US"/>
              </w:rPr>
              <w:t>recepţie</w:t>
            </w:r>
            <w:proofErr w:type="spellEnd"/>
            <w:r w:rsidRPr="006369F2">
              <w:rPr>
                <w:lang w:val="en-US"/>
              </w:rPr>
              <w:t xml:space="preserve"> la </w:t>
            </w:r>
            <w:proofErr w:type="spellStart"/>
            <w:r w:rsidRPr="006369F2">
              <w:rPr>
                <w:lang w:val="en-US"/>
              </w:rPr>
              <w:t>terminarea</w:t>
            </w:r>
            <w:proofErr w:type="spellEnd"/>
            <w:r w:rsidRPr="006369F2">
              <w:rPr>
                <w:lang w:val="en-US"/>
              </w:rPr>
              <w:t xml:space="preserve"> </w:t>
            </w:r>
            <w:proofErr w:type="spellStart"/>
            <w:proofErr w:type="gramStart"/>
            <w:r w:rsidRPr="006369F2">
              <w:rPr>
                <w:lang w:val="en-US"/>
              </w:rPr>
              <w:t>lucrărilor</w:t>
            </w:r>
            <w:proofErr w:type="spellEnd"/>
            <w:r w:rsidRPr="006369F2">
              <w:rPr>
                <w:lang w:val="en-US"/>
              </w:rPr>
              <w:t xml:space="preserve">  nu</w:t>
            </w:r>
            <w:proofErr w:type="gramEnd"/>
            <w:r w:rsidRPr="006369F2">
              <w:rPr>
                <w:lang w:val="en-US"/>
              </w:rPr>
              <w:t xml:space="preserve"> </w:t>
            </w:r>
            <w:proofErr w:type="spellStart"/>
            <w:r w:rsidRPr="006369F2">
              <w:rPr>
                <w:lang w:val="en-US"/>
              </w:rPr>
              <w:t>va</w:t>
            </w:r>
            <w:proofErr w:type="spellEnd"/>
            <w:r w:rsidRPr="006369F2">
              <w:rPr>
                <w:lang w:val="en-US"/>
              </w:rPr>
              <w:t xml:space="preserve"> fi </w:t>
            </w:r>
            <w:proofErr w:type="spellStart"/>
            <w:r w:rsidRPr="006369F2">
              <w:rPr>
                <w:lang w:val="en-US"/>
              </w:rPr>
              <w:t>semnat</w:t>
            </w:r>
            <w:proofErr w:type="spellEnd"/>
            <w:r w:rsidRPr="006369F2">
              <w:rPr>
                <w:lang w:val="en-US"/>
              </w:rPr>
              <w:t xml:space="preserve"> de </w:t>
            </w:r>
            <w:proofErr w:type="spellStart"/>
            <w:r w:rsidRPr="006369F2">
              <w:rPr>
                <w:lang w:val="en-US"/>
              </w:rPr>
              <w:t>comisia</w:t>
            </w:r>
            <w:proofErr w:type="spellEnd"/>
            <w:r w:rsidRPr="006369F2">
              <w:rPr>
                <w:lang w:val="en-US"/>
              </w:rPr>
              <w:t xml:space="preserve"> de </w:t>
            </w:r>
            <w:proofErr w:type="spellStart"/>
            <w:r w:rsidRPr="006369F2">
              <w:rPr>
                <w:lang w:val="en-US"/>
              </w:rPr>
              <w:t>recepţie</w:t>
            </w:r>
            <w:proofErr w:type="spellEnd"/>
            <w:r w:rsidRPr="006369F2">
              <w:rPr>
                <w:lang w:val="en-US"/>
              </w:rPr>
              <w:t xml:space="preserve">, care </w:t>
            </w:r>
            <w:proofErr w:type="spellStart"/>
            <w:r w:rsidRPr="006369F2">
              <w:rPr>
                <w:lang w:val="en-US"/>
              </w:rPr>
              <w:t>confirmă</w:t>
            </w:r>
            <w:proofErr w:type="spellEnd"/>
            <w:r w:rsidRPr="006369F2">
              <w:rPr>
                <w:lang w:val="en-US"/>
              </w:rPr>
              <w:t xml:space="preserve"> </w:t>
            </w:r>
            <w:proofErr w:type="spellStart"/>
            <w:r w:rsidRPr="006369F2">
              <w:rPr>
                <w:lang w:val="en-US"/>
              </w:rPr>
              <w:t>că</w:t>
            </w:r>
            <w:proofErr w:type="spellEnd"/>
            <w:r w:rsidRPr="006369F2">
              <w:rPr>
                <w:lang w:val="en-US"/>
              </w:rPr>
              <w:t xml:space="preserve"> </w:t>
            </w:r>
            <w:proofErr w:type="spellStart"/>
            <w:r w:rsidRPr="006369F2">
              <w:rPr>
                <w:lang w:val="en-US"/>
              </w:rPr>
              <w:t>lucrările</w:t>
            </w:r>
            <w:proofErr w:type="spellEnd"/>
            <w:r w:rsidRPr="006369F2">
              <w:rPr>
                <w:lang w:val="en-US"/>
              </w:rPr>
              <w:t xml:space="preserve"> au </w:t>
            </w:r>
            <w:proofErr w:type="spellStart"/>
            <w:r w:rsidRPr="006369F2">
              <w:rPr>
                <w:lang w:val="en-US"/>
              </w:rPr>
              <w:t>fost</w:t>
            </w:r>
            <w:proofErr w:type="spellEnd"/>
            <w:r w:rsidRPr="006369F2">
              <w:rPr>
                <w:lang w:val="en-US"/>
              </w:rPr>
              <w:t xml:space="preserve"> </w:t>
            </w:r>
            <w:proofErr w:type="spellStart"/>
            <w:r w:rsidRPr="006369F2">
              <w:rPr>
                <w:lang w:val="en-US"/>
              </w:rPr>
              <w:t>executate</w:t>
            </w:r>
            <w:proofErr w:type="spellEnd"/>
            <w:r w:rsidRPr="006369F2">
              <w:rPr>
                <w:lang w:val="en-US"/>
              </w:rPr>
              <w:t xml:space="preserve"> conform </w:t>
            </w:r>
            <w:proofErr w:type="spellStart"/>
            <w:r w:rsidRPr="006369F2">
              <w:rPr>
                <w:lang w:val="en-US"/>
              </w:rPr>
              <w:t>contractului</w:t>
            </w:r>
            <w:proofErr w:type="spellEnd"/>
            <w:r w:rsidRPr="006369F2">
              <w:rPr>
                <w:lang w:val="en-US"/>
              </w:rPr>
              <w:t>.</w:t>
            </w:r>
          </w:p>
          <w:p w14:paraId="412FAF8E" w14:textId="77777777" w:rsidR="00C12F61" w:rsidRPr="006369F2" w:rsidRDefault="00C12F61" w:rsidP="004D58FA">
            <w:pPr>
              <w:jc w:val="both"/>
              <w:rPr>
                <w:lang w:val="en-US"/>
              </w:rPr>
            </w:pPr>
          </w:p>
          <w:p w14:paraId="4C8CC670" w14:textId="77777777" w:rsidR="004D58FA" w:rsidRPr="006369F2" w:rsidRDefault="004D58FA" w:rsidP="00090FDF">
            <w:pPr>
              <w:pStyle w:val="a8"/>
              <w:tabs>
                <w:tab w:val="left" w:pos="567"/>
              </w:tabs>
              <w:spacing w:before="0" w:beforeAutospacing="0" w:after="0" w:afterAutospacing="0"/>
              <w:jc w:val="center"/>
              <w:rPr>
                <w:b/>
                <w:lang w:val="en-US"/>
              </w:rPr>
            </w:pPr>
            <w:r w:rsidRPr="006369F2">
              <w:rPr>
                <w:b/>
                <w:lang w:val="en-US"/>
              </w:rPr>
              <w:t>4. DURATA DE EXECUȚIE</w:t>
            </w:r>
          </w:p>
          <w:p w14:paraId="4FA58D14" w14:textId="24B0BC0A" w:rsidR="00861622" w:rsidRPr="006369F2" w:rsidRDefault="00861622" w:rsidP="00861622">
            <w:pPr>
              <w:pStyle w:val="a8"/>
              <w:tabs>
                <w:tab w:val="left" w:pos="567"/>
              </w:tabs>
              <w:spacing w:before="0" w:beforeAutospacing="0" w:after="0" w:afterAutospacing="0"/>
              <w:jc w:val="both"/>
              <w:rPr>
                <w:lang w:val="en-US"/>
              </w:rPr>
            </w:pPr>
            <w:r w:rsidRPr="006369F2">
              <w:rPr>
                <w:lang w:val="en-US"/>
              </w:rPr>
              <w:t xml:space="preserve">4.1. </w:t>
            </w:r>
            <w:proofErr w:type="spellStart"/>
            <w:r w:rsidRPr="006369F2">
              <w:rPr>
                <w:lang w:val="en-US"/>
              </w:rPr>
              <w:t>Durata</w:t>
            </w:r>
            <w:proofErr w:type="spellEnd"/>
            <w:r w:rsidRPr="006369F2">
              <w:rPr>
                <w:lang w:val="en-US"/>
              </w:rPr>
              <w:t xml:space="preserve"> de </w:t>
            </w:r>
            <w:proofErr w:type="spellStart"/>
            <w:r w:rsidRPr="006369F2">
              <w:rPr>
                <w:lang w:val="en-US"/>
              </w:rPr>
              <w:t>execuţie</w:t>
            </w:r>
            <w:proofErr w:type="spellEnd"/>
            <w:r w:rsidRPr="006369F2">
              <w:rPr>
                <w:lang w:val="en-US"/>
              </w:rPr>
              <w:t xml:space="preserve"> a </w:t>
            </w:r>
            <w:proofErr w:type="spellStart"/>
            <w:r w:rsidRPr="006369F2">
              <w:rPr>
                <w:lang w:val="en-US"/>
              </w:rPr>
              <w:t>prezentului</w:t>
            </w:r>
            <w:proofErr w:type="spellEnd"/>
            <w:r w:rsidRPr="006369F2">
              <w:rPr>
                <w:lang w:val="en-US"/>
              </w:rPr>
              <w:t xml:space="preserve"> contract </w:t>
            </w:r>
            <w:proofErr w:type="spellStart"/>
            <w:r w:rsidRPr="006369F2">
              <w:rPr>
                <w:lang w:val="en-US"/>
              </w:rPr>
              <w:t>este</w:t>
            </w:r>
            <w:proofErr w:type="spellEnd"/>
            <w:r w:rsidRPr="006369F2">
              <w:rPr>
                <w:lang w:val="en-US"/>
              </w:rPr>
              <w:t xml:space="preserve"> de </w:t>
            </w:r>
            <w:r w:rsidR="00CF0396" w:rsidRPr="00090FDF">
              <w:rPr>
                <w:b/>
                <w:bCs/>
                <w:lang w:val="en-US"/>
              </w:rPr>
              <w:t xml:space="preserve">30 </w:t>
            </w:r>
            <w:proofErr w:type="spellStart"/>
            <w:r w:rsidR="00CF0396" w:rsidRPr="00090FDF">
              <w:rPr>
                <w:b/>
                <w:bCs/>
                <w:lang w:val="en-US"/>
              </w:rPr>
              <w:t>zile</w:t>
            </w:r>
            <w:proofErr w:type="spellEnd"/>
            <w:r w:rsidRPr="00090FDF">
              <w:rPr>
                <w:b/>
                <w:bCs/>
                <w:lang w:val="en-US"/>
              </w:rPr>
              <w:t xml:space="preserve">, </w:t>
            </w:r>
            <w:r w:rsidRPr="00B70E83">
              <w:rPr>
                <w:lang w:val="ro-RO"/>
              </w:rPr>
              <w:t>începând de la data prevăzută în Ordinul de începere</w:t>
            </w:r>
            <w:r w:rsidR="008C045E">
              <w:rPr>
                <w:lang w:val="en-US"/>
              </w:rPr>
              <w:t xml:space="preserve">, </w:t>
            </w:r>
            <w:proofErr w:type="spellStart"/>
            <w:r w:rsidR="008C045E">
              <w:rPr>
                <w:lang w:val="en-US"/>
              </w:rPr>
              <w:t>dar</w:t>
            </w:r>
            <w:proofErr w:type="spellEnd"/>
            <w:r w:rsidR="008C045E">
              <w:rPr>
                <w:lang w:val="en-US"/>
              </w:rPr>
              <w:t xml:space="preserve"> nu </w:t>
            </w:r>
            <w:proofErr w:type="spellStart"/>
            <w:r w:rsidR="008C045E">
              <w:rPr>
                <w:lang w:val="en-US"/>
              </w:rPr>
              <w:t>poate</w:t>
            </w:r>
            <w:proofErr w:type="spellEnd"/>
            <w:r w:rsidR="008C045E">
              <w:rPr>
                <w:lang w:val="en-US"/>
              </w:rPr>
              <w:t xml:space="preserve"> </w:t>
            </w:r>
            <w:proofErr w:type="spellStart"/>
            <w:r w:rsidR="008C045E">
              <w:rPr>
                <w:lang w:val="en-US"/>
              </w:rPr>
              <w:t>depăși</w:t>
            </w:r>
            <w:proofErr w:type="spellEnd"/>
            <w:r w:rsidR="008C045E">
              <w:rPr>
                <w:lang w:val="en-US"/>
              </w:rPr>
              <w:t xml:space="preserve"> data de </w:t>
            </w:r>
            <w:r w:rsidR="008C045E">
              <w:rPr>
                <w:lang w:val="en-US"/>
              </w:rPr>
              <w:t>______________</w:t>
            </w:r>
            <w:r w:rsidR="008C045E">
              <w:rPr>
                <w:lang w:val="en-US"/>
              </w:rPr>
              <w:t>.</w:t>
            </w:r>
          </w:p>
          <w:p w14:paraId="1D2222AB" w14:textId="7EB0973C" w:rsidR="00861622" w:rsidRPr="006369F2" w:rsidRDefault="00861622" w:rsidP="00861622">
            <w:pPr>
              <w:pStyle w:val="a8"/>
              <w:tabs>
                <w:tab w:val="left" w:pos="567"/>
              </w:tabs>
              <w:spacing w:before="0" w:beforeAutospacing="0" w:after="0" w:afterAutospacing="0"/>
              <w:jc w:val="both"/>
              <w:rPr>
                <w:lang w:val="en-US"/>
              </w:rPr>
            </w:pPr>
            <w:r w:rsidRPr="006369F2">
              <w:rPr>
                <w:lang w:val="en-US"/>
              </w:rPr>
              <w:t xml:space="preserve">4.2. </w:t>
            </w:r>
            <w:r w:rsidRPr="007926DA">
              <w:rPr>
                <w:lang w:val="ro-RO"/>
              </w:rPr>
              <w:t xml:space="preserve">Antreprenorul va începe </w:t>
            </w:r>
            <w:r w:rsidR="001D3121" w:rsidRPr="007926DA">
              <w:rPr>
                <w:lang w:val="ro-RO"/>
              </w:rPr>
              <w:t xml:space="preserve">lucrările </w:t>
            </w:r>
            <w:r w:rsidRPr="007926DA">
              <w:rPr>
                <w:lang w:val="ro-RO"/>
              </w:rPr>
              <w:t xml:space="preserve">în cel mult 14 zile de la </w:t>
            </w:r>
            <w:r w:rsidR="001D3121" w:rsidRPr="007926DA">
              <w:rPr>
                <w:lang w:val="ro-RO"/>
              </w:rPr>
              <w:t xml:space="preserve">ordinul </w:t>
            </w:r>
            <w:r w:rsidRPr="007926DA">
              <w:rPr>
                <w:lang w:val="ro-RO"/>
              </w:rPr>
              <w:t xml:space="preserve">de începere, va </w:t>
            </w:r>
            <w:r w:rsidR="001D3121" w:rsidRPr="007926DA">
              <w:rPr>
                <w:lang w:val="ro-RO"/>
              </w:rPr>
              <w:t>acționa</w:t>
            </w:r>
            <w:r w:rsidRPr="007926DA">
              <w:rPr>
                <w:lang w:val="ro-RO"/>
              </w:rPr>
              <w:t xml:space="preserve"> cu promptitudine și fără întârziere și va </w:t>
            </w:r>
            <w:r w:rsidR="001D3121">
              <w:rPr>
                <w:lang w:val="ro-RO"/>
              </w:rPr>
              <w:t>finaliza</w:t>
            </w:r>
            <w:r w:rsidR="001D3121" w:rsidRPr="007926DA">
              <w:rPr>
                <w:lang w:val="ro-RO"/>
              </w:rPr>
              <w:t xml:space="preserve"> lucrările </w:t>
            </w:r>
            <w:r w:rsidRPr="007926DA">
              <w:rPr>
                <w:lang w:val="ro-RO"/>
              </w:rPr>
              <w:t xml:space="preserve">în termenul stabilit. Antreprenorul se obligă să execute lucrările contractate în concordanță cu graficul de îndeplinire a contractului, în decurs de </w:t>
            </w:r>
            <w:r w:rsidR="00090FDF" w:rsidRPr="00090FDF">
              <w:rPr>
                <w:b/>
                <w:bCs/>
                <w:u w:val="single"/>
                <w:lang w:val="ro-RO"/>
              </w:rPr>
              <w:t>30 zile</w:t>
            </w:r>
            <w:r w:rsidRPr="007926DA">
              <w:rPr>
                <w:lang w:val="ro-RO"/>
              </w:rPr>
              <w:t xml:space="preserve"> de la data precizată în </w:t>
            </w:r>
            <w:r w:rsidR="001D3121" w:rsidRPr="007926DA">
              <w:rPr>
                <w:lang w:val="ro-RO"/>
              </w:rPr>
              <w:t xml:space="preserve">ordinul </w:t>
            </w:r>
            <w:r w:rsidRPr="007926DA">
              <w:rPr>
                <w:lang w:val="ro-RO"/>
              </w:rPr>
              <w:t xml:space="preserve">de începere a lucrărilor. Emiterea </w:t>
            </w:r>
            <w:r w:rsidR="001D3121" w:rsidRPr="007926DA">
              <w:rPr>
                <w:lang w:val="ro-RO"/>
              </w:rPr>
              <w:t xml:space="preserve">ordinului </w:t>
            </w:r>
            <w:r w:rsidRPr="007926DA">
              <w:rPr>
                <w:lang w:val="ro-RO"/>
              </w:rPr>
              <w:t xml:space="preserve">de începere a lucrărilor este condiționată de îndeplinirea cumulativă a </w:t>
            </w:r>
            <w:r w:rsidR="001D3121" w:rsidRPr="007926DA">
              <w:rPr>
                <w:lang w:val="ro-RO"/>
              </w:rPr>
              <w:t>următoarelor</w:t>
            </w:r>
            <w:r w:rsidRPr="007926DA">
              <w:rPr>
                <w:lang w:val="ro-RO"/>
              </w:rPr>
              <w:t xml:space="preserve"> condiții:</w:t>
            </w:r>
          </w:p>
          <w:p w14:paraId="4198AAE6" w14:textId="77777777" w:rsidR="00861622" w:rsidRPr="007926DA" w:rsidRDefault="00861622" w:rsidP="00861622">
            <w:pPr>
              <w:jc w:val="both"/>
              <w:rPr>
                <w:lang w:val="ro-RO"/>
              </w:rPr>
            </w:pPr>
            <w:r w:rsidRPr="007926DA">
              <w:rPr>
                <w:lang w:val="ro-RO"/>
              </w:rPr>
              <w:t>- obținerea autorizației de construire de către Beneficiar;</w:t>
            </w:r>
          </w:p>
          <w:p w14:paraId="18E11CEA" w14:textId="4F7C3EC6" w:rsidR="00861622" w:rsidRPr="007926DA" w:rsidRDefault="00861622" w:rsidP="00861622">
            <w:pPr>
              <w:jc w:val="both"/>
              <w:rPr>
                <w:lang w:val="ro-RO"/>
              </w:rPr>
            </w:pPr>
            <w:r w:rsidRPr="007926DA">
              <w:rPr>
                <w:lang w:val="ro-RO"/>
              </w:rPr>
              <w:t xml:space="preserve">- constituirea </w:t>
            </w:r>
            <w:r w:rsidR="001D3121" w:rsidRPr="007926DA">
              <w:rPr>
                <w:lang w:val="ro-RO"/>
              </w:rPr>
              <w:t xml:space="preserve">garanției </w:t>
            </w:r>
            <w:r w:rsidRPr="007926DA">
              <w:rPr>
                <w:lang w:val="ro-RO"/>
              </w:rPr>
              <w:t xml:space="preserve">de </w:t>
            </w:r>
            <w:r w:rsidR="001D3121" w:rsidRPr="007926DA">
              <w:rPr>
                <w:lang w:val="ro-RO"/>
              </w:rPr>
              <w:t>bun</w:t>
            </w:r>
            <w:r w:rsidR="001D3121">
              <w:rPr>
                <w:lang w:val="ro-RO"/>
              </w:rPr>
              <w:t>ă</w:t>
            </w:r>
            <w:r w:rsidR="001D3121" w:rsidRPr="007926DA">
              <w:rPr>
                <w:lang w:val="ro-RO"/>
              </w:rPr>
              <w:t xml:space="preserve"> execuție</w:t>
            </w:r>
            <w:r w:rsidRPr="007926DA">
              <w:rPr>
                <w:lang w:val="ro-RO"/>
              </w:rPr>
              <w:t xml:space="preserve"> a contractului;</w:t>
            </w:r>
          </w:p>
          <w:p w14:paraId="0F1EEAF1" w14:textId="3150AC57" w:rsidR="00861622" w:rsidRPr="007926DA" w:rsidRDefault="00861622" w:rsidP="00861622">
            <w:pPr>
              <w:jc w:val="both"/>
              <w:rPr>
                <w:lang w:val="ro-RO"/>
              </w:rPr>
            </w:pPr>
            <w:r w:rsidRPr="007926DA">
              <w:rPr>
                <w:lang w:val="ro-RO"/>
              </w:rPr>
              <w:t>- semnarea procesului–verbal de predare - primire a amplasamentului, liber de orice sarcini care împiedică realizarea obiectului prezentului contract.</w:t>
            </w:r>
          </w:p>
          <w:p w14:paraId="3027E04A" w14:textId="77777777" w:rsidR="00861622" w:rsidRPr="006369F2" w:rsidRDefault="00861622" w:rsidP="00861622">
            <w:pPr>
              <w:pStyle w:val="a8"/>
              <w:tabs>
                <w:tab w:val="left" w:pos="567"/>
              </w:tabs>
              <w:spacing w:before="0" w:beforeAutospacing="0" w:after="0" w:afterAutospacing="0"/>
              <w:ind w:firstLine="29"/>
              <w:jc w:val="both"/>
              <w:rPr>
                <w:lang w:val="en-US"/>
              </w:rPr>
            </w:pPr>
            <w:r w:rsidRPr="006369F2">
              <w:rPr>
                <w:lang w:val="en-US"/>
              </w:rPr>
              <w:t xml:space="preserve">4.3. </w:t>
            </w:r>
            <w:proofErr w:type="spellStart"/>
            <w:r w:rsidRPr="006369F2">
              <w:rPr>
                <w:lang w:val="en-US"/>
              </w:rPr>
              <w:t>Executarea</w:t>
            </w:r>
            <w:proofErr w:type="spellEnd"/>
            <w:r w:rsidRPr="006369F2">
              <w:rPr>
                <w:lang w:val="en-US"/>
              </w:rPr>
              <w:t xml:space="preserve"> </w:t>
            </w:r>
            <w:proofErr w:type="spellStart"/>
            <w:r w:rsidR="001D3121" w:rsidRPr="006369F2">
              <w:rPr>
                <w:lang w:val="en-US"/>
              </w:rPr>
              <w:t>lucrărilor</w:t>
            </w:r>
            <w:proofErr w:type="spellEnd"/>
            <w:r w:rsidR="001D3121" w:rsidRPr="006369F2">
              <w:rPr>
                <w:lang w:val="en-US"/>
              </w:rPr>
              <w:t xml:space="preserve"> </w:t>
            </w:r>
            <w:r w:rsidRPr="006369F2">
              <w:rPr>
                <w:lang w:val="en-US"/>
              </w:rPr>
              <w:t xml:space="preserve">se </w:t>
            </w:r>
            <w:proofErr w:type="spellStart"/>
            <w:r w:rsidRPr="006369F2">
              <w:rPr>
                <w:lang w:val="en-US"/>
              </w:rPr>
              <w:t>va</w:t>
            </w:r>
            <w:proofErr w:type="spellEnd"/>
            <w:r w:rsidRPr="006369F2">
              <w:rPr>
                <w:lang w:val="en-US"/>
              </w:rPr>
              <w:t xml:space="preserve"> face </w:t>
            </w:r>
            <w:proofErr w:type="spellStart"/>
            <w:r w:rsidRPr="006369F2">
              <w:rPr>
                <w:lang w:val="en-US"/>
              </w:rPr>
              <w:t>în</w:t>
            </w:r>
            <w:proofErr w:type="spellEnd"/>
            <w:r w:rsidRPr="006369F2">
              <w:rPr>
                <w:lang w:val="en-US"/>
              </w:rPr>
              <w:t xml:space="preserve"> </w:t>
            </w:r>
            <w:proofErr w:type="spellStart"/>
            <w:r w:rsidRPr="006369F2">
              <w:rPr>
                <w:lang w:val="en-US"/>
              </w:rPr>
              <w:t>succesiunea</w:t>
            </w:r>
            <w:proofErr w:type="spellEnd"/>
            <w:r w:rsidRPr="006369F2">
              <w:rPr>
                <w:lang w:val="en-US"/>
              </w:rPr>
              <w:t xml:space="preserve"> </w:t>
            </w:r>
            <w:proofErr w:type="spellStart"/>
            <w:r w:rsidRPr="006369F2">
              <w:rPr>
                <w:lang w:val="en-US"/>
              </w:rPr>
              <w:t>și</w:t>
            </w:r>
            <w:proofErr w:type="spellEnd"/>
            <w:r w:rsidRPr="006369F2">
              <w:rPr>
                <w:lang w:val="en-US"/>
              </w:rPr>
              <w:t xml:space="preserve"> </w:t>
            </w:r>
            <w:proofErr w:type="spellStart"/>
            <w:r w:rsidRPr="006369F2">
              <w:rPr>
                <w:lang w:val="en-US"/>
              </w:rPr>
              <w:t>termenele</w:t>
            </w:r>
            <w:proofErr w:type="spellEnd"/>
            <w:r w:rsidRPr="006369F2">
              <w:rPr>
                <w:lang w:val="en-US"/>
              </w:rPr>
              <w:t xml:space="preserve"> </w:t>
            </w:r>
            <w:proofErr w:type="spellStart"/>
            <w:r w:rsidRPr="006369F2">
              <w:rPr>
                <w:lang w:val="en-US"/>
              </w:rPr>
              <w:t>stabilite</w:t>
            </w:r>
            <w:proofErr w:type="spellEnd"/>
            <w:r w:rsidRPr="006369F2">
              <w:rPr>
                <w:lang w:val="en-US"/>
              </w:rPr>
              <w:t xml:space="preserve"> </w:t>
            </w:r>
            <w:proofErr w:type="spellStart"/>
            <w:r w:rsidRPr="006369F2">
              <w:rPr>
                <w:lang w:val="en-US"/>
              </w:rPr>
              <w:t>prin</w:t>
            </w:r>
            <w:proofErr w:type="spellEnd"/>
            <w:r w:rsidRPr="006369F2">
              <w:rPr>
                <w:lang w:val="en-US"/>
              </w:rPr>
              <w:t xml:space="preserve"> </w:t>
            </w:r>
            <w:proofErr w:type="spellStart"/>
            <w:r w:rsidR="001D3121" w:rsidRPr="006369F2">
              <w:rPr>
                <w:lang w:val="en-US"/>
              </w:rPr>
              <w:t>graficul</w:t>
            </w:r>
            <w:proofErr w:type="spellEnd"/>
            <w:r w:rsidR="001D3121" w:rsidRPr="006369F2">
              <w:rPr>
                <w:lang w:val="en-US"/>
              </w:rPr>
              <w:t xml:space="preserve"> </w:t>
            </w:r>
            <w:r w:rsidRPr="006369F2">
              <w:rPr>
                <w:lang w:val="en-US"/>
              </w:rPr>
              <w:t xml:space="preserve">de </w:t>
            </w:r>
            <w:proofErr w:type="spellStart"/>
            <w:r w:rsidRPr="006369F2">
              <w:rPr>
                <w:lang w:val="en-US"/>
              </w:rPr>
              <w:t>execuție</w:t>
            </w:r>
            <w:proofErr w:type="spellEnd"/>
            <w:r w:rsidRPr="006369F2">
              <w:rPr>
                <w:lang w:val="en-US"/>
              </w:rPr>
              <w:t xml:space="preserve">, </w:t>
            </w:r>
            <w:proofErr w:type="spellStart"/>
            <w:r w:rsidRPr="006369F2">
              <w:rPr>
                <w:lang w:val="en-US"/>
              </w:rPr>
              <w:t>alcătuit</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ordinea</w:t>
            </w:r>
            <w:proofErr w:type="spellEnd"/>
            <w:r w:rsidRPr="006369F2">
              <w:rPr>
                <w:lang w:val="en-US"/>
              </w:rPr>
              <w:t xml:space="preserve"> </w:t>
            </w:r>
            <w:proofErr w:type="spellStart"/>
            <w:r w:rsidRPr="006369F2">
              <w:rPr>
                <w:lang w:val="en-US"/>
              </w:rPr>
              <w:t>tehnologică</w:t>
            </w:r>
            <w:proofErr w:type="spellEnd"/>
            <w:r w:rsidRPr="006369F2">
              <w:rPr>
                <w:lang w:val="en-US"/>
              </w:rPr>
              <w:t xml:space="preserve"> de </w:t>
            </w:r>
            <w:proofErr w:type="spellStart"/>
            <w:r w:rsidRPr="006369F2">
              <w:rPr>
                <w:lang w:val="en-US"/>
              </w:rPr>
              <w:t>execuţie</w:t>
            </w:r>
            <w:proofErr w:type="spellEnd"/>
            <w:r w:rsidRPr="006369F2">
              <w:rPr>
                <w:lang w:val="en-US"/>
              </w:rPr>
              <w:t xml:space="preserve">, </w:t>
            </w:r>
            <w:proofErr w:type="spellStart"/>
            <w:r w:rsidRPr="006369F2">
              <w:rPr>
                <w:lang w:val="en-US"/>
              </w:rPr>
              <w:t>anexă</w:t>
            </w:r>
            <w:proofErr w:type="spellEnd"/>
            <w:r w:rsidRPr="006369F2">
              <w:rPr>
                <w:lang w:val="en-US"/>
              </w:rPr>
              <w:t xml:space="preserve"> la contract </w:t>
            </w:r>
            <w:proofErr w:type="spellStart"/>
            <w:r w:rsidRPr="006369F2">
              <w:rPr>
                <w:lang w:val="en-US"/>
              </w:rPr>
              <w:t>și</w:t>
            </w:r>
            <w:proofErr w:type="spellEnd"/>
            <w:r w:rsidRPr="006369F2">
              <w:rPr>
                <w:lang w:val="en-US"/>
              </w:rPr>
              <w:t xml:space="preserve"> </w:t>
            </w:r>
            <w:proofErr w:type="spellStart"/>
            <w:r w:rsidRPr="006369F2">
              <w:rPr>
                <w:lang w:val="en-US"/>
              </w:rPr>
              <w:t>parte</w:t>
            </w:r>
            <w:proofErr w:type="spellEnd"/>
            <w:r w:rsidRPr="006369F2">
              <w:rPr>
                <w:lang w:val="en-US"/>
              </w:rPr>
              <w:t xml:space="preserve"> </w:t>
            </w:r>
            <w:proofErr w:type="spellStart"/>
            <w:r w:rsidRPr="006369F2">
              <w:rPr>
                <w:lang w:val="en-US"/>
              </w:rPr>
              <w:t>integrantă</w:t>
            </w:r>
            <w:proofErr w:type="spellEnd"/>
            <w:r w:rsidRPr="006369F2">
              <w:rPr>
                <w:lang w:val="en-US"/>
              </w:rPr>
              <w:t xml:space="preserve"> </w:t>
            </w:r>
            <w:proofErr w:type="gramStart"/>
            <w:r w:rsidRPr="006369F2">
              <w:rPr>
                <w:lang w:val="en-US"/>
              </w:rPr>
              <w:t>a</w:t>
            </w:r>
            <w:proofErr w:type="gramEnd"/>
            <w:r w:rsidRPr="006369F2">
              <w:rPr>
                <w:lang w:val="en-US"/>
              </w:rPr>
              <w:t xml:space="preserve"> </w:t>
            </w:r>
            <w:proofErr w:type="spellStart"/>
            <w:r w:rsidRPr="006369F2">
              <w:rPr>
                <w:lang w:val="en-US"/>
              </w:rPr>
              <w:t>acestuia</w:t>
            </w:r>
            <w:proofErr w:type="spellEnd"/>
            <w:r w:rsidRPr="006369F2">
              <w:rPr>
                <w:lang w:val="en-US"/>
              </w:rPr>
              <w:t>.</w:t>
            </w:r>
          </w:p>
          <w:p w14:paraId="04D44E54" w14:textId="77777777" w:rsidR="00861622" w:rsidRPr="006369F2" w:rsidRDefault="00861622" w:rsidP="00861622">
            <w:pPr>
              <w:pStyle w:val="a8"/>
              <w:tabs>
                <w:tab w:val="left" w:pos="567"/>
              </w:tabs>
              <w:spacing w:before="0" w:beforeAutospacing="0" w:after="0" w:afterAutospacing="0"/>
              <w:ind w:right="-110"/>
              <w:jc w:val="both"/>
              <w:rPr>
                <w:lang w:val="en-US"/>
              </w:rPr>
            </w:pPr>
            <w:r w:rsidRPr="006369F2">
              <w:rPr>
                <w:lang w:val="en-US"/>
              </w:rPr>
              <w:t xml:space="preserve">4.4. </w:t>
            </w:r>
            <w:proofErr w:type="spellStart"/>
            <w:r w:rsidRPr="006369F2">
              <w:rPr>
                <w:lang w:val="en-US"/>
              </w:rPr>
              <w:t>Antreprenorul</w:t>
            </w:r>
            <w:proofErr w:type="spellEnd"/>
            <w:r w:rsidRPr="006369F2">
              <w:rPr>
                <w:lang w:val="en-US"/>
              </w:rPr>
              <w:t xml:space="preserve"> are </w:t>
            </w:r>
            <w:proofErr w:type="spellStart"/>
            <w:r w:rsidRPr="006369F2">
              <w:rPr>
                <w:lang w:val="en-US"/>
              </w:rPr>
              <w:t>dreptul</w:t>
            </w:r>
            <w:proofErr w:type="spellEnd"/>
            <w:r w:rsidRPr="006369F2">
              <w:rPr>
                <w:lang w:val="en-US"/>
              </w:rPr>
              <w:t xml:space="preserve"> la </w:t>
            </w:r>
            <w:proofErr w:type="spellStart"/>
            <w:r w:rsidRPr="006369F2">
              <w:rPr>
                <w:lang w:val="en-US"/>
              </w:rPr>
              <w:t>modificarea</w:t>
            </w:r>
            <w:proofErr w:type="spellEnd"/>
            <w:r w:rsidRPr="006369F2">
              <w:rPr>
                <w:lang w:val="en-US"/>
              </w:rPr>
              <w:t xml:space="preserve"> </w:t>
            </w:r>
            <w:proofErr w:type="spellStart"/>
            <w:r w:rsidRPr="006369F2">
              <w:rPr>
                <w:lang w:val="en-US"/>
              </w:rPr>
              <w:t>duratei</w:t>
            </w:r>
            <w:proofErr w:type="spellEnd"/>
            <w:r w:rsidRPr="006369F2">
              <w:rPr>
                <w:lang w:val="en-US"/>
              </w:rPr>
              <w:t xml:space="preserve"> de </w:t>
            </w:r>
            <w:proofErr w:type="spellStart"/>
            <w:r w:rsidRPr="006369F2">
              <w:rPr>
                <w:lang w:val="en-US"/>
              </w:rPr>
              <w:t>execuţie</w:t>
            </w:r>
            <w:proofErr w:type="spellEnd"/>
            <w:r w:rsidRPr="006369F2">
              <w:rPr>
                <w:lang w:val="en-US"/>
              </w:rPr>
              <w:t xml:space="preserve"> </w:t>
            </w:r>
            <w:proofErr w:type="spellStart"/>
            <w:r w:rsidRPr="006369F2">
              <w:rPr>
                <w:lang w:val="en-US"/>
              </w:rPr>
              <w:t>doar</w:t>
            </w:r>
            <w:proofErr w:type="spellEnd"/>
            <w:r w:rsidRPr="006369F2">
              <w:rPr>
                <w:lang w:val="en-US"/>
              </w:rPr>
              <w:t xml:space="preserve"> </w:t>
            </w:r>
            <w:proofErr w:type="spellStart"/>
            <w:r w:rsidRPr="006369F2">
              <w:rPr>
                <w:lang w:val="en-US"/>
              </w:rPr>
              <w:t>dacă</w:t>
            </w:r>
            <w:proofErr w:type="spellEnd"/>
            <w:r w:rsidRPr="006369F2">
              <w:rPr>
                <w:lang w:val="en-US"/>
              </w:rPr>
              <w:t xml:space="preserve"> </w:t>
            </w:r>
            <w:proofErr w:type="spellStart"/>
            <w:r w:rsidRPr="006369F2">
              <w:rPr>
                <w:lang w:val="en-US"/>
              </w:rPr>
              <w:t>aceasta</w:t>
            </w:r>
            <w:proofErr w:type="spellEnd"/>
            <w:r w:rsidRPr="006369F2">
              <w:rPr>
                <w:lang w:val="en-US"/>
              </w:rPr>
              <w:t xml:space="preserve"> nu se </w:t>
            </w:r>
            <w:proofErr w:type="spellStart"/>
            <w:r w:rsidRPr="006369F2">
              <w:rPr>
                <w:lang w:val="en-US"/>
              </w:rPr>
              <w:t>datorează</w:t>
            </w:r>
            <w:proofErr w:type="spellEnd"/>
            <w:r w:rsidRPr="006369F2">
              <w:rPr>
                <w:lang w:val="en-US"/>
              </w:rPr>
              <w:t xml:space="preserve"> din culpa </w:t>
            </w:r>
            <w:proofErr w:type="spellStart"/>
            <w:r w:rsidRPr="006369F2">
              <w:rPr>
                <w:lang w:val="en-US"/>
              </w:rPr>
              <w:t>sa</w:t>
            </w:r>
            <w:proofErr w:type="spellEnd"/>
            <w:r w:rsidRPr="006369F2">
              <w:rPr>
                <w:lang w:val="en-US"/>
              </w:rPr>
              <w:t>.</w:t>
            </w:r>
          </w:p>
          <w:p w14:paraId="5FCD9F04" w14:textId="77777777" w:rsidR="00861622" w:rsidRPr="006369F2" w:rsidRDefault="00861622" w:rsidP="00861622">
            <w:pPr>
              <w:pStyle w:val="a8"/>
              <w:tabs>
                <w:tab w:val="left" w:pos="567"/>
              </w:tabs>
              <w:spacing w:before="0" w:beforeAutospacing="0" w:after="0" w:afterAutospacing="0"/>
              <w:jc w:val="both"/>
              <w:rPr>
                <w:lang w:val="en-US"/>
              </w:rPr>
            </w:pPr>
            <w:r w:rsidRPr="006369F2">
              <w:rPr>
                <w:lang w:val="en-US"/>
              </w:rPr>
              <w:t xml:space="preserve">4.5. </w:t>
            </w:r>
            <w:proofErr w:type="spellStart"/>
            <w:r w:rsidRPr="006369F2">
              <w:rPr>
                <w:lang w:val="en-US"/>
              </w:rPr>
              <w:t>Perioada</w:t>
            </w:r>
            <w:proofErr w:type="spellEnd"/>
            <w:r w:rsidRPr="006369F2">
              <w:rPr>
                <w:lang w:val="en-US"/>
              </w:rPr>
              <w:t xml:space="preserve"> de </w:t>
            </w:r>
            <w:proofErr w:type="spellStart"/>
            <w:r w:rsidRPr="006369F2">
              <w:rPr>
                <w:lang w:val="en-US"/>
              </w:rPr>
              <w:t>execuţie</w:t>
            </w:r>
            <w:proofErr w:type="spellEnd"/>
            <w:r w:rsidRPr="006369F2">
              <w:rPr>
                <w:lang w:val="en-US"/>
              </w:rPr>
              <w:t xml:space="preserve"> </w:t>
            </w:r>
            <w:proofErr w:type="spellStart"/>
            <w:r w:rsidRPr="006369F2">
              <w:rPr>
                <w:lang w:val="en-US"/>
              </w:rPr>
              <w:t>poate</w:t>
            </w:r>
            <w:proofErr w:type="spellEnd"/>
            <w:r w:rsidRPr="006369F2">
              <w:rPr>
                <w:lang w:val="en-US"/>
              </w:rPr>
              <w:t xml:space="preserve"> fi </w:t>
            </w:r>
            <w:proofErr w:type="spellStart"/>
            <w:r w:rsidRPr="006369F2">
              <w:rPr>
                <w:lang w:val="en-US"/>
              </w:rPr>
              <w:t>prelungită</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suspendată</w:t>
            </w:r>
            <w:proofErr w:type="spellEnd"/>
            <w:r w:rsidRPr="006369F2">
              <w:rPr>
                <w:lang w:val="en-US"/>
              </w:rPr>
              <w:t xml:space="preserve">, cu </w:t>
            </w:r>
            <w:proofErr w:type="spellStart"/>
            <w:r w:rsidRPr="006369F2">
              <w:rPr>
                <w:lang w:val="en-US"/>
              </w:rPr>
              <w:t>modificarea</w:t>
            </w:r>
            <w:proofErr w:type="spellEnd"/>
            <w:r w:rsidRPr="006369F2">
              <w:rPr>
                <w:lang w:val="en-US"/>
              </w:rPr>
              <w:t xml:space="preserve"> </w:t>
            </w:r>
            <w:proofErr w:type="spellStart"/>
            <w:r w:rsidR="001D3121" w:rsidRPr="006369F2">
              <w:rPr>
                <w:lang w:val="en-US"/>
              </w:rPr>
              <w:t>graficului</w:t>
            </w:r>
            <w:proofErr w:type="spellEnd"/>
            <w:r w:rsidR="001D3121" w:rsidRPr="006369F2">
              <w:rPr>
                <w:lang w:val="en-US"/>
              </w:rPr>
              <w:t xml:space="preserve"> </w:t>
            </w:r>
            <w:r w:rsidRPr="006369F2">
              <w:rPr>
                <w:lang w:val="en-US"/>
              </w:rPr>
              <w:t xml:space="preserve">de </w:t>
            </w:r>
            <w:proofErr w:type="spellStart"/>
            <w:r w:rsidRPr="006369F2">
              <w:rPr>
                <w:lang w:val="en-US"/>
              </w:rPr>
              <w:t>execuție</w:t>
            </w:r>
            <w:proofErr w:type="spellEnd"/>
            <w:r w:rsidRPr="006369F2">
              <w:rPr>
                <w:lang w:val="en-US"/>
              </w:rPr>
              <w:t xml:space="preserve"> </w:t>
            </w:r>
            <w:proofErr w:type="spellStart"/>
            <w:r w:rsidRPr="006369F2">
              <w:rPr>
                <w:lang w:val="en-US"/>
              </w:rPr>
              <w:t>aprobat</w:t>
            </w:r>
            <w:proofErr w:type="spellEnd"/>
            <w:r w:rsidRPr="006369F2">
              <w:rPr>
                <w:lang w:val="en-US"/>
              </w:rPr>
              <w:t xml:space="preserve"> de </w:t>
            </w:r>
            <w:proofErr w:type="spellStart"/>
            <w:r w:rsidRPr="006369F2">
              <w:rPr>
                <w:lang w:val="en-US"/>
              </w:rPr>
              <w:t>ambele</w:t>
            </w:r>
            <w:proofErr w:type="spellEnd"/>
            <w:r w:rsidRPr="006369F2">
              <w:rPr>
                <w:lang w:val="en-US"/>
              </w:rPr>
              <w:t xml:space="preserve"> </w:t>
            </w:r>
            <w:proofErr w:type="spellStart"/>
            <w:r w:rsidRPr="006369F2">
              <w:rPr>
                <w:lang w:val="en-US"/>
              </w:rPr>
              <w:t>părți</w:t>
            </w:r>
            <w:proofErr w:type="spellEnd"/>
            <w:r w:rsidRPr="006369F2">
              <w:rPr>
                <w:lang w:val="en-US"/>
              </w:rPr>
              <w:t xml:space="preserve">, </w:t>
            </w:r>
            <w:proofErr w:type="spellStart"/>
            <w:r w:rsidRPr="006369F2">
              <w:rPr>
                <w:lang w:val="en-US"/>
              </w:rPr>
              <w:t>dacă</w:t>
            </w:r>
            <w:proofErr w:type="spellEnd"/>
            <w:r w:rsidRPr="006369F2">
              <w:rPr>
                <w:lang w:val="en-US"/>
              </w:rPr>
              <w:t xml:space="preserve"> </w:t>
            </w:r>
            <w:proofErr w:type="spellStart"/>
            <w:r w:rsidRPr="006369F2">
              <w:rPr>
                <w:lang w:val="en-US"/>
              </w:rPr>
              <w:t>constrângerea</w:t>
            </w:r>
            <w:proofErr w:type="spellEnd"/>
            <w:r w:rsidRPr="006369F2">
              <w:rPr>
                <w:lang w:val="en-US"/>
              </w:rPr>
              <w:t xml:space="preserve"> </w:t>
            </w:r>
            <w:proofErr w:type="spellStart"/>
            <w:r w:rsidRPr="006369F2">
              <w:rPr>
                <w:lang w:val="en-US"/>
              </w:rPr>
              <w:t>activităţii</w:t>
            </w:r>
            <w:proofErr w:type="spellEnd"/>
            <w:r w:rsidRPr="006369F2">
              <w:rPr>
                <w:lang w:val="en-US"/>
              </w:rPr>
              <w:t xml:space="preserve"> se </w:t>
            </w:r>
            <w:proofErr w:type="spellStart"/>
            <w:r w:rsidRPr="006369F2">
              <w:rPr>
                <w:lang w:val="en-US"/>
              </w:rPr>
              <w:t>datorează</w:t>
            </w:r>
            <w:proofErr w:type="spellEnd"/>
            <w:r w:rsidRPr="006369F2">
              <w:rPr>
                <w:lang w:val="en-US"/>
              </w:rPr>
              <w:t xml:space="preserve"> </w:t>
            </w:r>
            <w:proofErr w:type="spellStart"/>
            <w:r w:rsidRPr="006369F2">
              <w:rPr>
                <w:lang w:val="en-US"/>
              </w:rPr>
              <w:t>următoarelor</w:t>
            </w:r>
            <w:proofErr w:type="spellEnd"/>
            <w:r w:rsidRPr="006369F2">
              <w:rPr>
                <w:lang w:val="en-US"/>
              </w:rPr>
              <w:t xml:space="preserve"> </w:t>
            </w:r>
            <w:proofErr w:type="spellStart"/>
            <w:r w:rsidRPr="006369F2">
              <w:rPr>
                <w:lang w:val="en-US"/>
              </w:rPr>
              <w:t>cauze</w:t>
            </w:r>
            <w:proofErr w:type="spellEnd"/>
            <w:r w:rsidRPr="006369F2">
              <w:rPr>
                <w:lang w:val="en-US"/>
              </w:rPr>
              <w:t>:</w:t>
            </w:r>
          </w:p>
          <w:p w14:paraId="6E5A46A0" w14:textId="77777777" w:rsidR="00861622" w:rsidRPr="006369F2" w:rsidRDefault="00861622" w:rsidP="001D3121">
            <w:pPr>
              <w:tabs>
                <w:tab w:val="left" w:pos="1276"/>
              </w:tabs>
              <w:jc w:val="both"/>
              <w:rPr>
                <w:lang w:val="en-US"/>
              </w:rPr>
            </w:pPr>
            <w:r w:rsidRPr="006369F2">
              <w:rPr>
                <w:lang w:val="en-US"/>
              </w:rPr>
              <w:t xml:space="preserve">a) generate de </w:t>
            </w:r>
            <w:proofErr w:type="spellStart"/>
            <w:r w:rsidRPr="006369F2">
              <w:rPr>
                <w:lang w:val="en-US"/>
              </w:rPr>
              <w:t>Beneficiar</w:t>
            </w:r>
            <w:proofErr w:type="spellEnd"/>
            <w:r w:rsidRPr="006369F2">
              <w:rPr>
                <w:lang w:val="en-US"/>
              </w:rPr>
              <w:t>;</w:t>
            </w:r>
          </w:p>
          <w:p w14:paraId="185450BA" w14:textId="77777777" w:rsidR="00861622" w:rsidRPr="006369F2" w:rsidRDefault="00861622" w:rsidP="001D3121">
            <w:pPr>
              <w:tabs>
                <w:tab w:val="left" w:pos="1276"/>
              </w:tabs>
              <w:jc w:val="both"/>
              <w:rPr>
                <w:lang w:val="en-US"/>
              </w:rPr>
            </w:pPr>
            <w:r w:rsidRPr="006369F2">
              <w:rPr>
                <w:lang w:val="en-US"/>
              </w:rPr>
              <w:t xml:space="preserve">b) </w:t>
            </w:r>
            <w:proofErr w:type="spellStart"/>
            <w:r w:rsidRPr="006369F2">
              <w:rPr>
                <w:lang w:val="en-US"/>
              </w:rPr>
              <w:t>datorită</w:t>
            </w:r>
            <w:proofErr w:type="spellEnd"/>
            <w:r w:rsidRPr="006369F2">
              <w:rPr>
                <w:lang w:val="en-US"/>
              </w:rPr>
              <w:t xml:space="preserve"> </w:t>
            </w:r>
            <w:proofErr w:type="spellStart"/>
            <w:r w:rsidRPr="006369F2">
              <w:rPr>
                <w:lang w:val="en-US"/>
              </w:rPr>
              <w:t>impedimentului</w:t>
            </w:r>
            <w:proofErr w:type="spellEnd"/>
            <w:r w:rsidRPr="006369F2">
              <w:rPr>
                <w:lang w:val="en-US"/>
              </w:rPr>
              <w:t xml:space="preserve"> care </w:t>
            </w:r>
            <w:proofErr w:type="spellStart"/>
            <w:r w:rsidRPr="006369F2">
              <w:rPr>
                <w:lang w:val="en-US"/>
              </w:rPr>
              <w:t>justifică</w:t>
            </w:r>
            <w:proofErr w:type="spellEnd"/>
            <w:r w:rsidRPr="006369F2">
              <w:rPr>
                <w:lang w:val="en-US"/>
              </w:rPr>
              <w:t xml:space="preserve"> </w:t>
            </w:r>
            <w:proofErr w:type="spellStart"/>
            <w:r w:rsidRPr="006369F2">
              <w:rPr>
                <w:lang w:val="en-US"/>
              </w:rPr>
              <w:t>neexecutarea</w:t>
            </w:r>
            <w:proofErr w:type="spellEnd"/>
            <w:r w:rsidRPr="006369F2">
              <w:rPr>
                <w:lang w:val="en-US"/>
              </w:rPr>
              <w:t xml:space="preserve"> </w:t>
            </w:r>
            <w:proofErr w:type="spellStart"/>
            <w:r w:rsidRPr="006369F2">
              <w:rPr>
                <w:lang w:val="en-US"/>
              </w:rPr>
              <w:t>obligației</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altei</w:t>
            </w:r>
            <w:proofErr w:type="spellEnd"/>
            <w:r w:rsidRPr="006369F2">
              <w:rPr>
                <w:lang w:val="en-US"/>
              </w:rPr>
              <w:t xml:space="preserve"> </w:t>
            </w:r>
            <w:proofErr w:type="spellStart"/>
            <w:r w:rsidRPr="006369F2">
              <w:rPr>
                <w:lang w:val="en-US"/>
              </w:rPr>
              <w:t>situaţii</w:t>
            </w:r>
            <w:proofErr w:type="spellEnd"/>
            <w:r w:rsidRPr="006369F2">
              <w:rPr>
                <w:lang w:val="en-US"/>
              </w:rPr>
              <w:t xml:space="preserve"> extreme </w:t>
            </w:r>
            <w:proofErr w:type="spellStart"/>
            <w:r w:rsidRPr="006369F2">
              <w:rPr>
                <w:lang w:val="en-US"/>
              </w:rPr>
              <w:t>neimputabile</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imprevizibile</w:t>
            </w:r>
            <w:proofErr w:type="spellEnd"/>
            <w:r w:rsidRPr="006369F2">
              <w:rPr>
                <w:lang w:val="en-US"/>
              </w:rPr>
              <w:t xml:space="preserve"> </w:t>
            </w:r>
            <w:proofErr w:type="spellStart"/>
            <w:r w:rsidRPr="006369F2">
              <w:rPr>
                <w:lang w:val="en-US"/>
              </w:rPr>
              <w:t>pentru</w:t>
            </w:r>
            <w:proofErr w:type="spellEnd"/>
            <w:r w:rsidRPr="006369F2">
              <w:rPr>
                <w:lang w:val="en-US"/>
              </w:rPr>
              <w:t xml:space="preserve"> </w:t>
            </w:r>
            <w:proofErr w:type="spellStart"/>
            <w:r w:rsidRPr="006369F2">
              <w:rPr>
                <w:lang w:val="en-US"/>
              </w:rPr>
              <w:t>Antreprenor</w:t>
            </w:r>
            <w:proofErr w:type="spellEnd"/>
            <w:r w:rsidRPr="006369F2">
              <w:rPr>
                <w:lang w:val="en-US"/>
              </w:rPr>
              <w:t>;</w:t>
            </w:r>
          </w:p>
          <w:p w14:paraId="75A9B8EC" w14:textId="77777777" w:rsidR="00861622" w:rsidRPr="006369F2" w:rsidRDefault="00861622" w:rsidP="001D3121">
            <w:pPr>
              <w:tabs>
                <w:tab w:val="left" w:pos="1276"/>
              </w:tabs>
              <w:jc w:val="both"/>
              <w:rPr>
                <w:lang w:val="en-US"/>
              </w:rPr>
            </w:pPr>
            <w:r w:rsidRPr="006369F2">
              <w:rPr>
                <w:lang w:val="en-US"/>
              </w:rPr>
              <w:t xml:space="preserve">c) </w:t>
            </w:r>
            <w:proofErr w:type="spellStart"/>
            <w:r w:rsidRPr="006369F2">
              <w:rPr>
                <w:lang w:val="en-US"/>
              </w:rPr>
              <w:t>influenţei</w:t>
            </w:r>
            <w:proofErr w:type="spellEnd"/>
            <w:r w:rsidRPr="006369F2">
              <w:rPr>
                <w:lang w:val="en-US"/>
              </w:rPr>
              <w:t xml:space="preserve"> </w:t>
            </w:r>
            <w:proofErr w:type="spellStart"/>
            <w:r w:rsidRPr="006369F2">
              <w:rPr>
                <w:lang w:val="en-US"/>
              </w:rPr>
              <w:t>factorilor</w:t>
            </w:r>
            <w:proofErr w:type="spellEnd"/>
            <w:r w:rsidRPr="006369F2">
              <w:rPr>
                <w:lang w:val="en-US"/>
              </w:rPr>
              <w:t xml:space="preserve"> </w:t>
            </w:r>
            <w:proofErr w:type="spellStart"/>
            <w:r w:rsidRPr="006369F2">
              <w:rPr>
                <w:lang w:val="en-US"/>
              </w:rPr>
              <w:t>climatici</w:t>
            </w:r>
            <w:proofErr w:type="spellEnd"/>
            <w:r w:rsidRPr="006369F2">
              <w:rPr>
                <w:lang w:val="en-US"/>
              </w:rPr>
              <w:t xml:space="preserve">, care </w:t>
            </w:r>
            <w:proofErr w:type="spellStart"/>
            <w:r w:rsidRPr="006369F2">
              <w:rPr>
                <w:lang w:val="en-US"/>
              </w:rPr>
              <w:t>duc</w:t>
            </w:r>
            <w:proofErr w:type="spellEnd"/>
            <w:r w:rsidRPr="006369F2">
              <w:rPr>
                <w:lang w:val="en-US"/>
              </w:rPr>
              <w:t xml:space="preserve"> la </w:t>
            </w:r>
            <w:proofErr w:type="spellStart"/>
            <w:r w:rsidRPr="006369F2">
              <w:rPr>
                <w:lang w:val="en-US"/>
              </w:rPr>
              <w:t>imposibilitatea</w:t>
            </w:r>
            <w:proofErr w:type="spellEnd"/>
            <w:r w:rsidRPr="006369F2">
              <w:rPr>
                <w:lang w:val="en-US"/>
              </w:rPr>
              <w:t xml:space="preserve"> </w:t>
            </w:r>
            <w:proofErr w:type="spellStart"/>
            <w:r w:rsidRPr="006369F2">
              <w:rPr>
                <w:lang w:val="en-US"/>
              </w:rPr>
              <w:t>executării</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w:t>
            </w:r>
            <w:proofErr w:type="spellStart"/>
            <w:r w:rsidRPr="006369F2">
              <w:rPr>
                <w:lang w:val="en-US"/>
              </w:rPr>
              <w:t>stabilite</w:t>
            </w:r>
            <w:proofErr w:type="spellEnd"/>
            <w:r w:rsidRPr="006369F2">
              <w:rPr>
                <w:lang w:val="en-US"/>
              </w:rPr>
              <w:t xml:space="preserve"> conform </w:t>
            </w:r>
            <w:proofErr w:type="spellStart"/>
            <w:r w:rsidRPr="006369F2">
              <w:rPr>
                <w:lang w:val="en-US"/>
              </w:rPr>
              <w:t>caietului</w:t>
            </w:r>
            <w:proofErr w:type="spellEnd"/>
            <w:r w:rsidRPr="006369F2">
              <w:rPr>
                <w:lang w:val="en-US"/>
              </w:rPr>
              <w:t xml:space="preserve"> de </w:t>
            </w:r>
            <w:proofErr w:type="spellStart"/>
            <w:r w:rsidRPr="006369F2">
              <w:rPr>
                <w:lang w:val="en-US"/>
              </w:rPr>
              <w:t>sarcini</w:t>
            </w:r>
            <w:proofErr w:type="spellEnd"/>
            <w:r w:rsidRPr="006369F2">
              <w:rPr>
                <w:lang w:val="en-US"/>
              </w:rPr>
              <w:t xml:space="preserve">, or </w:t>
            </w:r>
            <w:proofErr w:type="spellStart"/>
            <w:r w:rsidRPr="006369F2">
              <w:rPr>
                <w:lang w:val="en-US"/>
              </w:rPr>
              <w:t>executarea</w:t>
            </w:r>
            <w:proofErr w:type="spellEnd"/>
            <w:r w:rsidRPr="006369F2">
              <w:rPr>
                <w:lang w:val="en-US"/>
              </w:rPr>
              <w:t xml:space="preserve"> lor </w:t>
            </w:r>
            <w:proofErr w:type="spellStart"/>
            <w:r w:rsidRPr="006369F2">
              <w:rPr>
                <w:lang w:val="en-US"/>
              </w:rPr>
              <w:t>în</w:t>
            </w:r>
            <w:proofErr w:type="spellEnd"/>
            <w:r w:rsidRPr="006369F2">
              <w:rPr>
                <w:lang w:val="en-US"/>
              </w:rPr>
              <w:t xml:space="preserve"> </w:t>
            </w:r>
            <w:proofErr w:type="spellStart"/>
            <w:r w:rsidRPr="006369F2">
              <w:rPr>
                <w:lang w:val="en-US"/>
              </w:rPr>
              <w:t>asemenea</w:t>
            </w:r>
            <w:proofErr w:type="spellEnd"/>
            <w:r w:rsidRPr="006369F2">
              <w:rPr>
                <w:lang w:val="en-US"/>
              </w:rPr>
              <w:t xml:space="preserve"> </w:t>
            </w:r>
            <w:proofErr w:type="spellStart"/>
            <w:r w:rsidRPr="006369F2">
              <w:rPr>
                <w:lang w:val="en-US"/>
              </w:rPr>
              <w:t>codiții</w:t>
            </w:r>
            <w:proofErr w:type="spellEnd"/>
            <w:r w:rsidRPr="006369F2">
              <w:rPr>
                <w:lang w:val="en-US"/>
              </w:rPr>
              <w:t xml:space="preserve"> </w:t>
            </w:r>
            <w:proofErr w:type="spellStart"/>
            <w:r w:rsidRPr="006369F2">
              <w:rPr>
                <w:lang w:val="en-US"/>
              </w:rPr>
              <w:t>climaterice</w:t>
            </w:r>
            <w:proofErr w:type="spellEnd"/>
            <w:r w:rsidRPr="006369F2">
              <w:rPr>
                <w:lang w:val="en-US"/>
              </w:rPr>
              <w:t xml:space="preserve"> se </w:t>
            </w:r>
            <w:proofErr w:type="spellStart"/>
            <w:r w:rsidRPr="006369F2">
              <w:rPr>
                <w:lang w:val="en-US"/>
              </w:rPr>
              <w:t>va</w:t>
            </w:r>
            <w:proofErr w:type="spellEnd"/>
            <w:r w:rsidRPr="006369F2">
              <w:rPr>
                <w:lang w:val="en-US"/>
              </w:rPr>
              <w:t xml:space="preserve"> </w:t>
            </w:r>
            <w:proofErr w:type="spellStart"/>
            <w:r w:rsidRPr="006369F2">
              <w:rPr>
                <w:lang w:val="en-US"/>
              </w:rPr>
              <w:t>răsfrânge</w:t>
            </w:r>
            <w:proofErr w:type="spellEnd"/>
            <w:r w:rsidRPr="006369F2">
              <w:rPr>
                <w:lang w:val="en-US"/>
              </w:rPr>
              <w:t xml:space="preserve"> </w:t>
            </w:r>
            <w:proofErr w:type="spellStart"/>
            <w:r w:rsidRPr="006369F2">
              <w:rPr>
                <w:lang w:val="en-US"/>
              </w:rPr>
              <w:t>asupra</w:t>
            </w:r>
            <w:proofErr w:type="spellEnd"/>
            <w:r w:rsidRPr="006369F2">
              <w:rPr>
                <w:lang w:val="en-US"/>
              </w:rPr>
              <w:t xml:space="preserve"> </w:t>
            </w:r>
            <w:proofErr w:type="spellStart"/>
            <w:r w:rsidRPr="006369F2">
              <w:rPr>
                <w:lang w:val="en-US"/>
              </w:rPr>
              <w:t>calității</w:t>
            </w:r>
            <w:proofErr w:type="spellEnd"/>
            <w:r w:rsidRPr="006369F2">
              <w:rPr>
                <w:lang w:val="en-US"/>
              </w:rPr>
              <w:t xml:space="preserve"> </w:t>
            </w:r>
            <w:proofErr w:type="spellStart"/>
            <w:r w:rsidRPr="006369F2">
              <w:rPr>
                <w:lang w:val="en-US"/>
              </w:rPr>
              <w:t>lucrărilor</w:t>
            </w:r>
            <w:proofErr w:type="spellEnd"/>
            <w:r w:rsidRPr="006369F2">
              <w:rPr>
                <w:lang w:val="en-US"/>
              </w:rPr>
              <w:t>;</w:t>
            </w:r>
          </w:p>
          <w:p w14:paraId="0B282F46" w14:textId="77777777" w:rsidR="00861622" w:rsidRPr="006369F2" w:rsidRDefault="00861622" w:rsidP="001D3121">
            <w:pPr>
              <w:tabs>
                <w:tab w:val="left" w:pos="1276"/>
              </w:tabs>
              <w:jc w:val="both"/>
              <w:rPr>
                <w:lang w:val="en-US"/>
              </w:rPr>
            </w:pPr>
            <w:r w:rsidRPr="006369F2">
              <w:rPr>
                <w:lang w:val="en-US"/>
              </w:rPr>
              <w:t xml:space="preserve">d) </w:t>
            </w:r>
            <w:proofErr w:type="spellStart"/>
            <w:r w:rsidRPr="006369F2">
              <w:rPr>
                <w:lang w:val="en-US"/>
              </w:rPr>
              <w:t>calamităţilor</w:t>
            </w:r>
            <w:proofErr w:type="spellEnd"/>
            <w:r w:rsidRPr="006369F2">
              <w:rPr>
                <w:lang w:val="en-US"/>
              </w:rPr>
              <w:t xml:space="preserve"> </w:t>
            </w:r>
            <w:proofErr w:type="spellStart"/>
            <w:r w:rsidRPr="006369F2">
              <w:rPr>
                <w:lang w:val="en-US"/>
              </w:rPr>
              <w:t>naturale</w:t>
            </w:r>
            <w:proofErr w:type="spellEnd"/>
            <w:r w:rsidRPr="006369F2">
              <w:rPr>
                <w:lang w:val="en-US"/>
              </w:rPr>
              <w:t xml:space="preserve"> </w:t>
            </w:r>
            <w:proofErr w:type="spellStart"/>
            <w:r w:rsidRPr="006369F2">
              <w:rPr>
                <w:lang w:val="en-US"/>
              </w:rPr>
              <w:t>recunoscute</w:t>
            </w:r>
            <w:proofErr w:type="spellEnd"/>
            <w:r w:rsidRPr="006369F2">
              <w:rPr>
                <w:lang w:val="en-US"/>
              </w:rPr>
              <w:t xml:space="preserve"> de </w:t>
            </w:r>
            <w:proofErr w:type="spellStart"/>
            <w:r w:rsidRPr="006369F2">
              <w:rPr>
                <w:lang w:val="en-US"/>
              </w:rPr>
              <w:t>autoritatea</w:t>
            </w:r>
            <w:proofErr w:type="spellEnd"/>
            <w:r w:rsidRPr="006369F2">
              <w:rPr>
                <w:lang w:val="en-US"/>
              </w:rPr>
              <w:t xml:space="preserve"> </w:t>
            </w:r>
            <w:proofErr w:type="spellStart"/>
            <w:r w:rsidRPr="006369F2">
              <w:rPr>
                <w:lang w:val="en-US"/>
              </w:rPr>
              <w:t>legală</w:t>
            </w:r>
            <w:proofErr w:type="spellEnd"/>
            <w:r w:rsidRPr="006369F2">
              <w:rPr>
                <w:lang w:val="en-US"/>
              </w:rPr>
              <w:t>.</w:t>
            </w:r>
          </w:p>
          <w:p w14:paraId="1FAA3586" w14:textId="77777777" w:rsidR="00861622" w:rsidRPr="006369F2" w:rsidRDefault="00861622" w:rsidP="00861622">
            <w:pPr>
              <w:pStyle w:val="a8"/>
              <w:tabs>
                <w:tab w:val="left" w:pos="567"/>
              </w:tabs>
              <w:spacing w:before="0" w:beforeAutospacing="0" w:after="0" w:afterAutospacing="0"/>
              <w:jc w:val="both"/>
              <w:rPr>
                <w:lang w:val="en-US"/>
              </w:rPr>
            </w:pPr>
            <w:r w:rsidRPr="006369F2">
              <w:rPr>
                <w:lang w:val="en-US"/>
              </w:rPr>
              <w:t xml:space="preserve">4.6. Conform </w:t>
            </w:r>
            <w:proofErr w:type="spellStart"/>
            <w:r w:rsidRPr="006369F2">
              <w:rPr>
                <w:lang w:val="en-US"/>
              </w:rPr>
              <w:t>dispoziţiei</w:t>
            </w:r>
            <w:proofErr w:type="spellEnd"/>
            <w:r w:rsidRPr="006369F2">
              <w:rPr>
                <w:lang w:val="en-US"/>
              </w:rPr>
              <w:t xml:space="preserve"> </w:t>
            </w:r>
            <w:proofErr w:type="spellStart"/>
            <w:r w:rsidRPr="006369F2">
              <w:rPr>
                <w:lang w:val="en-US"/>
              </w:rPr>
              <w:t>scrise</w:t>
            </w:r>
            <w:proofErr w:type="spellEnd"/>
            <w:r w:rsidRPr="006369F2">
              <w:rPr>
                <w:lang w:val="en-US"/>
              </w:rPr>
              <w:t xml:space="preserve"> a </w:t>
            </w:r>
            <w:proofErr w:type="spellStart"/>
            <w:r w:rsidRPr="006369F2">
              <w:rPr>
                <w:lang w:val="en-US"/>
              </w:rPr>
              <w:t>Beneficiarului</w:t>
            </w:r>
            <w:proofErr w:type="spellEnd"/>
            <w:r w:rsidRPr="006369F2">
              <w:rPr>
                <w:lang w:val="en-US"/>
              </w:rPr>
              <w:t xml:space="preserve">, </w:t>
            </w:r>
            <w:proofErr w:type="spellStart"/>
            <w:r w:rsidRPr="006369F2">
              <w:rPr>
                <w:lang w:val="en-US"/>
              </w:rPr>
              <w:t>Antreprenorul</w:t>
            </w:r>
            <w:proofErr w:type="spellEnd"/>
            <w:r w:rsidRPr="006369F2">
              <w:rPr>
                <w:lang w:val="en-US"/>
              </w:rPr>
              <w:t xml:space="preserve"> </w:t>
            </w:r>
            <w:proofErr w:type="spellStart"/>
            <w:r w:rsidRPr="006369F2">
              <w:rPr>
                <w:lang w:val="en-US"/>
              </w:rPr>
              <w:t>va</w:t>
            </w:r>
            <w:proofErr w:type="spellEnd"/>
            <w:r w:rsidRPr="006369F2">
              <w:rPr>
                <w:lang w:val="en-US"/>
              </w:rPr>
              <w:t xml:space="preserve"> </w:t>
            </w:r>
            <w:proofErr w:type="spellStart"/>
            <w:r w:rsidRPr="006369F2">
              <w:rPr>
                <w:lang w:val="en-US"/>
              </w:rPr>
              <w:t>sista</w:t>
            </w:r>
            <w:proofErr w:type="spellEnd"/>
            <w:r w:rsidRPr="006369F2">
              <w:rPr>
                <w:lang w:val="en-US"/>
              </w:rPr>
              <w:t xml:space="preserve"> </w:t>
            </w:r>
            <w:proofErr w:type="spellStart"/>
            <w:r w:rsidRPr="006369F2">
              <w:rPr>
                <w:lang w:val="en-US"/>
              </w:rPr>
              <w:t>execuţia</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w:t>
            </w:r>
            <w:proofErr w:type="spellStart"/>
            <w:r w:rsidRPr="006369F2">
              <w:rPr>
                <w:lang w:val="en-US"/>
              </w:rPr>
              <w:t>sau</w:t>
            </w:r>
            <w:proofErr w:type="spellEnd"/>
            <w:r w:rsidRPr="006369F2">
              <w:rPr>
                <w:lang w:val="en-US"/>
              </w:rPr>
              <w:t xml:space="preserve"> a </w:t>
            </w:r>
            <w:proofErr w:type="spellStart"/>
            <w:r w:rsidRPr="006369F2">
              <w:rPr>
                <w:lang w:val="en-US"/>
              </w:rPr>
              <w:t>unor</w:t>
            </w:r>
            <w:proofErr w:type="spellEnd"/>
            <w:r w:rsidRPr="006369F2">
              <w:rPr>
                <w:lang w:val="en-US"/>
              </w:rPr>
              <w:t xml:space="preserve"> </w:t>
            </w:r>
            <w:proofErr w:type="spellStart"/>
            <w:r w:rsidRPr="006369F2">
              <w:rPr>
                <w:lang w:val="en-US"/>
              </w:rPr>
              <w:t>părţi</w:t>
            </w:r>
            <w:proofErr w:type="spellEnd"/>
            <w:r w:rsidRPr="006369F2">
              <w:rPr>
                <w:lang w:val="en-US"/>
              </w:rPr>
              <w:t xml:space="preserve"> ale </w:t>
            </w:r>
            <w:proofErr w:type="spellStart"/>
            <w:r w:rsidRPr="006369F2">
              <w:rPr>
                <w:lang w:val="en-US"/>
              </w:rPr>
              <w:t>acestora</w:t>
            </w:r>
            <w:proofErr w:type="spellEnd"/>
            <w:r w:rsidRPr="006369F2">
              <w:rPr>
                <w:lang w:val="en-US"/>
              </w:rPr>
              <w:t xml:space="preserve"> pe o </w:t>
            </w:r>
            <w:proofErr w:type="spellStart"/>
            <w:r w:rsidRPr="006369F2">
              <w:rPr>
                <w:lang w:val="en-US"/>
              </w:rPr>
              <w:t>durată</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modul</w:t>
            </w:r>
            <w:proofErr w:type="spellEnd"/>
            <w:r w:rsidRPr="006369F2">
              <w:rPr>
                <w:lang w:val="en-US"/>
              </w:rPr>
              <w:t xml:space="preserve"> </w:t>
            </w:r>
            <w:proofErr w:type="spellStart"/>
            <w:r w:rsidRPr="006369F2">
              <w:rPr>
                <w:lang w:val="en-US"/>
              </w:rPr>
              <w:t>în</w:t>
            </w:r>
            <w:proofErr w:type="spellEnd"/>
            <w:r w:rsidRPr="006369F2">
              <w:rPr>
                <w:lang w:val="en-US"/>
              </w:rPr>
              <w:t xml:space="preserve"> care </w:t>
            </w:r>
            <w:proofErr w:type="spellStart"/>
            <w:r w:rsidRPr="006369F2">
              <w:rPr>
                <w:lang w:val="en-US"/>
              </w:rPr>
              <w:t>Beneficiarul</w:t>
            </w:r>
            <w:proofErr w:type="spellEnd"/>
            <w:r w:rsidRPr="006369F2">
              <w:rPr>
                <w:lang w:val="en-US"/>
              </w:rPr>
              <w:t xml:space="preserve"> </w:t>
            </w:r>
            <w:proofErr w:type="spellStart"/>
            <w:r w:rsidRPr="006369F2">
              <w:rPr>
                <w:lang w:val="en-US"/>
              </w:rPr>
              <w:t>consideră</w:t>
            </w:r>
            <w:proofErr w:type="spellEnd"/>
            <w:r w:rsidRPr="006369F2">
              <w:rPr>
                <w:lang w:val="en-US"/>
              </w:rPr>
              <w:t xml:space="preserve"> </w:t>
            </w:r>
            <w:proofErr w:type="spellStart"/>
            <w:r w:rsidRPr="006369F2">
              <w:rPr>
                <w:lang w:val="en-US"/>
              </w:rPr>
              <w:t>oportun</w:t>
            </w:r>
            <w:proofErr w:type="spellEnd"/>
            <w:r w:rsidRPr="006369F2">
              <w:rPr>
                <w:lang w:val="en-US"/>
              </w:rPr>
              <w:t xml:space="preserve">. Pe </w:t>
            </w:r>
            <w:proofErr w:type="spellStart"/>
            <w:r w:rsidRPr="006369F2">
              <w:rPr>
                <w:lang w:val="en-US"/>
              </w:rPr>
              <w:t>timpul</w:t>
            </w:r>
            <w:proofErr w:type="spellEnd"/>
            <w:r w:rsidRPr="006369F2">
              <w:rPr>
                <w:lang w:val="en-US"/>
              </w:rPr>
              <w:t xml:space="preserve"> </w:t>
            </w:r>
            <w:proofErr w:type="spellStart"/>
            <w:r w:rsidRPr="006369F2">
              <w:rPr>
                <w:lang w:val="en-US"/>
              </w:rPr>
              <w:t>suspendării</w:t>
            </w:r>
            <w:proofErr w:type="spellEnd"/>
            <w:r w:rsidRPr="006369F2">
              <w:rPr>
                <w:lang w:val="en-US"/>
              </w:rPr>
              <w:t xml:space="preserve">, </w:t>
            </w:r>
            <w:proofErr w:type="spellStart"/>
            <w:r w:rsidRPr="006369F2">
              <w:rPr>
                <w:lang w:val="en-US"/>
              </w:rPr>
              <w:t>Antreprenorul</w:t>
            </w:r>
            <w:proofErr w:type="spellEnd"/>
            <w:r w:rsidRPr="006369F2">
              <w:rPr>
                <w:lang w:val="en-US"/>
              </w:rPr>
              <w:t xml:space="preserve"> </w:t>
            </w:r>
            <w:proofErr w:type="spellStart"/>
            <w:r w:rsidRPr="006369F2">
              <w:rPr>
                <w:lang w:val="en-US"/>
              </w:rPr>
              <w:t>va</w:t>
            </w:r>
            <w:proofErr w:type="spellEnd"/>
            <w:r w:rsidRPr="006369F2">
              <w:rPr>
                <w:lang w:val="en-US"/>
              </w:rPr>
              <w:t xml:space="preserve"> </w:t>
            </w:r>
            <w:proofErr w:type="spellStart"/>
            <w:r w:rsidRPr="006369F2">
              <w:rPr>
                <w:lang w:val="en-US"/>
              </w:rPr>
              <w:t>proteja</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conserva</w:t>
            </w:r>
            <w:proofErr w:type="spellEnd"/>
            <w:r w:rsidRPr="006369F2">
              <w:rPr>
                <w:lang w:val="en-US"/>
              </w:rPr>
              <w:t xml:space="preserve"> </w:t>
            </w:r>
            <w:proofErr w:type="spellStart"/>
            <w:r w:rsidRPr="006369F2">
              <w:rPr>
                <w:lang w:val="en-US"/>
              </w:rPr>
              <w:t>lucrările</w:t>
            </w:r>
            <w:proofErr w:type="spellEnd"/>
            <w:r w:rsidRPr="006369F2">
              <w:rPr>
                <w:lang w:val="en-US"/>
              </w:rPr>
              <w:t xml:space="preserve"> </w:t>
            </w:r>
            <w:proofErr w:type="spellStart"/>
            <w:r w:rsidRPr="006369F2">
              <w:rPr>
                <w:lang w:val="en-US"/>
              </w:rPr>
              <w:t>în</w:t>
            </w:r>
            <w:proofErr w:type="spellEnd"/>
            <w:r w:rsidRPr="006369F2">
              <w:rPr>
                <w:lang w:val="en-US"/>
              </w:rPr>
              <w:t xml:space="preserve"> mod </w:t>
            </w:r>
            <w:proofErr w:type="spellStart"/>
            <w:r w:rsidRPr="006369F2">
              <w:rPr>
                <w:lang w:val="en-US"/>
              </w:rPr>
              <w:t>corespunzător</w:t>
            </w:r>
            <w:proofErr w:type="spellEnd"/>
            <w:r w:rsidRPr="006369F2">
              <w:rPr>
                <w:lang w:val="en-US"/>
              </w:rPr>
              <w:t xml:space="preserve">, </w:t>
            </w:r>
            <w:proofErr w:type="spellStart"/>
            <w:r w:rsidRPr="006369F2">
              <w:rPr>
                <w:lang w:val="en-US"/>
              </w:rPr>
              <w:t>aşa</w:t>
            </w:r>
            <w:proofErr w:type="spellEnd"/>
            <w:r w:rsidRPr="006369F2">
              <w:rPr>
                <w:lang w:val="en-US"/>
              </w:rPr>
              <w:t xml:space="preserve"> cum </w:t>
            </w:r>
            <w:proofErr w:type="spellStart"/>
            <w:r w:rsidRPr="006369F2">
              <w:rPr>
                <w:lang w:val="en-US"/>
              </w:rPr>
              <w:t>va</w:t>
            </w:r>
            <w:proofErr w:type="spellEnd"/>
            <w:r w:rsidRPr="006369F2">
              <w:rPr>
                <w:lang w:val="en-US"/>
              </w:rPr>
              <w:t xml:space="preserve"> </w:t>
            </w:r>
            <w:proofErr w:type="spellStart"/>
            <w:r w:rsidRPr="006369F2">
              <w:rPr>
                <w:lang w:val="en-US"/>
              </w:rPr>
              <w:t>dispune</w:t>
            </w:r>
            <w:proofErr w:type="spellEnd"/>
            <w:r w:rsidRPr="006369F2">
              <w:rPr>
                <w:lang w:val="en-US"/>
              </w:rPr>
              <w:t xml:space="preserve"> </w:t>
            </w:r>
            <w:proofErr w:type="spellStart"/>
            <w:r w:rsidRPr="006369F2">
              <w:rPr>
                <w:lang w:val="en-US"/>
              </w:rPr>
              <w:t>Beneficiarul</w:t>
            </w:r>
            <w:proofErr w:type="spellEnd"/>
            <w:r w:rsidRPr="006369F2">
              <w:rPr>
                <w:lang w:val="en-US"/>
              </w:rPr>
              <w:t xml:space="preserve">. </w:t>
            </w:r>
            <w:proofErr w:type="spellStart"/>
            <w:r w:rsidRPr="006369F2">
              <w:rPr>
                <w:lang w:val="en-US"/>
              </w:rPr>
              <w:t>Cheltuielile</w:t>
            </w:r>
            <w:proofErr w:type="spellEnd"/>
            <w:r w:rsidRPr="006369F2">
              <w:rPr>
                <w:lang w:val="en-US"/>
              </w:rPr>
              <w:t xml:space="preserve"> </w:t>
            </w:r>
            <w:proofErr w:type="spellStart"/>
            <w:r w:rsidRPr="006369F2">
              <w:rPr>
                <w:lang w:val="en-US"/>
              </w:rPr>
              <w:t>suplimentare</w:t>
            </w:r>
            <w:proofErr w:type="spellEnd"/>
            <w:r w:rsidRPr="006369F2">
              <w:rPr>
                <w:lang w:val="en-US"/>
              </w:rPr>
              <w:t xml:space="preserve"> generate </w:t>
            </w:r>
            <w:proofErr w:type="spellStart"/>
            <w:r w:rsidRPr="006369F2">
              <w:rPr>
                <w:lang w:val="en-US"/>
              </w:rPr>
              <w:t>în</w:t>
            </w:r>
            <w:proofErr w:type="spellEnd"/>
            <w:r w:rsidRPr="006369F2">
              <w:rPr>
                <w:lang w:val="en-US"/>
              </w:rPr>
              <w:t xml:space="preserve"> </w:t>
            </w:r>
            <w:proofErr w:type="spellStart"/>
            <w:r w:rsidRPr="006369F2">
              <w:rPr>
                <w:lang w:val="en-US"/>
              </w:rPr>
              <w:t>urma</w:t>
            </w:r>
            <w:proofErr w:type="spellEnd"/>
            <w:r w:rsidRPr="006369F2">
              <w:rPr>
                <w:lang w:val="en-US"/>
              </w:rPr>
              <w:t xml:space="preserve"> </w:t>
            </w:r>
            <w:proofErr w:type="spellStart"/>
            <w:r w:rsidRPr="006369F2">
              <w:rPr>
                <w:lang w:val="en-US"/>
              </w:rPr>
              <w:t>sistării</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w:t>
            </w:r>
            <w:proofErr w:type="spellStart"/>
            <w:r w:rsidRPr="006369F2">
              <w:rPr>
                <w:lang w:val="en-US"/>
              </w:rPr>
              <w:t>suportate</w:t>
            </w:r>
            <w:proofErr w:type="spellEnd"/>
            <w:r w:rsidRPr="006369F2">
              <w:rPr>
                <w:lang w:val="en-US"/>
              </w:rPr>
              <w:t xml:space="preserve"> de </w:t>
            </w:r>
            <w:proofErr w:type="spellStart"/>
            <w:r w:rsidRPr="006369F2">
              <w:rPr>
                <w:lang w:val="en-US"/>
              </w:rPr>
              <w:t>Antreprenor</w:t>
            </w:r>
            <w:proofErr w:type="spellEnd"/>
            <w:r w:rsidRPr="006369F2">
              <w:rPr>
                <w:lang w:val="en-US"/>
              </w:rPr>
              <w:t xml:space="preserve"> </w:t>
            </w:r>
            <w:proofErr w:type="spellStart"/>
            <w:r w:rsidRPr="006369F2">
              <w:rPr>
                <w:lang w:val="en-US"/>
              </w:rPr>
              <w:t>vor</w:t>
            </w:r>
            <w:proofErr w:type="spellEnd"/>
            <w:r w:rsidRPr="006369F2">
              <w:rPr>
                <w:lang w:val="en-US"/>
              </w:rPr>
              <w:t xml:space="preserve"> fi </w:t>
            </w:r>
            <w:proofErr w:type="spellStart"/>
            <w:r w:rsidRPr="006369F2">
              <w:rPr>
                <w:lang w:val="en-US"/>
              </w:rPr>
              <w:t>plătite</w:t>
            </w:r>
            <w:proofErr w:type="spellEnd"/>
            <w:r w:rsidRPr="006369F2">
              <w:rPr>
                <w:lang w:val="en-US"/>
              </w:rPr>
              <w:t xml:space="preserve"> de </w:t>
            </w:r>
            <w:proofErr w:type="spellStart"/>
            <w:r w:rsidRPr="006369F2">
              <w:rPr>
                <w:lang w:val="en-US"/>
              </w:rPr>
              <w:t>către</w:t>
            </w:r>
            <w:proofErr w:type="spellEnd"/>
            <w:r w:rsidRPr="006369F2">
              <w:rPr>
                <w:lang w:val="en-US"/>
              </w:rPr>
              <w:t xml:space="preserve"> </w:t>
            </w:r>
            <w:proofErr w:type="spellStart"/>
            <w:r w:rsidRPr="006369F2">
              <w:rPr>
                <w:lang w:val="en-US"/>
              </w:rPr>
              <w:t>Beneficiar</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cazul</w:t>
            </w:r>
            <w:proofErr w:type="spellEnd"/>
            <w:r w:rsidRPr="006369F2">
              <w:rPr>
                <w:lang w:val="en-US"/>
              </w:rPr>
              <w:t xml:space="preserve"> </w:t>
            </w:r>
            <w:proofErr w:type="spellStart"/>
            <w:r w:rsidRPr="006369F2">
              <w:rPr>
                <w:lang w:val="en-US"/>
              </w:rPr>
              <w:t>sistării</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w:t>
            </w:r>
            <w:proofErr w:type="spellStart"/>
            <w:r w:rsidRPr="006369F2">
              <w:rPr>
                <w:lang w:val="en-US"/>
              </w:rPr>
              <w:t>sau</w:t>
            </w:r>
            <w:proofErr w:type="spellEnd"/>
            <w:r w:rsidRPr="006369F2">
              <w:rPr>
                <w:lang w:val="en-US"/>
              </w:rPr>
              <w:t xml:space="preserve"> a </w:t>
            </w:r>
            <w:proofErr w:type="spellStart"/>
            <w:r w:rsidRPr="006369F2">
              <w:rPr>
                <w:lang w:val="en-US"/>
              </w:rPr>
              <w:t>unor</w:t>
            </w:r>
            <w:proofErr w:type="spellEnd"/>
            <w:r w:rsidRPr="006369F2">
              <w:rPr>
                <w:lang w:val="en-US"/>
              </w:rPr>
              <w:t xml:space="preserve"> </w:t>
            </w:r>
            <w:proofErr w:type="spellStart"/>
            <w:r w:rsidRPr="006369F2">
              <w:rPr>
                <w:lang w:val="en-US"/>
              </w:rPr>
              <w:t>părţi</w:t>
            </w:r>
            <w:proofErr w:type="spellEnd"/>
            <w:r w:rsidRPr="006369F2">
              <w:rPr>
                <w:lang w:val="en-US"/>
              </w:rPr>
              <w:t xml:space="preserve"> din </w:t>
            </w:r>
            <w:proofErr w:type="spellStart"/>
            <w:r w:rsidRPr="006369F2">
              <w:rPr>
                <w:lang w:val="en-US"/>
              </w:rPr>
              <w:t>ele</w:t>
            </w:r>
            <w:proofErr w:type="spellEnd"/>
            <w:r w:rsidRPr="006369F2">
              <w:rPr>
                <w:lang w:val="en-US"/>
              </w:rPr>
              <w:t xml:space="preserve">, din </w:t>
            </w:r>
            <w:proofErr w:type="spellStart"/>
            <w:r w:rsidRPr="006369F2">
              <w:rPr>
                <w:lang w:val="en-US"/>
              </w:rPr>
              <w:t>iniţiativa</w:t>
            </w:r>
            <w:proofErr w:type="spellEnd"/>
            <w:r w:rsidRPr="006369F2">
              <w:rPr>
                <w:lang w:val="en-US"/>
              </w:rPr>
              <w:t xml:space="preserve"> </w:t>
            </w:r>
            <w:proofErr w:type="spellStart"/>
            <w:r w:rsidRPr="006369F2">
              <w:rPr>
                <w:lang w:val="en-US"/>
              </w:rPr>
              <w:t>Antreprenorului</w:t>
            </w:r>
            <w:proofErr w:type="spellEnd"/>
            <w:r w:rsidRPr="006369F2">
              <w:rPr>
                <w:lang w:val="en-US"/>
              </w:rPr>
              <w:t xml:space="preserve">, </w:t>
            </w:r>
            <w:proofErr w:type="spellStart"/>
            <w:r w:rsidRPr="006369F2">
              <w:rPr>
                <w:lang w:val="en-US"/>
              </w:rPr>
              <w:t>acesta</w:t>
            </w:r>
            <w:proofErr w:type="spellEnd"/>
            <w:r w:rsidRPr="006369F2">
              <w:rPr>
                <w:lang w:val="en-US"/>
              </w:rPr>
              <w:t xml:space="preserve"> </w:t>
            </w:r>
            <w:proofErr w:type="spellStart"/>
            <w:r w:rsidRPr="006369F2">
              <w:rPr>
                <w:lang w:val="en-US"/>
              </w:rPr>
              <w:t>suportă</w:t>
            </w:r>
            <w:proofErr w:type="spellEnd"/>
            <w:r w:rsidRPr="006369F2">
              <w:rPr>
                <w:lang w:val="en-US"/>
              </w:rPr>
              <w:t xml:space="preserve"> pe </w:t>
            </w:r>
            <w:proofErr w:type="spellStart"/>
            <w:r w:rsidRPr="006369F2">
              <w:rPr>
                <w:lang w:val="en-US"/>
              </w:rPr>
              <w:t>timpul</w:t>
            </w:r>
            <w:proofErr w:type="spellEnd"/>
            <w:r w:rsidRPr="006369F2">
              <w:rPr>
                <w:lang w:val="en-US"/>
              </w:rPr>
              <w:t xml:space="preserve"> </w:t>
            </w:r>
            <w:proofErr w:type="spellStart"/>
            <w:r w:rsidRPr="006369F2">
              <w:rPr>
                <w:lang w:val="en-US"/>
              </w:rPr>
              <w:t>suspendării</w:t>
            </w:r>
            <w:proofErr w:type="spellEnd"/>
            <w:r w:rsidRPr="006369F2">
              <w:rPr>
                <w:lang w:val="en-US"/>
              </w:rPr>
              <w:t xml:space="preserve"> </w:t>
            </w:r>
            <w:proofErr w:type="spellStart"/>
            <w:r w:rsidRPr="006369F2">
              <w:rPr>
                <w:lang w:val="en-US"/>
              </w:rPr>
              <w:t>toate</w:t>
            </w:r>
            <w:proofErr w:type="spellEnd"/>
            <w:r w:rsidRPr="006369F2">
              <w:rPr>
                <w:lang w:val="en-US"/>
              </w:rPr>
              <w:t xml:space="preserve"> </w:t>
            </w:r>
            <w:proofErr w:type="spellStart"/>
            <w:r w:rsidRPr="006369F2">
              <w:rPr>
                <w:lang w:val="en-US"/>
              </w:rPr>
              <w:t>cheltuielile</w:t>
            </w:r>
            <w:proofErr w:type="spellEnd"/>
            <w:r w:rsidRPr="006369F2">
              <w:rPr>
                <w:lang w:val="en-US"/>
              </w:rPr>
              <w:t xml:space="preserve">, </w:t>
            </w:r>
            <w:proofErr w:type="spellStart"/>
            <w:r w:rsidRPr="006369F2">
              <w:rPr>
                <w:lang w:val="en-US"/>
              </w:rPr>
              <w:t>privind</w:t>
            </w:r>
            <w:proofErr w:type="spellEnd"/>
            <w:r w:rsidRPr="006369F2">
              <w:rPr>
                <w:lang w:val="en-US"/>
              </w:rPr>
              <w:t xml:space="preserve"> </w:t>
            </w:r>
            <w:proofErr w:type="spellStart"/>
            <w:r w:rsidRPr="006369F2">
              <w:rPr>
                <w:lang w:val="en-US"/>
              </w:rPr>
              <w:t>protejarea</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conservarea</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cu </w:t>
            </w:r>
            <w:proofErr w:type="spellStart"/>
            <w:r w:rsidRPr="006369F2">
              <w:rPr>
                <w:lang w:val="en-US"/>
              </w:rPr>
              <w:t>bună</w:t>
            </w:r>
            <w:proofErr w:type="spellEnd"/>
            <w:r w:rsidRPr="006369F2">
              <w:rPr>
                <w:lang w:val="en-US"/>
              </w:rPr>
              <w:t xml:space="preserve"> </w:t>
            </w:r>
            <w:proofErr w:type="spellStart"/>
            <w:r w:rsidRPr="006369F2">
              <w:rPr>
                <w:lang w:val="en-US"/>
              </w:rPr>
              <w:t>diligenţă</w:t>
            </w:r>
            <w:proofErr w:type="spellEnd"/>
            <w:r w:rsidRPr="006369F2">
              <w:rPr>
                <w:lang w:val="en-US"/>
              </w:rPr>
              <w:t>.</w:t>
            </w:r>
          </w:p>
          <w:p w14:paraId="5FD405C8" w14:textId="77777777" w:rsidR="00861622" w:rsidRPr="006369F2" w:rsidRDefault="00861622" w:rsidP="00861622">
            <w:pPr>
              <w:pStyle w:val="a8"/>
              <w:tabs>
                <w:tab w:val="left" w:pos="567"/>
              </w:tabs>
              <w:spacing w:before="0" w:beforeAutospacing="0" w:after="0" w:afterAutospacing="0"/>
              <w:jc w:val="both"/>
              <w:rPr>
                <w:lang w:val="en-US"/>
              </w:rPr>
            </w:pPr>
            <w:r w:rsidRPr="006369F2">
              <w:rPr>
                <w:lang w:val="en-US"/>
              </w:rPr>
              <w:t xml:space="preserve">4.7. </w:t>
            </w:r>
            <w:proofErr w:type="spellStart"/>
            <w:r w:rsidRPr="006369F2">
              <w:rPr>
                <w:lang w:val="en-US"/>
              </w:rPr>
              <w:t>Lipsa</w:t>
            </w:r>
            <w:proofErr w:type="spellEnd"/>
            <w:r w:rsidRPr="006369F2">
              <w:rPr>
                <w:lang w:val="en-US"/>
              </w:rPr>
              <w:t xml:space="preserve"> </w:t>
            </w:r>
            <w:proofErr w:type="spellStart"/>
            <w:r w:rsidRPr="006369F2">
              <w:rPr>
                <w:lang w:val="en-US"/>
              </w:rPr>
              <w:t>informării</w:t>
            </w:r>
            <w:proofErr w:type="spellEnd"/>
            <w:r w:rsidRPr="006369F2">
              <w:rPr>
                <w:lang w:val="en-US"/>
              </w:rPr>
              <w:t xml:space="preserve"> </w:t>
            </w:r>
            <w:proofErr w:type="spellStart"/>
            <w:r w:rsidRPr="006369F2">
              <w:rPr>
                <w:lang w:val="en-US"/>
              </w:rPr>
              <w:t>Beneficiarului</w:t>
            </w:r>
            <w:proofErr w:type="spellEnd"/>
            <w:r w:rsidRPr="006369F2">
              <w:rPr>
                <w:lang w:val="en-US"/>
              </w:rPr>
              <w:t xml:space="preserve"> face </w:t>
            </w:r>
            <w:proofErr w:type="spellStart"/>
            <w:r w:rsidRPr="006369F2">
              <w:rPr>
                <w:lang w:val="en-US"/>
              </w:rPr>
              <w:t>inopozabila</w:t>
            </w:r>
            <w:proofErr w:type="spellEnd"/>
            <w:r w:rsidRPr="006369F2">
              <w:rPr>
                <w:lang w:val="en-US"/>
              </w:rPr>
              <w:t xml:space="preserve"> </w:t>
            </w:r>
            <w:proofErr w:type="spellStart"/>
            <w:r w:rsidRPr="006369F2">
              <w:rPr>
                <w:lang w:val="en-US"/>
              </w:rPr>
              <w:t>decizia</w:t>
            </w:r>
            <w:proofErr w:type="spellEnd"/>
            <w:r w:rsidRPr="006369F2">
              <w:rPr>
                <w:lang w:val="en-US"/>
              </w:rPr>
              <w:t xml:space="preserve"> </w:t>
            </w:r>
            <w:proofErr w:type="spellStart"/>
            <w:r w:rsidRPr="006369F2">
              <w:rPr>
                <w:lang w:val="en-US"/>
              </w:rPr>
              <w:t>Antreprenorului</w:t>
            </w:r>
            <w:proofErr w:type="spellEnd"/>
            <w:r w:rsidRPr="006369F2">
              <w:rPr>
                <w:lang w:val="en-US"/>
              </w:rPr>
              <w:t xml:space="preserve"> de </w:t>
            </w:r>
            <w:proofErr w:type="spellStart"/>
            <w:r w:rsidRPr="006369F2">
              <w:rPr>
                <w:lang w:val="en-US"/>
              </w:rPr>
              <w:t>sistare</w:t>
            </w:r>
            <w:proofErr w:type="spellEnd"/>
            <w:r w:rsidRPr="006369F2">
              <w:rPr>
                <w:lang w:val="en-US"/>
              </w:rPr>
              <w:t xml:space="preserve"> a </w:t>
            </w:r>
            <w:proofErr w:type="spellStart"/>
            <w:r w:rsidRPr="006369F2">
              <w:rPr>
                <w:lang w:val="en-US"/>
              </w:rPr>
              <w:t>lucrărilor</w:t>
            </w:r>
            <w:proofErr w:type="spellEnd"/>
            <w:r w:rsidRPr="006369F2">
              <w:rPr>
                <w:lang w:val="en-US"/>
              </w:rPr>
              <w:t xml:space="preserve">, cu </w:t>
            </w:r>
            <w:proofErr w:type="spellStart"/>
            <w:r w:rsidRPr="006369F2">
              <w:rPr>
                <w:lang w:val="en-US"/>
              </w:rPr>
              <w:t>consecinţa</w:t>
            </w:r>
            <w:proofErr w:type="spellEnd"/>
            <w:r w:rsidRPr="006369F2">
              <w:rPr>
                <w:lang w:val="en-US"/>
              </w:rPr>
              <w:t xml:space="preserve"> </w:t>
            </w:r>
            <w:proofErr w:type="spellStart"/>
            <w:r w:rsidRPr="006369F2">
              <w:rPr>
                <w:lang w:val="en-US"/>
              </w:rPr>
              <w:t>exercitării</w:t>
            </w:r>
            <w:proofErr w:type="spellEnd"/>
            <w:r w:rsidRPr="006369F2">
              <w:rPr>
                <w:lang w:val="en-US"/>
              </w:rPr>
              <w:t xml:space="preserve"> de </w:t>
            </w:r>
            <w:proofErr w:type="spellStart"/>
            <w:r w:rsidRPr="006369F2">
              <w:rPr>
                <w:lang w:val="en-US"/>
              </w:rPr>
              <w:t>către</w:t>
            </w:r>
            <w:proofErr w:type="spellEnd"/>
            <w:r w:rsidRPr="006369F2">
              <w:rPr>
                <w:lang w:val="en-US"/>
              </w:rPr>
              <w:t xml:space="preserve"> </w:t>
            </w:r>
            <w:proofErr w:type="spellStart"/>
            <w:r w:rsidRPr="006369F2">
              <w:rPr>
                <w:lang w:val="en-US"/>
              </w:rPr>
              <w:t>Beneficiar</w:t>
            </w:r>
            <w:proofErr w:type="spellEnd"/>
            <w:r w:rsidRPr="006369F2">
              <w:rPr>
                <w:lang w:val="en-US"/>
              </w:rPr>
              <w:t xml:space="preserve"> a </w:t>
            </w:r>
            <w:proofErr w:type="spellStart"/>
            <w:r w:rsidRPr="006369F2">
              <w:rPr>
                <w:lang w:val="en-US"/>
              </w:rPr>
              <w:t>dreptului</w:t>
            </w:r>
            <w:proofErr w:type="spellEnd"/>
            <w:r w:rsidRPr="006369F2">
              <w:rPr>
                <w:lang w:val="en-US"/>
              </w:rPr>
              <w:t xml:space="preserve"> de a </w:t>
            </w:r>
            <w:proofErr w:type="spellStart"/>
            <w:r w:rsidRPr="006369F2">
              <w:rPr>
                <w:lang w:val="en-US"/>
              </w:rPr>
              <w:t>refuza</w:t>
            </w:r>
            <w:proofErr w:type="spellEnd"/>
            <w:r w:rsidRPr="006369F2">
              <w:rPr>
                <w:lang w:val="en-US"/>
              </w:rPr>
              <w:t xml:space="preserve"> </w:t>
            </w:r>
            <w:proofErr w:type="spellStart"/>
            <w:r w:rsidRPr="006369F2">
              <w:rPr>
                <w:lang w:val="en-US"/>
              </w:rPr>
              <w:t>prelungirea</w:t>
            </w:r>
            <w:proofErr w:type="spellEnd"/>
            <w:r w:rsidRPr="006369F2">
              <w:rPr>
                <w:lang w:val="en-US"/>
              </w:rPr>
              <w:t xml:space="preserve"> </w:t>
            </w:r>
            <w:proofErr w:type="spellStart"/>
            <w:r w:rsidRPr="006369F2">
              <w:rPr>
                <w:lang w:val="en-US"/>
              </w:rPr>
              <w:t>duratei</w:t>
            </w:r>
            <w:proofErr w:type="spellEnd"/>
            <w:r w:rsidRPr="006369F2">
              <w:rPr>
                <w:lang w:val="en-US"/>
              </w:rPr>
              <w:t xml:space="preserve"> de </w:t>
            </w:r>
            <w:proofErr w:type="spellStart"/>
            <w:r w:rsidRPr="006369F2">
              <w:rPr>
                <w:lang w:val="en-US"/>
              </w:rPr>
              <w:t>execuţie</w:t>
            </w:r>
            <w:proofErr w:type="spellEnd"/>
            <w:r w:rsidRPr="006369F2">
              <w:rPr>
                <w:lang w:val="en-US"/>
              </w:rPr>
              <w:t xml:space="preserve"> a </w:t>
            </w:r>
            <w:proofErr w:type="spellStart"/>
            <w:r w:rsidRPr="006369F2">
              <w:rPr>
                <w:lang w:val="en-US"/>
              </w:rPr>
              <w:t>lucrărilor</w:t>
            </w:r>
            <w:proofErr w:type="spellEnd"/>
            <w:r w:rsidRPr="006369F2">
              <w:rPr>
                <w:lang w:val="en-US"/>
              </w:rPr>
              <w:t xml:space="preserve"> </w:t>
            </w:r>
            <w:proofErr w:type="spellStart"/>
            <w:r w:rsidRPr="006369F2">
              <w:rPr>
                <w:lang w:val="en-US"/>
              </w:rPr>
              <w:t>contractate</w:t>
            </w:r>
            <w:proofErr w:type="spellEnd"/>
            <w:r w:rsidRPr="006369F2">
              <w:rPr>
                <w:lang w:val="en-US"/>
              </w:rPr>
              <w:t>.</w:t>
            </w:r>
          </w:p>
          <w:p w14:paraId="63EEBB05" w14:textId="77777777" w:rsidR="00861622" w:rsidRPr="006369F2" w:rsidRDefault="00861622" w:rsidP="00E8684F">
            <w:pPr>
              <w:tabs>
                <w:tab w:val="left" w:pos="360"/>
              </w:tabs>
              <w:jc w:val="both"/>
              <w:rPr>
                <w:lang w:val="en-US"/>
              </w:rPr>
            </w:pPr>
          </w:p>
          <w:p w14:paraId="5889A833" w14:textId="77777777" w:rsidR="00861622" w:rsidRPr="006369F2" w:rsidRDefault="004D58FA" w:rsidP="00090FDF">
            <w:pPr>
              <w:pStyle w:val="a8"/>
              <w:tabs>
                <w:tab w:val="left" w:pos="525"/>
              </w:tabs>
              <w:spacing w:before="0" w:beforeAutospacing="0" w:after="0" w:afterAutospacing="0"/>
              <w:jc w:val="center"/>
              <w:rPr>
                <w:b/>
                <w:lang w:val="en-US"/>
              </w:rPr>
            </w:pPr>
            <w:r w:rsidRPr="006369F2">
              <w:rPr>
                <w:b/>
                <w:lang w:val="en-US"/>
              </w:rPr>
              <w:t xml:space="preserve">5. </w:t>
            </w:r>
            <w:r w:rsidR="00861622" w:rsidRPr="006369F2">
              <w:rPr>
                <w:b/>
                <w:lang w:val="en-US"/>
              </w:rPr>
              <w:t>RECEPŢIA LUCRĂRILOR DE EXECUŢIE</w:t>
            </w:r>
          </w:p>
          <w:p w14:paraId="34069042" w14:textId="4125231D" w:rsidR="00861622" w:rsidRPr="006369F2" w:rsidRDefault="00861622" w:rsidP="00861622">
            <w:pPr>
              <w:pStyle w:val="a8"/>
              <w:tabs>
                <w:tab w:val="left" w:pos="567"/>
              </w:tabs>
              <w:spacing w:before="0" w:beforeAutospacing="0" w:after="0" w:afterAutospacing="0"/>
              <w:jc w:val="both"/>
              <w:rPr>
                <w:lang w:val="en-US"/>
              </w:rPr>
            </w:pPr>
            <w:r w:rsidRPr="006369F2">
              <w:rPr>
                <w:lang w:val="en-US"/>
              </w:rPr>
              <w:t xml:space="preserve">5.1. </w:t>
            </w:r>
            <w:proofErr w:type="spellStart"/>
            <w:r w:rsidRPr="006369F2">
              <w:rPr>
                <w:lang w:val="en-US"/>
              </w:rPr>
              <w:t>Terminarea</w:t>
            </w:r>
            <w:proofErr w:type="spellEnd"/>
            <w:r w:rsidRPr="006369F2">
              <w:rPr>
                <w:lang w:val="en-US"/>
              </w:rPr>
              <w:t xml:space="preserve"> </w:t>
            </w:r>
            <w:proofErr w:type="spellStart"/>
            <w:r w:rsidRPr="006369F2">
              <w:rPr>
                <w:lang w:val="en-US"/>
              </w:rPr>
              <w:t>lucrărilor</w:t>
            </w:r>
            <w:proofErr w:type="spellEnd"/>
          </w:p>
          <w:p w14:paraId="7AD904BF" w14:textId="77777777" w:rsidR="00861622" w:rsidRPr="006369F2" w:rsidRDefault="00861622" w:rsidP="00861622">
            <w:pPr>
              <w:pStyle w:val="a8"/>
              <w:tabs>
                <w:tab w:val="left" w:pos="567"/>
              </w:tabs>
              <w:spacing w:before="0" w:beforeAutospacing="0" w:after="0" w:afterAutospacing="0"/>
              <w:jc w:val="both"/>
              <w:rPr>
                <w:lang w:val="en-US"/>
              </w:rPr>
            </w:pPr>
            <w:r w:rsidRPr="006369F2">
              <w:rPr>
                <w:lang w:val="en-US"/>
              </w:rPr>
              <w:t xml:space="preserve">5.1.1. </w:t>
            </w:r>
            <w:proofErr w:type="spellStart"/>
            <w:r w:rsidRPr="006369F2">
              <w:rPr>
                <w:lang w:val="en-US"/>
              </w:rPr>
              <w:t>Totalitatea</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dacă</w:t>
            </w:r>
            <w:proofErr w:type="spellEnd"/>
            <w:r w:rsidRPr="006369F2">
              <w:rPr>
                <w:lang w:val="en-US"/>
              </w:rPr>
              <w:t xml:space="preserve"> </w:t>
            </w:r>
            <w:proofErr w:type="spellStart"/>
            <w:r w:rsidRPr="006369F2">
              <w:rPr>
                <w:lang w:val="en-US"/>
              </w:rPr>
              <w:t>este</w:t>
            </w:r>
            <w:proofErr w:type="spellEnd"/>
            <w:r w:rsidRPr="006369F2">
              <w:rPr>
                <w:lang w:val="en-US"/>
              </w:rPr>
              <w:t xml:space="preserve"> </w:t>
            </w:r>
            <w:proofErr w:type="spellStart"/>
            <w:r w:rsidRPr="006369F2">
              <w:rPr>
                <w:lang w:val="en-US"/>
              </w:rPr>
              <w:t>cazul</w:t>
            </w:r>
            <w:proofErr w:type="spellEnd"/>
            <w:r w:rsidRPr="006369F2">
              <w:rPr>
                <w:lang w:val="en-US"/>
              </w:rPr>
              <w:t xml:space="preserve">, </w:t>
            </w:r>
            <w:proofErr w:type="spellStart"/>
            <w:r w:rsidRPr="006369F2">
              <w:rPr>
                <w:lang w:val="en-US"/>
              </w:rPr>
              <w:t>oricare</w:t>
            </w:r>
            <w:proofErr w:type="spellEnd"/>
            <w:r w:rsidRPr="006369F2">
              <w:rPr>
                <w:lang w:val="en-US"/>
              </w:rPr>
              <w:t xml:space="preserve"> </w:t>
            </w:r>
            <w:proofErr w:type="spellStart"/>
            <w:r w:rsidRPr="006369F2">
              <w:rPr>
                <w:lang w:val="en-US"/>
              </w:rPr>
              <w:t>parte</w:t>
            </w:r>
            <w:proofErr w:type="spellEnd"/>
            <w:r w:rsidRPr="006369F2">
              <w:rPr>
                <w:lang w:val="en-US"/>
              </w:rPr>
              <w:t xml:space="preserve"> din </w:t>
            </w:r>
            <w:proofErr w:type="spellStart"/>
            <w:r w:rsidRPr="006369F2">
              <w:rPr>
                <w:lang w:val="en-US"/>
              </w:rPr>
              <w:t>acestea</w:t>
            </w:r>
            <w:proofErr w:type="spellEnd"/>
            <w:r w:rsidRPr="006369F2">
              <w:rPr>
                <w:lang w:val="en-US"/>
              </w:rPr>
              <w:t xml:space="preserve">, </w:t>
            </w:r>
            <w:proofErr w:type="spellStart"/>
            <w:r w:rsidRPr="006369F2">
              <w:rPr>
                <w:lang w:val="en-US"/>
              </w:rPr>
              <w:t>prevăzute</w:t>
            </w:r>
            <w:proofErr w:type="spellEnd"/>
            <w:r w:rsidRPr="006369F2">
              <w:rPr>
                <w:lang w:val="en-US"/>
              </w:rPr>
              <w:t xml:space="preserve"> a fi </w:t>
            </w:r>
            <w:proofErr w:type="spellStart"/>
            <w:r w:rsidRPr="006369F2">
              <w:rPr>
                <w:lang w:val="en-US"/>
              </w:rPr>
              <w:t>finalizate</w:t>
            </w:r>
            <w:proofErr w:type="spellEnd"/>
            <w:r w:rsidRPr="006369F2">
              <w:rPr>
                <w:lang w:val="en-US"/>
              </w:rPr>
              <w:t xml:space="preserve"> </w:t>
            </w:r>
            <w:proofErr w:type="spellStart"/>
            <w:r w:rsidRPr="006369F2">
              <w:rPr>
                <w:lang w:val="en-US"/>
              </w:rPr>
              <w:t>într</w:t>
            </w:r>
            <w:proofErr w:type="spellEnd"/>
            <w:r w:rsidRPr="006369F2">
              <w:rPr>
                <w:lang w:val="en-US"/>
              </w:rPr>
              <w:t xml:space="preserve">-un termen </w:t>
            </w:r>
            <w:proofErr w:type="spellStart"/>
            <w:r w:rsidRPr="006369F2">
              <w:rPr>
                <w:lang w:val="en-US"/>
              </w:rPr>
              <w:t>stabilit</w:t>
            </w:r>
            <w:proofErr w:type="spellEnd"/>
            <w:r w:rsidRPr="006369F2">
              <w:rPr>
                <w:lang w:val="en-US"/>
              </w:rPr>
              <w:t xml:space="preserve"> </w:t>
            </w:r>
            <w:proofErr w:type="spellStart"/>
            <w:r w:rsidRPr="006369F2">
              <w:rPr>
                <w:lang w:val="en-US"/>
              </w:rPr>
              <w:t>prin</w:t>
            </w:r>
            <w:proofErr w:type="spellEnd"/>
            <w:r w:rsidRPr="006369F2">
              <w:rPr>
                <w:lang w:val="en-US"/>
              </w:rPr>
              <w:t xml:space="preserve"> </w:t>
            </w:r>
            <w:proofErr w:type="spellStart"/>
            <w:r w:rsidRPr="006369F2">
              <w:rPr>
                <w:lang w:val="en-US"/>
              </w:rPr>
              <w:t>graficul</w:t>
            </w:r>
            <w:proofErr w:type="spellEnd"/>
            <w:r w:rsidRPr="006369F2">
              <w:rPr>
                <w:lang w:val="en-US"/>
              </w:rPr>
              <w:t xml:space="preserve"> de </w:t>
            </w:r>
            <w:proofErr w:type="spellStart"/>
            <w:r w:rsidRPr="006369F2">
              <w:rPr>
                <w:lang w:val="en-US"/>
              </w:rPr>
              <w:t>execuție</w:t>
            </w:r>
            <w:proofErr w:type="spellEnd"/>
            <w:r w:rsidRPr="006369F2">
              <w:rPr>
                <w:lang w:val="en-US"/>
              </w:rPr>
              <w:t xml:space="preserve"> a </w:t>
            </w:r>
            <w:proofErr w:type="spellStart"/>
            <w:r w:rsidRPr="006369F2">
              <w:rPr>
                <w:lang w:val="en-US"/>
              </w:rPr>
              <w:t>contractului</w:t>
            </w:r>
            <w:proofErr w:type="spellEnd"/>
            <w:r w:rsidRPr="006369F2">
              <w:rPr>
                <w:lang w:val="en-US"/>
              </w:rPr>
              <w:t xml:space="preserve">, </w:t>
            </w:r>
            <w:proofErr w:type="spellStart"/>
            <w:r w:rsidRPr="006369F2">
              <w:rPr>
                <w:lang w:val="en-US"/>
              </w:rPr>
              <w:t>trebuie</w:t>
            </w:r>
            <w:proofErr w:type="spellEnd"/>
            <w:r w:rsidRPr="006369F2">
              <w:rPr>
                <w:lang w:val="en-US"/>
              </w:rPr>
              <w:t xml:space="preserve"> </w:t>
            </w:r>
            <w:proofErr w:type="spellStart"/>
            <w:r w:rsidRPr="006369F2">
              <w:rPr>
                <w:lang w:val="en-US"/>
              </w:rPr>
              <w:t>finalizate</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termenul</w:t>
            </w:r>
            <w:proofErr w:type="spellEnd"/>
            <w:r w:rsidRPr="006369F2">
              <w:rPr>
                <w:lang w:val="en-US"/>
              </w:rPr>
              <w:t xml:space="preserve"> </w:t>
            </w:r>
            <w:proofErr w:type="spellStart"/>
            <w:r w:rsidRPr="006369F2">
              <w:rPr>
                <w:lang w:val="en-US"/>
              </w:rPr>
              <w:t>convenit</w:t>
            </w:r>
            <w:proofErr w:type="spellEnd"/>
            <w:r w:rsidRPr="006369F2">
              <w:rPr>
                <w:lang w:val="en-US"/>
              </w:rPr>
              <w:t xml:space="preserve"> de </w:t>
            </w:r>
            <w:proofErr w:type="spellStart"/>
            <w:r w:rsidRPr="006369F2">
              <w:rPr>
                <w:lang w:val="en-US"/>
              </w:rPr>
              <w:t>părţi</w:t>
            </w:r>
            <w:proofErr w:type="spellEnd"/>
            <w:r w:rsidRPr="006369F2">
              <w:rPr>
                <w:lang w:val="en-US"/>
              </w:rPr>
              <w:t xml:space="preserve">, termen care </w:t>
            </w:r>
            <w:proofErr w:type="spellStart"/>
            <w:r w:rsidRPr="006369F2">
              <w:rPr>
                <w:lang w:val="en-US"/>
              </w:rPr>
              <w:t>curge</w:t>
            </w:r>
            <w:proofErr w:type="spellEnd"/>
            <w:r w:rsidRPr="006369F2">
              <w:rPr>
                <w:lang w:val="en-US"/>
              </w:rPr>
              <w:t xml:space="preserve"> </w:t>
            </w:r>
            <w:proofErr w:type="spellStart"/>
            <w:r w:rsidRPr="006369F2">
              <w:rPr>
                <w:lang w:val="en-US"/>
              </w:rPr>
              <w:t>împotriva</w:t>
            </w:r>
            <w:proofErr w:type="spellEnd"/>
            <w:r w:rsidRPr="006369F2">
              <w:rPr>
                <w:lang w:val="en-US"/>
              </w:rPr>
              <w:t xml:space="preserve"> </w:t>
            </w:r>
            <w:proofErr w:type="spellStart"/>
            <w:r w:rsidRPr="006369F2">
              <w:rPr>
                <w:lang w:val="en-US"/>
              </w:rPr>
              <w:t>Antreprenorului</w:t>
            </w:r>
            <w:proofErr w:type="spellEnd"/>
            <w:r w:rsidRPr="006369F2">
              <w:rPr>
                <w:lang w:val="en-US"/>
              </w:rPr>
              <w:t xml:space="preserve"> de la data </w:t>
            </w:r>
            <w:proofErr w:type="spellStart"/>
            <w:r w:rsidRPr="006369F2">
              <w:rPr>
                <w:lang w:val="en-US"/>
              </w:rPr>
              <w:t>precizata</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Ordinul</w:t>
            </w:r>
            <w:proofErr w:type="spellEnd"/>
            <w:r w:rsidRPr="006369F2">
              <w:rPr>
                <w:lang w:val="en-US"/>
              </w:rPr>
              <w:t xml:space="preserve"> de </w:t>
            </w:r>
            <w:proofErr w:type="spellStart"/>
            <w:r w:rsidRPr="006369F2">
              <w:rPr>
                <w:lang w:val="en-US"/>
              </w:rPr>
              <w:t>începere</w:t>
            </w:r>
            <w:proofErr w:type="spellEnd"/>
            <w:r w:rsidRPr="006369F2">
              <w:rPr>
                <w:lang w:val="en-US"/>
              </w:rPr>
              <w:t xml:space="preserve"> a </w:t>
            </w:r>
            <w:proofErr w:type="spellStart"/>
            <w:r w:rsidRPr="006369F2">
              <w:rPr>
                <w:lang w:val="en-US"/>
              </w:rPr>
              <w:t>lucrărilor</w:t>
            </w:r>
            <w:proofErr w:type="spellEnd"/>
            <w:r w:rsidRPr="006369F2">
              <w:rPr>
                <w:lang w:val="en-US"/>
              </w:rPr>
              <w:t>.</w:t>
            </w:r>
          </w:p>
          <w:p w14:paraId="72980C3E" w14:textId="57A6E24A" w:rsidR="00861622" w:rsidRPr="006369F2" w:rsidRDefault="00861622" w:rsidP="00861622">
            <w:pPr>
              <w:pStyle w:val="a8"/>
              <w:tabs>
                <w:tab w:val="left" w:pos="567"/>
              </w:tabs>
              <w:spacing w:before="0" w:beforeAutospacing="0" w:after="0" w:afterAutospacing="0"/>
              <w:jc w:val="both"/>
              <w:rPr>
                <w:lang w:val="en-US"/>
              </w:rPr>
            </w:pPr>
            <w:r w:rsidRPr="006369F2">
              <w:rPr>
                <w:lang w:val="en-US"/>
              </w:rPr>
              <w:t xml:space="preserve">5.2. </w:t>
            </w:r>
            <w:proofErr w:type="spellStart"/>
            <w:r w:rsidRPr="006369F2">
              <w:rPr>
                <w:lang w:val="en-US"/>
              </w:rPr>
              <w:t>Înştiinţarea</w:t>
            </w:r>
            <w:proofErr w:type="spellEnd"/>
            <w:r w:rsidRPr="006369F2">
              <w:rPr>
                <w:lang w:val="en-US"/>
              </w:rPr>
              <w:t xml:space="preserve"> de </w:t>
            </w:r>
            <w:proofErr w:type="spellStart"/>
            <w:r w:rsidRPr="006369F2">
              <w:rPr>
                <w:lang w:val="en-US"/>
              </w:rPr>
              <w:t>Recepţie</w:t>
            </w:r>
            <w:proofErr w:type="spellEnd"/>
            <w:r w:rsidR="00090FDF">
              <w:rPr>
                <w:lang w:val="en-US"/>
              </w:rPr>
              <w:t>.</w:t>
            </w:r>
          </w:p>
          <w:p w14:paraId="4E1AA647" w14:textId="068F8204" w:rsidR="00861622" w:rsidRPr="00B70E83" w:rsidRDefault="00861622" w:rsidP="00861622">
            <w:pPr>
              <w:pStyle w:val="a8"/>
              <w:tabs>
                <w:tab w:val="left" w:pos="567"/>
              </w:tabs>
              <w:spacing w:before="0" w:beforeAutospacing="0" w:after="0" w:afterAutospacing="0"/>
              <w:jc w:val="both"/>
              <w:rPr>
                <w:lang w:val="ro-RO"/>
              </w:rPr>
            </w:pPr>
            <w:r w:rsidRPr="006369F2">
              <w:rPr>
                <w:lang w:val="en-US"/>
              </w:rPr>
              <w:t xml:space="preserve">5.2.1. </w:t>
            </w:r>
            <w:proofErr w:type="spellStart"/>
            <w:r w:rsidRPr="006369F2">
              <w:rPr>
                <w:lang w:val="en-US"/>
              </w:rPr>
              <w:t>Antreprenorul</w:t>
            </w:r>
            <w:proofErr w:type="spellEnd"/>
            <w:r w:rsidRPr="006369F2">
              <w:rPr>
                <w:lang w:val="en-US"/>
              </w:rPr>
              <w:t xml:space="preserve"> are </w:t>
            </w:r>
            <w:proofErr w:type="spellStart"/>
            <w:r w:rsidRPr="006369F2">
              <w:rPr>
                <w:lang w:val="en-US"/>
              </w:rPr>
              <w:t>obligaţia</w:t>
            </w:r>
            <w:proofErr w:type="spellEnd"/>
            <w:r w:rsidRPr="006369F2">
              <w:rPr>
                <w:lang w:val="en-US"/>
              </w:rPr>
              <w:t xml:space="preserve"> de a </w:t>
            </w:r>
            <w:proofErr w:type="spellStart"/>
            <w:r w:rsidRPr="006369F2">
              <w:rPr>
                <w:lang w:val="en-US"/>
              </w:rPr>
              <w:t>notifica</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scris</w:t>
            </w:r>
            <w:proofErr w:type="spellEnd"/>
            <w:r w:rsidRPr="006369F2">
              <w:rPr>
                <w:lang w:val="en-US"/>
              </w:rPr>
              <w:t xml:space="preserve"> </w:t>
            </w:r>
            <w:proofErr w:type="spellStart"/>
            <w:r w:rsidRPr="006369F2">
              <w:rPr>
                <w:lang w:val="en-US"/>
              </w:rPr>
              <w:t>Beneficiarul</w:t>
            </w:r>
            <w:proofErr w:type="spellEnd"/>
            <w:r w:rsidRPr="006369F2">
              <w:rPr>
                <w:lang w:val="en-US"/>
              </w:rPr>
              <w:t xml:space="preserve"> cu </w:t>
            </w:r>
            <w:proofErr w:type="spellStart"/>
            <w:r w:rsidRPr="006369F2">
              <w:rPr>
                <w:lang w:val="en-US"/>
              </w:rPr>
              <w:t>privire</w:t>
            </w:r>
            <w:proofErr w:type="spellEnd"/>
            <w:r w:rsidRPr="006369F2">
              <w:rPr>
                <w:lang w:val="en-US"/>
              </w:rPr>
              <w:t xml:space="preserve"> la </w:t>
            </w:r>
            <w:proofErr w:type="spellStart"/>
            <w:r w:rsidRPr="006369F2">
              <w:rPr>
                <w:lang w:val="en-US"/>
              </w:rPr>
              <w:t>îndeplinirea</w:t>
            </w:r>
            <w:proofErr w:type="spellEnd"/>
            <w:r w:rsidRPr="006369F2">
              <w:rPr>
                <w:lang w:val="en-US"/>
              </w:rPr>
              <w:t xml:space="preserve"> </w:t>
            </w:r>
            <w:proofErr w:type="spellStart"/>
            <w:r w:rsidRPr="006369F2">
              <w:rPr>
                <w:lang w:val="en-US"/>
              </w:rPr>
              <w:t>condiţiilor</w:t>
            </w:r>
            <w:proofErr w:type="spellEnd"/>
            <w:r w:rsidRPr="006369F2">
              <w:rPr>
                <w:lang w:val="en-US"/>
              </w:rPr>
              <w:t xml:space="preserve"> de </w:t>
            </w:r>
            <w:proofErr w:type="spellStart"/>
            <w:r w:rsidRPr="006369F2">
              <w:rPr>
                <w:lang w:val="en-US"/>
              </w:rPr>
              <w:t>recepţie</w:t>
            </w:r>
            <w:proofErr w:type="spellEnd"/>
            <w:r w:rsidRPr="006369F2">
              <w:rPr>
                <w:lang w:val="en-US"/>
              </w:rPr>
              <w:t xml:space="preserve">, </w:t>
            </w:r>
            <w:proofErr w:type="spellStart"/>
            <w:r w:rsidRPr="006369F2">
              <w:rPr>
                <w:lang w:val="en-US"/>
              </w:rPr>
              <w:t>solicitând</w:t>
            </w:r>
            <w:proofErr w:type="spellEnd"/>
            <w:r w:rsidRPr="006369F2">
              <w:rPr>
                <w:lang w:val="en-US"/>
              </w:rPr>
              <w:t xml:space="preserve"> </w:t>
            </w:r>
            <w:proofErr w:type="spellStart"/>
            <w:r w:rsidRPr="006369F2">
              <w:rPr>
                <w:lang w:val="en-US"/>
              </w:rPr>
              <w:t>acestuia</w:t>
            </w:r>
            <w:proofErr w:type="spellEnd"/>
            <w:r w:rsidRPr="006369F2">
              <w:rPr>
                <w:lang w:val="en-US"/>
              </w:rPr>
              <w:t xml:space="preserve"> </w:t>
            </w:r>
            <w:proofErr w:type="spellStart"/>
            <w:r w:rsidRPr="006369F2">
              <w:rPr>
                <w:lang w:val="en-US"/>
              </w:rPr>
              <w:t>convocarea</w:t>
            </w:r>
            <w:proofErr w:type="spellEnd"/>
            <w:r w:rsidRPr="006369F2">
              <w:rPr>
                <w:lang w:val="en-US"/>
              </w:rPr>
              <w:t xml:space="preserve"> </w:t>
            </w:r>
            <w:proofErr w:type="spellStart"/>
            <w:r w:rsidRPr="006369F2">
              <w:rPr>
                <w:lang w:val="en-US"/>
              </w:rPr>
              <w:t>comisiei</w:t>
            </w:r>
            <w:proofErr w:type="spellEnd"/>
            <w:r w:rsidRPr="006369F2">
              <w:rPr>
                <w:lang w:val="en-US"/>
              </w:rPr>
              <w:t xml:space="preserve"> de </w:t>
            </w:r>
            <w:proofErr w:type="spellStart"/>
            <w:r w:rsidRPr="006369F2">
              <w:rPr>
                <w:lang w:val="en-US"/>
              </w:rPr>
              <w:t>recepţie</w:t>
            </w:r>
            <w:proofErr w:type="spellEnd"/>
            <w:r w:rsidRPr="006369F2">
              <w:rPr>
                <w:lang w:val="en-US"/>
              </w:rPr>
              <w:t xml:space="preserve"> conform </w:t>
            </w:r>
            <w:proofErr w:type="spellStart"/>
            <w:r w:rsidRPr="006369F2">
              <w:rPr>
                <w:lang w:val="en-US"/>
              </w:rPr>
              <w:t>prevederilor</w:t>
            </w:r>
            <w:proofErr w:type="spellEnd"/>
            <w:r w:rsidR="00D965A1" w:rsidRPr="006369F2">
              <w:rPr>
                <w:lang w:val="en-US"/>
              </w:rPr>
              <w:t xml:space="preserve"> art.196 din </w:t>
            </w:r>
            <w:r w:rsidR="00D965A1" w:rsidRPr="00D965A1">
              <w:rPr>
                <w:lang w:val="ro-RO"/>
              </w:rPr>
              <w:t>Codul urbanismului și construcțiilor al Republicii Moldova nr. 434/2023</w:t>
            </w:r>
            <w:r w:rsidRPr="00B70E83">
              <w:rPr>
                <w:lang w:val="ro-RO"/>
              </w:rPr>
              <w:t xml:space="preserve">. Notificarea va fi avizată de către </w:t>
            </w:r>
            <w:r w:rsidR="001D3121" w:rsidRPr="00B70E83">
              <w:rPr>
                <w:lang w:val="ro-RO"/>
              </w:rPr>
              <w:t xml:space="preserve">dirigintele </w:t>
            </w:r>
            <w:r w:rsidRPr="00B70E83">
              <w:rPr>
                <w:lang w:val="ro-RO"/>
              </w:rPr>
              <w:t>de șantier. În baza acestei notificări, Beneficiarul va convoca  comisia de recepție la terminrea lucrărilor, în termenii stabiliți de legislație.</w:t>
            </w:r>
          </w:p>
          <w:p w14:paraId="6F69C017" w14:textId="74BD37D5" w:rsidR="00861622" w:rsidRPr="006369F2" w:rsidRDefault="00861622" w:rsidP="00861622">
            <w:pPr>
              <w:pStyle w:val="a8"/>
              <w:tabs>
                <w:tab w:val="left" w:pos="567"/>
              </w:tabs>
              <w:spacing w:before="0" w:beforeAutospacing="0" w:after="0" w:afterAutospacing="0"/>
              <w:jc w:val="both"/>
              <w:rPr>
                <w:lang w:val="en-US"/>
              </w:rPr>
            </w:pPr>
            <w:r w:rsidRPr="006369F2">
              <w:rPr>
                <w:lang w:val="en-US"/>
              </w:rPr>
              <w:lastRenderedPageBreak/>
              <w:t>5.2.2.</w:t>
            </w:r>
            <w:r w:rsidR="00BB018B" w:rsidRPr="006369F2">
              <w:rPr>
                <w:lang w:val="en-US"/>
              </w:rPr>
              <w:t xml:space="preserve"> </w:t>
            </w:r>
            <w:proofErr w:type="spellStart"/>
            <w:r w:rsidR="00BB018B" w:rsidRPr="006369F2">
              <w:rPr>
                <w:lang w:val="en-US"/>
              </w:rPr>
              <w:t>În</w:t>
            </w:r>
            <w:proofErr w:type="spellEnd"/>
            <w:r w:rsidR="00BB018B" w:rsidRPr="006369F2">
              <w:rPr>
                <w:lang w:val="en-US"/>
              </w:rPr>
              <w:t xml:space="preserve"> </w:t>
            </w:r>
            <w:proofErr w:type="spellStart"/>
            <w:r w:rsidR="00BB018B" w:rsidRPr="006369F2">
              <w:rPr>
                <w:lang w:val="en-US"/>
              </w:rPr>
              <w:t>cazul</w:t>
            </w:r>
            <w:proofErr w:type="spellEnd"/>
            <w:r w:rsidR="00BB018B" w:rsidRPr="006369F2">
              <w:rPr>
                <w:lang w:val="en-US"/>
              </w:rPr>
              <w:t xml:space="preserve"> </w:t>
            </w:r>
            <w:proofErr w:type="spellStart"/>
            <w:r w:rsidR="00BB018B" w:rsidRPr="006369F2">
              <w:rPr>
                <w:lang w:val="en-US"/>
              </w:rPr>
              <w:t>în</w:t>
            </w:r>
            <w:proofErr w:type="spellEnd"/>
            <w:r w:rsidR="00BB018B" w:rsidRPr="006369F2">
              <w:rPr>
                <w:lang w:val="en-US"/>
              </w:rPr>
              <w:t xml:space="preserve"> care </w:t>
            </w:r>
            <w:proofErr w:type="spellStart"/>
            <w:r w:rsidR="00BB018B" w:rsidRPr="006369F2">
              <w:rPr>
                <w:lang w:val="en-US"/>
              </w:rPr>
              <w:t>Comisia</w:t>
            </w:r>
            <w:proofErr w:type="spellEnd"/>
            <w:r w:rsidR="00BB018B" w:rsidRPr="006369F2">
              <w:rPr>
                <w:lang w:val="en-US"/>
              </w:rPr>
              <w:t xml:space="preserve"> de </w:t>
            </w:r>
            <w:proofErr w:type="spellStart"/>
            <w:r w:rsidR="00BB018B" w:rsidRPr="006369F2">
              <w:rPr>
                <w:lang w:val="en-US"/>
              </w:rPr>
              <w:t>recep</w:t>
            </w:r>
            <w:proofErr w:type="spellEnd"/>
            <w:r w:rsidR="00BB018B">
              <w:rPr>
                <w:lang w:val="ro-RO"/>
              </w:rPr>
              <w:t>ție</w:t>
            </w:r>
            <w:r w:rsidRPr="006369F2">
              <w:rPr>
                <w:lang w:val="en-US"/>
              </w:rPr>
              <w:t xml:space="preserve"> </w:t>
            </w:r>
            <w:proofErr w:type="spellStart"/>
            <w:r w:rsidRPr="006369F2">
              <w:rPr>
                <w:lang w:val="en-US"/>
              </w:rPr>
              <w:t>constată</w:t>
            </w:r>
            <w:proofErr w:type="spellEnd"/>
            <w:r w:rsidRPr="006369F2">
              <w:rPr>
                <w:lang w:val="en-US"/>
              </w:rPr>
              <w:t xml:space="preserve"> </w:t>
            </w:r>
            <w:proofErr w:type="spellStart"/>
            <w:r w:rsidRPr="006369F2">
              <w:rPr>
                <w:lang w:val="en-US"/>
              </w:rPr>
              <w:t>că</w:t>
            </w:r>
            <w:proofErr w:type="spellEnd"/>
            <w:r w:rsidRPr="006369F2">
              <w:rPr>
                <w:lang w:val="en-US"/>
              </w:rPr>
              <w:t xml:space="preserve"> sunt </w:t>
            </w:r>
            <w:proofErr w:type="spellStart"/>
            <w:r w:rsidRPr="006369F2">
              <w:rPr>
                <w:lang w:val="en-US"/>
              </w:rPr>
              <w:t>lipsuri</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deficienţe</w:t>
            </w:r>
            <w:proofErr w:type="spellEnd"/>
            <w:r w:rsidRPr="006369F2">
              <w:rPr>
                <w:lang w:val="en-US"/>
              </w:rPr>
              <w:t xml:space="preserve">, </w:t>
            </w:r>
            <w:proofErr w:type="spellStart"/>
            <w:r w:rsidRPr="006369F2">
              <w:rPr>
                <w:lang w:val="en-US"/>
              </w:rPr>
              <w:t>acestea</w:t>
            </w:r>
            <w:proofErr w:type="spellEnd"/>
            <w:r w:rsidRPr="006369F2">
              <w:rPr>
                <w:lang w:val="en-US"/>
              </w:rPr>
              <w:t xml:space="preserve"> </w:t>
            </w:r>
            <w:proofErr w:type="spellStart"/>
            <w:r w:rsidRPr="006369F2">
              <w:rPr>
                <w:lang w:val="en-US"/>
              </w:rPr>
              <w:t>vor</w:t>
            </w:r>
            <w:proofErr w:type="spellEnd"/>
            <w:r w:rsidRPr="006369F2">
              <w:rPr>
                <w:lang w:val="en-US"/>
              </w:rPr>
              <w:t xml:space="preserve"> fi </w:t>
            </w:r>
            <w:proofErr w:type="spellStart"/>
            <w:r w:rsidRPr="006369F2">
              <w:rPr>
                <w:lang w:val="en-US"/>
              </w:rPr>
              <w:t>consemnate</w:t>
            </w:r>
            <w:proofErr w:type="spellEnd"/>
            <w:r w:rsidRPr="006369F2">
              <w:rPr>
                <w:lang w:val="en-US"/>
              </w:rPr>
              <w:t xml:space="preserve"> </w:t>
            </w:r>
            <w:r w:rsidRPr="00B70E83">
              <w:rPr>
                <w:lang w:val="ro-RO"/>
              </w:rPr>
              <w:t>î</w:t>
            </w:r>
            <w:proofErr w:type="spellStart"/>
            <w:r w:rsidRPr="006369F2">
              <w:rPr>
                <w:lang w:val="en-US"/>
              </w:rPr>
              <w:t>ntr</w:t>
            </w:r>
            <w:proofErr w:type="spellEnd"/>
            <w:r w:rsidRPr="006369F2">
              <w:rPr>
                <w:lang w:val="en-US"/>
              </w:rPr>
              <w:t xml:space="preserve">-un </w:t>
            </w:r>
            <w:proofErr w:type="spellStart"/>
            <w:r w:rsidRPr="006369F2">
              <w:rPr>
                <w:lang w:val="en-US"/>
              </w:rPr>
              <w:t>proces</w:t>
            </w:r>
            <w:proofErr w:type="spellEnd"/>
            <w:r w:rsidR="00D270BF" w:rsidRPr="006369F2">
              <w:rPr>
                <w:lang w:val="en-US"/>
              </w:rPr>
              <w:t>-</w:t>
            </w:r>
            <w:r w:rsidRPr="006369F2">
              <w:rPr>
                <w:lang w:val="en-US"/>
              </w:rPr>
              <w:t xml:space="preserve">verbal </w:t>
            </w:r>
            <w:proofErr w:type="spellStart"/>
            <w:r w:rsidRPr="006369F2">
              <w:rPr>
                <w:lang w:val="en-US"/>
              </w:rPr>
              <w:t>şi</w:t>
            </w:r>
            <w:proofErr w:type="spellEnd"/>
            <w:r w:rsidRPr="006369F2">
              <w:rPr>
                <w:lang w:val="en-US"/>
              </w:rPr>
              <w:t xml:space="preserve"> </w:t>
            </w:r>
            <w:proofErr w:type="spellStart"/>
            <w:r w:rsidRPr="006369F2">
              <w:rPr>
                <w:lang w:val="en-US"/>
              </w:rPr>
              <w:t>notificate</w:t>
            </w:r>
            <w:proofErr w:type="spellEnd"/>
            <w:r w:rsidRPr="006369F2">
              <w:rPr>
                <w:lang w:val="en-US"/>
              </w:rPr>
              <w:t xml:space="preserve"> </w:t>
            </w:r>
            <w:proofErr w:type="spellStart"/>
            <w:r w:rsidRPr="006369F2">
              <w:rPr>
                <w:lang w:val="en-US"/>
              </w:rPr>
              <w:t>Antreprenorului</w:t>
            </w:r>
            <w:proofErr w:type="spellEnd"/>
            <w:r w:rsidRPr="006369F2">
              <w:rPr>
                <w:lang w:val="en-US"/>
              </w:rPr>
              <w:t xml:space="preserve">, </w:t>
            </w:r>
            <w:proofErr w:type="spellStart"/>
            <w:r w:rsidRPr="006369F2">
              <w:rPr>
                <w:lang w:val="en-US"/>
              </w:rPr>
              <w:t>stabilindu</w:t>
            </w:r>
            <w:proofErr w:type="spellEnd"/>
            <w:r w:rsidRPr="006369F2">
              <w:rPr>
                <w:lang w:val="en-US"/>
              </w:rPr>
              <w:t xml:space="preserve">-se </w:t>
            </w:r>
            <w:proofErr w:type="spellStart"/>
            <w:r w:rsidRPr="006369F2">
              <w:rPr>
                <w:lang w:val="en-US"/>
              </w:rPr>
              <w:t>şi</w:t>
            </w:r>
            <w:proofErr w:type="spellEnd"/>
            <w:r w:rsidRPr="006369F2">
              <w:rPr>
                <w:lang w:val="en-US"/>
              </w:rPr>
              <w:t xml:space="preserve"> </w:t>
            </w:r>
            <w:proofErr w:type="spellStart"/>
            <w:r w:rsidRPr="006369F2">
              <w:rPr>
                <w:lang w:val="en-US"/>
              </w:rPr>
              <w:t>termenele</w:t>
            </w:r>
            <w:proofErr w:type="spellEnd"/>
            <w:r w:rsidRPr="006369F2">
              <w:rPr>
                <w:lang w:val="en-US"/>
              </w:rPr>
              <w:t xml:space="preserve"> </w:t>
            </w:r>
            <w:proofErr w:type="spellStart"/>
            <w:r w:rsidRPr="006369F2">
              <w:rPr>
                <w:lang w:val="en-US"/>
              </w:rPr>
              <w:t>pentru</w:t>
            </w:r>
            <w:proofErr w:type="spellEnd"/>
            <w:r w:rsidRPr="006369F2">
              <w:rPr>
                <w:lang w:val="en-US"/>
              </w:rPr>
              <w:t xml:space="preserve"> </w:t>
            </w:r>
            <w:proofErr w:type="spellStart"/>
            <w:r w:rsidRPr="006369F2">
              <w:rPr>
                <w:lang w:val="en-US"/>
              </w:rPr>
              <w:t>remediere</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finalizare</w:t>
            </w:r>
            <w:proofErr w:type="spellEnd"/>
            <w:r w:rsidRPr="006369F2">
              <w:rPr>
                <w:lang w:val="en-US"/>
              </w:rPr>
              <w:t xml:space="preserve"> din </w:t>
            </w:r>
            <w:proofErr w:type="spellStart"/>
            <w:r w:rsidRPr="006369F2">
              <w:rPr>
                <w:lang w:val="en-US"/>
              </w:rPr>
              <w:t>contul</w:t>
            </w:r>
            <w:proofErr w:type="spellEnd"/>
            <w:r w:rsidRPr="006369F2">
              <w:rPr>
                <w:lang w:val="en-US"/>
              </w:rPr>
              <w:t xml:space="preserve"> </w:t>
            </w:r>
            <w:proofErr w:type="spellStart"/>
            <w:r w:rsidRPr="006369F2">
              <w:rPr>
                <w:lang w:val="en-US"/>
              </w:rPr>
              <w:t>Antreprenorului</w:t>
            </w:r>
            <w:proofErr w:type="spellEnd"/>
            <w:r w:rsidRPr="006369F2">
              <w:rPr>
                <w:lang w:val="en-US"/>
              </w:rPr>
              <w:t xml:space="preserve">, sub </w:t>
            </w:r>
            <w:proofErr w:type="spellStart"/>
            <w:r w:rsidRPr="006369F2">
              <w:rPr>
                <w:lang w:val="en-US"/>
              </w:rPr>
              <w:t>sancțiunea</w:t>
            </w:r>
            <w:proofErr w:type="spellEnd"/>
            <w:r w:rsidRPr="006369F2">
              <w:rPr>
                <w:lang w:val="en-US"/>
              </w:rPr>
              <w:t xml:space="preserve"> </w:t>
            </w:r>
            <w:proofErr w:type="spellStart"/>
            <w:r w:rsidRPr="006369F2">
              <w:rPr>
                <w:lang w:val="en-US"/>
              </w:rPr>
              <w:t>perceperii</w:t>
            </w:r>
            <w:proofErr w:type="spellEnd"/>
            <w:r w:rsidRPr="006369F2">
              <w:rPr>
                <w:lang w:val="en-US"/>
              </w:rPr>
              <w:t xml:space="preserve"> de </w:t>
            </w:r>
            <w:proofErr w:type="spellStart"/>
            <w:r w:rsidRPr="006369F2">
              <w:rPr>
                <w:lang w:val="en-US"/>
              </w:rPr>
              <w:t>penalități</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condițiile</w:t>
            </w:r>
            <w:proofErr w:type="spellEnd"/>
            <w:r w:rsidRPr="006369F2">
              <w:rPr>
                <w:lang w:val="en-US"/>
              </w:rPr>
              <w:t xml:space="preserve"> </w:t>
            </w:r>
            <w:proofErr w:type="spellStart"/>
            <w:r w:rsidRPr="006369F2">
              <w:rPr>
                <w:lang w:val="en-US"/>
              </w:rPr>
              <w:t>punctului</w:t>
            </w:r>
            <w:proofErr w:type="spellEnd"/>
            <w:r w:rsidRPr="006369F2">
              <w:rPr>
                <w:lang w:val="en-US"/>
              </w:rPr>
              <w:t xml:space="preserve"> 15 din </w:t>
            </w:r>
            <w:proofErr w:type="spellStart"/>
            <w:r w:rsidRPr="006369F2">
              <w:rPr>
                <w:lang w:val="en-US"/>
              </w:rPr>
              <w:t>prezentele</w:t>
            </w:r>
            <w:proofErr w:type="spellEnd"/>
            <w:r w:rsidRPr="006369F2">
              <w:rPr>
                <w:lang w:val="en-US"/>
              </w:rPr>
              <w:t xml:space="preserve"> </w:t>
            </w:r>
            <w:proofErr w:type="spellStart"/>
            <w:r w:rsidRPr="006369F2">
              <w:rPr>
                <w:lang w:val="en-US"/>
              </w:rPr>
              <w:t>condiții</w:t>
            </w:r>
            <w:proofErr w:type="spellEnd"/>
            <w:r w:rsidRPr="006369F2">
              <w:rPr>
                <w:lang w:val="en-US"/>
              </w:rPr>
              <w:t xml:space="preserve"> </w:t>
            </w:r>
            <w:proofErr w:type="spellStart"/>
            <w:r w:rsidRPr="006369F2">
              <w:rPr>
                <w:lang w:val="en-US"/>
              </w:rPr>
              <w:t>contractuale</w:t>
            </w:r>
            <w:proofErr w:type="spellEnd"/>
            <w:r w:rsidRPr="006369F2">
              <w:rPr>
                <w:lang w:val="en-US"/>
              </w:rPr>
              <w:t>.</w:t>
            </w:r>
          </w:p>
          <w:p w14:paraId="46FB2B71" w14:textId="77777777" w:rsidR="00861622" w:rsidRPr="00B70E83" w:rsidRDefault="00861622" w:rsidP="00861622">
            <w:pPr>
              <w:pStyle w:val="a8"/>
              <w:tabs>
                <w:tab w:val="left" w:pos="567"/>
              </w:tabs>
              <w:spacing w:before="0" w:beforeAutospacing="0" w:after="0" w:afterAutospacing="0"/>
              <w:jc w:val="both"/>
              <w:rPr>
                <w:lang w:val="en-US"/>
              </w:rPr>
            </w:pPr>
            <w:r w:rsidRPr="006369F2">
              <w:rPr>
                <w:lang w:val="en-US"/>
              </w:rPr>
              <w:t xml:space="preserve">5.2.3. </w:t>
            </w:r>
            <w:proofErr w:type="spellStart"/>
            <w:r w:rsidRPr="006369F2">
              <w:rPr>
                <w:lang w:val="en-US"/>
              </w:rPr>
              <w:t>Comisia</w:t>
            </w:r>
            <w:proofErr w:type="spellEnd"/>
            <w:r w:rsidRPr="006369F2">
              <w:rPr>
                <w:lang w:val="en-US"/>
              </w:rPr>
              <w:t xml:space="preserve"> de </w:t>
            </w:r>
            <w:proofErr w:type="spellStart"/>
            <w:r w:rsidRPr="006369F2">
              <w:rPr>
                <w:lang w:val="en-US"/>
              </w:rPr>
              <w:t>recepţie</w:t>
            </w:r>
            <w:proofErr w:type="spellEnd"/>
            <w:r w:rsidRPr="006369F2">
              <w:rPr>
                <w:lang w:val="en-US"/>
              </w:rPr>
              <w:t xml:space="preserve"> are </w:t>
            </w:r>
            <w:proofErr w:type="spellStart"/>
            <w:r w:rsidRPr="006369F2">
              <w:rPr>
                <w:lang w:val="en-US"/>
              </w:rPr>
              <w:t>obligaţia</w:t>
            </w:r>
            <w:proofErr w:type="spellEnd"/>
            <w:r w:rsidRPr="006369F2">
              <w:rPr>
                <w:lang w:val="en-US"/>
              </w:rPr>
              <w:t xml:space="preserve"> de a </w:t>
            </w:r>
            <w:proofErr w:type="spellStart"/>
            <w:r w:rsidRPr="006369F2">
              <w:rPr>
                <w:lang w:val="en-US"/>
              </w:rPr>
              <w:t>constata</w:t>
            </w:r>
            <w:proofErr w:type="spellEnd"/>
            <w:r w:rsidRPr="006369F2">
              <w:rPr>
                <w:lang w:val="en-US"/>
              </w:rPr>
              <w:t xml:space="preserve"> </w:t>
            </w:r>
            <w:proofErr w:type="spellStart"/>
            <w:r w:rsidRPr="006369F2">
              <w:rPr>
                <w:lang w:val="en-US"/>
              </w:rPr>
              <w:t>executarea</w:t>
            </w:r>
            <w:proofErr w:type="spellEnd"/>
            <w:r w:rsidRPr="006369F2">
              <w:rPr>
                <w:lang w:val="en-US"/>
              </w:rPr>
              <w:t xml:space="preserve"> </w:t>
            </w:r>
            <w:proofErr w:type="spellStart"/>
            <w:r w:rsidRPr="006369F2">
              <w:rPr>
                <w:lang w:val="en-US"/>
              </w:rPr>
              <w:t>completă</w:t>
            </w:r>
            <w:proofErr w:type="spellEnd"/>
            <w:r w:rsidRPr="006369F2">
              <w:rPr>
                <w:lang w:val="en-US"/>
              </w:rPr>
              <w:t xml:space="preserve"> a </w:t>
            </w:r>
            <w:proofErr w:type="spellStart"/>
            <w:r w:rsidRPr="006369F2">
              <w:rPr>
                <w:lang w:val="en-US"/>
              </w:rPr>
              <w:t>tuturor</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w:t>
            </w:r>
            <w:proofErr w:type="spellStart"/>
            <w:r w:rsidRPr="006369F2">
              <w:rPr>
                <w:lang w:val="en-US"/>
              </w:rPr>
              <w:t>prevăzute</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prezentul</w:t>
            </w:r>
            <w:proofErr w:type="spellEnd"/>
            <w:r w:rsidRPr="006369F2">
              <w:rPr>
                <w:lang w:val="en-US"/>
              </w:rPr>
              <w:t xml:space="preserve"> contract, </w:t>
            </w:r>
            <w:proofErr w:type="spellStart"/>
            <w:r w:rsidRPr="006369F2">
              <w:rPr>
                <w:lang w:val="en-US"/>
              </w:rPr>
              <w:t>prin</w:t>
            </w:r>
            <w:proofErr w:type="spellEnd"/>
            <w:r w:rsidRPr="006369F2">
              <w:rPr>
                <w:lang w:val="en-US"/>
              </w:rPr>
              <w:t xml:space="preserve"> </w:t>
            </w:r>
            <w:proofErr w:type="spellStart"/>
            <w:r w:rsidRPr="006369F2">
              <w:rPr>
                <w:lang w:val="en-US"/>
              </w:rPr>
              <w:t>corelarea</w:t>
            </w:r>
            <w:proofErr w:type="spellEnd"/>
            <w:r w:rsidRPr="006369F2">
              <w:rPr>
                <w:lang w:val="en-US"/>
              </w:rPr>
              <w:t xml:space="preserve"> </w:t>
            </w:r>
            <w:proofErr w:type="spellStart"/>
            <w:r w:rsidRPr="006369F2">
              <w:rPr>
                <w:lang w:val="en-US"/>
              </w:rPr>
              <w:t>prevederilor</w:t>
            </w:r>
            <w:proofErr w:type="spellEnd"/>
            <w:r w:rsidRPr="006369F2">
              <w:rPr>
                <w:lang w:val="en-US"/>
              </w:rPr>
              <w:t xml:space="preserve"> </w:t>
            </w:r>
            <w:proofErr w:type="spellStart"/>
            <w:r w:rsidRPr="006369F2">
              <w:rPr>
                <w:lang w:val="en-US"/>
              </w:rPr>
              <w:t>acestuia</w:t>
            </w:r>
            <w:proofErr w:type="spellEnd"/>
            <w:r w:rsidRPr="006369F2">
              <w:rPr>
                <w:lang w:val="en-US"/>
              </w:rPr>
              <w:t xml:space="preserve"> cu </w:t>
            </w:r>
            <w:proofErr w:type="spellStart"/>
            <w:r w:rsidRPr="006369F2">
              <w:rPr>
                <w:lang w:val="en-US"/>
              </w:rPr>
              <w:t>documentaţia</w:t>
            </w:r>
            <w:proofErr w:type="spellEnd"/>
            <w:r w:rsidRPr="006369F2">
              <w:rPr>
                <w:lang w:val="en-US"/>
              </w:rPr>
              <w:t xml:space="preserve"> de </w:t>
            </w:r>
            <w:proofErr w:type="spellStart"/>
            <w:r w:rsidRPr="006369F2">
              <w:rPr>
                <w:lang w:val="en-US"/>
              </w:rPr>
              <w:t>execuţie</w:t>
            </w:r>
            <w:proofErr w:type="spellEnd"/>
            <w:r w:rsidRPr="006369F2">
              <w:rPr>
                <w:lang w:val="en-US"/>
              </w:rPr>
              <w:t xml:space="preserve"> </w:t>
            </w:r>
            <w:proofErr w:type="spellStart"/>
            <w:r w:rsidRPr="006369F2">
              <w:rPr>
                <w:lang w:val="en-US"/>
              </w:rPr>
              <w:t>şi</w:t>
            </w:r>
            <w:proofErr w:type="spellEnd"/>
            <w:r w:rsidRPr="006369F2">
              <w:rPr>
                <w:lang w:val="en-US"/>
              </w:rPr>
              <w:t xml:space="preserve"> cu </w:t>
            </w:r>
            <w:proofErr w:type="spellStart"/>
            <w:r w:rsidRPr="006369F2">
              <w:rPr>
                <w:lang w:val="en-US"/>
              </w:rPr>
              <w:t>reglementările</w:t>
            </w:r>
            <w:proofErr w:type="spellEnd"/>
            <w:r w:rsidRPr="006369F2">
              <w:rPr>
                <w:lang w:val="en-US"/>
              </w:rPr>
              <w:t xml:space="preserve"> </w:t>
            </w:r>
            <w:proofErr w:type="spellStart"/>
            <w:r w:rsidRPr="006369F2">
              <w:rPr>
                <w:lang w:val="en-US"/>
              </w:rPr>
              <w:t>specifice</w:t>
            </w:r>
            <w:proofErr w:type="spellEnd"/>
            <w:r w:rsidRPr="006369F2">
              <w:rPr>
                <w:lang w:val="en-US"/>
              </w:rPr>
              <w:t xml:space="preserve">, cu </w:t>
            </w:r>
            <w:proofErr w:type="spellStart"/>
            <w:r w:rsidRPr="006369F2">
              <w:rPr>
                <w:lang w:val="en-US"/>
              </w:rPr>
              <w:t>respectarea</w:t>
            </w:r>
            <w:proofErr w:type="spellEnd"/>
            <w:r w:rsidRPr="006369F2">
              <w:rPr>
                <w:lang w:val="en-US"/>
              </w:rPr>
              <w:t xml:space="preserve"> </w:t>
            </w:r>
            <w:proofErr w:type="spellStart"/>
            <w:r w:rsidRPr="006369F2">
              <w:rPr>
                <w:lang w:val="en-US"/>
              </w:rPr>
              <w:t>exigenţelor</w:t>
            </w:r>
            <w:proofErr w:type="spellEnd"/>
            <w:r w:rsidRPr="006369F2">
              <w:rPr>
                <w:lang w:val="en-US"/>
              </w:rPr>
              <w:t xml:space="preserve"> </w:t>
            </w:r>
            <w:proofErr w:type="spellStart"/>
            <w:r w:rsidRPr="006369F2">
              <w:rPr>
                <w:lang w:val="en-US"/>
              </w:rPr>
              <w:t>prevăzute</w:t>
            </w:r>
            <w:proofErr w:type="spellEnd"/>
            <w:r w:rsidRPr="006369F2">
              <w:rPr>
                <w:lang w:val="en-US"/>
              </w:rPr>
              <w:t xml:space="preserve"> de </w:t>
            </w:r>
            <w:proofErr w:type="spellStart"/>
            <w:r w:rsidRPr="006369F2">
              <w:rPr>
                <w:lang w:val="en-US"/>
              </w:rPr>
              <w:t>lege</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funcţie</w:t>
            </w:r>
            <w:proofErr w:type="spellEnd"/>
            <w:r w:rsidRPr="006369F2">
              <w:rPr>
                <w:lang w:val="en-US"/>
              </w:rPr>
              <w:t xml:space="preserve"> de </w:t>
            </w:r>
            <w:proofErr w:type="spellStart"/>
            <w:r w:rsidRPr="006369F2">
              <w:rPr>
                <w:lang w:val="en-US"/>
              </w:rPr>
              <w:t>constatările</w:t>
            </w:r>
            <w:proofErr w:type="spellEnd"/>
            <w:r w:rsidRPr="006369F2">
              <w:rPr>
                <w:lang w:val="en-US"/>
              </w:rPr>
              <w:t xml:space="preserve"> </w:t>
            </w:r>
            <w:proofErr w:type="spellStart"/>
            <w:r w:rsidRPr="006369F2">
              <w:rPr>
                <w:lang w:val="en-US"/>
              </w:rPr>
              <w:t>făcute</w:t>
            </w:r>
            <w:proofErr w:type="spellEnd"/>
            <w:r w:rsidRPr="006369F2">
              <w:rPr>
                <w:lang w:val="en-US"/>
              </w:rPr>
              <w:t>,</w:t>
            </w:r>
            <w:r w:rsidR="001D3121" w:rsidRPr="006369F2">
              <w:rPr>
                <w:lang w:val="en-US"/>
              </w:rPr>
              <w:t xml:space="preserve"> </w:t>
            </w:r>
            <w:proofErr w:type="spellStart"/>
            <w:r w:rsidRPr="006369F2">
              <w:rPr>
                <w:lang w:val="en-US"/>
              </w:rPr>
              <w:t>Beneficiarul</w:t>
            </w:r>
            <w:proofErr w:type="spellEnd"/>
            <w:r w:rsidRPr="006369F2">
              <w:rPr>
                <w:lang w:val="en-US"/>
              </w:rPr>
              <w:t xml:space="preserve"> are </w:t>
            </w:r>
            <w:proofErr w:type="spellStart"/>
            <w:r w:rsidRPr="006369F2">
              <w:rPr>
                <w:lang w:val="en-US"/>
              </w:rPr>
              <w:t>dreptul</w:t>
            </w:r>
            <w:proofErr w:type="spellEnd"/>
            <w:r w:rsidRPr="006369F2">
              <w:rPr>
                <w:lang w:val="en-US"/>
              </w:rPr>
              <w:t xml:space="preserve"> de </w:t>
            </w:r>
            <w:proofErr w:type="gramStart"/>
            <w:r w:rsidRPr="006369F2">
              <w:rPr>
                <w:lang w:val="en-US"/>
              </w:rPr>
              <w:t>a</w:t>
            </w:r>
            <w:proofErr w:type="gramEnd"/>
            <w:r w:rsidRPr="006369F2">
              <w:rPr>
                <w:lang w:val="en-US"/>
              </w:rPr>
              <w:t xml:space="preserve"> </w:t>
            </w:r>
            <w:proofErr w:type="spellStart"/>
            <w:r w:rsidRPr="006369F2">
              <w:rPr>
                <w:lang w:val="en-US"/>
              </w:rPr>
              <w:t>admite</w:t>
            </w:r>
            <w:proofErr w:type="spellEnd"/>
            <w:r w:rsidRPr="006369F2">
              <w:rPr>
                <w:lang w:val="en-US"/>
              </w:rPr>
              <w:t xml:space="preserve">, cu </w:t>
            </w:r>
            <w:proofErr w:type="spellStart"/>
            <w:r w:rsidRPr="006369F2">
              <w:rPr>
                <w:lang w:val="en-US"/>
              </w:rPr>
              <w:t>sau</w:t>
            </w:r>
            <w:proofErr w:type="spellEnd"/>
            <w:r w:rsidRPr="006369F2">
              <w:rPr>
                <w:lang w:val="en-US"/>
              </w:rPr>
              <w:t xml:space="preserve"> </w:t>
            </w:r>
            <w:proofErr w:type="spellStart"/>
            <w:r w:rsidRPr="006369F2">
              <w:rPr>
                <w:lang w:val="en-US"/>
              </w:rPr>
              <w:t>fără</w:t>
            </w:r>
            <w:proofErr w:type="spellEnd"/>
            <w:r w:rsidRPr="006369F2">
              <w:rPr>
                <w:lang w:val="en-US"/>
              </w:rPr>
              <w:t xml:space="preserve"> </w:t>
            </w:r>
            <w:proofErr w:type="spellStart"/>
            <w:r w:rsidRPr="006369F2">
              <w:rPr>
                <w:lang w:val="en-US"/>
              </w:rPr>
              <w:t>obiecții</w:t>
            </w:r>
            <w:proofErr w:type="spellEnd"/>
            <w:r w:rsidRPr="006369F2">
              <w:rPr>
                <w:lang w:val="en-US"/>
              </w:rPr>
              <w:t xml:space="preserve">, a </w:t>
            </w:r>
            <w:proofErr w:type="spellStart"/>
            <w:r w:rsidRPr="006369F2">
              <w:rPr>
                <w:lang w:val="en-US"/>
              </w:rPr>
              <w:t>amâna</w:t>
            </w:r>
            <w:proofErr w:type="spellEnd"/>
            <w:r w:rsidRPr="006369F2">
              <w:rPr>
                <w:lang w:val="en-US"/>
              </w:rPr>
              <w:t xml:space="preserve"> </w:t>
            </w:r>
            <w:proofErr w:type="spellStart"/>
            <w:r w:rsidRPr="006369F2">
              <w:rPr>
                <w:lang w:val="en-US"/>
              </w:rPr>
              <w:t>sau</w:t>
            </w:r>
            <w:proofErr w:type="spellEnd"/>
            <w:r w:rsidRPr="006369F2">
              <w:rPr>
                <w:lang w:val="en-US"/>
              </w:rPr>
              <w:t xml:space="preserve"> de a </w:t>
            </w:r>
            <w:proofErr w:type="spellStart"/>
            <w:r w:rsidRPr="006369F2">
              <w:rPr>
                <w:lang w:val="en-US"/>
              </w:rPr>
              <w:t>respinge</w:t>
            </w:r>
            <w:proofErr w:type="spellEnd"/>
            <w:r w:rsidRPr="006369F2">
              <w:rPr>
                <w:lang w:val="en-US"/>
              </w:rPr>
              <w:t xml:space="preserve"> </w:t>
            </w:r>
            <w:proofErr w:type="spellStart"/>
            <w:r w:rsidRPr="006369F2">
              <w:rPr>
                <w:lang w:val="en-US"/>
              </w:rPr>
              <w:t>recepţia</w:t>
            </w:r>
            <w:proofErr w:type="spellEnd"/>
            <w:r w:rsidRPr="006369F2">
              <w:rPr>
                <w:lang w:val="en-US"/>
              </w:rPr>
              <w:t>.</w:t>
            </w:r>
            <w:r w:rsidRPr="00B70E83">
              <w:rPr>
                <w:color w:val="333333"/>
                <w:shd w:val="clear" w:color="auto" w:fill="FFFFFF"/>
                <w:lang w:val="en-US"/>
              </w:rPr>
              <w:t xml:space="preserve"> </w:t>
            </w:r>
          </w:p>
          <w:p w14:paraId="2CBE55E9" w14:textId="34A89504" w:rsidR="00861622" w:rsidRPr="006369F2" w:rsidRDefault="00861622" w:rsidP="00861622">
            <w:pPr>
              <w:pStyle w:val="a8"/>
              <w:tabs>
                <w:tab w:val="left" w:pos="567"/>
              </w:tabs>
              <w:spacing w:before="0" w:beforeAutospacing="0" w:after="0" w:afterAutospacing="0"/>
              <w:jc w:val="both"/>
              <w:rPr>
                <w:lang w:val="en-US"/>
              </w:rPr>
            </w:pPr>
            <w:r w:rsidRPr="006369F2">
              <w:rPr>
                <w:lang w:val="en-US"/>
              </w:rPr>
              <w:t xml:space="preserve">5.2.4. </w:t>
            </w:r>
            <w:proofErr w:type="spellStart"/>
            <w:r w:rsidRPr="006369F2">
              <w:rPr>
                <w:lang w:val="en-US"/>
              </w:rPr>
              <w:t>Beneficiarul</w:t>
            </w:r>
            <w:proofErr w:type="spellEnd"/>
            <w:r w:rsidRPr="006369F2">
              <w:rPr>
                <w:lang w:val="en-US"/>
              </w:rPr>
              <w:t xml:space="preserve"> </w:t>
            </w:r>
            <w:proofErr w:type="spellStart"/>
            <w:r w:rsidRPr="006369F2">
              <w:rPr>
                <w:lang w:val="en-US"/>
              </w:rPr>
              <w:t>va</w:t>
            </w:r>
            <w:proofErr w:type="spellEnd"/>
            <w:r w:rsidRPr="006369F2">
              <w:rPr>
                <w:lang w:val="en-US"/>
              </w:rPr>
              <w:t xml:space="preserve"> </w:t>
            </w:r>
            <w:proofErr w:type="spellStart"/>
            <w:r w:rsidRPr="006369F2">
              <w:rPr>
                <w:lang w:val="en-US"/>
              </w:rPr>
              <w:t>proceda</w:t>
            </w:r>
            <w:proofErr w:type="spellEnd"/>
            <w:r w:rsidRPr="006369F2">
              <w:rPr>
                <w:lang w:val="en-US"/>
              </w:rPr>
              <w:t xml:space="preserve"> la </w:t>
            </w:r>
            <w:proofErr w:type="spellStart"/>
            <w:r w:rsidRPr="006369F2">
              <w:rPr>
                <w:lang w:val="en-US"/>
              </w:rPr>
              <w:t>recepţia</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w:t>
            </w:r>
            <w:proofErr w:type="spellStart"/>
            <w:r w:rsidRPr="006369F2">
              <w:rPr>
                <w:lang w:val="en-US"/>
              </w:rPr>
              <w:t>potrivit</w:t>
            </w:r>
            <w:proofErr w:type="spellEnd"/>
            <w:r w:rsidRPr="006369F2">
              <w:rPr>
                <w:lang w:val="en-US"/>
              </w:rPr>
              <w:t xml:space="preserve"> </w:t>
            </w:r>
            <w:proofErr w:type="spellStart"/>
            <w:r w:rsidR="004B7A39" w:rsidRPr="006369F2">
              <w:rPr>
                <w:lang w:val="en-US"/>
              </w:rPr>
              <w:t>actelor</w:t>
            </w:r>
            <w:proofErr w:type="spellEnd"/>
            <w:r w:rsidR="004B7A39" w:rsidRPr="006369F2">
              <w:rPr>
                <w:lang w:val="en-US"/>
              </w:rPr>
              <w:t xml:space="preserve"> normative</w:t>
            </w:r>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va</w:t>
            </w:r>
            <w:proofErr w:type="spellEnd"/>
            <w:r w:rsidRPr="006369F2">
              <w:rPr>
                <w:lang w:val="en-US"/>
              </w:rPr>
              <w:t xml:space="preserve"> </w:t>
            </w:r>
            <w:proofErr w:type="spellStart"/>
            <w:r w:rsidRPr="006369F2">
              <w:rPr>
                <w:lang w:val="en-US"/>
              </w:rPr>
              <w:t>înştiinţa</w:t>
            </w:r>
            <w:proofErr w:type="spellEnd"/>
            <w:r w:rsidRPr="006369F2">
              <w:rPr>
                <w:lang w:val="en-US"/>
              </w:rPr>
              <w:t xml:space="preserve"> </w:t>
            </w:r>
            <w:proofErr w:type="spellStart"/>
            <w:r w:rsidRPr="006369F2">
              <w:rPr>
                <w:lang w:val="en-US"/>
              </w:rPr>
              <w:t>Antreprenorul</w:t>
            </w:r>
            <w:proofErr w:type="spellEnd"/>
            <w:r w:rsidRPr="006369F2">
              <w:rPr>
                <w:lang w:val="en-US"/>
              </w:rPr>
              <w:t xml:space="preserve"> </w:t>
            </w:r>
            <w:proofErr w:type="spellStart"/>
            <w:r w:rsidRPr="006369F2">
              <w:rPr>
                <w:lang w:val="en-US"/>
              </w:rPr>
              <w:t>referitor</w:t>
            </w:r>
            <w:proofErr w:type="spellEnd"/>
            <w:r w:rsidRPr="006369F2">
              <w:rPr>
                <w:lang w:val="en-US"/>
              </w:rPr>
              <w:t xml:space="preserve"> la </w:t>
            </w:r>
            <w:proofErr w:type="spellStart"/>
            <w:r w:rsidRPr="006369F2">
              <w:rPr>
                <w:lang w:val="en-US"/>
              </w:rPr>
              <w:t>decizia</w:t>
            </w:r>
            <w:proofErr w:type="spellEnd"/>
            <w:r w:rsidRPr="006369F2">
              <w:rPr>
                <w:lang w:val="en-US"/>
              </w:rPr>
              <w:t xml:space="preserve"> </w:t>
            </w:r>
            <w:proofErr w:type="spellStart"/>
            <w:r w:rsidRPr="006369F2">
              <w:rPr>
                <w:lang w:val="en-US"/>
              </w:rPr>
              <w:t>sa</w:t>
            </w:r>
            <w:proofErr w:type="spellEnd"/>
            <w:r w:rsidRPr="006369F2">
              <w:rPr>
                <w:lang w:val="en-US"/>
              </w:rPr>
              <w:t xml:space="preserve">, </w:t>
            </w:r>
            <w:proofErr w:type="spellStart"/>
            <w:r w:rsidRPr="006369F2">
              <w:rPr>
                <w:lang w:val="en-US"/>
              </w:rPr>
              <w:t>transmiţând</w:t>
            </w:r>
            <w:proofErr w:type="spellEnd"/>
            <w:r w:rsidRPr="006369F2">
              <w:rPr>
                <w:lang w:val="en-US"/>
              </w:rPr>
              <w:t xml:space="preserve"> </w:t>
            </w:r>
            <w:proofErr w:type="spellStart"/>
            <w:r w:rsidRPr="006369F2">
              <w:rPr>
                <w:lang w:val="en-US"/>
              </w:rPr>
              <w:t>acestuia</w:t>
            </w:r>
            <w:proofErr w:type="spellEnd"/>
            <w:r w:rsidRPr="006369F2">
              <w:rPr>
                <w:lang w:val="en-US"/>
              </w:rPr>
              <w:t xml:space="preserve"> o </w:t>
            </w:r>
            <w:proofErr w:type="spellStart"/>
            <w:r w:rsidRPr="006369F2">
              <w:rPr>
                <w:lang w:val="en-US"/>
              </w:rPr>
              <w:t>copie</w:t>
            </w:r>
            <w:proofErr w:type="spellEnd"/>
            <w:r w:rsidRPr="006369F2">
              <w:rPr>
                <w:lang w:val="en-US"/>
              </w:rPr>
              <w:t xml:space="preserve"> a </w:t>
            </w:r>
            <w:proofErr w:type="spellStart"/>
            <w:r w:rsidR="001D3121" w:rsidRPr="006369F2">
              <w:rPr>
                <w:lang w:val="en-US"/>
              </w:rPr>
              <w:t>procesului</w:t>
            </w:r>
            <w:proofErr w:type="spellEnd"/>
            <w:r w:rsidR="001D3121" w:rsidRPr="006369F2">
              <w:rPr>
                <w:lang w:val="en-US"/>
              </w:rPr>
              <w:t xml:space="preserve"> </w:t>
            </w:r>
            <w:r w:rsidRPr="006369F2">
              <w:rPr>
                <w:lang w:val="en-US"/>
              </w:rPr>
              <w:t xml:space="preserve">verbal de </w:t>
            </w:r>
            <w:proofErr w:type="spellStart"/>
            <w:r w:rsidRPr="006369F2">
              <w:rPr>
                <w:lang w:val="en-US"/>
              </w:rPr>
              <w:t>recepţie</w:t>
            </w:r>
            <w:proofErr w:type="spellEnd"/>
            <w:r w:rsidRPr="006369F2">
              <w:rPr>
                <w:lang w:val="en-US"/>
              </w:rPr>
              <w:t xml:space="preserve"> la </w:t>
            </w:r>
            <w:proofErr w:type="spellStart"/>
            <w:r w:rsidRPr="006369F2">
              <w:rPr>
                <w:lang w:val="en-US"/>
              </w:rPr>
              <w:t>terminarea</w:t>
            </w:r>
            <w:proofErr w:type="spellEnd"/>
            <w:r w:rsidRPr="006369F2">
              <w:rPr>
                <w:lang w:val="en-US"/>
              </w:rPr>
              <w:t xml:space="preserve"> </w:t>
            </w:r>
            <w:proofErr w:type="spellStart"/>
            <w:r w:rsidR="00D270BF" w:rsidRPr="006369F2">
              <w:rPr>
                <w:lang w:val="en-US"/>
              </w:rPr>
              <w:t>lucrărilor</w:t>
            </w:r>
            <w:proofErr w:type="spellEnd"/>
            <w:r w:rsidRPr="006369F2">
              <w:rPr>
                <w:lang w:val="en-US"/>
              </w:rPr>
              <w:t>.</w:t>
            </w:r>
          </w:p>
          <w:p w14:paraId="1CF2868A" w14:textId="2B87DB5B" w:rsidR="00861622" w:rsidRPr="006369F2" w:rsidRDefault="00861622" w:rsidP="00861622">
            <w:pPr>
              <w:pStyle w:val="a8"/>
              <w:tabs>
                <w:tab w:val="left" w:pos="567"/>
              </w:tabs>
              <w:spacing w:before="0" w:beforeAutospacing="0" w:after="0" w:afterAutospacing="0"/>
              <w:jc w:val="both"/>
              <w:rPr>
                <w:lang w:val="en-US"/>
              </w:rPr>
            </w:pPr>
            <w:r w:rsidRPr="006369F2">
              <w:rPr>
                <w:lang w:val="en-US"/>
              </w:rPr>
              <w:t xml:space="preserve">5.2.5. </w:t>
            </w:r>
            <w:proofErr w:type="spellStart"/>
            <w:r w:rsidRPr="006369F2">
              <w:rPr>
                <w:lang w:val="en-US"/>
              </w:rPr>
              <w:t>Antreprenorul</w:t>
            </w:r>
            <w:proofErr w:type="spellEnd"/>
            <w:r w:rsidRPr="006369F2">
              <w:rPr>
                <w:lang w:val="en-US"/>
              </w:rPr>
              <w:t xml:space="preserve"> </w:t>
            </w:r>
            <w:proofErr w:type="spellStart"/>
            <w:r w:rsidRPr="006369F2">
              <w:rPr>
                <w:lang w:val="en-US"/>
              </w:rPr>
              <w:t>va</w:t>
            </w:r>
            <w:proofErr w:type="spellEnd"/>
            <w:r w:rsidRPr="006369F2">
              <w:rPr>
                <w:lang w:val="en-US"/>
              </w:rPr>
              <w:t xml:space="preserve"> </w:t>
            </w:r>
            <w:proofErr w:type="spellStart"/>
            <w:r w:rsidRPr="006369F2">
              <w:rPr>
                <w:lang w:val="en-US"/>
              </w:rPr>
              <w:t>finaliza</w:t>
            </w:r>
            <w:proofErr w:type="spellEnd"/>
            <w:r w:rsidRPr="006369F2">
              <w:rPr>
                <w:lang w:val="en-US"/>
              </w:rPr>
              <w:t xml:space="preserve"> cu </w:t>
            </w:r>
            <w:proofErr w:type="spellStart"/>
            <w:r w:rsidRPr="006369F2">
              <w:rPr>
                <w:lang w:val="en-US"/>
              </w:rPr>
              <w:t>promptitudine</w:t>
            </w:r>
            <w:proofErr w:type="spellEnd"/>
            <w:r w:rsidRPr="006369F2">
              <w:rPr>
                <w:lang w:val="en-US"/>
              </w:rPr>
              <w:t xml:space="preserve"> </w:t>
            </w:r>
            <w:proofErr w:type="spellStart"/>
            <w:r w:rsidRPr="006369F2">
              <w:rPr>
                <w:lang w:val="en-US"/>
              </w:rPr>
              <w:t>lucrările</w:t>
            </w:r>
            <w:proofErr w:type="spellEnd"/>
            <w:r w:rsidRPr="006369F2">
              <w:rPr>
                <w:lang w:val="en-US"/>
              </w:rPr>
              <w:t xml:space="preserve"> </w:t>
            </w:r>
            <w:proofErr w:type="spellStart"/>
            <w:r w:rsidRPr="006369F2">
              <w:rPr>
                <w:lang w:val="en-US"/>
              </w:rPr>
              <w:t>neterminate</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necorespunzătoare</w:t>
            </w:r>
            <w:proofErr w:type="spellEnd"/>
            <w:r w:rsidRPr="006369F2">
              <w:rPr>
                <w:lang w:val="en-US"/>
              </w:rPr>
              <w:t xml:space="preserve"> din </w:t>
            </w:r>
            <w:proofErr w:type="spellStart"/>
            <w:r w:rsidRPr="006369F2">
              <w:rPr>
                <w:lang w:val="en-US"/>
              </w:rPr>
              <w:t>punct</w:t>
            </w:r>
            <w:proofErr w:type="spellEnd"/>
            <w:r w:rsidRPr="006369F2">
              <w:rPr>
                <w:lang w:val="en-US"/>
              </w:rPr>
              <w:t xml:space="preserve"> de </w:t>
            </w:r>
            <w:proofErr w:type="spellStart"/>
            <w:r w:rsidRPr="006369F2">
              <w:rPr>
                <w:lang w:val="en-US"/>
              </w:rPr>
              <w:t>vedere</w:t>
            </w:r>
            <w:proofErr w:type="spellEnd"/>
            <w:r w:rsidRPr="006369F2">
              <w:rPr>
                <w:lang w:val="en-US"/>
              </w:rPr>
              <w:t xml:space="preserve"> </w:t>
            </w:r>
            <w:proofErr w:type="spellStart"/>
            <w:r w:rsidRPr="006369F2">
              <w:rPr>
                <w:lang w:val="en-US"/>
              </w:rPr>
              <w:t>calitativ</w:t>
            </w:r>
            <w:proofErr w:type="spellEnd"/>
            <w:r w:rsidRPr="006369F2">
              <w:rPr>
                <w:lang w:val="en-US"/>
              </w:rPr>
              <w:t xml:space="preserve"> indicate de </w:t>
            </w:r>
            <w:proofErr w:type="spellStart"/>
            <w:r w:rsidR="00D270BF" w:rsidRPr="006369F2">
              <w:rPr>
                <w:lang w:val="en-US"/>
              </w:rPr>
              <w:t>comisia</w:t>
            </w:r>
            <w:proofErr w:type="spellEnd"/>
            <w:r w:rsidR="00D270BF" w:rsidRPr="006369F2">
              <w:rPr>
                <w:lang w:val="en-US"/>
              </w:rPr>
              <w:t xml:space="preserve"> </w:t>
            </w:r>
            <w:r w:rsidRPr="006369F2">
              <w:rPr>
                <w:lang w:val="en-US"/>
              </w:rPr>
              <w:t xml:space="preserve">de </w:t>
            </w:r>
            <w:proofErr w:type="spellStart"/>
            <w:r w:rsidRPr="006369F2">
              <w:rPr>
                <w:lang w:val="en-US"/>
              </w:rPr>
              <w:t>recepţie</w:t>
            </w:r>
            <w:proofErr w:type="spellEnd"/>
            <w:r w:rsidRPr="006369F2">
              <w:rPr>
                <w:lang w:val="en-US"/>
              </w:rPr>
              <w:t xml:space="preserve"> </w:t>
            </w:r>
            <w:proofErr w:type="spellStart"/>
            <w:r w:rsidRPr="006369F2">
              <w:rPr>
                <w:lang w:val="en-US"/>
              </w:rPr>
              <w:t>şi</w:t>
            </w:r>
            <w:proofErr w:type="spellEnd"/>
            <w:r w:rsidR="009836C8" w:rsidRPr="006369F2">
              <w:rPr>
                <w:lang w:val="en-US"/>
              </w:rPr>
              <w:t xml:space="preserve"> </w:t>
            </w:r>
            <w:proofErr w:type="spellStart"/>
            <w:r w:rsidR="009836C8" w:rsidRPr="006369F2">
              <w:rPr>
                <w:lang w:val="en-US"/>
              </w:rPr>
              <w:t>va</w:t>
            </w:r>
            <w:proofErr w:type="spellEnd"/>
            <w:r w:rsidR="009836C8" w:rsidRPr="006369F2">
              <w:rPr>
                <w:lang w:val="en-US"/>
              </w:rPr>
              <w:t xml:space="preserve"> </w:t>
            </w:r>
            <w:proofErr w:type="spellStart"/>
            <w:r w:rsidR="009836C8" w:rsidRPr="006369F2">
              <w:rPr>
                <w:lang w:val="en-US"/>
              </w:rPr>
              <w:t>elibera</w:t>
            </w:r>
            <w:proofErr w:type="spellEnd"/>
            <w:r w:rsidR="009836C8" w:rsidRPr="006369F2">
              <w:rPr>
                <w:lang w:val="en-US"/>
              </w:rPr>
              <w:t xml:space="preserve"> </w:t>
            </w:r>
            <w:proofErr w:type="spellStart"/>
            <w:r w:rsidR="009836C8" w:rsidRPr="006369F2">
              <w:rPr>
                <w:lang w:val="en-US"/>
              </w:rPr>
              <w:t>șantierul</w:t>
            </w:r>
            <w:proofErr w:type="spellEnd"/>
            <w:r w:rsidR="009836C8" w:rsidRPr="006369F2">
              <w:rPr>
                <w:lang w:val="en-US"/>
              </w:rPr>
              <w:t xml:space="preserve">, conform </w:t>
            </w:r>
            <w:proofErr w:type="spellStart"/>
            <w:r w:rsidR="009836C8" w:rsidRPr="006369F2">
              <w:rPr>
                <w:lang w:val="en-US"/>
              </w:rPr>
              <w:t>termenului</w:t>
            </w:r>
            <w:proofErr w:type="spellEnd"/>
            <w:r w:rsidR="009836C8" w:rsidRPr="006369F2">
              <w:rPr>
                <w:lang w:val="en-US"/>
              </w:rPr>
              <w:t xml:space="preserve"> </w:t>
            </w:r>
            <w:proofErr w:type="spellStart"/>
            <w:r w:rsidR="009836C8" w:rsidRPr="006369F2">
              <w:rPr>
                <w:lang w:val="en-US"/>
              </w:rPr>
              <w:t>stabilit</w:t>
            </w:r>
            <w:proofErr w:type="spellEnd"/>
            <w:r w:rsidR="009836C8" w:rsidRPr="006369F2">
              <w:rPr>
                <w:lang w:val="en-US"/>
              </w:rPr>
              <w:t xml:space="preserve"> </w:t>
            </w:r>
            <w:proofErr w:type="spellStart"/>
            <w:r w:rsidR="009836C8" w:rsidRPr="006369F2">
              <w:rPr>
                <w:lang w:val="en-US"/>
              </w:rPr>
              <w:t>în</w:t>
            </w:r>
            <w:proofErr w:type="spellEnd"/>
            <w:r w:rsidR="009836C8" w:rsidRPr="006369F2">
              <w:rPr>
                <w:lang w:val="en-US"/>
              </w:rPr>
              <w:t xml:space="preserve"> </w:t>
            </w:r>
            <w:proofErr w:type="spellStart"/>
            <w:r w:rsidR="009836C8" w:rsidRPr="006369F2">
              <w:rPr>
                <w:lang w:val="en-US"/>
              </w:rPr>
              <w:t>procesul</w:t>
            </w:r>
            <w:proofErr w:type="spellEnd"/>
            <w:r w:rsidR="009836C8" w:rsidRPr="006369F2">
              <w:rPr>
                <w:lang w:val="en-US"/>
              </w:rPr>
              <w:t xml:space="preserve"> verbal de </w:t>
            </w:r>
            <w:proofErr w:type="spellStart"/>
            <w:r w:rsidR="009836C8" w:rsidRPr="006369F2">
              <w:rPr>
                <w:lang w:val="en-US"/>
              </w:rPr>
              <w:t>recepție</w:t>
            </w:r>
            <w:proofErr w:type="spellEnd"/>
            <w:r w:rsidR="009836C8" w:rsidRPr="006369F2">
              <w:rPr>
                <w:lang w:val="en-US"/>
              </w:rPr>
              <w:t xml:space="preserve"> la </w:t>
            </w:r>
            <w:proofErr w:type="spellStart"/>
            <w:r w:rsidR="009836C8" w:rsidRPr="006369F2">
              <w:rPr>
                <w:lang w:val="en-US"/>
              </w:rPr>
              <w:t>terminarea</w:t>
            </w:r>
            <w:proofErr w:type="spellEnd"/>
            <w:r w:rsidR="009836C8" w:rsidRPr="006369F2">
              <w:rPr>
                <w:lang w:val="en-US"/>
              </w:rPr>
              <w:t xml:space="preserve"> </w:t>
            </w:r>
            <w:proofErr w:type="spellStart"/>
            <w:r w:rsidR="009836C8" w:rsidRPr="006369F2">
              <w:rPr>
                <w:lang w:val="en-US"/>
              </w:rPr>
              <w:t>lucrărilor</w:t>
            </w:r>
            <w:proofErr w:type="spellEnd"/>
            <w:r w:rsidR="009836C8" w:rsidRPr="006369F2">
              <w:rPr>
                <w:lang w:val="en-US"/>
              </w:rPr>
              <w:t>.</w:t>
            </w:r>
          </w:p>
          <w:p w14:paraId="1F202D22" w14:textId="42699438" w:rsidR="00861622" w:rsidRPr="006369F2" w:rsidRDefault="00861622" w:rsidP="00861622">
            <w:pPr>
              <w:pStyle w:val="a8"/>
              <w:tabs>
                <w:tab w:val="left" w:pos="567"/>
              </w:tabs>
              <w:spacing w:before="0" w:beforeAutospacing="0" w:after="0" w:afterAutospacing="0"/>
              <w:jc w:val="both"/>
              <w:rPr>
                <w:lang w:val="en-US"/>
              </w:rPr>
            </w:pPr>
            <w:r w:rsidRPr="006369F2">
              <w:rPr>
                <w:lang w:val="en-US"/>
              </w:rPr>
              <w:t xml:space="preserve">5.2.6. </w:t>
            </w:r>
            <w:proofErr w:type="spellStart"/>
            <w:r w:rsidRPr="006369F2">
              <w:rPr>
                <w:lang w:val="en-US"/>
              </w:rPr>
              <w:t>Recepţia</w:t>
            </w:r>
            <w:proofErr w:type="spellEnd"/>
            <w:r w:rsidRPr="006369F2">
              <w:rPr>
                <w:lang w:val="en-US"/>
              </w:rPr>
              <w:t xml:space="preserve"> </w:t>
            </w:r>
            <w:proofErr w:type="spellStart"/>
            <w:r w:rsidRPr="006369F2">
              <w:rPr>
                <w:lang w:val="en-US"/>
              </w:rPr>
              <w:t>finală</w:t>
            </w:r>
            <w:proofErr w:type="spellEnd"/>
            <w:r w:rsidRPr="006369F2">
              <w:rPr>
                <w:lang w:val="en-US"/>
              </w:rPr>
              <w:t xml:space="preserve"> </w:t>
            </w:r>
            <w:proofErr w:type="spellStart"/>
            <w:r w:rsidRPr="006369F2">
              <w:rPr>
                <w:lang w:val="en-US"/>
              </w:rPr>
              <w:t>va</w:t>
            </w:r>
            <w:proofErr w:type="spellEnd"/>
            <w:r w:rsidRPr="006369F2">
              <w:rPr>
                <w:lang w:val="en-US"/>
              </w:rPr>
              <w:t xml:space="preserve"> fi </w:t>
            </w:r>
            <w:proofErr w:type="spellStart"/>
            <w:r w:rsidRPr="006369F2">
              <w:rPr>
                <w:lang w:val="en-US"/>
              </w:rPr>
              <w:t>efectuată</w:t>
            </w:r>
            <w:proofErr w:type="spellEnd"/>
            <w:r w:rsidRPr="006369F2">
              <w:rPr>
                <w:lang w:val="en-US"/>
              </w:rPr>
              <w:t xml:space="preserve"> conform </w:t>
            </w:r>
            <w:proofErr w:type="spellStart"/>
            <w:r w:rsidRPr="006369F2">
              <w:rPr>
                <w:lang w:val="en-US"/>
              </w:rPr>
              <w:t>prevederilor</w:t>
            </w:r>
            <w:proofErr w:type="spellEnd"/>
            <w:r w:rsidRPr="006369F2">
              <w:rPr>
                <w:lang w:val="en-US"/>
              </w:rPr>
              <w:t xml:space="preserve"> </w:t>
            </w:r>
            <w:proofErr w:type="spellStart"/>
            <w:r w:rsidRPr="006369F2">
              <w:rPr>
                <w:lang w:val="en-US"/>
              </w:rPr>
              <w:t>actelor</w:t>
            </w:r>
            <w:proofErr w:type="spellEnd"/>
            <w:r w:rsidRPr="006369F2">
              <w:rPr>
                <w:lang w:val="en-US"/>
              </w:rPr>
              <w:t xml:space="preserve"> normative. </w:t>
            </w:r>
          </w:p>
          <w:p w14:paraId="30703264" w14:textId="77777777" w:rsidR="00F00011" w:rsidRPr="006369F2" w:rsidRDefault="00F00011" w:rsidP="00861622">
            <w:pPr>
              <w:pStyle w:val="a8"/>
              <w:tabs>
                <w:tab w:val="left" w:pos="567"/>
              </w:tabs>
              <w:spacing w:before="0" w:beforeAutospacing="0" w:after="0" w:afterAutospacing="0"/>
              <w:jc w:val="both"/>
              <w:rPr>
                <w:lang w:val="en-US"/>
              </w:rPr>
            </w:pPr>
          </w:p>
          <w:p w14:paraId="5B49F347" w14:textId="77777777" w:rsidR="00F00011" w:rsidRPr="006369F2" w:rsidRDefault="004D58FA" w:rsidP="00366B4B">
            <w:pPr>
              <w:tabs>
                <w:tab w:val="left" w:pos="525"/>
              </w:tabs>
              <w:jc w:val="center"/>
              <w:rPr>
                <w:b/>
                <w:lang w:val="en-US"/>
              </w:rPr>
            </w:pPr>
            <w:r w:rsidRPr="006369F2">
              <w:rPr>
                <w:b/>
                <w:lang w:val="en-US"/>
              </w:rPr>
              <w:t xml:space="preserve">6. </w:t>
            </w:r>
            <w:r w:rsidR="00F00011" w:rsidRPr="006369F2">
              <w:rPr>
                <w:b/>
                <w:lang w:val="en-US"/>
              </w:rPr>
              <w:t>REMEDIEREA DEFECTELOR</w:t>
            </w:r>
          </w:p>
          <w:p w14:paraId="3F06D98A" w14:textId="77777777" w:rsidR="00F00011" w:rsidRPr="006369F2" w:rsidRDefault="00F00011" w:rsidP="00F00011">
            <w:pPr>
              <w:jc w:val="both"/>
              <w:rPr>
                <w:lang w:val="en-US"/>
              </w:rPr>
            </w:pPr>
            <w:r w:rsidRPr="006369F2">
              <w:rPr>
                <w:lang w:val="en-US"/>
              </w:rPr>
              <w:t xml:space="preserve">6.1. </w:t>
            </w:r>
            <w:proofErr w:type="spellStart"/>
            <w:r w:rsidRPr="006369F2">
              <w:rPr>
                <w:lang w:val="en-US"/>
              </w:rPr>
              <w:t>În</w:t>
            </w:r>
            <w:proofErr w:type="spellEnd"/>
            <w:r w:rsidRPr="006369F2">
              <w:rPr>
                <w:lang w:val="en-US"/>
              </w:rPr>
              <w:t xml:space="preserve"> </w:t>
            </w:r>
            <w:proofErr w:type="spellStart"/>
            <w:r w:rsidRPr="006369F2">
              <w:rPr>
                <w:lang w:val="en-US"/>
              </w:rPr>
              <w:t>orice</w:t>
            </w:r>
            <w:proofErr w:type="spellEnd"/>
            <w:r w:rsidRPr="006369F2">
              <w:rPr>
                <w:lang w:val="en-US"/>
              </w:rPr>
              <w:t xml:space="preserve"> moment </w:t>
            </w:r>
            <w:proofErr w:type="spellStart"/>
            <w:r w:rsidRPr="006369F2">
              <w:rPr>
                <w:lang w:val="en-US"/>
              </w:rPr>
              <w:t>înainte</w:t>
            </w:r>
            <w:proofErr w:type="spellEnd"/>
            <w:r w:rsidRPr="006369F2">
              <w:rPr>
                <w:lang w:val="en-US"/>
              </w:rPr>
              <w:t xml:space="preserve"> de </w:t>
            </w:r>
            <w:proofErr w:type="spellStart"/>
            <w:r w:rsidRPr="006369F2">
              <w:rPr>
                <w:lang w:val="en-US"/>
              </w:rPr>
              <w:t>expirarea</w:t>
            </w:r>
            <w:proofErr w:type="spellEnd"/>
            <w:r w:rsidRPr="006369F2">
              <w:rPr>
                <w:lang w:val="en-US"/>
              </w:rPr>
              <w:t xml:space="preserve"> </w:t>
            </w:r>
            <w:proofErr w:type="spellStart"/>
            <w:r w:rsidRPr="006369F2">
              <w:rPr>
                <w:lang w:val="en-US"/>
              </w:rPr>
              <w:t>perioadei</w:t>
            </w:r>
            <w:proofErr w:type="spellEnd"/>
            <w:r w:rsidRPr="006369F2">
              <w:rPr>
                <w:lang w:val="en-US"/>
              </w:rPr>
              <w:t xml:space="preserve"> </w:t>
            </w:r>
            <w:proofErr w:type="spellStart"/>
            <w:r w:rsidRPr="006369F2">
              <w:rPr>
                <w:lang w:val="en-US"/>
              </w:rPr>
              <w:t>stabilite</w:t>
            </w:r>
            <w:proofErr w:type="spellEnd"/>
            <w:r w:rsidRPr="006369F2">
              <w:rPr>
                <w:lang w:val="en-US"/>
              </w:rPr>
              <w:t xml:space="preserve"> la </w:t>
            </w:r>
            <w:proofErr w:type="spellStart"/>
            <w:r w:rsidRPr="006369F2">
              <w:rPr>
                <w:lang w:val="en-US"/>
              </w:rPr>
              <w:t>punctul</w:t>
            </w:r>
            <w:proofErr w:type="spellEnd"/>
            <w:r w:rsidRPr="006369F2">
              <w:rPr>
                <w:lang w:val="en-US"/>
              </w:rPr>
              <w:t xml:space="preserve"> 13 din </w:t>
            </w:r>
            <w:proofErr w:type="spellStart"/>
            <w:r w:rsidRPr="006369F2">
              <w:rPr>
                <w:lang w:val="en-US"/>
              </w:rPr>
              <w:t>prezentele</w:t>
            </w:r>
            <w:proofErr w:type="spellEnd"/>
            <w:r w:rsidRPr="006369F2">
              <w:rPr>
                <w:lang w:val="en-US"/>
              </w:rPr>
              <w:t xml:space="preserve"> </w:t>
            </w:r>
            <w:proofErr w:type="spellStart"/>
            <w:r w:rsidRPr="006369F2">
              <w:rPr>
                <w:lang w:val="en-US"/>
              </w:rPr>
              <w:t>condiții</w:t>
            </w:r>
            <w:proofErr w:type="spellEnd"/>
            <w:r w:rsidRPr="006369F2">
              <w:rPr>
                <w:lang w:val="en-US"/>
              </w:rPr>
              <w:t xml:space="preserve"> </w:t>
            </w:r>
            <w:proofErr w:type="spellStart"/>
            <w:r w:rsidRPr="006369F2">
              <w:rPr>
                <w:lang w:val="en-US"/>
              </w:rPr>
              <w:t>contractuale</w:t>
            </w:r>
            <w:proofErr w:type="spellEnd"/>
            <w:r w:rsidRPr="006369F2">
              <w:rPr>
                <w:lang w:val="en-US"/>
              </w:rPr>
              <w:t xml:space="preserve">, </w:t>
            </w:r>
            <w:proofErr w:type="spellStart"/>
            <w:r w:rsidRPr="006369F2">
              <w:rPr>
                <w:lang w:val="en-US"/>
              </w:rPr>
              <w:t>Beneficiarul</w:t>
            </w:r>
            <w:proofErr w:type="spellEnd"/>
            <w:r w:rsidRPr="006369F2">
              <w:rPr>
                <w:lang w:val="en-US"/>
              </w:rPr>
              <w:t xml:space="preserve"> </w:t>
            </w:r>
            <w:proofErr w:type="spellStart"/>
            <w:r w:rsidRPr="006369F2">
              <w:rPr>
                <w:lang w:val="en-US"/>
              </w:rPr>
              <w:t>poate</w:t>
            </w:r>
            <w:proofErr w:type="spellEnd"/>
            <w:r w:rsidRPr="006369F2">
              <w:rPr>
                <w:lang w:val="en-US"/>
              </w:rPr>
              <w:t xml:space="preserve"> </w:t>
            </w:r>
            <w:proofErr w:type="spellStart"/>
            <w:r w:rsidRPr="006369F2">
              <w:rPr>
                <w:lang w:val="en-US"/>
              </w:rPr>
              <w:t>să</w:t>
            </w:r>
            <w:proofErr w:type="spellEnd"/>
            <w:r w:rsidRPr="006369F2">
              <w:rPr>
                <w:lang w:val="en-US"/>
              </w:rPr>
              <w:t xml:space="preserve"> </w:t>
            </w:r>
            <w:proofErr w:type="spellStart"/>
            <w:r w:rsidRPr="006369F2">
              <w:rPr>
                <w:lang w:val="en-US"/>
              </w:rPr>
              <w:t>înştiinţeze</w:t>
            </w:r>
            <w:proofErr w:type="spellEnd"/>
            <w:r w:rsidRPr="006369F2">
              <w:rPr>
                <w:lang w:val="en-US"/>
              </w:rPr>
              <w:t xml:space="preserve"> </w:t>
            </w:r>
            <w:proofErr w:type="spellStart"/>
            <w:r w:rsidRPr="006369F2">
              <w:rPr>
                <w:lang w:val="en-US"/>
              </w:rPr>
              <w:t>Antreprenorul</w:t>
            </w:r>
            <w:proofErr w:type="spellEnd"/>
            <w:r w:rsidRPr="006369F2">
              <w:rPr>
                <w:lang w:val="en-US"/>
              </w:rPr>
              <w:t xml:space="preserve"> cu </w:t>
            </w:r>
            <w:proofErr w:type="spellStart"/>
            <w:r w:rsidRPr="006369F2">
              <w:rPr>
                <w:lang w:val="en-US"/>
              </w:rPr>
              <w:t>privire</w:t>
            </w:r>
            <w:proofErr w:type="spellEnd"/>
            <w:r w:rsidRPr="006369F2">
              <w:rPr>
                <w:lang w:val="en-US"/>
              </w:rPr>
              <w:t xml:space="preserve"> la </w:t>
            </w:r>
            <w:proofErr w:type="spellStart"/>
            <w:r w:rsidRPr="006369F2">
              <w:rPr>
                <w:lang w:val="en-US"/>
              </w:rPr>
              <w:t>orice</w:t>
            </w:r>
            <w:proofErr w:type="spellEnd"/>
            <w:r w:rsidRPr="006369F2">
              <w:rPr>
                <w:lang w:val="en-US"/>
              </w:rPr>
              <w:t xml:space="preserve"> </w:t>
            </w:r>
            <w:proofErr w:type="spellStart"/>
            <w:r w:rsidRPr="006369F2">
              <w:rPr>
                <w:lang w:val="en-US"/>
              </w:rPr>
              <w:t>defecte</w:t>
            </w:r>
            <w:proofErr w:type="spellEnd"/>
            <w:r w:rsidRPr="006369F2">
              <w:rPr>
                <w:lang w:val="en-US"/>
              </w:rPr>
              <w:t xml:space="preserve">, fie </w:t>
            </w:r>
            <w:proofErr w:type="spellStart"/>
            <w:r w:rsidRPr="006369F2">
              <w:rPr>
                <w:lang w:val="en-US"/>
              </w:rPr>
              <w:t>ele</w:t>
            </w:r>
            <w:proofErr w:type="spellEnd"/>
            <w:r w:rsidRPr="006369F2">
              <w:rPr>
                <w:lang w:val="en-US"/>
              </w:rPr>
              <w:t xml:space="preserve"> </w:t>
            </w:r>
            <w:proofErr w:type="spellStart"/>
            <w:r w:rsidRPr="006369F2">
              <w:rPr>
                <w:lang w:val="en-US"/>
              </w:rPr>
              <w:t>aparente</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ascunse</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lucrări</w:t>
            </w:r>
            <w:proofErr w:type="spellEnd"/>
            <w:r w:rsidRPr="006369F2">
              <w:rPr>
                <w:lang w:val="en-US"/>
              </w:rPr>
              <w:t xml:space="preserve"> </w:t>
            </w:r>
            <w:proofErr w:type="spellStart"/>
            <w:r w:rsidRPr="006369F2">
              <w:rPr>
                <w:lang w:val="en-US"/>
              </w:rPr>
              <w:t>nefinalizate</w:t>
            </w:r>
            <w:proofErr w:type="spellEnd"/>
            <w:r w:rsidRPr="006369F2">
              <w:rPr>
                <w:lang w:val="en-US"/>
              </w:rPr>
              <w:t>.</w:t>
            </w:r>
          </w:p>
          <w:p w14:paraId="04D44872" w14:textId="77777777" w:rsidR="00D270BF" w:rsidRPr="006369F2" w:rsidRDefault="00F00011" w:rsidP="00D270BF">
            <w:pPr>
              <w:jc w:val="both"/>
              <w:rPr>
                <w:lang w:val="en-US"/>
              </w:rPr>
            </w:pPr>
            <w:r w:rsidRPr="006369F2">
              <w:rPr>
                <w:lang w:val="en-US"/>
              </w:rPr>
              <w:t xml:space="preserve">6.2. </w:t>
            </w:r>
            <w:proofErr w:type="spellStart"/>
            <w:r w:rsidRPr="006369F2">
              <w:rPr>
                <w:lang w:val="en-US"/>
              </w:rPr>
              <w:t>Antreprenorul</w:t>
            </w:r>
            <w:proofErr w:type="spellEnd"/>
            <w:r w:rsidRPr="006369F2">
              <w:rPr>
                <w:lang w:val="en-US"/>
              </w:rPr>
              <w:t xml:space="preserve"> </w:t>
            </w:r>
            <w:proofErr w:type="spellStart"/>
            <w:r w:rsidRPr="006369F2">
              <w:rPr>
                <w:lang w:val="en-US"/>
              </w:rPr>
              <w:t>va</w:t>
            </w:r>
            <w:proofErr w:type="spellEnd"/>
            <w:r w:rsidRPr="006369F2">
              <w:rPr>
                <w:lang w:val="en-US"/>
              </w:rPr>
              <w:t xml:space="preserve"> </w:t>
            </w:r>
            <w:proofErr w:type="spellStart"/>
            <w:r w:rsidRPr="006369F2">
              <w:rPr>
                <w:lang w:val="en-US"/>
              </w:rPr>
              <w:t>remedia</w:t>
            </w:r>
            <w:proofErr w:type="spellEnd"/>
            <w:r w:rsidRPr="006369F2">
              <w:rPr>
                <w:lang w:val="en-US"/>
              </w:rPr>
              <w:t xml:space="preserve">, </w:t>
            </w:r>
            <w:proofErr w:type="spellStart"/>
            <w:r w:rsidRPr="006369F2">
              <w:rPr>
                <w:lang w:val="en-US"/>
              </w:rPr>
              <w:t>fără</w:t>
            </w:r>
            <w:proofErr w:type="spellEnd"/>
            <w:r w:rsidRPr="006369F2">
              <w:rPr>
                <w:lang w:val="en-US"/>
              </w:rPr>
              <w:t xml:space="preserve"> </w:t>
            </w:r>
            <w:proofErr w:type="spellStart"/>
            <w:r w:rsidRPr="006369F2">
              <w:rPr>
                <w:lang w:val="en-US"/>
              </w:rPr>
              <w:t>costuri</w:t>
            </w:r>
            <w:proofErr w:type="spellEnd"/>
            <w:r w:rsidRPr="006369F2">
              <w:rPr>
                <w:lang w:val="en-US"/>
              </w:rPr>
              <w:t xml:space="preserve"> </w:t>
            </w:r>
            <w:proofErr w:type="spellStart"/>
            <w:r w:rsidRPr="006369F2">
              <w:rPr>
                <w:lang w:val="en-US"/>
              </w:rPr>
              <w:t>suplimentare</w:t>
            </w:r>
            <w:proofErr w:type="spellEnd"/>
            <w:r w:rsidRPr="006369F2">
              <w:rPr>
                <w:lang w:val="en-US"/>
              </w:rPr>
              <w:t xml:space="preserve"> </w:t>
            </w:r>
            <w:proofErr w:type="spellStart"/>
            <w:r w:rsidRPr="006369F2">
              <w:rPr>
                <w:lang w:val="en-US"/>
              </w:rPr>
              <w:t>pentru</w:t>
            </w:r>
            <w:proofErr w:type="spellEnd"/>
            <w:r w:rsidRPr="006369F2">
              <w:rPr>
                <w:lang w:val="en-US"/>
              </w:rPr>
              <w:t xml:space="preserve"> </w:t>
            </w:r>
            <w:proofErr w:type="spellStart"/>
            <w:r w:rsidRPr="006369F2">
              <w:rPr>
                <w:lang w:val="en-US"/>
              </w:rPr>
              <w:t>Beneficiar</w:t>
            </w:r>
            <w:proofErr w:type="spellEnd"/>
            <w:r w:rsidRPr="006369F2">
              <w:rPr>
                <w:lang w:val="en-US"/>
              </w:rPr>
              <w:t xml:space="preserve">, </w:t>
            </w:r>
            <w:proofErr w:type="spellStart"/>
            <w:r w:rsidRPr="006369F2">
              <w:rPr>
                <w:lang w:val="en-US"/>
              </w:rPr>
              <w:t>orice</w:t>
            </w:r>
            <w:proofErr w:type="spellEnd"/>
            <w:r w:rsidRPr="006369F2">
              <w:rPr>
                <w:lang w:val="en-US"/>
              </w:rPr>
              <w:t xml:space="preserve"> </w:t>
            </w:r>
            <w:proofErr w:type="spellStart"/>
            <w:r w:rsidRPr="006369F2">
              <w:rPr>
                <w:lang w:val="en-US"/>
              </w:rPr>
              <w:t>defecte</w:t>
            </w:r>
            <w:proofErr w:type="spellEnd"/>
            <w:r w:rsidRPr="006369F2">
              <w:rPr>
                <w:lang w:val="en-US"/>
              </w:rPr>
              <w:t xml:space="preserve"> </w:t>
            </w:r>
            <w:proofErr w:type="spellStart"/>
            <w:r w:rsidRPr="006369F2">
              <w:rPr>
                <w:lang w:val="en-US"/>
              </w:rPr>
              <w:t>datorate</w:t>
            </w:r>
            <w:proofErr w:type="spellEnd"/>
            <w:r w:rsidRPr="006369F2">
              <w:rPr>
                <w:lang w:val="en-US"/>
              </w:rPr>
              <w:t xml:space="preserve"> </w:t>
            </w:r>
            <w:proofErr w:type="spellStart"/>
            <w:r w:rsidRPr="006369F2">
              <w:rPr>
                <w:lang w:val="en-US"/>
              </w:rPr>
              <w:t>faptului</w:t>
            </w:r>
            <w:proofErr w:type="spellEnd"/>
            <w:r w:rsidRPr="006369F2">
              <w:rPr>
                <w:lang w:val="en-US"/>
              </w:rPr>
              <w:t xml:space="preserve"> </w:t>
            </w:r>
            <w:proofErr w:type="spellStart"/>
            <w:r w:rsidRPr="006369F2">
              <w:rPr>
                <w:lang w:val="en-US"/>
              </w:rPr>
              <w:t>că</w:t>
            </w:r>
            <w:proofErr w:type="spellEnd"/>
            <w:r w:rsidRPr="006369F2">
              <w:rPr>
                <w:lang w:val="en-US"/>
              </w:rPr>
              <w:t xml:space="preserve"> </w:t>
            </w:r>
            <w:proofErr w:type="spellStart"/>
            <w:r w:rsidRPr="006369F2">
              <w:rPr>
                <w:lang w:val="en-US"/>
              </w:rPr>
              <w:t>materialele</w:t>
            </w:r>
            <w:proofErr w:type="spellEnd"/>
            <w:r w:rsidRPr="006369F2">
              <w:rPr>
                <w:lang w:val="en-US"/>
              </w:rPr>
              <w:t xml:space="preserve">, </w:t>
            </w:r>
            <w:proofErr w:type="spellStart"/>
            <w:r w:rsidRPr="006369F2">
              <w:rPr>
                <w:lang w:val="en-US"/>
              </w:rPr>
              <w:t>echipamentele</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calitatea</w:t>
            </w:r>
            <w:proofErr w:type="spellEnd"/>
            <w:r w:rsidRPr="006369F2">
              <w:rPr>
                <w:lang w:val="en-US"/>
              </w:rPr>
              <w:t xml:space="preserve"> </w:t>
            </w:r>
            <w:proofErr w:type="spellStart"/>
            <w:r w:rsidRPr="006369F2">
              <w:rPr>
                <w:lang w:val="en-US"/>
              </w:rPr>
              <w:t>execuţiei</w:t>
            </w:r>
            <w:proofErr w:type="spellEnd"/>
            <w:r w:rsidRPr="006369F2">
              <w:rPr>
                <w:lang w:val="en-US"/>
              </w:rPr>
              <w:t xml:space="preserve"> nu sunt </w:t>
            </w:r>
            <w:proofErr w:type="spellStart"/>
            <w:r w:rsidRPr="006369F2">
              <w:rPr>
                <w:lang w:val="en-US"/>
              </w:rPr>
              <w:t>în</w:t>
            </w:r>
            <w:proofErr w:type="spellEnd"/>
            <w:r w:rsidRPr="006369F2">
              <w:rPr>
                <w:lang w:val="en-US"/>
              </w:rPr>
              <w:t xml:space="preserve"> </w:t>
            </w:r>
            <w:proofErr w:type="spellStart"/>
            <w:r w:rsidRPr="006369F2">
              <w:rPr>
                <w:lang w:val="en-US"/>
              </w:rPr>
              <w:t>conformitate</w:t>
            </w:r>
            <w:proofErr w:type="spellEnd"/>
            <w:r w:rsidRPr="006369F2">
              <w:rPr>
                <w:lang w:val="en-US"/>
              </w:rPr>
              <w:t xml:space="preserve"> cu </w:t>
            </w:r>
            <w:proofErr w:type="spellStart"/>
            <w:r w:rsidRPr="006369F2">
              <w:rPr>
                <w:lang w:val="en-US"/>
              </w:rPr>
              <w:t>prevederile</w:t>
            </w:r>
            <w:proofErr w:type="spellEnd"/>
            <w:r w:rsidRPr="006369F2">
              <w:rPr>
                <w:lang w:val="en-US"/>
              </w:rPr>
              <w:t xml:space="preserve"> </w:t>
            </w:r>
            <w:proofErr w:type="spellStart"/>
            <w:r w:rsidRPr="006369F2">
              <w:rPr>
                <w:lang w:val="en-US"/>
              </w:rPr>
              <w:t>Contractului</w:t>
            </w:r>
            <w:proofErr w:type="spellEnd"/>
            <w:r w:rsidRPr="006369F2">
              <w:rPr>
                <w:lang w:val="en-US"/>
              </w:rPr>
              <w:t>.</w:t>
            </w:r>
          </w:p>
          <w:p w14:paraId="5EEBF190" w14:textId="6767F30C" w:rsidR="00F00011" w:rsidRPr="006369F2" w:rsidRDefault="00D270BF" w:rsidP="00D270BF">
            <w:pPr>
              <w:jc w:val="both"/>
              <w:rPr>
                <w:lang w:val="en-US"/>
              </w:rPr>
            </w:pPr>
            <w:r w:rsidRPr="006369F2">
              <w:rPr>
                <w:lang w:val="en-US"/>
              </w:rPr>
              <w:t xml:space="preserve">6.3. </w:t>
            </w:r>
            <w:proofErr w:type="spellStart"/>
            <w:r w:rsidR="00F00011" w:rsidRPr="006369F2">
              <w:rPr>
                <w:lang w:val="en-US"/>
              </w:rPr>
              <w:t>Remedierea</w:t>
            </w:r>
            <w:proofErr w:type="spellEnd"/>
            <w:r w:rsidR="00F00011" w:rsidRPr="006369F2">
              <w:rPr>
                <w:lang w:val="en-US"/>
              </w:rPr>
              <w:t xml:space="preserve"> </w:t>
            </w:r>
            <w:proofErr w:type="spellStart"/>
            <w:r w:rsidR="00F00011" w:rsidRPr="006369F2">
              <w:rPr>
                <w:lang w:val="en-US"/>
              </w:rPr>
              <w:t>defectelor</w:t>
            </w:r>
            <w:proofErr w:type="spellEnd"/>
            <w:r w:rsidR="00F00011" w:rsidRPr="006369F2">
              <w:rPr>
                <w:lang w:val="en-US"/>
              </w:rPr>
              <w:t xml:space="preserve"> </w:t>
            </w:r>
            <w:proofErr w:type="spellStart"/>
            <w:r w:rsidR="00F00011" w:rsidRPr="006369F2">
              <w:rPr>
                <w:lang w:val="en-US"/>
              </w:rPr>
              <w:t>calitative</w:t>
            </w:r>
            <w:proofErr w:type="spellEnd"/>
            <w:r w:rsidR="00F00011" w:rsidRPr="006369F2">
              <w:rPr>
                <w:lang w:val="en-US"/>
              </w:rPr>
              <w:t xml:space="preserve"> </w:t>
            </w:r>
            <w:proofErr w:type="spellStart"/>
            <w:r w:rsidR="00F00011" w:rsidRPr="006369F2">
              <w:rPr>
                <w:lang w:val="en-US"/>
              </w:rPr>
              <w:t>apărute</w:t>
            </w:r>
            <w:proofErr w:type="spellEnd"/>
            <w:r w:rsidR="00F00011" w:rsidRPr="006369F2">
              <w:rPr>
                <w:lang w:val="en-US"/>
              </w:rPr>
              <w:t xml:space="preserve"> din vina </w:t>
            </w:r>
            <w:proofErr w:type="spellStart"/>
            <w:r w:rsidR="00F00011" w:rsidRPr="006369F2">
              <w:rPr>
                <w:lang w:val="en-US"/>
              </w:rPr>
              <w:t>Antreprenorului</w:t>
            </w:r>
            <w:proofErr w:type="spellEnd"/>
            <w:r w:rsidR="00F00011" w:rsidRPr="006369F2">
              <w:rPr>
                <w:lang w:val="en-US"/>
              </w:rPr>
              <w:t xml:space="preserve">, </w:t>
            </w:r>
            <w:proofErr w:type="spellStart"/>
            <w:r w:rsidR="00F00011" w:rsidRPr="006369F2">
              <w:rPr>
                <w:lang w:val="en-US"/>
              </w:rPr>
              <w:t>atât</w:t>
            </w:r>
            <w:proofErr w:type="spellEnd"/>
            <w:r w:rsidR="00F00011" w:rsidRPr="006369F2">
              <w:rPr>
                <w:lang w:val="en-US"/>
              </w:rPr>
              <w:t xml:space="preserve"> </w:t>
            </w:r>
            <w:proofErr w:type="spellStart"/>
            <w:r w:rsidR="00F00011" w:rsidRPr="006369F2">
              <w:rPr>
                <w:lang w:val="en-US"/>
              </w:rPr>
              <w:t>în</w:t>
            </w:r>
            <w:proofErr w:type="spellEnd"/>
            <w:r w:rsidR="00F00011" w:rsidRPr="006369F2">
              <w:rPr>
                <w:lang w:val="en-US"/>
              </w:rPr>
              <w:t xml:space="preserve"> </w:t>
            </w:r>
            <w:proofErr w:type="spellStart"/>
            <w:r w:rsidR="00F00011" w:rsidRPr="006369F2">
              <w:rPr>
                <w:lang w:val="en-US"/>
              </w:rPr>
              <w:t>perioada</w:t>
            </w:r>
            <w:proofErr w:type="spellEnd"/>
            <w:r w:rsidR="00F00011" w:rsidRPr="006369F2">
              <w:rPr>
                <w:lang w:val="en-US"/>
              </w:rPr>
              <w:t xml:space="preserve"> de </w:t>
            </w:r>
            <w:proofErr w:type="spellStart"/>
            <w:r w:rsidR="00F00011" w:rsidRPr="006369F2">
              <w:rPr>
                <w:lang w:val="en-US"/>
              </w:rPr>
              <w:t>execuţie</w:t>
            </w:r>
            <w:proofErr w:type="spellEnd"/>
            <w:r w:rsidR="00F00011" w:rsidRPr="006369F2">
              <w:rPr>
                <w:lang w:val="en-US"/>
              </w:rPr>
              <w:t xml:space="preserve">, </w:t>
            </w:r>
            <w:proofErr w:type="spellStart"/>
            <w:r w:rsidR="00F00011" w:rsidRPr="006369F2">
              <w:rPr>
                <w:lang w:val="en-US"/>
              </w:rPr>
              <w:t>cât</w:t>
            </w:r>
            <w:proofErr w:type="spellEnd"/>
            <w:r w:rsidR="00F00011" w:rsidRPr="006369F2">
              <w:rPr>
                <w:lang w:val="en-US"/>
              </w:rPr>
              <w:t xml:space="preserve"> </w:t>
            </w:r>
            <w:proofErr w:type="spellStart"/>
            <w:r w:rsidR="00F00011" w:rsidRPr="006369F2">
              <w:rPr>
                <w:lang w:val="en-US"/>
              </w:rPr>
              <w:t>şi</w:t>
            </w:r>
            <w:proofErr w:type="spellEnd"/>
            <w:r w:rsidR="00F00011" w:rsidRPr="006369F2">
              <w:rPr>
                <w:lang w:val="en-US"/>
              </w:rPr>
              <w:t xml:space="preserve"> </w:t>
            </w:r>
            <w:proofErr w:type="spellStart"/>
            <w:r w:rsidR="00F00011" w:rsidRPr="006369F2">
              <w:rPr>
                <w:lang w:val="en-US"/>
              </w:rPr>
              <w:t>în</w:t>
            </w:r>
            <w:proofErr w:type="spellEnd"/>
            <w:r w:rsidR="00F00011" w:rsidRPr="006369F2">
              <w:rPr>
                <w:lang w:val="en-US"/>
              </w:rPr>
              <w:t xml:space="preserve"> </w:t>
            </w:r>
            <w:proofErr w:type="spellStart"/>
            <w:r w:rsidR="00F00011" w:rsidRPr="006369F2">
              <w:rPr>
                <w:lang w:val="en-US"/>
              </w:rPr>
              <w:t>perioada</w:t>
            </w:r>
            <w:proofErr w:type="spellEnd"/>
            <w:r w:rsidR="00F00011" w:rsidRPr="006369F2">
              <w:rPr>
                <w:lang w:val="en-US"/>
              </w:rPr>
              <w:t xml:space="preserve"> de </w:t>
            </w:r>
            <w:proofErr w:type="spellStart"/>
            <w:r w:rsidR="00F00011" w:rsidRPr="006369F2">
              <w:rPr>
                <w:lang w:val="en-US"/>
              </w:rPr>
              <w:t>garanţie</w:t>
            </w:r>
            <w:proofErr w:type="spellEnd"/>
            <w:r w:rsidR="00F00011" w:rsidRPr="006369F2">
              <w:rPr>
                <w:lang w:val="en-US"/>
              </w:rPr>
              <w:t xml:space="preserve"> </w:t>
            </w:r>
            <w:proofErr w:type="spellStart"/>
            <w:r w:rsidR="00F00011" w:rsidRPr="006369F2">
              <w:rPr>
                <w:lang w:val="en-US"/>
              </w:rPr>
              <w:t>stabilită</w:t>
            </w:r>
            <w:proofErr w:type="spellEnd"/>
            <w:r w:rsidR="00F00011" w:rsidRPr="006369F2">
              <w:rPr>
                <w:lang w:val="en-US"/>
              </w:rPr>
              <w:t xml:space="preserve">, se face pe </w:t>
            </w:r>
            <w:proofErr w:type="spellStart"/>
            <w:r w:rsidR="00F00011" w:rsidRPr="006369F2">
              <w:rPr>
                <w:lang w:val="en-US"/>
              </w:rPr>
              <w:t>cheltuiala</w:t>
            </w:r>
            <w:proofErr w:type="spellEnd"/>
            <w:r w:rsidR="00F00011" w:rsidRPr="006369F2">
              <w:rPr>
                <w:lang w:val="en-US"/>
              </w:rPr>
              <w:t xml:space="preserve"> </w:t>
            </w:r>
            <w:proofErr w:type="spellStart"/>
            <w:r w:rsidR="00F00011" w:rsidRPr="006369F2">
              <w:rPr>
                <w:lang w:val="en-US"/>
              </w:rPr>
              <w:t>acestuia</w:t>
            </w:r>
            <w:proofErr w:type="spellEnd"/>
            <w:r w:rsidR="00F00011" w:rsidRPr="006369F2">
              <w:rPr>
                <w:lang w:val="en-US"/>
              </w:rPr>
              <w:t xml:space="preserve"> </w:t>
            </w:r>
            <w:proofErr w:type="spellStart"/>
            <w:r w:rsidR="00F00011" w:rsidRPr="006369F2">
              <w:rPr>
                <w:lang w:val="en-US"/>
              </w:rPr>
              <w:t>potrivit</w:t>
            </w:r>
            <w:proofErr w:type="spellEnd"/>
            <w:r w:rsidR="00F00011" w:rsidRPr="006369F2">
              <w:rPr>
                <w:lang w:val="en-US"/>
              </w:rPr>
              <w:t xml:space="preserve"> </w:t>
            </w:r>
            <w:proofErr w:type="spellStart"/>
            <w:r w:rsidR="00F00011" w:rsidRPr="006369F2">
              <w:rPr>
                <w:lang w:val="en-US"/>
              </w:rPr>
              <w:t>actelor</w:t>
            </w:r>
            <w:proofErr w:type="spellEnd"/>
            <w:r w:rsidR="00F00011" w:rsidRPr="006369F2">
              <w:rPr>
                <w:lang w:val="en-US"/>
              </w:rPr>
              <w:t xml:space="preserve"> normative.</w:t>
            </w:r>
          </w:p>
          <w:p w14:paraId="1C9F0B57" w14:textId="77777777" w:rsidR="00F00011" w:rsidRPr="006369F2" w:rsidRDefault="00F00011" w:rsidP="00861622">
            <w:pPr>
              <w:pStyle w:val="a8"/>
              <w:tabs>
                <w:tab w:val="left" w:pos="567"/>
              </w:tabs>
              <w:spacing w:before="0" w:beforeAutospacing="0" w:after="0" w:afterAutospacing="0"/>
              <w:jc w:val="both"/>
              <w:rPr>
                <w:lang w:val="en-US"/>
              </w:rPr>
            </w:pPr>
          </w:p>
          <w:p w14:paraId="1C82BCE8" w14:textId="77777777" w:rsidR="00F00011" w:rsidRPr="006369F2" w:rsidRDefault="004D58FA" w:rsidP="00366B4B">
            <w:pPr>
              <w:pStyle w:val="a8"/>
              <w:tabs>
                <w:tab w:val="left" w:pos="525"/>
              </w:tabs>
              <w:spacing w:before="0" w:beforeAutospacing="0" w:after="0" w:afterAutospacing="0"/>
              <w:jc w:val="center"/>
              <w:rPr>
                <w:lang w:val="en-US"/>
              </w:rPr>
            </w:pPr>
            <w:r w:rsidRPr="006369F2">
              <w:rPr>
                <w:b/>
                <w:lang w:val="en-US"/>
              </w:rPr>
              <w:t xml:space="preserve">7. </w:t>
            </w:r>
            <w:r w:rsidR="00F00011" w:rsidRPr="006369F2">
              <w:rPr>
                <w:b/>
                <w:lang w:val="en-US"/>
              </w:rPr>
              <w:t>DREPTURILE ŞI OBLIGAŢIUNILE ANTREPRENORULUI ŞI ALE BENEFICIARULUI</w:t>
            </w:r>
          </w:p>
          <w:p w14:paraId="5E95E1E0" w14:textId="77777777" w:rsidR="00F00011" w:rsidRPr="006369F2" w:rsidRDefault="00F00011" w:rsidP="00F00011">
            <w:pPr>
              <w:tabs>
                <w:tab w:val="left" w:pos="2625"/>
              </w:tabs>
              <w:spacing w:after="200"/>
              <w:contextualSpacing/>
              <w:jc w:val="both"/>
              <w:rPr>
                <w:lang w:val="en-US"/>
              </w:rPr>
            </w:pPr>
            <w:r w:rsidRPr="006369F2">
              <w:rPr>
                <w:lang w:val="en-US"/>
              </w:rPr>
              <w:t xml:space="preserve">7.1. </w:t>
            </w:r>
            <w:proofErr w:type="spellStart"/>
            <w:r w:rsidRPr="006369F2">
              <w:rPr>
                <w:lang w:val="en-US"/>
              </w:rPr>
              <w:t>Întreaga</w:t>
            </w:r>
            <w:proofErr w:type="spellEnd"/>
            <w:r w:rsidRPr="006369F2">
              <w:rPr>
                <w:lang w:val="en-US"/>
              </w:rPr>
              <w:t xml:space="preserve"> </w:t>
            </w:r>
            <w:proofErr w:type="spellStart"/>
            <w:r w:rsidRPr="006369F2">
              <w:rPr>
                <w:lang w:val="en-US"/>
              </w:rPr>
              <w:t>documentaţie</w:t>
            </w:r>
            <w:proofErr w:type="spellEnd"/>
            <w:r w:rsidRPr="006369F2">
              <w:rPr>
                <w:lang w:val="en-US"/>
              </w:rPr>
              <w:t xml:space="preserve"> </w:t>
            </w:r>
            <w:proofErr w:type="spellStart"/>
            <w:r w:rsidRPr="006369F2">
              <w:rPr>
                <w:lang w:val="en-US"/>
              </w:rPr>
              <w:t>necesară</w:t>
            </w:r>
            <w:proofErr w:type="spellEnd"/>
            <w:r w:rsidRPr="006369F2">
              <w:rPr>
                <w:lang w:val="en-US"/>
              </w:rPr>
              <w:t xml:space="preserve"> </w:t>
            </w:r>
            <w:proofErr w:type="spellStart"/>
            <w:r w:rsidRPr="006369F2">
              <w:rPr>
                <w:lang w:val="en-US"/>
              </w:rPr>
              <w:t>pentru</w:t>
            </w:r>
            <w:proofErr w:type="spellEnd"/>
            <w:r w:rsidRPr="006369F2">
              <w:rPr>
                <w:lang w:val="en-US"/>
              </w:rPr>
              <w:t xml:space="preserve"> </w:t>
            </w:r>
            <w:proofErr w:type="spellStart"/>
            <w:r w:rsidRPr="006369F2">
              <w:rPr>
                <w:lang w:val="en-US"/>
              </w:rPr>
              <w:t>executarea</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w:t>
            </w:r>
            <w:proofErr w:type="spellStart"/>
            <w:r w:rsidRPr="006369F2">
              <w:rPr>
                <w:lang w:val="en-US"/>
              </w:rPr>
              <w:t>contractate</w:t>
            </w:r>
            <w:proofErr w:type="spellEnd"/>
            <w:r w:rsidRPr="006369F2">
              <w:rPr>
                <w:lang w:val="en-US"/>
              </w:rPr>
              <w:t xml:space="preserve"> se </w:t>
            </w:r>
            <w:proofErr w:type="spellStart"/>
            <w:r w:rsidRPr="006369F2">
              <w:rPr>
                <w:lang w:val="en-US"/>
              </w:rPr>
              <w:t>pune</w:t>
            </w:r>
            <w:proofErr w:type="spellEnd"/>
            <w:r w:rsidRPr="006369F2">
              <w:rPr>
                <w:lang w:val="en-US"/>
              </w:rPr>
              <w:t xml:space="preserve"> de </w:t>
            </w:r>
            <w:proofErr w:type="spellStart"/>
            <w:r w:rsidRPr="006369F2">
              <w:rPr>
                <w:lang w:val="en-US"/>
              </w:rPr>
              <w:t>către</w:t>
            </w:r>
            <w:proofErr w:type="spellEnd"/>
            <w:r w:rsidRPr="006369F2">
              <w:rPr>
                <w:lang w:val="en-US"/>
              </w:rPr>
              <w:t xml:space="preserve"> </w:t>
            </w:r>
            <w:proofErr w:type="spellStart"/>
            <w:r w:rsidRPr="006369F2">
              <w:rPr>
                <w:lang w:val="en-US"/>
              </w:rPr>
              <w:t>Beneficiar</w:t>
            </w:r>
            <w:proofErr w:type="spellEnd"/>
            <w:r w:rsidRPr="006369F2">
              <w:rPr>
                <w:lang w:val="en-US"/>
              </w:rPr>
              <w:t xml:space="preserve"> la </w:t>
            </w:r>
            <w:proofErr w:type="spellStart"/>
            <w:r w:rsidRPr="006369F2">
              <w:rPr>
                <w:lang w:val="en-US"/>
              </w:rPr>
              <w:t>dispoziţia</w:t>
            </w:r>
            <w:proofErr w:type="spellEnd"/>
            <w:r w:rsidRPr="006369F2">
              <w:rPr>
                <w:lang w:val="en-US"/>
              </w:rPr>
              <w:t xml:space="preserve"> </w:t>
            </w:r>
            <w:proofErr w:type="spellStart"/>
            <w:r w:rsidRPr="006369F2">
              <w:rPr>
                <w:lang w:val="en-US"/>
              </w:rPr>
              <w:t>Antreprenorului</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două</w:t>
            </w:r>
            <w:proofErr w:type="spellEnd"/>
            <w:r w:rsidRPr="006369F2">
              <w:rPr>
                <w:lang w:val="en-US"/>
              </w:rPr>
              <w:t xml:space="preserve"> </w:t>
            </w:r>
            <w:proofErr w:type="spellStart"/>
            <w:r w:rsidRPr="006369F2">
              <w:rPr>
                <w:lang w:val="en-US"/>
              </w:rPr>
              <w:t>exemplare</w:t>
            </w:r>
            <w:proofErr w:type="spellEnd"/>
            <w:r w:rsidRPr="006369F2">
              <w:rPr>
                <w:lang w:val="en-US"/>
              </w:rPr>
              <w:t>.</w:t>
            </w:r>
          </w:p>
          <w:p w14:paraId="37074729" w14:textId="062DEA49" w:rsidR="00F00011" w:rsidRPr="006369F2" w:rsidRDefault="00F00011" w:rsidP="00F00011">
            <w:pPr>
              <w:tabs>
                <w:tab w:val="left" w:pos="2625"/>
              </w:tabs>
              <w:spacing w:after="200"/>
              <w:contextualSpacing/>
              <w:jc w:val="both"/>
              <w:rPr>
                <w:lang w:val="en-US"/>
              </w:rPr>
            </w:pPr>
            <w:r w:rsidRPr="006369F2">
              <w:rPr>
                <w:lang w:val="en-US"/>
              </w:rPr>
              <w:t xml:space="preserve">7.2. </w:t>
            </w:r>
            <w:proofErr w:type="spellStart"/>
            <w:r w:rsidRPr="006369F2">
              <w:rPr>
                <w:lang w:val="en-US"/>
              </w:rPr>
              <w:t>Antreprenorul</w:t>
            </w:r>
            <w:proofErr w:type="spellEnd"/>
            <w:r w:rsidRPr="006369F2">
              <w:rPr>
                <w:lang w:val="en-US"/>
              </w:rPr>
              <w:t xml:space="preserve"> are </w:t>
            </w:r>
            <w:proofErr w:type="spellStart"/>
            <w:r w:rsidRPr="006369F2">
              <w:rPr>
                <w:lang w:val="en-US"/>
              </w:rPr>
              <w:t>obligaţia</w:t>
            </w:r>
            <w:proofErr w:type="spellEnd"/>
            <w:r w:rsidRPr="006369F2">
              <w:rPr>
                <w:lang w:val="en-US"/>
              </w:rPr>
              <w:t xml:space="preserve"> </w:t>
            </w:r>
            <w:proofErr w:type="spellStart"/>
            <w:r w:rsidRPr="006369F2">
              <w:rPr>
                <w:lang w:val="en-US"/>
              </w:rPr>
              <w:t>să</w:t>
            </w:r>
            <w:proofErr w:type="spellEnd"/>
            <w:r w:rsidRPr="006369F2">
              <w:rPr>
                <w:lang w:val="en-US"/>
              </w:rPr>
              <w:t xml:space="preserve"> execute </w:t>
            </w:r>
            <w:proofErr w:type="spellStart"/>
            <w:r w:rsidRPr="006369F2">
              <w:rPr>
                <w:lang w:val="en-US"/>
              </w:rPr>
              <w:t>și</w:t>
            </w:r>
            <w:proofErr w:type="spellEnd"/>
            <w:r w:rsidR="009836C8" w:rsidRPr="006369F2">
              <w:rPr>
                <w:lang w:val="en-US"/>
              </w:rPr>
              <w:t xml:space="preserve"> </w:t>
            </w:r>
            <w:proofErr w:type="spellStart"/>
            <w:r w:rsidRPr="006369F2">
              <w:rPr>
                <w:lang w:val="en-US"/>
              </w:rPr>
              <w:t>să</w:t>
            </w:r>
            <w:proofErr w:type="spellEnd"/>
            <w:r w:rsidRPr="006369F2">
              <w:rPr>
                <w:lang w:val="en-US"/>
              </w:rPr>
              <w:t xml:space="preserve"> </w:t>
            </w:r>
            <w:proofErr w:type="spellStart"/>
            <w:r w:rsidRPr="006369F2">
              <w:rPr>
                <w:lang w:val="en-US"/>
              </w:rPr>
              <w:t>finalizeze</w:t>
            </w:r>
            <w:proofErr w:type="spellEnd"/>
            <w:r w:rsidRPr="006369F2">
              <w:rPr>
                <w:lang w:val="en-US"/>
              </w:rPr>
              <w:t xml:space="preserve"> </w:t>
            </w:r>
            <w:proofErr w:type="spellStart"/>
            <w:r w:rsidRPr="006369F2">
              <w:rPr>
                <w:lang w:val="en-US"/>
              </w:rPr>
              <w:t>lucrarea</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te</w:t>
            </w:r>
            <w:r w:rsidR="001B02DA" w:rsidRPr="006369F2">
              <w:rPr>
                <w:lang w:val="en-US"/>
              </w:rPr>
              <w:t>rmenele</w:t>
            </w:r>
            <w:proofErr w:type="spellEnd"/>
            <w:r w:rsidR="001B02DA" w:rsidRPr="006369F2">
              <w:rPr>
                <w:lang w:val="en-US"/>
              </w:rPr>
              <w:t xml:space="preserve"> </w:t>
            </w:r>
            <w:proofErr w:type="spellStart"/>
            <w:r w:rsidR="001B02DA" w:rsidRPr="006369F2">
              <w:rPr>
                <w:lang w:val="en-US"/>
              </w:rPr>
              <w:t>stabilite</w:t>
            </w:r>
            <w:proofErr w:type="spellEnd"/>
            <w:r w:rsidR="001B02DA" w:rsidRPr="006369F2">
              <w:rPr>
                <w:lang w:val="en-US"/>
              </w:rPr>
              <w:t xml:space="preserve"> </w:t>
            </w:r>
            <w:proofErr w:type="spellStart"/>
            <w:r w:rsidR="001B02DA" w:rsidRPr="006369F2">
              <w:rPr>
                <w:lang w:val="en-US"/>
              </w:rPr>
              <w:t>în</w:t>
            </w:r>
            <w:proofErr w:type="spellEnd"/>
            <w:r w:rsidR="001B02DA" w:rsidRPr="006369F2">
              <w:rPr>
                <w:lang w:val="en-US"/>
              </w:rPr>
              <w:t xml:space="preserve"> contract, </w:t>
            </w:r>
            <w:r w:rsidRPr="006369F2">
              <w:rPr>
                <w:lang w:val="en-US"/>
              </w:rPr>
              <w:t xml:space="preserve">cu </w:t>
            </w:r>
            <w:proofErr w:type="spellStart"/>
            <w:r w:rsidRPr="006369F2">
              <w:rPr>
                <w:lang w:val="en-US"/>
              </w:rPr>
              <w:t>respectarea</w:t>
            </w:r>
            <w:proofErr w:type="spellEnd"/>
            <w:r w:rsidRPr="006369F2">
              <w:rPr>
                <w:lang w:val="en-US"/>
              </w:rPr>
              <w:t xml:space="preserve"> </w:t>
            </w:r>
            <w:proofErr w:type="spellStart"/>
            <w:r w:rsidRPr="006369F2">
              <w:rPr>
                <w:lang w:val="en-US"/>
              </w:rPr>
              <w:t>proiectului</w:t>
            </w:r>
            <w:proofErr w:type="spellEnd"/>
            <w:r w:rsidRPr="006369F2">
              <w:rPr>
                <w:lang w:val="en-US"/>
              </w:rPr>
              <w:t xml:space="preserve">, </w:t>
            </w:r>
            <w:proofErr w:type="spellStart"/>
            <w:r w:rsidRPr="006369F2">
              <w:rPr>
                <w:lang w:val="en-US"/>
              </w:rPr>
              <w:t>documentaţiei</w:t>
            </w:r>
            <w:proofErr w:type="spellEnd"/>
            <w:r w:rsidRPr="006369F2">
              <w:rPr>
                <w:lang w:val="en-US"/>
              </w:rPr>
              <w:t xml:space="preserve"> de </w:t>
            </w:r>
            <w:proofErr w:type="spellStart"/>
            <w:r w:rsidRPr="006369F2">
              <w:rPr>
                <w:lang w:val="en-US"/>
              </w:rPr>
              <w:t>execuţie</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prevederilor</w:t>
            </w:r>
            <w:proofErr w:type="spellEnd"/>
            <w:r w:rsidRPr="006369F2">
              <w:rPr>
                <w:lang w:val="en-US"/>
              </w:rPr>
              <w:t xml:space="preserve"> </w:t>
            </w:r>
            <w:proofErr w:type="spellStart"/>
            <w:r w:rsidRPr="006369F2">
              <w:rPr>
                <w:lang w:val="en-US"/>
              </w:rPr>
              <w:t>actelor</w:t>
            </w:r>
            <w:proofErr w:type="spellEnd"/>
            <w:r w:rsidRPr="006369F2">
              <w:rPr>
                <w:lang w:val="en-US"/>
              </w:rPr>
              <w:t xml:space="preserve"> normative </w:t>
            </w:r>
            <w:proofErr w:type="spellStart"/>
            <w:r w:rsidR="00396817" w:rsidRPr="006369F2">
              <w:rPr>
                <w:lang w:val="en-US"/>
              </w:rPr>
              <w:t>aplicabile</w:t>
            </w:r>
            <w:proofErr w:type="spellEnd"/>
            <w:r w:rsidR="00396817" w:rsidRPr="006369F2">
              <w:rPr>
                <w:lang w:val="en-US"/>
              </w:rPr>
              <w:t xml:space="preserve"> </w:t>
            </w:r>
            <w:proofErr w:type="spellStart"/>
            <w:r w:rsidR="00396817" w:rsidRPr="006369F2">
              <w:rPr>
                <w:lang w:val="en-US"/>
              </w:rPr>
              <w:t>în</w:t>
            </w:r>
            <w:proofErr w:type="spellEnd"/>
            <w:r w:rsidR="00396817" w:rsidRPr="006369F2">
              <w:rPr>
                <w:lang w:val="en-US"/>
              </w:rPr>
              <w:t xml:space="preserve"> </w:t>
            </w:r>
            <w:proofErr w:type="spellStart"/>
            <w:r w:rsidRPr="006369F2">
              <w:rPr>
                <w:lang w:val="en-US"/>
              </w:rPr>
              <w:t>domeniul</w:t>
            </w:r>
            <w:proofErr w:type="spellEnd"/>
            <w:r w:rsidRPr="006369F2">
              <w:rPr>
                <w:lang w:val="en-US"/>
              </w:rPr>
              <w:t xml:space="preserve"> </w:t>
            </w:r>
            <w:proofErr w:type="spellStart"/>
            <w:r w:rsidRPr="006369F2">
              <w:rPr>
                <w:lang w:val="en-US"/>
              </w:rPr>
              <w:t>construcţiilor</w:t>
            </w:r>
            <w:proofErr w:type="spellEnd"/>
            <w:r w:rsidR="001B02DA" w:rsidRPr="006369F2">
              <w:rPr>
                <w:lang w:val="en-US"/>
              </w:rPr>
              <w:t xml:space="preserve">, precum </w:t>
            </w:r>
            <w:proofErr w:type="spellStart"/>
            <w:r w:rsidR="001B02DA" w:rsidRPr="006369F2">
              <w:rPr>
                <w:lang w:val="en-US"/>
              </w:rPr>
              <w:t>și</w:t>
            </w:r>
            <w:proofErr w:type="spellEnd"/>
            <w:r w:rsidR="001B02DA" w:rsidRPr="006369F2">
              <w:rPr>
                <w:lang w:val="en-US"/>
              </w:rPr>
              <w:t xml:space="preserve"> a </w:t>
            </w:r>
            <w:proofErr w:type="spellStart"/>
            <w:r w:rsidR="001B02DA" w:rsidRPr="006369F2">
              <w:rPr>
                <w:lang w:val="en-US"/>
              </w:rPr>
              <w:t>Certificatului</w:t>
            </w:r>
            <w:proofErr w:type="spellEnd"/>
            <w:r w:rsidR="001B02DA" w:rsidRPr="006369F2">
              <w:rPr>
                <w:lang w:val="en-US"/>
              </w:rPr>
              <w:t xml:space="preserve"> de urbanism </w:t>
            </w:r>
            <w:proofErr w:type="spellStart"/>
            <w:r w:rsidR="001B02DA" w:rsidRPr="006369F2">
              <w:rPr>
                <w:lang w:val="en-US"/>
              </w:rPr>
              <w:t>pentru</w:t>
            </w:r>
            <w:proofErr w:type="spellEnd"/>
            <w:r w:rsidR="001B02DA" w:rsidRPr="006369F2">
              <w:rPr>
                <w:lang w:val="en-US"/>
              </w:rPr>
              <w:t xml:space="preserve"> </w:t>
            </w:r>
            <w:proofErr w:type="spellStart"/>
            <w:r w:rsidR="001B02DA" w:rsidRPr="006369F2">
              <w:rPr>
                <w:lang w:val="en-US"/>
              </w:rPr>
              <w:t>proiectare</w:t>
            </w:r>
            <w:proofErr w:type="spellEnd"/>
            <w:r w:rsidR="001B02DA" w:rsidRPr="006369F2">
              <w:rPr>
                <w:lang w:val="en-US"/>
              </w:rPr>
              <w:t xml:space="preserve"> </w:t>
            </w:r>
            <w:proofErr w:type="spellStart"/>
            <w:r w:rsidR="001B02DA" w:rsidRPr="006369F2">
              <w:rPr>
                <w:lang w:val="en-US"/>
              </w:rPr>
              <w:t>și</w:t>
            </w:r>
            <w:proofErr w:type="spellEnd"/>
            <w:r w:rsidR="001B02DA" w:rsidRPr="006369F2">
              <w:rPr>
                <w:lang w:val="en-US"/>
              </w:rPr>
              <w:t xml:space="preserve"> a </w:t>
            </w:r>
            <w:proofErr w:type="spellStart"/>
            <w:r w:rsidR="001B02DA" w:rsidRPr="006369F2">
              <w:rPr>
                <w:lang w:val="en-US"/>
              </w:rPr>
              <w:t>Autorizației</w:t>
            </w:r>
            <w:proofErr w:type="spellEnd"/>
            <w:r w:rsidR="001B02DA" w:rsidRPr="006369F2">
              <w:rPr>
                <w:lang w:val="en-US"/>
              </w:rPr>
              <w:t xml:space="preserve"> de </w:t>
            </w:r>
            <w:proofErr w:type="spellStart"/>
            <w:r w:rsidR="001B02DA" w:rsidRPr="006369F2">
              <w:rPr>
                <w:lang w:val="en-US"/>
              </w:rPr>
              <w:t>construire</w:t>
            </w:r>
            <w:proofErr w:type="spellEnd"/>
            <w:r w:rsidR="001B02DA" w:rsidRPr="006369F2">
              <w:rPr>
                <w:lang w:val="en-US"/>
              </w:rPr>
              <w:t>.</w:t>
            </w:r>
            <w:r w:rsidRPr="006369F2">
              <w:rPr>
                <w:lang w:val="en-US"/>
              </w:rPr>
              <w:t xml:space="preserve"> </w:t>
            </w:r>
          </w:p>
          <w:p w14:paraId="61F0BEE0" w14:textId="4B6ADBFB" w:rsidR="00B14DFD" w:rsidRPr="006369F2" w:rsidRDefault="00F00011" w:rsidP="00F00011">
            <w:pPr>
              <w:tabs>
                <w:tab w:val="left" w:pos="2625"/>
              </w:tabs>
              <w:spacing w:after="200"/>
              <w:contextualSpacing/>
              <w:jc w:val="both"/>
              <w:rPr>
                <w:lang w:val="en-US"/>
              </w:rPr>
            </w:pPr>
            <w:r w:rsidRPr="006369F2">
              <w:rPr>
                <w:lang w:val="en-US"/>
              </w:rPr>
              <w:t xml:space="preserve">7.3. </w:t>
            </w:r>
            <w:proofErr w:type="spellStart"/>
            <w:r w:rsidR="00B14DFD" w:rsidRPr="006369F2">
              <w:rPr>
                <w:lang w:val="en-US"/>
              </w:rPr>
              <w:t>Antreprenorul</w:t>
            </w:r>
            <w:proofErr w:type="spellEnd"/>
            <w:r w:rsidR="00B14DFD" w:rsidRPr="006369F2">
              <w:rPr>
                <w:lang w:val="en-US"/>
              </w:rPr>
              <w:t xml:space="preserve"> </w:t>
            </w:r>
            <w:proofErr w:type="spellStart"/>
            <w:r w:rsidR="00B14DFD" w:rsidRPr="006369F2">
              <w:rPr>
                <w:lang w:val="en-US"/>
              </w:rPr>
              <w:t>va</w:t>
            </w:r>
            <w:proofErr w:type="spellEnd"/>
            <w:r w:rsidR="00B14DFD" w:rsidRPr="006369F2">
              <w:rPr>
                <w:lang w:val="en-US"/>
              </w:rPr>
              <w:t xml:space="preserve"> </w:t>
            </w:r>
            <w:proofErr w:type="spellStart"/>
            <w:r w:rsidR="00B14DFD" w:rsidRPr="006369F2">
              <w:rPr>
                <w:lang w:val="en-US"/>
              </w:rPr>
              <w:t>executa</w:t>
            </w:r>
            <w:proofErr w:type="spellEnd"/>
            <w:r w:rsidR="00B14DFD" w:rsidRPr="006369F2">
              <w:rPr>
                <w:lang w:val="en-US"/>
              </w:rPr>
              <w:t xml:space="preserve"> </w:t>
            </w:r>
            <w:proofErr w:type="spellStart"/>
            <w:r w:rsidR="00B14DFD" w:rsidRPr="006369F2">
              <w:rPr>
                <w:lang w:val="en-US"/>
              </w:rPr>
              <w:t>şi</w:t>
            </w:r>
            <w:proofErr w:type="spellEnd"/>
            <w:r w:rsidR="00B14DFD" w:rsidRPr="006369F2">
              <w:rPr>
                <w:lang w:val="en-US"/>
              </w:rPr>
              <w:t xml:space="preserve"> </w:t>
            </w:r>
            <w:proofErr w:type="spellStart"/>
            <w:r w:rsidR="00B14DFD" w:rsidRPr="006369F2">
              <w:rPr>
                <w:lang w:val="en-US"/>
              </w:rPr>
              <w:t>va</w:t>
            </w:r>
            <w:proofErr w:type="spellEnd"/>
            <w:r w:rsidR="00B14DFD" w:rsidRPr="006369F2">
              <w:rPr>
                <w:lang w:val="en-US"/>
              </w:rPr>
              <w:t xml:space="preserve"> </w:t>
            </w:r>
            <w:proofErr w:type="spellStart"/>
            <w:r w:rsidR="00B14DFD" w:rsidRPr="006369F2">
              <w:rPr>
                <w:lang w:val="en-US"/>
              </w:rPr>
              <w:t>întreţine</w:t>
            </w:r>
            <w:proofErr w:type="spellEnd"/>
            <w:r w:rsidR="00B14DFD" w:rsidRPr="006369F2">
              <w:rPr>
                <w:lang w:val="en-US"/>
              </w:rPr>
              <w:t xml:space="preserve"> </w:t>
            </w:r>
            <w:proofErr w:type="spellStart"/>
            <w:r w:rsidR="00B14DFD" w:rsidRPr="006369F2">
              <w:rPr>
                <w:lang w:val="en-US"/>
              </w:rPr>
              <w:t>toate</w:t>
            </w:r>
            <w:proofErr w:type="spellEnd"/>
            <w:r w:rsidR="00B14DFD" w:rsidRPr="006369F2">
              <w:rPr>
                <w:lang w:val="en-US"/>
              </w:rPr>
              <w:t xml:space="preserve"> </w:t>
            </w:r>
            <w:proofErr w:type="spellStart"/>
            <w:r w:rsidR="00B14DFD" w:rsidRPr="006369F2">
              <w:rPr>
                <w:lang w:val="en-US"/>
              </w:rPr>
              <w:t>lucrările</w:t>
            </w:r>
            <w:proofErr w:type="spellEnd"/>
            <w:r w:rsidR="00B14DFD" w:rsidRPr="006369F2">
              <w:rPr>
                <w:lang w:val="en-US"/>
              </w:rPr>
              <w:t xml:space="preserve">, </w:t>
            </w:r>
            <w:proofErr w:type="spellStart"/>
            <w:r w:rsidR="00B14DFD" w:rsidRPr="006369F2">
              <w:rPr>
                <w:lang w:val="en-US"/>
              </w:rPr>
              <w:t>va</w:t>
            </w:r>
            <w:proofErr w:type="spellEnd"/>
            <w:r w:rsidR="00B14DFD" w:rsidRPr="006369F2">
              <w:rPr>
                <w:lang w:val="en-US"/>
              </w:rPr>
              <w:t xml:space="preserve"> </w:t>
            </w:r>
            <w:proofErr w:type="spellStart"/>
            <w:r w:rsidR="00B14DFD" w:rsidRPr="006369F2">
              <w:rPr>
                <w:lang w:val="en-US"/>
              </w:rPr>
              <w:t>asigura</w:t>
            </w:r>
            <w:proofErr w:type="spellEnd"/>
            <w:r w:rsidR="00B14DFD" w:rsidRPr="006369F2">
              <w:rPr>
                <w:lang w:val="en-US"/>
              </w:rPr>
              <w:t xml:space="preserve"> </w:t>
            </w:r>
            <w:proofErr w:type="spellStart"/>
            <w:r w:rsidR="00B14DFD" w:rsidRPr="006369F2">
              <w:rPr>
                <w:lang w:val="en-US"/>
              </w:rPr>
              <w:t>forţa</w:t>
            </w:r>
            <w:proofErr w:type="spellEnd"/>
            <w:r w:rsidR="00B14DFD" w:rsidRPr="006369F2">
              <w:rPr>
                <w:lang w:val="en-US"/>
              </w:rPr>
              <w:t xml:space="preserve"> de </w:t>
            </w:r>
            <w:proofErr w:type="spellStart"/>
            <w:r w:rsidR="00B14DFD" w:rsidRPr="006369F2">
              <w:rPr>
                <w:lang w:val="en-US"/>
              </w:rPr>
              <w:t>muncă</w:t>
            </w:r>
            <w:proofErr w:type="spellEnd"/>
            <w:r w:rsidR="00B14DFD" w:rsidRPr="006369F2">
              <w:rPr>
                <w:lang w:val="en-US"/>
              </w:rPr>
              <w:t xml:space="preserve">, </w:t>
            </w:r>
            <w:proofErr w:type="spellStart"/>
            <w:r w:rsidR="00B14DFD" w:rsidRPr="006369F2">
              <w:rPr>
                <w:lang w:val="en-US"/>
              </w:rPr>
              <w:t>materialele</w:t>
            </w:r>
            <w:proofErr w:type="spellEnd"/>
            <w:r w:rsidR="00B14DFD" w:rsidRPr="006369F2">
              <w:rPr>
                <w:lang w:val="en-US"/>
              </w:rPr>
              <w:t xml:space="preserve">, </w:t>
            </w:r>
            <w:proofErr w:type="spellStart"/>
            <w:r w:rsidR="00B14DFD" w:rsidRPr="006369F2">
              <w:rPr>
                <w:lang w:val="en-US"/>
              </w:rPr>
              <w:t>utilajele</w:t>
            </w:r>
            <w:proofErr w:type="spellEnd"/>
            <w:r w:rsidR="00B14DFD" w:rsidRPr="006369F2">
              <w:rPr>
                <w:lang w:val="en-US"/>
              </w:rPr>
              <w:t xml:space="preserve"> de </w:t>
            </w:r>
            <w:proofErr w:type="spellStart"/>
            <w:r w:rsidR="00B14DFD" w:rsidRPr="006369F2">
              <w:rPr>
                <w:lang w:val="en-US"/>
              </w:rPr>
              <w:t>construcţii</w:t>
            </w:r>
            <w:proofErr w:type="spellEnd"/>
            <w:r w:rsidR="00B14DFD" w:rsidRPr="006369F2">
              <w:rPr>
                <w:lang w:val="en-US"/>
              </w:rPr>
              <w:t xml:space="preserve">, </w:t>
            </w:r>
            <w:proofErr w:type="spellStart"/>
            <w:r w:rsidR="00B14DFD" w:rsidRPr="006369F2">
              <w:rPr>
                <w:lang w:val="en-US"/>
              </w:rPr>
              <w:t>instalațiile</w:t>
            </w:r>
            <w:proofErr w:type="spellEnd"/>
            <w:r w:rsidR="00B14DFD" w:rsidRPr="006369F2">
              <w:rPr>
                <w:lang w:val="en-US"/>
              </w:rPr>
              <w:t xml:space="preserve">, </w:t>
            </w:r>
            <w:proofErr w:type="spellStart"/>
            <w:r w:rsidR="00B14DFD" w:rsidRPr="006369F2">
              <w:rPr>
                <w:lang w:val="en-US"/>
              </w:rPr>
              <w:t>echipamentele</w:t>
            </w:r>
            <w:proofErr w:type="spellEnd"/>
            <w:r w:rsidR="00B14DFD" w:rsidRPr="006369F2">
              <w:rPr>
                <w:lang w:val="en-US"/>
              </w:rPr>
              <w:t xml:space="preserve"> </w:t>
            </w:r>
            <w:proofErr w:type="spellStart"/>
            <w:r w:rsidR="00B14DFD" w:rsidRPr="006369F2">
              <w:rPr>
                <w:lang w:val="en-US"/>
              </w:rPr>
              <w:t>și</w:t>
            </w:r>
            <w:proofErr w:type="spellEnd"/>
            <w:r w:rsidR="00B14DFD" w:rsidRPr="006369F2">
              <w:rPr>
                <w:lang w:val="en-US"/>
              </w:rPr>
              <w:t xml:space="preserve"> </w:t>
            </w:r>
            <w:proofErr w:type="spellStart"/>
            <w:r w:rsidR="00B14DFD" w:rsidRPr="006369F2">
              <w:rPr>
                <w:lang w:val="en-US"/>
              </w:rPr>
              <w:t>toate</w:t>
            </w:r>
            <w:proofErr w:type="spellEnd"/>
            <w:r w:rsidR="00B14DFD" w:rsidRPr="006369F2">
              <w:rPr>
                <w:lang w:val="en-US"/>
              </w:rPr>
              <w:t xml:space="preserve"> </w:t>
            </w:r>
            <w:proofErr w:type="spellStart"/>
            <w:r w:rsidR="00B14DFD" w:rsidRPr="006369F2">
              <w:rPr>
                <w:lang w:val="en-US"/>
              </w:rPr>
              <w:t>celelalte</w:t>
            </w:r>
            <w:proofErr w:type="spellEnd"/>
            <w:r w:rsidR="00B14DFD" w:rsidRPr="006369F2">
              <w:rPr>
                <w:lang w:val="en-US"/>
              </w:rPr>
              <w:t xml:space="preserve"> </w:t>
            </w:r>
            <w:proofErr w:type="spellStart"/>
            <w:r w:rsidR="00B14DFD" w:rsidRPr="006369F2">
              <w:rPr>
                <w:lang w:val="en-US"/>
              </w:rPr>
              <w:t>obiecte</w:t>
            </w:r>
            <w:proofErr w:type="spellEnd"/>
            <w:r w:rsidR="00B14DFD" w:rsidRPr="006369F2">
              <w:rPr>
                <w:lang w:val="en-US"/>
              </w:rPr>
              <w:t xml:space="preserve"> fie de </w:t>
            </w:r>
            <w:proofErr w:type="spellStart"/>
            <w:r w:rsidR="00B14DFD" w:rsidRPr="006369F2">
              <w:rPr>
                <w:lang w:val="en-US"/>
              </w:rPr>
              <w:t>natură</w:t>
            </w:r>
            <w:proofErr w:type="spellEnd"/>
            <w:r w:rsidR="00B14DFD" w:rsidRPr="006369F2">
              <w:rPr>
                <w:lang w:val="en-US"/>
              </w:rPr>
              <w:t xml:space="preserve"> </w:t>
            </w:r>
            <w:proofErr w:type="spellStart"/>
            <w:r w:rsidR="00B14DFD" w:rsidRPr="006369F2">
              <w:rPr>
                <w:lang w:val="en-US"/>
              </w:rPr>
              <w:t>provizorie</w:t>
            </w:r>
            <w:proofErr w:type="spellEnd"/>
            <w:r w:rsidR="00B14DFD" w:rsidRPr="006369F2">
              <w:rPr>
                <w:lang w:val="en-US"/>
              </w:rPr>
              <w:t xml:space="preserve">, fie definitive </w:t>
            </w:r>
            <w:proofErr w:type="spellStart"/>
            <w:r w:rsidR="00B14DFD" w:rsidRPr="006369F2">
              <w:rPr>
                <w:lang w:val="en-US"/>
              </w:rPr>
              <w:t>cerute</w:t>
            </w:r>
            <w:proofErr w:type="spellEnd"/>
            <w:r w:rsidR="00B14DFD" w:rsidRPr="006369F2">
              <w:rPr>
                <w:lang w:val="en-US"/>
              </w:rPr>
              <w:t xml:space="preserve"> de </w:t>
            </w:r>
            <w:proofErr w:type="spellStart"/>
            <w:r w:rsidR="00B14DFD" w:rsidRPr="006369F2">
              <w:rPr>
                <w:lang w:val="en-US"/>
              </w:rPr>
              <w:t>și</w:t>
            </w:r>
            <w:proofErr w:type="spellEnd"/>
            <w:r w:rsidR="00B14DFD" w:rsidRPr="006369F2">
              <w:rPr>
                <w:lang w:val="en-US"/>
              </w:rPr>
              <w:t xml:space="preserve"> </w:t>
            </w:r>
            <w:proofErr w:type="spellStart"/>
            <w:r w:rsidR="00B14DFD" w:rsidRPr="006369F2">
              <w:rPr>
                <w:lang w:val="en-US"/>
              </w:rPr>
              <w:t>pentru</w:t>
            </w:r>
            <w:proofErr w:type="spellEnd"/>
            <w:r w:rsidR="00B14DFD" w:rsidRPr="006369F2">
              <w:rPr>
                <w:lang w:val="en-US"/>
              </w:rPr>
              <w:t xml:space="preserve"> contract, </w:t>
            </w:r>
            <w:proofErr w:type="spellStart"/>
            <w:r w:rsidR="00B14DFD" w:rsidRPr="006369F2">
              <w:rPr>
                <w:lang w:val="en-US"/>
              </w:rPr>
              <w:t>în</w:t>
            </w:r>
            <w:proofErr w:type="spellEnd"/>
            <w:r w:rsidR="00B14DFD" w:rsidRPr="006369F2">
              <w:rPr>
                <w:lang w:val="en-US"/>
              </w:rPr>
              <w:t xml:space="preserve"> </w:t>
            </w:r>
            <w:proofErr w:type="spellStart"/>
            <w:r w:rsidR="00B14DFD" w:rsidRPr="006369F2">
              <w:rPr>
                <w:lang w:val="en-US"/>
              </w:rPr>
              <w:t>măsura</w:t>
            </w:r>
            <w:proofErr w:type="spellEnd"/>
            <w:r w:rsidR="00B14DFD" w:rsidRPr="006369F2">
              <w:rPr>
                <w:lang w:val="en-US"/>
              </w:rPr>
              <w:t xml:space="preserve"> </w:t>
            </w:r>
            <w:proofErr w:type="spellStart"/>
            <w:r w:rsidR="00B14DFD" w:rsidRPr="006369F2">
              <w:rPr>
                <w:lang w:val="en-US"/>
              </w:rPr>
              <w:t>în</w:t>
            </w:r>
            <w:proofErr w:type="spellEnd"/>
            <w:r w:rsidR="00B14DFD" w:rsidRPr="006369F2">
              <w:rPr>
                <w:lang w:val="en-US"/>
              </w:rPr>
              <w:t xml:space="preserve"> care </w:t>
            </w:r>
            <w:proofErr w:type="spellStart"/>
            <w:r w:rsidR="00B14DFD" w:rsidRPr="006369F2">
              <w:rPr>
                <w:lang w:val="en-US"/>
              </w:rPr>
              <w:t>necesitatea</w:t>
            </w:r>
            <w:proofErr w:type="spellEnd"/>
            <w:r w:rsidR="00B14DFD" w:rsidRPr="006369F2">
              <w:rPr>
                <w:lang w:val="en-US"/>
              </w:rPr>
              <w:t xml:space="preserve"> </w:t>
            </w:r>
            <w:proofErr w:type="spellStart"/>
            <w:r w:rsidR="00B14DFD" w:rsidRPr="006369F2">
              <w:rPr>
                <w:lang w:val="en-US"/>
              </w:rPr>
              <w:t>asigurării</w:t>
            </w:r>
            <w:proofErr w:type="spellEnd"/>
            <w:r w:rsidR="00B14DFD" w:rsidRPr="006369F2">
              <w:rPr>
                <w:lang w:val="en-US"/>
              </w:rPr>
              <w:t xml:space="preserve"> </w:t>
            </w:r>
            <w:proofErr w:type="spellStart"/>
            <w:r w:rsidR="00B14DFD" w:rsidRPr="006369F2">
              <w:rPr>
                <w:lang w:val="en-US"/>
              </w:rPr>
              <w:t>acestora</w:t>
            </w:r>
            <w:proofErr w:type="spellEnd"/>
            <w:r w:rsidR="00B14DFD" w:rsidRPr="006369F2">
              <w:rPr>
                <w:lang w:val="en-US"/>
              </w:rPr>
              <w:t xml:space="preserve"> </w:t>
            </w:r>
            <w:proofErr w:type="spellStart"/>
            <w:r w:rsidR="00B14DFD" w:rsidRPr="006369F2">
              <w:rPr>
                <w:lang w:val="en-US"/>
              </w:rPr>
              <w:t>este</w:t>
            </w:r>
            <w:proofErr w:type="spellEnd"/>
            <w:r w:rsidR="00B14DFD" w:rsidRPr="006369F2">
              <w:rPr>
                <w:lang w:val="en-US"/>
              </w:rPr>
              <w:t xml:space="preserve"> </w:t>
            </w:r>
            <w:proofErr w:type="spellStart"/>
            <w:r w:rsidR="00B14DFD" w:rsidRPr="006369F2">
              <w:rPr>
                <w:lang w:val="en-US"/>
              </w:rPr>
              <w:t>prevăzută</w:t>
            </w:r>
            <w:proofErr w:type="spellEnd"/>
            <w:r w:rsidR="00B14DFD" w:rsidRPr="006369F2">
              <w:rPr>
                <w:lang w:val="en-US"/>
              </w:rPr>
              <w:t xml:space="preserve"> </w:t>
            </w:r>
            <w:proofErr w:type="spellStart"/>
            <w:r w:rsidR="00B14DFD" w:rsidRPr="006369F2">
              <w:rPr>
                <w:lang w:val="en-US"/>
              </w:rPr>
              <w:t>în</w:t>
            </w:r>
            <w:proofErr w:type="spellEnd"/>
            <w:r w:rsidR="00B14DFD" w:rsidRPr="006369F2">
              <w:rPr>
                <w:lang w:val="en-US"/>
              </w:rPr>
              <w:t xml:space="preserve"> contract </w:t>
            </w:r>
            <w:proofErr w:type="spellStart"/>
            <w:r w:rsidR="00B14DFD" w:rsidRPr="006369F2">
              <w:rPr>
                <w:lang w:val="en-US"/>
              </w:rPr>
              <w:t>sau</w:t>
            </w:r>
            <w:proofErr w:type="spellEnd"/>
            <w:r w:rsidR="00B14DFD" w:rsidRPr="006369F2">
              <w:rPr>
                <w:lang w:val="en-US"/>
              </w:rPr>
              <w:t xml:space="preserve"> se </w:t>
            </w:r>
            <w:proofErr w:type="spellStart"/>
            <w:r w:rsidR="00B14DFD" w:rsidRPr="006369F2">
              <w:rPr>
                <w:lang w:val="en-US"/>
              </w:rPr>
              <w:t>poate</w:t>
            </w:r>
            <w:proofErr w:type="spellEnd"/>
            <w:r w:rsidR="00B14DFD" w:rsidRPr="006369F2">
              <w:rPr>
                <w:lang w:val="en-US"/>
              </w:rPr>
              <w:t xml:space="preserve"> deduce </w:t>
            </w:r>
            <w:proofErr w:type="spellStart"/>
            <w:r w:rsidR="00B14DFD" w:rsidRPr="006369F2">
              <w:rPr>
                <w:lang w:val="en-US"/>
              </w:rPr>
              <w:t>în</w:t>
            </w:r>
            <w:proofErr w:type="spellEnd"/>
            <w:r w:rsidR="00B14DFD" w:rsidRPr="006369F2">
              <w:rPr>
                <w:lang w:val="en-US"/>
              </w:rPr>
              <w:t xml:space="preserve"> mod </w:t>
            </w:r>
            <w:proofErr w:type="spellStart"/>
            <w:r w:rsidR="00B14DFD" w:rsidRPr="006369F2">
              <w:rPr>
                <w:lang w:val="en-US"/>
              </w:rPr>
              <w:t>rezonabil</w:t>
            </w:r>
            <w:proofErr w:type="spellEnd"/>
            <w:r w:rsidR="00B14DFD" w:rsidRPr="006369F2">
              <w:rPr>
                <w:lang w:val="en-US"/>
              </w:rPr>
              <w:t xml:space="preserve"> din contract. </w:t>
            </w:r>
            <w:proofErr w:type="spellStart"/>
            <w:r w:rsidR="00B14DFD" w:rsidRPr="006369F2">
              <w:rPr>
                <w:lang w:val="en-US"/>
              </w:rPr>
              <w:t>Acesta</w:t>
            </w:r>
            <w:proofErr w:type="spellEnd"/>
            <w:r w:rsidR="00B14DFD" w:rsidRPr="006369F2">
              <w:rPr>
                <w:lang w:val="en-US"/>
              </w:rPr>
              <w:t xml:space="preserve"> </w:t>
            </w:r>
            <w:proofErr w:type="spellStart"/>
            <w:r w:rsidR="00B14DFD" w:rsidRPr="006369F2">
              <w:rPr>
                <w:lang w:val="en-US"/>
              </w:rPr>
              <w:t>îşi</w:t>
            </w:r>
            <w:proofErr w:type="spellEnd"/>
            <w:r w:rsidR="00B14DFD" w:rsidRPr="006369F2">
              <w:rPr>
                <w:lang w:val="en-US"/>
              </w:rPr>
              <w:t xml:space="preserve"> </w:t>
            </w:r>
            <w:proofErr w:type="spellStart"/>
            <w:r w:rsidR="00B14DFD" w:rsidRPr="006369F2">
              <w:rPr>
                <w:lang w:val="en-US"/>
              </w:rPr>
              <w:t>asumă</w:t>
            </w:r>
            <w:proofErr w:type="spellEnd"/>
            <w:r w:rsidR="00B14DFD" w:rsidRPr="006369F2">
              <w:rPr>
                <w:lang w:val="en-US"/>
              </w:rPr>
              <w:t xml:space="preserve"> </w:t>
            </w:r>
            <w:proofErr w:type="spellStart"/>
            <w:r w:rsidR="00B14DFD" w:rsidRPr="006369F2">
              <w:rPr>
                <w:lang w:val="en-US"/>
              </w:rPr>
              <w:t>întreaga</w:t>
            </w:r>
            <w:proofErr w:type="spellEnd"/>
            <w:r w:rsidR="00B14DFD" w:rsidRPr="006369F2">
              <w:rPr>
                <w:lang w:val="en-US"/>
              </w:rPr>
              <w:t xml:space="preserve"> </w:t>
            </w:r>
            <w:proofErr w:type="spellStart"/>
            <w:r w:rsidR="00B14DFD" w:rsidRPr="006369F2">
              <w:rPr>
                <w:lang w:val="en-US"/>
              </w:rPr>
              <w:t>responsabilitate</w:t>
            </w:r>
            <w:proofErr w:type="spellEnd"/>
            <w:r w:rsidR="00B14DFD" w:rsidRPr="006369F2">
              <w:rPr>
                <w:lang w:val="en-US"/>
              </w:rPr>
              <w:t xml:space="preserve"> </w:t>
            </w:r>
            <w:proofErr w:type="spellStart"/>
            <w:r w:rsidR="00B14DFD" w:rsidRPr="006369F2">
              <w:rPr>
                <w:lang w:val="en-US"/>
              </w:rPr>
              <w:t>pentru</w:t>
            </w:r>
            <w:proofErr w:type="spellEnd"/>
            <w:r w:rsidR="00B14DFD" w:rsidRPr="006369F2">
              <w:rPr>
                <w:lang w:val="en-US"/>
              </w:rPr>
              <w:t xml:space="preserve"> </w:t>
            </w:r>
            <w:proofErr w:type="spellStart"/>
            <w:r w:rsidR="00B14DFD" w:rsidRPr="006369F2">
              <w:rPr>
                <w:lang w:val="en-US"/>
              </w:rPr>
              <w:t>toate</w:t>
            </w:r>
            <w:proofErr w:type="spellEnd"/>
            <w:r w:rsidR="00B14DFD" w:rsidRPr="006369F2">
              <w:rPr>
                <w:lang w:val="en-US"/>
              </w:rPr>
              <w:t xml:space="preserve"> </w:t>
            </w:r>
            <w:proofErr w:type="spellStart"/>
            <w:r w:rsidR="00B14DFD" w:rsidRPr="006369F2">
              <w:rPr>
                <w:lang w:val="en-US"/>
              </w:rPr>
              <w:t>operaţiunile</w:t>
            </w:r>
            <w:proofErr w:type="spellEnd"/>
            <w:r w:rsidR="00B14DFD" w:rsidRPr="006369F2">
              <w:rPr>
                <w:lang w:val="en-US"/>
              </w:rPr>
              <w:t xml:space="preserve"> </w:t>
            </w:r>
            <w:proofErr w:type="spellStart"/>
            <w:r w:rsidR="00B14DFD" w:rsidRPr="006369F2">
              <w:rPr>
                <w:lang w:val="en-US"/>
              </w:rPr>
              <w:t>executate</w:t>
            </w:r>
            <w:proofErr w:type="spellEnd"/>
            <w:r w:rsidR="00B14DFD" w:rsidRPr="006369F2">
              <w:rPr>
                <w:lang w:val="en-US"/>
              </w:rPr>
              <w:t xml:space="preserve"> pe </w:t>
            </w:r>
            <w:proofErr w:type="spellStart"/>
            <w:r w:rsidR="00B14DFD" w:rsidRPr="006369F2">
              <w:rPr>
                <w:lang w:val="en-US"/>
              </w:rPr>
              <w:t>şantier</w:t>
            </w:r>
            <w:proofErr w:type="spellEnd"/>
            <w:r w:rsidR="00B14DFD" w:rsidRPr="006369F2">
              <w:rPr>
                <w:lang w:val="en-US"/>
              </w:rPr>
              <w:t xml:space="preserve"> </w:t>
            </w:r>
            <w:proofErr w:type="spellStart"/>
            <w:r w:rsidR="00B14DFD" w:rsidRPr="006369F2">
              <w:rPr>
                <w:lang w:val="en-US"/>
              </w:rPr>
              <w:t>şi</w:t>
            </w:r>
            <w:proofErr w:type="spellEnd"/>
            <w:r w:rsidR="00B14DFD" w:rsidRPr="006369F2">
              <w:rPr>
                <w:lang w:val="en-US"/>
              </w:rPr>
              <w:t xml:space="preserve"> </w:t>
            </w:r>
            <w:proofErr w:type="spellStart"/>
            <w:r w:rsidR="00B14DFD" w:rsidRPr="006369F2">
              <w:rPr>
                <w:lang w:val="en-US"/>
              </w:rPr>
              <w:t>pentru</w:t>
            </w:r>
            <w:proofErr w:type="spellEnd"/>
            <w:r w:rsidR="00B14DFD" w:rsidRPr="006369F2">
              <w:rPr>
                <w:lang w:val="en-US"/>
              </w:rPr>
              <w:t xml:space="preserve"> </w:t>
            </w:r>
            <w:proofErr w:type="spellStart"/>
            <w:r w:rsidR="00B14DFD" w:rsidRPr="006369F2">
              <w:rPr>
                <w:lang w:val="en-US"/>
              </w:rPr>
              <w:t>procedeele</w:t>
            </w:r>
            <w:proofErr w:type="spellEnd"/>
            <w:r w:rsidR="00B14DFD" w:rsidRPr="006369F2">
              <w:rPr>
                <w:lang w:val="en-US"/>
              </w:rPr>
              <w:t xml:space="preserve"> de </w:t>
            </w:r>
            <w:proofErr w:type="spellStart"/>
            <w:r w:rsidR="00B14DFD" w:rsidRPr="006369F2">
              <w:rPr>
                <w:lang w:val="en-US"/>
              </w:rPr>
              <w:t>execuţie</w:t>
            </w:r>
            <w:proofErr w:type="spellEnd"/>
            <w:r w:rsidR="00B14DFD" w:rsidRPr="006369F2">
              <w:rPr>
                <w:lang w:val="en-US"/>
              </w:rPr>
              <w:t xml:space="preserve"> </w:t>
            </w:r>
            <w:proofErr w:type="spellStart"/>
            <w:r w:rsidR="00B14DFD" w:rsidRPr="006369F2">
              <w:rPr>
                <w:lang w:val="en-US"/>
              </w:rPr>
              <w:t>utilizate</w:t>
            </w:r>
            <w:proofErr w:type="spellEnd"/>
            <w:r w:rsidR="00B14DFD" w:rsidRPr="006369F2">
              <w:rPr>
                <w:lang w:val="en-US"/>
              </w:rPr>
              <w:t>.</w:t>
            </w:r>
          </w:p>
          <w:p w14:paraId="4EC58FE7" w14:textId="77777777" w:rsidR="00F00011" w:rsidRPr="006369F2" w:rsidRDefault="00F00011" w:rsidP="00F00011">
            <w:pPr>
              <w:tabs>
                <w:tab w:val="left" w:pos="2625"/>
              </w:tabs>
              <w:spacing w:after="200"/>
              <w:contextualSpacing/>
              <w:jc w:val="both"/>
              <w:rPr>
                <w:lang w:val="en-US"/>
              </w:rPr>
            </w:pPr>
            <w:r w:rsidRPr="006369F2">
              <w:rPr>
                <w:lang w:val="en-US"/>
              </w:rPr>
              <w:t xml:space="preserve">7.4. </w:t>
            </w:r>
            <w:proofErr w:type="spellStart"/>
            <w:r w:rsidRPr="006369F2">
              <w:rPr>
                <w:lang w:val="en-US"/>
              </w:rPr>
              <w:t>Documentaţia</w:t>
            </w:r>
            <w:proofErr w:type="spellEnd"/>
            <w:r w:rsidRPr="006369F2">
              <w:rPr>
                <w:lang w:val="en-US"/>
              </w:rPr>
              <w:t xml:space="preserve"> </w:t>
            </w:r>
            <w:proofErr w:type="spellStart"/>
            <w:r w:rsidRPr="006369F2">
              <w:rPr>
                <w:lang w:val="en-US"/>
              </w:rPr>
              <w:t>pusă</w:t>
            </w:r>
            <w:proofErr w:type="spellEnd"/>
            <w:r w:rsidRPr="006369F2">
              <w:rPr>
                <w:lang w:val="en-US"/>
              </w:rPr>
              <w:t xml:space="preserve"> la </w:t>
            </w:r>
            <w:proofErr w:type="spellStart"/>
            <w:r w:rsidRPr="006369F2">
              <w:rPr>
                <w:lang w:val="en-US"/>
              </w:rPr>
              <w:t>dispoziţia</w:t>
            </w:r>
            <w:proofErr w:type="spellEnd"/>
            <w:r w:rsidRPr="006369F2">
              <w:rPr>
                <w:lang w:val="en-US"/>
              </w:rPr>
              <w:t xml:space="preserve"> </w:t>
            </w:r>
            <w:proofErr w:type="spellStart"/>
            <w:r w:rsidRPr="006369F2">
              <w:rPr>
                <w:lang w:val="en-US"/>
              </w:rPr>
              <w:t>Antreprenorului</w:t>
            </w:r>
            <w:proofErr w:type="spellEnd"/>
            <w:r w:rsidRPr="006369F2">
              <w:rPr>
                <w:lang w:val="en-US"/>
              </w:rPr>
              <w:t xml:space="preserve"> se </w:t>
            </w:r>
            <w:proofErr w:type="spellStart"/>
            <w:r w:rsidRPr="006369F2">
              <w:rPr>
                <w:lang w:val="en-US"/>
              </w:rPr>
              <w:t>repartizează</w:t>
            </w:r>
            <w:proofErr w:type="spellEnd"/>
            <w:r w:rsidRPr="006369F2">
              <w:rPr>
                <w:lang w:val="en-US"/>
              </w:rPr>
              <w:t xml:space="preserve"> </w:t>
            </w:r>
            <w:proofErr w:type="spellStart"/>
            <w:r w:rsidRPr="006369F2">
              <w:rPr>
                <w:lang w:val="en-US"/>
              </w:rPr>
              <w:t>astfel</w:t>
            </w:r>
            <w:proofErr w:type="spellEnd"/>
            <w:r w:rsidRPr="006369F2">
              <w:rPr>
                <w:lang w:val="en-US"/>
              </w:rPr>
              <w:t xml:space="preserve">: </w:t>
            </w:r>
          </w:p>
          <w:p w14:paraId="0C2E606C" w14:textId="77777777" w:rsidR="00F00011" w:rsidRPr="006369F2" w:rsidRDefault="00F00011" w:rsidP="00F00011">
            <w:pPr>
              <w:tabs>
                <w:tab w:val="left" w:pos="1276"/>
              </w:tabs>
              <w:jc w:val="both"/>
              <w:rPr>
                <w:lang w:val="en-US"/>
              </w:rPr>
            </w:pPr>
            <w:r w:rsidRPr="006369F2">
              <w:rPr>
                <w:lang w:val="en-US"/>
              </w:rPr>
              <w:t xml:space="preserve">a) un exemplar </w:t>
            </w:r>
            <w:proofErr w:type="spellStart"/>
            <w:r w:rsidRPr="006369F2">
              <w:rPr>
                <w:lang w:val="en-US"/>
              </w:rPr>
              <w:t>rămâne</w:t>
            </w:r>
            <w:proofErr w:type="spellEnd"/>
            <w:r w:rsidRPr="006369F2">
              <w:rPr>
                <w:lang w:val="en-US"/>
              </w:rPr>
              <w:t xml:space="preserve"> la </w:t>
            </w:r>
            <w:proofErr w:type="spellStart"/>
            <w:r w:rsidRPr="006369F2">
              <w:rPr>
                <w:lang w:val="en-US"/>
              </w:rPr>
              <w:t>dispoziţia</w:t>
            </w:r>
            <w:proofErr w:type="spellEnd"/>
            <w:r w:rsidRPr="006369F2">
              <w:rPr>
                <w:lang w:val="en-US"/>
              </w:rPr>
              <w:t xml:space="preserve"> </w:t>
            </w:r>
            <w:proofErr w:type="spellStart"/>
            <w:r w:rsidRPr="006369F2">
              <w:rPr>
                <w:lang w:val="en-US"/>
              </w:rPr>
              <w:t>Antreprenorului</w:t>
            </w:r>
            <w:proofErr w:type="spellEnd"/>
            <w:r w:rsidRPr="006369F2">
              <w:rPr>
                <w:lang w:val="en-US"/>
              </w:rPr>
              <w:t>,</w:t>
            </w:r>
          </w:p>
          <w:p w14:paraId="6A35B7FE" w14:textId="2F47A734" w:rsidR="00F00011" w:rsidRPr="006369F2" w:rsidRDefault="00772EC8" w:rsidP="00F00011">
            <w:pPr>
              <w:tabs>
                <w:tab w:val="left" w:pos="1276"/>
              </w:tabs>
              <w:jc w:val="both"/>
              <w:rPr>
                <w:lang w:val="en-US"/>
              </w:rPr>
            </w:pPr>
            <w:r w:rsidRPr="006369F2">
              <w:rPr>
                <w:lang w:val="en-US"/>
              </w:rPr>
              <w:t xml:space="preserve">b) </w:t>
            </w:r>
            <w:r w:rsidR="00FF2021" w:rsidRPr="006369F2">
              <w:rPr>
                <w:lang w:val="en-US"/>
              </w:rPr>
              <w:t>un exemplar</w:t>
            </w:r>
            <w:r w:rsidR="00F00011" w:rsidRPr="007926DA">
              <w:rPr>
                <w:lang w:val="ro-RO"/>
              </w:rPr>
              <w:t xml:space="preserve"> </w:t>
            </w:r>
            <w:proofErr w:type="spellStart"/>
            <w:r w:rsidR="00F00011" w:rsidRPr="006369F2">
              <w:rPr>
                <w:lang w:val="en-US"/>
              </w:rPr>
              <w:t>va</w:t>
            </w:r>
            <w:proofErr w:type="spellEnd"/>
            <w:r w:rsidR="00F00011" w:rsidRPr="006369F2">
              <w:rPr>
                <w:lang w:val="en-US"/>
              </w:rPr>
              <w:t xml:space="preserve"> fi </w:t>
            </w:r>
            <w:proofErr w:type="spellStart"/>
            <w:r w:rsidR="00F00011" w:rsidRPr="006369F2">
              <w:rPr>
                <w:lang w:val="en-US"/>
              </w:rPr>
              <w:t>ţinut</w:t>
            </w:r>
            <w:proofErr w:type="spellEnd"/>
            <w:r w:rsidR="00F00011" w:rsidRPr="006369F2">
              <w:rPr>
                <w:lang w:val="en-US"/>
              </w:rPr>
              <w:t xml:space="preserve"> de </w:t>
            </w:r>
            <w:proofErr w:type="spellStart"/>
            <w:r w:rsidR="00F00011" w:rsidRPr="006369F2">
              <w:rPr>
                <w:lang w:val="en-US"/>
              </w:rPr>
              <w:t>către</w:t>
            </w:r>
            <w:proofErr w:type="spellEnd"/>
            <w:r w:rsidR="00F00011" w:rsidRPr="006369F2">
              <w:rPr>
                <w:lang w:val="en-US"/>
              </w:rPr>
              <w:t xml:space="preserve"> </w:t>
            </w:r>
            <w:proofErr w:type="spellStart"/>
            <w:r w:rsidR="00F00011" w:rsidRPr="006369F2">
              <w:rPr>
                <w:lang w:val="en-US"/>
              </w:rPr>
              <w:t>acesta</w:t>
            </w:r>
            <w:proofErr w:type="spellEnd"/>
            <w:r w:rsidR="00F00011" w:rsidRPr="006369F2">
              <w:rPr>
                <w:lang w:val="en-US"/>
              </w:rPr>
              <w:t xml:space="preserve"> la </w:t>
            </w:r>
            <w:proofErr w:type="spellStart"/>
            <w:r w:rsidR="00F00011" w:rsidRPr="006369F2">
              <w:rPr>
                <w:lang w:val="en-US"/>
              </w:rPr>
              <w:t>dispoziţie</w:t>
            </w:r>
            <w:proofErr w:type="spellEnd"/>
            <w:r w:rsidR="00F00011" w:rsidRPr="006369F2">
              <w:rPr>
                <w:lang w:val="en-US"/>
              </w:rPr>
              <w:t xml:space="preserve"> </w:t>
            </w:r>
            <w:proofErr w:type="spellStart"/>
            <w:r w:rsidR="00F00011" w:rsidRPr="006369F2">
              <w:rPr>
                <w:lang w:val="en-US"/>
              </w:rPr>
              <w:t>pentru</w:t>
            </w:r>
            <w:proofErr w:type="spellEnd"/>
            <w:r w:rsidR="00F00011" w:rsidRPr="006369F2">
              <w:rPr>
                <w:lang w:val="en-US"/>
              </w:rPr>
              <w:t xml:space="preserve"> </w:t>
            </w:r>
            <w:proofErr w:type="spellStart"/>
            <w:r w:rsidR="00F00011" w:rsidRPr="006369F2">
              <w:rPr>
                <w:lang w:val="en-US"/>
              </w:rPr>
              <w:t>consultare</w:t>
            </w:r>
            <w:proofErr w:type="spellEnd"/>
            <w:r w:rsidR="00F00011" w:rsidRPr="006369F2">
              <w:rPr>
                <w:lang w:val="en-US"/>
              </w:rPr>
              <w:t xml:space="preserve"> de </w:t>
            </w:r>
            <w:proofErr w:type="spellStart"/>
            <w:r w:rsidR="00F00011" w:rsidRPr="006369F2">
              <w:rPr>
                <w:lang w:val="en-US"/>
              </w:rPr>
              <w:t>către</w:t>
            </w:r>
            <w:proofErr w:type="spellEnd"/>
            <w:r w:rsidR="00F00011" w:rsidRPr="006369F2">
              <w:rPr>
                <w:lang w:val="en-US"/>
              </w:rPr>
              <w:t xml:space="preserve"> </w:t>
            </w:r>
            <w:proofErr w:type="spellStart"/>
            <w:r w:rsidR="00F00011" w:rsidRPr="006369F2">
              <w:rPr>
                <w:lang w:val="en-US"/>
              </w:rPr>
              <w:t>Inspectoratul</w:t>
            </w:r>
            <w:proofErr w:type="spellEnd"/>
            <w:r w:rsidR="00F00011" w:rsidRPr="006369F2">
              <w:rPr>
                <w:lang w:val="en-US"/>
              </w:rPr>
              <w:t xml:space="preserve"> </w:t>
            </w:r>
            <w:proofErr w:type="spellStart"/>
            <w:r w:rsidR="00F00011" w:rsidRPr="006369F2">
              <w:rPr>
                <w:lang w:val="en-US"/>
              </w:rPr>
              <w:t>Național</w:t>
            </w:r>
            <w:proofErr w:type="spellEnd"/>
            <w:r w:rsidR="00F00011" w:rsidRPr="006369F2">
              <w:rPr>
                <w:lang w:val="en-US"/>
              </w:rPr>
              <w:t xml:space="preserve"> </w:t>
            </w:r>
            <w:proofErr w:type="spellStart"/>
            <w:r w:rsidR="00F00011" w:rsidRPr="006369F2">
              <w:rPr>
                <w:lang w:val="en-US"/>
              </w:rPr>
              <w:t>pentru</w:t>
            </w:r>
            <w:proofErr w:type="spellEnd"/>
            <w:r w:rsidR="00F00011" w:rsidRPr="006369F2">
              <w:rPr>
                <w:lang w:val="en-US"/>
              </w:rPr>
              <w:t xml:space="preserve"> </w:t>
            </w:r>
            <w:proofErr w:type="spellStart"/>
            <w:r w:rsidR="00F00011" w:rsidRPr="006369F2">
              <w:rPr>
                <w:lang w:val="en-US"/>
              </w:rPr>
              <w:t>Supraveghere</w:t>
            </w:r>
            <w:proofErr w:type="spellEnd"/>
            <w:r w:rsidR="00F00011" w:rsidRPr="006369F2">
              <w:rPr>
                <w:lang w:val="en-US"/>
              </w:rPr>
              <w:t xml:space="preserve"> </w:t>
            </w:r>
            <w:proofErr w:type="spellStart"/>
            <w:r w:rsidR="00F00011" w:rsidRPr="006369F2">
              <w:rPr>
                <w:lang w:val="en-US"/>
              </w:rPr>
              <w:t>Tehnică</w:t>
            </w:r>
            <w:proofErr w:type="spellEnd"/>
            <w:r w:rsidR="00F00011" w:rsidRPr="006369F2">
              <w:rPr>
                <w:lang w:val="en-US"/>
              </w:rPr>
              <w:t xml:space="preserve">, precum </w:t>
            </w:r>
            <w:proofErr w:type="spellStart"/>
            <w:r w:rsidR="00F00011" w:rsidRPr="006369F2">
              <w:rPr>
                <w:lang w:val="en-US"/>
              </w:rPr>
              <w:t>şi</w:t>
            </w:r>
            <w:proofErr w:type="spellEnd"/>
            <w:r w:rsidR="00F00011" w:rsidRPr="006369F2">
              <w:rPr>
                <w:lang w:val="en-US"/>
              </w:rPr>
              <w:t xml:space="preserve"> de </w:t>
            </w:r>
            <w:proofErr w:type="spellStart"/>
            <w:r w:rsidR="00F00011" w:rsidRPr="006369F2">
              <w:rPr>
                <w:lang w:val="en-US"/>
              </w:rPr>
              <w:t>către</w:t>
            </w:r>
            <w:proofErr w:type="spellEnd"/>
            <w:r w:rsidR="00F00011" w:rsidRPr="006369F2">
              <w:rPr>
                <w:lang w:val="en-US"/>
              </w:rPr>
              <w:t xml:space="preserve"> </w:t>
            </w:r>
            <w:proofErr w:type="spellStart"/>
            <w:r w:rsidR="00F00011" w:rsidRPr="006369F2">
              <w:rPr>
                <w:lang w:val="en-US"/>
              </w:rPr>
              <w:t>alte</w:t>
            </w:r>
            <w:proofErr w:type="spellEnd"/>
            <w:r w:rsidR="00F00011" w:rsidRPr="006369F2">
              <w:rPr>
                <w:lang w:val="en-US"/>
              </w:rPr>
              <w:t xml:space="preserve"> </w:t>
            </w:r>
            <w:proofErr w:type="spellStart"/>
            <w:r w:rsidR="00F00011" w:rsidRPr="006369F2">
              <w:rPr>
                <w:lang w:val="en-US"/>
              </w:rPr>
              <w:t>persoane</w:t>
            </w:r>
            <w:proofErr w:type="spellEnd"/>
            <w:r w:rsidR="00F00011" w:rsidRPr="006369F2">
              <w:rPr>
                <w:lang w:val="en-US"/>
              </w:rPr>
              <w:t xml:space="preserve"> </w:t>
            </w:r>
            <w:proofErr w:type="spellStart"/>
            <w:r w:rsidR="00F00011" w:rsidRPr="006369F2">
              <w:rPr>
                <w:lang w:val="en-US"/>
              </w:rPr>
              <w:t>autorizate</w:t>
            </w:r>
            <w:proofErr w:type="spellEnd"/>
            <w:r w:rsidR="00F00011" w:rsidRPr="006369F2">
              <w:rPr>
                <w:lang w:val="en-US"/>
              </w:rPr>
              <w:t xml:space="preserve">, </w:t>
            </w:r>
            <w:proofErr w:type="spellStart"/>
            <w:r w:rsidR="00F00011" w:rsidRPr="006369F2">
              <w:rPr>
                <w:lang w:val="en-US"/>
              </w:rPr>
              <w:t>inclusiv</w:t>
            </w:r>
            <w:proofErr w:type="spellEnd"/>
            <w:r w:rsidR="00F00011" w:rsidRPr="006369F2">
              <w:rPr>
                <w:lang w:val="en-US"/>
              </w:rPr>
              <w:t xml:space="preserve"> </w:t>
            </w:r>
            <w:proofErr w:type="spellStart"/>
            <w:r w:rsidR="00D270BF" w:rsidRPr="006369F2">
              <w:rPr>
                <w:lang w:val="en-US"/>
              </w:rPr>
              <w:t>dirigintele</w:t>
            </w:r>
            <w:proofErr w:type="spellEnd"/>
            <w:r w:rsidR="00D270BF" w:rsidRPr="006369F2">
              <w:rPr>
                <w:lang w:val="en-US"/>
              </w:rPr>
              <w:t xml:space="preserve"> </w:t>
            </w:r>
            <w:r w:rsidR="00F00011" w:rsidRPr="006369F2">
              <w:rPr>
                <w:lang w:val="en-US"/>
              </w:rPr>
              <w:t xml:space="preserve">de </w:t>
            </w:r>
            <w:proofErr w:type="spellStart"/>
            <w:r w:rsidR="00F00011" w:rsidRPr="006369F2">
              <w:rPr>
                <w:lang w:val="en-US"/>
              </w:rPr>
              <w:t>șantier</w:t>
            </w:r>
            <w:proofErr w:type="spellEnd"/>
            <w:r w:rsidR="00F00011" w:rsidRPr="006369F2">
              <w:rPr>
                <w:lang w:val="en-US"/>
              </w:rPr>
              <w:t xml:space="preserve">. </w:t>
            </w:r>
          </w:p>
          <w:p w14:paraId="29E08449" w14:textId="77777777" w:rsidR="00F00011" w:rsidRPr="006369F2" w:rsidRDefault="00F00011" w:rsidP="00F00011">
            <w:pPr>
              <w:tabs>
                <w:tab w:val="left" w:pos="1276"/>
              </w:tabs>
              <w:jc w:val="both"/>
              <w:rPr>
                <w:lang w:val="en-US"/>
              </w:rPr>
            </w:pPr>
            <w:r w:rsidRPr="006369F2">
              <w:rPr>
                <w:lang w:val="en-US"/>
              </w:rPr>
              <w:t xml:space="preserve">7.5. </w:t>
            </w:r>
            <w:proofErr w:type="spellStart"/>
            <w:r w:rsidRPr="006369F2">
              <w:rPr>
                <w:lang w:val="en-US"/>
              </w:rPr>
              <w:t>Oferta</w:t>
            </w:r>
            <w:proofErr w:type="spellEnd"/>
            <w:r w:rsidRPr="006369F2">
              <w:rPr>
                <w:lang w:val="en-US"/>
              </w:rPr>
              <w:t xml:space="preserve"> </w:t>
            </w:r>
            <w:proofErr w:type="spellStart"/>
            <w:r w:rsidRPr="006369F2">
              <w:rPr>
                <w:lang w:val="en-US"/>
              </w:rPr>
              <w:t>adjudecată</w:t>
            </w:r>
            <w:proofErr w:type="spellEnd"/>
            <w:r w:rsidRPr="006369F2">
              <w:rPr>
                <w:lang w:val="en-US"/>
              </w:rPr>
              <w:t xml:space="preserve"> face </w:t>
            </w:r>
            <w:proofErr w:type="spellStart"/>
            <w:r w:rsidRPr="006369F2">
              <w:rPr>
                <w:lang w:val="en-US"/>
              </w:rPr>
              <w:t>parte</w:t>
            </w:r>
            <w:proofErr w:type="spellEnd"/>
            <w:r w:rsidRPr="006369F2">
              <w:rPr>
                <w:lang w:val="en-US"/>
              </w:rPr>
              <w:t xml:space="preserve"> </w:t>
            </w:r>
            <w:proofErr w:type="spellStart"/>
            <w:r w:rsidRPr="006369F2">
              <w:rPr>
                <w:lang w:val="en-US"/>
              </w:rPr>
              <w:t>integrantă</w:t>
            </w:r>
            <w:proofErr w:type="spellEnd"/>
            <w:r w:rsidRPr="006369F2">
              <w:rPr>
                <w:lang w:val="en-US"/>
              </w:rPr>
              <w:t xml:space="preserve"> din contract. </w:t>
            </w:r>
            <w:proofErr w:type="spellStart"/>
            <w:r w:rsidRPr="006369F2">
              <w:rPr>
                <w:lang w:val="en-US"/>
              </w:rPr>
              <w:t>Ea</w:t>
            </w:r>
            <w:proofErr w:type="spellEnd"/>
            <w:r w:rsidRPr="006369F2">
              <w:rPr>
                <w:lang w:val="en-US"/>
              </w:rPr>
              <w:t xml:space="preserve"> </w:t>
            </w:r>
            <w:proofErr w:type="spellStart"/>
            <w:r w:rsidRPr="006369F2">
              <w:rPr>
                <w:lang w:val="en-US"/>
              </w:rPr>
              <w:t>trebuie</w:t>
            </w:r>
            <w:proofErr w:type="spellEnd"/>
            <w:r w:rsidRPr="006369F2">
              <w:rPr>
                <w:lang w:val="en-US"/>
              </w:rPr>
              <w:t xml:space="preserve"> </w:t>
            </w:r>
            <w:proofErr w:type="spellStart"/>
            <w:r w:rsidRPr="006369F2">
              <w:rPr>
                <w:lang w:val="en-US"/>
              </w:rPr>
              <w:t>să</w:t>
            </w:r>
            <w:proofErr w:type="spellEnd"/>
            <w:r w:rsidRPr="006369F2">
              <w:rPr>
                <w:lang w:val="en-US"/>
              </w:rPr>
              <w:t xml:space="preserve"> fie </w:t>
            </w:r>
            <w:proofErr w:type="spellStart"/>
            <w:r w:rsidRPr="006369F2">
              <w:rPr>
                <w:lang w:val="en-US"/>
              </w:rPr>
              <w:t>corectă</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completă</w:t>
            </w:r>
            <w:proofErr w:type="spellEnd"/>
            <w:r w:rsidRPr="006369F2">
              <w:rPr>
                <w:lang w:val="en-US"/>
              </w:rPr>
              <w:t xml:space="preserve">. </w:t>
            </w:r>
            <w:proofErr w:type="spellStart"/>
            <w:r w:rsidRPr="006369F2">
              <w:rPr>
                <w:lang w:val="en-US"/>
              </w:rPr>
              <w:t>Preţurile</w:t>
            </w:r>
            <w:proofErr w:type="spellEnd"/>
            <w:r w:rsidRPr="006369F2">
              <w:rPr>
                <w:lang w:val="en-US"/>
              </w:rPr>
              <w:t xml:space="preserve"> </w:t>
            </w:r>
            <w:proofErr w:type="spellStart"/>
            <w:r w:rsidRPr="006369F2">
              <w:rPr>
                <w:lang w:val="en-US"/>
              </w:rPr>
              <w:t>stabilite</w:t>
            </w:r>
            <w:proofErr w:type="spellEnd"/>
            <w:r w:rsidRPr="006369F2">
              <w:rPr>
                <w:lang w:val="en-US"/>
              </w:rPr>
              <w:t xml:space="preserve"> </w:t>
            </w:r>
            <w:proofErr w:type="spellStart"/>
            <w:r w:rsidRPr="006369F2">
              <w:rPr>
                <w:lang w:val="en-US"/>
              </w:rPr>
              <w:t>vor</w:t>
            </w:r>
            <w:proofErr w:type="spellEnd"/>
            <w:r w:rsidRPr="006369F2">
              <w:rPr>
                <w:lang w:val="en-US"/>
              </w:rPr>
              <w:t xml:space="preserve"> </w:t>
            </w:r>
            <w:proofErr w:type="spellStart"/>
            <w:r w:rsidRPr="006369F2">
              <w:rPr>
                <w:lang w:val="en-US"/>
              </w:rPr>
              <w:t>acoperi</w:t>
            </w:r>
            <w:proofErr w:type="spellEnd"/>
            <w:r w:rsidRPr="006369F2">
              <w:rPr>
                <w:lang w:val="en-US"/>
              </w:rPr>
              <w:t xml:space="preserve"> </w:t>
            </w:r>
            <w:proofErr w:type="spellStart"/>
            <w:r w:rsidRPr="006369F2">
              <w:rPr>
                <w:lang w:val="en-US"/>
              </w:rPr>
              <w:t>toate</w:t>
            </w:r>
            <w:proofErr w:type="spellEnd"/>
            <w:r w:rsidRPr="006369F2">
              <w:rPr>
                <w:lang w:val="en-US"/>
              </w:rPr>
              <w:t xml:space="preserve"> </w:t>
            </w:r>
            <w:proofErr w:type="spellStart"/>
            <w:r w:rsidRPr="006369F2">
              <w:rPr>
                <w:lang w:val="en-US"/>
              </w:rPr>
              <w:t>obligaţiunile</w:t>
            </w:r>
            <w:proofErr w:type="spellEnd"/>
            <w:r w:rsidRPr="006369F2">
              <w:rPr>
                <w:lang w:val="en-US"/>
              </w:rPr>
              <w:t xml:space="preserve"> din contract </w:t>
            </w:r>
            <w:proofErr w:type="spellStart"/>
            <w:r w:rsidRPr="006369F2">
              <w:rPr>
                <w:lang w:val="en-US"/>
              </w:rPr>
              <w:t>şi</w:t>
            </w:r>
            <w:proofErr w:type="spellEnd"/>
            <w:r w:rsidRPr="006369F2">
              <w:rPr>
                <w:lang w:val="en-US"/>
              </w:rPr>
              <w:t xml:space="preserve"> </w:t>
            </w:r>
            <w:proofErr w:type="spellStart"/>
            <w:r w:rsidRPr="006369F2">
              <w:rPr>
                <w:lang w:val="en-US"/>
              </w:rPr>
              <w:t>toate</w:t>
            </w:r>
            <w:proofErr w:type="spellEnd"/>
            <w:r w:rsidRPr="006369F2">
              <w:rPr>
                <w:lang w:val="en-US"/>
              </w:rPr>
              <w:t xml:space="preserve"> </w:t>
            </w:r>
            <w:proofErr w:type="spellStart"/>
            <w:r w:rsidRPr="006369F2">
              <w:rPr>
                <w:lang w:val="en-US"/>
              </w:rPr>
              <w:t>operaţiunile</w:t>
            </w:r>
            <w:proofErr w:type="spellEnd"/>
            <w:r w:rsidRPr="006369F2">
              <w:rPr>
                <w:lang w:val="en-US"/>
              </w:rPr>
              <w:t xml:space="preserve"> </w:t>
            </w:r>
            <w:proofErr w:type="spellStart"/>
            <w:r w:rsidRPr="006369F2">
              <w:rPr>
                <w:lang w:val="en-US"/>
              </w:rPr>
              <w:t>pentru</w:t>
            </w:r>
            <w:proofErr w:type="spellEnd"/>
            <w:r w:rsidRPr="006369F2">
              <w:rPr>
                <w:lang w:val="en-US"/>
              </w:rPr>
              <w:t xml:space="preserve"> </w:t>
            </w:r>
            <w:proofErr w:type="spellStart"/>
            <w:r w:rsidRPr="006369F2">
              <w:rPr>
                <w:lang w:val="en-US"/>
              </w:rPr>
              <w:t>terminarea</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întreţinerea</w:t>
            </w:r>
            <w:proofErr w:type="spellEnd"/>
            <w:r w:rsidRPr="006369F2">
              <w:rPr>
                <w:lang w:val="en-US"/>
              </w:rPr>
              <w:t xml:space="preserve"> </w:t>
            </w:r>
            <w:proofErr w:type="spellStart"/>
            <w:r w:rsidRPr="006369F2">
              <w:rPr>
                <w:lang w:val="en-US"/>
              </w:rPr>
              <w:t>corespunzătoare</w:t>
            </w:r>
            <w:proofErr w:type="spellEnd"/>
            <w:r w:rsidRPr="006369F2">
              <w:rPr>
                <w:lang w:val="en-US"/>
              </w:rPr>
              <w:t xml:space="preserve"> a </w:t>
            </w:r>
            <w:proofErr w:type="spellStart"/>
            <w:r w:rsidRPr="006369F2">
              <w:rPr>
                <w:lang w:val="en-US"/>
              </w:rPr>
              <w:t>lucrărilor</w:t>
            </w:r>
            <w:proofErr w:type="spellEnd"/>
            <w:r w:rsidRPr="006369F2">
              <w:rPr>
                <w:lang w:val="en-US"/>
              </w:rPr>
              <w:t xml:space="preserve">, conform </w:t>
            </w:r>
            <w:proofErr w:type="spellStart"/>
            <w:r w:rsidRPr="006369F2">
              <w:rPr>
                <w:lang w:val="en-US"/>
              </w:rPr>
              <w:t>cerințelor</w:t>
            </w:r>
            <w:proofErr w:type="spellEnd"/>
            <w:r w:rsidRPr="006369F2">
              <w:rPr>
                <w:lang w:val="en-US"/>
              </w:rPr>
              <w:t xml:space="preserve"> </w:t>
            </w:r>
            <w:proofErr w:type="spellStart"/>
            <w:r w:rsidRPr="006369F2">
              <w:rPr>
                <w:lang w:val="en-US"/>
              </w:rPr>
              <w:t>stabilite</w:t>
            </w:r>
            <w:proofErr w:type="spellEnd"/>
            <w:r w:rsidRPr="006369F2">
              <w:rPr>
                <w:lang w:val="en-US"/>
              </w:rPr>
              <w:t xml:space="preserve"> </w:t>
            </w:r>
            <w:proofErr w:type="spellStart"/>
            <w:r w:rsidRPr="006369F2">
              <w:rPr>
                <w:lang w:val="en-US"/>
              </w:rPr>
              <w:t>în</w:t>
            </w:r>
            <w:proofErr w:type="spellEnd"/>
            <w:r w:rsidRPr="006369F2">
              <w:rPr>
                <w:lang w:val="en-US"/>
              </w:rPr>
              <w:t xml:space="preserve"> contract. </w:t>
            </w:r>
          </w:p>
          <w:p w14:paraId="253FA569" w14:textId="77777777" w:rsidR="00F00011" w:rsidRPr="006369F2" w:rsidRDefault="00F00011" w:rsidP="00F00011">
            <w:pPr>
              <w:tabs>
                <w:tab w:val="left" w:pos="1276"/>
              </w:tabs>
              <w:jc w:val="both"/>
              <w:rPr>
                <w:lang w:val="en-US"/>
              </w:rPr>
            </w:pPr>
            <w:r w:rsidRPr="006369F2">
              <w:rPr>
                <w:lang w:val="en-US"/>
              </w:rPr>
              <w:t xml:space="preserve">7.6. </w:t>
            </w:r>
            <w:proofErr w:type="spellStart"/>
            <w:r w:rsidRPr="006369F2">
              <w:rPr>
                <w:lang w:val="en-US"/>
              </w:rPr>
              <w:t>Dacă</w:t>
            </w:r>
            <w:proofErr w:type="spellEnd"/>
            <w:r w:rsidRPr="006369F2">
              <w:rPr>
                <w:lang w:val="en-US"/>
              </w:rPr>
              <w:t xml:space="preserve"> </w:t>
            </w:r>
            <w:proofErr w:type="spellStart"/>
            <w:r w:rsidRPr="006369F2">
              <w:rPr>
                <w:lang w:val="en-US"/>
              </w:rPr>
              <w:t>Beneficiarul</w:t>
            </w:r>
            <w:proofErr w:type="spellEnd"/>
            <w:r w:rsidRPr="006369F2">
              <w:rPr>
                <w:lang w:val="en-US"/>
              </w:rPr>
              <w:t xml:space="preserve"> nu </w:t>
            </w:r>
            <w:proofErr w:type="spellStart"/>
            <w:r w:rsidRPr="006369F2">
              <w:rPr>
                <w:lang w:val="en-US"/>
              </w:rPr>
              <w:t>emite</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timp</w:t>
            </w:r>
            <w:proofErr w:type="spellEnd"/>
            <w:r w:rsidRPr="006369F2">
              <w:rPr>
                <w:lang w:val="en-US"/>
              </w:rPr>
              <w:t xml:space="preserve"> util </w:t>
            </w:r>
            <w:proofErr w:type="spellStart"/>
            <w:r w:rsidRPr="006369F2">
              <w:rPr>
                <w:lang w:val="en-US"/>
              </w:rPr>
              <w:t>dispoziţii</w:t>
            </w:r>
            <w:proofErr w:type="spellEnd"/>
            <w:r w:rsidRPr="006369F2">
              <w:rPr>
                <w:lang w:val="en-US"/>
              </w:rPr>
              <w:t xml:space="preserve"> </w:t>
            </w:r>
            <w:proofErr w:type="spellStart"/>
            <w:r w:rsidRPr="006369F2">
              <w:rPr>
                <w:lang w:val="en-US"/>
              </w:rPr>
              <w:t>suplimentare</w:t>
            </w:r>
            <w:proofErr w:type="spellEnd"/>
            <w:r w:rsidRPr="006369F2">
              <w:rPr>
                <w:lang w:val="en-US"/>
              </w:rPr>
              <w:t xml:space="preserve"> care </w:t>
            </w:r>
            <w:proofErr w:type="spellStart"/>
            <w:r w:rsidRPr="006369F2">
              <w:rPr>
                <w:lang w:val="en-US"/>
              </w:rPr>
              <w:t>să</w:t>
            </w:r>
            <w:proofErr w:type="spellEnd"/>
            <w:r w:rsidRPr="006369F2">
              <w:rPr>
                <w:lang w:val="en-US"/>
              </w:rPr>
              <w:t xml:space="preserve"> </w:t>
            </w:r>
            <w:proofErr w:type="spellStart"/>
            <w:r w:rsidRPr="006369F2">
              <w:rPr>
                <w:lang w:val="en-US"/>
              </w:rPr>
              <w:t>conţină</w:t>
            </w:r>
            <w:proofErr w:type="spellEnd"/>
            <w:r w:rsidRPr="006369F2">
              <w:rPr>
                <w:lang w:val="en-US"/>
              </w:rPr>
              <w:t xml:space="preserve"> </w:t>
            </w:r>
            <w:proofErr w:type="spellStart"/>
            <w:r w:rsidRPr="006369F2">
              <w:rPr>
                <w:lang w:val="en-US"/>
              </w:rPr>
              <w:t>instrucţiuni</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aprobări</w:t>
            </w:r>
            <w:proofErr w:type="spellEnd"/>
            <w:r w:rsidRPr="006369F2">
              <w:rPr>
                <w:lang w:val="en-US"/>
              </w:rPr>
              <w:t xml:space="preserve">, </w:t>
            </w:r>
            <w:proofErr w:type="spellStart"/>
            <w:r w:rsidRPr="006369F2">
              <w:rPr>
                <w:lang w:val="en-US"/>
              </w:rPr>
              <w:t>ordine</w:t>
            </w:r>
            <w:proofErr w:type="spellEnd"/>
            <w:r w:rsidRPr="006369F2">
              <w:rPr>
                <w:lang w:val="en-US"/>
              </w:rPr>
              <w:t xml:space="preserve">, directive, </w:t>
            </w:r>
            <w:proofErr w:type="spellStart"/>
            <w:r w:rsidRPr="006369F2">
              <w:rPr>
                <w:lang w:val="en-US"/>
              </w:rPr>
              <w:t>sau</w:t>
            </w:r>
            <w:proofErr w:type="spellEnd"/>
            <w:r w:rsidRPr="006369F2">
              <w:rPr>
                <w:lang w:val="en-US"/>
              </w:rPr>
              <w:t xml:space="preserve"> </w:t>
            </w:r>
            <w:proofErr w:type="spellStart"/>
            <w:r w:rsidRPr="006369F2">
              <w:rPr>
                <w:lang w:val="en-US"/>
              </w:rPr>
              <w:t>detalii</w:t>
            </w:r>
            <w:proofErr w:type="spellEnd"/>
            <w:r w:rsidRPr="006369F2">
              <w:rPr>
                <w:lang w:val="en-US"/>
              </w:rPr>
              <w:t xml:space="preserve">, </w:t>
            </w:r>
            <w:proofErr w:type="spellStart"/>
            <w:r w:rsidRPr="006369F2">
              <w:rPr>
                <w:lang w:val="en-US"/>
              </w:rPr>
              <w:t>Antreprenorul</w:t>
            </w:r>
            <w:proofErr w:type="spellEnd"/>
            <w:r w:rsidRPr="006369F2">
              <w:rPr>
                <w:lang w:val="en-US"/>
              </w:rPr>
              <w:t xml:space="preserve"> </w:t>
            </w:r>
            <w:proofErr w:type="spellStart"/>
            <w:r w:rsidRPr="006369F2">
              <w:rPr>
                <w:lang w:val="en-US"/>
              </w:rPr>
              <w:t>va</w:t>
            </w:r>
            <w:proofErr w:type="spellEnd"/>
            <w:r w:rsidRPr="006369F2">
              <w:rPr>
                <w:lang w:val="en-US"/>
              </w:rPr>
              <w:t xml:space="preserve"> </w:t>
            </w:r>
            <w:proofErr w:type="spellStart"/>
            <w:r w:rsidRPr="006369F2">
              <w:rPr>
                <w:lang w:val="en-US"/>
              </w:rPr>
              <w:t>notifica</w:t>
            </w:r>
            <w:proofErr w:type="spellEnd"/>
            <w:r w:rsidRPr="006369F2">
              <w:rPr>
                <w:lang w:val="en-US"/>
              </w:rPr>
              <w:t xml:space="preserve"> </w:t>
            </w:r>
            <w:proofErr w:type="spellStart"/>
            <w:r w:rsidRPr="006369F2">
              <w:rPr>
                <w:lang w:val="en-US"/>
              </w:rPr>
              <w:t>Beneficiarul</w:t>
            </w:r>
            <w:proofErr w:type="spellEnd"/>
            <w:r w:rsidRPr="006369F2">
              <w:rPr>
                <w:lang w:val="en-US"/>
              </w:rPr>
              <w:t xml:space="preserve"> </w:t>
            </w:r>
            <w:proofErr w:type="spellStart"/>
            <w:r w:rsidRPr="006369F2">
              <w:rPr>
                <w:lang w:val="en-US"/>
              </w:rPr>
              <w:t>prin</w:t>
            </w:r>
            <w:proofErr w:type="spellEnd"/>
            <w:r w:rsidRPr="006369F2">
              <w:rPr>
                <w:lang w:val="en-US"/>
              </w:rPr>
              <w:t xml:space="preserve"> </w:t>
            </w:r>
            <w:proofErr w:type="spellStart"/>
            <w:r w:rsidRPr="006369F2">
              <w:rPr>
                <w:lang w:val="en-US"/>
              </w:rPr>
              <w:t>scrisori</w:t>
            </w:r>
            <w:proofErr w:type="spellEnd"/>
            <w:r w:rsidRPr="006369F2">
              <w:rPr>
                <w:lang w:val="en-US"/>
              </w:rPr>
              <w:t xml:space="preserve">, de </w:t>
            </w:r>
            <w:proofErr w:type="spellStart"/>
            <w:r w:rsidRPr="006369F2">
              <w:rPr>
                <w:lang w:val="en-US"/>
              </w:rPr>
              <w:t>câte</w:t>
            </w:r>
            <w:proofErr w:type="spellEnd"/>
            <w:r w:rsidRPr="006369F2">
              <w:rPr>
                <w:lang w:val="en-US"/>
              </w:rPr>
              <w:t xml:space="preserve"> </w:t>
            </w:r>
            <w:proofErr w:type="spellStart"/>
            <w:r w:rsidRPr="006369F2">
              <w:rPr>
                <w:lang w:val="en-US"/>
              </w:rPr>
              <w:t>ori</w:t>
            </w:r>
            <w:proofErr w:type="spellEnd"/>
            <w:r w:rsidRPr="006369F2">
              <w:rPr>
                <w:lang w:val="en-US"/>
              </w:rPr>
              <w:t xml:space="preserve"> </w:t>
            </w:r>
            <w:proofErr w:type="spellStart"/>
            <w:r w:rsidRPr="006369F2">
              <w:rPr>
                <w:lang w:val="en-US"/>
              </w:rPr>
              <w:t>este</w:t>
            </w:r>
            <w:proofErr w:type="spellEnd"/>
            <w:r w:rsidRPr="006369F2">
              <w:rPr>
                <w:lang w:val="en-US"/>
              </w:rPr>
              <w:t xml:space="preserve"> </w:t>
            </w:r>
            <w:proofErr w:type="spellStart"/>
            <w:r w:rsidRPr="006369F2">
              <w:rPr>
                <w:lang w:val="en-US"/>
              </w:rPr>
              <w:t>posibil</w:t>
            </w:r>
            <w:proofErr w:type="spellEnd"/>
            <w:r w:rsidRPr="006369F2">
              <w:rPr>
                <w:lang w:val="en-US"/>
              </w:rPr>
              <w:t xml:space="preserve">, </w:t>
            </w:r>
            <w:proofErr w:type="spellStart"/>
            <w:r w:rsidRPr="006369F2">
              <w:rPr>
                <w:lang w:val="en-US"/>
              </w:rPr>
              <w:t>că</w:t>
            </w:r>
            <w:proofErr w:type="spellEnd"/>
            <w:r w:rsidRPr="006369F2">
              <w:rPr>
                <w:lang w:val="en-US"/>
              </w:rPr>
              <w:t xml:space="preserve"> </w:t>
            </w:r>
            <w:proofErr w:type="spellStart"/>
            <w:r w:rsidRPr="006369F2">
              <w:rPr>
                <w:lang w:val="en-US"/>
              </w:rPr>
              <w:t>acestea</w:t>
            </w:r>
            <w:proofErr w:type="spellEnd"/>
            <w:r w:rsidRPr="006369F2">
              <w:rPr>
                <w:lang w:val="en-US"/>
              </w:rPr>
              <w:t xml:space="preserve"> pot </w:t>
            </w:r>
            <w:proofErr w:type="spellStart"/>
            <w:r w:rsidRPr="006369F2">
              <w:rPr>
                <w:lang w:val="en-US"/>
              </w:rPr>
              <w:t>să</w:t>
            </w:r>
            <w:proofErr w:type="spellEnd"/>
            <w:r w:rsidRPr="006369F2">
              <w:rPr>
                <w:lang w:val="en-US"/>
              </w:rPr>
              <w:t xml:space="preserve"> </w:t>
            </w:r>
            <w:proofErr w:type="spellStart"/>
            <w:r w:rsidRPr="006369F2">
              <w:rPr>
                <w:lang w:val="en-US"/>
              </w:rPr>
              <w:t>provoace</w:t>
            </w:r>
            <w:proofErr w:type="spellEnd"/>
            <w:r w:rsidRPr="006369F2">
              <w:rPr>
                <w:lang w:val="en-US"/>
              </w:rPr>
              <w:t xml:space="preserve"> </w:t>
            </w:r>
            <w:proofErr w:type="spellStart"/>
            <w:r w:rsidRPr="006369F2">
              <w:rPr>
                <w:lang w:val="en-US"/>
              </w:rPr>
              <w:t>întârzieri</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întreruperi</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desfăşurarea</w:t>
            </w:r>
            <w:proofErr w:type="spellEnd"/>
            <w:r w:rsidRPr="006369F2">
              <w:rPr>
                <w:lang w:val="en-US"/>
              </w:rPr>
              <w:t xml:space="preserve"> </w:t>
            </w:r>
            <w:proofErr w:type="spellStart"/>
            <w:r w:rsidRPr="006369F2">
              <w:rPr>
                <w:lang w:val="en-US"/>
              </w:rPr>
              <w:lastRenderedPageBreak/>
              <w:t>lucrărilor</w:t>
            </w:r>
            <w:proofErr w:type="spellEnd"/>
            <w:r w:rsidRPr="006369F2">
              <w:rPr>
                <w:lang w:val="en-US"/>
              </w:rPr>
              <w:t xml:space="preserve">. </w:t>
            </w:r>
            <w:proofErr w:type="spellStart"/>
            <w:r w:rsidRPr="006369F2">
              <w:rPr>
                <w:lang w:val="en-US"/>
              </w:rPr>
              <w:t>Notificarea</w:t>
            </w:r>
            <w:proofErr w:type="spellEnd"/>
            <w:r w:rsidRPr="006369F2">
              <w:rPr>
                <w:lang w:val="en-US"/>
              </w:rPr>
              <w:t xml:space="preserve"> </w:t>
            </w:r>
            <w:proofErr w:type="spellStart"/>
            <w:r w:rsidRPr="006369F2">
              <w:rPr>
                <w:lang w:val="en-US"/>
              </w:rPr>
              <w:t>va</w:t>
            </w:r>
            <w:proofErr w:type="spellEnd"/>
            <w:r w:rsidRPr="006369F2">
              <w:rPr>
                <w:lang w:val="en-US"/>
              </w:rPr>
              <w:t xml:space="preserve"> </w:t>
            </w:r>
            <w:proofErr w:type="spellStart"/>
            <w:r w:rsidRPr="006369F2">
              <w:rPr>
                <w:lang w:val="en-US"/>
              </w:rPr>
              <w:t>conţine</w:t>
            </w:r>
            <w:proofErr w:type="spellEnd"/>
            <w:r w:rsidRPr="006369F2">
              <w:rPr>
                <w:lang w:val="en-US"/>
              </w:rPr>
              <w:t xml:space="preserve"> </w:t>
            </w:r>
            <w:proofErr w:type="spellStart"/>
            <w:r w:rsidRPr="006369F2">
              <w:rPr>
                <w:lang w:val="en-US"/>
              </w:rPr>
              <w:t>detaliile</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dispoziţiile</w:t>
            </w:r>
            <w:proofErr w:type="spellEnd"/>
            <w:r w:rsidRPr="006369F2">
              <w:rPr>
                <w:lang w:val="en-US"/>
              </w:rPr>
              <w:t xml:space="preserve"> care se </w:t>
            </w:r>
            <w:proofErr w:type="spellStart"/>
            <w:r w:rsidRPr="006369F2">
              <w:rPr>
                <w:lang w:val="en-US"/>
              </w:rPr>
              <w:t>solicită</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va</w:t>
            </w:r>
            <w:proofErr w:type="spellEnd"/>
            <w:r w:rsidRPr="006369F2">
              <w:rPr>
                <w:lang w:val="en-US"/>
              </w:rPr>
              <w:t xml:space="preserve"> </w:t>
            </w:r>
            <w:proofErr w:type="spellStart"/>
            <w:r w:rsidRPr="006369F2">
              <w:rPr>
                <w:lang w:val="en-US"/>
              </w:rPr>
              <w:t>specifica</w:t>
            </w:r>
            <w:proofErr w:type="spellEnd"/>
            <w:r w:rsidRPr="006369F2">
              <w:rPr>
                <w:lang w:val="en-US"/>
              </w:rPr>
              <w:t xml:space="preserve"> data la care </w:t>
            </w:r>
            <w:proofErr w:type="spellStart"/>
            <w:r w:rsidRPr="006369F2">
              <w:rPr>
                <w:lang w:val="en-US"/>
              </w:rPr>
              <w:t>acestea</w:t>
            </w:r>
            <w:proofErr w:type="spellEnd"/>
            <w:r w:rsidRPr="006369F2">
              <w:rPr>
                <w:lang w:val="en-US"/>
              </w:rPr>
              <w:t xml:space="preserve"> au </w:t>
            </w:r>
            <w:proofErr w:type="spellStart"/>
            <w:r w:rsidRPr="006369F2">
              <w:rPr>
                <w:lang w:val="en-US"/>
              </w:rPr>
              <w:t>fost</w:t>
            </w:r>
            <w:proofErr w:type="spellEnd"/>
            <w:r w:rsidRPr="006369F2">
              <w:rPr>
                <w:lang w:val="en-US"/>
              </w:rPr>
              <w:t xml:space="preserve"> </w:t>
            </w:r>
            <w:proofErr w:type="spellStart"/>
            <w:r w:rsidRPr="006369F2">
              <w:rPr>
                <w:lang w:val="en-US"/>
              </w:rPr>
              <w:t>necesare</w:t>
            </w:r>
            <w:proofErr w:type="spellEnd"/>
            <w:r w:rsidRPr="006369F2">
              <w:rPr>
                <w:lang w:val="en-US"/>
              </w:rPr>
              <w:t xml:space="preserve">, precum </w:t>
            </w:r>
            <w:proofErr w:type="spellStart"/>
            <w:r w:rsidRPr="006369F2">
              <w:rPr>
                <w:lang w:val="en-US"/>
              </w:rPr>
              <w:t>şi</w:t>
            </w:r>
            <w:proofErr w:type="spellEnd"/>
            <w:r w:rsidRPr="006369F2">
              <w:rPr>
                <w:lang w:val="en-US"/>
              </w:rPr>
              <w:t xml:space="preserve"> </w:t>
            </w:r>
            <w:proofErr w:type="spellStart"/>
            <w:r w:rsidRPr="006369F2">
              <w:rPr>
                <w:lang w:val="en-US"/>
              </w:rPr>
              <w:t>întârzierile</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întreruperile</w:t>
            </w:r>
            <w:proofErr w:type="spellEnd"/>
            <w:r w:rsidRPr="006369F2">
              <w:rPr>
                <w:lang w:val="en-US"/>
              </w:rPr>
              <w:t xml:space="preserve"> </w:t>
            </w:r>
            <w:proofErr w:type="spellStart"/>
            <w:r w:rsidRPr="006369F2">
              <w:rPr>
                <w:lang w:val="en-US"/>
              </w:rPr>
              <w:t>ce</w:t>
            </w:r>
            <w:proofErr w:type="spellEnd"/>
            <w:r w:rsidRPr="006369F2">
              <w:rPr>
                <w:lang w:val="en-US"/>
              </w:rPr>
              <w:t xml:space="preserve"> </w:t>
            </w:r>
            <w:proofErr w:type="spellStart"/>
            <w:r w:rsidRPr="006369F2">
              <w:rPr>
                <w:lang w:val="en-US"/>
              </w:rPr>
              <w:t>survin</w:t>
            </w:r>
            <w:proofErr w:type="spellEnd"/>
            <w:r w:rsidRPr="006369F2">
              <w:rPr>
                <w:lang w:val="en-US"/>
              </w:rPr>
              <w:t xml:space="preserve"> </w:t>
            </w:r>
            <w:proofErr w:type="spellStart"/>
            <w:r w:rsidRPr="006369F2">
              <w:rPr>
                <w:lang w:val="en-US"/>
              </w:rPr>
              <w:t>datorită</w:t>
            </w:r>
            <w:proofErr w:type="spellEnd"/>
            <w:r w:rsidRPr="006369F2">
              <w:rPr>
                <w:lang w:val="en-US"/>
              </w:rPr>
              <w:t xml:space="preserve"> </w:t>
            </w:r>
            <w:proofErr w:type="spellStart"/>
            <w:r w:rsidRPr="006369F2">
              <w:rPr>
                <w:lang w:val="en-US"/>
              </w:rPr>
              <w:t>lipsei</w:t>
            </w:r>
            <w:proofErr w:type="spellEnd"/>
            <w:r w:rsidRPr="006369F2">
              <w:rPr>
                <w:lang w:val="en-US"/>
              </w:rPr>
              <w:t xml:space="preserve"> </w:t>
            </w:r>
            <w:proofErr w:type="spellStart"/>
            <w:r w:rsidRPr="006369F2">
              <w:rPr>
                <w:lang w:val="en-US"/>
              </w:rPr>
              <w:t>acestor</w:t>
            </w:r>
            <w:proofErr w:type="spellEnd"/>
            <w:r w:rsidRPr="006369F2">
              <w:rPr>
                <w:lang w:val="en-US"/>
              </w:rPr>
              <w:t xml:space="preserve"> </w:t>
            </w:r>
            <w:proofErr w:type="spellStart"/>
            <w:r w:rsidRPr="006369F2">
              <w:rPr>
                <w:lang w:val="en-US"/>
              </w:rPr>
              <w:t>documente</w:t>
            </w:r>
            <w:proofErr w:type="spellEnd"/>
            <w:r w:rsidRPr="006369F2">
              <w:rPr>
                <w:lang w:val="en-US"/>
              </w:rPr>
              <w:t xml:space="preserve">. </w:t>
            </w:r>
          </w:p>
          <w:p w14:paraId="05773185" w14:textId="29EE0FAC" w:rsidR="00F00011" w:rsidRPr="006369F2" w:rsidRDefault="00F00011" w:rsidP="00F00011">
            <w:pPr>
              <w:tabs>
                <w:tab w:val="left" w:pos="1276"/>
              </w:tabs>
              <w:jc w:val="both"/>
              <w:rPr>
                <w:lang w:val="en-US"/>
              </w:rPr>
            </w:pPr>
            <w:r w:rsidRPr="006369F2">
              <w:rPr>
                <w:lang w:val="en-US"/>
              </w:rPr>
              <w:t>7.</w:t>
            </w:r>
            <w:r w:rsidR="00B14DFD" w:rsidRPr="006369F2">
              <w:rPr>
                <w:lang w:val="en-US"/>
              </w:rPr>
              <w:t>7</w:t>
            </w:r>
            <w:r w:rsidRPr="006369F2">
              <w:rPr>
                <w:lang w:val="en-US"/>
              </w:rPr>
              <w:t xml:space="preserve">. </w:t>
            </w:r>
            <w:proofErr w:type="spellStart"/>
            <w:r w:rsidRPr="006369F2">
              <w:rPr>
                <w:lang w:val="en-US"/>
              </w:rPr>
              <w:t>Antreprenorul</w:t>
            </w:r>
            <w:proofErr w:type="spellEnd"/>
            <w:r w:rsidRPr="006369F2">
              <w:rPr>
                <w:lang w:val="en-US"/>
              </w:rPr>
              <w:t xml:space="preserve"> </w:t>
            </w:r>
            <w:proofErr w:type="spellStart"/>
            <w:r w:rsidRPr="006369F2">
              <w:rPr>
                <w:lang w:val="en-US"/>
              </w:rPr>
              <w:t>garantează</w:t>
            </w:r>
            <w:proofErr w:type="spellEnd"/>
            <w:r w:rsidRPr="006369F2">
              <w:rPr>
                <w:lang w:val="en-US"/>
              </w:rPr>
              <w:t xml:space="preserve"> </w:t>
            </w:r>
            <w:proofErr w:type="spellStart"/>
            <w:r w:rsidRPr="006369F2">
              <w:rPr>
                <w:lang w:val="en-US"/>
              </w:rPr>
              <w:t>că</w:t>
            </w:r>
            <w:proofErr w:type="spellEnd"/>
            <w:r w:rsidRPr="006369F2">
              <w:rPr>
                <w:lang w:val="en-US"/>
              </w:rPr>
              <w:t xml:space="preserve">, la data </w:t>
            </w:r>
            <w:proofErr w:type="spellStart"/>
            <w:r w:rsidRPr="006369F2">
              <w:rPr>
                <w:lang w:val="en-US"/>
              </w:rPr>
              <w:t>recepţiei</w:t>
            </w:r>
            <w:proofErr w:type="spellEnd"/>
            <w:r w:rsidRPr="006369F2">
              <w:rPr>
                <w:lang w:val="en-US"/>
              </w:rPr>
              <w:t xml:space="preserve">, </w:t>
            </w:r>
            <w:proofErr w:type="spellStart"/>
            <w:r w:rsidRPr="006369F2">
              <w:rPr>
                <w:lang w:val="en-US"/>
              </w:rPr>
              <w:t>lucrarea</w:t>
            </w:r>
            <w:proofErr w:type="spellEnd"/>
            <w:r w:rsidRPr="006369F2">
              <w:rPr>
                <w:lang w:val="en-US"/>
              </w:rPr>
              <w:t xml:space="preserve"> </w:t>
            </w:r>
            <w:proofErr w:type="spellStart"/>
            <w:r w:rsidRPr="006369F2">
              <w:rPr>
                <w:lang w:val="en-US"/>
              </w:rPr>
              <w:t>executată</w:t>
            </w:r>
            <w:proofErr w:type="spellEnd"/>
            <w:r w:rsidRPr="006369F2">
              <w:rPr>
                <w:lang w:val="en-US"/>
              </w:rPr>
              <w:t xml:space="preserve"> </w:t>
            </w:r>
            <w:proofErr w:type="spellStart"/>
            <w:r w:rsidRPr="006369F2">
              <w:rPr>
                <w:lang w:val="en-US"/>
              </w:rPr>
              <w:t>va</w:t>
            </w:r>
            <w:proofErr w:type="spellEnd"/>
            <w:r w:rsidRPr="006369F2">
              <w:rPr>
                <w:lang w:val="en-US"/>
              </w:rPr>
              <w:t xml:space="preserve"> </w:t>
            </w:r>
            <w:proofErr w:type="spellStart"/>
            <w:r w:rsidRPr="006369F2">
              <w:rPr>
                <w:lang w:val="en-US"/>
              </w:rPr>
              <w:t>avea</w:t>
            </w:r>
            <w:proofErr w:type="spellEnd"/>
            <w:r w:rsidRPr="006369F2">
              <w:rPr>
                <w:lang w:val="en-US"/>
              </w:rPr>
              <w:t xml:space="preserve"> cel </w:t>
            </w:r>
            <w:proofErr w:type="spellStart"/>
            <w:r w:rsidRPr="006369F2">
              <w:rPr>
                <w:lang w:val="en-US"/>
              </w:rPr>
              <w:t>puțin</w:t>
            </w:r>
            <w:proofErr w:type="spellEnd"/>
            <w:r w:rsidRPr="006369F2">
              <w:rPr>
                <w:lang w:val="en-US"/>
              </w:rPr>
              <w:t xml:space="preserve"> </w:t>
            </w:r>
            <w:proofErr w:type="spellStart"/>
            <w:proofErr w:type="gramStart"/>
            <w:r w:rsidRPr="006369F2">
              <w:rPr>
                <w:lang w:val="en-US"/>
              </w:rPr>
              <w:t>caracteristicile</w:t>
            </w:r>
            <w:proofErr w:type="spellEnd"/>
            <w:r w:rsidRPr="006369F2">
              <w:rPr>
                <w:lang w:val="en-US"/>
              </w:rPr>
              <w:t xml:space="preserve">  </w:t>
            </w:r>
            <w:proofErr w:type="spellStart"/>
            <w:r w:rsidRPr="006369F2">
              <w:rPr>
                <w:lang w:val="en-US"/>
              </w:rPr>
              <w:t>tehnice</w:t>
            </w:r>
            <w:proofErr w:type="spellEnd"/>
            <w:proofErr w:type="gramEnd"/>
            <w:r w:rsidRPr="006369F2">
              <w:rPr>
                <w:lang w:val="en-US"/>
              </w:rPr>
              <w:t xml:space="preserve"> </w:t>
            </w:r>
            <w:proofErr w:type="spellStart"/>
            <w:r w:rsidRPr="006369F2">
              <w:rPr>
                <w:lang w:val="en-US"/>
              </w:rPr>
              <w:t>și</w:t>
            </w:r>
            <w:proofErr w:type="spellEnd"/>
            <w:r w:rsidRPr="006369F2">
              <w:rPr>
                <w:lang w:val="en-US"/>
              </w:rPr>
              <w:t xml:space="preserve"> </w:t>
            </w:r>
            <w:proofErr w:type="spellStart"/>
            <w:r w:rsidRPr="006369F2">
              <w:rPr>
                <w:lang w:val="en-US"/>
              </w:rPr>
              <w:t>calităţile</w:t>
            </w:r>
            <w:proofErr w:type="spellEnd"/>
            <w:r w:rsidRPr="006369F2">
              <w:rPr>
                <w:lang w:val="en-US"/>
              </w:rPr>
              <w:t xml:space="preserve"> stipulate </w:t>
            </w:r>
            <w:proofErr w:type="spellStart"/>
            <w:r w:rsidRPr="006369F2">
              <w:rPr>
                <w:lang w:val="en-US"/>
              </w:rPr>
              <w:t>în</w:t>
            </w:r>
            <w:proofErr w:type="spellEnd"/>
            <w:r w:rsidRPr="006369F2">
              <w:rPr>
                <w:lang w:val="en-US"/>
              </w:rPr>
              <w:t xml:space="preserve"> contract </w:t>
            </w:r>
            <w:proofErr w:type="spellStart"/>
            <w:r w:rsidRPr="006369F2">
              <w:rPr>
                <w:lang w:val="en-US"/>
              </w:rPr>
              <w:t>și</w:t>
            </w:r>
            <w:proofErr w:type="spellEnd"/>
            <w:r w:rsidRPr="006369F2">
              <w:rPr>
                <w:lang w:val="en-US"/>
              </w:rPr>
              <w:t xml:space="preserve"> </w:t>
            </w:r>
            <w:proofErr w:type="spellStart"/>
            <w:r w:rsidRPr="006369F2">
              <w:rPr>
                <w:lang w:val="en-US"/>
              </w:rPr>
              <w:t>declarate</w:t>
            </w:r>
            <w:proofErr w:type="spellEnd"/>
            <w:r w:rsidRPr="006369F2">
              <w:rPr>
                <w:lang w:val="en-US"/>
              </w:rPr>
              <w:t xml:space="preserve"> de </w:t>
            </w:r>
            <w:proofErr w:type="spellStart"/>
            <w:r w:rsidRPr="006369F2">
              <w:rPr>
                <w:lang w:val="en-US"/>
              </w:rPr>
              <w:t>către</w:t>
            </w:r>
            <w:proofErr w:type="spellEnd"/>
            <w:r w:rsidRPr="006369F2">
              <w:rPr>
                <w:lang w:val="en-US"/>
              </w:rPr>
              <w:t xml:space="preserve"> </w:t>
            </w:r>
            <w:proofErr w:type="spellStart"/>
            <w:r w:rsidRPr="006369F2">
              <w:rPr>
                <w:lang w:val="en-US"/>
              </w:rPr>
              <w:t>Antreprenor</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ofertă</w:t>
            </w:r>
            <w:proofErr w:type="spellEnd"/>
            <w:r w:rsidRPr="006369F2">
              <w:rPr>
                <w:lang w:val="en-US"/>
              </w:rPr>
              <w:t xml:space="preserve">, </w:t>
            </w:r>
            <w:proofErr w:type="spellStart"/>
            <w:r w:rsidRPr="006369F2">
              <w:rPr>
                <w:lang w:val="en-US"/>
              </w:rPr>
              <w:t>va</w:t>
            </w:r>
            <w:proofErr w:type="spellEnd"/>
            <w:r w:rsidRPr="006369F2">
              <w:rPr>
                <w:lang w:val="en-US"/>
              </w:rPr>
              <w:t xml:space="preserve"> </w:t>
            </w:r>
            <w:proofErr w:type="spellStart"/>
            <w:r w:rsidRPr="006369F2">
              <w:rPr>
                <w:lang w:val="en-US"/>
              </w:rPr>
              <w:t>corespunde</w:t>
            </w:r>
            <w:proofErr w:type="spellEnd"/>
            <w:r w:rsidRPr="006369F2">
              <w:rPr>
                <w:lang w:val="en-US"/>
              </w:rPr>
              <w:t xml:space="preserve"> </w:t>
            </w:r>
            <w:proofErr w:type="spellStart"/>
            <w:r w:rsidRPr="006369F2">
              <w:rPr>
                <w:lang w:val="en-US"/>
              </w:rPr>
              <w:t>reglementărilor</w:t>
            </w:r>
            <w:proofErr w:type="spellEnd"/>
            <w:r w:rsidRPr="006369F2">
              <w:rPr>
                <w:lang w:val="en-US"/>
              </w:rPr>
              <w:t xml:space="preserve"> </w:t>
            </w:r>
            <w:proofErr w:type="spellStart"/>
            <w:r w:rsidRPr="006369F2">
              <w:rPr>
                <w:lang w:val="en-US"/>
              </w:rPr>
              <w:t>tehnice</w:t>
            </w:r>
            <w:proofErr w:type="spellEnd"/>
            <w:r w:rsidRPr="006369F2">
              <w:rPr>
                <w:lang w:val="en-US"/>
              </w:rPr>
              <w:t xml:space="preserve"> </w:t>
            </w:r>
            <w:proofErr w:type="spellStart"/>
            <w:r w:rsidRPr="006369F2">
              <w:rPr>
                <w:lang w:val="en-US"/>
              </w:rPr>
              <w:t>şi</w:t>
            </w:r>
            <w:proofErr w:type="spellEnd"/>
            <w:r w:rsidRPr="006369F2">
              <w:rPr>
                <w:lang w:val="en-US"/>
              </w:rPr>
              <w:t xml:space="preserve"> nu </w:t>
            </w:r>
            <w:proofErr w:type="spellStart"/>
            <w:r w:rsidRPr="006369F2">
              <w:rPr>
                <w:lang w:val="en-US"/>
              </w:rPr>
              <w:t>este</w:t>
            </w:r>
            <w:proofErr w:type="spellEnd"/>
            <w:r w:rsidRPr="006369F2">
              <w:rPr>
                <w:lang w:val="en-US"/>
              </w:rPr>
              <w:t xml:space="preserve"> </w:t>
            </w:r>
            <w:proofErr w:type="spellStart"/>
            <w:r w:rsidRPr="006369F2">
              <w:rPr>
                <w:lang w:val="en-US"/>
              </w:rPr>
              <w:t>afectată</w:t>
            </w:r>
            <w:proofErr w:type="spellEnd"/>
            <w:r w:rsidRPr="006369F2">
              <w:rPr>
                <w:lang w:val="en-US"/>
              </w:rPr>
              <w:t xml:space="preserve"> de </w:t>
            </w:r>
            <w:proofErr w:type="spellStart"/>
            <w:r w:rsidRPr="006369F2">
              <w:rPr>
                <w:lang w:val="en-US"/>
              </w:rPr>
              <w:t>vicii</w:t>
            </w:r>
            <w:proofErr w:type="spellEnd"/>
            <w:r w:rsidRPr="006369F2">
              <w:rPr>
                <w:lang w:val="en-US"/>
              </w:rPr>
              <w:t xml:space="preserve"> care </w:t>
            </w:r>
            <w:proofErr w:type="spellStart"/>
            <w:r w:rsidRPr="006369F2">
              <w:rPr>
                <w:lang w:val="en-US"/>
              </w:rPr>
              <w:t>ar</w:t>
            </w:r>
            <w:proofErr w:type="spellEnd"/>
            <w:r w:rsidRPr="006369F2">
              <w:rPr>
                <w:lang w:val="en-US"/>
              </w:rPr>
              <w:t xml:space="preserve"> </w:t>
            </w:r>
            <w:proofErr w:type="spellStart"/>
            <w:r w:rsidRPr="006369F2">
              <w:rPr>
                <w:lang w:val="en-US"/>
              </w:rPr>
              <w:t>diminua</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chiar</w:t>
            </w:r>
            <w:proofErr w:type="spellEnd"/>
            <w:r w:rsidRPr="006369F2">
              <w:rPr>
                <w:lang w:val="en-US"/>
              </w:rPr>
              <w:t xml:space="preserve"> </w:t>
            </w:r>
            <w:proofErr w:type="spellStart"/>
            <w:r w:rsidRPr="006369F2">
              <w:rPr>
                <w:lang w:val="en-US"/>
              </w:rPr>
              <w:t>anula</w:t>
            </w:r>
            <w:proofErr w:type="spellEnd"/>
            <w:r w:rsidRPr="006369F2">
              <w:rPr>
                <w:lang w:val="en-US"/>
              </w:rPr>
              <w:t xml:space="preserve"> </w:t>
            </w:r>
            <w:proofErr w:type="spellStart"/>
            <w:r w:rsidRPr="006369F2">
              <w:rPr>
                <w:lang w:val="en-US"/>
              </w:rPr>
              <w:t>valoarea</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posibilitatea</w:t>
            </w:r>
            <w:proofErr w:type="spellEnd"/>
            <w:r w:rsidRPr="006369F2">
              <w:rPr>
                <w:lang w:val="en-US"/>
              </w:rPr>
              <w:t xml:space="preserve"> de </w:t>
            </w:r>
            <w:proofErr w:type="spellStart"/>
            <w:r w:rsidRPr="006369F2">
              <w:rPr>
                <w:lang w:val="en-US"/>
              </w:rPr>
              <w:t>utilizare</w:t>
            </w:r>
            <w:proofErr w:type="spellEnd"/>
            <w:r w:rsidRPr="006369F2">
              <w:rPr>
                <w:lang w:val="en-US"/>
              </w:rPr>
              <w:t xml:space="preserve">, conform </w:t>
            </w:r>
            <w:proofErr w:type="spellStart"/>
            <w:r w:rsidRPr="006369F2">
              <w:rPr>
                <w:lang w:val="en-US"/>
              </w:rPr>
              <w:t>condiţiilor</w:t>
            </w:r>
            <w:proofErr w:type="spellEnd"/>
            <w:r w:rsidRPr="006369F2">
              <w:rPr>
                <w:lang w:val="en-US"/>
              </w:rPr>
              <w:t xml:space="preserve"> </w:t>
            </w:r>
            <w:proofErr w:type="spellStart"/>
            <w:r w:rsidRPr="006369F2">
              <w:rPr>
                <w:lang w:val="en-US"/>
              </w:rPr>
              <w:t>normale</w:t>
            </w:r>
            <w:proofErr w:type="spellEnd"/>
            <w:r w:rsidRPr="006369F2">
              <w:rPr>
                <w:lang w:val="en-US"/>
              </w:rPr>
              <w:t xml:space="preserve"> de </w:t>
            </w:r>
            <w:proofErr w:type="spellStart"/>
            <w:r w:rsidRPr="006369F2">
              <w:rPr>
                <w:lang w:val="en-US"/>
              </w:rPr>
              <w:t>folosire</w:t>
            </w:r>
            <w:proofErr w:type="spellEnd"/>
            <w:r w:rsidRPr="006369F2">
              <w:rPr>
                <w:lang w:val="en-US"/>
              </w:rPr>
              <w:t xml:space="preserve"> </w:t>
            </w:r>
            <w:proofErr w:type="spellStart"/>
            <w:r w:rsidRPr="006369F2">
              <w:rPr>
                <w:lang w:val="en-US"/>
              </w:rPr>
              <w:t>sau</w:t>
            </w:r>
            <w:proofErr w:type="spellEnd"/>
            <w:r w:rsidRPr="006369F2">
              <w:rPr>
                <w:lang w:val="en-US"/>
              </w:rPr>
              <w:t xml:space="preserve"> a </w:t>
            </w:r>
            <w:proofErr w:type="spellStart"/>
            <w:r w:rsidRPr="006369F2">
              <w:rPr>
                <w:lang w:val="en-US"/>
              </w:rPr>
              <w:t>celor</w:t>
            </w:r>
            <w:proofErr w:type="spellEnd"/>
            <w:r w:rsidRPr="006369F2">
              <w:rPr>
                <w:lang w:val="en-US"/>
              </w:rPr>
              <w:t xml:space="preserve"> </w:t>
            </w:r>
            <w:proofErr w:type="spellStart"/>
            <w:r w:rsidRPr="006369F2">
              <w:rPr>
                <w:lang w:val="en-US"/>
              </w:rPr>
              <w:t>explicite</w:t>
            </w:r>
            <w:proofErr w:type="spellEnd"/>
            <w:r w:rsidRPr="006369F2">
              <w:rPr>
                <w:lang w:val="en-US"/>
              </w:rPr>
              <w:t xml:space="preserve"> </w:t>
            </w:r>
            <w:proofErr w:type="spellStart"/>
            <w:r w:rsidRPr="006369F2">
              <w:rPr>
                <w:lang w:val="en-US"/>
              </w:rPr>
              <w:t>în</w:t>
            </w:r>
            <w:proofErr w:type="spellEnd"/>
            <w:r w:rsidRPr="006369F2">
              <w:rPr>
                <w:lang w:val="en-US"/>
              </w:rPr>
              <w:t xml:space="preserve"> contract. </w:t>
            </w:r>
          </w:p>
          <w:p w14:paraId="48B37FE0" w14:textId="65CF3723" w:rsidR="00F00011" w:rsidRPr="006369F2" w:rsidRDefault="00B14DFD" w:rsidP="00F00011">
            <w:pPr>
              <w:tabs>
                <w:tab w:val="left" w:pos="1276"/>
              </w:tabs>
              <w:jc w:val="both"/>
              <w:rPr>
                <w:lang w:val="en-US"/>
              </w:rPr>
            </w:pPr>
            <w:r w:rsidRPr="006369F2">
              <w:rPr>
                <w:lang w:val="en-US"/>
              </w:rPr>
              <w:t>7.8</w:t>
            </w:r>
            <w:r w:rsidR="00F00011" w:rsidRPr="006369F2">
              <w:rPr>
                <w:lang w:val="en-US"/>
              </w:rPr>
              <w:t xml:space="preserve">. La </w:t>
            </w:r>
            <w:proofErr w:type="spellStart"/>
            <w:r w:rsidR="00F00011" w:rsidRPr="006369F2">
              <w:rPr>
                <w:lang w:val="en-US"/>
              </w:rPr>
              <w:t>lucrările</w:t>
            </w:r>
            <w:proofErr w:type="spellEnd"/>
            <w:r w:rsidR="00F00011" w:rsidRPr="006369F2">
              <w:rPr>
                <w:lang w:val="en-US"/>
              </w:rPr>
              <w:t xml:space="preserve"> la care se fac </w:t>
            </w:r>
            <w:proofErr w:type="spellStart"/>
            <w:r w:rsidR="00F00011" w:rsidRPr="006369F2">
              <w:rPr>
                <w:lang w:val="en-US"/>
              </w:rPr>
              <w:t>încercări</w:t>
            </w:r>
            <w:proofErr w:type="spellEnd"/>
            <w:r w:rsidR="00F00011" w:rsidRPr="006369F2">
              <w:rPr>
                <w:lang w:val="en-US"/>
              </w:rPr>
              <w:t xml:space="preserve">, se </w:t>
            </w:r>
            <w:proofErr w:type="spellStart"/>
            <w:r w:rsidR="00F00011" w:rsidRPr="006369F2">
              <w:rPr>
                <w:lang w:val="en-US"/>
              </w:rPr>
              <w:t>consideră</w:t>
            </w:r>
            <w:proofErr w:type="spellEnd"/>
            <w:r w:rsidR="00F00011" w:rsidRPr="006369F2">
              <w:rPr>
                <w:lang w:val="en-US"/>
              </w:rPr>
              <w:t xml:space="preserve"> </w:t>
            </w:r>
            <w:proofErr w:type="spellStart"/>
            <w:r w:rsidR="00F00011" w:rsidRPr="006369F2">
              <w:rPr>
                <w:lang w:val="en-US"/>
              </w:rPr>
              <w:t>calitatea</w:t>
            </w:r>
            <w:proofErr w:type="spellEnd"/>
            <w:r w:rsidR="00F00011" w:rsidRPr="006369F2">
              <w:rPr>
                <w:lang w:val="en-US"/>
              </w:rPr>
              <w:t xml:space="preserve"> </w:t>
            </w:r>
            <w:proofErr w:type="spellStart"/>
            <w:r w:rsidR="00F00011" w:rsidRPr="006369F2">
              <w:rPr>
                <w:lang w:val="en-US"/>
              </w:rPr>
              <w:t>probei</w:t>
            </w:r>
            <w:proofErr w:type="spellEnd"/>
            <w:r w:rsidR="00F00011" w:rsidRPr="006369F2">
              <w:rPr>
                <w:lang w:val="en-US"/>
              </w:rPr>
              <w:t xml:space="preserve"> </w:t>
            </w:r>
            <w:proofErr w:type="spellStart"/>
            <w:r w:rsidR="00F00011" w:rsidRPr="006369F2">
              <w:rPr>
                <w:lang w:val="en-US"/>
              </w:rPr>
              <w:t>îndeplinită</w:t>
            </w:r>
            <w:proofErr w:type="spellEnd"/>
            <w:r w:rsidR="00F00011" w:rsidRPr="006369F2">
              <w:rPr>
                <w:lang w:val="en-US"/>
              </w:rPr>
              <w:t xml:space="preserve"> </w:t>
            </w:r>
            <w:proofErr w:type="spellStart"/>
            <w:r w:rsidR="00F00011" w:rsidRPr="006369F2">
              <w:rPr>
                <w:lang w:val="en-US"/>
              </w:rPr>
              <w:t>atâta</w:t>
            </w:r>
            <w:proofErr w:type="spellEnd"/>
            <w:r w:rsidR="00F00011" w:rsidRPr="006369F2">
              <w:rPr>
                <w:lang w:val="en-US"/>
              </w:rPr>
              <w:t xml:space="preserve"> </w:t>
            </w:r>
            <w:proofErr w:type="spellStart"/>
            <w:r w:rsidR="00F00011" w:rsidRPr="006369F2">
              <w:rPr>
                <w:lang w:val="en-US"/>
              </w:rPr>
              <w:t>timp</w:t>
            </w:r>
            <w:proofErr w:type="spellEnd"/>
            <w:r w:rsidR="00F00011" w:rsidRPr="006369F2">
              <w:rPr>
                <w:lang w:val="en-US"/>
              </w:rPr>
              <w:t xml:space="preserve"> </w:t>
            </w:r>
            <w:proofErr w:type="spellStart"/>
            <w:r w:rsidR="00F00011" w:rsidRPr="006369F2">
              <w:rPr>
                <w:lang w:val="en-US"/>
              </w:rPr>
              <w:t>cât</w:t>
            </w:r>
            <w:proofErr w:type="spellEnd"/>
            <w:r w:rsidR="00F00011" w:rsidRPr="006369F2">
              <w:rPr>
                <w:lang w:val="en-US"/>
              </w:rPr>
              <w:t xml:space="preserve"> </w:t>
            </w:r>
            <w:proofErr w:type="spellStart"/>
            <w:r w:rsidR="00F00011" w:rsidRPr="006369F2">
              <w:rPr>
                <w:lang w:val="en-US"/>
              </w:rPr>
              <w:t>rezultatele</w:t>
            </w:r>
            <w:proofErr w:type="spellEnd"/>
            <w:r w:rsidR="00F00011" w:rsidRPr="006369F2">
              <w:rPr>
                <w:lang w:val="en-US"/>
              </w:rPr>
              <w:t xml:space="preserve"> se </w:t>
            </w:r>
            <w:proofErr w:type="spellStart"/>
            <w:r w:rsidR="00F00011" w:rsidRPr="006369F2">
              <w:rPr>
                <w:lang w:val="en-US"/>
              </w:rPr>
              <w:t>înscriu</w:t>
            </w:r>
            <w:proofErr w:type="spellEnd"/>
            <w:r w:rsidR="00F00011" w:rsidRPr="006369F2">
              <w:rPr>
                <w:lang w:val="en-US"/>
              </w:rPr>
              <w:t xml:space="preserve"> </w:t>
            </w:r>
            <w:proofErr w:type="spellStart"/>
            <w:r w:rsidR="00F00011" w:rsidRPr="006369F2">
              <w:rPr>
                <w:lang w:val="en-US"/>
              </w:rPr>
              <w:t>în</w:t>
            </w:r>
            <w:proofErr w:type="spellEnd"/>
            <w:r w:rsidR="00F00011" w:rsidRPr="006369F2">
              <w:rPr>
                <w:lang w:val="en-US"/>
              </w:rPr>
              <w:t xml:space="preserve"> </w:t>
            </w:r>
            <w:proofErr w:type="spellStart"/>
            <w:r w:rsidR="00F00011" w:rsidRPr="006369F2">
              <w:rPr>
                <w:lang w:val="en-US"/>
              </w:rPr>
              <w:t>limitele</w:t>
            </w:r>
            <w:proofErr w:type="spellEnd"/>
            <w:r w:rsidR="00F00011" w:rsidRPr="006369F2">
              <w:rPr>
                <w:lang w:val="en-US"/>
              </w:rPr>
              <w:t xml:space="preserve"> </w:t>
            </w:r>
            <w:proofErr w:type="spellStart"/>
            <w:r w:rsidR="00F00011" w:rsidRPr="006369F2">
              <w:rPr>
                <w:lang w:val="en-US"/>
              </w:rPr>
              <w:t>admise</w:t>
            </w:r>
            <w:proofErr w:type="spellEnd"/>
            <w:r w:rsidR="00F00011" w:rsidRPr="006369F2">
              <w:rPr>
                <w:lang w:val="en-US"/>
              </w:rPr>
              <w:t xml:space="preserve"> </w:t>
            </w:r>
            <w:proofErr w:type="spellStart"/>
            <w:r w:rsidR="00F00011" w:rsidRPr="006369F2">
              <w:rPr>
                <w:lang w:val="en-US"/>
              </w:rPr>
              <w:t>prin</w:t>
            </w:r>
            <w:proofErr w:type="spellEnd"/>
            <w:r w:rsidR="00F00011" w:rsidRPr="006369F2">
              <w:rPr>
                <w:lang w:val="en-US"/>
              </w:rPr>
              <w:t xml:space="preserve"> </w:t>
            </w:r>
            <w:proofErr w:type="spellStart"/>
            <w:r w:rsidR="00F00011" w:rsidRPr="006369F2">
              <w:rPr>
                <w:lang w:val="en-US"/>
              </w:rPr>
              <w:t>reglementările</w:t>
            </w:r>
            <w:proofErr w:type="spellEnd"/>
            <w:r w:rsidR="00F00011" w:rsidRPr="006369F2">
              <w:rPr>
                <w:lang w:val="en-US"/>
              </w:rPr>
              <w:t xml:space="preserve"> </w:t>
            </w:r>
            <w:proofErr w:type="spellStart"/>
            <w:r w:rsidR="00F00011" w:rsidRPr="006369F2">
              <w:rPr>
                <w:lang w:val="en-US"/>
              </w:rPr>
              <w:t>tehnice</w:t>
            </w:r>
            <w:proofErr w:type="spellEnd"/>
            <w:r w:rsidR="00F00011" w:rsidRPr="006369F2">
              <w:rPr>
                <w:lang w:val="en-US"/>
              </w:rPr>
              <w:t xml:space="preserve">. </w:t>
            </w:r>
          </w:p>
          <w:p w14:paraId="293D95EF" w14:textId="666880B4" w:rsidR="00F00011" w:rsidRPr="006369F2" w:rsidRDefault="00F00011" w:rsidP="00F00011">
            <w:pPr>
              <w:tabs>
                <w:tab w:val="left" w:pos="1276"/>
              </w:tabs>
              <w:jc w:val="both"/>
              <w:rPr>
                <w:lang w:val="en-US"/>
              </w:rPr>
            </w:pPr>
            <w:r w:rsidRPr="006369F2">
              <w:rPr>
                <w:lang w:val="en-US"/>
              </w:rPr>
              <w:t>7</w:t>
            </w:r>
            <w:r w:rsidR="00B14DFD" w:rsidRPr="006369F2">
              <w:rPr>
                <w:lang w:val="en-US"/>
              </w:rPr>
              <w:t>.9</w:t>
            </w:r>
            <w:r w:rsidRPr="006369F2">
              <w:rPr>
                <w:lang w:val="en-US"/>
              </w:rPr>
              <w:t>.</w:t>
            </w:r>
            <w:r w:rsidR="00772EC8" w:rsidRPr="006369F2">
              <w:rPr>
                <w:sz w:val="20"/>
                <w:szCs w:val="20"/>
                <w:lang w:val="en-US"/>
              </w:rPr>
              <w:t xml:space="preserve"> </w:t>
            </w:r>
            <w:proofErr w:type="spellStart"/>
            <w:r w:rsidR="00772EC8" w:rsidRPr="006369F2">
              <w:rPr>
                <w:lang w:val="en-US"/>
              </w:rPr>
              <w:t>Beneficiarul</w:t>
            </w:r>
            <w:proofErr w:type="spellEnd"/>
            <w:r w:rsidR="00772EC8" w:rsidRPr="006369F2">
              <w:rPr>
                <w:lang w:val="en-US"/>
              </w:rPr>
              <w:t xml:space="preserve"> </w:t>
            </w:r>
            <w:proofErr w:type="spellStart"/>
            <w:r w:rsidR="00772EC8" w:rsidRPr="006369F2">
              <w:rPr>
                <w:lang w:val="en-US"/>
              </w:rPr>
              <w:t>va</w:t>
            </w:r>
            <w:proofErr w:type="spellEnd"/>
            <w:r w:rsidR="00772EC8" w:rsidRPr="006369F2">
              <w:rPr>
                <w:lang w:val="en-US"/>
              </w:rPr>
              <w:t xml:space="preserve"> </w:t>
            </w:r>
            <w:proofErr w:type="spellStart"/>
            <w:r w:rsidR="00772EC8" w:rsidRPr="006369F2">
              <w:rPr>
                <w:lang w:val="en-US"/>
              </w:rPr>
              <w:t>asigura</w:t>
            </w:r>
            <w:proofErr w:type="spellEnd"/>
            <w:r w:rsidR="00772EC8" w:rsidRPr="006369F2">
              <w:rPr>
                <w:lang w:val="en-US"/>
              </w:rPr>
              <w:t xml:space="preserve"> </w:t>
            </w:r>
            <w:proofErr w:type="spellStart"/>
            <w:r w:rsidR="00772EC8" w:rsidRPr="006369F2">
              <w:rPr>
                <w:lang w:val="en-US"/>
              </w:rPr>
              <w:t>supraveghea</w:t>
            </w:r>
            <w:proofErr w:type="spellEnd"/>
            <w:r w:rsidR="00772EC8" w:rsidRPr="006369F2">
              <w:rPr>
                <w:lang w:val="en-US"/>
              </w:rPr>
              <w:t xml:space="preserve"> </w:t>
            </w:r>
            <w:proofErr w:type="spellStart"/>
            <w:r w:rsidR="00772EC8" w:rsidRPr="006369F2">
              <w:rPr>
                <w:lang w:val="en-US"/>
              </w:rPr>
              <w:t>desfăşurării</w:t>
            </w:r>
            <w:proofErr w:type="spellEnd"/>
            <w:r w:rsidR="00772EC8" w:rsidRPr="006369F2">
              <w:rPr>
                <w:lang w:val="en-US"/>
              </w:rPr>
              <w:t xml:space="preserve"> </w:t>
            </w:r>
            <w:proofErr w:type="spellStart"/>
            <w:r w:rsidR="00772EC8" w:rsidRPr="006369F2">
              <w:rPr>
                <w:lang w:val="en-US"/>
              </w:rPr>
              <w:t>lucrărilor</w:t>
            </w:r>
            <w:proofErr w:type="spellEnd"/>
            <w:r w:rsidR="00772EC8" w:rsidRPr="006369F2">
              <w:rPr>
                <w:lang w:val="en-US"/>
              </w:rPr>
              <w:t xml:space="preserve"> </w:t>
            </w:r>
            <w:proofErr w:type="spellStart"/>
            <w:r w:rsidR="00772EC8" w:rsidRPr="006369F2">
              <w:rPr>
                <w:lang w:val="en-US"/>
              </w:rPr>
              <w:t>în</w:t>
            </w:r>
            <w:proofErr w:type="spellEnd"/>
            <w:r w:rsidR="00772EC8" w:rsidRPr="006369F2">
              <w:rPr>
                <w:lang w:val="en-US"/>
              </w:rPr>
              <w:t xml:space="preserve"> </w:t>
            </w:r>
            <w:proofErr w:type="spellStart"/>
            <w:r w:rsidR="00772EC8" w:rsidRPr="006369F2">
              <w:rPr>
                <w:lang w:val="en-US"/>
              </w:rPr>
              <w:t>conformitate</w:t>
            </w:r>
            <w:proofErr w:type="spellEnd"/>
            <w:r w:rsidR="00772EC8" w:rsidRPr="006369F2">
              <w:rPr>
                <w:lang w:val="en-US"/>
              </w:rPr>
              <w:t xml:space="preserve"> cu </w:t>
            </w:r>
            <w:proofErr w:type="spellStart"/>
            <w:r w:rsidR="00772EC8" w:rsidRPr="006369F2">
              <w:rPr>
                <w:lang w:val="en-US"/>
              </w:rPr>
              <w:t>prevederile</w:t>
            </w:r>
            <w:proofErr w:type="spellEnd"/>
            <w:r w:rsidR="00772EC8" w:rsidRPr="006369F2">
              <w:rPr>
                <w:lang w:val="en-US"/>
              </w:rPr>
              <w:t xml:space="preserve"> </w:t>
            </w:r>
            <w:proofErr w:type="spellStart"/>
            <w:r w:rsidR="00772EC8" w:rsidRPr="006369F2">
              <w:rPr>
                <w:lang w:val="en-US"/>
              </w:rPr>
              <w:t>contractului</w:t>
            </w:r>
            <w:proofErr w:type="spellEnd"/>
            <w:r w:rsidR="00772EC8" w:rsidRPr="006369F2">
              <w:rPr>
                <w:lang w:val="en-US"/>
              </w:rPr>
              <w:t xml:space="preserve">, </w:t>
            </w:r>
            <w:proofErr w:type="spellStart"/>
            <w:r w:rsidR="00772EC8" w:rsidRPr="006369F2">
              <w:rPr>
                <w:lang w:val="en-US"/>
              </w:rPr>
              <w:t>prin</w:t>
            </w:r>
            <w:proofErr w:type="spellEnd"/>
            <w:r w:rsidR="00772EC8" w:rsidRPr="006369F2">
              <w:rPr>
                <w:lang w:val="en-US"/>
              </w:rPr>
              <w:t xml:space="preserve"> </w:t>
            </w:r>
            <w:proofErr w:type="spellStart"/>
            <w:r w:rsidR="00772EC8" w:rsidRPr="006369F2">
              <w:rPr>
                <w:lang w:val="en-US"/>
              </w:rPr>
              <w:t>diriginți</w:t>
            </w:r>
            <w:proofErr w:type="spellEnd"/>
            <w:r w:rsidR="00772EC8" w:rsidRPr="006369F2">
              <w:rPr>
                <w:lang w:val="en-US"/>
              </w:rPr>
              <w:t xml:space="preserve"> de </w:t>
            </w:r>
            <w:proofErr w:type="spellStart"/>
            <w:r w:rsidR="00772EC8" w:rsidRPr="006369F2">
              <w:rPr>
                <w:lang w:val="en-US"/>
              </w:rPr>
              <w:t>șantier</w:t>
            </w:r>
            <w:proofErr w:type="spellEnd"/>
            <w:r w:rsidR="00772EC8" w:rsidRPr="006369F2">
              <w:rPr>
                <w:lang w:val="en-US"/>
              </w:rPr>
              <w:t xml:space="preserve"> </w:t>
            </w:r>
            <w:proofErr w:type="spellStart"/>
            <w:r w:rsidR="00772EC8" w:rsidRPr="006369F2">
              <w:rPr>
                <w:lang w:val="en-US"/>
              </w:rPr>
              <w:t>atestaţi</w:t>
            </w:r>
            <w:proofErr w:type="spellEnd"/>
            <w:r w:rsidR="00772EC8" w:rsidRPr="006369F2">
              <w:rPr>
                <w:lang w:val="en-US"/>
              </w:rPr>
              <w:t xml:space="preserve">, </w:t>
            </w:r>
            <w:proofErr w:type="spellStart"/>
            <w:r w:rsidR="00772EC8" w:rsidRPr="006369F2">
              <w:rPr>
                <w:lang w:val="en-US"/>
              </w:rPr>
              <w:t>inclusiv</w:t>
            </w:r>
            <w:proofErr w:type="spellEnd"/>
            <w:r w:rsidR="00772EC8" w:rsidRPr="006369F2">
              <w:rPr>
                <w:lang w:val="en-US"/>
              </w:rPr>
              <w:t xml:space="preserve"> </w:t>
            </w:r>
            <w:proofErr w:type="spellStart"/>
            <w:r w:rsidR="00772EC8" w:rsidRPr="006369F2">
              <w:rPr>
                <w:lang w:val="en-US"/>
              </w:rPr>
              <w:t>prin</w:t>
            </w:r>
            <w:proofErr w:type="spellEnd"/>
            <w:r w:rsidR="00772EC8" w:rsidRPr="006369F2">
              <w:rPr>
                <w:lang w:val="en-US"/>
              </w:rPr>
              <w:t xml:space="preserve"> </w:t>
            </w:r>
            <w:proofErr w:type="spellStart"/>
            <w:r w:rsidR="00772EC8" w:rsidRPr="006369F2">
              <w:rPr>
                <w:lang w:val="en-US"/>
              </w:rPr>
              <w:t>intermediul</w:t>
            </w:r>
            <w:proofErr w:type="spellEnd"/>
            <w:r w:rsidR="00772EC8" w:rsidRPr="006369F2">
              <w:rPr>
                <w:lang w:val="en-US"/>
              </w:rPr>
              <w:t xml:space="preserve"> </w:t>
            </w:r>
            <w:proofErr w:type="spellStart"/>
            <w:r w:rsidR="00772EC8" w:rsidRPr="006369F2">
              <w:rPr>
                <w:lang w:val="en-US"/>
              </w:rPr>
              <w:t>altor</w:t>
            </w:r>
            <w:proofErr w:type="spellEnd"/>
            <w:r w:rsidR="00772EC8" w:rsidRPr="006369F2">
              <w:rPr>
                <w:lang w:val="en-US"/>
              </w:rPr>
              <w:t xml:space="preserve"> </w:t>
            </w:r>
            <w:proofErr w:type="spellStart"/>
            <w:r w:rsidR="00772EC8" w:rsidRPr="006369F2">
              <w:rPr>
                <w:lang w:val="en-US"/>
              </w:rPr>
              <w:t>angajați</w:t>
            </w:r>
            <w:proofErr w:type="spellEnd"/>
            <w:r w:rsidR="00772EC8" w:rsidRPr="006369F2">
              <w:rPr>
                <w:lang w:val="en-US"/>
              </w:rPr>
              <w:t xml:space="preserve"> ai </w:t>
            </w:r>
            <w:proofErr w:type="spellStart"/>
            <w:r w:rsidR="00772EC8" w:rsidRPr="006369F2">
              <w:rPr>
                <w:lang w:val="en-US"/>
              </w:rPr>
              <w:t>Befeciarului</w:t>
            </w:r>
            <w:proofErr w:type="spellEnd"/>
            <w:r w:rsidR="00772EC8" w:rsidRPr="006369F2">
              <w:rPr>
                <w:lang w:val="en-US"/>
              </w:rPr>
              <w:t xml:space="preserve"> </w:t>
            </w:r>
            <w:proofErr w:type="spellStart"/>
            <w:r w:rsidR="00772EC8" w:rsidRPr="006369F2">
              <w:rPr>
                <w:lang w:val="en-US"/>
              </w:rPr>
              <w:t>desemnați</w:t>
            </w:r>
            <w:proofErr w:type="spellEnd"/>
            <w:r w:rsidRPr="006369F2">
              <w:rPr>
                <w:lang w:val="en-US"/>
              </w:rPr>
              <w:t xml:space="preserve">. </w:t>
            </w:r>
            <w:proofErr w:type="spellStart"/>
            <w:r w:rsidRPr="006369F2">
              <w:rPr>
                <w:lang w:val="en-US"/>
              </w:rPr>
              <w:t>Acestora</w:t>
            </w:r>
            <w:proofErr w:type="spellEnd"/>
            <w:r w:rsidRPr="006369F2">
              <w:rPr>
                <w:lang w:val="en-US"/>
              </w:rPr>
              <w:t xml:space="preserve"> li se </w:t>
            </w:r>
            <w:proofErr w:type="spellStart"/>
            <w:r w:rsidRPr="006369F2">
              <w:rPr>
                <w:lang w:val="en-US"/>
              </w:rPr>
              <w:t>va</w:t>
            </w:r>
            <w:proofErr w:type="spellEnd"/>
            <w:r w:rsidRPr="006369F2">
              <w:rPr>
                <w:lang w:val="en-US"/>
              </w:rPr>
              <w:t xml:space="preserve"> </w:t>
            </w:r>
            <w:proofErr w:type="spellStart"/>
            <w:r w:rsidRPr="006369F2">
              <w:rPr>
                <w:lang w:val="en-US"/>
              </w:rPr>
              <w:t>asigura</w:t>
            </w:r>
            <w:proofErr w:type="spellEnd"/>
            <w:r w:rsidRPr="006369F2">
              <w:rPr>
                <w:lang w:val="en-US"/>
              </w:rPr>
              <w:t xml:space="preserve"> </w:t>
            </w:r>
            <w:proofErr w:type="spellStart"/>
            <w:r w:rsidRPr="006369F2">
              <w:rPr>
                <w:lang w:val="en-US"/>
              </w:rPr>
              <w:t>accesul</w:t>
            </w:r>
            <w:proofErr w:type="spellEnd"/>
            <w:r w:rsidRPr="006369F2">
              <w:rPr>
                <w:lang w:val="en-US"/>
              </w:rPr>
              <w:t xml:space="preserve"> la </w:t>
            </w:r>
            <w:proofErr w:type="spellStart"/>
            <w:r w:rsidRPr="006369F2">
              <w:rPr>
                <w:lang w:val="en-US"/>
              </w:rPr>
              <w:t>locul</w:t>
            </w:r>
            <w:proofErr w:type="spellEnd"/>
            <w:r w:rsidRPr="006369F2">
              <w:rPr>
                <w:lang w:val="en-US"/>
              </w:rPr>
              <w:t xml:space="preserve"> de </w:t>
            </w:r>
            <w:proofErr w:type="spellStart"/>
            <w:r w:rsidRPr="006369F2">
              <w:rPr>
                <w:lang w:val="en-US"/>
              </w:rPr>
              <w:t>muncă</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ateliere</w:t>
            </w:r>
            <w:proofErr w:type="spellEnd"/>
            <w:r w:rsidRPr="006369F2">
              <w:rPr>
                <w:lang w:val="en-US"/>
              </w:rPr>
              <w:t xml:space="preserve">, </w:t>
            </w:r>
            <w:proofErr w:type="spellStart"/>
            <w:r w:rsidRPr="006369F2">
              <w:rPr>
                <w:lang w:val="en-US"/>
              </w:rPr>
              <w:t>depozite</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oriunde</w:t>
            </w:r>
            <w:proofErr w:type="spellEnd"/>
            <w:r w:rsidRPr="006369F2">
              <w:rPr>
                <w:lang w:val="en-US"/>
              </w:rPr>
              <w:t xml:space="preserve"> se </w:t>
            </w:r>
            <w:proofErr w:type="spellStart"/>
            <w:r w:rsidRPr="006369F2">
              <w:rPr>
                <w:lang w:val="en-US"/>
              </w:rPr>
              <w:t>desfăşoară</w:t>
            </w:r>
            <w:proofErr w:type="spellEnd"/>
            <w:r w:rsidRPr="006369F2">
              <w:rPr>
                <w:lang w:val="en-US"/>
              </w:rPr>
              <w:t xml:space="preserve"> </w:t>
            </w:r>
            <w:proofErr w:type="spellStart"/>
            <w:r w:rsidRPr="006369F2">
              <w:rPr>
                <w:lang w:val="en-US"/>
              </w:rPr>
              <w:t>activităţi</w:t>
            </w:r>
            <w:proofErr w:type="spellEnd"/>
            <w:r w:rsidRPr="006369F2">
              <w:rPr>
                <w:lang w:val="en-US"/>
              </w:rPr>
              <w:t xml:space="preserve"> legate de </w:t>
            </w:r>
            <w:proofErr w:type="spellStart"/>
            <w:r w:rsidRPr="006369F2">
              <w:rPr>
                <w:lang w:val="en-US"/>
              </w:rPr>
              <w:t>realizarea</w:t>
            </w:r>
            <w:proofErr w:type="spellEnd"/>
            <w:r w:rsidRPr="006369F2">
              <w:rPr>
                <w:lang w:val="en-US"/>
              </w:rPr>
              <w:t xml:space="preserve"> </w:t>
            </w:r>
            <w:proofErr w:type="spellStart"/>
            <w:r w:rsidRPr="006369F2">
              <w:rPr>
                <w:lang w:val="en-US"/>
              </w:rPr>
              <w:t>obligaţiilor</w:t>
            </w:r>
            <w:proofErr w:type="spellEnd"/>
            <w:r w:rsidRPr="006369F2">
              <w:rPr>
                <w:lang w:val="en-US"/>
              </w:rPr>
              <w:t xml:space="preserve"> </w:t>
            </w:r>
            <w:proofErr w:type="spellStart"/>
            <w:r w:rsidRPr="006369F2">
              <w:rPr>
                <w:lang w:val="en-US"/>
              </w:rPr>
              <w:t>contractuale</w:t>
            </w:r>
            <w:proofErr w:type="spellEnd"/>
            <w:r w:rsidRPr="006369F2">
              <w:rPr>
                <w:lang w:val="en-US"/>
              </w:rPr>
              <w:t xml:space="preserve">. La </w:t>
            </w:r>
            <w:proofErr w:type="spellStart"/>
            <w:r w:rsidRPr="006369F2">
              <w:rPr>
                <w:lang w:val="en-US"/>
              </w:rPr>
              <w:t>cerere</w:t>
            </w:r>
            <w:proofErr w:type="spellEnd"/>
            <w:r w:rsidRPr="006369F2">
              <w:rPr>
                <w:lang w:val="en-US"/>
              </w:rPr>
              <w:t xml:space="preserve">, </w:t>
            </w:r>
            <w:proofErr w:type="spellStart"/>
            <w:r w:rsidRPr="006369F2">
              <w:rPr>
                <w:lang w:val="en-US"/>
              </w:rPr>
              <w:t>trebuie</w:t>
            </w:r>
            <w:proofErr w:type="spellEnd"/>
            <w:r w:rsidRPr="006369F2">
              <w:rPr>
                <w:lang w:val="en-US"/>
              </w:rPr>
              <w:t xml:space="preserve"> </w:t>
            </w:r>
            <w:proofErr w:type="spellStart"/>
            <w:r w:rsidRPr="006369F2">
              <w:rPr>
                <w:lang w:val="en-US"/>
              </w:rPr>
              <w:t>să</w:t>
            </w:r>
            <w:proofErr w:type="spellEnd"/>
            <w:r w:rsidRPr="006369F2">
              <w:rPr>
                <w:lang w:val="en-US"/>
              </w:rPr>
              <w:t xml:space="preserve"> </w:t>
            </w:r>
            <w:proofErr w:type="spellStart"/>
            <w:r w:rsidRPr="006369F2">
              <w:rPr>
                <w:lang w:val="en-US"/>
              </w:rPr>
              <w:t>i</w:t>
            </w:r>
            <w:proofErr w:type="spellEnd"/>
            <w:r w:rsidRPr="006369F2">
              <w:rPr>
                <w:lang w:val="en-US"/>
              </w:rPr>
              <w:t xml:space="preserve"> se </w:t>
            </w:r>
            <w:proofErr w:type="spellStart"/>
            <w:r w:rsidRPr="006369F2">
              <w:rPr>
                <w:lang w:val="en-US"/>
              </w:rPr>
              <w:t>pună</w:t>
            </w:r>
            <w:proofErr w:type="spellEnd"/>
            <w:r w:rsidRPr="006369F2">
              <w:rPr>
                <w:lang w:val="en-US"/>
              </w:rPr>
              <w:t xml:space="preserve"> la </w:t>
            </w:r>
            <w:proofErr w:type="spellStart"/>
            <w:r w:rsidRPr="006369F2">
              <w:rPr>
                <w:lang w:val="en-US"/>
              </w:rPr>
              <w:t>dispoziţie</w:t>
            </w:r>
            <w:proofErr w:type="spellEnd"/>
            <w:r w:rsidRPr="006369F2">
              <w:rPr>
                <w:lang w:val="en-US"/>
              </w:rPr>
              <w:t xml:space="preserve"> </w:t>
            </w:r>
            <w:proofErr w:type="spellStart"/>
            <w:r w:rsidRPr="006369F2">
              <w:rPr>
                <w:lang w:val="en-US"/>
              </w:rPr>
              <w:t>desenele</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documentaţia</w:t>
            </w:r>
            <w:proofErr w:type="spellEnd"/>
            <w:r w:rsidRPr="006369F2">
              <w:rPr>
                <w:lang w:val="en-US"/>
              </w:rPr>
              <w:t xml:space="preserve"> de </w:t>
            </w:r>
            <w:proofErr w:type="spellStart"/>
            <w:r w:rsidRPr="006369F2">
              <w:rPr>
                <w:lang w:val="en-US"/>
              </w:rPr>
              <w:t>execuţie</w:t>
            </w:r>
            <w:proofErr w:type="spellEnd"/>
            <w:r w:rsidRPr="006369F2">
              <w:rPr>
                <w:lang w:val="en-US"/>
              </w:rPr>
              <w:t xml:space="preserve"> </w:t>
            </w:r>
            <w:proofErr w:type="spellStart"/>
            <w:r w:rsidRPr="006369F2">
              <w:rPr>
                <w:lang w:val="en-US"/>
              </w:rPr>
              <w:t>pentru</w:t>
            </w:r>
            <w:proofErr w:type="spellEnd"/>
            <w:r w:rsidRPr="006369F2">
              <w:rPr>
                <w:lang w:val="en-US"/>
              </w:rPr>
              <w:t xml:space="preserve"> </w:t>
            </w:r>
            <w:proofErr w:type="spellStart"/>
            <w:r w:rsidRPr="006369F2">
              <w:rPr>
                <w:lang w:val="en-US"/>
              </w:rPr>
              <w:t>examinare</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să</w:t>
            </w:r>
            <w:proofErr w:type="spellEnd"/>
            <w:r w:rsidRPr="006369F2">
              <w:rPr>
                <w:lang w:val="en-US"/>
              </w:rPr>
              <w:t xml:space="preserve"> </w:t>
            </w:r>
            <w:proofErr w:type="spellStart"/>
            <w:r w:rsidRPr="006369F2">
              <w:rPr>
                <w:lang w:val="en-US"/>
              </w:rPr>
              <w:t>i</w:t>
            </w:r>
            <w:proofErr w:type="spellEnd"/>
            <w:r w:rsidRPr="006369F2">
              <w:rPr>
                <w:lang w:val="en-US"/>
              </w:rPr>
              <w:t xml:space="preserve"> se </w:t>
            </w:r>
            <w:proofErr w:type="spellStart"/>
            <w:r w:rsidRPr="006369F2">
              <w:rPr>
                <w:lang w:val="en-US"/>
              </w:rPr>
              <w:t>dea</w:t>
            </w:r>
            <w:proofErr w:type="spellEnd"/>
            <w:r w:rsidRPr="006369F2">
              <w:rPr>
                <w:lang w:val="en-US"/>
              </w:rPr>
              <w:t xml:space="preserve"> </w:t>
            </w:r>
            <w:proofErr w:type="spellStart"/>
            <w:r w:rsidRPr="006369F2">
              <w:rPr>
                <w:lang w:val="en-US"/>
              </w:rPr>
              <w:t>toate</w:t>
            </w:r>
            <w:proofErr w:type="spellEnd"/>
            <w:r w:rsidRPr="006369F2">
              <w:rPr>
                <w:lang w:val="en-US"/>
              </w:rPr>
              <w:t xml:space="preserve"> </w:t>
            </w:r>
            <w:proofErr w:type="spellStart"/>
            <w:r w:rsidRPr="006369F2">
              <w:rPr>
                <w:lang w:val="en-US"/>
              </w:rPr>
              <w:t>lămuririle</w:t>
            </w:r>
            <w:proofErr w:type="spellEnd"/>
            <w:r w:rsidRPr="006369F2">
              <w:rPr>
                <w:lang w:val="en-US"/>
              </w:rPr>
              <w:t xml:space="preserve">, </w:t>
            </w:r>
            <w:proofErr w:type="spellStart"/>
            <w:r w:rsidRPr="006369F2">
              <w:rPr>
                <w:lang w:val="en-US"/>
              </w:rPr>
              <w:t>condiţia</w:t>
            </w:r>
            <w:proofErr w:type="spellEnd"/>
            <w:r w:rsidRPr="006369F2">
              <w:rPr>
                <w:lang w:val="en-US"/>
              </w:rPr>
              <w:t xml:space="preserve"> </w:t>
            </w:r>
            <w:proofErr w:type="spellStart"/>
            <w:r w:rsidRPr="006369F2">
              <w:rPr>
                <w:lang w:val="en-US"/>
              </w:rPr>
              <w:t>fiind</w:t>
            </w:r>
            <w:proofErr w:type="spellEnd"/>
            <w:r w:rsidRPr="006369F2">
              <w:rPr>
                <w:lang w:val="en-US"/>
              </w:rPr>
              <w:t xml:space="preserve"> ca </w:t>
            </w:r>
            <w:proofErr w:type="spellStart"/>
            <w:r w:rsidRPr="006369F2">
              <w:rPr>
                <w:lang w:val="en-US"/>
              </w:rPr>
              <w:t>prin</w:t>
            </w:r>
            <w:proofErr w:type="spellEnd"/>
            <w:r w:rsidRPr="006369F2">
              <w:rPr>
                <w:lang w:val="en-US"/>
              </w:rPr>
              <w:t xml:space="preserve"> </w:t>
            </w:r>
            <w:proofErr w:type="spellStart"/>
            <w:r w:rsidRPr="006369F2">
              <w:rPr>
                <w:lang w:val="en-US"/>
              </w:rPr>
              <w:t>aceasta</w:t>
            </w:r>
            <w:proofErr w:type="spellEnd"/>
            <w:r w:rsidRPr="006369F2">
              <w:rPr>
                <w:lang w:val="en-US"/>
              </w:rPr>
              <w:t xml:space="preserve"> </w:t>
            </w:r>
            <w:proofErr w:type="spellStart"/>
            <w:r w:rsidRPr="006369F2">
              <w:rPr>
                <w:lang w:val="en-US"/>
              </w:rPr>
              <w:t>să</w:t>
            </w:r>
            <w:proofErr w:type="spellEnd"/>
            <w:r w:rsidRPr="006369F2">
              <w:rPr>
                <w:lang w:val="en-US"/>
              </w:rPr>
              <w:t xml:space="preserve"> nu se </w:t>
            </w:r>
            <w:proofErr w:type="spellStart"/>
            <w:r w:rsidRPr="006369F2">
              <w:rPr>
                <w:lang w:val="en-US"/>
              </w:rPr>
              <w:t>dezvăluie</w:t>
            </w:r>
            <w:proofErr w:type="spellEnd"/>
            <w:r w:rsidRPr="006369F2">
              <w:rPr>
                <w:lang w:val="en-US"/>
              </w:rPr>
              <w:t xml:space="preserve"> </w:t>
            </w:r>
            <w:proofErr w:type="spellStart"/>
            <w:r w:rsidRPr="006369F2">
              <w:rPr>
                <w:lang w:val="en-US"/>
              </w:rPr>
              <w:t>informația</w:t>
            </w:r>
            <w:proofErr w:type="spellEnd"/>
            <w:r w:rsidRPr="006369F2">
              <w:rPr>
                <w:lang w:val="en-US"/>
              </w:rPr>
              <w:t xml:space="preserve"> </w:t>
            </w:r>
            <w:proofErr w:type="spellStart"/>
            <w:r w:rsidRPr="006369F2">
              <w:rPr>
                <w:lang w:val="en-US"/>
              </w:rPr>
              <w:t>și</w:t>
            </w:r>
            <w:proofErr w:type="spellEnd"/>
            <w:r w:rsidRPr="006369F2">
              <w:rPr>
                <w:lang w:val="en-US"/>
              </w:rPr>
              <w:t xml:space="preserve"> </w:t>
            </w:r>
            <w:proofErr w:type="spellStart"/>
            <w:r w:rsidRPr="006369F2">
              <w:rPr>
                <w:lang w:val="en-US"/>
              </w:rPr>
              <w:t>să</w:t>
            </w:r>
            <w:proofErr w:type="spellEnd"/>
            <w:r w:rsidRPr="006369F2">
              <w:rPr>
                <w:lang w:val="en-US"/>
              </w:rPr>
              <w:t xml:space="preserve"> nu fie </w:t>
            </w:r>
            <w:proofErr w:type="spellStart"/>
            <w:r w:rsidRPr="006369F2">
              <w:rPr>
                <w:lang w:val="en-US"/>
              </w:rPr>
              <w:t>utilizată</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scopuri</w:t>
            </w:r>
            <w:proofErr w:type="spellEnd"/>
            <w:r w:rsidRPr="006369F2">
              <w:rPr>
                <w:lang w:val="en-US"/>
              </w:rPr>
              <w:t xml:space="preserve"> </w:t>
            </w:r>
            <w:proofErr w:type="spellStart"/>
            <w:r w:rsidRPr="006369F2">
              <w:rPr>
                <w:lang w:val="en-US"/>
              </w:rPr>
              <w:t>proprii</w:t>
            </w:r>
            <w:proofErr w:type="spellEnd"/>
            <w:r w:rsidRPr="006369F2">
              <w:rPr>
                <w:lang w:val="en-US"/>
              </w:rPr>
              <w:t xml:space="preserve">, </w:t>
            </w:r>
            <w:proofErr w:type="spellStart"/>
            <w:r w:rsidRPr="006369F2">
              <w:rPr>
                <w:lang w:val="en-US"/>
              </w:rPr>
              <w:t>indiferent</w:t>
            </w:r>
            <w:proofErr w:type="spellEnd"/>
            <w:r w:rsidRPr="006369F2">
              <w:rPr>
                <w:lang w:val="en-US"/>
              </w:rPr>
              <w:t xml:space="preserve"> </w:t>
            </w:r>
            <w:proofErr w:type="spellStart"/>
            <w:r w:rsidRPr="006369F2">
              <w:rPr>
                <w:lang w:val="en-US"/>
              </w:rPr>
              <w:t>dacă</w:t>
            </w:r>
            <w:proofErr w:type="spellEnd"/>
            <w:r w:rsidRPr="006369F2">
              <w:rPr>
                <w:lang w:val="en-US"/>
              </w:rPr>
              <w:t xml:space="preserve"> </w:t>
            </w:r>
            <w:proofErr w:type="spellStart"/>
            <w:r w:rsidRPr="006369F2">
              <w:rPr>
                <w:lang w:val="en-US"/>
              </w:rPr>
              <w:t>contractul</w:t>
            </w:r>
            <w:proofErr w:type="spellEnd"/>
            <w:r w:rsidRPr="006369F2">
              <w:rPr>
                <w:lang w:val="en-US"/>
              </w:rPr>
              <w:t xml:space="preserve"> a </w:t>
            </w:r>
            <w:proofErr w:type="spellStart"/>
            <w:r w:rsidRPr="006369F2">
              <w:rPr>
                <w:lang w:val="en-US"/>
              </w:rPr>
              <w:t>fost</w:t>
            </w:r>
            <w:proofErr w:type="spellEnd"/>
            <w:r w:rsidRPr="006369F2">
              <w:rPr>
                <w:lang w:val="en-US"/>
              </w:rPr>
              <w:t xml:space="preserve"> </w:t>
            </w:r>
            <w:proofErr w:type="spellStart"/>
            <w:r w:rsidRPr="006369F2">
              <w:rPr>
                <w:lang w:val="en-US"/>
              </w:rPr>
              <w:t>sau</w:t>
            </w:r>
            <w:proofErr w:type="spellEnd"/>
            <w:r w:rsidRPr="006369F2">
              <w:rPr>
                <w:lang w:val="en-US"/>
              </w:rPr>
              <w:t xml:space="preserve"> nu </w:t>
            </w:r>
            <w:proofErr w:type="spellStart"/>
            <w:r w:rsidRPr="006369F2">
              <w:rPr>
                <w:lang w:val="en-US"/>
              </w:rPr>
              <w:t>încheiat</w:t>
            </w:r>
            <w:proofErr w:type="spellEnd"/>
            <w:r w:rsidRPr="006369F2">
              <w:rPr>
                <w:lang w:val="en-US"/>
              </w:rPr>
              <w:t xml:space="preserve">. </w:t>
            </w:r>
          </w:p>
          <w:p w14:paraId="3AADB855" w14:textId="508DF311" w:rsidR="00F00011" w:rsidRPr="006369F2" w:rsidRDefault="00F00011" w:rsidP="00F00011">
            <w:pPr>
              <w:tabs>
                <w:tab w:val="left" w:pos="1276"/>
              </w:tabs>
              <w:jc w:val="both"/>
              <w:rPr>
                <w:lang w:val="en-US"/>
              </w:rPr>
            </w:pPr>
            <w:r w:rsidRPr="006369F2">
              <w:rPr>
                <w:lang w:val="en-US"/>
              </w:rPr>
              <w:t>7.1</w:t>
            </w:r>
            <w:r w:rsidR="00B14DFD" w:rsidRPr="006369F2">
              <w:rPr>
                <w:lang w:val="en-US"/>
              </w:rPr>
              <w:t>0</w:t>
            </w:r>
            <w:r w:rsidRPr="006369F2">
              <w:rPr>
                <w:lang w:val="en-US"/>
              </w:rPr>
              <w:t xml:space="preserve">. </w:t>
            </w:r>
            <w:proofErr w:type="spellStart"/>
            <w:r w:rsidRPr="006369F2">
              <w:rPr>
                <w:lang w:val="en-US"/>
              </w:rPr>
              <w:t>Beneficiarul</w:t>
            </w:r>
            <w:proofErr w:type="spellEnd"/>
            <w:r w:rsidRPr="006369F2">
              <w:rPr>
                <w:lang w:val="en-US"/>
              </w:rPr>
              <w:t xml:space="preserve"> </w:t>
            </w:r>
            <w:proofErr w:type="spellStart"/>
            <w:r w:rsidRPr="006369F2">
              <w:rPr>
                <w:lang w:val="en-US"/>
              </w:rPr>
              <w:t>este</w:t>
            </w:r>
            <w:proofErr w:type="spellEnd"/>
            <w:r w:rsidRPr="006369F2">
              <w:rPr>
                <w:lang w:val="en-US"/>
              </w:rPr>
              <w:t xml:space="preserve"> </w:t>
            </w:r>
            <w:proofErr w:type="spellStart"/>
            <w:r w:rsidRPr="006369F2">
              <w:rPr>
                <w:lang w:val="en-US"/>
              </w:rPr>
              <w:t>autorizat</w:t>
            </w:r>
            <w:proofErr w:type="spellEnd"/>
            <w:r w:rsidRPr="006369F2">
              <w:rPr>
                <w:lang w:val="en-US"/>
              </w:rPr>
              <w:t xml:space="preserve"> </w:t>
            </w:r>
            <w:proofErr w:type="spellStart"/>
            <w:r w:rsidRPr="006369F2">
              <w:rPr>
                <w:lang w:val="en-US"/>
              </w:rPr>
              <w:t>să</w:t>
            </w:r>
            <w:proofErr w:type="spellEnd"/>
            <w:r w:rsidRPr="006369F2">
              <w:rPr>
                <w:lang w:val="en-US"/>
              </w:rPr>
              <w:t xml:space="preserve"> </w:t>
            </w:r>
            <w:proofErr w:type="spellStart"/>
            <w:r w:rsidRPr="006369F2">
              <w:rPr>
                <w:lang w:val="en-US"/>
              </w:rPr>
              <w:t>emită</w:t>
            </w:r>
            <w:proofErr w:type="spellEnd"/>
            <w:r w:rsidRPr="006369F2">
              <w:rPr>
                <w:lang w:val="en-US"/>
              </w:rPr>
              <w:t xml:space="preserve"> </w:t>
            </w:r>
            <w:proofErr w:type="spellStart"/>
            <w:r w:rsidRPr="006369F2">
              <w:rPr>
                <w:lang w:val="en-US"/>
              </w:rPr>
              <w:t>dispoziţiile</w:t>
            </w:r>
            <w:proofErr w:type="spellEnd"/>
            <w:r w:rsidRPr="006369F2">
              <w:rPr>
                <w:lang w:val="en-US"/>
              </w:rPr>
              <w:t xml:space="preserve"> pe care le </w:t>
            </w:r>
            <w:proofErr w:type="spellStart"/>
            <w:r w:rsidRPr="006369F2">
              <w:rPr>
                <w:lang w:val="en-US"/>
              </w:rPr>
              <w:t>consideră</w:t>
            </w:r>
            <w:proofErr w:type="spellEnd"/>
            <w:r w:rsidRPr="006369F2">
              <w:rPr>
                <w:lang w:val="en-US"/>
              </w:rPr>
              <w:t xml:space="preserve"> </w:t>
            </w:r>
            <w:proofErr w:type="spellStart"/>
            <w:r w:rsidRPr="006369F2">
              <w:rPr>
                <w:lang w:val="en-US"/>
              </w:rPr>
              <w:t>necesare</w:t>
            </w:r>
            <w:proofErr w:type="spellEnd"/>
            <w:r w:rsidRPr="006369F2">
              <w:rPr>
                <w:lang w:val="en-US"/>
              </w:rPr>
              <w:t xml:space="preserve"> </w:t>
            </w:r>
            <w:proofErr w:type="spellStart"/>
            <w:r w:rsidRPr="006369F2">
              <w:rPr>
                <w:lang w:val="en-US"/>
              </w:rPr>
              <w:t>executării</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cu </w:t>
            </w:r>
            <w:proofErr w:type="spellStart"/>
            <w:r w:rsidRPr="006369F2">
              <w:rPr>
                <w:lang w:val="en-US"/>
              </w:rPr>
              <w:t>respectarea</w:t>
            </w:r>
            <w:proofErr w:type="spellEnd"/>
            <w:r w:rsidRPr="006369F2">
              <w:rPr>
                <w:lang w:val="en-US"/>
              </w:rPr>
              <w:t xml:space="preserve"> </w:t>
            </w:r>
            <w:proofErr w:type="spellStart"/>
            <w:r w:rsidRPr="006369F2">
              <w:rPr>
                <w:lang w:val="en-US"/>
              </w:rPr>
              <w:t>drepturilor</w:t>
            </w:r>
            <w:proofErr w:type="spellEnd"/>
            <w:r w:rsidRPr="006369F2">
              <w:rPr>
                <w:lang w:val="en-US"/>
              </w:rPr>
              <w:t xml:space="preserve"> </w:t>
            </w:r>
            <w:proofErr w:type="spellStart"/>
            <w:r w:rsidRPr="006369F2">
              <w:rPr>
                <w:lang w:val="en-US"/>
              </w:rPr>
              <w:t>Antreprenorului</w:t>
            </w:r>
            <w:proofErr w:type="spellEnd"/>
            <w:r w:rsidRPr="006369F2">
              <w:rPr>
                <w:lang w:val="en-US"/>
              </w:rPr>
              <w:t xml:space="preserve">. </w:t>
            </w:r>
            <w:proofErr w:type="spellStart"/>
            <w:r w:rsidRPr="006369F2">
              <w:rPr>
                <w:lang w:val="en-US"/>
              </w:rPr>
              <w:t>Dispoziţiile</w:t>
            </w:r>
            <w:proofErr w:type="spellEnd"/>
            <w:r w:rsidRPr="006369F2">
              <w:rPr>
                <w:lang w:val="en-US"/>
              </w:rPr>
              <w:t xml:space="preserve"> se </w:t>
            </w:r>
            <w:proofErr w:type="spellStart"/>
            <w:r w:rsidRPr="006369F2">
              <w:rPr>
                <w:lang w:val="en-US"/>
              </w:rPr>
              <w:t>adresează</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principiu</w:t>
            </w:r>
            <w:proofErr w:type="spellEnd"/>
            <w:r w:rsidRPr="006369F2">
              <w:rPr>
                <w:lang w:val="en-US"/>
              </w:rPr>
              <w:t xml:space="preserve"> </w:t>
            </w:r>
            <w:proofErr w:type="spellStart"/>
            <w:r w:rsidRPr="006369F2">
              <w:rPr>
                <w:lang w:val="en-US"/>
              </w:rPr>
              <w:t>numai</w:t>
            </w:r>
            <w:proofErr w:type="spellEnd"/>
            <w:r w:rsidRPr="006369F2">
              <w:rPr>
                <w:lang w:val="en-US"/>
              </w:rPr>
              <w:t xml:space="preserve"> </w:t>
            </w:r>
            <w:proofErr w:type="spellStart"/>
            <w:r w:rsidRPr="006369F2">
              <w:rPr>
                <w:lang w:val="en-US"/>
              </w:rPr>
              <w:t>Antreprenorului</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005C0D4F" w:rsidRPr="006369F2">
              <w:rPr>
                <w:lang w:val="en-US"/>
              </w:rPr>
              <w:t>responsabilului</w:t>
            </w:r>
            <w:proofErr w:type="spellEnd"/>
            <w:r w:rsidR="005C0D4F" w:rsidRPr="006369F2">
              <w:rPr>
                <w:lang w:val="en-US"/>
              </w:rPr>
              <w:t xml:space="preserve"> </w:t>
            </w:r>
            <w:proofErr w:type="spellStart"/>
            <w:r w:rsidRPr="006369F2">
              <w:rPr>
                <w:lang w:val="en-US"/>
              </w:rPr>
              <w:t>tehnic</w:t>
            </w:r>
            <w:proofErr w:type="spellEnd"/>
            <w:r w:rsidRPr="006369F2">
              <w:rPr>
                <w:lang w:val="en-US"/>
              </w:rPr>
              <w:t xml:space="preserve">, cu </w:t>
            </w:r>
            <w:proofErr w:type="spellStart"/>
            <w:r w:rsidRPr="006369F2">
              <w:rPr>
                <w:lang w:val="en-US"/>
              </w:rPr>
              <w:t>excepţia</w:t>
            </w:r>
            <w:proofErr w:type="spellEnd"/>
            <w:r w:rsidRPr="006369F2">
              <w:rPr>
                <w:lang w:val="en-US"/>
              </w:rPr>
              <w:t xml:space="preserve"> </w:t>
            </w:r>
            <w:proofErr w:type="spellStart"/>
            <w:r w:rsidRPr="006369F2">
              <w:rPr>
                <w:lang w:val="en-US"/>
              </w:rPr>
              <w:t>cazurilor</w:t>
            </w:r>
            <w:proofErr w:type="spellEnd"/>
            <w:r w:rsidRPr="006369F2">
              <w:rPr>
                <w:lang w:val="en-US"/>
              </w:rPr>
              <w:t xml:space="preserve"> </w:t>
            </w:r>
            <w:proofErr w:type="spellStart"/>
            <w:r w:rsidRPr="006369F2">
              <w:rPr>
                <w:lang w:val="en-US"/>
              </w:rPr>
              <w:t>în</w:t>
            </w:r>
            <w:proofErr w:type="spellEnd"/>
            <w:r w:rsidRPr="006369F2">
              <w:rPr>
                <w:lang w:val="en-US"/>
              </w:rPr>
              <w:t xml:space="preserve"> care </w:t>
            </w:r>
            <w:proofErr w:type="spellStart"/>
            <w:r w:rsidRPr="006369F2">
              <w:rPr>
                <w:lang w:val="en-US"/>
              </w:rPr>
              <w:t>trebuie</w:t>
            </w:r>
            <w:proofErr w:type="spellEnd"/>
            <w:r w:rsidRPr="006369F2">
              <w:rPr>
                <w:lang w:val="en-US"/>
              </w:rPr>
              <w:t xml:space="preserve"> de </w:t>
            </w:r>
            <w:proofErr w:type="spellStart"/>
            <w:r w:rsidRPr="006369F2">
              <w:rPr>
                <w:lang w:val="en-US"/>
              </w:rPr>
              <w:t>intervenit</w:t>
            </w:r>
            <w:proofErr w:type="spellEnd"/>
            <w:r w:rsidRPr="006369F2">
              <w:rPr>
                <w:lang w:val="en-US"/>
              </w:rPr>
              <w:t xml:space="preserve"> </w:t>
            </w:r>
            <w:proofErr w:type="spellStart"/>
            <w:r w:rsidRPr="006369F2">
              <w:rPr>
                <w:lang w:val="en-US"/>
              </w:rPr>
              <w:t>împotriva</w:t>
            </w:r>
            <w:proofErr w:type="spellEnd"/>
            <w:r w:rsidRPr="006369F2">
              <w:rPr>
                <w:lang w:val="en-US"/>
              </w:rPr>
              <w:t xml:space="preserve"> </w:t>
            </w:r>
            <w:proofErr w:type="spellStart"/>
            <w:r w:rsidRPr="006369F2">
              <w:rPr>
                <w:lang w:val="en-US"/>
              </w:rPr>
              <w:t>unui</w:t>
            </w:r>
            <w:proofErr w:type="spellEnd"/>
            <w:r w:rsidRPr="006369F2">
              <w:rPr>
                <w:lang w:val="en-US"/>
              </w:rPr>
              <w:t xml:space="preserve"> </w:t>
            </w:r>
            <w:proofErr w:type="spellStart"/>
            <w:r w:rsidRPr="006369F2">
              <w:rPr>
                <w:lang w:val="en-US"/>
              </w:rPr>
              <w:t>pericol</w:t>
            </w:r>
            <w:proofErr w:type="spellEnd"/>
            <w:r w:rsidRPr="006369F2">
              <w:rPr>
                <w:lang w:val="en-US"/>
              </w:rPr>
              <w:t xml:space="preserve"> </w:t>
            </w:r>
            <w:proofErr w:type="spellStart"/>
            <w:r w:rsidRPr="006369F2">
              <w:rPr>
                <w:lang w:val="en-US"/>
              </w:rPr>
              <w:t>iminent</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declarat</w:t>
            </w:r>
            <w:proofErr w:type="spellEnd"/>
            <w:r w:rsidRPr="006369F2">
              <w:rPr>
                <w:lang w:val="en-US"/>
              </w:rPr>
              <w:t xml:space="preserve">. </w:t>
            </w:r>
            <w:proofErr w:type="spellStart"/>
            <w:r w:rsidRPr="006369F2">
              <w:rPr>
                <w:lang w:val="en-US"/>
              </w:rPr>
              <w:t>Beneficiarului</w:t>
            </w:r>
            <w:proofErr w:type="spellEnd"/>
            <w:r w:rsidRPr="006369F2">
              <w:rPr>
                <w:lang w:val="en-US"/>
              </w:rPr>
              <w:t xml:space="preserve"> </w:t>
            </w:r>
            <w:proofErr w:type="spellStart"/>
            <w:r w:rsidRPr="006369F2">
              <w:rPr>
                <w:lang w:val="en-US"/>
              </w:rPr>
              <w:t>trebuie</w:t>
            </w:r>
            <w:proofErr w:type="spellEnd"/>
            <w:r w:rsidRPr="006369F2">
              <w:rPr>
                <w:lang w:val="en-US"/>
              </w:rPr>
              <w:t xml:space="preserve"> </w:t>
            </w:r>
            <w:proofErr w:type="spellStart"/>
            <w:r w:rsidRPr="006369F2">
              <w:rPr>
                <w:lang w:val="en-US"/>
              </w:rPr>
              <w:t>să</w:t>
            </w:r>
            <w:proofErr w:type="spellEnd"/>
            <w:r w:rsidRPr="006369F2">
              <w:rPr>
                <w:lang w:val="en-US"/>
              </w:rPr>
              <w:t xml:space="preserve"> </w:t>
            </w:r>
            <w:proofErr w:type="spellStart"/>
            <w:r w:rsidRPr="006369F2">
              <w:rPr>
                <w:lang w:val="en-US"/>
              </w:rPr>
              <w:t>i</w:t>
            </w:r>
            <w:proofErr w:type="spellEnd"/>
            <w:r w:rsidRPr="006369F2">
              <w:rPr>
                <w:lang w:val="en-US"/>
              </w:rPr>
              <w:t xml:space="preserve"> se </w:t>
            </w:r>
            <w:proofErr w:type="spellStart"/>
            <w:r w:rsidRPr="006369F2">
              <w:rPr>
                <w:lang w:val="en-US"/>
              </w:rPr>
              <w:t>comunice</w:t>
            </w:r>
            <w:proofErr w:type="spellEnd"/>
            <w:r w:rsidRPr="006369F2">
              <w:rPr>
                <w:lang w:val="en-US"/>
              </w:rPr>
              <w:t xml:space="preserve"> </w:t>
            </w:r>
            <w:proofErr w:type="spellStart"/>
            <w:r w:rsidRPr="006369F2">
              <w:rPr>
                <w:lang w:val="en-US"/>
              </w:rPr>
              <w:t>numele</w:t>
            </w:r>
            <w:proofErr w:type="spellEnd"/>
            <w:r w:rsidRPr="006369F2">
              <w:rPr>
                <w:lang w:val="en-US"/>
              </w:rPr>
              <w:t xml:space="preserve"> </w:t>
            </w:r>
            <w:proofErr w:type="spellStart"/>
            <w:r w:rsidRPr="006369F2">
              <w:rPr>
                <w:lang w:val="en-US"/>
              </w:rPr>
              <w:t>Responsabilului</w:t>
            </w:r>
            <w:proofErr w:type="spellEnd"/>
            <w:r w:rsidRPr="006369F2">
              <w:rPr>
                <w:lang w:val="en-US"/>
              </w:rPr>
              <w:t xml:space="preserve"> </w:t>
            </w:r>
            <w:proofErr w:type="spellStart"/>
            <w:r w:rsidRPr="006369F2">
              <w:rPr>
                <w:lang w:val="en-US"/>
              </w:rPr>
              <w:t>tehnic</w:t>
            </w:r>
            <w:proofErr w:type="spellEnd"/>
            <w:r w:rsidRPr="006369F2">
              <w:rPr>
                <w:lang w:val="en-US"/>
              </w:rPr>
              <w:t xml:space="preserve"> </w:t>
            </w:r>
            <w:proofErr w:type="spellStart"/>
            <w:r w:rsidRPr="006369F2">
              <w:rPr>
                <w:lang w:val="en-US"/>
              </w:rPr>
              <w:t>atestat</w:t>
            </w:r>
            <w:proofErr w:type="spellEnd"/>
            <w:r w:rsidRPr="006369F2">
              <w:rPr>
                <w:lang w:val="en-US"/>
              </w:rPr>
              <w:t xml:space="preserve"> </w:t>
            </w:r>
            <w:proofErr w:type="spellStart"/>
            <w:r w:rsidRPr="006369F2">
              <w:rPr>
                <w:lang w:val="en-US"/>
              </w:rPr>
              <w:t>tehnico-profesional</w:t>
            </w:r>
            <w:proofErr w:type="spellEnd"/>
            <w:r w:rsidRPr="006369F2">
              <w:rPr>
                <w:lang w:val="en-US"/>
              </w:rPr>
              <w:t xml:space="preserve">, care </w:t>
            </w:r>
            <w:proofErr w:type="spellStart"/>
            <w:r w:rsidRPr="006369F2">
              <w:rPr>
                <w:lang w:val="en-US"/>
              </w:rPr>
              <w:t>va</w:t>
            </w:r>
            <w:proofErr w:type="spellEnd"/>
            <w:r w:rsidRPr="006369F2">
              <w:rPr>
                <w:lang w:val="en-US"/>
              </w:rPr>
              <w:t xml:space="preserve"> </w:t>
            </w:r>
            <w:proofErr w:type="spellStart"/>
            <w:r w:rsidRPr="006369F2">
              <w:rPr>
                <w:lang w:val="en-US"/>
              </w:rPr>
              <w:t>dirija</w:t>
            </w:r>
            <w:proofErr w:type="spellEnd"/>
            <w:r w:rsidRPr="006369F2">
              <w:rPr>
                <w:lang w:val="en-US"/>
              </w:rPr>
              <w:t xml:space="preserve"> </w:t>
            </w:r>
            <w:proofErr w:type="spellStart"/>
            <w:r w:rsidRPr="006369F2">
              <w:rPr>
                <w:lang w:val="en-US"/>
              </w:rPr>
              <w:t>execuţia</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va</w:t>
            </w:r>
            <w:proofErr w:type="spellEnd"/>
            <w:r w:rsidRPr="006369F2">
              <w:rPr>
                <w:lang w:val="en-US"/>
              </w:rPr>
              <w:t xml:space="preserve"> </w:t>
            </w:r>
            <w:proofErr w:type="spellStart"/>
            <w:r w:rsidRPr="006369F2">
              <w:rPr>
                <w:lang w:val="en-US"/>
              </w:rPr>
              <w:t>verifica</w:t>
            </w:r>
            <w:proofErr w:type="spellEnd"/>
            <w:r w:rsidRPr="006369F2">
              <w:rPr>
                <w:lang w:val="en-US"/>
              </w:rPr>
              <w:t xml:space="preserve"> </w:t>
            </w:r>
            <w:proofErr w:type="spellStart"/>
            <w:r w:rsidRPr="006369F2">
              <w:rPr>
                <w:lang w:val="en-US"/>
              </w:rPr>
              <w:t>calitatea</w:t>
            </w:r>
            <w:proofErr w:type="spellEnd"/>
            <w:r w:rsidRPr="006369F2">
              <w:rPr>
                <w:lang w:val="en-US"/>
              </w:rPr>
              <w:t xml:space="preserve"> lor din </w:t>
            </w:r>
            <w:proofErr w:type="spellStart"/>
            <w:r w:rsidRPr="006369F2">
              <w:rPr>
                <w:lang w:val="en-US"/>
              </w:rPr>
              <w:t>partea</w:t>
            </w:r>
            <w:proofErr w:type="spellEnd"/>
            <w:r w:rsidRPr="006369F2">
              <w:rPr>
                <w:lang w:val="en-US"/>
              </w:rPr>
              <w:t xml:space="preserve"> </w:t>
            </w:r>
            <w:proofErr w:type="spellStart"/>
            <w:r w:rsidRPr="006369F2">
              <w:rPr>
                <w:lang w:val="en-US"/>
              </w:rPr>
              <w:t>Antreprenorului</w:t>
            </w:r>
            <w:proofErr w:type="spellEnd"/>
            <w:r w:rsidRPr="006369F2">
              <w:rPr>
                <w:lang w:val="en-US"/>
              </w:rPr>
              <w:t>.</w:t>
            </w:r>
          </w:p>
          <w:p w14:paraId="35856BCC" w14:textId="629819FA" w:rsidR="00F00011" w:rsidRPr="006369F2" w:rsidRDefault="00F00011" w:rsidP="00F00011">
            <w:pPr>
              <w:tabs>
                <w:tab w:val="left" w:pos="1276"/>
              </w:tabs>
              <w:jc w:val="both"/>
              <w:rPr>
                <w:lang w:val="en-US"/>
              </w:rPr>
            </w:pPr>
            <w:r w:rsidRPr="006369F2">
              <w:rPr>
                <w:lang w:val="en-US"/>
              </w:rPr>
              <w:t>7.1</w:t>
            </w:r>
            <w:r w:rsidR="00B14DFD" w:rsidRPr="006369F2">
              <w:rPr>
                <w:lang w:val="en-US"/>
              </w:rPr>
              <w:t>1</w:t>
            </w:r>
            <w:r w:rsidRPr="006369F2">
              <w:rPr>
                <w:lang w:val="en-US"/>
              </w:rPr>
              <w:t xml:space="preserve">. </w:t>
            </w:r>
            <w:proofErr w:type="spellStart"/>
            <w:r w:rsidRPr="006369F2">
              <w:rPr>
                <w:lang w:val="en-US"/>
              </w:rPr>
              <w:t>Dacă</w:t>
            </w:r>
            <w:proofErr w:type="spellEnd"/>
            <w:r w:rsidRPr="006369F2">
              <w:rPr>
                <w:lang w:val="en-US"/>
              </w:rPr>
              <w:t xml:space="preserve"> </w:t>
            </w:r>
            <w:proofErr w:type="spellStart"/>
            <w:r w:rsidRPr="006369F2">
              <w:rPr>
                <w:lang w:val="en-US"/>
              </w:rPr>
              <w:t>Antreprenorul</w:t>
            </w:r>
            <w:proofErr w:type="spellEnd"/>
            <w:r w:rsidRPr="006369F2">
              <w:rPr>
                <w:lang w:val="en-US"/>
              </w:rPr>
              <w:t xml:space="preserve"> </w:t>
            </w:r>
            <w:proofErr w:type="spellStart"/>
            <w:r w:rsidRPr="006369F2">
              <w:rPr>
                <w:lang w:val="en-US"/>
              </w:rPr>
              <w:t>consideră</w:t>
            </w:r>
            <w:proofErr w:type="spellEnd"/>
            <w:r w:rsidRPr="006369F2">
              <w:rPr>
                <w:lang w:val="en-US"/>
              </w:rPr>
              <w:t xml:space="preserve"> </w:t>
            </w:r>
            <w:proofErr w:type="spellStart"/>
            <w:r w:rsidRPr="006369F2">
              <w:rPr>
                <w:lang w:val="en-US"/>
              </w:rPr>
              <w:t>că</w:t>
            </w:r>
            <w:proofErr w:type="spellEnd"/>
            <w:r w:rsidRPr="006369F2">
              <w:rPr>
                <w:lang w:val="en-US"/>
              </w:rPr>
              <w:t xml:space="preserve"> </w:t>
            </w:r>
            <w:proofErr w:type="spellStart"/>
            <w:r w:rsidRPr="006369F2">
              <w:rPr>
                <w:lang w:val="en-US"/>
              </w:rPr>
              <w:t>dispoziţiile</w:t>
            </w:r>
            <w:proofErr w:type="spellEnd"/>
            <w:r w:rsidRPr="006369F2">
              <w:rPr>
                <w:lang w:val="en-US"/>
              </w:rPr>
              <w:t xml:space="preserve"> </w:t>
            </w:r>
            <w:proofErr w:type="spellStart"/>
            <w:r w:rsidRPr="006369F2">
              <w:rPr>
                <w:lang w:val="en-US"/>
              </w:rPr>
              <w:t>Beneficiarului</w:t>
            </w:r>
            <w:proofErr w:type="spellEnd"/>
            <w:r w:rsidRPr="006369F2">
              <w:rPr>
                <w:lang w:val="en-US"/>
              </w:rPr>
              <w:t xml:space="preserve"> sunt </w:t>
            </w:r>
            <w:proofErr w:type="spellStart"/>
            <w:r w:rsidRPr="006369F2">
              <w:rPr>
                <w:lang w:val="en-US"/>
              </w:rPr>
              <w:t>nejustificate</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inoportune</w:t>
            </w:r>
            <w:proofErr w:type="spellEnd"/>
            <w:r w:rsidRPr="006369F2">
              <w:rPr>
                <w:lang w:val="en-US"/>
              </w:rPr>
              <w:t xml:space="preserve">, </w:t>
            </w:r>
            <w:proofErr w:type="spellStart"/>
            <w:r w:rsidRPr="006369F2">
              <w:rPr>
                <w:lang w:val="en-US"/>
              </w:rPr>
              <w:t>el</w:t>
            </w:r>
            <w:proofErr w:type="spellEnd"/>
            <w:r w:rsidRPr="006369F2">
              <w:rPr>
                <w:lang w:val="en-US"/>
              </w:rPr>
              <w:t xml:space="preserve"> </w:t>
            </w:r>
            <w:proofErr w:type="spellStart"/>
            <w:r w:rsidRPr="006369F2">
              <w:rPr>
                <w:lang w:val="en-US"/>
              </w:rPr>
              <w:t>poate</w:t>
            </w:r>
            <w:proofErr w:type="spellEnd"/>
            <w:r w:rsidRPr="006369F2">
              <w:rPr>
                <w:lang w:val="en-US"/>
              </w:rPr>
              <w:t xml:space="preserve"> </w:t>
            </w:r>
            <w:proofErr w:type="spellStart"/>
            <w:r w:rsidRPr="006369F2">
              <w:rPr>
                <w:lang w:val="en-US"/>
              </w:rPr>
              <w:t>înainta</w:t>
            </w:r>
            <w:proofErr w:type="spellEnd"/>
            <w:r w:rsidRPr="006369F2">
              <w:rPr>
                <w:lang w:val="en-US"/>
              </w:rPr>
              <w:t xml:space="preserve"> </w:t>
            </w:r>
            <w:proofErr w:type="spellStart"/>
            <w:r w:rsidRPr="006369F2">
              <w:rPr>
                <w:lang w:val="en-US"/>
              </w:rPr>
              <w:t>obiecţii</w:t>
            </w:r>
            <w:proofErr w:type="spellEnd"/>
            <w:r w:rsidRPr="006369F2">
              <w:rPr>
                <w:lang w:val="en-US"/>
              </w:rPr>
              <w:t xml:space="preserve">, </w:t>
            </w:r>
            <w:proofErr w:type="spellStart"/>
            <w:r w:rsidRPr="006369F2">
              <w:rPr>
                <w:lang w:val="en-US"/>
              </w:rPr>
              <w:t>dar</w:t>
            </w:r>
            <w:proofErr w:type="spellEnd"/>
            <w:r w:rsidRPr="006369F2">
              <w:rPr>
                <w:lang w:val="en-US"/>
              </w:rPr>
              <w:t xml:space="preserve"> </w:t>
            </w:r>
            <w:proofErr w:type="spellStart"/>
            <w:r w:rsidRPr="006369F2">
              <w:rPr>
                <w:lang w:val="en-US"/>
              </w:rPr>
              <w:t>acestea</w:t>
            </w:r>
            <w:proofErr w:type="spellEnd"/>
            <w:r w:rsidRPr="006369F2">
              <w:rPr>
                <w:lang w:val="en-US"/>
              </w:rPr>
              <w:t xml:space="preserve"> nu </w:t>
            </w:r>
            <w:proofErr w:type="spellStart"/>
            <w:r w:rsidRPr="006369F2">
              <w:rPr>
                <w:lang w:val="en-US"/>
              </w:rPr>
              <w:t>îl</w:t>
            </w:r>
            <w:proofErr w:type="spellEnd"/>
            <w:r w:rsidRPr="006369F2">
              <w:rPr>
                <w:lang w:val="en-US"/>
              </w:rPr>
              <w:t xml:space="preserve"> </w:t>
            </w:r>
            <w:proofErr w:type="spellStart"/>
            <w:r w:rsidRPr="006369F2">
              <w:rPr>
                <w:lang w:val="en-US"/>
              </w:rPr>
              <w:t>scutește</w:t>
            </w:r>
            <w:proofErr w:type="spellEnd"/>
            <w:r w:rsidRPr="006369F2">
              <w:rPr>
                <w:lang w:val="en-US"/>
              </w:rPr>
              <w:t xml:space="preserve"> de </w:t>
            </w:r>
            <w:proofErr w:type="spellStart"/>
            <w:r w:rsidRPr="006369F2">
              <w:rPr>
                <w:lang w:val="en-US"/>
              </w:rPr>
              <w:t>obligația</w:t>
            </w:r>
            <w:proofErr w:type="spellEnd"/>
            <w:r w:rsidRPr="006369F2">
              <w:rPr>
                <w:lang w:val="en-US"/>
              </w:rPr>
              <w:t xml:space="preserve"> de </w:t>
            </w:r>
            <w:proofErr w:type="gramStart"/>
            <w:r w:rsidRPr="006369F2">
              <w:rPr>
                <w:lang w:val="en-US"/>
              </w:rPr>
              <w:t>a</w:t>
            </w:r>
            <w:proofErr w:type="gramEnd"/>
            <w:r w:rsidRPr="006369F2">
              <w:rPr>
                <w:lang w:val="en-US"/>
              </w:rPr>
              <w:t xml:space="preserve"> </w:t>
            </w:r>
            <w:proofErr w:type="spellStart"/>
            <w:r w:rsidRPr="006369F2">
              <w:rPr>
                <w:lang w:val="en-US"/>
              </w:rPr>
              <w:t>executa</w:t>
            </w:r>
            <w:proofErr w:type="spellEnd"/>
            <w:r w:rsidRPr="006369F2">
              <w:rPr>
                <w:lang w:val="en-US"/>
              </w:rPr>
              <w:t xml:space="preserve"> </w:t>
            </w:r>
            <w:proofErr w:type="spellStart"/>
            <w:r w:rsidRPr="006369F2">
              <w:rPr>
                <w:lang w:val="en-US"/>
              </w:rPr>
              <w:t>dispoziţiile</w:t>
            </w:r>
            <w:proofErr w:type="spellEnd"/>
            <w:r w:rsidRPr="006369F2">
              <w:rPr>
                <w:lang w:val="en-US"/>
              </w:rPr>
              <w:t xml:space="preserve"> </w:t>
            </w:r>
            <w:proofErr w:type="spellStart"/>
            <w:r w:rsidRPr="006369F2">
              <w:rPr>
                <w:lang w:val="en-US"/>
              </w:rPr>
              <w:t>primite</w:t>
            </w:r>
            <w:proofErr w:type="spellEnd"/>
            <w:r w:rsidRPr="006369F2">
              <w:rPr>
                <w:lang w:val="en-US"/>
              </w:rPr>
              <w:t xml:space="preserve">, </w:t>
            </w:r>
            <w:proofErr w:type="spellStart"/>
            <w:r w:rsidRPr="006369F2">
              <w:rPr>
                <w:lang w:val="en-US"/>
              </w:rPr>
              <w:t>în</w:t>
            </w:r>
            <w:proofErr w:type="spellEnd"/>
            <w:r w:rsidRPr="006369F2">
              <w:rPr>
                <w:lang w:val="en-US"/>
              </w:rPr>
              <w:t xml:space="preserve"> afara </w:t>
            </w:r>
            <w:proofErr w:type="spellStart"/>
            <w:r w:rsidRPr="006369F2">
              <w:rPr>
                <w:lang w:val="en-US"/>
              </w:rPr>
              <w:t>cazului</w:t>
            </w:r>
            <w:proofErr w:type="spellEnd"/>
            <w:r w:rsidRPr="006369F2">
              <w:rPr>
                <w:lang w:val="en-US"/>
              </w:rPr>
              <w:t xml:space="preserve"> </w:t>
            </w:r>
            <w:proofErr w:type="spellStart"/>
            <w:r w:rsidRPr="006369F2">
              <w:rPr>
                <w:lang w:val="en-US"/>
              </w:rPr>
              <w:t>în</w:t>
            </w:r>
            <w:proofErr w:type="spellEnd"/>
            <w:r w:rsidRPr="006369F2">
              <w:rPr>
                <w:lang w:val="en-US"/>
              </w:rPr>
              <w:t xml:space="preserve"> care </w:t>
            </w:r>
            <w:proofErr w:type="spellStart"/>
            <w:r w:rsidRPr="006369F2">
              <w:rPr>
                <w:lang w:val="en-US"/>
              </w:rPr>
              <w:t>ele</w:t>
            </w:r>
            <w:proofErr w:type="spellEnd"/>
            <w:r w:rsidRPr="006369F2">
              <w:rPr>
                <w:lang w:val="en-US"/>
              </w:rPr>
              <w:t xml:space="preserve"> </w:t>
            </w:r>
            <w:proofErr w:type="spellStart"/>
            <w:r w:rsidRPr="006369F2">
              <w:rPr>
                <w:lang w:val="en-US"/>
              </w:rPr>
              <w:t>contravin</w:t>
            </w:r>
            <w:proofErr w:type="spellEnd"/>
            <w:r w:rsidRPr="006369F2">
              <w:rPr>
                <w:lang w:val="en-US"/>
              </w:rPr>
              <w:t xml:space="preserve"> </w:t>
            </w:r>
            <w:proofErr w:type="spellStart"/>
            <w:r w:rsidRPr="006369F2">
              <w:rPr>
                <w:lang w:val="en-US"/>
              </w:rPr>
              <w:t>prevederilor</w:t>
            </w:r>
            <w:proofErr w:type="spellEnd"/>
            <w:r w:rsidRPr="006369F2">
              <w:rPr>
                <w:lang w:val="en-US"/>
              </w:rPr>
              <w:t xml:space="preserve"> </w:t>
            </w:r>
            <w:proofErr w:type="spellStart"/>
            <w:r w:rsidRPr="006369F2">
              <w:rPr>
                <w:lang w:val="en-US"/>
              </w:rPr>
              <w:t>legale</w:t>
            </w:r>
            <w:proofErr w:type="spellEnd"/>
            <w:r w:rsidRPr="006369F2">
              <w:rPr>
                <w:lang w:val="en-US"/>
              </w:rPr>
              <w:t xml:space="preserve">. </w:t>
            </w:r>
            <w:proofErr w:type="spellStart"/>
            <w:r w:rsidRPr="006369F2">
              <w:rPr>
                <w:lang w:val="en-US"/>
              </w:rPr>
              <w:t>Dacă</w:t>
            </w:r>
            <w:proofErr w:type="spellEnd"/>
            <w:r w:rsidRPr="006369F2">
              <w:rPr>
                <w:lang w:val="en-US"/>
              </w:rPr>
              <w:t xml:space="preserve"> </w:t>
            </w:r>
            <w:proofErr w:type="spellStart"/>
            <w:r w:rsidRPr="006369F2">
              <w:rPr>
                <w:lang w:val="en-US"/>
              </w:rPr>
              <w:t>prin</w:t>
            </w:r>
            <w:proofErr w:type="spellEnd"/>
            <w:r w:rsidRPr="006369F2">
              <w:rPr>
                <w:lang w:val="en-US"/>
              </w:rPr>
              <w:t xml:space="preserve"> </w:t>
            </w:r>
            <w:proofErr w:type="spellStart"/>
            <w:r w:rsidRPr="006369F2">
              <w:rPr>
                <w:lang w:val="en-US"/>
              </w:rPr>
              <w:t>executarea</w:t>
            </w:r>
            <w:proofErr w:type="spellEnd"/>
            <w:r w:rsidRPr="006369F2">
              <w:rPr>
                <w:lang w:val="en-US"/>
              </w:rPr>
              <w:t xml:space="preserve"> </w:t>
            </w:r>
            <w:proofErr w:type="spellStart"/>
            <w:r w:rsidRPr="006369F2">
              <w:rPr>
                <w:lang w:val="en-US"/>
              </w:rPr>
              <w:t>dispoziţiilor</w:t>
            </w:r>
            <w:proofErr w:type="spellEnd"/>
            <w:r w:rsidRPr="006369F2">
              <w:rPr>
                <w:lang w:val="en-US"/>
              </w:rPr>
              <w:t xml:space="preserve"> </w:t>
            </w:r>
            <w:proofErr w:type="spellStart"/>
            <w:r w:rsidRPr="006369F2">
              <w:rPr>
                <w:lang w:val="en-US"/>
              </w:rPr>
              <w:t>Beneficiarului</w:t>
            </w:r>
            <w:proofErr w:type="spellEnd"/>
            <w:r w:rsidRPr="006369F2">
              <w:rPr>
                <w:lang w:val="en-US"/>
              </w:rPr>
              <w:t xml:space="preserve"> se </w:t>
            </w:r>
            <w:proofErr w:type="spellStart"/>
            <w:r w:rsidRPr="006369F2">
              <w:rPr>
                <w:lang w:val="en-US"/>
              </w:rPr>
              <w:t>creează</w:t>
            </w:r>
            <w:proofErr w:type="spellEnd"/>
            <w:r w:rsidRPr="006369F2">
              <w:rPr>
                <w:lang w:val="en-US"/>
              </w:rPr>
              <w:t xml:space="preserve"> </w:t>
            </w:r>
            <w:proofErr w:type="spellStart"/>
            <w:r w:rsidRPr="006369F2">
              <w:rPr>
                <w:lang w:val="en-US"/>
              </w:rPr>
              <w:t>dificultăţi</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execuţie</w:t>
            </w:r>
            <w:proofErr w:type="spellEnd"/>
            <w:r w:rsidRPr="006369F2">
              <w:rPr>
                <w:lang w:val="en-US"/>
              </w:rPr>
              <w:t xml:space="preserve">, care </w:t>
            </w:r>
            <w:proofErr w:type="spellStart"/>
            <w:r w:rsidRPr="006369F2">
              <w:rPr>
                <w:lang w:val="en-US"/>
              </w:rPr>
              <w:t>generează</w:t>
            </w:r>
            <w:proofErr w:type="spellEnd"/>
            <w:r w:rsidRPr="006369F2">
              <w:rPr>
                <w:lang w:val="en-US"/>
              </w:rPr>
              <w:t xml:space="preserve"> </w:t>
            </w:r>
            <w:proofErr w:type="spellStart"/>
            <w:r w:rsidRPr="006369F2">
              <w:rPr>
                <w:lang w:val="en-US"/>
              </w:rPr>
              <w:t>cheltuieli</w:t>
            </w:r>
            <w:proofErr w:type="spellEnd"/>
            <w:r w:rsidRPr="006369F2">
              <w:rPr>
                <w:lang w:val="en-US"/>
              </w:rPr>
              <w:t xml:space="preserve"> </w:t>
            </w:r>
            <w:proofErr w:type="spellStart"/>
            <w:r w:rsidRPr="006369F2">
              <w:rPr>
                <w:lang w:val="en-US"/>
              </w:rPr>
              <w:t>suplimentare</w:t>
            </w:r>
            <w:proofErr w:type="spellEnd"/>
            <w:r w:rsidRPr="006369F2">
              <w:rPr>
                <w:lang w:val="en-US"/>
              </w:rPr>
              <w:t xml:space="preserve">, </w:t>
            </w:r>
            <w:proofErr w:type="spellStart"/>
            <w:r w:rsidRPr="006369F2">
              <w:rPr>
                <w:lang w:val="en-US"/>
              </w:rPr>
              <w:t>acestea</w:t>
            </w:r>
            <w:proofErr w:type="spellEnd"/>
            <w:r w:rsidRPr="006369F2">
              <w:rPr>
                <w:lang w:val="en-US"/>
              </w:rPr>
              <w:t xml:space="preserve"> </w:t>
            </w:r>
            <w:proofErr w:type="spellStart"/>
            <w:r w:rsidRPr="006369F2">
              <w:rPr>
                <w:lang w:val="en-US"/>
              </w:rPr>
              <w:t>vor</w:t>
            </w:r>
            <w:proofErr w:type="spellEnd"/>
            <w:r w:rsidRPr="006369F2">
              <w:rPr>
                <w:lang w:val="en-US"/>
              </w:rPr>
              <w:t xml:space="preserve"> fi </w:t>
            </w:r>
            <w:proofErr w:type="spellStart"/>
            <w:r w:rsidRPr="006369F2">
              <w:rPr>
                <w:lang w:val="en-US"/>
              </w:rPr>
              <w:t>suportate</w:t>
            </w:r>
            <w:proofErr w:type="spellEnd"/>
            <w:r w:rsidRPr="006369F2">
              <w:rPr>
                <w:lang w:val="en-US"/>
              </w:rPr>
              <w:t xml:space="preserve"> de </w:t>
            </w:r>
            <w:proofErr w:type="spellStart"/>
            <w:r w:rsidRPr="006369F2">
              <w:rPr>
                <w:lang w:val="en-US"/>
              </w:rPr>
              <w:t>către</w:t>
            </w:r>
            <w:proofErr w:type="spellEnd"/>
            <w:r w:rsidRPr="006369F2">
              <w:rPr>
                <w:lang w:val="en-US"/>
              </w:rPr>
              <w:t xml:space="preserve"> </w:t>
            </w:r>
            <w:proofErr w:type="spellStart"/>
            <w:r w:rsidRPr="006369F2">
              <w:rPr>
                <w:lang w:val="en-US"/>
              </w:rPr>
              <w:t>Beneficiar</w:t>
            </w:r>
            <w:proofErr w:type="spellEnd"/>
            <w:r w:rsidRPr="006369F2">
              <w:rPr>
                <w:lang w:val="en-US"/>
              </w:rPr>
              <w:t xml:space="preserve">. </w:t>
            </w:r>
          </w:p>
          <w:p w14:paraId="5A853F8F" w14:textId="41E8043B" w:rsidR="00F00011" w:rsidRPr="006369F2" w:rsidRDefault="00F00011" w:rsidP="00F00011">
            <w:pPr>
              <w:tabs>
                <w:tab w:val="left" w:pos="1276"/>
              </w:tabs>
              <w:jc w:val="both"/>
              <w:rPr>
                <w:lang w:val="en-US"/>
              </w:rPr>
            </w:pPr>
            <w:r w:rsidRPr="006369F2">
              <w:rPr>
                <w:lang w:val="en-US"/>
              </w:rPr>
              <w:t>7.1</w:t>
            </w:r>
            <w:r w:rsidR="00B14DFD" w:rsidRPr="006369F2">
              <w:rPr>
                <w:lang w:val="en-US"/>
              </w:rPr>
              <w:t>2</w:t>
            </w:r>
            <w:r w:rsidRPr="006369F2">
              <w:rPr>
                <w:lang w:val="en-US"/>
              </w:rPr>
              <w:t xml:space="preserve">. </w:t>
            </w:r>
            <w:proofErr w:type="spellStart"/>
            <w:r w:rsidRPr="006369F2">
              <w:rPr>
                <w:lang w:val="en-US"/>
              </w:rPr>
              <w:t>Trasarea</w:t>
            </w:r>
            <w:proofErr w:type="spellEnd"/>
            <w:r w:rsidRPr="006369F2">
              <w:rPr>
                <w:lang w:val="en-US"/>
              </w:rPr>
              <w:t xml:space="preserve"> </w:t>
            </w:r>
            <w:proofErr w:type="spellStart"/>
            <w:r w:rsidRPr="006369F2">
              <w:rPr>
                <w:lang w:val="en-US"/>
              </w:rPr>
              <w:t>axelor</w:t>
            </w:r>
            <w:proofErr w:type="spellEnd"/>
            <w:r w:rsidRPr="006369F2">
              <w:rPr>
                <w:lang w:val="en-US"/>
              </w:rPr>
              <w:t xml:space="preserve"> </w:t>
            </w:r>
            <w:proofErr w:type="spellStart"/>
            <w:r w:rsidRPr="006369F2">
              <w:rPr>
                <w:lang w:val="en-US"/>
              </w:rPr>
              <w:t>principale</w:t>
            </w:r>
            <w:proofErr w:type="spellEnd"/>
            <w:r w:rsidRPr="006369F2">
              <w:rPr>
                <w:lang w:val="en-US"/>
              </w:rPr>
              <w:t xml:space="preserve">, </w:t>
            </w:r>
            <w:proofErr w:type="spellStart"/>
            <w:r w:rsidRPr="006369F2">
              <w:rPr>
                <w:lang w:val="en-US"/>
              </w:rPr>
              <w:t>bornelor</w:t>
            </w:r>
            <w:proofErr w:type="spellEnd"/>
            <w:r w:rsidRPr="006369F2">
              <w:rPr>
                <w:lang w:val="en-US"/>
              </w:rPr>
              <w:t xml:space="preserve"> de </w:t>
            </w:r>
            <w:proofErr w:type="spellStart"/>
            <w:r w:rsidRPr="006369F2">
              <w:rPr>
                <w:lang w:val="en-US"/>
              </w:rPr>
              <w:t>referinţă</w:t>
            </w:r>
            <w:proofErr w:type="spellEnd"/>
            <w:r w:rsidRPr="006369F2">
              <w:rPr>
                <w:lang w:val="en-US"/>
              </w:rPr>
              <w:t xml:space="preserve">, </w:t>
            </w:r>
            <w:proofErr w:type="spellStart"/>
            <w:r w:rsidRPr="006369F2">
              <w:rPr>
                <w:lang w:val="en-US"/>
              </w:rPr>
              <w:t>căilor</w:t>
            </w:r>
            <w:proofErr w:type="spellEnd"/>
            <w:r w:rsidRPr="006369F2">
              <w:rPr>
                <w:lang w:val="en-US"/>
              </w:rPr>
              <w:t xml:space="preserve"> de </w:t>
            </w:r>
            <w:proofErr w:type="spellStart"/>
            <w:r w:rsidRPr="006369F2">
              <w:rPr>
                <w:lang w:val="en-US"/>
              </w:rPr>
              <w:t>circulaţie</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limitelor</w:t>
            </w:r>
            <w:proofErr w:type="spellEnd"/>
            <w:r w:rsidRPr="006369F2">
              <w:rPr>
                <w:lang w:val="en-US"/>
              </w:rPr>
              <w:t xml:space="preserve"> </w:t>
            </w:r>
            <w:proofErr w:type="spellStart"/>
            <w:r w:rsidRPr="006369F2">
              <w:rPr>
                <w:lang w:val="en-US"/>
              </w:rPr>
              <w:t>terenului</w:t>
            </w:r>
            <w:proofErr w:type="spellEnd"/>
            <w:r w:rsidRPr="006369F2">
              <w:rPr>
                <w:lang w:val="en-US"/>
              </w:rPr>
              <w:t xml:space="preserve"> pus la </w:t>
            </w:r>
            <w:proofErr w:type="spellStart"/>
            <w:r w:rsidRPr="006369F2">
              <w:rPr>
                <w:lang w:val="en-US"/>
              </w:rPr>
              <w:t>dispoziţia</w:t>
            </w:r>
            <w:proofErr w:type="spellEnd"/>
            <w:r w:rsidRPr="006369F2">
              <w:rPr>
                <w:lang w:val="en-US"/>
              </w:rPr>
              <w:t xml:space="preserve"> </w:t>
            </w:r>
            <w:proofErr w:type="spellStart"/>
            <w:r w:rsidRPr="006369F2">
              <w:rPr>
                <w:lang w:val="en-US"/>
              </w:rPr>
              <w:t>Antreprenorului</w:t>
            </w:r>
            <w:proofErr w:type="spellEnd"/>
            <w:r w:rsidRPr="006369F2">
              <w:rPr>
                <w:lang w:val="en-US"/>
              </w:rPr>
              <w:t xml:space="preserve">, precum </w:t>
            </w:r>
            <w:proofErr w:type="spellStart"/>
            <w:r w:rsidRPr="006369F2">
              <w:rPr>
                <w:lang w:val="en-US"/>
              </w:rPr>
              <w:t>şi</w:t>
            </w:r>
            <w:proofErr w:type="spellEnd"/>
            <w:r w:rsidRPr="006369F2">
              <w:rPr>
                <w:lang w:val="en-US"/>
              </w:rPr>
              <w:t xml:space="preserve"> </w:t>
            </w:r>
            <w:proofErr w:type="spellStart"/>
            <w:r w:rsidRPr="006369F2">
              <w:rPr>
                <w:lang w:val="en-US"/>
              </w:rPr>
              <w:t>materializarea</w:t>
            </w:r>
            <w:proofErr w:type="spellEnd"/>
            <w:r w:rsidRPr="006369F2">
              <w:rPr>
                <w:lang w:val="en-US"/>
              </w:rPr>
              <w:t xml:space="preserve"> </w:t>
            </w:r>
            <w:proofErr w:type="spellStart"/>
            <w:r w:rsidRPr="006369F2">
              <w:rPr>
                <w:lang w:val="en-US"/>
              </w:rPr>
              <w:t>cotelor</w:t>
            </w:r>
            <w:proofErr w:type="spellEnd"/>
            <w:r w:rsidRPr="006369F2">
              <w:rPr>
                <w:lang w:val="en-US"/>
              </w:rPr>
              <w:t xml:space="preserve"> de </w:t>
            </w:r>
            <w:proofErr w:type="spellStart"/>
            <w:r w:rsidRPr="006369F2">
              <w:rPr>
                <w:lang w:val="en-US"/>
              </w:rPr>
              <w:t>nivel</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imediata</w:t>
            </w:r>
            <w:proofErr w:type="spellEnd"/>
            <w:r w:rsidRPr="006369F2">
              <w:rPr>
                <w:lang w:val="en-US"/>
              </w:rPr>
              <w:t xml:space="preserve"> </w:t>
            </w:r>
            <w:proofErr w:type="spellStart"/>
            <w:r w:rsidRPr="006369F2">
              <w:rPr>
                <w:lang w:val="en-US"/>
              </w:rPr>
              <w:t>apropiere</w:t>
            </w:r>
            <w:proofErr w:type="spellEnd"/>
            <w:r w:rsidRPr="006369F2">
              <w:rPr>
                <w:lang w:val="en-US"/>
              </w:rPr>
              <w:t xml:space="preserve"> a </w:t>
            </w:r>
            <w:proofErr w:type="spellStart"/>
            <w:r w:rsidRPr="006369F2">
              <w:rPr>
                <w:lang w:val="en-US"/>
              </w:rPr>
              <w:t>terenului</w:t>
            </w:r>
            <w:proofErr w:type="spellEnd"/>
            <w:r w:rsidRPr="006369F2">
              <w:rPr>
                <w:lang w:val="en-US"/>
              </w:rPr>
              <w:t xml:space="preserve">, sunt </w:t>
            </w:r>
            <w:proofErr w:type="spellStart"/>
            <w:r w:rsidRPr="006369F2">
              <w:rPr>
                <w:lang w:val="en-US"/>
              </w:rPr>
              <w:t>obligaţiuni</w:t>
            </w:r>
            <w:proofErr w:type="spellEnd"/>
            <w:r w:rsidRPr="006369F2">
              <w:rPr>
                <w:lang w:val="en-US"/>
              </w:rPr>
              <w:t xml:space="preserve"> ale </w:t>
            </w:r>
            <w:proofErr w:type="spellStart"/>
            <w:r w:rsidRPr="006369F2">
              <w:rPr>
                <w:lang w:val="en-US"/>
              </w:rPr>
              <w:t>Antreprenorului</w:t>
            </w:r>
            <w:proofErr w:type="spellEnd"/>
            <w:r w:rsidRPr="006369F2">
              <w:rPr>
                <w:lang w:val="en-US"/>
              </w:rPr>
              <w:t xml:space="preserve">. </w:t>
            </w:r>
          </w:p>
          <w:p w14:paraId="44E4319B" w14:textId="34ACC685" w:rsidR="00F00011" w:rsidRPr="006369F2" w:rsidRDefault="00F00011" w:rsidP="00F00011">
            <w:pPr>
              <w:tabs>
                <w:tab w:val="left" w:pos="1276"/>
              </w:tabs>
              <w:jc w:val="both"/>
              <w:rPr>
                <w:lang w:val="en-US"/>
              </w:rPr>
            </w:pPr>
            <w:r w:rsidRPr="006369F2">
              <w:rPr>
                <w:lang w:val="en-US"/>
              </w:rPr>
              <w:t>7.1</w:t>
            </w:r>
            <w:r w:rsidR="00B14DFD" w:rsidRPr="006369F2">
              <w:rPr>
                <w:lang w:val="en-US"/>
              </w:rPr>
              <w:t>3</w:t>
            </w:r>
            <w:r w:rsidRPr="006369F2">
              <w:rPr>
                <w:lang w:val="en-US"/>
              </w:rPr>
              <w:t xml:space="preserve">. </w:t>
            </w:r>
            <w:proofErr w:type="spellStart"/>
            <w:r w:rsidRPr="006369F2">
              <w:rPr>
                <w:lang w:val="en-US"/>
              </w:rPr>
              <w:t>Pentru</w:t>
            </w:r>
            <w:proofErr w:type="spellEnd"/>
            <w:r w:rsidRPr="006369F2">
              <w:rPr>
                <w:lang w:val="en-US"/>
              </w:rPr>
              <w:t xml:space="preserve"> </w:t>
            </w:r>
            <w:proofErr w:type="spellStart"/>
            <w:r w:rsidRPr="006369F2">
              <w:rPr>
                <w:lang w:val="en-US"/>
              </w:rPr>
              <w:t>verificarea</w:t>
            </w:r>
            <w:proofErr w:type="spellEnd"/>
            <w:r w:rsidRPr="006369F2">
              <w:rPr>
                <w:lang w:val="en-US"/>
              </w:rPr>
              <w:t xml:space="preserve"> </w:t>
            </w:r>
            <w:proofErr w:type="spellStart"/>
            <w:r w:rsidRPr="006369F2">
              <w:rPr>
                <w:lang w:val="en-US"/>
              </w:rPr>
              <w:t>trasării</w:t>
            </w:r>
            <w:proofErr w:type="spellEnd"/>
            <w:r w:rsidRPr="006369F2">
              <w:rPr>
                <w:lang w:val="en-US"/>
              </w:rPr>
              <w:t xml:space="preserve"> de </w:t>
            </w:r>
            <w:proofErr w:type="spellStart"/>
            <w:r w:rsidRPr="006369F2">
              <w:rPr>
                <w:lang w:val="en-US"/>
              </w:rPr>
              <w:t>către</w:t>
            </w:r>
            <w:proofErr w:type="spellEnd"/>
            <w:r w:rsidRPr="006369F2">
              <w:rPr>
                <w:lang w:val="en-US"/>
              </w:rPr>
              <w:t xml:space="preserve"> </w:t>
            </w:r>
            <w:proofErr w:type="spellStart"/>
            <w:r w:rsidRPr="006369F2">
              <w:rPr>
                <w:lang w:val="en-US"/>
              </w:rPr>
              <w:t>Beneficiar</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proiectant</w:t>
            </w:r>
            <w:proofErr w:type="spellEnd"/>
            <w:r w:rsidRPr="006369F2">
              <w:rPr>
                <w:lang w:val="en-US"/>
              </w:rPr>
              <w:t xml:space="preserve">, </w:t>
            </w:r>
            <w:proofErr w:type="spellStart"/>
            <w:r w:rsidRPr="006369F2">
              <w:rPr>
                <w:lang w:val="en-US"/>
              </w:rPr>
              <w:t>Antreprenorul</w:t>
            </w:r>
            <w:proofErr w:type="spellEnd"/>
            <w:r w:rsidRPr="006369F2">
              <w:rPr>
                <w:lang w:val="en-US"/>
              </w:rPr>
              <w:t xml:space="preserve"> </w:t>
            </w:r>
            <w:proofErr w:type="spellStart"/>
            <w:r w:rsidRPr="006369F2">
              <w:rPr>
                <w:lang w:val="en-US"/>
              </w:rPr>
              <w:t>este</w:t>
            </w:r>
            <w:proofErr w:type="spellEnd"/>
            <w:r w:rsidRPr="006369F2">
              <w:rPr>
                <w:lang w:val="en-US"/>
              </w:rPr>
              <w:t xml:space="preserve"> </w:t>
            </w:r>
            <w:proofErr w:type="spellStart"/>
            <w:r w:rsidRPr="006369F2">
              <w:rPr>
                <w:lang w:val="en-US"/>
              </w:rPr>
              <w:t>obligat</w:t>
            </w:r>
            <w:proofErr w:type="spellEnd"/>
            <w:r w:rsidRPr="006369F2">
              <w:rPr>
                <w:lang w:val="en-US"/>
              </w:rPr>
              <w:t xml:space="preserve"> </w:t>
            </w:r>
            <w:proofErr w:type="spellStart"/>
            <w:r w:rsidRPr="006369F2">
              <w:rPr>
                <w:lang w:val="en-US"/>
              </w:rPr>
              <w:t>să</w:t>
            </w:r>
            <w:proofErr w:type="spellEnd"/>
            <w:r w:rsidRPr="006369F2">
              <w:rPr>
                <w:lang w:val="en-US"/>
              </w:rPr>
              <w:t xml:space="preserve"> </w:t>
            </w:r>
            <w:proofErr w:type="spellStart"/>
            <w:r w:rsidRPr="006369F2">
              <w:rPr>
                <w:lang w:val="en-US"/>
              </w:rPr>
              <w:t>protejeze</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să</w:t>
            </w:r>
            <w:proofErr w:type="spellEnd"/>
            <w:r w:rsidRPr="006369F2">
              <w:rPr>
                <w:lang w:val="en-US"/>
              </w:rPr>
              <w:t xml:space="preserve"> </w:t>
            </w:r>
            <w:proofErr w:type="spellStart"/>
            <w:r w:rsidRPr="006369F2">
              <w:rPr>
                <w:lang w:val="en-US"/>
              </w:rPr>
              <w:t>păstreze</w:t>
            </w:r>
            <w:proofErr w:type="spellEnd"/>
            <w:r w:rsidRPr="006369F2">
              <w:rPr>
                <w:lang w:val="en-US"/>
              </w:rPr>
              <w:t xml:space="preserve"> </w:t>
            </w:r>
            <w:proofErr w:type="spellStart"/>
            <w:r w:rsidRPr="006369F2">
              <w:rPr>
                <w:lang w:val="en-US"/>
              </w:rPr>
              <w:t>toate</w:t>
            </w:r>
            <w:proofErr w:type="spellEnd"/>
            <w:r w:rsidRPr="006369F2">
              <w:rPr>
                <w:lang w:val="en-US"/>
              </w:rPr>
              <w:t xml:space="preserve"> </w:t>
            </w:r>
            <w:proofErr w:type="spellStart"/>
            <w:r w:rsidRPr="006369F2">
              <w:rPr>
                <w:lang w:val="en-US"/>
              </w:rPr>
              <w:t>reperele</w:t>
            </w:r>
            <w:proofErr w:type="spellEnd"/>
            <w:r w:rsidRPr="006369F2">
              <w:rPr>
                <w:lang w:val="en-US"/>
              </w:rPr>
              <w:t xml:space="preserve">, </w:t>
            </w:r>
            <w:proofErr w:type="spellStart"/>
            <w:r w:rsidRPr="006369F2">
              <w:rPr>
                <w:lang w:val="en-US"/>
              </w:rPr>
              <w:t>bornele</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alte</w:t>
            </w:r>
            <w:proofErr w:type="spellEnd"/>
            <w:r w:rsidRPr="006369F2">
              <w:rPr>
                <w:lang w:val="en-US"/>
              </w:rPr>
              <w:t xml:space="preserve"> </w:t>
            </w:r>
            <w:proofErr w:type="spellStart"/>
            <w:r w:rsidRPr="006369F2">
              <w:rPr>
                <w:lang w:val="en-US"/>
              </w:rPr>
              <w:t>obiecte</w:t>
            </w:r>
            <w:proofErr w:type="spellEnd"/>
            <w:r w:rsidRPr="006369F2">
              <w:rPr>
                <w:lang w:val="en-US"/>
              </w:rPr>
              <w:t xml:space="preserve"> </w:t>
            </w:r>
            <w:proofErr w:type="spellStart"/>
            <w:r w:rsidRPr="006369F2">
              <w:rPr>
                <w:lang w:val="en-US"/>
              </w:rPr>
              <w:t>folosite</w:t>
            </w:r>
            <w:proofErr w:type="spellEnd"/>
            <w:r w:rsidRPr="006369F2">
              <w:rPr>
                <w:lang w:val="en-US"/>
              </w:rPr>
              <w:t xml:space="preserve"> la </w:t>
            </w:r>
            <w:proofErr w:type="spellStart"/>
            <w:r w:rsidRPr="006369F2">
              <w:rPr>
                <w:lang w:val="en-US"/>
              </w:rPr>
              <w:t>trasarea</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w:t>
            </w:r>
          </w:p>
          <w:p w14:paraId="014FED4A" w14:textId="0A7044B1" w:rsidR="00F00011" w:rsidRPr="006369F2" w:rsidRDefault="00F00011" w:rsidP="00F00011">
            <w:pPr>
              <w:tabs>
                <w:tab w:val="left" w:pos="1276"/>
              </w:tabs>
              <w:jc w:val="both"/>
              <w:rPr>
                <w:lang w:val="en-US"/>
              </w:rPr>
            </w:pPr>
            <w:r w:rsidRPr="006369F2">
              <w:rPr>
                <w:lang w:val="en-US"/>
              </w:rPr>
              <w:t>7.</w:t>
            </w:r>
            <w:r w:rsidR="00B14DFD" w:rsidRPr="006369F2">
              <w:rPr>
                <w:lang w:val="en-US"/>
              </w:rPr>
              <w:t>14</w:t>
            </w:r>
            <w:r w:rsidRPr="006369F2">
              <w:rPr>
                <w:lang w:val="en-US"/>
              </w:rPr>
              <w:t xml:space="preserve">. </w:t>
            </w:r>
            <w:proofErr w:type="spellStart"/>
            <w:r w:rsidRPr="006369F2">
              <w:rPr>
                <w:lang w:val="en-US"/>
              </w:rPr>
              <w:t>Ridicările</w:t>
            </w:r>
            <w:proofErr w:type="spellEnd"/>
            <w:r w:rsidRPr="006369F2">
              <w:rPr>
                <w:lang w:val="en-US"/>
              </w:rPr>
              <w:t xml:space="preserve"> de </w:t>
            </w:r>
            <w:proofErr w:type="spellStart"/>
            <w:r w:rsidRPr="006369F2">
              <w:rPr>
                <w:lang w:val="en-US"/>
              </w:rPr>
              <w:t>teren</w:t>
            </w:r>
            <w:proofErr w:type="spellEnd"/>
            <w:r w:rsidRPr="006369F2">
              <w:rPr>
                <w:lang w:val="en-US"/>
              </w:rPr>
              <w:t xml:space="preserve">, </w:t>
            </w:r>
            <w:proofErr w:type="spellStart"/>
            <w:r w:rsidRPr="006369F2">
              <w:rPr>
                <w:lang w:val="en-US"/>
              </w:rPr>
              <w:t>trasările</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cotele</w:t>
            </w:r>
            <w:proofErr w:type="spellEnd"/>
            <w:r w:rsidRPr="006369F2">
              <w:rPr>
                <w:lang w:val="en-US"/>
              </w:rPr>
              <w:t xml:space="preserve"> de </w:t>
            </w:r>
            <w:proofErr w:type="spellStart"/>
            <w:r w:rsidRPr="006369F2">
              <w:rPr>
                <w:lang w:val="en-US"/>
              </w:rPr>
              <w:t>nivel</w:t>
            </w:r>
            <w:proofErr w:type="spellEnd"/>
            <w:r w:rsidRPr="006369F2">
              <w:rPr>
                <w:lang w:val="en-US"/>
              </w:rPr>
              <w:t xml:space="preserve">, precum </w:t>
            </w:r>
            <w:proofErr w:type="spellStart"/>
            <w:r w:rsidRPr="006369F2">
              <w:rPr>
                <w:lang w:val="en-US"/>
              </w:rPr>
              <w:t>şi</w:t>
            </w:r>
            <w:proofErr w:type="spellEnd"/>
            <w:r w:rsidRPr="006369F2">
              <w:rPr>
                <w:lang w:val="en-US"/>
              </w:rPr>
              <w:t xml:space="preserve"> </w:t>
            </w:r>
            <w:proofErr w:type="spellStart"/>
            <w:r w:rsidRPr="006369F2">
              <w:rPr>
                <w:lang w:val="en-US"/>
              </w:rPr>
              <w:t>alte</w:t>
            </w:r>
            <w:proofErr w:type="spellEnd"/>
            <w:r w:rsidRPr="006369F2">
              <w:rPr>
                <w:lang w:val="en-US"/>
              </w:rPr>
              <w:t xml:space="preserve"> </w:t>
            </w:r>
            <w:proofErr w:type="spellStart"/>
            <w:r w:rsidRPr="006369F2">
              <w:rPr>
                <w:lang w:val="en-US"/>
              </w:rPr>
              <w:t>documente</w:t>
            </w:r>
            <w:proofErr w:type="spellEnd"/>
            <w:r w:rsidRPr="006369F2">
              <w:rPr>
                <w:lang w:val="en-US"/>
              </w:rPr>
              <w:t xml:space="preserve"> </w:t>
            </w:r>
            <w:proofErr w:type="spellStart"/>
            <w:r w:rsidRPr="006369F2">
              <w:rPr>
                <w:lang w:val="en-US"/>
              </w:rPr>
              <w:t>puse</w:t>
            </w:r>
            <w:proofErr w:type="spellEnd"/>
            <w:r w:rsidRPr="006369F2">
              <w:rPr>
                <w:lang w:val="en-US"/>
              </w:rPr>
              <w:t xml:space="preserve"> la </w:t>
            </w:r>
            <w:proofErr w:type="spellStart"/>
            <w:r w:rsidRPr="006369F2">
              <w:rPr>
                <w:lang w:val="en-US"/>
              </w:rPr>
              <w:t>dispoziţia</w:t>
            </w:r>
            <w:proofErr w:type="spellEnd"/>
            <w:r w:rsidRPr="006369F2">
              <w:rPr>
                <w:lang w:val="en-US"/>
              </w:rPr>
              <w:t xml:space="preserve"> </w:t>
            </w:r>
            <w:proofErr w:type="spellStart"/>
            <w:r w:rsidRPr="006369F2">
              <w:rPr>
                <w:lang w:val="en-US"/>
              </w:rPr>
              <w:t>Antreprenorului</w:t>
            </w:r>
            <w:proofErr w:type="spellEnd"/>
            <w:r w:rsidRPr="006369F2">
              <w:rPr>
                <w:lang w:val="en-US"/>
              </w:rPr>
              <w:t xml:space="preserve"> de </w:t>
            </w:r>
            <w:proofErr w:type="spellStart"/>
            <w:r w:rsidRPr="006369F2">
              <w:rPr>
                <w:lang w:val="en-US"/>
              </w:rPr>
              <w:t>către</w:t>
            </w:r>
            <w:proofErr w:type="spellEnd"/>
            <w:r w:rsidRPr="006369F2">
              <w:rPr>
                <w:lang w:val="en-US"/>
              </w:rPr>
              <w:t xml:space="preserve"> </w:t>
            </w:r>
            <w:proofErr w:type="spellStart"/>
            <w:r w:rsidRPr="006369F2">
              <w:rPr>
                <w:lang w:val="en-US"/>
              </w:rPr>
              <w:t>Beneficiar</w:t>
            </w:r>
            <w:proofErr w:type="spellEnd"/>
            <w:r w:rsidRPr="006369F2">
              <w:rPr>
                <w:lang w:val="en-US"/>
              </w:rPr>
              <w:t xml:space="preserve"> </w:t>
            </w:r>
            <w:proofErr w:type="spellStart"/>
            <w:r w:rsidRPr="006369F2">
              <w:rPr>
                <w:lang w:val="en-US"/>
              </w:rPr>
              <w:t>pentru</w:t>
            </w:r>
            <w:proofErr w:type="spellEnd"/>
            <w:r w:rsidRPr="006369F2">
              <w:rPr>
                <w:lang w:val="en-US"/>
              </w:rPr>
              <w:t xml:space="preserve"> </w:t>
            </w:r>
            <w:proofErr w:type="spellStart"/>
            <w:r w:rsidRPr="006369F2">
              <w:rPr>
                <w:lang w:val="en-US"/>
              </w:rPr>
              <w:t>executarea</w:t>
            </w:r>
            <w:proofErr w:type="spellEnd"/>
            <w:r w:rsidRPr="006369F2">
              <w:rPr>
                <w:lang w:val="en-US"/>
              </w:rPr>
              <w:t xml:space="preserve"> </w:t>
            </w:r>
            <w:proofErr w:type="spellStart"/>
            <w:r w:rsidRPr="006369F2">
              <w:rPr>
                <w:lang w:val="en-US"/>
              </w:rPr>
              <w:t>contractului</w:t>
            </w:r>
            <w:proofErr w:type="spellEnd"/>
            <w:r w:rsidRPr="006369F2">
              <w:rPr>
                <w:lang w:val="en-US"/>
              </w:rPr>
              <w:t xml:space="preserve"> sunt </w:t>
            </w:r>
            <w:proofErr w:type="spellStart"/>
            <w:r w:rsidRPr="006369F2">
              <w:rPr>
                <w:lang w:val="en-US"/>
              </w:rPr>
              <w:t>hotărâtoare</w:t>
            </w:r>
            <w:proofErr w:type="spellEnd"/>
            <w:r w:rsidRPr="006369F2">
              <w:rPr>
                <w:lang w:val="en-US"/>
              </w:rPr>
              <w:t xml:space="preserve">. </w:t>
            </w:r>
            <w:proofErr w:type="spellStart"/>
            <w:r w:rsidRPr="006369F2">
              <w:rPr>
                <w:lang w:val="en-US"/>
              </w:rPr>
              <w:t>Antreprenorul</w:t>
            </w:r>
            <w:proofErr w:type="spellEnd"/>
            <w:r w:rsidRPr="006369F2">
              <w:rPr>
                <w:lang w:val="en-US"/>
              </w:rPr>
              <w:t xml:space="preserve"> </w:t>
            </w:r>
            <w:proofErr w:type="spellStart"/>
            <w:r w:rsidRPr="006369F2">
              <w:rPr>
                <w:lang w:val="en-US"/>
              </w:rPr>
              <w:t>este</w:t>
            </w:r>
            <w:proofErr w:type="spellEnd"/>
            <w:r w:rsidRPr="006369F2">
              <w:rPr>
                <w:lang w:val="en-US"/>
              </w:rPr>
              <w:t xml:space="preserve"> </w:t>
            </w:r>
            <w:proofErr w:type="spellStart"/>
            <w:r w:rsidRPr="006369F2">
              <w:rPr>
                <w:lang w:val="en-US"/>
              </w:rPr>
              <w:t>obligat</w:t>
            </w:r>
            <w:proofErr w:type="spellEnd"/>
            <w:r w:rsidRPr="006369F2">
              <w:rPr>
                <w:lang w:val="en-US"/>
              </w:rPr>
              <w:t xml:space="preserve"> </w:t>
            </w:r>
            <w:proofErr w:type="spellStart"/>
            <w:r w:rsidRPr="006369F2">
              <w:rPr>
                <w:lang w:val="en-US"/>
              </w:rPr>
              <w:t>să</w:t>
            </w:r>
            <w:proofErr w:type="spellEnd"/>
            <w:r w:rsidRPr="006369F2">
              <w:rPr>
                <w:lang w:val="en-US"/>
              </w:rPr>
              <w:t xml:space="preserve"> </w:t>
            </w:r>
            <w:proofErr w:type="spellStart"/>
            <w:r w:rsidRPr="006369F2">
              <w:rPr>
                <w:lang w:val="en-US"/>
              </w:rPr>
              <w:t>verifice</w:t>
            </w:r>
            <w:proofErr w:type="spellEnd"/>
            <w:r w:rsidRPr="006369F2">
              <w:rPr>
                <w:lang w:val="en-US"/>
              </w:rPr>
              <w:t xml:space="preserve"> </w:t>
            </w:r>
            <w:proofErr w:type="spellStart"/>
            <w:r w:rsidRPr="006369F2">
              <w:rPr>
                <w:lang w:val="en-US"/>
              </w:rPr>
              <w:t>documentele</w:t>
            </w:r>
            <w:proofErr w:type="spellEnd"/>
            <w:r w:rsidRPr="006369F2">
              <w:rPr>
                <w:lang w:val="en-US"/>
              </w:rPr>
              <w:t xml:space="preserve"> </w:t>
            </w:r>
            <w:proofErr w:type="spellStart"/>
            <w:r w:rsidRPr="006369F2">
              <w:rPr>
                <w:lang w:val="en-US"/>
              </w:rPr>
              <w:t>primite</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să</w:t>
            </w:r>
            <w:proofErr w:type="spellEnd"/>
            <w:r w:rsidRPr="006369F2">
              <w:rPr>
                <w:lang w:val="en-US"/>
              </w:rPr>
              <w:t xml:space="preserve"> </w:t>
            </w:r>
            <w:proofErr w:type="spellStart"/>
            <w:r w:rsidRPr="006369F2">
              <w:rPr>
                <w:lang w:val="en-US"/>
              </w:rPr>
              <w:t>înştiinţeze</w:t>
            </w:r>
            <w:proofErr w:type="spellEnd"/>
            <w:r w:rsidRPr="006369F2">
              <w:rPr>
                <w:lang w:val="en-US"/>
              </w:rPr>
              <w:t xml:space="preserve"> </w:t>
            </w:r>
            <w:proofErr w:type="spellStart"/>
            <w:r w:rsidRPr="006369F2">
              <w:rPr>
                <w:lang w:val="en-US"/>
              </w:rPr>
              <w:t>Beneficiarul</w:t>
            </w:r>
            <w:proofErr w:type="spellEnd"/>
            <w:r w:rsidRPr="006369F2">
              <w:rPr>
                <w:lang w:val="en-US"/>
              </w:rPr>
              <w:t xml:space="preserve"> cu </w:t>
            </w:r>
            <w:proofErr w:type="spellStart"/>
            <w:r w:rsidRPr="006369F2">
              <w:rPr>
                <w:lang w:val="en-US"/>
              </w:rPr>
              <w:t>privire</w:t>
            </w:r>
            <w:proofErr w:type="spellEnd"/>
            <w:r w:rsidRPr="006369F2">
              <w:rPr>
                <w:lang w:val="en-US"/>
              </w:rPr>
              <w:t xml:space="preserve"> la </w:t>
            </w:r>
            <w:proofErr w:type="spellStart"/>
            <w:r w:rsidRPr="006369F2">
              <w:rPr>
                <w:lang w:val="en-US"/>
              </w:rPr>
              <w:t>erorile</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inexactităţile</w:t>
            </w:r>
            <w:proofErr w:type="spellEnd"/>
            <w:r w:rsidRPr="006369F2">
              <w:rPr>
                <w:lang w:val="en-US"/>
              </w:rPr>
              <w:t xml:space="preserve"> </w:t>
            </w:r>
            <w:proofErr w:type="spellStart"/>
            <w:r w:rsidRPr="006369F2">
              <w:rPr>
                <w:lang w:val="en-US"/>
              </w:rPr>
              <w:t>constatate</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presupuse</w:t>
            </w:r>
            <w:proofErr w:type="spellEnd"/>
            <w:r w:rsidRPr="006369F2">
              <w:rPr>
                <w:lang w:val="en-US"/>
              </w:rPr>
              <w:t xml:space="preserve">. </w:t>
            </w:r>
          </w:p>
          <w:p w14:paraId="724EEB86" w14:textId="37E615E9" w:rsidR="00F00011" w:rsidRPr="006369F2" w:rsidRDefault="00F00011" w:rsidP="00F00011">
            <w:pPr>
              <w:tabs>
                <w:tab w:val="left" w:pos="1276"/>
              </w:tabs>
              <w:jc w:val="both"/>
              <w:rPr>
                <w:lang w:val="en-US"/>
              </w:rPr>
            </w:pPr>
            <w:r w:rsidRPr="006369F2">
              <w:rPr>
                <w:lang w:val="en-US"/>
              </w:rPr>
              <w:t>7.</w:t>
            </w:r>
            <w:r w:rsidR="00B14DFD" w:rsidRPr="006369F2">
              <w:rPr>
                <w:lang w:val="en-US"/>
              </w:rPr>
              <w:t>15</w:t>
            </w:r>
            <w:r w:rsidRPr="006369F2">
              <w:rPr>
                <w:lang w:val="en-US"/>
              </w:rPr>
              <w:t xml:space="preserve">. </w:t>
            </w:r>
            <w:proofErr w:type="spellStart"/>
            <w:r w:rsidRPr="006369F2">
              <w:rPr>
                <w:lang w:val="en-US"/>
              </w:rPr>
              <w:t>Antreprenorul</w:t>
            </w:r>
            <w:proofErr w:type="spellEnd"/>
            <w:r w:rsidRPr="006369F2">
              <w:rPr>
                <w:lang w:val="en-US"/>
              </w:rPr>
              <w:t xml:space="preserve"> are </w:t>
            </w:r>
            <w:proofErr w:type="spellStart"/>
            <w:r w:rsidRPr="006369F2">
              <w:rPr>
                <w:lang w:val="en-US"/>
              </w:rPr>
              <w:t>obligaţia</w:t>
            </w:r>
            <w:proofErr w:type="spellEnd"/>
            <w:r w:rsidRPr="006369F2">
              <w:rPr>
                <w:lang w:val="en-US"/>
              </w:rPr>
              <w:t xml:space="preserve"> </w:t>
            </w:r>
            <w:proofErr w:type="spellStart"/>
            <w:r w:rsidRPr="006369F2">
              <w:rPr>
                <w:lang w:val="en-US"/>
              </w:rPr>
              <w:t>să</w:t>
            </w:r>
            <w:proofErr w:type="spellEnd"/>
            <w:r w:rsidRPr="006369F2">
              <w:rPr>
                <w:lang w:val="en-US"/>
              </w:rPr>
              <w:t xml:space="preserve"> </w:t>
            </w:r>
            <w:proofErr w:type="spellStart"/>
            <w:r w:rsidRPr="006369F2">
              <w:rPr>
                <w:lang w:val="en-US"/>
              </w:rPr>
              <w:t>stabilească</w:t>
            </w:r>
            <w:proofErr w:type="spellEnd"/>
            <w:r w:rsidRPr="006369F2">
              <w:rPr>
                <w:lang w:val="en-US"/>
              </w:rPr>
              <w:t xml:space="preserve"> </w:t>
            </w:r>
            <w:proofErr w:type="spellStart"/>
            <w:r w:rsidRPr="006369F2">
              <w:rPr>
                <w:lang w:val="en-US"/>
              </w:rPr>
              <w:t>toate</w:t>
            </w:r>
            <w:proofErr w:type="spellEnd"/>
            <w:r w:rsidRPr="006369F2">
              <w:rPr>
                <w:lang w:val="en-US"/>
              </w:rPr>
              <w:t xml:space="preserve"> </w:t>
            </w:r>
            <w:proofErr w:type="spellStart"/>
            <w:r w:rsidRPr="006369F2">
              <w:rPr>
                <w:lang w:val="en-US"/>
              </w:rPr>
              <w:t>relaţiile</w:t>
            </w:r>
            <w:proofErr w:type="spellEnd"/>
            <w:r w:rsidRPr="006369F2">
              <w:rPr>
                <w:lang w:val="en-US"/>
              </w:rPr>
              <w:t xml:space="preserve"> care </w:t>
            </w:r>
            <w:proofErr w:type="spellStart"/>
            <w:r w:rsidRPr="006369F2">
              <w:rPr>
                <w:lang w:val="en-US"/>
              </w:rPr>
              <w:t>reglementează</w:t>
            </w:r>
            <w:proofErr w:type="spellEnd"/>
            <w:r w:rsidRPr="006369F2">
              <w:rPr>
                <w:lang w:val="en-US"/>
              </w:rPr>
              <w:t xml:space="preserve"> </w:t>
            </w:r>
            <w:proofErr w:type="spellStart"/>
            <w:r w:rsidRPr="006369F2">
              <w:rPr>
                <w:lang w:val="en-US"/>
              </w:rPr>
              <w:t>raporturile</w:t>
            </w:r>
            <w:proofErr w:type="spellEnd"/>
            <w:r w:rsidRPr="006369F2">
              <w:rPr>
                <w:lang w:val="en-US"/>
              </w:rPr>
              <w:t xml:space="preserve"> cu </w:t>
            </w:r>
            <w:proofErr w:type="spellStart"/>
            <w:r w:rsidRPr="006369F2">
              <w:rPr>
                <w:lang w:val="en-US"/>
              </w:rPr>
              <w:t>subantreprenorii</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este</w:t>
            </w:r>
            <w:proofErr w:type="spellEnd"/>
            <w:r w:rsidRPr="006369F2">
              <w:rPr>
                <w:lang w:val="en-US"/>
              </w:rPr>
              <w:t xml:space="preserve"> </w:t>
            </w:r>
            <w:proofErr w:type="spellStart"/>
            <w:r w:rsidRPr="006369F2">
              <w:rPr>
                <w:lang w:val="en-US"/>
              </w:rPr>
              <w:t>răspunzător</w:t>
            </w:r>
            <w:proofErr w:type="spellEnd"/>
            <w:r w:rsidRPr="006369F2">
              <w:rPr>
                <w:lang w:val="en-US"/>
              </w:rPr>
              <w:t xml:space="preserve"> </w:t>
            </w:r>
            <w:proofErr w:type="spellStart"/>
            <w:r w:rsidRPr="006369F2">
              <w:rPr>
                <w:lang w:val="en-US"/>
              </w:rPr>
              <w:t>faţă</w:t>
            </w:r>
            <w:proofErr w:type="spellEnd"/>
            <w:r w:rsidRPr="006369F2">
              <w:rPr>
                <w:lang w:val="en-US"/>
              </w:rPr>
              <w:t xml:space="preserve"> de </w:t>
            </w:r>
            <w:proofErr w:type="spellStart"/>
            <w:r w:rsidRPr="006369F2">
              <w:rPr>
                <w:lang w:val="en-US"/>
              </w:rPr>
              <w:t>Beneficiar</w:t>
            </w:r>
            <w:proofErr w:type="spellEnd"/>
            <w:r w:rsidRPr="006369F2">
              <w:rPr>
                <w:lang w:val="en-US"/>
              </w:rPr>
              <w:t xml:space="preserve"> </w:t>
            </w:r>
            <w:proofErr w:type="spellStart"/>
            <w:r w:rsidRPr="006369F2">
              <w:rPr>
                <w:lang w:val="en-US"/>
              </w:rPr>
              <w:t>pentru</w:t>
            </w:r>
            <w:proofErr w:type="spellEnd"/>
            <w:r w:rsidRPr="006369F2">
              <w:rPr>
                <w:lang w:val="en-US"/>
              </w:rPr>
              <w:t xml:space="preserve"> </w:t>
            </w:r>
            <w:proofErr w:type="spellStart"/>
            <w:r w:rsidRPr="006369F2">
              <w:rPr>
                <w:lang w:val="en-US"/>
              </w:rPr>
              <w:t>respectarea</w:t>
            </w:r>
            <w:proofErr w:type="spellEnd"/>
            <w:r w:rsidRPr="006369F2">
              <w:rPr>
                <w:lang w:val="en-US"/>
              </w:rPr>
              <w:t xml:space="preserve"> de </w:t>
            </w:r>
            <w:proofErr w:type="spellStart"/>
            <w:r w:rsidRPr="006369F2">
              <w:rPr>
                <w:lang w:val="en-US"/>
              </w:rPr>
              <w:t>către</w:t>
            </w:r>
            <w:proofErr w:type="spellEnd"/>
            <w:r w:rsidRPr="006369F2">
              <w:rPr>
                <w:lang w:val="en-US"/>
              </w:rPr>
              <w:t xml:space="preserve"> </w:t>
            </w:r>
            <w:proofErr w:type="spellStart"/>
            <w:r w:rsidRPr="006369F2">
              <w:rPr>
                <w:lang w:val="en-US"/>
              </w:rPr>
              <w:t>subantreprenorii</w:t>
            </w:r>
            <w:proofErr w:type="spellEnd"/>
            <w:r w:rsidRPr="006369F2">
              <w:rPr>
                <w:lang w:val="en-US"/>
              </w:rPr>
              <w:t xml:space="preserve"> a </w:t>
            </w:r>
            <w:proofErr w:type="spellStart"/>
            <w:r w:rsidRPr="006369F2">
              <w:rPr>
                <w:lang w:val="en-US"/>
              </w:rPr>
              <w:t>prevederilor</w:t>
            </w:r>
            <w:proofErr w:type="spellEnd"/>
            <w:r w:rsidRPr="006369F2">
              <w:rPr>
                <w:lang w:val="en-US"/>
              </w:rPr>
              <w:t xml:space="preserve"> </w:t>
            </w:r>
            <w:proofErr w:type="spellStart"/>
            <w:r w:rsidRPr="006369F2">
              <w:rPr>
                <w:lang w:val="en-US"/>
              </w:rPr>
              <w:t>legale</w:t>
            </w:r>
            <w:proofErr w:type="spellEnd"/>
            <w:r w:rsidRPr="006369F2">
              <w:rPr>
                <w:lang w:val="en-US"/>
              </w:rPr>
              <w:t xml:space="preserve"> </w:t>
            </w:r>
            <w:proofErr w:type="spellStart"/>
            <w:r w:rsidRPr="006369F2">
              <w:rPr>
                <w:lang w:val="en-US"/>
              </w:rPr>
              <w:t>și</w:t>
            </w:r>
            <w:proofErr w:type="spellEnd"/>
            <w:r w:rsidRPr="006369F2">
              <w:rPr>
                <w:lang w:val="en-US"/>
              </w:rPr>
              <w:t xml:space="preserve"> </w:t>
            </w:r>
            <w:proofErr w:type="spellStart"/>
            <w:r w:rsidRPr="006369F2">
              <w:rPr>
                <w:lang w:val="en-US"/>
              </w:rPr>
              <w:t>obligațiunilor</w:t>
            </w:r>
            <w:proofErr w:type="spellEnd"/>
            <w:r w:rsidRPr="006369F2">
              <w:rPr>
                <w:lang w:val="en-US"/>
              </w:rPr>
              <w:t xml:space="preserve"> </w:t>
            </w:r>
            <w:proofErr w:type="spellStart"/>
            <w:r w:rsidRPr="006369F2">
              <w:rPr>
                <w:lang w:val="en-US"/>
              </w:rPr>
              <w:t>contractuale</w:t>
            </w:r>
            <w:proofErr w:type="spellEnd"/>
            <w:r w:rsidRPr="006369F2">
              <w:rPr>
                <w:lang w:val="en-US"/>
              </w:rPr>
              <w:t xml:space="preserve"> </w:t>
            </w:r>
            <w:proofErr w:type="spellStart"/>
            <w:r w:rsidRPr="006369F2">
              <w:rPr>
                <w:lang w:val="en-US"/>
              </w:rPr>
              <w:t>și</w:t>
            </w:r>
            <w:proofErr w:type="spellEnd"/>
            <w:r w:rsidRPr="006369F2">
              <w:rPr>
                <w:lang w:val="en-US"/>
              </w:rPr>
              <w:t xml:space="preserve"> </w:t>
            </w:r>
            <w:proofErr w:type="spellStart"/>
            <w:r w:rsidRPr="006369F2">
              <w:rPr>
                <w:lang w:val="en-US"/>
              </w:rPr>
              <w:t>profesionale</w:t>
            </w:r>
            <w:proofErr w:type="spellEnd"/>
            <w:r w:rsidRPr="006369F2">
              <w:rPr>
                <w:lang w:val="en-US"/>
              </w:rPr>
              <w:t xml:space="preserve">. </w:t>
            </w:r>
          </w:p>
          <w:p w14:paraId="58AE63FF" w14:textId="75637DC8" w:rsidR="00F00011" w:rsidRPr="006369F2" w:rsidRDefault="00F00011" w:rsidP="00F00011">
            <w:pPr>
              <w:tabs>
                <w:tab w:val="left" w:pos="1276"/>
              </w:tabs>
              <w:jc w:val="both"/>
              <w:rPr>
                <w:lang w:val="en-US"/>
              </w:rPr>
            </w:pPr>
            <w:r w:rsidRPr="006369F2">
              <w:rPr>
                <w:lang w:val="en-US"/>
              </w:rPr>
              <w:t>7.</w:t>
            </w:r>
            <w:r w:rsidR="00B14DFD" w:rsidRPr="006369F2">
              <w:rPr>
                <w:lang w:val="en-US"/>
              </w:rPr>
              <w:t>16</w:t>
            </w:r>
            <w:r w:rsidRPr="006369F2">
              <w:rPr>
                <w:lang w:val="en-US"/>
              </w:rPr>
              <w:t xml:space="preserve">. Pe </w:t>
            </w:r>
            <w:proofErr w:type="spellStart"/>
            <w:r w:rsidRPr="006369F2">
              <w:rPr>
                <w:lang w:val="en-US"/>
              </w:rPr>
              <w:t>parcursul</w:t>
            </w:r>
            <w:proofErr w:type="spellEnd"/>
            <w:r w:rsidRPr="006369F2">
              <w:rPr>
                <w:lang w:val="en-US"/>
              </w:rPr>
              <w:t xml:space="preserve"> </w:t>
            </w:r>
            <w:proofErr w:type="spellStart"/>
            <w:r w:rsidRPr="006369F2">
              <w:rPr>
                <w:lang w:val="en-US"/>
              </w:rPr>
              <w:t>executării</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w:t>
            </w:r>
            <w:proofErr w:type="spellStart"/>
            <w:r w:rsidRPr="006369F2">
              <w:rPr>
                <w:lang w:val="en-US"/>
              </w:rPr>
              <w:t>Beneficiarul</w:t>
            </w:r>
            <w:proofErr w:type="spellEnd"/>
            <w:r w:rsidRPr="006369F2">
              <w:rPr>
                <w:lang w:val="en-US"/>
              </w:rPr>
              <w:t xml:space="preserve"> are </w:t>
            </w:r>
            <w:proofErr w:type="spellStart"/>
            <w:r w:rsidRPr="006369F2">
              <w:rPr>
                <w:lang w:val="en-US"/>
              </w:rPr>
              <w:t>dreptul</w:t>
            </w:r>
            <w:proofErr w:type="spellEnd"/>
            <w:r w:rsidRPr="006369F2">
              <w:rPr>
                <w:lang w:val="en-US"/>
              </w:rPr>
              <w:t xml:space="preserve"> </w:t>
            </w:r>
            <w:proofErr w:type="spellStart"/>
            <w:r w:rsidRPr="006369F2">
              <w:rPr>
                <w:lang w:val="en-US"/>
              </w:rPr>
              <w:t>să</w:t>
            </w:r>
            <w:proofErr w:type="spellEnd"/>
            <w:r w:rsidRPr="006369F2">
              <w:rPr>
                <w:lang w:val="en-US"/>
              </w:rPr>
              <w:t xml:space="preserve"> </w:t>
            </w:r>
            <w:proofErr w:type="spellStart"/>
            <w:r w:rsidRPr="006369F2">
              <w:rPr>
                <w:lang w:val="en-US"/>
              </w:rPr>
              <w:t>dispună</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scris</w:t>
            </w:r>
            <w:proofErr w:type="spellEnd"/>
            <w:r w:rsidRPr="006369F2">
              <w:rPr>
                <w:lang w:val="en-US"/>
              </w:rPr>
              <w:t xml:space="preserve">: </w:t>
            </w:r>
          </w:p>
          <w:p w14:paraId="353F1DCE" w14:textId="77777777" w:rsidR="00D270BF" w:rsidRPr="006369F2" w:rsidRDefault="00F00011" w:rsidP="000A18B9">
            <w:pPr>
              <w:pStyle w:val="a3"/>
              <w:numPr>
                <w:ilvl w:val="0"/>
                <w:numId w:val="32"/>
              </w:numPr>
              <w:tabs>
                <w:tab w:val="left" w:pos="345"/>
              </w:tabs>
              <w:ind w:left="0" w:firstLine="0"/>
              <w:jc w:val="both"/>
              <w:rPr>
                <w:lang w:val="en-US"/>
              </w:rPr>
            </w:pPr>
            <w:proofErr w:type="spellStart"/>
            <w:r w:rsidRPr="006369F2">
              <w:rPr>
                <w:lang w:val="en-US"/>
              </w:rPr>
              <w:t>îndepărtarea</w:t>
            </w:r>
            <w:proofErr w:type="spellEnd"/>
            <w:r w:rsidRPr="006369F2">
              <w:rPr>
                <w:lang w:val="en-US"/>
              </w:rPr>
              <w:t xml:space="preserve"> de pe </w:t>
            </w:r>
            <w:proofErr w:type="spellStart"/>
            <w:r w:rsidRPr="006369F2">
              <w:rPr>
                <w:lang w:val="en-US"/>
              </w:rPr>
              <w:t>şantier</w:t>
            </w:r>
            <w:proofErr w:type="spellEnd"/>
            <w:r w:rsidRPr="006369F2">
              <w:rPr>
                <w:lang w:val="en-US"/>
              </w:rPr>
              <w:t xml:space="preserve"> </w:t>
            </w:r>
            <w:proofErr w:type="gramStart"/>
            <w:r w:rsidRPr="006369F2">
              <w:rPr>
                <w:lang w:val="en-US"/>
              </w:rPr>
              <w:t>a</w:t>
            </w:r>
            <w:proofErr w:type="gramEnd"/>
            <w:r w:rsidRPr="006369F2">
              <w:rPr>
                <w:lang w:val="en-US"/>
              </w:rPr>
              <w:t xml:space="preserve"> </w:t>
            </w:r>
            <w:proofErr w:type="spellStart"/>
            <w:r w:rsidRPr="006369F2">
              <w:rPr>
                <w:lang w:val="en-US"/>
              </w:rPr>
              <w:t>oricăror</w:t>
            </w:r>
            <w:proofErr w:type="spellEnd"/>
            <w:r w:rsidRPr="006369F2">
              <w:rPr>
                <w:lang w:val="en-US"/>
              </w:rPr>
              <w:t xml:space="preserve"> </w:t>
            </w:r>
            <w:proofErr w:type="spellStart"/>
            <w:r w:rsidRPr="006369F2">
              <w:rPr>
                <w:lang w:val="en-US"/>
              </w:rPr>
              <w:t>materiale</w:t>
            </w:r>
            <w:proofErr w:type="spellEnd"/>
            <w:r w:rsidRPr="006369F2">
              <w:rPr>
                <w:lang w:val="en-US"/>
              </w:rPr>
              <w:t xml:space="preserve"> care sunt </w:t>
            </w:r>
            <w:proofErr w:type="spellStart"/>
            <w:r w:rsidRPr="006369F2">
              <w:rPr>
                <w:lang w:val="en-US"/>
              </w:rPr>
              <w:t>calitativ</w:t>
            </w:r>
            <w:proofErr w:type="spellEnd"/>
            <w:r w:rsidRPr="006369F2">
              <w:rPr>
                <w:lang w:val="en-US"/>
              </w:rPr>
              <w:t xml:space="preserve"> </w:t>
            </w:r>
            <w:proofErr w:type="spellStart"/>
            <w:r w:rsidRPr="006369F2">
              <w:rPr>
                <w:lang w:val="en-US"/>
              </w:rPr>
              <w:t>necorespunzătoare</w:t>
            </w:r>
            <w:proofErr w:type="spellEnd"/>
            <w:r w:rsidRPr="006369F2">
              <w:rPr>
                <w:lang w:val="en-US"/>
              </w:rPr>
              <w:t xml:space="preserve">; </w:t>
            </w:r>
          </w:p>
          <w:p w14:paraId="51673E74" w14:textId="77777777" w:rsidR="00D270BF" w:rsidRPr="006369F2" w:rsidRDefault="00F00011" w:rsidP="000A18B9">
            <w:pPr>
              <w:numPr>
                <w:ilvl w:val="0"/>
                <w:numId w:val="32"/>
              </w:numPr>
              <w:tabs>
                <w:tab w:val="left" w:pos="345"/>
              </w:tabs>
              <w:ind w:left="0" w:firstLine="0"/>
              <w:jc w:val="both"/>
              <w:rPr>
                <w:lang w:val="en-US"/>
              </w:rPr>
            </w:pPr>
            <w:proofErr w:type="spellStart"/>
            <w:r w:rsidRPr="006369F2">
              <w:rPr>
                <w:lang w:val="en-US"/>
              </w:rPr>
              <w:t>înlocuirea</w:t>
            </w:r>
            <w:proofErr w:type="spellEnd"/>
            <w:r w:rsidRPr="006369F2">
              <w:rPr>
                <w:lang w:val="en-US"/>
              </w:rPr>
              <w:t xml:space="preserve"> </w:t>
            </w:r>
            <w:proofErr w:type="spellStart"/>
            <w:r w:rsidRPr="006369F2">
              <w:rPr>
                <w:lang w:val="en-US"/>
              </w:rPr>
              <w:t>materialelor</w:t>
            </w:r>
            <w:proofErr w:type="spellEnd"/>
            <w:r w:rsidRPr="006369F2">
              <w:rPr>
                <w:lang w:val="en-US"/>
              </w:rPr>
              <w:t xml:space="preserve"> </w:t>
            </w:r>
            <w:proofErr w:type="spellStart"/>
            <w:r w:rsidRPr="006369F2">
              <w:rPr>
                <w:lang w:val="en-US"/>
              </w:rPr>
              <w:t>necorespunzătoare</w:t>
            </w:r>
            <w:proofErr w:type="spellEnd"/>
            <w:r w:rsidRPr="006369F2">
              <w:rPr>
                <w:lang w:val="en-US"/>
              </w:rPr>
              <w:t xml:space="preserve"> </w:t>
            </w:r>
            <w:proofErr w:type="spellStart"/>
            <w:r w:rsidRPr="006369F2">
              <w:rPr>
                <w:lang w:val="en-US"/>
              </w:rPr>
              <w:t>calitativ</w:t>
            </w:r>
            <w:proofErr w:type="spellEnd"/>
            <w:r w:rsidRPr="006369F2">
              <w:rPr>
                <w:lang w:val="en-US"/>
              </w:rPr>
              <w:t xml:space="preserve"> cu </w:t>
            </w:r>
            <w:proofErr w:type="spellStart"/>
            <w:r w:rsidRPr="006369F2">
              <w:rPr>
                <w:lang w:val="en-US"/>
              </w:rPr>
              <w:t>altele</w:t>
            </w:r>
            <w:proofErr w:type="spellEnd"/>
            <w:r w:rsidRPr="006369F2">
              <w:rPr>
                <w:lang w:val="en-US"/>
              </w:rPr>
              <w:t xml:space="preserve"> </w:t>
            </w:r>
            <w:proofErr w:type="spellStart"/>
            <w:r w:rsidRPr="006369F2">
              <w:rPr>
                <w:lang w:val="en-US"/>
              </w:rPr>
              <w:t>corespunzătoare</w:t>
            </w:r>
            <w:proofErr w:type="spellEnd"/>
            <w:r w:rsidRPr="006369F2">
              <w:rPr>
                <w:lang w:val="en-US"/>
              </w:rPr>
              <w:t xml:space="preserve">; </w:t>
            </w:r>
          </w:p>
          <w:p w14:paraId="00D3C116" w14:textId="78B2536F" w:rsidR="00F00011" w:rsidRPr="006369F2" w:rsidRDefault="00F00011" w:rsidP="000A18B9">
            <w:pPr>
              <w:numPr>
                <w:ilvl w:val="0"/>
                <w:numId w:val="32"/>
              </w:numPr>
              <w:tabs>
                <w:tab w:val="left" w:pos="345"/>
              </w:tabs>
              <w:ind w:left="0" w:firstLine="0"/>
              <w:jc w:val="both"/>
              <w:rPr>
                <w:lang w:val="en-US"/>
              </w:rPr>
            </w:pPr>
            <w:proofErr w:type="spellStart"/>
            <w:r w:rsidRPr="006369F2">
              <w:rPr>
                <w:lang w:val="en-US"/>
              </w:rPr>
              <w:t>îndepărtarea</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refacerea</w:t>
            </w:r>
            <w:proofErr w:type="spellEnd"/>
            <w:r w:rsidRPr="006369F2">
              <w:rPr>
                <w:lang w:val="en-US"/>
              </w:rPr>
              <w:t xml:space="preserve"> </w:t>
            </w:r>
            <w:proofErr w:type="spellStart"/>
            <w:r w:rsidRPr="006369F2">
              <w:rPr>
                <w:lang w:val="en-US"/>
              </w:rPr>
              <w:t>oricărei</w:t>
            </w:r>
            <w:proofErr w:type="spellEnd"/>
            <w:r w:rsidRPr="006369F2">
              <w:rPr>
                <w:lang w:val="en-US"/>
              </w:rPr>
              <w:t xml:space="preserve"> </w:t>
            </w:r>
            <w:proofErr w:type="spellStart"/>
            <w:r w:rsidRPr="006369F2">
              <w:rPr>
                <w:lang w:val="en-US"/>
              </w:rPr>
              <w:t>lucrări</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părţi</w:t>
            </w:r>
            <w:proofErr w:type="spellEnd"/>
            <w:r w:rsidRPr="006369F2">
              <w:rPr>
                <w:lang w:val="en-US"/>
              </w:rPr>
              <w:t xml:space="preserve"> de </w:t>
            </w:r>
            <w:proofErr w:type="spellStart"/>
            <w:r w:rsidRPr="006369F2">
              <w:rPr>
                <w:lang w:val="en-US"/>
              </w:rPr>
              <w:t>lucrare</w:t>
            </w:r>
            <w:proofErr w:type="spellEnd"/>
            <w:r w:rsidRPr="006369F2">
              <w:rPr>
                <w:lang w:val="en-US"/>
              </w:rPr>
              <w:t xml:space="preserve"> </w:t>
            </w:r>
            <w:proofErr w:type="spellStart"/>
            <w:r w:rsidRPr="006369F2">
              <w:rPr>
                <w:lang w:val="en-US"/>
              </w:rPr>
              <w:t>necorespunzătoare</w:t>
            </w:r>
            <w:proofErr w:type="spellEnd"/>
            <w:r w:rsidRPr="006369F2">
              <w:rPr>
                <w:lang w:val="en-US"/>
              </w:rPr>
              <w:t xml:space="preserve"> din </w:t>
            </w:r>
            <w:proofErr w:type="spellStart"/>
            <w:r w:rsidRPr="006369F2">
              <w:rPr>
                <w:lang w:val="en-US"/>
              </w:rPr>
              <w:t>punct</w:t>
            </w:r>
            <w:proofErr w:type="spellEnd"/>
            <w:r w:rsidRPr="006369F2">
              <w:rPr>
                <w:lang w:val="en-US"/>
              </w:rPr>
              <w:t xml:space="preserve"> </w:t>
            </w:r>
            <w:r w:rsidR="00EF39F4" w:rsidRPr="006369F2">
              <w:rPr>
                <w:lang w:val="en-US"/>
              </w:rPr>
              <w:t>d</w:t>
            </w:r>
            <w:r w:rsidRPr="006369F2">
              <w:rPr>
                <w:lang w:val="en-US"/>
              </w:rPr>
              <w:t xml:space="preserve">e </w:t>
            </w:r>
            <w:proofErr w:type="spellStart"/>
            <w:r w:rsidRPr="006369F2">
              <w:rPr>
                <w:lang w:val="en-US"/>
              </w:rPr>
              <w:t>vedere</w:t>
            </w:r>
            <w:proofErr w:type="spellEnd"/>
            <w:r w:rsidRPr="006369F2">
              <w:rPr>
                <w:lang w:val="en-US"/>
              </w:rPr>
              <w:t xml:space="preserve"> </w:t>
            </w:r>
            <w:proofErr w:type="spellStart"/>
            <w:r w:rsidRPr="006369F2">
              <w:rPr>
                <w:lang w:val="en-US"/>
              </w:rPr>
              <w:t>calitativ</w:t>
            </w:r>
            <w:proofErr w:type="spellEnd"/>
            <w:r w:rsidRPr="006369F2">
              <w:rPr>
                <w:lang w:val="en-US"/>
              </w:rPr>
              <w:t xml:space="preserve">. </w:t>
            </w:r>
          </w:p>
          <w:p w14:paraId="56A30D68" w14:textId="591828A6" w:rsidR="00F00011" w:rsidRPr="006369F2" w:rsidRDefault="00F00011" w:rsidP="00F00011">
            <w:pPr>
              <w:tabs>
                <w:tab w:val="left" w:pos="314"/>
              </w:tabs>
              <w:jc w:val="both"/>
              <w:rPr>
                <w:lang w:val="en-US"/>
              </w:rPr>
            </w:pPr>
            <w:r w:rsidRPr="006369F2">
              <w:rPr>
                <w:lang w:val="en-US"/>
              </w:rPr>
              <w:t>7</w:t>
            </w:r>
            <w:r w:rsidR="00B14DFD" w:rsidRPr="006369F2">
              <w:rPr>
                <w:lang w:val="en-US"/>
              </w:rPr>
              <w:t>.17</w:t>
            </w:r>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cazul</w:t>
            </w:r>
            <w:proofErr w:type="spellEnd"/>
            <w:r w:rsidRPr="006369F2">
              <w:rPr>
                <w:lang w:val="en-US"/>
              </w:rPr>
              <w:t xml:space="preserve"> </w:t>
            </w:r>
            <w:proofErr w:type="spellStart"/>
            <w:r w:rsidRPr="006369F2">
              <w:rPr>
                <w:lang w:val="en-US"/>
              </w:rPr>
              <w:t>neexecutării</w:t>
            </w:r>
            <w:proofErr w:type="spellEnd"/>
            <w:r w:rsidRPr="006369F2">
              <w:rPr>
                <w:lang w:val="en-US"/>
              </w:rPr>
              <w:t xml:space="preserve"> de </w:t>
            </w:r>
            <w:proofErr w:type="spellStart"/>
            <w:r w:rsidRPr="006369F2">
              <w:rPr>
                <w:lang w:val="en-US"/>
              </w:rPr>
              <w:t>către</w:t>
            </w:r>
            <w:proofErr w:type="spellEnd"/>
            <w:r w:rsidRPr="006369F2">
              <w:rPr>
                <w:lang w:val="en-US"/>
              </w:rPr>
              <w:t xml:space="preserve"> </w:t>
            </w:r>
            <w:proofErr w:type="spellStart"/>
            <w:r w:rsidRPr="006369F2">
              <w:rPr>
                <w:lang w:val="en-US"/>
              </w:rPr>
              <w:t>Antreprenor</w:t>
            </w:r>
            <w:proofErr w:type="spellEnd"/>
            <w:r w:rsidRPr="006369F2">
              <w:rPr>
                <w:lang w:val="en-US"/>
              </w:rPr>
              <w:t xml:space="preserve"> a </w:t>
            </w:r>
            <w:proofErr w:type="spellStart"/>
            <w:r w:rsidRPr="006369F2">
              <w:rPr>
                <w:lang w:val="en-US"/>
              </w:rPr>
              <w:t>dispoziţiilor</w:t>
            </w:r>
            <w:proofErr w:type="spellEnd"/>
            <w:r w:rsidRPr="006369F2">
              <w:rPr>
                <w:lang w:val="en-US"/>
              </w:rPr>
              <w:t xml:space="preserve"> din </w:t>
            </w:r>
            <w:proofErr w:type="spellStart"/>
            <w:r w:rsidRPr="006369F2">
              <w:rPr>
                <w:lang w:val="en-US"/>
              </w:rPr>
              <w:t>punctul</w:t>
            </w:r>
            <w:proofErr w:type="spellEnd"/>
            <w:r w:rsidRPr="006369F2">
              <w:rPr>
                <w:lang w:val="en-US"/>
              </w:rPr>
              <w:t xml:space="preserve"> 4.1., </w:t>
            </w:r>
            <w:proofErr w:type="spellStart"/>
            <w:r w:rsidRPr="006369F2">
              <w:rPr>
                <w:lang w:val="en-US"/>
              </w:rPr>
              <w:t>Beneficiarul</w:t>
            </w:r>
            <w:proofErr w:type="spellEnd"/>
            <w:r w:rsidRPr="006369F2">
              <w:rPr>
                <w:lang w:val="en-US"/>
              </w:rPr>
              <w:t xml:space="preserve"> </w:t>
            </w:r>
            <w:proofErr w:type="spellStart"/>
            <w:r w:rsidRPr="006369F2">
              <w:rPr>
                <w:lang w:val="en-US"/>
              </w:rPr>
              <w:t>poate</w:t>
            </w:r>
            <w:proofErr w:type="spellEnd"/>
            <w:r w:rsidRPr="006369F2">
              <w:rPr>
                <w:lang w:val="en-US"/>
              </w:rPr>
              <w:t xml:space="preserve"> </w:t>
            </w:r>
            <w:proofErr w:type="spellStart"/>
            <w:r w:rsidRPr="006369F2">
              <w:rPr>
                <w:lang w:val="en-US"/>
              </w:rPr>
              <w:t>opri</w:t>
            </w:r>
            <w:proofErr w:type="spellEnd"/>
            <w:r w:rsidRPr="006369F2">
              <w:rPr>
                <w:lang w:val="en-US"/>
              </w:rPr>
              <w:t xml:space="preserve"> </w:t>
            </w:r>
            <w:proofErr w:type="spellStart"/>
            <w:r w:rsidRPr="006369F2">
              <w:rPr>
                <w:lang w:val="en-US"/>
              </w:rPr>
              <w:t>lucrările</w:t>
            </w:r>
            <w:proofErr w:type="spellEnd"/>
            <w:r w:rsidRPr="006369F2">
              <w:rPr>
                <w:lang w:val="en-US"/>
              </w:rPr>
              <w:t xml:space="preserve">, </w:t>
            </w:r>
            <w:proofErr w:type="spellStart"/>
            <w:r w:rsidRPr="006369F2">
              <w:rPr>
                <w:lang w:val="en-US"/>
              </w:rPr>
              <w:t>prin</w:t>
            </w:r>
            <w:proofErr w:type="spellEnd"/>
            <w:r w:rsidRPr="006369F2">
              <w:rPr>
                <w:lang w:val="en-US"/>
              </w:rPr>
              <w:t xml:space="preserve"> </w:t>
            </w:r>
            <w:proofErr w:type="spellStart"/>
            <w:r w:rsidRPr="006369F2">
              <w:rPr>
                <w:lang w:val="en-US"/>
              </w:rPr>
              <w:t>rezoluțiunea</w:t>
            </w:r>
            <w:proofErr w:type="spellEnd"/>
            <w:r w:rsidRPr="006369F2">
              <w:rPr>
                <w:lang w:val="en-US"/>
              </w:rPr>
              <w:t xml:space="preserve"> </w:t>
            </w:r>
            <w:proofErr w:type="spellStart"/>
            <w:r w:rsidRPr="006369F2">
              <w:rPr>
                <w:lang w:val="en-US"/>
              </w:rPr>
              <w:t>contractului</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condiţiile</w:t>
            </w:r>
            <w:proofErr w:type="spellEnd"/>
            <w:r w:rsidRPr="006369F2">
              <w:rPr>
                <w:lang w:val="en-US"/>
              </w:rPr>
              <w:t xml:space="preserve"> </w:t>
            </w:r>
            <w:proofErr w:type="spellStart"/>
            <w:r w:rsidRPr="006369F2">
              <w:rPr>
                <w:lang w:val="en-US"/>
              </w:rPr>
              <w:t>legii</w:t>
            </w:r>
            <w:proofErr w:type="spellEnd"/>
            <w:r w:rsidRPr="006369F2">
              <w:rPr>
                <w:lang w:val="en-US"/>
              </w:rPr>
              <w:t xml:space="preserve">, </w:t>
            </w:r>
            <w:proofErr w:type="spellStart"/>
            <w:r w:rsidRPr="006369F2">
              <w:rPr>
                <w:lang w:val="en-US"/>
              </w:rPr>
              <w:t>totodată</w:t>
            </w:r>
            <w:proofErr w:type="spellEnd"/>
            <w:r w:rsidRPr="006369F2">
              <w:rPr>
                <w:lang w:val="en-US"/>
              </w:rPr>
              <w:t xml:space="preserve"> </w:t>
            </w:r>
            <w:proofErr w:type="spellStart"/>
            <w:r w:rsidRPr="006369F2">
              <w:rPr>
                <w:lang w:val="en-US"/>
              </w:rPr>
              <w:t>Antreprenorul</w:t>
            </w:r>
            <w:proofErr w:type="spellEnd"/>
            <w:r w:rsidRPr="006369F2">
              <w:rPr>
                <w:lang w:val="en-US"/>
              </w:rPr>
              <w:t xml:space="preserve"> </w:t>
            </w:r>
            <w:proofErr w:type="spellStart"/>
            <w:r w:rsidRPr="006369F2">
              <w:rPr>
                <w:lang w:val="en-US"/>
              </w:rPr>
              <w:t>compensează</w:t>
            </w:r>
            <w:proofErr w:type="spellEnd"/>
            <w:r w:rsidRPr="006369F2">
              <w:rPr>
                <w:lang w:val="en-US"/>
              </w:rPr>
              <w:t xml:space="preserve"> </w:t>
            </w:r>
            <w:proofErr w:type="spellStart"/>
            <w:r w:rsidRPr="006369F2">
              <w:rPr>
                <w:lang w:val="en-US"/>
              </w:rPr>
              <w:t>cheltuielile</w:t>
            </w:r>
            <w:proofErr w:type="spellEnd"/>
            <w:r w:rsidRPr="006369F2">
              <w:rPr>
                <w:lang w:val="en-US"/>
              </w:rPr>
              <w:t xml:space="preserve"> </w:t>
            </w:r>
            <w:proofErr w:type="spellStart"/>
            <w:r w:rsidRPr="006369F2">
              <w:rPr>
                <w:lang w:val="en-US"/>
              </w:rPr>
              <w:t>aferente</w:t>
            </w:r>
            <w:proofErr w:type="spellEnd"/>
            <w:r w:rsidRPr="006369F2">
              <w:rPr>
                <w:lang w:val="en-US"/>
              </w:rPr>
              <w:t xml:space="preserve"> </w:t>
            </w:r>
            <w:proofErr w:type="spellStart"/>
            <w:r w:rsidRPr="006369F2">
              <w:rPr>
                <w:lang w:val="en-US"/>
              </w:rPr>
              <w:t>suportate</w:t>
            </w:r>
            <w:proofErr w:type="spellEnd"/>
            <w:r w:rsidRPr="006369F2">
              <w:rPr>
                <w:lang w:val="en-US"/>
              </w:rPr>
              <w:t xml:space="preserve"> de </w:t>
            </w:r>
            <w:proofErr w:type="spellStart"/>
            <w:r w:rsidRPr="006369F2">
              <w:rPr>
                <w:lang w:val="en-US"/>
              </w:rPr>
              <w:t>Beneficiar</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legătură</w:t>
            </w:r>
            <w:proofErr w:type="spellEnd"/>
            <w:r w:rsidRPr="006369F2">
              <w:rPr>
                <w:lang w:val="en-US"/>
              </w:rPr>
              <w:t xml:space="preserve"> cu </w:t>
            </w:r>
            <w:proofErr w:type="spellStart"/>
            <w:r w:rsidRPr="006369F2">
              <w:rPr>
                <w:lang w:val="en-US"/>
              </w:rPr>
              <w:t>faptul</w:t>
            </w:r>
            <w:proofErr w:type="spellEnd"/>
            <w:r w:rsidRPr="006369F2">
              <w:rPr>
                <w:lang w:val="en-US"/>
              </w:rPr>
              <w:t xml:space="preserve"> </w:t>
            </w:r>
            <w:proofErr w:type="spellStart"/>
            <w:r w:rsidRPr="006369F2">
              <w:rPr>
                <w:lang w:val="en-US"/>
              </w:rPr>
              <w:t>neexecutării</w:t>
            </w:r>
            <w:proofErr w:type="spellEnd"/>
            <w:r w:rsidRPr="006369F2">
              <w:rPr>
                <w:lang w:val="en-US"/>
              </w:rPr>
              <w:t xml:space="preserve">. </w:t>
            </w:r>
          </w:p>
          <w:p w14:paraId="48463343" w14:textId="32506EB9" w:rsidR="00F00011" w:rsidRPr="006369F2" w:rsidRDefault="00B14DFD" w:rsidP="00F00011">
            <w:pPr>
              <w:tabs>
                <w:tab w:val="left" w:pos="314"/>
              </w:tabs>
              <w:jc w:val="both"/>
              <w:rPr>
                <w:lang w:val="en-US"/>
              </w:rPr>
            </w:pPr>
            <w:r w:rsidRPr="006369F2">
              <w:rPr>
                <w:lang w:val="en-US"/>
              </w:rPr>
              <w:t>7.18</w:t>
            </w:r>
            <w:r w:rsidR="00F00011" w:rsidRPr="006369F2">
              <w:rPr>
                <w:lang w:val="en-US"/>
              </w:rPr>
              <w:t xml:space="preserve">. </w:t>
            </w:r>
            <w:proofErr w:type="spellStart"/>
            <w:r w:rsidR="00F00011" w:rsidRPr="006369F2">
              <w:rPr>
                <w:lang w:val="en-US"/>
              </w:rPr>
              <w:t>În</w:t>
            </w:r>
            <w:proofErr w:type="spellEnd"/>
            <w:r w:rsidR="00F00011" w:rsidRPr="006369F2">
              <w:rPr>
                <w:lang w:val="en-US"/>
              </w:rPr>
              <w:t xml:space="preserve"> </w:t>
            </w:r>
            <w:proofErr w:type="spellStart"/>
            <w:r w:rsidR="00F00011" w:rsidRPr="006369F2">
              <w:rPr>
                <w:lang w:val="en-US"/>
              </w:rPr>
              <w:t>cazul</w:t>
            </w:r>
            <w:proofErr w:type="spellEnd"/>
            <w:r w:rsidR="00F00011" w:rsidRPr="006369F2">
              <w:rPr>
                <w:lang w:val="en-US"/>
              </w:rPr>
              <w:t xml:space="preserve"> </w:t>
            </w:r>
            <w:proofErr w:type="spellStart"/>
            <w:r w:rsidR="00F00011" w:rsidRPr="006369F2">
              <w:rPr>
                <w:lang w:val="en-US"/>
              </w:rPr>
              <w:t>în</w:t>
            </w:r>
            <w:proofErr w:type="spellEnd"/>
            <w:r w:rsidR="00F00011" w:rsidRPr="006369F2">
              <w:rPr>
                <w:lang w:val="en-US"/>
              </w:rPr>
              <w:t xml:space="preserve"> care </w:t>
            </w:r>
            <w:proofErr w:type="spellStart"/>
            <w:r w:rsidR="00F00011" w:rsidRPr="006369F2">
              <w:rPr>
                <w:lang w:val="en-US"/>
              </w:rPr>
              <w:t>în</w:t>
            </w:r>
            <w:proofErr w:type="spellEnd"/>
            <w:r w:rsidR="00F00011" w:rsidRPr="006369F2">
              <w:rPr>
                <w:lang w:val="en-US"/>
              </w:rPr>
              <w:t xml:space="preserve"> </w:t>
            </w:r>
            <w:proofErr w:type="spellStart"/>
            <w:r w:rsidR="00F00011" w:rsidRPr="006369F2">
              <w:rPr>
                <w:lang w:val="en-US"/>
              </w:rPr>
              <w:t>timpul</w:t>
            </w:r>
            <w:proofErr w:type="spellEnd"/>
            <w:r w:rsidR="00F00011" w:rsidRPr="006369F2">
              <w:rPr>
                <w:lang w:val="en-US"/>
              </w:rPr>
              <w:t xml:space="preserve"> </w:t>
            </w:r>
            <w:proofErr w:type="spellStart"/>
            <w:r w:rsidR="00F00011" w:rsidRPr="006369F2">
              <w:rPr>
                <w:lang w:val="en-US"/>
              </w:rPr>
              <w:t>executării</w:t>
            </w:r>
            <w:proofErr w:type="spellEnd"/>
            <w:r w:rsidR="00F00011" w:rsidRPr="006369F2">
              <w:rPr>
                <w:lang w:val="en-US"/>
              </w:rPr>
              <w:t xml:space="preserve"> </w:t>
            </w:r>
            <w:proofErr w:type="spellStart"/>
            <w:r w:rsidR="00F00011" w:rsidRPr="006369F2">
              <w:rPr>
                <w:lang w:val="en-US"/>
              </w:rPr>
              <w:t>lucrărilor</w:t>
            </w:r>
            <w:proofErr w:type="spellEnd"/>
            <w:r w:rsidR="00F00011" w:rsidRPr="006369F2">
              <w:rPr>
                <w:lang w:val="en-US"/>
              </w:rPr>
              <w:t xml:space="preserve">, pe </w:t>
            </w:r>
            <w:proofErr w:type="spellStart"/>
            <w:r w:rsidR="00F00011" w:rsidRPr="006369F2">
              <w:rPr>
                <w:lang w:val="en-US"/>
              </w:rPr>
              <w:t>amplasamente</w:t>
            </w:r>
            <w:proofErr w:type="spellEnd"/>
            <w:r w:rsidR="00F00011" w:rsidRPr="006369F2">
              <w:rPr>
                <w:lang w:val="en-US"/>
              </w:rPr>
              <w:t xml:space="preserve"> se </w:t>
            </w:r>
            <w:proofErr w:type="spellStart"/>
            <w:r w:rsidR="00F00011" w:rsidRPr="006369F2">
              <w:rPr>
                <w:lang w:val="en-US"/>
              </w:rPr>
              <w:t>descoperă</w:t>
            </w:r>
            <w:proofErr w:type="spellEnd"/>
            <w:r w:rsidR="00F00011" w:rsidRPr="006369F2">
              <w:rPr>
                <w:lang w:val="en-US"/>
              </w:rPr>
              <w:t xml:space="preserve"> </w:t>
            </w:r>
            <w:proofErr w:type="spellStart"/>
            <w:r w:rsidR="00F00011" w:rsidRPr="006369F2">
              <w:rPr>
                <w:lang w:val="en-US"/>
              </w:rPr>
              <w:t>valori</w:t>
            </w:r>
            <w:proofErr w:type="spellEnd"/>
            <w:r w:rsidR="00F00011" w:rsidRPr="006369F2">
              <w:rPr>
                <w:lang w:val="en-US"/>
              </w:rPr>
              <w:t xml:space="preserve"> </w:t>
            </w:r>
            <w:proofErr w:type="spellStart"/>
            <w:r w:rsidR="00F00011" w:rsidRPr="006369F2">
              <w:rPr>
                <w:lang w:val="en-US"/>
              </w:rPr>
              <w:t>istorice</w:t>
            </w:r>
            <w:proofErr w:type="spellEnd"/>
            <w:r w:rsidR="00F00011" w:rsidRPr="006369F2">
              <w:rPr>
                <w:lang w:val="en-US"/>
              </w:rPr>
              <w:t xml:space="preserve">, </w:t>
            </w:r>
            <w:proofErr w:type="spellStart"/>
            <w:r w:rsidR="00F00011" w:rsidRPr="006369F2">
              <w:rPr>
                <w:lang w:val="en-US"/>
              </w:rPr>
              <w:t>artistice</w:t>
            </w:r>
            <w:proofErr w:type="spellEnd"/>
            <w:r w:rsidR="00F00011" w:rsidRPr="006369F2">
              <w:rPr>
                <w:lang w:val="en-US"/>
              </w:rPr>
              <w:t xml:space="preserve"> </w:t>
            </w:r>
            <w:proofErr w:type="spellStart"/>
            <w:r w:rsidR="00F00011" w:rsidRPr="006369F2">
              <w:rPr>
                <w:lang w:val="en-US"/>
              </w:rPr>
              <w:t>sau</w:t>
            </w:r>
            <w:proofErr w:type="spellEnd"/>
            <w:r w:rsidR="00F00011" w:rsidRPr="006369F2">
              <w:rPr>
                <w:lang w:val="en-US"/>
              </w:rPr>
              <w:t xml:space="preserve"> </w:t>
            </w:r>
            <w:proofErr w:type="spellStart"/>
            <w:r w:rsidR="00F00011" w:rsidRPr="006369F2">
              <w:rPr>
                <w:lang w:val="en-US"/>
              </w:rPr>
              <w:t>ştiinţifice</w:t>
            </w:r>
            <w:proofErr w:type="spellEnd"/>
            <w:r w:rsidR="00F00011" w:rsidRPr="006369F2">
              <w:rPr>
                <w:lang w:val="en-US"/>
              </w:rPr>
              <w:t xml:space="preserve">, </w:t>
            </w:r>
            <w:proofErr w:type="spellStart"/>
            <w:r w:rsidR="00F00011" w:rsidRPr="006369F2">
              <w:rPr>
                <w:lang w:val="en-US"/>
              </w:rPr>
              <w:t>Antreprenorul</w:t>
            </w:r>
            <w:proofErr w:type="spellEnd"/>
            <w:r w:rsidR="00F00011" w:rsidRPr="006369F2">
              <w:rPr>
                <w:lang w:val="en-US"/>
              </w:rPr>
              <w:t xml:space="preserve"> </w:t>
            </w:r>
            <w:proofErr w:type="spellStart"/>
            <w:r w:rsidR="00F00011" w:rsidRPr="006369F2">
              <w:rPr>
                <w:lang w:val="en-US"/>
              </w:rPr>
              <w:t>este</w:t>
            </w:r>
            <w:proofErr w:type="spellEnd"/>
            <w:r w:rsidR="00F00011" w:rsidRPr="006369F2">
              <w:rPr>
                <w:lang w:val="en-US"/>
              </w:rPr>
              <w:t xml:space="preserve"> </w:t>
            </w:r>
            <w:proofErr w:type="spellStart"/>
            <w:r w:rsidR="00F00011" w:rsidRPr="006369F2">
              <w:rPr>
                <w:lang w:val="en-US"/>
              </w:rPr>
              <w:t>obligat</w:t>
            </w:r>
            <w:proofErr w:type="spellEnd"/>
            <w:r w:rsidR="00F00011" w:rsidRPr="006369F2">
              <w:rPr>
                <w:lang w:val="en-US"/>
              </w:rPr>
              <w:t xml:space="preserve"> </w:t>
            </w:r>
            <w:proofErr w:type="spellStart"/>
            <w:r w:rsidR="00F00011" w:rsidRPr="006369F2">
              <w:rPr>
                <w:lang w:val="en-US"/>
              </w:rPr>
              <w:t>să</w:t>
            </w:r>
            <w:proofErr w:type="spellEnd"/>
            <w:r w:rsidR="00F00011" w:rsidRPr="006369F2">
              <w:rPr>
                <w:lang w:val="en-US"/>
              </w:rPr>
              <w:t xml:space="preserve"> </w:t>
            </w:r>
            <w:proofErr w:type="spellStart"/>
            <w:r w:rsidR="00F00011" w:rsidRPr="006369F2">
              <w:rPr>
                <w:lang w:val="en-US"/>
              </w:rPr>
              <w:t>oprească</w:t>
            </w:r>
            <w:proofErr w:type="spellEnd"/>
            <w:r w:rsidR="00F00011" w:rsidRPr="006369F2">
              <w:rPr>
                <w:lang w:val="en-US"/>
              </w:rPr>
              <w:t xml:space="preserve"> </w:t>
            </w:r>
            <w:proofErr w:type="spellStart"/>
            <w:r w:rsidR="00F00011" w:rsidRPr="006369F2">
              <w:rPr>
                <w:lang w:val="en-US"/>
              </w:rPr>
              <w:t>execuţia</w:t>
            </w:r>
            <w:proofErr w:type="spellEnd"/>
            <w:r w:rsidR="00F00011" w:rsidRPr="006369F2">
              <w:rPr>
                <w:lang w:val="en-US"/>
              </w:rPr>
              <w:t xml:space="preserve"> </w:t>
            </w:r>
            <w:proofErr w:type="spellStart"/>
            <w:r w:rsidR="00F00011" w:rsidRPr="006369F2">
              <w:rPr>
                <w:lang w:val="en-US"/>
              </w:rPr>
              <w:t>lucrărilor</w:t>
            </w:r>
            <w:proofErr w:type="spellEnd"/>
            <w:r w:rsidR="00F00011" w:rsidRPr="006369F2">
              <w:rPr>
                <w:lang w:val="en-US"/>
              </w:rPr>
              <w:t xml:space="preserve"> </w:t>
            </w:r>
            <w:proofErr w:type="spellStart"/>
            <w:r w:rsidR="00F00011" w:rsidRPr="006369F2">
              <w:rPr>
                <w:lang w:val="en-US"/>
              </w:rPr>
              <w:t>în</w:t>
            </w:r>
            <w:proofErr w:type="spellEnd"/>
            <w:r w:rsidR="00F00011" w:rsidRPr="006369F2">
              <w:rPr>
                <w:lang w:val="en-US"/>
              </w:rPr>
              <w:t xml:space="preserve"> zona </w:t>
            </w:r>
            <w:proofErr w:type="spellStart"/>
            <w:r w:rsidR="00F00011" w:rsidRPr="006369F2">
              <w:rPr>
                <w:lang w:val="en-US"/>
              </w:rPr>
              <w:t>respectivă</w:t>
            </w:r>
            <w:proofErr w:type="spellEnd"/>
            <w:r w:rsidR="00F00011" w:rsidRPr="006369F2">
              <w:rPr>
                <w:lang w:val="en-US"/>
              </w:rPr>
              <w:t xml:space="preserve"> </w:t>
            </w:r>
            <w:proofErr w:type="spellStart"/>
            <w:r w:rsidR="00F00011" w:rsidRPr="006369F2">
              <w:rPr>
                <w:lang w:val="en-US"/>
              </w:rPr>
              <w:t>şi</w:t>
            </w:r>
            <w:proofErr w:type="spellEnd"/>
            <w:r w:rsidR="00F00011" w:rsidRPr="006369F2">
              <w:rPr>
                <w:lang w:val="en-US"/>
              </w:rPr>
              <w:t xml:space="preserve"> </w:t>
            </w:r>
            <w:proofErr w:type="spellStart"/>
            <w:r w:rsidR="00F00011" w:rsidRPr="006369F2">
              <w:rPr>
                <w:lang w:val="en-US"/>
              </w:rPr>
              <w:t>să</w:t>
            </w:r>
            <w:proofErr w:type="spellEnd"/>
            <w:r w:rsidR="00F00011" w:rsidRPr="006369F2">
              <w:rPr>
                <w:lang w:val="en-US"/>
              </w:rPr>
              <w:t xml:space="preserve"> </w:t>
            </w:r>
            <w:proofErr w:type="spellStart"/>
            <w:r w:rsidR="00F00011" w:rsidRPr="006369F2">
              <w:rPr>
                <w:lang w:val="en-US"/>
              </w:rPr>
              <w:t>co</w:t>
            </w:r>
            <w:r w:rsidR="00B44AC6" w:rsidRPr="006369F2">
              <w:rPr>
                <w:lang w:val="en-US"/>
              </w:rPr>
              <w:t>munice</w:t>
            </w:r>
            <w:proofErr w:type="spellEnd"/>
            <w:r w:rsidR="00B44AC6" w:rsidRPr="006369F2">
              <w:rPr>
                <w:lang w:val="en-US"/>
              </w:rPr>
              <w:t xml:space="preserve"> </w:t>
            </w:r>
            <w:proofErr w:type="spellStart"/>
            <w:r w:rsidR="00B44AC6" w:rsidRPr="006369F2">
              <w:rPr>
                <w:lang w:val="en-US"/>
              </w:rPr>
              <w:t>Beneficiarului</w:t>
            </w:r>
            <w:proofErr w:type="spellEnd"/>
            <w:r w:rsidR="00B44AC6" w:rsidRPr="006369F2">
              <w:rPr>
                <w:lang w:val="en-US"/>
              </w:rPr>
              <w:t xml:space="preserve"> </w:t>
            </w:r>
            <w:proofErr w:type="spellStart"/>
            <w:r w:rsidR="00B44AC6" w:rsidRPr="006369F2">
              <w:rPr>
                <w:lang w:val="en-US"/>
              </w:rPr>
              <w:t>și</w:t>
            </w:r>
            <w:proofErr w:type="spellEnd"/>
            <w:r w:rsidR="00B44AC6" w:rsidRPr="006369F2">
              <w:rPr>
                <w:lang w:val="en-US"/>
              </w:rPr>
              <w:t xml:space="preserve"> </w:t>
            </w:r>
            <w:proofErr w:type="spellStart"/>
            <w:r w:rsidR="00B44AC6" w:rsidRPr="006369F2">
              <w:rPr>
                <w:lang w:val="en-US"/>
              </w:rPr>
              <w:t>autorităților</w:t>
            </w:r>
            <w:proofErr w:type="spellEnd"/>
            <w:r w:rsidR="00B44AC6" w:rsidRPr="006369F2">
              <w:rPr>
                <w:lang w:val="en-US"/>
              </w:rPr>
              <w:t xml:space="preserve"> de </w:t>
            </w:r>
            <w:proofErr w:type="spellStart"/>
            <w:r w:rsidR="00B44AC6" w:rsidRPr="006369F2">
              <w:rPr>
                <w:lang w:val="en-US"/>
              </w:rPr>
              <w:t>specialitate</w:t>
            </w:r>
            <w:proofErr w:type="spellEnd"/>
            <w:r w:rsidR="00B44AC6" w:rsidRPr="006369F2">
              <w:rPr>
                <w:lang w:val="en-US"/>
              </w:rPr>
              <w:t xml:space="preserve"> </w:t>
            </w:r>
            <w:proofErr w:type="spellStart"/>
            <w:r w:rsidR="00B44AC6" w:rsidRPr="006369F2">
              <w:rPr>
                <w:lang w:val="en-US"/>
              </w:rPr>
              <w:t>responsabile</w:t>
            </w:r>
            <w:proofErr w:type="spellEnd"/>
            <w:r w:rsidR="00F00011" w:rsidRPr="006369F2">
              <w:rPr>
                <w:lang w:val="en-US"/>
              </w:rPr>
              <w:t xml:space="preserve">. </w:t>
            </w:r>
          </w:p>
          <w:p w14:paraId="48296688" w14:textId="0AF642E2" w:rsidR="00F00011" w:rsidRPr="006369F2" w:rsidRDefault="00F00011" w:rsidP="00F00011">
            <w:pPr>
              <w:tabs>
                <w:tab w:val="left" w:pos="314"/>
              </w:tabs>
              <w:jc w:val="both"/>
              <w:rPr>
                <w:lang w:val="en-US"/>
              </w:rPr>
            </w:pPr>
            <w:r w:rsidRPr="006369F2">
              <w:rPr>
                <w:lang w:val="en-US"/>
              </w:rPr>
              <w:t>7</w:t>
            </w:r>
            <w:r w:rsidR="00B14DFD" w:rsidRPr="006369F2">
              <w:rPr>
                <w:lang w:val="en-US"/>
              </w:rPr>
              <w:t>.19</w:t>
            </w:r>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timpul</w:t>
            </w:r>
            <w:proofErr w:type="spellEnd"/>
            <w:r w:rsidRPr="006369F2">
              <w:rPr>
                <w:lang w:val="en-US"/>
              </w:rPr>
              <w:t xml:space="preserve"> </w:t>
            </w:r>
            <w:proofErr w:type="spellStart"/>
            <w:r w:rsidRPr="006369F2">
              <w:rPr>
                <w:lang w:val="en-US"/>
              </w:rPr>
              <w:t>desfăşurării</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w:t>
            </w:r>
            <w:proofErr w:type="spellStart"/>
            <w:r w:rsidRPr="006369F2">
              <w:rPr>
                <w:lang w:val="en-US"/>
              </w:rPr>
              <w:t>Antreprenorul</w:t>
            </w:r>
            <w:proofErr w:type="spellEnd"/>
            <w:r w:rsidRPr="006369F2">
              <w:rPr>
                <w:lang w:val="en-US"/>
              </w:rPr>
              <w:t xml:space="preserve"> are </w:t>
            </w:r>
            <w:proofErr w:type="spellStart"/>
            <w:r w:rsidRPr="006369F2">
              <w:rPr>
                <w:lang w:val="en-US"/>
              </w:rPr>
              <w:t>obligaţia</w:t>
            </w:r>
            <w:proofErr w:type="spellEnd"/>
            <w:r w:rsidRPr="006369F2">
              <w:rPr>
                <w:lang w:val="en-US"/>
              </w:rPr>
              <w:t xml:space="preserve"> </w:t>
            </w:r>
            <w:proofErr w:type="spellStart"/>
            <w:r w:rsidRPr="006369F2">
              <w:rPr>
                <w:lang w:val="en-US"/>
              </w:rPr>
              <w:t>să</w:t>
            </w:r>
            <w:proofErr w:type="spellEnd"/>
            <w:r w:rsidRPr="006369F2">
              <w:rPr>
                <w:lang w:val="en-US"/>
              </w:rPr>
              <w:t xml:space="preserve"> </w:t>
            </w:r>
            <w:proofErr w:type="spellStart"/>
            <w:r w:rsidRPr="006369F2">
              <w:rPr>
                <w:lang w:val="en-US"/>
              </w:rPr>
              <w:t>menţină</w:t>
            </w:r>
            <w:proofErr w:type="spellEnd"/>
            <w:r w:rsidRPr="006369F2">
              <w:rPr>
                <w:lang w:val="en-US"/>
              </w:rPr>
              <w:t xml:space="preserve"> </w:t>
            </w:r>
            <w:proofErr w:type="spellStart"/>
            <w:r w:rsidRPr="006369F2">
              <w:rPr>
                <w:lang w:val="en-US"/>
              </w:rPr>
              <w:t>căile</w:t>
            </w:r>
            <w:proofErr w:type="spellEnd"/>
            <w:r w:rsidRPr="006369F2">
              <w:rPr>
                <w:lang w:val="en-US"/>
              </w:rPr>
              <w:t xml:space="preserve"> de </w:t>
            </w:r>
            <w:proofErr w:type="spellStart"/>
            <w:r w:rsidRPr="006369F2">
              <w:rPr>
                <w:lang w:val="en-US"/>
              </w:rPr>
              <w:t>acces</w:t>
            </w:r>
            <w:proofErr w:type="spellEnd"/>
            <w:r w:rsidRPr="006369F2">
              <w:rPr>
                <w:lang w:val="en-US"/>
              </w:rPr>
              <w:t xml:space="preserve"> </w:t>
            </w:r>
            <w:proofErr w:type="spellStart"/>
            <w:r w:rsidRPr="006369F2">
              <w:rPr>
                <w:lang w:val="en-US"/>
              </w:rPr>
              <w:t>libere</w:t>
            </w:r>
            <w:proofErr w:type="spellEnd"/>
            <w:r w:rsidRPr="006369F2">
              <w:rPr>
                <w:lang w:val="en-US"/>
              </w:rPr>
              <w:t xml:space="preserve">, </w:t>
            </w:r>
            <w:proofErr w:type="spellStart"/>
            <w:r w:rsidRPr="006369F2">
              <w:rPr>
                <w:lang w:val="en-US"/>
              </w:rPr>
              <w:t>să</w:t>
            </w:r>
            <w:proofErr w:type="spellEnd"/>
            <w:r w:rsidRPr="006369F2">
              <w:rPr>
                <w:lang w:val="en-US"/>
              </w:rPr>
              <w:t xml:space="preserve"> </w:t>
            </w:r>
            <w:proofErr w:type="spellStart"/>
            <w:r w:rsidRPr="006369F2">
              <w:rPr>
                <w:lang w:val="en-US"/>
              </w:rPr>
              <w:t>retragă</w:t>
            </w:r>
            <w:proofErr w:type="spellEnd"/>
            <w:r w:rsidRPr="006369F2">
              <w:rPr>
                <w:lang w:val="en-US"/>
              </w:rPr>
              <w:t xml:space="preserve"> </w:t>
            </w:r>
            <w:proofErr w:type="spellStart"/>
            <w:r w:rsidRPr="006369F2">
              <w:rPr>
                <w:lang w:val="en-US"/>
              </w:rPr>
              <w:t>utilajele</w:t>
            </w:r>
            <w:proofErr w:type="spellEnd"/>
            <w:r w:rsidRPr="006369F2">
              <w:rPr>
                <w:lang w:val="en-US"/>
              </w:rPr>
              <w:t xml:space="preserve">, </w:t>
            </w:r>
            <w:proofErr w:type="spellStart"/>
            <w:r w:rsidRPr="006369F2">
              <w:rPr>
                <w:lang w:val="en-US"/>
              </w:rPr>
              <w:t>să</w:t>
            </w:r>
            <w:proofErr w:type="spellEnd"/>
            <w:r w:rsidRPr="006369F2">
              <w:rPr>
                <w:lang w:val="en-US"/>
              </w:rPr>
              <w:t xml:space="preserve"> </w:t>
            </w:r>
            <w:proofErr w:type="spellStart"/>
            <w:r w:rsidRPr="006369F2">
              <w:rPr>
                <w:lang w:val="en-US"/>
              </w:rPr>
              <w:t>îndepărteze</w:t>
            </w:r>
            <w:proofErr w:type="spellEnd"/>
            <w:r w:rsidRPr="006369F2">
              <w:rPr>
                <w:lang w:val="en-US"/>
              </w:rPr>
              <w:t xml:space="preserve"> </w:t>
            </w:r>
            <w:proofErr w:type="spellStart"/>
            <w:r w:rsidRPr="006369F2">
              <w:rPr>
                <w:lang w:val="en-US"/>
              </w:rPr>
              <w:t>surplusurile</w:t>
            </w:r>
            <w:proofErr w:type="spellEnd"/>
            <w:r w:rsidRPr="006369F2">
              <w:rPr>
                <w:lang w:val="en-US"/>
              </w:rPr>
              <w:t xml:space="preserve"> de </w:t>
            </w:r>
            <w:proofErr w:type="spellStart"/>
            <w:r w:rsidRPr="006369F2">
              <w:rPr>
                <w:lang w:val="en-US"/>
              </w:rPr>
              <w:t>materiale</w:t>
            </w:r>
            <w:proofErr w:type="spellEnd"/>
            <w:r w:rsidRPr="006369F2">
              <w:rPr>
                <w:lang w:val="en-US"/>
              </w:rPr>
              <w:t xml:space="preserve">, </w:t>
            </w:r>
            <w:proofErr w:type="spellStart"/>
            <w:r w:rsidRPr="006369F2">
              <w:rPr>
                <w:lang w:val="en-US"/>
              </w:rPr>
              <w:t>deşeuri</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lucrări</w:t>
            </w:r>
            <w:proofErr w:type="spellEnd"/>
            <w:r w:rsidRPr="006369F2">
              <w:rPr>
                <w:lang w:val="en-US"/>
              </w:rPr>
              <w:t xml:space="preserve"> </w:t>
            </w:r>
            <w:proofErr w:type="spellStart"/>
            <w:r w:rsidRPr="006369F2">
              <w:rPr>
                <w:lang w:val="en-US"/>
              </w:rPr>
              <w:t>provizorii</w:t>
            </w:r>
            <w:proofErr w:type="spellEnd"/>
            <w:r w:rsidRPr="006369F2">
              <w:rPr>
                <w:lang w:val="en-US"/>
              </w:rPr>
              <w:t xml:space="preserve"> </w:t>
            </w:r>
            <w:r w:rsidRPr="006369F2">
              <w:rPr>
                <w:lang w:val="en-US"/>
              </w:rPr>
              <w:lastRenderedPageBreak/>
              <w:t xml:space="preserve">de </w:t>
            </w:r>
            <w:proofErr w:type="spellStart"/>
            <w:r w:rsidRPr="006369F2">
              <w:rPr>
                <w:lang w:val="en-US"/>
              </w:rPr>
              <w:t>orice</w:t>
            </w:r>
            <w:proofErr w:type="spellEnd"/>
            <w:r w:rsidRPr="006369F2">
              <w:rPr>
                <w:lang w:val="en-US"/>
              </w:rPr>
              <w:t xml:space="preserve"> </w:t>
            </w:r>
            <w:proofErr w:type="spellStart"/>
            <w:r w:rsidRPr="006369F2">
              <w:rPr>
                <w:lang w:val="en-US"/>
              </w:rPr>
              <w:t>fel</w:t>
            </w:r>
            <w:proofErr w:type="spellEnd"/>
            <w:r w:rsidRPr="006369F2">
              <w:rPr>
                <w:lang w:val="en-US"/>
              </w:rPr>
              <w:t xml:space="preserve">, care nu sunt </w:t>
            </w:r>
            <w:proofErr w:type="spellStart"/>
            <w:r w:rsidRPr="006369F2">
              <w:rPr>
                <w:lang w:val="en-US"/>
              </w:rPr>
              <w:t>necesare</w:t>
            </w:r>
            <w:proofErr w:type="spellEnd"/>
            <w:r w:rsidRPr="006369F2">
              <w:rPr>
                <w:lang w:val="en-US"/>
              </w:rPr>
              <w:t xml:space="preserve">, </w:t>
            </w:r>
            <w:proofErr w:type="spellStart"/>
            <w:r w:rsidRPr="006369F2">
              <w:rPr>
                <w:lang w:val="en-US"/>
              </w:rPr>
              <w:t>iar</w:t>
            </w:r>
            <w:proofErr w:type="spellEnd"/>
            <w:r w:rsidRPr="006369F2">
              <w:rPr>
                <w:lang w:val="en-US"/>
              </w:rPr>
              <w:t xml:space="preserve"> la </w:t>
            </w:r>
            <w:proofErr w:type="spellStart"/>
            <w:r w:rsidRPr="006369F2">
              <w:rPr>
                <w:lang w:val="en-US"/>
              </w:rPr>
              <w:t>terminarea</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w:t>
            </w:r>
            <w:proofErr w:type="spellStart"/>
            <w:r w:rsidRPr="006369F2">
              <w:rPr>
                <w:lang w:val="en-US"/>
              </w:rPr>
              <w:t>Antreprenorul</w:t>
            </w:r>
            <w:proofErr w:type="spellEnd"/>
            <w:r w:rsidRPr="006369F2">
              <w:rPr>
                <w:lang w:val="en-US"/>
              </w:rPr>
              <w:t xml:space="preserve"> </w:t>
            </w:r>
            <w:proofErr w:type="spellStart"/>
            <w:r w:rsidRPr="006369F2">
              <w:rPr>
                <w:lang w:val="en-US"/>
              </w:rPr>
              <w:t>va</w:t>
            </w:r>
            <w:proofErr w:type="spellEnd"/>
            <w:r w:rsidRPr="006369F2">
              <w:rPr>
                <w:lang w:val="en-US"/>
              </w:rPr>
              <w:t xml:space="preserve"> </w:t>
            </w:r>
            <w:proofErr w:type="spellStart"/>
            <w:r w:rsidRPr="006369F2">
              <w:rPr>
                <w:lang w:val="en-US"/>
              </w:rPr>
              <w:t>evacua</w:t>
            </w:r>
            <w:proofErr w:type="spellEnd"/>
            <w:r w:rsidRPr="006369F2">
              <w:rPr>
                <w:lang w:val="en-US"/>
              </w:rPr>
              <w:t xml:space="preserve"> de pe </w:t>
            </w:r>
            <w:proofErr w:type="spellStart"/>
            <w:r w:rsidRPr="006369F2">
              <w:rPr>
                <w:lang w:val="en-US"/>
              </w:rPr>
              <w:t>şantier</w:t>
            </w:r>
            <w:proofErr w:type="spellEnd"/>
            <w:r w:rsidRPr="006369F2">
              <w:rPr>
                <w:lang w:val="en-US"/>
              </w:rPr>
              <w:t xml:space="preserve"> </w:t>
            </w:r>
            <w:proofErr w:type="spellStart"/>
            <w:r w:rsidRPr="006369F2">
              <w:rPr>
                <w:lang w:val="en-US"/>
              </w:rPr>
              <w:t>toate</w:t>
            </w:r>
            <w:proofErr w:type="spellEnd"/>
            <w:r w:rsidRPr="006369F2">
              <w:rPr>
                <w:lang w:val="en-US"/>
              </w:rPr>
              <w:t xml:space="preserve"> </w:t>
            </w:r>
            <w:proofErr w:type="spellStart"/>
            <w:r w:rsidRPr="006369F2">
              <w:rPr>
                <w:lang w:val="en-US"/>
              </w:rPr>
              <w:t>utilajele</w:t>
            </w:r>
            <w:proofErr w:type="spellEnd"/>
            <w:r w:rsidRPr="006369F2">
              <w:rPr>
                <w:lang w:val="en-US"/>
              </w:rPr>
              <w:t xml:space="preserve"> de </w:t>
            </w:r>
            <w:proofErr w:type="spellStart"/>
            <w:r w:rsidRPr="006369F2">
              <w:rPr>
                <w:lang w:val="en-US"/>
              </w:rPr>
              <w:t>construcţie</w:t>
            </w:r>
            <w:proofErr w:type="spellEnd"/>
            <w:r w:rsidRPr="006369F2">
              <w:rPr>
                <w:lang w:val="en-US"/>
              </w:rPr>
              <w:t xml:space="preserve">, </w:t>
            </w:r>
            <w:proofErr w:type="spellStart"/>
            <w:r w:rsidRPr="006369F2">
              <w:rPr>
                <w:lang w:val="en-US"/>
              </w:rPr>
              <w:t>surplusurile</w:t>
            </w:r>
            <w:proofErr w:type="spellEnd"/>
            <w:r w:rsidRPr="006369F2">
              <w:rPr>
                <w:lang w:val="en-US"/>
              </w:rPr>
              <w:t xml:space="preserve"> de </w:t>
            </w:r>
            <w:proofErr w:type="spellStart"/>
            <w:r w:rsidRPr="006369F2">
              <w:rPr>
                <w:lang w:val="en-US"/>
              </w:rPr>
              <w:t>materiale</w:t>
            </w:r>
            <w:proofErr w:type="spellEnd"/>
            <w:r w:rsidRPr="006369F2">
              <w:rPr>
                <w:lang w:val="en-US"/>
              </w:rPr>
              <w:t xml:space="preserve">, </w:t>
            </w:r>
            <w:proofErr w:type="spellStart"/>
            <w:r w:rsidRPr="006369F2">
              <w:rPr>
                <w:lang w:val="en-US"/>
              </w:rPr>
              <w:t>deşeurile</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lucrările</w:t>
            </w:r>
            <w:proofErr w:type="spellEnd"/>
            <w:r w:rsidRPr="006369F2">
              <w:rPr>
                <w:lang w:val="en-US"/>
              </w:rPr>
              <w:t xml:space="preserve"> </w:t>
            </w:r>
            <w:proofErr w:type="spellStart"/>
            <w:r w:rsidRPr="006369F2">
              <w:rPr>
                <w:lang w:val="en-US"/>
              </w:rPr>
              <w:t>provizorii</w:t>
            </w:r>
            <w:proofErr w:type="spellEnd"/>
            <w:r w:rsidRPr="006369F2">
              <w:rPr>
                <w:lang w:val="en-US"/>
              </w:rPr>
              <w:t xml:space="preserve"> </w:t>
            </w:r>
            <w:proofErr w:type="spellStart"/>
            <w:r w:rsidRPr="006369F2">
              <w:rPr>
                <w:lang w:val="en-US"/>
              </w:rPr>
              <w:t>și</w:t>
            </w:r>
            <w:proofErr w:type="spellEnd"/>
            <w:r w:rsidRPr="006369F2">
              <w:rPr>
                <w:lang w:val="en-US"/>
              </w:rPr>
              <w:t xml:space="preserve"> </w:t>
            </w:r>
            <w:proofErr w:type="spellStart"/>
            <w:r w:rsidRPr="006369F2">
              <w:rPr>
                <w:lang w:val="en-US"/>
              </w:rPr>
              <w:t>va</w:t>
            </w:r>
            <w:proofErr w:type="spellEnd"/>
            <w:r w:rsidRPr="006369F2">
              <w:rPr>
                <w:lang w:val="en-US"/>
              </w:rPr>
              <w:t xml:space="preserve"> </w:t>
            </w:r>
            <w:proofErr w:type="spellStart"/>
            <w:r w:rsidRPr="006369F2">
              <w:rPr>
                <w:lang w:val="en-US"/>
              </w:rPr>
              <w:t>readuce</w:t>
            </w:r>
            <w:proofErr w:type="spellEnd"/>
            <w:r w:rsidRPr="006369F2">
              <w:rPr>
                <w:lang w:val="en-US"/>
              </w:rPr>
              <w:t xml:space="preserve"> </w:t>
            </w:r>
            <w:proofErr w:type="spellStart"/>
            <w:r w:rsidRPr="006369F2">
              <w:rPr>
                <w:lang w:val="en-US"/>
              </w:rPr>
              <w:t>în</w:t>
            </w:r>
            <w:proofErr w:type="spellEnd"/>
            <w:r w:rsidRPr="006369F2">
              <w:rPr>
                <w:lang w:val="en-US"/>
              </w:rPr>
              <w:t xml:space="preserve"> stare </w:t>
            </w:r>
            <w:proofErr w:type="spellStart"/>
            <w:r w:rsidRPr="006369F2">
              <w:rPr>
                <w:lang w:val="en-US"/>
              </w:rPr>
              <w:t>inițială</w:t>
            </w:r>
            <w:proofErr w:type="spellEnd"/>
            <w:r w:rsidRPr="006369F2">
              <w:rPr>
                <w:lang w:val="en-US"/>
              </w:rPr>
              <w:t xml:space="preserve"> </w:t>
            </w:r>
            <w:proofErr w:type="spellStart"/>
            <w:r w:rsidRPr="006369F2">
              <w:rPr>
                <w:lang w:val="en-US"/>
              </w:rPr>
              <w:t>toate</w:t>
            </w:r>
            <w:proofErr w:type="spellEnd"/>
            <w:r w:rsidRPr="006369F2">
              <w:rPr>
                <w:lang w:val="en-US"/>
              </w:rPr>
              <w:t xml:space="preserve"> </w:t>
            </w:r>
            <w:proofErr w:type="spellStart"/>
            <w:r w:rsidRPr="006369F2">
              <w:rPr>
                <w:lang w:val="en-US"/>
              </w:rPr>
              <w:t>sectoarele</w:t>
            </w:r>
            <w:proofErr w:type="spellEnd"/>
            <w:r w:rsidRPr="006369F2">
              <w:rPr>
                <w:lang w:val="en-US"/>
              </w:rPr>
              <w:t xml:space="preserve"> pe care le-a </w:t>
            </w:r>
            <w:proofErr w:type="spellStart"/>
            <w:r w:rsidRPr="006369F2">
              <w:rPr>
                <w:lang w:val="en-US"/>
              </w:rPr>
              <w:t>utilizat</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legătură</w:t>
            </w:r>
            <w:proofErr w:type="spellEnd"/>
            <w:r w:rsidRPr="006369F2">
              <w:rPr>
                <w:lang w:val="en-US"/>
              </w:rPr>
              <w:t xml:space="preserve"> cu </w:t>
            </w:r>
            <w:proofErr w:type="spellStart"/>
            <w:r w:rsidRPr="006369F2">
              <w:rPr>
                <w:lang w:val="en-US"/>
              </w:rPr>
              <w:t>executarea</w:t>
            </w:r>
            <w:proofErr w:type="spellEnd"/>
            <w:r w:rsidRPr="006369F2">
              <w:rPr>
                <w:lang w:val="en-US"/>
              </w:rPr>
              <w:t xml:space="preserve"> </w:t>
            </w:r>
            <w:proofErr w:type="spellStart"/>
            <w:r w:rsidRPr="006369F2">
              <w:rPr>
                <w:lang w:val="en-US"/>
              </w:rPr>
              <w:t>contractului</w:t>
            </w:r>
            <w:proofErr w:type="spellEnd"/>
            <w:r w:rsidRPr="006369F2">
              <w:rPr>
                <w:lang w:val="en-US"/>
              </w:rPr>
              <w:t xml:space="preserve">. </w:t>
            </w:r>
          </w:p>
          <w:p w14:paraId="774F5D66" w14:textId="06434035" w:rsidR="00F00011" w:rsidRPr="006369F2" w:rsidRDefault="00B14DFD" w:rsidP="00F00011">
            <w:pPr>
              <w:tabs>
                <w:tab w:val="left" w:pos="314"/>
              </w:tabs>
              <w:jc w:val="both"/>
              <w:rPr>
                <w:lang w:val="en-US"/>
              </w:rPr>
            </w:pPr>
            <w:r w:rsidRPr="006369F2">
              <w:rPr>
                <w:lang w:val="en-US"/>
              </w:rPr>
              <w:t>7.20</w:t>
            </w:r>
            <w:r w:rsidR="00F00011" w:rsidRPr="006369F2">
              <w:rPr>
                <w:lang w:val="en-US"/>
              </w:rPr>
              <w:t xml:space="preserve">. </w:t>
            </w:r>
            <w:proofErr w:type="spellStart"/>
            <w:r w:rsidR="00F00011" w:rsidRPr="006369F2">
              <w:rPr>
                <w:lang w:val="en-US"/>
              </w:rPr>
              <w:t>Lucrările</w:t>
            </w:r>
            <w:proofErr w:type="spellEnd"/>
            <w:r w:rsidR="00F00011" w:rsidRPr="006369F2">
              <w:rPr>
                <w:lang w:val="en-US"/>
              </w:rPr>
              <w:t xml:space="preserve"> </w:t>
            </w:r>
            <w:proofErr w:type="spellStart"/>
            <w:r w:rsidR="00F00011" w:rsidRPr="006369F2">
              <w:rPr>
                <w:lang w:val="en-US"/>
              </w:rPr>
              <w:t>suplimentare</w:t>
            </w:r>
            <w:proofErr w:type="spellEnd"/>
            <w:r w:rsidR="00F00011" w:rsidRPr="006369F2">
              <w:rPr>
                <w:lang w:val="en-US"/>
              </w:rPr>
              <w:t xml:space="preserve"> </w:t>
            </w:r>
            <w:proofErr w:type="spellStart"/>
            <w:r w:rsidR="00F00011" w:rsidRPr="006369F2">
              <w:rPr>
                <w:lang w:val="en-US"/>
              </w:rPr>
              <w:t>față</w:t>
            </w:r>
            <w:proofErr w:type="spellEnd"/>
            <w:r w:rsidR="00F00011" w:rsidRPr="006369F2">
              <w:rPr>
                <w:lang w:val="en-US"/>
              </w:rPr>
              <w:t xml:space="preserve"> de </w:t>
            </w:r>
            <w:proofErr w:type="spellStart"/>
            <w:r w:rsidR="00F00011" w:rsidRPr="006369F2">
              <w:rPr>
                <w:lang w:val="en-US"/>
              </w:rPr>
              <w:t>cele</w:t>
            </w:r>
            <w:proofErr w:type="spellEnd"/>
            <w:r w:rsidR="00F00011" w:rsidRPr="006369F2">
              <w:rPr>
                <w:lang w:val="en-US"/>
              </w:rPr>
              <w:t xml:space="preserve"> </w:t>
            </w:r>
            <w:proofErr w:type="spellStart"/>
            <w:r w:rsidR="00F00011" w:rsidRPr="006369F2">
              <w:rPr>
                <w:lang w:val="en-US"/>
              </w:rPr>
              <w:t>contractate</w:t>
            </w:r>
            <w:proofErr w:type="spellEnd"/>
            <w:r w:rsidR="00F00011" w:rsidRPr="006369F2">
              <w:rPr>
                <w:lang w:val="en-US"/>
              </w:rPr>
              <w:t xml:space="preserve">, considerate </w:t>
            </w:r>
            <w:proofErr w:type="spellStart"/>
            <w:r w:rsidR="00F00011" w:rsidRPr="006369F2">
              <w:rPr>
                <w:lang w:val="en-US"/>
              </w:rPr>
              <w:t>necesare</w:t>
            </w:r>
            <w:proofErr w:type="spellEnd"/>
            <w:r w:rsidR="00F00011" w:rsidRPr="006369F2">
              <w:rPr>
                <w:lang w:val="en-US"/>
              </w:rPr>
              <w:t xml:space="preserve"> de </w:t>
            </w:r>
            <w:proofErr w:type="spellStart"/>
            <w:r w:rsidR="00F00011" w:rsidRPr="006369F2">
              <w:rPr>
                <w:lang w:val="en-US"/>
              </w:rPr>
              <w:t>Antreprenor</w:t>
            </w:r>
            <w:proofErr w:type="spellEnd"/>
            <w:r w:rsidR="00F00011" w:rsidRPr="006369F2">
              <w:rPr>
                <w:lang w:val="en-US"/>
              </w:rPr>
              <w:t xml:space="preserve">, nu pot fi </w:t>
            </w:r>
            <w:proofErr w:type="spellStart"/>
            <w:r w:rsidR="00F00011" w:rsidRPr="006369F2">
              <w:rPr>
                <w:lang w:val="en-US"/>
              </w:rPr>
              <w:t>demarate</w:t>
            </w:r>
            <w:proofErr w:type="spellEnd"/>
            <w:r w:rsidR="00F00011" w:rsidRPr="006369F2">
              <w:rPr>
                <w:lang w:val="en-US"/>
              </w:rPr>
              <w:t xml:space="preserve"> </w:t>
            </w:r>
            <w:proofErr w:type="spellStart"/>
            <w:r w:rsidR="00F00011" w:rsidRPr="006369F2">
              <w:rPr>
                <w:lang w:val="en-US"/>
              </w:rPr>
              <w:t>sau</w:t>
            </w:r>
            <w:proofErr w:type="spellEnd"/>
            <w:r w:rsidR="00F00011" w:rsidRPr="006369F2">
              <w:rPr>
                <w:lang w:val="en-US"/>
              </w:rPr>
              <w:t xml:space="preserve"> </w:t>
            </w:r>
            <w:proofErr w:type="spellStart"/>
            <w:r w:rsidR="00F00011" w:rsidRPr="006369F2">
              <w:rPr>
                <w:lang w:val="en-US"/>
              </w:rPr>
              <w:t>exe</w:t>
            </w:r>
            <w:r w:rsidR="00772EC8" w:rsidRPr="006369F2">
              <w:rPr>
                <w:lang w:val="en-US"/>
              </w:rPr>
              <w:t>cutate</w:t>
            </w:r>
            <w:proofErr w:type="spellEnd"/>
            <w:r w:rsidR="00772EC8" w:rsidRPr="006369F2">
              <w:rPr>
                <w:lang w:val="en-US"/>
              </w:rPr>
              <w:t xml:space="preserve"> </w:t>
            </w:r>
            <w:proofErr w:type="spellStart"/>
            <w:r w:rsidR="00772EC8" w:rsidRPr="006369F2">
              <w:rPr>
                <w:lang w:val="en-US"/>
              </w:rPr>
              <w:t>fără</w:t>
            </w:r>
            <w:proofErr w:type="spellEnd"/>
            <w:r w:rsidR="00772EC8" w:rsidRPr="006369F2">
              <w:rPr>
                <w:lang w:val="en-US"/>
              </w:rPr>
              <w:t xml:space="preserve"> </w:t>
            </w:r>
            <w:proofErr w:type="spellStart"/>
            <w:r w:rsidR="00772EC8" w:rsidRPr="006369F2">
              <w:rPr>
                <w:lang w:val="en-US"/>
              </w:rPr>
              <w:t>modificarea</w:t>
            </w:r>
            <w:proofErr w:type="spellEnd"/>
            <w:r w:rsidR="00772EC8" w:rsidRPr="006369F2">
              <w:rPr>
                <w:lang w:val="en-US"/>
              </w:rPr>
              <w:t xml:space="preserve"> </w:t>
            </w:r>
            <w:proofErr w:type="spellStart"/>
            <w:r w:rsidR="00772EC8" w:rsidRPr="006369F2">
              <w:rPr>
                <w:lang w:val="en-US"/>
              </w:rPr>
              <w:t>prin</w:t>
            </w:r>
            <w:proofErr w:type="spellEnd"/>
            <w:r w:rsidR="00772EC8" w:rsidRPr="006369F2">
              <w:rPr>
                <w:lang w:val="en-US"/>
              </w:rPr>
              <w:t xml:space="preserve"> Acord</w:t>
            </w:r>
            <w:r w:rsidR="00F00011" w:rsidRPr="006369F2">
              <w:rPr>
                <w:lang w:val="en-US"/>
              </w:rPr>
              <w:t xml:space="preserve"> </w:t>
            </w:r>
            <w:proofErr w:type="spellStart"/>
            <w:r w:rsidR="00F00011" w:rsidRPr="006369F2">
              <w:rPr>
                <w:lang w:val="en-US"/>
              </w:rPr>
              <w:t>adițional</w:t>
            </w:r>
            <w:proofErr w:type="spellEnd"/>
            <w:r w:rsidR="00F00011" w:rsidRPr="006369F2">
              <w:rPr>
                <w:lang w:val="en-US"/>
              </w:rPr>
              <w:t xml:space="preserve"> a </w:t>
            </w:r>
            <w:proofErr w:type="spellStart"/>
            <w:r w:rsidR="00F00011" w:rsidRPr="006369F2">
              <w:rPr>
                <w:lang w:val="en-US"/>
              </w:rPr>
              <w:t>prezentului</w:t>
            </w:r>
            <w:proofErr w:type="spellEnd"/>
            <w:r w:rsidR="00F00011" w:rsidRPr="006369F2">
              <w:rPr>
                <w:lang w:val="en-US"/>
              </w:rPr>
              <w:t xml:space="preserve"> contract. </w:t>
            </w:r>
          </w:p>
          <w:p w14:paraId="3ABF04C5" w14:textId="07B2387C" w:rsidR="00F00011" w:rsidRPr="006369F2" w:rsidRDefault="00B14DFD" w:rsidP="00F00011">
            <w:pPr>
              <w:tabs>
                <w:tab w:val="left" w:pos="314"/>
              </w:tabs>
              <w:jc w:val="both"/>
              <w:rPr>
                <w:lang w:val="en-US"/>
              </w:rPr>
            </w:pPr>
            <w:r w:rsidRPr="006369F2">
              <w:rPr>
                <w:lang w:val="en-US"/>
              </w:rPr>
              <w:t>7.21</w:t>
            </w:r>
            <w:r w:rsidR="00F00011" w:rsidRPr="006369F2">
              <w:rPr>
                <w:lang w:val="en-US"/>
              </w:rPr>
              <w:t xml:space="preserve">. </w:t>
            </w:r>
            <w:proofErr w:type="spellStart"/>
            <w:r w:rsidR="00F00011" w:rsidRPr="006369F2">
              <w:rPr>
                <w:lang w:val="en-US"/>
              </w:rPr>
              <w:t>Antre</w:t>
            </w:r>
            <w:r w:rsidR="00772EC8" w:rsidRPr="006369F2">
              <w:rPr>
                <w:lang w:val="en-US"/>
              </w:rPr>
              <w:t>prenorul</w:t>
            </w:r>
            <w:proofErr w:type="spellEnd"/>
            <w:r w:rsidR="00772EC8" w:rsidRPr="006369F2">
              <w:rPr>
                <w:lang w:val="en-US"/>
              </w:rPr>
              <w:t xml:space="preserve"> </w:t>
            </w:r>
            <w:proofErr w:type="spellStart"/>
            <w:r w:rsidR="00772EC8" w:rsidRPr="006369F2">
              <w:rPr>
                <w:lang w:val="en-US"/>
              </w:rPr>
              <w:t>răspunde</w:t>
            </w:r>
            <w:proofErr w:type="spellEnd"/>
            <w:r w:rsidR="00772EC8" w:rsidRPr="006369F2">
              <w:rPr>
                <w:lang w:val="en-US"/>
              </w:rPr>
              <w:t xml:space="preserve"> </w:t>
            </w:r>
            <w:proofErr w:type="spellStart"/>
            <w:r w:rsidR="00772EC8" w:rsidRPr="006369F2">
              <w:rPr>
                <w:lang w:val="en-US"/>
              </w:rPr>
              <w:t>pentru</w:t>
            </w:r>
            <w:proofErr w:type="spellEnd"/>
            <w:r w:rsidR="00772EC8" w:rsidRPr="006369F2">
              <w:rPr>
                <w:lang w:val="en-US"/>
              </w:rPr>
              <w:t xml:space="preserve"> </w:t>
            </w:r>
            <w:proofErr w:type="spellStart"/>
            <w:r w:rsidR="00772EC8" w:rsidRPr="006369F2">
              <w:rPr>
                <w:lang w:val="en-US"/>
              </w:rPr>
              <w:t>defectele</w:t>
            </w:r>
            <w:proofErr w:type="spellEnd"/>
            <w:r w:rsidR="00F00011" w:rsidRPr="006369F2">
              <w:rPr>
                <w:lang w:val="en-US"/>
              </w:rPr>
              <w:t xml:space="preserve"> </w:t>
            </w:r>
            <w:proofErr w:type="spellStart"/>
            <w:r w:rsidR="00F00011" w:rsidRPr="006369F2">
              <w:rPr>
                <w:lang w:val="en-US"/>
              </w:rPr>
              <w:t>ascunse</w:t>
            </w:r>
            <w:proofErr w:type="spellEnd"/>
            <w:r w:rsidR="00F00011" w:rsidRPr="006369F2">
              <w:rPr>
                <w:lang w:val="en-US"/>
              </w:rPr>
              <w:t xml:space="preserve"> ale </w:t>
            </w:r>
            <w:proofErr w:type="spellStart"/>
            <w:r w:rsidR="00F00011" w:rsidRPr="006369F2">
              <w:rPr>
                <w:lang w:val="en-US"/>
              </w:rPr>
              <w:t>construcției</w:t>
            </w:r>
            <w:proofErr w:type="spellEnd"/>
            <w:r w:rsidR="00F00011" w:rsidRPr="006369F2">
              <w:rPr>
                <w:lang w:val="en-US"/>
              </w:rPr>
              <w:t xml:space="preserve">, </w:t>
            </w:r>
            <w:proofErr w:type="spellStart"/>
            <w:r w:rsidR="00F00011" w:rsidRPr="006369F2">
              <w:rPr>
                <w:lang w:val="en-US"/>
              </w:rPr>
              <w:t>în</w:t>
            </w:r>
            <w:proofErr w:type="spellEnd"/>
            <w:r w:rsidR="00F00011" w:rsidRPr="006369F2">
              <w:rPr>
                <w:lang w:val="en-US"/>
              </w:rPr>
              <w:t xml:space="preserve"> </w:t>
            </w:r>
            <w:proofErr w:type="spellStart"/>
            <w:r w:rsidR="00F00011" w:rsidRPr="006369F2">
              <w:rPr>
                <w:lang w:val="en-US"/>
              </w:rPr>
              <w:t>conformitate</w:t>
            </w:r>
            <w:proofErr w:type="spellEnd"/>
            <w:r w:rsidR="00F00011" w:rsidRPr="006369F2">
              <w:rPr>
                <w:lang w:val="en-US"/>
              </w:rPr>
              <w:t xml:space="preserve"> cu </w:t>
            </w:r>
            <w:proofErr w:type="spellStart"/>
            <w:r w:rsidR="00F00011" w:rsidRPr="006369F2">
              <w:rPr>
                <w:lang w:val="en-US"/>
              </w:rPr>
              <w:t>prevederile</w:t>
            </w:r>
            <w:proofErr w:type="spellEnd"/>
            <w:r w:rsidR="00F00011" w:rsidRPr="006369F2">
              <w:rPr>
                <w:lang w:val="en-US"/>
              </w:rPr>
              <w:t xml:space="preserve"> </w:t>
            </w:r>
            <w:proofErr w:type="spellStart"/>
            <w:r w:rsidR="004B7A39" w:rsidRPr="006369F2">
              <w:rPr>
                <w:lang w:val="en-US"/>
              </w:rPr>
              <w:t>actelor</w:t>
            </w:r>
            <w:proofErr w:type="spellEnd"/>
            <w:r w:rsidR="004B7A39" w:rsidRPr="006369F2">
              <w:rPr>
                <w:lang w:val="en-US"/>
              </w:rPr>
              <w:t xml:space="preserve"> normative</w:t>
            </w:r>
            <w:r w:rsidR="00F00011" w:rsidRPr="006369F2">
              <w:rPr>
                <w:lang w:val="en-US"/>
              </w:rPr>
              <w:t>.</w:t>
            </w:r>
          </w:p>
          <w:p w14:paraId="4D26D700" w14:textId="735E4C21" w:rsidR="00F00011" w:rsidRPr="006369F2" w:rsidRDefault="00F00011" w:rsidP="00F00011">
            <w:pPr>
              <w:pStyle w:val="a8"/>
              <w:tabs>
                <w:tab w:val="left" w:pos="525"/>
              </w:tabs>
              <w:spacing w:before="0" w:beforeAutospacing="0" w:after="0" w:afterAutospacing="0"/>
              <w:jc w:val="both"/>
              <w:rPr>
                <w:lang w:val="en-US"/>
              </w:rPr>
            </w:pPr>
            <w:r w:rsidRPr="006369F2">
              <w:rPr>
                <w:lang w:val="en-US"/>
              </w:rPr>
              <w:t>7.2</w:t>
            </w:r>
            <w:r w:rsidR="00B14DFD" w:rsidRPr="006369F2">
              <w:rPr>
                <w:lang w:val="en-US"/>
              </w:rPr>
              <w:t>2</w:t>
            </w:r>
            <w:r w:rsidRPr="006369F2">
              <w:rPr>
                <w:lang w:val="en-US"/>
              </w:rPr>
              <w:t xml:space="preserve">. </w:t>
            </w:r>
            <w:proofErr w:type="spellStart"/>
            <w:r w:rsidRPr="006369F2">
              <w:rPr>
                <w:lang w:val="en-US"/>
              </w:rPr>
              <w:t>Beneficiarul</w:t>
            </w:r>
            <w:proofErr w:type="spellEnd"/>
            <w:r w:rsidRPr="006369F2">
              <w:rPr>
                <w:lang w:val="en-US"/>
              </w:rPr>
              <w:t xml:space="preserve"> </w:t>
            </w:r>
            <w:proofErr w:type="spellStart"/>
            <w:r w:rsidRPr="006369F2">
              <w:rPr>
                <w:lang w:val="en-US"/>
              </w:rPr>
              <w:t>trebuie</w:t>
            </w:r>
            <w:proofErr w:type="spellEnd"/>
            <w:r w:rsidRPr="006369F2">
              <w:rPr>
                <w:lang w:val="en-US"/>
              </w:rPr>
              <w:t xml:space="preserve"> </w:t>
            </w:r>
            <w:proofErr w:type="spellStart"/>
            <w:r w:rsidRPr="006369F2">
              <w:rPr>
                <w:lang w:val="en-US"/>
              </w:rPr>
              <w:t>să</w:t>
            </w:r>
            <w:proofErr w:type="spellEnd"/>
            <w:r w:rsidRPr="006369F2">
              <w:rPr>
                <w:lang w:val="en-US"/>
              </w:rPr>
              <w:t xml:space="preserve"> </w:t>
            </w:r>
            <w:proofErr w:type="spellStart"/>
            <w:r w:rsidRPr="006369F2">
              <w:rPr>
                <w:lang w:val="en-US"/>
              </w:rPr>
              <w:t>obţină</w:t>
            </w:r>
            <w:proofErr w:type="spellEnd"/>
            <w:r w:rsidRPr="006369F2">
              <w:rPr>
                <w:lang w:val="en-US"/>
              </w:rPr>
              <w:t xml:space="preserve">, pe propria </w:t>
            </w:r>
            <w:proofErr w:type="spellStart"/>
            <w:r w:rsidRPr="006369F2">
              <w:rPr>
                <w:lang w:val="en-US"/>
              </w:rPr>
              <w:t>cheltuială</w:t>
            </w:r>
            <w:proofErr w:type="spellEnd"/>
            <w:r w:rsidRPr="006369F2">
              <w:rPr>
                <w:lang w:val="en-US"/>
              </w:rPr>
              <w:t xml:space="preserve">, </w:t>
            </w:r>
            <w:proofErr w:type="spellStart"/>
            <w:r w:rsidRPr="006369F2">
              <w:rPr>
                <w:lang w:val="en-US"/>
              </w:rPr>
              <w:t>toate</w:t>
            </w:r>
            <w:proofErr w:type="spellEnd"/>
            <w:r w:rsidRPr="006369F2">
              <w:rPr>
                <w:lang w:val="en-US"/>
              </w:rPr>
              <w:t xml:space="preserve"> </w:t>
            </w:r>
            <w:proofErr w:type="spellStart"/>
            <w:r w:rsidRPr="006369F2">
              <w:rPr>
                <w:lang w:val="en-US"/>
              </w:rPr>
              <w:t>avizele</w:t>
            </w:r>
            <w:proofErr w:type="spellEnd"/>
            <w:r w:rsidRPr="006369F2">
              <w:rPr>
                <w:lang w:val="en-US"/>
              </w:rPr>
              <w:t xml:space="preserve">, </w:t>
            </w:r>
            <w:proofErr w:type="spellStart"/>
            <w:r w:rsidRPr="006369F2">
              <w:rPr>
                <w:lang w:val="en-US"/>
              </w:rPr>
              <w:t>autorizaţiile</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aprobările</w:t>
            </w:r>
            <w:proofErr w:type="spellEnd"/>
            <w:r w:rsidRPr="006369F2">
              <w:rPr>
                <w:lang w:val="en-US"/>
              </w:rPr>
              <w:t xml:space="preserve">, </w:t>
            </w:r>
            <w:proofErr w:type="spellStart"/>
            <w:r w:rsidRPr="006369F2">
              <w:rPr>
                <w:lang w:val="en-US"/>
              </w:rPr>
              <w:t>să</w:t>
            </w:r>
            <w:proofErr w:type="spellEnd"/>
            <w:r w:rsidRPr="006369F2">
              <w:rPr>
                <w:lang w:val="en-US"/>
              </w:rPr>
              <w:t xml:space="preserve"> </w:t>
            </w:r>
            <w:proofErr w:type="spellStart"/>
            <w:r w:rsidRPr="006369F2">
              <w:rPr>
                <w:lang w:val="en-US"/>
              </w:rPr>
              <w:t>plătească</w:t>
            </w:r>
            <w:proofErr w:type="spellEnd"/>
            <w:r w:rsidRPr="006369F2">
              <w:rPr>
                <w:lang w:val="en-US"/>
              </w:rPr>
              <w:t xml:space="preserve"> </w:t>
            </w:r>
            <w:proofErr w:type="spellStart"/>
            <w:r w:rsidRPr="006369F2">
              <w:rPr>
                <w:lang w:val="en-US"/>
              </w:rPr>
              <w:t>toate</w:t>
            </w:r>
            <w:proofErr w:type="spellEnd"/>
            <w:r w:rsidRPr="006369F2">
              <w:rPr>
                <w:lang w:val="en-US"/>
              </w:rPr>
              <w:t xml:space="preserve"> </w:t>
            </w:r>
            <w:proofErr w:type="spellStart"/>
            <w:r w:rsidRPr="006369F2">
              <w:rPr>
                <w:lang w:val="en-US"/>
              </w:rPr>
              <w:t>taxele</w:t>
            </w:r>
            <w:proofErr w:type="spellEnd"/>
            <w:r w:rsidRPr="006369F2">
              <w:rPr>
                <w:lang w:val="en-US"/>
              </w:rPr>
              <w:t xml:space="preserve"> </w:t>
            </w:r>
            <w:proofErr w:type="spellStart"/>
            <w:r w:rsidRPr="006369F2">
              <w:rPr>
                <w:lang w:val="en-US"/>
              </w:rPr>
              <w:t>necesare</w:t>
            </w:r>
            <w:proofErr w:type="spellEnd"/>
            <w:r w:rsidRPr="006369F2">
              <w:rPr>
                <w:lang w:val="en-US"/>
              </w:rPr>
              <w:t xml:space="preserve"> legate de </w:t>
            </w:r>
            <w:proofErr w:type="spellStart"/>
            <w:r w:rsidRPr="006369F2">
              <w:rPr>
                <w:lang w:val="en-US"/>
              </w:rPr>
              <w:t>execuţia</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precum </w:t>
            </w:r>
            <w:proofErr w:type="spellStart"/>
            <w:r w:rsidRPr="006369F2">
              <w:rPr>
                <w:lang w:val="en-US"/>
              </w:rPr>
              <w:t>şi</w:t>
            </w:r>
            <w:proofErr w:type="spellEnd"/>
            <w:r w:rsidRPr="006369F2">
              <w:rPr>
                <w:lang w:val="en-US"/>
              </w:rPr>
              <w:t xml:space="preserve"> </w:t>
            </w:r>
            <w:proofErr w:type="spellStart"/>
            <w:r w:rsidRPr="006369F2">
              <w:rPr>
                <w:lang w:val="en-US"/>
              </w:rPr>
              <w:t>pentru</w:t>
            </w:r>
            <w:proofErr w:type="spellEnd"/>
            <w:r w:rsidRPr="006369F2">
              <w:rPr>
                <w:lang w:val="en-US"/>
              </w:rPr>
              <w:t xml:space="preserve"> </w:t>
            </w:r>
            <w:proofErr w:type="spellStart"/>
            <w:r w:rsidRPr="006369F2">
              <w:rPr>
                <w:lang w:val="en-US"/>
              </w:rPr>
              <w:t>bunuri</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drepturi</w:t>
            </w:r>
            <w:proofErr w:type="spellEnd"/>
            <w:r w:rsidRPr="006369F2">
              <w:rPr>
                <w:lang w:val="en-US"/>
              </w:rPr>
              <w:t xml:space="preserve"> </w:t>
            </w:r>
            <w:proofErr w:type="spellStart"/>
            <w:r w:rsidRPr="006369F2">
              <w:rPr>
                <w:lang w:val="en-US"/>
              </w:rPr>
              <w:t>afectate</w:t>
            </w:r>
            <w:proofErr w:type="spellEnd"/>
            <w:r w:rsidRPr="006369F2">
              <w:rPr>
                <w:lang w:val="en-US"/>
              </w:rPr>
              <w:t xml:space="preserve"> </w:t>
            </w:r>
            <w:proofErr w:type="spellStart"/>
            <w:r w:rsidRPr="006369F2">
              <w:rPr>
                <w:lang w:val="en-US"/>
              </w:rPr>
              <w:t>sau</w:t>
            </w:r>
            <w:proofErr w:type="spellEnd"/>
            <w:r w:rsidRPr="006369F2">
              <w:rPr>
                <w:lang w:val="en-US"/>
              </w:rPr>
              <w:t xml:space="preserve"> care pot fi </w:t>
            </w:r>
            <w:proofErr w:type="spellStart"/>
            <w:r w:rsidRPr="006369F2">
              <w:rPr>
                <w:lang w:val="en-US"/>
              </w:rPr>
              <w:t>afectate</w:t>
            </w:r>
            <w:proofErr w:type="spellEnd"/>
            <w:r w:rsidRPr="006369F2">
              <w:rPr>
                <w:lang w:val="en-US"/>
              </w:rPr>
              <w:t xml:space="preserve"> de </w:t>
            </w:r>
            <w:proofErr w:type="spellStart"/>
            <w:r w:rsidRPr="006369F2">
              <w:rPr>
                <w:lang w:val="en-US"/>
              </w:rPr>
              <w:t>execuţia</w:t>
            </w:r>
            <w:proofErr w:type="spellEnd"/>
            <w:r w:rsidRPr="006369F2">
              <w:rPr>
                <w:lang w:val="en-US"/>
              </w:rPr>
              <w:t xml:space="preserve"> </w:t>
            </w:r>
            <w:proofErr w:type="spellStart"/>
            <w:r w:rsidRPr="006369F2">
              <w:rPr>
                <w:lang w:val="en-US"/>
              </w:rPr>
              <w:t>lucrărilor</w:t>
            </w:r>
            <w:proofErr w:type="spellEnd"/>
            <w:r w:rsidRPr="006369F2">
              <w:rPr>
                <w:lang w:val="en-US"/>
              </w:rPr>
              <w:t>.</w:t>
            </w:r>
          </w:p>
          <w:p w14:paraId="6613083E" w14:textId="77777777" w:rsidR="00263886" w:rsidRPr="006369F2" w:rsidRDefault="00263886" w:rsidP="00F00011">
            <w:pPr>
              <w:pStyle w:val="a8"/>
              <w:tabs>
                <w:tab w:val="left" w:pos="525"/>
              </w:tabs>
              <w:spacing w:before="0" w:beforeAutospacing="0" w:after="0" w:afterAutospacing="0"/>
              <w:jc w:val="both"/>
              <w:rPr>
                <w:lang w:val="en-US"/>
              </w:rPr>
            </w:pPr>
          </w:p>
          <w:p w14:paraId="03302C49" w14:textId="77777777" w:rsidR="00263886" w:rsidRPr="006369F2" w:rsidRDefault="004D58FA" w:rsidP="00366B4B">
            <w:pPr>
              <w:pStyle w:val="a8"/>
              <w:tabs>
                <w:tab w:val="left" w:pos="525"/>
              </w:tabs>
              <w:spacing w:before="0" w:beforeAutospacing="0" w:after="0" w:afterAutospacing="0"/>
              <w:jc w:val="center"/>
              <w:rPr>
                <w:b/>
                <w:lang w:val="en-US"/>
              </w:rPr>
            </w:pPr>
            <w:r w:rsidRPr="006369F2">
              <w:rPr>
                <w:b/>
                <w:lang w:val="en-US"/>
              </w:rPr>
              <w:t xml:space="preserve">8. </w:t>
            </w:r>
            <w:r w:rsidR="00263886" w:rsidRPr="006369F2">
              <w:rPr>
                <w:b/>
                <w:lang w:val="en-US"/>
              </w:rPr>
              <w:t>MODIFICĂRI</w:t>
            </w:r>
          </w:p>
          <w:p w14:paraId="6A1FA65D" w14:textId="2623D1E0" w:rsidR="00861622" w:rsidRPr="006369F2" w:rsidRDefault="00263886" w:rsidP="00E8684F">
            <w:pPr>
              <w:tabs>
                <w:tab w:val="left" w:pos="360"/>
              </w:tabs>
              <w:jc w:val="both"/>
              <w:rPr>
                <w:lang w:val="en-US"/>
              </w:rPr>
            </w:pPr>
            <w:proofErr w:type="spellStart"/>
            <w:r w:rsidRPr="006369F2">
              <w:rPr>
                <w:lang w:val="en-US"/>
              </w:rPr>
              <w:t>Modificarea</w:t>
            </w:r>
            <w:proofErr w:type="spellEnd"/>
            <w:r w:rsidRPr="006369F2">
              <w:rPr>
                <w:lang w:val="en-US"/>
              </w:rPr>
              <w:t xml:space="preserve"> </w:t>
            </w:r>
            <w:proofErr w:type="spellStart"/>
            <w:r w:rsidRPr="006369F2">
              <w:rPr>
                <w:lang w:val="en-US"/>
              </w:rPr>
              <w:t>contractului</w:t>
            </w:r>
            <w:proofErr w:type="spellEnd"/>
            <w:r w:rsidRPr="006369F2">
              <w:rPr>
                <w:lang w:val="en-US"/>
              </w:rPr>
              <w:t xml:space="preserve"> de </w:t>
            </w:r>
            <w:proofErr w:type="spellStart"/>
            <w:r w:rsidRPr="006369F2">
              <w:rPr>
                <w:lang w:val="en-US"/>
              </w:rPr>
              <w:t>achiziţie</w:t>
            </w:r>
            <w:proofErr w:type="spellEnd"/>
            <w:r w:rsidRPr="006369F2">
              <w:rPr>
                <w:lang w:val="en-US"/>
              </w:rPr>
              <w:t xml:space="preserve"> </w:t>
            </w:r>
            <w:proofErr w:type="spellStart"/>
            <w:r w:rsidRPr="006369F2">
              <w:rPr>
                <w:lang w:val="en-US"/>
              </w:rPr>
              <w:t>publică</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cursul</w:t>
            </w:r>
            <w:proofErr w:type="spellEnd"/>
            <w:r w:rsidRPr="006369F2">
              <w:rPr>
                <w:lang w:val="en-US"/>
              </w:rPr>
              <w:t xml:space="preserve"> </w:t>
            </w:r>
            <w:proofErr w:type="spellStart"/>
            <w:r w:rsidRPr="006369F2">
              <w:rPr>
                <w:lang w:val="en-US"/>
              </w:rPr>
              <w:t>perioadei</w:t>
            </w:r>
            <w:proofErr w:type="spellEnd"/>
            <w:r w:rsidRPr="006369F2">
              <w:rPr>
                <w:lang w:val="en-US"/>
              </w:rPr>
              <w:t xml:space="preserve"> sale de </w:t>
            </w:r>
            <w:proofErr w:type="spellStart"/>
            <w:r w:rsidRPr="006369F2">
              <w:rPr>
                <w:lang w:val="en-US"/>
              </w:rPr>
              <w:t>valabilitate</w:t>
            </w:r>
            <w:proofErr w:type="spellEnd"/>
            <w:r w:rsidRPr="006369F2">
              <w:rPr>
                <w:lang w:val="en-US"/>
              </w:rPr>
              <w:t xml:space="preserve">, se </w:t>
            </w:r>
            <w:proofErr w:type="spellStart"/>
            <w:r w:rsidRPr="006369F2">
              <w:rPr>
                <w:lang w:val="en-US"/>
              </w:rPr>
              <w:t>va</w:t>
            </w:r>
            <w:proofErr w:type="spellEnd"/>
            <w:r w:rsidRPr="006369F2">
              <w:rPr>
                <w:lang w:val="en-US"/>
              </w:rPr>
              <w:t xml:space="preserve"> </w:t>
            </w:r>
            <w:proofErr w:type="spellStart"/>
            <w:r w:rsidRPr="006369F2">
              <w:rPr>
                <w:lang w:val="en-US"/>
              </w:rPr>
              <w:t>efectua</w:t>
            </w:r>
            <w:proofErr w:type="spellEnd"/>
            <w:r w:rsidRPr="006369F2">
              <w:rPr>
                <w:lang w:val="en-US"/>
              </w:rPr>
              <w:t xml:space="preserve"> conform </w:t>
            </w:r>
            <w:proofErr w:type="spellStart"/>
            <w:r w:rsidRPr="006369F2">
              <w:rPr>
                <w:lang w:val="en-US"/>
              </w:rPr>
              <w:t>prevederilor</w:t>
            </w:r>
            <w:proofErr w:type="spellEnd"/>
            <w:r w:rsidRPr="006369F2">
              <w:rPr>
                <w:lang w:val="en-US"/>
              </w:rPr>
              <w:t xml:space="preserve"> </w:t>
            </w:r>
            <w:proofErr w:type="spellStart"/>
            <w:r w:rsidRPr="006369F2">
              <w:rPr>
                <w:lang w:val="en-US"/>
              </w:rPr>
              <w:t>actelor</w:t>
            </w:r>
            <w:proofErr w:type="spellEnd"/>
            <w:r w:rsidRPr="006369F2">
              <w:rPr>
                <w:lang w:val="en-US"/>
              </w:rPr>
              <w:t xml:space="preserve"> normative </w:t>
            </w:r>
            <w:proofErr w:type="spellStart"/>
            <w:r w:rsidR="00396817" w:rsidRPr="006369F2">
              <w:rPr>
                <w:lang w:val="en-US"/>
              </w:rPr>
              <w:t>aplicabile</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domeniul</w:t>
            </w:r>
            <w:proofErr w:type="spellEnd"/>
            <w:r w:rsidRPr="006369F2">
              <w:rPr>
                <w:lang w:val="en-US"/>
              </w:rPr>
              <w:t xml:space="preserve"> </w:t>
            </w:r>
            <w:proofErr w:type="spellStart"/>
            <w:r w:rsidRPr="006369F2">
              <w:rPr>
                <w:lang w:val="en-US"/>
              </w:rPr>
              <w:t>achiziţiilor</w:t>
            </w:r>
            <w:proofErr w:type="spellEnd"/>
            <w:r w:rsidRPr="006369F2">
              <w:rPr>
                <w:lang w:val="en-US"/>
              </w:rPr>
              <w:t xml:space="preserve"> </w:t>
            </w:r>
            <w:proofErr w:type="spellStart"/>
            <w:r w:rsidRPr="006369F2">
              <w:rPr>
                <w:lang w:val="en-US"/>
              </w:rPr>
              <w:t>publice</w:t>
            </w:r>
            <w:proofErr w:type="spellEnd"/>
            <w:r w:rsidR="00772EC8" w:rsidRPr="006369F2">
              <w:rPr>
                <w:lang w:val="en-US"/>
              </w:rPr>
              <w:t xml:space="preserve">, </w:t>
            </w:r>
            <w:proofErr w:type="spellStart"/>
            <w:r w:rsidR="00772EC8" w:rsidRPr="006369F2">
              <w:rPr>
                <w:lang w:val="en-US"/>
              </w:rPr>
              <w:t>prin</w:t>
            </w:r>
            <w:proofErr w:type="spellEnd"/>
            <w:r w:rsidR="00772EC8" w:rsidRPr="006369F2">
              <w:rPr>
                <w:lang w:val="en-US"/>
              </w:rPr>
              <w:t xml:space="preserve"> </w:t>
            </w:r>
            <w:proofErr w:type="spellStart"/>
            <w:r w:rsidR="00772EC8" w:rsidRPr="006369F2">
              <w:rPr>
                <w:lang w:val="en-US"/>
              </w:rPr>
              <w:t>acord</w:t>
            </w:r>
            <w:proofErr w:type="spellEnd"/>
            <w:r w:rsidRPr="006369F2">
              <w:rPr>
                <w:lang w:val="en-US"/>
              </w:rPr>
              <w:t xml:space="preserve"> </w:t>
            </w:r>
            <w:proofErr w:type="spellStart"/>
            <w:r w:rsidRPr="006369F2">
              <w:rPr>
                <w:lang w:val="en-US"/>
              </w:rPr>
              <w:t>adiţional</w:t>
            </w:r>
            <w:proofErr w:type="spellEnd"/>
            <w:r w:rsidRPr="006369F2">
              <w:rPr>
                <w:lang w:val="en-US"/>
              </w:rPr>
              <w:t xml:space="preserve"> la </w:t>
            </w:r>
            <w:proofErr w:type="spellStart"/>
            <w:r w:rsidRPr="006369F2">
              <w:rPr>
                <w:lang w:val="en-US"/>
              </w:rPr>
              <w:t>prezentul</w:t>
            </w:r>
            <w:proofErr w:type="spellEnd"/>
            <w:r w:rsidRPr="006369F2">
              <w:rPr>
                <w:lang w:val="en-US"/>
              </w:rPr>
              <w:t xml:space="preserve"> contract.</w:t>
            </w:r>
          </w:p>
          <w:p w14:paraId="5B3E2051" w14:textId="77777777" w:rsidR="00263886" w:rsidRPr="006369F2" w:rsidRDefault="00263886" w:rsidP="00E8684F">
            <w:pPr>
              <w:tabs>
                <w:tab w:val="left" w:pos="360"/>
              </w:tabs>
              <w:jc w:val="both"/>
              <w:rPr>
                <w:lang w:val="en-US"/>
              </w:rPr>
            </w:pPr>
          </w:p>
          <w:p w14:paraId="796AAECB" w14:textId="77777777" w:rsidR="00263886" w:rsidRPr="006369F2" w:rsidRDefault="004D58FA" w:rsidP="00366B4B">
            <w:pPr>
              <w:tabs>
                <w:tab w:val="left" w:pos="360"/>
              </w:tabs>
              <w:jc w:val="center"/>
              <w:rPr>
                <w:lang w:val="en-US"/>
              </w:rPr>
            </w:pPr>
            <w:r w:rsidRPr="004D58FA">
              <w:rPr>
                <w:b/>
                <w:lang w:val="en-US"/>
              </w:rPr>
              <w:t xml:space="preserve">9. </w:t>
            </w:r>
            <w:r w:rsidR="00263886" w:rsidRPr="004D58FA">
              <w:rPr>
                <w:b/>
                <w:lang w:val="en-US"/>
              </w:rPr>
              <w:t>AJUSTAREA PREŢULUI CONTRACTULUI</w:t>
            </w:r>
          </w:p>
          <w:p w14:paraId="0CC0AD1E" w14:textId="3ECCCFA3" w:rsidR="00263886" w:rsidRPr="007926DA" w:rsidRDefault="00263886" w:rsidP="00263886">
            <w:pPr>
              <w:jc w:val="both"/>
              <w:rPr>
                <w:lang w:val="ro-RO"/>
              </w:rPr>
            </w:pPr>
            <w:r>
              <w:rPr>
                <w:lang w:val="en-US"/>
              </w:rPr>
              <w:t>9</w:t>
            </w:r>
            <w:r w:rsidRPr="007926DA">
              <w:rPr>
                <w:lang w:val="en-US"/>
              </w:rPr>
              <w:t xml:space="preserve">.1. </w:t>
            </w:r>
            <w:r w:rsidRPr="007926DA">
              <w:rPr>
                <w:lang w:val="ro-RO"/>
              </w:rPr>
              <w:t xml:space="preserve">Ajustarea prețului contractului pe parcursul derulării contractului aflat în perioada sa de valabilitate se va efectua conform prevederilor </w:t>
            </w:r>
            <w:r w:rsidRPr="00396817">
              <w:rPr>
                <w:lang w:val="ro-RO"/>
              </w:rPr>
              <w:t xml:space="preserve">actelor normative </w:t>
            </w:r>
            <w:r w:rsidR="00396817" w:rsidRPr="00396817">
              <w:rPr>
                <w:lang w:val="ro-RO"/>
              </w:rPr>
              <w:t>aplicabile</w:t>
            </w:r>
            <w:r w:rsidRPr="00396817">
              <w:rPr>
                <w:lang w:val="ro-RO"/>
              </w:rPr>
              <w:t xml:space="preserve"> în domeniul achiziţiilor publice</w:t>
            </w:r>
            <w:r w:rsidRPr="007926DA">
              <w:rPr>
                <w:lang w:val="ro-RO"/>
              </w:rPr>
              <w:t xml:space="preserve">. </w:t>
            </w:r>
          </w:p>
          <w:p w14:paraId="56BE05AE" w14:textId="725578D2" w:rsidR="00263886" w:rsidRPr="006369F2" w:rsidRDefault="00263886" w:rsidP="00263886">
            <w:pPr>
              <w:tabs>
                <w:tab w:val="left" w:pos="360"/>
              </w:tabs>
              <w:jc w:val="both"/>
              <w:rPr>
                <w:lang w:val="en-US"/>
              </w:rPr>
            </w:pPr>
            <w:r w:rsidRPr="00263886">
              <w:rPr>
                <w:lang w:val="ro-RO"/>
              </w:rPr>
              <w:t>9.2.</w:t>
            </w:r>
            <w:r w:rsidRPr="00263886">
              <w:rPr>
                <w:color w:val="333333"/>
                <w:shd w:val="clear" w:color="auto" w:fill="FFFFFF"/>
                <w:lang w:val="ro-RO"/>
              </w:rPr>
              <w:t xml:space="preserve"> </w:t>
            </w:r>
            <w:r w:rsidRPr="00263886">
              <w:rPr>
                <w:lang w:val="ro-RO"/>
              </w:rPr>
              <w:t xml:space="preserve">Ajustarea valorii prezentului contract de achiziție se va efectua ținând cont de rata inflației sau deflației/în baza actualizării prețurilor de cost (modalitate stabilită de comun acord </w:t>
            </w:r>
            <w:r w:rsidRPr="00263886">
              <w:rPr>
                <w:color w:val="333333"/>
                <w:shd w:val="clear" w:color="auto" w:fill="FFFFFF"/>
                <w:lang w:val="ro-RO"/>
              </w:rPr>
              <w:t>între părți la semnarea acestuia și nu poate fi modificată pe durata executării</w:t>
            </w:r>
            <w:r w:rsidRPr="00263886">
              <w:rPr>
                <w:lang w:val="ro-RO"/>
              </w:rPr>
              <w:t xml:space="preserve">, potrivit Regulamentului </w:t>
            </w:r>
            <w:r w:rsidR="005C0D4F">
              <w:rPr>
                <w:lang w:val="ro-RO"/>
              </w:rPr>
              <w:t>privind</w:t>
            </w:r>
            <w:r w:rsidR="005C0D4F" w:rsidRPr="00263886">
              <w:rPr>
                <w:lang w:val="ro-RO"/>
              </w:rPr>
              <w:t xml:space="preserve"> </w:t>
            </w:r>
            <w:r w:rsidRPr="00263886">
              <w:rPr>
                <w:lang w:val="ro-RO"/>
              </w:rPr>
              <w:t>ajustarea periodică a valorii contractelor de achiziții publice cu executare continuă, încheiate pe un termen mai mare de un an, aprobat prin H</w:t>
            </w:r>
            <w:r w:rsidR="005C0D4F">
              <w:rPr>
                <w:lang w:val="ro-RO"/>
              </w:rPr>
              <w:t xml:space="preserve">otărârea </w:t>
            </w:r>
            <w:r w:rsidRPr="00263886">
              <w:rPr>
                <w:lang w:val="ro-RO"/>
              </w:rPr>
              <w:t>G</w:t>
            </w:r>
            <w:r w:rsidR="005C0D4F">
              <w:rPr>
                <w:lang w:val="ro-RO"/>
              </w:rPr>
              <w:t>uvernului</w:t>
            </w:r>
            <w:r w:rsidRPr="00263886">
              <w:rPr>
                <w:lang w:val="ro-RO"/>
              </w:rPr>
              <w:t xml:space="preserve"> nr. 1129</w:t>
            </w:r>
            <w:r w:rsidR="005C0D4F">
              <w:rPr>
                <w:lang w:val="ro-RO"/>
              </w:rPr>
              <w:t>/</w:t>
            </w:r>
            <w:r w:rsidRPr="00263886">
              <w:rPr>
                <w:lang w:val="ro-RO"/>
              </w:rPr>
              <w:t>2018).</w:t>
            </w:r>
          </w:p>
          <w:p w14:paraId="52ECBD60" w14:textId="77777777" w:rsidR="00861622" w:rsidRPr="006369F2" w:rsidRDefault="00861622" w:rsidP="00E8684F">
            <w:pPr>
              <w:tabs>
                <w:tab w:val="left" w:pos="360"/>
              </w:tabs>
              <w:jc w:val="both"/>
              <w:rPr>
                <w:lang w:val="en-US"/>
              </w:rPr>
            </w:pPr>
          </w:p>
          <w:p w14:paraId="5F29EB8F" w14:textId="1E849654" w:rsidR="00A07959" w:rsidRPr="006369F2" w:rsidRDefault="004D58FA" w:rsidP="00366B4B">
            <w:pPr>
              <w:tabs>
                <w:tab w:val="left" w:pos="555"/>
                <w:tab w:val="left" w:pos="4365"/>
              </w:tabs>
              <w:jc w:val="center"/>
              <w:rPr>
                <w:b/>
                <w:lang w:val="en-US"/>
              </w:rPr>
            </w:pPr>
            <w:r w:rsidRPr="006369F2">
              <w:rPr>
                <w:b/>
                <w:lang w:val="en-US"/>
              </w:rPr>
              <w:t xml:space="preserve">10. </w:t>
            </w:r>
            <w:r w:rsidR="00A07959" w:rsidRPr="006369F2">
              <w:rPr>
                <w:b/>
                <w:lang w:val="en-US"/>
              </w:rPr>
              <w:t>ANTREPRENORUL ŞI SUBANTREPRENORII</w:t>
            </w:r>
          </w:p>
          <w:p w14:paraId="663EA510" w14:textId="77777777" w:rsidR="00A07959" w:rsidRPr="006369F2" w:rsidRDefault="00A07959" w:rsidP="00A07959">
            <w:pPr>
              <w:tabs>
                <w:tab w:val="left" w:pos="4365"/>
              </w:tabs>
              <w:jc w:val="both"/>
              <w:rPr>
                <w:lang w:val="en-US"/>
              </w:rPr>
            </w:pPr>
            <w:r w:rsidRPr="006369F2">
              <w:rPr>
                <w:lang w:val="en-US"/>
              </w:rPr>
              <w:t xml:space="preserve">10.1. La </w:t>
            </w:r>
            <w:proofErr w:type="spellStart"/>
            <w:r w:rsidRPr="006369F2">
              <w:rPr>
                <w:lang w:val="en-US"/>
              </w:rPr>
              <w:t>încheierea</w:t>
            </w:r>
            <w:proofErr w:type="spellEnd"/>
            <w:r w:rsidRPr="006369F2">
              <w:rPr>
                <w:lang w:val="en-US"/>
              </w:rPr>
              <w:t xml:space="preserve"> </w:t>
            </w:r>
            <w:proofErr w:type="spellStart"/>
            <w:r w:rsidR="00EF3027" w:rsidRPr="006369F2">
              <w:rPr>
                <w:lang w:val="en-US"/>
              </w:rPr>
              <w:t>contractului</w:t>
            </w:r>
            <w:proofErr w:type="spellEnd"/>
            <w:r w:rsidR="00EF3027"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atunci</w:t>
            </w:r>
            <w:proofErr w:type="spellEnd"/>
            <w:r w:rsidRPr="006369F2">
              <w:rPr>
                <w:lang w:val="en-US"/>
              </w:rPr>
              <w:t xml:space="preserve"> </w:t>
            </w:r>
            <w:proofErr w:type="spellStart"/>
            <w:r w:rsidRPr="006369F2">
              <w:rPr>
                <w:lang w:val="en-US"/>
              </w:rPr>
              <w:t>când</w:t>
            </w:r>
            <w:proofErr w:type="spellEnd"/>
            <w:r w:rsidRPr="006369F2">
              <w:rPr>
                <w:lang w:val="en-US"/>
              </w:rPr>
              <w:t xml:space="preserve"> se </w:t>
            </w:r>
            <w:proofErr w:type="spellStart"/>
            <w:r w:rsidRPr="006369F2">
              <w:rPr>
                <w:lang w:val="en-US"/>
              </w:rPr>
              <w:t>introduc</w:t>
            </w:r>
            <w:proofErr w:type="spellEnd"/>
            <w:r w:rsidRPr="006369F2">
              <w:rPr>
                <w:lang w:val="en-US"/>
              </w:rPr>
              <w:t xml:space="preserve"> </w:t>
            </w:r>
            <w:proofErr w:type="spellStart"/>
            <w:r w:rsidRPr="006369F2">
              <w:rPr>
                <w:lang w:val="en-US"/>
              </w:rPr>
              <w:t>noi</w:t>
            </w:r>
            <w:proofErr w:type="spellEnd"/>
            <w:r w:rsidRPr="006369F2">
              <w:rPr>
                <w:lang w:val="en-US"/>
              </w:rPr>
              <w:t xml:space="preserve"> </w:t>
            </w:r>
            <w:proofErr w:type="spellStart"/>
            <w:r w:rsidRPr="006369F2">
              <w:rPr>
                <w:lang w:val="en-US"/>
              </w:rPr>
              <w:t>subcontractanţi</w:t>
            </w:r>
            <w:proofErr w:type="spellEnd"/>
            <w:r w:rsidRPr="006369F2">
              <w:rPr>
                <w:lang w:val="en-US"/>
              </w:rPr>
              <w:t xml:space="preserve">, </w:t>
            </w:r>
            <w:proofErr w:type="spellStart"/>
            <w:r w:rsidRPr="006369F2">
              <w:rPr>
                <w:lang w:val="en-US"/>
              </w:rPr>
              <w:t>este</w:t>
            </w:r>
            <w:proofErr w:type="spellEnd"/>
            <w:r w:rsidRPr="006369F2">
              <w:rPr>
                <w:lang w:val="en-US"/>
              </w:rPr>
              <w:t xml:space="preserve"> </w:t>
            </w:r>
            <w:proofErr w:type="spellStart"/>
            <w:r w:rsidRPr="006369F2">
              <w:rPr>
                <w:lang w:val="en-US"/>
              </w:rPr>
              <w:t>obligatorie</w:t>
            </w:r>
            <w:proofErr w:type="spellEnd"/>
            <w:r w:rsidRPr="006369F2">
              <w:rPr>
                <w:lang w:val="en-US"/>
              </w:rPr>
              <w:t xml:space="preserve"> </w:t>
            </w:r>
            <w:proofErr w:type="spellStart"/>
            <w:r w:rsidRPr="006369F2">
              <w:rPr>
                <w:lang w:val="en-US"/>
              </w:rPr>
              <w:t>furnizarea</w:t>
            </w:r>
            <w:proofErr w:type="spellEnd"/>
            <w:r w:rsidRPr="006369F2">
              <w:rPr>
                <w:lang w:val="en-US"/>
              </w:rPr>
              <w:t xml:space="preserve"> </w:t>
            </w:r>
            <w:proofErr w:type="spellStart"/>
            <w:r w:rsidRPr="006369F2">
              <w:rPr>
                <w:lang w:val="en-US"/>
              </w:rPr>
              <w:t>c</w:t>
            </w:r>
            <w:r w:rsidRPr="007926DA">
              <w:rPr>
                <w:lang w:val="en-US"/>
              </w:rPr>
              <w:t>ă</w:t>
            </w:r>
            <w:r w:rsidRPr="006369F2">
              <w:rPr>
                <w:lang w:val="en-US"/>
              </w:rPr>
              <w:t>tre</w:t>
            </w:r>
            <w:proofErr w:type="spellEnd"/>
            <w:r w:rsidRPr="006369F2">
              <w:rPr>
                <w:lang w:val="en-US"/>
              </w:rPr>
              <w:t xml:space="preserve"> </w:t>
            </w:r>
            <w:proofErr w:type="spellStart"/>
            <w:r w:rsidRPr="006369F2">
              <w:rPr>
                <w:lang w:val="en-US"/>
              </w:rPr>
              <w:t>Beneficiar</w:t>
            </w:r>
            <w:proofErr w:type="spellEnd"/>
            <w:r w:rsidRPr="006369F2">
              <w:rPr>
                <w:lang w:val="en-US"/>
              </w:rPr>
              <w:t xml:space="preserve"> a </w:t>
            </w:r>
            <w:proofErr w:type="spellStart"/>
            <w:r w:rsidRPr="006369F2">
              <w:rPr>
                <w:lang w:val="en-US"/>
              </w:rPr>
              <w:t>contractelor</w:t>
            </w:r>
            <w:proofErr w:type="spellEnd"/>
            <w:r w:rsidRPr="006369F2">
              <w:rPr>
                <w:lang w:val="en-US"/>
              </w:rPr>
              <w:t xml:space="preserve"> </w:t>
            </w:r>
            <w:proofErr w:type="spellStart"/>
            <w:r w:rsidRPr="006369F2">
              <w:rPr>
                <w:lang w:val="en-US"/>
              </w:rPr>
              <w:t>încheiate</w:t>
            </w:r>
            <w:proofErr w:type="spellEnd"/>
            <w:r w:rsidRPr="006369F2">
              <w:rPr>
                <w:lang w:val="en-US"/>
              </w:rPr>
              <w:t xml:space="preserve"> de </w:t>
            </w:r>
            <w:proofErr w:type="spellStart"/>
            <w:r w:rsidRPr="006369F2">
              <w:rPr>
                <w:lang w:val="en-US"/>
              </w:rPr>
              <w:t>către</w:t>
            </w:r>
            <w:proofErr w:type="spellEnd"/>
            <w:r w:rsidRPr="006369F2">
              <w:rPr>
                <w:lang w:val="en-US"/>
              </w:rPr>
              <w:t xml:space="preserve"> </w:t>
            </w:r>
            <w:proofErr w:type="spellStart"/>
            <w:r w:rsidRPr="006369F2">
              <w:rPr>
                <w:lang w:val="en-US"/>
              </w:rPr>
              <w:t>Antreprenor</w:t>
            </w:r>
            <w:proofErr w:type="spellEnd"/>
            <w:r w:rsidRPr="006369F2">
              <w:rPr>
                <w:lang w:val="en-US"/>
              </w:rPr>
              <w:t xml:space="preserve"> cu </w:t>
            </w:r>
            <w:proofErr w:type="spellStart"/>
            <w:r w:rsidRPr="006369F2">
              <w:rPr>
                <w:lang w:val="en-US"/>
              </w:rPr>
              <w:t>subcontractanţii</w:t>
            </w:r>
            <w:proofErr w:type="spellEnd"/>
            <w:r w:rsidRPr="006369F2">
              <w:rPr>
                <w:lang w:val="en-US"/>
              </w:rPr>
              <w:t xml:space="preserve"> </w:t>
            </w:r>
            <w:proofErr w:type="spellStart"/>
            <w:r w:rsidRPr="006369F2">
              <w:rPr>
                <w:lang w:val="en-US"/>
              </w:rPr>
              <w:t>nominalizaţi</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ofertă</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declaraţi</w:t>
            </w:r>
            <w:proofErr w:type="spellEnd"/>
            <w:r w:rsidRPr="006369F2">
              <w:rPr>
                <w:lang w:val="en-US"/>
              </w:rPr>
              <w:t xml:space="preserve"> ulterior, </w:t>
            </w:r>
            <w:proofErr w:type="spellStart"/>
            <w:r w:rsidRPr="006369F2">
              <w:rPr>
                <w:lang w:val="en-US"/>
              </w:rPr>
              <w:t>astfel</w:t>
            </w:r>
            <w:proofErr w:type="spellEnd"/>
            <w:r w:rsidRPr="006369F2">
              <w:rPr>
                <w:lang w:val="en-US"/>
              </w:rPr>
              <w:t xml:space="preserve"> </w:t>
            </w:r>
            <w:proofErr w:type="spellStart"/>
            <w:r w:rsidRPr="006369F2">
              <w:rPr>
                <w:lang w:val="en-US"/>
              </w:rPr>
              <w:t>încât</w:t>
            </w:r>
            <w:proofErr w:type="spellEnd"/>
            <w:r w:rsidRPr="006369F2">
              <w:rPr>
                <w:lang w:val="en-US"/>
              </w:rPr>
              <w:t xml:space="preserve"> </w:t>
            </w:r>
            <w:proofErr w:type="spellStart"/>
            <w:r w:rsidRPr="006369F2">
              <w:rPr>
                <w:lang w:val="en-US"/>
              </w:rPr>
              <w:t>activităţile</w:t>
            </w:r>
            <w:proofErr w:type="spellEnd"/>
            <w:r w:rsidRPr="006369F2">
              <w:rPr>
                <w:lang w:val="en-US"/>
              </w:rPr>
              <w:t xml:space="preserve"> </w:t>
            </w:r>
            <w:proofErr w:type="spellStart"/>
            <w:r w:rsidRPr="006369F2">
              <w:rPr>
                <w:lang w:val="en-US"/>
              </w:rPr>
              <w:t>ce</w:t>
            </w:r>
            <w:proofErr w:type="spellEnd"/>
            <w:r w:rsidRPr="006369F2">
              <w:rPr>
                <w:lang w:val="en-US"/>
              </w:rPr>
              <w:t xml:space="preserve"> </w:t>
            </w:r>
            <w:proofErr w:type="spellStart"/>
            <w:r w:rsidRPr="006369F2">
              <w:rPr>
                <w:lang w:val="en-US"/>
              </w:rPr>
              <w:t>revin</w:t>
            </w:r>
            <w:proofErr w:type="spellEnd"/>
            <w:r w:rsidRPr="006369F2">
              <w:rPr>
                <w:lang w:val="en-US"/>
              </w:rPr>
              <w:t xml:space="preserve"> </w:t>
            </w:r>
            <w:proofErr w:type="spellStart"/>
            <w:r w:rsidRPr="006369F2">
              <w:rPr>
                <w:lang w:val="en-US"/>
              </w:rPr>
              <w:t>acestora</w:t>
            </w:r>
            <w:proofErr w:type="spellEnd"/>
            <w:r w:rsidRPr="006369F2">
              <w:rPr>
                <w:lang w:val="en-US"/>
              </w:rPr>
              <w:t xml:space="preserve">, precum </w:t>
            </w:r>
            <w:proofErr w:type="spellStart"/>
            <w:r w:rsidRPr="006369F2">
              <w:rPr>
                <w:lang w:val="en-US"/>
              </w:rPr>
              <w:t>şi</w:t>
            </w:r>
            <w:proofErr w:type="spellEnd"/>
            <w:r w:rsidRPr="006369F2">
              <w:rPr>
                <w:lang w:val="en-US"/>
              </w:rPr>
              <w:t xml:space="preserve"> </w:t>
            </w:r>
            <w:proofErr w:type="spellStart"/>
            <w:r w:rsidRPr="006369F2">
              <w:rPr>
                <w:lang w:val="en-US"/>
              </w:rPr>
              <w:t>sumele</w:t>
            </w:r>
            <w:proofErr w:type="spellEnd"/>
            <w:r w:rsidRPr="006369F2">
              <w:rPr>
                <w:lang w:val="en-US"/>
              </w:rPr>
              <w:t xml:space="preserve"> </w:t>
            </w:r>
            <w:proofErr w:type="spellStart"/>
            <w:r w:rsidRPr="006369F2">
              <w:rPr>
                <w:lang w:val="en-US"/>
              </w:rPr>
              <w:t>aferente</w:t>
            </w:r>
            <w:proofErr w:type="spellEnd"/>
            <w:r w:rsidRPr="006369F2">
              <w:rPr>
                <w:lang w:val="en-US"/>
              </w:rPr>
              <w:t xml:space="preserve"> </w:t>
            </w:r>
            <w:proofErr w:type="spellStart"/>
            <w:r w:rsidRPr="006369F2">
              <w:rPr>
                <w:lang w:val="en-US"/>
              </w:rPr>
              <w:t>prestaţiilor</w:t>
            </w:r>
            <w:proofErr w:type="spellEnd"/>
            <w:r w:rsidRPr="006369F2">
              <w:rPr>
                <w:lang w:val="en-US"/>
              </w:rPr>
              <w:t xml:space="preserve">, </w:t>
            </w:r>
            <w:proofErr w:type="spellStart"/>
            <w:r w:rsidRPr="006369F2">
              <w:rPr>
                <w:lang w:val="en-US"/>
              </w:rPr>
              <w:t>să</w:t>
            </w:r>
            <w:proofErr w:type="spellEnd"/>
            <w:r w:rsidRPr="006369F2">
              <w:rPr>
                <w:lang w:val="en-US"/>
              </w:rPr>
              <w:t xml:space="preserve"> fie </w:t>
            </w:r>
            <w:proofErr w:type="spellStart"/>
            <w:r w:rsidRPr="006369F2">
              <w:rPr>
                <w:lang w:val="en-US"/>
              </w:rPr>
              <w:t>cuprinse</w:t>
            </w:r>
            <w:proofErr w:type="spellEnd"/>
            <w:r w:rsidRPr="006369F2">
              <w:rPr>
                <w:lang w:val="en-US"/>
              </w:rPr>
              <w:t xml:space="preserve"> </w:t>
            </w:r>
            <w:proofErr w:type="spellStart"/>
            <w:r w:rsidRPr="006369F2">
              <w:rPr>
                <w:lang w:val="en-US"/>
              </w:rPr>
              <w:t>în</w:t>
            </w:r>
            <w:proofErr w:type="spellEnd"/>
            <w:r w:rsidRPr="006369F2">
              <w:rPr>
                <w:lang w:val="en-US"/>
              </w:rPr>
              <w:t xml:space="preserve"> </w:t>
            </w:r>
            <w:r w:rsidR="00EF3027" w:rsidRPr="006369F2">
              <w:rPr>
                <w:lang w:val="en-US"/>
              </w:rPr>
              <w:t xml:space="preserve">contract </w:t>
            </w:r>
            <w:proofErr w:type="spellStart"/>
            <w:r w:rsidRPr="006369F2">
              <w:rPr>
                <w:lang w:val="en-US"/>
              </w:rPr>
              <w:t>devenind</w:t>
            </w:r>
            <w:proofErr w:type="spellEnd"/>
            <w:r w:rsidRPr="006369F2">
              <w:rPr>
                <w:lang w:val="en-US"/>
              </w:rPr>
              <w:t xml:space="preserve"> </w:t>
            </w:r>
            <w:proofErr w:type="spellStart"/>
            <w:r w:rsidRPr="006369F2">
              <w:rPr>
                <w:lang w:val="en-US"/>
              </w:rPr>
              <w:t>anexe</w:t>
            </w:r>
            <w:proofErr w:type="spellEnd"/>
            <w:r w:rsidRPr="006369F2">
              <w:rPr>
                <w:lang w:val="en-US"/>
              </w:rPr>
              <w:t xml:space="preserve"> ale </w:t>
            </w:r>
            <w:proofErr w:type="spellStart"/>
            <w:r w:rsidRPr="006369F2">
              <w:rPr>
                <w:lang w:val="en-US"/>
              </w:rPr>
              <w:t>acestuia</w:t>
            </w:r>
            <w:proofErr w:type="spellEnd"/>
            <w:r w:rsidRPr="006369F2">
              <w:rPr>
                <w:lang w:val="en-US"/>
              </w:rPr>
              <w:t xml:space="preserve">. Ele </w:t>
            </w:r>
            <w:proofErr w:type="spellStart"/>
            <w:r w:rsidRPr="006369F2">
              <w:rPr>
                <w:lang w:val="en-US"/>
              </w:rPr>
              <w:t>trebuie</w:t>
            </w:r>
            <w:proofErr w:type="spellEnd"/>
            <w:r w:rsidRPr="006369F2">
              <w:rPr>
                <w:lang w:val="en-US"/>
              </w:rPr>
              <w:t xml:space="preserve"> </w:t>
            </w:r>
            <w:proofErr w:type="spellStart"/>
            <w:r w:rsidRPr="006369F2">
              <w:rPr>
                <w:lang w:val="en-US"/>
              </w:rPr>
              <w:t>să</w:t>
            </w:r>
            <w:proofErr w:type="spellEnd"/>
            <w:r w:rsidRPr="006369F2">
              <w:rPr>
                <w:lang w:val="en-US"/>
              </w:rPr>
              <w:t xml:space="preserve"> </w:t>
            </w:r>
            <w:proofErr w:type="spellStart"/>
            <w:r w:rsidRPr="006369F2">
              <w:rPr>
                <w:lang w:val="en-US"/>
              </w:rPr>
              <w:t>cuprindă</w:t>
            </w:r>
            <w:proofErr w:type="spellEnd"/>
            <w:r w:rsidRPr="006369F2">
              <w:rPr>
                <w:lang w:val="en-US"/>
              </w:rPr>
              <w:t xml:space="preserve"> </w:t>
            </w:r>
            <w:proofErr w:type="spellStart"/>
            <w:r w:rsidRPr="006369F2">
              <w:rPr>
                <w:lang w:val="en-US"/>
              </w:rPr>
              <w:t>obligatoriu</w:t>
            </w:r>
            <w:proofErr w:type="spellEnd"/>
            <w:r w:rsidRPr="006369F2">
              <w:rPr>
                <w:lang w:val="en-US"/>
              </w:rPr>
              <w:t xml:space="preserve">, </w:t>
            </w:r>
            <w:proofErr w:type="spellStart"/>
            <w:r w:rsidRPr="006369F2">
              <w:rPr>
                <w:lang w:val="en-US"/>
              </w:rPr>
              <w:t>însa</w:t>
            </w:r>
            <w:proofErr w:type="spellEnd"/>
            <w:r w:rsidRPr="006369F2">
              <w:rPr>
                <w:lang w:val="en-US"/>
              </w:rPr>
              <w:t xml:space="preserve"> </w:t>
            </w:r>
            <w:proofErr w:type="spellStart"/>
            <w:r w:rsidRPr="006369F2">
              <w:rPr>
                <w:lang w:val="en-US"/>
              </w:rPr>
              <w:t>fără</w:t>
            </w:r>
            <w:proofErr w:type="spellEnd"/>
            <w:r w:rsidRPr="006369F2">
              <w:rPr>
                <w:lang w:val="en-US"/>
              </w:rPr>
              <w:t xml:space="preserve"> a se </w:t>
            </w:r>
            <w:proofErr w:type="spellStart"/>
            <w:r w:rsidRPr="006369F2">
              <w:rPr>
                <w:lang w:val="en-US"/>
              </w:rPr>
              <w:t>limita</w:t>
            </w:r>
            <w:proofErr w:type="spellEnd"/>
            <w:r w:rsidRPr="006369F2">
              <w:rPr>
                <w:lang w:val="en-US"/>
              </w:rPr>
              <w:t xml:space="preserve">: </w:t>
            </w:r>
            <w:proofErr w:type="spellStart"/>
            <w:r w:rsidRPr="006369F2">
              <w:rPr>
                <w:lang w:val="en-US"/>
              </w:rPr>
              <w:t>denumirea</w:t>
            </w:r>
            <w:proofErr w:type="spellEnd"/>
            <w:r w:rsidRPr="006369F2">
              <w:rPr>
                <w:lang w:val="en-US"/>
              </w:rPr>
              <w:t xml:space="preserve"> </w:t>
            </w:r>
            <w:proofErr w:type="spellStart"/>
            <w:r w:rsidRPr="006369F2">
              <w:rPr>
                <w:lang w:val="en-US"/>
              </w:rPr>
              <w:t>subcontractanţilor</w:t>
            </w:r>
            <w:proofErr w:type="spellEnd"/>
            <w:r w:rsidRPr="006369F2">
              <w:rPr>
                <w:lang w:val="en-US"/>
              </w:rPr>
              <w:t xml:space="preserve">, </w:t>
            </w:r>
            <w:proofErr w:type="spellStart"/>
            <w:r w:rsidRPr="006369F2">
              <w:rPr>
                <w:lang w:val="en-US"/>
              </w:rPr>
              <w:t>reprezentanţii</w:t>
            </w:r>
            <w:proofErr w:type="spellEnd"/>
            <w:r w:rsidRPr="006369F2">
              <w:rPr>
                <w:lang w:val="en-US"/>
              </w:rPr>
              <w:t xml:space="preserve"> </w:t>
            </w:r>
            <w:proofErr w:type="spellStart"/>
            <w:r w:rsidRPr="006369F2">
              <w:rPr>
                <w:lang w:val="en-US"/>
              </w:rPr>
              <w:t>legali</w:t>
            </w:r>
            <w:proofErr w:type="spellEnd"/>
            <w:r w:rsidRPr="006369F2">
              <w:rPr>
                <w:lang w:val="en-US"/>
              </w:rPr>
              <w:t xml:space="preserve"> ai </w:t>
            </w:r>
            <w:proofErr w:type="spellStart"/>
            <w:r w:rsidRPr="006369F2">
              <w:rPr>
                <w:lang w:val="en-US"/>
              </w:rPr>
              <w:t>noilor</w:t>
            </w:r>
            <w:proofErr w:type="spellEnd"/>
            <w:r w:rsidRPr="006369F2">
              <w:rPr>
                <w:lang w:val="en-US"/>
              </w:rPr>
              <w:t xml:space="preserve"> </w:t>
            </w:r>
            <w:proofErr w:type="spellStart"/>
            <w:r w:rsidRPr="006369F2">
              <w:rPr>
                <w:lang w:val="en-US"/>
              </w:rPr>
              <w:t>subcontractanţi</w:t>
            </w:r>
            <w:proofErr w:type="spellEnd"/>
            <w:r w:rsidRPr="006369F2">
              <w:rPr>
                <w:lang w:val="en-US"/>
              </w:rPr>
              <w:t xml:space="preserve">, </w:t>
            </w:r>
            <w:proofErr w:type="spellStart"/>
            <w:r w:rsidRPr="006369F2">
              <w:rPr>
                <w:lang w:val="en-US"/>
              </w:rPr>
              <w:t>datele</w:t>
            </w:r>
            <w:proofErr w:type="spellEnd"/>
            <w:r w:rsidRPr="006369F2">
              <w:rPr>
                <w:lang w:val="en-US"/>
              </w:rPr>
              <w:t xml:space="preserve"> de contact, </w:t>
            </w:r>
            <w:proofErr w:type="spellStart"/>
            <w:r w:rsidRPr="006369F2">
              <w:rPr>
                <w:lang w:val="en-US"/>
              </w:rPr>
              <w:t>activităţile</w:t>
            </w:r>
            <w:proofErr w:type="spellEnd"/>
            <w:r w:rsidRPr="006369F2">
              <w:rPr>
                <w:lang w:val="en-US"/>
              </w:rPr>
              <w:t xml:space="preserve"> </w:t>
            </w:r>
            <w:proofErr w:type="spellStart"/>
            <w:r w:rsidRPr="006369F2">
              <w:rPr>
                <w:lang w:val="en-US"/>
              </w:rPr>
              <w:t>ce</w:t>
            </w:r>
            <w:proofErr w:type="spellEnd"/>
            <w:r w:rsidRPr="006369F2">
              <w:rPr>
                <w:lang w:val="en-US"/>
              </w:rPr>
              <w:t xml:space="preserve"> </w:t>
            </w:r>
            <w:proofErr w:type="spellStart"/>
            <w:r w:rsidRPr="006369F2">
              <w:rPr>
                <w:lang w:val="en-US"/>
              </w:rPr>
              <w:t>urmeazã</w:t>
            </w:r>
            <w:proofErr w:type="spellEnd"/>
            <w:r w:rsidRPr="006369F2">
              <w:rPr>
                <w:lang w:val="en-US"/>
              </w:rPr>
              <w:t xml:space="preserve"> a fi </w:t>
            </w:r>
            <w:proofErr w:type="spellStart"/>
            <w:r w:rsidRPr="006369F2">
              <w:rPr>
                <w:lang w:val="en-US"/>
              </w:rPr>
              <w:t>sucontractate</w:t>
            </w:r>
            <w:proofErr w:type="spellEnd"/>
            <w:r w:rsidRPr="006369F2">
              <w:rPr>
                <w:lang w:val="en-US"/>
              </w:rPr>
              <w:t xml:space="preserve">, </w:t>
            </w:r>
            <w:proofErr w:type="spellStart"/>
            <w:r w:rsidRPr="006369F2">
              <w:rPr>
                <w:lang w:val="en-US"/>
              </w:rPr>
              <w:t>valoarea</w:t>
            </w:r>
            <w:proofErr w:type="spellEnd"/>
            <w:r w:rsidRPr="006369F2">
              <w:rPr>
                <w:lang w:val="en-US"/>
              </w:rPr>
              <w:t xml:space="preserve"> </w:t>
            </w:r>
            <w:proofErr w:type="spellStart"/>
            <w:r w:rsidRPr="006369F2">
              <w:rPr>
                <w:lang w:val="en-US"/>
              </w:rPr>
              <w:t>aferentă</w:t>
            </w:r>
            <w:proofErr w:type="spellEnd"/>
            <w:r w:rsidRPr="006369F2">
              <w:rPr>
                <w:lang w:val="en-US"/>
              </w:rPr>
              <w:t xml:space="preserve"> </w:t>
            </w:r>
            <w:proofErr w:type="spellStart"/>
            <w:r w:rsidRPr="006369F2">
              <w:rPr>
                <w:lang w:val="en-US"/>
              </w:rPr>
              <w:t>prestaţiilor</w:t>
            </w:r>
            <w:proofErr w:type="spellEnd"/>
            <w:r w:rsidRPr="006369F2">
              <w:rPr>
                <w:lang w:val="en-US"/>
              </w:rPr>
              <w:t xml:space="preserve">, </w:t>
            </w:r>
            <w:proofErr w:type="spellStart"/>
            <w:r w:rsidRPr="006369F2">
              <w:rPr>
                <w:lang w:val="en-US"/>
              </w:rPr>
              <w:t>opțiunea</w:t>
            </w:r>
            <w:proofErr w:type="spellEnd"/>
            <w:r w:rsidRPr="006369F2">
              <w:rPr>
                <w:lang w:val="en-US"/>
              </w:rPr>
              <w:t xml:space="preserve"> de a fi </w:t>
            </w:r>
            <w:proofErr w:type="spellStart"/>
            <w:r w:rsidRPr="006369F2">
              <w:rPr>
                <w:lang w:val="en-US"/>
              </w:rPr>
              <w:t>plătiți</w:t>
            </w:r>
            <w:proofErr w:type="spellEnd"/>
            <w:r w:rsidRPr="006369F2">
              <w:rPr>
                <w:lang w:val="en-US"/>
              </w:rPr>
              <w:t xml:space="preserve"> direct de </w:t>
            </w:r>
            <w:proofErr w:type="spellStart"/>
            <w:r w:rsidRPr="006369F2">
              <w:rPr>
                <w:lang w:val="en-US"/>
              </w:rPr>
              <w:t>către</w:t>
            </w:r>
            <w:proofErr w:type="spellEnd"/>
            <w:r w:rsidRPr="006369F2">
              <w:rPr>
                <w:lang w:val="en-US"/>
              </w:rPr>
              <w:t xml:space="preserve"> </w:t>
            </w:r>
            <w:proofErr w:type="spellStart"/>
            <w:r w:rsidRPr="006369F2">
              <w:rPr>
                <w:lang w:val="en-US"/>
              </w:rPr>
              <w:t>Beneficiar</w:t>
            </w:r>
            <w:proofErr w:type="spellEnd"/>
            <w:r w:rsidRPr="006369F2">
              <w:rPr>
                <w:lang w:val="en-US"/>
              </w:rPr>
              <w:t>.</w:t>
            </w:r>
          </w:p>
          <w:p w14:paraId="0C4F4808" w14:textId="77777777" w:rsidR="00A07959" w:rsidRPr="006369F2" w:rsidRDefault="00A07959" w:rsidP="00A07959">
            <w:pPr>
              <w:tabs>
                <w:tab w:val="left" w:pos="4365"/>
              </w:tabs>
              <w:spacing w:before="240" w:after="240"/>
              <w:contextualSpacing/>
              <w:jc w:val="both"/>
              <w:rPr>
                <w:lang w:val="en-US"/>
              </w:rPr>
            </w:pPr>
            <w:r w:rsidRPr="006369F2">
              <w:rPr>
                <w:lang w:val="en-US"/>
              </w:rPr>
              <w:t xml:space="preserve">10.2. </w:t>
            </w:r>
            <w:proofErr w:type="spellStart"/>
            <w:r w:rsidRPr="006369F2">
              <w:rPr>
                <w:lang w:val="en-US"/>
              </w:rPr>
              <w:t>Antreprenorul</w:t>
            </w:r>
            <w:proofErr w:type="spellEnd"/>
            <w:r w:rsidRPr="006369F2">
              <w:rPr>
                <w:lang w:val="en-US"/>
              </w:rPr>
              <w:t xml:space="preserve"> nu </w:t>
            </w:r>
            <w:proofErr w:type="spellStart"/>
            <w:r w:rsidRPr="006369F2">
              <w:rPr>
                <w:lang w:val="en-US"/>
              </w:rPr>
              <w:t>va</w:t>
            </w:r>
            <w:proofErr w:type="spellEnd"/>
            <w:r w:rsidRPr="006369F2">
              <w:rPr>
                <w:lang w:val="en-US"/>
              </w:rPr>
              <w:t xml:space="preserve"> </w:t>
            </w:r>
            <w:proofErr w:type="spellStart"/>
            <w:r w:rsidRPr="006369F2">
              <w:rPr>
                <w:lang w:val="en-US"/>
              </w:rPr>
              <w:t>avea</w:t>
            </w:r>
            <w:proofErr w:type="spellEnd"/>
            <w:r w:rsidRPr="006369F2">
              <w:rPr>
                <w:lang w:val="en-US"/>
              </w:rPr>
              <w:t xml:space="preserve"> </w:t>
            </w:r>
            <w:proofErr w:type="spellStart"/>
            <w:r w:rsidRPr="006369F2">
              <w:rPr>
                <w:lang w:val="en-US"/>
              </w:rPr>
              <w:t>dreptul</w:t>
            </w:r>
            <w:proofErr w:type="spellEnd"/>
            <w:r w:rsidRPr="006369F2">
              <w:rPr>
                <w:lang w:val="en-US"/>
              </w:rPr>
              <w:t xml:space="preserve"> de a </w:t>
            </w:r>
            <w:proofErr w:type="spellStart"/>
            <w:r w:rsidRPr="006369F2">
              <w:rPr>
                <w:lang w:val="en-US"/>
              </w:rPr>
              <w:t>înlocui</w:t>
            </w:r>
            <w:proofErr w:type="spellEnd"/>
            <w:r w:rsidRPr="006369F2">
              <w:rPr>
                <w:lang w:val="en-US"/>
              </w:rPr>
              <w:t>/</w:t>
            </w:r>
            <w:proofErr w:type="spellStart"/>
            <w:r w:rsidRPr="006369F2">
              <w:rPr>
                <w:lang w:val="en-US"/>
              </w:rPr>
              <w:t>implica</w:t>
            </w:r>
            <w:proofErr w:type="spellEnd"/>
            <w:r w:rsidRPr="006369F2">
              <w:rPr>
                <w:lang w:val="en-US"/>
              </w:rPr>
              <w:t xml:space="preserve"> </w:t>
            </w:r>
            <w:proofErr w:type="spellStart"/>
            <w:r w:rsidRPr="006369F2">
              <w:rPr>
                <w:lang w:val="en-US"/>
              </w:rPr>
              <w:t>niciun</w:t>
            </w:r>
            <w:proofErr w:type="spellEnd"/>
            <w:r w:rsidRPr="006369F2">
              <w:rPr>
                <w:lang w:val="en-US"/>
              </w:rPr>
              <w:t xml:space="preserve"> </w:t>
            </w:r>
            <w:proofErr w:type="spellStart"/>
            <w:r w:rsidRPr="006369F2">
              <w:rPr>
                <w:lang w:val="en-US"/>
              </w:rPr>
              <w:t>subcontractant</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perioada</w:t>
            </w:r>
            <w:proofErr w:type="spellEnd"/>
            <w:r w:rsidRPr="006369F2">
              <w:rPr>
                <w:lang w:val="en-US"/>
              </w:rPr>
              <w:t xml:space="preserve"> de </w:t>
            </w:r>
            <w:proofErr w:type="spellStart"/>
            <w:r w:rsidRPr="006369F2">
              <w:rPr>
                <w:lang w:val="en-US"/>
              </w:rPr>
              <w:t>execuție</w:t>
            </w:r>
            <w:proofErr w:type="spellEnd"/>
            <w:r w:rsidRPr="006369F2">
              <w:rPr>
                <w:lang w:val="en-US"/>
              </w:rPr>
              <w:t xml:space="preserve"> a </w:t>
            </w:r>
            <w:proofErr w:type="spellStart"/>
            <w:r w:rsidR="00EF3027" w:rsidRPr="006369F2">
              <w:rPr>
                <w:lang w:val="en-US"/>
              </w:rPr>
              <w:t>contractului</w:t>
            </w:r>
            <w:proofErr w:type="spellEnd"/>
            <w:r w:rsidR="00EF3027" w:rsidRPr="006369F2">
              <w:rPr>
                <w:lang w:val="en-US"/>
              </w:rPr>
              <w:t xml:space="preserve"> </w:t>
            </w:r>
            <w:proofErr w:type="spellStart"/>
            <w:r w:rsidRPr="006369F2">
              <w:rPr>
                <w:lang w:val="en-US"/>
              </w:rPr>
              <w:t>fără</w:t>
            </w:r>
            <w:proofErr w:type="spellEnd"/>
            <w:r w:rsidRPr="006369F2">
              <w:rPr>
                <w:lang w:val="en-US"/>
              </w:rPr>
              <w:t xml:space="preserve"> </w:t>
            </w:r>
            <w:proofErr w:type="spellStart"/>
            <w:r w:rsidRPr="006369F2">
              <w:rPr>
                <w:lang w:val="en-US"/>
              </w:rPr>
              <w:t>acordul</w:t>
            </w:r>
            <w:proofErr w:type="spellEnd"/>
            <w:r w:rsidRPr="006369F2">
              <w:rPr>
                <w:lang w:val="en-US"/>
              </w:rPr>
              <w:t xml:space="preserve"> </w:t>
            </w:r>
            <w:proofErr w:type="spellStart"/>
            <w:r w:rsidRPr="006369F2">
              <w:rPr>
                <w:lang w:val="en-US"/>
              </w:rPr>
              <w:t>prealabil</w:t>
            </w:r>
            <w:proofErr w:type="spellEnd"/>
            <w:r w:rsidRPr="006369F2">
              <w:rPr>
                <w:lang w:val="en-US"/>
              </w:rPr>
              <w:t xml:space="preserve"> al </w:t>
            </w:r>
            <w:proofErr w:type="spellStart"/>
            <w:r w:rsidRPr="006369F2">
              <w:rPr>
                <w:lang w:val="en-US"/>
              </w:rPr>
              <w:t>Beneficiarului</w:t>
            </w:r>
            <w:proofErr w:type="spellEnd"/>
            <w:r w:rsidRPr="006369F2">
              <w:rPr>
                <w:lang w:val="en-US"/>
              </w:rPr>
              <w:t xml:space="preserve">. </w:t>
            </w:r>
            <w:proofErr w:type="spellStart"/>
            <w:r w:rsidRPr="006369F2">
              <w:rPr>
                <w:lang w:val="en-US"/>
              </w:rPr>
              <w:t>Orice</w:t>
            </w:r>
            <w:proofErr w:type="spellEnd"/>
            <w:r w:rsidRPr="006369F2">
              <w:rPr>
                <w:lang w:val="en-US"/>
              </w:rPr>
              <w:t xml:space="preserve"> </w:t>
            </w:r>
            <w:proofErr w:type="spellStart"/>
            <w:r w:rsidRPr="006369F2">
              <w:rPr>
                <w:lang w:val="en-US"/>
              </w:rPr>
              <w:t>solicitare</w:t>
            </w:r>
            <w:proofErr w:type="spellEnd"/>
            <w:r w:rsidRPr="006369F2">
              <w:rPr>
                <w:lang w:val="en-US"/>
              </w:rPr>
              <w:t xml:space="preserve"> </w:t>
            </w:r>
            <w:proofErr w:type="spellStart"/>
            <w:r w:rsidRPr="006369F2">
              <w:rPr>
                <w:lang w:val="en-US"/>
              </w:rPr>
              <w:t>privind</w:t>
            </w:r>
            <w:proofErr w:type="spellEnd"/>
            <w:r w:rsidRPr="006369F2">
              <w:rPr>
                <w:lang w:val="en-US"/>
              </w:rPr>
              <w:t xml:space="preserve"> </w:t>
            </w:r>
            <w:proofErr w:type="spellStart"/>
            <w:r w:rsidRPr="006369F2">
              <w:rPr>
                <w:lang w:val="en-US"/>
              </w:rPr>
              <w:t>înlocuirea</w:t>
            </w:r>
            <w:proofErr w:type="spellEnd"/>
            <w:r w:rsidRPr="006369F2">
              <w:rPr>
                <w:lang w:val="en-US"/>
              </w:rPr>
              <w:t>/</w:t>
            </w:r>
            <w:proofErr w:type="spellStart"/>
            <w:r w:rsidRPr="006369F2">
              <w:rPr>
                <w:lang w:val="en-US"/>
              </w:rPr>
              <w:t>implicarea</w:t>
            </w:r>
            <w:proofErr w:type="spellEnd"/>
            <w:r w:rsidRPr="006369F2">
              <w:rPr>
                <w:lang w:val="en-US"/>
              </w:rPr>
              <w:t xml:space="preserve"> de </w:t>
            </w:r>
            <w:proofErr w:type="spellStart"/>
            <w:r w:rsidRPr="006369F2">
              <w:rPr>
                <w:lang w:val="en-US"/>
              </w:rPr>
              <w:t>noi</w:t>
            </w:r>
            <w:proofErr w:type="spellEnd"/>
            <w:r w:rsidRPr="006369F2">
              <w:rPr>
                <w:lang w:val="en-US"/>
              </w:rPr>
              <w:t xml:space="preserve"> </w:t>
            </w:r>
            <w:proofErr w:type="spellStart"/>
            <w:r w:rsidRPr="006369F2">
              <w:rPr>
                <w:lang w:val="en-US"/>
              </w:rPr>
              <w:t>subcontractanţi</w:t>
            </w:r>
            <w:proofErr w:type="spellEnd"/>
            <w:r w:rsidRPr="006369F2">
              <w:rPr>
                <w:lang w:val="en-US"/>
              </w:rPr>
              <w:t xml:space="preserve">, </w:t>
            </w:r>
            <w:proofErr w:type="spellStart"/>
            <w:r w:rsidRPr="006369F2">
              <w:rPr>
                <w:lang w:val="en-US"/>
              </w:rPr>
              <w:t>va</w:t>
            </w:r>
            <w:proofErr w:type="spellEnd"/>
            <w:r w:rsidRPr="006369F2">
              <w:rPr>
                <w:lang w:val="en-US"/>
              </w:rPr>
              <w:t xml:space="preserve"> fi </w:t>
            </w:r>
            <w:proofErr w:type="spellStart"/>
            <w:r w:rsidRPr="006369F2">
              <w:rPr>
                <w:lang w:val="en-US"/>
              </w:rPr>
              <w:t>înaintată</w:t>
            </w:r>
            <w:proofErr w:type="spellEnd"/>
            <w:r w:rsidRPr="006369F2">
              <w:rPr>
                <w:lang w:val="en-US"/>
              </w:rPr>
              <w:t xml:space="preserve"> de </w:t>
            </w:r>
            <w:proofErr w:type="spellStart"/>
            <w:r w:rsidRPr="006369F2">
              <w:rPr>
                <w:lang w:val="en-US"/>
              </w:rPr>
              <w:t>catre</w:t>
            </w:r>
            <w:proofErr w:type="spellEnd"/>
            <w:r w:rsidRPr="006369F2">
              <w:rPr>
                <w:lang w:val="en-US"/>
              </w:rPr>
              <w:t xml:space="preserve"> </w:t>
            </w:r>
            <w:proofErr w:type="spellStart"/>
            <w:r w:rsidRPr="006369F2">
              <w:rPr>
                <w:lang w:val="en-US"/>
              </w:rPr>
              <w:t>Antreprenor</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vederea</w:t>
            </w:r>
            <w:proofErr w:type="spellEnd"/>
            <w:r w:rsidRPr="006369F2">
              <w:rPr>
                <w:lang w:val="en-US"/>
              </w:rPr>
              <w:t xml:space="preserve"> </w:t>
            </w:r>
            <w:proofErr w:type="spellStart"/>
            <w:r w:rsidRPr="006369F2">
              <w:rPr>
                <w:lang w:val="en-US"/>
              </w:rPr>
              <w:t>obţinerii</w:t>
            </w:r>
            <w:proofErr w:type="spellEnd"/>
            <w:r w:rsidRPr="006369F2">
              <w:rPr>
                <w:lang w:val="en-US"/>
              </w:rPr>
              <w:t xml:space="preserve"> </w:t>
            </w:r>
            <w:proofErr w:type="spellStart"/>
            <w:r w:rsidRPr="006369F2">
              <w:rPr>
                <w:lang w:val="en-US"/>
              </w:rPr>
              <w:t>acordului</w:t>
            </w:r>
            <w:proofErr w:type="spellEnd"/>
            <w:r w:rsidRPr="006369F2">
              <w:rPr>
                <w:lang w:val="en-US"/>
              </w:rPr>
              <w:t xml:space="preserve"> </w:t>
            </w:r>
            <w:proofErr w:type="spellStart"/>
            <w:r w:rsidRPr="006369F2">
              <w:rPr>
                <w:lang w:val="en-US"/>
              </w:rPr>
              <w:t>Beneficiarului</w:t>
            </w:r>
            <w:proofErr w:type="spellEnd"/>
            <w:r w:rsidRPr="006369F2">
              <w:rPr>
                <w:lang w:val="en-US"/>
              </w:rPr>
              <w:t xml:space="preserve"> </w:t>
            </w:r>
            <w:proofErr w:type="spellStart"/>
            <w:r w:rsidRPr="006369F2">
              <w:rPr>
                <w:lang w:val="en-US"/>
              </w:rPr>
              <w:t>într</w:t>
            </w:r>
            <w:proofErr w:type="spellEnd"/>
            <w:r w:rsidRPr="006369F2">
              <w:rPr>
                <w:lang w:val="en-US"/>
              </w:rPr>
              <w:t xml:space="preserve">-un termen </w:t>
            </w:r>
            <w:proofErr w:type="spellStart"/>
            <w:r w:rsidRPr="006369F2">
              <w:rPr>
                <w:lang w:val="en-US"/>
              </w:rPr>
              <w:t>rezonabil</w:t>
            </w:r>
            <w:proofErr w:type="spellEnd"/>
            <w:r w:rsidRPr="006369F2">
              <w:rPr>
                <w:lang w:val="en-US"/>
              </w:rPr>
              <w:t xml:space="preserve"> </w:t>
            </w:r>
            <w:proofErr w:type="spellStart"/>
            <w:r w:rsidRPr="006369F2">
              <w:rPr>
                <w:lang w:val="en-US"/>
              </w:rPr>
              <w:t>şi</w:t>
            </w:r>
            <w:proofErr w:type="spellEnd"/>
            <w:r w:rsidRPr="006369F2">
              <w:rPr>
                <w:lang w:val="en-US"/>
              </w:rPr>
              <w:t xml:space="preserve"> care nu </w:t>
            </w:r>
            <w:proofErr w:type="spellStart"/>
            <w:r w:rsidRPr="006369F2">
              <w:rPr>
                <w:lang w:val="en-US"/>
              </w:rPr>
              <w:t>va</w:t>
            </w:r>
            <w:proofErr w:type="spellEnd"/>
            <w:r w:rsidRPr="006369F2">
              <w:rPr>
                <w:lang w:val="en-US"/>
              </w:rPr>
              <w:t xml:space="preserve"> </w:t>
            </w:r>
            <w:proofErr w:type="spellStart"/>
            <w:r w:rsidRPr="006369F2">
              <w:rPr>
                <w:lang w:val="en-US"/>
              </w:rPr>
              <w:t>putea</w:t>
            </w:r>
            <w:proofErr w:type="spellEnd"/>
            <w:r w:rsidRPr="006369F2">
              <w:rPr>
                <w:lang w:val="en-US"/>
              </w:rPr>
              <w:t xml:space="preserve"> fi </w:t>
            </w:r>
            <w:proofErr w:type="spellStart"/>
            <w:r w:rsidRPr="006369F2">
              <w:rPr>
                <w:lang w:val="en-US"/>
              </w:rPr>
              <w:t>mai</w:t>
            </w:r>
            <w:proofErr w:type="spellEnd"/>
            <w:r w:rsidRPr="006369F2">
              <w:rPr>
                <w:lang w:val="en-US"/>
              </w:rPr>
              <w:t xml:space="preserve"> mic de 15 </w:t>
            </w:r>
            <w:proofErr w:type="spellStart"/>
            <w:r w:rsidRPr="006369F2">
              <w:rPr>
                <w:lang w:val="en-US"/>
              </w:rPr>
              <w:t>zile</w:t>
            </w:r>
            <w:proofErr w:type="spellEnd"/>
            <w:r w:rsidRPr="006369F2">
              <w:rPr>
                <w:lang w:val="en-US"/>
              </w:rPr>
              <w:t xml:space="preserve"> </w:t>
            </w:r>
            <w:proofErr w:type="spellStart"/>
            <w:r w:rsidRPr="006369F2">
              <w:rPr>
                <w:lang w:val="en-US"/>
              </w:rPr>
              <w:t>înainte</w:t>
            </w:r>
            <w:proofErr w:type="spellEnd"/>
            <w:r w:rsidRPr="006369F2">
              <w:rPr>
                <w:lang w:val="en-US"/>
              </w:rPr>
              <w:t xml:space="preserve"> de </w:t>
            </w:r>
            <w:proofErr w:type="spellStart"/>
            <w:r w:rsidRPr="006369F2">
              <w:rPr>
                <w:lang w:val="en-US"/>
              </w:rPr>
              <w:t>momentul</w:t>
            </w:r>
            <w:proofErr w:type="spellEnd"/>
            <w:r w:rsidRPr="006369F2">
              <w:rPr>
                <w:lang w:val="en-US"/>
              </w:rPr>
              <w:t xml:space="preserve"> </w:t>
            </w:r>
            <w:proofErr w:type="spellStart"/>
            <w:r w:rsidRPr="006369F2">
              <w:rPr>
                <w:lang w:val="en-US"/>
              </w:rPr>
              <w:t>începerii</w:t>
            </w:r>
            <w:proofErr w:type="spellEnd"/>
            <w:r w:rsidRPr="006369F2">
              <w:rPr>
                <w:lang w:val="en-US"/>
              </w:rPr>
              <w:t xml:space="preserve"> </w:t>
            </w:r>
            <w:proofErr w:type="spellStart"/>
            <w:r w:rsidRPr="006369F2">
              <w:rPr>
                <w:lang w:val="en-US"/>
              </w:rPr>
              <w:t>activităţii</w:t>
            </w:r>
            <w:proofErr w:type="spellEnd"/>
            <w:r w:rsidRPr="006369F2">
              <w:rPr>
                <w:lang w:val="en-US"/>
              </w:rPr>
              <w:t xml:space="preserve"> de </w:t>
            </w:r>
            <w:proofErr w:type="spellStart"/>
            <w:r w:rsidRPr="006369F2">
              <w:rPr>
                <w:lang w:val="en-US"/>
              </w:rPr>
              <w:t>către</w:t>
            </w:r>
            <w:proofErr w:type="spellEnd"/>
            <w:r w:rsidRPr="006369F2">
              <w:rPr>
                <w:lang w:val="en-US"/>
              </w:rPr>
              <w:t xml:space="preserve"> </w:t>
            </w:r>
            <w:proofErr w:type="spellStart"/>
            <w:r w:rsidRPr="006369F2">
              <w:rPr>
                <w:lang w:val="en-US"/>
              </w:rPr>
              <w:t>noii</w:t>
            </w:r>
            <w:proofErr w:type="spellEnd"/>
            <w:r w:rsidRPr="006369F2">
              <w:rPr>
                <w:lang w:val="en-US"/>
              </w:rPr>
              <w:t xml:space="preserve"> </w:t>
            </w:r>
            <w:proofErr w:type="spellStart"/>
            <w:r w:rsidRPr="006369F2">
              <w:rPr>
                <w:lang w:val="en-US"/>
              </w:rPr>
              <w:t>subcontractanţi</w:t>
            </w:r>
            <w:proofErr w:type="spellEnd"/>
            <w:r w:rsidRPr="006369F2">
              <w:rPr>
                <w:lang w:val="en-US"/>
              </w:rPr>
              <w:t xml:space="preserve">. </w:t>
            </w:r>
          </w:p>
          <w:p w14:paraId="588B1FFD" w14:textId="77777777" w:rsidR="00A07959" w:rsidRDefault="00A07959" w:rsidP="00A07959">
            <w:pPr>
              <w:tabs>
                <w:tab w:val="left" w:pos="4365"/>
              </w:tabs>
              <w:spacing w:before="240" w:after="240"/>
              <w:contextualSpacing/>
              <w:jc w:val="both"/>
              <w:rPr>
                <w:lang w:val="ro-RO"/>
              </w:rPr>
            </w:pPr>
            <w:r w:rsidRPr="006369F2">
              <w:rPr>
                <w:lang w:val="en-US"/>
              </w:rPr>
              <w:t xml:space="preserve">10.3. </w:t>
            </w:r>
            <w:proofErr w:type="spellStart"/>
            <w:r w:rsidRPr="006369F2">
              <w:rPr>
                <w:lang w:val="en-US"/>
              </w:rPr>
              <w:t>În</w:t>
            </w:r>
            <w:proofErr w:type="spellEnd"/>
            <w:r w:rsidRPr="006369F2">
              <w:rPr>
                <w:lang w:val="en-US"/>
              </w:rPr>
              <w:t xml:space="preserve"> </w:t>
            </w:r>
            <w:proofErr w:type="spellStart"/>
            <w:r w:rsidRPr="006369F2">
              <w:rPr>
                <w:lang w:val="en-US"/>
              </w:rPr>
              <w:t>vederea</w:t>
            </w:r>
            <w:proofErr w:type="spellEnd"/>
            <w:r w:rsidRPr="006369F2">
              <w:rPr>
                <w:lang w:val="en-US"/>
              </w:rPr>
              <w:t xml:space="preserve"> </w:t>
            </w:r>
            <w:proofErr w:type="spellStart"/>
            <w:r w:rsidRPr="006369F2">
              <w:rPr>
                <w:lang w:val="en-US"/>
              </w:rPr>
              <w:t>obţinerii</w:t>
            </w:r>
            <w:proofErr w:type="spellEnd"/>
            <w:r w:rsidRPr="006369F2">
              <w:rPr>
                <w:lang w:val="en-US"/>
              </w:rPr>
              <w:t xml:space="preserve"> </w:t>
            </w:r>
            <w:proofErr w:type="spellStart"/>
            <w:r w:rsidRPr="006369F2">
              <w:rPr>
                <w:lang w:val="en-US"/>
              </w:rPr>
              <w:t>acordului</w:t>
            </w:r>
            <w:proofErr w:type="spellEnd"/>
            <w:r w:rsidRPr="006369F2">
              <w:rPr>
                <w:lang w:val="en-US"/>
              </w:rPr>
              <w:t xml:space="preserve"> </w:t>
            </w:r>
            <w:proofErr w:type="spellStart"/>
            <w:r w:rsidRPr="006369F2">
              <w:rPr>
                <w:lang w:val="en-US"/>
              </w:rPr>
              <w:t>Beneficiarului</w:t>
            </w:r>
            <w:proofErr w:type="spellEnd"/>
            <w:r w:rsidRPr="006369F2">
              <w:rPr>
                <w:lang w:val="en-US"/>
              </w:rPr>
              <w:t xml:space="preserve">, </w:t>
            </w:r>
            <w:proofErr w:type="spellStart"/>
            <w:r w:rsidRPr="006369F2">
              <w:rPr>
                <w:lang w:val="en-US"/>
              </w:rPr>
              <w:t>noii</w:t>
            </w:r>
            <w:proofErr w:type="spellEnd"/>
            <w:r w:rsidRPr="006369F2">
              <w:rPr>
                <w:lang w:val="en-US"/>
              </w:rPr>
              <w:t xml:space="preserve"> </w:t>
            </w:r>
            <w:proofErr w:type="spellStart"/>
            <w:r w:rsidRPr="006369F2">
              <w:rPr>
                <w:lang w:val="en-US"/>
              </w:rPr>
              <w:t>subcontractanţi</w:t>
            </w:r>
            <w:proofErr w:type="spellEnd"/>
            <w:r w:rsidRPr="006369F2">
              <w:rPr>
                <w:lang w:val="en-US"/>
              </w:rPr>
              <w:t xml:space="preserve"> sunt obligati </w:t>
            </w:r>
            <w:proofErr w:type="spellStart"/>
            <w:r w:rsidRPr="006369F2">
              <w:rPr>
                <w:lang w:val="en-US"/>
              </w:rPr>
              <w:t>sã</w:t>
            </w:r>
            <w:proofErr w:type="spellEnd"/>
            <w:r w:rsidRPr="006369F2">
              <w:rPr>
                <w:lang w:val="en-US"/>
              </w:rPr>
              <w:t xml:space="preserve"> </w:t>
            </w:r>
            <w:proofErr w:type="spellStart"/>
            <w:r w:rsidRPr="006369F2">
              <w:rPr>
                <w:lang w:val="en-US"/>
              </w:rPr>
              <w:t>prezinte</w:t>
            </w:r>
            <w:proofErr w:type="spellEnd"/>
            <w:r w:rsidRPr="006369F2">
              <w:rPr>
                <w:lang w:val="en-US"/>
              </w:rPr>
              <w:t xml:space="preserve"> la </w:t>
            </w:r>
            <w:proofErr w:type="spellStart"/>
            <w:r w:rsidRPr="006369F2">
              <w:rPr>
                <w:lang w:val="en-US"/>
              </w:rPr>
              <w:t>solicitare</w:t>
            </w:r>
            <w:proofErr w:type="spellEnd"/>
            <w:r w:rsidRPr="006369F2">
              <w:rPr>
                <w:lang w:val="en-US"/>
              </w:rPr>
              <w:t xml:space="preserve">, </w:t>
            </w:r>
            <w:proofErr w:type="spellStart"/>
            <w:r w:rsidRPr="006369F2">
              <w:rPr>
                <w:lang w:val="en-US"/>
              </w:rPr>
              <w:t>informații</w:t>
            </w:r>
            <w:proofErr w:type="spellEnd"/>
            <w:r w:rsidRPr="006369F2">
              <w:rPr>
                <w:lang w:val="en-US"/>
              </w:rPr>
              <w:t xml:space="preserve"> cu </w:t>
            </w:r>
            <w:proofErr w:type="spellStart"/>
            <w:r w:rsidRPr="006369F2">
              <w:rPr>
                <w:lang w:val="en-US"/>
              </w:rPr>
              <w:t>privire</w:t>
            </w:r>
            <w:proofErr w:type="spellEnd"/>
            <w:r w:rsidRPr="006369F2">
              <w:rPr>
                <w:lang w:val="en-US"/>
              </w:rPr>
              <w:t xml:space="preserve"> la </w:t>
            </w:r>
            <w:proofErr w:type="spellStart"/>
            <w:r w:rsidRPr="006369F2">
              <w:rPr>
                <w:lang w:val="en-US"/>
              </w:rPr>
              <w:t>activitățile</w:t>
            </w:r>
            <w:proofErr w:type="spellEnd"/>
            <w:r w:rsidRPr="006369F2">
              <w:rPr>
                <w:lang w:val="en-US"/>
              </w:rPr>
              <w:t xml:space="preserve"> </w:t>
            </w:r>
            <w:proofErr w:type="spellStart"/>
            <w:r w:rsidRPr="006369F2">
              <w:rPr>
                <w:lang w:val="en-US"/>
              </w:rPr>
              <w:t>ce</w:t>
            </w:r>
            <w:proofErr w:type="spellEnd"/>
            <w:r w:rsidRPr="006369F2">
              <w:rPr>
                <w:lang w:val="en-US"/>
              </w:rPr>
              <w:t xml:space="preserve"> </w:t>
            </w:r>
            <w:proofErr w:type="spellStart"/>
            <w:r w:rsidRPr="006369F2">
              <w:rPr>
                <w:lang w:val="en-US"/>
              </w:rPr>
              <w:t>urmează</w:t>
            </w:r>
            <w:proofErr w:type="spellEnd"/>
            <w:r w:rsidRPr="006369F2">
              <w:rPr>
                <w:lang w:val="en-US"/>
              </w:rPr>
              <w:t xml:space="preserve"> a fi </w:t>
            </w:r>
            <w:proofErr w:type="spellStart"/>
            <w:r w:rsidRPr="006369F2">
              <w:rPr>
                <w:lang w:val="en-US"/>
              </w:rPr>
              <w:t>subcontractate</w:t>
            </w:r>
            <w:proofErr w:type="spellEnd"/>
            <w:r w:rsidRPr="006369F2">
              <w:rPr>
                <w:lang w:val="en-US"/>
              </w:rPr>
              <w:t xml:space="preserve">, </w:t>
            </w:r>
            <w:proofErr w:type="spellStart"/>
            <w:r w:rsidRPr="006369F2">
              <w:rPr>
                <w:lang w:val="en-US"/>
              </w:rPr>
              <w:t>proporționale</w:t>
            </w:r>
            <w:proofErr w:type="spellEnd"/>
            <w:r w:rsidRPr="006369F2">
              <w:rPr>
                <w:lang w:val="en-US"/>
              </w:rPr>
              <w:t xml:space="preserve"> </w:t>
            </w:r>
            <w:proofErr w:type="spellStart"/>
            <w:r w:rsidRPr="006369F2">
              <w:rPr>
                <w:lang w:val="en-US"/>
              </w:rPr>
              <w:t>cerințelor</w:t>
            </w:r>
            <w:proofErr w:type="spellEnd"/>
            <w:r w:rsidRPr="006369F2">
              <w:rPr>
                <w:lang w:val="en-US"/>
              </w:rPr>
              <w:t xml:space="preserve"> </w:t>
            </w:r>
            <w:proofErr w:type="spellStart"/>
            <w:r w:rsidRPr="006369F2">
              <w:rPr>
                <w:lang w:val="en-US"/>
              </w:rPr>
              <w:t>impuse</w:t>
            </w:r>
            <w:proofErr w:type="spellEnd"/>
            <w:r w:rsidRPr="006369F2">
              <w:rPr>
                <w:lang w:val="en-US"/>
              </w:rPr>
              <w:t xml:space="preserve"> </w:t>
            </w:r>
            <w:proofErr w:type="spellStart"/>
            <w:r w:rsidRPr="006369F2">
              <w:rPr>
                <w:lang w:val="en-US"/>
              </w:rPr>
              <w:t>inițial</w:t>
            </w:r>
            <w:proofErr w:type="spellEnd"/>
            <w:r w:rsidRPr="006369F2">
              <w:rPr>
                <w:lang w:val="en-US"/>
              </w:rPr>
              <w:t xml:space="preserve"> </w:t>
            </w:r>
            <w:proofErr w:type="spellStart"/>
            <w:r w:rsidRPr="006369F2">
              <w:rPr>
                <w:lang w:val="en-US"/>
              </w:rPr>
              <w:t>prin</w:t>
            </w:r>
            <w:proofErr w:type="spellEnd"/>
            <w:r w:rsidRPr="006369F2">
              <w:rPr>
                <w:lang w:val="en-US"/>
              </w:rPr>
              <w:t xml:space="preserve"> </w:t>
            </w:r>
            <w:r w:rsidRPr="007926DA">
              <w:rPr>
                <w:lang w:val="ro-RO"/>
              </w:rPr>
              <w:t>documentația de atribuire.</w:t>
            </w:r>
          </w:p>
          <w:p w14:paraId="6C5718E1" w14:textId="77777777" w:rsidR="00A07959" w:rsidRPr="006369F2" w:rsidRDefault="00A07959" w:rsidP="00A07959">
            <w:pPr>
              <w:tabs>
                <w:tab w:val="left" w:pos="4365"/>
              </w:tabs>
              <w:spacing w:before="240" w:after="240"/>
              <w:contextualSpacing/>
              <w:jc w:val="both"/>
              <w:rPr>
                <w:lang w:val="en-US"/>
              </w:rPr>
            </w:pPr>
            <w:r w:rsidRPr="006369F2">
              <w:rPr>
                <w:lang w:val="en-US"/>
              </w:rPr>
              <w:t xml:space="preserve">10.4. </w:t>
            </w:r>
            <w:proofErr w:type="spellStart"/>
            <w:r w:rsidRPr="006369F2">
              <w:rPr>
                <w:lang w:val="en-US"/>
              </w:rPr>
              <w:t>Înlocuirea</w:t>
            </w:r>
            <w:proofErr w:type="spellEnd"/>
            <w:r w:rsidRPr="006369F2">
              <w:rPr>
                <w:lang w:val="en-US"/>
              </w:rPr>
              <w:t>/</w:t>
            </w:r>
            <w:proofErr w:type="spellStart"/>
            <w:r w:rsidRPr="006369F2">
              <w:rPr>
                <w:lang w:val="en-US"/>
              </w:rPr>
              <w:t>implicarea</w:t>
            </w:r>
            <w:proofErr w:type="spellEnd"/>
            <w:r w:rsidRPr="006369F2">
              <w:rPr>
                <w:lang w:val="en-US"/>
              </w:rPr>
              <w:t xml:space="preserve"> de </w:t>
            </w:r>
            <w:proofErr w:type="spellStart"/>
            <w:r w:rsidRPr="006369F2">
              <w:rPr>
                <w:lang w:val="en-US"/>
              </w:rPr>
              <w:t>noi</w:t>
            </w:r>
            <w:proofErr w:type="spellEnd"/>
            <w:r w:rsidRPr="006369F2">
              <w:rPr>
                <w:lang w:val="en-US"/>
              </w:rPr>
              <w:t xml:space="preserve"> </w:t>
            </w:r>
            <w:proofErr w:type="spellStart"/>
            <w:r w:rsidRPr="006369F2">
              <w:rPr>
                <w:lang w:val="en-US"/>
              </w:rPr>
              <w:t>subcontractanţi</w:t>
            </w:r>
            <w:proofErr w:type="spellEnd"/>
            <w:r w:rsidRPr="006369F2">
              <w:rPr>
                <w:lang w:val="en-US"/>
              </w:rPr>
              <w:t xml:space="preserve"> nu </w:t>
            </w:r>
            <w:proofErr w:type="spellStart"/>
            <w:r w:rsidRPr="006369F2">
              <w:rPr>
                <w:lang w:val="en-US"/>
              </w:rPr>
              <w:t>diminueaza</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nici</w:t>
            </w:r>
            <w:proofErr w:type="spellEnd"/>
            <w:r w:rsidRPr="006369F2">
              <w:rPr>
                <w:lang w:val="en-US"/>
              </w:rPr>
              <w:t xml:space="preserve"> o </w:t>
            </w:r>
            <w:proofErr w:type="spellStart"/>
            <w:r w:rsidRPr="006369F2">
              <w:rPr>
                <w:lang w:val="en-US"/>
              </w:rPr>
              <w:t>situaţie</w:t>
            </w:r>
            <w:proofErr w:type="spellEnd"/>
            <w:r w:rsidRPr="006369F2">
              <w:rPr>
                <w:lang w:val="en-US"/>
              </w:rPr>
              <w:t xml:space="preserve"> </w:t>
            </w:r>
            <w:proofErr w:type="spellStart"/>
            <w:r w:rsidRPr="006369F2">
              <w:rPr>
                <w:lang w:val="en-US"/>
              </w:rPr>
              <w:t>răspunderea</w:t>
            </w:r>
            <w:proofErr w:type="spellEnd"/>
            <w:r w:rsidRPr="006369F2">
              <w:rPr>
                <w:lang w:val="en-US"/>
              </w:rPr>
              <w:t xml:space="preserve"> </w:t>
            </w:r>
            <w:proofErr w:type="spellStart"/>
            <w:r w:rsidRPr="006369F2">
              <w:rPr>
                <w:lang w:val="en-US"/>
              </w:rPr>
              <w:t>Antreprenorului</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ceea</w:t>
            </w:r>
            <w:proofErr w:type="spellEnd"/>
            <w:r w:rsidRPr="006369F2">
              <w:rPr>
                <w:lang w:val="en-US"/>
              </w:rPr>
              <w:t xml:space="preserve"> </w:t>
            </w:r>
            <w:proofErr w:type="spellStart"/>
            <w:r w:rsidRPr="006369F2">
              <w:rPr>
                <w:lang w:val="en-US"/>
              </w:rPr>
              <w:t>ce</w:t>
            </w:r>
            <w:proofErr w:type="spellEnd"/>
            <w:r w:rsidRPr="006369F2">
              <w:rPr>
                <w:lang w:val="en-US"/>
              </w:rPr>
              <w:t xml:space="preserve"> </w:t>
            </w:r>
            <w:proofErr w:type="spellStart"/>
            <w:r w:rsidRPr="006369F2">
              <w:rPr>
                <w:lang w:val="en-US"/>
              </w:rPr>
              <w:t>priveşte</w:t>
            </w:r>
            <w:proofErr w:type="spellEnd"/>
            <w:r w:rsidRPr="006369F2">
              <w:rPr>
                <w:lang w:val="en-US"/>
              </w:rPr>
              <w:t xml:space="preserve"> </w:t>
            </w:r>
            <w:proofErr w:type="spellStart"/>
            <w:r w:rsidRPr="006369F2">
              <w:rPr>
                <w:lang w:val="en-US"/>
              </w:rPr>
              <w:t>modul</w:t>
            </w:r>
            <w:proofErr w:type="spellEnd"/>
            <w:r w:rsidRPr="006369F2">
              <w:rPr>
                <w:lang w:val="en-US"/>
              </w:rPr>
              <w:t xml:space="preserve"> de </w:t>
            </w:r>
            <w:proofErr w:type="spellStart"/>
            <w:r w:rsidRPr="006369F2">
              <w:rPr>
                <w:lang w:val="en-US"/>
              </w:rPr>
              <w:t>îndeplinire</w:t>
            </w:r>
            <w:proofErr w:type="spellEnd"/>
            <w:r w:rsidRPr="006369F2">
              <w:rPr>
                <w:lang w:val="en-US"/>
              </w:rPr>
              <w:t xml:space="preserve"> a </w:t>
            </w:r>
            <w:proofErr w:type="spellStart"/>
            <w:r w:rsidR="00EF3027" w:rsidRPr="006369F2">
              <w:rPr>
                <w:lang w:val="en-US"/>
              </w:rPr>
              <w:t>contractului</w:t>
            </w:r>
            <w:proofErr w:type="spellEnd"/>
            <w:r w:rsidRPr="006369F2">
              <w:rPr>
                <w:lang w:val="en-US"/>
              </w:rPr>
              <w:t>.</w:t>
            </w:r>
          </w:p>
          <w:p w14:paraId="64626620" w14:textId="77777777" w:rsidR="00A07959" w:rsidRPr="006369F2" w:rsidRDefault="00A07959" w:rsidP="00A07959">
            <w:pPr>
              <w:tabs>
                <w:tab w:val="left" w:pos="4365"/>
              </w:tabs>
              <w:spacing w:before="240" w:after="240"/>
              <w:contextualSpacing/>
              <w:jc w:val="both"/>
              <w:rPr>
                <w:lang w:val="en-US"/>
              </w:rPr>
            </w:pPr>
            <w:r w:rsidRPr="006369F2">
              <w:rPr>
                <w:lang w:val="en-US"/>
              </w:rPr>
              <w:t xml:space="preserve">10.5. </w:t>
            </w:r>
            <w:proofErr w:type="spellStart"/>
            <w:r w:rsidRPr="006369F2">
              <w:rPr>
                <w:lang w:val="en-US"/>
              </w:rPr>
              <w:t>Angajarea</w:t>
            </w:r>
            <w:proofErr w:type="spellEnd"/>
            <w:r w:rsidRPr="006369F2">
              <w:rPr>
                <w:lang w:val="en-US"/>
              </w:rPr>
              <w:t xml:space="preserve"> </w:t>
            </w:r>
            <w:proofErr w:type="spellStart"/>
            <w:r w:rsidRPr="006369F2">
              <w:rPr>
                <w:lang w:val="en-US"/>
              </w:rPr>
              <w:t>forţei</w:t>
            </w:r>
            <w:proofErr w:type="spellEnd"/>
            <w:r w:rsidRPr="006369F2">
              <w:rPr>
                <w:lang w:val="en-US"/>
              </w:rPr>
              <w:t xml:space="preserve"> de </w:t>
            </w:r>
            <w:proofErr w:type="spellStart"/>
            <w:r w:rsidRPr="006369F2">
              <w:rPr>
                <w:lang w:val="en-US"/>
              </w:rPr>
              <w:t>muncă</w:t>
            </w:r>
            <w:proofErr w:type="spellEnd"/>
            <w:r w:rsidRPr="006369F2">
              <w:rPr>
                <w:lang w:val="en-US"/>
              </w:rPr>
              <w:t xml:space="preserve"> pe </w:t>
            </w:r>
            <w:proofErr w:type="spellStart"/>
            <w:r w:rsidRPr="006369F2">
              <w:rPr>
                <w:lang w:val="en-US"/>
              </w:rPr>
              <w:t>bază</w:t>
            </w:r>
            <w:proofErr w:type="spellEnd"/>
            <w:r w:rsidRPr="006369F2">
              <w:rPr>
                <w:lang w:val="en-US"/>
              </w:rPr>
              <w:t xml:space="preserve"> de </w:t>
            </w:r>
            <w:proofErr w:type="spellStart"/>
            <w:r w:rsidRPr="006369F2">
              <w:rPr>
                <w:lang w:val="en-US"/>
              </w:rPr>
              <w:t>acord</w:t>
            </w:r>
            <w:proofErr w:type="spellEnd"/>
            <w:r w:rsidRPr="006369F2">
              <w:rPr>
                <w:lang w:val="en-US"/>
              </w:rPr>
              <w:t xml:space="preserve"> nu </w:t>
            </w:r>
            <w:proofErr w:type="spellStart"/>
            <w:r w:rsidRPr="006369F2">
              <w:rPr>
                <w:lang w:val="en-US"/>
              </w:rPr>
              <w:t>este</w:t>
            </w:r>
            <w:proofErr w:type="spellEnd"/>
            <w:r w:rsidRPr="006369F2">
              <w:rPr>
                <w:lang w:val="en-US"/>
              </w:rPr>
              <w:t xml:space="preserve"> </w:t>
            </w:r>
            <w:proofErr w:type="spellStart"/>
            <w:r w:rsidRPr="006369F2">
              <w:rPr>
                <w:lang w:val="en-US"/>
              </w:rPr>
              <w:t>considerată</w:t>
            </w:r>
            <w:proofErr w:type="spellEnd"/>
            <w:r w:rsidRPr="006369F2">
              <w:rPr>
                <w:lang w:val="en-US"/>
              </w:rPr>
              <w:t xml:space="preserve"> </w:t>
            </w:r>
            <w:proofErr w:type="spellStart"/>
            <w:r w:rsidRPr="006369F2">
              <w:rPr>
                <w:lang w:val="en-US"/>
              </w:rPr>
              <w:t>obiectul</w:t>
            </w:r>
            <w:proofErr w:type="spellEnd"/>
            <w:r w:rsidRPr="006369F2">
              <w:rPr>
                <w:lang w:val="en-US"/>
              </w:rPr>
              <w:t xml:space="preserve"> </w:t>
            </w:r>
            <w:proofErr w:type="spellStart"/>
            <w:r w:rsidRPr="006369F2">
              <w:rPr>
                <w:lang w:val="en-US"/>
              </w:rPr>
              <w:t>unei</w:t>
            </w:r>
            <w:proofErr w:type="spellEnd"/>
            <w:r w:rsidRPr="006369F2">
              <w:rPr>
                <w:lang w:val="en-US"/>
              </w:rPr>
              <w:t xml:space="preserve"> </w:t>
            </w:r>
            <w:proofErr w:type="spellStart"/>
            <w:r w:rsidRPr="006369F2">
              <w:rPr>
                <w:lang w:val="en-US"/>
              </w:rPr>
              <w:t>subcontractări</w:t>
            </w:r>
            <w:proofErr w:type="spellEnd"/>
            <w:r w:rsidRPr="006369F2">
              <w:rPr>
                <w:lang w:val="en-US"/>
              </w:rPr>
              <w:t>.</w:t>
            </w:r>
          </w:p>
          <w:p w14:paraId="2DF4B32A" w14:textId="77777777" w:rsidR="000525AC" w:rsidRPr="006369F2" w:rsidRDefault="000525AC" w:rsidP="000525AC">
            <w:pPr>
              <w:tabs>
                <w:tab w:val="left" w:pos="4365"/>
              </w:tabs>
              <w:jc w:val="both"/>
              <w:rPr>
                <w:b/>
                <w:lang w:val="en-US"/>
              </w:rPr>
            </w:pPr>
          </w:p>
          <w:p w14:paraId="1F8A2E6C" w14:textId="77777777" w:rsidR="00A07959" w:rsidRPr="006369F2" w:rsidRDefault="000525AC" w:rsidP="00366B4B">
            <w:pPr>
              <w:tabs>
                <w:tab w:val="left" w:pos="4365"/>
              </w:tabs>
              <w:jc w:val="center"/>
              <w:rPr>
                <w:lang w:val="en-US"/>
              </w:rPr>
            </w:pPr>
            <w:r w:rsidRPr="006369F2">
              <w:rPr>
                <w:b/>
                <w:lang w:val="en-US"/>
              </w:rPr>
              <w:t xml:space="preserve">11. </w:t>
            </w:r>
            <w:r w:rsidR="00A07959" w:rsidRPr="006369F2">
              <w:rPr>
                <w:b/>
                <w:lang w:val="en-US"/>
              </w:rPr>
              <w:t>FORȚA DE MUNCĂ</w:t>
            </w:r>
          </w:p>
          <w:p w14:paraId="1323A8BF" w14:textId="56F58CBB" w:rsidR="00861622" w:rsidRPr="006369F2" w:rsidRDefault="00A07959" w:rsidP="000525AC">
            <w:pPr>
              <w:pStyle w:val="a3"/>
              <w:tabs>
                <w:tab w:val="left" w:pos="795"/>
              </w:tabs>
              <w:ind w:left="-14"/>
              <w:jc w:val="both"/>
              <w:rPr>
                <w:lang w:val="en-US"/>
              </w:rPr>
            </w:pPr>
            <w:proofErr w:type="spellStart"/>
            <w:r w:rsidRPr="006369F2">
              <w:rPr>
                <w:lang w:val="en-US"/>
              </w:rPr>
              <w:t>Antreprenorul</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subantreprenorii</w:t>
            </w:r>
            <w:proofErr w:type="spellEnd"/>
            <w:r w:rsidRPr="006369F2">
              <w:rPr>
                <w:lang w:val="en-US"/>
              </w:rPr>
              <w:t xml:space="preserve"> </w:t>
            </w:r>
            <w:proofErr w:type="spellStart"/>
            <w:r w:rsidRPr="006369F2">
              <w:rPr>
                <w:lang w:val="en-US"/>
              </w:rPr>
              <w:t>vor</w:t>
            </w:r>
            <w:proofErr w:type="spellEnd"/>
            <w:r w:rsidRPr="006369F2">
              <w:rPr>
                <w:lang w:val="en-US"/>
              </w:rPr>
              <w:t xml:space="preserve"> </w:t>
            </w:r>
            <w:proofErr w:type="spellStart"/>
            <w:r w:rsidRPr="006369F2">
              <w:rPr>
                <w:lang w:val="en-US"/>
              </w:rPr>
              <w:t>îndeplini</w:t>
            </w:r>
            <w:proofErr w:type="spellEnd"/>
            <w:r w:rsidRPr="006369F2">
              <w:rPr>
                <w:lang w:val="en-US"/>
              </w:rPr>
              <w:t xml:space="preserve"> </w:t>
            </w:r>
            <w:proofErr w:type="spellStart"/>
            <w:r w:rsidRPr="006369F2">
              <w:rPr>
                <w:lang w:val="en-US"/>
              </w:rPr>
              <w:t>toate</w:t>
            </w:r>
            <w:proofErr w:type="spellEnd"/>
            <w:r w:rsidRPr="006369F2">
              <w:rPr>
                <w:lang w:val="en-US"/>
              </w:rPr>
              <w:t xml:space="preserve"> </w:t>
            </w:r>
            <w:proofErr w:type="spellStart"/>
            <w:r w:rsidRPr="006369F2">
              <w:rPr>
                <w:lang w:val="en-US"/>
              </w:rPr>
              <w:t>formalităţile</w:t>
            </w:r>
            <w:proofErr w:type="spellEnd"/>
            <w:r w:rsidRPr="006369F2">
              <w:rPr>
                <w:lang w:val="en-US"/>
              </w:rPr>
              <w:t xml:space="preserve"> </w:t>
            </w:r>
            <w:proofErr w:type="spellStart"/>
            <w:r w:rsidRPr="006369F2">
              <w:rPr>
                <w:lang w:val="en-US"/>
              </w:rPr>
              <w:t>necesare</w:t>
            </w:r>
            <w:proofErr w:type="spellEnd"/>
            <w:r w:rsidRPr="006369F2">
              <w:rPr>
                <w:lang w:val="en-US"/>
              </w:rPr>
              <w:t xml:space="preserve"> </w:t>
            </w:r>
            <w:proofErr w:type="spellStart"/>
            <w:r w:rsidRPr="006369F2">
              <w:rPr>
                <w:lang w:val="en-US"/>
              </w:rPr>
              <w:t>angajării</w:t>
            </w:r>
            <w:proofErr w:type="spellEnd"/>
            <w:r w:rsidRPr="006369F2">
              <w:rPr>
                <w:lang w:val="en-US"/>
              </w:rPr>
              <w:t xml:space="preserve"> </w:t>
            </w:r>
            <w:proofErr w:type="spellStart"/>
            <w:r w:rsidRPr="006369F2">
              <w:rPr>
                <w:lang w:val="en-US"/>
              </w:rPr>
              <w:t>întregii</w:t>
            </w:r>
            <w:proofErr w:type="spellEnd"/>
            <w:r w:rsidRPr="006369F2">
              <w:rPr>
                <w:lang w:val="en-US"/>
              </w:rPr>
              <w:t xml:space="preserve"> </w:t>
            </w:r>
            <w:proofErr w:type="spellStart"/>
            <w:r w:rsidRPr="006369F2">
              <w:rPr>
                <w:lang w:val="en-US"/>
              </w:rPr>
              <w:t>forţe</w:t>
            </w:r>
            <w:proofErr w:type="spellEnd"/>
            <w:r w:rsidRPr="006369F2">
              <w:rPr>
                <w:lang w:val="en-US"/>
              </w:rPr>
              <w:t xml:space="preserve"> de </w:t>
            </w:r>
            <w:proofErr w:type="spellStart"/>
            <w:r w:rsidRPr="006369F2">
              <w:rPr>
                <w:lang w:val="en-US"/>
              </w:rPr>
              <w:t>muncă</w:t>
            </w:r>
            <w:proofErr w:type="spellEnd"/>
            <w:r w:rsidRPr="006369F2">
              <w:rPr>
                <w:lang w:val="en-US"/>
              </w:rPr>
              <w:t xml:space="preserve"> </w:t>
            </w:r>
            <w:proofErr w:type="spellStart"/>
            <w:r w:rsidRPr="006369F2">
              <w:rPr>
                <w:lang w:val="en-US"/>
              </w:rPr>
              <w:t>pentru</w:t>
            </w:r>
            <w:proofErr w:type="spellEnd"/>
            <w:r w:rsidRPr="006369F2">
              <w:rPr>
                <w:lang w:val="en-US"/>
              </w:rPr>
              <w:t xml:space="preserve"> </w:t>
            </w:r>
            <w:proofErr w:type="spellStart"/>
            <w:r w:rsidRPr="006369F2">
              <w:rPr>
                <w:lang w:val="en-US"/>
              </w:rPr>
              <w:t>executarea</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w:t>
            </w:r>
            <w:proofErr w:type="spellStart"/>
            <w:r w:rsidRPr="006369F2">
              <w:rPr>
                <w:lang w:val="en-US"/>
              </w:rPr>
              <w:t>contractate</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conformitate</w:t>
            </w:r>
            <w:proofErr w:type="spellEnd"/>
            <w:r w:rsidRPr="006369F2">
              <w:rPr>
                <w:lang w:val="en-US"/>
              </w:rPr>
              <w:t xml:space="preserve"> cu </w:t>
            </w:r>
            <w:proofErr w:type="spellStart"/>
            <w:r w:rsidRPr="006369F2">
              <w:rPr>
                <w:lang w:val="en-US"/>
              </w:rPr>
              <w:t>prevederile</w:t>
            </w:r>
            <w:proofErr w:type="spellEnd"/>
            <w:r w:rsidRPr="006369F2">
              <w:rPr>
                <w:lang w:val="en-US"/>
              </w:rPr>
              <w:t xml:space="preserve"> </w:t>
            </w:r>
            <w:proofErr w:type="spellStart"/>
            <w:r w:rsidR="00396817" w:rsidRPr="006369F2">
              <w:rPr>
                <w:lang w:val="en-US"/>
              </w:rPr>
              <w:t>actelor</w:t>
            </w:r>
            <w:proofErr w:type="spellEnd"/>
            <w:r w:rsidR="00396817" w:rsidRPr="006369F2">
              <w:rPr>
                <w:lang w:val="en-US"/>
              </w:rPr>
              <w:t xml:space="preserve"> normative </w:t>
            </w:r>
            <w:proofErr w:type="spellStart"/>
            <w:r w:rsidR="006221C8" w:rsidRPr="006369F2">
              <w:rPr>
                <w:lang w:val="en-US"/>
              </w:rPr>
              <w:t>în</w:t>
            </w:r>
            <w:proofErr w:type="spellEnd"/>
            <w:r w:rsidR="006221C8" w:rsidRPr="006369F2">
              <w:rPr>
                <w:lang w:val="en-US"/>
              </w:rPr>
              <w:t xml:space="preserve"> </w:t>
            </w:r>
            <w:proofErr w:type="spellStart"/>
            <w:r w:rsidR="006221C8" w:rsidRPr="006369F2">
              <w:rPr>
                <w:lang w:val="en-US"/>
              </w:rPr>
              <w:t>domeniul</w:t>
            </w:r>
            <w:proofErr w:type="spellEnd"/>
            <w:r w:rsidR="006221C8" w:rsidRPr="006369F2">
              <w:rPr>
                <w:lang w:val="en-US"/>
              </w:rPr>
              <w:t xml:space="preserve"> </w:t>
            </w:r>
            <w:r w:rsidR="006221C8" w:rsidRPr="006221C8">
              <w:rPr>
                <w:lang w:val="ro-RO"/>
              </w:rPr>
              <w:t>securității şi sănătății în muncă</w:t>
            </w:r>
            <w:r w:rsidRPr="006369F2">
              <w:rPr>
                <w:lang w:val="en-US"/>
              </w:rPr>
              <w:t>.</w:t>
            </w:r>
          </w:p>
          <w:p w14:paraId="5A0D741D" w14:textId="77777777" w:rsidR="00A07959" w:rsidRPr="006369F2" w:rsidRDefault="00A07959" w:rsidP="00A07959">
            <w:pPr>
              <w:pStyle w:val="a3"/>
              <w:tabs>
                <w:tab w:val="left" w:pos="795"/>
              </w:tabs>
              <w:ind w:left="-15"/>
              <w:jc w:val="both"/>
              <w:rPr>
                <w:lang w:val="en-US"/>
              </w:rPr>
            </w:pPr>
          </w:p>
          <w:p w14:paraId="512C5660" w14:textId="77777777" w:rsidR="00A07959" w:rsidRPr="006369F2" w:rsidRDefault="000525AC" w:rsidP="00366B4B">
            <w:pPr>
              <w:tabs>
                <w:tab w:val="left" w:pos="795"/>
              </w:tabs>
              <w:jc w:val="center"/>
              <w:rPr>
                <w:lang w:val="en-US"/>
              </w:rPr>
            </w:pPr>
            <w:r w:rsidRPr="006369F2">
              <w:rPr>
                <w:b/>
                <w:lang w:val="en-US"/>
              </w:rPr>
              <w:lastRenderedPageBreak/>
              <w:t xml:space="preserve">12. </w:t>
            </w:r>
            <w:r w:rsidR="00A07959" w:rsidRPr="006369F2">
              <w:rPr>
                <w:b/>
                <w:lang w:val="en-US"/>
              </w:rPr>
              <w:t>MATERIALELE ŞI EXECUŢIA LUCRĂRILOR</w:t>
            </w:r>
          </w:p>
          <w:p w14:paraId="2CFA728C" w14:textId="77777777" w:rsidR="00A07959" w:rsidRPr="006369F2" w:rsidRDefault="00A07959" w:rsidP="00A07959">
            <w:pPr>
              <w:pStyle w:val="a8"/>
              <w:tabs>
                <w:tab w:val="left" w:pos="0"/>
              </w:tabs>
              <w:spacing w:before="0" w:beforeAutospacing="0" w:after="0" w:afterAutospacing="0"/>
              <w:jc w:val="both"/>
              <w:rPr>
                <w:lang w:val="en-US"/>
              </w:rPr>
            </w:pPr>
            <w:r w:rsidRPr="006369F2">
              <w:rPr>
                <w:lang w:val="en-US"/>
              </w:rPr>
              <w:t xml:space="preserve">12.1. </w:t>
            </w:r>
            <w:proofErr w:type="spellStart"/>
            <w:r w:rsidRPr="006369F2">
              <w:rPr>
                <w:lang w:val="en-US"/>
              </w:rPr>
              <w:t>Materialele</w:t>
            </w:r>
            <w:proofErr w:type="spellEnd"/>
            <w:r w:rsidRPr="006369F2">
              <w:rPr>
                <w:lang w:val="en-US"/>
              </w:rPr>
              <w:t xml:space="preserve"> </w:t>
            </w:r>
            <w:proofErr w:type="spellStart"/>
            <w:r w:rsidRPr="006369F2">
              <w:rPr>
                <w:lang w:val="en-US"/>
              </w:rPr>
              <w:t>vor</w:t>
            </w:r>
            <w:proofErr w:type="spellEnd"/>
            <w:r w:rsidRPr="006369F2">
              <w:rPr>
                <w:lang w:val="en-US"/>
              </w:rPr>
              <w:t xml:space="preserve"> fi de </w:t>
            </w:r>
            <w:proofErr w:type="spellStart"/>
            <w:r w:rsidRPr="006369F2">
              <w:rPr>
                <w:lang w:val="en-US"/>
              </w:rPr>
              <w:t>calitatea</w:t>
            </w:r>
            <w:proofErr w:type="spellEnd"/>
            <w:r w:rsidRPr="006369F2">
              <w:rPr>
                <w:lang w:val="en-US"/>
              </w:rPr>
              <w:t xml:space="preserve"> </w:t>
            </w:r>
            <w:proofErr w:type="spellStart"/>
            <w:r w:rsidRPr="006369F2">
              <w:rPr>
                <w:lang w:val="en-US"/>
              </w:rPr>
              <w:t>prevăzută</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documentaţia</w:t>
            </w:r>
            <w:proofErr w:type="spellEnd"/>
            <w:r w:rsidRPr="006369F2">
              <w:rPr>
                <w:lang w:val="en-US"/>
              </w:rPr>
              <w:t xml:space="preserve"> de </w:t>
            </w:r>
            <w:proofErr w:type="spellStart"/>
            <w:r w:rsidRPr="006369F2">
              <w:rPr>
                <w:lang w:val="en-US"/>
              </w:rPr>
              <w:t>executare</w:t>
            </w:r>
            <w:proofErr w:type="spellEnd"/>
            <w:r w:rsidRPr="006369F2">
              <w:rPr>
                <w:lang w:val="en-US"/>
              </w:rPr>
              <w:t xml:space="preserve">, </w:t>
            </w:r>
            <w:proofErr w:type="spellStart"/>
            <w:r w:rsidRPr="006369F2">
              <w:rPr>
                <w:lang w:val="en-US"/>
              </w:rPr>
              <w:t>urmând</w:t>
            </w:r>
            <w:proofErr w:type="spellEnd"/>
            <w:r w:rsidRPr="006369F2">
              <w:rPr>
                <w:lang w:val="en-US"/>
              </w:rPr>
              <w:t xml:space="preserve"> a fi </w:t>
            </w:r>
            <w:proofErr w:type="spellStart"/>
            <w:r w:rsidRPr="006369F2">
              <w:rPr>
                <w:lang w:val="en-US"/>
              </w:rPr>
              <w:t>supuse</w:t>
            </w:r>
            <w:proofErr w:type="spellEnd"/>
            <w:r w:rsidRPr="006369F2">
              <w:rPr>
                <w:lang w:val="en-US"/>
              </w:rPr>
              <w:t xml:space="preserve"> periodic la diverse </w:t>
            </w:r>
            <w:proofErr w:type="spellStart"/>
            <w:r w:rsidRPr="006369F2">
              <w:rPr>
                <w:lang w:val="en-US"/>
              </w:rPr>
              <w:t>testări</w:t>
            </w:r>
            <w:proofErr w:type="spellEnd"/>
            <w:r w:rsidRPr="006369F2">
              <w:rPr>
                <w:lang w:val="en-US"/>
              </w:rPr>
              <w:t xml:space="preserve"> de </w:t>
            </w:r>
            <w:proofErr w:type="spellStart"/>
            <w:r w:rsidRPr="006369F2">
              <w:rPr>
                <w:lang w:val="en-US"/>
              </w:rPr>
              <w:t>către</w:t>
            </w:r>
            <w:proofErr w:type="spellEnd"/>
            <w:r w:rsidRPr="006369F2">
              <w:rPr>
                <w:lang w:val="en-US"/>
              </w:rPr>
              <w:t xml:space="preserve"> </w:t>
            </w:r>
            <w:proofErr w:type="spellStart"/>
            <w:r w:rsidRPr="006369F2">
              <w:rPr>
                <w:lang w:val="en-US"/>
              </w:rPr>
              <w:t>proiectantul</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Beneficiarul</w:t>
            </w:r>
            <w:proofErr w:type="spellEnd"/>
            <w:r w:rsidRPr="006369F2">
              <w:rPr>
                <w:lang w:val="en-US"/>
              </w:rPr>
              <w:t xml:space="preserve"> </w:t>
            </w:r>
            <w:proofErr w:type="spellStart"/>
            <w:r w:rsidRPr="006369F2">
              <w:rPr>
                <w:lang w:val="en-US"/>
              </w:rPr>
              <w:t>ce</w:t>
            </w:r>
            <w:proofErr w:type="spellEnd"/>
            <w:r w:rsidRPr="006369F2">
              <w:rPr>
                <w:lang w:val="en-US"/>
              </w:rPr>
              <w:t xml:space="preserve"> le </w:t>
            </w:r>
            <w:proofErr w:type="spellStart"/>
            <w:r w:rsidRPr="006369F2">
              <w:rPr>
                <w:lang w:val="en-US"/>
              </w:rPr>
              <w:t>va</w:t>
            </w:r>
            <w:proofErr w:type="spellEnd"/>
            <w:r w:rsidRPr="006369F2">
              <w:rPr>
                <w:lang w:val="en-US"/>
              </w:rPr>
              <w:t xml:space="preserve"> </w:t>
            </w:r>
            <w:proofErr w:type="spellStart"/>
            <w:r w:rsidRPr="006369F2">
              <w:rPr>
                <w:lang w:val="en-US"/>
              </w:rPr>
              <w:t>solicita</w:t>
            </w:r>
            <w:proofErr w:type="spellEnd"/>
            <w:r w:rsidRPr="006369F2">
              <w:rPr>
                <w:lang w:val="en-US"/>
              </w:rPr>
              <w:t xml:space="preserve">. </w:t>
            </w:r>
            <w:proofErr w:type="spellStart"/>
            <w:r w:rsidRPr="006369F2">
              <w:rPr>
                <w:lang w:val="en-US"/>
              </w:rPr>
              <w:t>Antreprenorul</w:t>
            </w:r>
            <w:proofErr w:type="spellEnd"/>
            <w:r w:rsidRPr="006369F2">
              <w:rPr>
                <w:lang w:val="en-US"/>
              </w:rPr>
              <w:t xml:space="preserve"> </w:t>
            </w:r>
            <w:proofErr w:type="spellStart"/>
            <w:r w:rsidRPr="006369F2">
              <w:rPr>
                <w:lang w:val="en-US"/>
              </w:rPr>
              <w:t>va</w:t>
            </w:r>
            <w:proofErr w:type="spellEnd"/>
            <w:r w:rsidRPr="006369F2">
              <w:rPr>
                <w:lang w:val="en-US"/>
              </w:rPr>
              <w:t xml:space="preserve"> </w:t>
            </w:r>
            <w:proofErr w:type="spellStart"/>
            <w:r w:rsidRPr="006369F2">
              <w:rPr>
                <w:lang w:val="en-US"/>
              </w:rPr>
              <w:t>asigura</w:t>
            </w:r>
            <w:proofErr w:type="spellEnd"/>
            <w:r w:rsidRPr="006369F2">
              <w:rPr>
                <w:lang w:val="en-US"/>
              </w:rPr>
              <w:t xml:space="preserve">, la </w:t>
            </w:r>
            <w:proofErr w:type="spellStart"/>
            <w:r w:rsidRPr="006369F2">
              <w:rPr>
                <w:lang w:val="en-US"/>
              </w:rPr>
              <w:t>cerere</w:t>
            </w:r>
            <w:proofErr w:type="spellEnd"/>
            <w:r w:rsidRPr="006369F2">
              <w:rPr>
                <w:lang w:val="en-US"/>
              </w:rPr>
              <w:t xml:space="preserve">, </w:t>
            </w:r>
            <w:proofErr w:type="spellStart"/>
            <w:r w:rsidRPr="006369F2">
              <w:rPr>
                <w:lang w:val="en-US"/>
              </w:rPr>
              <w:t>forţa</w:t>
            </w:r>
            <w:proofErr w:type="spellEnd"/>
            <w:r w:rsidRPr="006369F2">
              <w:rPr>
                <w:lang w:val="en-US"/>
              </w:rPr>
              <w:t xml:space="preserve"> de </w:t>
            </w:r>
            <w:proofErr w:type="spellStart"/>
            <w:r w:rsidRPr="006369F2">
              <w:rPr>
                <w:lang w:val="en-US"/>
              </w:rPr>
              <w:t>muncă</w:t>
            </w:r>
            <w:proofErr w:type="spellEnd"/>
            <w:r w:rsidRPr="006369F2">
              <w:rPr>
                <w:lang w:val="en-US"/>
              </w:rPr>
              <w:t xml:space="preserve">, </w:t>
            </w:r>
            <w:proofErr w:type="spellStart"/>
            <w:r w:rsidRPr="006369F2">
              <w:rPr>
                <w:lang w:val="en-US"/>
              </w:rPr>
              <w:t>instrumentele</w:t>
            </w:r>
            <w:proofErr w:type="spellEnd"/>
            <w:r w:rsidRPr="006369F2">
              <w:rPr>
                <w:lang w:val="en-US"/>
              </w:rPr>
              <w:t xml:space="preserve">, </w:t>
            </w:r>
            <w:proofErr w:type="spellStart"/>
            <w:r w:rsidRPr="006369F2">
              <w:rPr>
                <w:lang w:val="en-US"/>
              </w:rPr>
              <w:t>utilajul</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materialele</w:t>
            </w:r>
            <w:proofErr w:type="spellEnd"/>
            <w:r w:rsidRPr="006369F2">
              <w:rPr>
                <w:lang w:val="en-US"/>
              </w:rPr>
              <w:t xml:space="preserve"> </w:t>
            </w:r>
            <w:proofErr w:type="spellStart"/>
            <w:r w:rsidRPr="006369F2">
              <w:rPr>
                <w:lang w:val="en-US"/>
              </w:rPr>
              <w:t>necesare</w:t>
            </w:r>
            <w:proofErr w:type="spellEnd"/>
            <w:r w:rsidRPr="006369F2">
              <w:rPr>
                <w:lang w:val="en-US"/>
              </w:rPr>
              <w:t xml:space="preserve"> </w:t>
            </w:r>
            <w:proofErr w:type="spellStart"/>
            <w:r w:rsidRPr="006369F2">
              <w:rPr>
                <w:lang w:val="en-US"/>
              </w:rPr>
              <w:t>pentru</w:t>
            </w:r>
            <w:proofErr w:type="spellEnd"/>
            <w:r w:rsidRPr="006369F2">
              <w:rPr>
                <w:lang w:val="en-US"/>
              </w:rPr>
              <w:t xml:space="preserve"> </w:t>
            </w:r>
            <w:proofErr w:type="spellStart"/>
            <w:r w:rsidRPr="006369F2">
              <w:rPr>
                <w:lang w:val="en-US"/>
              </w:rPr>
              <w:t>examinarea</w:t>
            </w:r>
            <w:proofErr w:type="spellEnd"/>
            <w:r w:rsidRPr="006369F2">
              <w:rPr>
                <w:lang w:val="en-US"/>
              </w:rPr>
              <w:t xml:space="preserve">, </w:t>
            </w:r>
            <w:proofErr w:type="spellStart"/>
            <w:r w:rsidRPr="006369F2">
              <w:rPr>
                <w:lang w:val="en-US"/>
              </w:rPr>
              <w:t>măsurarea</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testarea</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w:t>
            </w:r>
          </w:p>
          <w:p w14:paraId="1F093E40" w14:textId="77777777" w:rsidR="00A07959" w:rsidRPr="006369F2" w:rsidRDefault="00A07959" w:rsidP="00A07959">
            <w:pPr>
              <w:pStyle w:val="a8"/>
              <w:tabs>
                <w:tab w:val="left" w:pos="0"/>
              </w:tabs>
              <w:spacing w:before="0" w:beforeAutospacing="0" w:after="0" w:afterAutospacing="0"/>
              <w:jc w:val="both"/>
              <w:rPr>
                <w:lang w:val="en-US"/>
              </w:rPr>
            </w:pPr>
            <w:r w:rsidRPr="006369F2">
              <w:rPr>
                <w:lang w:val="en-US"/>
              </w:rPr>
              <w:t xml:space="preserve">12.2. </w:t>
            </w:r>
            <w:proofErr w:type="spellStart"/>
            <w:r w:rsidRPr="006369F2">
              <w:rPr>
                <w:lang w:val="en-US"/>
              </w:rPr>
              <w:t>Costul</w:t>
            </w:r>
            <w:proofErr w:type="spellEnd"/>
            <w:r w:rsidRPr="006369F2">
              <w:rPr>
                <w:lang w:val="en-US"/>
              </w:rPr>
              <w:t xml:space="preserve"> </w:t>
            </w:r>
            <w:proofErr w:type="spellStart"/>
            <w:r w:rsidRPr="006369F2">
              <w:rPr>
                <w:lang w:val="en-US"/>
              </w:rPr>
              <w:t>probelor</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încercărilor</w:t>
            </w:r>
            <w:proofErr w:type="spellEnd"/>
            <w:r w:rsidRPr="006369F2">
              <w:rPr>
                <w:lang w:val="en-US"/>
              </w:rPr>
              <w:t xml:space="preserve"> </w:t>
            </w:r>
            <w:proofErr w:type="spellStart"/>
            <w:r w:rsidRPr="006369F2">
              <w:rPr>
                <w:lang w:val="en-US"/>
              </w:rPr>
              <w:t>va</w:t>
            </w:r>
            <w:proofErr w:type="spellEnd"/>
            <w:r w:rsidRPr="006369F2">
              <w:rPr>
                <w:lang w:val="en-US"/>
              </w:rPr>
              <w:t xml:space="preserve"> fi </w:t>
            </w:r>
            <w:proofErr w:type="spellStart"/>
            <w:r w:rsidRPr="006369F2">
              <w:rPr>
                <w:lang w:val="en-US"/>
              </w:rPr>
              <w:t>suportat</w:t>
            </w:r>
            <w:proofErr w:type="spellEnd"/>
            <w:r w:rsidRPr="006369F2">
              <w:rPr>
                <w:lang w:val="en-US"/>
              </w:rPr>
              <w:t xml:space="preserve"> de </w:t>
            </w:r>
            <w:proofErr w:type="spellStart"/>
            <w:r w:rsidRPr="006369F2">
              <w:rPr>
                <w:lang w:val="en-US"/>
              </w:rPr>
              <w:t>Antreprenor</w:t>
            </w:r>
            <w:proofErr w:type="spellEnd"/>
            <w:r w:rsidRPr="006369F2">
              <w:rPr>
                <w:lang w:val="en-US"/>
              </w:rPr>
              <w:t xml:space="preserve">, </w:t>
            </w:r>
            <w:proofErr w:type="spellStart"/>
            <w:r w:rsidRPr="006369F2">
              <w:rPr>
                <w:lang w:val="en-US"/>
              </w:rPr>
              <w:t>dacă</w:t>
            </w:r>
            <w:proofErr w:type="spellEnd"/>
            <w:r w:rsidRPr="006369F2">
              <w:rPr>
                <w:lang w:val="en-US"/>
              </w:rPr>
              <w:t xml:space="preserve"> </w:t>
            </w:r>
            <w:proofErr w:type="spellStart"/>
            <w:r w:rsidRPr="006369F2">
              <w:rPr>
                <w:lang w:val="en-US"/>
              </w:rPr>
              <w:t>acesta</w:t>
            </w:r>
            <w:proofErr w:type="spellEnd"/>
            <w:r w:rsidRPr="006369F2">
              <w:rPr>
                <w:lang w:val="en-US"/>
              </w:rPr>
              <w:t xml:space="preserve"> </w:t>
            </w:r>
            <w:proofErr w:type="spellStart"/>
            <w:r w:rsidRPr="006369F2">
              <w:rPr>
                <w:lang w:val="en-US"/>
              </w:rPr>
              <w:t>este</w:t>
            </w:r>
            <w:proofErr w:type="spellEnd"/>
            <w:r w:rsidRPr="006369F2">
              <w:rPr>
                <w:lang w:val="en-US"/>
              </w:rPr>
              <w:t xml:space="preserve"> </w:t>
            </w:r>
            <w:proofErr w:type="spellStart"/>
            <w:r w:rsidRPr="006369F2">
              <w:rPr>
                <w:lang w:val="en-US"/>
              </w:rPr>
              <w:t>prevăzut</w:t>
            </w:r>
            <w:proofErr w:type="spellEnd"/>
            <w:r w:rsidRPr="006369F2">
              <w:rPr>
                <w:lang w:val="en-US"/>
              </w:rPr>
              <w:t xml:space="preserve"> </w:t>
            </w:r>
            <w:proofErr w:type="spellStart"/>
            <w:r w:rsidRPr="006369F2">
              <w:rPr>
                <w:lang w:val="en-US"/>
              </w:rPr>
              <w:t>în</w:t>
            </w:r>
            <w:proofErr w:type="spellEnd"/>
            <w:r w:rsidR="00EF3027" w:rsidRPr="006369F2">
              <w:rPr>
                <w:lang w:val="en-US"/>
              </w:rPr>
              <w:t xml:space="preserve"> </w:t>
            </w:r>
            <w:proofErr w:type="spellStart"/>
            <w:r w:rsidRPr="006369F2">
              <w:rPr>
                <w:lang w:val="en-US"/>
              </w:rPr>
              <w:t>documentaţie</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caz</w:t>
            </w:r>
            <w:proofErr w:type="spellEnd"/>
            <w:r w:rsidRPr="006369F2">
              <w:rPr>
                <w:lang w:val="en-US"/>
              </w:rPr>
              <w:t xml:space="preserve"> </w:t>
            </w:r>
            <w:proofErr w:type="spellStart"/>
            <w:r w:rsidRPr="006369F2">
              <w:rPr>
                <w:lang w:val="en-US"/>
              </w:rPr>
              <w:t>contrar</w:t>
            </w:r>
            <w:proofErr w:type="spellEnd"/>
            <w:r w:rsidRPr="006369F2">
              <w:rPr>
                <w:lang w:val="en-US"/>
              </w:rPr>
              <w:t xml:space="preserve"> </w:t>
            </w:r>
            <w:proofErr w:type="spellStart"/>
            <w:r w:rsidRPr="006369F2">
              <w:rPr>
                <w:lang w:val="en-US"/>
              </w:rPr>
              <w:t>cheltuielile</w:t>
            </w:r>
            <w:proofErr w:type="spellEnd"/>
            <w:r w:rsidRPr="006369F2">
              <w:rPr>
                <w:lang w:val="en-US"/>
              </w:rPr>
              <w:t xml:space="preserve"> </w:t>
            </w:r>
            <w:proofErr w:type="spellStart"/>
            <w:r w:rsidRPr="006369F2">
              <w:rPr>
                <w:lang w:val="en-US"/>
              </w:rPr>
              <w:t>vor</w:t>
            </w:r>
            <w:proofErr w:type="spellEnd"/>
            <w:r w:rsidRPr="006369F2">
              <w:rPr>
                <w:lang w:val="en-US"/>
              </w:rPr>
              <w:t xml:space="preserve"> fi </w:t>
            </w:r>
            <w:proofErr w:type="spellStart"/>
            <w:r w:rsidRPr="006369F2">
              <w:rPr>
                <w:lang w:val="en-US"/>
              </w:rPr>
              <w:t>suportate</w:t>
            </w:r>
            <w:proofErr w:type="spellEnd"/>
            <w:r w:rsidRPr="006369F2">
              <w:rPr>
                <w:lang w:val="en-US"/>
              </w:rPr>
              <w:t xml:space="preserve"> de </w:t>
            </w:r>
            <w:proofErr w:type="spellStart"/>
            <w:r w:rsidRPr="006369F2">
              <w:rPr>
                <w:lang w:val="en-US"/>
              </w:rPr>
              <w:t>Beneficiar</w:t>
            </w:r>
            <w:proofErr w:type="spellEnd"/>
            <w:r w:rsidRPr="006369F2">
              <w:rPr>
                <w:lang w:val="en-US"/>
              </w:rPr>
              <w:t xml:space="preserve">. </w:t>
            </w:r>
          </w:p>
          <w:p w14:paraId="40A5EB7A" w14:textId="105BCAEE" w:rsidR="00A07959" w:rsidRPr="006369F2" w:rsidRDefault="00A07959" w:rsidP="00A07959">
            <w:pPr>
              <w:pStyle w:val="a8"/>
              <w:tabs>
                <w:tab w:val="left" w:pos="284"/>
              </w:tabs>
              <w:spacing w:before="0" w:beforeAutospacing="0" w:after="0" w:afterAutospacing="0"/>
              <w:jc w:val="both"/>
              <w:rPr>
                <w:lang w:val="en-US"/>
              </w:rPr>
            </w:pPr>
            <w:r w:rsidRPr="006369F2">
              <w:rPr>
                <w:lang w:val="en-US"/>
              </w:rPr>
              <w:t xml:space="preserve">12.3. </w:t>
            </w:r>
            <w:proofErr w:type="spellStart"/>
            <w:r w:rsidR="00EF39F4" w:rsidRPr="006369F2">
              <w:rPr>
                <w:lang w:val="en-US"/>
              </w:rPr>
              <w:t>Costul</w:t>
            </w:r>
            <w:proofErr w:type="spellEnd"/>
            <w:r w:rsidR="00EF39F4" w:rsidRPr="006369F2">
              <w:rPr>
                <w:lang w:val="en-US"/>
              </w:rPr>
              <w:t xml:space="preserve"> </w:t>
            </w:r>
            <w:proofErr w:type="spellStart"/>
            <w:r w:rsidR="00EF39F4" w:rsidRPr="006369F2">
              <w:rPr>
                <w:lang w:val="en-US"/>
              </w:rPr>
              <w:t>probelor</w:t>
            </w:r>
            <w:proofErr w:type="spellEnd"/>
            <w:r w:rsidRPr="006369F2">
              <w:rPr>
                <w:lang w:val="en-US"/>
              </w:rPr>
              <w:t xml:space="preserve"> </w:t>
            </w:r>
            <w:proofErr w:type="spellStart"/>
            <w:r w:rsidRPr="006369F2">
              <w:rPr>
                <w:lang w:val="en-US"/>
              </w:rPr>
              <w:t>neprevăzute</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comandate</w:t>
            </w:r>
            <w:proofErr w:type="spellEnd"/>
            <w:r w:rsidRPr="006369F2">
              <w:rPr>
                <w:lang w:val="en-US"/>
              </w:rPr>
              <w:t xml:space="preserve"> de </w:t>
            </w:r>
            <w:proofErr w:type="spellStart"/>
            <w:r w:rsidRPr="006369F2">
              <w:rPr>
                <w:lang w:val="en-US"/>
              </w:rPr>
              <w:t>Beneficiar</w:t>
            </w:r>
            <w:proofErr w:type="spellEnd"/>
            <w:r w:rsidRPr="006369F2">
              <w:rPr>
                <w:lang w:val="en-US"/>
              </w:rPr>
              <w:t xml:space="preserve"> </w:t>
            </w:r>
            <w:proofErr w:type="spellStart"/>
            <w:r w:rsidRPr="006369F2">
              <w:rPr>
                <w:lang w:val="en-US"/>
              </w:rPr>
              <w:t>pentru</w:t>
            </w:r>
            <w:proofErr w:type="spellEnd"/>
            <w:r w:rsidRPr="006369F2">
              <w:rPr>
                <w:lang w:val="en-US"/>
              </w:rPr>
              <w:t xml:space="preserve"> </w:t>
            </w:r>
            <w:proofErr w:type="spellStart"/>
            <w:r w:rsidRPr="006369F2">
              <w:rPr>
                <w:lang w:val="en-US"/>
              </w:rPr>
              <w:t>verificarea</w:t>
            </w:r>
            <w:proofErr w:type="spellEnd"/>
            <w:r w:rsidRPr="006369F2">
              <w:rPr>
                <w:lang w:val="en-US"/>
              </w:rPr>
              <w:t xml:space="preserve"> </w:t>
            </w:r>
            <w:proofErr w:type="spellStart"/>
            <w:r w:rsidRPr="006369F2">
              <w:rPr>
                <w:lang w:val="en-US"/>
              </w:rPr>
              <w:t>unor</w:t>
            </w:r>
            <w:proofErr w:type="spellEnd"/>
            <w:r w:rsidRPr="006369F2">
              <w:rPr>
                <w:lang w:val="en-US"/>
              </w:rPr>
              <w:t xml:space="preserve"> </w:t>
            </w:r>
            <w:proofErr w:type="spellStart"/>
            <w:r w:rsidRPr="006369F2">
              <w:rPr>
                <w:lang w:val="en-US"/>
              </w:rPr>
              <w:t>lucrări</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materiale</w:t>
            </w:r>
            <w:proofErr w:type="spellEnd"/>
            <w:r w:rsidRPr="006369F2">
              <w:rPr>
                <w:lang w:val="en-US"/>
              </w:rPr>
              <w:t xml:space="preserve"> </w:t>
            </w:r>
            <w:proofErr w:type="spellStart"/>
            <w:r w:rsidRPr="006369F2">
              <w:rPr>
                <w:lang w:val="en-US"/>
              </w:rPr>
              <w:t>puse</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operă</w:t>
            </w:r>
            <w:proofErr w:type="spellEnd"/>
            <w:r w:rsidRPr="006369F2">
              <w:rPr>
                <w:lang w:val="en-US"/>
              </w:rPr>
              <w:t xml:space="preserve"> </w:t>
            </w:r>
            <w:proofErr w:type="spellStart"/>
            <w:r w:rsidRPr="006369F2">
              <w:rPr>
                <w:lang w:val="en-US"/>
              </w:rPr>
              <w:t>vor</w:t>
            </w:r>
            <w:proofErr w:type="spellEnd"/>
            <w:r w:rsidRPr="006369F2">
              <w:rPr>
                <w:lang w:val="en-US"/>
              </w:rPr>
              <w:t xml:space="preserve"> fi </w:t>
            </w:r>
            <w:proofErr w:type="spellStart"/>
            <w:r w:rsidRPr="006369F2">
              <w:rPr>
                <w:lang w:val="en-US"/>
              </w:rPr>
              <w:t>suportate</w:t>
            </w:r>
            <w:proofErr w:type="spellEnd"/>
            <w:r w:rsidRPr="006369F2">
              <w:rPr>
                <w:lang w:val="en-US"/>
              </w:rPr>
              <w:t xml:space="preserve"> de </w:t>
            </w:r>
            <w:proofErr w:type="spellStart"/>
            <w:r w:rsidRPr="006369F2">
              <w:rPr>
                <w:lang w:val="en-US"/>
              </w:rPr>
              <w:t>Antreprenor</w:t>
            </w:r>
            <w:proofErr w:type="spellEnd"/>
            <w:r w:rsidRPr="006369F2">
              <w:rPr>
                <w:lang w:val="en-US"/>
              </w:rPr>
              <w:t xml:space="preserve">, </w:t>
            </w:r>
            <w:proofErr w:type="spellStart"/>
            <w:r w:rsidRPr="006369F2">
              <w:rPr>
                <w:lang w:val="en-US"/>
              </w:rPr>
              <w:t>dacă</w:t>
            </w:r>
            <w:proofErr w:type="spellEnd"/>
            <w:r w:rsidRPr="006369F2">
              <w:rPr>
                <w:lang w:val="en-US"/>
              </w:rPr>
              <w:t xml:space="preserve"> se </w:t>
            </w:r>
            <w:proofErr w:type="spellStart"/>
            <w:r w:rsidRPr="006369F2">
              <w:rPr>
                <w:lang w:val="en-US"/>
              </w:rPr>
              <w:t>dovedeşte</w:t>
            </w:r>
            <w:proofErr w:type="spellEnd"/>
            <w:r w:rsidRPr="006369F2">
              <w:rPr>
                <w:lang w:val="en-US"/>
              </w:rPr>
              <w:t xml:space="preserve"> </w:t>
            </w:r>
            <w:proofErr w:type="spellStart"/>
            <w:r w:rsidRPr="006369F2">
              <w:rPr>
                <w:lang w:val="en-US"/>
              </w:rPr>
              <w:t>că</w:t>
            </w:r>
            <w:proofErr w:type="spellEnd"/>
            <w:r w:rsidRPr="006369F2">
              <w:rPr>
                <w:lang w:val="en-US"/>
              </w:rPr>
              <w:t xml:space="preserve"> </w:t>
            </w:r>
            <w:proofErr w:type="spellStart"/>
            <w:r w:rsidRPr="006369F2">
              <w:rPr>
                <w:lang w:val="en-US"/>
              </w:rPr>
              <w:t>materialele</w:t>
            </w:r>
            <w:proofErr w:type="spellEnd"/>
            <w:r w:rsidRPr="006369F2">
              <w:rPr>
                <w:lang w:val="en-US"/>
              </w:rPr>
              <w:t xml:space="preserve"> nu sunt </w:t>
            </w:r>
            <w:proofErr w:type="spellStart"/>
            <w:r w:rsidRPr="006369F2">
              <w:rPr>
                <w:lang w:val="en-US"/>
              </w:rPr>
              <w:t>corespunzător</w:t>
            </w:r>
            <w:proofErr w:type="spellEnd"/>
            <w:r w:rsidRPr="006369F2">
              <w:rPr>
                <w:lang w:val="en-US"/>
              </w:rPr>
              <w:t xml:space="preserve"> </w:t>
            </w:r>
            <w:proofErr w:type="spellStart"/>
            <w:r w:rsidRPr="006369F2">
              <w:rPr>
                <w:lang w:val="en-US"/>
              </w:rPr>
              <w:t>calitative</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manopera</w:t>
            </w:r>
            <w:proofErr w:type="spellEnd"/>
            <w:r w:rsidRPr="006369F2">
              <w:rPr>
                <w:lang w:val="en-US"/>
              </w:rPr>
              <w:t xml:space="preserve"> nu </w:t>
            </w:r>
            <w:proofErr w:type="spellStart"/>
            <w:r w:rsidRPr="006369F2">
              <w:rPr>
                <w:lang w:val="en-US"/>
              </w:rPr>
              <w:t>este</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conformitate</w:t>
            </w:r>
            <w:proofErr w:type="spellEnd"/>
            <w:r w:rsidRPr="006369F2">
              <w:rPr>
                <w:lang w:val="en-US"/>
              </w:rPr>
              <w:t xml:space="preserve"> cu </w:t>
            </w:r>
            <w:proofErr w:type="spellStart"/>
            <w:r w:rsidRPr="006369F2">
              <w:rPr>
                <w:lang w:val="en-US"/>
              </w:rPr>
              <w:t>prevederile</w:t>
            </w:r>
            <w:proofErr w:type="spellEnd"/>
            <w:r w:rsidRPr="006369F2">
              <w:rPr>
                <w:lang w:val="en-US"/>
              </w:rPr>
              <w:t xml:space="preserve"> </w:t>
            </w:r>
            <w:proofErr w:type="spellStart"/>
            <w:r w:rsidRPr="006369F2">
              <w:rPr>
                <w:lang w:val="en-US"/>
              </w:rPr>
              <w:t>contractului</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caz</w:t>
            </w:r>
            <w:proofErr w:type="spellEnd"/>
            <w:r w:rsidRPr="006369F2">
              <w:rPr>
                <w:lang w:val="en-US"/>
              </w:rPr>
              <w:t xml:space="preserve"> </w:t>
            </w:r>
            <w:proofErr w:type="spellStart"/>
            <w:r w:rsidRPr="006369F2">
              <w:rPr>
                <w:lang w:val="en-US"/>
              </w:rPr>
              <w:t>contrar</w:t>
            </w:r>
            <w:proofErr w:type="spellEnd"/>
            <w:r w:rsidRPr="006369F2">
              <w:rPr>
                <w:lang w:val="en-US"/>
              </w:rPr>
              <w:t xml:space="preserve">, </w:t>
            </w:r>
            <w:proofErr w:type="spellStart"/>
            <w:r w:rsidRPr="006369F2">
              <w:rPr>
                <w:lang w:val="en-US"/>
              </w:rPr>
              <w:t>Beneficiarul</w:t>
            </w:r>
            <w:proofErr w:type="spellEnd"/>
            <w:r w:rsidRPr="006369F2">
              <w:rPr>
                <w:lang w:val="en-US"/>
              </w:rPr>
              <w:t xml:space="preserve"> </w:t>
            </w:r>
            <w:proofErr w:type="spellStart"/>
            <w:r w:rsidRPr="006369F2">
              <w:rPr>
                <w:lang w:val="en-US"/>
              </w:rPr>
              <w:t>va</w:t>
            </w:r>
            <w:proofErr w:type="spellEnd"/>
            <w:r w:rsidRPr="006369F2">
              <w:rPr>
                <w:lang w:val="en-US"/>
              </w:rPr>
              <w:t xml:space="preserve"> </w:t>
            </w:r>
            <w:proofErr w:type="spellStart"/>
            <w:r w:rsidRPr="006369F2">
              <w:rPr>
                <w:lang w:val="en-US"/>
              </w:rPr>
              <w:t>suporta</w:t>
            </w:r>
            <w:proofErr w:type="spellEnd"/>
            <w:r w:rsidRPr="006369F2">
              <w:rPr>
                <w:lang w:val="en-US"/>
              </w:rPr>
              <w:t xml:space="preserve"> </w:t>
            </w:r>
            <w:proofErr w:type="spellStart"/>
            <w:r w:rsidRPr="006369F2">
              <w:rPr>
                <w:lang w:val="en-US"/>
              </w:rPr>
              <w:t>aceste</w:t>
            </w:r>
            <w:proofErr w:type="spellEnd"/>
            <w:r w:rsidRPr="006369F2">
              <w:rPr>
                <w:lang w:val="en-US"/>
              </w:rPr>
              <w:t xml:space="preserve"> </w:t>
            </w:r>
            <w:proofErr w:type="spellStart"/>
            <w:r w:rsidRPr="006369F2">
              <w:rPr>
                <w:lang w:val="en-US"/>
              </w:rPr>
              <w:t>cheltuieli</w:t>
            </w:r>
            <w:proofErr w:type="spellEnd"/>
            <w:r w:rsidRPr="006369F2">
              <w:rPr>
                <w:lang w:val="en-US"/>
              </w:rPr>
              <w:t xml:space="preserve">. </w:t>
            </w:r>
          </w:p>
          <w:p w14:paraId="38477313" w14:textId="1C693496" w:rsidR="00A07959" w:rsidRPr="006369F2" w:rsidRDefault="00A07959" w:rsidP="00E73483">
            <w:pPr>
              <w:pStyle w:val="a8"/>
              <w:tabs>
                <w:tab w:val="left" w:pos="284"/>
              </w:tabs>
              <w:spacing w:before="0" w:beforeAutospacing="0" w:after="0" w:afterAutospacing="0"/>
              <w:jc w:val="both"/>
              <w:rPr>
                <w:lang w:val="en-US"/>
              </w:rPr>
            </w:pPr>
            <w:r w:rsidRPr="006369F2">
              <w:rPr>
                <w:lang w:val="en-US"/>
              </w:rPr>
              <w:t xml:space="preserve">12.4. </w:t>
            </w:r>
            <w:proofErr w:type="spellStart"/>
            <w:r w:rsidRPr="006369F2">
              <w:rPr>
                <w:lang w:val="en-US"/>
              </w:rPr>
              <w:t>Beneficiarul</w:t>
            </w:r>
            <w:proofErr w:type="spellEnd"/>
            <w:r w:rsidRPr="006369F2">
              <w:rPr>
                <w:lang w:val="en-US"/>
              </w:rPr>
              <w:t xml:space="preserve">, </w:t>
            </w:r>
            <w:proofErr w:type="spellStart"/>
            <w:r w:rsidRPr="006369F2">
              <w:rPr>
                <w:lang w:val="en-US"/>
              </w:rPr>
              <w:t>proiectantul</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orice</w:t>
            </w:r>
            <w:proofErr w:type="spellEnd"/>
            <w:r w:rsidRPr="006369F2">
              <w:rPr>
                <w:lang w:val="en-US"/>
              </w:rPr>
              <w:t xml:space="preserve"> </w:t>
            </w:r>
            <w:proofErr w:type="spellStart"/>
            <w:r w:rsidRPr="006369F2">
              <w:rPr>
                <w:lang w:val="en-US"/>
              </w:rPr>
              <w:t>altă</w:t>
            </w:r>
            <w:proofErr w:type="spellEnd"/>
            <w:r w:rsidRPr="006369F2">
              <w:rPr>
                <w:lang w:val="en-US"/>
              </w:rPr>
              <w:t xml:space="preserve"> </w:t>
            </w:r>
            <w:proofErr w:type="spellStart"/>
            <w:r w:rsidRPr="006369F2">
              <w:rPr>
                <w:lang w:val="en-US"/>
              </w:rPr>
              <w:t>persoană</w:t>
            </w:r>
            <w:proofErr w:type="spellEnd"/>
            <w:r w:rsidRPr="006369F2">
              <w:rPr>
                <w:lang w:val="en-US"/>
              </w:rPr>
              <w:t xml:space="preserve"> </w:t>
            </w:r>
            <w:proofErr w:type="spellStart"/>
            <w:r w:rsidRPr="006369F2">
              <w:rPr>
                <w:lang w:val="en-US"/>
              </w:rPr>
              <w:t>autorizată</w:t>
            </w:r>
            <w:proofErr w:type="spellEnd"/>
            <w:r w:rsidRPr="006369F2">
              <w:rPr>
                <w:lang w:val="en-US"/>
              </w:rPr>
              <w:t xml:space="preserve"> de </w:t>
            </w:r>
            <w:proofErr w:type="spellStart"/>
            <w:r w:rsidRPr="006369F2">
              <w:rPr>
                <w:lang w:val="en-US"/>
              </w:rPr>
              <w:t>aceştia</w:t>
            </w:r>
            <w:proofErr w:type="spellEnd"/>
            <w:r w:rsidRPr="006369F2">
              <w:rPr>
                <w:lang w:val="en-US"/>
              </w:rPr>
              <w:t xml:space="preserve"> au </w:t>
            </w:r>
            <w:proofErr w:type="spellStart"/>
            <w:r w:rsidRPr="006369F2">
              <w:rPr>
                <w:lang w:val="en-US"/>
              </w:rPr>
              <w:t>acces</w:t>
            </w:r>
            <w:proofErr w:type="spellEnd"/>
            <w:r w:rsidRPr="006369F2">
              <w:rPr>
                <w:lang w:val="en-US"/>
              </w:rPr>
              <w:t xml:space="preserve"> tot </w:t>
            </w:r>
            <w:proofErr w:type="spellStart"/>
            <w:r w:rsidRPr="006369F2">
              <w:rPr>
                <w:lang w:val="en-US"/>
              </w:rPr>
              <w:t>timpul</w:t>
            </w:r>
            <w:proofErr w:type="spellEnd"/>
            <w:r w:rsidRPr="006369F2">
              <w:rPr>
                <w:lang w:val="en-US"/>
              </w:rPr>
              <w:t xml:space="preserve"> la </w:t>
            </w:r>
            <w:proofErr w:type="spellStart"/>
            <w:r w:rsidRPr="006369F2">
              <w:rPr>
                <w:lang w:val="en-US"/>
              </w:rPr>
              <w:t>lucrări</w:t>
            </w:r>
            <w:proofErr w:type="spellEnd"/>
            <w:r w:rsidRPr="006369F2">
              <w:rPr>
                <w:lang w:val="en-US"/>
              </w:rPr>
              <w:t xml:space="preserve"> pe </w:t>
            </w:r>
            <w:proofErr w:type="spellStart"/>
            <w:r w:rsidRPr="006369F2">
              <w:rPr>
                <w:lang w:val="en-US"/>
              </w:rPr>
              <w:t>şantier</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locurile</w:t>
            </w:r>
            <w:proofErr w:type="spellEnd"/>
            <w:r w:rsidRPr="006369F2">
              <w:rPr>
                <w:lang w:val="en-US"/>
              </w:rPr>
              <w:t xml:space="preserve"> </w:t>
            </w:r>
            <w:proofErr w:type="spellStart"/>
            <w:r w:rsidRPr="006369F2">
              <w:rPr>
                <w:lang w:val="en-US"/>
              </w:rPr>
              <w:t>unde</w:t>
            </w:r>
            <w:proofErr w:type="spellEnd"/>
            <w:r w:rsidRPr="006369F2">
              <w:rPr>
                <w:lang w:val="en-US"/>
              </w:rPr>
              <w:t xml:space="preserve"> se </w:t>
            </w:r>
            <w:proofErr w:type="spellStart"/>
            <w:r w:rsidRPr="006369F2">
              <w:rPr>
                <w:lang w:val="en-US"/>
              </w:rPr>
              <w:t>pregăteşte</w:t>
            </w:r>
            <w:proofErr w:type="spellEnd"/>
            <w:r w:rsidRPr="006369F2">
              <w:rPr>
                <w:lang w:val="en-US"/>
              </w:rPr>
              <w:t xml:space="preserve"> </w:t>
            </w:r>
            <w:proofErr w:type="spellStart"/>
            <w:r w:rsidRPr="006369F2">
              <w:rPr>
                <w:lang w:val="en-US"/>
              </w:rPr>
              <w:t>lucrarea</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depozi</w:t>
            </w:r>
            <w:r w:rsidR="00772EC8" w:rsidRPr="006369F2">
              <w:rPr>
                <w:lang w:val="en-US"/>
              </w:rPr>
              <w:t>te</w:t>
            </w:r>
            <w:proofErr w:type="spellEnd"/>
            <w:r w:rsidR="00772EC8" w:rsidRPr="006369F2">
              <w:rPr>
                <w:lang w:val="en-US"/>
              </w:rPr>
              <w:t xml:space="preserve"> de </w:t>
            </w:r>
            <w:proofErr w:type="spellStart"/>
            <w:r w:rsidR="00772EC8" w:rsidRPr="006369F2">
              <w:rPr>
                <w:lang w:val="en-US"/>
              </w:rPr>
              <w:t>materiale</w:t>
            </w:r>
            <w:proofErr w:type="spellEnd"/>
            <w:r w:rsidR="00772EC8" w:rsidRPr="006369F2">
              <w:rPr>
                <w:lang w:val="en-US"/>
              </w:rPr>
              <w:t xml:space="preserve"> prefabricate</w:t>
            </w:r>
            <w:r w:rsidRPr="006369F2">
              <w:rPr>
                <w:lang w:val="en-US"/>
              </w:rPr>
              <w:t xml:space="preserve">. </w:t>
            </w:r>
          </w:p>
          <w:p w14:paraId="28166BE2" w14:textId="77777777" w:rsidR="00A07959" w:rsidRPr="006369F2" w:rsidRDefault="00A07959" w:rsidP="00E73483">
            <w:pPr>
              <w:pStyle w:val="a8"/>
              <w:tabs>
                <w:tab w:val="left" w:pos="284"/>
              </w:tabs>
              <w:spacing w:before="0" w:beforeAutospacing="0" w:after="0" w:afterAutospacing="0"/>
              <w:jc w:val="both"/>
              <w:rPr>
                <w:lang w:val="en-US"/>
              </w:rPr>
            </w:pPr>
            <w:r w:rsidRPr="006369F2">
              <w:rPr>
                <w:lang w:val="en-US"/>
              </w:rPr>
              <w:t xml:space="preserve">12.5. </w:t>
            </w:r>
            <w:proofErr w:type="spellStart"/>
            <w:r w:rsidRPr="006369F2">
              <w:rPr>
                <w:lang w:val="en-US"/>
              </w:rPr>
              <w:t>Lucrările</w:t>
            </w:r>
            <w:proofErr w:type="spellEnd"/>
            <w:r w:rsidRPr="006369F2">
              <w:rPr>
                <w:lang w:val="en-US"/>
              </w:rPr>
              <w:t xml:space="preserve"> care </w:t>
            </w:r>
            <w:proofErr w:type="spellStart"/>
            <w:r w:rsidRPr="006369F2">
              <w:rPr>
                <w:lang w:val="en-US"/>
              </w:rPr>
              <w:t>devin</w:t>
            </w:r>
            <w:proofErr w:type="spellEnd"/>
            <w:r w:rsidRPr="006369F2">
              <w:rPr>
                <w:lang w:val="en-US"/>
              </w:rPr>
              <w:t xml:space="preserve"> </w:t>
            </w:r>
            <w:proofErr w:type="spellStart"/>
            <w:r w:rsidRPr="006369F2">
              <w:rPr>
                <w:lang w:val="en-US"/>
              </w:rPr>
              <w:t>ascunse</w:t>
            </w:r>
            <w:proofErr w:type="spellEnd"/>
            <w:r w:rsidRPr="006369F2">
              <w:rPr>
                <w:lang w:val="en-US"/>
              </w:rPr>
              <w:t xml:space="preserve"> nu </w:t>
            </w:r>
            <w:proofErr w:type="spellStart"/>
            <w:r w:rsidRPr="006369F2">
              <w:rPr>
                <w:lang w:val="en-US"/>
              </w:rPr>
              <w:t>vor</w:t>
            </w:r>
            <w:proofErr w:type="spellEnd"/>
            <w:r w:rsidRPr="006369F2">
              <w:rPr>
                <w:lang w:val="en-US"/>
              </w:rPr>
              <w:t xml:space="preserve"> fi </w:t>
            </w:r>
            <w:proofErr w:type="spellStart"/>
            <w:r w:rsidRPr="006369F2">
              <w:rPr>
                <w:lang w:val="en-US"/>
              </w:rPr>
              <w:t>acoperite</w:t>
            </w:r>
            <w:proofErr w:type="spellEnd"/>
            <w:r w:rsidRPr="006369F2">
              <w:rPr>
                <w:lang w:val="en-US"/>
              </w:rPr>
              <w:t xml:space="preserve"> </w:t>
            </w:r>
            <w:proofErr w:type="spellStart"/>
            <w:r w:rsidRPr="006369F2">
              <w:rPr>
                <w:lang w:val="en-US"/>
              </w:rPr>
              <w:t>fără</w:t>
            </w:r>
            <w:proofErr w:type="spellEnd"/>
            <w:r w:rsidRPr="006369F2">
              <w:rPr>
                <w:lang w:val="en-US"/>
              </w:rPr>
              <w:t xml:space="preserve"> </w:t>
            </w:r>
            <w:proofErr w:type="spellStart"/>
            <w:r w:rsidRPr="006369F2">
              <w:rPr>
                <w:lang w:val="en-US"/>
              </w:rPr>
              <w:t>aprobarea</w:t>
            </w:r>
            <w:proofErr w:type="spellEnd"/>
            <w:r w:rsidRPr="006369F2">
              <w:rPr>
                <w:lang w:val="en-US"/>
              </w:rPr>
              <w:t xml:space="preserve"> </w:t>
            </w:r>
            <w:proofErr w:type="spellStart"/>
            <w:r w:rsidRPr="006369F2">
              <w:rPr>
                <w:lang w:val="en-US"/>
              </w:rPr>
              <w:t>Dirigintelui</w:t>
            </w:r>
            <w:proofErr w:type="spellEnd"/>
            <w:r w:rsidRPr="006369F2">
              <w:rPr>
                <w:lang w:val="en-US"/>
              </w:rPr>
              <w:t xml:space="preserve"> de </w:t>
            </w:r>
            <w:proofErr w:type="spellStart"/>
            <w:r w:rsidRPr="006369F2">
              <w:rPr>
                <w:lang w:val="en-US"/>
              </w:rPr>
              <w:t>șantier</w:t>
            </w:r>
            <w:proofErr w:type="spellEnd"/>
            <w:r w:rsidRPr="006369F2">
              <w:rPr>
                <w:lang w:val="en-US"/>
              </w:rPr>
              <w:t xml:space="preserve"> </w:t>
            </w:r>
            <w:proofErr w:type="spellStart"/>
            <w:r w:rsidRPr="006369F2">
              <w:rPr>
                <w:lang w:val="en-US"/>
              </w:rPr>
              <w:t>atestat</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după</w:t>
            </w:r>
            <w:proofErr w:type="spellEnd"/>
            <w:r w:rsidRPr="006369F2">
              <w:rPr>
                <w:lang w:val="en-US"/>
              </w:rPr>
              <w:t xml:space="preserve"> </w:t>
            </w:r>
            <w:proofErr w:type="spellStart"/>
            <w:r w:rsidRPr="006369F2">
              <w:rPr>
                <w:lang w:val="en-US"/>
              </w:rPr>
              <w:t>caz</w:t>
            </w:r>
            <w:proofErr w:type="spellEnd"/>
            <w:r w:rsidRPr="006369F2">
              <w:rPr>
                <w:lang w:val="en-US"/>
              </w:rPr>
              <w:t xml:space="preserve">, a </w:t>
            </w:r>
            <w:proofErr w:type="spellStart"/>
            <w:r w:rsidR="00EF3027" w:rsidRPr="006369F2">
              <w:rPr>
                <w:lang w:val="en-US"/>
              </w:rPr>
              <w:t>proiectantului</w:t>
            </w:r>
            <w:proofErr w:type="spellEnd"/>
            <w:r w:rsidRPr="006369F2">
              <w:rPr>
                <w:lang w:val="en-US"/>
              </w:rPr>
              <w:t xml:space="preserve">, </w:t>
            </w:r>
            <w:proofErr w:type="spellStart"/>
            <w:r w:rsidRPr="006369F2">
              <w:rPr>
                <w:lang w:val="en-US"/>
              </w:rPr>
              <w:t>Antreprenorul</w:t>
            </w:r>
            <w:proofErr w:type="spellEnd"/>
            <w:r w:rsidRPr="006369F2">
              <w:rPr>
                <w:lang w:val="en-US"/>
              </w:rPr>
              <w:t xml:space="preserve"> </w:t>
            </w:r>
            <w:proofErr w:type="spellStart"/>
            <w:r w:rsidRPr="006369F2">
              <w:rPr>
                <w:lang w:val="en-US"/>
              </w:rPr>
              <w:t>asigurând</w:t>
            </w:r>
            <w:proofErr w:type="spellEnd"/>
            <w:r w:rsidRPr="006369F2">
              <w:rPr>
                <w:lang w:val="en-US"/>
              </w:rPr>
              <w:t xml:space="preserve"> </w:t>
            </w:r>
            <w:proofErr w:type="spellStart"/>
            <w:r w:rsidRPr="006369F2">
              <w:rPr>
                <w:lang w:val="en-US"/>
              </w:rPr>
              <w:t>posibilitatea</w:t>
            </w:r>
            <w:proofErr w:type="spellEnd"/>
            <w:r w:rsidRPr="006369F2">
              <w:rPr>
                <w:lang w:val="en-US"/>
              </w:rPr>
              <w:t xml:space="preserve"> </w:t>
            </w:r>
            <w:proofErr w:type="spellStart"/>
            <w:r w:rsidRPr="006369F2">
              <w:rPr>
                <w:lang w:val="en-US"/>
              </w:rPr>
              <w:t>acestora</w:t>
            </w:r>
            <w:proofErr w:type="spellEnd"/>
            <w:r w:rsidRPr="006369F2">
              <w:rPr>
                <w:lang w:val="en-US"/>
              </w:rPr>
              <w:t xml:space="preserve"> </w:t>
            </w:r>
            <w:proofErr w:type="spellStart"/>
            <w:r w:rsidRPr="006369F2">
              <w:rPr>
                <w:lang w:val="en-US"/>
              </w:rPr>
              <w:t>să</w:t>
            </w:r>
            <w:proofErr w:type="spellEnd"/>
            <w:r w:rsidRPr="006369F2">
              <w:rPr>
                <w:lang w:val="en-US"/>
              </w:rPr>
              <w:t xml:space="preserve"> </w:t>
            </w:r>
            <w:proofErr w:type="spellStart"/>
            <w:r w:rsidRPr="006369F2">
              <w:rPr>
                <w:lang w:val="en-US"/>
              </w:rPr>
              <w:t>examineze</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să</w:t>
            </w:r>
            <w:proofErr w:type="spellEnd"/>
            <w:r w:rsidRPr="006369F2">
              <w:rPr>
                <w:lang w:val="en-US"/>
              </w:rPr>
              <w:t xml:space="preserve"> </w:t>
            </w:r>
            <w:proofErr w:type="spellStart"/>
            <w:r w:rsidRPr="006369F2">
              <w:rPr>
                <w:lang w:val="en-US"/>
              </w:rPr>
              <w:t>urmărească</w:t>
            </w:r>
            <w:proofErr w:type="spellEnd"/>
            <w:r w:rsidRPr="006369F2">
              <w:rPr>
                <w:lang w:val="en-US"/>
              </w:rPr>
              <w:t xml:space="preserve"> </w:t>
            </w:r>
            <w:proofErr w:type="spellStart"/>
            <w:r w:rsidRPr="006369F2">
              <w:rPr>
                <w:lang w:val="en-US"/>
              </w:rPr>
              <w:t>orice</w:t>
            </w:r>
            <w:proofErr w:type="spellEnd"/>
            <w:r w:rsidRPr="006369F2">
              <w:rPr>
                <w:lang w:val="en-US"/>
              </w:rPr>
              <w:t xml:space="preserve"> </w:t>
            </w:r>
            <w:proofErr w:type="spellStart"/>
            <w:r w:rsidRPr="006369F2">
              <w:rPr>
                <w:lang w:val="en-US"/>
              </w:rPr>
              <w:t>lucrare</w:t>
            </w:r>
            <w:proofErr w:type="spellEnd"/>
            <w:r w:rsidRPr="006369F2">
              <w:rPr>
                <w:lang w:val="en-US"/>
              </w:rPr>
              <w:t xml:space="preserve"> care </w:t>
            </w:r>
            <w:proofErr w:type="spellStart"/>
            <w:r w:rsidRPr="006369F2">
              <w:rPr>
                <w:lang w:val="en-US"/>
              </w:rPr>
              <w:t>urmează</w:t>
            </w:r>
            <w:proofErr w:type="spellEnd"/>
            <w:r w:rsidRPr="006369F2">
              <w:rPr>
                <w:lang w:val="en-US"/>
              </w:rPr>
              <w:t xml:space="preserve"> </w:t>
            </w:r>
            <w:proofErr w:type="spellStart"/>
            <w:r w:rsidRPr="006369F2">
              <w:rPr>
                <w:lang w:val="en-US"/>
              </w:rPr>
              <w:t>să</w:t>
            </w:r>
            <w:proofErr w:type="spellEnd"/>
            <w:r w:rsidRPr="006369F2">
              <w:rPr>
                <w:lang w:val="en-US"/>
              </w:rPr>
              <w:t xml:space="preserve"> fie </w:t>
            </w:r>
            <w:proofErr w:type="spellStart"/>
            <w:r w:rsidRPr="006369F2">
              <w:rPr>
                <w:lang w:val="en-US"/>
              </w:rPr>
              <w:t>ascunsă</w:t>
            </w:r>
            <w:proofErr w:type="spellEnd"/>
            <w:r w:rsidRPr="006369F2">
              <w:rPr>
                <w:lang w:val="en-US"/>
              </w:rPr>
              <w:t xml:space="preserve">. </w:t>
            </w:r>
            <w:proofErr w:type="spellStart"/>
            <w:r w:rsidRPr="006369F2">
              <w:rPr>
                <w:lang w:val="en-US"/>
              </w:rPr>
              <w:t>Antreprenorul</w:t>
            </w:r>
            <w:proofErr w:type="spellEnd"/>
            <w:r w:rsidRPr="006369F2">
              <w:rPr>
                <w:lang w:val="en-US"/>
              </w:rPr>
              <w:t xml:space="preserve"> </w:t>
            </w:r>
            <w:proofErr w:type="spellStart"/>
            <w:r w:rsidRPr="006369F2">
              <w:rPr>
                <w:lang w:val="en-US"/>
              </w:rPr>
              <w:t>va</w:t>
            </w:r>
            <w:proofErr w:type="spellEnd"/>
            <w:r w:rsidRPr="006369F2">
              <w:rPr>
                <w:lang w:val="en-US"/>
              </w:rPr>
              <w:t xml:space="preserve"> </w:t>
            </w:r>
            <w:proofErr w:type="spellStart"/>
            <w:r w:rsidRPr="006369F2">
              <w:rPr>
                <w:lang w:val="en-US"/>
              </w:rPr>
              <w:t>anunţa</w:t>
            </w:r>
            <w:proofErr w:type="spellEnd"/>
            <w:r w:rsidRPr="006369F2">
              <w:rPr>
                <w:lang w:val="en-US"/>
              </w:rPr>
              <w:t xml:space="preserve"> </w:t>
            </w:r>
            <w:proofErr w:type="spellStart"/>
            <w:r w:rsidR="00EF3027" w:rsidRPr="006369F2">
              <w:rPr>
                <w:lang w:val="en-US"/>
              </w:rPr>
              <w:t>dirigintele</w:t>
            </w:r>
            <w:proofErr w:type="spellEnd"/>
            <w:r w:rsidR="00EF3027" w:rsidRPr="006369F2">
              <w:rPr>
                <w:lang w:val="en-US"/>
              </w:rPr>
              <w:t xml:space="preserve"> </w:t>
            </w:r>
            <w:r w:rsidRPr="006369F2">
              <w:rPr>
                <w:lang w:val="en-US"/>
              </w:rPr>
              <w:t xml:space="preserve">de </w:t>
            </w:r>
            <w:proofErr w:type="spellStart"/>
            <w:r w:rsidRPr="006369F2">
              <w:rPr>
                <w:lang w:val="en-US"/>
              </w:rPr>
              <w:t>șantier</w:t>
            </w:r>
            <w:proofErr w:type="spellEnd"/>
            <w:r w:rsidRPr="006369F2" w:rsidDel="001A2B64">
              <w:rPr>
                <w:lang w:val="en-US"/>
              </w:rPr>
              <w:t xml:space="preserve"> </w:t>
            </w:r>
            <w:proofErr w:type="spellStart"/>
            <w:r w:rsidRPr="006369F2">
              <w:rPr>
                <w:lang w:val="en-US"/>
              </w:rPr>
              <w:t>atestat</w:t>
            </w:r>
            <w:proofErr w:type="spellEnd"/>
            <w:r w:rsidRPr="006369F2">
              <w:rPr>
                <w:lang w:val="en-US"/>
              </w:rPr>
              <w:t xml:space="preserve">, </w:t>
            </w:r>
            <w:proofErr w:type="spellStart"/>
            <w:r w:rsidR="00EF3027" w:rsidRPr="006369F2">
              <w:rPr>
                <w:lang w:val="en-US"/>
              </w:rPr>
              <w:t>proiectantul</w:t>
            </w:r>
            <w:proofErr w:type="spellEnd"/>
            <w:r w:rsidR="00EF3027" w:rsidRPr="006369F2">
              <w:rPr>
                <w:lang w:val="en-US"/>
              </w:rPr>
              <w:t xml:space="preserve"> </w:t>
            </w:r>
            <w:proofErr w:type="spellStart"/>
            <w:r w:rsidRPr="006369F2">
              <w:rPr>
                <w:lang w:val="en-US"/>
              </w:rPr>
              <w:t>ori</w:t>
            </w:r>
            <w:proofErr w:type="spellEnd"/>
            <w:r w:rsidRPr="006369F2">
              <w:rPr>
                <w:lang w:val="en-US"/>
              </w:rPr>
              <w:t xml:space="preserve"> de </w:t>
            </w:r>
            <w:proofErr w:type="spellStart"/>
            <w:r w:rsidRPr="006369F2">
              <w:rPr>
                <w:lang w:val="en-US"/>
              </w:rPr>
              <w:t>câte</w:t>
            </w:r>
            <w:proofErr w:type="spellEnd"/>
            <w:r w:rsidRPr="006369F2">
              <w:rPr>
                <w:lang w:val="en-US"/>
              </w:rPr>
              <w:t xml:space="preserve"> </w:t>
            </w:r>
            <w:proofErr w:type="spellStart"/>
            <w:r w:rsidRPr="006369F2">
              <w:rPr>
                <w:lang w:val="en-US"/>
              </w:rPr>
              <w:t>ori</w:t>
            </w:r>
            <w:proofErr w:type="spellEnd"/>
            <w:r w:rsidRPr="006369F2">
              <w:rPr>
                <w:lang w:val="en-US"/>
              </w:rPr>
              <w:t xml:space="preserve"> </w:t>
            </w:r>
            <w:proofErr w:type="spellStart"/>
            <w:r w:rsidRPr="006369F2">
              <w:rPr>
                <w:lang w:val="en-US"/>
              </w:rPr>
              <w:t>astfel</w:t>
            </w:r>
            <w:proofErr w:type="spellEnd"/>
            <w:r w:rsidRPr="006369F2">
              <w:rPr>
                <w:lang w:val="en-US"/>
              </w:rPr>
              <w:t xml:space="preserve"> de </w:t>
            </w:r>
            <w:proofErr w:type="spellStart"/>
            <w:r w:rsidRPr="006369F2">
              <w:rPr>
                <w:lang w:val="en-US"/>
              </w:rPr>
              <w:t>lucrări</w:t>
            </w:r>
            <w:proofErr w:type="spellEnd"/>
            <w:r w:rsidRPr="006369F2">
              <w:rPr>
                <w:lang w:val="en-US"/>
              </w:rPr>
              <w:t xml:space="preserve">, </w:t>
            </w:r>
            <w:proofErr w:type="spellStart"/>
            <w:r w:rsidRPr="006369F2">
              <w:rPr>
                <w:lang w:val="en-US"/>
              </w:rPr>
              <w:t>inclusiv</w:t>
            </w:r>
            <w:proofErr w:type="spellEnd"/>
            <w:r w:rsidRPr="006369F2">
              <w:rPr>
                <w:lang w:val="en-US"/>
              </w:rPr>
              <w:t xml:space="preserve"> </w:t>
            </w:r>
            <w:proofErr w:type="spellStart"/>
            <w:r w:rsidRPr="006369F2">
              <w:rPr>
                <w:lang w:val="en-US"/>
              </w:rPr>
              <w:t>fundaţiile</w:t>
            </w:r>
            <w:proofErr w:type="spellEnd"/>
            <w:r w:rsidRPr="006369F2">
              <w:rPr>
                <w:lang w:val="en-US"/>
              </w:rPr>
              <w:t xml:space="preserve"> </w:t>
            </w:r>
            <w:proofErr w:type="spellStart"/>
            <w:r w:rsidRPr="006369F2">
              <w:rPr>
                <w:lang w:val="en-US"/>
              </w:rPr>
              <w:t>clădirii</w:t>
            </w:r>
            <w:proofErr w:type="spellEnd"/>
            <w:r w:rsidRPr="006369F2">
              <w:rPr>
                <w:lang w:val="en-US"/>
              </w:rPr>
              <w:t xml:space="preserve">, sunt </w:t>
            </w:r>
            <w:proofErr w:type="spellStart"/>
            <w:r w:rsidRPr="006369F2">
              <w:rPr>
                <w:lang w:val="en-US"/>
              </w:rPr>
              <w:t>gata</w:t>
            </w:r>
            <w:proofErr w:type="spellEnd"/>
            <w:r w:rsidRPr="006369F2">
              <w:rPr>
                <w:lang w:val="en-US"/>
              </w:rPr>
              <w:t xml:space="preserve"> </w:t>
            </w:r>
            <w:proofErr w:type="spellStart"/>
            <w:r w:rsidRPr="006369F2">
              <w:rPr>
                <w:lang w:val="en-US"/>
              </w:rPr>
              <w:t>pentru</w:t>
            </w:r>
            <w:proofErr w:type="spellEnd"/>
            <w:r w:rsidRPr="006369F2">
              <w:rPr>
                <w:lang w:val="en-US"/>
              </w:rPr>
              <w:t xml:space="preserve"> a fi examinate. </w:t>
            </w:r>
            <w:proofErr w:type="spellStart"/>
            <w:r w:rsidRPr="006369F2">
              <w:rPr>
                <w:lang w:val="en-US"/>
              </w:rPr>
              <w:t>Dirigintele</w:t>
            </w:r>
            <w:proofErr w:type="spellEnd"/>
            <w:r w:rsidRPr="006369F2">
              <w:rPr>
                <w:lang w:val="en-US"/>
              </w:rPr>
              <w:t xml:space="preserve"> de </w:t>
            </w:r>
            <w:proofErr w:type="spellStart"/>
            <w:r w:rsidRPr="006369F2">
              <w:rPr>
                <w:lang w:val="en-US"/>
              </w:rPr>
              <w:t>șantier</w:t>
            </w:r>
            <w:proofErr w:type="spellEnd"/>
            <w:r w:rsidRPr="006369F2" w:rsidDel="001A2B64">
              <w:rPr>
                <w:lang w:val="en-US"/>
              </w:rPr>
              <w:t xml:space="preserve"> </w:t>
            </w:r>
            <w:proofErr w:type="spellStart"/>
            <w:r w:rsidRPr="006369F2">
              <w:rPr>
                <w:lang w:val="en-US"/>
              </w:rPr>
              <w:t>atestat</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00EF3027" w:rsidRPr="006369F2">
              <w:rPr>
                <w:lang w:val="en-US"/>
              </w:rPr>
              <w:t>proiectantul</w:t>
            </w:r>
            <w:proofErr w:type="spellEnd"/>
            <w:r w:rsidR="00EF3027" w:rsidRPr="006369F2">
              <w:rPr>
                <w:lang w:val="en-US"/>
              </w:rPr>
              <w:t xml:space="preserve"> </w:t>
            </w:r>
            <w:proofErr w:type="spellStart"/>
            <w:r w:rsidRPr="006369F2">
              <w:rPr>
                <w:lang w:val="en-US"/>
              </w:rPr>
              <w:t>vor</w:t>
            </w:r>
            <w:proofErr w:type="spellEnd"/>
            <w:r w:rsidRPr="006369F2">
              <w:rPr>
                <w:lang w:val="en-US"/>
              </w:rPr>
              <w:t xml:space="preserve"> </w:t>
            </w:r>
            <w:proofErr w:type="spellStart"/>
            <w:r w:rsidRPr="006369F2">
              <w:rPr>
                <w:lang w:val="en-US"/>
              </w:rPr>
              <w:t>participa</w:t>
            </w:r>
            <w:proofErr w:type="spellEnd"/>
            <w:r w:rsidRPr="006369F2">
              <w:rPr>
                <w:lang w:val="en-US"/>
              </w:rPr>
              <w:t xml:space="preserve"> la </w:t>
            </w:r>
            <w:proofErr w:type="spellStart"/>
            <w:r w:rsidRPr="006369F2">
              <w:rPr>
                <w:lang w:val="en-US"/>
              </w:rPr>
              <w:t>examinarea</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măsurarea</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w:t>
            </w:r>
          </w:p>
          <w:p w14:paraId="7F35779E" w14:textId="77777777" w:rsidR="00A07959" w:rsidRPr="006369F2" w:rsidRDefault="00A07959" w:rsidP="00E73483">
            <w:pPr>
              <w:pStyle w:val="a8"/>
              <w:tabs>
                <w:tab w:val="left" w:pos="284"/>
              </w:tabs>
              <w:spacing w:before="0" w:beforeAutospacing="0" w:after="0" w:afterAutospacing="0"/>
              <w:jc w:val="both"/>
              <w:rPr>
                <w:lang w:val="en-US"/>
              </w:rPr>
            </w:pPr>
            <w:r w:rsidRPr="006369F2">
              <w:rPr>
                <w:lang w:val="en-US"/>
              </w:rPr>
              <w:t xml:space="preserve">12.6. </w:t>
            </w:r>
            <w:proofErr w:type="spellStart"/>
            <w:r w:rsidRPr="006369F2">
              <w:rPr>
                <w:lang w:val="en-US"/>
              </w:rPr>
              <w:t>Antreprenorul</w:t>
            </w:r>
            <w:proofErr w:type="spellEnd"/>
            <w:r w:rsidRPr="006369F2">
              <w:rPr>
                <w:lang w:val="en-US"/>
              </w:rPr>
              <w:t xml:space="preserve"> </w:t>
            </w:r>
            <w:proofErr w:type="spellStart"/>
            <w:r w:rsidRPr="006369F2">
              <w:rPr>
                <w:lang w:val="en-US"/>
              </w:rPr>
              <w:t>va</w:t>
            </w:r>
            <w:proofErr w:type="spellEnd"/>
            <w:r w:rsidRPr="006369F2">
              <w:rPr>
                <w:lang w:val="en-US"/>
              </w:rPr>
              <w:t xml:space="preserve"> </w:t>
            </w:r>
            <w:proofErr w:type="spellStart"/>
            <w:r w:rsidRPr="006369F2">
              <w:rPr>
                <w:lang w:val="en-US"/>
              </w:rPr>
              <w:t>dezveli</w:t>
            </w:r>
            <w:proofErr w:type="spellEnd"/>
            <w:r w:rsidRPr="006369F2">
              <w:rPr>
                <w:lang w:val="en-US"/>
              </w:rPr>
              <w:t xml:space="preserve"> </w:t>
            </w:r>
            <w:proofErr w:type="spellStart"/>
            <w:r w:rsidRPr="006369F2">
              <w:rPr>
                <w:lang w:val="en-US"/>
              </w:rPr>
              <w:t>orice</w:t>
            </w:r>
            <w:proofErr w:type="spellEnd"/>
            <w:r w:rsidRPr="006369F2">
              <w:rPr>
                <w:lang w:val="en-US"/>
              </w:rPr>
              <w:t xml:space="preserve"> </w:t>
            </w:r>
            <w:proofErr w:type="spellStart"/>
            <w:r w:rsidRPr="006369F2">
              <w:rPr>
                <w:lang w:val="en-US"/>
              </w:rPr>
              <w:t>parte</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părţi</w:t>
            </w:r>
            <w:proofErr w:type="spellEnd"/>
            <w:r w:rsidRPr="006369F2">
              <w:rPr>
                <w:lang w:val="en-US"/>
              </w:rPr>
              <w:t xml:space="preserve"> de </w:t>
            </w:r>
            <w:proofErr w:type="spellStart"/>
            <w:r w:rsidRPr="006369F2">
              <w:rPr>
                <w:lang w:val="en-US"/>
              </w:rPr>
              <w:t>lucrare</w:t>
            </w:r>
            <w:proofErr w:type="spellEnd"/>
            <w:r w:rsidRPr="006369F2">
              <w:rPr>
                <w:lang w:val="en-US"/>
              </w:rPr>
              <w:t xml:space="preserve"> la </w:t>
            </w:r>
            <w:proofErr w:type="spellStart"/>
            <w:r w:rsidRPr="006369F2">
              <w:rPr>
                <w:lang w:val="en-US"/>
              </w:rPr>
              <w:t>dispoziţia</w:t>
            </w:r>
            <w:proofErr w:type="spellEnd"/>
            <w:r w:rsidRPr="006369F2">
              <w:rPr>
                <w:lang w:val="en-US"/>
              </w:rPr>
              <w:t xml:space="preserve"> </w:t>
            </w:r>
            <w:proofErr w:type="spellStart"/>
            <w:r w:rsidRPr="006369F2">
              <w:rPr>
                <w:lang w:val="en-US"/>
              </w:rPr>
              <w:t>Beneficiarului</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va</w:t>
            </w:r>
            <w:proofErr w:type="spellEnd"/>
            <w:r w:rsidRPr="006369F2">
              <w:rPr>
                <w:lang w:val="en-US"/>
              </w:rPr>
              <w:t xml:space="preserve"> reface </w:t>
            </w:r>
            <w:proofErr w:type="spellStart"/>
            <w:r w:rsidRPr="006369F2">
              <w:rPr>
                <w:lang w:val="en-US"/>
              </w:rPr>
              <w:t>această</w:t>
            </w:r>
            <w:proofErr w:type="spellEnd"/>
            <w:r w:rsidRPr="006369F2">
              <w:rPr>
                <w:lang w:val="en-US"/>
              </w:rPr>
              <w:t xml:space="preserve"> </w:t>
            </w:r>
            <w:proofErr w:type="spellStart"/>
            <w:r w:rsidRPr="006369F2">
              <w:rPr>
                <w:lang w:val="en-US"/>
              </w:rPr>
              <w:t>parte</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părţi</w:t>
            </w:r>
            <w:proofErr w:type="spellEnd"/>
            <w:r w:rsidRPr="006369F2">
              <w:rPr>
                <w:lang w:val="en-US"/>
              </w:rPr>
              <w:t xml:space="preserve"> de </w:t>
            </w:r>
            <w:proofErr w:type="spellStart"/>
            <w:r w:rsidRPr="006369F2">
              <w:rPr>
                <w:lang w:val="en-US"/>
              </w:rPr>
              <w:t>lucrare</w:t>
            </w:r>
            <w:proofErr w:type="spellEnd"/>
            <w:r w:rsidRPr="006369F2">
              <w:rPr>
                <w:lang w:val="en-US"/>
              </w:rPr>
              <w:t xml:space="preserve">, </w:t>
            </w:r>
            <w:proofErr w:type="spellStart"/>
            <w:r w:rsidRPr="006369F2">
              <w:rPr>
                <w:lang w:val="en-US"/>
              </w:rPr>
              <w:t>dacă</w:t>
            </w:r>
            <w:proofErr w:type="spellEnd"/>
            <w:r w:rsidRPr="006369F2">
              <w:rPr>
                <w:lang w:val="en-US"/>
              </w:rPr>
              <w:t xml:space="preserve"> </w:t>
            </w:r>
            <w:proofErr w:type="spellStart"/>
            <w:r w:rsidRPr="006369F2">
              <w:rPr>
                <w:lang w:val="en-US"/>
              </w:rPr>
              <w:t>este</w:t>
            </w:r>
            <w:proofErr w:type="spellEnd"/>
            <w:r w:rsidRPr="006369F2">
              <w:rPr>
                <w:lang w:val="en-US"/>
              </w:rPr>
              <w:t xml:space="preserve"> </w:t>
            </w:r>
            <w:proofErr w:type="spellStart"/>
            <w:r w:rsidRPr="006369F2">
              <w:rPr>
                <w:lang w:val="en-US"/>
              </w:rPr>
              <w:t>cazul</w:t>
            </w:r>
            <w:proofErr w:type="spellEnd"/>
            <w:r w:rsidRPr="006369F2">
              <w:rPr>
                <w:lang w:val="en-US"/>
              </w:rPr>
              <w:t xml:space="preserve">. </w:t>
            </w:r>
            <w:proofErr w:type="spellStart"/>
            <w:r w:rsidRPr="006369F2">
              <w:rPr>
                <w:lang w:val="en-US"/>
              </w:rPr>
              <w:t>Dacă</w:t>
            </w:r>
            <w:proofErr w:type="spellEnd"/>
            <w:r w:rsidRPr="006369F2">
              <w:rPr>
                <w:lang w:val="en-US"/>
              </w:rPr>
              <w:t xml:space="preserve"> se </w:t>
            </w:r>
            <w:proofErr w:type="spellStart"/>
            <w:r w:rsidRPr="006369F2">
              <w:rPr>
                <w:lang w:val="en-US"/>
              </w:rPr>
              <w:t>constată</w:t>
            </w:r>
            <w:proofErr w:type="spellEnd"/>
            <w:r w:rsidRPr="006369F2">
              <w:rPr>
                <w:lang w:val="en-US"/>
              </w:rPr>
              <w:t xml:space="preserve"> </w:t>
            </w:r>
            <w:proofErr w:type="spellStart"/>
            <w:r w:rsidRPr="006369F2">
              <w:rPr>
                <w:lang w:val="en-US"/>
              </w:rPr>
              <w:t>că</w:t>
            </w:r>
            <w:proofErr w:type="spellEnd"/>
            <w:r w:rsidRPr="006369F2">
              <w:rPr>
                <w:lang w:val="en-US"/>
              </w:rPr>
              <w:t xml:space="preserve"> </w:t>
            </w:r>
            <w:proofErr w:type="spellStart"/>
            <w:r w:rsidRPr="006369F2">
              <w:rPr>
                <w:lang w:val="en-US"/>
              </w:rPr>
              <w:t>lucrările</w:t>
            </w:r>
            <w:proofErr w:type="spellEnd"/>
            <w:r w:rsidRPr="006369F2">
              <w:rPr>
                <w:lang w:val="en-US"/>
              </w:rPr>
              <w:t xml:space="preserve"> au </w:t>
            </w:r>
            <w:proofErr w:type="spellStart"/>
            <w:r w:rsidRPr="006369F2">
              <w:rPr>
                <w:lang w:val="en-US"/>
              </w:rPr>
              <w:t>fost</w:t>
            </w:r>
            <w:proofErr w:type="spellEnd"/>
            <w:r w:rsidRPr="006369F2">
              <w:rPr>
                <w:lang w:val="en-US"/>
              </w:rPr>
              <w:t xml:space="preserve"> de </w:t>
            </w:r>
            <w:proofErr w:type="spellStart"/>
            <w:r w:rsidRPr="006369F2">
              <w:rPr>
                <w:lang w:val="en-US"/>
              </w:rPr>
              <w:t>calitate</w:t>
            </w:r>
            <w:proofErr w:type="spellEnd"/>
            <w:r w:rsidRPr="006369F2">
              <w:rPr>
                <w:lang w:val="en-US"/>
              </w:rPr>
              <w:t xml:space="preserve"> </w:t>
            </w:r>
            <w:proofErr w:type="spellStart"/>
            <w:r w:rsidRPr="006369F2">
              <w:rPr>
                <w:lang w:val="en-US"/>
              </w:rPr>
              <w:t>corespunzătoare</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realizate</w:t>
            </w:r>
            <w:proofErr w:type="spellEnd"/>
            <w:r w:rsidRPr="006369F2">
              <w:rPr>
                <w:lang w:val="en-US"/>
              </w:rPr>
              <w:t xml:space="preserve"> conform </w:t>
            </w:r>
            <w:proofErr w:type="spellStart"/>
            <w:r w:rsidRPr="006369F2">
              <w:rPr>
                <w:lang w:val="en-US"/>
              </w:rPr>
              <w:t>documentaţiei</w:t>
            </w:r>
            <w:proofErr w:type="spellEnd"/>
            <w:r w:rsidRPr="006369F2">
              <w:rPr>
                <w:lang w:val="en-US"/>
              </w:rPr>
              <w:t xml:space="preserve"> de </w:t>
            </w:r>
            <w:proofErr w:type="spellStart"/>
            <w:r w:rsidRPr="006369F2">
              <w:rPr>
                <w:lang w:val="en-US"/>
              </w:rPr>
              <w:t>execuţie</w:t>
            </w:r>
            <w:proofErr w:type="spellEnd"/>
            <w:r w:rsidRPr="006369F2">
              <w:rPr>
                <w:lang w:val="en-US"/>
              </w:rPr>
              <w:t xml:space="preserve">, </w:t>
            </w:r>
            <w:proofErr w:type="spellStart"/>
            <w:r w:rsidRPr="006369F2">
              <w:rPr>
                <w:lang w:val="en-US"/>
              </w:rPr>
              <w:t>dezvelirea</w:t>
            </w:r>
            <w:proofErr w:type="spellEnd"/>
            <w:r w:rsidRPr="006369F2">
              <w:rPr>
                <w:lang w:val="en-US"/>
              </w:rPr>
              <w:t xml:space="preserve">, </w:t>
            </w:r>
            <w:proofErr w:type="spellStart"/>
            <w:r w:rsidRPr="006369F2">
              <w:rPr>
                <w:lang w:val="en-US"/>
              </w:rPr>
              <w:t>refacerea</w:t>
            </w:r>
            <w:proofErr w:type="spellEnd"/>
            <w:r w:rsidRPr="006369F2">
              <w:rPr>
                <w:lang w:val="en-US"/>
              </w:rPr>
              <w:t xml:space="preserve"> </w:t>
            </w:r>
            <w:proofErr w:type="spellStart"/>
            <w:r w:rsidRPr="006369F2">
              <w:rPr>
                <w:lang w:val="en-US"/>
              </w:rPr>
              <w:t>şi</w:t>
            </w:r>
            <w:proofErr w:type="spellEnd"/>
            <w:r w:rsidRPr="006369F2">
              <w:rPr>
                <w:lang w:val="en-US"/>
              </w:rPr>
              <w:t>/</w:t>
            </w:r>
            <w:proofErr w:type="spellStart"/>
            <w:r w:rsidRPr="006369F2">
              <w:rPr>
                <w:lang w:val="en-US"/>
              </w:rPr>
              <w:t>sau</w:t>
            </w:r>
            <w:proofErr w:type="spellEnd"/>
            <w:r w:rsidRPr="006369F2">
              <w:rPr>
                <w:lang w:val="en-US"/>
              </w:rPr>
              <w:t xml:space="preserve"> </w:t>
            </w:r>
            <w:proofErr w:type="spellStart"/>
            <w:r w:rsidRPr="006369F2">
              <w:rPr>
                <w:lang w:val="en-US"/>
              </w:rPr>
              <w:t>repararea</w:t>
            </w:r>
            <w:proofErr w:type="spellEnd"/>
            <w:r w:rsidRPr="006369F2">
              <w:rPr>
                <w:lang w:val="en-US"/>
              </w:rPr>
              <w:t xml:space="preserve"> </w:t>
            </w:r>
            <w:proofErr w:type="spellStart"/>
            <w:r w:rsidRPr="006369F2">
              <w:rPr>
                <w:lang w:val="en-US"/>
              </w:rPr>
              <w:t>vor</w:t>
            </w:r>
            <w:proofErr w:type="spellEnd"/>
            <w:r w:rsidRPr="006369F2">
              <w:rPr>
                <w:lang w:val="en-US"/>
              </w:rPr>
              <w:t xml:space="preserve"> fi </w:t>
            </w:r>
            <w:proofErr w:type="spellStart"/>
            <w:r w:rsidRPr="006369F2">
              <w:rPr>
                <w:lang w:val="en-US"/>
              </w:rPr>
              <w:t>suportate</w:t>
            </w:r>
            <w:proofErr w:type="spellEnd"/>
            <w:r w:rsidRPr="006369F2">
              <w:rPr>
                <w:lang w:val="en-US"/>
              </w:rPr>
              <w:t xml:space="preserve"> de </w:t>
            </w:r>
            <w:proofErr w:type="spellStart"/>
            <w:r w:rsidRPr="006369F2">
              <w:rPr>
                <w:lang w:val="en-US"/>
              </w:rPr>
              <w:t>Beneficiar</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caz</w:t>
            </w:r>
            <w:proofErr w:type="spellEnd"/>
            <w:r w:rsidRPr="006369F2">
              <w:rPr>
                <w:lang w:val="en-US"/>
              </w:rPr>
              <w:t xml:space="preserve"> </w:t>
            </w:r>
            <w:proofErr w:type="spellStart"/>
            <w:r w:rsidRPr="006369F2">
              <w:rPr>
                <w:lang w:val="en-US"/>
              </w:rPr>
              <w:t>contrar</w:t>
            </w:r>
            <w:proofErr w:type="spellEnd"/>
            <w:r w:rsidRPr="006369F2">
              <w:rPr>
                <w:lang w:val="en-US"/>
              </w:rPr>
              <w:t xml:space="preserve">, de </w:t>
            </w:r>
            <w:proofErr w:type="spellStart"/>
            <w:r w:rsidRPr="006369F2">
              <w:rPr>
                <w:lang w:val="en-US"/>
              </w:rPr>
              <w:t>Antreprenor</w:t>
            </w:r>
            <w:proofErr w:type="spellEnd"/>
            <w:r w:rsidRPr="006369F2">
              <w:rPr>
                <w:lang w:val="en-US"/>
              </w:rPr>
              <w:t xml:space="preserve">. </w:t>
            </w:r>
          </w:p>
          <w:p w14:paraId="413AE348" w14:textId="77777777" w:rsidR="00A07959" w:rsidRPr="006369F2" w:rsidRDefault="00A07959" w:rsidP="00E73483">
            <w:pPr>
              <w:pStyle w:val="a8"/>
              <w:tabs>
                <w:tab w:val="left" w:pos="284"/>
              </w:tabs>
              <w:spacing w:before="0" w:beforeAutospacing="0" w:after="0" w:afterAutospacing="0"/>
              <w:jc w:val="both"/>
              <w:rPr>
                <w:lang w:val="en-US"/>
              </w:rPr>
            </w:pPr>
            <w:r w:rsidRPr="006369F2">
              <w:rPr>
                <w:lang w:val="en-US"/>
              </w:rPr>
              <w:t xml:space="preserve">12.7. </w:t>
            </w:r>
            <w:proofErr w:type="spellStart"/>
            <w:r w:rsidRPr="006369F2">
              <w:rPr>
                <w:lang w:val="en-US"/>
              </w:rPr>
              <w:t>Costurile</w:t>
            </w:r>
            <w:proofErr w:type="spellEnd"/>
            <w:r w:rsidRPr="006369F2">
              <w:rPr>
                <w:lang w:val="en-US"/>
              </w:rPr>
              <w:t xml:space="preserve"> </w:t>
            </w:r>
            <w:proofErr w:type="spellStart"/>
            <w:r w:rsidRPr="006369F2">
              <w:rPr>
                <w:lang w:val="en-US"/>
              </w:rPr>
              <w:t>pentru</w:t>
            </w:r>
            <w:proofErr w:type="spellEnd"/>
            <w:r w:rsidRPr="006369F2">
              <w:rPr>
                <w:lang w:val="en-US"/>
              </w:rPr>
              <w:t xml:space="preserve"> </w:t>
            </w:r>
            <w:proofErr w:type="spellStart"/>
            <w:r w:rsidRPr="006369F2">
              <w:rPr>
                <w:lang w:val="en-US"/>
              </w:rPr>
              <w:t>consumul</w:t>
            </w:r>
            <w:proofErr w:type="spellEnd"/>
            <w:r w:rsidRPr="006369F2">
              <w:rPr>
                <w:lang w:val="en-US"/>
              </w:rPr>
              <w:t xml:space="preserve"> de </w:t>
            </w:r>
            <w:proofErr w:type="spellStart"/>
            <w:r w:rsidRPr="006369F2">
              <w:rPr>
                <w:lang w:val="en-US"/>
              </w:rPr>
              <w:t>utilităţi</w:t>
            </w:r>
            <w:proofErr w:type="spellEnd"/>
            <w:r w:rsidRPr="006369F2">
              <w:rPr>
                <w:lang w:val="en-US"/>
              </w:rPr>
              <w:t xml:space="preserve">, precum </w:t>
            </w:r>
            <w:proofErr w:type="spellStart"/>
            <w:r w:rsidRPr="006369F2">
              <w:rPr>
                <w:lang w:val="en-US"/>
              </w:rPr>
              <w:t>şi</w:t>
            </w:r>
            <w:proofErr w:type="spellEnd"/>
            <w:r w:rsidRPr="006369F2">
              <w:rPr>
                <w:lang w:val="en-US"/>
              </w:rPr>
              <w:t xml:space="preserve"> cel al </w:t>
            </w:r>
            <w:proofErr w:type="spellStart"/>
            <w:r w:rsidRPr="006369F2">
              <w:rPr>
                <w:lang w:val="en-US"/>
              </w:rPr>
              <w:t>contoarelor</w:t>
            </w:r>
            <w:proofErr w:type="spellEnd"/>
            <w:r w:rsidRPr="006369F2">
              <w:rPr>
                <w:lang w:val="en-US"/>
              </w:rPr>
              <w:t xml:space="preserve"> </w:t>
            </w:r>
            <w:proofErr w:type="spellStart"/>
            <w:r w:rsidRPr="006369F2">
              <w:rPr>
                <w:lang w:val="en-US"/>
              </w:rPr>
              <w:t>sau</w:t>
            </w:r>
            <w:proofErr w:type="spellEnd"/>
            <w:r w:rsidRPr="006369F2">
              <w:rPr>
                <w:lang w:val="en-US"/>
              </w:rPr>
              <w:t xml:space="preserve"> al </w:t>
            </w:r>
            <w:proofErr w:type="spellStart"/>
            <w:r w:rsidRPr="006369F2">
              <w:rPr>
                <w:lang w:val="en-US"/>
              </w:rPr>
              <w:t>altor</w:t>
            </w:r>
            <w:proofErr w:type="spellEnd"/>
            <w:r w:rsidRPr="006369F2">
              <w:rPr>
                <w:lang w:val="en-US"/>
              </w:rPr>
              <w:t xml:space="preserve"> </w:t>
            </w:r>
            <w:proofErr w:type="spellStart"/>
            <w:r w:rsidRPr="006369F2">
              <w:rPr>
                <w:lang w:val="en-US"/>
              </w:rPr>
              <w:t>aparate</w:t>
            </w:r>
            <w:proofErr w:type="spellEnd"/>
            <w:r w:rsidRPr="006369F2">
              <w:rPr>
                <w:lang w:val="en-US"/>
              </w:rPr>
              <w:t xml:space="preserve"> de </w:t>
            </w:r>
            <w:proofErr w:type="spellStart"/>
            <w:r w:rsidRPr="006369F2">
              <w:rPr>
                <w:lang w:val="en-US"/>
              </w:rPr>
              <w:t>măsurat</w:t>
            </w:r>
            <w:proofErr w:type="spellEnd"/>
            <w:r w:rsidRPr="006369F2">
              <w:rPr>
                <w:lang w:val="en-US"/>
              </w:rPr>
              <w:t xml:space="preserve"> se </w:t>
            </w:r>
            <w:proofErr w:type="spellStart"/>
            <w:r w:rsidRPr="006369F2">
              <w:rPr>
                <w:lang w:val="en-US"/>
              </w:rPr>
              <w:t>suportă</w:t>
            </w:r>
            <w:proofErr w:type="spellEnd"/>
            <w:r w:rsidRPr="006369F2">
              <w:rPr>
                <w:lang w:val="en-US"/>
              </w:rPr>
              <w:t xml:space="preserve"> de </w:t>
            </w:r>
            <w:proofErr w:type="spellStart"/>
            <w:r w:rsidRPr="006369F2">
              <w:rPr>
                <w:lang w:val="en-US"/>
              </w:rPr>
              <w:t>către</w:t>
            </w:r>
            <w:proofErr w:type="spellEnd"/>
            <w:r w:rsidRPr="006369F2">
              <w:rPr>
                <w:lang w:val="en-US"/>
              </w:rPr>
              <w:t xml:space="preserve"> </w:t>
            </w:r>
            <w:proofErr w:type="spellStart"/>
            <w:r w:rsidRPr="006369F2">
              <w:rPr>
                <w:lang w:val="en-US"/>
              </w:rPr>
              <w:t>Antreprenor</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cazul</w:t>
            </w:r>
            <w:proofErr w:type="spellEnd"/>
            <w:r w:rsidRPr="006369F2">
              <w:rPr>
                <w:lang w:val="en-US"/>
              </w:rPr>
              <w:t xml:space="preserve"> </w:t>
            </w:r>
            <w:proofErr w:type="spellStart"/>
            <w:r w:rsidRPr="006369F2">
              <w:rPr>
                <w:lang w:val="en-US"/>
              </w:rPr>
              <w:t>mai</w:t>
            </w:r>
            <w:proofErr w:type="spellEnd"/>
            <w:r w:rsidRPr="006369F2">
              <w:rPr>
                <w:lang w:val="en-US"/>
              </w:rPr>
              <w:t xml:space="preserve"> </w:t>
            </w:r>
            <w:proofErr w:type="spellStart"/>
            <w:r w:rsidRPr="006369F2">
              <w:rPr>
                <w:lang w:val="en-US"/>
              </w:rPr>
              <w:t>multor</w:t>
            </w:r>
            <w:proofErr w:type="spellEnd"/>
            <w:r w:rsidRPr="006369F2">
              <w:rPr>
                <w:lang w:val="en-US"/>
              </w:rPr>
              <w:t xml:space="preserve"> </w:t>
            </w:r>
            <w:proofErr w:type="spellStart"/>
            <w:r w:rsidRPr="006369F2">
              <w:rPr>
                <w:lang w:val="en-US"/>
              </w:rPr>
              <w:t>antreprenori</w:t>
            </w:r>
            <w:proofErr w:type="spellEnd"/>
            <w:r w:rsidRPr="006369F2">
              <w:rPr>
                <w:lang w:val="en-US"/>
              </w:rPr>
              <w:t xml:space="preserve">, </w:t>
            </w:r>
            <w:proofErr w:type="spellStart"/>
            <w:r w:rsidRPr="006369F2">
              <w:rPr>
                <w:lang w:val="en-US"/>
              </w:rPr>
              <w:t>costurile</w:t>
            </w:r>
            <w:proofErr w:type="spellEnd"/>
            <w:r w:rsidRPr="006369F2">
              <w:rPr>
                <w:lang w:val="en-US"/>
              </w:rPr>
              <w:t xml:space="preserve"> se </w:t>
            </w:r>
            <w:proofErr w:type="spellStart"/>
            <w:r w:rsidRPr="006369F2">
              <w:rPr>
                <w:lang w:val="en-US"/>
              </w:rPr>
              <w:t>suportă</w:t>
            </w:r>
            <w:proofErr w:type="spellEnd"/>
            <w:r w:rsidRPr="006369F2">
              <w:rPr>
                <w:lang w:val="en-US"/>
              </w:rPr>
              <w:t xml:space="preserve"> </w:t>
            </w:r>
            <w:proofErr w:type="spellStart"/>
            <w:r w:rsidRPr="006369F2">
              <w:rPr>
                <w:lang w:val="en-US"/>
              </w:rPr>
              <w:t>proporţional</w:t>
            </w:r>
            <w:proofErr w:type="spellEnd"/>
            <w:r w:rsidRPr="006369F2">
              <w:rPr>
                <w:lang w:val="en-US"/>
              </w:rPr>
              <w:t xml:space="preserve"> de </w:t>
            </w:r>
            <w:proofErr w:type="spellStart"/>
            <w:r w:rsidRPr="006369F2">
              <w:rPr>
                <w:lang w:val="en-US"/>
              </w:rPr>
              <w:t>către</w:t>
            </w:r>
            <w:proofErr w:type="spellEnd"/>
            <w:r w:rsidRPr="006369F2">
              <w:rPr>
                <w:lang w:val="en-US"/>
              </w:rPr>
              <w:t xml:space="preserve"> </w:t>
            </w:r>
            <w:proofErr w:type="spellStart"/>
            <w:r w:rsidRPr="006369F2">
              <w:rPr>
                <w:lang w:val="en-US"/>
              </w:rPr>
              <w:t>aceştia</w:t>
            </w:r>
            <w:proofErr w:type="spellEnd"/>
            <w:r w:rsidRPr="006369F2">
              <w:rPr>
                <w:lang w:val="en-US"/>
              </w:rPr>
              <w:t xml:space="preserve">. </w:t>
            </w:r>
          </w:p>
          <w:p w14:paraId="0B2E16CE" w14:textId="77777777" w:rsidR="00861622" w:rsidRPr="006369F2" w:rsidRDefault="00A07959" w:rsidP="00A07959">
            <w:pPr>
              <w:tabs>
                <w:tab w:val="left" w:pos="360"/>
              </w:tabs>
              <w:jc w:val="both"/>
              <w:rPr>
                <w:lang w:val="en-US"/>
              </w:rPr>
            </w:pPr>
            <w:r w:rsidRPr="006369F2">
              <w:rPr>
                <w:lang w:val="en-US"/>
              </w:rPr>
              <w:t xml:space="preserve">12.8. </w:t>
            </w:r>
            <w:proofErr w:type="spellStart"/>
            <w:r w:rsidRPr="006369F2">
              <w:rPr>
                <w:lang w:val="en-US"/>
              </w:rPr>
              <w:t>Lucrările</w:t>
            </w:r>
            <w:proofErr w:type="spellEnd"/>
            <w:r w:rsidRPr="006369F2">
              <w:rPr>
                <w:lang w:val="en-US"/>
              </w:rPr>
              <w:t xml:space="preserve"> </w:t>
            </w:r>
            <w:proofErr w:type="spellStart"/>
            <w:r w:rsidRPr="006369F2">
              <w:rPr>
                <w:lang w:val="en-US"/>
              </w:rPr>
              <w:t>executate</w:t>
            </w:r>
            <w:proofErr w:type="spellEnd"/>
            <w:r w:rsidRPr="006369F2">
              <w:rPr>
                <w:lang w:val="en-US"/>
              </w:rPr>
              <w:t xml:space="preserve"> de </w:t>
            </w:r>
            <w:proofErr w:type="spellStart"/>
            <w:r w:rsidRPr="006369F2">
              <w:rPr>
                <w:lang w:val="en-US"/>
              </w:rPr>
              <w:t>Antreprenor</w:t>
            </w:r>
            <w:proofErr w:type="spellEnd"/>
            <w:r w:rsidRPr="006369F2">
              <w:rPr>
                <w:lang w:val="en-US"/>
              </w:rPr>
              <w:t xml:space="preserve"> </w:t>
            </w:r>
            <w:proofErr w:type="spellStart"/>
            <w:r w:rsidRPr="006369F2">
              <w:rPr>
                <w:lang w:val="en-US"/>
              </w:rPr>
              <w:t>în</w:t>
            </w:r>
            <w:proofErr w:type="spellEnd"/>
            <w:r w:rsidRPr="006369F2">
              <w:rPr>
                <w:lang w:val="en-US"/>
              </w:rPr>
              <w:t xml:space="preserve"> afara </w:t>
            </w:r>
            <w:proofErr w:type="spellStart"/>
            <w:r w:rsidRPr="006369F2">
              <w:rPr>
                <w:lang w:val="en-US"/>
              </w:rPr>
              <w:t>celor</w:t>
            </w:r>
            <w:proofErr w:type="spellEnd"/>
            <w:r w:rsidRPr="006369F2">
              <w:rPr>
                <w:lang w:val="en-US"/>
              </w:rPr>
              <w:t xml:space="preserve"> </w:t>
            </w:r>
            <w:proofErr w:type="spellStart"/>
            <w:r w:rsidRPr="006369F2">
              <w:rPr>
                <w:lang w:val="en-US"/>
              </w:rPr>
              <w:t>prevăzute</w:t>
            </w:r>
            <w:proofErr w:type="spellEnd"/>
            <w:r w:rsidRPr="006369F2">
              <w:rPr>
                <w:lang w:val="en-US"/>
              </w:rPr>
              <w:t xml:space="preserve"> </w:t>
            </w:r>
            <w:proofErr w:type="spellStart"/>
            <w:r w:rsidRPr="006369F2">
              <w:rPr>
                <w:lang w:val="en-US"/>
              </w:rPr>
              <w:t>în</w:t>
            </w:r>
            <w:proofErr w:type="spellEnd"/>
            <w:r w:rsidRPr="006369F2">
              <w:rPr>
                <w:lang w:val="en-US"/>
              </w:rPr>
              <w:t xml:space="preserve"> contract </w:t>
            </w:r>
            <w:proofErr w:type="spellStart"/>
            <w:r w:rsidRPr="006369F2">
              <w:rPr>
                <w:lang w:val="en-US"/>
              </w:rPr>
              <w:t>sau</w:t>
            </w:r>
            <w:proofErr w:type="spellEnd"/>
            <w:r w:rsidRPr="006369F2">
              <w:rPr>
                <w:lang w:val="en-US"/>
              </w:rPr>
              <w:t xml:space="preserve"> </w:t>
            </w:r>
            <w:proofErr w:type="spellStart"/>
            <w:r w:rsidRPr="006369F2">
              <w:rPr>
                <w:lang w:val="en-US"/>
              </w:rPr>
              <w:t>fără</w:t>
            </w:r>
            <w:proofErr w:type="spellEnd"/>
            <w:r w:rsidRPr="006369F2">
              <w:rPr>
                <w:lang w:val="en-US"/>
              </w:rPr>
              <w:t xml:space="preserve"> </w:t>
            </w:r>
            <w:proofErr w:type="spellStart"/>
            <w:r w:rsidRPr="006369F2">
              <w:rPr>
                <w:lang w:val="en-US"/>
              </w:rPr>
              <w:t>dispoziţia</w:t>
            </w:r>
            <w:proofErr w:type="spellEnd"/>
            <w:r w:rsidRPr="006369F2">
              <w:rPr>
                <w:lang w:val="en-US"/>
              </w:rPr>
              <w:t xml:space="preserve"> </w:t>
            </w:r>
            <w:proofErr w:type="spellStart"/>
            <w:r w:rsidRPr="006369F2">
              <w:rPr>
                <w:lang w:val="en-US"/>
              </w:rPr>
              <w:t>Beneficiarului</w:t>
            </w:r>
            <w:proofErr w:type="spellEnd"/>
            <w:r w:rsidRPr="006369F2">
              <w:rPr>
                <w:lang w:val="en-US"/>
              </w:rPr>
              <w:t xml:space="preserve">, precum </w:t>
            </w:r>
            <w:proofErr w:type="spellStart"/>
            <w:r w:rsidRPr="006369F2">
              <w:rPr>
                <w:lang w:val="en-US"/>
              </w:rPr>
              <w:t>și</w:t>
            </w:r>
            <w:proofErr w:type="spellEnd"/>
            <w:r w:rsidRPr="006369F2">
              <w:rPr>
                <w:lang w:val="en-US"/>
              </w:rPr>
              <w:t xml:space="preserve"> </w:t>
            </w:r>
            <w:proofErr w:type="spellStart"/>
            <w:r w:rsidRPr="006369F2">
              <w:rPr>
                <w:lang w:val="en-US"/>
              </w:rPr>
              <w:t>cele</w:t>
            </w:r>
            <w:proofErr w:type="spellEnd"/>
            <w:r w:rsidRPr="006369F2">
              <w:rPr>
                <w:lang w:val="en-US"/>
              </w:rPr>
              <w:t xml:space="preserve"> care nu </w:t>
            </w:r>
            <w:proofErr w:type="spellStart"/>
            <w:r w:rsidRPr="006369F2">
              <w:rPr>
                <w:lang w:val="en-US"/>
              </w:rPr>
              <w:t>respectă</w:t>
            </w:r>
            <w:proofErr w:type="spellEnd"/>
            <w:r w:rsidRPr="006369F2">
              <w:rPr>
                <w:lang w:val="en-US"/>
              </w:rPr>
              <w:t xml:space="preserve"> </w:t>
            </w:r>
            <w:proofErr w:type="spellStart"/>
            <w:r w:rsidRPr="006369F2">
              <w:rPr>
                <w:lang w:val="en-US"/>
              </w:rPr>
              <w:t>prevederile</w:t>
            </w:r>
            <w:proofErr w:type="spellEnd"/>
            <w:r w:rsidRPr="006369F2">
              <w:rPr>
                <w:lang w:val="en-US"/>
              </w:rPr>
              <w:t xml:space="preserve"> </w:t>
            </w:r>
            <w:proofErr w:type="spellStart"/>
            <w:r w:rsidRPr="006369F2">
              <w:rPr>
                <w:lang w:val="en-US"/>
              </w:rPr>
              <w:t>contractului</w:t>
            </w:r>
            <w:proofErr w:type="spellEnd"/>
            <w:r w:rsidRPr="006369F2">
              <w:rPr>
                <w:lang w:val="en-US"/>
              </w:rPr>
              <w:t xml:space="preserve">, </w:t>
            </w:r>
            <w:proofErr w:type="spellStart"/>
            <w:r w:rsidRPr="006369F2">
              <w:rPr>
                <w:lang w:val="en-US"/>
              </w:rPr>
              <w:t>fără</w:t>
            </w:r>
            <w:proofErr w:type="spellEnd"/>
            <w:r w:rsidRPr="006369F2">
              <w:rPr>
                <w:lang w:val="en-US"/>
              </w:rPr>
              <w:t xml:space="preserve"> </w:t>
            </w:r>
            <w:proofErr w:type="gramStart"/>
            <w:r w:rsidRPr="006369F2">
              <w:rPr>
                <w:lang w:val="en-US"/>
              </w:rPr>
              <w:t>a</w:t>
            </w:r>
            <w:proofErr w:type="gramEnd"/>
            <w:r w:rsidRPr="006369F2">
              <w:rPr>
                <w:lang w:val="en-US"/>
              </w:rPr>
              <w:t xml:space="preserve"> </w:t>
            </w:r>
            <w:proofErr w:type="spellStart"/>
            <w:r w:rsidRPr="006369F2">
              <w:rPr>
                <w:lang w:val="en-US"/>
              </w:rPr>
              <w:t>exista</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acest</w:t>
            </w:r>
            <w:proofErr w:type="spellEnd"/>
            <w:r w:rsidRPr="006369F2">
              <w:rPr>
                <w:lang w:val="en-US"/>
              </w:rPr>
              <w:t xml:space="preserve"> </w:t>
            </w:r>
            <w:proofErr w:type="spellStart"/>
            <w:r w:rsidRPr="006369F2">
              <w:rPr>
                <w:lang w:val="en-US"/>
              </w:rPr>
              <w:t>sens</w:t>
            </w:r>
            <w:proofErr w:type="spellEnd"/>
            <w:r w:rsidRPr="006369F2">
              <w:rPr>
                <w:lang w:val="en-US"/>
              </w:rPr>
              <w:t xml:space="preserve"> o </w:t>
            </w:r>
            <w:proofErr w:type="spellStart"/>
            <w:r w:rsidRPr="006369F2">
              <w:rPr>
                <w:lang w:val="en-US"/>
              </w:rPr>
              <w:t>dispoziţie</w:t>
            </w:r>
            <w:proofErr w:type="spellEnd"/>
            <w:r w:rsidRPr="006369F2">
              <w:rPr>
                <w:lang w:val="en-US"/>
              </w:rPr>
              <w:t xml:space="preserve"> </w:t>
            </w:r>
            <w:proofErr w:type="spellStart"/>
            <w:r w:rsidRPr="006369F2">
              <w:rPr>
                <w:lang w:val="en-US"/>
              </w:rPr>
              <w:t>expresă</w:t>
            </w:r>
            <w:proofErr w:type="spellEnd"/>
            <w:r w:rsidRPr="006369F2">
              <w:rPr>
                <w:lang w:val="en-US"/>
              </w:rPr>
              <w:t xml:space="preserve"> a </w:t>
            </w:r>
            <w:proofErr w:type="spellStart"/>
            <w:r w:rsidRPr="006369F2">
              <w:rPr>
                <w:lang w:val="en-US"/>
              </w:rPr>
              <w:t>Beneficiarului</w:t>
            </w:r>
            <w:proofErr w:type="spellEnd"/>
            <w:r w:rsidRPr="006369F2">
              <w:rPr>
                <w:lang w:val="en-US"/>
              </w:rPr>
              <w:t xml:space="preserve">, nu </w:t>
            </w:r>
            <w:proofErr w:type="spellStart"/>
            <w:r w:rsidRPr="006369F2">
              <w:rPr>
                <w:lang w:val="en-US"/>
              </w:rPr>
              <w:t>vor</w:t>
            </w:r>
            <w:proofErr w:type="spellEnd"/>
            <w:r w:rsidRPr="006369F2">
              <w:rPr>
                <w:lang w:val="en-US"/>
              </w:rPr>
              <w:t xml:space="preserve"> fi </w:t>
            </w:r>
            <w:proofErr w:type="spellStart"/>
            <w:r w:rsidRPr="006369F2">
              <w:rPr>
                <w:lang w:val="en-US"/>
              </w:rPr>
              <w:t>plătite</w:t>
            </w:r>
            <w:proofErr w:type="spellEnd"/>
            <w:r w:rsidRPr="006369F2">
              <w:rPr>
                <w:lang w:val="en-US"/>
              </w:rPr>
              <w:t xml:space="preserve"> </w:t>
            </w:r>
            <w:proofErr w:type="spellStart"/>
            <w:r w:rsidRPr="006369F2">
              <w:rPr>
                <w:lang w:val="en-US"/>
              </w:rPr>
              <w:t>Antreprenorului</w:t>
            </w:r>
            <w:proofErr w:type="spellEnd"/>
            <w:r w:rsidRPr="006369F2">
              <w:rPr>
                <w:lang w:val="en-US"/>
              </w:rPr>
              <w:t xml:space="preserve">. </w:t>
            </w:r>
            <w:proofErr w:type="spellStart"/>
            <w:r w:rsidRPr="006369F2">
              <w:rPr>
                <w:lang w:val="en-US"/>
              </w:rPr>
              <w:t>Antreprenorul</w:t>
            </w:r>
            <w:proofErr w:type="spellEnd"/>
            <w:r w:rsidRPr="006369F2">
              <w:rPr>
                <w:lang w:val="en-US"/>
              </w:rPr>
              <w:t xml:space="preserve"> </w:t>
            </w:r>
            <w:proofErr w:type="spellStart"/>
            <w:r w:rsidRPr="006369F2">
              <w:rPr>
                <w:lang w:val="en-US"/>
              </w:rPr>
              <w:t>trebuie</w:t>
            </w:r>
            <w:proofErr w:type="spellEnd"/>
            <w:r w:rsidRPr="006369F2">
              <w:rPr>
                <w:lang w:val="en-US"/>
              </w:rPr>
              <w:t xml:space="preserve"> </w:t>
            </w:r>
            <w:proofErr w:type="spellStart"/>
            <w:r w:rsidRPr="006369F2">
              <w:rPr>
                <w:lang w:val="en-US"/>
              </w:rPr>
              <w:t>să</w:t>
            </w:r>
            <w:proofErr w:type="spellEnd"/>
            <w:r w:rsidRPr="006369F2">
              <w:rPr>
                <w:lang w:val="en-US"/>
              </w:rPr>
              <w:t xml:space="preserve"> </w:t>
            </w:r>
            <w:proofErr w:type="spellStart"/>
            <w:r w:rsidRPr="006369F2">
              <w:rPr>
                <w:lang w:val="en-US"/>
              </w:rPr>
              <w:t>înlăture</w:t>
            </w:r>
            <w:proofErr w:type="spellEnd"/>
            <w:r w:rsidRPr="006369F2">
              <w:rPr>
                <w:lang w:val="en-US"/>
              </w:rPr>
              <w:t xml:space="preserve"> </w:t>
            </w:r>
            <w:proofErr w:type="spellStart"/>
            <w:r w:rsidRPr="006369F2">
              <w:rPr>
                <w:lang w:val="en-US"/>
              </w:rPr>
              <w:t>aceste</w:t>
            </w:r>
            <w:proofErr w:type="spellEnd"/>
            <w:r w:rsidRPr="006369F2">
              <w:rPr>
                <w:lang w:val="en-US"/>
              </w:rPr>
              <w:t xml:space="preserve"> </w:t>
            </w:r>
            <w:proofErr w:type="spellStart"/>
            <w:r w:rsidRPr="006369F2">
              <w:rPr>
                <w:lang w:val="en-US"/>
              </w:rPr>
              <w:t>lucrări</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termenul</w:t>
            </w:r>
            <w:proofErr w:type="spellEnd"/>
            <w:r w:rsidRPr="006369F2">
              <w:rPr>
                <w:lang w:val="en-US"/>
              </w:rPr>
              <w:t xml:space="preserve"> </w:t>
            </w:r>
            <w:proofErr w:type="spellStart"/>
            <w:r w:rsidRPr="006369F2">
              <w:rPr>
                <w:lang w:val="en-US"/>
              </w:rPr>
              <w:t>stabilit</w:t>
            </w:r>
            <w:proofErr w:type="spellEnd"/>
            <w:r w:rsidRPr="006369F2">
              <w:rPr>
                <w:lang w:val="en-US"/>
              </w:rPr>
              <w:t xml:space="preserve"> cu </w:t>
            </w:r>
            <w:proofErr w:type="spellStart"/>
            <w:r w:rsidRPr="006369F2">
              <w:rPr>
                <w:lang w:val="en-US"/>
              </w:rPr>
              <w:t>Beneficiarul</w:t>
            </w:r>
            <w:proofErr w:type="spellEnd"/>
            <w:r w:rsidRPr="006369F2">
              <w:rPr>
                <w:lang w:val="en-US"/>
              </w:rPr>
              <w:t xml:space="preserve">. De </w:t>
            </w:r>
            <w:proofErr w:type="spellStart"/>
            <w:r w:rsidRPr="006369F2">
              <w:rPr>
                <w:lang w:val="en-US"/>
              </w:rPr>
              <w:t>asemenea</w:t>
            </w:r>
            <w:proofErr w:type="spellEnd"/>
            <w:r w:rsidRPr="006369F2">
              <w:rPr>
                <w:lang w:val="en-US"/>
              </w:rPr>
              <w:t xml:space="preserve">, </w:t>
            </w:r>
            <w:proofErr w:type="spellStart"/>
            <w:r w:rsidRPr="006369F2">
              <w:rPr>
                <w:lang w:val="en-US"/>
              </w:rPr>
              <w:t>el</w:t>
            </w:r>
            <w:proofErr w:type="spellEnd"/>
            <w:r w:rsidRPr="006369F2">
              <w:rPr>
                <w:lang w:val="en-US"/>
              </w:rPr>
              <w:t xml:space="preserve"> </w:t>
            </w:r>
            <w:proofErr w:type="spellStart"/>
            <w:r w:rsidRPr="006369F2">
              <w:rPr>
                <w:lang w:val="en-US"/>
              </w:rPr>
              <w:t>răspunde</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faţa</w:t>
            </w:r>
            <w:proofErr w:type="spellEnd"/>
            <w:r w:rsidRPr="006369F2">
              <w:rPr>
                <w:lang w:val="en-US"/>
              </w:rPr>
              <w:t xml:space="preserve"> </w:t>
            </w:r>
            <w:proofErr w:type="spellStart"/>
            <w:r w:rsidRPr="006369F2">
              <w:rPr>
                <w:lang w:val="en-US"/>
              </w:rPr>
              <w:t>Beneficiarului</w:t>
            </w:r>
            <w:proofErr w:type="spellEnd"/>
            <w:r w:rsidRPr="006369F2">
              <w:rPr>
                <w:lang w:val="en-US"/>
              </w:rPr>
              <w:t xml:space="preserve"> de </w:t>
            </w:r>
            <w:proofErr w:type="spellStart"/>
            <w:r w:rsidRPr="006369F2">
              <w:rPr>
                <w:lang w:val="en-US"/>
              </w:rPr>
              <w:t>toate</w:t>
            </w:r>
            <w:proofErr w:type="spellEnd"/>
            <w:r w:rsidRPr="006369F2">
              <w:rPr>
                <w:lang w:val="en-US"/>
              </w:rPr>
              <w:t xml:space="preserve"> </w:t>
            </w:r>
            <w:proofErr w:type="spellStart"/>
            <w:r w:rsidRPr="006369F2">
              <w:rPr>
                <w:lang w:val="en-US"/>
              </w:rPr>
              <w:t>pagubele</w:t>
            </w:r>
            <w:proofErr w:type="spellEnd"/>
            <w:r w:rsidRPr="006369F2">
              <w:rPr>
                <w:lang w:val="en-US"/>
              </w:rPr>
              <w:t xml:space="preserve"> pe care le-a </w:t>
            </w:r>
            <w:proofErr w:type="spellStart"/>
            <w:r w:rsidRPr="006369F2">
              <w:rPr>
                <w:lang w:val="en-US"/>
              </w:rPr>
              <w:t>provocat</w:t>
            </w:r>
            <w:proofErr w:type="spellEnd"/>
            <w:r w:rsidRPr="006369F2">
              <w:rPr>
                <w:lang w:val="en-US"/>
              </w:rPr>
              <w:t xml:space="preserve"> </w:t>
            </w:r>
            <w:proofErr w:type="spellStart"/>
            <w:r w:rsidRPr="006369F2">
              <w:rPr>
                <w:lang w:val="en-US"/>
              </w:rPr>
              <w:t>acestuia</w:t>
            </w:r>
            <w:proofErr w:type="spellEnd"/>
            <w:r w:rsidRPr="006369F2">
              <w:rPr>
                <w:lang w:val="en-US"/>
              </w:rPr>
              <w:t xml:space="preserve">. </w:t>
            </w:r>
            <w:proofErr w:type="spellStart"/>
            <w:r w:rsidRPr="006369F2">
              <w:rPr>
                <w:lang w:val="en-US"/>
              </w:rPr>
              <w:t>Lucrările</w:t>
            </w:r>
            <w:proofErr w:type="spellEnd"/>
            <w:r w:rsidRPr="006369F2">
              <w:rPr>
                <w:lang w:val="en-US"/>
              </w:rPr>
              <w:t xml:space="preserve"> respective </w:t>
            </w:r>
            <w:proofErr w:type="spellStart"/>
            <w:r w:rsidRPr="006369F2">
              <w:rPr>
                <w:lang w:val="en-US"/>
              </w:rPr>
              <w:t>vor</w:t>
            </w:r>
            <w:proofErr w:type="spellEnd"/>
            <w:r w:rsidRPr="006369F2">
              <w:rPr>
                <w:lang w:val="en-US"/>
              </w:rPr>
              <w:t xml:space="preserve"> fi </w:t>
            </w:r>
            <w:proofErr w:type="spellStart"/>
            <w:r w:rsidRPr="006369F2">
              <w:rPr>
                <w:lang w:val="en-US"/>
              </w:rPr>
              <w:t>plătite</w:t>
            </w:r>
            <w:proofErr w:type="spellEnd"/>
            <w:r w:rsidRPr="006369F2">
              <w:rPr>
                <w:lang w:val="en-US"/>
              </w:rPr>
              <w:t xml:space="preserve"> </w:t>
            </w:r>
            <w:proofErr w:type="spellStart"/>
            <w:r w:rsidRPr="006369F2">
              <w:rPr>
                <w:lang w:val="en-US"/>
              </w:rPr>
              <w:t>Antreprenorului</w:t>
            </w:r>
            <w:proofErr w:type="spellEnd"/>
            <w:r w:rsidRPr="006369F2">
              <w:rPr>
                <w:lang w:val="en-US"/>
              </w:rPr>
              <w:t xml:space="preserve"> </w:t>
            </w:r>
            <w:proofErr w:type="spellStart"/>
            <w:r w:rsidRPr="006369F2">
              <w:rPr>
                <w:lang w:val="en-US"/>
              </w:rPr>
              <w:t>numai</w:t>
            </w:r>
            <w:proofErr w:type="spellEnd"/>
            <w:r w:rsidRPr="006369F2">
              <w:rPr>
                <w:lang w:val="en-US"/>
              </w:rPr>
              <w:t xml:space="preserve"> </w:t>
            </w:r>
            <w:proofErr w:type="spellStart"/>
            <w:r w:rsidRPr="006369F2">
              <w:rPr>
                <w:lang w:val="en-US"/>
              </w:rPr>
              <w:t>dacă</w:t>
            </w:r>
            <w:proofErr w:type="spellEnd"/>
            <w:r w:rsidRPr="006369F2">
              <w:rPr>
                <w:lang w:val="en-US"/>
              </w:rPr>
              <w:t xml:space="preserve"> se </w:t>
            </w:r>
            <w:proofErr w:type="spellStart"/>
            <w:r w:rsidRPr="006369F2">
              <w:rPr>
                <w:lang w:val="en-US"/>
              </w:rPr>
              <w:t>dovedesc</w:t>
            </w:r>
            <w:proofErr w:type="spellEnd"/>
            <w:r w:rsidRPr="006369F2">
              <w:rPr>
                <w:lang w:val="en-US"/>
              </w:rPr>
              <w:t xml:space="preserve"> a fi </w:t>
            </w:r>
            <w:proofErr w:type="spellStart"/>
            <w:r w:rsidRPr="006369F2">
              <w:rPr>
                <w:lang w:val="en-US"/>
              </w:rPr>
              <w:t>necesare</w:t>
            </w:r>
            <w:proofErr w:type="spellEnd"/>
            <w:r w:rsidRPr="006369F2">
              <w:rPr>
                <w:lang w:val="en-US"/>
              </w:rPr>
              <w:t xml:space="preserve"> </w:t>
            </w:r>
            <w:proofErr w:type="spellStart"/>
            <w:r w:rsidRPr="006369F2">
              <w:rPr>
                <w:lang w:val="en-US"/>
              </w:rPr>
              <w:t>şi</w:t>
            </w:r>
            <w:proofErr w:type="spellEnd"/>
            <w:r w:rsidRPr="006369F2">
              <w:rPr>
                <w:lang w:val="en-US"/>
              </w:rPr>
              <w:t xml:space="preserve"> se </w:t>
            </w:r>
            <w:proofErr w:type="spellStart"/>
            <w:r w:rsidRPr="006369F2">
              <w:rPr>
                <w:lang w:val="en-US"/>
              </w:rPr>
              <w:t>presupune</w:t>
            </w:r>
            <w:proofErr w:type="spellEnd"/>
            <w:r w:rsidRPr="006369F2">
              <w:rPr>
                <w:lang w:val="en-US"/>
              </w:rPr>
              <w:t xml:space="preserve"> </w:t>
            </w:r>
            <w:proofErr w:type="spellStart"/>
            <w:r w:rsidRPr="006369F2">
              <w:rPr>
                <w:lang w:val="en-US"/>
              </w:rPr>
              <w:t>că</w:t>
            </w:r>
            <w:proofErr w:type="spellEnd"/>
            <w:r w:rsidRPr="006369F2">
              <w:rPr>
                <w:lang w:val="en-US"/>
              </w:rPr>
              <w:t xml:space="preserve"> </w:t>
            </w:r>
            <w:proofErr w:type="spellStart"/>
            <w:r w:rsidRPr="006369F2">
              <w:rPr>
                <w:lang w:val="en-US"/>
              </w:rPr>
              <w:t>ele</w:t>
            </w:r>
            <w:proofErr w:type="spellEnd"/>
            <w:r w:rsidRPr="006369F2">
              <w:rPr>
                <w:lang w:val="en-US"/>
              </w:rPr>
              <w:t xml:space="preserve"> </w:t>
            </w:r>
            <w:proofErr w:type="spellStart"/>
            <w:r w:rsidRPr="006369F2">
              <w:rPr>
                <w:lang w:val="en-US"/>
              </w:rPr>
              <w:t>corespund</w:t>
            </w:r>
            <w:proofErr w:type="spellEnd"/>
            <w:r w:rsidRPr="006369F2">
              <w:rPr>
                <w:lang w:val="en-US"/>
              </w:rPr>
              <w:t xml:space="preserve"> </w:t>
            </w:r>
            <w:proofErr w:type="spellStart"/>
            <w:r w:rsidRPr="006369F2">
              <w:rPr>
                <w:lang w:val="en-US"/>
              </w:rPr>
              <w:t>voinţei</w:t>
            </w:r>
            <w:proofErr w:type="spellEnd"/>
            <w:r w:rsidRPr="006369F2">
              <w:rPr>
                <w:lang w:val="en-US"/>
              </w:rPr>
              <w:t xml:space="preserve"> </w:t>
            </w:r>
            <w:proofErr w:type="spellStart"/>
            <w:r w:rsidRPr="006369F2">
              <w:rPr>
                <w:lang w:val="en-US"/>
              </w:rPr>
              <w:t>Beneficiarului</w:t>
            </w:r>
            <w:proofErr w:type="spellEnd"/>
            <w:r w:rsidRPr="006369F2">
              <w:rPr>
                <w:lang w:val="en-US"/>
              </w:rPr>
              <w:t xml:space="preserve">, </w:t>
            </w:r>
            <w:proofErr w:type="spellStart"/>
            <w:r w:rsidRPr="006369F2">
              <w:rPr>
                <w:lang w:val="en-US"/>
              </w:rPr>
              <w:t>în</w:t>
            </w:r>
            <w:proofErr w:type="spellEnd"/>
            <w:r w:rsidRPr="006369F2">
              <w:rPr>
                <w:lang w:val="en-US"/>
              </w:rPr>
              <w:t xml:space="preserve"> care </w:t>
            </w:r>
            <w:proofErr w:type="spellStart"/>
            <w:r w:rsidRPr="006369F2">
              <w:rPr>
                <w:lang w:val="en-US"/>
              </w:rPr>
              <w:t>caz</w:t>
            </w:r>
            <w:proofErr w:type="spellEnd"/>
            <w:r w:rsidRPr="006369F2">
              <w:rPr>
                <w:lang w:val="en-US"/>
              </w:rPr>
              <w:t xml:space="preserve"> </w:t>
            </w:r>
            <w:proofErr w:type="spellStart"/>
            <w:r w:rsidRPr="006369F2">
              <w:rPr>
                <w:lang w:val="en-US"/>
              </w:rPr>
              <w:t>vor</w:t>
            </w:r>
            <w:proofErr w:type="spellEnd"/>
            <w:r w:rsidRPr="006369F2">
              <w:rPr>
                <w:lang w:val="en-US"/>
              </w:rPr>
              <w:t xml:space="preserve"> fi </w:t>
            </w:r>
            <w:proofErr w:type="spellStart"/>
            <w:r w:rsidRPr="006369F2">
              <w:rPr>
                <w:lang w:val="en-US"/>
              </w:rPr>
              <w:t>notificate</w:t>
            </w:r>
            <w:proofErr w:type="spellEnd"/>
            <w:r w:rsidRPr="006369F2">
              <w:rPr>
                <w:lang w:val="en-US"/>
              </w:rPr>
              <w:t xml:space="preserve"> </w:t>
            </w:r>
            <w:proofErr w:type="spellStart"/>
            <w:r w:rsidRPr="006369F2">
              <w:rPr>
                <w:lang w:val="en-US"/>
              </w:rPr>
              <w:t>imediat</w:t>
            </w:r>
            <w:proofErr w:type="spellEnd"/>
            <w:r w:rsidRPr="006369F2">
              <w:rPr>
                <w:lang w:val="en-US"/>
              </w:rPr>
              <w:t>.</w:t>
            </w:r>
          </w:p>
          <w:p w14:paraId="022D818E" w14:textId="77777777" w:rsidR="00A07959" w:rsidRPr="006369F2" w:rsidRDefault="00A07959" w:rsidP="00A07959">
            <w:pPr>
              <w:tabs>
                <w:tab w:val="left" w:pos="360"/>
              </w:tabs>
              <w:jc w:val="both"/>
              <w:rPr>
                <w:lang w:val="en-US"/>
              </w:rPr>
            </w:pPr>
          </w:p>
          <w:p w14:paraId="26CFD837" w14:textId="77777777" w:rsidR="00A07959" w:rsidRPr="006369F2" w:rsidRDefault="000525AC" w:rsidP="00366B4B">
            <w:pPr>
              <w:tabs>
                <w:tab w:val="left" w:pos="525"/>
              </w:tabs>
              <w:jc w:val="center"/>
              <w:rPr>
                <w:lang w:val="en-US"/>
              </w:rPr>
            </w:pPr>
            <w:r w:rsidRPr="006369F2">
              <w:rPr>
                <w:b/>
                <w:lang w:val="en-US"/>
              </w:rPr>
              <w:t xml:space="preserve">13. </w:t>
            </w:r>
            <w:r w:rsidR="00A07959" w:rsidRPr="006369F2">
              <w:rPr>
                <w:b/>
                <w:lang w:val="en-US"/>
              </w:rPr>
              <w:t>PERIOADA DE GARANŢIE ŞI REMEDIERI ÎN PERIOADA DE GARANŢIE</w:t>
            </w:r>
          </w:p>
          <w:p w14:paraId="0EA66F3B" w14:textId="77777777" w:rsidR="00A07959" w:rsidRPr="006369F2" w:rsidRDefault="00A07959" w:rsidP="00A07959">
            <w:pPr>
              <w:pStyle w:val="a8"/>
              <w:tabs>
                <w:tab w:val="left" w:pos="567"/>
              </w:tabs>
              <w:spacing w:before="0" w:beforeAutospacing="0" w:after="0" w:afterAutospacing="0"/>
              <w:jc w:val="both"/>
              <w:rPr>
                <w:lang w:val="en-US"/>
              </w:rPr>
            </w:pPr>
            <w:r w:rsidRPr="006369F2">
              <w:rPr>
                <w:lang w:val="en-US"/>
              </w:rPr>
              <w:t xml:space="preserve">13.1. </w:t>
            </w:r>
            <w:proofErr w:type="spellStart"/>
            <w:r w:rsidRPr="006369F2">
              <w:rPr>
                <w:lang w:val="en-US"/>
              </w:rPr>
              <w:t>Perioada</w:t>
            </w:r>
            <w:proofErr w:type="spellEnd"/>
            <w:r w:rsidRPr="006369F2">
              <w:rPr>
                <w:lang w:val="en-US"/>
              </w:rPr>
              <w:t xml:space="preserve"> de </w:t>
            </w:r>
            <w:proofErr w:type="spellStart"/>
            <w:r w:rsidRPr="006369F2">
              <w:rPr>
                <w:lang w:val="en-US"/>
              </w:rPr>
              <w:t>garanție</w:t>
            </w:r>
            <w:proofErr w:type="spellEnd"/>
            <w:r w:rsidRPr="006369F2">
              <w:rPr>
                <w:lang w:val="en-US"/>
              </w:rPr>
              <w:t xml:space="preserve"> </w:t>
            </w:r>
            <w:proofErr w:type="spellStart"/>
            <w:r w:rsidRPr="006369F2">
              <w:rPr>
                <w:lang w:val="en-US"/>
              </w:rPr>
              <w:t>curge</w:t>
            </w:r>
            <w:proofErr w:type="spellEnd"/>
            <w:r w:rsidRPr="006369F2">
              <w:rPr>
                <w:lang w:val="en-US"/>
              </w:rPr>
              <w:t xml:space="preserve"> de la data </w:t>
            </w:r>
            <w:proofErr w:type="spellStart"/>
            <w:r w:rsidRPr="006369F2">
              <w:rPr>
                <w:lang w:val="en-US"/>
              </w:rPr>
              <w:t>recepției</w:t>
            </w:r>
            <w:proofErr w:type="spellEnd"/>
            <w:r w:rsidRPr="006369F2">
              <w:rPr>
                <w:lang w:val="en-US"/>
              </w:rPr>
              <w:t xml:space="preserve"> la </w:t>
            </w:r>
            <w:proofErr w:type="spellStart"/>
            <w:r w:rsidRPr="006369F2">
              <w:rPr>
                <w:lang w:val="en-US"/>
              </w:rPr>
              <w:t>terminarea</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w:t>
            </w:r>
            <w:proofErr w:type="spellStart"/>
            <w:r w:rsidRPr="006369F2">
              <w:rPr>
                <w:lang w:val="en-US"/>
              </w:rPr>
              <w:t>și</w:t>
            </w:r>
            <w:proofErr w:type="spellEnd"/>
            <w:r w:rsidRPr="006369F2">
              <w:rPr>
                <w:lang w:val="en-US"/>
              </w:rPr>
              <w:t xml:space="preserve"> </w:t>
            </w:r>
            <w:proofErr w:type="spellStart"/>
            <w:proofErr w:type="gramStart"/>
            <w:r w:rsidRPr="006369F2">
              <w:rPr>
                <w:lang w:val="en-US"/>
              </w:rPr>
              <w:t>este</w:t>
            </w:r>
            <w:proofErr w:type="spellEnd"/>
            <w:r w:rsidRPr="006369F2">
              <w:rPr>
                <w:lang w:val="en-US"/>
              </w:rPr>
              <w:t xml:space="preserve">  de</w:t>
            </w:r>
            <w:proofErr w:type="gramEnd"/>
            <w:r w:rsidRPr="006369F2">
              <w:rPr>
                <w:lang w:val="en-US"/>
              </w:rPr>
              <w:t xml:space="preserve">  ____ </w:t>
            </w:r>
            <w:proofErr w:type="spellStart"/>
            <w:r w:rsidRPr="006369F2">
              <w:rPr>
                <w:lang w:val="en-US"/>
              </w:rPr>
              <w:t>luni</w:t>
            </w:r>
            <w:proofErr w:type="spellEnd"/>
            <w:r w:rsidRPr="006369F2">
              <w:rPr>
                <w:lang w:val="en-US"/>
              </w:rPr>
              <w:t xml:space="preserve">. </w:t>
            </w:r>
          </w:p>
          <w:p w14:paraId="2205EC39" w14:textId="2163070F" w:rsidR="00A07959" w:rsidRPr="006369F2" w:rsidRDefault="00A07959" w:rsidP="00A07959">
            <w:pPr>
              <w:pStyle w:val="a8"/>
              <w:tabs>
                <w:tab w:val="left" w:pos="567"/>
              </w:tabs>
              <w:spacing w:before="0" w:beforeAutospacing="0" w:after="0" w:afterAutospacing="0"/>
              <w:jc w:val="both"/>
              <w:rPr>
                <w:lang w:val="en-US"/>
              </w:rPr>
            </w:pPr>
            <w:r w:rsidRPr="006369F2">
              <w:rPr>
                <w:lang w:val="en-US"/>
              </w:rPr>
              <w:t xml:space="preserve">13.2. </w:t>
            </w:r>
            <w:r w:rsidRPr="007926DA">
              <w:rPr>
                <w:lang w:val="ro-RO"/>
              </w:rPr>
              <w:t xml:space="preserve">În perioada de garanţie Antreprenorul are obligaţia, în urma dispoziţiei date de Beneficiar, de a executa toate lucrările de modificare, reconstrucţie şi remediere a viciilor şi altor defecte a căror cauză este nerespectarea </w:t>
            </w:r>
            <w:r w:rsidR="00EF3027" w:rsidRPr="007926DA">
              <w:rPr>
                <w:lang w:val="ro-RO"/>
              </w:rPr>
              <w:t xml:space="preserve">clauzelor </w:t>
            </w:r>
            <w:r w:rsidRPr="007926DA">
              <w:rPr>
                <w:lang w:val="ro-RO"/>
              </w:rPr>
              <w:t xml:space="preserve">contractuale, conform prevederilor </w:t>
            </w:r>
            <w:r w:rsidRPr="00396817">
              <w:rPr>
                <w:lang w:val="ro-RO"/>
              </w:rPr>
              <w:t>actelor normative</w:t>
            </w:r>
            <w:r w:rsidRPr="007926DA">
              <w:rPr>
                <w:lang w:val="ro-RO"/>
              </w:rPr>
              <w:t>.</w:t>
            </w:r>
          </w:p>
          <w:p w14:paraId="58440C9D" w14:textId="77777777" w:rsidR="00A07959" w:rsidRPr="007926DA" w:rsidRDefault="00A07959" w:rsidP="00A07959">
            <w:pPr>
              <w:pStyle w:val="a8"/>
              <w:tabs>
                <w:tab w:val="left" w:pos="567"/>
              </w:tabs>
              <w:spacing w:before="0" w:beforeAutospacing="0" w:after="0" w:afterAutospacing="0"/>
              <w:jc w:val="both"/>
              <w:rPr>
                <w:lang w:val="ro-RO"/>
              </w:rPr>
            </w:pPr>
            <w:r>
              <w:rPr>
                <w:lang w:val="ro-RO"/>
              </w:rPr>
              <w:t>13</w:t>
            </w:r>
            <w:r w:rsidRPr="007926DA">
              <w:rPr>
                <w:lang w:val="ro-RO"/>
              </w:rPr>
              <w:t>.3. Intervenţiile efectuate în perioada de garanţie, aflate în sarcina Antreprenorului, se realizează pe cheltuiala acestuia, în cazul în care ele sunt necesare ca urmare a:</w:t>
            </w:r>
          </w:p>
          <w:p w14:paraId="45A4CEEF" w14:textId="6F12856A" w:rsidR="00A07959" w:rsidRPr="007926DA" w:rsidRDefault="00A07959" w:rsidP="00A07959">
            <w:pPr>
              <w:pStyle w:val="a8"/>
              <w:tabs>
                <w:tab w:val="left" w:pos="567"/>
              </w:tabs>
              <w:spacing w:before="0" w:beforeAutospacing="0" w:after="0" w:afterAutospacing="0"/>
              <w:jc w:val="both"/>
              <w:rPr>
                <w:lang w:val="ro-RO"/>
              </w:rPr>
            </w:pPr>
            <w:r w:rsidRPr="007926DA">
              <w:rPr>
                <w:lang w:val="ro-RO"/>
              </w:rPr>
              <w:t>a) utilizării de materiale, instalaţii sau a unei manopere neconforme cu prevederile contractului și/sau cu prevederile documentației tehnico-economice;</w:t>
            </w:r>
          </w:p>
          <w:p w14:paraId="5EA36FE1" w14:textId="77777777" w:rsidR="00A07959" w:rsidRDefault="00A07959" w:rsidP="00A07959">
            <w:pPr>
              <w:pStyle w:val="a8"/>
              <w:tabs>
                <w:tab w:val="left" w:pos="567"/>
              </w:tabs>
              <w:spacing w:before="0" w:beforeAutospacing="0" w:after="0" w:afterAutospacing="0"/>
              <w:jc w:val="both"/>
              <w:rPr>
                <w:lang w:val="ro-RO"/>
              </w:rPr>
            </w:pPr>
            <w:r w:rsidRPr="007926DA">
              <w:rPr>
                <w:lang w:val="ro-RO"/>
              </w:rPr>
              <w:t>b) neglijenţei sau neîndeplinirii de către Antreprenor a oricăreia dintre obligaţiile care îi revin în baza contractului.</w:t>
            </w:r>
          </w:p>
          <w:p w14:paraId="3F07E866" w14:textId="5AA5C22C" w:rsidR="00861622" w:rsidRDefault="00A07959" w:rsidP="00A07959">
            <w:pPr>
              <w:tabs>
                <w:tab w:val="left" w:pos="360"/>
              </w:tabs>
              <w:jc w:val="both"/>
              <w:rPr>
                <w:lang w:val="ro-RO"/>
              </w:rPr>
            </w:pPr>
            <w:r>
              <w:rPr>
                <w:lang w:val="ro-RO"/>
              </w:rPr>
              <w:t>13</w:t>
            </w:r>
            <w:r w:rsidRPr="007926DA">
              <w:rPr>
                <w:lang w:val="ro-RO"/>
              </w:rPr>
              <w:t>.4. Defectele şi lipsurile constatate de Beneficiar, în perioada de garanţie, trebuie aduse la cunoştinţa Antreprenorului, iar acesta, este obligat să remedieze defecţiunea în cel mai scurt timp posibil, potrivit naturii și gravității defecţiunii. Remedierea defectelor va fi urmată, obligatoriu, de o recepție cantitativă și calitativă a lucrărilor, va fi consemnată într-un proces</w:t>
            </w:r>
            <w:r w:rsidR="00EF3027">
              <w:rPr>
                <w:lang w:val="ro-RO"/>
              </w:rPr>
              <w:t>-</w:t>
            </w:r>
            <w:r w:rsidRPr="007926DA">
              <w:rPr>
                <w:lang w:val="ro-RO"/>
              </w:rPr>
              <w:t>verbal/notă de constatare încheiat între Părți.</w:t>
            </w:r>
          </w:p>
          <w:p w14:paraId="2D6B6CD8" w14:textId="77777777" w:rsidR="00152E51" w:rsidRDefault="00152E51" w:rsidP="00A07959">
            <w:pPr>
              <w:tabs>
                <w:tab w:val="left" w:pos="360"/>
              </w:tabs>
              <w:jc w:val="both"/>
              <w:rPr>
                <w:lang w:val="ro-RO"/>
              </w:rPr>
            </w:pPr>
          </w:p>
          <w:p w14:paraId="0D3B6181" w14:textId="77777777" w:rsidR="00152E51" w:rsidRPr="006369F2" w:rsidRDefault="00DB0E74" w:rsidP="00366B4B">
            <w:pPr>
              <w:tabs>
                <w:tab w:val="left" w:pos="525"/>
              </w:tabs>
              <w:jc w:val="center"/>
              <w:rPr>
                <w:lang w:val="en-US"/>
              </w:rPr>
            </w:pPr>
            <w:r w:rsidRPr="006369F2">
              <w:rPr>
                <w:b/>
                <w:lang w:val="en-US"/>
              </w:rPr>
              <w:t xml:space="preserve">14. </w:t>
            </w:r>
            <w:r w:rsidR="00152E51" w:rsidRPr="006369F2">
              <w:rPr>
                <w:b/>
                <w:lang w:val="en-US"/>
              </w:rPr>
              <w:t>RĂSPUNDEREA PĂRŢILOR</w:t>
            </w:r>
          </w:p>
          <w:p w14:paraId="3A184CD5" w14:textId="2416ED40" w:rsidR="00152E51" w:rsidRPr="006369F2" w:rsidRDefault="00152E51" w:rsidP="00152E51">
            <w:pPr>
              <w:pStyle w:val="a8"/>
              <w:tabs>
                <w:tab w:val="left" w:pos="567"/>
              </w:tabs>
              <w:spacing w:before="0" w:beforeAutospacing="0" w:after="0" w:afterAutospacing="0"/>
              <w:jc w:val="both"/>
              <w:rPr>
                <w:lang w:val="en-US"/>
              </w:rPr>
            </w:pPr>
            <w:r w:rsidRPr="006369F2">
              <w:rPr>
                <w:lang w:val="en-US"/>
              </w:rPr>
              <w:lastRenderedPageBreak/>
              <w:t xml:space="preserve">14.1. </w:t>
            </w:r>
            <w:proofErr w:type="spellStart"/>
            <w:r w:rsidRPr="006369F2">
              <w:rPr>
                <w:lang w:val="en-US"/>
              </w:rPr>
              <w:t>Părţile</w:t>
            </w:r>
            <w:proofErr w:type="spellEnd"/>
            <w:r w:rsidRPr="006369F2">
              <w:rPr>
                <w:lang w:val="en-US"/>
              </w:rPr>
              <w:t xml:space="preserve"> </w:t>
            </w:r>
            <w:proofErr w:type="spellStart"/>
            <w:r w:rsidRPr="006369F2">
              <w:rPr>
                <w:lang w:val="en-US"/>
              </w:rPr>
              <w:t>poartă</w:t>
            </w:r>
            <w:proofErr w:type="spellEnd"/>
            <w:r w:rsidRPr="006369F2">
              <w:rPr>
                <w:lang w:val="en-US"/>
              </w:rPr>
              <w:t xml:space="preserve"> </w:t>
            </w:r>
            <w:proofErr w:type="spellStart"/>
            <w:r w:rsidRPr="006369F2">
              <w:rPr>
                <w:lang w:val="en-US"/>
              </w:rPr>
              <w:t>răspundere</w:t>
            </w:r>
            <w:proofErr w:type="spellEnd"/>
            <w:r w:rsidRPr="006369F2">
              <w:rPr>
                <w:lang w:val="en-US"/>
              </w:rPr>
              <w:t xml:space="preserve"> </w:t>
            </w:r>
            <w:proofErr w:type="spellStart"/>
            <w:r w:rsidRPr="006369F2">
              <w:rPr>
                <w:lang w:val="en-US"/>
              </w:rPr>
              <w:t>pentru</w:t>
            </w:r>
            <w:proofErr w:type="spellEnd"/>
            <w:r w:rsidRPr="006369F2">
              <w:rPr>
                <w:lang w:val="en-US"/>
              </w:rPr>
              <w:t xml:space="preserve"> </w:t>
            </w:r>
            <w:proofErr w:type="spellStart"/>
            <w:r w:rsidRPr="006369F2">
              <w:rPr>
                <w:lang w:val="en-US"/>
              </w:rPr>
              <w:t>neexecutarea</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executarea</w:t>
            </w:r>
            <w:proofErr w:type="spellEnd"/>
            <w:r w:rsidRPr="006369F2">
              <w:rPr>
                <w:lang w:val="en-US"/>
              </w:rPr>
              <w:t xml:space="preserve"> </w:t>
            </w:r>
            <w:proofErr w:type="spellStart"/>
            <w:r w:rsidRPr="006369F2">
              <w:rPr>
                <w:lang w:val="en-US"/>
              </w:rPr>
              <w:t>necorespunzătoare</w:t>
            </w:r>
            <w:proofErr w:type="spellEnd"/>
            <w:r w:rsidRPr="006369F2">
              <w:rPr>
                <w:lang w:val="en-US"/>
              </w:rPr>
              <w:t xml:space="preserve"> a </w:t>
            </w:r>
            <w:proofErr w:type="spellStart"/>
            <w:proofErr w:type="gramStart"/>
            <w:r w:rsidRPr="006369F2">
              <w:rPr>
                <w:lang w:val="en-US"/>
              </w:rPr>
              <w:t>obligaţiilor</w:t>
            </w:r>
            <w:proofErr w:type="spellEnd"/>
            <w:r w:rsidRPr="006369F2">
              <w:rPr>
                <w:lang w:val="en-US"/>
              </w:rPr>
              <w:t xml:space="preserve">  </w:t>
            </w:r>
            <w:proofErr w:type="spellStart"/>
            <w:r w:rsidRPr="006369F2">
              <w:rPr>
                <w:lang w:val="en-US"/>
              </w:rPr>
              <w:t>prevăzute</w:t>
            </w:r>
            <w:proofErr w:type="spellEnd"/>
            <w:proofErr w:type="gramEnd"/>
            <w:r w:rsidRPr="006369F2">
              <w:rPr>
                <w:lang w:val="en-US"/>
              </w:rPr>
              <w:t xml:space="preserve"> de </w:t>
            </w:r>
            <w:proofErr w:type="spellStart"/>
            <w:r w:rsidRPr="006369F2">
              <w:rPr>
                <w:lang w:val="en-US"/>
              </w:rPr>
              <w:t>prezentul</w:t>
            </w:r>
            <w:proofErr w:type="spellEnd"/>
            <w:r w:rsidRPr="006369F2">
              <w:rPr>
                <w:lang w:val="en-US"/>
              </w:rPr>
              <w:t xml:space="preserve"> contract </w:t>
            </w:r>
            <w:proofErr w:type="spellStart"/>
            <w:r w:rsidRPr="006369F2">
              <w:rPr>
                <w:lang w:val="en-US"/>
              </w:rPr>
              <w:t>în</w:t>
            </w:r>
            <w:proofErr w:type="spellEnd"/>
            <w:r w:rsidRPr="006369F2">
              <w:rPr>
                <w:lang w:val="en-US"/>
              </w:rPr>
              <w:t xml:space="preserve"> </w:t>
            </w:r>
            <w:proofErr w:type="spellStart"/>
            <w:r w:rsidRPr="006369F2">
              <w:rPr>
                <w:lang w:val="en-US"/>
              </w:rPr>
              <w:t>conformitate</w:t>
            </w:r>
            <w:proofErr w:type="spellEnd"/>
            <w:r w:rsidRPr="006369F2">
              <w:rPr>
                <w:lang w:val="en-US"/>
              </w:rPr>
              <w:t xml:space="preserve"> cu </w:t>
            </w:r>
            <w:proofErr w:type="spellStart"/>
            <w:r w:rsidRPr="006369F2">
              <w:rPr>
                <w:lang w:val="en-US"/>
              </w:rPr>
              <w:t>actele</w:t>
            </w:r>
            <w:proofErr w:type="spellEnd"/>
            <w:r w:rsidRPr="006369F2">
              <w:rPr>
                <w:lang w:val="en-US"/>
              </w:rPr>
              <w:t xml:space="preserve"> normative a </w:t>
            </w:r>
            <w:proofErr w:type="spellStart"/>
            <w:r w:rsidRPr="006369F2">
              <w:rPr>
                <w:lang w:val="en-US"/>
              </w:rPr>
              <w:t>Republicii</w:t>
            </w:r>
            <w:proofErr w:type="spellEnd"/>
            <w:r w:rsidRPr="006369F2">
              <w:rPr>
                <w:lang w:val="en-US"/>
              </w:rPr>
              <w:t xml:space="preserve"> Moldova.</w:t>
            </w:r>
          </w:p>
          <w:p w14:paraId="51485F58" w14:textId="77777777" w:rsidR="00152E51" w:rsidRPr="006369F2" w:rsidRDefault="00152E51" w:rsidP="00152E51">
            <w:pPr>
              <w:pStyle w:val="a8"/>
              <w:tabs>
                <w:tab w:val="left" w:pos="567"/>
              </w:tabs>
              <w:spacing w:before="0" w:beforeAutospacing="0" w:after="0" w:afterAutospacing="0"/>
              <w:jc w:val="both"/>
              <w:rPr>
                <w:lang w:val="en-US"/>
              </w:rPr>
            </w:pPr>
            <w:r w:rsidRPr="006369F2">
              <w:rPr>
                <w:lang w:val="en-US"/>
              </w:rPr>
              <w:t xml:space="preserve">14.2. </w:t>
            </w:r>
            <w:proofErr w:type="spellStart"/>
            <w:r w:rsidRPr="006369F2">
              <w:rPr>
                <w:lang w:val="en-US"/>
              </w:rPr>
              <w:t>Dacă</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legătură</w:t>
            </w:r>
            <w:proofErr w:type="spellEnd"/>
            <w:r w:rsidRPr="006369F2">
              <w:rPr>
                <w:lang w:val="en-US"/>
              </w:rPr>
              <w:t xml:space="preserve"> cu </w:t>
            </w:r>
            <w:proofErr w:type="spellStart"/>
            <w:r w:rsidRPr="006369F2">
              <w:rPr>
                <w:lang w:val="en-US"/>
              </w:rPr>
              <w:t>executarea</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de </w:t>
            </w:r>
            <w:proofErr w:type="spellStart"/>
            <w:r w:rsidRPr="006369F2">
              <w:rPr>
                <w:lang w:val="en-US"/>
              </w:rPr>
              <w:t>construcţii</w:t>
            </w:r>
            <w:proofErr w:type="spellEnd"/>
            <w:r w:rsidRPr="006369F2">
              <w:rPr>
                <w:lang w:val="en-US"/>
              </w:rPr>
              <w:t xml:space="preserve"> se produce o </w:t>
            </w:r>
            <w:proofErr w:type="spellStart"/>
            <w:r w:rsidRPr="006369F2">
              <w:rPr>
                <w:lang w:val="en-US"/>
              </w:rPr>
              <w:t>daună</w:t>
            </w:r>
            <w:proofErr w:type="spellEnd"/>
            <w:r w:rsidRPr="006369F2">
              <w:rPr>
                <w:lang w:val="en-US"/>
              </w:rPr>
              <w:t xml:space="preserve"> </w:t>
            </w:r>
            <w:proofErr w:type="spellStart"/>
            <w:r w:rsidRPr="006369F2">
              <w:rPr>
                <w:lang w:val="en-US"/>
              </w:rPr>
              <w:t>unui</w:t>
            </w:r>
            <w:proofErr w:type="spellEnd"/>
            <w:r w:rsidRPr="006369F2">
              <w:rPr>
                <w:lang w:val="en-US"/>
              </w:rPr>
              <w:t xml:space="preserve"> </w:t>
            </w:r>
            <w:proofErr w:type="spellStart"/>
            <w:r w:rsidRPr="006369F2">
              <w:rPr>
                <w:lang w:val="en-US"/>
              </w:rPr>
              <w:t>terţ</w:t>
            </w:r>
            <w:proofErr w:type="spellEnd"/>
            <w:r w:rsidRPr="006369F2">
              <w:rPr>
                <w:lang w:val="en-US"/>
              </w:rPr>
              <w:t xml:space="preserve">, </w:t>
            </w:r>
            <w:proofErr w:type="spellStart"/>
            <w:r w:rsidRPr="006369F2">
              <w:rPr>
                <w:lang w:val="en-US"/>
              </w:rPr>
              <w:t>părţile</w:t>
            </w:r>
            <w:proofErr w:type="spellEnd"/>
            <w:r w:rsidRPr="006369F2">
              <w:rPr>
                <w:lang w:val="en-US"/>
              </w:rPr>
              <w:t xml:space="preserve"> </w:t>
            </w:r>
            <w:proofErr w:type="spellStart"/>
            <w:r w:rsidRPr="006369F2">
              <w:rPr>
                <w:lang w:val="en-US"/>
              </w:rPr>
              <w:t>contractante</w:t>
            </w:r>
            <w:proofErr w:type="spellEnd"/>
            <w:r w:rsidRPr="006369F2">
              <w:rPr>
                <w:lang w:val="en-US"/>
              </w:rPr>
              <w:t xml:space="preserve"> </w:t>
            </w:r>
            <w:proofErr w:type="spellStart"/>
            <w:r w:rsidRPr="006369F2">
              <w:rPr>
                <w:lang w:val="en-US"/>
              </w:rPr>
              <w:t>răspund</w:t>
            </w:r>
            <w:proofErr w:type="spellEnd"/>
            <w:r w:rsidRPr="006369F2">
              <w:rPr>
                <w:lang w:val="en-US"/>
              </w:rPr>
              <w:t xml:space="preserve"> </w:t>
            </w:r>
            <w:proofErr w:type="spellStart"/>
            <w:r w:rsidRPr="006369F2">
              <w:rPr>
                <w:lang w:val="en-US"/>
              </w:rPr>
              <w:t>solidar</w:t>
            </w:r>
            <w:proofErr w:type="spellEnd"/>
            <w:r w:rsidRPr="006369F2">
              <w:rPr>
                <w:lang w:val="en-US"/>
              </w:rPr>
              <w:t xml:space="preserve">, conform </w:t>
            </w:r>
            <w:proofErr w:type="spellStart"/>
            <w:r w:rsidRPr="006369F2">
              <w:rPr>
                <w:lang w:val="en-US"/>
              </w:rPr>
              <w:t>prevederilor</w:t>
            </w:r>
            <w:proofErr w:type="spellEnd"/>
            <w:r w:rsidRPr="006369F2">
              <w:rPr>
                <w:lang w:val="en-US"/>
              </w:rPr>
              <w:t xml:space="preserve"> </w:t>
            </w:r>
            <w:proofErr w:type="spellStart"/>
            <w:r w:rsidRPr="006369F2">
              <w:rPr>
                <w:lang w:val="en-US"/>
              </w:rPr>
              <w:t>legale</w:t>
            </w:r>
            <w:proofErr w:type="spellEnd"/>
            <w:r w:rsidRPr="006369F2">
              <w:rPr>
                <w:lang w:val="en-US"/>
              </w:rPr>
              <w:t xml:space="preserve">. </w:t>
            </w:r>
            <w:proofErr w:type="spellStart"/>
            <w:r w:rsidRPr="006369F2">
              <w:rPr>
                <w:lang w:val="en-US"/>
              </w:rPr>
              <w:t>Pentru</w:t>
            </w:r>
            <w:proofErr w:type="spellEnd"/>
            <w:r w:rsidRPr="006369F2">
              <w:rPr>
                <w:lang w:val="en-US"/>
              </w:rPr>
              <w:t xml:space="preserve"> </w:t>
            </w:r>
            <w:proofErr w:type="spellStart"/>
            <w:r w:rsidRPr="006369F2">
              <w:rPr>
                <w:lang w:val="en-US"/>
              </w:rPr>
              <w:t>stabilirea</w:t>
            </w:r>
            <w:proofErr w:type="spellEnd"/>
            <w:r w:rsidRPr="006369F2">
              <w:rPr>
                <w:lang w:val="en-US"/>
              </w:rPr>
              <w:t xml:space="preserve"> </w:t>
            </w:r>
            <w:proofErr w:type="spellStart"/>
            <w:r w:rsidRPr="006369F2">
              <w:rPr>
                <w:lang w:val="en-US"/>
              </w:rPr>
              <w:t>între</w:t>
            </w:r>
            <w:proofErr w:type="spellEnd"/>
            <w:r w:rsidRPr="006369F2">
              <w:rPr>
                <w:lang w:val="en-US"/>
              </w:rPr>
              <w:t xml:space="preserve"> </w:t>
            </w:r>
            <w:proofErr w:type="spellStart"/>
            <w:r w:rsidRPr="006369F2">
              <w:rPr>
                <w:lang w:val="en-US"/>
              </w:rPr>
              <w:t>părţi</w:t>
            </w:r>
            <w:proofErr w:type="spellEnd"/>
            <w:r w:rsidRPr="006369F2">
              <w:rPr>
                <w:lang w:val="en-US"/>
              </w:rPr>
              <w:t xml:space="preserve"> a </w:t>
            </w:r>
            <w:proofErr w:type="spellStart"/>
            <w:r w:rsidRPr="006369F2">
              <w:rPr>
                <w:lang w:val="en-US"/>
              </w:rPr>
              <w:t>cuantumului</w:t>
            </w:r>
            <w:proofErr w:type="spellEnd"/>
            <w:r w:rsidRPr="006369F2">
              <w:rPr>
                <w:lang w:val="en-US"/>
              </w:rPr>
              <w:t xml:space="preserve"> </w:t>
            </w:r>
            <w:proofErr w:type="spellStart"/>
            <w:r w:rsidRPr="006369F2">
              <w:rPr>
                <w:lang w:val="en-US"/>
              </w:rPr>
              <w:t>răspunderii</w:t>
            </w:r>
            <w:proofErr w:type="spellEnd"/>
            <w:r w:rsidRPr="006369F2">
              <w:rPr>
                <w:lang w:val="en-US"/>
              </w:rPr>
              <w:t xml:space="preserve"> </w:t>
            </w:r>
            <w:proofErr w:type="spellStart"/>
            <w:r w:rsidRPr="006369F2">
              <w:rPr>
                <w:lang w:val="en-US"/>
              </w:rPr>
              <w:t>pentru</w:t>
            </w:r>
            <w:proofErr w:type="spellEnd"/>
            <w:r w:rsidRPr="006369F2">
              <w:rPr>
                <w:lang w:val="en-US"/>
              </w:rPr>
              <w:t xml:space="preserve"> </w:t>
            </w:r>
            <w:proofErr w:type="spellStart"/>
            <w:r w:rsidRPr="006369F2">
              <w:rPr>
                <w:lang w:val="en-US"/>
              </w:rPr>
              <w:t>dauna</w:t>
            </w:r>
            <w:proofErr w:type="spellEnd"/>
            <w:r w:rsidRPr="006369F2">
              <w:rPr>
                <w:lang w:val="en-US"/>
              </w:rPr>
              <w:t xml:space="preserve"> </w:t>
            </w:r>
            <w:proofErr w:type="spellStart"/>
            <w:r w:rsidRPr="006369F2">
              <w:rPr>
                <w:lang w:val="en-US"/>
              </w:rPr>
              <w:t>provocată</w:t>
            </w:r>
            <w:proofErr w:type="spellEnd"/>
            <w:r w:rsidRPr="006369F2">
              <w:rPr>
                <w:lang w:val="en-US"/>
              </w:rPr>
              <w:t xml:space="preserve"> se </w:t>
            </w:r>
            <w:proofErr w:type="spellStart"/>
            <w:r w:rsidRPr="006369F2">
              <w:rPr>
                <w:lang w:val="en-US"/>
              </w:rPr>
              <w:t>va</w:t>
            </w:r>
            <w:proofErr w:type="spellEnd"/>
            <w:r w:rsidRPr="006369F2">
              <w:rPr>
                <w:lang w:val="en-US"/>
              </w:rPr>
              <w:t xml:space="preserve"> </w:t>
            </w:r>
            <w:proofErr w:type="spellStart"/>
            <w:r w:rsidRPr="006369F2">
              <w:rPr>
                <w:lang w:val="en-US"/>
              </w:rPr>
              <w:t>ţine</w:t>
            </w:r>
            <w:proofErr w:type="spellEnd"/>
            <w:r w:rsidRPr="006369F2">
              <w:rPr>
                <w:lang w:val="en-US"/>
              </w:rPr>
              <w:t xml:space="preserve"> </w:t>
            </w:r>
            <w:proofErr w:type="spellStart"/>
            <w:r w:rsidRPr="006369F2">
              <w:rPr>
                <w:lang w:val="en-US"/>
              </w:rPr>
              <w:t>seama</w:t>
            </w:r>
            <w:proofErr w:type="spellEnd"/>
            <w:r w:rsidRPr="006369F2">
              <w:rPr>
                <w:lang w:val="en-US"/>
              </w:rPr>
              <w:t xml:space="preserve"> de </w:t>
            </w:r>
            <w:proofErr w:type="spellStart"/>
            <w:r w:rsidRPr="006369F2">
              <w:rPr>
                <w:lang w:val="en-US"/>
              </w:rPr>
              <w:t>gradul</w:t>
            </w:r>
            <w:proofErr w:type="spellEnd"/>
            <w:r w:rsidRPr="006369F2">
              <w:rPr>
                <w:lang w:val="en-US"/>
              </w:rPr>
              <w:t xml:space="preserve"> de </w:t>
            </w:r>
            <w:proofErr w:type="spellStart"/>
            <w:r w:rsidRPr="006369F2">
              <w:rPr>
                <w:lang w:val="en-US"/>
              </w:rPr>
              <w:t>vinovăţie</w:t>
            </w:r>
            <w:proofErr w:type="spellEnd"/>
            <w:r w:rsidRPr="006369F2">
              <w:rPr>
                <w:lang w:val="en-US"/>
              </w:rPr>
              <w:t xml:space="preserve"> a </w:t>
            </w:r>
            <w:proofErr w:type="spellStart"/>
            <w:r w:rsidRPr="006369F2">
              <w:rPr>
                <w:lang w:val="en-US"/>
              </w:rPr>
              <w:t>fiecăruia</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producerea</w:t>
            </w:r>
            <w:proofErr w:type="spellEnd"/>
            <w:r w:rsidRPr="006369F2">
              <w:rPr>
                <w:lang w:val="en-US"/>
              </w:rPr>
              <w:t xml:space="preserve"> </w:t>
            </w:r>
            <w:proofErr w:type="spellStart"/>
            <w:r w:rsidRPr="006369F2">
              <w:rPr>
                <w:lang w:val="en-US"/>
              </w:rPr>
              <w:t>acesteia</w:t>
            </w:r>
            <w:proofErr w:type="spellEnd"/>
            <w:r w:rsidRPr="006369F2">
              <w:rPr>
                <w:lang w:val="en-US"/>
              </w:rPr>
              <w:t xml:space="preserve">, </w:t>
            </w:r>
            <w:proofErr w:type="spellStart"/>
            <w:r w:rsidRPr="006369F2">
              <w:rPr>
                <w:lang w:val="en-US"/>
              </w:rPr>
              <w:t>dacă</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clauzele</w:t>
            </w:r>
            <w:proofErr w:type="spellEnd"/>
            <w:r w:rsidRPr="006369F2">
              <w:rPr>
                <w:lang w:val="en-US"/>
              </w:rPr>
              <w:t xml:space="preserve"> </w:t>
            </w:r>
            <w:proofErr w:type="spellStart"/>
            <w:r w:rsidRPr="006369F2">
              <w:rPr>
                <w:lang w:val="en-US"/>
              </w:rPr>
              <w:t>contractuale</w:t>
            </w:r>
            <w:proofErr w:type="spellEnd"/>
            <w:r w:rsidRPr="006369F2">
              <w:rPr>
                <w:lang w:val="en-US"/>
              </w:rPr>
              <w:t xml:space="preserve"> nu s-a </w:t>
            </w:r>
            <w:proofErr w:type="spellStart"/>
            <w:r w:rsidRPr="006369F2">
              <w:rPr>
                <w:lang w:val="en-US"/>
              </w:rPr>
              <w:t>prevăzut</w:t>
            </w:r>
            <w:proofErr w:type="spellEnd"/>
            <w:r w:rsidRPr="006369F2">
              <w:rPr>
                <w:lang w:val="en-US"/>
              </w:rPr>
              <w:t xml:space="preserve"> </w:t>
            </w:r>
            <w:proofErr w:type="spellStart"/>
            <w:r w:rsidRPr="006369F2">
              <w:rPr>
                <w:lang w:val="en-US"/>
              </w:rPr>
              <w:t>altfel</w:t>
            </w:r>
            <w:proofErr w:type="spellEnd"/>
            <w:r w:rsidRPr="006369F2">
              <w:rPr>
                <w:lang w:val="en-US"/>
              </w:rPr>
              <w:t xml:space="preserve">. </w:t>
            </w:r>
          </w:p>
          <w:p w14:paraId="607E963F" w14:textId="77777777" w:rsidR="00152E51" w:rsidRPr="006369F2" w:rsidRDefault="00152E51" w:rsidP="00152E51">
            <w:pPr>
              <w:pStyle w:val="a8"/>
              <w:tabs>
                <w:tab w:val="left" w:pos="567"/>
              </w:tabs>
              <w:spacing w:before="0" w:beforeAutospacing="0" w:after="0" w:afterAutospacing="0"/>
              <w:jc w:val="both"/>
              <w:rPr>
                <w:lang w:val="en-US"/>
              </w:rPr>
            </w:pPr>
            <w:r w:rsidRPr="006369F2">
              <w:rPr>
                <w:lang w:val="en-US"/>
              </w:rPr>
              <w:t xml:space="preserve">14.3. </w:t>
            </w:r>
            <w:proofErr w:type="spellStart"/>
            <w:r w:rsidRPr="006369F2">
              <w:rPr>
                <w:lang w:val="en-US"/>
              </w:rPr>
              <w:t>Membrii</w:t>
            </w:r>
            <w:proofErr w:type="spellEnd"/>
            <w:r w:rsidRPr="006369F2">
              <w:rPr>
                <w:lang w:val="en-US"/>
              </w:rPr>
              <w:t xml:space="preserve"> </w:t>
            </w:r>
            <w:proofErr w:type="spellStart"/>
            <w:r w:rsidRPr="006369F2">
              <w:rPr>
                <w:lang w:val="en-US"/>
              </w:rPr>
              <w:t>asocierii</w:t>
            </w:r>
            <w:proofErr w:type="spellEnd"/>
            <w:r w:rsidRPr="006369F2">
              <w:rPr>
                <w:lang w:val="en-US"/>
              </w:rPr>
              <w:t xml:space="preserve"> </w:t>
            </w:r>
            <w:proofErr w:type="spellStart"/>
            <w:r w:rsidRPr="006369F2">
              <w:rPr>
                <w:lang w:val="en-US"/>
              </w:rPr>
              <w:t>își</w:t>
            </w:r>
            <w:proofErr w:type="spellEnd"/>
            <w:r w:rsidRPr="006369F2">
              <w:rPr>
                <w:lang w:val="en-US"/>
              </w:rPr>
              <w:t xml:space="preserve"> </w:t>
            </w:r>
            <w:proofErr w:type="spellStart"/>
            <w:r w:rsidRPr="006369F2">
              <w:rPr>
                <w:lang w:val="en-US"/>
              </w:rPr>
              <w:t>păstrează</w:t>
            </w:r>
            <w:proofErr w:type="spellEnd"/>
            <w:r w:rsidRPr="006369F2">
              <w:rPr>
                <w:lang w:val="en-US"/>
              </w:rPr>
              <w:t xml:space="preserve"> </w:t>
            </w:r>
            <w:proofErr w:type="spellStart"/>
            <w:r w:rsidRPr="006369F2">
              <w:rPr>
                <w:lang w:val="en-US"/>
              </w:rPr>
              <w:t>individualitatea</w:t>
            </w:r>
            <w:proofErr w:type="spellEnd"/>
            <w:r w:rsidRPr="006369F2">
              <w:rPr>
                <w:lang w:val="en-US"/>
              </w:rPr>
              <w:t xml:space="preserve"> ca </w:t>
            </w:r>
            <w:proofErr w:type="spellStart"/>
            <w:r w:rsidRPr="006369F2">
              <w:rPr>
                <w:lang w:val="en-US"/>
              </w:rPr>
              <w:t>subiecți</w:t>
            </w:r>
            <w:proofErr w:type="spellEnd"/>
            <w:r w:rsidRPr="006369F2">
              <w:rPr>
                <w:lang w:val="en-US"/>
              </w:rPr>
              <w:t xml:space="preserve"> de </w:t>
            </w:r>
            <w:proofErr w:type="spellStart"/>
            <w:r w:rsidRPr="006369F2">
              <w:rPr>
                <w:lang w:val="en-US"/>
              </w:rPr>
              <w:t>drept</w:t>
            </w:r>
            <w:proofErr w:type="spellEnd"/>
            <w:r w:rsidRPr="006369F2">
              <w:rPr>
                <w:lang w:val="en-US"/>
              </w:rPr>
              <w:t xml:space="preserve">, </w:t>
            </w:r>
            <w:proofErr w:type="spellStart"/>
            <w:r w:rsidRPr="006369F2">
              <w:rPr>
                <w:lang w:val="en-US"/>
              </w:rPr>
              <w:t>însă</w:t>
            </w:r>
            <w:proofErr w:type="spellEnd"/>
            <w:r w:rsidRPr="006369F2">
              <w:rPr>
                <w:lang w:val="en-US"/>
              </w:rPr>
              <w:t xml:space="preserve"> sunt </w:t>
            </w:r>
            <w:proofErr w:type="spellStart"/>
            <w:r w:rsidRPr="006369F2">
              <w:rPr>
                <w:lang w:val="en-US"/>
              </w:rPr>
              <w:t>obligați</w:t>
            </w:r>
            <w:proofErr w:type="spellEnd"/>
            <w:r w:rsidRPr="006369F2">
              <w:rPr>
                <w:lang w:val="en-US"/>
              </w:rPr>
              <w:t xml:space="preserve"> </w:t>
            </w:r>
            <w:proofErr w:type="spellStart"/>
            <w:r w:rsidRPr="006369F2">
              <w:rPr>
                <w:lang w:val="en-US"/>
              </w:rPr>
              <w:t>să</w:t>
            </w:r>
            <w:proofErr w:type="spellEnd"/>
            <w:r w:rsidRPr="006369F2">
              <w:rPr>
                <w:lang w:val="en-US"/>
              </w:rPr>
              <w:t xml:space="preserve"> </w:t>
            </w:r>
            <w:proofErr w:type="spellStart"/>
            <w:r w:rsidRPr="006369F2">
              <w:rPr>
                <w:lang w:val="en-US"/>
              </w:rPr>
              <w:t>răspundă</w:t>
            </w:r>
            <w:proofErr w:type="spellEnd"/>
            <w:r w:rsidRPr="006369F2">
              <w:rPr>
                <w:lang w:val="en-US"/>
              </w:rPr>
              <w:t xml:space="preserve"> </w:t>
            </w:r>
            <w:proofErr w:type="spellStart"/>
            <w:r w:rsidRPr="006369F2">
              <w:rPr>
                <w:lang w:val="en-US"/>
              </w:rPr>
              <w:t>solidar</w:t>
            </w:r>
            <w:proofErr w:type="spellEnd"/>
            <w:r w:rsidRPr="006369F2">
              <w:rPr>
                <w:lang w:val="en-US"/>
              </w:rPr>
              <w:t xml:space="preserve"> </w:t>
            </w:r>
            <w:proofErr w:type="spellStart"/>
            <w:r w:rsidRPr="006369F2">
              <w:rPr>
                <w:lang w:val="en-US"/>
              </w:rPr>
              <w:t>față</w:t>
            </w:r>
            <w:proofErr w:type="spellEnd"/>
            <w:r w:rsidRPr="006369F2">
              <w:rPr>
                <w:lang w:val="en-US"/>
              </w:rPr>
              <w:t xml:space="preserve"> de </w:t>
            </w:r>
            <w:proofErr w:type="spellStart"/>
            <w:r w:rsidRPr="006369F2">
              <w:rPr>
                <w:lang w:val="en-US"/>
              </w:rPr>
              <w:t>Beneficiar</w:t>
            </w:r>
            <w:proofErr w:type="spellEnd"/>
            <w:r w:rsidRPr="006369F2">
              <w:rPr>
                <w:lang w:val="en-US"/>
              </w:rPr>
              <w:t xml:space="preserve"> </w:t>
            </w:r>
            <w:proofErr w:type="spellStart"/>
            <w:r w:rsidRPr="006369F2">
              <w:rPr>
                <w:lang w:val="en-US"/>
              </w:rPr>
              <w:t>pentru</w:t>
            </w:r>
            <w:proofErr w:type="spellEnd"/>
            <w:r w:rsidRPr="006369F2">
              <w:rPr>
                <w:lang w:val="en-US"/>
              </w:rPr>
              <w:t xml:space="preserve"> </w:t>
            </w:r>
            <w:proofErr w:type="spellStart"/>
            <w:r w:rsidRPr="006369F2">
              <w:rPr>
                <w:lang w:val="en-US"/>
              </w:rPr>
              <w:t>modul</w:t>
            </w:r>
            <w:proofErr w:type="spellEnd"/>
            <w:r w:rsidRPr="006369F2">
              <w:rPr>
                <w:lang w:val="en-US"/>
              </w:rPr>
              <w:t xml:space="preserve"> de </w:t>
            </w:r>
            <w:proofErr w:type="spellStart"/>
            <w:r w:rsidRPr="006369F2">
              <w:rPr>
                <w:lang w:val="en-US"/>
              </w:rPr>
              <w:t>îndeplinire</w:t>
            </w:r>
            <w:proofErr w:type="spellEnd"/>
            <w:r w:rsidRPr="006369F2">
              <w:rPr>
                <w:lang w:val="en-US"/>
              </w:rPr>
              <w:t xml:space="preserve"> </w:t>
            </w:r>
            <w:proofErr w:type="gramStart"/>
            <w:r w:rsidRPr="006369F2">
              <w:rPr>
                <w:lang w:val="en-US"/>
              </w:rPr>
              <w:t>a</w:t>
            </w:r>
            <w:proofErr w:type="gramEnd"/>
            <w:r w:rsidRPr="006369F2">
              <w:rPr>
                <w:lang w:val="en-US"/>
              </w:rPr>
              <w:t xml:space="preserve"> </w:t>
            </w:r>
            <w:proofErr w:type="spellStart"/>
            <w:r w:rsidRPr="006369F2">
              <w:rPr>
                <w:lang w:val="en-US"/>
              </w:rPr>
              <w:t>obligațiilor</w:t>
            </w:r>
            <w:proofErr w:type="spellEnd"/>
            <w:r w:rsidRPr="006369F2">
              <w:rPr>
                <w:lang w:val="en-US"/>
              </w:rPr>
              <w:t xml:space="preserve"> </w:t>
            </w:r>
            <w:proofErr w:type="spellStart"/>
            <w:r w:rsidRPr="006369F2">
              <w:rPr>
                <w:lang w:val="en-US"/>
              </w:rPr>
              <w:t>contractuale</w:t>
            </w:r>
            <w:proofErr w:type="spellEnd"/>
            <w:r w:rsidRPr="006369F2">
              <w:rPr>
                <w:lang w:val="en-US"/>
              </w:rPr>
              <w:t>.</w:t>
            </w:r>
          </w:p>
          <w:p w14:paraId="7356E293" w14:textId="77777777" w:rsidR="00152E51" w:rsidRPr="006369F2" w:rsidRDefault="00152E51" w:rsidP="00152E51">
            <w:pPr>
              <w:pStyle w:val="a8"/>
              <w:tabs>
                <w:tab w:val="left" w:pos="567"/>
              </w:tabs>
              <w:spacing w:before="0" w:beforeAutospacing="0" w:after="0" w:afterAutospacing="0"/>
              <w:jc w:val="both"/>
              <w:rPr>
                <w:lang w:val="en-US"/>
              </w:rPr>
            </w:pPr>
            <w:r w:rsidRPr="006369F2">
              <w:rPr>
                <w:lang w:val="en-US"/>
              </w:rPr>
              <w:t xml:space="preserve">14.4. </w:t>
            </w:r>
            <w:proofErr w:type="spellStart"/>
            <w:r w:rsidRPr="006369F2">
              <w:rPr>
                <w:lang w:val="en-US"/>
              </w:rPr>
              <w:t>Dacă</w:t>
            </w:r>
            <w:proofErr w:type="spellEnd"/>
            <w:r w:rsidRPr="006369F2">
              <w:rPr>
                <w:lang w:val="en-US"/>
              </w:rPr>
              <w:t xml:space="preserve"> </w:t>
            </w:r>
            <w:proofErr w:type="spellStart"/>
            <w:r w:rsidRPr="006369F2">
              <w:rPr>
                <w:lang w:val="en-US"/>
              </w:rPr>
              <w:t>prejudiciul</w:t>
            </w:r>
            <w:proofErr w:type="spellEnd"/>
            <w:r w:rsidRPr="006369F2">
              <w:rPr>
                <w:lang w:val="en-US"/>
              </w:rPr>
              <w:t xml:space="preserve"> </w:t>
            </w:r>
            <w:proofErr w:type="spellStart"/>
            <w:r w:rsidRPr="006369F2">
              <w:rPr>
                <w:lang w:val="en-US"/>
              </w:rPr>
              <w:t>cauzat</w:t>
            </w:r>
            <w:proofErr w:type="spellEnd"/>
            <w:r w:rsidRPr="006369F2">
              <w:rPr>
                <w:lang w:val="en-US"/>
              </w:rPr>
              <w:t xml:space="preserve"> </w:t>
            </w:r>
            <w:proofErr w:type="spellStart"/>
            <w:r w:rsidRPr="006369F2">
              <w:rPr>
                <w:lang w:val="en-US"/>
              </w:rPr>
              <w:t>terţei</w:t>
            </w:r>
            <w:proofErr w:type="spellEnd"/>
            <w:r w:rsidRPr="006369F2">
              <w:rPr>
                <w:lang w:val="en-US"/>
              </w:rPr>
              <w:t xml:space="preserve"> </w:t>
            </w:r>
            <w:proofErr w:type="spellStart"/>
            <w:r w:rsidRPr="006369F2">
              <w:rPr>
                <w:lang w:val="en-US"/>
              </w:rPr>
              <w:t>persoane</w:t>
            </w:r>
            <w:proofErr w:type="spellEnd"/>
            <w:r w:rsidRPr="006369F2">
              <w:rPr>
                <w:lang w:val="en-US"/>
              </w:rPr>
              <w:t xml:space="preserve"> </w:t>
            </w:r>
            <w:proofErr w:type="spellStart"/>
            <w:r w:rsidRPr="006369F2">
              <w:rPr>
                <w:lang w:val="en-US"/>
              </w:rPr>
              <w:t>este</w:t>
            </w:r>
            <w:proofErr w:type="spellEnd"/>
            <w:r w:rsidRPr="006369F2">
              <w:rPr>
                <w:lang w:val="en-US"/>
              </w:rPr>
              <w:t xml:space="preserve"> </w:t>
            </w:r>
            <w:proofErr w:type="spellStart"/>
            <w:r w:rsidRPr="006369F2">
              <w:rPr>
                <w:lang w:val="en-US"/>
              </w:rPr>
              <w:t>urmare</w:t>
            </w:r>
            <w:proofErr w:type="spellEnd"/>
            <w:r w:rsidRPr="006369F2">
              <w:rPr>
                <w:lang w:val="en-US"/>
              </w:rPr>
              <w:t xml:space="preserve"> a </w:t>
            </w:r>
            <w:proofErr w:type="spellStart"/>
            <w:r w:rsidRPr="006369F2">
              <w:rPr>
                <w:lang w:val="en-US"/>
              </w:rPr>
              <w:t>unei</w:t>
            </w:r>
            <w:proofErr w:type="spellEnd"/>
            <w:r w:rsidRPr="006369F2">
              <w:rPr>
                <w:lang w:val="en-US"/>
              </w:rPr>
              <w:t xml:space="preserve"> </w:t>
            </w:r>
            <w:proofErr w:type="spellStart"/>
            <w:r w:rsidRPr="006369F2">
              <w:rPr>
                <w:lang w:val="en-US"/>
              </w:rPr>
              <w:t>măsuri</w:t>
            </w:r>
            <w:proofErr w:type="spellEnd"/>
            <w:r w:rsidRPr="006369F2">
              <w:rPr>
                <w:lang w:val="en-US"/>
              </w:rPr>
              <w:t xml:space="preserve"> </w:t>
            </w:r>
            <w:proofErr w:type="spellStart"/>
            <w:r w:rsidRPr="006369F2">
              <w:rPr>
                <w:lang w:val="en-US"/>
              </w:rPr>
              <w:t>dispuse</w:t>
            </w:r>
            <w:proofErr w:type="spellEnd"/>
            <w:r w:rsidRPr="006369F2">
              <w:rPr>
                <w:lang w:val="en-US"/>
              </w:rPr>
              <w:t xml:space="preserve"> de </w:t>
            </w:r>
            <w:proofErr w:type="spellStart"/>
            <w:r w:rsidRPr="006369F2">
              <w:rPr>
                <w:lang w:val="en-US"/>
              </w:rPr>
              <w:t>beneficiar</w:t>
            </w:r>
            <w:proofErr w:type="spellEnd"/>
            <w:r w:rsidRPr="006369F2">
              <w:rPr>
                <w:lang w:val="en-US"/>
              </w:rPr>
              <w:t xml:space="preserve"> </w:t>
            </w:r>
            <w:proofErr w:type="spellStart"/>
            <w:r w:rsidRPr="006369F2">
              <w:rPr>
                <w:lang w:val="en-US"/>
              </w:rPr>
              <w:t>în</w:t>
            </w:r>
            <w:proofErr w:type="spellEnd"/>
            <w:r w:rsidRPr="006369F2">
              <w:rPr>
                <w:lang w:val="en-US"/>
              </w:rPr>
              <w:t xml:space="preserve"> forma </w:t>
            </w:r>
            <w:proofErr w:type="spellStart"/>
            <w:r w:rsidRPr="006369F2">
              <w:rPr>
                <w:lang w:val="en-US"/>
              </w:rPr>
              <w:t>în</w:t>
            </w:r>
            <w:proofErr w:type="spellEnd"/>
            <w:r w:rsidRPr="006369F2">
              <w:rPr>
                <w:lang w:val="en-US"/>
              </w:rPr>
              <w:t xml:space="preserve"> care a </w:t>
            </w:r>
            <w:proofErr w:type="spellStart"/>
            <w:r w:rsidRPr="006369F2">
              <w:rPr>
                <w:lang w:val="en-US"/>
              </w:rPr>
              <w:t>fost</w:t>
            </w:r>
            <w:proofErr w:type="spellEnd"/>
            <w:r w:rsidRPr="006369F2">
              <w:rPr>
                <w:lang w:val="en-US"/>
              </w:rPr>
              <w:t xml:space="preserve"> </w:t>
            </w:r>
            <w:proofErr w:type="spellStart"/>
            <w:r w:rsidRPr="006369F2">
              <w:rPr>
                <w:lang w:val="en-US"/>
              </w:rPr>
              <w:t>aplicată</w:t>
            </w:r>
            <w:proofErr w:type="spellEnd"/>
            <w:r w:rsidRPr="006369F2">
              <w:rPr>
                <w:lang w:val="en-US"/>
              </w:rPr>
              <w:t xml:space="preserve">, </w:t>
            </w:r>
            <w:proofErr w:type="spellStart"/>
            <w:r w:rsidRPr="006369F2">
              <w:rPr>
                <w:lang w:val="en-US"/>
              </w:rPr>
              <w:t>atunci</w:t>
            </w:r>
            <w:proofErr w:type="spellEnd"/>
            <w:r w:rsidRPr="006369F2">
              <w:rPr>
                <w:lang w:val="en-US"/>
              </w:rPr>
              <w:t xml:space="preserve"> </w:t>
            </w:r>
            <w:proofErr w:type="spellStart"/>
            <w:r w:rsidRPr="006369F2">
              <w:rPr>
                <w:lang w:val="en-US"/>
              </w:rPr>
              <w:t>acesta</w:t>
            </w:r>
            <w:proofErr w:type="spellEnd"/>
            <w:r w:rsidRPr="006369F2">
              <w:rPr>
                <w:lang w:val="en-US"/>
              </w:rPr>
              <w:t xml:space="preserve"> </w:t>
            </w:r>
            <w:proofErr w:type="spellStart"/>
            <w:r w:rsidRPr="006369F2">
              <w:rPr>
                <w:lang w:val="en-US"/>
              </w:rPr>
              <w:t>poartă</w:t>
            </w:r>
            <w:proofErr w:type="spellEnd"/>
            <w:r w:rsidRPr="006369F2">
              <w:rPr>
                <w:lang w:val="en-US"/>
              </w:rPr>
              <w:t xml:space="preserve"> </w:t>
            </w:r>
            <w:proofErr w:type="spellStart"/>
            <w:r w:rsidRPr="006369F2">
              <w:rPr>
                <w:lang w:val="en-US"/>
              </w:rPr>
              <w:t>singur</w:t>
            </w:r>
            <w:proofErr w:type="spellEnd"/>
            <w:r w:rsidRPr="006369F2">
              <w:rPr>
                <w:lang w:val="en-US"/>
              </w:rPr>
              <w:t xml:space="preserve"> </w:t>
            </w:r>
            <w:proofErr w:type="spellStart"/>
            <w:r w:rsidRPr="006369F2">
              <w:rPr>
                <w:lang w:val="en-US"/>
              </w:rPr>
              <w:t>răspunderea</w:t>
            </w:r>
            <w:proofErr w:type="spellEnd"/>
            <w:r w:rsidRPr="006369F2">
              <w:rPr>
                <w:lang w:val="en-US"/>
              </w:rPr>
              <w:t xml:space="preserve">, </w:t>
            </w:r>
            <w:proofErr w:type="spellStart"/>
            <w:r w:rsidRPr="006369F2">
              <w:rPr>
                <w:lang w:val="en-US"/>
              </w:rPr>
              <w:t>numai</w:t>
            </w:r>
            <w:proofErr w:type="spellEnd"/>
            <w:r w:rsidRPr="006369F2">
              <w:rPr>
                <w:lang w:val="en-US"/>
              </w:rPr>
              <w:t xml:space="preserve"> </w:t>
            </w:r>
            <w:proofErr w:type="spellStart"/>
            <w:r w:rsidRPr="006369F2">
              <w:rPr>
                <w:lang w:val="en-US"/>
              </w:rPr>
              <w:t>dacă</w:t>
            </w:r>
            <w:proofErr w:type="spellEnd"/>
            <w:r w:rsidRPr="006369F2">
              <w:rPr>
                <w:lang w:val="en-US"/>
              </w:rPr>
              <w:t xml:space="preserve"> </w:t>
            </w:r>
            <w:proofErr w:type="spellStart"/>
            <w:r w:rsidRPr="006369F2">
              <w:rPr>
                <w:lang w:val="en-US"/>
              </w:rPr>
              <w:t>Antreprenorul</w:t>
            </w:r>
            <w:proofErr w:type="spellEnd"/>
            <w:r w:rsidRPr="006369F2">
              <w:rPr>
                <w:lang w:val="en-US"/>
              </w:rPr>
              <w:t xml:space="preserve"> l-a </w:t>
            </w:r>
            <w:proofErr w:type="spellStart"/>
            <w:r w:rsidRPr="006369F2">
              <w:rPr>
                <w:lang w:val="en-US"/>
              </w:rPr>
              <w:t>înştiinţat</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prealabil</w:t>
            </w:r>
            <w:proofErr w:type="spellEnd"/>
            <w:r w:rsidRPr="006369F2">
              <w:rPr>
                <w:lang w:val="en-US"/>
              </w:rPr>
              <w:t xml:space="preserve"> de </w:t>
            </w:r>
            <w:proofErr w:type="spellStart"/>
            <w:r w:rsidRPr="006369F2">
              <w:rPr>
                <w:lang w:val="en-US"/>
              </w:rPr>
              <w:t>pericolul</w:t>
            </w:r>
            <w:proofErr w:type="spellEnd"/>
            <w:r w:rsidRPr="006369F2">
              <w:rPr>
                <w:lang w:val="en-US"/>
              </w:rPr>
              <w:t xml:space="preserve"> </w:t>
            </w:r>
            <w:proofErr w:type="spellStart"/>
            <w:r w:rsidRPr="006369F2">
              <w:rPr>
                <w:lang w:val="en-US"/>
              </w:rPr>
              <w:t>legat</w:t>
            </w:r>
            <w:proofErr w:type="spellEnd"/>
            <w:r w:rsidRPr="006369F2">
              <w:rPr>
                <w:lang w:val="en-US"/>
              </w:rPr>
              <w:t xml:space="preserve"> de </w:t>
            </w:r>
            <w:proofErr w:type="spellStart"/>
            <w:r w:rsidRPr="006369F2">
              <w:rPr>
                <w:lang w:val="en-US"/>
              </w:rPr>
              <w:t>executarea</w:t>
            </w:r>
            <w:proofErr w:type="spellEnd"/>
            <w:r w:rsidRPr="006369F2">
              <w:rPr>
                <w:lang w:val="en-US"/>
              </w:rPr>
              <w:t xml:space="preserve"> </w:t>
            </w:r>
            <w:proofErr w:type="spellStart"/>
            <w:r w:rsidRPr="006369F2">
              <w:rPr>
                <w:lang w:val="en-US"/>
              </w:rPr>
              <w:t>dispoziţiei</w:t>
            </w:r>
            <w:proofErr w:type="spellEnd"/>
            <w:r w:rsidRPr="006369F2">
              <w:rPr>
                <w:lang w:val="en-US"/>
              </w:rPr>
              <w:t xml:space="preserve">. </w:t>
            </w:r>
          </w:p>
          <w:p w14:paraId="673F0C9F" w14:textId="77777777" w:rsidR="00152E51" w:rsidRPr="006369F2" w:rsidRDefault="00152E51" w:rsidP="00152E51">
            <w:pPr>
              <w:pStyle w:val="a8"/>
              <w:tabs>
                <w:tab w:val="left" w:pos="567"/>
              </w:tabs>
              <w:spacing w:before="0" w:beforeAutospacing="0" w:after="0" w:afterAutospacing="0"/>
              <w:jc w:val="both"/>
              <w:rPr>
                <w:lang w:val="en-US"/>
              </w:rPr>
            </w:pPr>
            <w:r w:rsidRPr="006369F2">
              <w:rPr>
                <w:lang w:val="en-US"/>
              </w:rPr>
              <w:t xml:space="preserve">14.5. </w:t>
            </w:r>
            <w:proofErr w:type="spellStart"/>
            <w:r w:rsidRPr="006369F2">
              <w:rPr>
                <w:lang w:val="en-US"/>
              </w:rPr>
              <w:t>Antreprenorul</w:t>
            </w:r>
            <w:proofErr w:type="spellEnd"/>
            <w:r w:rsidRPr="006369F2">
              <w:rPr>
                <w:lang w:val="en-US"/>
              </w:rPr>
              <w:t xml:space="preserve"> </w:t>
            </w:r>
            <w:proofErr w:type="spellStart"/>
            <w:r w:rsidRPr="006369F2">
              <w:rPr>
                <w:lang w:val="en-US"/>
              </w:rPr>
              <w:t>este</w:t>
            </w:r>
            <w:proofErr w:type="spellEnd"/>
            <w:r w:rsidRPr="006369F2">
              <w:rPr>
                <w:lang w:val="en-US"/>
              </w:rPr>
              <w:t xml:space="preserve"> </w:t>
            </w:r>
            <w:proofErr w:type="spellStart"/>
            <w:r w:rsidRPr="006369F2">
              <w:rPr>
                <w:lang w:val="en-US"/>
              </w:rPr>
              <w:t>obligat</w:t>
            </w:r>
            <w:proofErr w:type="spellEnd"/>
            <w:r w:rsidRPr="006369F2">
              <w:rPr>
                <w:lang w:val="en-US"/>
              </w:rPr>
              <w:t xml:space="preserve">, conform </w:t>
            </w:r>
            <w:proofErr w:type="spellStart"/>
            <w:r w:rsidRPr="006369F2">
              <w:rPr>
                <w:lang w:val="en-US"/>
              </w:rPr>
              <w:t>prevederilor</w:t>
            </w:r>
            <w:proofErr w:type="spellEnd"/>
            <w:r w:rsidRPr="006369F2">
              <w:rPr>
                <w:lang w:val="en-US"/>
              </w:rPr>
              <w:t xml:space="preserve"> </w:t>
            </w:r>
            <w:proofErr w:type="spellStart"/>
            <w:r w:rsidRPr="006369F2">
              <w:rPr>
                <w:lang w:val="en-US"/>
              </w:rPr>
              <w:t>legale</w:t>
            </w:r>
            <w:proofErr w:type="spellEnd"/>
            <w:r w:rsidRPr="006369F2">
              <w:rPr>
                <w:lang w:val="en-US"/>
              </w:rPr>
              <w:t xml:space="preserve">, la </w:t>
            </w:r>
            <w:proofErr w:type="spellStart"/>
            <w:r w:rsidRPr="006369F2">
              <w:rPr>
                <w:lang w:val="en-US"/>
              </w:rPr>
              <w:t>plata</w:t>
            </w:r>
            <w:proofErr w:type="spellEnd"/>
            <w:r w:rsidRPr="006369F2">
              <w:rPr>
                <w:lang w:val="en-US"/>
              </w:rPr>
              <w:t xml:space="preserve"> </w:t>
            </w:r>
            <w:proofErr w:type="spellStart"/>
            <w:r w:rsidRPr="006369F2">
              <w:rPr>
                <w:lang w:val="en-US"/>
              </w:rPr>
              <w:t>daunelor</w:t>
            </w:r>
            <w:proofErr w:type="spellEnd"/>
            <w:r w:rsidRPr="006369F2">
              <w:rPr>
                <w:lang w:val="en-US"/>
              </w:rPr>
              <w:t xml:space="preserve"> </w:t>
            </w:r>
            <w:proofErr w:type="spellStart"/>
            <w:r w:rsidRPr="006369F2">
              <w:rPr>
                <w:lang w:val="en-US"/>
              </w:rPr>
              <w:t>pentru</w:t>
            </w:r>
            <w:proofErr w:type="spellEnd"/>
            <w:r w:rsidRPr="006369F2">
              <w:rPr>
                <w:lang w:val="en-US"/>
              </w:rPr>
              <w:t xml:space="preserve"> </w:t>
            </w:r>
            <w:proofErr w:type="spellStart"/>
            <w:r w:rsidRPr="006369F2">
              <w:rPr>
                <w:lang w:val="en-US"/>
              </w:rPr>
              <w:t>încălcarea</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deteriorarea</w:t>
            </w:r>
            <w:proofErr w:type="spellEnd"/>
            <w:r w:rsidRPr="006369F2">
              <w:rPr>
                <w:lang w:val="en-US"/>
              </w:rPr>
              <w:t xml:space="preserve"> </w:t>
            </w:r>
            <w:proofErr w:type="spellStart"/>
            <w:r w:rsidRPr="006369F2">
              <w:rPr>
                <w:lang w:val="en-US"/>
              </w:rPr>
              <w:t>drumurilor</w:t>
            </w:r>
            <w:proofErr w:type="spellEnd"/>
            <w:r w:rsidRPr="006369F2">
              <w:rPr>
                <w:lang w:val="en-US"/>
              </w:rPr>
              <w:t xml:space="preserve"> de </w:t>
            </w:r>
            <w:proofErr w:type="spellStart"/>
            <w:r w:rsidRPr="006369F2">
              <w:rPr>
                <w:lang w:val="en-US"/>
              </w:rPr>
              <w:t>acces</w:t>
            </w:r>
            <w:proofErr w:type="spellEnd"/>
            <w:r w:rsidRPr="006369F2">
              <w:rPr>
                <w:lang w:val="en-US"/>
              </w:rPr>
              <w:t xml:space="preserve"> </w:t>
            </w:r>
            <w:proofErr w:type="spellStart"/>
            <w:r w:rsidRPr="006369F2">
              <w:rPr>
                <w:lang w:val="en-US"/>
              </w:rPr>
              <w:t>sau</w:t>
            </w:r>
            <w:proofErr w:type="spellEnd"/>
            <w:r w:rsidRPr="006369F2">
              <w:rPr>
                <w:lang w:val="en-US"/>
              </w:rPr>
              <w:t xml:space="preserve"> a </w:t>
            </w:r>
            <w:proofErr w:type="spellStart"/>
            <w:r w:rsidRPr="006369F2">
              <w:rPr>
                <w:lang w:val="en-US"/>
              </w:rPr>
              <w:t>reţelelor</w:t>
            </w:r>
            <w:proofErr w:type="spellEnd"/>
            <w:r w:rsidRPr="006369F2">
              <w:rPr>
                <w:lang w:val="en-US"/>
              </w:rPr>
              <w:t xml:space="preserve"> de </w:t>
            </w:r>
            <w:proofErr w:type="spellStart"/>
            <w:r w:rsidRPr="006369F2">
              <w:rPr>
                <w:lang w:val="en-US"/>
              </w:rPr>
              <w:t>utilităţi</w:t>
            </w:r>
            <w:proofErr w:type="spellEnd"/>
            <w:r w:rsidRPr="006369F2">
              <w:rPr>
                <w:lang w:val="en-US"/>
              </w:rPr>
              <w:t xml:space="preserve">, a </w:t>
            </w:r>
            <w:proofErr w:type="spellStart"/>
            <w:r w:rsidRPr="006369F2">
              <w:rPr>
                <w:lang w:val="en-US"/>
              </w:rPr>
              <w:t>terenurilor</w:t>
            </w:r>
            <w:proofErr w:type="spellEnd"/>
            <w:r w:rsidRPr="006369F2">
              <w:rPr>
                <w:lang w:val="en-US"/>
              </w:rPr>
              <w:t xml:space="preserve"> </w:t>
            </w:r>
            <w:proofErr w:type="spellStart"/>
            <w:r w:rsidRPr="006369F2">
              <w:rPr>
                <w:lang w:val="en-US"/>
              </w:rPr>
              <w:t>limitrofe</w:t>
            </w:r>
            <w:proofErr w:type="spellEnd"/>
            <w:r w:rsidRPr="006369F2">
              <w:rPr>
                <w:lang w:val="en-US"/>
              </w:rPr>
              <w:t xml:space="preserve"> </w:t>
            </w:r>
            <w:proofErr w:type="spellStart"/>
            <w:r w:rsidRPr="006369F2">
              <w:rPr>
                <w:lang w:val="en-US"/>
              </w:rPr>
              <w:t>prin</w:t>
            </w:r>
            <w:proofErr w:type="spellEnd"/>
            <w:r w:rsidRPr="006369F2">
              <w:rPr>
                <w:lang w:val="en-US"/>
              </w:rPr>
              <w:t xml:space="preserve"> </w:t>
            </w:r>
            <w:proofErr w:type="spellStart"/>
            <w:r w:rsidRPr="006369F2">
              <w:rPr>
                <w:lang w:val="en-US"/>
              </w:rPr>
              <w:t>depozitarea</w:t>
            </w:r>
            <w:proofErr w:type="spellEnd"/>
            <w:r w:rsidRPr="006369F2">
              <w:rPr>
                <w:lang w:val="en-US"/>
              </w:rPr>
              <w:t xml:space="preserve"> de </w:t>
            </w:r>
            <w:proofErr w:type="spellStart"/>
            <w:r w:rsidRPr="006369F2">
              <w:rPr>
                <w:lang w:val="en-US"/>
              </w:rPr>
              <w:t>pământ</w:t>
            </w:r>
            <w:proofErr w:type="spellEnd"/>
            <w:r w:rsidRPr="006369F2">
              <w:rPr>
                <w:lang w:val="en-US"/>
              </w:rPr>
              <w:t xml:space="preserve">, </w:t>
            </w:r>
            <w:proofErr w:type="spellStart"/>
            <w:r w:rsidRPr="006369F2">
              <w:rPr>
                <w:lang w:val="en-US"/>
              </w:rPr>
              <w:t>materiale</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alte</w:t>
            </w:r>
            <w:proofErr w:type="spellEnd"/>
            <w:r w:rsidRPr="006369F2">
              <w:rPr>
                <w:lang w:val="en-US"/>
              </w:rPr>
              <w:t xml:space="preserve"> </w:t>
            </w:r>
            <w:proofErr w:type="spellStart"/>
            <w:r w:rsidRPr="006369F2">
              <w:rPr>
                <w:lang w:val="en-US"/>
              </w:rPr>
              <w:t>obiecte</w:t>
            </w:r>
            <w:proofErr w:type="spellEnd"/>
            <w:r w:rsidRPr="006369F2">
              <w:rPr>
                <w:lang w:val="en-US"/>
              </w:rPr>
              <w:t xml:space="preserve">, precum </w:t>
            </w:r>
            <w:proofErr w:type="spellStart"/>
            <w:r w:rsidRPr="006369F2">
              <w:rPr>
                <w:lang w:val="en-US"/>
              </w:rPr>
              <w:t>şi</w:t>
            </w:r>
            <w:proofErr w:type="spellEnd"/>
            <w:r w:rsidRPr="006369F2">
              <w:rPr>
                <w:lang w:val="en-US"/>
              </w:rPr>
              <w:t xml:space="preserve"> ca </w:t>
            </w:r>
            <w:proofErr w:type="spellStart"/>
            <w:r w:rsidRPr="006369F2">
              <w:rPr>
                <w:lang w:val="en-US"/>
              </w:rPr>
              <w:t>urmare</w:t>
            </w:r>
            <w:proofErr w:type="spellEnd"/>
            <w:r w:rsidRPr="006369F2">
              <w:rPr>
                <w:lang w:val="en-US"/>
              </w:rPr>
              <w:t xml:space="preserve"> a </w:t>
            </w:r>
            <w:proofErr w:type="spellStart"/>
            <w:r w:rsidRPr="006369F2">
              <w:rPr>
                <w:lang w:val="en-US"/>
              </w:rPr>
              <w:t>unor</w:t>
            </w:r>
            <w:proofErr w:type="spellEnd"/>
            <w:r w:rsidRPr="006369F2">
              <w:rPr>
                <w:lang w:val="en-US"/>
              </w:rPr>
              <w:t xml:space="preserve"> </w:t>
            </w:r>
            <w:proofErr w:type="spellStart"/>
            <w:r w:rsidRPr="006369F2">
              <w:rPr>
                <w:lang w:val="en-US"/>
              </w:rPr>
              <w:t>îngrădiri</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limitări</w:t>
            </w:r>
            <w:proofErr w:type="spellEnd"/>
            <w:r w:rsidRPr="006369F2">
              <w:rPr>
                <w:lang w:val="en-US"/>
              </w:rPr>
              <w:t xml:space="preserve"> din </w:t>
            </w:r>
            <w:proofErr w:type="spellStart"/>
            <w:r w:rsidRPr="006369F2">
              <w:rPr>
                <w:lang w:val="en-US"/>
              </w:rPr>
              <w:t>proprie</w:t>
            </w:r>
            <w:proofErr w:type="spellEnd"/>
            <w:r w:rsidRPr="006369F2">
              <w:rPr>
                <w:lang w:val="en-US"/>
              </w:rPr>
              <w:t xml:space="preserve"> </w:t>
            </w:r>
            <w:proofErr w:type="spellStart"/>
            <w:r w:rsidRPr="006369F2">
              <w:rPr>
                <w:lang w:val="en-US"/>
              </w:rPr>
              <w:t>vină</w:t>
            </w:r>
            <w:proofErr w:type="spellEnd"/>
            <w:r w:rsidRPr="006369F2">
              <w:rPr>
                <w:lang w:val="en-US"/>
              </w:rPr>
              <w:t xml:space="preserve">. </w:t>
            </w:r>
          </w:p>
          <w:p w14:paraId="78D42D43" w14:textId="77777777" w:rsidR="00152E51" w:rsidRPr="006369F2" w:rsidRDefault="00152E51" w:rsidP="00152E51">
            <w:pPr>
              <w:pStyle w:val="a8"/>
              <w:tabs>
                <w:tab w:val="left" w:pos="567"/>
              </w:tabs>
              <w:spacing w:before="0" w:beforeAutospacing="0" w:after="0" w:afterAutospacing="0"/>
              <w:jc w:val="both"/>
              <w:rPr>
                <w:lang w:val="en-US"/>
              </w:rPr>
            </w:pPr>
            <w:r w:rsidRPr="006369F2">
              <w:rPr>
                <w:lang w:val="en-US"/>
              </w:rPr>
              <w:t xml:space="preserve">14.6. </w:t>
            </w:r>
            <w:proofErr w:type="spellStart"/>
            <w:r w:rsidRPr="006369F2">
              <w:rPr>
                <w:lang w:val="en-US"/>
              </w:rPr>
              <w:t>Antreprenorul</w:t>
            </w:r>
            <w:proofErr w:type="spellEnd"/>
            <w:r w:rsidRPr="006369F2">
              <w:rPr>
                <w:lang w:val="en-US"/>
              </w:rPr>
              <w:t xml:space="preserve"> </w:t>
            </w:r>
            <w:proofErr w:type="spellStart"/>
            <w:r w:rsidRPr="006369F2">
              <w:rPr>
                <w:lang w:val="en-US"/>
              </w:rPr>
              <w:t>trebuie</w:t>
            </w:r>
            <w:proofErr w:type="spellEnd"/>
            <w:r w:rsidRPr="006369F2">
              <w:rPr>
                <w:lang w:val="en-US"/>
              </w:rPr>
              <w:t xml:space="preserve"> </w:t>
            </w:r>
            <w:proofErr w:type="spellStart"/>
            <w:r w:rsidRPr="006369F2">
              <w:rPr>
                <w:lang w:val="en-US"/>
              </w:rPr>
              <w:t>să</w:t>
            </w:r>
            <w:proofErr w:type="spellEnd"/>
            <w:r w:rsidRPr="006369F2">
              <w:rPr>
                <w:lang w:val="en-US"/>
              </w:rPr>
              <w:t xml:space="preserve"> </w:t>
            </w:r>
            <w:proofErr w:type="spellStart"/>
            <w:r w:rsidRPr="006369F2">
              <w:rPr>
                <w:lang w:val="en-US"/>
              </w:rPr>
              <w:t>asigure</w:t>
            </w:r>
            <w:proofErr w:type="spellEnd"/>
            <w:r w:rsidRPr="006369F2">
              <w:rPr>
                <w:lang w:val="en-US"/>
              </w:rPr>
              <w:t xml:space="preserve"> </w:t>
            </w:r>
            <w:proofErr w:type="spellStart"/>
            <w:r w:rsidRPr="006369F2">
              <w:rPr>
                <w:lang w:val="en-US"/>
              </w:rPr>
              <w:t>lucrările</w:t>
            </w:r>
            <w:proofErr w:type="spellEnd"/>
            <w:r w:rsidRPr="006369F2">
              <w:rPr>
                <w:lang w:val="en-US"/>
              </w:rPr>
              <w:t xml:space="preserve"> </w:t>
            </w:r>
            <w:proofErr w:type="spellStart"/>
            <w:r w:rsidRPr="006369F2">
              <w:rPr>
                <w:lang w:val="en-US"/>
              </w:rPr>
              <w:t>executate</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dotările</w:t>
            </w:r>
            <w:proofErr w:type="spellEnd"/>
            <w:r w:rsidRPr="006369F2">
              <w:rPr>
                <w:lang w:val="en-US"/>
              </w:rPr>
              <w:t xml:space="preserve"> pe care le are la </w:t>
            </w:r>
            <w:proofErr w:type="spellStart"/>
            <w:r w:rsidRPr="006369F2">
              <w:rPr>
                <w:lang w:val="en-US"/>
              </w:rPr>
              <w:t>dispoziţie</w:t>
            </w:r>
            <w:proofErr w:type="spellEnd"/>
            <w:r w:rsidRPr="006369F2">
              <w:rPr>
                <w:lang w:val="en-US"/>
              </w:rPr>
              <w:t xml:space="preserve"> </w:t>
            </w:r>
            <w:proofErr w:type="spellStart"/>
            <w:r w:rsidRPr="006369F2">
              <w:rPr>
                <w:lang w:val="en-US"/>
              </w:rPr>
              <w:t>împotriva</w:t>
            </w:r>
            <w:proofErr w:type="spellEnd"/>
            <w:r w:rsidRPr="006369F2">
              <w:rPr>
                <w:lang w:val="en-US"/>
              </w:rPr>
              <w:t xml:space="preserve"> </w:t>
            </w:r>
            <w:proofErr w:type="spellStart"/>
            <w:r w:rsidRPr="006369F2">
              <w:rPr>
                <w:lang w:val="en-US"/>
              </w:rPr>
              <w:t>degradării</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furturilor</w:t>
            </w:r>
            <w:proofErr w:type="spellEnd"/>
            <w:r w:rsidRPr="006369F2">
              <w:rPr>
                <w:lang w:val="en-US"/>
              </w:rPr>
              <w:t xml:space="preserve"> </w:t>
            </w:r>
            <w:proofErr w:type="spellStart"/>
            <w:r w:rsidRPr="006369F2">
              <w:rPr>
                <w:lang w:val="en-US"/>
              </w:rPr>
              <w:t>până</w:t>
            </w:r>
            <w:proofErr w:type="spellEnd"/>
            <w:r w:rsidRPr="006369F2">
              <w:rPr>
                <w:lang w:val="en-US"/>
              </w:rPr>
              <w:t xml:space="preserve"> la </w:t>
            </w:r>
            <w:proofErr w:type="spellStart"/>
            <w:r w:rsidRPr="006369F2">
              <w:rPr>
                <w:lang w:val="en-US"/>
              </w:rPr>
              <w:t>predarea</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w:t>
            </w:r>
            <w:proofErr w:type="spellStart"/>
            <w:r w:rsidRPr="006369F2">
              <w:rPr>
                <w:lang w:val="en-US"/>
              </w:rPr>
              <w:t>către</w:t>
            </w:r>
            <w:proofErr w:type="spellEnd"/>
            <w:r w:rsidRPr="006369F2">
              <w:rPr>
                <w:lang w:val="en-US"/>
              </w:rPr>
              <w:t xml:space="preserve"> </w:t>
            </w:r>
            <w:proofErr w:type="spellStart"/>
            <w:r w:rsidRPr="006369F2">
              <w:rPr>
                <w:lang w:val="en-US"/>
              </w:rPr>
              <w:t>Beneficiar</w:t>
            </w:r>
            <w:proofErr w:type="spellEnd"/>
            <w:r w:rsidRPr="006369F2">
              <w:rPr>
                <w:lang w:val="en-US"/>
              </w:rPr>
              <w:t xml:space="preserve">. El </w:t>
            </w:r>
            <w:proofErr w:type="spellStart"/>
            <w:r w:rsidRPr="006369F2">
              <w:rPr>
                <w:lang w:val="en-US"/>
              </w:rPr>
              <w:t>trebuie</w:t>
            </w:r>
            <w:proofErr w:type="spellEnd"/>
            <w:r w:rsidRPr="006369F2">
              <w:rPr>
                <w:lang w:val="en-US"/>
              </w:rPr>
              <w:t xml:space="preserve"> </w:t>
            </w:r>
            <w:proofErr w:type="spellStart"/>
            <w:r w:rsidRPr="006369F2">
              <w:rPr>
                <w:lang w:val="en-US"/>
              </w:rPr>
              <w:t>să</w:t>
            </w:r>
            <w:proofErr w:type="spellEnd"/>
            <w:r w:rsidRPr="006369F2">
              <w:rPr>
                <w:lang w:val="en-US"/>
              </w:rPr>
              <w:t xml:space="preserve"> </w:t>
            </w:r>
            <w:proofErr w:type="spellStart"/>
            <w:r w:rsidRPr="006369F2">
              <w:rPr>
                <w:lang w:val="en-US"/>
              </w:rPr>
              <w:t>ia</w:t>
            </w:r>
            <w:proofErr w:type="spellEnd"/>
            <w:r w:rsidRPr="006369F2">
              <w:rPr>
                <w:lang w:val="en-US"/>
              </w:rPr>
              <w:t xml:space="preserve"> </w:t>
            </w:r>
            <w:proofErr w:type="spellStart"/>
            <w:r w:rsidRPr="006369F2">
              <w:rPr>
                <w:lang w:val="en-US"/>
              </w:rPr>
              <w:t>măsuri</w:t>
            </w:r>
            <w:proofErr w:type="spellEnd"/>
            <w:r w:rsidRPr="006369F2">
              <w:rPr>
                <w:lang w:val="en-US"/>
              </w:rPr>
              <w:t xml:space="preserve"> de </w:t>
            </w:r>
            <w:proofErr w:type="spellStart"/>
            <w:r w:rsidRPr="006369F2">
              <w:rPr>
                <w:lang w:val="en-US"/>
              </w:rPr>
              <w:t>protecţie</w:t>
            </w:r>
            <w:proofErr w:type="spellEnd"/>
            <w:r w:rsidRPr="006369F2">
              <w:rPr>
                <w:lang w:val="en-US"/>
              </w:rPr>
              <w:t xml:space="preserve"> contra </w:t>
            </w:r>
            <w:proofErr w:type="spellStart"/>
            <w:r w:rsidRPr="006369F2">
              <w:rPr>
                <w:lang w:val="en-US"/>
              </w:rPr>
              <w:t>degradării</w:t>
            </w:r>
            <w:proofErr w:type="spellEnd"/>
            <w:r w:rsidRPr="006369F2">
              <w:rPr>
                <w:lang w:val="en-US"/>
              </w:rPr>
              <w:t xml:space="preserve"> </w:t>
            </w:r>
            <w:proofErr w:type="spellStart"/>
            <w:r w:rsidRPr="006369F2">
              <w:rPr>
                <w:lang w:val="en-US"/>
              </w:rPr>
              <w:t>lucrării</w:t>
            </w:r>
            <w:proofErr w:type="spellEnd"/>
            <w:r w:rsidRPr="006369F2">
              <w:rPr>
                <w:lang w:val="en-US"/>
              </w:rPr>
              <w:t xml:space="preserve"> </w:t>
            </w:r>
            <w:proofErr w:type="spellStart"/>
            <w:r w:rsidRPr="006369F2">
              <w:rPr>
                <w:lang w:val="en-US"/>
              </w:rPr>
              <w:t>datorită</w:t>
            </w:r>
            <w:proofErr w:type="spellEnd"/>
            <w:r w:rsidRPr="006369F2">
              <w:rPr>
                <w:lang w:val="en-US"/>
              </w:rPr>
              <w:t xml:space="preserve"> </w:t>
            </w:r>
            <w:proofErr w:type="spellStart"/>
            <w:r w:rsidRPr="006369F2">
              <w:rPr>
                <w:lang w:val="en-US"/>
              </w:rPr>
              <w:t>acţiunilor</w:t>
            </w:r>
            <w:proofErr w:type="spellEnd"/>
            <w:r w:rsidRPr="006369F2">
              <w:rPr>
                <w:lang w:val="en-US"/>
              </w:rPr>
              <w:t xml:space="preserve"> </w:t>
            </w:r>
            <w:proofErr w:type="spellStart"/>
            <w:r w:rsidRPr="006369F2">
              <w:rPr>
                <w:lang w:val="en-US"/>
              </w:rPr>
              <w:t>atmosferice</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gramStart"/>
            <w:r w:rsidRPr="006369F2">
              <w:rPr>
                <w:lang w:val="en-US"/>
              </w:rPr>
              <w:t>a</w:t>
            </w:r>
            <w:proofErr w:type="gramEnd"/>
            <w:r w:rsidRPr="006369F2">
              <w:rPr>
                <w:lang w:val="en-US"/>
              </w:rPr>
              <w:t xml:space="preserve"> </w:t>
            </w:r>
            <w:proofErr w:type="spellStart"/>
            <w:r w:rsidRPr="006369F2">
              <w:rPr>
                <w:lang w:val="en-US"/>
              </w:rPr>
              <w:t>apei</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să</w:t>
            </w:r>
            <w:proofErr w:type="spellEnd"/>
            <w:r w:rsidRPr="006369F2">
              <w:rPr>
                <w:lang w:val="en-US"/>
              </w:rPr>
              <w:t xml:space="preserve"> </w:t>
            </w:r>
            <w:proofErr w:type="spellStart"/>
            <w:r w:rsidRPr="006369F2">
              <w:rPr>
                <w:lang w:val="en-US"/>
              </w:rPr>
              <w:t>îndepărteze</w:t>
            </w:r>
            <w:proofErr w:type="spellEnd"/>
            <w:r w:rsidRPr="006369F2">
              <w:rPr>
                <w:lang w:val="en-US"/>
              </w:rPr>
              <w:t xml:space="preserve"> </w:t>
            </w:r>
            <w:proofErr w:type="spellStart"/>
            <w:r w:rsidRPr="006369F2">
              <w:rPr>
                <w:lang w:val="en-US"/>
              </w:rPr>
              <w:t>zăpada</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gheaţa</w:t>
            </w:r>
            <w:proofErr w:type="spellEnd"/>
            <w:r w:rsidRPr="006369F2">
              <w:rPr>
                <w:lang w:val="en-US"/>
              </w:rPr>
              <w:t xml:space="preserve">. </w:t>
            </w:r>
          </w:p>
          <w:p w14:paraId="7ED96D0E" w14:textId="21CEB815" w:rsidR="00152E51" w:rsidRPr="006369F2" w:rsidRDefault="00152E51" w:rsidP="00152E51">
            <w:pPr>
              <w:pStyle w:val="a8"/>
              <w:tabs>
                <w:tab w:val="left" w:pos="567"/>
              </w:tabs>
              <w:spacing w:before="0" w:beforeAutospacing="0" w:after="0" w:afterAutospacing="0"/>
              <w:jc w:val="both"/>
              <w:rPr>
                <w:lang w:val="en-US"/>
              </w:rPr>
            </w:pPr>
            <w:r w:rsidRPr="006369F2">
              <w:rPr>
                <w:lang w:val="en-US"/>
              </w:rPr>
              <w:t xml:space="preserve">14.7. </w:t>
            </w:r>
            <w:proofErr w:type="spellStart"/>
            <w:r w:rsidRPr="006369F2">
              <w:rPr>
                <w:lang w:val="en-US"/>
              </w:rPr>
              <w:t>Dacă</w:t>
            </w:r>
            <w:proofErr w:type="spellEnd"/>
            <w:r w:rsidRPr="006369F2">
              <w:rPr>
                <w:lang w:val="en-US"/>
              </w:rPr>
              <w:t xml:space="preserve"> </w:t>
            </w:r>
            <w:proofErr w:type="spellStart"/>
            <w:r w:rsidRPr="006369F2">
              <w:rPr>
                <w:lang w:val="en-US"/>
              </w:rPr>
              <w:t>nerespectarea</w:t>
            </w:r>
            <w:proofErr w:type="spellEnd"/>
            <w:r w:rsidRPr="006369F2">
              <w:rPr>
                <w:lang w:val="en-US"/>
              </w:rPr>
              <w:t xml:space="preserve"> de </w:t>
            </w:r>
            <w:proofErr w:type="spellStart"/>
            <w:r w:rsidRPr="006369F2">
              <w:rPr>
                <w:lang w:val="en-US"/>
              </w:rPr>
              <w:t>către</w:t>
            </w:r>
            <w:proofErr w:type="spellEnd"/>
            <w:r w:rsidRPr="006369F2">
              <w:rPr>
                <w:lang w:val="en-US"/>
              </w:rPr>
              <w:t xml:space="preserve"> </w:t>
            </w:r>
            <w:proofErr w:type="spellStart"/>
            <w:r w:rsidRPr="006369F2">
              <w:rPr>
                <w:lang w:val="en-US"/>
              </w:rPr>
              <w:t>Antrepr</w:t>
            </w:r>
            <w:r w:rsidR="00896BF7" w:rsidRPr="006369F2">
              <w:rPr>
                <w:lang w:val="en-US"/>
              </w:rPr>
              <w:t>enor</w:t>
            </w:r>
            <w:proofErr w:type="spellEnd"/>
            <w:r w:rsidRPr="006369F2">
              <w:rPr>
                <w:lang w:val="en-US"/>
              </w:rPr>
              <w:t xml:space="preserve"> a </w:t>
            </w:r>
            <w:proofErr w:type="spellStart"/>
            <w:r w:rsidRPr="006369F2">
              <w:rPr>
                <w:lang w:val="en-US"/>
              </w:rPr>
              <w:t>prevederilor</w:t>
            </w:r>
            <w:proofErr w:type="spellEnd"/>
            <w:r w:rsidRPr="006369F2">
              <w:rPr>
                <w:lang w:val="en-US"/>
              </w:rPr>
              <w:t xml:space="preserve"> </w:t>
            </w:r>
            <w:proofErr w:type="spellStart"/>
            <w:r w:rsidRPr="006369F2">
              <w:rPr>
                <w:lang w:val="en-US"/>
              </w:rPr>
              <w:t>oricărui</w:t>
            </w:r>
            <w:proofErr w:type="spellEnd"/>
            <w:r w:rsidRPr="006369F2">
              <w:rPr>
                <w:lang w:val="en-US"/>
              </w:rPr>
              <w:t xml:space="preserve"> </w:t>
            </w:r>
            <w:proofErr w:type="spellStart"/>
            <w:r w:rsidRPr="006369F2">
              <w:rPr>
                <w:lang w:val="en-US"/>
              </w:rPr>
              <w:t>regulament</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hotărâri</w:t>
            </w:r>
            <w:proofErr w:type="spellEnd"/>
            <w:r w:rsidRPr="006369F2">
              <w:rPr>
                <w:lang w:val="en-US"/>
              </w:rPr>
              <w:t xml:space="preserve"> ale </w:t>
            </w:r>
            <w:proofErr w:type="spellStart"/>
            <w:r w:rsidRPr="006369F2">
              <w:rPr>
                <w:lang w:val="en-US"/>
              </w:rPr>
              <w:t>autorităţilor</w:t>
            </w:r>
            <w:proofErr w:type="spellEnd"/>
            <w:r w:rsidRPr="006369F2">
              <w:rPr>
                <w:lang w:val="en-US"/>
              </w:rPr>
              <w:t xml:space="preserve"> </w:t>
            </w:r>
            <w:proofErr w:type="spellStart"/>
            <w:r w:rsidRPr="006369F2">
              <w:rPr>
                <w:lang w:val="en-US"/>
              </w:rPr>
              <w:t>administraţiei</w:t>
            </w:r>
            <w:proofErr w:type="spellEnd"/>
            <w:r w:rsidRPr="006369F2">
              <w:rPr>
                <w:lang w:val="en-US"/>
              </w:rPr>
              <w:t xml:space="preserve"> </w:t>
            </w:r>
            <w:proofErr w:type="spellStart"/>
            <w:r w:rsidRPr="006369F2">
              <w:rPr>
                <w:lang w:val="en-US"/>
              </w:rPr>
              <w:t>publice</w:t>
            </w:r>
            <w:proofErr w:type="spellEnd"/>
            <w:r w:rsidRPr="006369F2">
              <w:rPr>
                <w:lang w:val="en-US"/>
              </w:rPr>
              <w:t xml:space="preserve"> locale </w:t>
            </w:r>
            <w:proofErr w:type="spellStart"/>
            <w:r w:rsidRPr="006369F2">
              <w:rPr>
                <w:lang w:val="en-US"/>
              </w:rPr>
              <w:t>sau</w:t>
            </w:r>
            <w:proofErr w:type="spellEnd"/>
            <w:r w:rsidRPr="006369F2">
              <w:rPr>
                <w:lang w:val="en-US"/>
              </w:rPr>
              <w:t xml:space="preserve"> ale </w:t>
            </w:r>
            <w:proofErr w:type="spellStart"/>
            <w:r w:rsidRPr="006369F2">
              <w:rPr>
                <w:lang w:val="en-US"/>
              </w:rPr>
              <w:t>altor</w:t>
            </w:r>
            <w:proofErr w:type="spellEnd"/>
            <w:r w:rsidRPr="006369F2">
              <w:rPr>
                <w:lang w:val="en-US"/>
              </w:rPr>
              <w:t xml:space="preserve"> </w:t>
            </w:r>
            <w:proofErr w:type="spellStart"/>
            <w:r w:rsidRPr="006369F2">
              <w:rPr>
                <w:lang w:val="en-US"/>
              </w:rPr>
              <w:t>organe</w:t>
            </w:r>
            <w:proofErr w:type="spellEnd"/>
            <w:r w:rsidRPr="006369F2">
              <w:rPr>
                <w:lang w:val="en-US"/>
              </w:rPr>
              <w:t xml:space="preserve"> locale, legal </w:t>
            </w:r>
            <w:proofErr w:type="spellStart"/>
            <w:r w:rsidRPr="006369F2">
              <w:rPr>
                <w:lang w:val="en-US"/>
              </w:rPr>
              <w:t>constituite</w:t>
            </w:r>
            <w:proofErr w:type="spellEnd"/>
            <w:r w:rsidRPr="006369F2">
              <w:rPr>
                <w:lang w:val="en-US"/>
              </w:rPr>
              <w:t xml:space="preserve">, </w:t>
            </w:r>
            <w:proofErr w:type="spellStart"/>
            <w:r w:rsidRPr="006369F2">
              <w:rPr>
                <w:lang w:val="en-US"/>
              </w:rPr>
              <w:t>şi</w:t>
            </w:r>
            <w:proofErr w:type="spellEnd"/>
            <w:r w:rsidRPr="006369F2">
              <w:rPr>
                <w:lang w:val="en-US"/>
              </w:rPr>
              <w:t xml:space="preserve"> care au </w:t>
            </w:r>
            <w:proofErr w:type="spellStart"/>
            <w:r w:rsidRPr="006369F2">
              <w:rPr>
                <w:lang w:val="en-US"/>
              </w:rPr>
              <w:t>caracter</w:t>
            </w:r>
            <w:proofErr w:type="spellEnd"/>
            <w:r w:rsidRPr="006369F2">
              <w:rPr>
                <w:lang w:val="en-US"/>
              </w:rPr>
              <w:t xml:space="preserve"> </w:t>
            </w:r>
            <w:proofErr w:type="spellStart"/>
            <w:r w:rsidRPr="006369F2">
              <w:rPr>
                <w:lang w:val="en-US"/>
              </w:rPr>
              <w:t>obligatoriu</w:t>
            </w:r>
            <w:proofErr w:type="spellEnd"/>
            <w:r w:rsidRPr="006369F2">
              <w:rPr>
                <w:lang w:val="en-US"/>
              </w:rPr>
              <w:t xml:space="preserve"> la </w:t>
            </w:r>
            <w:proofErr w:type="spellStart"/>
            <w:r w:rsidRPr="006369F2">
              <w:rPr>
                <w:lang w:val="en-US"/>
              </w:rPr>
              <w:t>executarea</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w:t>
            </w:r>
            <w:proofErr w:type="spellStart"/>
            <w:r w:rsidRPr="006369F2">
              <w:rPr>
                <w:lang w:val="en-US"/>
              </w:rPr>
              <w:t>provoacă</w:t>
            </w:r>
            <w:proofErr w:type="spellEnd"/>
            <w:r w:rsidRPr="006369F2">
              <w:rPr>
                <w:lang w:val="en-US"/>
              </w:rPr>
              <w:t xml:space="preserve"> </w:t>
            </w:r>
            <w:proofErr w:type="spellStart"/>
            <w:r w:rsidRPr="006369F2">
              <w:rPr>
                <w:lang w:val="en-US"/>
              </w:rPr>
              <w:t>pagube</w:t>
            </w:r>
            <w:proofErr w:type="spellEnd"/>
            <w:r w:rsidRPr="006369F2">
              <w:rPr>
                <w:lang w:val="en-US"/>
              </w:rPr>
              <w:t xml:space="preserve"> </w:t>
            </w:r>
            <w:proofErr w:type="spellStart"/>
            <w:r w:rsidRPr="006369F2">
              <w:rPr>
                <w:lang w:val="en-US"/>
              </w:rPr>
              <w:t>pentru</w:t>
            </w:r>
            <w:proofErr w:type="spellEnd"/>
            <w:r w:rsidRPr="006369F2">
              <w:rPr>
                <w:lang w:val="en-US"/>
              </w:rPr>
              <w:t xml:space="preserve"> </w:t>
            </w:r>
            <w:proofErr w:type="spellStart"/>
            <w:r w:rsidRPr="006369F2">
              <w:rPr>
                <w:lang w:val="en-US"/>
              </w:rPr>
              <w:t>Beneficiar</w:t>
            </w:r>
            <w:proofErr w:type="spellEnd"/>
            <w:r w:rsidRPr="006369F2">
              <w:rPr>
                <w:lang w:val="en-US"/>
              </w:rPr>
              <w:t xml:space="preserve">, </w:t>
            </w:r>
            <w:proofErr w:type="spellStart"/>
            <w:r w:rsidRPr="006369F2">
              <w:rPr>
                <w:lang w:val="en-US"/>
              </w:rPr>
              <w:t>acesta</w:t>
            </w:r>
            <w:proofErr w:type="spellEnd"/>
            <w:r w:rsidRPr="006369F2">
              <w:rPr>
                <w:lang w:val="en-US"/>
              </w:rPr>
              <w:t xml:space="preserve"> </w:t>
            </w:r>
            <w:proofErr w:type="spellStart"/>
            <w:r w:rsidRPr="006369F2">
              <w:rPr>
                <w:lang w:val="en-US"/>
              </w:rPr>
              <w:t>va</w:t>
            </w:r>
            <w:proofErr w:type="spellEnd"/>
            <w:r w:rsidRPr="006369F2">
              <w:rPr>
                <w:lang w:val="en-US"/>
              </w:rPr>
              <w:t xml:space="preserve"> fi </w:t>
            </w:r>
            <w:proofErr w:type="spellStart"/>
            <w:r w:rsidRPr="006369F2">
              <w:rPr>
                <w:lang w:val="en-US"/>
              </w:rPr>
              <w:t>despăgubit</w:t>
            </w:r>
            <w:proofErr w:type="spellEnd"/>
            <w:r w:rsidRPr="006369F2">
              <w:rPr>
                <w:lang w:val="en-US"/>
              </w:rPr>
              <w:t xml:space="preserve"> de </w:t>
            </w:r>
            <w:proofErr w:type="spellStart"/>
            <w:r w:rsidRPr="006369F2">
              <w:rPr>
                <w:lang w:val="en-US"/>
              </w:rPr>
              <w:t>Antreprenor</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mărimea</w:t>
            </w:r>
            <w:proofErr w:type="spellEnd"/>
            <w:r w:rsidRPr="006369F2">
              <w:rPr>
                <w:lang w:val="en-US"/>
              </w:rPr>
              <w:t xml:space="preserve"> </w:t>
            </w:r>
            <w:proofErr w:type="spellStart"/>
            <w:r w:rsidRPr="006369F2">
              <w:rPr>
                <w:lang w:val="en-US"/>
              </w:rPr>
              <w:t>sumei</w:t>
            </w:r>
            <w:proofErr w:type="spellEnd"/>
            <w:r w:rsidRPr="006369F2">
              <w:rPr>
                <w:lang w:val="en-US"/>
              </w:rPr>
              <w:t xml:space="preserve"> </w:t>
            </w:r>
            <w:proofErr w:type="spellStart"/>
            <w:r w:rsidRPr="006369F2">
              <w:rPr>
                <w:lang w:val="en-US"/>
              </w:rPr>
              <w:t>prejudiciului</w:t>
            </w:r>
            <w:proofErr w:type="spellEnd"/>
            <w:r w:rsidRPr="006369F2">
              <w:rPr>
                <w:lang w:val="en-US"/>
              </w:rPr>
              <w:t xml:space="preserve">. </w:t>
            </w:r>
          </w:p>
          <w:p w14:paraId="7639ACE4" w14:textId="77777777" w:rsidR="00152E51" w:rsidRPr="006369F2" w:rsidRDefault="00152E51" w:rsidP="00152E51">
            <w:pPr>
              <w:jc w:val="both"/>
              <w:rPr>
                <w:lang w:val="en-US"/>
              </w:rPr>
            </w:pPr>
            <w:r w:rsidRPr="006369F2">
              <w:rPr>
                <w:lang w:val="en-US"/>
              </w:rPr>
              <w:t xml:space="preserve">14.8. </w:t>
            </w:r>
            <w:proofErr w:type="spellStart"/>
            <w:r w:rsidRPr="006369F2">
              <w:rPr>
                <w:lang w:val="en-US"/>
              </w:rPr>
              <w:t>Dacă</w:t>
            </w:r>
            <w:proofErr w:type="spellEnd"/>
            <w:r w:rsidRPr="006369F2">
              <w:rPr>
                <w:lang w:val="en-US"/>
              </w:rPr>
              <w:t xml:space="preserve"> </w:t>
            </w:r>
            <w:proofErr w:type="spellStart"/>
            <w:r w:rsidRPr="006369F2">
              <w:rPr>
                <w:lang w:val="en-US"/>
              </w:rPr>
              <w:t>motivele</w:t>
            </w:r>
            <w:proofErr w:type="spellEnd"/>
            <w:r w:rsidRPr="006369F2">
              <w:rPr>
                <w:lang w:val="en-US"/>
              </w:rPr>
              <w:t xml:space="preserve"> </w:t>
            </w:r>
            <w:proofErr w:type="spellStart"/>
            <w:r w:rsidRPr="006369F2">
              <w:rPr>
                <w:lang w:val="en-US"/>
              </w:rPr>
              <w:t>constrângerii</w:t>
            </w:r>
            <w:proofErr w:type="spellEnd"/>
            <w:r w:rsidRPr="006369F2">
              <w:rPr>
                <w:lang w:val="en-US"/>
              </w:rPr>
              <w:t xml:space="preserve"> </w:t>
            </w:r>
            <w:proofErr w:type="spellStart"/>
            <w:r w:rsidRPr="006369F2">
              <w:rPr>
                <w:lang w:val="en-US"/>
              </w:rPr>
              <w:t>sau</w:t>
            </w:r>
            <w:proofErr w:type="spellEnd"/>
            <w:r w:rsidRPr="006369F2">
              <w:rPr>
                <w:lang w:val="en-US"/>
              </w:rPr>
              <w:t xml:space="preserve"> ale </w:t>
            </w:r>
            <w:proofErr w:type="spellStart"/>
            <w:r w:rsidRPr="006369F2">
              <w:rPr>
                <w:lang w:val="en-US"/>
              </w:rPr>
              <w:t>întreruperii</w:t>
            </w:r>
            <w:proofErr w:type="spellEnd"/>
            <w:r w:rsidRPr="006369F2">
              <w:rPr>
                <w:lang w:val="en-US"/>
              </w:rPr>
              <w:t xml:space="preserve"> sunt </w:t>
            </w:r>
            <w:proofErr w:type="spellStart"/>
            <w:r w:rsidRPr="006369F2">
              <w:rPr>
                <w:lang w:val="en-US"/>
              </w:rPr>
              <w:t>imputabile</w:t>
            </w:r>
            <w:proofErr w:type="spellEnd"/>
            <w:r w:rsidRPr="006369F2">
              <w:rPr>
                <w:lang w:val="en-US"/>
              </w:rPr>
              <w:t xml:space="preserve"> </w:t>
            </w:r>
            <w:proofErr w:type="spellStart"/>
            <w:r w:rsidRPr="006369F2">
              <w:rPr>
                <w:lang w:val="en-US"/>
              </w:rPr>
              <w:t>uneia</w:t>
            </w:r>
            <w:proofErr w:type="spellEnd"/>
            <w:r w:rsidRPr="006369F2">
              <w:rPr>
                <w:lang w:val="en-US"/>
              </w:rPr>
              <w:t xml:space="preserve"> </w:t>
            </w:r>
            <w:proofErr w:type="spellStart"/>
            <w:r w:rsidRPr="006369F2">
              <w:rPr>
                <w:lang w:val="en-US"/>
              </w:rPr>
              <w:t>dintre</w:t>
            </w:r>
            <w:proofErr w:type="spellEnd"/>
            <w:r w:rsidRPr="006369F2">
              <w:rPr>
                <w:lang w:val="en-US"/>
              </w:rPr>
              <w:t xml:space="preserve"> </w:t>
            </w:r>
            <w:proofErr w:type="spellStart"/>
            <w:r w:rsidRPr="006369F2">
              <w:rPr>
                <w:lang w:val="en-US"/>
              </w:rPr>
              <w:t>părţile</w:t>
            </w:r>
            <w:proofErr w:type="spellEnd"/>
            <w:r w:rsidRPr="006369F2">
              <w:rPr>
                <w:lang w:val="en-US"/>
              </w:rPr>
              <w:t xml:space="preserve"> </w:t>
            </w:r>
            <w:proofErr w:type="spellStart"/>
            <w:r w:rsidRPr="006369F2">
              <w:rPr>
                <w:lang w:val="en-US"/>
              </w:rPr>
              <w:t>contractante</w:t>
            </w:r>
            <w:proofErr w:type="spellEnd"/>
            <w:r w:rsidRPr="006369F2">
              <w:rPr>
                <w:lang w:val="en-US"/>
              </w:rPr>
              <w:t xml:space="preserve">, </w:t>
            </w:r>
            <w:proofErr w:type="spellStart"/>
            <w:r w:rsidRPr="006369F2">
              <w:rPr>
                <w:lang w:val="en-US"/>
              </w:rPr>
              <w:t>atunci</w:t>
            </w:r>
            <w:proofErr w:type="spellEnd"/>
            <w:r w:rsidRPr="006369F2">
              <w:rPr>
                <w:lang w:val="en-US"/>
              </w:rPr>
              <w:t xml:space="preserve"> </w:t>
            </w:r>
            <w:proofErr w:type="spellStart"/>
            <w:r w:rsidRPr="006369F2">
              <w:rPr>
                <w:lang w:val="en-US"/>
              </w:rPr>
              <w:t>cealaltă</w:t>
            </w:r>
            <w:proofErr w:type="spellEnd"/>
            <w:r w:rsidRPr="006369F2">
              <w:rPr>
                <w:lang w:val="en-US"/>
              </w:rPr>
              <w:t xml:space="preserve"> </w:t>
            </w:r>
            <w:proofErr w:type="spellStart"/>
            <w:r w:rsidRPr="006369F2">
              <w:rPr>
                <w:lang w:val="en-US"/>
              </w:rPr>
              <w:t>parte</w:t>
            </w:r>
            <w:proofErr w:type="spellEnd"/>
            <w:r w:rsidRPr="006369F2">
              <w:rPr>
                <w:lang w:val="en-US"/>
              </w:rPr>
              <w:t xml:space="preserve"> </w:t>
            </w:r>
            <w:proofErr w:type="spellStart"/>
            <w:r w:rsidRPr="006369F2">
              <w:rPr>
                <w:lang w:val="en-US"/>
              </w:rPr>
              <w:t>poate</w:t>
            </w:r>
            <w:proofErr w:type="spellEnd"/>
            <w:r w:rsidRPr="006369F2">
              <w:rPr>
                <w:lang w:val="en-US"/>
              </w:rPr>
              <w:t xml:space="preserve"> </w:t>
            </w:r>
            <w:proofErr w:type="spellStart"/>
            <w:r w:rsidRPr="006369F2">
              <w:rPr>
                <w:lang w:val="en-US"/>
              </w:rPr>
              <w:t>emite</w:t>
            </w:r>
            <w:proofErr w:type="spellEnd"/>
            <w:r w:rsidRPr="006369F2">
              <w:rPr>
                <w:lang w:val="en-US"/>
              </w:rPr>
              <w:t xml:space="preserve"> </w:t>
            </w:r>
            <w:proofErr w:type="spellStart"/>
            <w:r w:rsidRPr="006369F2">
              <w:rPr>
                <w:lang w:val="en-US"/>
              </w:rPr>
              <w:t>pretenţii</w:t>
            </w:r>
            <w:proofErr w:type="spellEnd"/>
            <w:r w:rsidRPr="006369F2">
              <w:rPr>
                <w:lang w:val="en-US"/>
              </w:rPr>
              <w:t xml:space="preserve"> </w:t>
            </w:r>
            <w:proofErr w:type="spellStart"/>
            <w:r w:rsidRPr="006369F2">
              <w:rPr>
                <w:lang w:val="en-US"/>
              </w:rPr>
              <w:t>privind</w:t>
            </w:r>
            <w:proofErr w:type="spellEnd"/>
            <w:r w:rsidRPr="006369F2">
              <w:rPr>
                <w:lang w:val="en-US"/>
              </w:rPr>
              <w:t xml:space="preserve"> </w:t>
            </w:r>
            <w:proofErr w:type="spellStart"/>
            <w:r w:rsidRPr="006369F2">
              <w:rPr>
                <w:lang w:val="en-US"/>
              </w:rPr>
              <w:t>despăgubirea</w:t>
            </w:r>
            <w:proofErr w:type="spellEnd"/>
            <w:r w:rsidRPr="006369F2">
              <w:rPr>
                <w:lang w:val="en-US"/>
              </w:rPr>
              <w:t xml:space="preserve"> </w:t>
            </w:r>
            <w:proofErr w:type="spellStart"/>
            <w:r w:rsidRPr="006369F2">
              <w:rPr>
                <w:lang w:val="en-US"/>
              </w:rPr>
              <w:t>pentru</w:t>
            </w:r>
            <w:proofErr w:type="spellEnd"/>
            <w:r w:rsidRPr="006369F2">
              <w:rPr>
                <w:lang w:val="en-US"/>
              </w:rPr>
              <w:t xml:space="preserve"> </w:t>
            </w:r>
            <w:proofErr w:type="spellStart"/>
            <w:r w:rsidRPr="006369F2">
              <w:rPr>
                <w:lang w:val="en-US"/>
              </w:rPr>
              <w:t>daunele</w:t>
            </w:r>
            <w:proofErr w:type="spellEnd"/>
            <w:r w:rsidRPr="006369F2">
              <w:rPr>
                <w:lang w:val="en-US"/>
              </w:rPr>
              <w:t xml:space="preserve"> </w:t>
            </w:r>
            <w:proofErr w:type="spellStart"/>
            <w:r w:rsidRPr="006369F2">
              <w:rPr>
                <w:lang w:val="en-US"/>
              </w:rPr>
              <w:t>intervenite</w:t>
            </w:r>
            <w:proofErr w:type="spellEnd"/>
            <w:r w:rsidRPr="006369F2">
              <w:rPr>
                <w:lang w:val="en-US"/>
              </w:rPr>
              <w:t xml:space="preserve"> </w:t>
            </w:r>
            <w:proofErr w:type="spellStart"/>
            <w:r w:rsidRPr="006369F2">
              <w:rPr>
                <w:lang w:val="en-US"/>
              </w:rPr>
              <w:t>şi</w:t>
            </w:r>
            <w:proofErr w:type="spellEnd"/>
            <w:r w:rsidRPr="006369F2">
              <w:rPr>
                <w:lang w:val="en-US"/>
              </w:rPr>
              <w:t xml:space="preserve"> care pot fi </w:t>
            </w:r>
            <w:proofErr w:type="spellStart"/>
            <w:r w:rsidRPr="006369F2">
              <w:rPr>
                <w:lang w:val="en-US"/>
              </w:rPr>
              <w:t>dovedite</w:t>
            </w:r>
            <w:proofErr w:type="spellEnd"/>
            <w:r w:rsidRPr="006369F2">
              <w:rPr>
                <w:lang w:val="en-US"/>
              </w:rPr>
              <w:t xml:space="preserve">. </w:t>
            </w:r>
          </w:p>
          <w:p w14:paraId="1DAA9BF2" w14:textId="77777777" w:rsidR="00152E51" w:rsidRPr="006369F2" w:rsidRDefault="00152E51" w:rsidP="00152E51">
            <w:pPr>
              <w:pStyle w:val="a3"/>
              <w:tabs>
                <w:tab w:val="left" w:pos="0"/>
              </w:tabs>
              <w:ind w:left="0"/>
              <w:jc w:val="both"/>
              <w:rPr>
                <w:lang w:val="en-US"/>
              </w:rPr>
            </w:pPr>
            <w:r w:rsidRPr="006369F2">
              <w:rPr>
                <w:lang w:val="en-US"/>
              </w:rPr>
              <w:t xml:space="preserve">14.9. </w:t>
            </w:r>
            <w:proofErr w:type="spellStart"/>
            <w:r w:rsidRPr="006369F2">
              <w:rPr>
                <w:lang w:val="en-US"/>
              </w:rPr>
              <w:t>Beneficiarul</w:t>
            </w:r>
            <w:proofErr w:type="spellEnd"/>
            <w:r w:rsidRPr="006369F2">
              <w:rPr>
                <w:lang w:val="en-US"/>
              </w:rPr>
              <w:t xml:space="preserve"> nu </w:t>
            </w:r>
            <w:proofErr w:type="spellStart"/>
            <w:r w:rsidRPr="006369F2">
              <w:rPr>
                <w:lang w:val="en-US"/>
              </w:rPr>
              <w:t>va</w:t>
            </w:r>
            <w:proofErr w:type="spellEnd"/>
            <w:r w:rsidRPr="006369F2">
              <w:rPr>
                <w:lang w:val="en-US"/>
              </w:rPr>
              <w:t xml:space="preserve"> fi </w:t>
            </w:r>
            <w:proofErr w:type="spellStart"/>
            <w:r w:rsidRPr="006369F2">
              <w:rPr>
                <w:lang w:val="en-US"/>
              </w:rPr>
              <w:t>responsabil</w:t>
            </w:r>
            <w:proofErr w:type="spellEnd"/>
            <w:r w:rsidRPr="006369F2">
              <w:rPr>
                <w:lang w:val="en-US"/>
              </w:rPr>
              <w:t xml:space="preserve"> </w:t>
            </w:r>
            <w:proofErr w:type="spellStart"/>
            <w:r w:rsidRPr="006369F2">
              <w:rPr>
                <w:lang w:val="en-US"/>
              </w:rPr>
              <w:t>pentru</w:t>
            </w:r>
            <w:proofErr w:type="spellEnd"/>
            <w:r w:rsidRPr="006369F2">
              <w:rPr>
                <w:lang w:val="en-US"/>
              </w:rPr>
              <w:t xml:space="preserve"> </w:t>
            </w:r>
            <w:proofErr w:type="spellStart"/>
            <w:r w:rsidRPr="006369F2">
              <w:rPr>
                <w:lang w:val="en-US"/>
              </w:rPr>
              <w:t>nici</w:t>
            </w:r>
            <w:proofErr w:type="spellEnd"/>
            <w:r w:rsidRPr="006369F2">
              <w:rPr>
                <w:lang w:val="en-US"/>
              </w:rPr>
              <w:t xml:space="preserve"> un </w:t>
            </w:r>
            <w:proofErr w:type="spellStart"/>
            <w:r w:rsidRPr="006369F2">
              <w:rPr>
                <w:lang w:val="en-US"/>
              </w:rPr>
              <w:t>fel</w:t>
            </w:r>
            <w:proofErr w:type="spellEnd"/>
            <w:r w:rsidRPr="006369F2">
              <w:rPr>
                <w:lang w:val="en-US"/>
              </w:rPr>
              <w:t xml:space="preserve"> de </w:t>
            </w:r>
            <w:proofErr w:type="spellStart"/>
            <w:r w:rsidRPr="006369F2">
              <w:rPr>
                <w:lang w:val="en-US"/>
              </w:rPr>
              <w:t>daune-interese</w:t>
            </w:r>
            <w:proofErr w:type="spellEnd"/>
            <w:r w:rsidRPr="006369F2">
              <w:rPr>
                <w:lang w:val="en-US"/>
              </w:rPr>
              <w:t xml:space="preserve">, </w:t>
            </w:r>
            <w:proofErr w:type="spellStart"/>
            <w:r w:rsidRPr="006369F2">
              <w:rPr>
                <w:lang w:val="en-US"/>
              </w:rPr>
              <w:t>compensaţii</w:t>
            </w:r>
            <w:proofErr w:type="spellEnd"/>
            <w:r w:rsidRPr="006369F2">
              <w:rPr>
                <w:lang w:val="en-US"/>
              </w:rPr>
              <w:t xml:space="preserve"> </w:t>
            </w:r>
            <w:proofErr w:type="spellStart"/>
            <w:r w:rsidRPr="006369F2">
              <w:rPr>
                <w:lang w:val="en-US"/>
              </w:rPr>
              <w:t>plătibile</w:t>
            </w:r>
            <w:proofErr w:type="spellEnd"/>
            <w:r w:rsidRPr="006369F2">
              <w:rPr>
                <w:lang w:val="en-US"/>
              </w:rPr>
              <w:t xml:space="preserve"> conform </w:t>
            </w:r>
            <w:proofErr w:type="spellStart"/>
            <w:r w:rsidRPr="006369F2">
              <w:rPr>
                <w:lang w:val="en-US"/>
              </w:rPr>
              <w:t>prevederilor</w:t>
            </w:r>
            <w:proofErr w:type="spellEnd"/>
            <w:r w:rsidRPr="006369F2">
              <w:rPr>
                <w:lang w:val="en-US"/>
              </w:rPr>
              <w:t xml:space="preserve"> </w:t>
            </w:r>
            <w:proofErr w:type="spellStart"/>
            <w:r w:rsidRPr="006369F2">
              <w:rPr>
                <w:lang w:val="en-US"/>
              </w:rPr>
              <w:t>legale</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privinţa</w:t>
            </w:r>
            <w:proofErr w:type="spellEnd"/>
            <w:r w:rsidRPr="006369F2">
              <w:rPr>
                <w:lang w:val="en-US"/>
              </w:rPr>
              <w:t xml:space="preserve"> </w:t>
            </w:r>
            <w:proofErr w:type="spellStart"/>
            <w:r w:rsidRPr="006369F2">
              <w:rPr>
                <w:lang w:val="en-US"/>
              </w:rPr>
              <w:t>sau</w:t>
            </w:r>
            <w:proofErr w:type="spellEnd"/>
            <w:r w:rsidRPr="006369F2">
              <w:rPr>
                <w:lang w:val="en-US"/>
              </w:rPr>
              <w:t xml:space="preserve"> ca </w:t>
            </w:r>
            <w:proofErr w:type="spellStart"/>
            <w:r w:rsidRPr="006369F2">
              <w:rPr>
                <w:lang w:val="en-US"/>
              </w:rPr>
              <w:t>urmare</w:t>
            </w:r>
            <w:proofErr w:type="spellEnd"/>
            <w:r w:rsidRPr="006369F2">
              <w:rPr>
                <w:lang w:val="en-US"/>
              </w:rPr>
              <w:t xml:space="preserve"> a </w:t>
            </w:r>
            <w:proofErr w:type="spellStart"/>
            <w:r w:rsidRPr="006369F2">
              <w:rPr>
                <w:lang w:val="en-US"/>
              </w:rPr>
              <w:t>unui</w:t>
            </w:r>
            <w:proofErr w:type="spellEnd"/>
            <w:r w:rsidRPr="006369F2">
              <w:rPr>
                <w:lang w:val="en-US"/>
              </w:rPr>
              <w:t xml:space="preserve"> accident </w:t>
            </w:r>
            <w:proofErr w:type="spellStart"/>
            <w:r w:rsidRPr="006369F2">
              <w:rPr>
                <w:lang w:val="en-US"/>
              </w:rPr>
              <w:t>sau</w:t>
            </w:r>
            <w:proofErr w:type="spellEnd"/>
            <w:r w:rsidRPr="006369F2">
              <w:rPr>
                <w:lang w:val="en-US"/>
              </w:rPr>
              <w:t xml:space="preserve"> </w:t>
            </w:r>
            <w:proofErr w:type="spellStart"/>
            <w:r w:rsidRPr="006369F2">
              <w:rPr>
                <w:lang w:val="en-US"/>
              </w:rPr>
              <w:t>prejudiciu</w:t>
            </w:r>
            <w:proofErr w:type="spellEnd"/>
            <w:r w:rsidRPr="006369F2">
              <w:rPr>
                <w:lang w:val="en-US"/>
              </w:rPr>
              <w:t xml:space="preserve"> </w:t>
            </w:r>
            <w:proofErr w:type="spellStart"/>
            <w:r w:rsidRPr="006369F2">
              <w:rPr>
                <w:lang w:val="en-US"/>
              </w:rPr>
              <w:t>adus</w:t>
            </w:r>
            <w:proofErr w:type="spellEnd"/>
            <w:r w:rsidRPr="006369F2">
              <w:rPr>
                <w:lang w:val="en-US"/>
              </w:rPr>
              <w:t xml:space="preserve"> </w:t>
            </w:r>
            <w:proofErr w:type="spellStart"/>
            <w:r w:rsidRPr="006369F2">
              <w:rPr>
                <w:lang w:val="en-US"/>
              </w:rPr>
              <w:t>unui</w:t>
            </w:r>
            <w:proofErr w:type="spellEnd"/>
            <w:r w:rsidRPr="006369F2">
              <w:rPr>
                <w:lang w:val="en-US"/>
              </w:rPr>
              <w:t xml:space="preserve"> </w:t>
            </w:r>
            <w:proofErr w:type="spellStart"/>
            <w:r w:rsidRPr="006369F2">
              <w:rPr>
                <w:lang w:val="en-US"/>
              </w:rPr>
              <w:t>muncitor</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altei</w:t>
            </w:r>
            <w:proofErr w:type="spellEnd"/>
            <w:r w:rsidRPr="006369F2">
              <w:rPr>
                <w:lang w:val="en-US"/>
              </w:rPr>
              <w:t xml:space="preserve"> </w:t>
            </w:r>
            <w:proofErr w:type="spellStart"/>
            <w:r w:rsidRPr="006369F2">
              <w:rPr>
                <w:lang w:val="en-US"/>
              </w:rPr>
              <w:t>persoane</w:t>
            </w:r>
            <w:proofErr w:type="spellEnd"/>
            <w:r w:rsidRPr="006369F2">
              <w:rPr>
                <w:lang w:val="en-US"/>
              </w:rPr>
              <w:t xml:space="preserve"> </w:t>
            </w:r>
            <w:proofErr w:type="spellStart"/>
            <w:r w:rsidRPr="006369F2">
              <w:rPr>
                <w:lang w:val="en-US"/>
              </w:rPr>
              <w:t>angajate</w:t>
            </w:r>
            <w:proofErr w:type="spellEnd"/>
            <w:r w:rsidRPr="006369F2">
              <w:rPr>
                <w:lang w:val="en-US"/>
              </w:rPr>
              <w:t xml:space="preserve"> de </w:t>
            </w:r>
            <w:proofErr w:type="spellStart"/>
            <w:r w:rsidRPr="006369F2">
              <w:rPr>
                <w:lang w:val="en-US"/>
              </w:rPr>
              <w:t>Antreprenor</w:t>
            </w:r>
            <w:proofErr w:type="spellEnd"/>
            <w:r w:rsidRPr="006369F2">
              <w:rPr>
                <w:lang w:val="en-US"/>
              </w:rPr>
              <w:t xml:space="preserve">, cu </w:t>
            </w:r>
            <w:proofErr w:type="spellStart"/>
            <w:r w:rsidRPr="006369F2">
              <w:rPr>
                <w:lang w:val="en-US"/>
              </w:rPr>
              <w:t>excepția</w:t>
            </w:r>
            <w:proofErr w:type="spellEnd"/>
            <w:r w:rsidRPr="006369F2">
              <w:rPr>
                <w:lang w:val="en-US"/>
              </w:rPr>
              <w:t xml:space="preserve"> </w:t>
            </w:r>
            <w:proofErr w:type="spellStart"/>
            <w:r w:rsidRPr="006369F2">
              <w:rPr>
                <w:lang w:val="en-US"/>
              </w:rPr>
              <w:t>unui</w:t>
            </w:r>
            <w:proofErr w:type="spellEnd"/>
            <w:r w:rsidRPr="006369F2">
              <w:rPr>
                <w:lang w:val="en-US"/>
              </w:rPr>
              <w:t xml:space="preserve"> accident </w:t>
            </w:r>
            <w:proofErr w:type="spellStart"/>
            <w:r w:rsidRPr="006369F2">
              <w:rPr>
                <w:lang w:val="en-US"/>
              </w:rPr>
              <w:t>sau</w:t>
            </w:r>
            <w:proofErr w:type="spellEnd"/>
            <w:r w:rsidRPr="006369F2">
              <w:rPr>
                <w:lang w:val="en-US"/>
              </w:rPr>
              <w:t xml:space="preserve"> </w:t>
            </w:r>
            <w:proofErr w:type="spellStart"/>
            <w:r w:rsidRPr="006369F2">
              <w:rPr>
                <w:lang w:val="en-US"/>
              </w:rPr>
              <w:t>prejudiciu</w:t>
            </w:r>
            <w:proofErr w:type="spellEnd"/>
            <w:r w:rsidRPr="006369F2">
              <w:rPr>
                <w:lang w:val="en-US"/>
              </w:rPr>
              <w:t xml:space="preserve"> </w:t>
            </w:r>
            <w:proofErr w:type="spellStart"/>
            <w:r w:rsidRPr="006369F2">
              <w:rPr>
                <w:lang w:val="en-US"/>
              </w:rPr>
              <w:t>rezultând</w:t>
            </w:r>
            <w:proofErr w:type="spellEnd"/>
            <w:r w:rsidRPr="006369F2">
              <w:rPr>
                <w:lang w:val="en-US"/>
              </w:rPr>
              <w:t xml:space="preserve"> din vina </w:t>
            </w:r>
            <w:proofErr w:type="spellStart"/>
            <w:r w:rsidRPr="006369F2">
              <w:rPr>
                <w:lang w:val="en-US"/>
              </w:rPr>
              <w:t>Beneficiarului</w:t>
            </w:r>
            <w:proofErr w:type="spellEnd"/>
            <w:r w:rsidRPr="006369F2">
              <w:rPr>
                <w:lang w:val="en-US"/>
              </w:rPr>
              <w:t xml:space="preserve">, </w:t>
            </w:r>
            <w:proofErr w:type="gramStart"/>
            <w:r w:rsidRPr="006369F2">
              <w:rPr>
                <w:lang w:val="en-US"/>
              </w:rPr>
              <w:t>a</w:t>
            </w:r>
            <w:proofErr w:type="gramEnd"/>
            <w:r w:rsidRPr="006369F2">
              <w:rPr>
                <w:lang w:val="en-US"/>
              </w:rPr>
              <w:t xml:space="preserve"> </w:t>
            </w:r>
            <w:proofErr w:type="spellStart"/>
            <w:r w:rsidRPr="006369F2">
              <w:rPr>
                <w:lang w:val="en-US"/>
              </w:rPr>
              <w:t>agenţilor</w:t>
            </w:r>
            <w:proofErr w:type="spellEnd"/>
            <w:r w:rsidRPr="006369F2">
              <w:rPr>
                <w:lang w:val="en-US"/>
              </w:rPr>
              <w:t xml:space="preserve"> </w:t>
            </w:r>
            <w:proofErr w:type="spellStart"/>
            <w:r w:rsidRPr="006369F2">
              <w:rPr>
                <w:lang w:val="en-US"/>
              </w:rPr>
              <w:t>sau</w:t>
            </w:r>
            <w:proofErr w:type="spellEnd"/>
            <w:r w:rsidRPr="006369F2">
              <w:rPr>
                <w:lang w:val="en-US"/>
              </w:rPr>
              <w:t xml:space="preserve"> a </w:t>
            </w:r>
            <w:proofErr w:type="spellStart"/>
            <w:r w:rsidRPr="006369F2">
              <w:rPr>
                <w:lang w:val="en-US"/>
              </w:rPr>
              <w:t>angajaţilor</w:t>
            </w:r>
            <w:proofErr w:type="spellEnd"/>
            <w:r w:rsidRPr="006369F2">
              <w:rPr>
                <w:lang w:val="en-US"/>
              </w:rPr>
              <w:t xml:space="preserve"> </w:t>
            </w:r>
            <w:proofErr w:type="spellStart"/>
            <w:r w:rsidRPr="006369F2">
              <w:rPr>
                <w:lang w:val="en-US"/>
              </w:rPr>
              <w:t>acestora</w:t>
            </w:r>
            <w:proofErr w:type="spellEnd"/>
            <w:r w:rsidRPr="006369F2">
              <w:rPr>
                <w:lang w:val="en-US"/>
              </w:rPr>
              <w:t>.</w:t>
            </w:r>
          </w:p>
          <w:p w14:paraId="352D42CB" w14:textId="77777777" w:rsidR="00861622" w:rsidRPr="006369F2" w:rsidRDefault="00861622" w:rsidP="00E8684F">
            <w:pPr>
              <w:tabs>
                <w:tab w:val="left" w:pos="360"/>
              </w:tabs>
              <w:jc w:val="both"/>
              <w:rPr>
                <w:lang w:val="en-US"/>
              </w:rPr>
            </w:pPr>
          </w:p>
          <w:p w14:paraId="24684236" w14:textId="77777777" w:rsidR="00E73483" w:rsidRPr="006369F2" w:rsidRDefault="00DB0E74" w:rsidP="00366B4B">
            <w:pPr>
              <w:tabs>
                <w:tab w:val="left" w:pos="525"/>
              </w:tabs>
              <w:jc w:val="center"/>
              <w:rPr>
                <w:lang w:val="en-US"/>
              </w:rPr>
            </w:pPr>
            <w:r w:rsidRPr="006369F2">
              <w:rPr>
                <w:b/>
                <w:lang w:val="en-US"/>
              </w:rPr>
              <w:t xml:space="preserve">15. </w:t>
            </w:r>
            <w:r w:rsidR="00E73483" w:rsidRPr="006369F2">
              <w:rPr>
                <w:b/>
                <w:lang w:val="en-US"/>
              </w:rPr>
              <w:t>RECLAMAŢII ŞI SANCŢIUNI</w:t>
            </w:r>
          </w:p>
          <w:p w14:paraId="4EC0CAA3" w14:textId="2ACDFACA" w:rsidR="00E73483" w:rsidRPr="006369F2" w:rsidRDefault="00E73483" w:rsidP="00E73483">
            <w:pPr>
              <w:jc w:val="both"/>
              <w:rPr>
                <w:lang w:val="en-US"/>
              </w:rPr>
            </w:pPr>
            <w:r w:rsidRPr="006369F2">
              <w:rPr>
                <w:lang w:val="en-US"/>
              </w:rPr>
              <w:t xml:space="preserve">15.1. </w:t>
            </w:r>
            <w:proofErr w:type="spellStart"/>
            <w:r w:rsidRPr="006369F2">
              <w:rPr>
                <w:lang w:val="en-US"/>
              </w:rPr>
              <w:t>Toate</w:t>
            </w:r>
            <w:proofErr w:type="spellEnd"/>
            <w:r w:rsidRPr="006369F2">
              <w:rPr>
                <w:lang w:val="en-US"/>
              </w:rPr>
              <w:t xml:space="preserve"> </w:t>
            </w:r>
            <w:proofErr w:type="spellStart"/>
            <w:r w:rsidRPr="006369F2">
              <w:rPr>
                <w:lang w:val="en-US"/>
              </w:rPr>
              <w:t>lucrările</w:t>
            </w:r>
            <w:proofErr w:type="spellEnd"/>
            <w:r w:rsidRPr="006369F2">
              <w:rPr>
                <w:lang w:val="en-US"/>
              </w:rPr>
              <w:t xml:space="preserve"> </w:t>
            </w:r>
            <w:proofErr w:type="spellStart"/>
            <w:r w:rsidRPr="006369F2">
              <w:rPr>
                <w:lang w:val="en-US"/>
              </w:rPr>
              <w:t>contractate</w:t>
            </w:r>
            <w:proofErr w:type="spellEnd"/>
            <w:r w:rsidRPr="006369F2">
              <w:rPr>
                <w:lang w:val="en-US"/>
              </w:rPr>
              <w:t xml:space="preserve"> </w:t>
            </w:r>
            <w:proofErr w:type="spellStart"/>
            <w:r w:rsidRPr="006369F2">
              <w:rPr>
                <w:lang w:val="en-US"/>
              </w:rPr>
              <w:t>vor</w:t>
            </w:r>
            <w:proofErr w:type="spellEnd"/>
            <w:r w:rsidRPr="006369F2">
              <w:rPr>
                <w:lang w:val="en-US"/>
              </w:rPr>
              <w:t xml:space="preserve"> fi </w:t>
            </w:r>
            <w:proofErr w:type="spellStart"/>
            <w:r w:rsidRPr="006369F2">
              <w:rPr>
                <w:lang w:val="en-US"/>
              </w:rPr>
              <w:t>finalizate</w:t>
            </w:r>
            <w:proofErr w:type="spellEnd"/>
            <w:r w:rsidRPr="006369F2">
              <w:rPr>
                <w:lang w:val="en-US"/>
              </w:rPr>
              <w:t xml:space="preserve"> de </w:t>
            </w:r>
            <w:proofErr w:type="spellStart"/>
            <w:r w:rsidRPr="006369F2">
              <w:rPr>
                <w:lang w:val="en-US"/>
              </w:rPr>
              <w:t>Antreprenor</w:t>
            </w:r>
            <w:proofErr w:type="spellEnd"/>
            <w:r w:rsidRPr="006369F2">
              <w:rPr>
                <w:lang w:val="en-US"/>
              </w:rPr>
              <w:t xml:space="preserve"> </w:t>
            </w:r>
            <w:proofErr w:type="spellStart"/>
            <w:r w:rsidRPr="006369F2">
              <w:rPr>
                <w:lang w:val="en-US"/>
              </w:rPr>
              <w:t>și</w:t>
            </w:r>
            <w:proofErr w:type="spellEnd"/>
            <w:r w:rsidRPr="006369F2">
              <w:rPr>
                <w:lang w:val="en-US"/>
              </w:rPr>
              <w:t xml:space="preserve"> </w:t>
            </w:r>
            <w:proofErr w:type="spellStart"/>
            <w:r w:rsidRPr="006369F2">
              <w:rPr>
                <w:lang w:val="en-US"/>
              </w:rPr>
              <w:t>recepţionate</w:t>
            </w:r>
            <w:proofErr w:type="spellEnd"/>
            <w:r w:rsidRPr="006369F2">
              <w:rPr>
                <w:lang w:val="en-US"/>
              </w:rPr>
              <w:t xml:space="preserve"> de </w:t>
            </w:r>
            <w:proofErr w:type="spellStart"/>
            <w:r w:rsidRPr="006369F2">
              <w:rPr>
                <w:lang w:val="en-US"/>
              </w:rPr>
              <w:t>Beneficiar</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cadrul</w:t>
            </w:r>
            <w:proofErr w:type="spellEnd"/>
            <w:r w:rsidRPr="006369F2">
              <w:rPr>
                <w:lang w:val="en-US"/>
              </w:rPr>
              <w:t xml:space="preserve"> </w:t>
            </w:r>
            <w:proofErr w:type="spellStart"/>
            <w:r w:rsidRPr="006369F2">
              <w:rPr>
                <w:lang w:val="en-US"/>
              </w:rPr>
              <w:t>termenului</w:t>
            </w:r>
            <w:proofErr w:type="spellEnd"/>
            <w:r w:rsidRPr="006369F2">
              <w:rPr>
                <w:lang w:val="en-US"/>
              </w:rPr>
              <w:t xml:space="preserve"> </w:t>
            </w:r>
            <w:proofErr w:type="spellStart"/>
            <w:r w:rsidRPr="006369F2">
              <w:rPr>
                <w:lang w:val="en-US"/>
              </w:rPr>
              <w:t>convenit</w:t>
            </w:r>
            <w:proofErr w:type="spellEnd"/>
            <w:r w:rsidRPr="006369F2">
              <w:rPr>
                <w:lang w:val="en-US"/>
              </w:rPr>
              <w:t xml:space="preserve"> de </w:t>
            </w:r>
            <w:proofErr w:type="spellStart"/>
            <w:r w:rsidRPr="006369F2">
              <w:rPr>
                <w:lang w:val="en-US"/>
              </w:rPr>
              <w:t>parți</w:t>
            </w:r>
            <w:proofErr w:type="spellEnd"/>
            <w:r w:rsidRPr="006369F2">
              <w:rPr>
                <w:lang w:val="en-US"/>
              </w:rPr>
              <w:t xml:space="preserve"> </w:t>
            </w:r>
            <w:proofErr w:type="spellStart"/>
            <w:r w:rsidRPr="006369F2">
              <w:rPr>
                <w:lang w:val="en-US"/>
              </w:rPr>
              <w:t>potrivit</w:t>
            </w:r>
            <w:proofErr w:type="spellEnd"/>
            <w:r w:rsidRPr="006369F2">
              <w:rPr>
                <w:lang w:val="en-US"/>
              </w:rPr>
              <w:t xml:space="preserve"> </w:t>
            </w:r>
            <w:proofErr w:type="spellStart"/>
            <w:r w:rsidRPr="006369F2">
              <w:rPr>
                <w:lang w:val="en-US"/>
              </w:rPr>
              <w:t>punctului</w:t>
            </w:r>
            <w:proofErr w:type="spellEnd"/>
            <w:r w:rsidRPr="006369F2">
              <w:rPr>
                <w:lang w:val="en-US"/>
              </w:rPr>
              <w:t xml:space="preserve"> </w:t>
            </w:r>
            <w:r w:rsidR="00423D94" w:rsidRPr="006369F2">
              <w:rPr>
                <w:lang w:val="en-US"/>
              </w:rPr>
              <w:t>4</w:t>
            </w:r>
            <w:r w:rsidRPr="006369F2">
              <w:rPr>
                <w:lang w:val="en-US"/>
              </w:rPr>
              <w:t xml:space="preserve">.1., sub </w:t>
            </w:r>
            <w:proofErr w:type="spellStart"/>
            <w:r w:rsidRPr="006369F2">
              <w:rPr>
                <w:lang w:val="en-US"/>
              </w:rPr>
              <w:t>sancţiunea</w:t>
            </w:r>
            <w:proofErr w:type="spellEnd"/>
            <w:r w:rsidRPr="006369F2">
              <w:rPr>
                <w:lang w:val="en-US"/>
              </w:rPr>
              <w:t xml:space="preserve"> </w:t>
            </w:r>
            <w:proofErr w:type="spellStart"/>
            <w:r w:rsidRPr="006369F2">
              <w:rPr>
                <w:lang w:val="en-US"/>
              </w:rPr>
              <w:t>aplicării</w:t>
            </w:r>
            <w:proofErr w:type="spellEnd"/>
            <w:r w:rsidRPr="006369F2">
              <w:rPr>
                <w:lang w:val="en-US"/>
              </w:rPr>
              <w:t xml:space="preserve"> </w:t>
            </w:r>
            <w:proofErr w:type="spellStart"/>
            <w:r w:rsidRPr="006369F2">
              <w:rPr>
                <w:lang w:val="en-US"/>
              </w:rPr>
              <w:t>unor</w:t>
            </w:r>
            <w:proofErr w:type="spellEnd"/>
            <w:r w:rsidRPr="006369F2">
              <w:rPr>
                <w:lang w:val="en-US"/>
              </w:rPr>
              <w:t xml:space="preserve"> </w:t>
            </w:r>
            <w:proofErr w:type="spellStart"/>
            <w:r w:rsidRPr="006369F2">
              <w:rPr>
                <w:lang w:val="en-US"/>
              </w:rPr>
              <w:t>penalitați</w:t>
            </w:r>
            <w:proofErr w:type="spellEnd"/>
            <w:r w:rsidRPr="006369F2">
              <w:rPr>
                <w:lang w:val="en-US"/>
              </w:rPr>
              <w:t xml:space="preserve"> de </w:t>
            </w:r>
            <w:proofErr w:type="spellStart"/>
            <w:r w:rsidRPr="006369F2">
              <w:rPr>
                <w:lang w:val="en-US"/>
              </w:rPr>
              <w:t>întârziere</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cuantum</w:t>
            </w:r>
            <w:proofErr w:type="spellEnd"/>
            <w:r w:rsidRPr="006369F2">
              <w:rPr>
                <w:lang w:val="en-US"/>
              </w:rPr>
              <w:t xml:space="preserve"> de: ________ %/ zi din </w:t>
            </w:r>
            <w:proofErr w:type="spellStart"/>
            <w:r w:rsidRPr="006369F2">
              <w:rPr>
                <w:lang w:val="en-US"/>
              </w:rPr>
              <w:t>valoarea</w:t>
            </w:r>
            <w:proofErr w:type="spellEnd"/>
            <w:r w:rsidRPr="006369F2">
              <w:rPr>
                <w:lang w:val="en-US"/>
              </w:rPr>
              <w:t xml:space="preserve"> </w:t>
            </w:r>
            <w:proofErr w:type="spellStart"/>
            <w:r w:rsidRPr="006369F2">
              <w:rPr>
                <w:lang w:val="en-US"/>
              </w:rPr>
              <w:t>restului</w:t>
            </w:r>
            <w:proofErr w:type="spellEnd"/>
            <w:r w:rsidRPr="006369F2">
              <w:rPr>
                <w:lang w:val="en-US"/>
              </w:rPr>
              <w:t xml:space="preserve"> de </w:t>
            </w:r>
            <w:proofErr w:type="spellStart"/>
            <w:r w:rsidRPr="006369F2">
              <w:rPr>
                <w:lang w:val="en-US"/>
              </w:rPr>
              <w:t>executat</w:t>
            </w:r>
            <w:proofErr w:type="spellEnd"/>
            <w:r w:rsidRPr="006369F2">
              <w:rPr>
                <w:lang w:val="en-US"/>
              </w:rPr>
              <w:t xml:space="preserve"> </w:t>
            </w:r>
            <w:proofErr w:type="spellStart"/>
            <w:r w:rsidRPr="006369F2">
              <w:rPr>
                <w:lang w:val="en-US"/>
              </w:rPr>
              <w:t>dar</w:t>
            </w:r>
            <w:proofErr w:type="spellEnd"/>
            <w:r w:rsidRPr="006369F2">
              <w:rPr>
                <w:lang w:val="en-US"/>
              </w:rPr>
              <w:t xml:space="preserve"> nu </w:t>
            </w:r>
            <w:proofErr w:type="spellStart"/>
            <w:r w:rsidRPr="006369F2">
              <w:rPr>
                <w:lang w:val="en-US"/>
              </w:rPr>
              <w:t>mai</w:t>
            </w:r>
            <w:proofErr w:type="spellEnd"/>
            <w:r w:rsidRPr="006369F2">
              <w:rPr>
                <w:lang w:val="en-US"/>
              </w:rPr>
              <w:t xml:space="preserve"> </w:t>
            </w:r>
            <w:proofErr w:type="spellStart"/>
            <w:r w:rsidRPr="006369F2">
              <w:rPr>
                <w:lang w:val="en-US"/>
              </w:rPr>
              <w:t>mult</w:t>
            </w:r>
            <w:proofErr w:type="spellEnd"/>
            <w:r w:rsidRPr="006369F2">
              <w:rPr>
                <w:lang w:val="en-US"/>
              </w:rPr>
              <w:t xml:space="preserve"> de ________</w:t>
            </w:r>
            <w:proofErr w:type="gramStart"/>
            <w:r w:rsidRPr="006369F2">
              <w:rPr>
                <w:lang w:val="en-US"/>
              </w:rPr>
              <w:t>%  din</w:t>
            </w:r>
            <w:proofErr w:type="gramEnd"/>
            <w:r w:rsidRPr="006369F2">
              <w:rPr>
                <w:lang w:val="en-US"/>
              </w:rPr>
              <w:t xml:space="preserve"> </w:t>
            </w:r>
            <w:proofErr w:type="spellStart"/>
            <w:r w:rsidRPr="006369F2">
              <w:rPr>
                <w:lang w:val="en-US"/>
              </w:rPr>
              <w:t>suma</w:t>
            </w:r>
            <w:proofErr w:type="spellEnd"/>
            <w:r w:rsidRPr="006369F2">
              <w:rPr>
                <w:lang w:val="en-US"/>
              </w:rPr>
              <w:t xml:space="preserve"> </w:t>
            </w:r>
            <w:proofErr w:type="spellStart"/>
            <w:r w:rsidRPr="006369F2">
              <w:rPr>
                <w:lang w:val="en-US"/>
              </w:rPr>
              <w:t>totală</w:t>
            </w:r>
            <w:proofErr w:type="spellEnd"/>
            <w:r w:rsidRPr="006369F2">
              <w:rPr>
                <w:lang w:val="en-US"/>
              </w:rPr>
              <w:t xml:space="preserve"> a </w:t>
            </w:r>
            <w:proofErr w:type="spellStart"/>
            <w:r w:rsidRPr="006369F2">
              <w:rPr>
                <w:lang w:val="en-US"/>
              </w:rPr>
              <w:t>prezentului</w:t>
            </w:r>
            <w:proofErr w:type="spellEnd"/>
            <w:r w:rsidRPr="006369F2">
              <w:rPr>
                <w:lang w:val="en-US"/>
              </w:rPr>
              <w:t xml:space="preserve"> </w:t>
            </w:r>
            <w:r w:rsidR="00EF3027" w:rsidRPr="006369F2">
              <w:rPr>
                <w:lang w:val="en-US"/>
              </w:rPr>
              <w:t>contract</w:t>
            </w:r>
            <w:r w:rsidRPr="006369F2">
              <w:rPr>
                <w:lang w:val="en-US"/>
              </w:rPr>
              <w:t xml:space="preserve">, </w:t>
            </w:r>
            <w:r w:rsidRPr="00F538D1">
              <w:rPr>
                <w:lang w:val="ro-RO"/>
              </w:rPr>
              <w:t>în conformitate cu prevederile Codului</w:t>
            </w:r>
            <w:r w:rsidRPr="007926DA">
              <w:rPr>
                <w:lang w:val="en-US"/>
              </w:rPr>
              <w:t xml:space="preserve"> civil</w:t>
            </w:r>
            <w:r>
              <w:rPr>
                <w:lang w:val="en-US"/>
              </w:rPr>
              <w:t xml:space="preserve"> al </w:t>
            </w:r>
            <w:r w:rsidRPr="00056549">
              <w:rPr>
                <w:lang w:val="ro-RO"/>
              </w:rPr>
              <w:t>Republicii Moldova nr</w:t>
            </w:r>
            <w:r w:rsidRPr="007926DA">
              <w:rPr>
                <w:lang w:val="en-US"/>
              </w:rPr>
              <w:t>.</w:t>
            </w:r>
            <w:r>
              <w:rPr>
                <w:lang w:val="en-US"/>
              </w:rPr>
              <w:t xml:space="preserve"> </w:t>
            </w:r>
            <w:r w:rsidRPr="007926DA">
              <w:rPr>
                <w:lang w:val="en-US"/>
              </w:rPr>
              <w:t>1107/2002</w:t>
            </w:r>
            <w:r w:rsidRPr="006369F2">
              <w:rPr>
                <w:color w:val="000000"/>
                <w:lang w:val="en-US"/>
              </w:rPr>
              <w:t>,</w:t>
            </w:r>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situația</w:t>
            </w:r>
            <w:proofErr w:type="spellEnd"/>
            <w:r w:rsidRPr="006369F2">
              <w:rPr>
                <w:lang w:val="en-US"/>
              </w:rPr>
              <w:t xml:space="preserve"> </w:t>
            </w:r>
            <w:proofErr w:type="spellStart"/>
            <w:r w:rsidRPr="006369F2">
              <w:rPr>
                <w:lang w:val="en-US"/>
              </w:rPr>
              <w:t>epuizării</w:t>
            </w:r>
            <w:proofErr w:type="spellEnd"/>
            <w:r w:rsidRPr="006369F2">
              <w:rPr>
                <w:lang w:val="en-US"/>
              </w:rPr>
              <w:t xml:space="preserve"> </w:t>
            </w:r>
            <w:proofErr w:type="spellStart"/>
            <w:r w:rsidR="00EF3027" w:rsidRPr="006369F2">
              <w:rPr>
                <w:lang w:val="en-US"/>
              </w:rPr>
              <w:t>duratei</w:t>
            </w:r>
            <w:proofErr w:type="spellEnd"/>
            <w:r w:rsidR="00EF3027" w:rsidRPr="006369F2">
              <w:rPr>
                <w:lang w:val="en-US"/>
              </w:rPr>
              <w:t xml:space="preserve"> </w:t>
            </w:r>
            <w:r w:rsidRPr="006369F2">
              <w:rPr>
                <w:lang w:val="en-US"/>
              </w:rPr>
              <w:t xml:space="preserve">de </w:t>
            </w:r>
            <w:proofErr w:type="spellStart"/>
            <w:r w:rsidRPr="006369F2">
              <w:rPr>
                <w:lang w:val="en-US"/>
              </w:rPr>
              <w:t>execuţie</w:t>
            </w:r>
            <w:proofErr w:type="spellEnd"/>
            <w:r w:rsidRPr="006369F2">
              <w:rPr>
                <w:lang w:val="en-US"/>
              </w:rPr>
              <w:t xml:space="preserve">, </w:t>
            </w:r>
            <w:proofErr w:type="spellStart"/>
            <w:r w:rsidRPr="006369F2">
              <w:rPr>
                <w:lang w:val="en-US"/>
              </w:rPr>
              <w:t>pentru</w:t>
            </w:r>
            <w:proofErr w:type="spellEnd"/>
            <w:r w:rsidRPr="006369F2">
              <w:rPr>
                <w:lang w:val="en-US"/>
              </w:rPr>
              <w:t xml:space="preserve"> </w:t>
            </w:r>
            <w:proofErr w:type="spellStart"/>
            <w:r w:rsidRPr="006369F2">
              <w:rPr>
                <w:lang w:val="en-US"/>
              </w:rPr>
              <w:t>fiecare</w:t>
            </w:r>
            <w:proofErr w:type="spellEnd"/>
            <w:r w:rsidRPr="006369F2">
              <w:rPr>
                <w:lang w:val="en-US"/>
              </w:rPr>
              <w:t xml:space="preserve"> zi de </w:t>
            </w:r>
            <w:proofErr w:type="spellStart"/>
            <w:r w:rsidRPr="006369F2">
              <w:rPr>
                <w:lang w:val="en-US"/>
              </w:rPr>
              <w:t>întârziere</w:t>
            </w:r>
            <w:proofErr w:type="spellEnd"/>
            <w:r w:rsidRPr="006369F2">
              <w:rPr>
                <w:lang w:val="en-US"/>
              </w:rPr>
              <w:t xml:space="preserve">, de la data </w:t>
            </w:r>
            <w:proofErr w:type="spellStart"/>
            <w:r w:rsidRPr="006369F2">
              <w:rPr>
                <w:lang w:val="en-US"/>
              </w:rPr>
              <w:t>scadenței</w:t>
            </w:r>
            <w:proofErr w:type="spellEnd"/>
            <w:r w:rsidRPr="006369F2">
              <w:rPr>
                <w:lang w:val="en-US"/>
              </w:rPr>
              <w:t xml:space="preserve"> </w:t>
            </w:r>
            <w:proofErr w:type="spellStart"/>
            <w:r w:rsidRPr="006369F2">
              <w:rPr>
                <w:lang w:val="en-US"/>
              </w:rPr>
              <w:t>obligaţiei</w:t>
            </w:r>
            <w:proofErr w:type="spellEnd"/>
            <w:r w:rsidRPr="006369F2">
              <w:rPr>
                <w:lang w:val="en-US"/>
              </w:rPr>
              <w:t xml:space="preserve"> </w:t>
            </w:r>
            <w:proofErr w:type="spellStart"/>
            <w:r w:rsidRPr="006369F2">
              <w:rPr>
                <w:lang w:val="en-US"/>
              </w:rPr>
              <w:t>Antreprenorului</w:t>
            </w:r>
            <w:proofErr w:type="spellEnd"/>
            <w:r w:rsidRPr="006369F2">
              <w:rPr>
                <w:lang w:val="en-US"/>
              </w:rPr>
              <w:t xml:space="preserve"> </w:t>
            </w:r>
            <w:proofErr w:type="spellStart"/>
            <w:r w:rsidRPr="006369F2">
              <w:rPr>
                <w:lang w:val="en-US"/>
              </w:rPr>
              <w:t>și</w:t>
            </w:r>
            <w:proofErr w:type="spellEnd"/>
            <w:r w:rsidRPr="006369F2">
              <w:rPr>
                <w:lang w:val="en-US"/>
              </w:rPr>
              <w:t xml:space="preserve"> </w:t>
            </w:r>
            <w:proofErr w:type="spellStart"/>
            <w:r w:rsidRPr="006369F2">
              <w:rPr>
                <w:lang w:val="en-US"/>
              </w:rPr>
              <w:t>până</w:t>
            </w:r>
            <w:proofErr w:type="spellEnd"/>
            <w:r w:rsidRPr="006369F2">
              <w:rPr>
                <w:lang w:val="en-US"/>
              </w:rPr>
              <w:t xml:space="preserve"> la data </w:t>
            </w:r>
            <w:proofErr w:type="spellStart"/>
            <w:r w:rsidRPr="006369F2">
              <w:rPr>
                <w:lang w:val="en-US"/>
              </w:rPr>
              <w:t>îndeplinirii</w:t>
            </w:r>
            <w:proofErr w:type="spellEnd"/>
            <w:r w:rsidRPr="006369F2">
              <w:rPr>
                <w:lang w:val="en-US"/>
              </w:rPr>
              <w:t xml:space="preserve"> </w:t>
            </w:r>
            <w:proofErr w:type="spellStart"/>
            <w:r w:rsidRPr="006369F2">
              <w:rPr>
                <w:lang w:val="en-US"/>
              </w:rPr>
              <w:t>efective</w:t>
            </w:r>
            <w:proofErr w:type="spellEnd"/>
            <w:r w:rsidRPr="006369F2">
              <w:rPr>
                <w:lang w:val="en-US"/>
              </w:rPr>
              <w:t xml:space="preserve"> </w:t>
            </w:r>
            <w:proofErr w:type="gramStart"/>
            <w:r w:rsidRPr="006369F2">
              <w:rPr>
                <w:lang w:val="en-US"/>
              </w:rPr>
              <w:t>a</w:t>
            </w:r>
            <w:proofErr w:type="gramEnd"/>
            <w:r w:rsidRPr="006369F2">
              <w:rPr>
                <w:lang w:val="en-US"/>
              </w:rPr>
              <w:t xml:space="preserve"> </w:t>
            </w:r>
            <w:proofErr w:type="spellStart"/>
            <w:r w:rsidRPr="006369F2">
              <w:rPr>
                <w:lang w:val="en-US"/>
              </w:rPr>
              <w:t>obligaţiei</w:t>
            </w:r>
            <w:proofErr w:type="spellEnd"/>
            <w:r w:rsidRPr="006369F2">
              <w:rPr>
                <w:lang w:val="en-US"/>
              </w:rPr>
              <w:t xml:space="preserve"> de </w:t>
            </w:r>
            <w:proofErr w:type="spellStart"/>
            <w:r w:rsidRPr="006369F2">
              <w:rPr>
                <w:lang w:val="en-US"/>
              </w:rPr>
              <w:t>finalizare</w:t>
            </w:r>
            <w:proofErr w:type="spellEnd"/>
            <w:r w:rsidRPr="006369F2">
              <w:rPr>
                <w:lang w:val="en-US"/>
              </w:rPr>
              <w:t xml:space="preserve"> a </w:t>
            </w:r>
            <w:proofErr w:type="spellStart"/>
            <w:r w:rsidRPr="006369F2">
              <w:rPr>
                <w:lang w:val="en-US"/>
              </w:rPr>
              <w:t>lucrărilor</w:t>
            </w:r>
            <w:proofErr w:type="spellEnd"/>
            <w:r w:rsidRPr="006369F2">
              <w:rPr>
                <w:lang w:val="en-US"/>
              </w:rPr>
              <w:t xml:space="preserve"> </w:t>
            </w:r>
            <w:proofErr w:type="spellStart"/>
            <w:r w:rsidRPr="006369F2">
              <w:rPr>
                <w:lang w:val="en-US"/>
              </w:rPr>
              <w:t>contractate</w:t>
            </w:r>
            <w:proofErr w:type="spellEnd"/>
            <w:r w:rsidRPr="006369F2">
              <w:rPr>
                <w:lang w:val="en-US"/>
              </w:rPr>
              <w:t xml:space="preserve">, </w:t>
            </w:r>
            <w:proofErr w:type="spellStart"/>
            <w:r w:rsidRPr="006369F2">
              <w:rPr>
                <w:lang w:val="en-US"/>
              </w:rPr>
              <w:t>potrivit</w:t>
            </w:r>
            <w:proofErr w:type="spellEnd"/>
            <w:r w:rsidRPr="006369F2">
              <w:rPr>
                <w:lang w:val="en-US"/>
              </w:rPr>
              <w:t xml:space="preserve"> </w:t>
            </w:r>
            <w:proofErr w:type="spellStart"/>
            <w:r w:rsidR="00EF3027" w:rsidRPr="006369F2">
              <w:rPr>
                <w:lang w:val="en-US"/>
              </w:rPr>
              <w:t>graficului</w:t>
            </w:r>
            <w:proofErr w:type="spellEnd"/>
            <w:r w:rsidR="00EF3027" w:rsidRPr="006369F2">
              <w:rPr>
                <w:lang w:val="en-US"/>
              </w:rPr>
              <w:t xml:space="preserve"> </w:t>
            </w:r>
            <w:r w:rsidRPr="006369F2">
              <w:rPr>
                <w:lang w:val="en-US"/>
              </w:rPr>
              <w:t xml:space="preserve">de </w:t>
            </w:r>
            <w:proofErr w:type="spellStart"/>
            <w:r w:rsidRPr="006369F2">
              <w:rPr>
                <w:lang w:val="en-US"/>
              </w:rPr>
              <w:t>execuție</w:t>
            </w:r>
            <w:proofErr w:type="spellEnd"/>
            <w:r w:rsidRPr="006369F2">
              <w:rPr>
                <w:lang w:val="en-US"/>
              </w:rPr>
              <w:t>.</w:t>
            </w:r>
          </w:p>
          <w:p w14:paraId="552AB1D2" w14:textId="77777777" w:rsidR="00E73483" w:rsidRPr="006369F2" w:rsidRDefault="00E73483" w:rsidP="00E73483">
            <w:pPr>
              <w:jc w:val="both"/>
              <w:rPr>
                <w:color w:val="000000"/>
                <w:lang w:val="en-US"/>
              </w:rPr>
            </w:pPr>
            <w:r w:rsidRPr="006369F2">
              <w:rPr>
                <w:color w:val="000000"/>
                <w:lang w:val="en-US"/>
              </w:rPr>
              <w:t xml:space="preserve">15.2. </w:t>
            </w:r>
            <w:proofErr w:type="spellStart"/>
            <w:r w:rsidRPr="006369F2">
              <w:rPr>
                <w:color w:val="000000"/>
                <w:lang w:val="en-US"/>
              </w:rPr>
              <w:t>Beneficiarul</w:t>
            </w:r>
            <w:proofErr w:type="spellEnd"/>
            <w:r w:rsidRPr="006369F2">
              <w:rPr>
                <w:color w:val="000000"/>
                <w:lang w:val="en-US"/>
              </w:rPr>
              <w:t xml:space="preserve"> </w:t>
            </w:r>
            <w:proofErr w:type="spellStart"/>
            <w:r w:rsidRPr="006369F2">
              <w:rPr>
                <w:color w:val="000000"/>
                <w:lang w:val="en-US"/>
              </w:rPr>
              <w:t>va</w:t>
            </w:r>
            <w:proofErr w:type="spellEnd"/>
            <w:r w:rsidRPr="006369F2">
              <w:rPr>
                <w:color w:val="000000"/>
                <w:lang w:val="en-US"/>
              </w:rPr>
              <w:t xml:space="preserve"> </w:t>
            </w:r>
            <w:proofErr w:type="spellStart"/>
            <w:r w:rsidRPr="006369F2">
              <w:rPr>
                <w:color w:val="000000"/>
                <w:lang w:val="en-US"/>
              </w:rPr>
              <w:t>notifica</w:t>
            </w:r>
            <w:proofErr w:type="spellEnd"/>
            <w:r w:rsidRPr="006369F2">
              <w:rPr>
                <w:color w:val="000000"/>
                <w:lang w:val="en-US"/>
              </w:rPr>
              <w:t xml:space="preserve"> </w:t>
            </w:r>
            <w:proofErr w:type="spellStart"/>
            <w:r w:rsidRPr="006369F2">
              <w:rPr>
                <w:color w:val="000000"/>
                <w:lang w:val="en-US"/>
              </w:rPr>
              <w:t>Antreprenorul</w:t>
            </w:r>
            <w:proofErr w:type="spellEnd"/>
            <w:r w:rsidRPr="006369F2">
              <w:rPr>
                <w:color w:val="000000"/>
                <w:lang w:val="en-US"/>
              </w:rPr>
              <w:t xml:space="preserve"> </w:t>
            </w:r>
            <w:proofErr w:type="spellStart"/>
            <w:r w:rsidRPr="006369F2">
              <w:rPr>
                <w:color w:val="000000"/>
                <w:lang w:val="en-US"/>
              </w:rPr>
              <w:t>în</w:t>
            </w:r>
            <w:proofErr w:type="spellEnd"/>
            <w:r w:rsidRPr="006369F2">
              <w:rPr>
                <w:color w:val="000000"/>
                <w:lang w:val="en-US"/>
              </w:rPr>
              <w:t xml:space="preserve"> </w:t>
            </w:r>
            <w:proofErr w:type="spellStart"/>
            <w:r w:rsidRPr="006369F2">
              <w:rPr>
                <w:color w:val="000000"/>
                <w:lang w:val="en-US"/>
              </w:rPr>
              <w:t>scris</w:t>
            </w:r>
            <w:proofErr w:type="spellEnd"/>
            <w:r w:rsidRPr="006369F2">
              <w:rPr>
                <w:color w:val="000000"/>
                <w:lang w:val="en-US"/>
              </w:rPr>
              <w:t xml:space="preserve"> cu </w:t>
            </w:r>
            <w:proofErr w:type="spellStart"/>
            <w:r w:rsidRPr="006369F2">
              <w:rPr>
                <w:color w:val="000000"/>
                <w:lang w:val="en-US"/>
              </w:rPr>
              <w:t>privire</w:t>
            </w:r>
            <w:proofErr w:type="spellEnd"/>
            <w:r w:rsidRPr="006369F2">
              <w:rPr>
                <w:color w:val="000000"/>
                <w:lang w:val="en-US"/>
              </w:rPr>
              <w:t xml:space="preserve"> la </w:t>
            </w:r>
            <w:proofErr w:type="spellStart"/>
            <w:r w:rsidRPr="006369F2">
              <w:rPr>
                <w:color w:val="000000"/>
                <w:lang w:val="en-US"/>
              </w:rPr>
              <w:t>deducerea</w:t>
            </w:r>
            <w:proofErr w:type="spellEnd"/>
            <w:r w:rsidRPr="006369F2">
              <w:rPr>
                <w:color w:val="000000"/>
                <w:lang w:val="en-US"/>
              </w:rPr>
              <w:t xml:space="preserve"> </w:t>
            </w:r>
            <w:proofErr w:type="spellStart"/>
            <w:r w:rsidRPr="006369F2">
              <w:rPr>
                <w:color w:val="000000"/>
                <w:lang w:val="en-US"/>
              </w:rPr>
              <w:t>acestor</w:t>
            </w:r>
            <w:proofErr w:type="spellEnd"/>
            <w:r w:rsidRPr="006369F2">
              <w:rPr>
                <w:color w:val="000000"/>
                <w:lang w:val="en-US"/>
              </w:rPr>
              <w:t xml:space="preserve"> </w:t>
            </w:r>
            <w:proofErr w:type="spellStart"/>
            <w:r w:rsidRPr="006369F2">
              <w:rPr>
                <w:color w:val="000000"/>
                <w:lang w:val="en-US"/>
              </w:rPr>
              <w:t>penalități</w:t>
            </w:r>
            <w:proofErr w:type="spellEnd"/>
            <w:r w:rsidRPr="006369F2">
              <w:rPr>
                <w:color w:val="000000"/>
                <w:lang w:val="en-US"/>
              </w:rPr>
              <w:t xml:space="preserve"> </w:t>
            </w:r>
            <w:proofErr w:type="spellStart"/>
            <w:r w:rsidRPr="006369F2">
              <w:rPr>
                <w:color w:val="000000"/>
                <w:lang w:val="en-US"/>
              </w:rPr>
              <w:t>și</w:t>
            </w:r>
            <w:proofErr w:type="spellEnd"/>
            <w:r w:rsidRPr="006369F2">
              <w:rPr>
                <w:color w:val="000000"/>
                <w:lang w:val="en-US"/>
              </w:rPr>
              <w:t xml:space="preserve"> </w:t>
            </w:r>
            <w:proofErr w:type="spellStart"/>
            <w:r w:rsidRPr="006369F2">
              <w:rPr>
                <w:color w:val="000000"/>
                <w:lang w:val="en-US"/>
              </w:rPr>
              <w:t>modul</w:t>
            </w:r>
            <w:proofErr w:type="spellEnd"/>
            <w:r w:rsidRPr="006369F2">
              <w:rPr>
                <w:color w:val="000000"/>
                <w:lang w:val="en-US"/>
              </w:rPr>
              <w:t xml:space="preserve"> de </w:t>
            </w:r>
            <w:proofErr w:type="spellStart"/>
            <w:r w:rsidRPr="006369F2">
              <w:rPr>
                <w:color w:val="000000"/>
                <w:lang w:val="en-US"/>
              </w:rPr>
              <w:t>calcul</w:t>
            </w:r>
            <w:proofErr w:type="spellEnd"/>
            <w:r w:rsidRPr="006369F2">
              <w:rPr>
                <w:color w:val="000000"/>
                <w:lang w:val="en-US"/>
              </w:rPr>
              <w:t>.</w:t>
            </w:r>
          </w:p>
          <w:p w14:paraId="61F4A0A0" w14:textId="1E986CDF" w:rsidR="00E73483" w:rsidRPr="006369F2" w:rsidRDefault="00E73483" w:rsidP="00E73483">
            <w:pPr>
              <w:jc w:val="both"/>
              <w:rPr>
                <w:color w:val="000000"/>
                <w:lang w:val="en-US"/>
              </w:rPr>
            </w:pPr>
            <w:r w:rsidRPr="006369F2">
              <w:rPr>
                <w:lang w:val="en-US"/>
              </w:rPr>
              <w:t xml:space="preserve">15.3. Plata </w:t>
            </w:r>
            <w:proofErr w:type="spellStart"/>
            <w:r w:rsidRPr="006369F2">
              <w:rPr>
                <w:lang w:val="en-US"/>
              </w:rPr>
              <w:t>sumelor</w:t>
            </w:r>
            <w:proofErr w:type="spellEnd"/>
            <w:r w:rsidRPr="006369F2">
              <w:rPr>
                <w:lang w:val="en-US"/>
              </w:rPr>
              <w:t xml:space="preserve"> </w:t>
            </w:r>
            <w:proofErr w:type="spellStart"/>
            <w:r w:rsidRPr="006369F2">
              <w:rPr>
                <w:lang w:val="en-US"/>
              </w:rPr>
              <w:t>datorate</w:t>
            </w:r>
            <w:proofErr w:type="spellEnd"/>
            <w:r w:rsidRPr="006369F2">
              <w:rPr>
                <w:lang w:val="en-US"/>
              </w:rPr>
              <w:t xml:space="preserve"> de </w:t>
            </w:r>
            <w:proofErr w:type="spellStart"/>
            <w:r w:rsidRPr="006369F2">
              <w:rPr>
                <w:lang w:val="en-US"/>
              </w:rPr>
              <w:t>către</w:t>
            </w:r>
            <w:proofErr w:type="spellEnd"/>
            <w:r w:rsidRPr="006369F2">
              <w:rPr>
                <w:lang w:val="en-US"/>
              </w:rPr>
              <w:t xml:space="preserve"> </w:t>
            </w:r>
            <w:proofErr w:type="spellStart"/>
            <w:r w:rsidRPr="006369F2">
              <w:rPr>
                <w:lang w:val="en-US"/>
              </w:rPr>
              <w:t>Beneficiar</w:t>
            </w:r>
            <w:proofErr w:type="spellEnd"/>
            <w:r w:rsidRPr="006369F2">
              <w:rPr>
                <w:lang w:val="en-US"/>
              </w:rPr>
              <w:t xml:space="preserve"> se </w:t>
            </w:r>
            <w:proofErr w:type="spellStart"/>
            <w:r w:rsidRPr="006369F2">
              <w:rPr>
                <w:lang w:val="en-US"/>
              </w:rPr>
              <w:t>efectuează</w:t>
            </w:r>
            <w:proofErr w:type="spellEnd"/>
            <w:r w:rsidRPr="006369F2">
              <w:rPr>
                <w:lang w:val="en-US"/>
              </w:rPr>
              <w:t xml:space="preserve"> </w:t>
            </w:r>
            <w:proofErr w:type="spellStart"/>
            <w:r w:rsidRPr="006369F2">
              <w:rPr>
                <w:lang w:val="en-US"/>
              </w:rPr>
              <w:t>după</w:t>
            </w:r>
            <w:proofErr w:type="spellEnd"/>
            <w:r w:rsidRPr="006369F2">
              <w:rPr>
                <w:lang w:val="en-US"/>
              </w:rPr>
              <w:t xml:space="preserve"> </w:t>
            </w:r>
            <w:proofErr w:type="spellStart"/>
            <w:r w:rsidRPr="006369F2">
              <w:rPr>
                <w:lang w:val="en-US"/>
              </w:rPr>
              <w:t>achitarea</w:t>
            </w:r>
            <w:proofErr w:type="spellEnd"/>
            <w:r w:rsidRPr="006369F2">
              <w:rPr>
                <w:lang w:val="en-US"/>
              </w:rPr>
              <w:t xml:space="preserve"> de </w:t>
            </w:r>
            <w:proofErr w:type="spellStart"/>
            <w:r w:rsidRPr="006369F2">
              <w:rPr>
                <w:lang w:val="en-US"/>
              </w:rPr>
              <w:t>către</w:t>
            </w:r>
            <w:proofErr w:type="spellEnd"/>
            <w:r w:rsidRPr="006369F2">
              <w:rPr>
                <w:lang w:val="en-US"/>
              </w:rPr>
              <w:t xml:space="preserve"> </w:t>
            </w:r>
            <w:proofErr w:type="spellStart"/>
            <w:r w:rsidRPr="006369F2">
              <w:rPr>
                <w:lang w:val="en-US"/>
              </w:rPr>
              <w:t>Antreprenor</w:t>
            </w:r>
            <w:proofErr w:type="spellEnd"/>
            <w:r w:rsidRPr="006369F2">
              <w:rPr>
                <w:lang w:val="en-US"/>
              </w:rPr>
              <w:t xml:space="preserve"> a </w:t>
            </w:r>
            <w:proofErr w:type="spellStart"/>
            <w:r w:rsidRPr="006369F2">
              <w:rPr>
                <w:lang w:val="en-US"/>
              </w:rPr>
              <w:t>sumelor</w:t>
            </w:r>
            <w:proofErr w:type="spellEnd"/>
            <w:r w:rsidRPr="006369F2">
              <w:rPr>
                <w:lang w:val="en-US"/>
              </w:rPr>
              <w:t xml:space="preserve"> </w:t>
            </w:r>
            <w:proofErr w:type="spellStart"/>
            <w:r w:rsidRPr="006369F2">
              <w:rPr>
                <w:lang w:val="en-US"/>
              </w:rPr>
              <w:t>datorate</w:t>
            </w:r>
            <w:proofErr w:type="spellEnd"/>
            <w:r w:rsidRPr="006369F2">
              <w:rPr>
                <w:lang w:val="en-US"/>
              </w:rPr>
              <w:t>.</w:t>
            </w:r>
            <w:r w:rsidRPr="006369F2">
              <w:rPr>
                <w:color w:val="000000"/>
                <w:lang w:val="en-US"/>
              </w:rPr>
              <w:t xml:space="preserve"> La </w:t>
            </w:r>
            <w:proofErr w:type="spellStart"/>
            <w:r w:rsidRPr="006369F2">
              <w:rPr>
                <w:color w:val="000000"/>
                <w:lang w:val="en-US"/>
              </w:rPr>
              <w:t>solicitarea</w:t>
            </w:r>
            <w:proofErr w:type="spellEnd"/>
            <w:r w:rsidRPr="006369F2">
              <w:rPr>
                <w:color w:val="000000"/>
                <w:lang w:val="en-US"/>
              </w:rPr>
              <w:t xml:space="preserve"> </w:t>
            </w:r>
            <w:proofErr w:type="spellStart"/>
            <w:r w:rsidRPr="006369F2">
              <w:rPr>
                <w:color w:val="000000"/>
                <w:lang w:val="en-US"/>
              </w:rPr>
              <w:t>Antreprenorului</w:t>
            </w:r>
            <w:proofErr w:type="spellEnd"/>
            <w:r w:rsidRPr="006369F2">
              <w:rPr>
                <w:color w:val="000000"/>
                <w:lang w:val="en-US"/>
              </w:rPr>
              <w:t xml:space="preserve">, </w:t>
            </w:r>
            <w:proofErr w:type="spellStart"/>
            <w:r w:rsidRPr="006369F2">
              <w:rPr>
                <w:color w:val="000000"/>
                <w:lang w:val="en-US"/>
              </w:rPr>
              <w:t>Beneficiarul</w:t>
            </w:r>
            <w:proofErr w:type="spellEnd"/>
            <w:r w:rsidRPr="006369F2">
              <w:rPr>
                <w:color w:val="000000"/>
                <w:lang w:val="en-US"/>
              </w:rPr>
              <w:t xml:space="preserve"> are </w:t>
            </w:r>
            <w:proofErr w:type="spellStart"/>
            <w:r w:rsidRPr="006369F2">
              <w:rPr>
                <w:color w:val="000000"/>
                <w:lang w:val="en-US"/>
              </w:rPr>
              <w:t>dreptul</w:t>
            </w:r>
            <w:proofErr w:type="spellEnd"/>
            <w:r w:rsidRPr="006369F2">
              <w:rPr>
                <w:color w:val="000000"/>
                <w:lang w:val="en-US"/>
              </w:rPr>
              <w:t xml:space="preserve"> </w:t>
            </w:r>
            <w:proofErr w:type="spellStart"/>
            <w:r w:rsidRPr="006369F2">
              <w:rPr>
                <w:color w:val="000000"/>
                <w:lang w:val="en-US"/>
              </w:rPr>
              <w:t>să</w:t>
            </w:r>
            <w:proofErr w:type="spellEnd"/>
            <w:r w:rsidRPr="006369F2">
              <w:rPr>
                <w:color w:val="000000"/>
                <w:lang w:val="en-US"/>
              </w:rPr>
              <w:t xml:space="preserve"> </w:t>
            </w:r>
            <w:proofErr w:type="spellStart"/>
            <w:r w:rsidRPr="006369F2">
              <w:rPr>
                <w:color w:val="000000"/>
                <w:lang w:val="en-US"/>
              </w:rPr>
              <w:t>deducă</w:t>
            </w:r>
            <w:proofErr w:type="spellEnd"/>
            <w:r w:rsidRPr="006369F2">
              <w:rPr>
                <w:color w:val="000000"/>
                <w:lang w:val="en-US"/>
              </w:rPr>
              <w:t xml:space="preserve"> </w:t>
            </w:r>
            <w:proofErr w:type="spellStart"/>
            <w:r w:rsidRPr="006369F2">
              <w:rPr>
                <w:color w:val="000000"/>
                <w:lang w:val="en-US"/>
              </w:rPr>
              <w:t>penalitățile</w:t>
            </w:r>
            <w:proofErr w:type="spellEnd"/>
            <w:r w:rsidRPr="006369F2">
              <w:rPr>
                <w:color w:val="000000"/>
                <w:lang w:val="en-US"/>
              </w:rPr>
              <w:t xml:space="preserve"> calculate din </w:t>
            </w:r>
            <w:proofErr w:type="spellStart"/>
            <w:r w:rsidRPr="006369F2">
              <w:rPr>
                <w:color w:val="000000"/>
                <w:lang w:val="en-US"/>
              </w:rPr>
              <w:t>plăți</w:t>
            </w:r>
            <w:proofErr w:type="spellEnd"/>
            <w:r w:rsidRPr="006369F2">
              <w:rPr>
                <w:color w:val="000000"/>
                <w:lang w:val="en-US"/>
              </w:rPr>
              <w:t xml:space="preserve">, </w:t>
            </w:r>
            <w:proofErr w:type="spellStart"/>
            <w:r w:rsidRPr="006369F2">
              <w:rPr>
                <w:color w:val="000000"/>
                <w:lang w:val="en-US"/>
              </w:rPr>
              <w:t>în</w:t>
            </w:r>
            <w:proofErr w:type="spellEnd"/>
            <w:r w:rsidRPr="006369F2">
              <w:rPr>
                <w:color w:val="000000"/>
                <w:lang w:val="en-US"/>
              </w:rPr>
              <w:t xml:space="preserve"> </w:t>
            </w:r>
            <w:proofErr w:type="spellStart"/>
            <w:r w:rsidRPr="006369F2">
              <w:rPr>
                <w:color w:val="000000"/>
                <w:lang w:val="en-US"/>
              </w:rPr>
              <w:t>conformitate</w:t>
            </w:r>
            <w:proofErr w:type="spellEnd"/>
            <w:r w:rsidRPr="006369F2">
              <w:rPr>
                <w:color w:val="000000"/>
                <w:lang w:val="en-US"/>
              </w:rPr>
              <w:t xml:space="preserve"> cu </w:t>
            </w:r>
            <w:proofErr w:type="spellStart"/>
            <w:r w:rsidRPr="006369F2">
              <w:rPr>
                <w:color w:val="000000"/>
                <w:lang w:val="en-US"/>
              </w:rPr>
              <w:t>actele</w:t>
            </w:r>
            <w:proofErr w:type="spellEnd"/>
            <w:r w:rsidRPr="006369F2">
              <w:rPr>
                <w:color w:val="000000"/>
                <w:lang w:val="en-US"/>
              </w:rPr>
              <w:t xml:space="preserve"> normative, </w:t>
            </w:r>
            <w:proofErr w:type="spellStart"/>
            <w:r w:rsidRPr="006369F2">
              <w:rPr>
                <w:color w:val="000000"/>
                <w:lang w:val="en-US"/>
              </w:rPr>
              <w:t>notificând</w:t>
            </w:r>
            <w:proofErr w:type="spellEnd"/>
            <w:r w:rsidRPr="006369F2">
              <w:rPr>
                <w:color w:val="000000"/>
                <w:lang w:val="en-US"/>
              </w:rPr>
              <w:t xml:space="preserve"> </w:t>
            </w:r>
            <w:proofErr w:type="spellStart"/>
            <w:r w:rsidRPr="006369F2">
              <w:rPr>
                <w:color w:val="000000"/>
                <w:lang w:val="en-US"/>
              </w:rPr>
              <w:t>Antreprenorul</w:t>
            </w:r>
            <w:proofErr w:type="spellEnd"/>
            <w:r w:rsidRPr="006369F2">
              <w:rPr>
                <w:color w:val="000000"/>
                <w:lang w:val="en-US"/>
              </w:rPr>
              <w:t xml:space="preserve"> </w:t>
            </w:r>
            <w:proofErr w:type="spellStart"/>
            <w:r w:rsidRPr="006369F2">
              <w:rPr>
                <w:color w:val="000000"/>
                <w:lang w:val="en-US"/>
              </w:rPr>
              <w:t>în</w:t>
            </w:r>
            <w:proofErr w:type="spellEnd"/>
            <w:r w:rsidRPr="006369F2">
              <w:rPr>
                <w:color w:val="000000"/>
                <w:lang w:val="en-US"/>
              </w:rPr>
              <w:t xml:space="preserve"> </w:t>
            </w:r>
            <w:proofErr w:type="spellStart"/>
            <w:r w:rsidRPr="006369F2">
              <w:rPr>
                <w:color w:val="000000"/>
                <w:lang w:val="en-US"/>
              </w:rPr>
              <w:t>scris</w:t>
            </w:r>
            <w:proofErr w:type="spellEnd"/>
            <w:r w:rsidRPr="006369F2">
              <w:rPr>
                <w:color w:val="000000"/>
                <w:lang w:val="en-US"/>
              </w:rPr>
              <w:t xml:space="preserve"> cu </w:t>
            </w:r>
            <w:proofErr w:type="spellStart"/>
            <w:r w:rsidRPr="006369F2">
              <w:rPr>
                <w:color w:val="000000"/>
                <w:lang w:val="en-US"/>
              </w:rPr>
              <w:t>privire</w:t>
            </w:r>
            <w:proofErr w:type="spellEnd"/>
            <w:r w:rsidRPr="006369F2">
              <w:rPr>
                <w:color w:val="000000"/>
                <w:lang w:val="en-US"/>
              </w:rPr>
              <w:t xml:space="preserve"> la </w:t>
            </w:r>
            <w:proofErr w:type="spellStart"/>
            <w:r w:rsidRPr="006369F2">
              <w:rPr>
                <w:color w:val="000000"/>
                <w:lang w:val="en-US"/>
              </w:rPr>
              <w:t>deducerea</w:t>
            </w:r>
            <w:proofErr w:type="spellEnd"/>
            <w:r w:rsidRPr="006369F2">
              <w:rPr>
                <w:color w:val="000000"/>
                <w:lang w:val="en-US"/>
              </w:rPr>
              <w:t xml:space="preserve"> </w:t>
            </w:r>
            <w:proofErr w:type="spellStart"/>
            <w:r w:rsidRPr="006369F2">
              <w:rPr>
                <w:color w:val="000000"/>
                <w:lang w:val="en-US"/>
              </w:rPr>
              <w:t>acestor</w:t>
            </w:r>
            <w:proofErr w:type="spellEnd"/>
            <w:r w:rsidRPr="006369F2">
              <w:rPr>
                <w:color w:val="000000"/>
                <w:lang w:val="en-US"/>
              </w:rPr>
              <w:t xml:space="preserve"> </w:t>
            </w:r>
            <w:proofErr w:type="spellStart"/>
            <w:r w:rsidRPr="006369F2">
              <w:rPr>
                <w:color w:val="000000"/>
                <w:lang w:val="en-US"/>
              </w:rPr>
              <w:t>penalități</w:t>
            </w:r>
            <w:proofErr w:type="spellEnd"/>
            <w:r w:rsidRPr="006369F2">
              <w:rPr>
                <w:color w:val="000000"/>
                <w:lang w:val="en-US"/>
              </w:rPr>
              <w:t xml:space="preserve"> </w:t>
            </w:r>
            <w:proofErr w:type="spellStart"/>
            <w:r w:rsidRPr="006369F2">
              <w:rPr>
                <w:color w:val="000000"/>
                <w:lang w:val="en-US"/>
              </w:rPr>
              <w:t>și</w:t>
            </w:r>
            <w:proofErr w:type="spellEnd"/>
            <w:r w:rsidRPr="006369F2">
              <w:rPr>
                <w:color w:val="000000"/>
                <w:lang w:val="en-US"/>
              </w:rPr>
              <w:t xml:space="preserve"> </w:t>
            </w:r>
            <w:proofErr w:type="spellStart"/>
            <w:r w:rsidRPr="006369F2">
              <w:rPr>
                <w:color w:val="000000"/>
                <w:lang w:val="en-US"/>
              </w:rPr>
              <w:t>modul</w:t>
            </w:r>
            <w:proofErr w:type="spellEnd"/>
            <w:r w:rsidRPr="006369F2">
              <w:rPr>
                <w:color w:val="000000"/>
                <w:lang w:val="en-US"/>
              </w:rPr>
              <w:t xml:space="preserve"> de </w:t>
            </w:r>
            <w:proofErr w:type="spellStart"/>
            <w:r w:rsidRPr="006369F2">
              <w:rPr>
                <w:color w:val="000000"/>
                <w:lang w:val="en-US"/>
              </w:rPr>
              <w:t>calcul</w:t>
            </w:r>
            <w:proofErr w:type="spellEnd"/>
            <w:r w:rsidRPr="006369F2">
              <w:rPr>
                <w:color w:val="000000"/>
                <w:lang w:val="en-US"/>
              </w:rPr>
              <w:t>.</w:t>
            </w:r>
          </w:p>
          <w:p w14:paraId="00C30414" w14:textId="746FA292" w:rsidR="00E73483" w:rsidRPr="006369F2" w:rsidRDefault="00E73483" w:rsidP="00E73483">
            <w:pPr>
              <w:jc w:val="both"/>
              <w:rPr>
                <w:lang w:val="en-US"/>
              </w:rPr>
            </w:pPr>
            <w:r w:rsidRPr="006369F2">
              <w:rPr>
                <w:lang w:val="en-US"/>
              </w:rPr>
              <w:t xml:space="preserve">15.4. </w:t>
            </w:r>
            <w:proofErr w:type="spellStart"/>
            <w:r w:rsidRPr="006369F2">
              <w:rPr>
                <w:lang w:val="en-US"/>
              </w:rPr>
              <w:t>Antreprenorul</w:t>
            </w:r>
            <w:proofErr w:type="spellEnd"/>
            <w:r w:rsidRPr="006369F2">
              <w:rPr>
                <w:lang w:val="en-US"/>
              </w:rPr>
              <w:t xml:space="preserve"> nu </w:t>
            </w:r>
            <w:proofErr w:type="spellStart"/>
            <w:r w:rsidRPr="006369F2">
              <w:rPr>
                <w:lang w:val="en-US"/>
              </w:rPr>
              <w:t>datorează</w:t>
            </w:r>
            <w:proofErr w:type="spellEnd"/>
            <w:r w:rsidRPr="006369F2">
              <w:rPr>
                <w:lang w:val="en-US"/>
              </w:rPr>
              <w:t xml:space="preserve"> </w:t>
            </w:r>
            <w:proofErr w:type="spellStart"/>
            <w:r w:rsidRPr="006369F2">
              <w:rPr>
                <w:lang w:val="en-US"/>
              </w:rPr>
              <w:t>penalități</w:t>
            </w:r>
            <w:proofErr w:type="spellEnd"/>
            <w:r w:rsidRPr="006369F2">
              <w:rPr>
                <w:lang w:val="en-US"/>
              </w:rPr>
              <w:t xml:space="preserve"> de </w:t>
            </w:r>
            <w:proofErr w:type="spellStart"/>
            <w:r w:rsidRPr="006369F2">
              <w:rPr>
                <w:lang w:val="en-US"/>
              </w:rPr>
              <w:t>întârziere</w:t>
            </w:r>
            <w:proofErr w:type="spellEnd"/>
            <w:r w:rsidRPr="006369F2">
              <w:rPr>
                <w:lang w:val="en-US"/>
              </w:rPr>
              <w:t xml:space="preserve"> </w:t>
            </w:r>
            <w:proofErr w:type="spellStart"/>
            <w:r w:rsidRPr="006369F2">
              <w:rPr>
                <w:lang w:val="en-US"/>
              </w:rPr>
              <w:t>atunci</w:t>
            </w:r>
            <w:proofErr w:type="spellEnd"/>
            <w:r w:rsidRPr="006369F2">
              <w:rPr>
                <w:lang w:val="en-US"/>
              </w:rPr>
              <w:t xml:space="preserve"> </w:t>
            </w:r>
            <w:proofErr w:type="spellStart"/>
            <w:r w:rsidRPr="006369F2">
              <w:rPr>
                <w:lang w:val="en-US"/>
              </w:rPr>
              <w:t>când</w:t>
            </w:r>
            <w:proofErr w:type="spellEnd"/>
            <w:r w:rsidRPr="006369F2">
              <w:rPr>
                <w:lang w:val="en-US"/>
              </w:rPr>
              <w:t xml:space="preserve"> </w:t>
            </w:r>
            <w:proofErr w:type="spellStart"/>
            <w:r w:rsidRPr="006369F2">
              <w:rPr>
                <w:lang w:val="en-US"/>
              </w:rPr>
              <w:t>întârzierile</w:t>
            </w:r>
            <w:proofErr w:type="spellEnd"/>
            <w:r w:rsidRPr="006369F2">
              <w:rPr>
                <w:lang w:val="en-US"/>
              </w:rPr>
              <w:t xml:space="preserve"> sunt </w:t>
            </w:r>
            <w:proofErr w:type="spellStart"/>
            <w:r w:rsidRPr="006369F2">
              <w:rPr>
                <w:lang w:val="en-US"/>
              </w:rPr>
              <w:t>urmare</w:t>
            </w:r>
            <w:proofErr w:type="spellEnd"/>
            <w:r w:rsidRPr="006369F2">
              <w:rPr>
                <w:lang w:val="en-US"/>
              </w:rPr>
              <w:t xml:space="preserve"> a </w:t>
            </w:r>
            <w:proofErr w:type="spellStart"/>
            <w:r w:rsidRPr="006369F2">
              <w:rPr>
                <w:lang w:val="en-US"/>
              </w:rPr>
              <w:t>lipsei</w:t>
            </w:r>
            <w:proofErr w:type="spellEnd"/>
            <w:r w:rsidRPr="006369F2">
              <w:rPr>
                <w:lang w:val="en-US"/>
              </w:rPr>
              <w:t xml:space="preserve"> </w:t>
            </w:r>
            <w:proofErr w:type="spellStart"/>
            <w:r w:rsidRPr="006369F2">
              <w:rPr>
                <w:lang w:val="en-US"/>
              </w:rPr>
              <w:t>frontului</w:t>
            </w:r>
            <w:proofErr w:type="spellEnd"/>
            <w:r w:rsidRPr="006369F2">
              <w:rPr>
                <w:lang w:val="en-US"/>
              </w:rPr>
              <w:t xml:space="preserve"> de </w:t>
            </w:r>
            <w:proofErr w:type="spellStart"/>
            <w:r w:rsidRPr="006369F2">
              <w:rPr>
                <w:lang w:val="en-US"/>
              </w:rPr>
              <w:t>lucru</w:t>
            </w:r>
            <w:proofErr w:type="spellEnd"/>
            <w:r w:rsidRPr="006369F2">
              <w:rPr>
                <w:lang w:val="en-US"/>
              </w:rPr>
              <w:t xml:space="preserve">, </w:t>
            </w:r>
            <w:proofErr w:type="spellStart"/>
            <w:r w:rsidRPr="006369F2">
              <w:rPr>
                <w:lang w:val="en-US"/>
              </w:rPr>
              <w:t>datorate</w:t>
            </w:r>
            <w:proofErr w:type="spellEnd"/>
            <w:r w:rsidRPr="006369F2">
              <w:rPr>
                <w:lang w:val="en-US"/>
              </w:rPr>
              <w:t xml:space="preserve"> </w:t>
            </w:r>
            <w:proofErr w:type="spellStart"/>
            <w:r w:rsidRPr="006369F2">
              <w:rPr>
                <w:lang w:val="en-US"/>
              </w:rPr>
              <w:t>culpei</w:t>
            </w:r>
            <w:proofErr w:type="spellEnd"/>
            <w:r w:rsidRPr="006369F2">
              <w:rPr>
                <w:lang w:val="en-US"/>
              </w:rPr>
              <w:t xml:space="preserve"> </w:t>
            </w:r>
            <w:proofErr w:type="spellStart"/>
            <w:r w:rsidRPr="006369F2">
              <w:rPr>
                <w:lang w:val="en-US"/>
              </w:rPr>
              <w:t>Beneficiarului</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această</w:t>
            </w:r>
            <w:proofErr w:type="spellEnd"/>
            <w:r w:rsidRPr="006369F2">
              <w:rPr>
                <w:lang w:val="en-US"/>
              </w:rPr>
              <w:t xml:space="preserve"> </w:t>
            </w:r>
            <w:proofErr w:type="spellStart"/>
            <w:r w:rsidRPr="006369F2">
              <w:rPr>
                <w:lang w:val="en-US"/>
              </w:rPr>
              <w:t>ipoteză</w:t>
            </w:r>
            <w:proofErr w:type="spellEnd"/>
            <w:r w:rsidRPr="006369F2">
              <w:rPr>
                <w:lang w:val="en-US"/>
              </w:rPr>
              <w:t xml:space="preserve"> </w:t>
            </w:r>
            <w:proofErr w:type="spellStart"/>
            <w:r w:rsidRPr="006369F2">
              <w:rPr>
                <w:lang w:val="en-US"/>
              </w:rPr>
              <w:t>termenul</w:t>
            </w:r>
            <w:proofErr w:type="spellEnd"/>
            <w:r w:rsidRPr="006369F2">
              <w:rPr>
                <w:lang w:val="en-US"/>
              </w:rPr>
              <w:t xml:space="preserve"> de </w:t>
            </w:r>
            <w:proofErr w:type="spellStart"/>
            <w:r w:rsidRPr="006369F2">
              <w:rPr>
                <w:lang w:val="en-US"/>
              </w:rPr>
              <w:t>execuţie</w:t>
            </w:r>
            <w:proofErr w:type="spellEnd"/>
            <w:r w:rsidRPr="006369F2">
              <w:rPr>
                <w:lang w:val="en-US"/>
              </w:rPr>
              <w:t xml:space="preserve"> </w:t>
            </w:r>
            <w:proofErr w:type="spellStart"/>
            <w:r w:rsidRPr="006369F2">
              <w:rPr>
                <w:lang w:val="en-US"/>
              </w:rPr>
              <w:t>ce</w:t>
            </w:r>
            <w:proofErr w:type="spellEnd"/>
            <w:r w:rsidRPr="006369F2">
              <w:rPr>
                <w:lang w:val="en-US"/>
              </w:rPr>
              <w:t xml:space="preserve"> </w:t>
            </w:r>
            <w:proofErr w:type="spellStart"/>
            <w:r w:rsidRPr="006369F2">
              <w:rPr>
                <w:lang w:val="en-US"/>
              </w:rPr>
              <w:t>curge</w:t>
            </w:r>
            <w:proofErr w:type="spellEnd"/>
            <w:r w:rsidRPr="006369F2">
              <w:rPr>
                <w:lang w:val="en-US"/>
              </w:rPr>
              <w:t xml:space="preserve"> </w:t>
            </w:r>
            <w:proofErr w:type="spellStart"/>
            <w:r w:rsidRPr="006369F2">
              <w:rPr>
                <w:lang w:val="en-US"/>
              </w:rPr>
              <w:t>împotriva</w:t>
            </w:r>
            <w:proofErr w:type="spellEnd"/>
            <w:r w:rsidRPr="006369F2">
              <w:rPr>
                <w:lang w:val="en-US"/>
              </w:rPr>
              <w:t xml:space="preserve"> </w:t>
            </w:r>
            <w:proofErr w:type="spellStart"/>
            <w:r w:rsidRPr="006369F2">
              <w:rPr>
                <w:lang w:val="en-US"/>
              </w:rPr>
              <w:t>Antreprenorului</w:t>
            </w:r>
            <w:proofErr w:type="spellEnd"/>
            <w:r w:rsidRPr="006369F2">
              <w:rPr>
                <w:lang w:val="en-US"/>
              </w:rPr>
              <w:t xml:space="preserve"> </w:t>
            </w:r>
            <w:proofErr w:type="spellStart"/>
            <w:r w:rsidRPr="006369F2">
              <w:rPr>
                <w:lang w:val="en-US"/>
              </w:rPr>
              <w:t>va</w:t>
            </w:r>
            <w:proofErr w:type="spellEnd"/>
            <w:r w:rsidRPr="006369F2">
              <w:rPr>
                <w:lang w:val="en-US"/>
              </w:rPr>
              <w:t xml:space="preserve"> fi </w:t>
            </w:r>
            <w:proofErr w:type="spellStart"/>
            <w:r w:rsidRPr="006369F2">
              <w:rPr>
                <w:lang w:val="en-US"/>
              </w:rPr>
              <w:t>prelungit</w:t>
            </w:r>
            <w:proofErr w:type="spellEnd"/>
            <w:r w:rsidRPr="006369F2">
              <w:rPr>
                <w:lang w:val="en-US"/>
              </w:rPr>
              <w:t xml:space="preserve"> cu </w:t>
            </w:r>
            <w:proofErr w:type="spellStart"/>
            <w:r w:rsidRPr="006369F2">
              <w:rPr>
                <w:lang w:val="en-US"/>
              </w:rPr>
              <w:t>durata</w:t>
            </w:r>
            <w:proofErr w:type="spellEnd"/>
            <w:r w:rsidRPr="006369F2">
              <w:rPr>
                <w:lang w:val="en-US"/>
              </w:rPr>
              <w:t xml:space="preserve"> </w:t>
            </w:r>
            <w:proofErr w:type="spellStart"/>
            <w:r w:rsidRPr="006369F2">
              <w:rPr>
                <w:lang w:val="en-US"/>
              </w:rPr>
              <w:t>acestui</w:t>
            </w:r>
            <w:proofErr w:type="spellEnd"/>
            <w:r w:rsidRPr="006369F2">
              <w:rPr>
                <w:lang w:val="en-US"/>
              </w:rPr>
              <w:t xml:space="preserve"> impediment, </w:t>
            </w:r>
            <w:proofErr w:type="spellStart"/>
            <w:r w:rsidRPr="006369F2">
              <w:rPr>
                <w:lang w:val="en-US"/>
              </w:rPr>
              <w:t>constatat</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scris</w:t>
            </w:r>
            <w:proofErr w:type="spellEnd"/>
            <w:r w:rsidRPr="006369F2">
              <w:rPr>
                <w:lang w:val="en-US"/>
              </w:rPr>
              <w:t xml:space="preserve"> de </w:t>
            </w:r>
            <w:proofErr w:type="spellStart"/>
            <w:r w:rsidRPr="006369F2">
              <w:rPr>
                <w:lang w:val="en-US"/>
              </w:rPr>
              <w:t>către</w:t>
            </w:r>
            <w:proofErr w:type="spellEnd"/>
            <w:r w:rsidRPr="006369F2">
              <w:rPr>
                <w:lang w:val="en-US"/>
              </w:rPr>
              <w:t xml:space="preserve"> </w:t>
            </w:r>
            <w:proofErr w:type="spellStart"/>
            <w:r w:rsidR="00E92DDD" w:rsidRPr="006369F2">
              <w:rPr>
                <w:lang w:val="en-US"/>
              </w:rPr>
              <w:t>părți</w:t>
            </w:r>
            <w:proofErr w:type="spellEnd"/>
            <w:r w:rsidR="00E92DDD" w:rsidRPr="006369F2">
              <w:rPr>
                <w:lang w:val="en-US"/>
              </w:rPr>
              <w:t xml:space="preserve"> </w:t>
            </w:r>
            <w:proofErr w:type="spellStart"/>
            <w:r w:rsidRPr="006369F2">
              <w:rPr>
                <w:lang w:val="en-US"/>
              </w:rPr>
              <w:t>și</w:t>
            </w:r>
            <w:proofErr w:type="spellEnd"/>
            <w:r w:rsidRPr="006369F2">
              <w:rPr>
                <w:lang w:val="en-US"/>
              </w:rPr>
              <w:t xml:space="preserve"> </w:t>
            </w:r>
            <w:proofErr w:type="spellStart"/>
            <w:r w:rsidRPr="006369F2">
              <w:rPr>
                <w:lang w:val="en-US"/>
              </w:rPr>
              <w:t>încheierea</w:t>
            </w:r>
            <w:proofErr w:type="spellEnd"/>
            <w:r w:rsidRPr="006369F2">
              <w:rPr>
                <w:lang w:val="en-US"/>
              </w:rPr>
              <w:t xml:space="preserve"> </w:t>
            </w:r>
            <w:proofErr w:type="spellStart"/>
            <w:r w:rsidRPr="006369F2">
              <w:rPr>
                <w:lang w:val="en-US"/>
              </w:rPr>
              <w:t>unui</w:t>
            </w:r>
            <w:proofErr w:type="spellEnd"/>
            <w:r w:rsidRPr="006369F2">
              <w:rPr>
                <w:lang w:val="en-US"/>
              </w:rPr>
              <w:t xml:space="preserve"> </w:t>
            </w:r>
            <w:proofErr w:type="spellStart"/>
            <w:r w:rsidR="00396817" w:rsidRPr="006369F2">
              <w:rPr>
                <w:lang w:val="en-US"/>
              </w:rPr>
              <w:t>acord</w:t>
            </w:r>
            <w:proofErr w:type="spellEnd"/>
            <w:r w:rsidR="00396817" w:rsidRPr="006369F2">
              <w:rPr>
                <w:lang w:val="en-US"/>
              </w:rPr>
              <w:t xml:space="preserve"> </w:t>
            </w:r>
            <w:proofErr w:type="spellStart"/>
            <w:r w:rsidR="00EF3027" w:rsidRPr="006369F2">
              <w:rPr>
                <w:lang w:val="en-US"/>
              </w:rPr>
              <w:t>adiţional</w:t>
            </w:r>
            <w:proofErr w:type="spellEnd"/>
            <w:r w:rsidR="00EF3027" w:rsidRPr="006369F2">
              <w:rPr>
                <w:lang w:val="en-US"/>
              </w:rPr>
              <w:t xml:space="preserve"> la contract</w:t>
            </w:r>
            <w:r w:rsidRPr="006369F2">
              <w:rPr>
                <w:lang w:val="en-US"/>
              </w:rPr>
              <w:t>.</w:t>
            </w:r>
          </w:p>
          <w:p w14:paraId="54802099" w14:textId="77777777" w:rsidR="00E73483" w:rsidRPr="00F538D1" w:rsidRDefault="00E73483" w:rsidP="00E73483">
            <w:pPr>
              <w:jc w:val="both"/>
              <w:rPr>
                <w:lang w:val="ro-RO"/>
              </w:rPr>
            </w:pPr>
            <w:r w:rsidRPr="006369F2">
              <w:rPr>
                <w:lang w:val="en-US"/>
              </w:rPr>
              <w:t xml:space="preserve">15.5. </w:t>
            </w:r>
            <w:proofErr w:type="spellStart"/>
            <w:r w:rsidRPr="006369F2">
              <w:rPr>
                <w:lang w:val="en-US"/>
              </w:rPr>
              <w:t>Pentru</w:t>
            </w:r>
            <w:proofErr w:type="spellEnd"/>
            <w:r w:rsidRPr="006369F2">
              <w:rPr>
                <w:lang w:val="en-US"/>
              </w:rPr>
              <w:t xml:space="preserve"> </w:t>
            </w:r>
            <w:proofErr w:type="spellStart"/>
            <w:r w:rsidRPr="006369F2">
              <w:rPr>
                <w:lang w:val="en-US"/>
              </w:rPr>
              <w:t>refuzul</w:t>
            </w:r>
            <w:proofErr w:type="spellEnd"/>
            <w:r w:rsidRPr="006369F2">
              <w:rPr>
                <w:lang w:val="en-US"/>
              </w:rPr>
              <w:t xml:space="preserve"> de </w:t>
            </w:r>
            <w:proofErr w:type="gramStart"/>
            <w:r w:rsidRPr="006369F2">
              <w:rPr>
                <w:lang w:val="en-US"/>
              </w:rPr>
              <w:t>a</w:t>
            </w:r>
            <w:proofErr w:type="gramEnd"/>
            <w:r w:rsidRPr="006369F2">
              <w:rPr>
                <w:lang w:val="en-US"/>
              </w:rPr>
              <w:t xml:space="preserve"> </w:t>
            </w:r>
            <w:proofErr w:type="spellStart"/>
            <w:r w:rsidRPr="006369F2">
              <w:rPr>
                <w:lang w:val="en-US"/>
              </w:rPr>
              <w:t>executa</w:t>
            </w:r>
            <w:proofErr w:type="spellEnd"/>
            <w:r w:rsidRPr="006369F2">
              <w:rPr>
                <w:lang w:val="en-US"/>
              </w:rPr>
              <w:t xml:space="preserve"> </w:t>
            </w:r>
            <w:proofErr w:type="spellStart"/>
            <w:r w:rsidR="00EF3027" w:rsidRPr="006369F2">
              <w:rPr>
                <w:lang w:val="en-US"/>
              </w:rPr>
              <w:t>lucrările</w:t>
            </w:r>
            <w:proofErr w:type="spellEnd"/>
            <w:r w:rsidR="00EF3027" w:rsidRPr="006369F2">
              <w:rPr>
                <w:lang w:val="en-US"/>
              </w:rPr>
              <w:t xml:space="preserve"> </w:t>
            </w:r>
            <w:proofErr w:type="spellStart"/>
            <w:r w:rsidRPr="006369F2">
              <w:rPr>
                <w:lang w:val="en-US"/>
              </w:rPr>
              <w:t>prevăzute</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prezentul</w:t>
            </w:r>
            <w:proofErr w:type="spellEnd"/>
            <w:r w:rsidRPr="006369F2">
              <w:rPr>
                <w:lang w:val="en-US"/>
              </w:rPr>
              <w:t xml:space="preserve"> </w:t>
            </w:r>
            <w:r w:rsidR="000A18B9" w:rsidRPr="006369F2">
              <w:rPr>
                <w:lang w:val="en-US"/>
              </w:rPr>
              <w:t>contract</w:t>
            </w:r>
            <w:r w:rsidRPr="006369F2">
              <w:rPr>
                <w:lang w:val="en-US"/>
              </w:rPr>
              <w:t xml:space="preserve">, </w:t>
            </w:r>
            <w:proofErr w:type="spellStart"/>
            <w:r w:rsidRPr="006369F2">
              <w:rPr>
                <w:lang w:val="en-US"/>
              </w:rPr>
              <w:t>Antreprenorul</w:t>
            </w:r>
            <w:proofErr w:type="spellEnd"/>
            <w:r w:rsidRPr="006369F2">
              <w:rPr>
                <w:lang w:val="en-US"/>
              </w:rPr>
              <w:t xml:space="preserve"> </w:t>
            </w:r>
            <w:proofErr w:type="spellStart"/>
            <w:r w:rsidRPr="006369F2">
              <w:rPr>
                <w:lang w:val="en-US"/>
              </w:rPr>
              <w:t>suportă</w:t>
            </w:r>
            <w:proofErr w:type="spellEnd"/>
            <w:r w:rsidRPr="006369F2">
              <w:rPr>
                <w:lang w:val="en-US"/>
              </w:rPr>
              <w:t xml:space="preserve"> o </w:t>
            </w:r>
            <w:proofErr w:type="spellStart"/>
            <w:r w:rsidRPr="006369F2">
              <w:rPr>
                <w:lang w:val="en-US"/>
              </w:rPr>
              <w:t>penalitate</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valoare</w:t>
            </w:r>
            <w:proofErr w:type="spellEnd"/>
            <w:r w:rsidRPr="006369F2">
              <w:rPr>
                <w:lang w:val="en-US"/>
              </w:rPr>
              <w:t xml:space="preserve"> de _____ % din </w:t>
            </w:r>
            <w:proofErr w:type="spellStart"/>
            <w:r w:rsidRPr="006369F2">
              <w:rPr>
                <w:lang w:val="en-US"/>
              </w:rPr>
              <w:t>prețul</w:t>
            </w:r>
            <w:proofErr w:type="spellEnd"/>
            <w:r w:rsidRPr="006369F2">
              <w:rPr>
                <w:lang w:val="en-US"/>
              </w:rPr>
              <w:t xml:space="preserve"> </w:t>
            </w:r>
            <w:proofErr w:type="spellStart"/>
            <w:r w:rsidRPr="006369F2">
              <w:rPr>
                <w:lang w:val="en-US"/>
              </w:rPr>
              <w:t>contractului</w:t>
            </w:r>
            <w:proofErr w:type="spellEnd"/>
            <w:r w:rsidRPr="006369F2">
              <w:rPr>
                <w:lang w:val="en-US"/>
              </w:rPr>
              <w:t xml:space="preserve">, </w:t>
            </w:r>
            <w:r w:rsidRPr="00F538D1">
              <w:rPr>
                <w:lang w:val="ro-RO"/>
              </w:rPr>
              <w:t xml:space="preserve">în conformitate cu prevederile </w:t>
            </w:r>
            <w:r w:rsidRPr="00F538D1">
              <w:rPr>
                <w:lang w:val="ro-RO"/>
              </w:rPr>
              <w:lastRenderedPageBreak/>
              <w:t xml:space="preserve">Codului </w:t>
            </w:r>
            <w:r w:rsidR="00EF3027" w:rsidRPr="00F538D1">
              <w:rPr>
                <w:lang w:val="ro-RO"/>
              </w:rPr>
              <w:t xml:space="preserve">civil </w:t>
            </w:r>
            <w:r w:rsidR="00EF3027">
              <w:rPr>
                <w:lang w:val="ro-RO"/>
              </w:rPr>
              <w:t xml:space="preserve">al Republicii Moldova </w:t>
            </w:r>
            <w:r w:rsidRPr="00F538D1">
              <w:rPr>
                <w:lang w:val="ro-RO"/>
              </w:rPr>
              <w:t>nr.</w:t>
            </w:r>
            <w:r w:rsidR="00EF3027">
              <w:rPr>
                <w:lang w:val="ro-RO"/>
              </w:rPr>
              <w:t xml:space="preserve"> </w:t>
            </w:r>
            <w:r w:rsidRPr="00F538D1">
              <w:rPr>
                <w:lang w:val="ro-RO"/>
              </w:rPr>
              <w:t>1107/2002.</w:t>
            </w:r>
          </w:p>
          <w:p w14:paraId="526F634D" w14:textId="77777777" w:rsidR="00E73483" w:rsidRPr="00F538D1" w:rsidRDefault="00E73483" w:rsidP="00E73483">
            <w:pPr>
              <w:jc w:val="both"/>
              <w:rPr>
                <w:lang w:val="ro-RO"/>
              </w:rPr>
            </w:pPr>
            <w:r>
              <w:rPr>
                <w:lang w:val="ro-RO"/>
              </w:rPr>
              <w:t>15.6</w:t>
            </w:r>
            <w:r w:rsidRPr="00F538D1">
              <w:rPr>
                <w:lang w:val="ro-RO"/>
              </w:rPr>
              <w:t>.  În cazul în care Beneficiarul, din vina sa exclusivă, nu își onorează obligația de plată a facturii î</w:t>
            </w:r>
            <w:r>
              <w:rPr>
                <w:lang w:val="ro-RO"/>
              </w:rPr>
              <w:t>n termenul prevăzut la punctul 3</w:t>
            </w:r>
            <w:r w:rsidRPr="00F538D1">
              <w:rPr>
                <w:lang w:val="ro-RO"/>
              </w:rPr>
              <w:t xml:space="preserve">.3, Antreprenorul are dreptul de a solicita plata dobânzii legale penalizatoare, aplicată la valoarea plății neefectuate, în conformitate cu prevederile Legii </w:t>
            </w:r>
            <w:r>
              <w:rPr>
                <w:lang w:val="ro-RO"/>
              </w:rPr>
              <w:t xml:space="preserve">nr. </w:t>
            </w:r>
            <w:r w:rsidRPr="00F538D1">
              <w:rPr>
                <w:lang w:val="ro-RO"/>
              </w:rPr>
              <w:t>66/2025 privind combaterea întârzierii în executarea obligațiilor de plată în temeiul contractelor încheiate între profesionaliști sau între profesioniști și autoritățile publice.</w:t>
            </w:r>
          </w:p>
          <w:p w14:paraId="16415E7C" w14:textId="77777777" w:rsidR="00861622" w:rsidRPr="006369F2" w:rsidRDefault="00E73483" w:rsidP="00E73483">
            <w:pPr>
              <w:tabs>
                <w:tab w:val="left" w:pos="360"/>
              </w:tabs>
              <w:jc w:val="both"/>
              <w:rPr>
                <w:lang w:val="en-US"/>
              </w:rPr>
            </w:pPr>
            <w:r w:rsidRPr="006369F2">
              <w:rPr>
                <w:lang w:val="en-US"/>
              </w:rPr>
              <w:t xml:space="preserve">15.7. </w:t>
            </w:r>
            <w:proofErr w:type="spellStart"/>
            <w:r w:rsidRPr="006369F2">
              <w:rPr>
                <w:lang w:val="en-US"/>
              </w:rPr>
              <w:t>Beneficiarul</w:t>
            </w:r>
            <w:proofErr w:type="spellEnd"/>
            <w:r w:rsidRPr="006369F2">
              <w:rPr>
                <w:lang w:val="en-US"/>
              </w:rPr>
              <w:t xml:space="preserve"> nu </w:t>
            </w:r>
            <w:proofErr w:type="spellStart"/>
            <w:r w:rsidRPr="006369F2">
              <w:rPr>
                <w:lang w:val="en-US"/>
              </w:rPr>
              <w:t>va</w:t>
            </w:r>
            <w:proofErr w:type="spellEnd"/>
            <w:r w:rsidRPr="006369F2">
              <w:rPr>
                <w:lang w:val="en-US"/>
              </w:rPr>
              <w:t xml:space="preserve"> fi </w:t>
            </w:r>
            <w:proofErr w:type="spellStart"/>
            <w:r w:rsidRPr="006369F2">
              <w:rPr>
                <w:lang w:val="en-US"/>
              </w:rPr>
              <w:t>responsabil</w:t>
            </w:r>
            <w:proofErr w:type="spellEnd"/>
            <w:r w:rsidRPr="006369F2">
              <w:rPr>
                <w:lang w:val="en-US"/>
              </w:rPr>
              <w:t xml:space="preserve"> </w:t>
            </w:r>
            <w:proofErr w:type="spellStart"/>
            <w:r w:rsidRPr="006369F2">
              <w:rPr>
                <w:lang w:val="en-US"/>
              </w:rPr>
              <w:t>pentru</w:t>
            </w:r>
            <w:proofErr w:type="spellEnd"/>
            <w:r w:rsidRPr="006369F2">
              <w:rPr>
                <w:lang w:val="en-US"/>
              </w:rPr>
              <w:t xml:space="preserve"> </w:t>
            </w:r>
            <w:proofErr w:type="spellStart"/>
            <w:r w:rsidRPr="006369F2">
              <w:rPr>
                <w:lang w:val="en-US"/>
              </w:rPr>
              <w:t>nici</w:t>
            </w:r>
            <w:proofErr w:type="spellEnd"/>
            <w:r w:rsidRPr="006369F2">
              <w:rPr>
                <w:lang w:val="en-US"/>
              </w:rPr>
              <w:t xml:space="preserve"> un </w:t>
            </w:r>
            <w:proofErr w:type="spellStart"/>
            <w:r w:rsidRPr="006369F2">
              <w:rPr>
                <w:lang w:val="en-US"/>
              </w:rPr>
              <w:t>fel</w:t>
            </w:r>
            <w:proofErr w:type="spellEnd"/>
            <w:r w:rsidRPr="006369F2">
              <w:rPr>
                <w:lang w:val="en-US"/>
              </w:rPr>
              <w:t xml:space="preserve"> de </w:t>
            </w:r>
            <w:proofErr w:type="spellStart"/>
            <w:r w:rsidRPr="006369F2">
              <w:rPr>
                <w:lang w:val="en-US"/>
              </w:rPr>
              <w:t>daune-interese</w:t>
            </w:r>
            <w:proofErr w:type="spellEnd"/>
            <w:r w:rsidRPr="006369F2">
              <w:rPr>
                <w:lang w:val="en-US"/>
              </w:rPr>
              <w:t xml:space="preserve">, </w:t>
            </w:r>
            <w:proofErr w:type="spellStart"/>
            <w:r w:rsidRPr="006369F2">
              <w:rPr>
                <w:lang w:val="en-US"/>
              </w:rPr>
              <w:t>compensaţii</w:t>
            </w:r>
            <w:proofErr w:type="spellEnd"/>
            <w:r w:rsidRPr="006369F2">
              <w:rPr>
                <w:lang w:val="en-US"/>
              </w:rPr>
              <w:t xml:space="preserve"> </w:t>
            </w:r>
            <w:proofErr w:type="spellStart"/>
            <w:r w:rsidRPr="006369F2">
              <w:rPr>
                <w:lang w:val="en-US"/>
              </w:rPr>
              <w:t>plătibile</w:t>
            </w:r>
            <w:proofErr w:type="spellEnd"/>
            <w:r w:rsidRPr="006369F2">
              <w:rPr>
                <w:lang w:val="en-US"/>
              </w:rPr>
              <w:t xml:space="preserve"> conform </w:t>
            </w:r>
            <w:proofErr w:type="spellStart"/>
            <w:r w:rsidRPr="006369F2">
              <w:rPr>
                <w:lang w:val="en-US"/>
              </w:rPr>
              <w:t>prevederilor</w:t>
            </w:r>
            <w:proofErr w:type="spellEnd"/>
            <w:r w:rsidRPr="006369F2">
              <w:rPr>
                <w:lang w:val="en-US"/>
              </w:rPr>
              <w:t xml:space="preserve"> </w:t>
            </w:r>
            <w:proofErr w:type="spellStart"/>
            <w:r w:rsidRPr="006369F2">
              <w:rPr>
                <w:lang w:val="en-US"/>
              </w:rPr>
              <w:t>legale</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privinţa</w:t>
            </w:r>
            <w:proofErr w:type="spellEnd"/>
            <w:r w:rsidRPr="006369F2">
              <w:rPr>
                <w:lang w:val="en-US"/>
              </w:rPr>
              <w:t xml:space="preserve"> </w:t>
            </w:r>
            <w:proofErr w:type="spellStart"/>
            <w:r w:rsidRPr="006369F2">
              <w:rPr>
                <w:lang w:val="en-US"/>
              </w:rPr>
              <w:t>sau</w:t>
            </w:r>
            <w:proofErr w:type="spellEnd"/>
            <w:r w:rsidRPr="006369F2">
              <w:rPr>
                <w:lang w:val="en-US"/>
              </w:rPr>
              <w:t xml:space="preserve"> ca </w:t>
            </w:r>
            <w:proofErr w:type="spellStart"/>
            <w:r w:rsidRPr="006369F2">
              <w:rPr>
                <w:lang w:val="en-US"/>
              </w:rPr>
              <w:t>urmare</w:t>
            </w:r>
            <w:proofErr w:type="spellEnd"/>
            <w:r w:rsidRPr="006369F2">
              <w:rPr>
                <w:lang w:val="en-US"/>
              </w:rPr>
              <w:t xml:space="preserve"> a </w:t>
            </w:r>
            <w:proofErr w:type="spellStart"/>
            <w:r w:rsidRPr="006369F2">
              <w:rPr>
                <w:lang w:val="en-US"/>
              </w:rPr>
              <w:t>unui</w:t>
            </w:r>
            <w:proofErr w:type="spellEnd"/>
            <w:r w:rsidRPr="006369F2">
              <w:rPr>
                <w:lang w:val="en-US"/>
              </w:rPr>
              <w:t xml:space="preserve"> accident </w:t>
            </w:r>
            <w:proofErr w:type="spellStart"/>
            <w:r w:rsidRPr="006369F2">
              <w:rPr>
                <w:lang w:val="en-US"/>
              </w:rPr>
              <w:t>sau</w:t>
            </w:r>
            <w:proofErr w:type="spellEnd"/>
            <w:r w:rsidRPr="006369F2">
              <w:rPr>
                <w:lang w:val="en-US"/>
              </w:rPr>
              <w:t xml:space="preserve"> </w:t>
            </w:r>
            <w:proofErr w:type="spellStart"/>
            <w:r w:rsidRPr="006369F2">
              <w:rPr>
                <w:lang w:val="en-US"/>
              </w:rPr>
              <w:t>prejudiciu</w:t>
            </w:r>
            <w:proofErr w:type="spellEnd"/>
            <w:r w:rsidRPr="006369F2">
              <w:rPr>
                <w:lang w:val="en-US"/>
              </w:rPr>
              <w:t xml:space="preserve"> </w:t>
            </w:r>
            <w:proofErr w:type="spellStart"/>
            <w:r w:rsidRPr="006369F2">
              <w:rPr>
                <w:lang w:val="en-US"/>
              </w:rPr>
              <w:t>adus</w:t>
            </w:r>
            <w:proofErr w:type="spellEnd"/>
            <w:r w:rsidRPr="006369F2">
              <w:rPr>
                <w:lang w:val="en-US"/>
              </w:rPr>
              <w:t xml:space="preserve"> </w:t>
            </w:r>
            <w:proofErr w:type="spellStart"/>
            <w:r w:rsidRPr="006369F2">
              <w:rPr>
                <w:lang w:val="en-US"/>
              </w:rPr>
              <w:t>unui</w:t>
            </w:r>
            <w:proofErr w:type="spellEnd"/>
            <w:r w:rsidRPr="006369F2">
              <w:rPr>
                <w:lang w:val="en-US"/>
              </w:rPr>
              <w:t xml:space="preserve"> </w:t>
            </w:r>
            <w:proofErr w:type="spellStart"/>
            <w:r w:rsidRPr="006369F2">
              <w:rPr>
                <w:lang w:val="en-US"/>
              </w:rPr>
              <w:t>muncitor</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altei</w:t>
            </w:r>
            <w:proofErr w:type="spellEnd"/>
            <w:r w:rsidRPr="006369F2">
              <w:rPr>
                <w:lang w:val="en-US"/>
              </w:rPr>
              <w:t xml:space="preserve"> </w:t>
            </w:r>
            <w:proofErr w:type="spellStart"/>
            <w:r w:rsidRPr="006369F2">
              <w:rPr>
                <w:lang w:val="en-US"/>
              </w:rPr>
              <w:t>persoane</w:t>
            </w:r>
            <w:proofErr w:type="spellEnd"/>
            <w:r w:rsidRPr="006369F2">
              <w:rPr>
                <w:lang w:val="en-US"/>
              </w:rPr>
              <w:t xml:space="preserve"> </w:t>
            </w:r>
            <w:proofErr w:type="spellStart"/>
            <w:r w:rsidRPr="006369F2">
              <w:rPr>
                <w:lang w:val="en-US"/>
              </w:rPr>
              <w:t>angajate</w:t>
            </w:r>
            <w:proofErr w:type="spellEnd"/>
            <w:r w:rsidRPr="006369F2">
              <w:rPr>
                <w:lang w:val="en-US"/>
              </w:rPr>
              <w:t xml:space="preserve"> de </w:t>
            </w:r>
            <w:proofErr w:type="spellStart"/>
            <w:r w:rsidRPr="006369F2">
              <w:rPr>
                <w:lang w:val="en-US"/>
              </w:rPr>
              <w:t>Antreprenor</w:t>
            </w:r>
            <w:proofErr w:type="spellEnd"/>
            <w:r w:rsidRPr="006369F2">
              <w:rPr>
                <w:lang w:val="en-US"/>
              </w:rPr>
              <w:t xml:space="preserve">, cu </w:t>
            </w:r>
            <w:proofErr w:type="spellStart"/>
            <w:r w:rsidRPr="006369F2">
              <w:rPr>
                <w:lang w:val="en-US"/>
              </w:rPr>
              <w:t>excepţia</w:t>
            </w:r>
            <w:proofErr w:type="spellEnd"/>
            <w:r w:rsidRPr="006369F2">
              <w:rPr>
                <w:lang w:val="en-US"/>
              </w:rPr>
              <w:t xml:space="preserve"> </w:t>
            </w:r>
            <w:proofErr w:type="spellStart"/>
            <w:r w:rsidRPr="006369F2">
              <w:rPr>
                <w:lang w:val="en-US"/>
              </w:rPr>
              <w:t>unui</w:t>
            </w:r>
            <w:proofErr w:type="spellEnd"/>
            <w:r w:rsidRPr="006369F2">
              <w:rPr>
                <w:lang w:val="en-US"/>
              </w:rPr>
              <w:t xml:space="preserve"> accident </w:t>
            </w:r>
            <w:proofErr w:type="spellStart"/>
            <w:r w:rsidRPr="006369F2">
              <w:rPr>
                <w:lang w:val="en-US"/>
              </w:rPr>
              <w:t>sau</w:t>
            </w:r>
            <w:proofErr w:type="spellEnd"/>
            <w:r w:rsidRPr="006369F2">
              <w:rPr>
                <w:lang w:val="en-US"/>
              </w:rPr>
              <w:t xml:space="preserve"> </w:t>
            </w:r>
            <w:proofErr w:type="spellStart"/>
            <w:r w:rsidRPr="006369F2">
              <w:rPr>
                <w:lang w:val="en-US"/>
              </w:rPr>
              <w:t>prejudiciu</w:t>
            </w:r>
            <w:proofErr w:type="spellEnd"/>
            <w:r w:rsidRPr="006369F2">
              <w:rPr>
                <w:lang w:val="en-US"/>
              </w:rPr>
              <w:t xml:space="preserve"> </w:t>
            </w:r>
            <w:proofErr w:type="spellStart"/>
            <w:r w:rsidRPr="006369F2">
              <w:rPr>
                <w:lang w:val="en-US"/>
              </w:rPr>
              <w:t>rezultând</w:t>
            </w:r>
            <w:proofErr w:type="spellEnd"/>
            <w:r w:rsidRPr="006369F2">
              <w:rPr>
                <w:lang w:val="en-US"/>
              </w:rPr>
              <w:t xml:space="preserve"> din vina </w:t>
            </w:r>
            <w:proofErr w:type="spellStart"/>
            <w:r w:rsidRPr="006369F2">
              <w:rPr>
                <w:lang w:val="en-US"/>
              </w:rPr>
              <w:t>Beneficiarului</w:t>
            </w:r>
            <w:proofErr w:type="spellEnd"/>
            <w:r w:rsidRPr="006369F2">
              <w:rPr>
                <w:lang w:val="en-US"/>
              </w:rPr>
              <w:t xml:space="preserve">, </w:t>
            </w:r>
            <w:proofErr w:type="gramStart"/>
            <w:r w:rsidRPr="006369F2">
              <w:rPr>
                <w:lang w:val="en-US"/>
              </w:rPr>
              <w:t>a</w:t>
            </w:r>
            <w:proofErr w:type="gramEnd"/>
            <w:r w:rsidRPr="006369F2">
              <w:rPr>
                <w:lang w:val="en-US"/>
              </w:rPr>
              <w:t xml:space="preserve"> </w:t>
            </w:r>
            <w:proofErr w:type="spellStart"/>
            <w:r w:rsidRPr="006369F2">
              <w:rPr>
                <w:lang w:val="en-US"/>
              </w:rPr>
              <w:t>agenţilor</w:t>
            </w:r>
            <w:proofErr w:type="spellEnd"/>
            <w:r w:rsidRPr="006369F2">
              <w:rPr>
                <w:lang w:val="en-US"/>
              </w:rPr>
              <w:t xml:space="preserve"> </w:t>
            </w:r>
            <w:proofErr w:type="spellStart"/>
            <w:r w:rsidRPr="006369F2">
              <w:rPr>
                <w:lang w:val="en-US"/>
              </w:rPr>
              <w:t>sau</w:t>
            </w:r>
            <w:proofErr w:type="spellEnd"/>
            <w:r w:rsidRPr="006369F2">
              <w:rPr>
                <w:lang w:val="en-US"/>
              </w:rPr>
              <w:t xml:space="preserve"> a </w:t>
            </w:r>
            <w:proofErr w:type="spellStart"/>
            <w:r w:rsidRPr="006369F2">
              <w:rPr>
                <w:lang w:val="en-US"/>
              </w:rPr>
              <w:t>angajaţilor</w:t>
            </w:r>
            <w:proofErr w:type="spellEnd"/>
            <w:r w:rsidRPr="006369F2">
              <w:rPr>
                <w:lang w:val="en-US"/>
              </w:rPr>
              <w:t xml:space="preserve"> </w:t>
            </w:r>
            <w:proofErr w:type="spellStart"/>
            <w:r w:rsidRPr="006369F2">
              <w:rPr>
                <w:lang w:val="en-US"/>
              </w:rPr>
              <w:t>acestora</w:t>
            </w:r>
            <w:proofErr w:type="spellEnd"/>
            <w:r w:rsidRPr="006369F2">
              <w:rPr>
                <w:lang w:val="en-US"/>
              </w:rPr>
              <w:t>.</w:t>
            </w:r>
          </w:p>
          <w:p w14:paraId="64D288E5" w14:textId="77777777" w:rsidR="00861622" w:rsidRPr="006369F2" w:rsidRDefault="00861622" w:rsidP="00E8684F">
            <w:pPr>
              <w:tabs>
                <w:tab w:val="left" w:pos="360"/>
              </w:tabs>
              <w:jc w:val="both"/>
              <w:rPr>
                <w:lang w:val="en-US"/>
              </w:rPr>
            </w:pPr>
          </w:p>
          <w:p w14:paraId="7BDAAED3" w14:textId="5F87E583" w:rsidR="00E73483" w:rsidRPr="00DB0E74" w:rsidRDefault="00DB0E74" w:rsidP="00366B4B">
            <w:pPr>
              <w:tabs>
                <w:tab w:val="left" w:pos="540"/>
              </w:tabs>
              <w:jc w:val="center"/>
              <w:rPr>
                <w:b/>
                <w:lang w:val="en-US"/>
              </w:rPr>
            </w:pPr>
            <w:r w:rsidRPr="00DB0E74">
              <w:rPr>
                <w:b/>
                <w:lang w:val="en-US"/>
              </w:rPr>
              <w:t xml:space="preserve">16. </w:t>
            </w:r>
            <w:r w:rsidR="00E73483" w:rsidRPr="00DB0E74">
              <w:rPr>
                <w:b/>
                <w:lang w:val="en-US"/>
              </w:rPr>
              <w:t>GARANŢIA DE BUNĂ EXECUŢIE A CONTRACTULUI</w:t>
            </w:r>
          </w:p>
          <w:p w14:paraId="0F71DB9A" w14:textId="7AF81239" w:rsidR="00E73483" w:rsidRPr="00304B34" w:rsidRDefault="00E73483" w:rsidP="00E73483">
            <w:pPr>
              <w:jc w:val="both"/>
              <w:rPr>
                <w:lang w:val="ro-RO"/>
              </w:rPr>
            </w:pPr>
            <w:r>
              <w:rPr>
                <w:lang w:val="en-US"/>
              </w:rPr>
              <w:t>16</w:t>
            </w:r>
            <w:r w:rsidRPr="007926DA">
              <w:rPr>
                <w:lang w:val="en-US"/>
              </w:rPr>
              <w:t xml:space="preserve">.1. </w:t>
            </w:r>
            <w:r w:rsidRPr="00304B34">
              <w:rPr>
                <w:lang w:val="ro-RO"/>
              </w:rPr>
              <w:t xml:space="preserve">Antreprenorul va furniza Beneficiarului, în termen de </w:t>
            </w:r>
            <w:r w:rsidR="00366B4B">
              <w:rPr>
                <w:lang w:val="ro-RO"/>
              </w:rPr>
              <w:t>1</w:t>
            </w:r>
            <w:r w:rsidRPr="00304B34">
              <w:rPr>
                <w:lang w:val="ro-RO"/>
              </w:rPr>
              <w:t xml:space="preserve"> zile lucrătoare de la data semnării contractului, o </w:t>
            </w:r>
            <w:r w:rsidR="000A18B9" w:rsidRPr="00304B34">
              <w:rPr>
                <w:lang w:val="ro-RO"/>
              </w:rPr>
              <w:t xml:space="preserve">garanţie </w:t>
            </w:r>
            <w:r w:rsidRPr="00304B34">
              <w:rPr>
                <w:lang w:val="ro-RO"/>
              </w:rPr>
              <w:t xml:space="preserve">de bună execuţie constituită conform actelor normative, pentru realizarea corespunzătoare a </w:t>
            </w:r>
            <w:r w:rsidR="000A18B9" w:rsidRPr="00304B34">
              <w:rPr>
                <w:lang w:val="ro-RO"/>
              </w:rPr>
              <w:t>contractului</w:t>
            </w:r>
            <w:r w:rsidRPr="00304B34">
              <w:rPr>
                <w:lang w:val="ro-RO"/>
              </w:rPr>
              <w:t xml:space="preserve">, în cuantumul solicitat în </w:t>
            </w:r>
            <w:r w:rsidR="000A18B9" w:rsidRPr="00304B34">
              <w:rPr>
                <w:lang w:val="ro-RO"/>
              </w:rPr>
              <w:t xml:space="preserve">anunțul </w:t>
            </w:r>
            <w:r w:rsidRPr="00304B34">
              <w:rPr>
                <w:lang w:val="ro-RO"/>
              </w:rPr>
              <w:t>de participare.</w:t>
            </w:r>
          </w:p>
          <w:p w14:paraId="1E025BAB" w14:textId="3CA6CFD3" w:rsidR="00E73483" w:rsidRPr="00304B34" w:rsidRDefault="00E73483" w:rsidP="00E73483">
            <w:pPr>
              <w:jc w:val="both"/>
              <w:rPr>
                <w:lang w:val="ro-RO"/>
              </w:rPr>
            </w:pPr>
            <w:r>
              <w:rPr>
                <w:lang w:val="ro-RO"/>
              </w:rPr>
              <w:t>16</w:t>
            </w:r>
            <w:r w:rsidRPr="00304B34">
              <w:rPr>
                <w:lang w:val="ro-RO"/>
              </w:rPr>
              <w:t xml:space="preserve">.2. Cuantumul </w:t>
            </w:r>
            <w:r w:rsidR="000A18B9" w:rsidRPr="00304B34">
              <w:rPr>
                <w:lang w:val="ro-RO"/>
              </w:rPr>
              <w:t xml:space="preserve">garanţiei </w:t>
            </w:r>
            <w:r w:rsidRPr="00304B34">
              <w:rPr>
                <w:lang w:val="ro-RO"/>
              </w:rPr>
              <w:t xml:space="preserve">de bună execuţie a </w:t>
            </w:r>
            <w:r>
              <w:rPr>
                <w:lang w:val="ro-RO"/>
              </w:rPr>
              <w:t xml:space="preserve">contractului reprezintă </w:t>
            </w:r>
            <w:r w:rsidRPr="00366B4B">
              <w:rPr>
                <w:b/>
                <w:bCs/>
                <w:u w:val="single"/>
                <w:lang w:val="ro-RO"/>
              </w:rPr>
              <w:t>_</w:t>
            </w:r>
            <w:r w:rsidR="00CF0396" w:rsidRPr="00366B4B">
              <w:rPr>
                <w:b/>
                <w:bCs/>
                <w:u w:val="single"/>
                <w:lang w:val="ro-RO"/>
              </w:rPr>
              <w:t>5</w:t>
            </w:r>
            <w:r w:rsidRPr="00366B4B">
              <w:rPr>
                <w:b/>
                <w:bCs/>
                <w:u w:val="single"/>
                <w:lang w:val="ro-RO"/>
              </w:rPr>
              <w:t>_ %</w:t>
            </w:r>
            <w:r w:rsidRPr="00304B34">
              <w:rPr>
                <w:lang w:val="ro-RO"/>
              </w:rPr>
              <w:t xml:space="preserve">  </w:t>
            </w:r>
            <w:r w:rsidRPr="00304B34">
              <w:rPr>
                <w:color w:val="333333"/>
                <w:shd w:val="clear" w:color="auto" w:fill="FFFFFF"/>
                <w:lang w:val="ro-RO"/>
              </w:rPr>
              <w:t xml:space="preserve">din valoarea de deviz a contractului de achiziţii publice </w:t>
            </w:r>
            <w:r w:rsidRPr="00304B34">
              <w:rPr>
                <w:lang w:val="ro-RO"/>
              </w:rPr>
              <w:t>şi se va constitui fie:</w:t>
            </w:r>
          </w:p>
          <w:p w14:paraId="5B8375DA" w14:textId="77777777" w:rsidR="00E73483" w:rsidRPr="00304B34" w:rsidRDefault="00E73483" w:rsidP="00E73483">
            <w:pPr>
              <w:jc w:val="both"/>
              <w:rPr>
                <w:lang w:val="ro-RO"/>
              </w:rPr>
            </w:pPr>
            <w:r w:rsidRPr="00304B34">
              <w:rPr>
                <w:lang w:val="ro-RO"/>
              </w:rPr>
              <w:t>a) prin virament bancar sau printr-un instrument de garantare</w:t>
            </w:r>
            <w:r w:rsidR="000A18B9">
              <w:rPr>
                <w:lang w:val="ro-RO"/>
              </w:rPr>
              <w:t>,</w:t>
            </w:r>
            <w:r w:rsidRPr="00304B34">
              <w:rPr>
                <w:lang w:val="ro-RO"/>
              </w:rPr>
              <w:t xml:space="preserve"> emis</w:t>
            </w:r>
            <w:r w:rsidR="000A18B9">
              <w:rPr>
                <w:lang w:val="ro-RO"/>
              </w:rPr>
              <w:t>,</w:t>
            </w:r>
            <w:r w:rsidRPr="00304B34">
              <w:rPr>
                <w:lang w:val="ro-RO"/>
              </w:rPr>
              <w:t xml:space="preserve"> în condiţiile legii</w:t>
            </w:r>
            <w:r w:rsidR="000A18B9">
              <w:rPr>
                <w:lang w:val="ro-RO"/>
              </w:rPr>
              <w:t>,</w:t>
            </w:r>
            <w:r w:rsidRPr="00304B34">
              <w:rPr>
                <w:lang w:val="ro-RO"/>
              </w:rPr>
              <w:t xml:space="preserve"> de o societate bancară, care devine anexă la contract. Garanţia trebuie să fie irevocabilă. Instrumentul de garantare trebuie să prevadă că plata garanţiei se va executa necondiţionat, respectiv la prima cerere a Beneficiarului, pe baza declaraţiei acestuia cu privire la culpa persoanei garantate, sau</w:t>
            </w:r>
          </w:p>
          <w:p w14:paraId="5D4D1804" w14:textId="330B0984" w:rsidR="00E73483" w:rsidRPr="00304B34" w:rsidRDefault="00E73483" w:rsidP="00E73483">
            <w:pPr>
              <w:jc w:val="both"/>
              <w:rPr>
                <w:lang w:val="ro-RO"/>
              </w:rPr>
            </w:pPr>
            <w:r w:rsidRPr="00304B34">
              <w:rPr>
                <w:lang w:val="ro-RO"/>
              </w:rPr>
              <w:t xml:space="preserve">b) reţineri succesive din sumele datorate pentru facturi parţiale, într- un cont disponibil distinct. Suma iniţială care se va depune de către </w:t>
            </w:r>
            <w:r w:rsidRPr="00896BF7">
              <w:rPr>
                <w:lang w:val="ro-RO"/>
              </w:rPr>
              <w:t>Ant</w:t>
            </w:r>
            <w:r w:rsidR="00896BF7" w:rsidRPr="00896BF7">
              <w:rPr>
                <w:lang w:val="ro-RO"/>
              </w:rPr>
              <w:t>r</w:t>
            </w:r>
            <w:r w:rsidRPr="00896BF7">
              <w:rPr>
                <w:lang w:val="ro-RO"/>
              </w:rPr>
              <w:t>eprenor</w:t>
            </w:r>
            <w:r w:rsidRPr="00304B34">
              <w:rPr>
                <w:lang w:val="ro-RO"/>
              </w:rPr>
              <w:t xml:space="preserve">, nu trebuie să fie mai mică de 0,5% din </w:t>
            </w:r>
            <w:r w:rsidRPr="00304B34">
              <w:rPr>
                <w:color w:val="333333"/>
                <w:shd w:val="clear" w:color="auto" w:fill="FFFFFF"/>
                <w:lang w:val="ro-RO"/>
              </w:rPr>
              <w:t>valoarea de deviz a contractului</w:t>
            </w:r>
            <w:r w:rsidRPr="00304B34">
              <w:rPr>
                <w:lang w:val="ro-RO"/>
              </w:rPr>
              <w:t>.</w:t>
            </w:r>
          </w:p>
          <w:p w14:paraId="719F39E7" w14:textId="77777777" w:rsidR="00E73483" w:rsidRPr="00304B34" w:rsidRDefault="00E73483" w:rsidP="00E73483">
            <w:pPr>
              <w:jc w:val="both"/>
              <w:rPr>
                <w:lang w:val="ro-RO"/>
              </w:rPr>
            </w:pPr>
            <w:r>
              <w:rPr>
                <w:lang w:val="ro-RO"/>
              </w:rPr>
              <w:t>16</w:t>
            </w:r>
            <w:r w:rsidRPr="00304B34">
              <w:rPr>
                <w:lang w:val="ro-RO"/>
              </w:rPr>
              <w:t xml:space="preserve">.3. În cazul în care pe parcursul executării contractului, se suplimentează valoarea acestuia, Antreprenorul are obligaţia de a completa </w:t>
            </w:r>
            <w:r w:rsidR="000A18B9" w:rsidRPr="00304B34">
              <w:rPr>
                <w:lang w:val="ro-RO"/>
              </w:rPr>
              <w:t xml:space="preserve">garanţia </w:t>
            </w:r>
            <w:r w:rsidRPr="00304B34">
              <w:rPr>
                <w:lang w:val="ro-RO"/>
              </w:rPr>
              <w:t xml:space="preserve">de bună execuţie în corelaţie cu noua valoare de deviz a contractului de achiziţie publică. În situaţia executării </w:t>
            </w:r>
            <w:r w:rsidR="000A18B9" w:rsidRPr="00304B34">
              <w:rPr>
                <w:lang w:val="ro-RO"/>
              </w:rPr>
              <w:t xml:space="preserve">garanţiei </w:t>
            </w:r>
            <w:r w:rsidRPr="00304B34">
              <w:rPr>
                <w:lang w:val="ro-RO"/>
              </w:rPr>
              <w:t xml:space="preserve">de bună execuţie, parţial sau total, Antreprenorul are obligaţia de a reîntregi garanţia în cauză raportat la restul rămas de executat. </w:t>
            </w:r>
          </w:p>
          <w:p w14:paraId="047D34B4" w14:textId="57C432B7" w:rsidR="00E73483" w:rsidRPr="00304B34" w:rsidRDefault="00E73483" w:rsidP="00E73483">
            <w:pPr>
              <w:jc w:val="both"/>
              <w:rPr>
                <w:lang w:val="ro-RO"/>
              </w:rPr>
            </w:pPr>
            <w:r>
              <w:rPr>
                <w:lang w:val="ro-RO"/>
              </w:rPr>
              <w:t>16</w:t>
            </w:r>
            <w:r w:rsidRPr="00304B34">
              <w:rPr>
                <w:lang w:val="ro-RO"/>
              </w:rPr>
              <w:t xml:space="preserve">.4.  Antreprenorul se va asigura că </w:t>
            </w:r>
            <w:r w:rsidR="000A18B9" w:rsidRPr="00304B34">
              <w:rPr>
                <w:lang w:val="ro-RO"/>
              </w:rPr>
              <w:t xml:space="preserve">garanţia </w:t>
            </w:r>
            <w:r w:rsidRPr="00304B34">
              <w:rPr>
                <w:lang w:val="ro-RO"/>
              </w:rPr>
              <w:t xml:space="preserve">de bună execuţie este valabilă și acoperă terminii stabiliți de Codul urbanismului și construcțiilor </w:t>
            </w:r>
            <w:r>
              <w:rPr>
                <w:lang w:val="ro-RO"/>
              </w:rPr>
              <w:t>al Republicii Moldova</w:t>
            </w:r>
            <w:r w:rsidRPr="00304B34">
              <w:rPr>
                <w:lang w:val="ro-RO"/>
              </w:rPr>
              <w:t xml:space="preserve"> nr.</w:t>
            </w:r>
            <w:r>
              <w:rPr>
                <w:lang w:val="ro-RO"/>
              </w:rPr>
              <w:t xml:space="preserve"> </w:t>
            </w:r>
            <w:r w:rsidRPr="00304B34">
              <w:rPr>
                <w:lang w:val="ro-RO"/>
              </w:rPr>
              <w:t xml:space="preserve">434/2023. Dacă termenii </w:t>
            </w:r>
            <w:r w:rsidR="000A18B9" w:rsidRPr="00304B34">
              <w:rPr>
                <w:lang w:val="ro-RO"/>
              </w:rPr>
              <w:t xml:space="preserve">garanţiei </w:t>
            </w:r>
            <w:r w:rsidRPr="00304B34">
              <w:rPr>
                <w:lang w:val="ro-RO"/>
              </w:rPr>
              <w:t xml:space="preserve">de bună execuţie specifică data de expirare a acesteia, Antreprenorul va prelungi valabilitatea </w:t>
            </w:r>
            <w:r w:rsidR="000A18B9" w:rsidRPr="00304B34">
              <w:rPr>
                <w:lang w:val="ro-RO"/>
              </w:rPr>
              <w:t xml:space="preserve">garanţiei </w:t>
            </w:r>
            <w:r w:rsidRPr="00304B34">
              <w:rPr>
                <w:lang w:val="ro-RO"/>
              </w:rPr>
              <w:t xml:space="preserve">de bună execuţie, cu 20 de zile înainte de data de expirare a </w:t>
            </w:r>
            <w:r w:rsidR="000A18B9" w:rsidRPr="00304B34">
              <w:rPr>
                <w:lang w:val="ro-RO"/>
              </w:rPr>
              <w:t>acesteia</w:t>
            </w:r>
            <w:r w:rsidRPr="00304B34">
              <w:rPr>
                <w:lang w:val="ro-RO"/>
              </w:rPr>
              <w:t>.</w:t>
            </w:r>
          </w:p>
          <w:p w14:paraId="525B9284" w14:textId="77777777" w:rsidR="00E73483" w:rsidRPr="00304B34" w:rsidRDefault="00E73483" w:rsidP="00E73483">
            <w:pPr>
              <w:jc w:val="both"/>
              <w:rPr>
                <w:lang w:val="ro-RO"/>
              </w:rPr>
            </w:pPr>
            <w:r>
              <w:rPr>
                <w:lang w:val="ro-RO"/>
              </w:rPr>
              <w:t>16</w:t>
            </w:r>
            <w:r w:rsidRPr="00304B34">
              <w:rPr>
                <w:lang w:val="ro-RO"/>
              </w:rPr>
              <w:t xml:space="preserve">.5. Beneficiarul va executa </w:t>
            </w:r>
            <w:r w:rsidR="000A18B9" w:rsidRPr="00304B34">
              <w:rPr>
                <w:lang w:val="ro-RO"/>
              </w:rPr>
              <w:t xml:space="preserve">garanţia </w:t>
            </w:r>
            <w:r w:rsidRPr="00304B34">
              <w:rPr>
                <w:lang w:val="ro-RO"/>
              </w:rPr>
              <w:t>de bună execuţie, în eventualitatea în care:</w:t>
            </w:r>
          </w:p>
          <w:p w14:paraId="1E10A37A" w14:textId="05D12BE9" w:rsidR="00E73483" w:rsidRPr="00304B34" w:rsidRDefault="00E73483" w:rsidP="00E73483">
            <w:pPr>
              <w:jc w:val="both"/>
              <w:rPr>
                <w:lang w:val="ro-RO"/>
              </w:rPr>
            </w:pPr>
            <w:r w:rsidRPr="00304B34">
              <w:rPr>
                <w:lang w:val="ro-RO"/>
              </w:rPr>
              <w:t xml:space="preserve">a) oricând pe parcursul îndeplinirii </w:t>
            </w:r>
            <w:r w:rsidR="000A18B9" w:rsidRPr="00304B34">
              <w:rPr>
                <w:lang w:val="ro-RO"/>
              </w:rPr>
              <w:t>contractului</w:t>
            </w:r>
            <w:r w:rsidRPr="00304B34">
              <w:rPr>
                <w:lang w:val="ro-RO"/>
              </w:rPr>
              <w:t xml:space="preserve">, în limita prejudiciului creat, în conformitate cu </w:t>
            </w:r>
            <w:r w:rsidR="00396817">
              <w:rPr>
                <w:lang w:val="ro-RO"/>
              </w:rPr>
              <w:t>actele normative</w:t>
            </w:r>
            <w:r w:rsidRPr="00304B34">
              <w:rPr>
                <w:lang w:val="ro-RO"/>
              </w:rPr>
              <w:t>;</w:t>
            </w:r>
          </w:p>
          <w:p w14:paraId="7F5C4AC5" w14:textId="77777777" w:rsidR="00E73483" w:rsidRPr="00304B34" w:rsidRDefault="00E73483" w:rsidP="00E73483">
            <w:pPr>
              <w:jc w:val="both"/>
              <w:rPr>
                <w:lang w:val="ro-RO"/>
              </w:rPr>
            </w:pPr>
            <w:r w:rsidRPr="00304B34">
              <w:rPr>
                <w:lang w:val="ro-RO"/>
              </w:rPr>
              <w:t xml:space="preserve">b) Antreprenorul nu reuşeşte să prelungească valabilitatea </w:t>
            </w:r>
            <w:r w:rsidR="000A18B9" w:rsidRPr="00304B34">
              <w:rPr>
                <w:lang w:val="ro-RO"/>
              </w:rPr>
              <w:t xml:space="preserve">garanţiei </w:t>
            </w:r>
            <w:r w:rsidRPr="00304B34">
              <w:rPr>
                <w:lang w:val="ro-RO"/>
              </w:rPr>
              <w:t xml:space="preserve">de bună execuţie, </w:t>
            </w:r>
            <w:r>
              <w:rPr>
                <w:lang w:val="ro-RO"/>
              </w:rPr>
              <w:t>aşa cum este prevăzut la pct. 16</w:t>
            </w:r>
            <w:r w:rsidRPr="00304B34">
              <w:rPr>
                <w:lang w:val="ro-RO"/>
              </w:rPr>
              <w:t xml:space="preserve">.4., sau să completeze </w:t>
            </w:r>
            <w:r w:rsidR="000A18B9" w:rsidRPr="00304B34">
              <w:rPr>
                <w:lang w:val="ro-RO"/>
              </w:rPr>
              <w:t xml:space="preserve">garanţia </w:t>
            </w:r>
            <w:r w:rsidRPr="00304B34">
              <w:rPr>
                <w:lang w:val="ro-RO"/>
              </w:rPr>
              <w:t xml:space="preserve">de bună execuţie </w:t>
            </w:r>
            <w:r>
              <w:rPr>
                <w:lang w:val="ro-RO"/>
              </w:rPr>
              <w:t>aşa cum este prevăzut la pct. 16</w:t>
            </w:r>
            <w:r w:rsidRPr="00304B34">
              <w:rPr>
                <w:lang w:val="ro-RO"/>
              </w:rPr>
              <w:t xml:space="preserve">.3, situaţii în care Beneficiarul poate revendica întreaga valoare a </w:t>
            </w:r>
            <w:r w:rsidR="000A18B9" w:rsidRPr="00304B34">
              <w:rPr>
                <w:lang w:val="ro-RO"/>
              </w:rPr>
              <w:t xml:space="preserve">garanţiei </w:t>
            </w:r>
            <w:r w:rsidRPr="00304B34">
              <w:rPr>
                <w:lang w:val="ro-RO"/>
              </w:rPr>
              <w:t>de bună execuţie.</w:t>
            </w:r>
          </w:p>
          <w:p w14:paraId="12AD6466" w14:textId="6DE49CDD" w:rsidR="00E73483" w:rsidRPr="00304B34" w:rsidRDefault="00E73483" w:rsidP="00E73483">
            <w:pPr>
              <w:jc w:val="both"/>
              <w:rPr>
                <w:lang w:val="ro-RO"/>
              </w:rPr>
            </w:pPr>
            <w:r>
              <w:rPr>
                <w:lang w:val="ro-RO"/>
              </w:rPr>
              <w:t>16</w:t>
            </w:r>
            <w:r w:rsidRPr="00304B34">
              <w:rPr>
                <w:lang w:val="ro-RO"/>
              </w:rPr>
              <w:t>.6</w:t>
            </w:r>
            <w:r>
              <w:rPr>
                <w:lang w:val="ro-RO"/>
              </w:rPr>
              <w:t>.</w:t>
            </w:r>
            <w:r w:rsidRPr="00304B34">
              <w:rPr>
                <w:lang w:val="ro-RO"/>
              </w:rPr>
              <w:t xml:space="preserve"> Anterior emiterii unei pretenţii asupra </w:t>
            </w:r>
            <w:r w:rsidR="000A18B9" w:rsidRPr="00304B34">
              <w:rPr>
                <w:lang w:val="ro-RO"/>
              </w:rPr>
              <w:t xml:space="preserve">garanţiei </w:t>
            </w:r>
            <w:r w:rsidRPr="00304B34">
              <w:rPr>
                <w:lang w:val="ro-RO"/>
              </w:rPr>
              <w:t xml:space="preserve">de bună execuţie, Beneficiarul are obligaţia de a notifica atât Antreprenorul cât şi </w:t>
            </w:r>
            <w:r w:rsidR="00896BF7" w:rsidRPr="00896BF7">
              <w:rPr>
                <w:lang w:val="ro-RO"/>
              </w:rPr>
              <w:t>emitentul</w:t>
            </w:r>
            <w:r w:rsidRPr="00304B34">
              <w:rPr>
                <w:lang w:val="ro-RO"/>
              </w:rPr>
              <w:t xml:space="preserve"> instrumentului de garantare pretenţia sa, precizând obligaţiile care nu au fost respectate şi modul de calcul al prejudiciului în cazul nesoluționării pretențiilor.</w:t>
            </w:r>
          </w:p>
          <w:p w14:paraId="20F16836" w14:textId="77777777" w:rsidR="00861622" w:rsidRPr="00E73483" w:rsidRDefault="00E73483" w:rsidP="00E73483">
            <w:pPr>
              <w:pStyle w:val="a3"/>
              <w:tabs>
                <w:tab w:val="left" w:pos="360"/>
              </w:tabs>
              <w:ind w:left="-15" w:firstLine="15"/>
              <w:jc w:val="both"/>
              <w:rPr>
                <w:lang w:val="en-US"/>
              </w:rPr>
            </w:pPr>
            <w:r>
              <w:rPr>
                <w:lang w:val="ro-RO"/>
              </w:rPr>
              <w:t>16</w:t>
            </w:r>
            <w:r w:rsidRPr="00304B34">
              <w:rPr>
                <w:lang w:val="ro-RO"/>
              </w:rPr>
              <w:t xml:space="preserve">.7. Restituirea </w:t>
            </w:r>
            <w:r w:rsidR="000A18B9" w:rsidRPr="00304B34">
              <w:rPr>
                <w:lang w:val="ro-RO"/>
              </w:rPr>
              <w:t xml:space="preserve">garanţiei </w:t>
            </w:r>
            <w:r w:rsidRPr="00304B34">
              <w:rPr>
                <w:lang w:val="ro-RO"/>
              </w:rPr>
              <w:t xml:space="preserve">de bună execuţie a </w:t>
            </w:r>
            <w:r w:rsidR="000A18B9" w:rsidRPr="00304B34">
              <w:rPr>
                <w:lang w:val="ro-RO"/>
              </w:rPr>
              <w:t xml:space="preserve">contractului </w:t>
            </w:r>
            <w:r w:rsidRPr="00304B34">
              <w:rPr>
                <w:lang w:val="ro-RO"/>
              </w:rPr>
              <w:t xml:space="preserve">se va face în conformitate cu prevederile Codul urbanismului și construcțiilor </w:t>
            </w:r>
            <w:r>
              <w:rPr>
                <w:lang w:val="ro-RO"/>
              </w:rPr>
              <w:t xml:space="preserve">al Republicii Moldova </w:t>
            </w:r>
            <w:r w:rsidRPr="00056549">
              <w:rPr>
                <w:lang w:val="ro-RO"/>
              </w:rPr>
              <w:t>nr.</w:t>
            </w:r>
            <w:r>
              <w:rPr>
                <w:lang w:val="en-US"/>
              </w:rPr>
              <w:t xml:space="preserve"> </w:t>
            </w:r>
            <w:r w:rsidRPr="007926DA">
              <w:rPr>
                <w:lang w:val="en-US"/>
              </w:rPr>
              <w:t>434/2023.</w:t>
            </w:r>
          </w:p>
          <w:p w14:paraId="68379A36" w14:textId="77777777" w:rsidR="00861622" w:rsidRPr="006369F2" w:rsidRDefault="00861622" w:rsidP="00E8684F">
            <w:pPr>
              <w:tabs>
                <w:tab w:val="left" w:pos="360"/>
              </w:tabs>
              <w:jc w:val="both"/>
              <w:rPr>
                <w:lang w:val="en-US"/>
              </w:rPr>
            </w:pPr>
          </w:p>
          <w:p w14:paraId="3823E51B" w14:textId="77777777" w:rsidR="00861622" w:rsidRPr="00DB0E74" w:rsidRDefault="000A18B9" w:rsidP="00366B4B">
            <w:pPr>
              <w:pStyle w:val="a3"/>
              <w:numPr>
                <w:ilvl w:val="0"/>
                <w:numId w:val="36"/>
              </w:numPr>
              <w:tabs>
                <w:tab w:val="left" w:pos="525"/>
              </w:tabs>
              <w:ind w:left="0" w:hanging="15"/>
              <w:jc w:val="center"/>
            </w:pPr>
            <w:r w:rsidRPr="00DB0E74">
              <w:rPr>
                <w:b/>
              </w:rPr>
              <w:t>SOLUŢIONAREA LITIGIILOR</w:t>
            </w:r>
          </w:p>
          <w:p w14:paraId="54190E54" w14:textId="77777777" w:rsidR="000A18B9" w:rsidRPr="006369F2" w:rsidRDefault="000A18B9" w:rsidP="00DB0E74">
            <w:pPr>
              <w:pStyle w:val="a3"/>
              <w:tabs>
                <w:tab w:val="left" w:pos="3465"/>
              </w:tabs>
              <w:ind w:left="0"/>
              <w:jc w:val="both"/>
              <w:rPr>
                <w:lang w:val="en-US"/>
              </w:rPr>
            </w:pPr>
            <w:r w:rsidRPr="006369F2">
              <w:rPr>
                <w:lang w:val="en-US"/>
              </w:rPr>
              <w:t xml:space="preserve">17.1. </w:t>
            </w:r>
            <w:proofErr w:type="spellStart"/>
            <w:r w:rsidRPr="006369F2">
              <w:rPr>
                <w:lang w:val="en-US"/>
              </w:rPr>
              <w:t>Beneficiarul</w:t>
            </w:r>
            <w:proofErr w:type="spellEnd"/>
            <w:r w:rsidRPr="006369F2">
              <w:rPr>
                <w:lang w:val="en-US"/>
              </w:rPr>
              <w:t xml:space="preserve"> </w:t>
            </w:r>
            <w:proofErr w:type="spellStart"/>
            <w:r w:rsidRPr="006369F2">
              <w:rPr>
                <w:lang w:val="en-US"/>
              </w:rPr>
              <w:t>și</w:t>
            </w:r>
            <w:proofErr w:type="spellEnd"/>
            <w:r w:rsidRPr="006369F2">
              <w:rPr>
                <w:lang w:val="en-US"/>
              </w:rPr>
              <w:t xml:space="preserve"> </w:t>
            </w:r>
            <w:proofErr w:type="spellStart"/>
            <w:r w:rsidRPr="006369F2">
              <w:rPr>
                <w:lang w:val="en-US"/>
              </w:rPr>
              <w:t>Antreprenorul</w:t>
            </w:r>
            <w:proofErr w:type="spellEnd"/>
            <w:r w:rsidRPr="006369F2">
              <w:rPr>
                <w:lang w:val="en-US"/>
              </w:rPr>
              <w:t xml:space="preserve"> </w:t>
            </w:r>
            <w:proofErr w:type="spellStart"/>
            <w:r w:rsidRPr="006369F2">
              <w:rPr>
                <w:lang w:val="en-US"/>
              </w:rPr>
              <w:t>vor</w:t>
            </w:r>
            <w:proofErr w:type="spellEnd"/>
            <w:r w:rsidRPr="006369F2">
              <w:rPr>
                <w:lang w:val="en-US"/>
              </w:rPr>
              <w:t xml:space="preserve"> face </w:t>
            </w:r>
            <w:proofErr w:type="spellStart"/>
            <w:r w:rsidRPr="006369F2">
              <w:rPr>
                <w:lang w:val="en-US"/>
              </w:rPr>
              <w:t>eforturi</w:t>
            </w:r>
            <w:proofErr w:type="spellEnd"/>
            <w:r w:rsidRPr="006369F2">
              <w:rPr>
                <w:lang w:val="en-US"/>
              </w:rPr>
              <w:t xml:space="preserve"> </w:t>
            </w:r>
            <w:proofErr w:type="spellStart"/>
            <w:r w:rsidRPr="006369F2">
              <w:rPr>
                <w:lang w:val="en-US"/>
              </w:rPr>
              <w:t>pentru</w:t>
            </w:r>
            <w:proofErr w:type="spellEnd"/>
            <w:r w:rsidRPr="006369F2">
              <w:rPr>
                <w:lang w:val="en-US"/>
              </w:rPr>
              <w:t xml:space="preserve"> a </w:t>
            </w:r>
            <w:proofErr w:type="spellStart"/>
            <w:r w:rsidRPr="006369F2">
              <w:rPr>
                <w:lang w:val="en-US"/>
              </w:rPr>
              <w:t>rezolva</w:t>
            </w:r>
            <w:proofErr w:type="spellEnd"/>
            <w:r w:rsidRPr="006369F2">
              <w:rPr>
                <w:lang w:val="en-US"/>
              </w:rPr>
              <w:t xml:space="preserve"> pe cale </w:t>
            </w:r>
            <w:proofErr w:type="spellStart"/>
            <w:r w:rsidRPr="006369F2">
              <w:rPr>
                <w:lang w:val="en-US"/>
              </w:rPr>
              <w:t>amiabilă</w:t>
            </w:r>
            <w:proofErr w:type="spellEnd"/>
            <w:r w:rsidRPr="006369F2">
              <w:rPr>
                <w:lang w:val="en-US"/>
              </w:rPr>
              <w:t xml:space="preserve"> </w:t>
            </w:r>
            <w:proofErr w:type="spellStart"/>
            <w:r w:rsidRPr="006369F2">
              <w:rPr>
                <w:lang w:val="en-US"/>
              </w:rPr>
              <w:t>orice</w:t>
            </w:r>
            <w:proofErr w:type="spellEnd"/>
            <w:r w:rsidRPr="006369F2">
              <w:rPr>
                <w:lang w:val="en-US"/>
              </w:rPr>
              <w:t xml:space="preserve"> </w:t>
            </w:r>
            <w:proofErr w:type="spellStart"/>
            <w:r w:rsidRPr="006369F2">
              <w:rPr>
                <w:lang w:val="en-US"/>
              </w:rPr>
              <w:t>neînţelegere</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litigiu</w:t>
            </w:r>
            <w:proofErr w:type="spellEnd"/>
            <w:r w:rsidRPr="006369F2">
              <w:rPr>
                <w:lang w:val="en-US"/>
              </w:rPr>
              <w:t xml:space="preserve"> care se </w:t>
            </w:r>
            <w:proofErr w:type="spellStart"/>
            <w:r w:rsidRPr="006369F2">
              <w:rPr>
                <w:lang w:val="en-US"/>
              </w:rPr>
              <w:t>poate</w:t>
            </w:r>
            <w:proofErr w:type="spellEnd"/>
            <w:r w:rsidRPr="006369F2">
              <w:rPr>
                <w:lang w:val="en-US"/>
              </w:rPr>
              <w:t xml:space="preserve"> </w:t>
            </w:r>
            <w:proofErr w:type="spellStart"/>
            <w:r w:rsidRPr="006369F2">
              <w:rPr>
                <w:lang w:val="en-US"/>
              </w:rPr>
              <w:t>ivi</w:t>
            </w:r>
            <w:proofErr w:type="spellEnd"/>
            <w:r w:rsidRPr="006369F2">
              <w:rPr>
                <w:lang w:val="en-US"/>
              </w:rPr>
              <w:t xml:space="preserve"> </w:t>
            </w:r>
            <w:proofErr w:type="spellStart"/>
            <w:r w:rsidRPr="006369F2">
              <w:rPr>
                <w:lang w:val="en-US"/>
              </w:rPr>
              <w:t>intre</w:t>
            </w:r>
            <w:proofErr w:type="spellEnd"/>
            <w:r w:rsidRPr="006369F2">
              <w:rPr>
                <w:lang w:val="en-US"/>
              </w:rPr>
              <w:t xml:space="preserve"> </w:t>
            </w:r>
            <w:proofErr w:type="spellStart"/>
            <w:r w:rsidRPr="006369F2">
              <w:rPr>
                <w:lang w:val="en-US"/>
              </w:rPr>
              <w:t>ei</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cadrul</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legătură</w:t>
            </w:r>
            <w:proofErr w:type="spellEnd"/>
            <w:r w:rsidRPr="006369F2">
              <w:rPr>
                <w:lang w:val="en-US"/>
              </w:rPr>
              <w:t xml:space="preserve"> cu </w:t>
            </w:r>
            <w:proofErr w:type="spellStart"/>
            <w:r w:rsidRPr="006369F2">
              <w:rPr>
                <w:lang w:val="en-US"/>
              </w:rPr>
              <w:t>îndeplinirea</w:t>
            </w:r>
            <w:proofErr w:type="spellEnd"/>
            <w:r w:rsidRPr="006369F2">
              <w:rPr>
                <w:lang w:val="en-US"/>
              </w:rPr>
              <w:t xml:space="preserve"> </w:t>
            </w:r>
            <w:proofErr w:type="spellStart"/>
            <w:r w:rsidRPr="006369F2">
              <w:rPr>
                <w:lang w:val="en-US"/>
              </w:rPr>
              <w:t>Contractului</w:t>
            </w:r>
            <w:proofErr w:type="spellEnd"/>
            <w:r w:rsidRPr="006369F2">
              <w:rPr>
                <w:lang w:val="en-US"/>
              </w:rPr>
              <w:t>.</w:t>
            </w:r>
          </w:p>
          <w:p w14:paraId="60479E54" w14:textId="641CEE59" w:rsidR="000A18B9" w:rsidRPr="006369F2" w:rsidRDefault="000A18B9" w:rsidP="00DB0E74">
            <w:pPr>
              <w:pStyle w:val="a3"/>
              <w:tabs>
                <w:tab w:val="left" w:pos="3465"/>
              </w:tabs>
              <w:ind w:left="0"/>
              <w:jc w:val="both"/>
              <w:rPr>
                <w:lang w:val="en-US"/>
              </w:rPr>
            </w:pPr>
            <w:r w:rsidRPr="006369F2">
              <w:rPr>
                <w:lang w:val="en-US"/>
              </w:rPr>
              <w:t xml:space="preserve">17.2. </w:t>
            </w:r>
            <w:proofErr w:type="spellStart"/>
            <w:r w:rsidRPr="006369F2">
              <w:rPr>
                <w:lang w:val="en-US"/>
              </w:rPr>
              <w:t>În</w:t>
            </w:r>
            <w:proofErr w:type="spellEnd"/>
            <w:r w:rsidRPr="006369F2">
              <w:rPr>
                <w:lang w:val="en-US"/>
              </w:rPr>
              <w:t xml:space="preserve"> </w:t>
            </w:r>
            <w:proofErr w:type="spellStart"/>
            <w:r w:rsidRPr="006369F2">
              <w:rPr>
                <w:lang w:val="en-US"/>
              </w:rPr>
              <w:t>ipoteza</w:t>
            </w:r>
            <w:proofErr w:type="spellEnd"/>
            <w:r w:rsidRPr="006369F2">
              <w:rPr>
                <w:lang w:val="en-US"/>
              </w:rPr>
              <w:t xml:space="preserve"> </w:t>
            </w:r>
            <w:proofErr w:type="spellStart"/>
            <w:r w:rsidRPr="006369F2">
              <w:rPr>
                <w:lang w:val="en-US"/>
              </w:rPr>
              <w:t>în</w:t>
            </w:r>
            <w:proofErr w:type="spellEnd"/>
            <w:r w:rsidRPr="006369F2">
              <w:rPr>
                <w:lang w:val="en-US"/>
              </w:rPr>
              <w:t xml:space="preserve"> care </w:t>
            </w:r>
            <w:proofErr w:type="spellStart"/>
            <w:r w:rsidRPr="006369F2">
              <w:rPr>
                <w:lang w:val="en-US"/>
              </w:rPr>
              <w:t>părţile</w:t>
            </w:r>
            <w:proofErr w:type="spellEnd"/>
            <w:r w:rsidRPr="006369F2">
              <w:rPr>
                <w:lang w:val="en-US"/>
              </w:rPr>
              <w:t xml:space="preserve"> nu </w:t>
            </w:r>
            <w:proofErr w:type="spellStart"/>
            <w:r w:rsidRPr="006369F2">
              <w:rPr>
                <w:lang w:val="en-US"/>
              </w:rPr>
              <w:t>reusesc</w:t>
            </w:r>
            <w:proofErr w:type="spellEnd"/>
            <w:r w:rsidRPr="006369F2">
              <w:rPr>
                <w:lang w:val="en-US"/>
              </w:rPr>
              <w:t xml:space="preserve"> o </w:t>
            </w:r>
            <w:proofErr w:type="spellStart"/>
            <w:r w:rsidRPr="006369F2">
              <w:rPr>
                <w:lang w:val="en-US"/>
              </w:rPr>
              <w:t>soluţionare</w:t>
            </w:r>
            <w:proofErr w:type="spellEnd"/>
            <w:r w:rsidRPr="006369F2">
              <w:rPr>
                <w:lang w:val="en-US"/>
              </w:rPr>
              <w:t xml:space="preserve"> </w:t>
            </w:r>
            <w:proofErr w:type="spellStart"/>
            <w:r w:rsidRPr="006369F2">
              <w:rPr>
                <w:lang w:val="en-US"/>
              </w:rPr>
              <w:t>amiabila</w:t>
            </w:r>
            <w:proofErr w:type="spellEnd"/>
            <w:r w:rsidRPr="006369F2">
              <w:rPr>
                <w:lang w:val="en-US"/>
              </w:rPr>
              <w:t xml:space="preserve"> </w:t>
            </w:r>
            <w:proofErr w:type="spellStart"/>
            <w:r w:rsidRPr="006369F2">
              <w:rPr>
                <w:lang w:val="en-US"/>
              </w:rPr>
              <w:t>în</w:t>
            </w:r>
            <w:proofErr w:type="spellEnd"/>
            <w:r w:rsidRPr="006369F2">
              <w:rPr>
                <w:lang w:val="en-US"/>
              </w:rPr>
              <w:t xml:space="preserve"> termen de _</w:t>
            </w:r>
            <w:r w:rsidR="00CF0396">
              <w:rPr>
                <w:lang w:val="en-US"/>
              </w:rPr>
              <w:t>5</w:t>
            </w:r>
            <w:r w:rsidRPr="006369F2">
              <w:rPr>
                <w:lang w:val="en-US"/>
              </w:rPr>
              <w:t xml:space="preserve">_ </w:t>
            </w:r>
            <w:proofErr w:type="spellStart"/>
            <w:r w:rsidRPr="006369F2">
              <w:rPr>
                <w:lang w:val="en-US"/>
              </w:rPr>
              <w:t>zile</w:t>
            </w:r>
            <w:proofErr w:type="spellEnd"/>
            <w:r w:rsidRPr="006369F2">
              <w:rPr>
                <w:lang w:val="en-US"/>
              </w:rPr>
              <w:t xml:space="preserve">, </w:t>
            </w:r>
            <w:proofErr w:type="spellStart"/>
            <w:r w:rsidRPr="006369F2">
              <w:rPr>
                <w:lang w:val="en-US"/>
              </w:rPr>
              <w:t>fiecare</w:t>
            </w:r>
            <w:proofErr w:type="spellEnd"/>
            <w:r w:rsidRPr="006369F2">
              <w:rPr>
                <w:lang w:val="en-US"/>
              </w:rPr>
              <w:t xml:space="preserve"> </w:t>
            </w:r>
            <w:proofErr w:type="spellStart"/>
            <w:r w:rsidRPr="006369F2">
              <w:rPr>
                <w:lang w:val="en-US"/>
              </w:rPr>
              <w:lastRenderedPageBreak/>
              <w:t>dintre</w:t>
            </w:r>
            <w:proofErr w:type="spellEnd"/>
            <w:r w:rsidRPr="006369F2">
              <w:rPr>
                <w:lang w:val="en-US"/>
              </w:rPr>
              <w:t xml:space="preserve"> </w:t>
            </w:r>
            <w:proofErr w:type="spellStart"/>
            <w:r w:rsidRPr="006369F2">
              <w:rPr>
                <w:lang w:val="en-US"/>
              </w:rPr>
              <w:t>acestea</w:t>
            </w:r>
            <w:proofErr w:type="spellEnd"/>
            <w:r w:rsidRPr="006369F2">
              <w:rPr>
                <w:lang w:val="en-US"/>
              </w:rPr>
              <w:t xml:space="preserve"> </w:t>
            </w:r>
            <w:proofErr w:type="spellStart"/>
            <w:r w:rsidRPr="006369F2">
              <w:rPr>
                <w:lang w:val="en-US"/>
              </w:rPr>
              <w:t>poate</w:t>
            </w:r>
            <w:proofErr w:type="spellEnd"/>
            <w:r w:rsidRPr="006369F2">
              <w:rPr>
                <w:lang w:val="en-US"/>
              </w:rPr>
              <w:t xml:space="preserve"> </w:t>
            </w:r>
            <w:proofErr w:type="spellStart"/>
            <w:r w:rsidRPr="006369F2">
              <w:rPr>
                <w:lang w:val="en-US"/>
              </w:rPr>
              <w:t>solicita</w:t>
            </w:r>
            <w:proofErr w:type="spellEnd"/>
            <w:r w:rsidRPr="006369F2">
              <w:rPr>
                <w:lang w:val="en-US"/>
              </w:rPr>
              <w:t xml:space="preserve"> ca </w:t>
            </w:r>
            <w:proofErr w:type="spellStart"/>
            <w:r w:rsidRPr="006369F2">
              <w:rPr>
                <w:lang w:val="en-US"/>
              </w:rPr>
              <w:t>litigiul</w:t>
            </w:r>
            <w:proofErr w:type="spellEnd"/>
            <w:r w:rsidRPr="006369F2">
              <w:rPr>
                <w:lang w:val="en-US"/>
              </w:rPr>
              <w:t xml:space="preserve"> </w:t>
            </w:r>
            <w:proofErr w:type="spellStart"/>
            <w:r w:rsidRPr="006369F2">
              <w:rPr>
                <w:lang w:val="en-US"/>
              </w:rPr>
              <w:t>să</w:t>
            </w:r>
            <w:proofErr w:type="spellEnd"/>
            <w:r w:rsidRPr="006369F2">
              <w:rPr>
                <w:lang w:val="en-US"/>
              </w:rPr>
              <w:t xml:space="preserve"> se </w:t>
            </w:r>
            <w:proofErr w:type="spellStart"/>
            <w:r w:rsidRPr="006369F2">
              <w:rPr>
                <w:lang w:val="en-US"/>
              </w:rPr>
              <w:t>soluţioneze</w:t>
            </w:r>
            <w:proofErr w:type="spellEnd"/>
            <w:r w:rsidRPr="006369F2">
              <w:rPr>
                <w:lang w:val="en-US"/>
              </w:rPr>
              <w:t xml:space="preserve"> de </w:t>
            </w:r>
            <w:proofErr w:type="spellStart"/>
            <w:r w:rsidRPr="006369F2">
              <w:rPr>
                <w:lang w:val="en-US"/>
              </w:rPr>
              <w:t>către</w:t>
            </w:r>
            <w:proofErr w:type="spellEnd"/>
            <w:r w:rsidRPr="006369F2">
              <w:rPr>
                <w:lang w:val="en-US"/>
              </w:rPr>
              <w:t xml:space="preserve"> </w:t>
            </w:r>
            <w:proofErr w:type="spellStart"/>
            <w:r w:rsidRPr="006369F2">
              <w:rPr>
                <w:lang w:val="en-US"/>
              </w:rPr>
              <w:t>instantele</w:t>
            </w:r>
            <w:proofErr w:type="spellEnd"/>
            <w:r w:rsidRPr="006369F2">
              <w:rPr>
                <w:lang w:val="en-US"/>
              </w:rPr>
              <w:t xml:space="preserve"> </w:t>
            </w:r>
            <w:proofErr w:type="spellStart"/>
            <w:r w:rsidRPr="006369F2">
              <w:rPr>
                <w:lang w:val="en-US"/>
              </w:rPr>
              <w:t>judecătoreşti</w:t>
            </w:r>
            <w:proofErr w:type="spellEnd"/>
            <w:r w:rsidRPr="006369F2">
              <w:rPr>
                <w:lang w:val="en-US"/>
              </w:rPr>
              <w:t xml:space="preserve"> </w:t>
            </w:r>
            <w:proofErr w:type="spellStart"/>
            <w:r w:rsidRPr="006369F2">
              <w:rPr>
                <w:lang w:val="en-US"/>
              </w:rPr>
              <w:t>competente</w:t>
            </w:r>
            <w:proofErr w:type="spellEnd"/>
            <w:r w:rsidRPr="006369F2">
              <w:rPr>
                <w:lang w:val="en-US"/>
              </w:rPr>
              <w:t>.</w:t>
            </w:r>
          </w:p>
          <w:p w14:paraId="3691F959" w14:textId="448E3494" w:rsidR="007809E6" w:rsidRPr="006369F2" w:rsidRDefault="000A18B9" w:rsidP="00DB0E74">
            <w:pPr>
              <w:pStyle w:val="a3"/>
              <w:tabs>
                <w:tab w:val="left" w:pos="567"/>
              </w:tabs>
              <w:ind w:left="0"/>
              <w:jc w:val="both"/>
              <w:rPr>
                <w:lang w:val="en-US"/>
              </w:rPr>
            </w:pPr>
            <w:r w:rsidRPr="006369F2">
              <w:rPr>
                <w:lang w:val="en-US"/>
              </w:rPr>
              <w:t xml:space="preserve">17.3. </w:t>
            </w:r>
            <w:proofErr w:type="spellStart"/>
            <w:r w:rsidRPr="006369F2">
              <w:rPr>
                <w:lang w:val="en-US"/>
              </w:rPr>
              <w:t>În</w:t>
            </w:r>
            <w:proofErr w:type="spellEnd"/>
            <w:r w:rsidRPr="006369F2">
              <w:rPr>
                <w:lang w:val="en-US"/>
              </w:rPr>
              <w:t xml:space="preserve"> </w:t>
            </w:r>
            <w:proofErr w:type="spellStart"/>
            <w:r w:rsidRPr="006369F2">
              <w:rPr>
                <w:lang w:val="en-US"/>
              </w:rPr>
              <w:t>cazul</w:t>
            </w:r>
            <w:proofErr w:type="spellEnd"/>
            <w:r w:rsidRPr="006369F2">
              <w:rPr>
                <w:lang w:val="en-US"/>
              </w:rPr>
              <w:t xml:space="preserve"> </w:t>
            </w:r>
            <w:proofErr w:type="spellStart"/>
            <w:r w:rsidRPr="006369F2">
              <w:rPr>
                <w:lang w:val="en-US"/>
              </w:rPr>
              <w:t>litigiilor</w:t>
            </w:r>
            <w:proofErr w:type="spellEnd"/>
            <w:r w:rsidRPr="006369F2">
              <w:rPr>
                <w:lang w:val="en-US"/>
              </w:rPr>
              <w:t xml:space="preserve"> </w:t>
            </w:r>
            <w:proofErr w:type="spellStart"/>
            <w:r w:rsidRPr="006369F2">
              <w:rPr>
                <w:lang w:val="en-US"/>
              </w:rPr>
              <w:t>privind</w:t>
            </w:r>
            <w:proofErr w:type="spellEnd"/>
            <w:r w:rsidRPr="006369F2">
              <w:rPr>
                <w:lang w:val="en-US"/>
              </w:rPr>
              <w:t xml:space="preserve"> </w:t>
            </w:r>
            <w:proofErr w:type="spellStart"/>
            <w:r w:rsidRPr="006369F2">
              <w:rPr>
                <w:lang w:val="en-US"/>
              </w:rPr>
              <w:t>calitatea</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proprietăţile</w:t>
            </w:r>
            <w:proofErr w:type="spellEnd"/>
            <w:r w:rsidRPr="006369F2">
              <w:rPr>
                <w:lang w:val="en-US"/>
              </w:rPr>
              <w:t xml:space="preserve"> </w:t>
            </w:r>
            <w:proofErr w:type="spellStart"/>
            <w:r w:rsidRPr="006369F2">
              <w:rPr>
                <w:lang w:val="en-US"/>
              </w:rPr>
              <w:t>materialelor</w:t>
            </w:r>
            <w:proofErr w:type="spellEnd"/>
            <w:r w:rsidRPr="006369F2">
              <w:rPr>
                <w:lang w:val="en-US"/>
              </w:rPr>
              <w:t xml:space="preserve"> de </w:t>
            </w:r>
            <w:proofErr w:type="spellStart"/>
            <w:r w:rsidRPr="006369F2">
              <w:rPr>
                <w:lang w:val="en-US"/>
              </w:rPr>
              <w:t>construcţie</w:t>
            </w:r>
            <w:proofErr w:type="spellEnd"/>
            <w:r w:rsidRPr="006369F2">
              <w:rPr>
                <w:lang w:val="en-US"/>
              </w:rPr>
              <w:t xml:space="preserve">, </w:t>
            </w:r>
            <w:proofErr w:type="spellStart"/>
            <w:r w:rsidRPr="006369F2">
              <w:rPr>
                <w:lang w:val="en-US"/>
              </w:rPr>
              <w:t>procedurile</w:t>
            </w:r>
            <w:proofErr w:type="spellEnd"/>
            <w:r w:rsidRPr="006369F2">
              <w:rPr>
                <w:lang w:val="en-US"/>
              </w:rPr>
              <w:t xml:space="preserve"> de </w:t>
            </w:r>
            <w:proofErr w:type="spellStart"/>
            <w:r w:rsidRPr="006369F2">
              <w:rPr>
                <w:lang w:val="en-US"/>
              </w:rPr>
              <w:t>verificare</w:t>
            </w:r>
            <w:proofErr w:type="spellEnd"/>
            <w:r w:rsidRPr="006369F2">
              <w:rPr>
                <w:lang w:val="en-US"/>
              </w:rPr>
              <w:t xml:space="preserve">, </w:t>
            </w:r>
            <w:proofErr w:type="spellStart"/>
            <w:r w:rsidRPr="006369F2">
              <w:rPr>
                <w:lang w:val="en-US"/>
              </w:rPr>
              <w:t>corectitudinea</w:t>
            </w:r>
            <w:proofErr w:type="spellEnd"/>
            <w:r w:rsidRPr="006369F2">
              <w:rPr>
                <w:lang w:val="en-US"/>
              </w:rPr>
              <w:t xml:space="preserve"> </w:t>
            </w:r>
            <w:proofErr w:type="spellStart"/>
            <w:r w:rsidRPr="006369F2">
              <w:rPr>
                <w:lang w:val="en-US"/>
              </w:rPr>
              <w:t>efectuării</w:t>
            </w:r>
            <w:proofErr w:type="spellEnd"/>
            <w:r w:rsidRPr="006369F2">
              <w:rPr>
                <w:lang w:val="en-US"/>
              </w:rPr>
              <w:t xml:space="preserve"> </w:t>
            </w:r>
            <w:proofErr w:type="spellStart"/>
            <w:r w:rsidRPr="006369F2">
              <w:rPr>
                <w:lang w:val="en-US"/>
              </w:rPr>
              <w:t>probelor</w:t>
            </w:r>
            <w:proofErr w:type="spellEnd"/>
            <w:r w:rsidRPr="006369F2">
              <w:rPr>
                <w:lang w:val="en-US"/>
              </w:rPr>
              <w:t xml:space="preserve">, a </w:t>
            </w:r>
            <w:proofErr w:type="spellStart"/>
            <w:r w:rsidRPr="006369F2">
              <w:rPr>
                <w:lang w:val="en-US"/>
              </w:rPr>
              <w:t>utilajelor</w:t>
            </w:r>
            <w:proofErr w:type="spellEnd"/>
            <w:r w:rsidRPr="006369F2">
              <w:rPr>
                <w:lang w:val="en-US"/>
              </w:rPr>
              <w:t xml:space="preserve"> de </w:t>
            </w:r>
            <w:proofErr w:type="spellStart"/>
            <w:r w:rsidRPr="006369F2">
              <w:rPr>
                <w:lang w:val="en-US"/>
              </w:rPr>
              <w:t>construcţie</w:t>
            </w:r>
            <w:proofErr w:type="spellEnd"/>
            <w:r w:rsidRPr="006369F2">
              <w:rPr>
                <w:lang w:val="en-US"/>
              </w:rPr>
              <w:t xml:space="preserve"> </w:t>
            </w:r>
            <w:proofErr w:type="spellStart"/>
            <w:r w:rsidRPr="006369F2">
              <w:rPr>
                <w:lang w:val="en-US"/>
              </w:rPr>
              <w:t>folosite</w:t>
            </w:r>
            <w:proofErr w:type="spellEnd"/>
            <w:r w:rsidRPr="006369F2">
              <w:rPr>
                <w:lang w:val="en-US"/>
              </w:rPr>
              <w:t xml:space="preserve">, </w:t>
            </w:r>
            <w:proofErr w:type="spellStart"/>
            <w:r w:rsidRPr="006369F2">
              <w:rPr>
                <w:lang w:val="en-US"/>
              </w:rPr>
              <w:t>fiecare</w:t>
            </w:r>
            <w:proofErr w:type="spellEnd"/>
            <w:r w:rsidRPr="006369F2">
              <w:rPr>
                <w:lang w:val="en-US"/>
              </w:rPr>
              <w:t xml:space="preserve"> </w:t>
            </w:r>
            <w:proofErr w:type="spellStart"/>
            <w:r w:rsidRPr="006369F2">
              <w:rPr>
                <w:lang w:val="en-US"/>
              </w:rPr>
              <w:t>parte</w:t>
            </w:r>
            <w:proofErr w:type="spellEnd"/>
            <w:r w:rsidRPr="006369F2">
              <w:rPr>
                <w:lang w:val="en-US"/>
              </w:rPr>
              <w:t xml:space="preserve"> </w:t>
            </w:r>
            <w:proofErr w:type="spellStart"/>
            <w:r w:rsidRPr="006369F2">
              <w:rPr>
                <w:lang w:val="en-US"/>
              </w:rPr>
              <w:t>poate</w:t>
            </w:r>
            <w:proofErr w:type="spellEnd"/>
            <w:r w:rsidRPr="006369F2">
              <w:rPr>
                <w:lang w:val="en-US"/>
              </w:rPr>
              <w:t xml:space="preserve">, </w:t>
            </w:r>
            <w:proofErr w:type="spellStart"/>
            <w:r w:rsidRPr="006369F2">
              <w:rPr>
                <w:lang w:val="en-US"/>
              </w:rPr>
              <w:t>după</w:t>
            </w:r>
            <w:proofErr w:type="spellEnd"/>
            <w:r w:rsidRPr="006369F2">
              <w:rPr>
                <w:lang w:val="en-US"/>
              </w:rPr>
              <w:t xml:space="preserve"> o </w:t>
            </w:r>
            <w:proofErr w:type="spellStart"/>
            <w:r w:rsidRPr="006369F2">
              <w:rPr>
                <w:lang w:val="en-US"/>
              </w:rPr>
              <w:t>înştiinţare</w:t>
            </w:r>
            <w:proofErr w:type="spellEnd"/>
            <w:r w:rsidRPr="006369F2">
              <w:rPr>
                <w:lang w:val="en-US"/>
              </w:rPr>
              <w:t xml:space="preserve"> </w:t>
            </w:r>
            <w:proofErr w:type="spellStart"/>
            <w:r w:rsidRPr="006369F2">
              <w:rPr>
                <w:lang w:val="en-US"/>
              </w:rPr>
              <w:t>prealabilă</w:t>
            </w:r>
            <w:proofErr w:type="spellEnd"/>
            <w:r w:rsidRPr="006369F2">
              <w:rPr>
                <w:lang w:val="en-US"/>
              </w:rPr>
              <w:t xml:space="preserve"> a </w:t>
            </w:r>
            <w:proofErr w:type="spellStart"/>
            <w:r w:rsidRPr="006369F2">
              <w:rPr>
                <w:lang w:val="en-US"/>
              </w:rPr>
              <w:t>celeilalte</w:t>
            </w:r>
            <w:proofErr w:type="spellEnd"/>
            <w:r w:rsidRPr="006369F2">
              <w:rPr>
                <w:lang w:val="en-US"/>
              </w:rPr>
              <w:t xml:space="preserve"> </w:t>
            </w:r>
            <w:proofErr w:type="spellStart"/>
            <w:r w:rsidRPr="006369F2">
              <w:rPr>
                <w:lang w:val="en-US"/>
              </w:rPr>
              <w:t>părţi</w:t>
            </w:r>
            <w:proofErr w:type="spellEnd"/>
            <w:r w:rsidRPr="006369F2">
              <w:rPr>
                <w:lang w:val="en-US"/>
              </w:rPr>
              <w:t xml:space="preserve">, </w:t>
            </w:r>
            <w:proofErr w:type="spellStart"/>
            <w:r w:rsidRPr="006369F2">
              <w:rPr>
                <w:lang w:val="en-US"/>
              </w:rPr>
              <w:t>să</w:t>
            </w:r>
            <w:proofErr w:type="spellEnd"/>
            <w:r w:rsidRPr="006369F2">
              <w:rPr>
                <w:lang w:val="en-US"/>
              </w:rPr>
              <w:t xml:space="preserve"> </w:t>
            </w:r>
            <w:proofErr w:type="spellStart"/>
            <w:r w:rsidRPr="006369F2">
              <w:rPr>
                <w:lang w:val="en-US"/>
              </w:rPr>
              <w:t>solicite</w:t>
            </w:r>
            <w:proofErr w:type="spellEnd"/>
            <w:r w:rsidRPr="006369F2">
              <w:rPr>
                <w:lang w:val="en-US"/>
              </w:rPr>
              <w:t xml:space="preserve"> </w:t>
            </w:r>
            <w:proofErr w:type="spellStart"/>
            <w:r w:rsidRPr="006369F2">
              <w:rPr>
                <w:lang w:val="en-US"/>
              </w:rPr>
              <w:t>verificarea</w:t>
            </w:r>
            <w:proofErr w:type="spellEnd"/>
            <w:r w:rsidRPr="006369F2">
              <w:rPr>
                <w:lang w:val="en-US"/>
              </w:rPr>
              <w:t>, m</w:t>
            </w:r>
            <w:r w:rsidRPr="00B70E83">
              <w:rPr>
                <w:lang w:val="ro-RO"/>
              </w:rPr>
              <w:t>ăsurarea și testarea, conform normativelor.</w:t>
            </w:r>
            <w:r w:rsidR="008E493B">
              <w:rPr>
                <w:lang w:val="ro-RO"/>
              </w:rPr>
              <w:t xml:space="preserve"> </w:t>
            </w:r>
            <w:proofErr w:type="spellStart"/>
            <w:r w:rsidRPr="006369F2">
              <w:rPr>
                <w:lang w:val="en-US"/>
              </w:rPr>
              <w:t>Costurile</w:t>
            </w:r>
            <w:proofErr w:type="spellEnd"/>
            <w:r w:rsidRPr="006369F2">
              <w:rPr>
                <w:lang w:val="en-US"/>
              </w:rPr>
              <w:t xml:space="preserve"> </w:t>
            </w:r>
            <w:proofErr w:type="spellStart"/>
            <w:r w:rsidRPr="006369F2">
              <w:rPr>
                <w:lang w:val="en-US"/>
              </w:rPr>
              <w:t>cercetărilor</w:t>
            </w:r>
            <w:proofErr w:type="spellEnd"/>
            <w:r w:rsidRPr="006369F2">
              <w:rPr>
                <w:lang w:val="en-US"/>
              </w:rPr>
              <w:t xml:space="preserve"> </w:t>
            </w:r>
            <w:proofErr w:type="spellStart"/>
            <w:r w:rsidRPr="006369F2">
              <w:rPr>
                <w:lang w:val="en-US"/>
              </w:rPr>
              <w:t>efectuate</w:t>
            </w:r>
            <w:proofErr w:type="spellEnd"/>
            <w:r w:rsidRPr="006369F2">
              <w:rPr>
                <w:lang w:val="en-US"/>
              </w:rPr>
              <w:t xml:space="preserve"> le </w:t>
            </w:r>
            <w:proofErr w:type="spellStart"/>
            <w:proofErr w:type="gramStart"/>
            <w:r w:rsidRPr="006369F2">
              <w:rPr>
                <w:lang w:val="en-US"/>
              </w:rPr>
              <w:t>suportă</w:t>
            </w:r>
            <w:proofErr w:type="spellEnd"/>
            <w:r w:rsidRPr="006369F2">
              <w:rPr>
                <w:lang w:val="en-US"/>
              </w:rPr>
              <w:t xml:space="preserve">  </w:t>
            </w:r>
            <w:proofErr w:type="spellStart"/>
            <w:r w:rsidRPr="006369F2">
              <w:rPr>
                <w:lang w:val="en-US"/>
              </w:rPr>
              <w:t>partea</w:t>
            </w:r>
            <w:proofErr w:type="spellEnd"/>
            <w:proofErr w:type="gramEnd"/>
            <w:r w:rsidRPr="006369F2">
              <w:rPr>
                <w:lang w:val="en-US"/>
              </w:rPr>
              <w:t xml:space="preserve"> a </w:t>
            </w:r>
            <w:proofErr w:type="spellStart"/>
            <w:r w:rsidRPr="006369F2">
              <w:rPr>
                <w:lang w:val="en-US"/>
              </w:rPr>
              <w:t>cărei</w:t>
            </w:r>
            <w:proofErr w:type="spellEnd"/>
            <w:r w:rsidRPr="006369F2">
              <w:rPr>
                <w:lang w:val="en-US"/>
              </w:rPr>
              <w:t xml:space="preserve"> </w:t>
            </w:r>
            <w:proofErr w:type="spellStart"/>
            <w:r w:rsidRPr="006369F2">
              <w:rPr>
                <w:lang w:val="en-US"/>
              </w:rPr>
              <w:t>culpă</w:t>
            </w:r>
            <w:proofErr w:type="spellEnd"/>
            <w:r w:rsidRPr="006369F2">
              <w:rPr>
                <w:lang w:val="en-US"/>
              </w:rPr>
              <w:t xml:space="preserve"> a </w:t>
            </w:r>
            <w:proofErr w:type="spellStart"/>
            <w:r w:rsidRPr="006369F2">
              <w:rPr>
                <w:lang w:val="en-US"/>
              </w:rPr>
              <w:t>fost</w:t>
            </w:r>
            <w:proofErr w:type="spellEnd"/>
            <w:r w:rsidRPr="006369F2">
              <w:rPr>
                <w:lang w:val="en-US"/>
              </w:rPr>
              <w:t xml:space="preserve"> </w:t>
            </w:r>
            <w:proofErr w:type="spellStart"/>
            <w:r w:rsidRPr="006369F2">
              <w:rPr>
                <w:lang w:val="en-US"/>
              </w:rPr>
              <w:t>dovedită</w:t>
            </w:r>
            <w:proofErr w:type="spellEnd"/>
            <w:r w:rsidRPr="006369F2">
              <w:rPr>
                <w:lang w:val="en-US"/>
              </w:rPr>
              <w:t>.</w:t>
            </w:r>
          </w:p>
          <w:p w14:paraId="19179657" w14:textId="77777777" w:rsidR="00DB0E74" w:rsidRPr="006369F2" w:rsidRDefault="00DB0E74" w:rsidP="007809E6">
            <w:pPr>
              <w:tabs>
                <w:tab w:val="left" w:pos="567"/>
              </w:tabs>
              <w:jc w:val="both"/>
              <w:rPr>
                <w:b/>
                <w:lang w:val="en-US"/>
              </w:rPr>
            </w:pPr>
          </w:p>
          <w:p w14:paraId="38EF3443" w14:textId="2096A4BC" w:rsidR="000A18B9" w:rsidRPr="006369F2" w:rsidRDefault="007809E6" w:rsidP="00366B4B">
            <w:pPr>
              <w:tabs>
                <w:tab w:val="left" w:pos="567"/>
              </w:tabs>
              <w:jc w:val="center"/>
              <w:rPr>
                <w:b/>
                <w:lang w:val="en-US"/>
              </w:rPr>
            </w:pPr>
            <w:r w:rsidRPr="006369F2">
              <w:rPr>
                <w:b/>
                <w:lang w:val="en-US"/>
              </w:rPr>
              <w:t>18. REZOLUȚIUNEA</w:t>
            </w:r>
            <w:r w:rsidR="00896BF7" w:rsidRPr="006369F2">
              <w:rPr>
                <w:b/>
                <w:lang w:val="en-US"/>
              </w:rPr>
              <w:t xml:space="preserve"> </w:t>
            </w:r>
            <w:r w:rsidRPr="006369F2">
              <w:rPr>
                <w:b/>
                <w:lang w:val="en-US"/>
              </w:rPr>
              <w:t>CONTRACTULUI</w:t>
            </w:r>
          </w:p>
          <w:p w14:paraId="4BB4D212" w14:textId="77777777" w:rsidR="004D58FA" w:rsidRPr="006369F2" w:rsidRDefault="004D58FA" w:rsidP="00DB0E74">
            <w:pPr>
              <w:pStyle w:val="a8"/>
              <w:tabs>
                <w:tab w:val="left" w:pos="567"/>
              </w:tabs>
              <w:spacing w:before="0" w:beforeAutospacing="0" w:after="0" w:afterAutospacing="0"/>
              <w:jc w:val="both"/>
              <w:rPr>
                <w:lang w:val="en-US"/>
              </w:rPr>
            </w:pPr>
            <w:r w:rsidRPr="006369F2">
              <w:rPr>
                <w:lang w:val="en-US"/>
              </w:rPr>
              <w:t xml:space="preserve">18.1. </w:t>
            </w:r>
            <w:proofErr w:type="spellStart"/>
            <w:r w:rsidRPr="006369F2">
              <w:rPr>
                <w:lang w:val="en-US"/>
              </w:rPr>
              <w:t>Antreprenorul</w:t>
            </w:r>
            <w:proofErr w:type="spellEnd"/>
            <w:r w:rsidRPr="006369F2">
              <w:rPr>
                <w:lang w:val="en-US"/>
              </w:rPr>
              <w:t xml:space="preserve"> </w:t>
            </w:r>
            <w:proofErr w:type="spellStart"/>
            <w:r w:rsidRPr="006369F2">
              <w:rPr>
                <w:lang w:val="en-US"/>
              </w:rPr>
              <w:t>poate</w:t>
            </w:r>
            <w:proofErr w:type="spellEnd"/>
            <w:r w:rsidRPr="006369F2">
              <w:rPr>
                <w:lang w:val="en-US"/>
              </w:rPr>
              <w:t xml:space="preserve"> cere </w:t>
            </w:r>
            <w:proofErr w:type="spellStart"/>
            <w:r w:rsidRPr="006369F2">
              <w:rPr>
                <w:lang w:val="en-US"/>
              </w:rPr>
              <w:t>rezoluțiunea</w:t>
            </w:r>
            <w:proofErr w:type="spellEnd"/>
            <w:r w:rsidRPr="006369F2">
              <w:rPr>
                <w:lang w:val="en-US"/>
              </w:rPr>
              <w:t xml:space="preserve"> </w:t>
            </w:r>
            <w:proofErr w:type="spellStart"/>
            <w:r w:rsidRPr="006369F2">
              <w:rPr>
                <w:lang w:val="en-US"/>
              </w:rPr>
              <w:t>contractului</w:t>
            </w:r>
            <w:proofErr w:type="spellEnd"/>
            <w:r w:rsidRPr="006369F2">
              <w:rPr>
                <w:lang w:val="en-US"/>
              </w:rPr>
              <w:t xml:space="preserve">, </w:t>
            </w:r>
            <w:proofErr w:type="spellStart"/>
            <w:r w:rsidRPr="006369F2">
              <w:rPr>
                <w:lang w:val="en-US"/>
              </w:rPr>
              <w:t>dacă</w:t>
            </w:r>
            <w:proofErr w:type="spellEnd"/>
            <w:r w:rsidRPr="006369F2">
              <w:rPr>
                <w:lang w:val="en-US"/>
              </w:rPr>
              <w:t xml:space="preserve">: </w:t>
            </w:r>
          </w:p>
          <w:p w14:paraId="72EBCD4F" w14:textId="77777777" w:rsidR="004D58FA" w:rsidRPr="006369F2" w:rsidRDefault="004D58FA" w:rsidP="004D58FA">
            <w:pPr>
              <w:tabs>
                <w:tab w:val="left" w:pos="1276"/>
              </w:tabs>
              <w:jc w:val="both"/>
              <w:rPr>
                <w:lang w:val="en-US"/>
              </w:rPr>
            </w:pPr>
            <w:r w:rsidRPr="006369F2">
              <w:rPr>
                <w:lang w:val="en-US"/>
              </w:rPr>
              <w:t xml:space="preserve">a) </w:t>
            </w:r>
            <w:proofErr w:type="spellStart"/>
            <w:r w:rsidRPr="006369F2">
              <w:rPr>
                <w:lang w:val="en-US"/>
              </w:rPr>
              <w:t>Beneficiarul</w:t>
            </w:r>
            <w:proofErr w:type="spellEnd"/>
            <w:r w:rsidRPr="006369F2">
              <w:rPr>
                <w:lang w:val="en-US"/>
              </w:rPr>
              <w:t xml:space="preserve"> nu-</w:t>
            </w:r>
            <w:proofErr w:type="spellStart"/>
            <w:r w:rsidRPr="006369F2">
              <w:rPr>
                <w:lang w:val="en-US"/>
              </w:rPr>
              <w:t>şi</w:t>
            </w:r>
            <w:proofErr w:type="spellEnd"/>
            <w:r w:rsidRPr="006369F2">
              <w:rPr>
                <w:lang w:val="en-US"/>
              </w:rPr>
              <w:t xml:space="preserve"> </w:t>
            </w:r>
            <w:proofErr w:type="spellStart"/>
            <w:r w:rsidRPr="006369F2">
              <w:rPr>
                <w:lang w:val="en-US"/>
              </w:rPr>
              <w:t>îndeplineşte</w:t>
            </w:r>
            <w:proofErr w:type="spellEnd"/>
            <w:r w:rsidRPr="006369F2">
              <w:rPr>
                <w:lang w:val="en-US"/>
              </w:rPr>
              <w:t xml:space="preserve"> o </w:t>
            </w:r>
            <w:proofErr w:type="spellStart"/>
            <w:r w:rsidRPr="006369F2">
              <w:rPr>
                <w:lang w:val="en-US"/>
              </w:rPr>
              <w:t>obligaţie</w:t>
            </w:r>
            <w:proofErr w:type="spellEnd"/>
            <w:r w:rsidRPr="006369F2">
              <w:rPr>
                <w:lang w:val="en-US"/>
              </w:rPr>
              <w:t xml:space="preserve"> care </w:t>
            </w:r>
            <w:proofErr w:type="spellStart"/>
            <w:r w:rsidRPr="006369F2">
              <w:rPr>
                <w:lang w:val="en-US"/>
              </w:rPr>
              <w:t>este</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sarcina</w:t>
            </w:r>
            <w:proofErr w:type="spellEnd"/>
            <w:r w:rsidRPr="006369F2">
              <w:rPr>
                <w:lang w:val="en-US"/>
              </w:rPr>
              <w:t xml:space="preserve"> </w:t>
            </w:r>
            <w:proofErr w:type="spellStart"/>
            <w:r w:rsidRPr="006369F2">
              <w:rPr>
                <w:lang w:val="en-US"/>
              </w:rPr>
              <w:t>sa</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prin</w:t>
            </w:r>
            <w:proofErr w:type="spellEnd"/>
            <w:r w:rsidRPr="006369F2">
              <w:rPr>
                <w:lang w:val="en-US"/>
              </w:rPr>
              <w:t xml:space="preserve"> </w:t>
            </w:r>
            <w:proofErr w:type="spellStart"/>
            <w:r w:rsidRPr="006369F2">
              <w:rPr>
                <w:lang w:val="en-US"/>
              </w:rPr>
              <w:t>aceasta</w:t>
            </w:r>
            <w:proofErr w:type="spellEnd"/>
            <w:r w:rsidRPr="006369F2">
              <w:rPr>
                <w:lang w:val="en-US"/>
              </w:rPr>
              <w:t xml:space="preserve"> </w:t>
            </w:r>
            <w:proofErr w:type="spellStart"/>
            <w:r w:rsidRPr="006369F2">
              <w:rPr>
                <w:lang w:val="en-US"/>
              </w:rPr>
              <w:t>pune</w:t>
            </w:r>
            <w:proofErr w:type="spellEnd"/>
            <w:r w:rsidRPr="006369F2">
              <w:rPr>
                <w:lang w:val="en-US"/>
              </w:rPr>
              <w:t xml:space="preserve"> </w:t>
            </w:r>
            <w:proofErr w:type="spellStart"/>
            <w:r w:rsidRPr="006369F2">
              <w:rPr>
                <w:lang w:val="en-US"/>
              </w:rPr>
              <w:t>Antreprenorul</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situaţia</w:t>
            </w:r>
            <w:proofErr w:type="spellEnd"/>
            <w:r w:rsidRPr="006369F2">
              <w:rPr>
                <w:lang w:val="en-US"/>
              </w:rPr>
              <w:t xml:space="preserve"> de a </w:t>
            </w:r>
            <w:proofErr w:type="spellStart"/>
            <w:r w:rsidRPr="006369F2">
              <w:rPr>
                <w:lang w:val="en-US"/>
              </w:rPr>
              <w:t>nu</w:t>
            </w:r>
            <w:proofErr w:type="spellEnd"/>
            <w:r w:rsidRPr="006369F2">
              <w:rPr>
                <w:lang w:val="en-US"/>
              </w:rPr>
              <w:t xml:space="preserve"> </w:t>
            </w:r>
            <w:proofErr w:type="spellStart"/>
            <w:r w:rsidRPr="006369F2">
              <w:rPr>
                <w:lang w:val="en-US"/>
              </w:rPr>
              <w:t>putea</w:t>
            </w:r>
            <w:proofErr w:type="spellEnd"/>
            <w:r w:rsidRPr="006369F2">
              <w:rPr>
                <w:lang w:val="en-US"/>
              </w:rPr>
              <w:t xml:space="preserve"> </w:t>
            </w:r>
            <w:proofErr w:type="spellStart"/>
            <w:r w:rsidRPr="006369F2">
              <w:rPr>
                <w:lang w:val="en-US"/>
              </w:rPr>
              <w:t>executa</w:t>
            </w:r>
            <w:proofErr w:type="spellEnd"/>
            <w:r w:rsidRPr="006369F2">
              <w:rPr>
                <w:lang w:val="en-US"/>
              </w:rPr>
              <w:t xml:space="preserve"> </w:t>
            </w:r>
            <w:proofErr w:type="spellStart"/>
            <w:r w:rsidRPr="006369F2">
              <w:rPr>
                <w:lang w:val="en-US"/>
              </w:rPr>
              <w:t>lucrarea</w:t>
            </w:r>
            <w:proofErr w:type="spellEnd"/>
            <w:r w:rsidRPr="006369F2">
              <w:rPr>
                <w:lang w:val="en-US"/>
              </w:rPr>
              <w:t xml:space="preserve">; </w:t>
            </w:r>
          </w:p>
          <w:p w14:paraId="5B30488F" w14:textId="77777777" w:rsidR="004D58FA" w:rsidRPr="006369F2" w:rsidRDefault="004D58FA" w:rsidP="004D58FA">
            <w:pPr>
              <w:numPr>
                <w:ilvl w:val="0"/>
                <w:numId w:val="5"/>
              </w:numPr>
              <w:tabs>
                <w:tab w:val="left" w:pos="1276"/>
              </w:tabs>
              <w:ind w:left="0" w:hanging="425"/>
              <w:jc w:val="both"/>
              <w:rPr>
                <w:lang w:val="en-US"/>
              </w:rPr>
            </w:pPr>
            <w:r w:rsidRPr="006369F2">
              <w:rPr>
                <w:lang w:val="en-US"/>
              </w:rPr>
              <w:t xml:space="preserve">b) </w:t>
            </w:r>
            <w:proofErr w:type="spellStart"/>
            <w:r w:rsidRPr="006369F2">
              <w:rPr>
                <w:lang w:val="en-US"/>
              </w:rPr>
              <w:t>Beneficiarul</w:t>
            </w:r>
            <w:proofErr w:type="spellEnd"/>
            <w:r w:rsidRPr="006369F2">
              <w:rPr>
                <w:lang w:val="en-US"/>
              </w:rPr>
              <w:t xml:space="preserve"> nu </w:t>
            </w:r>
            <w:proofErr w:type="spellStart"/>
            <w:r w:rsidRPr="006369F2">
              <w:rPr>
                <w:lang w:val="en-US"/>
              </w:rPr>
              <w:t>onorează</w:t>
            </w:r>
            <w:proofErr w:type="spellEnd"/>
            <w:r w:rsidRPr="006369F2">
              <w:rPr>
                <w:lang w:val="en-US"/>
              </w:rPr>
              <w:t xml:space="preserve"> o </w:t>
            </w:r>
            <w:proofErr w:type="spellStart"/>
            <w:r w:rsidRPr="006369F2">
              <w:rPr>
                <w:lang w:val="en-US"/>
              </w:rPr>
              <w:t>plată</w:t>
            </w:r>
            <w:proofErr w:type="spellEnd"/>
            <w:r w:rsidRPr="006369F2">
              <w:rPr>
                <w:lang w:val="en-US"/>
              </w:rPr>
              <w:t xml:space="preserve"> </w:t>
            </w:r>
            <w:proofErr w:type="spellStart"/>
            <w:r w:rsidRPr="006369F2">
              <w:rPr>
                <w:lang w:val="en-US"/>
              </w:rPr>
              <w:t>scadentă</w:t>
            </w:r>
            <w:proofErr w:type="spellEnd"/>
            <w:r w:rsidRPr="006369F2">
              <w:rPr>
                <w:lang w:val="en-US"/>
              </w:rPr>
              <w:t xml:space="preserve"> </w:t>
            </w:r>
            <w:proofErr w:type="spellStart"/>
            <w:r w:rsidRPr="006369F2">
              <w:rPr>
                <w:lang w:val="en-US"/>
              </w:rPr>
              <w:t>mai</w:t>
            </w:r>
            <w:proofErr w:type="spellEnd"/>
            <w:r w:rsidRPr="006369F2">
              <w:rPr>
                <w:lang w:val="en-US"/>
              </w:rPr>
              <w:t xml:space="preserve"> </w:t>
            </w:r>
            <w:proofErr w:type="spellStart"/>
            <w:r w:rsidRPr="006369F2">
              <w:rPr>
                <w:lang w:val="en-US"/>
              </w:rPr>
              <w:t>mult</w:t>
            </w:r>
            <w:proofErr w:type="spellEnd"/>
            <w:r w:rsidRPr="006369F2">
              <w:rPr>
                <w:lang w:val="en-US"/>
              </w:rPr>
              <w:t xml:space="preserve"> de 3 </w:t>
            </w:r>
            <w:proofErr w:type="spellStart"/>
            <w:r w:rsidRPr="006369F2">
              <w:rPr>
                <w:lang w:val="en-US"/>
              </w:rPr>
              <w:t>luni</w:t>
            </w:r>
            <w:proofErr w:type="spellEnd"/>
            <w:r w:rsidRPr="006369F2">
              <w:rPr>
                <w:lang w:val="en-US"/>
              </w:rPr>
              <w:t xml:space="preserve">; </w:t>
            </w:r>
          </w:p>
          <w:p w14:paraId="665C6F56" w14:textId="5611C86C" w:rsidR="004D58FA" w:rsidRPr="006369F2" w:rsidRDefault="004D58FA" w:rsidP="004D58FA">
            <w:pPr>
              <w:pStyle w:val="a3"/>
              <w:numPr>
                <w:ilvl w:val="0"/>
                <w:numId w:val="6"/>
              </w:numPr>
              <w:tabs>
                <w:tab w:val="left" w:pos="1276"/>
              </w:tabs>
              <w:ind w:left="0"/>
              <w:jc w:val="both"/>
              <w:rPr>
                <w:lang w:val="en-US"/>
              </w:rPr>
            </w:pPr>
            <w:r w:rsidRPr="006369F2">
              <w:rPr>
                <w:lang w:val="en-US"/>
              </w:rPr>
              <w:t>c)</w:t>
            </w:r>
            <w:r w:rsidR="00366B4B">
              <w:rPr>
                <w:lang w:val="en-US"/>
              </w:rPr>
              <w:t xml:space="preserve"> </w:t>
            </w:r>
            <w:proofErr w:type="spellStart"/>
            <w:r w:rsidRPr="006369F2">
              <w:rPr>
                <w:lang w:val="en-US"/>
              </w:rPr>
              <w:t>Beneficiarul</w:t>
            </w:r>
            <w:proofErr w:type="spellEnd"/>
            <w:r w:rsidRPr="006369F2">
              <w:rPr>
                <w:lang w:val="en-US"/>
              </w:rPr>
              <w:t xml:space="preserve"> </w:t>
            </w:r>
            <w:proofErr w:type="spellStart"/>
            <w:r w:rsidRPr="006369F2">
              <w:rPr>
                <w:lang w:val="en-US"/>
              </w:rPr>
              <w:t>notifică</w:t>
            </w:r>
            <w:proofErr w:type="spellEnd"/>
            <w:r w:rsidRPr="006369F2">
              <w:rPr>
                <w:lang w:val="en-US"/>
              </w:rPr>
              <w:t xml:space="preserve"> </w:t>
            </w:r>
            <w:proofErr w:type="spellStart"/>
            <w:r w:rsidRPr="006369F2">
              <w:rPr>
                <w:lang w:val="en-US"/>
              </w:rPr>
              <w:t>Antreprenorul</w:t>
            </w:r>
            <w:proofErr w:type="spellEnd"/>
            <w:r w:rsidRPr="006369F2">
              <w:rPr>
                <w:lang w:val="en-US"/>
              </w:rPr>
              <w:t xml:space="preserve"> </w:t>
            </w:r>
            <w:proofErr w:type="spellStart"/>
            <w:r w:rsidRPr="006369F2">
              <w:rPr>
                <w:lang w:val="en-US"/>
              </w:rPr>
              <w:t>că</w:t>
            </w:r>
            <w:proofErr w:type="spellEnd"/>
            <w:r w:rsidRPr="006369F2">
              <w:rPr>
                <w:lang w:val="en-US"/>
              </w:rPr>
              <w:t xml:space="preserve"> </w:t>
            </w:r>
            <w:proofErr w:type="spellStart"/>
            <w:r w:rsidRPr="006369F2">
              <w:rPr>
                <w:lang w:val="en-US"/>
              </w:rPr>
              <w:t>datorită</w:t>
            </w:r>
            <w:proofErr w:type="spellEnd"/>
            <w:r w:rsidRPr="006369F2">
              <w:rPr>
                <w:lang w:val="en-US"/>
              </w:rPr>
              <w:t xml:space="preserve"> </w:t>
            </w:r>
            <w:proofErr w:type="spellStart"/>
            <w:r w:rsidRPr="006369F2">
              <w:rPr>
                <w:lang w:val="en-US"/>
              </w:rPr>
              <w:t>unor</w:t>
            </w:r>
            <w:proofErr w:type="spellEnd"/>
            <w:r w:rsidRPr="006369F2">
              <w:rPr>
                <w:lang w:val="en-US"/>
              </w:rPr>
              <w:t xml:space="preserve"> </w:t>
            </w:r>
            <w:proofErr w:type="spellStart"/>
            <w:r w:rsidRPr="006369F2">
              <w:rPr>
                <w:lang w:val="en-US"/>
              </w:rPr>
              <w:t>conjuncturi</w:t>
            </w:r>
            <w:proofErr w:type="spellEnd"/>
            <w:r w:rsidRPr="006369F2">
              <w:rPr>
                <w:lang w:val="en-US"/>
              </w:rPr>
              <w:t xml:space="preserve"> </w:t>
            </w:r>
            <w:proofErr w:type="spellStart"/>
            <w:r w:rsidRPr="006369F2">
              <w:rPr>
                <w:lang w:val="en-US"/>
              </w:rPr>
              <w:t>economice</w:t>
            </w:r>
            <w:proofErr w:type="spellEnd"/>
            <w:r w:rsidRPr="006369F2">
              <w:rPr>
                <w:lang w:val="en-US"/>
              </w:rPr>
              <w:t xml:space="preserve"> din motive </w:t>
            </w:r>
            <w:proofErr w:type="spellStart"/>
            <w:r w:rsidRPr="006369F2">
              <w:rPr>
                <w:lang w:val="en-US"/>
              </w:rPr>
              <w:t>neimputabile</w:t>
            </w:r>
            <w:proofErr w:type="spellEnd"/>
            <w:r w:rsidRPr="006369F2">
              <w:rPr>
                <w:lang w:val="en-US"/>
              </w:rPr>
              <w:t xml:space="preserve"> </w:t>
            </w:r>
            <w:proofErr w:type="spellStart"/>
            <w:r w:rsidRPr="006369F2">
              <w:rPr>
                <w:lang w:val="en-US"/>
              </w:rPr>
              <w:t>Beneficiarului</w:t>
            </w:r>
            <w:proofErr w:type="spellEnd"/>
            <w:r w:rsidRPr="006369F2">
              <w:rPr>
                <w:lang w:val="en-US"/>
              </w:rPr>
              <w:t xml:space="preserve">, </w:t>
            </w:r>
            <w:proofErr w:type="spellStart"/>
            <w:r w:rsidRPr="006369F2">
              <w:rPr>
                <w:lang w:val="en-US"/>
              </w:rPr>
              <w:t>este</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imposibilitate</w:t>
            </w:r>
            <w:proofErr w:type="spellEnd"/>
            <w:r w:rsidRPr="006369F2">
              <w:rPr>
                <w:lang w:val="en-US"/>
              </w:rPr>
              <w:t xml:space="preserve"> </w:t>
            </w:r>
            <w:proofErr w:type="gramStart"/>
            <w:r w:rsidRPr="006369F2">
              <w:rPr>
                <w:lang w:val="en-US"/>
              </w:rPr>
              <w:t>de a</w:t>
            </w:r>
            <w:proofErr w:type="gramEnd"/>
            <w:r w:rsidRPr="006369F2">
              <w:rPr>
                <w:lang w:val="en-US"/>
              </w:rPr>
              <w:t xml:space="preserve"> continua </w:t>
            </w:r>
            <w:proofErr w:type="spellStart"/>
            <w:r w:rsidRPr="006369F2">
              <w:rPr>
                <w:lang w:val="en-US"/>
              </w:rPr>
              <w:t>îndeplinirea</w:t>
            </w:r>
            <w:proofErr w:type="spellEnd"/>
            <w:r w:rsidRPr="006369F2">
              <w:rPr>
                <w:lang w:val="en-US"/>
              </w:rPr>
              <w:t xml:space="preserve"> </w:t>
            </w:r>
            <w:proofErr w:type="spellStart"/>
            <w:r w:rsidRPr="006369F2">
              <w:rPr>
                <w:lang w:val="en-US"/>
              </w:rPr>
              <w:t>obligaţiunilor</w:t>
            </w:r>
            <w:proofErr w:type="spellEnd"/>
            <w:r w:rsidRPr="006369F2">
              <w:rPr>
                <w:lang w:val="en-US"/>
              </w:rPr>
              <w:t xml:space="preserve"> </w:t>
            </w:r>
            <w:proofErr w:type="spellStart"/>
            <w:r w:rsidRPr="006369F2">
              <w:rPr>
                <w:lang w:val="en-US"/>
              </w:rPr>
              <w:t>contractuale</w:t>
            </w:r>
            <w:proofErr w:type="spellEnd"/>
            <w:r w:rsidRPr="006369F2">
              <w:rPr>
                <w:lang w:val="en-US"/>
              </w:rPr>
              <w:t xml:space="preserve">. </w:t>
            </w:r>
          </w:p>
          <w:p w14:paraId="03282AD6" w14:textId="77777777" w:rsidR="004D58FA" w:rsidRPr="006369F2" w:rsidRDefault="004D58FA" w:rsidP="004D58FA">
            <w:pPr>
              <w:pStyle w:val="a8"/>
              <w:numPr>
                <w:ilvl w:val="1"/>
                <w:numId w:val="12"/>
              </w:numPr>
              <w:tabs>
                <w:tab w:val="left" w:pos="567"/>
              </w:tabs>
              <w:spacing w:before="0" w:beforeAutospacing="0" w:after="0" w:afterAutospacing="0"/>
              <w:ind w:left="0" w:hanging="567"/>
              <w:jc w:val="both"/>
              <w:rPr>
                <w:lang w:val="en-US"/>
              </w:rPr>
            </w:pPr>
            <w:r w:rsidRPr="006369F2">
              <w:rPr>
                <w:lang w:val="en-US"/>
              </w:rPr>
              <w:t xml:space="preserve">18.2. </w:t>
            </w:r>
            <w:proofErr w:type="spellStart"/>
            <w:r w:rsidRPr="006369F2">
              <w:rPr>
                <w:lang w:val="en-US"/>
              </w:rPr>
              <w:t>Beneficiarul</w:t>
            </w:r>
            <w:proofErr w:type="spellEnd"/>
            <w:r w:rsidRPr="006369F2">
              <w:rPr>
                <w:lang w:val="en-US"/>
              </w:rPr>
              <w:t xml:space="preserve"> </w:t>
            </w:r>
            <w:proofErr w:type="spellStart"/>
            <w:r w:rsidRPr="006369F2">
              <w:rPr>
                <w:lang w:val="en-US"/>
              </w:rPr>
              <w:t>poate</w:t>
            </w:r>
            <w:proofErr w:type="spellEnd"/>
            <w:r w:rsidRPr="006369F2">
              <w:rPr>
                <w:lang w:val="en-US"/>
              </w:rPr>
              <w:t xml:space="preserve"> cere </w:t>
            </w:r>
            <w:proofErr w:type="spellStart"/>
            <w:r w:rsidRPr="006369F2">
              <w:rPr>
                <w:lang w:val="en-US"/>
              </w:rPr>
              <w:t>rezoluțiunea</w:t>
            </w:r>
            <w:proofErr w:type="spellEnd"/>
            <w:r w:rsidRPr="006369F2">
              <w:rPr>
                <w:lang w:val="en-US"/>
              </w:rPr>
              <w:t xml:space="preserve"> </w:t>
            </w:r>
            <w:proofErr w:type="spellStart"/>
            <w:r w:rsidRPr="006369F2">
              <w:rPr>
                <w:lang w:val="en-US"/>
              </w:rPr>
              <w:t>contractului</w:t>
            </w:r>
            <w:proofErr w:type="spellEnd"/>
            <w:r w:rsidRPr="006369F2">
              <w:rPr>
                <w:lang w:val="en-US"/>
              </w:rPr>
              <w:t xml:space="preserve">, </w:t>
            </w:r>
            <w:proofErr w:type="spellStart"/>
            <w:r w:rsidRPr="006369F2">
              <w:rPr>
                <w:lang w:val="en-US"/>
              </w:rPr>
              <w:t>dacă</w:t>
            </w:r>
            <w:proofErr w:type="spellEnd"/>
            <w:r w:rsidRPr="006369F2">
              <w:rPr>
                <w:lang w:val="en-US"/>
              </w:rPr>
              <w:t xml:space="preserve">: </w:t>
            </w:r>
          </w:p>
          <w:p w14:paraId="36FFF922" w14:textId="77777777" w:rsidR="004D58FA" w:rsidRPr="006369F2" w:rsidRDefault="004D58FA" w:rsidP="004D58FA">
            <w:pPr>
              <w:pStyle w:val="a3"/>
              <w:numPr>
                <w:ilvl w:val="0"/>
                <w:numId w:val="6"/>
              </w:numPr>
              <w:tabs>
                <w:tab w:val="left" w:pos="1276"/>
              </w:tabs>
              <w:ind w:left="0"/>
              <w:jc w:val="both"/>
              <w:rPr>
                <w:lang w:val="en-US"/>
              </w:rPr>
            </w:pPr>
            <w:r w:rsidRPr="006369F2">
              <w:rPr>
                <w:lang w:val="en-US"/>
              </w:rPr>
              <w:t xml:space="preserve">a) </w:t>
            </w:r>
            <w:proofErr w:type="spellStart"/>
            <w:r w:rsidRPr="006369F2">
              <w:rPr>
                <w:lang w:val="en-US"/>
              </w:rPr>
              <w:t>Antreprenorul</w:t>
            </w:r>
            <w:proofErr w:type="spellEnd"/>
            <w:r w:rsidRPr="006369F2">
              <w:rPr>
                <w:lang w:val="en-US"/>
              </w:rPr>
              <w:t xml:space="preserve"> se </w:t>
            </w:r>
            <w:proofErr w:type="spellStart"/>
            <w:r w:rsidRPr="006369F2">
              <w:rPr>
                <w:lang w:val="en-US"/>
              </w:rPr>
              <w:t>află</w:t>
            </w:r>
            <w:proofErr w:type="spellEnd"/>
            <w:r w:rsidRPr="006369F2">
              <w:rPr>
                <w:lang w:val="en-US"/>
              </w:rPr>
              <w:t xml:space="preserve"> </w:t>
            </w:r>
            <w:proofErr w:type="spellStart"/>
            <w:r w:rsidRPr="006369F2">
              <w:rPr>
                <w:lang w:val="en-US"/>
              </w:rPr>
              <w:t>în</w:t>
            </w:r>
            <w:proofErr w:type="spellEnd"/>
            <w:r w:rsidRPr="006369F2">
              <w:rPr>
                <w:lang w:val="en-US"/>
              </w:rPr>
              <w:t xml:space="preserve"> incapacitate de </w:t>
            </w:r>
            <w:proofErr w:type="spellStart"/>
            <w:r w:rsidRPr="006369F2">
              <w:rPr>
                <w:lang w:val="en-US"/>
              </w:rPr>
              <w:t>plată</w:t>
            </w:r>
            <w:proofErr w:type="spellEnd"/>
            <w:r w:rsidRPr="006369F2">
              <w:rPr>
                <w:lang w:val="en-US"/>
              </w:rPr>
              <w:t xml:space="preserve">, </w:t>
            </w:r>
            <w:proofErr w:type="spellStart"/>
            <w:r w:rsidRPr="006369F2">
              <w:rPr>
                <w:lang w:val="en-US"/>
              </w:rPr>
              <w:t>lichidare</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bunurile</w:t>
            </w:r>
            <w:proofErr w:type="spellEnd"/>
            <w:r w:rsidRPr="006369F2">
              <w:rPr>
                <w:lang w:val="en-US"/>
              </w:rPr>
              <w:t xml:space="preserve"> </w:t>
            </w:r>
            <w:proofErr w:type="spellStart"/>
            <w:r w:rsidRPr="006369F2">
              <w:rPr>
                <w:lang w:val="en-US"/>
              </w:rPr>
              <w:t>acestuia</w:t>
            </w:r>
            <w:proofErr w:type="spellEnd"/>
            <w:r w:rsidRPr="006369F2">
              <w:rPr>
                <w:lang w:val="en-US"/>
              </w:rPr>
              <w:t xml:space="preserve"> sunt </w:t>
            </w:r>
            <w:proofErr w:type="spellStart"/>
            <w:r w:rsidRPr="006369F2">
              <w:rPr>
                <w:lang w:val="en-US"/>
              </w:rPr>
              <w:t>subsechestru</w:t>
            </w:r>
            <w:proofErr w:type="spellEnd"/>
            <w:r w:rsidRPr="006369F2">
              <w:rPr>
                <w:lang w:val="en-US"/>
              </w:rPr>
              <w:t>;</w:t>
            </w:r>
          </w:p>
          <w:p w14:paraId="15055956" w14:textId="77777777" w:rsidR="004D58FA" w:rsidRPr="006369F2" w:rsidRDefault="004D58FA" w:rsidP="004D58FA">
            <w:pPr>
              <w:pStyle w:val="a3"/>
              <w:numPr>
                <w:ilvl w:val="0"/>
                <w:numId w:val="6"/>
              </w:numPr>
              <w:tabs>
                <w:tab w:val="left" w:pos="1276"/>
              </w:tabs>
              <w:ind w:left="0"/>
              <w:jc w:val="both"/>
              <w:rPr>
                <w:lang w:val="en-US"/>
              </w:rPr>
            </w:pPr>
            <w:r w:rsidRPr="006369F2">
              <w:rPr>
                <w:lang w:val="en-US"/>
              </w:rPr>
              <w:t xml:space="preserve">b) </w:t>
            </w:r>
            <w:proofErr w:type="spellStart"/>
            <w:r w:rsidRPr="006369F2">
              <w:rPr>
                <w:lang w:val="en-US"/>
              </w:rPr>
              <w:t>Antreprenorul</w:t>
            </w:r>
            <w:proofErr w:type="spellEnd"/>
            <w:r w:rsidRPr="006369F2">
              <w:rPr>
                <w:lang w:val="en-US"/>
              </w:rPr>
              <w:t xml:space="preserve"> nu </w:t>
            </w:r>
            <w:proofErr w:type="spellStart"/>
            <w:r w:rsidRPr="006369F2">
              <w:rPr>
                <w:lang w:val="en-US"/>
              </w:rPr>
              <w:t>începe</w:t>
            </w:r>
            <w:proofErr w:type="spellEnd"/>
            <w:r w:rsidRPr="006369F2">
              <w:rPr>
                <w:lang w:val="en-US"/>
              </w:rPr>
              <w:t xml:space="preserve"> </w:t>
            </w:r>
            <w:proofErr w:type="spellStart"/>
            <w:r w:rsidRPr="006369F2">
              <w:rPr>
                <w:lang w:val="en-US"/>
              </w:rPr>
              <w:t>lucrările</w:t>
            </w:r>
            <w:proofErr w:type="spellEnd"/>
            <w:r w:rsidRPr="006369F2">
              <w:rPr>
                <w:lang w:val="en-US"/>
              </w:rPr>
              <w:t xml:space="preserve"> </w:t>
            </w:r>
            <w:proofErr w:type="spellStart"/>
            <w:r w:rsidRPr="006369F2">
              <w:rPr>
                <w:lang w:val="en-US"/>
              </w:rPr>
              <w:t>fără</w:t>
            </w:r>
            <w:proofErr w:type="spellEnd"/>
            <w:r w:rsidRPr="006369F2">
              <w:rPr>
                <w:lang w:val="en-US"/>
              </w:rPr>
              <w:t xml:space="preserve"> </w:t>
            </w:r>
            <w:proofErr w:type="spellStart"/>
            <w:r w:rsidRPr="006369F2">
              <w:rPr>
                <w:lang w:val="en-US"/>
              </w:rPr>
              <w:t>să</w:t>
            </w:r>
            <w:proofErr w:type="spellEnd"/>
            <w:r w:rsidRPr="006369F2">
              <w:rPr>
                <w:lang w:val="en-US"/>
              </w:rPr>
              <w:t xml:space="preserve"> </w:t>
            </w:r>
            <w:proofErr w:type="spellStart"/>
            <w:r w:rsidRPr="006369F2">
              <w:rPr>
                <w:lang w:val="en-US"/>
              </w:rPr>
              <w:t>aibă</w:t>
            </w:r>
            <w:proofErr w:type="spellEnd"/>
            <w:r w:rsidRPr="006369F2">
              <w:rPr>
                <w:lang w:val="en-US"/>
              </w:rPr>
              <w:t xml:space="preserve"> un </w:t>
            </w:r>
            <w:proofErr w:type="spellStart"/>
            <w:r w:rsidRPr="006369F2">
              <w:rPr>
                <w:lang w:val="en-US"/>
              </w:rPr>
              <w:t>motiv</w:t>
            </w:r>
            <w:proofErr w:type="spellEnd"/>
            <w:r w:rsidRPr="006369F2">
              <w:rPr>
                <w:lang w:val="en-US"/>
              </w:rPr>
              <w:t xml:space="preserve"> </w:t>
            </w:r>
            <w:proofErr w:type="spellStart"/>
            <w:r w:rsidRPr="006369F2">
              <w:rPr>
                <w:lang w:val="en-US"/>
              </w:rPr>
              <w:t>justificat</w:t>
            </w:r>
            <w:proofErr w:type="spellEnd"/>
            <w:r w:rsidRPr="006369F2">
              <w:rPr>
                <w:lang w:val="en-US"/>
              </w:rPr>
              <w:t xml:space="preserve"> </w:t>
            </w:r>
            <w:proofErr w:type="spellStart"/>
            <w:r w:rsidRPr="006369F2">
              <w:rPr>
                <w:lang w:val="en-US"/>
              </w:rPr>
              <w:t>sau</w:t>
            </w:r>
            <w:proofErr w:type="spellEnd"/>
            <w:r w:rsidRPr="006369F2">
              <w:rPr>
                <w:lang w:val="en-US"/>
              </w:rPr>
              <w:t xml:space="preserve"> nu </w:t>
            </w:r>
            <w:proofErr w:type="spellStart"/>
            <w:r w:rsidRPr="006369F2">
              <w:rPr>
                <w:lang w:val="en-US"/>
              </w:rPr>
              <w:t>reia</w:t>
            </w:r>
            <w:proofErr w:type="spellEnd"/>
            <w:r w:rsidRPr="006369F2">
              <w:rPr>
                <w:lang w:val="en-US"/>
              </w:rPr>
              <w:t xml:space="preserve"> </w:t>
            </w:r>
            <w:proofErr w:type="spellStart"/>
            <w:r w:rsidRPr="006369F2">
              <w:rPr>
                <w:lang w:val="en-US"/>
              </w:rPr>
              <w:t>lucrările</w:t>
            </w:r>
            <w:proofErr w:type="spellEnd"/>
            <w:r w:rsidRPr="006369F2">
              <w:rPr>
                <w:lang w:val="en-US"/>
              </w:rPr>
              <w:t xml:space="preserve"> </w:t>
            </w:r>
            <w:proofErr w:type="spellStart"/>
            <w:r w:rsidRPr="006369F2">
              <w:rPr>
                <w:lang w:val="en-US"/>
              </w:rPr>
              <w:t>suspendate</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termenul</w:t>
            </w:r>
            <w:proofErr w:type="spellEnd"/>
            <w:r w:rsidRPr="006369F2">
              <w:rPr>
                <w:lang w:val="en-US"/>
              </w:rPr>
              <w:t xml:space="preserve"> </w:t>
            </w:r>
            <w:proofErr w:type="spellStart"/>
            <w:r w:rsidRPr="006369F2">
              <w:rPr>
                <w:lang w:val="en-US"/>
              </w:rPr>
              <w:t>stabilit</w:t>
            </w:r>
            <w:proofErr w:type="spellEnd"/>
            <w:r w:rsidRPr="006369F2">
              <w:rPr>
                <w:lang w:val="en-US"/>
              </w:rPr>
              <w:t xml:space="preserve"> de la </w:t>
            </w:r>
            <w:proofErr w:type="spellStart"/>
            <w:r w:rsidRPr="006369F2">
              <w:rPr>
                <w:lang w:val="en-US"/>
              </w:rPr>
              <w:t>primirea</w:t>
            </w:r>
            <w:proofErr w:type="spellEnd"/>
            <w:r w:rsidRPr="006369F2">
              <w:rPr>
                <w:lang w:val="en-US"/>
              </w:rPr>
              <w:t xml:space="preserve"> </w:t>
            </w:r>
            <w:proofErr w:type="spellStart"/>
            <w:r w:rsidRPr="006369F2">
              <w:rPr>
                <w:lang w:val="en-US"/>
              </w:rPr>
              <w:t>dispoziţiei</w:t>
            </w:r>
            <w:proofErr w:type="spellEnd"/>
            <w:r w:rsidRPr="006369F2">
              <w:rPr>
                <w:lang w:val="en-US"/>
              </w:rPr>
              <w:t xml:space="preserve"> </w:t>
            </w:r>
            <w:proofErr w:type="spellStart"/>
            <w:r w:rsidRPr="006369F2">
              <w:rPr>
                <w:lang w:val="en-US"/>
              </w:rPr>
              <w:t>scrise</w:t>
            </w:r>
            <w:proofErr w:type="spellEnd"/>
            <w:r w:rsidRPr="006369F2">
              <w:rPr>
                <w:lang w:val="en-US"/>
              </w:rPr>
              <w:t xml:space="preserve"> de </w:t>
            </w:r>
            <w:proofErr w:type="spellStart"/>
            <w:r w:rsidRPr="006369F2">
              <w:rPr>
                <w:lang w:val="en-US"/>
              </w:rPr>
              <w:t>începere</w:t>
            </w:r>
            <w:proofErr w:type="spellEnd"/>
            <w:r w:rsidRPr="006369F2">
              <w:rPr>
                <w:lang w:val="en-US"/>
              </w:rPr>
              <w:t>/</w:t>
            </w:r>
            <w:proofErr w:type="spellStart"/>
            <w:r w:rsidRPr="006369F2">
              <w:rPr>
                <w:lang w:val="en-US"/>
              </w:rPr>
              <w:t>reîncepere</w:t>
            </w:r>
            <w:proofErr w:type="spellEnd"/>
            <w:r w:rsidRPr="006369F2">
              <w:rPr>
                <w:lang w:val="en-US"/>
              </w:rPr>
              <w:t xml:space="preserve"> a </w:t>
            </w:r>
            <w:proofErr w:type="spellStart"/>
            <w:r w:rsidRPr="006369F2">
              <w:rPr>
                <w:lang w:val="en-US"/>
              </w:rPr>
              <w:t>lucrărilor</w:t>
            </w:r>
            <w:proofErr w:type="spellEnd"/>
            <w:r w:rsidRPr="006369F2">
              <w:rPr>
                <w:lang w:val="en-US"/>
              </w:rPr>
              <w:t xml:space="preserve">; </w:t>
            </w:r>
          </w:p>
          <w:p w14:paraId="0940E368" w14:textId="77777777" w:rsidR="004D58FA" w:rsidRPr="006369F2" w:rsidRDefault="004D58FA" w:rsidP="004D58FA">
            <w:pPr>
              <w:pStyle w:val="a3"/>
              <w:numPr>
                <w:ilvl w:val="0"/>
                <w:numId w:val="6"/>
              </w:numPr>
              <w:tabs>
                <w:tab w:val="left" w:pos="1276"/>
              </w:tabs>
              <w:ind w:left="0"/>
              <w:jc w:val="both"/>
              <w:rPr>
                <w:lang w:val="en-US"/>
              </w:rPr>
            </w:pPr>
            <w:r w:rsidRPr="006369F2">
              <w:rPr>
                <w:lang w:val="en-US"/>
              </w:rPr>
              <w:t xml:space="preserve">c) </w:t>
            </w:r>
            <w:proofErr w:type="spellStart"/>
            <w:r w:rsidRPr="006369F2">
              <w:rPr>
                <w:lang w:val="en-US"/>
              </w:rPr>
              <w:t>Antreprenorul</w:t>
            </w:r>
            <w:proofErr w:type="spellEnd"/>
            <w:r w:rsidRPr="006369F2">
              <w:rPr>
                <w:lang w:val="en-US"/>
              </w:rPr>
              <w:t xml:space="preserve"> nu a </w:t>
            </w:r>
            <w:proofErr w:type="spellStart"/>
            <w:r w:rsidRPr="006369F2">
              <w:rPr>
                <w:lang w:val="en-US"/>
              </w:rPr>
              <w:t>îndepărtat</w:t>
            </w:r>
            <w:proofErr w:type="spellEnd"/>
            <w:r w:rsidRPr="006369F2">
              <w:rPr>
                <w:lang w:val="en-US"/>
              </w:rPr>
              <w:t xml:space="preserve"> </w:t>
            </w:r>
            <w:proofErr w:type="spellStart"/>
            <w:r w:rsidRPr="006369F2">
              <w:rPr>
                <w:lang w:val="en-US"/>
              </w:rPr>
              <w:t>materialele</w:t>
            </w:r>
            <w:proofErr w:type="spellEnd"/>
            <w:r w:rsidRPr="006369F2">
              <w:rPr>
                <w:lang w:val="en-US"/>
              </w:rPr>
              <w:t xml:space="preserve"> </w:t>
            </w:r>
            <w:proofErr w:type="spellStart"/>
            <w:r w:rsidRPr="006369F2">
              <w:rPr>
                <w:lang w:val="en-US"/>
              </w:rPr>
              <w:t>necorespunzătoare</w:t>
            </w:r>
            <w:proofErr w:type="spellEnd"/>
            <w:r w:rsidRPr="006369F2">
              <w:rPr>
                <w:lang w:val="en-US"/>
              </w:rPr>
              <w:t xml:space="preserve"> de pe </w:t>
            </w:r>
            <w:proofErr w:type="spellStart"/>
            <w:r w:rsidRPr="006369F2">
              <w:rPr>
                <w:lang w:val="en-US"/>
              </w:rPr>
              <w:t>şantier</w:t>
            </w:r>
            <w:proofErr w:type="spellEnd"/>
            <w:r w:rsidRPr="006369F2">
              <w:rPr>
                <w:lang w:val="en-US"/>
              </w:rPr>
              <w:t xml:space="preserve"> </w:t>
            </w:r>
            <w:proofErr w:type="spellStart"/>
            <w:r w:rsidRPr="006369F2">
              <w:rPr>
                <w:lang w:val="en-US"/>
              </w:rPr>
              <w:t>sau</w:t>
            </w:r>
            <w:proofErr w:type="spellEnd"/>
            <w:r w:rsidRPr="006369F2">
              <w:rPr>
                <w:lang w:val="en-US"/>
              </w:rPr>
              <w:t xml:space="preserve"> nu a </w:t>
            </w:r>
            <w:proofErr w:type="spellStart"/>
            <w:r w:rsidRPr="006369F2">
              <w:rPr>
                <w:lang w:val="en-US"/>
              </w:rPr>
              <w:t>refăcut</w:t>
            </w:r>
            <w:proofErr w:type="spellEnd"/>
            <w:r w:rsidRPr="006369F2">
              <w:rPr>
                <w:lang w:val="en-US"/>
              </w:rPr>
              <w:t xml:space="preserve"> o </w:t>
            </w:r>
            <w:proofErr w:type="spellStart"/>
            <w:r w:rsidRPr="006369F2">
              <w:rPr>
                <w:lang w:val="en-US"/>
              </w:rPr>
              <w:t>lucrare</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termenul</w:t>
            </w:r>
            <w:proofErr w:type="spellEnd"/>
            <w:r w:rsidRPr="006369F2">
              <w:rPr>
                <w:lang w:val="en-US"/>
              </w:rPr>
              <w:t xml:space="preserve"> </w:t>
            </w:r>
            <w:proofErr w:type="spellStart"/>
            <w:r w:rsidRPr="006369F2">
              <w:rPr>
                <w:lang w:val="en-US"/>
              </w:rPr>
              <w:t>stabilit</w:t>
            </w:r>
            <w:proofErr w:type="spellEnd"/>
            <w:r w:rsidRPr="006369F2">
              <w:rPr>
                <w:lang w:val="en-US"/>
              </w:rPr>
              <w:t xml:space="preserve"> de </w:t>
            </w:r>
            <w:proofErr w:type="spellStart"/>
            <w:r w:rsidRPr="006369F2">
              <w:rPr>
                <w:lang w:val="en-US"/>
              </w:rPr>
              <w:t>către</w:t>
            </w:r>
            <w:proofErr w:type="spellEnd"/>
            <w:r w:rsidRPr="006369F2">
              <w:rPr>
                <w:lang w:val="en-US"/>
              </w:rPr>
              <w:t xml:space="preserve"> </w:t>
            </w:r>
            <w:proofErr w:type="spellStart"/>
            <w:r w:rsidRPr="006369F2">
              <w:rPr>
                <w:lang w:val="en-US"/>
              </w:rPr>
              <w:t>beneficiar</w:t>
            </w:r>
            <w:proofErr w:type="spellEnd"/>
            <w:r w:rsidRPr="006369F2">
              <w:rPr>
                <w:lang w:val="en-US"/>
              </w:rPr>
              <w:t>;</w:t>
            </w:r>
          </w:p>
          <w:p w14:paraId="1960B1E0" w14:textId="77777777" w:rsidR="004D58FA" w:rsidRPr="006369F2" w:rsidRDefault="004D58FA" w:rsidP="004D58FA">
            <w:pPr>
              <w:pStyle w:val="a3"/>
              <w:numPr>
                <w:ilvl w:val="0"/>
                <w:numId w:val="6"/>
              </w:numPr>
              <w:tabs>
                <w:tab w:val="left" w:pos="1276"/>
              </w:tabs>
              <w:ind w:left="0"/>
              <w:jc w:val="both"/>
              <w:rPr>
                <w:lang w:val="en-US"/>
              </w:rPr>
            </w:pPr>
            <w:r w:rsidRPr="006369F2">
              <w:rPr>
                <w:lang w:val="en-US"/>
              </w:rPr>
              <w:t xml:space="preserve">d) </w:t>
            </w:r>
            <w:proofErr w:type="spellStart"/>
            <w:r w:rsidRPr="006369F2">
              <w:rPr>
                <w:lang w:val="en-US"/>
              </w:rPr>
              <w:t>Antreprenorul</w:t>
            </w:r>
            <w:proofErr w:type="spellEnd"/>
            <w:r w:rsidRPr="006369F2">
              <w:rPr>
                <w:lang w:val="en-US"/>
              </w:rPr>
              <w:t xml:space="preserve"> nu </w:t>
            </w:r>
            <w:proofErr w:type="spellStart"/>
            <w:r w:rsidRPr="006369F2">
              <w:rPr>
                <w:lang w:val="en-US"/>
              </w:rPr>
              <w:t>furnizează</w:t>
            </w:r>
            <w:proofErr w:type="spellEnd"/>
            <w:r w:rsidRPr="006369F2">
              <w:rPr>
                <w:lang w:val="en-US"/>
              </w:rPr>
              <w:t>/</w:t>
            </w:r>
            <w:proofErr w:type="spellStart"/>
            <w:r w:rsidRPr="006369F2">
              <w:rPr>
                <w:lang w:val="en-US"/>
              </w:rPr>
              <w:t>menține</w:t>
            </w:r>
            <w:proofErr w:type="spellEnd"/>
            <w:r w:rsidRPr="006369F2">
              <w:rPr>
                <w:lang w:val="en-US"/>
              </w:rPr>
              <w:t xml:space="preserve"> </w:t>
            </w:r>
            <w:proofErr w:type="spellStart"/>
            <w:r w:rsidR="008E493B" w:rsidRPr="006369F2">
              <w:rPr>
                <w:lang w:val="en-US"/>
              </w:rPr>
              <w:t>garanția</w:t>
            </w:r>
            <w:proofErr w:type="spellEnd"/>
            <w:r w:rsidR="008E493B" w:rsidRPr="006369F2">
              <w:rPr>
                <w:lang w:val="en-US"/>
              </w:rPr>
              <w:t xml:space="preserve"> </w:t>
            </w:r>
            <w:r w:rsidRPr="006369F2">
              <w:rPr>
                <w:lang w:val="en-US"/>
              </w:rPr>
              <w:t xml:space="preserve">de </w:t>
            </w:r>
            <w:proofErr w:type="spellStart"/>
            <w:r w:rsidRPr="006369F2">
              <w:rPr>
                <w:lang w:val="en-US"/>
              </w:rPr>
              <w:t>bună</w:t>
            </w:r>
            <w:proofErr w:type="spellEnd"/>
            <w:r w:rsidRPr="006369F2">
              <w:rPr>
                <w:lang w:val="en-US"/>
              </w:rPr>
              <w:t xml:space="preserve"> </w:t>
            </w:r>
            <w:proofErr w:type="spellStart"/>
            <w:r w:rsidRPr="006369F2">
              <w:rPr>
                <w:lang w:val="en-US"/>
              </w:rPr>
              <w:t>execuție</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condițiile</w:t>
            </w:r>
            <w:proofErr w:type="spellEnd"/>
            <w:r w:rsidRPr="006369F2">
              <w:rPr>
                <w:lang w:val="en-US"/>
              </w:rPr>
              <w:t xml:space="preserve"> solicitate </w:t>
            </w:r>
            <w:proofErr w:type="spellStart"/>
            <w:r w:rsidRPr="006369F2">
              <w:rPr>
                <w:lang w:val="en-US"/>
              </w:rPr>
              <w:t>prin</w:t>
            </w:r>
            <w:proofErr w:type="spellEnd"/>
            <w:r w:rsidRPr="006369F2">
              <w:rPr>
                <w:lang w:val="en-US"/>
              </w:rPr>
              <w:t xml:space="preserve"> </w:t>
            </w:r>
            <w:proofErr w:type="spellStart"/>
            <w:r w:rsidRPr="006369F2">
              <w:rPr>
                <w:lang w:val="en-US"/>
              </w:rPr>
              <w:t>prezentul</w:t>
            </w:r>
            <w:proofErr w:type="spellEnd"/>
            <w:r w:rsidRPr="006369F2">
              <w:rPr>
                <w:lang w:val="en-US"/>
              </w:rPr>
              <w:t xml:space="preserve"> contract;</w:t>
            </w:r>
          </w:p>
          <w:p w14:paraId="2D948E7B" w14:textId="77777777" w:rsidR="004D58FA" w:rsidRPr="006369F2" w:rsidRDefault="004D58FA" w:rsidP="004D58FA">
            <w:pPr>
              <w:pStyle w:val="a3"/>
              <w:numPr>
                <w:ilvl w:val="0"/>
                <w:numId w:val="6"/>
              </w:numPr>
              <w:tabs>
                <w:tab w:val="left" w:pos="1276"/>
              </w:tabs>
              <w:ind w:left="0"/>
              <w:jc w:val="both"/>
              <w:rPr>
                <w:lang w:val="en-US"/>
              </w:rPr>
            </w:pPr>
            <w:r w:rsidRPr="006369F2">
              <w:rPr>
                <w:lang w:val="en-US"/>
              </w:rPr>
              <w:t xml:space="preserve">e) </w:t>
            </w:r>
            <w:proofErr w:type="spellStart"/>
            <w:r w:rsidRPr="006369F2">
              <w:rPr>
                <w:lang w:val="en-US"/>
              </w:rPr>
              <w:t>Antreprenorul</w:t>
            </w:r>
            <w:proofErr w:type="spellEnd"/>
            <w:r w:rsidRPr="006369F2">
              <w:rPr>
                <w:lang w:val="en-US"/>
              </w:rPr>
              <w:t xml:space="preserve"> </w:t>
            </w:r>
            <w:proofErr w:type="spellStart"/>
            <w:r w:rsidRPr="006369F2">
              <w:rPr>
                <w:lang w:val="en-US"/>
              </w:rPr>
              <w:t>notifică</w:t>
            </w:r>
            <w:proofErr w:type="spellEnd"/>
            <w:r w:rsidRPr="006369F2">
              <w:rPr>
                <w:lang w:val="en-US"/>
              </w:rPr>
              <w:t xml:space="preserve"> </w:t>
            </w:r>
            <w:proofErr w:type="spellStart"/>
            <w:r w:rsidRPr="006369F2">
              <w:rPr>
                <w:lang w:val="en-US"/>
              </w:rPr>
              <w:t>Beneficiarul</w:t>
            </w:r>
            <w:proofErr w:type="spellEnd"/>
            <w:r w:rsidRPr="006369F2">
              <w:rPr>
                <w:lang w:val="en-US"/>
              </w:rPr>
              <w:t xml:space="preserve"> </w:t>
            </w:r>
            <w:proofErr w:type="spellStart"/>
            <w:r w:rsidRPr="006369F2">
              <w:rPr>
                <w:lang w:val="en-US"/>
              </w:rPr>
              <w:t>că</w:t>
            </w:r>
            <w:proofErr w:type="spellEnd"/>
            <w:r w:rsidRPr="006369F2">
              <w:rPr>
                <w:lang w:val="en-US"/>
              </w:rPr>
              <w:t xml:space="preserve"> </w:t>
            </w:r>
            <w:proofErr w:type="spellStart"/>
            <w:r w:rsidRPr="006369F2">
              <w:rPr>
                <w:lang w:val="en-US"/>
              </w:rPr>
              <w:t>datorită</w:t>
            </w:r>
            <w:proofErr w:type="spellEnd"/>
            <w:r w:rsidRPr="006369F2">
              <w:rPr>
                <w:lang w:val="en-US"/>
              </w:rPr>
              <w:t xml:space="preserve"> </w:t>
            </w:r>
            <w:proofErr w:type="spellStart"/>
            <w:r w:rsidRPr="006369F2">
              <w:rPr>
                <w:lang w:val="en-US"/>
              </w:rPr>
              <w:t>unor</w:t>
            </w:r>
            <w:proofErr w:type="spellEnd"/>
            <w:r w:rsidRPr="006369F2">
              <w:rPr>
                <w:lang w:val="en-US"/>
              </w:rPr>
              <w:t xml:space="preserve"> </w:t>
            </w:r>
            <w:proofErr w:type="spellStart"/>
            <w:r w:rsidRPr="006369F2">
              <w:rPr>
                <w:lang w:val="en-US"/>
              </w:rPr>
              <w:t>conjuncturi</w:t>
            </w:r>
            <w:proofErr w:type="spellEnd"/>
            <w:r w:rsidRPr="006369F2">
              <w:rPr>
                <w:lang w:val="en-US"/>
              </w:rPr>
              <w:t xml:space="preserve"> </w:t>
            </w:r>
            <w:proofErr w:type="spellStart"/>
            <w:r w:rsidRPr="006369F2">
              <w:rPr>
                <w:lang w:val="en-US"/>
              </w:rPr>
              <w:t>economice</w:t>
            </w:r>
            <w:proofErr w:type="spellEnd"/>
            <w:r w:rsidRPr="006369F2">
              <w:rPr>
                <w:lang w:val="en-US"/>
              </w:rPr>
              <w:t xml:space="preserve"> din motive </w:t>
            </w:r>
            <w:proofErr w:type="spellStart"/>
            <w:r w:rsidRPr="006369F2">
              <w:rPr>
                <w:lang w:val="en-US"/>
              </w:rPr>
              <w:t>neimputabile</w:t>
            </w:r>
            <w:proofErr w:type="spellEnd"/>
            <w:r w:rsidRPr="006369F2">
              <w:rPr>
                <w:lang w:val="en-US"/>
              </w:rPr>
              <w:t xml:space="preserve"> </w:t>
            </w:r>
            <w:proofErr w:type="spellStart"/>
            <w:r w:rsidRPr="006369F2">
              <w:rPr>
                <w:lang w:val="en-US"/>
              </w:rPr>
              <w:t>Antreprenorului</w:t>
            </w:r>
            <w:proofErr w:type="spellEnd"/>
            <w:r w:rsidRPr="006369F2">
              <w:rPr>
                <w:lang w:val="en-US"/>
              </w:rPr>
              <w:t xml:space="preserve">, </w:t>
            </w:r>
            <w:proofErr w:type="spellStart"/>
            <w:r w:rsidRPr="006369F2">
              <w:rPr>
                <w:lang w:val="en-US"/>
              </w:rPr>
              <w:t>este</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imposibilitate</w:t>
            </w:r>
            <w:proofErr w:type="spellEnd"/>
            <w:r w:rsidRPr="006369F2">
              <w:rPr>
                <w:lang w:val="en-US"/>
              </w:rPr>
              <w:t xml:space="preserve"> </w:t>
            </w:r>
            <w:proofErr w:type="gramStart"/>
            <w:r w:rsidRPr="006369F2">
              <w:rPr>
                <w:lang w:val="en-US"/>
              </w:rPr>
              <w:t>de a</w:t>
            </w:r>
            <w:proofErr w:type="gramEnd"/>
            <w:r w:rsidRPr="006369F2">
              <w:rPr>
                <w:lang w:val="en-US"/>
              </w:rPr>
              <w:t xml:space="preserve"> continua </w:t>
            </w:r>
            <w:proofErr w:type="spellStart"/>
            <w:r w:rsidRPr="006369F2">
              <w:rPr>
                <w:lang w:val="en-US"/>
              </w:rPr>
              <w:t>îndeplinirea</w:t>
            </w:r>
            <w:proofErr w:type="spellEnd"/>
            <w:r w:rsidRPr="006369F2">
              <w:rPr>
                <w:lang w:val="en-US"/>
              </w:rPr>
              <w:t xml:space="preserve"> </w:t>
            </w:r>
            <w:proofErr w:type="spellStart"/>
            <w:r w:rsidRPr="006369F2">
              <w:rPr>
                <w:lang w:val="en-US"/>
              </w:rPr>
              <w:t>obligaţiunilor</w:t>
            </w:r>
            <w:proofErr w:type="spellEnd"/>
            <w:r w:rsidRPr="006369F2">
              <w:rPr>
                <w:lang w:val="en-US"/>
              </w:rPr>
              <w:t xml:space="preserve"> </w:t>
            </w:r>
            <w:proofErr w:type="spellStart"/>
            <w:r w:rsidRPr="006369F2">
              <w:rPr>
                <w:lang w:val="en-US"/>
              </w:rPr>
              <w:t>contractuale</w:t>
            </w:r>
            <w:proofErr w:type="spellEnd"/>
            <w:r w:rsidRPr="006369F2">
              <w:rPr>
                <w:lang w:val="en-US"/>
              </w:rPr>
              <w:t xml:space="preserve">. </w:t>
            </w:r>
          </w:p>
          <w:p w14:paraId="372ACFB0" w14:textId="77777777" w:rsidR="004D58FA" w:rsidRPr="006369F2" w:rsidRDefault="004D58FA" w:rsidP="004D58FA">
            <w:pPr>
              <w:pStyle w:val="a3"/>
              <w:numPr>
                <w:ilvl w:val="0"/>
                <w:numId w:val="6"/>
              </w:numPr>
              <w:tabs>
                <w:tab w:val="left" w:pos="1276"/>
              </w:tabs>
              <w:ind w:left="0"/>
              <w:jc w:val="both"/>
              <w:rPr>
                <w:lang w:val="en-US"/>
              </w:rPr>
            </w:pPr>
            <w:r w:rsidRPr="006369F2">
              <w:rPr>
                <w:lang w:val="en-US"/>
              </w:rPr>
              <w:t xml:space="preserve">18.3. </w:t>
            </w:r>
            <w:proofErr w:type="spellStart"/>
            <w:r w:rsidRPr="006369F2">
              <w:rPr>
                <w:lang w:val="en-US"/>
              </w:rPr>
              <w:t>Contractul</w:t>
            </w:r>
            <w:proofErr w:type="spellEnd"/>
            <w:r w:rsidRPr="006369F2">
              <w:rPr>
                <w:lang w:val="en-US"/>
              </w:rPr>
              <w:t xml:space="preserve"> </w:t>
            </w:r>
            <w:proofErr w:type="spellStart"/>
            <w:r w:rsidRPr="006369F2">
              <w:rPr>
                <w:lang w:val="en-US"/>
              </w:rPr>
              <w:t>poate</w:t>
            </w:r>
            <w:proofErr w:type="spellEnd"/>
            <w:r w:rsidRPr="006369F2">
              <w:rPr>
                <w:lang w:val="en-US"/>
              </w:rPr>
              <w:t xml:space="preserve"> fi </w:t>
            </w:r>
            <w:proofErr w:type="spellStart"/>
            <w:r w:rsidRPr="006369F2">
              <w:rPr>
                <w:lang w:val="en-US"/>
              </w:rPr>
              <w:t>reziliat</w:t>
            </w:r>
            <w:proofErr w:type="spellEnd"/>
            <w:r w:rsidRPr="006369F2">
              <w:rPr>
                <w:lang w:val="en-US"/>
              </w:rPr>
              <w:t xml:space="preserve"> cu </w:t>
            </w:r>
            <w:proofErr w:type="spellStart"/>
            <w:r w:rsidRPr="006369F2">
              <w:rPr>
                <w:lang w:val="en-US"/>
              </w:rPr>
              <w:t>efecte</w:t>
            </w:r>
            <w:proofErr w:type="spellEnd"/>
            <w:r w:rsidRPr="006369F2">
              <w:rPr>
                <w:lang w:val="en-US"/>
              </w:rPr>
              <w:t xml:space="preserve"> </w:t>
            </w:r>
            <w:proofErr w:type="spellStart"/>
            <w:r w:rsidRPr="006369F2">
              <w:rPr>
                <w:lang w:val="en-US"/>
              </w:rPr>
              <w:t>depline</w:t>
            </w:r>
            <w:proofErr w:type="spellEnd"/>
            <w:r w:rsidRPr="006369F2">
              <w:rPr>
                <w:lang w:val="en-US"/>
              </w:rPr>
              <w:t xml:space="preserve">, </w:t>
            </w:r>
            <w:proofErr w:type="spellStart"/>
            <w:r w:rsidRPr="006369F2">
              <w:rPr>
                <w:lang w:val="en-US"/>
              </w:rPr>
              <w:t>după</w:t>
            </w:r>
            <w:proofErr w:type="spellEnd"/>
            <w:r w:rsidRPr="006369F2">
              <w:rPr>
                <w:lang w:val="en-US"/>
              </w:rPr>
              <w:t xml:space="preserve"> </w:t>
            </w:r>
            <w:proofErr w:type="spellStart"/>
            <w:r w:rsidRPr="006369F2">
              <w:rPr>
                <w:lang w:val="en-US"/>
              </w:rPr>
              <w:t>acordarea</w:t>
            </w:r>
            <w:proofErr w:type="spellEnd"/>
            <w:r w:rsidRPr="006369F2">
              <w:rPr>
                <w:lang w:val="en-US"/>
              </w:rPr>
              <w:t xml:space="preserve"> </w:t>
            </w:r>
            <w:proofErr w:type="spellStart"/>
            <w:r w:rsidRPr="006369F2">
              <w:rPr>
                <w:lang w:val="en-US"/>
              </w:rPr>
              <w:t>unui</w:t>
            </w:r>
            <w:proofErr w:type="spellEnd"/>
            <w:r w:rsidRPr="006369F2">
              <w:rPr>
                <w:lang w:val="en-US"/>
              </w:rPr>
              <w:t xml:space="preserve"> </w:t>
            </w:r>
            <w:proofErr w:type="spellStart"/>
            <w:r w:rsidRPr="006369F2">
              <w:rPr>
                <w:lang w:val="en-US"/>
              </w:rPr>
              <w:t>preaviz</w:t>
            </w:r>
            <w:proofErr w:type="spellEnd"/>
            <w:r w:rsidRPr="006369F2">
              <w:rPr>
                <w:lang w:val="en-US"/>
              </w:rPr>
              <w:t xml:space="preserve"> de 15 </w:t>
            </w:r>
            <w:proofErr w:type="spellStart"/>
            <w:r w:rsidRPr="006369F2">
              <w:rPr>
                <w:lang w:val="en-US"/>
              </w:rPr>
              <w:t>zile</w:t>
            </w:r>
            <w:proofErr w:type="spellEnd"/>
            <w:r w:rsidRPr="006369F2">
              <w:rPr>
                <w:lang w:val="en-US"/>
              </w:rPr>
              <w:t xml:space="preserve">. </w:t>
            </w:r>
            <w:proofErr w:type="spellStart"/>
            <w:r w:rsidRPr="006369F2">
              <w:rPr>
                <w:lang w:val="en-US"/>
              </w:rPr>
              <w:t>Dacă</w:t>
            </w:r>
            <w:proofErr w:type="spellEnd"/>
            <w:r w:rsidRPr="006369F2">
              <w:rPr>
                <w:lang w:val="en-US"/>
              </w:rPr>
              <w:t xml:space="preserve"> </w:t>
            </w:r>
            <w:proofErr w:type="spellStart"/>
            <w:r w:rsidRPr="006369F2">
              <w:rPr>
                <w:lang w:val="en-US"/>
              </w:rPr>
              <w:t>înainte</w:t>
            </w:r>
            <w:proofErr w:type="spellEnd"/>
            <w:r w:rsidRPr="006369F2">
              <w:rPr>
                <w:lang w:val="en-US"/>
              </w:rPr>
              <w:t xml:space="preserve"> de </w:t>
            </w:r>
            <w:proofErr w:type="spellStart"/>
            <w:r w:rsidRPr="006369F2">
              <w:rPr>
                <w:lang w:val="en-US"/>
              </w:rPr>
              <w:t>expirarea</w:t>
            </w:r>
            <w:proofErr w:type="spellEnd"/>
            <w:r w:rsidRPr="006369F2">
              <w:rPr>
                <w:lang w:val="en-US"/>
              </w:rPr>
              <w:t xml:space="preserve"> </w:t>
            </w:r>
            <w:proofErr w:type="spellStart"/>
            <w:r w:rsidRPr="006369F2">
              <w:rPr>
                <w:lang w:val="en-US"/>
              </w:rPr>
              <w:t>termenului</w:t>
            </w:r>
            <w:proofErr w:type="spellEnd"/>
            <w:r w:rsidRPr="006369F2">
              <w:rPr>
                <w:lang w:val="en-US"/>
              </w:rPr>
              <w:t xml:space="preserve"> de </w:t>
            </w:r>
            <w:proofErr w:type="spellStart"/>
            <w:r w:rsidRPr="006369F2">
              <w:rPr>
                <w:lang w:val="en-US"/>
              </w:rPr>
              <w:t>preaviz</w:t>
            </w:r>
            <w:proofErr w:type="spellEnd"/>
            <w:r w:rsidRPr="006369F2">
              <w:rPr>
                <w:lang w:val="en-US"/>
              </w:rPr>
              <w:t xml:space="preserve">, </w:t>
            </w:r>
            <w:proofErr w:type="spellStart"/>
            <w:r w:rsidRPr="006369F2">
              <w:rPr>
                <w:lang w:val="en-US"/>
              </w:rPr>
              <w:t>situațiile</w:t>
            </w:r>
            <w:proofErr w:type="spellEnd"/>
            <w:r w:rsidRPr="006369F2">
              <w:rPr>
                <w:lang w:val="en-US"/>
              </w:rPr>
              <w:t xml:space="preserve"> invocate ca </w:t>
            </w:r>
            <w:proofErr w:type="spellStart"/>
            <w:r w:rsidRPr="006369F2">
              <w:rPr>
                <w:lang w:val="en-US"/>
              </w:rPr>
              <w:t>motiv</w:t>
            </w:r>
            <w:proofErr w:type="spellEnd"/>
            <w:r w:rsidRPr="006369F2">
              <w:rPr>
                <w:lang w:val="en-US"/>
              </w:rPr>
              <w:t xml:space="preserve"> al </w:t>
            </w:r>
            <w:proofErr w:type="spellStart"/>
            <w:r w:rsidRPr="006369F2">
              <w:rPr>
                <w:lang w:val="en-US"/>
              </w:rPr>
              <w:t>rezilierii</w:t>
            </w:r>
            <w:proofErr w:type="spellEnd"/>
            <w:r w:rsidRPr="006369F2">
              <w:rPr>
                <w:lang w:val="en-US"/>
              </w:rPr>
              <w:t xml:space="preserve"> sunt remediate, </w:t>
            </w:r>
            <w:proofErr w:type="spellStart"/>
            <w:r w:rsidRPr="006369F2">
              <w:rPr>
                <w:lang w:val="en-US"/>
              </w:rPr>
              <w:t>înștiințarea</w:t>
            </w:r>
            <w:proofErr w:type="spellEnd"/>
            <w:r w:rsidRPr="006369F2">
              <w:rPr>
                <w:lang w:val="en-US"/>
              </w:rPr>
              <w:t xml:space="preserve"> </w:t>
            </w:r>
            <w:proofErr w:type="spellStart"/>
            <w:r w:rsidRPr="006369F2">
              <w:rPr>
                <w:lang w:val="en-US"/>
              </w:rPr>
              <w:t>încetează</w:t>
            </w:r>
            <w:proofErr w:type="spellEnd"/>
            <w:r w:rsidRPr="006369F2">
              <w:rPr>
                <w:lang w:val="en-US"/>
              </w:rPr>
              <w:t xml:space="preserve"> </w:t>
            </w:r>
            <w:proofErr w:type="spellStart"/>
            <w:r w:rsidRPr="006369F2">
              <w:rPr>
                <w:lang w:val="en-US"/>
              </w:rPr>
              <w:t>să</w:t>
            </w:r>
            <w:proofErr w:type="spellEnd"/>
            <w:r w:rsidRPr="006369F2">
              <w:rPr>
                <w:lang w:val="en-US"/>
              </w:rPr>
              <w:t xml:space="preserve"> </w:t>
            </w:r>
            <w:proofErr w:type="spellStart"/>
            <w:r w:rsidRPr="006369F2">
              <w:rPr>
                <w:lang w:val="en-US"/>
              </w:rPr>
              <w:t>aibă</w:t>
            </w:r>
            <w:proofErr w:type="spellEnd"/>
            <w:r w:rsidRPr="006369F2">
              <w:rPr>
                <w:lang w:val="en-US"/>
              </w:rPr>
              <w:t xml:space="preserve"> </w:t>
            </w:r>
            <w:proofErr w:type="spellStart"/>
            <w:r w:rsidRPr="006369F2">
              <w:rPr>
                <w:lang w:val="en-US"/>
              </w:rPr>
              <w:t>efect</w:t>
            </w:r>
            <w:proofErr w:type="spellEnd"/>
            <w:r w:rsidRPr="006369F2">
              <w:rPr>
                <w:lang w:val="en-US"/>
              </w:rPr>
              <w:t xml:space="preserve">, </w:t>
            </w:r>
            <w:proofErr w:type="spellStart"/>
            <w:r w:rsidRPr="006369F2">
              <w:rPr>
                <w:lang w:val="en-US"/>
              </w:rPr>
              <w:t>iar</w:t>
            </w:r>
            <w:proofErr w:type="spellEnd"/>
            <w:r w:rsidRPr="006369F2">
              <w:rPr>
                <w:lang w:val="en-US"/>
              </w:rPr>
              <w:t xml:space="preserve"> </w:t>
            </w:r>
            <w:proofErr w:type="spellStart"/>
            <w:r w:rsidRPr="006369F2">
              <w:rPr>
                <w:lang w:val="en-US"/>
              </w:rPr>
              <w:t>partea</w:t>
            </w:r>
            <w:proofErr w:type="spellEnd"/>
            <w:r w:rsidRPr="006369F2">
              <w:rPr>
                <w:lang w:val="en-US"/>
              </w:rPr>
              <w:t xml:space="preserve"> </w:t>
            </w:r>
            <w:proofErr w:type="spellStart"/>
            <w:r w:rsidRPr="006369F2">
              <w:rPr>
                <w:lang w:val="en-US"/>
              </w:rPr>
              <w:t>solicitantă</w:t>
            </w:r>
            <w:proofErr w:type="spellEnd"/>
            <w:r w:rsidRPr="006369F2">
              <w:rPr>
                <w:lang w:val="en-US"/>
              </w:rPr>
              <w:t xml:space="preserve"> nu </w:t>
            </w:r>
            <w:proofErr w:type="spellStart"/>
            <w:r w:rsidRPr="006369F2">
              <w:rPr>
                <w:lang w:val="en-US"/>
              </w:rPr>
              <w:t>va</w:t>
            </w:r>
            <w:proofErr w:type="spellEnd"/>
            <w:r w:rsidRPr="006369F2">
              <w:rPr>
                <w:lang w:val="en-US"/>
              </w:rPr>
              <w:t xml:space="preserve"> </w:t>
            </w:r>
            <w:proofErr w:type="spellStart"/>
            <w:r w:rsidRPr="006369F2">
              <w:rPr>
                <w:lang w:val="en-US"/>
              </w:rPr>
              <w:t>mai</w:t>
            </w:r>
            <w:proofErr w:type="spellEnd"/>
            <w:r w:rsidRPr="006369F2">
              <w:rPr>
                <w:lang w:val="en-US"/>
              </w:rPr>
              <w:t xml:space="preserve"> fi </w:t>
            </w:r>
            <w:proofErr w:type="spellStart"/>
            <w:r w:rsidRPr="006369F2">
              <w:rPr>
                <w:lang w:val="en-US"/>
              </w:rPr>
              <w:t>îndreptățită</w:t>
            </w:r>
            <w:proofErr w:type="spellEnd"/>
            <w:r w:rsidRPr="006369F2">
              <w:rPr>
                <w:lang w:val="en-US"/>
              </w:rPr>
              <w:t xml:space="preserve"> </w:t>
            </w:r>
            <w:proofErr w:type="spellStart"/>
            <w:r w:rsidRPr="006369F2">
              <w:rPr>
                <w:lang w:val="en-US"/>
              </w:rPr>
              <w:t>să</w:t>
            </w:r>
            <w:proofErr w:type="spellEnd"/>
            <w:r w:rsidRPr="006369F2">
              <w:rPr>
                <w:lang w:val="en-US"/>
              </w:rPr>
              <w:t xml:space="preserve"> </w:t>
            </w:r>
            <w:proofErr w:type="spellStart"/>
            <w:r w:rsidRPr="006369F2">
              <w:rPr>
                <w:lang w:val="en-US"/>
              </w:rPr>
              <w:t>rezilieze</w:t>
            </w:r>
            <w:proofErr w:type="spellEnd"/>
            <w:r w:rsidRPr="006369F2">
              <w:rPr>
                <w:lang w:val="en-US"/>
              </w:rPr>
              <w:t xml:space="preserve"> </w:t>
            </w:r>
            <w:proofErr w:type="spellStart"/>
            <w:r w:rsidR="00924F17" w:rsidRPr="006369F2">
              <w:rPr>
                <w:lang w:val="en-US"/>
              </w:rPr>
              <w:t>contractul</w:t>
            </w:r>
            <w:proofErr w:type="spellEnd"/>
            <w:r w:rsidRPr="006369F2">
              <w:rPr>
                <w:lang w:val="en-US"/>
              </w:rPr>
              <w:t>.</w:t>
            </w:r>
          </w:p>
          <w:p w14:paraId="006E65F6" w14:textId="77777777" w:rsidR="004D58FA" w:rsidRPr="006369F2" w:rsidRDefault="004D58FA" w:rsidP="004D58FA">
            <w:pPr>
              <w:pStyle w:val="a8"/>
              <w:numPr>
                <w:ilvl w:val="1"/>
                <w:numId w:val="12"/>
              </w:numPr>
              <w:tabs>
                <w:tab w:val="left" w:pos="567"/>
              </w:tabs>
              <w:spacing w:before="0" w:beforeAutospacing="0" w:after="0" w:afterAutospacing="0"/>
              <w:ind w:left="0" w:hanging="567"/>
              <w:jc w:val="both"/>
              <w:rPr>
                <w:lang w:val="en-US"/>
              </w:rPr>
            </w:pPr>
            <w:r w:rsidRPr="006369F2">
              <w:rPr>
                <w:lang w:val="en-US"/>
              </w:rPr>
              <w:t xml:space="preserve">18.4. </w:t>
            </w:r>
            <w:proofErr w:type="spellStart"/>
            <w:r w:rsidRPr="006369F2">
              <w:rPr>
                <w:lang w:val="en-US"/>
              </w:rPr>
              <w:t>Contractul</w:t>
            </w:r>
            <w:proofErr w:type="spellEnd"/>
            <w:r w:rsidRPr="006369F2">
              <w:rPr>
                <w:lang w:val="en-US"/>
              </w:rPr>
              <w:t xml:space="preserve"> se </w:t>
            </w:r>
            <w:proofErr w:type="spellStart"/>
            <w:r w:rsidRPr="006369F2">
              <w:rPr>
                <w:lang w:val="en-US"/>
              </w:rPr>
              <w:t>consideră</w:t>
            </w:r>
            <w:proofErr w:type="spellEnd"/>
            <w:r w:rsidRPr="006369F2">
              <w:rPr>
                <w:lang w:val="en-US"/>
              </w:rPr>
              <w:t xml:space="preserve"> </w:t>
            </w:r>
            <w:proofErr w:type="spellStart"/>
            <w:r w:rsidRPr="006369F2">
              <w:rPr>
                <w:lang w:val="en-US"/>
              </w:rPr>
              <w:t>rezolvit</w:t>
            </w:r>
            <w:proofErr w:type="spellEnd"/>
            <w:r w:rsidRPr="006369F2">
              <w:rPr>
                <w:lang w:val="en-US"/>
              </w:rPr>
              <w:t xml:space="preserve">, </w:t>
            </w:r>
            <w:proofErr w:type="spellStart"/>
            <w:r w:rsidRPr="006369F2">
              <w:rPr>
                <w:lang w:val="en-US"/>
              </w:rPr>
              <w:t>dacă</w:t>
            </w:r>
            <w:proofErr w:type="spellEnd"/>
            <w:r w:rsidRPr="006369F2">
              <w:rPr>
                <w:lang w:val="en-US"/>
              </w:rPr>
              <w:t xml:space="preserve"> </w:t>
            </w:r>
            <w:proofErr w:type="spellStart"/>
            <w:r w:rsidRPr="006369F2">
              <w:rPr>
                <w:lang w:val="en-US"/>
              </w:rPr>
              <w:t>partea</w:t>
            </w:r>
            <w:proofErr w:type="spellEnd"/>
            <w:r w:rsidRPr="006369F2">
              <w:rPr>
                <w:lang w:val="en-US"/>
              </w:rPr>
              <w:t xml:space="preserve"> </w:t>
            </w:r>
            <w:proofErr w:type="spellStart"/>
            <w:r w:rsidRPr="006369F2">
              <w:rPr>
                <w:lang w:val="en-US"/>
              </w:rPr>
              <w:t>contractantă</w:t>
            </w:r>
            <w:proofErr w:type="spellEnd"/>
            <w:r w:rsidRPr="006369F2">
              <w:rPr>
                <w:lang w:val="en-US"/>
              </w:rPr>
              <w:t xml:space="preserve"> </w:t>
            </w:r>
            <w:proofErr w:type="spellStart"/>
            <w:r w:rsidRPr="006369F2">
              <w:rPr>
                <w:lang w:val="en-US"/>
              </w:rPr>
              <w:t>va</w:t>
            </w:r>
            <w:proofErr w:type="spellEnd"/>
            <w:r w:rsidRPr="006369F2">
              <w:rPr>
                <w:lang w:val="en-US"/>
              </w:rPr>
              <w:t xml:space="preserve"> </w:t>
            </w:r>
            <w:proofErr w:type="spellStart"/>
            <w:r w:rsidRPr="006369F2">
              <w:rPr>
                <w:lang w:val="en-US"/>
              </w:rPr>
              <w:t>comunica</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scris</w:t>
            </w:r>
            <w:proofErr w:type="spellEnd"/>
            <w:r w:rsidRPr="006369F2">
              <w:rPr>
                <w:lang w:val="en-US"/>
              </w:rPr>
              <w:t xml:space="preserve"> </w:t>
            </w:r>
            <w:proofErr w:type="spellStart"/>
            <w:r w:rsidRPr="006369F2">
              <w:rPr>
                <w:lang w:val="en-US"/>
              </w:rPr>
              <w:t>celeilalte</w:t>
            </w:r>
            <w:proofErr w:type="spellEnd"/>
            <w:r w:rsidRPr="006369F2">
              <w:rPr>
                <w:lang w:val="en-US"/>
              </w:rPr>
              <w:t xml:space="preserve"> </w:t>
            </w:r>
            <w:proofErr w:type="spellStart"/>
            <w:r w:rsidRPr="006369F2">
              <w:rPr>
                <w:lang w:val="en-US"/>
              </w:rPr>
              <w:t>părţi</w:t>
            </w:r>
            <w:proofErr w:type="spellEnd"/>
            <w:r w:rsidRPr="006369F2">
              <w:rPr>
                <w:lang w:val="en-US"/>
              </w:rPr>
              <w:t xml:space="preserve"> </w:t>
            </w:r>
            <w:proofErr w:type="spellStart"/>
            <w:r w:rsidRPr="006369F2">
              <w:rPr>
                <w:lang w:val="en-US"/>
              </w:rPr>
              <w:t>contractante</w:t>
            </w:r>
            <w:proofErr w:type="spellEnd"/>
            <w:r w:rsidRPr="006369F2">
              <w:rPr>
                <w:lang w:val="en-US"/>
              </w:rPr>
              <w:t xml:space="preserve"> </w:t>
            </w:r>
            <w:proofErr w:type="spellStart"/>
            <w:r w:rsidRPr="006369F2">
              <w:rPr>
                <w:lang w:val="en-US"/>
              </w:rPr>
              <w:t>în</w:t>
            </w:r>
            <w:proofErr w:type="spellEnd"/>
            <w:r w:rsidRPr="006369F2">
              <w:rPr>
                <w:lang w:val="en-US"/>
              </w:rPr>
              <w:t xml:space="preserve"> termen de 15 </w:t>
            </w:r>
            <w:proofErr w:type="spellStart"/>
            <w:r w:rsidRPr="006369F2">
              <w:rPr>
                <w:lang w:val="en-US"/>
              </w:rPr>
              <w:t>zile</w:t>
            </w:r>
            <w:proofErr w:type="spellEnd"/>
            <w:r w:rsidRPr="006369F2">
              <w:rPr>
                <w:lang w:val="en-US"/>
              </w:rPr>
              <w:t xml:space="preserve"> </w:t>
            </w:r>
            <w:proofErr w:type="spellStart"/>
            <w:r w:rsidRPr="006369F2">
              <w:rPr>
                <w:lang w:val="en-US"/>
              </w:rPr>
              <w:t>motivele</w:t>
            </w:r>
            <w:proofErr w:type="spellEnd"/>
            <w:r w:rsidRPr="006369F2">
              <w:rPr>
                <w:lang w:val="en-US"/>
              </w:rPr>
              <w:t xml:space="preserve"> indicate la </w:t>
            </w:r>
            <w:proofErr w:type="spellStart"/>
            <w:r w:rsidRPr="006369F2">
              <w:rPr>
                <w:lang w:val="en-US"/>
              </w:rPr>
              <w:t>punctele</w:t>
            </w:r>
            <w:proofErr w:type="spellEnd"/>
            <w:r w:rsidRPr="006369F2">
              <w:rPr>
                <w:lang w:val="en-US"/>
              </w:rPr>
              <w:t xml:space="preserve"> 18.1. </w:t>
            </w:r>
            <w:proofErr w:type="spellStart"/>
            <w:r w:rsidRPr="006369F2">
              <w:rPr>
                <w:lang w:val="en-US"/>
              </w:rPr>
              <w:t>şi</w:t>
            </w:r>
            <w:proofErr w:type="spellEnd"/>
            <w:r w:rsidRPr="006369F2">
              <w:rPr>
                <w:lang w:val="en-US"/>
              </w:rPr>
              <w:t xml:space="preserve"> 18.2. din </w:t>
            </w:r>
            <w:proofErr w:type="spellStart"/>
            <w:r w:rsidRPr="006369F2">
              <w:rPr>
                <w:lang w:val="en-US"/>
              </w:rPr>
              <w:t>prezentul</w:t>
            </w:r>
            <w:proofErr w:type="spellEnd"/>
            <w:r w:rsidRPr="006369F2">
              <w:rPr>
                <w:lang w:val="en-US"/>
              </w:rPr>
              <w:t xml:space="preserve"> contract.  </w:t>
            </w:r>
          </w:p>
          <w:p w14:paraId="264A4BBC" w14:textId="77777777" w:rsidR="004D58FA" w:rsidRPr="006369F2" w:rsidRDefault="004D58FA" w:rsidP="004D58FA">
            <w:pPr>
              <w:pStyle w:val="a8"/>
              <w:numPr>
                <w:ilvl w:val="1"/>
                <w:numId w:val="12"/>
              </w:numPr>
              <w:tabs>
                <w:tab w:val="left" w:pos="567"/>
              </w:tabs>
              <w:spacing w:before="0" w:beforeAutospacing="0" w:after="0" w:afterAutospacing="0"/>
              <w:ind w:left="0" w:hanging="567"/>
              <w:jc w:val="both"/>
              <w:rPr>
                <w:lang w:val="en-US"/>
              </w:rPr>
            </w:pPr>
            <w:r w:rsidRPr="006369F2">
              <w:rPr>
                <w:lang w:val="en-US"/>
              </w:rPr>
              <w:t xml:space="preserve">18.5. </w:t>
            </w:r>
            <w:proofErr w:type="spellStart"/>
            <w:r w:rsidRPr="006369F2">
              <w:rPr>
                <w:lang w:val="en-US"/>
              </w:rPr>
              <w:t>Beneficiarul</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caz</w:t>
            </w:r>
            <w:proofErr w:type="spellEnd"/>
            <w:r w:rsidRPr="006369F2">
              <w:rPr>
                <w:lang w:val="en-US"/>
              </w:rPr>
              <w:t xml:space="preserve"> de </w:t>
            </w:r>
            <w:proofErr w:type="spellStart"/>
            <w:r w:rsidRPr="006369F2">
              <w:rPr>
                <w:lang w:val="en-US"/>
              </w:rPr>
              <w:t>rezoluțiunea</w:t>
            </w:r>
            <w:proofErr w:type="spellEnd"/>
            <w:r w:rsidRPr="006369F2">
              <w:rPr>
                <w:lang w:val="en-US"/>
              </w:rPr>
              <w:t xml:space="preserve"> </w:t>
            </w:r>
            <w:proofErr w:type="spellStart"/>
            <w:r w:rsidRPr="006369F2">
              <w:rPr>
                <w:lang w:val="en-US"/>
              </w:rPr>
              <w:t>contractului</w:t>
            </w:r>
            <w:proofErr w:type="spellEnd"/>
            <w:r w:rsidRPr="006369F2">
              <w:rPr>
                <w:lang w:val="en-US"/>
              </w:rPr>
              <w:t xml:space="preserve">, </w:t>
            </w:r>
            <w:proofErr w:type="spellStart"/>
            <w:r w:rsidRPr="006369F2">
              <w:rPr>
                <w:lang w:val="en-US"/>
              </w:rPr>
              <w:t>va</w:t>
            </w:r>
            <w:proofErr w:type="spellEnd"/>
            <w:r w:rsidRPr="006369F2">
              <w:rPr>
                <w:lang w:val="en-US"/>
              </w:rPr>
              <w:t xml:space="preserve"> </w:t>
            </w:r>
            <w:proofErr w:type="spellStart"/>
            <w:r w:rsidRPr="006369F2">
              <w:rPr>
                <w:lang w:val="en-US"/>
              </w:rPr>
              <w:t>convoca</w:t>
            </w:r>
            <w:proofErr w:type="spellEnd"/>
            <w:r w:rsidRPr="006369F2">
              <w:rPr>
                <w:lang w:val="en-US"/>
              </w:rPr>
              <w:t xml:space="preserve"> </w:t>
            </w:r>
            <w:proofErr w:type="spellStart"/>
            <w:r w:rsidRPr="006369F2">
              <w:rPr>
                <w:lang w:val="en-US"/>
              </w:rPr>
              <w:t>comisia</w:t>
            </w:r>
            <w:proofErr w:type="spellEnd"/>
            <w:r w:rsidRPr="006369F2">
              <w:rPr>
                <w:lang w:val="en-US"/>
              </w:rPr>
              <w:t xml:space="preserve"> de </w:t>
            </w:r>
            <w:proofErr w:type="spellStart"/>
            <w:r w:rsidRPr="006369F2">
              <w:rPr>
                <w:lang w:val="en-US"/>
              </w:rPr>
              <w:t>recepţie</w:t>
            </w:r>
            <w:proofErr w:type="spellEnd"/>
            <w:r w:rsidRPr="006369F2">
              <w:rPr>
                <w:lang w:val="en-US"/>
              </w:rPr>
              <w:t xml:space="preserve"> care </w:t>
            </w:r>
            <w:proofErr w:type="spellStart"/>
            <w:r w:rsidRPr="006369F2">
              <w:rPr>
                <w:lang w:val="en-US"/>
              </w:rPr>
              <w:t>va</w:t>
            </w:r>
            <w:proofErr w:type="spellEnd"/>
            <w:r w:rsidRPr="006369F2">
              <w:rPr>
                <w:lang w:val="en-US"/>
              </w:rPr>
              <w:t xml:space="preserve"> </w:t>
            </w:r>
            <w:proofErr w:type="spellStart"/>
            <w:r w:rsidRPr="006369F2">
              <w:rPr>
                <w:lang w:val="en-US"/>
              </w:rPr>
              <w:t>efectua</w:t>
            </w:r>
            <w:proofErr w:type="spellEnd"/>
            <w:r w:rsidRPr="006369F2">
              <w:rPr>
                <w:lang w:val="en-US"/>
              </w:rPr>
              <w:t xml:space="preserve"> </w:t>
            </w:r>
            <w:proofErr w:type="spellStart"/>
            <w:r w:rsidRPr="006369F2">
              <w:rPr>
                <w:lang w:val="en-US"/>
              </w:rPr>
              <w:t>recepţia</w:t>
            </w:r>
            <w:proofErr w:type="spellEnd"/>
            <w:r w:rsidRPr="006369F2">
              <w:rPr>
                <w:lang w:val="en-US"/>
              </w:rPr>
              <w:t xml:space="preserve"> </w:t>
            </w:r>
            <w:proofErr w:type="spellStart"/>
            <w:r w:rsidRPr="006369F2">
              <w:rPr>
                <w:lang w:val="en-US"/>
              </w:rPr>
              <w:t>cantitativă</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calitativă</w:t>
            </w:r>
            <w:proofErr w:type="spellEnd"/>
            <w:r w:rsidRPr="006369F2">
              <w:rPr>
                <w:lang w:val="en-US"/>
              </w:rPr>
              <w:t xml:space="preserve"> a </w:t>
            </w:r>
            <w:proofErr w:type="spellStart"/>
            <w:r w:rsidRPr="006369F2">
              <w:rPr>
                <w:lang w:val="en-US"/>
              </w:rPr>
              <w:t>lucrărilor</w:t>
            </w:r>
            <w:proofErr w:type="spellEnd"/>
            <w:r w:rsidRPr="006369F2">
              <w:rPr>
                <w:lang w:val="en-US"/>
              </w:rPr>
              <w:t xml:space="preserve"> </w:t>
            </w:r>
            <w:proofErr w:type="spellStart"/>
            <w:r w:rsidRPr="006369F2">
              <w:rPr>
                <w:lang w:val="en-US"/>
              </w:rPr>
              <w:t>executate</w:t>
            </w:r>
            <w:proofErr w:type="spellEnd"/>
            <w:r w:rsidRPr="006369F2">
              <w:rPr>
                <w:lang w:val="en-US"/>
              </w:rPr>
              <w:t xml:space="preserve">, </w:t>
            </w:r>
            <w:proofErr w:type="spellStart"/>
            <w:r w:rsidRPr="006369F2">
              <w:rPr>
                <w:lang w:val="en-US"/>
              </w:rPr>
              <w:t>în</w:t>
            </w:r>
            <w:proofErr w:type="spellEnd"/>
            <w:r w:rsidRPr="006369F2">
              <w:rPr>
                <w:lang w:val="en-US"/>
              </w:rPr>
              <w:t xml:space="preserve"> maximum 15 </w:t>
            </w:r>
            <w:proofErr w:type="spellStart"/>
            <w:r w:rsidRPr="006369F2">
              <w:rPr>
                <w:lang w:val="en-US"/>
              </w:rPr>
              <w:t>zile</w:t>
            </w:r>
            <w:proofErr w:type="spellEnd"/>
            <w:r w:rsidRPr="006369F2">
              <w:rPr>
                <w:lang w:val="en-US"/>
              </w:rPr>
              <w:t xml:space="preserve"> de la data </w:t>
            </w:r>
            <w:proofErr w:type="spellStart"/>
            <w:r w:rsidRPr="006369F2">
              <w:rPr>
                <w:lang w:val="en-US"/>
              </w:rPr>
              <w:t>rezoluțiunii</w:t>
            </w:r>
            <w:proofErr w:type="spellEnd"/>
            <w:r w:rsidRPr="006369F2">
              <w:rPr>
                <w:lang w:val="en-US"/>
              </w:rPr>
              <w:t xml:space="preserve"> </w:t>
            </w:r>
            <w:proofErr w:type="spellStart"/>
            <w:r w:rsidRPr="006369F2">
              <w:rPr>
                <w:lang w:val="en-US"/>
              </w:rPr>
              <w:t>contractului</w:t>
            </w:r>
            <w:proofErr w:type="spellEnd"/>
            <w:r w:rsidRPr="006369F2">
              <w:rPr>
                <w:lang w:val="en-US"/>
              </w:rPr>
              <w:t>.</w:t>
            </w:r>
          </w:p>
          <w:p w14:paraId="0B483C13" w14:textId="77777777" w:rsidR="004D58FA" w:rsidRPr="006369F2" w:rsidRDefault="004D58FA" w:rsidP="004D58FA">
            <w:pPr>
              <w:pStyle w:val="a8"/>
              <w:numPr>
                <w:ilvl w:val="1"/>
                <w:numId w:val="12"/>
              </w:numPr>
              <w:tabs>
                <w:tab w:val="left" w:pos="567"/>
              </w:tabs>
              <w:spacing w:before="0" w:beforeAutospacing="0" w:after="0" w:afterAutospacing="0"/>
              <w:ind w:left="0" w:hanging="567"/>
              <w:jc w:val="both"/>
              <w:rPr>
                <w:lang w:val="en-US"/>
              </w:rPr>
            </w:pPr>
            <w:r w:rsidRPr="006369F2">
              <w:rPr>
                <w:lang w:val="en-US"/>
              </w:rPr>
              <w:t xml:space="preserve">18.6. </w:t>
            </w:r>
            <w:proofErr w:type="spellStart"/>
            <w:r w:rsidRPr="006369F2">
              <w:rPr>
                <w:lang w:val="en-US"/>
              </w:rPr>
              <w:t>În</w:t>
            </w:r>
            <w:proofErr w:type="spellEnd"/>
            <w:r w:rsidRPr="006369F2">
              <w:rPr>
                <w:lang w:val="en-US"/>
              </w:rPr>
              <w:t xml:space="preserve"> </w:t>
            </w:r>
            <w:proofErr w:type="spellStart"/>
            <w:r w:rsidRPr="006369F2">
              <w:rPr>
                <w:lang w:val="en-US"/>
              </w:rPr>
              <w:t>cazul</w:t>
            </w:r>
            <w:proofErr w:type="spellEnd"/>
            <w:r w:rsidRPr="006369F2">
              <w:rPr>
                <w:lang w:val="en-US"/>
              </w:rPr>
              <w:t xml:space="preserve"> </w:t>
            </w:r>
            <w:proofErr w:type="spellStart"/>
            <w:r w:rsidRPr="006369F2">
              <w:rPr>
                <w:lang w:val="en-US"/>
              </w:rPr>
              <w:t>rezoluțiunii</w:t>
            </w:r>
            <w:proofErr w:type="spellEnd"/>
            <w:r w:rsidRPr="006369F2">
              <w:rPr>
                <w:lang w:val="en-US"/>
              </w:rPr>
              <w:t xml:space="preserve"> </w:t>
            </w:r>
            <w:proofErr w:type="spellStart"/>
            <w:r w:rsidRPr="006369F2">
              <w:rPr>
                <w:lang w:val="en-US"/>
              </w:rPr>
              <w:t>contractului</w:t>
            </w:r>
            <w:proofErr w:type="spellEnd"/>
            <w:r w:rsidRPr="006369F2">
              <w:rPr>
                <w:lang w:val="en-US"/>
              </w:rPr>
              <w:t xml:space="preserve">, </w:t>
            </w:r>
            <w:proofErr w:type="spellStart"/>
            <w:r w:rsidRPr="006369F2">
              <w:rPr>
                <w:lang w:val="en-US"/>
              </w:rPr>
              <w:t>Beneficiarul</w:t>
            </w:r>
            <w:proofErr w:type="spellEnd"/>
            <w:r w:rsidRPr="006369F2">
              <w:rPr>
                <w:lang w:val="en-US"/>
              </w:rPr>
              <w:t xml:space="preserve"> </w:t>
            </w:r>
            <w:proofErr w:type="spellStart"/>
            <w:r w:rsidRPr="006369F2">
              <w:rPr>
                <w:lang w:val="en-US"/>
              </w:rPr>
              <w:t>va</w:t>
            </w:r>
            <w:proofErr w:type="spellEnd"/>
            <w:r w:rsidRPr="006369F2">
              <w:rPr>
                <w:lang w:val="en-US"/>
              </w:rPr>
              <w:t xml:space="preserve"> </w:t>
            </w:r>
            <w:proofErr w:type="spellStart"/>
            <w:r w:rsidRPr="006369F2">
              <w:rPr>
                <w:lang w:val="en-US"/>
              </w:rPr>
              <w:t>întocmi</w:t>
            </w:r>
            <w:proofErr w:type="spellEnd"/>
            <w:r w:rsidRPr="006369F2">
              <w:rPr>
                <w:lang w:val="en-US"/>
              </w:rPr>
              <w:t xml:space="preserve"> </w:t>
            </w:r>
            <w:proofErr w:type="spellStart"/>
            <w:r w:rsidRPr="006369F2">
              <w:rPr>
                <w:lang w:val="en-US"/>
              </w:rPr>
              <w:t>situaţia</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w:t>
            </w:r>
            <w:proofErr w:type="spellStart"/>
            <w:r w:rsidRPr="006369F2">
              <w:rPr>
                <w:lang w:val="en-US"/>
              </w:rPr>
              <w:t>efectiv</w:t>
            </w:r>
            <w:proofErr w:type="spellEnd"/>
            <w:r w:rsidRPr="006369F2">
              <w:rPr>
                <w:lang w:val="en-US"/>
              </w:rPr>
              <w:t xml:space="preserve"> </w:t>
            </w:r>
            <w:proofErr w:type="spellStart"/>
            <w:r w:rsidRPr="006369F2">
              <w:rPr>
                <w:lang w:val="en-US"/>
              </w:rPr>
              <w:t>executate</w:t>
            </w:r>
            <w:proofErr w:type="spellEnd"/>
            <w:r w:rsidRPr="006369F2">
              <w:rPr>
                <w:lang w:val="en-US"/>
              </w:rPr>
              <w:t xml:space="preserve">, </w:t>
            </w:r>
            <w:proofErr w:type="spellStart"/>
            <w:r w:rsidRPr="006369F2">
              <w:rPr>
                <w:lang w:val="en-US"/>
              </w:rPr>
              <w:t>inventarul</w:t>
            </w:r>
            <w:proofErr w:type="spellEnd"/>
            <w:r w:rsidRPr="006369F2">
              <w:rPr>
                <w:lang w:val="en-US"/>
              </w:rPr>
              <w:t xml:space="preserve"> </w:t>
            </w:r>
            <w:proofErr w:type="spellStart"/>
            <w:r w:rsidRPr="006369F2">
              <w:rPr>
                <w:lang w:val="en-US"/>
              </w:rPr>
              <w:t>materialelor</w:t>
            </w:r>
            <w:proofErr w:type="spellEnd"/>
            <w:r w:rsidRPr="006369F2">
              <w:rPr>
                <w:lang w:val="en-US"/>
              </w:rPr>
              <w:t xml:space="preserve">, </w:t>
            </w:r>
            <w:proofErr w:type="spellStart"/>
            <w:r w:rsidRPr="006369F2">
              <w:rPr>
                <w:lang w:val="en-US"/>
              </w:rPr>
              <w:t>utilajelor</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w:t>
            </w:r>
            <w:proofErr w:type="spellStart"/>
            <w:r w:rsidRPr="006369F2">
              <w:rPr>
                <w:lang w:val="en-US"/>
              </w:rPr>
              <w:t>provizorii</w:t>
            </w:r>
            <w:proofErr w:type="spellEnd"/>
            <w:r w:rsidRPr="006369F2">
              <w:rPr>
                <w:lang w:val="en-US"/>
              </w:rPr>
              <w:t xml:space="preserve">, </w:t>
            </w:r>
            <w:proofErr w:type="spellStart"/>
            <w:r w:rsidRPr="006369F2">
              <w:rPr>
                <w:lang w:val="en-US"/>
              </w:rPr>
              <w:t>după</w:t>
            </w:r>
            <w:proofErr w:type="spellEnd"/>
            <w:r w:rsidRPr="006369F2">
              <w:rPr>
                <w:lang w:val="en-US"/>
              </w:rPr>
              <w:t xml:space="preserve"> care se </w:t>
            </w:r>
            <w:proofErr w:type="spellStart"/>
            <w:r w:rsidRPr="006369F2">
              <w:rPr>
                <w:lang w:val="en-US"/>
              </w:rPr>
              <w:t>vor</w:t>
            </w:r>
            <w:proofErr w:type="spellEnd"/>
            <w:r w:rsidRPr="006369F2">
              <w:rPr>
                <w:lang w:val="en-US"/>
              </w:rPr>
              <w:t xml:space="preserve"> </w:t>
            </w:r>
            <w:proofErr w:type="spellStart"/>
            <w:r w:rsidRPr="006369F2">
              <w:rPr>
                <w:lang w:val="en-US"/>
              </w:rPr>
              <w:t>stabili</w:t>
            </w:r>
            <w:proofErr w:type="spellEnd"/>
            <w:r w:rsidRPr="006369F2">
              <w:rPr>
                <w:lang w:val="en-US"/>
              </w:rPr>
              <w:t xml:space="preserve"> </w:t>
            </w:r>
            <w:proofErr w:type="spellStart"/>
            <w:r w:rsidRPr="006369F2">
              <w:rPr>
                <w:lang w:val="en-US"/>
              </w:rPr>
              <w:t>sumele</w:t>
            </w:r>
            <w:proofErr w:type="spellEnd"/>
            <w:r w:rsidRPr="006369F2">
              <w:rPr>
                <w:lang w:val="en-US"/>
              </w:rPr>
              <w:t xml:space="preserve"> care </w:t>
            </w:r>
            <w:proofErr w:type="spellStart"/>
            <w:r w:rsidRPr="006369F2">
              <w:rPr>
                <w:lang w:val="en-US"/>
              </w:rPr>
              <w:t>urmează</w:t>
            </w:r>
            <w:proofErr w:type="spellEnd"/>
            <w:r w:rsidRPr="006369F2">
              <w:rPr>
                <w:lang w:val="en-US"/>
              </w:rPr>
              <w:t xml:space="preserve"> </w:t>
            </w:r>
            <w:proofErr w:type="spellStart"/>
            <w:r w:rsidRPr="006369F2">
              <w:rPr>
                <w:lang w:val="en-US"/>
              </w:rPr>
              <w:t>să</w:t>
            </w:r>
            <w:proofErr w:type="spellEnd"/>
            <w:r w:rsidRPr="006369F2">
              <w:rPr>
                <w:lang w:val="en-US"/>
              </w:rPr>
              <w:t xml:space="preserve"> le </w:t>
            </w:r>
            <w:proofErr w:type="spellStart"/>
            <w:r w:rsidRPr="006369F2">
              <w:rPr>
                <w:lang w:val="en-US"/>
              </w:rPr>
              <w:t>plătească</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conformitate</w:t>
            </w:r>
            <w:proofErr w:type="spellEnd"/>
            <w:r w:rsidRPr="006369F2">
              <w:rPr>
                <w:lang w:val="en-US"/>
              </w:rPr>
              <w:t xml:space="preserve"> cu </w:t>
            </w:r>
            <w:proofErr w:type="spellStart"/>
            <w:r w:rsidRPr="006369F2">
              <w:rPr>
                <w:lang w:val="en-US"/>
              </w:rPr>
              <w:t>prevederile</w:t>
            </w:r>
            <w:proofErr w:type="spellEnd"/>
            <w:r w:rsidRPr="006369F2">
              <w:rPr>
                <w:lang w:val="en-US"/>
              </w:rPr>
              <w:t xml:space="preserve"> </w:t>
            </w:r>
            <w:proofErr w:type="spellStart"/>
            <w:r w:rsidRPr="006369F2">
              <w:rPr>
                <w:lang w:val="en-US"/>
              </w:rPr>
              <w:t>contractului</w:t>
            </w:r>
            <w:proofErr w:type="spellEnd"/>
            <w:r w:rsidRPr="006369F2">
              <w:rPr>
                <w:lang w:val="en-US"/>
              </w:rPr>
              <w:t xml:space="preserve">, precum </w:t>
            </w:r>
            <w:proofErr w:type="spellStart"/>
            <w:r w:rsidRPr="006369F2">
              <w:rPr>
                <w:lang w:val="en-US"/>
              </w:rPr>
              <w:t>şi</w:t>
            </w:r>
            <w:proofErr w:type="spellEnd"/>
            <w:r w:rsidRPr="006369F2">
              <w:rPr>
                <w:lang w:val="en-US"/>
              </w:rPr>
              <w:t xml:space="preserve"> </w:t>
            </w:r>
            <w:proofErr w:type="spellStart"/>
            <w:r w:rsidRPr="006369F2">
              <w:rPr>
                <w:lang w:val="en-US"/>
              </w:rPr>
              <w:t>daunele</w:t>
            </w:r>
            <w:proofErr w:type="spellEnd"/>
            <w:r w:rsidRPr="006369F2">
              <w:rPr>
                <w:lang w:val="en-US"/>
              </w:rPr>
              <w:t xml:space="preserve"> pe care </w:t>
            </w:r>
            <w:proofErr w:type="spellStart"/>
            <w:r w:rsidRPr="006369F2">
              <w:rPr>
                <w:lang w:val="en-US"/>
              </w:rPr>
              <w:t>trebuie</w:t>
            </w:r>
            <w:proofErr w:type="spellEnd"/>
            <w:r w:rsidRPr="006369F2">
              <w:rPr>
                <w:lang w:val="en-US"/>
              </w:rPr>
              <w:t xml:space="preserve"> </w:t>
            </w:r>
            <w:proofErr w:type="spellStart"/>
            <w:r w:rsidRPr="006369F2">
              <w:rPr>
                <w:lang w:val="en-US"/>
              </w:rPr>
              <w:t>să</w:t>
            </w:r>
            <w:proofErr w:type="spellEnd"/>
            <w:r w:rsidRPr="006369F2">
              <w:rPr>
                <w:lang w:val="en-US"/>
              </w:rPr>
              <w:t xml:space="preserve"> le </w:t>
            </w:r>
            <w:proofErr w:type="spellStart"/>
            <w:r w:rsidRPr="006369F2">
              <w:rPr>
                <w:lang w:val="en-US"/>
              </w:rPr>
              <w:t>suporte</w:t>
            </w:r>
            <w:proofErr w:type="spellEnd"/>
            <w:r w:rsidRPr="006369F2">
              <w:rPr>
                <w:lang w:val="en-US"/>
              </w:rPr>
              <w:t xml:space="preserve"> </w:t>
            </w:r>
            <w:proofErr w:type="spellStart"/>
            <w:r w:rsidRPr="006369F2">
              <w:rPr>
                <w:lang w:val="en-US"/>
              </w:rPr>
              <w:t>Antreprenorul</w:t>
            </w:r>
            <w:proofErr w:type="spellEnd"/>
            <w:r w:rsidRPr="006369F2">
              <w:rPr>
                <w:lang w:val="en-US"/>
              </w:rPr>
              <w:t xml:space="preserve"> din vina </w:t>
            </w:r>
            <w:proofErr w:type="spellStart"/>
            <w:r w:rsidRPr="006369F2">
              <w:rPr>
                <w:lang w:val="en-US"/>
              </w:rPr>
              <w:t>căruia</w:t>
            </w:r>
            <w:proofErr w:type="spellEnd"/>
            <w:r w:rsidRPr="006369F2">
              <w:rPr>
                <w:lang w:val="en-US"/>
              </w:rPr>
              <w:t xml:space="preserve"> s-a </w:t>
            </w:r>
            <w:proofErr w:type="spellStart"/>
            <w:r w:rsidRPr="006369F2">
              <w:rPr>
                <w:lang w:val="en-US"/>
              </w:rPr>
              <w:t>rezolvit</w:t>
            </w:r>
            <w:proofErr w:type="spellEnd"/>
            <w:r w:rsidRPr="006369F2">
              <w:rPr>
                <w:lang w:val="en-US"/>
              </w:rPr>
              <w:t xml:space="preserve"> </w:t>
            </w:r>
            <w:proofErr w:type="spellStart"/>
            <w:r w:rsidRPr="006369F2">
              <w:rPr>
                <w:lang w:val="en-US"/>
              </w:rPr>
              <w:t>contractul</w:t>
            </w:r>
            <w:proofErr w:type="spellEnd"/>
            <w:r w:rsidRPr="006369F2">
              <w:rPr>
                <w:lang w:val="en-US"/>
              </w:rPr>
              <w:t xml:space="preserve">. </w:t>
            </w:r>
          </w:p>
          <w:p w14:paraId="6D355C89" w14:textId="77777777" w:rsidR="004D58FA" w:rsidRPr="006369F2" w:rsidRDefault="004D58FA" w:rsidP="004D58FA">
            <w:pPr>
              <w:pStyle w:val="a8"/>
              <w:numPr>
                <w:ilvl w:val="1"/>
                <w:numId w:val="12"/>
              </w:numPr>
              <w:tabs>
                <w:tab w:val="left" w:pos="567"/>
              </w:tabs>
              <w:spacing w:before="0" w:beforeAutospacing="0" w:after="0" w:afterAutospacing="0"/>
              <w:ind w:left="0" w:hanging="567"/>
              <w:jc w:val="both"/>
              <w:rPr>
                <w:lang w:val="en-US"/>
              </w:rPr>
            </w:pPr>
            <w:r w:rsidRPr="006369F2">
              <w:rPr>
                <w:lang w:val="en-US"/>
              </w:rPr>
              <w:t xml:space="preserve">18.7. </w:t>
            </w:r>
            <w:proofErr w:type="spellStart"/>
            <w:r w:rsidRPr="006369F2">
              <w:rPr>
                <w:lang w:val="en-US"/>
              </w:rPr>
              <w:t>După</w:t>
            </w:r>
            <w:proofErr w:type="spellEnd"/>
            <w:r w:rsidRPr="006369F2">
              <w:rPr>
                <w:lang w:val="en-US"/>
              </w:rPr>
              <w:t xml:space="preserve"> </w:t>
            </w:r>
            <w:proofErr w:type="spellStart"/>
            <w:r w:rsidRPr="006369F2">
              <w:rPr>
                <w:lang w:val="en-US"/>
              </w:rPr>
              <w:t>rezoluțiunea</w:t>
            </w:r>
            <w:proofErr w:type="spellEnd"/>
            <w:r w:rsidRPr="006369F2">
              <w:rPr>
                <w:lang w:val="en-US"/>
              </w:rPr>
              <w:t xml:space="preserve"> </w:t>
            </w:r>
            <w:proofErr w:type="spellStart"/>
            <w:r w:rsidRPr="006369F2">
              <w:rPr>
                <w:lang w:val="en-US"/>
              </w:rPr>
              <w:t>contractului</w:t>
            </w:r>
            <w:proofErr w:type="spellEnd"/>
            <w:r w:rsidRPr="006369F2">
              <w:rPr>
                <w:lang w:val="en-US"/>
              </w:rPr>
              <w:t xml:space="preserve">, </w:t>
            </w:r>
            <w:proofErr w:type="spellStart"/>
            <w:r w:rsidRPr="006369F2">
              <w:rPr>
                <w:lang w:val="en-US"/>
              </w:rPr>
              <w:t>Beneficiarul</w:t>
            </w:r>
            <w:proofErr w:type="spellEnd"/>
            <w:r w:rsidRPr="006369F2">
              <w:rPr>
                <w:lang w:val="en-US"/>
              </w:rPr>
              <w:t xml:space="preserve"> </w:t>
            </w:r>
            <w:proofErr w:type="spellStart"/>
            <w:r w:rsidRPr="006369F2">
              <w:rPr>
                <w:lang w:val="en-US"/>
              </w:rPr>
              <w:t>poate</w:t>
            </w:r>
            <w:proofErr w:type="spellEnd"/>
            <w:r w:rsidRPr="006369F2">
              <w:rPr>
                <w:lang w:val="en-US"/>
              </w:rPr>
              <w:t xml:space="preserve"> continua </w:t>
            </w:r>
            <w:proofErr w:type="spellStart"/>
            <w:r w:rsidRPr="006369F2">
              <w:rPr>
                <w:lang w:val="en-US"/>
              </w:rPr>
              <w:t>execuţia</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cu </w:t>
            </w:r>
            <w:proofErr w:type="spellStart"/>
            <w:r w:rsidRPr="006369F2">
              <w:rPr>
                <w:lang w:val="en-US"/>
              </w:rPr>
              <w:t>respectarea</w:t>
            </w:r>
            <w:proofErr w:type="spellEnd"/>
            <w:r w:rsidRPr="006369F2">
              <w:rPr>
                <w:lang w:val="en-US"/>
              </w:rPr>
              <w:t xml:space="preserve"> </w:t>
            </w:r>
            <w:proofErr w:type="spellStart"/>
            <w:r w:rsidRPr="006369F2">
              <w:rPr>
                <w:lang w:val="en-US"/>
              </w:rPr>
              <w:t>prevederilor</w:t>
            </w:r>
            <w:proofErr w:type="spellEnd"/>
            <w:r w:rsidRPr="006369F2">
              <w:rPr>
                <w:lang w:val="en-US"/>
              </w:rPr>
              <w:t xml:space="preserve"> </w:t>
            </w:r>
            <w:proofErr w:type="spellStart"/>
            <w:r w:rsidRPr="006369F2">
              <w:rPr>
                <w:lang w:val="en-US"/>
              </w:rPr>
              <w:t>legale</w:t>
            </w:r>
            <w:proofErr w:type="spellEnd"/>
            <w:r w:rsidRPr="006369F2">
              <w:rPr>
                <w:lang w:val="en-US"/>
              </w:rPr>
              <w:t xml:space="preserve">. </w:t>
            </w:r>
          </w:p>
          <w:p w14:paraId="34998301" w14:textId="6B002F19" w:rsidR="004D58FA" w:rsidRPr="008C045E" w:rsidRDefault="004D58FA" w:rsidP="008C045E">
            <w:pPr>
              <w:pStyle w:val="a8"/>
              <w:numPr>
                <w:ilvl w:val="1"/>
                <w:numId w:val="12"/>
              </w:numPr>
              <w:tabs>
                <w:tab w:val="left" w:pos="567"/>
              </w:tabs>
              <w:spacing w:before="0" w:beforeAutospacing="0" w:after="0" w:afterAutospacing="0"/>
              <w:ind w:left="0" w:hanging="567"/>
              <w:jc w:val="both"/>
              <w:rPr>
                <w:lang w:val="en-US"/>
              </w:rPr>
            </w:pPr>
            <w:r w:rsidRPr="006369F2">
              <w:rPr>
                <w:lang w:val="en-US"/>
              </w:rPr>
              <w:t xml:space="preserve">18.8. </w:t>
            </w:r>
            <w:proofErr w:type="spellStart"/>
            <w:r w:rsidRPr="008C045E">
              <w:rPr>
                <w:lang w:val="en-US"/>
              </w:rPr>
              <w:t>Beneficiarul</w:t>
            </w:r>
            <w:proofErr w:type="spellEnd"/>
            <w:r w:rsidRPr="008C045E">
              <w:rPr>
                <w:lang w:val="en-US"/>
              </w:rPr>
              <w:t xml:space="preserve"> are </w:t>
            </w:r>
            <w:proofErr w:type="spellStart"/>
            <w:r w:rsidRPr="008C045E">
              <w:rPr>
                <w:lang w:val="en-US"/>
              </w:rPr>
              <w:t>dreptul</w:t>
            </w:r>
            <w:proofErr w:type="spellEnd"/>
            <w:r w:rsidRPr="008C045E">
              <w:rPr>
                <w:lang w:val="en-US"/>
              </w:rPr>
              <w:t xml:space="preserve"> de a </w:t>
            </w:r>
            <w:proofErr w:type="spellStart"/>
            <w:r w:rsidRPr="008C045E">
              <w:rPr>
                <w:lang w:val="en-US"/>
              </w:rPr>
              <w:t>rezolvi</w:t>
            </w:r>
            <w:proofErr w:type="spellEnd"/>
            <w:r w:rsidRPr="008C045E">
              <w:rPr>
                <w:lang w:val="en-US"/>
              </w:rPr>
              <w:t xml:space="preserve"> unilateral un contract de </w:t>
            </w:r>
            <w:proofErr w:type="spellStart"/>
            <w:r w:rsidRPr="008C045E">
              <w:rPr>
                <w:lang w:val="en-US"/>
              </w:rPr>
              <w:t>achiziţii</w:t>
            </w:r>
            <w:proofErr w:type="spellEnd"/>
            <w:r w:rsidRPr="008C045E">
              <w:rPr>
                <w:lang w:val="en-US"/>
              </w:rPr>
              <w:t xml:space="preserve"> </w:t>
            </w:r>
            <w:proofErr w:type="spellStart"/>
            <w:r w:rsidRPr="008C045E">
              <w:rPr>
                <w:lang w:val="en-US"/>
              </w:rPr>
              <w:t>publice</w:t>
            </w:r>
            <w:proofErr w:type="spellEnd"/>
            <w:r w:rsidRPr="008C045E">
              <w:rPr>
                <w:lang w:val="en-US"/>
              </w:rPr>
              <w:t xml:space="preserve"> </w:t>
            </w:r>
            <w:proofErr w:type="spellStart"/>
            <w:r w:rsidRPr="008C045E">
              <w:rPr>
                <w:lang w:val="en-US"/>
              </w:rPr>
              <w:t>în</w:t>
            </w:r>
            <w:proofErr w:type="spellEnd"/>
            <w:r w:rsidRPr="008C045E">
              <w:rPr>
                <w:lang w:val="en-US"/>
              </w:rPr>
              <w:t xml:space="preserve"> </w:t>
            </w:r>
            <w:proofErr w:type="spellStart"/>
            <w:r w:rsidRPr="008C045E">
              <w:rPr>
                <w:lang w:val="en-US"/>
              </w:rPr>
              <w:t>perioada</w:t>
            </w:r>
            <w:proofErr w:type="spellEnd"/>
            <w:r w:rsidRPr="008C045E">
              <w:rPr>
                <w:lang w:val="en-US"/>
              </w:rPr>
              <w:t xml:space="preserve"> de </w:t>
            </w:r>
            <w:proofErr w:type="spellStart"/>
            <w:r w:rsidRPr="008C045E">
              <w:rPr>
                <w:lang w:val="en-US"/>
              </w:rPr>
              <w:t>valabilitate</w:t>
            </w:r>
            <w:proofErr w:type="spellEnd"/>
            <w:r w:rsidRPr="008C045E">
              <w:rPr>
                <w:lang w:val="en-US"/>
              </w:rPr>
              <w:t xml:space="preserve"> </w:t>
            </w:r>
            <w:proofErr w:type="gramStart"/>
            <w:r w:rsidRPr="008C045E">
              <w:rPr>
                <w:lang w:val="en-US"/>
              </w:rPr>
              <w:t>a</w:t>
            </w:r>
            <w:proofErr w:type="gramEnd"/>
            <w:r w:rsidRPr="008C045E">
              <w:rPr>
                <w:lang w:val="en-US"/>
              </w:rPr>
              <w:t xml:space="preserve"> </w:t>
            </w:r>
            <w:proofErr w:type="spellStart"/>
            <w:r w:rsidRPr="008C045E">
              <w:rPr>
                <w:lang w:val="en-US"/>
              </w:rPr>
              <w:t>acestuia</w:t>
            </w:r>
            <w:proofErr w:type="spellEnd"/>
            <w:r w:rsidRPr="008C045E">
              <w:rPr>
                <w:lang w:val="en-US"/>
              </w:rPr>
              <w:t xml:space="preserve"> </w:t>
            </w:r>
            <w:proofErr w:type="spellStart"/>
            <w:r w:rsidRPr="008C045E">
              <w:rPr>
                <w:lang w:val="en-US"/>
              </w:rPr>
              <w:t>în</w:t>
            </w:r>
            <w:proofErr w:type="spellEnd"/>
            <w:r w:rsidRPr="008C045E">
              <w:rPr>
                <w:lang w:val="en-US"/>
              </w:rPr>
              <w:t xml:space="preserve"> </w:t>
            </w:r>
            <w:proofErr w:type="spellStart"/>
            <w:r w:rsidRPr="008C045E">
              <w:rPr>
                <w:lang w:val="en-US"/>
              </w:rPr>
              <w:t>una</w:t>
            </w:r>
            <w:proofErr w:type="spellEnd"/>
            <w:r w:rsidRPr="008C045E">
              <w:rPr>
                <w:lang w:val="en-US"/>
              </w:rPr>
              <w:t xml:space="preserve"> </w:t>
            </w:r>
            <w:proofErr w:type="spellStart"/>
            <w:r w:rsidRPr="008C045E">
              <w:rPr>
                <w:lang w:val="en-US"/>
              </w:rPr>
              <w:t>dintre</w:t>
            </w:r>
            <w:proofErr w:type="spellEnd"/>
            <w:r w:rsidRPr="008C045E">
              <w:rPr>
                <w:lang w:val="en-US"/>
              </w:rPr>
              <w:t xml:space="preserve"> </w:t>
            </w:r>
            <w:proofErr w:type="spellStart"/>
            <w:r w:rsidRPr="008C045E">
              <w:rPr>
                <w:lang w:val="en-US"/>
              </w:rPr>
              <w:t>următoarele</w:t>
            </w:r>
            <w:proofErr w:type="spellEnd"/>
            <w:r w:rsidRPr="008C045E">
              <w:rPr>
                <w:lang w:val="en-US"/>
              </w:rPr>
              <w:t xml:space="preserve"> </w:t>
            </w:r>
            <w:proofErr w:type="spellStart"/>
            <w:r w:rsidRPr="008C045E">
              <w:rPr>
                <w:lang w:val="en-US"/>
              </w:rPr>
              <w:t>situaţii</w:t>
            </w:r>
            <w:proofErr w:type="spellEnd"/>
            <w:r w:rsidRPr="008C045E">
              <w:rPr>
                <w:lang w:val="en-US"/>
              </w:rPr>
              <w:t>:</w:t>
            </w:r>
          </w:p>
          <w:p w14:paraId="004390B0" w14:textId="77777777" w:rsidR="004D58FA" w:rsidRPr="006369F2" w:rsidRDefault="004D58FA" w:rsidP="004D58FA">
            <w:pPr>
              <w:pStyle w:val="a8"/>
              <w:numPr>
                <w:ilvl w:val="1"/>
                <w:numId w:val="12"/>
              </w:numPr>
              <w:tabs>
                <w:tab w:val="left" w:pos="567"/>
              </w:tabs>
              <w:spacing w:before="0" w:beforeAutospacing="0" w:after="0" w:afterAutospacing="0"/>
              <w:ind w:left="0" w:hanging="567"/>
              <w:jc w:val="both"/>
              <w:rPr>
                <w:lang w:val="en-US"/>
              </w:rPr>
            </w:pPr>
            <w:r w:rsidRPr="006369F2">
              <w:rPr>
                <w:lang w:val="en-US"/>
              </w:rPr>
              <w:t xml:space="preserve">a) </w:t>
            </w:r>
            <w:proofErr w:type="spellStart"/>
            <w:r w:rsidRPr="006369F2">
              <w:rPr>
                <w:lang w:val="en-US"/>
              </w:rPr>
              <w:t>contractantul</w:t>
            </w:r>
            <w:proofErr w:type="spellEnd"/>
            <w:r w:rsidRPr="006369F2">
              <w:rPr>
                <w:lang w:val="en-US"/>
              </w:rPr>
              <w:t xml:space="preserve"> se </w:t>
            </w:r>
            <w:proofErr w:type="spellStart"/>
            <w:r w:rsidRPr="006369F2">
              <w:rPr>
                <w:lang w:val="en-US"/>
              </w:rPr>
              <w:t>afla</w:t>
            </w:r>
            <w:proofErr w:type="spellEnd"/>
            <w:r w:rsidRPr="006369F2">
              <w:rPr>
                <w:lang w:val="en-US"/>
              </w:rPr>
              <w:t xml:space="preserve">, la </w:t>
            </w:r>
            <w:proofErr w:type="spellStart"/>
            <w:r w:rsidRPr="006369F2">
              <w:rPr>
                <w:lang w:val="en-US"/>
              </w:rPr>
              <w:t>momentul</w:t>
            </w:r>
            <w:proofErr w:type="spellEnd"/>
            <w:r w:rsidRPr="006369F2">
              <w:rPr>
                <w:lang w:val="en-US"/>
              </w:rPr>
              <w:t xml:space="preserve"> </w:t>
            </w:r>
            <w:proofErr w:type="spellStart"/>
            <w:r w:rsidRPr="006369F2">
              <w:rPr>
                <w:lang w:val="en-US"/>
              </w:rPr>
              <w:t>atribuirii</w:t>
            </w:r>
            <w:proofErr w:type="spellEnd"/>
            <w:r w:rsidRPr="006369F2">
              <w:rPr>
                <w:lang w:val="en-US"/>
              </w:rPr>
              <w:t xml:space="preserve"> </w:t>
            </w:r>
            <w:proofErr w:type="spellStart"/>
            <w:r w:rsidRPr="006369F2">
              <w:rPr>
                <w:lang w:val="en-US"/>
              </w:rPr>
              <w:t>lui</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una</w:t>
            </w:r>
            <w:proofErr w:type="spellEnd"/>
            <w:r w:rsidRPr="006369F2">
              <w:rPr>
                <w:lang w:val="en-US"/>
              </w:rPr>
              <w:t xml:space="preserve"> </w:t>
            </w:r>
            <w:proofErr w:type="spellStart"/>
            <w:r w:rsidRPr="006369F2">
              <w:rPr>
                <w:lang w:val="en-US"/>
              </w:rPr>
              <w:t>dintre</w:t>
            </w:r>
            <w:proofErr w:type="spellEnd"/>
            <w:r w:rsidRPr="006369F2">
              <w:rPr>
                <w:lang w:val="en-US"/>
              </w:rPr>
              <w:t xml:space="preserve"> </w:t>
            </w:r>
            <w:proofErr w:type="spellStart"/>
            <w:r w:rsidRPr="006369F2">
              <w:rPr>
                <w:lang w:val="en-US"/>
              </w:rPr>
              <w:t>situaţiile</w:t>
            </w:r>
            <w:proofErr w:type="spellEnd"/>
            <w:r w:rsidRPr="006369F2">
              <w:rPr>
                <w:lang w:val="en-US"/>
              </w:rPr>
              <w:t xml:space="preserve"> care </w:t>
            </w:r>
            <w:proofErr w:type="spellStart"/>
            <w:r w:rsidRPr="006369F2">
              <w:rPr>
                <w:lang w:val="en-US"/>
              </w:rPr>
              <w:t>ar</w:t>
            </w:r>
            <w:proofErr w:type="spellEnd"/>
            <w:r w:rsidRPr="006369F2">
              <w:rPr>
                <w:lang w:val="en-US"/>
              </w:rPr>
              <w:t xml:space="preserve"> fi </w:t>
            </w:r>
            <w:proofErr w:type="spellStart"/>
            <w:r w:rsidRPr="006369F2">
              <w:rPr>
                <w:lang w:val="en-US"/>
              </w:rPr>
              <w:t>determinat</w:t>
            </w:r>
            <w:proofErr w:type="spellEnd"/>
            <w:r w:rsidRPr="006369F2">
              <w:rPr>
                <w:lang w:val="en-US"/>
              </w:rPr>
              <w:t xml:space="preserve"> </w:t>
            </w:r>
            <w:proofErr w:type="spellStart"/>
            <w:r w:rsidRPr="006369F2">
              <w:rPr>
                <w:lang w:val="en-US"/>
              </w:rPr>
              <w:t>excluderea</w:t>
            </w:r>
            <w:proofErr w:type="spellEnd"/>
            <w:r w:rsidRPr="006369F2">
              <w:rPr>
                <w:lang w:val="en-US"/>
              </w:rPr>
              <w:t xml:space="preserve"> </w:t>
            </w:r>
            <w:proofErr w:type="spellStart"/>
            <w:r w:rsidRPr="006369F2">
              <w:rPr>
                <w:lang w:val="en-US"/>
              </w:rPr>
              <w:t>sa</w:t>
            </w:r>
            <w:proofErr w:type="spellEnd"/>
            <w:r w:rsidRPr="006369F2">
              <w:rPr>
                <w:lang w:val="en-US"/>
              </w:rPr>
              <w:t xml:space="preserve"> din </w:t>
            </w:r>
            <w:proofErr w:type="spellStart"/>
            <w:r w:rsidRPr="006369F2">
              <w:rPr>
                <w:lang w:val="en-US"/>
              </w:rPr>
              <w:t>procedura</w:t>
            </w:r>
            <w:proofErr w:type="spellEnd"/>
            <w:r w:rsidRPr="006369F2">
              <w:rPr>
                <w:lang w:val="en-US"/>
              </w:rPr>
              <w:t xml:space="preserve"> de </w:t>
            </w:r>
            <w:proofErr w:type="spellStart"/>
            <w:r w:rsidRPr="006369F2">
              <w:rPr>
                <w:lang w:val="en-US"/>
              </w:rPr>
              <w:t>atribuire</w:t>
            </w:r>
            <w:proofErr w:type="spellEnd"/>
            <w:r w:rsidRPr="006369F2">
              <w:rPr>
                <w:lang w:val="en-US"/>
              </w:rPr>
              <w:t xml:space="preserve"> </w:t>
            </w:r>
            <w:proofErr w:type="spellStart"/>
            <w:r w:rsidRPr="006369F2">
              <w:rPr>
                <w:lang w:val="en-US"/>
              </w:rPr>
              <w:t>potrivit</w:t>
            </w:r>
            <w:proofErr w:type="spellEnd"/>
            <w:r w:rsidRPr="006369F2">
              <w:rPr>
                <w:lang w:val="en-US"/>
              </w:rPr>
              <w:t xml:space="preserve"> art. 19 al </w:t>
            </w:r>
            <w:proofErr w:type="spellStart"/>
            <w:r w:rsidRPr="006369F2">
              <w:rPr>
                <w:lang w:val="en-US"/>
              </w:rPr>
              <w:t>Legii</w:t>
            </w:r>
            <w:proofErr w:type="spellEnd"/>
            <w:r w:rsidRPr="006369F2">
              <w:rPr>
                <w:lang w:val="en-US"/>
              </w:rPr>
              <w:t xml:space="preserve"> nr. 131/2015 </w:t>
            </w:r>
            <w:proofErr w:type="spellStart"/>
            <w:r w:rsidRPr="006369F2">
              <w:rPr>
                <w:lang w:val="en-US"/>
              </w:rPr>
              <w:t>privind</w:t>
            </w:r>
            <w:proofErr w:type="spellEnd"/>
            <w:r w:rsidRPr="006369F2">
              <w:rPr>
                <w:lang w:val="en-US"/>
              </w:rPr>
              <w:t xml:space="preserve"> </w:t>
            </w:r>
            <w:proofErr w:type="spellStart"/>
            <w:r w:rsidRPr="006369F2">
              <w:rPr>
                <w:lang w:val="en-US"/>
              </w:rPr>
              <w:t>achizițiile</w:t>
            </w:r>
            <w:proofErr w:type="spellEnd"/>
            <w:r w:rsidRPr="006369F2">
              <w:rPr>
                <w:lang w:val="en-US"/>
              </w:rPr>
              <w:t xml:space="preserve"> </w:t>
            </w:r>
            <w:proofErr w:type="spellStart"/>
            <w:r w:rsidRPr="006369F2">
              <w:rPr>
                <w:lang w:val="en-US"/>
              </w:rPr>
              <w:t>publice</w:t>
            </w:r>
            <w:proofErr w:type="spellEnd"/>
            <w:r w:rsidRPr="006369F2">
              <w:rPr>
                <w:lang w:val="en-US"/>
              </w:rPr>
              <w:t>;</w:t>
            </w:r>
          </w:p>
          <w:p w14:paraId="3B1262D0" w14:textId="77777777" w:rsidR="004D58FA" w:rsidRPr="006369F2" w:rsidRDefault="004D58FA" w:rsidP="004D58FA">
            <w:pPr>
              <w:pStyle w:val="a8"/>
              <w:numPr>
                <w:ilvl w:val="1"/>
                <w:numId w:val="12"/>
              </w:numPr>
              <w:tabs>
                <w:tab w:val="left" w:pos="567"/>
              </w:tabs>
              <w:spacing w:before="0" w:beforeAutospacing="0" w:after="0" w:afterAutospacing="0"/>
              <w:ind w:left="0" w:hanging="567"/>
              <w:jc w:val="both"/>
              <w:rPr>
                <w:lang w:val="en-US"/>
              </w:rPr>
            </w:pPr>
            <w:r w:rsidRPr="006369F2">
              <w:rPr>
                <w:lang w:val="en-US"/>
              </w:rPr>
              <w:t xml:space="preserve">b) </w:t>
            </w:r>
            <w:proofErr w:type="spellStart"/>
            <w:r w:rsidRPr="006369F2">
              <w:rPr>
                <w:lang w:val="en-US"/>
              </w:rPr>
              <w:t>contractul</w:t>
            </w:r>
            <w:proofErr w:type="spellEnd"/>
            <w:r w:rsidRPr="006369F2">
              <w:rPr>
                <w:lang w:val="en-US"/>
              </w:rPr>
              <w:t xml:space="preserve"> a </w:t>
            </w:r>
            <w:proofErr w:type="spellStart"/>
            <w:r w:rsidRPr="006369F2">
              <w:rPr>
                <w:lang w:val="en-US"/>
              </w:rPr>
              <w:t>făcut</w:t>
            </w:r>
            <w:proofErr w:type="spellEnd"/>
            <w:r w:rsidRPr="006369F2">
              <w:rPr>
                <w:lang w:val="en-US"/>
              </w:rPr>
              <w:t xml:space="preserve"> </w:t>
            </w:r>
            <w:proofErr w:type="spellStart"/>
            <w:r w:rsidRPr="006369F2">
              <w:rPr>
                <w:lang w:val="en-US"/>
              </w:rPr>
              <w:t>obiectul</w:t>
            </w:r>
            <w:proofErr w:type="spellEnd"/>
            <w:r w:rsidRPr="006369F2">
              <w:rPr>
                <w:lang w:val="en-US"/>
              </w:rPr>
              <w:t xml:space="preserve"> </w:t>
            </w:r>
            <w:proofErr w:type="spellStart"/>
            <w:r w:rsidRPr="006369F2">
              <w:rPr>
                <w:lang w:val="en-US"/>
              </w:rPr>
              <w:t>unei</w:t>
            </w:r>
            <w:proofErr w:type="spellEnd"/>
            <w:r w:rsidRPr="006369F2">
              <w:rPr>
                <w:lang w:val="en-US"/>
              </w:rPr>
              <w:t xml:space="preserve"> </w:t>
            </w:r>
            <w:proofErr w:type="spellStart"/>
            <w:r w:rsidRPr="006369F2">
              <w:rPr>
                <w:lang w:val="en-US"/>
              </w:rPr>
              <w:t>modificări</w:t>
            </w:r>
            <w:proofErr w:type="spellEnd"/>
            <w:r w:rsidRPr="006369F2">
              <w:rPr>
                <w:lang w:val="en-US"/>
              </w:rPr>
              <w:t xml:space="preserve"> </w:t>
            </w:r>
            <w:proofErr w:type="spellStart"/>
            <w:r w:rsidRPr="006369F2">
              <w:rPr>
                <w:lang w:val="en-US"/>
              </w:rPr>
              <w:t>substanțiale</w:t>
            </w:r>
            <w:proofErr w:type="spellEnd"/>
            <w:r w:rsidRPr="006369F2">
              <w:rPr>
                <w:lang w:val="en-US"/>
              </w:rPr>
              <w:t xml:space="preserve"> care </w:t>
            </w:r>
            <w:proofErr w:type="spellStart"/>
            <w:r w:rsidRPr="006369F2">
              <w:rPr>
                <w:lang w:val="en-US"/>
              </w:rPr>
              <w:t>necesita</w:t>
            </w:r>
            <w:proofErr w:type="spellEnd"/>
            <w:r w:rsidRPr="006369F2">
              <w:rPr>
                <w:lang w:val="en-US"/>
              </w:rPr>
              <w:t xml:space="preserve"> o </w:t>
            </w:r>
            <w:proofErr w:type="spellStart"/>
            <w:r w:rsidRPr="006369F2">
              <w:rPr>
                <w:lang w:val="en-US"/>
              </w:rPr>
              <w:t>nouă</w:t>
            </w:r>
            <w:proofErr w:type="spellEnd"/>
            <w:r w:rsidRPr="006369F2">
              <w:rPr>
                <w:lang w:val="en-US"/>
              </w:rPr>
              <w:t xml:space="preserve"> </w:t>
            </w:r>
            <w:proofErr w:type="spellStart"/>
            <w:r w:rsidRPr="006369F2">
              <w:rPr>
                <w:lang w:val="en-US"/>
              </w:rPr>
              <w:t>procedură</w:t>
            </w:r>
            <w:proofErr w:type="spellEnd"/>
            <w:r w:rsidRPr="006369F2">
              <w:rPr>
                <w:lang w:val="en-US"/>
              </w:rPr>
              <w:t xml:space="preserve"> de </w:t>
            </w:r>
            <w:proofErr w:type="spellStart"/>
            <w:r w:rsidRPr="006369F2">
              <w:rPr>
                <w:lang w:val="en-US"/>
              </w:rPr>
              <w:t>achiziție</w:t>
            </w:r>
            <w:proofErr w:type="spellEnd"/>
            <w:r w:rsidRPr="006369F2">
              <w:rPr>
                <w:lang w:val="en-US"/>
              </w:rPr>
              <w:t xml:space="preserve"> </w:t>
            </w:r>
            <w:proofErr w:type="spellStart"/>
            <w:r w:rsidRPr="006369F2">
              <w:rPr>
                <w:lang w:val="en-US"/>
              </w:rPr>
              <w:t>publică</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conformitate</w:t>
            </w:r>
            <w:proofErr w:type="spellEnd"/>
            <w:r w:rsidRPr="006369F2">
              <w:rPr>
                <w:lang w:val="en-US"/>
              </w:rPr>
              <w:t xml:space="preserve"> cu art. 76 al </w:t>
            </w:r>
            <w:proofErr w:type="spellStart"/>
            <w:r w:rsidRPr="006369F2">
              <w:rPr>
                <w:lang w:val="en-US"/>
              </w:rPr>
              <w:t>Legii</w:t>
            </w:r>
            <w:proofErr w:type="spellEnd"/>
            <w:r w:rsidRPr="006369F2">
              <w:rPr>
                <w:lang w:val="en-US"/>
              </w:rPr>
              <w:t xml:space="preserve"> nr. 131/2015 </w:t>
            </w:r>
            <w:proofErr w:type="spellStart"/>
            <w:r w:rsidRPr="006369F2">
              <w:rPr>
                <w:lang w:val="en-US"/>
              </w:rPr>
              <w:t>privind</w:t>
            </w:r>
            <w:proofErr w:type="spellEnd"/>
            <w:r w:rsidRPr="006369F2">
              <w:rPr>
                <w:lang w:val="en-US"/>
              </w:rPr>
              <w:t xml:space="preserve"> </w:t>
            </w:r>
            <w:proofErr w:type="spellStart"/>
            <w:r w:rsidRPr="006369F2">
              <w:rPr>
                <w:lang w:val="en-US"/>
              </w:rPr>
              <w:t>achizițiile</w:t>
            </w:r>
            <w:proofErr w:type="spellEnd"/>
            <w:r w:rsidRPr="006369F2">
              <w:rPr>
                <w:lang w:val="en-US"/>
              </w:rPr>
              <w:t xml:space="preserve"> </w:t>
            </w:r>
            <w:proofErr w:type="spellStart"/>
            <w:r w:rsidRPr="006369F2">
              <w:rPr>
                <w:lang w:val="en-US"/>
              </w:rPr>
              <w:t>publice</w:t>
            </w:r>
            <w:proofErr w:type="spellEnd"/>
            <w:r w:rsidRPr="006369F2">
              <w:rPr>
                <w:lang w:val="en-US"/>
              </w:rPr>
              <w:t>;</w:t>
            </w:r>
          </w:p>
          <w:p w14:paraId="2CF5A844" w14:textId="08FDE3B5" w:rsidR="003E4C11" w:rsidRPr="006369F2" w:rsidRDefault="004D58FA" w:rsidP="004D58FA">
            <w:pPr>
              <w:tabs>
                <w:tab w:val="left" w:pos="567"/>
              </w:tabs>
              <w:jc w:val="both"/>
              <w:rPr>
                <w:lang w:val="en-US"/>
              </w:rPr>
            </w:pPr>
            <w:r w:rsidRPr="006369F2">
              <w:rPr>
                <w:lang w:val="en-US"/>
              </w:rPr>
              <w:lastRenderedPageBreak/>
              <w:t xml:space="preserve">c) </w:t>
            </w:r>
            <w:proofErr w:type="spellStart"/>
            <w:r w:rsidRPr="006369F2">
              <w:rPr>
                <w:lang w:val="en-US"/>
              </w:rPr>
              <w:t>contractul</w:t>
            </w:r>
            <w:proofErr w:type="spellEnd"/>
            <w:r w:rsidRPr="006369F2">
              <w:rPr>
                <w:lang w:val="en-US"/>
              </w:rPr>
              <w:t xml:space="preserve"> nu </w:t>
            </w:r>
            <w:proofErr w:type="spellStart"/>
            <w:r w:rsidRPr="006369F2">
              <w:rPr>
                <w:lang w:val="en-US"/>
              </w:rPr>
              <w:t>ar</w:t>
            </w:r>
            <w:proofErr w:type="spellEnd"/>
            <w:r w:rsidRPr="006369F2">
              <w:rPr>
                <w:lang w:val="en-US"/>
              </w:rPr>
              <w:t xml:space="preserve"> fi </w:t>
            </w:r>
            <w:proofErr w:type="spellStart"/>
            <w:r w:rsidRPr="006369F2">
              <w:rPr>
                <w:lang w:val="en-US"/>
              </w:rPr>
              <w:t>trebuit</w:t>
            </w:r>
            <w:proofErr w:type="spellEnd"/>
            <w:r w:rsidRPr="006369F2">
              <w:rPr>
                <w:lang w:val="en-US"/>
              </w:rPr>
              <w:t xml:space="preserve"> </w:t>
            </w:r>
            <w:proofErr w:type="spellStart"/>
            <w:r w:rsidRPr="006369F2">
              <w:rPr>
                <w:lang w:val="en-US"/>
              </w:rPr>
              <w:t>să</w:t>
            </w:r>
            <w:proofErr w:type="spellEnd"/>
            <w:r w:rsidRPr="006369F2">
              <w:rPr>
                <w:lang w:val="en-US"/>
              </w:rPr>
              <w:t xml:space="preserve"> fie </w:t>
            </w:r>
            <w:proofErr w:type="spellStart"/>
            <w:r w:rsidRPr="006369F2">
              <w:rPr>
                <w:lang w:val="en-US"/>
              </w:rPr>
              <w:t>atribuit</w:t>
            </w:r>
            <w:proofErr w:type="spellEnd"/>
            <w:r w:rsidRPr="006369F2">
              <w:rPr>
                <w:lang w:val="en-US"/>
              </w:rPr>
              <w:t xml:space="preserve"> </w:t>
            </w:r>
            <w:proofErr w:type="spellStart"/>
            <w:r w:rsidRPr="006369F2">
              <w:rPr>
                <w:lang w:val="en-US"/>
              </w:rPr>
              <w:t>contractantului</w:t>
            </w:r>
            <w:proofErr w:type="spellEnd"/>
            <w:r w:rsidRPr="006369F2">
              <w:rPr>
                <w:lang w:val="en-US"/>
              </w:rPr>
              <w:t xml:space="preserve"> </w:t>
            </w:r>
            <w:proofErr w:type="spellStart"/>
            <w:r w:rsidRPr="006369F2">
              <w:rPr>
                <w:lang w:val="en-US"/>
              </w:rPr>
              <w:t>respectiv</w:t>
            </w:r>
            <w:proofErr w:type="spellEnd"/>
            <w:r w:rsidRPr="006369F2">
              <w:rPr>
                <w:lang w:val="en-US"/>
              </w:rPr>
              <w:t xml:space="preserve">, </w:t>
            </w:r>
            <w:proofErr w:type="spellStart"/>
            <w:r w:rsidRPr="006369F2">
              <w:rPr>
                <w:lang w:val="en-US"/>
              </w:rPr>
              <w:t>având</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vedere</w:t>
            </w:r>
            <w:proofErr w:type="spellEnd"/>
            <w:r w:rsidRPr="006369F2">
              <w:rPr>
                <w:lang w:val="en-US"/>
              </w:rPr>
              <w:t xml:space="preserve"> o </w:t>
            </w:r>
            <w:proofErr w:type="spellStart"/>
            <w:r w:rsidRPr="006369F2">
              <w:rPr>
                <w:lang w:val="en-US"/>
              </w:rPr>
              <w:t>încălcare</w:t>
            </w:r>
            <w:proofErr w:type="spellEnd"/>
            <w:r w:rsidRPr="006369F2">
              <w:rPr>
                <w:lang w:val="en-US"/>
              </w:rPr>
              <w:t xml:space="preserve"> </w:t>
            </w:r>
            <w:proofErr w:type="spellStart"/>
            <w:r w:rsidRPr="006369F2">
              <w:rPr>
                <w:lang w:val="en-US"/>
              </w:rPr>
              <w:t>gravă</w:t>
            </w:r>
            <w:proofErr w:type="spellEnd"/>
            <w:r w:rsidRPr="006369F2">
              <w:rPr>
                <w:lang w:val="en-US"/>
              </w:rPr>
              <w:t xml:space="preserve"> </w:t>
            </w:r>
            <w:proofErr w:type="gramStart"/>
            <w:r w:rsidRPr="006369F2">
              <w:rPr>
                <w:lang w:val="en-US"/>
              </w:rPr>
              <w:t>a</w:t>
            </w:r>
            <w:proofErr w:type="gramEnd"/>
            <w:r w:rsidRPr="006369F2">
              <w:rPr>
                <w:lang w:val="en-US"/>
              </w:rPr>
              <w:t xml:space="preserve"> </w:t>
            </w:r>
            <w:proofErr w:type="spellStart"/>
            <w:r w:rsidRPr="006369F2">
              <w:rPr>
                <w:lang w:val="en-US"/>
              </w:rPr>
              <w:t>obligaţiilor</w:t>
            </w:r>
            <w:proofErr w:type="spellEnd"/>
            <w:r w:rsidRPr="006369F2">
              <w:rPr>
                <w:lang w:val="en-US"/>
              </w:rPr>
              <w:t xml:space="preserve"> </w:t>
            </w:r>
            <w:proofErr w:type="spellStart"/>
            <w:r w:rsidRPr="006369F2">
              <w:rPr>
                <w:lang w:val="en-US"/>
              </w:rPr>
              <w:t>ce</w:t>
            </w:r>
            <w:proofErr w:type="spellEnd"/>
            <w:r w:rsidRPr="006369F2">
              <w:rPr>
                <w:lang w:val="en-US"/>
              </w:rPr>
              <w:t xml:space="preserve"> </w:t>
            </w:r>
            <w:proofErr w:type="spellStart"/>
            <w:r w:rsidRPr="006369F2">
              <w:rPr>
                <w:lang w:val="en-US"/>
              </w:rPr>
              <w:t>rezultă</w:t>
            </w:r>
            <w:proofErr w:type="spellEnd"/>
            <w:r w:rsidRPr="006369F2">
              <w:rPr>
                <w:lang w:val="en-US"/>
              </w:rPr>
              <w:t xml:space="preserve"> din </w:t>
            </w:r>
            <w:proofErr w:type="spellStart"/>
            <w:r w:rsidRPr="006369F2">
              <w:rPr>
                <w:lang w:val="en-US"/>
              </w:rPr>
              <w:t>Legea</w:t>
            </w:r>
            <w:proofErr w:type="spellEnd"/>
            <w:r w:rsidRPr="006369F2">
              <w:rPr>
                <w:lang w:val="en-US"/>
              </w:rPr>
              <w:t xml:space="preserve"> nr. 131/2015 </w:t>
            </w:r>
            <w:proofErr w:type="spellStart"/>
            <w:r w:rsidRPr="006369F2">
              <w:rPr>
                <w:lang w:val="en-US"/>
              </w:rPr>
              <w:t>privind</w:t>
            </w:r>
            <w:proofErr w:type="spellEnd"/>
            <w:r w:rsidRPr="006369F2">
              <w:rPr>
                <w:lang w:val="en-US"/>
              </w:rPr>
              <w:t xml:space="preserve"> </w:t>
            </w:r>
            <w:proofErr w:type="spellStart"/>
            <w:r w:rsidRPr="006369F2">
              <w:rPr>
                <w:lang w:val="en-US"/>
              </w:rPr>
              <w:t>achizițiile</w:t>
            </w:r>
            <w:proofErr w:type="spellEnd"/>
            <w:r w:rsidRPr="006369F2">
              <w:rPr>
                <w:lang w:val="en-US"/>
              </w:rPr>
              <w:t xml:space="preserve"> </w:t>
            </w:r>
            <w:proofErr w:type="spellStart"/>
            <w:r w:rsidRPr="006369F2">
              <w:rPr>
                <w:lang w:val="en-US"/>
              </w:rPr>
              <w:t>publice</w:t>
            </w:r>
            <w:proofErr w:type="spellEnd"/>
            <w:r w:rsidRPr="006369F2">
              <w:rPr>
                <w:lang w:val="en-US"/>
              </w:rPr>
              <w:t xml:space="preserve"> </w:t>
            </w:r>
            <w:proofErr w:type="spellStart"/>
            <w:r w:rsidRPr="006369F2">
              <w:rPr>
                <w:lang w:val="en-US"/>
              </w:rPr>
              <w:t>și</w:t>
            </w:r>
            <w:proofErr w:type="spellEnd"/>
            <w:r w:rsidRPr="006369F2">
              <w:rPr>
                <w:lang w:val="en-US"/>
              </w:rPr>
              <w:t>/</w:t>
            </w:r>
            <w:proofErr w:type="spellStart"/>
            <w:r w:rsidRPr="006369F2">
              <w:rPr>
                <w:lang w:val="en-US"/>
              </w:rPr>
              <w:t>sau</w:t>
            </w:r>
            <w:proofErr w:type="spellEnd"/>
            <w:r w:rsidRPr="006369F2">
              <w:rPr>
                <w:lang w:val="en-US"/>
              </w:rPr>
              <w:t xml:space="preserve"> </w:t>
            </w:r>
            <w:proofErr w:type="spellStart"/>
            <w:r w:rsidRPr="006369F2">
              <w:rPr>
                <w:lang w:val="en-US"/>
              </w:rPr>
              <w:t>tratatele</w:t>
            </w:r>
            <w:proofErr w:type="spellEnd"/>
            <w:r w:rsidRPr="006369F2">
              <w:rPr>
                <w:lang w:val="en-US"/>
              </w:rPr>
              <w:t xml:space="preserve"> </w:t>
            </w:r>
            <w:proofErr w:type="spellStart"/>
            <w:r w:rsidRPr="006369F2">
              <w:rPr>
                <w:lang w:val="en-US"/>
              </w:rPr>
              <w:t>internaţionale</w:t>
            </w:r>
            <w:proofErr w:type="spellEnd"/>
            <w:r w:rsidRPr="006369F2">
              <w:rPr>
                <w:lang w:val="en-US"/>
              </w:rPr>
              <w:t xml:space="preserve"> la care </w:t>
            </w:r>
            <w:proofErr w:type="spellStart"/>
            <w:r w:rsidRPr="006369F2">
              <w:rPr>
                <w:lang w:val="en-US"/>
              </w:rPr>
              <w:t>Republica</w:t>
            </w:r>
            <w:proofErr w:type="spellEnd"/>
            <w:r w:rsidRPr="006369F2">
              <w:rPr>
                <w:lang w:val="en-US"/>
              </w:rPr>
              <w:t xml:space="preserve"> Moldova </w:t>
            </w:r>
            <w:proofErr w:type="spellStart"/>
            <w:r w:rsidRPr="006369F2">
              <w:rPr>
                <w:lang w:val="en-US"/>
              </w:rPr>
              <w:t>este</w:t>
            </w:r>
            <w:proofErr w:type="spellEnd"/>
            <w:r w:rsidRPr="006369F2">
              <w:rPr>
                <w:lang w:val="en-US"/>
              </w:rPr>
              <w:t xml:space="preserve"> </w:t>
            </w:r>
            <w:proofErr w:type="spellStart"/>
            <w:r w:rsidRPr="006369F2">
              <w:rPr>
                <w:lang w:val="en-US"/>
              </w:rPr>
              <w:t>parte</w:t>
            </w:r>
            <w:proofErr w:type="spellEnd"/>
            <w:r w:rsidRPr="006369F2">
              <w:rPr>
                <w:lang w:val="en-US"/>
              </w:rPr>
              <w:t xml:space="preserve">, care a </w:t>
            </w:r>
            <w:proofErr w:type="spellStart"/>
            <w:r w:rsidRPr="006369F2">
              <w:rPr>
                <w:lang w:val="en-US"/>
              </w:rPr>
              <w:t>fost</w:t>
            </w:r>
            <w:proofErr w:type="spellEnd"/>
            <w:r w:rsidRPr="006369F2">
              <w:rPr>
                <w:lang w:val="en-US"/>
              </w:rPr>
              <w:t xml:space="preserve"> </w:t>
            </w:r>
            <w:proofErr w:type="spellStart"/>
            <w:r w:rsidRPr="006369F2">
              <w:rPr>
                <w:lang w:val="en-US"/>
              </w:rPr>
              <w:t>constatată</w:t>
            </w:r>
            <w:proofErr w:type="spellEnd"/>
            <w:r w:rsidRPr="006369F2">
              <w:rPr>
                <w:lang w:val="en-US"/>
              </w:rPr>
              <w:t xml:space="preserve"> </w:t>
            </w:r>
            <w:proofErr w:type="spellStart"/>
            <w:r w:rsidRPr="006369F2">
              <w:rPr>
                <w:lang w:val="en-US"/>
              </w:rPr>
              <w:t>printr</w:t>
            </w:r>
            <w:proofErr w:type="spellEnd"/>
            <w:r w:rsidRPr="006369F2">
              <w:rPr>
                <w:lang w:val="en-US"/>
              </w:rPr>
              <w:t xml:space="preserve">-o </w:t>
            </w:r>
            <w:proofErr w:type="spellStart"/>
            <w:r w:rsidRPr="006369F2">
              <w:rPr>
                <w:lang w:val="en-US"/>
              </w:rPr>
              <w:t>decizie</w:t>
            </w:r>
            <w:proofErr w:type="spellEnd"/>
            <w:r w:rsidRPr="006369F2">
              <w:rPr>
                <w:lang w:val="en-US"/>
              </w:rPr>
              <w:t xml:space="preserve"> a </w:t>
            </w:r>
            <w:proofErr w:type="spellStart"/>
            <w:r w:rsidRPr="006369F2">
              <w:rPr>
                <w:lang w:val="en-US"/>
              </w:rPr>
              <w:t>unei</w:t>
            </w:r>
            <w:proofErr w:type="spellEnd"/>
            <w:r w:rsidRPr="006369F2">
              <w:rPr>
                <w:lang w:val="en-US"/>
              </w:rPr>
              <w:t xml:space="preserve"> </w:t>
            </w:r>
            <w:proofErr w:type="spellStart"/>
            <w:r w:rsidRPr="006369F2">
              <w:rPr>
                <w:lang w:val="en-US"/>
              </w:rPr>
              <w:t>instanțe</w:t>
            </w:r>
            <w:proofErr w:type="spellEnd"/>
            <w:r w:rsidRPr="006369F2">
              <w:rPr>
                <w:lang w:val="en-US"/>
              </w:rPr>
              <w:t xml:space="preserve"> </w:t>
            </w:r>
            <w:proofErr w:type="spellStart"/>
            <w:r w:rsidRPr="006369F2">
              <w:rPr>
                <w:lang w:val="en-US"/>
              </w:rPr>
              <w:t>judecătorești</w:t>
            </w:r>
            <w:proofErr w:type="spellEnd"/>
            <w:r w:rsidRPr="006369F2">
              <w:rPr>
                <w:lang w:val="en-US"/>
              </w:rPr>
              <w:t xml:space="preserve"> </w:t>
            </w:r>
            <w:proofErr w:type="spellStart"/>
            <w:r w:rsidRPr="006369F2">
              <w:rPr>
                <w:lang w:val="en-US"/>
              </w:rPr>
              <w:t>naționale</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după</w:t>
            </w:r>
            <w:proofErr w:type="spellEnd"/>
            <w:r w:rsidRPr="006369F2">
              <w:rPr>
                <w:lang w:val="en-US"/>
              </w:rPr>
              <w:t xml:space="preserve"> </w:t>
            </w:r>
            <w:proofErr w:type="spellStart"/>
            <w:r w:rsidRPr="006369F2">
              <w:rPr>
                <w:lang w:val="en-US"/>
              </w:rPr>
              <w:t>caz</w:t>
            </w:r>
            <w:proofErr w:type="spellEnd"/>
            <w:r w:rsidRPr="006369F2">
              <w:rPr>
                <w:lang w:val="en-US"/>
              </w:rPr>
              <w:t xml:space="preserve">, </w:t>
            </w:r>
            <w:proofErr w:type="spellStart"/>
            <w:r w:rsidRPr="006369F2">
              <w:rPr>
                <w:lang w:val="en-US"/>
              </w:rPr>
              <w:t>internaționale</w:t>
            </w:r>
            <w:proofErr w:type="spellEnd"/>
            <w:r w:rsidRPr="006369F2">
              <w:rPr>
                <w:lang w:val="en-US"/>
              </w:rPr>
              <w:t>.</w:t>
            </w:r>
          </w:p>
          <w:p w14:paraId="5DDFC772" w14:textId="77777777" w:rsidR="003E4C11" w:rsidRPr="006369F2" w:rsidRDefault="003E4C11" w:rsidP="004D58FA">
            <w:pPr>
              <w:tabs>
                <w:tab w:val="left" w:pos="567"/>
              </w:tabs>
              <w:jc w:val="both"/>
              <w:rPr>
                <w:lang w:val="en-US"/>
              </w:rPr>
            </w:pPr>
          </w:p>
          <w:p w14:paraId="168C9C5D" w14:textId="77777777" w:rsidR="00804172" w:rsidRPr="006369F2" w:rsidRDefault="00804172" w:rsidP="00366B4B">
            <w:pPr>
              <w:tabs>
                <w:tab w:val="left" w:pos="567"/>
              </w:tabs>
              <w:jc w:val="center"/>
              <w:rPr>
                <w:b/>
                <w:lang w:val="en-US"/>
              </w:rPr>
            </w:pPr>
            <w:r w:rsidRPr="006369F2">
              <w:rPr>
                <w:b/>
                <w:lang w:val="en-US"/>
              </w:rPr>
              <w:t>19. DISPOZIȚII FINALE</w:t>
            </w:r>
          </w:p>
          <w:p w14:paraId="2B576238" w14:textId="2945EE18" w:rsidR="00804172" w:rsidRPr="006369F2" w:rsidRDefault="00804172" w:rsidP="00201A38">
            <w:pPr>
              <w:jc w:val="both"/>
              <w:rPr>
                <w:lang w:val="en-US"/>
              </w:rPr>
            </w:pPr>
            <w:r w:rsidRPr="006369F2">
              <w:rPr>
                <w:lang w:val="en-US"/>
              </w:rPr>
              <w:t xml:space="preserve">19.1. </w:t>
            </w:r>
            <w:proofErr w:type="spellStart"/>
            <w:r w:rsidRPr="006369F2">
              <w:rPr>
                <w:lang w:val="en-US"/>
              </w:rPr>
              <w:t>Părţile</w:t>
            </w:r>
            <w:proofErr w:type="spellEnd"/>
            <w:r w:rsidRPr="006369F2">
              <w:rPr>
                <w:lang w:val="en-US"/>
              </w:rPr>
              <w:t xml:space="preserve"> </w:t>
            </w:r>
            <w:proofErr w:type="spellStart"/>
            <w:r w:rsidRPr="006369F2">
              <w:rPr>
                <w:lang w:val="en-US"/>
              </w:rPr>
              <w:t>contractante</w:t>
            </w:r>
            <w:proofErr w:type="spellEnd"/>
            <w:r w:rsidRPr="006369F2">
              <w:rPr>
                <w:lang w:val="en-US"/>
              </w:rPr>
              <w:t xml:space="preserve"> au </w:t>
            </w:r>
            <w:proofErr w:type="spellStart"/>
            <w:r w:rsidRPr="006369F2">
              <w:rPr>
                <w:lang w:val="en-US"/>
              </w:rPr>
              <w:t>dreptul</w:t>
            </w:r>
            <w:proofErr w:type="spellEnd"/>
            <w:r w:rsidRPr="006369F2">
              <w:rPr>
                <w:lang w:val="en-US"/>
              </w:rPr>
              <w:t xml:space="preserve">, pe </w:t>
            </w:r>
            <w:proofErr w:type="spellStart"/>
            <w:r w:rsidRPr="006369F2">
              <w:rPr>
                <w:lang w:val="en-US"/>
              </w:rPr>
              <w:t>durata</w:t>
            </w:r>
            <w:proofErr w:type="spellEnd"/>
            <w:r w:rsidRPr="006369F2">
              <w:rPr>
                <w:lang w:val="en-US"/>
              </w:rPr>
              <w:t xml:space="preserve"> </w:t>
            </w:r>
            <w:proofErr w:type="spellStart"/>
            <w:r w:rsidRPr="006369F2">
              <w:rPr>
                <w:lang w:val="en-US"/>
              </w:rPr>
              <w:t>îndeplinirii</w:t>
            </w:r>
            <w:proofErr w:type="spellEnd"/>
            <w:r w:rsidRPr="006369F2">
              <w:rPr>
                <w:lang w:val="en-US"/>
              </w:rPr>
              <w:t xml:space="preserve"> </w:t>
            </w:r>
            <w:proofErr w:type="spellStart"/>
            <w:r w:rsidRPr="006369F2">
              <w:rPr>
                <w:lang w:val="en-US"/>
              </w:rPr>
              <w:t>și</w:t>
            </w:r>
            <w:proofErr w:type="spellEnd"/>
            <w:r w:rsidRPr="006369F2">
              <w:rPr>
                <w:lang w:val="en-US"/>
              </w:rPr>
              <w:t xml:space="preserve"> </w:t>
            </w:r>
            <w:proofErr w:type="spellStart"/>
            <w:r w:rsidRPr="006369F2">
              <w:rPr>
                <w:lang w:val="en-US"/>
              </w:rPr>
              <w:t>valabilității</w:t>
            </w:r>
            <w:proofErr w:type="spellEnd"/>
            <w:r w:rsidRPr="006369F2">
              <w:rPr>
                <w:lang w:val="en-US"/>
              </w:rPr>
              <w:t xml:space="preserve"> </w:t>
            </w:r>
            <w:proofErr w:type="spellStart"/>
            <w:r w:rsidRPr="006369F2">
              <w:rPr>
                <w:lang w:val="en-US"/>
              </w:rPr>
              <w:t>contractului</w:t>
            </w:r>
            <w:proofErr w:type="spellEnd"/>
            <w:r w:rsidRPr="006369F2">
              <w:rPr>
                <w:lang w:val="en-US"/>
              </w:rPr>
              <w:t xml:space="preserve"> </w:t>
            </w:r>
            <w:proofErr w:type="spellStart"/>
            <w:r w:rsidRPr="006369F2">
              <w:rPr>
                <w:lang w:val="en-US"/>
              </w:rPr>
              <w:t>să</w:t>
            </w:r>
            <w:proofErr w:type="spellEnd"/>
            <w:r w:rsidRPr="006369F2">
              <w:rPr>
                <w:lang w:val="en-US"/>
              </w:rPr>
              <w:t xml:space="preserve"> </w:t>
            </w:r>
            <w:proofErr w:type="spellStart"/>
            <w:r w:rsidRPr="006369F2">
              <w:rPr>
                <w:lang w:val="en-US"/>
              </w:rPr>
              <w:t>convină</w:t>
            </w:r>
            <w:proofErr w:type="spellEnd"/>
            <w:r w:rsidRPr="006369F2">
              <w:rPr>
                <w:lang w:val="en-US"/>
              </w:rPr>
              <w:t xml:space="preserve"> </w:t>
            </w:r>
            <w:proofErr w:type="spellStart"/>
            <w:r w:rsidRPr="006369F2">
              <w:rPr>
                <w:lang w:val="en-US"/>
              </w:rPr>
              <w:t>asupra</w:t>
            </w:r>
            <w:proofErr w:type="spellEnd"/>
            <w:r w:rsidRPr="006369F2">
              <w:rPr>
                <w:lang w:val="en-US"/>
              </w:rPr>
              <w:t xml:space="preserve"> </w:t>
            </w:r>
            <w:proofErr w:type="spellStart"/>
            <w:r w:rsidRPr="006369F2">
              <w:rPr>
                <w:lang w:val="en-US"/>
              </w:rPr>
              <w:t>modificării</w:t>
            </w:r>
            <w:proofErr w:type="spellEnd"/>
            <w:r w:rsidRPr="006369F2">
              <w:rPr>
                <w:lang w:val="en-US"/>
              </w:rPr>
              <w:t xml:space="preserve"> </w:t>
            </w:r>
            <w:proofErr w:type="spellStart"/>
            <w:r w:rsidRPr="006369F2">
              <w:rPr>
                <w:lang w:val="en-US"/>
              </w:rPr>
              <w:t>clauzelor</w:t>
            </w:r>
            <w:proofErr w:type="spellEnd"/>
            <w:r w:rsidRPr="006369F2">
              <w:rPr>
                <w:lang w:val="en-US"/>
              </w:rPr>
              <w:t xml:space="preserve"> </w:t>
            </w:r>
            <w:proofErr w:type="spellStart"/>
            <w:r w:rsidRPr="006369F2">
              <w:rPr>
                <w:lang w:val="en-US"/>
              </w:rPr>
              <w:t>contractului</w:t>
            </w:r>
            <w:proofErr w:type="spellEnd"/>
            <w:r w:rsidRPr="006369F2">
              <w:rPr>
                <w:lang w:val="en-US"/>
              </w:rPr>
              <w:t xml:space="preserve">, </w:t>
            </w:r>
            <w:proofErr w:type="spellStart"/>
            <w:r w:rsidRPr="006369F2">
              <w:rPr>
                <w:lang w:val="en-US"/>
              </w:rPr>
              <w:t>prin</w:t>
            </w:r>
            <w:proofErr w:type="spellEnd"/>
            <w:r w:rsidRPr="006369F2">
              <w:rPr>
                <w:lang w:val="en-US"/>
              </w:rPr>
              <w:t xml:space="preserve"> </w:t>
            </w:r>
            <w:proofErr w:type="spellStart"/>
            <w:r w:rsidRPr="006369F2">
              <w:rPr>
                <w:lang w:val="en-US"/>
              </w:rPr>
              <w:t>acord</w:t>
            </w:r>
            <w:proofErr w:type="spellEnd"/>
            <w:r w:rsidRPr="006369F2">
              <w:rPr>
                <w:lang w:val="en-US"/>
              </w:rPr>
              <w:t xml:space="preserve"> </w:t>
            </w:r>
            <w:proofErr w:type="spellStart"/>
            <w:r w:rsidRPr="006369F2">
              <w:rPr>
                <w:lang w:val="en-US"/>
              </w:rPr>
              <w:t>adiţional</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cazul</w:t>
            </w:r>
            <w:proofErr w:type="spellEnd"/>
            <w:r w:rsidRPr="006369F2">
              <w:rPr>
                <w:lang w:val="en-US"/>
              </w:rPr>
              <w:t xml:space="preserve"> </w:t>
            </w:r>
            <w:proofErr w:type="spellStart"/>
            <w:r w:rsidRPr="006369F2">
              <w:rPr>
                <w:lang w:val="en-US"/>
              </w:rPr>
              <w:t>apariţiei</w:t>
            </w:r>
            <w:proofErr w:type="spellEnd"/>
            <w:r w:rsidRPr="006369F2">
              <w:rPr>
                <w:lang w:val="en-US"/>
              </w:rPr>
              <w:t xml:space="preserve"> </w:t>
            </w:r>
            <w:proofErr w:type="spellStart"/>
            <w:r w:rsidRPr="006369F2">
              <w:rPr>
                <w:lang w:val="en-US"/>
              </w:rPr>
              <w:t>unor</w:t>
            </w:r>
            <w:proofErr w:type="spellEnd"/>
            <w:r w:rsidRPr="006369F2">
              <w:rPr>
                <w:lang w:val="en-US"/>
              </w:rPr>
              <w:t xml:space="preserve"> </w:t>
            </w:r>
            <w:proofErr w:type="spellStart"/>
            <w:r w:rsidRPr="006369F2">
              <w:rPr>
                <w:lang w:val="en-US"/>
              </w:rPr>
              <w:t>circumstanţe</w:t>
            </w:r>
            <w:proofErr w:type="spellEnd"/>
            <w:r w:rsidRPr="006369F2">
              <w:rPr>
                <w:lang w:val="en-US"/>
              </w:rPr>
              <w:t xml:space="preserve"> care </w:t>
            </w:r>
            <w:proofErr w:type="spellStart"/>
            <w:r w:rsidRPr="006369F2">
              <w:rPr>
                <w:lang w:val="en-US"/>
              </w:rPr>
              <w:t>lezează</w:t>
            </w:r>
            <w:proofErr w:type="spellEnd"/>
            <w:r w:rsidRPr="006369F2">
              <w:rPr>
                <w:lang w:val="en-US"/>
              </w:rPr>
              <w:t xml:space="preserve"> </w:t>
            </w:r>
            <w:proofErr w:type="spellStart"/>
            <w:r w:rsidRPr="006369F2">
              <w:rPr>
                <w:lang w:val="en-US"/>
              </w:rPr>
              <w:t>interesele</w:t>
            </w:r>
            <w:proofErr w:type="spellEnd"/>
            <w:r w:rsidRPr="006369F2">
              <w:rPr>
                <w:lang w:val="en-US"/>
              </w:rPr>
              <w:t xml:space="preserve"> </w:t>
            </w:r>
            <w:proofErr w:type="spellStart"/>
            <w:r w:rsidRPr="006369F2">
              <w:rPr>
                <w:lang w:val="en-US"/>
              </w:rPr>
              <w:t>comerciale</w:t>
            </w:r>
            <w:proofErr w:type="spellEnd"/>
            <w:r w:rsidRPr="006369F2">
              <w:rPr>
                <w:lang w:val="en-US"/>
              </w:rPr>
              <w:t xml:space="preserve"> legitime ale </w:t>
            </w:r>
            <w:proofErr w:type="spellStart"/>
            <w:r w:rsidRPr="006369F2">
              <w:rPr>
                <w:lang w:val="en-US"/>
              </w:rPr>
              <w:t>acestora</w:t>
            </w:r>
            <w:proofErr w:type="spellEnd"/>
            <w:r w:rsidRPr="006369F2">
              <w:rPr>
                <w:lang w:val="en-US"/>
              </w:rPr>
              <w:t xml:space="preserve"> </w:t>
            </w:r>
            <w:proofErr w:type="spellStart"/>
            <w:r w:rsidRPr="006369F2">
              <w:rPr>
                <w:lang w:val="en-US"/>
              </w:rPr>
              <w:t>şi</w:t>
            </w:r>
            <w:proofErr w:type="spellEnd"/>
            <w:r w:rsidRPr="006369F2">
              <w:rPr>
                <w:lang w:val="en-US"/>
              </w:rPr>
              <w:t xml:space="preserve"> care nu au </w:t>
            </w:r>
            <w:proofErr w:type="spellStart"/>
            <w:r w:rsidRPr="006369F2">
              <w:rPr>
                <w:lang w:val="en-US"/>
              </w:rPr>
              <w:t>putut</w:t>
            </w:r>
            <w:proofErr w:type="spellEnd"/>
            <w:r w:rsidRPr="006369F2">
              <w:rPr>
                <w:lang w:val="en-US"/>
              </w:rPr>
              <w:t xml:space="preserve"> fi </w:t>
            </w:r>
            <w:proofErr w:type="spellStart"/>
            <w:r w:rsidRPr="006369F2">
              <w:rPr>
                <w:lang w:val="en-US"/>
              </w:rPr>
              <w:t>prevăzute</w:t>
            </w:r>
            <w:proofErr w:type="spellEnd"/>
            <w:r w:rsidRPr="006369F2">
              <w:rPr>
                <w:lang w:val="en-US"/>
              </w:rPr>
              <w:t xml:space="preserve"> la data </w:t>
            </w:r>
            <w:proofErr w:type="spellStart"/>
            <w:r w:rsidRPr="006369F2">
              <w:rPr>
                <w:lang w:val="en-US"/>
              </w:rPr>
              <w:t>încheierii</w:t>
            </w:r>
            <w:proofErr w:type="spellEnd"/>
            <w:r w:rsidRPr="006369F2">
              <w:rPr>
                <w:lang w:val="en-US"/>
              </w:rPr>
              <w:t xml:space="preserve"> </w:t>
            </w:r>
            <w:proofErr w:type="spellStart"/>
            <w:r w:rsidRPr="006369F2">
              <w:rPr>
                <w:lang w:val="en-US"/>
              </w:rPr>
              <w:t>contractului</w:t>
            </w:r>
            <w:proofErr w:type="spellEnd"/>
            <w:r w:rsidRPr="006369F2">
              <w:rPr>
                <w:lang w:val="en-US"/>
              </w:rPr>
              <w:t xml:space="preserve">. </w:t>
            </w:r>
            <w:proofErr w:type="spellStart"/>
            <w:r w:rsidRPr="006369F2">
              <w:rPr>
                <w:lang w:val="en-US"/>
              </w:rPr>
              <w:t>Modificările</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completările</w:t>
            </w:r>
            <w:proofErr w:type="spellEnd"/>
            <w:r w:rsidRPr="006369F2">
              <w:rPr>
                <w:lang w:val="en-US"/>
              </w:rPr>
              <w:t xml:space="preserve"> la </w:t>
            </w:r>
            <w:proofErr w:type="spellStart"/>
            <w:r w:rsidRPr="006369F2">
              <w:rPr>
                <w:lang w:val="en-US"/>
              </w:rPr>
              <w:t>prezentul</w:t>
            </w:r>
            <w:proofErr w:type="spellEnd"/>
            <w:r w:rsidRPr="006369F2">
              <w:rPr>
                <w:lang w:val="en-US"/>
              </w:rPr>
              <w:t xml:space="preserve"> contract sunt </w:t>
            </w:r>
            <w:proofErr w:type="spellStart"/>
            <w:r w:rsidRPr="006369F2">
              <w:rPr>
                <w:lang w:val="en-US"/>
              </w:rPr>
              <w:t>valabile</w:t>
            </w:r>
            <w:proofErr w:type="spellEnd"/>
            <w:r w:rsidRPr="006369F2">
              <w:rPr>
                <w:lang w:val="en-US"/>
              </w:rPr>
              <w:t xml:space="preserve"> </w:t>
            </w:r>
            <w:proofErr w:type="spellStart"/>
            <w:r w:rsidRPr="006369F2">
              <w:rPr>
                <w:lang w:val="en-US"/>
              </w:rPr>
              <w:t>doar</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cazul</w:t>
            </w:r>
            <w:proofErr w:type="spellEnd"/>
            <w:r w:rsidRPr="006369F2">
              <w:rPr>
                <w:lang w:val="en-US"/>
              </w:rPr>
              <w:t xml:space="preserve"> </w:t>
            </w:r>
            <w:proofErr w:type="spellStart"/>
            <w:r w:rsidRPr="006369F2">
              <w:rPr>
                <w:lang w:val="en-US"/>
              </w:rPr>
              <w:t>în</w:t>
            </w:r>
            <w:proofErr w:type="spellEnd"/>
            <w:r w:rsidRPr="006369F2">
              <w:rPr>
                <w:lang w:val="en-US"/>
              </w:rPr>
              <w:t xml:space="preserve"> care au </w:t>
            </w:r>
            <w:proofErr w:type="spellStart"/>
            <w:r w:rsidRPr="006369F2">
              <w:rPr>
                <w:lang w:val="en-US"/>
              </w:rPr>
              <w:t>fost</w:t>
            </w:r>
            <w:proofErr w:type="spellEnd"/>
            <w:r w:rsidRPr="006369F2">
              <w:rPr>
                <w:lang w:val="en-US"/>
              </w:rPr>
              <w:t xml:space="preserve"> </w:t>
            </w:r>
            <w:proofErr w:type="spellStart"/>
            <w:r w:rsidRPr="006369F2">
              <w:rPr>
                <w:lang w:val="en-US"/>
              </w:rPr>
              <w:t>perfectate</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scris</w:t>
            </w:r>
            <w:proofErr w:type="spellEnd"/>
            <w:r w:rsidRPr="006369F2">
              <w:rPr>
                <w:lang w:val="en-US"/>
              </w:rPr>
              <w:t xml:space="preserve"> </w:t>
            </w:r>
            <w:proofErr w:type="spellStart"/>
            <w:r w:rsidRPr="006369F2">
              <w:rPr>
                <w:lang w:val="en-US"/>
              </w:rPr>
              <w:t>şi</w:t>
            </w:r>
            <w:proofErr w:type="spellEnd"/>
            <w:r w:rsidRPr="006369F2">
              <w:rPr>
                <w:lang w:val="en-US"/>
              </w:rPr>
              <w:t xml:space="preserve"> au </w:t>
            </w:r>
            <w:proofErr w:type="spellStart"/>
            <w:r w:rsidRPr="006369F2">
              <w:rPr>
                <w:lang w:val="en-US"/>
              </w:rPr>
              <w:t>fost</w:t>
            </w:r>
            <w:proofErr w:type="spellEnd"/>
            <w:r w:rsidRPr="006369F2">
              <w:rPr>
                <w:lang w:val="en-US"/>
              </w:rPr>
              <w:t xml:space="preserve"> </w:t>
            </w:r>
            <w:proofErr w:type="spellStart"/>
            <w:r w:rsidRPr="006369F2">
              <w:rPr>
                <w:lang w:val="en-US"/>
              </w:rPr>
              <w:t>semnate</w:t>
            </w:r>
            <w:proofErr w:type="spellEnd"/>
            <w:r w:rsidRPr="006369F2">
              <w:rPr>
                <w:lang w:val="en-US"/>
              </w:rPr>
              <w:t xml:space="preserve"> de </w:t>
            </w:r>
            <w:proofErr w:type="spellStart"/>
            <w:r w:rsidRPr="006369F2">
              <w:rPr>
                <w:lang w:val="en-US"/>
              </w:rPr>
              <w:t>ambele</w:t>
            </w:r>
            <w:proofErr w:type="spellEnd"/>
            <w:r w:rsidRPr="006369F2">
              <w:rPr>
                <w:lang w:val="en-US"/>
              </w:rPr>
              <w:t xml:space="preserve"> </w:t>
            </w:r>
            <w:proofErr w:type="spellStart"/>
            <w:r w:rsidRPr="006369F2">
              <w:rPr>
                <w:lang w:val="en-US"/>
              </w:rPr>
              <w:t>Părţi</w:t>
            </w:r>
            <w:proofErr w:type="spellEnd"/>
            <w:r w:rsidRPr="006369F2">
              <w:rPr>
                <w:lang w:val="en-US"/>
              </w:rPr>
              <w:t xml:space="preserve">, conform </w:t>
            </w:r>
            <w:proofErr w:type="spellStart"/>
            <w:r w:rsidRPr="006369F2">
              <w:rPr>
                <w:lang w:val="en-US"/>
              </w:rPr>
              <w:t>actelor</w:t>
            </w:r>
            <w:proofErr w:type="spellEnd"/>
            <w:r w:rsidRPr="006369F2">
              <w:rPr>
                <w:lang w:val="en-US"/>
              </w:rPr>
              <w:t xml:space="preserve"> normative.  </w:t>
            </w:r>
          </w:p>
          <w:p w14:paraId="525FCE4B" w14:textId="77777777" w:rsidR="00804172" w:rsidRPr="006369F2" w:rsidRDefault="00804172" w:rsidP="00201A38">
            <w:pPr>
              <w:jc w:val="both"/>
              <w:rPr>
                <w:lang w:val="en-US"/>
              </w:rPr>
            </w:pPr>
            <w:r w:rsidRPr="006369F2">
              <w:rPr>
                <w:lang w:val="en-US"/>
              </w:rPr>
              <w:t xml:space="preserve">19.2. </w:t>
            </w:r>
            <w:proofErr w:type="spellStart"/>
            <w:r w:rsidRPr="006369F2">
              <w:rPr>
                <w:lang w:val="en-US"/>
              </w:rPr>
              <w:t>Nici</w:t>
            </w:r>
            <w:proofErr w:type="spellEnd"/>
            <w:r w:rsidRPr="006369F2">
              <w:rPr>
                <w:lang w:val="en-US"/>
              </w:rPr>
              <w:t xml:space="preserve"> </w:t>
            </w:r>
            <w:proofErr w:type="spellStart"/>
            <w:r w:rsidRPr="006369F2">
              <w:rPr>
                <w:lang w:val="en-US"/>
              </w:rPr>
              <w:t>una</w:t>
            </w:r>
            <w:proofErr w:type="spellEnd"/>
            <w:r w:rsidRPr="006369F2">
              <w:rPr>
                <w:lang w:val="en-US"/>
              </w:rPr>
              <w:t xml:space="preserve"> </w:t>
            </w:r>
            <w:proofErr w:type="spellStart"/>
            <w:r w:rsidRPr="006369F2">
              <w:rPr>
                <w:lang w:val="en-US"/>
              </w:rPr>
              <w:t>dintre</w:t>
            </w:r>
            <w:proofErr w:type="spellEnd"/>
            <w:r w:rsidRPr="006369F2">
              <w:rPr>
                <w:lang w:val="en-US"/>
              </w:rPr>
              <w:t xml:space="preserve"> </w:t>
            </w:r>
            <w:proofErr w:type="spellStart"/>
            <w:r w:rsidRPr="006369F2">
              <w:rPr>
                <w:lang w:val="en-US"/>
              </w:rPr>
              <w:t>Părţi</w:t>
            </w:r>
            <w:proofErr w:type="spellEnd"/>
            <w:r w:rsidRPr="006369F2">
              <w:rPr>
                <w:lang w:val="en-US"/>
              </w:rPr>
              <w:t xml:space="preserve"> nu are </w:t>
            </w:r>
            <w:proofErr w:type="spellStart"/>
            <w:r w:rsidRPr="006369F2">
              <w:rPr>
                <w:lang w:val="en-US"/>
              </w:rPr>
              <w:t>dreptul</w:t>
            </w:r>
            <w:proofErr w:type="spellEnd"/>
            <w:r w:rsidRPr="006369F2">
              <w:rPr>
                <w:lang w:val="en-US"/>
              </w:rPr>
              <w:t xml:space="preserve"> </w:t>
            </w:r>
            <w:proofErr w:type="spellStart"/>
            <w:r w:rsidRPr="006369F2">
              <w:rPr>
                <w:lang w:val="en-US"/>
              </w:rPr>
              <w:t>să</w:t>
            </w:r>
            <w:proofErr w:type="spellEnd"/>
            <w:r w:rsidRPr="006369F2">
              <w:rPr>
                <w:lang w:val="en-US"/>
              </w:rPr>
              <w:t xml:space="preserve"> </w:t>
            </w:r>
            <w:proofErr w:type="spellStart"/>
            <w:r w:rsidRPr="006369F2">
              <w:rPr>
                <w:lang w:val="en-US"/>
              </w:rPr>
              <w:t>transmită</w:t>
            </w:r>
            <w:proofErr w:type="spellEnd"/>
            <w:r w:rsidRPr="006369F2">
              <w:rPr>
                <w:lang w:val="en-US"/>
              </w:rPr>
              <w:t xml:space="preserve"> </w:t>
            </w:r>
            <w:proofErr w:type="spellStart"/>
            <w:r w:rsidRPr="006369F2">
              <w:rPr>
                <w:lang w:val="en-US"/>
              </w:rPr>
              <w:t>obligaţiile</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drepturile</w:t>
            </w:r>
            <w:proofErr w:type="spellEnd"/>
            <w:r w:rsidRPr="006369F2">
              <w:rPr>
                <w:lang w:val="en-US"/>
              </w:rPr>
              <w:t xml:space="preserve"> sale stipulate </w:t>
            </w:r>
            <w:proofErr w:type="spellStart"/>
            <w:r w:rsidRPr="006369F2">
              <w:rPr>
                <w:lang w:val="en-US"/>
              </w:rPr>
              <w:t>în</w:t>
            </w:r>
            <w:proofErr w:type="spellEnd"/>
            <w:r w:rsidRPr="006369F2">
              <w:rPr>
                <w:lang w:val="en-US"/>
              </w:rPr>
              <w:t xml:space="preserve"> </w:t>
            </w:r>
            <w:proofErr w:type="spellStart"/>
            <w:r w:rsidRPr="006369F2">
              <w:rPr>
                <w:lang w:val="en-US"/>
              </w:rPr>
              <w:t>prezentul</w:t>
            </w:r>
            <w:proofErr w:type="spellEnd"/>
            <w:r w:rsidRPr="006369F2">
              <w:rPr>
                <w:lang w:val="en-US"/>
              </w:rPr>
              <w:t xml:space="preserve"> contract </w:t>
            </w:r>
            <w:proofErr w:type="spellStart"/>
            <w:r w:rsidRPr="006369F2">
              <w:rPr>
                <w:lang w:val="en-US"/>
              </w:rPr>
              <w:t>unor</w:t>
            </w:r>
            <w:proofErr w:type="spellEnd"/>
            <w:r w:rsidRPr="006369F2">
              <w:rPr>
                <w:lang w:val="en-US"/>
              </w:rPr>
              <w:t xml:space="preserve"> </w:t>
            </w:r>
            <w:proofErr w:type="spellStart"/>
            <w:r w:rsidRPr="006369F2">
              <w:rPr>
                <w:lang w:val="en-US"/>
              </w:rPr>
              <w:t>terţe</w:t>
            </w:r>
            <w:proofErr w:type="spellEnd"/>
            <w:r w:rsidRPr="006369F2">
              <w:rPr>
                <w:lang w:val="en-US"/>
              </w:rPr>
              <w:t xml:space="preserve"> </w:t>
            </w:r>
            <w:proofErr w:type="spellStart"/>
            <w:r w:rsidRPr="006369F2">
              <w:rPr>
                <w:lang w:val="en-US"/>
              </w:rPr>
              <w:t>persoane</w:t>
            </w:r>
            <w:proofErr w:type="spellEnd"/>
            <w:r w:rsidRPr="006369F2">
              <w:rPr>
                <w:lang w:val="en-US"/>
              </w:rPr>
              <w:t xml:space="preserve">, </w:t>
            </w:r>
            <w:proofErr w:type="spellStart"/>
            <w:r w:rsidRPr="006369F2">
              <w:rPr>
                <w:lang w:val="en-US"/>
              </w:rPr>
              <w:t>fără</w:t>
            </w:r>
            <w:proofErr w:type="spellEnd"/>
            <w:r w:rsidRPr="006369F2">
              <w:rPr>
                <w:lang w:val="en-US"/>
              </w:rPr>
              <w:t xml:space="preserve"> </w:t>
            </w:r>
            <w:proofErr w:type="spellStart"/>
            <w:r w:rsidRPr="006369F2">
              <w:rPr>
                <w:lang w:val="en-US"/>
              </w:rPr>
              <w:t>acordul</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scris</w:t>
            </w:r>
            <w:proofErr w:type="spellEnd"/>
            <w:r w:rsidRPr="006369F2">
              <w:rPr>
                <w:lang w:val="en-US"/>
              </w:rPr>
              <w:t xml:space="preserve"> al </w:t>
            </w:r>
            <w:proofErr w:type="spellStart"/>
            <w:r w:rsidRPr="006369F2">
              <w:rPr>
                <w:lang w:val="en-US"/>
              </w:rPr>
              <w:t>celeilalte</w:t>
            </w:r>
            <w:proofErr w:type="spellEnd"/>
            <w:r w:rsidRPr="006369F2">
              <w:rPr>
                <w:lang w:val="en-US"/>
              </w:rPr>
              <w:t xml:space="preserve"> </w:t>
            </w:r>
            <w:proofErr w:type="spellStart"/>
            <w:r w:rsidRPr="006369F2">
              <w:rPr>
                <w:lang w:val="en-US"/>
              </w:rPr>
              <w:t>părţi</w:t>
            </w:r>
            <w:proofErr w:type="spellEnd"/>
            <w:r w:rsidRPr="006369F2">
              <w:rPr>
                <w:lang w:val="en-US"/>
              </w:rPr>
              <w:t>.</w:t>
            </w:r>
          </w:p>
          <w:p w14:paraId="4079E5D1" w14:textId="55CE1744" w:rsidR="00804172" w:rsidRPr="006369F2" w:rsidRDefault="00804172" w:rsidP="00201A38">
            <w:pPr>
              <w:jc w:val="both"/>
              <w:rPr>
                <w:lang w:val="en-US"/>
              </w:rPr>
            </w:pPr>
            <w:r w:rsidRPr="006369F2">
              <w:rPr>
                <w:lang w:val="en-US"/>
              </w:rPr>
              <w:t xml:space="preserve">19.3. </w:t>
            </w:r>
            <w:proofErr w:type="spellStart"/>
            <w:r w:rsidRPr="006369F2">
              <w:rPr>
                <w:lang w:val="en-US"/>
              </w:rPr>
              <w:t>Prezentul</w:t>
            </w:r>
            <w:proofErr w:type="spellEnd"/>
            <w:r w:rsidRPr="006369F2">
              <w:rPr>
                <w:lang w:val="en-US"/>
              </w:rPr>
              <w:t xml:space="preserve"> contract </w:t>
            </w:r>
            <w:proofErr w:type="spellStart"/>
            <w:r w:rsidRPr="006369F2">
              <w:rPr>
                <w:lang w:val="en-US"/>
              </w:rPr>
              <w:t>este</w:t>
            </w:r>
            <w:proofErr w:type="spellEnd"/>
            <w:r w:rsidRPr="006369F2">
              <w:rPr>
                <w:lang w:val="en-US"/>
              </w:rPr>
              <w:t xml:space="preserve"> </w:t>
            </w:r>
            <w:proofErr w:type="spellStart"/>
            <w:r w:rsidR="00115604" w:rsidRPr="006369F2">
              <w:rPr>
                <w:lang w:val="en-US"/>
              </w:rPr>
              <w:t>întocmit</w:t>
            </w:r>
            <w:proofErr w:type="spellEnd"/>
            <w:r w:rsidR="00115604" w:rsidRPr="006369F2">
              <w:rPr>
                <w:lang w:val="en-US"/>
              </w:rPr>
              <w:t xml:space="preserve"> </w:t>
            </w:r>
            <w:proofErr w:type="spellStart"/>
            <w:r w:rsidR="00115604" w:rsidRPr="006369F2">
              <w:rPr>
                <w:lang w:val="en-US"/>
              </w:rPr>
              <w:t>în</w:t>
            </w:r>
            <w:proofErr w:type="spellEnd"/>
            <w:r w:rsidR="00115604" w:rsidRPr="006369F2">
              <w:rPr>
                <w:lang w:val="en-US"/>
              </w:rPr>
              <w:t xml:space="preserve"> </w:t>
            </w:r>
            <w:proofErr w:type="spellStart"/>
            <w:r w:rsidRPr="006369F2">
              <w:rPr>
                <w:lang w:val="en-US"/>
              </w:rPr>
              <w:t>limba</w:t>
            </w:r>
            <w:proofErr w:type="spellEnd"/>
            <w:r w:rsidRPr="006369F2">
              <w:rPr>
                <w:lang w:val="en-US"/>
              </w:rPr>
              <w:t xml:space="preserve"> de </w:t>
            </w:r>
            <w:proofErr w:type="spellStart"/>
            <w:r w:rsidRPr="006369F2">
              <w:rPr>
                <w:lang w:val="en-US"/>
              </w:rPr>
              <w:t>română</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două</w:t>
            </w:r>
            <w:proofErr w:type="spellEnd"/>
            <w:r w:rsidRPr="006369F2">
              <w:rPr>
                <w:lang w:val="en-US"/>
              </w:rPr>
              <w:t xml:space="preserve"> </w:t>
            </w:r>
            <w:proofErr w:type="spellStart"/>
            <w:r w:rsidRPr="006369F2">
              <w:rPr>
                <w:lang w:val="en-US"/>
              </w:rPr>
              <w:t>exemplare</w:t>
            </w:r>
            <w:proofErr w:type="spellEnd"/>
            <w:r w:rsidRPr="006369F2">
              <w:rPr>
                <w:lang w:val="en-US"/>
              </w:rPr>
              <w:t xml:space="preserve"> de </w:t>
            </w:r>
            <w:proofErr w:type="spellStart"/>
            <w:r w:rsidRPr="006369F2">
              <w:rPr>
                <w:lang w:val="en-US"/>
              </w:rPr>
              <w:t>valoare</w:t>
            </w:r>
            <w:proofErr w:type="spellEnd"/>
            <w:r w:rsidRPr="006369F2">
              <w:rPr>
                <w:lang w:val="en-US"/>
              </w:rPr>
              <w:t xml:space="preserve"> </w:t>
            </w:r>
            <w:proofErr w:type="spellStart"/>
            <w:r w:rsidRPr="006369F2">
              <w:rPr>
                <w:lang w:val="en-US"/>
              </w:rPr>
              <w:t>juridică</w:t>
            </w:r>
            <w:proofErr w:type="spellEnd"/>
            <w:r w:rsidRPr="006369F2">
              <w:rPr>
                <w:lang w:val="en-US"/>
              </w:rPr>
              <w:t xml:space="preserve"> </w:t>
            </w:r>
            <w:proofErr w:type="spellStart"/>
            <w:r w:rsidRPr="006369F2">
              <w:rPr>
                <w:lang w:val="en-US"/>
              </w:rPr>
              <w:t>egală</w:t>
            </w:r>
            <w:proofErr w:type="spellEnd"/>
            <w:r w:rsidRPr="006369F2">
              <w:rPr>
                <w:lang w:val="en-US"/>
              </w:rPr>
              <w:t xml:space="preserve">, </w:t>
            </w:r>
            <w:proofErr w:type="spellStart"/>
            <w:r w:rsidRPr="006369F2">
              <w:rPr>
                <w:lang w:val="en-US"/>
              </w:rPr>
              <w:t>câte</w:t>
            </w:r>
            <w:proofErr w:type="spellEnd"/>
            <w:r w:rsidRPr="006369F2">
              <w:rPr>
                <w:lang w:val="en-US"/>
              </w:rPr>
              <w:t xml:space="preserve"> un exemplar </w:t>
            </w:r>
            <w:proofErr w:type="spellStart"/>
            <w:r w:rsidRPr="006369F2">
              <w:rPr>
                <w:lang w:val="en-US"/>
              </w:rPr>
              <w:t>pentru</w:t>
            </w:r>
            <w:proofErr w:type="spellEnd"/>
            <w:r w:rsidRPr="006369F2">
              <w:rPr>
                <w:lang w:val="en-US"/>
              </w:rPr>
              <w:t xml:space="preserve"> </w:t>
            </w:r>
            <w:proofErr w:type="spellStart"/>
            <w:r w:rsidRPr="006369F2">
              <w:rPr>
                <w:lang w:val="en-US"/>
              </w:rPr>
              <w:t>Beneficiar</w:t>
            </w:r>
            <w:proofErr w:type="spellEnd"/>
            <w:r w:rsidRPr="006369F2">
              <w:rPr>
                <w:lang w:val="en-US"/>
              </w:rPr>
              <w:t xml:space="preserve"> </w:t>
            </w:r>
            <w:proofErr w:type="spellStart"/>
            <w:r w:rsidRPr="006369F2">
              <w:rPr>
                <w:lang w:val="en-US"/>
              </w:rPr>
              <w:t>și</w:t>
            </w:r>
            <w:proofErr w:type="spellEnd"/>
            <w:r w:rsidRPr="006369F2">
              <w:rPr>
                <w:lang w:val="en-US"/>
              </w:rPr>
              <w:t xml:space="preserve"> </w:t>
            </w:r>
            <w:proofErr w:type="spellStart"/>
            <w:r w:rsidRPr="006369F2">
              <w:rPr>
                <w:lang w:val="en-US"/>
              </w:rPr>
              <w:t>Antreprenor</w:t>
            </w:r>
            <w:proofErr w:type="spellEnd"/>
            <w:r w:rsidRPr="006369F2">
              <w:rPr>
                <w:lang w:val="en-US"/>
              </w:rPr>
              <w:t>.</w:t>
            </w:r>
          </w:p>
          <w:p w14:paraId="1F726336" w14:textId="77777777" w:rsidR="00804172" w:rsidRPr="006369F2" w:rsidRDefault="00804172" w:rsidP="00201A38">
            <w:pPr>
              <w:pStyle w:val="a8"/>
              <w:tabs>
                <w:tab w:val="left" w:pos="567"/>
              </w:tabs>
              <w:spacing w:before="0" w:beforeAutospacing="0" w:after="0" w:afterAutospacing="0"/>
              <w:jc w:val="both"/>
              <w:rPr>
                <w:lang w:val="en-US"/>
              </w:rPr>
            </w:pPr>
            <w:r w:rsidRPr="006369F2">
              <w:rPr>
                <w:lang w:val="en-US"/>
              </w:rPr>
              <w:t xml:space="preserve">19.4. </w:t>
            </w:r>
            <w:proofErr w:type="spellStart"/>
            <w:r w:rsidRPr="006369F2">
              <w:rPr>
                <w:lang w:val="en-US"/>
              </w:rPr>
              <w:t>Prezentul</w:t>
            </w:r>
            <w:proofErr w:type="spellEnd"/>
            <w:r w:rsidRPr="006369F2">
              <w:rPr>
                <w:lang w:val="en-US"/>
              </w:rPr>
              <w:t xml:space="preserve"> contract </w:t>
            </w:r>
            <w:proofErr w:type="spellStart"/>
            <w:r w:rsidRPr="006369F2">
              <w:rPr>
                <w:lang w:val="en-US"/>
              </w:rPr>
              <w:t>reprezintă</w:t>
            </w:r>
            <w:proofErr w:type="spellEnd"/>
            <w:r w:rsidRPr="006369F2">
              <w:rPr>
                <w:lang w:val="en-US"/>
              </w:rPr>
              <w:t xml:space="preserve"> </w:t>
            </w:r>
            <w:proofErr w:type="spellStart"/>
            <w:r w:rsidRPr="006369F2">
              <w:rPr>
                <w:lang w:val="en-US"/>
              </w:rPr>
              <w:t>acordul</w:t>
            </w:r>
            <w:proofErr w:type="spellEnd"/>
            <w:r w:rsidRPr="006369F2">
              <w:rPr>
                <w:lang w:val="en-US"/>
              </w:rPr>
              <w:t xml:space="preserve"> de </w:t>
            </w:r>
            <w:proofErr w:type="spellStart"/>
            <w:r w:rsidRPr="006369F2">
              <w:rPr>
                <w:lang w:val="en-US"/>
              </w:rPr>
              <w:t>voinţă</w:t>
            </w:r>
            <w:proofErr w:type="spellEnd"/>
            <w:r w:rsidRPr="006369F2">
              <w:rPr>
                <w:lang w:val="en-US"/>
              </w:rPr>
              <w:t xml:space="preserve"> al </w:t>
            </w:r>
            <w:proofErr w:type="spellStart"/>
            <w:r w:rsidRPr="006369F2">
              <w:rPr>
                <w:lang w:val="en-US"/>
              </w:rPr>
              <w:t>ambelor</w:t>
            </w:r>
            <w:proofErr w:type="spellEnd"/>
            <w:r w:rsidRPr="006369F2">
              <w:rPr>
                <w:lang w:val="en-US"/>
              </w:rPr>
              <w:t xml:space="preserve"> </w:t>
            </w:r>
            <w:proofErr w:type="spellStart"/>
            <w:r w:rsidRPr="006369F2">
              <w:rPr>
                <w:lang w:val="en-US"/>
              </w:rPr>
              <w:t>părţi</w:t>
            </w:r>
            <w:proofErr w:type="spellEnd"/>
            <w:r w:rsidRPr="006369F2">
              <w:rPr>
                <w:lang w:val="en-US"/>
              </w:rPr>
              <w:t xml:space="preserve">, se </w:t>
            </w:r>
            <w:proofErr w:type="spellStart"/>
            <w:r w:rsidRPr="006369F2">
              <w:rPr>
                <w:lang w:val="en-US"/>
              </w:rPr>
              <w:t>consideră</w:t>
            </w:r>
            <w:proofErr w:type="spellEnd"/>
            <w:r w:rsidRPr="006369F2">
              <w:rPr>
                <w:lang w:val="en-US"/>
              </w:rPr>
              <w:t xml:space="preserve"> </w:t>
            </w:r>
            <w:proofErr w:type="spellStart"/>
            <w:r w:rsidRPr="006369F2">
              <w:rPr>
                <w:lang w:val="en-US"/>
              </w:rPr>
              <w:t>semnat</w:t>
            </w:r>
            <w:proofErr w:type="spellEnd"/>
            <w:r w:rsidRPr="006369F2">
              <w:rPr>
                <w:lang w:val="en-US"/>
              </w:rPr>
              <w:t xml:space="preserve"> la data </w:t>
            </w:r>
            <w:proofErr w:type="spellStart"/>
            <w:r w:rsidRPr="006369F2">
              <w:rPr>
                <w:lang w:val="en-US"/>
              </w:rPr>
              <w:t>aplicării</w:t>
            </w:r>
            <w:proofErr w:type="spellEnd"/>
            <w:r w:rsidRPr="006369F2">
              <w:rPr>
                <w:lang w:val="en-US"/>
              </w:rPr>
              <w:t xml:space="preserve"> </w:t>
            </w:r>
            <w:proofErr w:type="spellStart"/>
            <w:r w:rsidRPr="006369F2">
              <w:rPr>
                <w:lang w:val="en-US"/>
              </w:rPr>
              <w:t>ultimei</w:t>
            </w:r>
            <w:proofErr w:type="spellEnd"/>
            <w:r w:rsidRPr="006369F2">
              <w:rPr>
                <w:lang w:val="en-US"/>
              </w:rPr>
              <w:t xml:space="preserve"> </w:t>
            </w:r>
            <w:proofErr w:type="spellStart"/>
            <w:r w:rsidRPr="006369F2">
              <w:rPr>
                <w:lang w:val="en-US"/>
              </w:rPr>
              <w:t>semnături</w:t>
            </w:r>
            <w:proofErr w:type="spellEnd"/>
            <w:r w:rsidRPr="006369F2">
              <w:rPr>
                <w:lang w:val="en-US"/>
              </w:rPr>
              <w:t xml:space="preserve"> de </w:t>
            </w:r>
            <w:proofErr w:type="spellStart"/>
            <w:r w:rsidRPr="006369F2">
              <w:rPr>
                <w:lang w:val="en-US"/>
              </w:rPr>
              <w:t>către</w:t>
            </w:r>
            <w:proofErr w:type="spellEnd"/>
            <w:r w:rsidRPr="006369F2">
              <w:rPr>
                <w:lang w:val="en-US"/>
              </w:rPr>
              <w:t xml:space="preserve"> </w:t>
            </w:r>
            <w:proofErr w:type="spellStart"/>
            <w:r w:rsidRPr="006369F2">
              <w:rPr>
                <w:lang w:val="en-US"/>
              </w:rPr>
              <w:t>una</w:t>
            </w:r>
            <w:proofErr w:type="spellEnd"/>
            <w:r w:rsidRPr="006369F2">
              <w:rPr>
                <w:lang w:val="en-US"/>
              </w:rPr>
              <w:t xml:space="preserve"> </w:t>
            </w:r>
            <w:proofErr w:type="spellStart"/>
            <w:r w:rsidRPr="006369F2">
              <w:rPr>
                <w:lang w:val="en-US"/>
              </w:rPr>
              <w:t>dintre</w:t>
            </w:r>
            <w:proofErr w:type="spellEnd"/>
            <w:r w:rsidRPr="006369F2">
              <w:rPr>
                <w:lang w:val="en-US"/>
              </w:rPr>
              <w:t xml:space="preserve"> </w:t>
            </w:r>
            <w:proofErr w:type="spellStart"/>
            <w:r w:rsidRPr="006369F2">
              <w:rPr>
                <w:lang w:val="en-US"/>
              </w:rPr>
              <w:t>părți</w:t>
            </w:r>
            <w:proofErr w:type="spellEnd"/>
            <w:r w:rsidRPr="006369F2">
              <w:rPr>
                <w:lang w:val="en-US"/>
              </w:rPr>
              <w:t xml:space="preserve">, </w:t>
            </w:r>
            <w:proofErr w:type="spellStart"/>
            <w:r w:rsidRPr="006369F2">
              <w:rPr>
                <w:lang w:val="en-US"/>
              </w:rPr>
              <w:t>este</w:t>
            </w:r>
            <w:proofErr w:type="spellEnd"/>
            <w:r w:rsidRPr="006369F2">
              <w:rPr>
                <w:lang w:val="en-US"/>
              </w:rPr>
              <w:t xml:space="preserve"> </w:t>
            </w:r>
            <w:proofErr w:type="spellStart"/>
            <w:r w:rsidRPr="006369F2">
              <w:rPr>
                <w:lang w:val="en-US"/>
              </w:rPr>
              <w:t>încheiat</w:t>
            </w:r>
            <w:proofErr w:type="spellEnd"/>
            <w:r w:rsidRPr="006369F2">
              <w:rPr>
                <w:lang w:val="en-US"/>
              </w:rPr>
              <w:t xml:space="preserve"> </w:t>
            </w:r>
            <w:proofErr w:type="spellStart"/>
            <w:r w:rsidRPr="006369F2">
              <w:rPr>
                <w:lang w:val="en-US"/>
              </w:rPr>
              <w:t>și</w:t>
            </w:r>
            <w:proofErr w:type="spellEnd"/>
            <w:r w:rsidRPr="006369F2">
              <w:rPr>
                <w:lang w:val="en-US"/>
              </w:rPr>
              <w:t xml:space="preserve"> </w:t>
            </w:r>
            <w:proofErr w:type="spellStart"/>
            <w:r w:rsidRPr="006369F2">
              <w:rPr>
                <w:lang w:val="en-US"/>
              </w:rPr>
              <w:t>înregistrat</w:t>
            </w:r>
            <w:proofErr w:type="spellEnd"/>
            <w:r w:rsidRPr="006369F2">
              <w:rPr>
                <w:lang w:val="en-US"/>
              </w:rPr>
              <w:t xml:space="preserve"> (</w:t>
            </w:r>
            <w:proofErr w:type="spellStart"/>
            <w:r w:rsidRPr="006369F2">
              <w:rPr>
                <w:lang w:val="en-US"/>
              </w:rPr>
              <w:t>după</w:t>
            </w:r>
            <w:proofErr w:type="spellEnd"/>
            <w:r w:rsidRPr="006369F2">
              <w:rPr>
                <w:lang w:val="en-US"/>
              </w:rPr>
              <w:t xml:space="preserve"> </w:t>
            </w:r>
            <w:proofErr w:type="spellStart"/>
            <w:r w:rsidRPr="006369F2">
              <w:rPr>
                <w:lang w:val="en-US"/>
              </w:rPr>
              <w:t>caz</w:t>
            </w:r>
            <w:proofErr w:type="spellEnd"/>
            <w:r w:rsidRPr="006369F2">
              <w:rPr>
                <w:lang w:val="en-US"/>
              </w:rPr>
              <w:t xml:space="preserve">) conform </w:t>
            </w:r>
            <w:proofErr w:type="spellStart"/>
            <w:r w:rsidRPr="006369F2">
              <w:rPr>
                <w:lang w:val="en-US"/>
              </w:rPr>
              <w:t>prevederilor</w:t>
            </w:r>
            <w:proofErr w:type="spellEnd"/>
            <w:r w:rsidRPr="006369F2">
              <w:rPr>
                <w:lang w:val="en-US"/>
              </w:rPr>
              <w:t xml:space="preserve"> </w:t>
            </w:r>
            <w:proofErr w:type="spellStart"/>
            <w:r w:rsidRPr="006369F2">
              <w:rPr>
                <w:lang w:val="en-US"/>
              </w:rPr>
              <w:t>legale</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intră</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vigoare</w:t>
            </w:r>
            <w:proofErr w:type="spellEnd"/>
            <w:r w:rsidRPr="006369F2">
              <w:rPr>
                <w:lang w:val="en-US"/>
              </w:rPr>
              <w:t xml:space="preserve"> la data </w:t>
            </w:r>
            <w:proofErr w:type="spellStart"/>
            <w:r w:rsidRPr="006369F2">
              <w:rPr>
                <w:lang w:val="en-US"/>
              </w:rPr>
              <w:t>notificării</w:t>
            </w:r>
            <w:proofErr w:type="spellEnd"/>
            <w:r w:rsidRPr="006369F2">
              <w:rPr>
                <w:lang w:val="en-US"/>
              </w:rPr>
              <w:t xml:space="preserve"> </w:t>
            </w:r>
            <w:proofErr w:type="spellStart"/>
            <w:r w:rsidRPr="006369F2">
              <w:rPr>
                <w:lang w:val="en-US"/>
              </w:rPr>
              <w:t>Beneficiarului</w:t>
            </w:r>
            <w:proofErr w:type="spellEnd"/>
            <w:r w:rsidRPr="006369F2">
              <w:rPr>
                <w:lang w:val="en-US"/>
              </w:rPr>
              <w:t xml:space="preserve"> cu </w:t>
            </w:r>
            <w:proofErr w:type="spellStart"/>
            <w:r w:rsidRPr="006369F2">
              <w:rPr>
                <w:lang w:val="en-US"/>
              </w:rPr>
              <w:t>privire</w:t>
            </w:r>
            <w:proofErr w:type="spellEnd"/>
            <w:r w:rsidRPr="006369F2">
              <w:rPr>
                <w:lang w:val="en-US"/>
              </w:rPr>
              <w:t xml:space="preserve"> la </w:t>
            </w:r>
            <w:proofErr w:type="spellStart"/>
            <w:r w:rsidRPr="006369F2">
              <w:rPr>
                <w:lang w:val="en-US"/>
              </w:rPr>
              <w:t>începerea</w:t>
            </w:r>
            <w:proofErr w:type="spellEnd"/>
            <w:r w:rsidRPr="006369F2">
              <w:rPr>
                <w:lang w:val="en-US"/>
              </w:rPr>
              <w:t xml:space="preserve"> </w:t>
            </w:r>
            <w:proofErr w:type="spellStart"/>
            <w:r w:rsidRPr="006369F2">
              <w:rPr>
                <w:lang w:val="en-US"/>
              </w:rPr>
              <w:t>activităţii</w:t>
            </w:r>
            <w:proofErr w:type="spellEnd"/>
            <w:r w:rsidRPr="006369F2">
              <w:rPr>
                <w:lang w:val="en-US"/>
              </w:rPr>
              <w:t xml:space="preserve"> </w:t>
            </w:r>
            <w:proofErr w:type="spellStart"/>
            <w:r w:rsidRPr="006369F2">
              <w:rPr>
                <w:lang w:val="en-US"/>
              </w:rPr>
              <w:t>Antreprenorului</w:t>
            </w:r>
            <w:proofErr w:type="spellEnd"/>
            <w:r w:rsidRPr="006369F2">
              <w:rPr>
                <w:lang w:val="en-US"/>
              </w:rPr>
              <w:t xml:space="preserve">, </w:t>
            </w:r>
            <w:proofErr w:type="spellStart"/>
            <w:r w:rsidRPr="006369F2">
              <w:rPr>
                <w:lang w:val="en-US"/>
              </w:rPr>
              <w:t>fiind</w:t>
            </w:r>
            <w:proofErr w:type="spellEnd"/>
            <w:r w:rsidRPr="006369F2">
              <w:rPr>
                <w:lang w:val="en-US"/>
              </w:rPr>
              <w:t xml:space="preserve"> </w:t>
            </w:r>
            <w:proofErr w:type="spellStart"/>
            <w:r w:rsidRPr="006369F2">
              <w:rPr>
                <w:lang w:val="en-US"/>
              </w:rPr>
              <w:t>valabil</w:t>
            </w:r>
            <w:proofErr w:type="spellEnd"/>
            <w:r w:rsidRPr="006369F2">
              <w:rPr>
                <w:lang w:val="en-US"/>
              </w:rPr>
              <w:t xml:space="preserve"> </w:t>
            </w:r>
            <w:proofErr w:type="spellStart"/>
            <w:r w:rsidRPr="006369F2">
              <w:rPr>
                <w:lang w:val="en-US"/>
              </w:rPr>
              <w:t>până</w:t>
            </w:r>
            <w:proofErr w:type="spellEnd"/>
            <w:r w:rsidRPr="006369F2">
              <w:rPr>
                <w:lang w:val="en-US"/>
              </w:rPr>
              <w:t xml:space="preserve"> la </w:t>
            </w:r>
            <w:proofErr w:type="spellStart"/>
            <w:r w:rsidRPr="006369F2">
              <w:rPr>
                <w:lang w:val="en-US"/>
              </w:rPr>
              <w:t>îndeplinirea</w:t>
            </w:r>
            <w:proofErr w:type="spellEnd"/>
            <w:r w:rsidRPr="006369F2">
              <w:rPr>
                <w:lang w:val="en-US"/>
              </w:rPr>
              <w:t xml:space="preserve"> </w:t>
            </w:r>
            <w:proofErr w:type="spellStart"/>
            <w:r w:rsidRPr="006369F2">
              <w:rPr>
                <w:lang w:val="en-US"/>
              </w:rPr>
              <w:t>integrală</w:t>
            </w:r>
            <w:proofErr w:type="spellEnd"/>
            <w:r w:rsidRPr="006369F2">
              <w:rPr>
                <w:lang w:val="en-US"/>
              </w:rPr>
              <w:t xml:space="preserve"> </w:t>
            </w:r>
            <w:proofErr w:type="spellStart"/>
            <w:r w:rsidRPr="006369F2">
              <w:rPr>
                <w:lang w:val="en-US"/>
              </w:rPr>
              <w:t>și</w:t>
            </w:r>
            <w:proofErr w:type="spellEnd"/>
            <w:r w:rsidRPr="006369F2">
              <w:rPr>
                <w:lang w:val="en-US"/>
              </w:rPr>
              <w:t xml:space="preserve"> </w:t>
            </w:r>
            <w:proofErr w:type="spellStart"/>
            <w:r w:rsidRPr="006369F2">
              <w:rPr>
                <w:lang w:val="en-US"/>
              </w:rPr>
              <w:t>corespunzătoare</w:t>
            </w:r>
            <w:proofErr w:type="spellEnd"/>
            <w:r w:rsidRPr="006369F2">
              <w:rPr>
                <w:lang w:val="en-US"/>
              </w:rPr>
              <w:t xml:space="preserve"> </w:t>
            </w:r>
            <w:proofErr w:type="gramStart"/>
            <w:r w:rsidRPr="006369F2">
              <w:rPr>
                <w:lang w:val="en-US"/>
              </w:rPr>
              <w:t>a</w:t>
            </w:r>
            <w:proofErr w:type="gramEnd"/>
            <w:r w:rsidRPr="006369F2">
              <w:rPr>
                <w:lang w:val="en-US"/>
              </w:rPr>
              <w:t xml:space="preserve"> </w:t>
            </w:r>
            <w:proofErr w:type="spellStart"/>
            <w:r w:rsidRPr="006369F2">
              <w:rPr>
                <w:lang w:val="en-US"/>
              </w:rPr>
              <w:t>obligaţiilor</w:t>
            </w:r>
            <w:proofErr w:type="spellEnd"/>
            <w:r w:rsidRPr="006369F2">
              <w:rPr>
                <w:lang w:val="en-US"/>
              </w:rPr>
              <w:t xml:space="preserve"> de </w:t>
            </w:r>
            <w:proofErr w:type="spellStart"/>
            <w:r w:rsidRPr="006369F2">
              <w:rPr>
                <w:lang w:val="en-US"/>
              </w:rPr>
              <w:t>către</w:t>
            </w:r>
            <w:proofErr w:type="spellEnd"/>
            <w:r w:rsidRPr="006369F2">
              <w:rPr>
                <w:lang w:val="en-US"/>
              </w:rPr>
              <w:t xml:space="preserve"> </w:t>
            </w:r>
            <w:proofErr w:type="spellStart"/>
            <w:r w:rsidRPr="006369F2">
              <w:rPr>
                <w:lang w:val="en-US"/>
              </w:rPr>
              <w:t>ambele</w:t>
            </w:r>
            <w:proofErr w:type="spellEnd"/>
            <w:r w:rsidRPr="006369F2">
              <w:rPr>
                <w:lang w:val="en-US"/>
              </w:rPr>
              <w:t xml:space="preserve"> </w:t>
            </w:r>
            <w:proofErr w:type="spellStart"/>
            <w:r w:rsidRPr="006369F2">
              <w:rPr>
                <w:lang w:val="en-US"/>
              </w:rPr>
              <w:t>părţi</w:t>
            </w:r>
            <w:proofErr w:type="spellEnd"/>
            <w:r w:rsidRPr="006369F2">
              <w:rPr>
                <w:lang w:val="en-US"/>
              </w:rPr>
              <w:t xml:space="preserve">. </w:t>
            </w:r>
          </w:p>
          <w:p w14:paraId="0254D1C2" w14:textId="7ACBC5F0" w:rsidR="00804172" w:rsidRDefault="00804172" w:rsidP="00201A38">
            <w:pPr>
              <w:tabs>
                <w:tab w:val="left" w:pos="2295"/>
              </w:tabs>
              <w:jc w:val="both"/>
              <w:rPr>
                <w:lang w:val="ro-RO"/>
              </w:rPr>
            </w:pPr>
            <w:r>
              <w:rPr>
                <w:lang w:val="en-US"/>
              </w:rPr>
              <w:t>19</w:t>
            </w:r>
            <w:r w:rsidRPr="007926DA">
              <w:rPr>
                <w:lang w:val="en-US"/>
              </w:rPr>
              <w:t xml:space="preserve">.5. </w:t>
            </w:r>
            <w:r w:rsidRPr="00304B34">
              <w:rPr>
                <w:lang w:val="ro-RO"/>
              </w:rPr>
              <w:t>Contractul operează valabil între parți, potrivit legii, ofertei și documentatiei de atribuire, de la data intrării sale în vigoare și până la epuizarea convențională sau legală a oricărui efect pe care îl produce.</w:t>
            </w:r>
          </w:p>
          <w:p w14:paraId="4C8F97EB" w14:textId="77777777" w:rsidR="008C045E" w:rsidRDefault="008C045E" w:rsidP="008C045E">
            <w:pPr>
              <w:tabs>
                <w:tab w:val="left" w:pos="2295"/>
              </w:tabs>
              <w:jc w:val="both"/>
              <w:rPr>
                <w:lang w:val="ro-RO"/>
              </w:rPr>
            </w:pPr>
            <w:r>
              <w:rPr>
                <w:lang w:val="ro-RO"/>
              </w:rPr>
              <w:t xml:space="preserve">19.6. </w:t>
            </w:r>
            <w:r w:rsidRPr="00B54245">
              <w:rPr>
                <w:lang w:val="ro-RO"/>
              </w:rPr>
              <w:t>Prezentul contract este valabil până la data de 31.12.2026.</w:t>
            </w:r>
          </w:p>
          <w:p w14:paraId="03BAAB2B" w14:textId="3BC3EEE8" w:rsidR="008C045E" w:rsidRDefault="008C045E" w:rsidP="00201A38">
            <w:pPr>
              <w:tabs>
                <w:tab w:val="left" w:pos="2295"/>
              </w:tabs>
              <w:jc w:val="both"/>
              <w:rPr>
                <w:lang w:val="ro-RO"/>
              </w:rPr>
            </w:pPr>
          </w:p>
          <w:p w14:paraId="0AFFA95D" w14:textId="77777777" w:rsidR="00201A38" w:rsidRDefault="00201A38" w:rsidP="00201A38">
            <w:pPr>
              <w:tabs>
                <w:tab w:val="left" w:pos="2295"/>
              </w:tabs>
              <w:jc w:val="both"/>
              <w:rPr>
                <w:lang w:val="ro-RO"/>
              </w:rPr>
            </w:pPr>
          </w:p>
          <w:p w14:paraId="0D111CDF" w14:textId="77777777" w:rsidR="00201A38" w:rsidRPr="00FF430B" w:rsidRDefault="00201A38" w:rsidP="00E75501">
            <w:pPr>
              <w:pStyle w:val="a3"/>
              <w:numPr>
                <w:ilvl w:val="0"/>
                <w:numId w:val="24"/>
              </w:numPr>
              <w:tabs>
                <w:tab w:val="left" w:pos="525"/>
                <w:tab w:val="left" w:pos="2295"/>
              </w:tabs>
              <w:ind w:left="0" w:firstLine="0"/>
              <w:contextualSpacing w:val="0"/>
              <w:jc w:val="center"/>
            </w:pPr>
            <w:r w:rsidRPr="00FF430B">
              <w:rPr>
                <w:b/>
              </w:rPr>
              <w:t>PARTEA CE ȚINE DE CONDIȚIILE</w:t>
            </w:r>
          </w:p>
          <w:p w14:paraId="648D5770" w14:textId="77777777" w:rsidR="00201A38" w:rsidRPr="00FF430B" w:rsidRDefault="00201A38" w:rsidP="00201A38">
            <w:pPr>
              <w:pStyle w:val="a3"/>
              <w:tabs>
                <w:tab w:val="left" w:pos="2295"/>
              </w:tabs>
              <w:ind w:left="3240"/>
            </w:pPr>
            <w:r w:rsidRPr="00FF430B">
              <w:rPr>
                <w:b/>
              </w:rPr>
              <w:t>SPECIALE A CONTRACTULUI</w:t>
            </w:r>
          </w:p>
          <w:p w14:paraId="1D605CBA" w14:textId="77777777" w:rsidR="00201A38" w:rsidRPr="00E75501" w:rsidRDefault="00201A38" w:rsidP="00201A38">
            <w:pPr>
              <w:jc w:val="center"/>
              <w:rPr>
                <w:i/>
              </w:rPr>
            </w:pPr>
            <w:r w:rsidRPr="00FF430B">
              <w:t xml:space="preserve">             </w:t>
            </w:r>
            <w:r w:rsidRPr="00E75501">
              <w:rPr>
                <w:i/>
              </w:rPr>
              <w:t>(</w:t>
            </w:r>
            <w:r w:rsidRPr="00E75501">
              <w:rPr>
                <w:i/>
                <w:sz w:val="20"/>
                <w:szCs w:val="20"/>
              </w:rPr>
              <w:t>LA NECESITATE)</w:t>
            </w:r>
          </w:p>
          <w:p w14:paraId="7E6CA6E6" w14:textId="285D6730" w:rsidR="00E75501" w:rsidRPr="00E75501" w:rsidRDefault="00E75501" w:rsidP="00F93DAB">
            <w:pPr>
              <w:pStyle w:val="a3"/>
              <w:numPr>
                <w:ilvl w:val="0"/>
                <w:numId w:val="7"/>
              </w:numPr>
              <w:spacing w:line="276" w:lineRule="auto"/>
              <w:ind w:left="0"/>
              <w:jc w:val="both"/>
            </w:pPr>
            <w:r w:rsidRPr="00366B4B">
              <w:rPr>
                <w:b/>
              </w:rPr>
              <w:t xml:space="preserve">                 </w:t>
            </w:r>
          </w:p>
          <w:p w14:paraId="294BAF35" w14:textId="77777777" w:rsidR="00E75501" w:rsidRPr="006369F2" w:rsidRDefault="00E75501" w:rsidP="00E75501">
            <w:pPr>
              <w:pStyle w:val="a3"/>
              <w:spacing w:line="276" w:lineRule="auto"/>
              <w:ind w:left="0"/>
              <w:jc w:val="center"/>
              <w:rPr>
                <w:b/>
                <w:lang w:val="en-US"/>
              </w:rPr>
            </w:pPr>
            <w:r w:rsidRPr="006369F2">
              <w:rPr>
                <w:b/>
                <w:lang w:val="en-US"/>
              </w:rPr>
              <w:t>RECHIZITELE JURIDICE, POŞTALE ŞI DE PLĂŢI ALE PĂRŢILOR</w:t>
            </w:r>
          </w:p>
          <w:p w14:paraId="578D3C39" w14:textId="77777777" w:rsidR="0024329E" w:rsidRPr="006369F2" w:rsidRDefault="0024329E" w:rsidP="00E75501">
            <w:pPr>
              <w:pStyle w:val="a3"/>
              <w:spacing w:line="276" w:lineRule="auto"/>
              <w:ind w:left="0"/>
              <w:jc w:val="center"/>
              <w:rPr>
                <w:b/>
                <w:lang w:val="en-US"/>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24329E" w:rsidRPr="008C045E" w14:paraId="587D366B" w14:textId="77777777" w:rsidTr="0024329E">
              <w:tc>
                <w:tcPr>
                  <w:tcW w:w="4675" w:type="dxa"/>
                </w:tcPr>
                <w:p w14:paraId="604C4AD8" w14:textId="77777777" w:rsidR="0024329E" w:rsidRPr="006369F2" w:rsidRDefault="0024329E" w:rsidP="0024329E">
                  <w:pPr>
                    <w:tabs>
                      <w:tab w:val="left" w:pos="3295"/>
                    </w:tabs>
                    <w:rPr>
                      <w:b/>
                      <w:lang w:val="en-US"/>
                    </w:rPr>
                  </w:pPr>
                  <w:r w:rsidRPr="006369F2">
                    <w:rPr>
                      <w:b/>
                      <w:iCs/>
                      <w:lang w:val="en-US"/>
                    </w:rPr>
                    <w:t>BENEFICIAR</w:t>
                  </w:r>
                </w:p>
              </w:tc>
              <w:tc>
                <w:tcPr>
                  <w:tcW w:w="4680" w:type="dxa"/>
                </w:tcPr>
                <w:p w14:paraId="69E02F23" w14:textId="77777777" w:rsidR="0024329E" w:rsidRPr="006369F2" w:rsidRDefault="0024329E" w:rsidP="0024329E">
                  <w:pPr>
                    <w:tabs>
                      <w:tab w:val="left" w:pos="3295"/>
                    </w:tabs>
                    <w:rPr>
                      <w:lang w:val="en-US"/>
                    </w:rPr>
                  </w:pPr>
                  <w:r w:rsidRPr="006369F2">
                    <w:rPr>
                      <w:b/>
                      <w:iCs/>
                      <w:lang w:val="en-US"/>
                    </w:rPr>
                    <w:t xml:space="preserve">ANTREPRENOR </w:t>
                  </w:r>
                </w:p>
              </w:tc>
            </w:tr>
            <w:tr w:rsidR="0024329E" w:rsidRPr="008C045E" w14:paraId="46E972C6" w14:textId="77777777" w:rsidTr="0024329E">
              <w:tc>
                <w:tcPr>
                  <w:tcW w:w="4675" w:type="dxa"/>
                  <w:vAlign w:val="center"/>
                </w:tcPr>
                <w:p w14:paraId="569D8581" w14:textId="77777777" w:rsidR="0024329E" w:rsidRPr="006369F2" w:rsidRDefault="0024329E" w:rsidP="0024329E">
                  <w:pPr>
                    <w:tabs>
                      <w:tab w:val="left" w:pos="1134"/>
                      <w:tab w:val="left" w:pos="4680"/>
                      <w:tab w:val="left" w:pos="7020"/>
                    </w:tabs>
                    <w:suppressAutoHyphens/>
                    <w:jc w:val="both"/>
                    <w:rPr>
                      <w:lang w:val="en-US"/>
                    </w:rPr>
                  </w:pPr>
                  <w:proofErr w:type="spellStart"/>
                  <w:r w:rsidRPr="006369F2">
                    <w:rPr>
                      <w:lang w:val="en-US"/>
                    </w:rPr>
                    <w:t>Adresa</w:t>
                  </w:r>
                  <w:proofErr w:type="spellEnd"/>
                  <w:r w:rsidRPr="006369F2">
                    <w:rPr>
                      <w:lang w:val="en-US"/>
                    </w:rPr>
                    <w:t xml:space="preserve"> </w:t>
                  </w:r>
                  <w:proofErr w:type="spellStart"/>
                  <w:r w:rsidRPr="006369F2">
                    <w:rPr>
                      <w:lang w:val="en-US"/>
                    </w:rPr>
                    <w:t>poştală</w:t>
                  </w:r>
                  <w:proofErr w:type="spellEnd"/>
                  <w:r w:rsidRPr="006369F2">
                    <w:rPr>
                      <w:lang w:val="en-US"/>
                    </w:rPr>
                    <w:t>:</w:t>
                  </w:r>
                </w:p>
              </w:tc>
              <w:tc>
                <w:tcPr>
                  <w:tcW w:w="4680" w:type="dxa"/>
                  <w:vAlign w:val="center"/>
                </w:tcPr>
                <w:p w14:paraId="74178F82" w14:textId="77777777" w:rsidR="0024329E" w:rsidRPr="006369F2" w:rsidRDefault="0024329E" w:rsidP="0024329E">
                  <w:pPr>
                    <w:tabs>
                      <w:tab w:val="left" w:pos="1134"/>
                      <w:tab w:val="left" w:pos="4680"/>
                      <w:tab w:val="left" w:pos="7020"/>
                    </w:tabs>
                    <w:suppressAutoHyphens/>
                    <w:ind w:hanging="14"/>
                    <w:jc w:val="both"/>
                    <w:rPr>
                      <w:lang w:val="en-US"/>
                    </w:rPr>
                  </w:pPr>
                  <w:proofErr w:type="spellStart"/>
                  <w:r w:rsidRPr="006369F2">
                    <w:rPr>
                      <w:lang w:val="en-US"/>
                    </w:rPr>
                    <w:t>Adresa</w:t>
                  </w:r>
                  <w:proofErr w:type="spellEnd"/>
                  <w:r w:rsidRPr="006369F2">
                    <w:rPr>
                      <w:lang w:val="en-US"/>
                    </w:rPr>
                    <w:t xml:space="preserve"> </w:t>
                  </w:r>
                  <w:proofErr w:type="spellStart"/>
                  <w:r w:rsidRPr="006369F2">
                    <w:rPr>
                      <w:lang w:val="en-US"/>
                    </w:rPr>
                    <w:t>poştală</w:t>
                  </w:r>
                  <w:proofErr w:type="spellEnd"/>
                  <w:r w:rsidRPr="006369F2">
                    <w:rPr>
                      <w:lang w:val="en-US"/>
                    </w:rPr>
                    <w:t>:</w:t>
                  </w:r>
                </w:p>
              </w:tc>
            </w:tr>
            <w:tr w:rsidR="0024329E" w:rsidRPr="008C045E" w14:paraId="713CE966" w14:textId="77777777" w:rsidTr="0024329E">
              <w:tc>
                <w:tcPr>
                  <w:tcW w:w="4675" w:type="dxa"/>
                  <w:vAlign w:val="center"/>
                </w:tcPr>
                <w:p w14:paraId="04E4FC36" w14:textId="77777777" w:rsidR="0024329E" w:rsidRPr="006369F2" w:rsidRDefault="0024329E" w:rsidP="0024329E">
                  <w:pPr>
                    <w:tabs>
                      <w:tab w:val="left" w:pos="1134"/>
                      <w:tab w:val="left" w:pos="4680"/>
                      <w:tab w:val="left" w:pos="7020"/>
                    </w:tabs>
                    <w:suppressAutoHyphens/>
                    <w:jc w:val="both"/>
                    <w:rPr>
                      <w:lang w:val="en-US"/>
                    </w:rPr>
                  </w:pPr>
                  <w:proofErr w:type="spellStart"/>
                  <w:r w:rsidRPr="006369F2">
                    <w:rPr>
                      <w:lang w:val="en-US"/>
                    </w:rPr>
                    <w:t>Telefon</w:t>
                  </w:r>
                  <w:proofErr w:type="spellEnd"/>
                  <w:r w:rsidRPr="006369F2">
                    <w:rPr>
                      <w:lang w:val="en-US"/>
                    </w:rPr>
                    <w:t>:</w:t>
                  </w:r>
                </w:p>
              </w:tc>
              <w:tc>
                <w:tcPr>
                  <w:tcW w:w="4680" w:type="dxa"/>
                  <w:vAlign w:val="center"/>
                </w:tcPr>
                <w:p w14:paraId="5FAC54C5" w14:textId="77777777" w:rsidR="0024329E" w:rsidRPr="006369F2" w:rsidRDefault="0024329E" w:rsidP="0024329E">
                  <w:pPr>
                    <w:tabs>
                      <w:tab w:val="left" w:pos="1134"/>
                      <w:tab w:val="left" w:pos="4680"/>
                      <w:tab w:val="left" w:pos="7020"/>
                    </w:tabs>
                    <w:suppressAutoHyphens/>
                    <w:ind w:hanging="14"/>
                    <w:jc w:val="both"/>
                    <w:rPr>
                      <w:lang w:val="en-US"/>
                    </w:rPr>
                  </w:pPr>
                  <w:proofErr w:type="spellStart"/>
                  <w:r w:rsidRPr="006369F2">
                    <w:rPr>
                      <w:lang w:val="en-US"/>
                    </w:rPr>
                    <w:t>Telefon</w:t>
                  </w:r>
                  <w:proofErr w:type="spellEnd"/>
                  <w:r w:rsidRPr="006369F2">
                    <w:rPr>
                      <w:lang w:val="en-US"/>
                    </w:rPr>
                    <w:t>:</w:t>
                  </w:r>
                </w:p>
              </w:tc>
            </w:tr>
            <w:tr w:rsidR="0024329E" w:rsidRPr="008C045E" w14:paraId="749DBC97" w14:textId="77777777" w:rsidTr="0024329E">
              <w:tc>
                <w:tcPr>
                  <w:tcW w:w="4675" w:type="dxa"/>
                  <w:vAlign w:val="center"/>
                </w:tcPr>
                <w:p w14:paraId="48D2D41B" w14:textId="77777777" w:rsidR="0024329E" w:rsidRPr="006369F2" w:rsidRDefault="0024329E" w:rsidP="0024329E">
                  <w:pPr>
                    <w:tabs>
                      <w:tab w:val="left" w:pos="1134"/>
                      <w:tab w:val="left" w:pos="4680"/>
                      <w:tab w:val="left" w:pos="7020"/>
                    </w:tabs>
                    <w:suppressAutoHyphens/>
                    <w:jc w:val="both"/>
                    <w:rPr>
                      <w:lang w:val="en-US"/>
                    </w:rPr>
                  </w:pPr>
                  <w:r w:rsidRPr="006369F2">
                    <w:rPr>
                      <w:lang w:val="en-US"/>
                    </w:rPr>
                    <w:t>Cod fiscal:</w:t>
                  </w:r>
                </w:p>
              </w:tc>
              <w:tc>
                <w:tcPr>
                  <w:tcW w:w="4680" w:type="dxa"/>
                  <w:vAlign w:val="center"/>
                </w:tcPr>
                <w:p w14:paraId="5B1FF8EF" w14:textId="77777777" w:rsidR="0024329E" w:rsidRPr="006369F2" w:rsidRDefault="0024329E" w:rsidP="0024329E">
                  <w:pPr>
                    <w:tabs>
                      <w:tab w:val="left" w:pos="1134"/>
                      <w:tab w:val="left" w:pos="4680"/>
                      <w:tab w:val="left" w:pos="7020"/>
                    </w:tabs>
                    <w:suppressAutoHyphens/>
                    <w:ind w:hanging="14"/>
                    <w:jc w:val="both"/>
                    <w:rPr>
                      <w:lang w:val="en-US"/>
                    </w:rPr>
                  </w:pPr>
                  <w:r w:rsidRPr="006369F2">
                    <w:rPr>
                      <w:lang w:val="en-US"/>
                    </w:rPr>
                    <w:t>Cod fiscal:</w:t>
                  </w:r>
                </w:p>
              </w:tc>
            </w:tr>
            <w:tr w:rsidR="0024329E" w:rsidRPr="008C045E" w14:paraId="3C52585E" w14:textId="77777777" w:rsidTr="0024329E">
              <w:tc>
                <w:tcPr>
                  <w:tcW w:w="4675" w:type="dxa"/>
                  <w:vAlign w:val="center"/>
                </w:tcPr>
                <w:p w14:paraId="6258EFE7" w14:textId="77777777" w:rsidR="0024329E" w:rsidRPr="006369F2" w:rsidRDefault="0024329E" w:rsidP="0024329E">
                  <w:pPr>
                    <w:tabs>
                      <w:tab w:val="left" w:pos="1134"/>
                      <w:tab w:val="left" w:pos="4680"/>
                      <w:tab w:val="left" w:pos="7020"/>
                    </w:tabs>
                    <w:suppressAutoHyphens/>
                    <w:jc w:val="both"/>
                    <w:rPr>
                      <w:lang w:val="en-US"/>
                    </w:rPr>
                  </w:pPr>
                  <w:r w:rsidRPr="006369F2">
                    <w:rPr>
                      <w:lang w:val="en-US"/>
                    </w:rPr>
                    <w:t>Banca:</w:t>
                  </w:r>
                </w:p>
              </w:tc>
              <w:tc>
                <w:tcPr>
                  <w:tcW w:w="4680" w:type="dxa"/>
                  <w:vAlign w:val="center"/>
                </w:tcPr>
                <w:p w14:paraId="08F86549" w14:textId="77777777" w:rsidR="0024329E" w:rsidRPr="006369F2" w:rsidRDefault="0024329E" w:rsidP="0024329E">
                  <w:pPr>
                    <w:tabs>
                      <w:tab w:val="left" w:pos="1134"/>
                      <w:tab w:val="left" w:pos="4680"/>
                      <w:tab w:val="left" w:pos="7020"/>
                    </w:tabs>
                    <w:suppressAutoHyphens/>
                    <w:ind w:hanging="14"/>
                    <w:jc w:val="both"/>
                    <w:rPr>
                      <w:lang w:val="en-US"/>
                    </w:rPr>
                  </w:pPr>
                  <w:r w:rsidRPr="006369F2">
                    <w:rPr>
                      <w:lang w:val="en-US"/>
                    </w:rPr>
                    <w:t>Banca:</w:t>
                  </w:r>
                </w:p>
              </w:tc>
            </w:tr>
            <w:tr w:rsidR="0024329E" w:rsidRPr="008C045E" w14:paraId="6CC735B4" w14:textId="77777777" w:rsidTr="0024329E">
              <w:tc>
                <w:tcPr>
                  <w:tcW w:w="4675" w:type="dxa"/>
                  <w:vAlign w:val="center"/>
                </w:tcPr>
                <w:p w14:paraId="3E14E67D" w14:textId="77777777" w:rsidR="0024329E" w:rsidRPr="006369F2" w:rsidRDefault="0024329E" w:rsidP="0024329E">
                  <w:pPr>
                    <w:tabs>
                      <w:tab w:val="left" w:pos="1134"/>
                      <w:tab w:val="left" w:pos="4680"/>
                      <w:tab w:val="left" w:pos="7020"/>
                    </w:tabs>
                    <w:suppressAutoHyphens/>
                    <w:jc w:val="both"/>
                    <w:rPr>
                      <w:lang w:val="en-US"/>
                    </w:rPr>
                  </w:pPr>
                  <w:r w:rsidRPr="006369F2">
                    <w:rPr>
                      <w:lang w:val="en-US"/>
                    </w:rPr>
                    <w:t>Cod IBAN:</w:t>
                  </w:r>
                </w:p>
              </w:tc>
              <w:tc>
                <w:tcPr>
                  <w:tcW w:w="4680" w:type="dxa"/>
                  <w:vAlign w:val="center"/>
                </w:tcPr>
                <w:p w14:paraId="42DB292B" w14:textId="77777777" w:rsidR="0024329E" w:rsidRPr="006369F2" w:rsidRDefault="0024329E" w:rsidP="0024329E">
                  <w:pPr>
                    <w:tabs>
                      <w:tab w:val="left" w:pos="1134"/>
                      <w:tab w:val="left" w:pos="4680"/>
                      <w:tab w:val="left" w:pos="7020"/>
                    </w:tabs>
                    <w:suppressAutoHyphens/>
                    <w:ind w:hanging="14"/>
                    <w:jc w:val="both"/>
                    <w:rPr>
                      <w:lang w:val="en-US"/>
                    </w:rPr>
                  </w:pPr>
                  <w:r w:rsidRPr="006369F2">
                    <w:rPr>
                      <w:lang w:val="en-US"/>
                    </w:rPr>
                    <w:t>Cod IBAN:</w:t>
                  </w:r>
                </w:p>
              </w:tc>
            </w:tr>
          </w:tbl>
          <w:p w14:paraId="740D4C18" w14:textId="77777777" w:rsidR="007926DA" w:rsidRPr="006369F2" w:rsidRDefault="007926DA" w:rsidP="00E8684F">
            <w:pPr>
              <w:tabs>
                <w:tab w:val="left" w:pos="360"/>
                <w:tab w:val="left" w:pos="2685"/>
              </w:tabs>
              <w:jc w:val="both"/>
              <w:rPr>
                <w:lang w:val="en-US"/>
              </w:rPr>
            </w:pPr>
            <w:r w:rsidRPr="006369F2">
              <w:rPr>
                <w:lang w:val="en-US"/>
              </w:rPr>
              <w:tab/>
            </w:r>
          </w:p>
          <w:p w14:paraId="3D2D3CDD" w14:textId="77777777" w:rsidR="007926DA" w:rsidRPr="006369F2" w:rsidRDefault="007926DA" w:rsidP="00E8684F">
            <w:pPr>
              <w:pStyle w:val="a3"/>
              <w:tabs>
                <w:tab w:val="left" w:pos="360"/>
                <w:tab w:val="left" w:pos="2685"/>
              </w:tabs>
              <w:spacing w:line="276" w:lineRule="auto"/>
              <w:ind w:left="0"/>
              <w:jc w:val="center"/>
              <w:rPr>
                <w:b/>
                <w:lang w:val="en-US"/>
              </w:rPr>
            </w:pPr>
            <w:r w:rsidRPr="006369F2">
              <w:rPr>
                <w:b/>
                <w:lang w:val="en-US"/>
              </w:rPr>
              <w:t>SEMNĂTURILE PĂRŢILOR</w:t>
            </w:r>
          </w:p>
          <w:p w14:paraId="0B84C5C7" w14:textId="77777777" w:rsidR="0024329E" w:rsidRPr="006369F2" w:rsidRDefault="0024329E" w:rsidP="00E8684F">
            <w:pPr>
              <w:pStyle w:val="a3"/>
              <w:tabs>
                <w:tab w:val="left" w:pos="360"/>
                <w:tab w:val="left" w:pos="2685"/>
              </w:tabs>
              <w:spacing w:line="276" w:lineRule="auto"/>
              <w:ind w:left="0"/>
              <w:jc w:val="center"/>
              <w:rPr>
                <w:b/>
                <w:lang w:val="en-US"/>
              </w:rPr>
            </w:pPr>
          </w:p>
          <w:tbl>
            <w:tblPr>
              <w:tblW w:w="9340" w:type="dxa"/>
              <w:tblLayout w:type="fixed"/>
              <w:tblLook w:val="04A0" w:firstRow="1" w:lastRow="0" w:firstColumn="1" w:lastColumn="0" w:noHBand="0" w:noVBand="1"/>
            </w:tblPr>
            <w:tblGrid>
              <w:gridCol w:w="4630"/>
              <w:gridCol w:w="4710"/>
            </w:tblGrid>
            <w:tr w:rsidR="007926DA" w:rsidRPr="00EC30C2" w14:paraId="37ECF4C3" w14:textId="77777777" w:rsidTr="008F1F1B">
              <w:trPr>
                <w:trHeight w:val="357"/>
              </w:trPr>
              <w:tc>
                <w:tcPr>
                  <w:tcW w:w="4630" w:type="dxa"/>
                  <w:vAlign w:val="center"/>
                </w:tcPr>
                <w:p w14:paraId="7FA40E73" w14:textId="77777777" w:rsidR="007926DA" w:rsidRPr="00FF430B" w:rsidRDefault="007926DA" w:rsidP="0024329E">
                  <w:pPr>
                    <w:tabs>
                      <w:tab w:val="left" w:pos="360"/>
                    </w:tabs>
                    <w:jc w:val="center"/>
                    <w:rPr>
                      <w:b/>
                    </w:rPr>
                  </w:pPr>
                  <w:r>
                    <w:rPr>
                      <w:b/>
                    </w:rPr>
                    <w:t>BENEFICIAR</w:t>
                  </w:r>
                </w:p>
              </w:tc>
              <w:tc>
                <w:tcPr>
                  <w:tcW w:w="4710" w:type="dxa"/>
                  <w:vAlign w:val="center"/>
                </w:tcPr>
                <w:p w14:paraId="53CB4398" w14:textId="77777777" w:rsidR="007926DA" w:rsidRPr="00FF430B" w:rsidRDefault="007926DA" w:rsidP="0024329E">
                  <w:pPr>
                    <w:tabs>
                      <w:tab w:val="left" w:pos="360"/>
                    </w:tabs>
                    <w:jc w:val="center"/>
                    <w:rPr>
                      <w:b/>
                    </w:rPr>
                  </w:pPr>
                  <w:r>
                    <w:rPr>
                      <w:b/>
                    </w:rPr>
                    <w:t>ANTREPRENOR</w:t>
                  </w:r>
                </w:p>
              </w:tc>
            </w:tr>
            <w:tr w:rsidR="007926DA" w:rsidRPr="00EC30C2" w14:paraId="18C12EC4" w14:textId="77777777" w:rsidTr="008F1F1B">
              <w:trPr>
                <w:trHeight w:val="357"/>
              </w:trPr>
              <w:tc>
                <w:tcPr>
                  <w:tcW w:w="4630" w:type="dxa"/>
                  <w:vAlign w:val="center"/>
                </w:tcPr>
                <w:p w14:paraId="26D902F9" w14:textId="77777777" w:rsidR="007926DA" w:rsidRPr="00366B4B" w:rsidRDefault="007926DA" w:rsidP="00E8684F">
                  <w:pPr>
                    <w:tabs>
                      <w:tab w:val="left" w:pos="360"/>
                    </w:tabs>
                    <w:jc w:val="both"/>
                    <w:rPr>
                      <w:b/>
                      <w:lang w:val="ro-RO"/>
                    </w:rPr>
                  </w:pPr>
                </w:p>
              </w:tc>
              <w:tc>
                <w:tcPr>
                  <w:tcW w:w="4710" w:type="dxa"/>
                  <w:vAlign w:val="center"/>
                </w:tcPr>
                <w:p w14:paraId="6E53D7B5" w14:textId="77777777" w:rsidR="007926DA" w:rsidRPr="00FF430B" w:rsidRDefault="007926DA" w:rsidP="00E8684F">
                  <w:pPr>
                    <w:tabs>
                      <w:tab w:val="left" w:pos="360"/>
                    </w:tabs>
                    <w:jc w:val="both"/>
                    <w:rPr>
                      <w:b/>
                    </w:rPr>
                  </w:pPr>
                </w:p>
                <w:p w14:paraId="21871F03" w14:textId="77777777" w:rsidR="007926DA" w:rsidRPr="00FF430B" w:rsidRDefault="007926DA" w:rsidP="00E8684F">
                  <w:pPr>
                    <w:tabs>
                      <w:tab w:val="left" w:pos="360"/>
                    </w:tabs>
                    <w:jc w:val="both"/>
                    <w:rPr>
                      <w:b/>
                    </w:rPr>
                  </w:pPr>
                </w:p>
                <w:p w14:paraId="57BD6B10" w14:textId="77777777" w:rsidR="007926DA" w:rsidRPr="00FF430B" w:rsidRDefault="007926DA" w:rsidP="00E8684F">
                  <w:pPr>
                    <w:tabs>
                      <w:tab w:val="left" w:pos="360"/>
                    </w:tabs>
                    <w:jc w:val="both"/>
                    <w:rPr>
                      <w:b/>
                    </w:rPr>
                  </w:pPr>
                </w:p>
              </w:tc>
            </w:tr>
            <w:tr w:rsidR="0024329E" w:rsidRPr="00EC30C2" w14:paraId="0EA1A876" w14:textId="77777777" w:rsidTr="008F1F1B">
              <w:trPr>
                <w:trHeight w:val="357"/>
              </w:trPr>
              <w:tc>
                <w:tcPr>
                  <w:tcW w:w="4630" w:type="dxa"/>
                  <w:vAlign w:val="center"/>
                </w:tcPr>
                <w:p w14:paraId="462BC289" w14:textId="77777777" w:rsidR="0024329E" w:rsidRPr="00FF430B" w:rsidRDefault="0024329E" w:rsidP="0024329E">
                  <w:pPr>
                    <w:tabs>
                      <w:tab w:val="left" w:pos="360"/>
                    </w:tabs>
                    <w:jc w:val="center"/>
                    <w:rPr>
                      <w:b/>
                    </w:rPr>
                  </w:pPr>
                  <w:r w:rsidRPr="00FF430B">
                    <w:t>„__</w:t>
                  </w:r>
                  <w:proofErr w:type="gramStart"/>
                  <w:r w:rsidRPr="00FF430B">
                    <w:t>_”_</w:t>
                  </w:r>
                  <w:proofErr w:type="gramEnd"/>
                  <w:r w:rsidRPr="00FF430B">
                    <w:t>________20__</w:t>
                  </w:r>
                </w:p>
              </w:tc>
              <w:tc>
                <w:tcPr>
                  <w:tcW w:w="4710" w:type="dxa"/>
                  <w:vAlign w:val="center"/>
                </w:tcPr>
                <w:p w14:paraId="17D2D77E" w14:textId="77777777" w:rsidR="0024329E" w:rsidRPr="00FF430B" w:rsidRDefault="0024329E" w:rsidP="0024329E">
                  <w:pPr>
                    <w:tabs>
                      <w:tab w:val="left" w:pos="360"/>
                    </w:tabs>
                    <w:jc w:val="center"/>
                    <w:rPr>
                      <w:b/>
                    </w:rPr>
                  </w:pPr>
                  <w:r w:rsidRPr="00FF430B">
                    <w:t>„__</w:t>
                  </w:r>
                  <w:proofErr w:type="gramStart"/>
                  <w:r w:rsidRPr="00FF430B">
                    <w:t>_”_</w:t>
                  </w:r>
                  <w:proofErr w:type="gramEnd"/>
                  <w:r w:rsidRPr="00FF430B">
                    <w:t>________20__</w:t>
                  </w:r>
                  <w:r>
                    <w:t>”.</w:t>
                  </w:r>
                </w:p>
              </w:tc>
            </w:tr>
          </w:tbl>
          <w:p w14:paraId="250C2A7F" w14:textId="0ED1D550" w:rsidR="007926DA" w:rsidRPr="008B3283" w:rsidRDefault="007926DA" w:rsidP="008B3283">
            <w:pPr>
              <w:tabs>
                <w:tab w:val="left" w:pos="360"/>
                <w:tab w:val="left" w:pos="2295"/>
              </w:tabs>
              <w:jc w:val="both"/>
              <w:rPr>
                <w:lang w:val="ro-RO"/>
              </w:rPr>
            </w:pPr>
            <w:r>
              <w:t xml:space="preserve">             </w:t>
            </w:r>
          </w:p>
        </w:tc>
      </w:tr>
    </w:tbl>
    <w:p w14:paraId="2F6C6360" w14:textId="77777777" w:rsidR="00F64547" w:rsidRPr="00923433" w:rsidRDefault="00F64547" w:rsidP="00923433">
      <w:pPr>
        <w:rPr>
          <w:lang w:val="ro-MD"/>
        </w:rPr>
      </w:pPr>
    </w:p>
    <w:sectPr w:rsidR="00F64547" w:rsidRPr="00923433" w:rsidSect="000F3B53">
      <w:pgSz w:w="11906" w:h="16838"/>
      <w:pgMar w:top="993" w:right="851" w:bottom="1134" w:left="156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7D3B8EF" w14:textId="77777777" w:rsidR="00DA7566" w:rsidRDefault="00DA7566" w:rsidP="002253A8">
      <w:r>
        <w:separator/>
      </w:r>
    </w:p>
  </w:endnote>
  <w:endnote w:type="continuationSeparator" w:id="0">
    <w:p w14:paraId="67F736DF" w14:textId="77777777" w:rsidR="00DA7566" w:rsidRDefault="00DA7566" w:rsidP="002253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CC"/>
    <w:family w:val="swiss"/>
    <w:pitch w:val="variable"/>
    <w:sig w:usb0="E4002EFF" w:usb1="C000E47F"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CC"/>
    <w:family w:val="swiss"/>
    <w:pitch w:val="variable"/>
    <w:sig w:usb0="E4002EFF" w:usb1="C000247B" w:usb2="00000009" w:usb3="00000000" w:csb0="000001FF" w:csb1="00000000"/>
  </w:font>
  <w:font w:name="eualbertina">
    <w:altName w:val="Times New Roman"/>
    <w:charset w:val="00"/>
    <w:family w:val="auto"/>
    <w:pitch w:val="default"/>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4C5F4BD" w14:textId="77777777" w:rsidR="00DA7566" w:rsidRDefault="00DA7566" w:rsidP="002253A8">
      <w:r>
        <w:separator/>
      </w:r>
    </w:p>
  </w:footnote>
  <w:footnote w:type="continuationSeparator" w:id="0">
    <w:p w14:paraId="2176467E" w14:textId="77777777" w:rsidR="00DA7566" w:rsidRDefault="00DA7566" w:rsidP="002253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208"/>
        </w:tabs>
        <w:ind w:left="928"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1764723"/>
    <w:multiLevelType w:val="multilevel"/>
    <w:tmpl w:val="4C3E4646"/>
    <w:lvl w:ilvl="0">
      <w:start w:val="1"/>
      <w:numFmt w:val="decimal"/>
      <w:lvlText w:val="%1."/>
      <w:lvlJc w:val="left"/>
      <w:pPr>
        <w:ind w:left="1530" w:hanging="360"/>
      </w:pPr>
      <w:rPr>
        <w:rFonts w:hint="default"/>
      </w:rPr>
    </w:lvl>
    <w:lvl w:ilvl="1">
      <w:start w:val="1"/>
      <w:numFmt w:val="decimal"/>
      <w:isLgl/>
      <w:lvlText w:val="%1.%2."/>
      <w:lvlJc w:val="left"/>
      <w:pPr>
        <w:ind w:left="1643" w:hanging="360"/>
      </w:pPr>
      <w:rPr>
        <w:rFonts w:hint="default"/>
      </w:rPr>
    </w:lvl>
    <w:lvl w:ilvl="2">
      <w:start w:val="1"/>
      <w:numFmt w:val="decimal"/>
      <w:lvlText w:val="%3."/>
      <w:lvlJc w:val="left"/>
      <w:pPr>
        <w:ind w:left="2116" w:hanging="720"/>
      </w:pPr>
      <w:rPr>
        <w:rFonts w:hint="default"/>
      </w:rPr>
    </w:lvl>
    <w:lvl w:ilvl="3">
      <w:start w:val="1"/>
      <w:numFmt w:val="decimal"/>
      <w:isLgl/>
      <w:lvlText w:val="%1.%2.%3.%4."/>
      <w:lvlJc w:val="left"/>
      <w:pPr>
        <w:ind w:left="2229" w:hanging="720"/>
      </w:pPr>
      <w:rPr>
        <w:rFonts w:hint="default"/>
      </w:rPr>
    </w:lvl>
    <w:lvl w:ilvl="4">
      <w:start w:val="1"/>
      <w:numFmt w:val="decimal"/>
      <w:isLgl/>
      <w:lvlText w:val="%1.%2.%3.%4.%5."/>
      <w:lvlJc w:val="left"/>
      <w:pPr>
        <w:ind w:left="2702" w:hanging="1080"/>
      </w:pPr>
      <w:rPr>
        <w:rFonts w:hint="default"/>
      </w:rPr>
    </w:lvl>
    <w:lvl w:ilvl="5">
      <w:start w:val="1"/>
      <w:numFmt w:val="decimal"/>
      <w:isLgl/>
      <w:lvlText w:val="%1.%2.%3.%4.%5.%6."/>
      <w:lvlJc w:val="left"/>
      <w:pPr>
        <w:ind w:left="2815" w:hanging="1080"/>
      </w:pPr>
      <w:rPr>
        <w:rFonts w:hint="default"/>
      </w:rPr>
    </w:lvl>
    <w:lvl w:ilvl="6">
      <w:start w:val="1"/>
      <w:numFmt w:val="decimal"/>
      <w:isLgl/>
      <w:lvlText w:val="%1.%2.%3.%4.%5.%6.%7."/>
      <w:lvlJc w:val="left"/>
      <w:pPr>
        <w:ind w:left="3288" w:hanging="1440"/>
      </w:pPr>
      <w:rPr>
        <w:rFonts w:hint="default"/>
      </w:rPr>
    </w:lvl>
    <w:lvl w:ilvl="7">
      <w:start w:val="1"/>
      <w:numFmt w:val="decimal"/>
      <w:isLgl/>
      <w:lvlText w:val="%1.%2.%3.%4.%5.%6.%7.%8."/>
      <w:lvlJc w:val="left"/>
      <w:pPr>
        <w:ind w:left="3401" w:hanging="1440"/>
      </w:pPr>
      <w:rPr>
        <w:rFonts w:hint="default"/>
      </w:rPr>
    </w:lvl>
    <w:lvl w:ilvl="8">
      <w:start w:val="1"/>
      <w:numFmt w:val="decimal"/>
      <w:isLgl/>
      <w:lvlText w:val="%1.%2.%3.%4.%5.%6.%7.%8.%9."/>
      <w:lvlJc w:val="left"/>
      <w:pPr>
        <w:ind w:left="3874" w:hanging="1800"/>
      </w:pPr>
      <w:rPr>
        <w:rFonts w:hint="default"/>
      </w:rPr>
    </w:lvl>
  </w:abstractNum>
  <w:abstractNum w:abstractNumId="6" w15:restartNumberingAfterBreak="0">
    <w:nsid w:val="06BB573E"/>
    <w:multiLevelType w:val="hybridMultilevel"/>
    <w:tmpl w:val="1B000E8E"/>
    <w:lvl w:ilvl="0" w:tplc="DEC02086">
      <w:start w:val="1"/>
      <w:numFmt w:val="decimal"/>
      <w:lvlText w:val="2.%1."/>
      <w:lvlJc w:val="left"/>
      <w:pPr>
        <w:ind w:left="1350" w:hanging="360"/>
      </w:pPr>
      <w:rPr>
        <w:rFonts w:hint="default"/>
        <w:b w:val="0"/>
        <w:lang w:val="en-US"/>
      </w:rPr>
    </w:lvl>
    <w:lvl w:ilvl="1" w:tplc="08090019" w:tentative="1">
      <w:start w:val="1"/>
      <w:numFmt w:val="lowerLetter"/>
      <w:lvlText w:val="%2."/>
      <w:lvlJc w:val="left"/>
      <w:pPr>
        <w:ind w:left="1682" w:hanging="360"/>
      </w:pPr>
    </w:lvl>
    <w:lvl w:ilvl="2" w:tplc="0809001B" w:tentative="1">
      <w:start w:val="1"/>
      <w:numFmt w:val="lowerRoman"/>
      <w:lvlText w:val="%3."/>
      <w:lvlJc w:val="right"/>
      <w:pPr>
        <w:ind w:left="2402" w:hanging="180"/>
      </w:pPr>
    </w:lvl>
    <w:lvl w:ilvl="3" w:tplc="0809000F">
      <w:start w:val="1"/>
      <w:numFmt w:val="decimal"/>
      <w:lvlText w:val="%4."/>
      <w:lvlJc w:val="left"/>
      <w:pPr>
        <w:ind w:left="3122" w:hanging="360"/>
      </w:pPr>
    </w:lvl>
    <w:lvl w:ilvl="4" w:tplc="08090019" w:tentative="1">
      <w:start w:val="1"/>
      <w:numFmt w:val="lowerLetter"/>
      <w:lvlText w:val="%5."/>
      <w:lvlJc w:val="left"/>
      <w:pPr>
        <w:ind w:left="3842" w:hanging="360"/>
      </w:pPr>
    </w:lvl>
    <w:lvl w:ilvl="5" w:tplc="0809001B" w:tentative="1">
      <w:start w:val="1"/>
      <w:numFmt w:val="lowerRoman"/>
      <w:lvlText w:val="%6."/>
      <w:lvlJc w:val="right"/>
      <w:pPr>
        <w:ind w:left="4562" w:hanging="180"/>
      </w:pPr>
    </w:lvl>
    <w:lvl w:ilvl="6" w:tplc="0809000F" w:tentative="1">
      <w:start w:val="1"/>
      <w:numFmt w:val="decimal"/>
      <w:lvlText w:val="%7."/>
      <w:lvlJc w:val="left"/>
      <w:pPr>
        <w:ind w:left="5282" w:hanging="360"/>
      </w:pPr>
    </w:lvl>
    <w:lvl w:ilvl="7" w:tplc="08090019" w:tentative="1">
      <w:start w:val="1"/>
      <w:numFmt w:val="lowerLetter"/>
      <w:lvlText w:val="%8."/>
      <w:lvlJc w:val="left"/>
      <w:pPr>
        <w:ind w:left="6002" w:hanging="360"/>
      </w:pPr>
    </w:lvl>
    <w:lvl w:ilvl="8" w:tplc="0809001B" w:tentative="1">
      <w:start w:val="1"/>
      <w:numFmt w:val="lowerRoman"/>
      <w:lvlText w:val="%9."/>
      <w:lvlJc w:val="right"/>
      <w:pPr>
        <w:ind w:left="6722" w:hanging="180"/>
      </w:pPr>
    </w:lvl>
  </w:abstractNum>
  <w:abstractNum w:abstractNumId="7" w15:restartNumberingAfterBreak="0">
    <w:nsid w:val="07D34FE0"/>
    <w:multiLevelType w:val="hybridMultilevel"/>
    <w:tmpl w:val="F1E0DA38"/>
    <w:lvl w:ilvl="0" w:tplc="D87A5B8A">
      <w:start w:val="1"/>
      <w:numFmt w:val="decimal"/>
      <w:lvlText w:val="%1."/>
      <w:lvlJc w:val="left"/>
      <w:pPr>
        <w:ind w:left="459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08CD434F"/>
    <w:multiLevelType w:val="multilevel"/>
    <w:tmpl w:val="044C42BE"/>
    <w:lvl w:ilvl="0">
      <w:start w:val="1"/>
      <w:numFmt w:val="decimal"/>
      <w:lvlText w:val="%1."/>
      <w:lvlJc w:val="left"/>
      <w:pPr>
        <w:ind w:left="1530" w:hanging="360"/>
      </w:pPr>
      <w:rPr>
        <w:rFonts w:hint="default"/>
        <w:b/>
      </w:rPr>
    </w:lvl>
    <w:lvl w:ilvl="1">
      <w:start w:val="1"/>
      <w:numFmt w:val="decimal"/>
      <w:isLgl/>
      <w:lvlText w:val="%1.%2."/>
      <w:lvlJc w:val="left"/>
      <w:pPr>
        <w:ind w:left="1643" w:hanging="360"/>
      </w:pPr>
      <w:rPr>
        <w:rFonts w:hint="default"/>
      </w:rPr>
    </w:lvl>
    <w:lvl w:ilvl="2">
      <w:start w:val="1"/>
      <w:numFmt w:val="decimal"/>
      <w:lvlText w:val="%3."/>
      <w:lvlJc w:val="left"/>
      <w:pPr>
        <w:ind w:left="2116" w:hanging="720"/>
      </w:pPr>
      <w:rPr>
        <w:rFonts w:hint="default"/>
      </w:rPr>
    </w:lvl>
    <w:lvl w:ilvl="3">
      <w:start w:val="1"/>
      <w:numFmt w:val="decimal"/>
      <w:isLgl/>
      <w:lvlText w:val="%1.%2.%3.%4."/>
      <w:lvlJc w:val="left"/>
      <w:pPr>
        <w:ind w:left="2229" w:hanging="720"/>
      </w:pPr>
      <w:rPr>
        <w:rFonts w:hint="default"/>
      </w:rPr>
    </w:lvl>
    <w:lvl w:ilvl="4">
      <w:start w:val="1"/>
      <w:numFmt w:val="decimal"/>
      <w:isLgl/>
      <w:lvlText w:val="%1.%2.%3.%4.%5."/>
      <w:lvlJc w:val="left"/>
      <w:pPr>
        <w:ind w:left="2702" w:hanging="1080"/>
      </w:pPr>
      <w:rPr>
        <w:rFonts w:hint="default"/>
      </w:rPr>
    </w:lvl>
    <w:lvl w:ilvl="5">
      <w:start w:val="1"/>
      <w:numFmt w:val="decimal"/>
      <w:isLgl/>
      <w:lvlText w:val="%1.%2.%3.%4.%5.%6."/>
      <w:lvlJc w:val="left"/>
      <w:pPr>
        <w:ind w:left="2815" w:hanging="1080"/>
      </w:pPr>
      <w:rPr>
        <w:rFonts w:hint="default"/>
      </w:rPr>
    </w:lvl>
    <w:lvl w:ilvl="6">
      <w:start w:val="1"/>
      <w:numFmt w:val="decimal"/>
      <w:isLgl/>
      <w:lvlText w:val="%1.%2.%3.%4.%5.%6.%7."/>
      <w:lvlJc w:val="left"/>
      <w:pPr>
        <w:ind w:left="3288" w:hanging="1440"/>
      </w:pPr>
      <w:rPr>
        <w:rFonts w:hint="default"/>
      </w:rPr>
    </w:lvl>
    <w:lvl w:ilvl="7">
      <w:start w:val="1"/>
      <w:numFmt w:val="decimal"/>
      <w:isLgl/>
      <w:lvlText w:val="%1.%2.%3.%4.%5.%6.%7.%8."/>
      <w:lvlJc w:val="left"/>
      <w:pPr>
        <w:ind w:left="3401" w:hanging="1440"/>
      </w:pPr>
      <w:rPr>
        <w:rFonts w:hint="default"/>
      </w:rPr>
    </w:lvl>
    <w:lvl w:ilvl="8">
      <w:start w:val="1"/>
      <w:numFmt w:val="decimal"/>
      <w:isLgl/>
      <w:lvlText w:val="%1.%2.%3.%4.%5.%6.%7.%8.%9."/>
      <w:lvlJc w:val="left"/>
      <w:pPr>
        <w:ind w:left="3874" w:hanging="1800"/>
      </w:pPr>
      <w:rPr>
        <w:rFonts w:hint="default"/>
      </w:rPr>
    </w:lvl>
  </w:abstractNum>
  <w:abstractNum w:abstractNumId="9" w15:restartNumberingAfterBreak="0">
    <w:nsid w:val="13EE4EDA"/>
    <w:multiLevelType w:val="hybridMultilevel"/>
    <w:tmpl w:val="D4CA0962"/>
    <w:lvl w:ilvl="0" w:tplc="9552E618">
      <w:start w:val="1"/>
      <w:numFmt w:val="upp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25C4009E"/>
    <w:multiLevelType w:val="multilevel"/>
    <w:tmpl w:val="EB06C580"/>
    <w:lvl w:ilvl="0">
      <w:start w:val="1"/>
      <w:numFmt w:val="lowerLetter"/>
      <w:lvlText w:val="%1)"/>
      <w:lvlJc w:val="left"/>
      <w:pPr>
        <w:ind w:left="360" w:hanging="360"/>
      </w:pPr>
      <w:rPr>
        <w:rFonts w:hint="default"/>
        <w:b w:val="0"/>
      </w:rPr>
    </w:lvl>
    <w:lvl w:ilvl="1">
      <w:start w:val="3"/>
      <w:numFmt w:val="decimal"/>
      <w:lvlText w:val="%1.%2."/>
      <w:lvlJc w:val="left"/>
      <w:pPr>
        <w:ind w:left="749" w:hanging="360"/>
      </w:pPr>
      <w:rPr>
        <w:rFonts w:hint="default"/>
      </w:rPr>
    </w:lvl>
    <w:lvl w:ilvl="2">
      <w:start w:val="1"/>
      <w:numFmt w:val="decimal"/>
      <w:lvlText w:val="%1.%2.%3."/>
      <w:lvlJc w:val="left"/>
      <w:pPr>
        <w:ind w:left="1498" w:hanging="720"/>
      </w:pPr>
      <w:rPr>
        <w:rFonts w:hint="default"/>
      </w:rPr>
    </w:lvl>
    <w:lvl w:ilvl="3">
      <w:start w:val="1"/>
      <w:numFmt w:val="decimal"/>
      <w:lvlText w:val="%1.%2.%3.%4."/>
      <w:lvlJc w:val="left"/>
      <w:pPr>
        <w:ind w:left="1887" w:hanging="720"/>
      </w:pPr>
      <w:rPr>
        <w:rFonts w:hint="default"/>
      </w:rPr>
    </w:lvl>
    <w:lvl w:ilvl="4">
      <w:start w:val="1"/>
      <w:numFmt w:val="decimal"/>
      <w:lvlText w:val="%1.%2.%3.%4.%5."/>
      <w:lvlJc w:val="left"/>
      <w:pPr>
        <w:ind w:left="2636" w:hanging="1080"/>
      </w:pPr>
      <w:rPr>
        <w:rFonts w:hint="default"/>
      </w:rPr>
    </w:lvl>
    <w:lvl w:ilvl="5">
      <w:start w:val="1"/>
      <w:numFmt w:val="decimal"/>
      <w:lvlText w:val="%1.%2.%3.%4.%5.%6."/>
      <w:lvlJc w:val="left"/>
      <w:pPr>
        <w:ind w:left="3025" w:hanging="1080"/>
      </w:pPr>
      <w:rPr>
        <w:rFonts w:hint="default"/>
      </w:rPr>
    </w:lvl>
    <w:lvl w:ilvl="6">
      <w:start w:val="1"/>
      <w:numFmt w:val="decimal"/>
      <w:lvlText w:val="%1.%2.%3.%4.%5.%6.%7."/>
      <w:lvlJc w:val="left"/>
      <w:pPr>
        <w:ind w:left="3774" w:hanging="1440"/>
      </w:pPr>
      <w:rPr>
        <w:rFonts w:hint="default"/>
      </w:rPr>
    </w:lvl>
    <w:lvl w:ilvl="7">
      <w:start w:val="1"/>
      <w:numFmt w:val="decimal"/>
      <w:lvlText w:val="%1.%2.%3.%4.%5.%6.%7.%8."/>
      <w:lvlJc w:val="left"/>
      <w:pPr>
        <w:ind w:left="4163" w:hanging="1440"/>
      </w:pPr>
      <w:rPr>
        <w:rFonts w:hint="default"/>
      </w:rPr>
    </w:lvl>
    <w:lvl w:ilvl="8">
      <w:start w:val="1"/>
      <w:numFmt w:val="decimal"/>
      <w:lvlText w:val="%1.%2.%3.%4.%5.%6.%7.%8.%9."/>
      <w:lvlJc w:val="left"/>
      <w:pPr>
        <w:ind w:left="4912" w:hanging="1800"/>
      </w:pPr>
      <w:rPr>
        <w:rFonts w:hint="default"/>
      </w:rPr>
    </w:lvl>
  </w:abstractNum>
  <w:abstractNum w:abstractNumId="11" w15:restartNumberingAfterBreak="0">
    <w:nsid w:val="271F134F"/>
    <w:multiLevelType w:val="hybridMultilevel"/>
    <w:tmpl w:val="82F8F7FA"/>
    <w:lvl w:ilvl="0" w:tplc="CC86B3A4">
      <w:start w:val="1"/>
      <w:numFmt w:val="upperRoman"/>
      <w:lvlText w:val="%1."/>
      <w:lvlJc w:val="left"/>
      <w:pPr>
        <w:ind w:left="4950" w:hanging="720"/>
      </w:pPr>
      <w:rPr>
        <w:rFonts w:hint="default"/>
        <w:b/>
      </w:rPr>
    </w:lvl>
    <w:lvl w:ilvl="1" w:tplc="04090019" w:tentative="1">
      <w:start w:val="1"/>
      <w:numFmt w:val="lowerLetter"/>
      <w:lvlText w:val="%2."/>
      <w:lvlJc w:val="left"/>
      <w:pPr>
        <w:ind w:left="5310" w:hanging="360"/>
      </w:pPr>
    </w:lvl>
    <w:lvl w:ilvl="2" w:tplc="0409001B" w:tentative="1">
      <w:start w:val="1"/>
      <w:numFmt w:val="lowerRoman"/>
      <w:lvlText w:val="%3."/>
      <w:lvlJc w:val="right"/>
      <w:pPr>
        <w:ind w:left="6030" w:hanging="180"/>
      </w:pPr>
    </w:lvl>
    <w:lvl w:ilvl="3" w:tplc="0409000F" w:tentative="1">
      <w:start w:val="1"/>
      <w:numFmt w:val="decimal"/>
      <w:lvlText w:val="%4."/>
      <w:lvlJc w:val="left"/>
      <w:pPr>
        <w:ind w:left="6750" w:hanging="360"/>
      </w:pPr>
    </w:lvl>
    <w:lvl w:ilvl="4" w:tplc="04090019" w:tentative="1">
      <w:start w:val="1"/>
      <w:numFmt w:val="lowerLetter"/>
      <w:lvlText w:val="%5."/>
      <w:lvlJc w:val="left"/>
      <w:pPr>
        <w:ind w:left="7470" w:hanging="360"/>
      </w:pPr>
    </w:lvl>
    <w:lvl w:ilvl="5" w:tplc="0409001B" w:tentative="1">
      <w:start w:val="1"/>
      <w:numFmt w:val="lowerRoman"/>
      <w:lvlText w:val="%6."/>
      <w:lvlJc w:val="right"/>
      <w:pPr>
        <w:ind w:left="8190" w:hanging="180"/>
      </w:pPr>
    </w:lvl>
    <w:lvl w:ilvl="6" w:tplc="0409000F" w:tentative="1">
      <w:start w:val="1"/>
      <w:numFmt w:val="decimal"/>
      <w:lvlText w:val="%7."/>
      <w:lvlJc w:val="left"/>
      <w:pPr>
        <w:ind w:left="8910" w:hanging="360"/>
      </w:pPr>
    </w:lvl>
    <w:lvl w:ilvl="7" w:tplc="04090019" w:tentative="1">
      <w:start w:val="1"/>
      <w:numFmt w:val="lowerLetter"/>
      <w:lvlText w:val="%8."/>
      <w:lvlJc w:val="left"/>
      <w:pPr>
        <w:ind w:left="9630" w:hanging="360"/>
      </w:pPr>
    </w:lvl>
    <w:lvl w:ilvl="8" w:tplc="0409001B" w:tentative="1">
      <w:start w:val="1"/>
      <w:numFmt w:val="lowerRoman"/>
      <w:lvlText w:val="%9."/>
      <w:lvlJc w:val="right"/>
      <w:pPr>
        <w:ind w:left="10350" w:hanging="180"/>
      </w:pPr>
    </w:lvl>
  </w:abstractNum>
  <w:abstractNum w:abstractNumId="12" w15:restartNumberingAfterBreak="0">
    <w:nsid w:val="272276DC"/>
    <w:multiLevelType w:val="hybridMultilevel"/>
    <w:tmpl w:val="60ACFA3E"/>
    <w:lvl w:ilvl="0" w:tplc="ACDE3664">
      <w:start w:val="6"/>
      <w:numFmt w:val="decimal"/>
      <w:lvlText w:val="%1."/>
      <w:lvlJc w:val="left"/>
      <w:pPr>
        <w:ind w:left="1210" w:hanging="360"/>
      </w:pPr>
      <w:rPr>
        <w:rFonts w:hint="default"/>
        <w:b/>
      </w:rPr>
    </w:lvl>
    <w:lvl w:ilvl="1" w:tplc="04090019" w:tentative="1">
      <w:start w:val="1"/>
      <w:numFmt w:val="lowerLetter"/>
      <w:lvlText w:val="%2."/>
      <w:lvlJc w:val="left"/>
      <w:pPr>
        <w:ind w:left="1930" w:hanging="360"/>
      </w:pPr>
    </w:lvl>
    <w:lvl w:ilvl="2" w:tplc="0409001B" w:tentative="1">
      <w:start w:val="1"/>
      <w:numFmt w:val="lowerRoman"/>
      <w:lvlText w:val="%3."/>
      <w:lvlJc w:val="right"/>
      <w:pPr>
        <w:ind w:left="2650" w:hanging="180"/>
      </w:pPr>
    </w:lvl>
    <w:lvl w:ilvl="3" w:tplc="0409000F" w:tentative="1">
      <w:start w:val="1"/>
      <w:numFmt w:val="decimal"/>
      <w:lvlText w:val="%4."/>
      <w:lvlJc w:val="left"/>
      <w:pPr>
        <w:ind w:left="3370" w:hanging="360"/>
      </w:pPr>
    </w:lvl>
    <w:lvl w:ilvl="4" w:tplc="04090019" w:tentative="1">
      <w:start w:val="1"/>
      <w:numFmt w:val="lowerLetter"/>
      <w:lvlText w:val="%5."/>
      <w:lvlJc w:val="left"/>
      <w:pPr>
        <w:ind w:left="4090" w:hanging="360"/>
      </w:pPr>
    </w:lvl>
    <w:lvl w:ilvl="5" w:tplc="0409001B" w:tentative="1">
      <w:start w:val="1"/>
      <w:numFmt w:val="lowerRoman"/>
      <w:lvlText w:val="%6."/>
      <w:lvlJc w:val="right"/>
      <w:pPr>
        <w:ind w:left="4810" w:hanging="180"/>
      </w:pPr>
    </w:lvl>
    <w:lvl w:ilvl="6" w:tplc="0409000F" w:tentative="1">
      <w:start w:val="1"/>
      <w:numFmt w:val="decimal"/>
      <w:lvlText w:val="%7."/>
      <w:lvlJc w:val="left"/>
      <w:pPr>
        <w:ind w:left="5530" w:hanging="360"/>
      </w:pPr>
    </w:lvl>
    <w:lvl w:ilvl="7" w:tplc="04090019" w:tentative="1">
      <w:start w:val="1"/>
      <w:numFmt w:val="lowerLetter"/>
      <w:lvlText w:val="%8."/>
      <w:lvlJc w:val="left"/>
      <w:pPr>
        <w:ind w:left="6250" w:hanging="360"/>
      </w:pPr>
    </w:lvl>
    <w:lvl w:ilvl="8" w:tplc="0409001B" w:tentative="1">
      <w:start w:val="1"/>
      <w:numFmt w:val="lowerRoman"/>
      <w:lvlText w:val="%9."/>
      <w:lvlJc w:val="right"/>
      <w:pPr>
        <w:ind w:left="6970" w:hanging="180"/>
      </w:pPr>
    </w:lvl>
  </w:abstractNum>
  <w:abstractNum w:abstractNumId="13"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4"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344B5740"/>
    <w:multiLevelType w:val="hybridMultilevel"/>
    <w:tmpl w:val="37C28EC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4B82F49"/>
    <w:multiLevelType w:val="hybridMultilevel"/>
    <w:tmpl w:val="F8E4FCE2"/>
    <w:lvl w:ilvl="0" w:tplc="123875E2">
      <w:start w:val="1"/>
      <w:numFmt w:val="decimal"/>
      <w:lvlText w:val="%1.1."/>
      <w:lvlJc w:val="left"/>
      <w:pPr>
        <w:ind w:left="135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5D57366"/>
    <w:multiLevelType w:val="multilevel"/>
    <w:tmpl w:val="E438F3EC"/>
    <w:lvl w:ilvl="0">
      <w:start w:val="1"/>
      <w:numFmt w:val="lowerLetter"/>
      <w:lvlText w:val="%1)"/>
      <w:lvlJc w:val="left"/>
      <w:pPr>
        <w:ind w:left="1530" w:hanging="360"/>
      </w:pPr>
      <w:rPr>
        <w:rFonts w:hint="default"/>
      </w:rPr>
    </w:lvl>
    <w:lvl w:ilvl="1">
      <w:start w:val="1"/>
      <w:numFmt w:val="decimal"/>
      <w:isLgl/>
      <w:lvlText w:val="%1.%2."/>
      <w:lvlJc w:val="left"/>
      <w:pPr>
        <w:ind w:left="1643" w:hanging="360"/>
      </w:pPr>
      <w:rPr>
        <w:rFonts w:hint="default"/>
      </w:rPr>
    </w:lvl>
    <w:lvl w:ilvl="2">
      <w:start w:val="1"/>
      <w:numFmt w:val="decimal"/>
      <w:lvlText w:val="%3."/>
      <w:lvlJc w:val="left"/>
      <w:pPr>
        <w:ind w:left="2116" w:hanging="720"/>
      </w:pPr>
      <w:rPr>
        <w:rFonts w:hint="default"/>
      </w:rPr>
    </w:lvl>
    <w:lvl w:ilvl="3">
      <w:start w:val="1"/>
      <w:numFmt w:val="decimal"/>
      <w:isLgl/>
      <w:lvlText w:val="%1.%2.%3.%4."/>
      <w:lvlJc w:val="left"/>
      <w:pPr>
        <w:ind w:left="2229" w:hanging="720"/>
      </w:pPr>
      <w:rPr>
        <w:rFonts w:hint="default"/>
      </w:rPr>
    </w:lvl>
    <w:lvl w:ilvl="4">
      <w:start w:val="1"/>
      <w:numFmt w:val="decimal"/>
      <w:isLgl/>
      <w:lvlText w:val="%1.%2.%3.%4.%5."/>
      <w:lvlJc w:val="left"/>
      <w:pPr>
        <w:ind w:left="2702" w:hanging="1080"/>
      </w:pPr>
      <w:rPr>
        <w:rFonts w:hint="default"/>
      </w:rPr>
    </w:lvl>
    <w:lvl w:ilvl="5">
      <w:start w:val="1"/>
      <w:numFmt w:val="decimal"/>
      <w:isLgl/>
      <w:lvlText w:val="%1.%2.%3.%4.%5.%6."/>
      <w:lvlJc w:val="left"/>
      <w:pPr>
        <w:ind w:left="2815" w:hanging="1080"/>
      </w:pPr>
      <w:rPr>
        <w:rFonts w:hint="default"/>
      </w:rPr>
    </w:lvl>
    <w:lvl w:ilvl="6">
      <w:start w:val="1"/>
      <w:numFmt w:val="decimal"/>
      <w:isLgl/>
      <w:lvlText w:val="%1.%2.%3.%4.%5.%6.%7."/>
      <w:lvlJc w:val="left"/>
      <w:pPr>
        <w:ind w:left="3288" w:hanging="1440"/>
      </w:pPr>
      <w:rPr>
        <w:rFonts w:hint="default"/>
      </w:rPr>
    </w:lvl>
    <w:lvl w:ilvl="7">
      <w:start w:val="1"/>
      <w:numFmt w:val="decimal"/>
      <w:isLgl/>
      <w:lvlText w:val="%1.%2.%3.%4.%5.%6.%7.%8."/>
      <w:lvlJc w:val="left"/>
      <w:pPr>
        <w:ind w:left="3401" w:hanging="1440"/>
      </w:pPr>
      <w:rPr>
        <w:rFonts w:hint="default"/>
      </w:rPr>
    </w:lvl>
    <w:lvl w:ilvl="8">
      <w:start w:val="1"/>
      <w:numFmt w:val="decimal"/>
      <w:isLgl/>
      <w:lvlText w:val="%1.%2.%3.%4.%5.%6.%7.%8.%9."/>
      <w:lvlJc w:val="left"/>
      <w:pPr>
        <w:ind w:left="3874" w:hanging="1800"/>
      </w:pPr>
      <w:rPr>
        <w:rFonts w:hint="default"/>
      </w:rPr>
    </w:lvl>
  </w:abstractNum>
  <w:abstractNum w:abstractNumId="18" w15:restartNumberingAfterBreak="0">
    <w:nsid w:val="35DE3E77"/>
    <w:multiLevelType w:val="multilevel"/>
    <w:tmpl w:val="EA9AC558"/>
    <w:lvl w:ilvl="0">
      <w:start w:val="1"/>
      <w:numFmt w:val="decimal"/>
      <w:lvlText w:val="%1."/>
      <w:lvlJc w:val="left"/>
      <w:pPr>
        <w:ind w:left="360" w:hanging="360"/>
      </w:pPr>
      <w:rPr>
        <w:rFonts w:hint="default"/>
        <w:b/>
      </w:rPr>
    </w:lvl>
    <w:lvl w:ilvl="1">
      <w:start w:val="3"/>
      <w:numFmt w:val="decimal"/>
      <w:lvlText w:val="%1.%2."/>
      <w:lvlJc w:val="left"/>
      <w:pPr>
        <w:ind w:left="749" w:hanging="360"/>
      </w:pPr>
      <w:rPr>
        <w:rFonts w:hint="default"/>
      </w:rPr>
    </w:lvl>
    <w:lvl w:ilvl="2">
      <w:start w:val="1"/>
      <w:numFmt w:val="decimal"/>
      <w:lvlText w:val="%1.%2.%3."/>
      <w:lvlJc w:val="left"/>
      <w:pPr>
        <w:ind w:left="1498" w:hanging="720"/>
      </w:pPr>
      <w:rPr>
        <w:rFonts w:hint="default"/>
      </w:rPr>
    </w:lvl>
    <w:lvl w:ilvl="3">
      <w:start w:val="1"/>
      <w:numFmt w:val="decimal"/>
      <w:lvlText w:val="%1.%2.%3.%4."/>
      <w:lvlJc w:val="left"/>
      <w:pPr>
        <w:ind w:left="1887" w:hanging="720"/>
      </w:pPr>
      <w:rPr>
        <w:rFonts w:hint="default"/>
      </w:rPr>
    </w:lvl>
    <w:lvl w:ilvl="4">
      <w:start w:val="1"/>
      <w:numFmt w:val="decimal"/>
      <w:lvlText w:val="%1.%2.%3.%4.%5."/>
      <w:lvlJc w:val="left"/>
      <w:pPr>
        <w:ind w:left="2636" w:hanging="1080"/>
      </w:pPr>
      <w:rPr>
        <w:rFonts w:hint="default"/>
      </w:rPr>
    </w:lvl>
    <w:lvl w:ilvl="5">
      <w:start w:val="1"/>
      <w:numFmt w:val="decimal"/>
      <w:lvlText w:val="%1.%2.%3.%4.%5.%6."/>
      <w:lvlJc w:val="left"/>
      <w:pPr>
        <w:ind w:left="3025" w:hanging="1080"/>
      </w:pPr>
      <w:rPr>
        <w:rFonts w:hint="default"/>
      </w:rPr>
    </w:lvl>
    <w:lvl w:ilvl="6">
      <w:start w:val="1"/>
      <w:numFmt w:val="decimal"/>
      <w:lvlText w:val="%1.%2.%3.%4.%5.%6.%7."/>
      <w:lvlJc w:val="left"/>
      <w:pPr>
        <w:ind w:left="3774" w:hanging="1440"/>
      </w:pPr>
      <w:rPr>
        <w:rFonts w:hint="default"/>
      </w:rPr>
    </w:lvl>
    <w:lvl w:ilvl="7">
      <w:start w:val="1"/>
      <w:numFmt w:val="decimal"/>
      <w:lvlText w:val="%1.%2.%3.%4.%5.%6.%7.%8."/>
      <w:lvlJc w:val="left"/>
      <w:pPr>
        <w:ind w:left="4163" w:hanging="1440"/>
      </w:pPr>
      <w:rPr>
        <w:rFonts w:hint="default"/>
      </w:rPr>
    </w:lvl>
    <w:lvl w:ilvl="8">
      <w:start w:val="1"/>
      <w:numFmt w:val="decimal"/>
      <w:lvlText w:val="%1.%2.%3.%4.%5.%6.%7.%8.%9."/>
      <w:lvlJc w:val="left"/>
      <w:pPr>
        <w:ind w:left="4912" w:hanging="1800"/>
      </w:pPr>
      <w:rPr>
        <w:rFonts w:hint="default"/>
      </w:rPr>
    </w:lvl>
  </w:abstractNum>
  <w:abstractNum w:abstractNumId="19" w15:restartNumberingAfterBreak="0">
    <w:nsid w:val="36D72051"/>
    <w:multiLevelType w:val="hybridMultilevel"/>
    <w:tmpl w:val="343C3650"/>
    <w:lvl w:ilvl="0" w:tplc="AEAC8468">
      <w:start w:val="17"/>
      <w:numFmt w:val="decimal"/>
      <w:lvlText w:val="%1."/>
      <w:lvlJc w:val="left"/>
      <w:pPr>
        <w:ind w:left="345" w:hanging="360"/>
      </w:pPr>
      <w:rPr>
        <w:rFonts w:hint="default"/>
        <w:b/>
      </w:rPr>
    </w:lvl>
    <w:lvl w:ilvl="1" w:tplc="04090019" w:tentative="1">
      <w:start w:val="1"/>
      <w:numFmt w:val="lowerLetter"/>
      <w:lvlText w:val="%2."/>
      <w:lvlJc w:val="left"/>
      <w:pPr>
        <w:ind w:left="1065" w:hanging="360"/>
      </w:pPr>
    </w:lvl>
    <w:lvl w:ilvl="2" w:tplc="0409001B" w:tentative="1">
      <w:start w:val="1"/>
      <w:numFmt w:val="lowerRoman"/>
      <w:lvlText w:val="%3."/>
      <w:lvlJc w:val="right"/>
      <w:pPr>
        <w:ind w:left="1785" w:hanging="180"/>
      </w:pPr>
    </w:lvl>
    <w:lvl w:ilvl="3" w:tplc="0409000F" w:tentative="1">
      <w:start w:val="1"/>
      <w:numFmt w:val="decimal"/>
      <w:lvlText w:val="%4."/>
      <w:lvlJc w:val="left"/>
      <w:pPr>
        <w:ind w:left="2505" w:hanging="360"/>
      </w:pPr>
    </w:lvl>
    <w:lvl w:ilvl="4" w:tplc="04090019" w:tentative="1">
      <w:start w:val="1"/>
      <w:numFmt w:val="lowerLetter"/>
      <w:lvlText w:val="%5."/>
      <w:lvlJc w:val="left"/>
      <w:pPr>
        <w:ind w:left="3225" w:hanging="360"/>
      </w:pPr>
    </w:lvl>
    <w:lvl w:ilvl="5" w:tplc="0409001B" w:tentative="1">
      <w:start w:val="1"/>
      <w:numFmt w:val="lowerRoman"/>
      <w:lvlText w:val="%6."/>
      <w:lvlJc w:val="right"/>
      <w:pPr>
        <w:ind w:left="3945" w:hanging="180"/>
      </w:pPr>
    </w:lvl>
    <w:lvl w:ilvl="6" w:tplc="0409000F" w:tentative="1">
      <w:start w:val="1"/>
      <w:numFmt w:val="decimal"/>
      <w:lvlText w:val="%7."/>
      <w:lvlJc w:val="left"/>
      <w:pPr>
        <w:ind w:left="4665" w:hanging="360"/>
      </w:pPr>
    </w:lvl>
    <w:lvl w:ilvl="7" w:tplc="04090019" w:tentative="1">
      <w:start w:val="1"/>
      <w:numFmt w:val="lowerLetter"/>
      <w:lvlText w:val="%8."/>
      <w:lvlJc w:val="left"/>
      <w:pPr>
        <w:ind w:left="5385" w:hanging="360"/>
      </w:pPr>
    </w:lvl>
    <w:lvl w:ilvl="8" w:tplc="0409001B" w:tentative="1">
      <w:start w:val="1"/>
      <w:numFmt w:val="lowerRoman"/>
      <w:lvlText w:val="%9."/>
      <w:lvlJc w:val="right"/>
      <w:pPr>
        <w:ind w:left="6105" w:hanging="180"/>
      </w:pPr>
    </w:lvl>
  </w:abstractNum>
  <w:abstractNum w:abstractNumId="20" w15:restartNumberingAfterBreak="0">
    <w:nsid w:val="36E9580C"/>
    <w:multiLevelType w:val="hybridMultilevel"/>
    <w:tmpl w:val="EFC052D0"/>
    <w:lvl w:ilvl="0" w:tplc="FCA25F86">
      <w:start w:val="17"/>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88F73FB"/>
    <w:multiLevelType w:val="hybridMultilevel"/>
    <w:tmpl w:val="6F3E3894"/>
    <w:lvl w:ilvl="0" w:tplc="0409000F">
      <w:start w:val="1"/>
      <w:numFmt w:val="decimal"/>
      <w:lvlText w:val="%1."/>
      <w:lvlJc w:val="left"/>
      <w:pPr>
        <w:ind w:left="1350" w:hanging="360"/>
      </w:pPr>
      <w:rPr>
        <w:rFonts w:hint="default"/>
        <w:b w:val="0"/>
        <w:lang w:val="en-US"/>
      </w:rPr>
    </w:lvl>
    <w:lvl w:ilvl="1" w:tplc="08090019" w:tentative="1">
      <w:start w:val="1"/>
      <w:numFmt w:val="lowerLetter"/>
      <w:lvlText w:val="%2."/>
      <w:lvlJc w:val="left"/>
      <w:pPr>
        <w:ind w:left="1682" w:hanging="360"/>
      </w:pPr>
    </w:lvl>
    <w:lvl w:ilvl="2" w:tplc="0809001B" w:tentative="1">
      <w:start w:val="1"/>
      <w:numFmt w:val="lowerRoman"/>
      <w:lvlText w:val="%3."/>
      <w:lvlJc w:val="right"/>
      <w:pPr>
        <w:ind w:left="2402" w:hanging="180"/>
      </w:pPr>
    </w:lvl>
    <w:lvl w:ilvl="3" w:tplc="0809000F">
      <w:start w:val="1"/>
      <w:numFmt w:val="decimal"/>
      <w:lvlText w:val="%4."/>
      <w:lvlJc w:val="left"/>
      <w:pPr>
        <w:ind w:left="3122" w:hanging="360"/>
      </w:pPr>
    </w:lvl>
    <w:lvl w:ilvl="4" w:tplc="08090019" w:tentative="1">
      <w:start w:val="1"/>
      <w:numFmt w:val="lowerLetter"/>
      <w:lvlText w:val="%5."/>
      <w:lvlJc w:val="left"/>
      <w:pPr>
        <w:ind w:left="3842" w:hanging="360"/>
      </w:pPr>
    </w:lvl>
    <w:lvl w:ilvl="5" w:tplc="0809001B" w:tentative="1">
      <w:start w:val="1"/>
      <w:numFmt w:val="lowerRoman"/>
      <w:lvlText w:val="%6."/>
      <w:lvlJc w:val="right"/>
      <w:pPr>
        <w:ind w:left="4562" w:hanging="180"/>
      </w:pPr>
    </w:lvl>
    <w:lvl w:ilvl="6" w:tplc="0809000F" w:tentative="1">
      <w:start w:val="1"/>
      <w:numFmt w:val="decimal"/>
      <w:lvlText w:val="%7."/>
      <w:lvlJc w:val="left"/>
      <w:pPr>
        <w:ind w:left="5282" w:hanging="360"/>
      </w:pPr>
    </w:lvl>
    <w:lvl w:ilvl="7" w:tplc="08090019" w:tentative="1">
      <w:start w:val="1"/>
      <w:numFmt w:val="lowerLetter"/>
      <w:lvlText w:val="%8."/>
      <w:lvlJc w:val="left"/>
      <w:pPr>
        <w:ind w:left="6002" w:hanging="360"/>
      </w:pPr>
    </w:lvl>
    <w:lvl w:ilvl="8" w:tplc="0809001B" w:tentative="1">
      <w:start w:val="1"/>
      <w:numFmt w:val="lowerRoman"/>
      <w:lvlText w:val="%9."/>
      <w:lvlJc w:val="right"/>
      <w:pPr>
        <w:ind w:left="6722" w:hanging="180"/>
      </w:pPr>
    </w:lvl>
  </w:abstractNum>
  <w:abstractNum w:abstractNumId="22"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15:restartNumberingAfterBreak="0">
    <w:nsid w:val="3A9935B1"/>
    <w:multiLevelType w:val="multilevel"/>
    <w:tmpl w:val="2430A188"/>
    <w:lvl w:ilvl="0">
      <w:start w:val="5"/>
      <w:numFmt w:val="decimal"/>
      <w:lvlText w:val="%1."/>
      <w:lvlJc w:val="left"/>
      <w:pPr>
        <w:ind w:left="360" w:hanging="360"/>
      </w:pPr>
      <w:rPr>
        <w:rFonts w:hint="default"/>
      </w:rPr>
    </w:lvl>
    <w:lvl w:ilvl="1">
      <w:start w:val="3"/>
      <w:numFmt w:val="decimal"/>
      <w:lvlText w:val="%1.%2."/>
      <w:lvlJc w:val="left"/>
      <w:pPr>
        <w:ind w:left="749" w:hanging="360"/>
      </w:pPr>
      <w:rPr>
        <w:rFonts w:hint="default"/>
      </w:rPr>
    </w:lvl>
    <w:lvl w:ilvl="2">
      <w:start w:val="1"/>
      <w:numFmt w:val="decimal"/>
      <w:lvlText w:val="%1.%2.%3."/>
      <w:lvlJc w:val="left"/>
      <w:pPr>
        <w:ind w:left="1498" w:hanging="720"/>
      </w:pPr>
      <w:rPr>
        <w:rFonts w:hint="default"/>
      </w:rPr>
    </w:lvl>
    <w:lvl w:ilvl="3">
      <w:start w:val="1"/>
      <w:numFmt w:val="decimal"/>
      <w:lvlText w:val="%1.%2.%3.%4."/>
      <w:lvlJc w:val="left"/>
      <w:pPr>
        <w:ind w:left="1887" w:hanging="720"/>
      </w:pPr>
      <w:rPr>
        <w:rFonts w:hint="default"/>
      </w:rPr>
    </w:lvl>
    <w:lvl w:ilvl="4">
      <w:start w:val="1"/>
      <w:numFmt w:val="decimal"/>
      <w:lvlText w:val="%1.%2.%3.%4.%5."/>
      <w:lvlJc w:val="left"/>
      <w:pPr>
        <w:ind w:left="2636" w:hanging="1080"/>
      </w:pPr>
      <w:rPr>
        <w:rFonts w:hint="default"/>
      </w:rPr>
    </w:lvl>
    <w:lvl w:ilvl="5">
      <w:start w:val="1"/>
      <w:numFmt w:val="decimal"/>
      <w:lvlText w:val="%1.%2.%3.%4.%5.%6."/>
      <w:lvlJc w:val="left"/>
      <w:pPr>
        <w:ind w:left="3025" w:hanging="1080"/>
      </w:pPr>
      <w:rPr>
        <w:rFonts w:hint="default"/>
      </w:rPr>
    </w:lvl>
    <w:lvl w:ilvl="6">
      <w:start w:val="1"/>
      <w:numFmt w:val="decimal"/>
      <w:lvlText w:val="%1.%2.%3.%4.%5.%6.%7."/>
      <w:lvlJc w:val="left"/>
      <w:pPr>
        <w:ind w:left="3774" w:hanging="1440"/>
      </w:pPr>
      <w:rPr>
        <w:rFonts w:hint="default"/>
      </w:rPr>
    </w:lvl>
    <w:lvl w:ilvl="7">
      <w:start w:val="1"/>
      <w:numFmt w:val="decimal"/>
      <w:lvlText w:val="%1.%2.%3.%4.%5.%6.%7.%8."/>
      <w:lvlJc w:val="left"/>
      <w:pPr>
        <w:ind w:left="4163" w:hanging="1440"/>
      </w:pPr>
      <w:rPr>
        <w:rFonts w:hint="default"/>
      </w:rPr>
    </w:lvl>
    <w:lvl w:ilvl="8">
      <w:start w:val="1"/>
      <w:numFmt w:val="decimal"/>
      <w:lvlText w:val="%1.%2.%3.%4.%5.%6.%7.%8.%9."/>
      <w:lvlJc w:val="left"/>
      <w:pPr>
        <w:ind w:left="4912" w:hanging="1800"/>
      </w:pPr>
      <w:rPr>
        <w:rFonts w:hint="default"/>
      </w:rPr>
    </w:lvl>
  </w:abstractNum>
  <w:abstractNum w:abstractNumId="24" w15:restartNumberingAfterBreak="0">
    <w:nsid w:val="3F514EB1"/>
    <w:multiLevelType w:val="hybridMultilevel"/>
    <w:tmpl w:val="5C7C8F5E"/>
    <w:lvl w:ilvl="0" w:tplc="0409000F">
      <w:start w:val="5"/>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6"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4E5E243D"/>
    <w:multiLevelType w:val="hybridMultilevel"/>
    <w:tmpl w:val="BF44207A"/>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57854DB2"/>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30" w15:restartNumberingAfterBreak="0">
    <w:nsid w:val="61BB1871"/>
    <w:multiLevelType w:val="hybridMultilevel"/>
    <w:tmpl w:val="8FE61042"/>
    <w:lvl w:ilvl="0" w:tplc="0BD8B768">
      <w:start w:val="1"/>
      <w:numFmt w:val="upperRoman"/>
      <w:lvlText w:val="%1."/>
      <w:lvlJc w:val="left"/>
      <w:pPr>
        <w:ind w:left="1080" w:hanging="720"/>
      </w:pPr>
      <w:rPr>
        <w:rFonts w:hint="default"/>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2" w15:restartNumberingAfterBreak="0">
    <w:nsid w:val="69082073"/>
    <w:multiLevelType w:val="singleLevel"/>
    <w:tmpl w:val="00000007"/>
    <w:lvl w:ilvl="0">
      <w:start w:val="1"/>
      <w:numFmt w:val="lowerLetter"/>
      <w:lvlText w:val="%1)"/>
      <w:lvlJc w:val="left"/>
      <w:pPr>
        <w:tabs>
          <w:tab w:val="num" w:pos="1065"/>
        </w:tabs>
        <w:ind w:left="1065" w:hanging="360"/>
      </w:pPr>
      <w:rPr>
        <w:b w:val="0"/>
      </w:rPr>
    </w:lvl>
  </w:abstractNum>
  <w:abstractNum w:abstractNumId="33" w15:restartNumberingAfterBreak="0">
    <w:nsid w:val="69B763EF"/>
    <w:multiLevelType w:val="multilevel"/>
    <w:tmpl w:val="DB5873F8"/>
    <w:lvl w:ilvl="0">
      <w:start w:val="1"/>
      <w:numFmt w:val="decimal"/>
      <w:lvlText w:val="%1."/>
      <w:lvlJc w:val="left"/>
      <w:pPr>
        <w:ind w:left="1495" w:hanging="360"/>
      </w:pPr>
      <w:rPr>
        <w:rFonts w:hint="default"/>
        <w:b w:val="0"/>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34" w15:restartNumberingAfterBreak="0">
    <w:nsid w:val="6A6439D8"/>
    <w:multiLevelType w:val="hybridMultilevel"/>
    <w:tmpl w:val="62FE3B7C"/>
    <w:lvl w:ilvl="0" w:tplc="A18E5E7E">
      <w:start w:val="17"/>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EA02D51"/>
    <w:multiLevelType w:val="hybridMultilevel"/>
    <w:tmpl w:val="000AEE72"/>
    <w:lvl w:ilvl="0" w:tplc="0409000F">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789F504C"/>
    <w:multiLevelType w:val="hybridMultilevel"/>
    <w:tmpl w:val="75E2F6E0"/>
    <w:lvl w:ilvl="0" w:tplc="81DC58FA">
      <w:start w:val="1"/>
      <w:numFmt w:val="lowerLetter"/>
      <w:lvlText w:val="%1)"/>
      <w:lvlJc w:val="left"/>
      <w:pPr>
        <w:ind w:left="459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78C32572"/>
    <w:multiLevelType w:val="hybridMultilevel"/>
    <w:tmpl w:val="306C1302"/>
    <w:lvl w:ilvl="0" w:tplc="012E9ADA">
      <w:start w:val="14"/>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B0541D2"/>
    <w:multiLevelType w:val="multilevel"/>
    <w:tmpl w:val="57E8B50E"/>
    <w:lvl w:ilvl="0">
      <w:start w:val="1"/>
      <w:numFmt w:val="lowerLetter"/>
      <w:lvlText w:val="%1)"/>
      <w:lvlJc w:val="left"/>
      <w:pPr>
        <w:ind w:left="360" w:hanging="360"/>
      </w:pPr>
      <w:rPr>
        <w:rFonts w:hint="default"/>
        <w:b w:val="0"/>
      </w:rPr>
    </w:lvl>
    <w:lvl w:ilvl="1">
      <w:start w:val="3"/>
      <w:numFmt w:val="decimal"/>
      <w:lvlText w:val="%1.%2."/>
      <w:lvlJc w:val="left"/>
      <w:pPr>
        <w:ind w:left="749" w:hanging="360"/>
      </w:pPr>
      <w:rPr>
        <w:rFonts w:hint="default"/>
      </w:rPr>
    </w:lvl>
    <w:lvl w:ilvl="2">
      <w:start w:val="1"/>
      <w:numFmt w:val="decimal"/>
      <w:lvlText w:val="%1.%2.%3."/>
      <w:lvlJc w:val="left"/>
      <w:pPr>
        <w:ind w:left="1498" w:hanging="720"/>
      </w:pPr>
      <w:rPr>
        <w:rFonts w:hint="default"/>
      </w:rPr>
    </w:lvl>
    <w:lvl w:ilvl="3">
      <w:start w:val="1"/>
      <w:numFmt w:val="decimal"/>
      <w:lvlText w:val="%1.%2.%3.%4."/>
      <w:lvlJc w:val="left"/>
      <w:pPr>
        <w:ind w:left="1887" w:hanging="720"/>
      </w:pPr>
      <w:rPr>
        <w:rFonts w:hint="default"/>
      </w:rPr>
    </w:lvl>
    <w:lvl w:ilvl="4">
      <w:start w:val="1"/>
      <w:numFmt w:val="decimal"/>
      <w:lvlText w:val="%1.%2.%3.%4.%5."/>
      <w:lvlJc w:val="left"/>
      <w:pPr>
        <w:ind w:left="2636" w:hanging="1080"/>
      </w:pPr>
      <w:rPr>
        <w:rFonts w:hint="default"/>
      </w:rPr>
    </w:lvl>
    <w:lvl w:ilvl="5">
      <w:start w:val="1"/>
      <w:numFmt w:val="decimal"/>
      <w:lvlText w:val="%1.%2.%3.%4.%5.%6."/>
      <w:lvlJc w:val="left"/>
      <w:pPr>
        <w:ind w:left="3025" w:hanging="1080"/>
      </w:pPr>
      <w:rPr>
        <w:rFonts w:hint="default"/>
      </w:rPr>
    </w:lvl>
    <w:lvl w:ilvl="6">
      <w:start w:val="1"/>
      <w:numFmt w:val="decimal"/>
      <w:lvlText w:val="%1.%2.%3.%4.%5.%6.%7."/>
      <w:lvlJc w:val="left"/>
      <w:pPr>
        <w:ind w:left="3774" w:hanging="1440"/>
      </w:pPr>
      <w:rPr>
        <w:rFonts w:hint="default"/>
      </w:rPr>
    </w:lvl>
    <w:lvl w:ilvl="7">
      <w:start w:val="1"/>
      <w:numFmt w:val="decimal"/>
      <w:lvlText w:val="%1.%2.%3.%4.%5.%6.%7.%8."/>
      <w:lvlJc w:val="left"/>
      <w:pPr>
        <w:ind w:left="4163" w:hanging="1440"/>
      </w:pPr>
      <w:rPr>
        <w:rFonts w:hint="default"/>
      </w:rPr>
    </w:lvl>
    <w:lvl w:ilvl="8">
      <w:start w:val="1"/>
      <w:numFmt w:val="decimal"/>
      <w:lvlText w:val="%1.%2.%3.%4.%5.%6.%7.%8.%9."/>
      <w:lvlJc w:val="left"/>
      <w:pPr>
        <w:ind w:left="4912" w:hanging="1800"/>
      </w:pPr>
      <w:rPr>
        <w:rFonts w:hint="default"/>
      </w:rPr>
    </w:lvl>
  </w:abstractNum>
  <w:abstractNum w:abstractNumId="39" w15:restartNumberingAfterBreak="0">
    <w:nsid w:val="7F507C5D"/>
    <w:multiLevelType w:val="hybridMultilevel"/>
    <w:tmpl w:val="0A3CFED2"/>
    <w:lvl w:ilvl="0" w:tplc="792055BA">
      <w:start w:val="1"/>
      <w:numFmt w:val="decimal"/>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742609441">
    <w:abstractNumId w:val="6"/>
  </w:num>
  <w:num w:numId="2" w16cid:durableId="701519700">
    <w:abstractNumId w:val="27"/>
  </w:num>
  <w:num w:numId="3" w16cid:durableId="226183501">
    <w:abstractNumId w:val="26"/>
  </w:num>
  <w:num w:numId="4" w16cid:durableId="1101292046">
    <w:abstractNumId w:val="13"/>
  </w:num>
  <w:num w:numId="5" w16cid:durableId="64492310">
    <w:abstractNumId w:val="14"/>
  </w:num>
  <w:num w:numId="6" w16cid:durableId="268003294">
    <w:abstractNumId w:val="25"/>
  </w:num>
  <w:num w:numId="7" w16cid:durableId="1010135930">
    <w:abstractNumId w:val="22"/>
  </w:num>
  <w:num w:numId="8" w16cid:durableId="1452089210">
    <w:abstractNumId w:val="3"/>
  </w:num>
  <w:num w:numId="9" w16cid:durableId="633172359">
    <w:abstractNumId w:val="1"/>
  </w:num>
  <w:num w:numId="10" w16cid:durableId="177895361">
    <w:abstractNumId w:val="31"/>
  </w:num>
  <w:num w:numId="11" w16cid:durableId="356277293">
    <w:abstractNumId w:val="35"/>
  </w:num>
  <w:num w:numId="12" w16cid:durableId="1626766214">
    <w:abstractNumId w:val="29"/>
  </w:num>
  <w:num w:numId="13" w16cid:durableId="258298989">
    <w:abstractNumId w:val="24"/>
  </w:num>
  <w:num w:numId="14" w16cid:durableId="395056417">
    <w:abstractNumId w:val="23"/>
  </w:num>
  <w:num w:numId="15" w16cid:durableId="616253477">
    <w:abstractNumId w:val="8"/>
  </w:num>
  <w:num w:numId="16" w16cid:durableId="1826161403">
    <w:abstractNumId w:val="32"/>
  </w:num>
  <w:num w:numId="17" w16cid:durableId="1276208399">
    <w:abstractNumId w:val="18"/>
  </w:num>
  <w:num w:numId="18" w16cid:durableId="1737900480">
    <w:abstractNumId w:val="12"/>
  </w:num>
  <w:num w:numId="19" w16cid:durableId="1304047606">
    <w:abstractNumId w:val="33"/>
  </w:num>
  <w:num w:numId="20" w16cid:durableId="954210862">
    <w:abstractNumId w:val="21"/>
  </w:num>
  <w:num w:numId="21" w16cid:durableId="1659572023">
    <w:abstractNumId w:val="16"/>
  </w:num>
  <w:num w:numId="22" w16cid:durableId="1744716881">
    <w:abstractNumId w:val="30"/>
  </w:num>
  <w:num w:numId="23" w16cid:durableId="1691832989">
    <w:abstractNumId w:val="9"/>
  </w:num>
  <w:num w:numId="24" w16cid:durableId="1207834683">
    <w:abstractNumId w:val="11"/>
  </w:num>
  <w:num w:numId="25" w16cid:durableId="283852889">
    <w:abstractNumId w:val="5"/>
  </w:num>
  <w:num w:numId="26" w16cid:durableId="652490996">
    <w:abstractNumId w:val="17"/>
  </w:num>
  <w:num w:numId="27" w16cid:durableId="861631207">
    <w:abstractNumId w:val="37"/>
  </w:num>
  <w:num w:numId="28" w16cid:durableId="1746025913">
    <w:abstractNumId w:val="10"/>
  </w:num>
  <w:num w:numId="29" w16cid:durableId="1796750480">
    <w:abstractNumId w:val="38"/>
  </w:num>
  <w:num w:numId="30" w16cid:durableId="1557542498">
    <w:abstractNumId w:val="34"/>
  </w:num>
  <w:num w:numId="31" w16cid:durableId="907807271">
    <w:abstractNumId w:val="28"/>
  </w:num>
  <w:num w:numId="32" w16cid:durableId="1072697624">
    <w:abstractNumId w:val="15"/>
  </w:num>
  <w:num w:numId="33" w16cid:durableId="1040400267">
    <w:abstractNumId w:val="7"/>
  </w:num>
  <w:num w:numId="34" w16cid:durableId="496775705">
    <w:abstractNumId w:val="36"/>
  </w:num>
  <w:num w:numId="35" w16cid:durableId="1200166181">
    <w:abstractNumId w:val="20"/>
  </w:num>
  <w:num w:numId="36" w16cid:durableId="2144150751">
    <w:abstractNumId w:val="19"/>
  </w:num>
  <w:num w:numId="37" w16cid:durableId="813373991">
    <w:abstractNumId w:val="39"/>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713472"/>
    <w:rsid w:val="0000141A"/>
    <w:rsid w:val="0000255E"/>
    <w:rsid w:val="00005F58"/>
    <w:rsid w:val="0001624C"/>
    <w:rsid w:val="00033AC3"/>
    <w:rsid w:val="00035631"/>
    <w:rsid w:val="0004161C"/>
    <w:rsid w:val="00047970"/>
    <w:rsid w:val="00051427"/>
    <w:rsid w:val="000525AC"/>
    <w:rsid w:val="00056549"/>
    <w:rsid w:val="00090FDF"/>
    <w:rsid w:val="0009382E"/>
    <w:rsid w:val="000A0DCF"/>
    <w:rsid w:val="000A18B9"/>
    <w:rsid w:val="000B3B9C"/>
    <w:rsid w:val="000B4581"/>
    <w:rsid w:val="000B7E02"/>
    <w:rsid w:val="000C0920"/>
    <w:rsid w:val="000C4517"/>
    <w:rsid w:val="000C5D17"/>
    <w:rsid w:val="000C7629"/>
    <w:rsid w:val="000E036C"/>
    <w:rsid w:val="000E247A"/>
    <w:rsid w:val="000F1D5C"/>
    <w:rsid w:val="000F39FB"/>
    <w:rsid w:val="000F3B53"/>
    <w:rsid w:val="00103F12"/>
    <w:rsid w:val="001063D7"/>
    <w:rsid w:val="00111A21"/>
    <w:rsid w:val="00115604"/>
    <w:rsid w:val="00140916"/>
    <w:rsid w:val="0014686B"/>
    <w:rsid w:val="00152E51"/>
    <w:rsid w:val="00154268"/>
    <w:rsid w:val="0015781B"/>
    <w:rsid w:val="001623B9"/>
    <w:rsid w:val="00162C15"/>
    <w:rsid w:val="001856DC"/>
    <w:rsid w:val="0019383C"/>
    <w:rsid w:val="001A13EE"/>
    <w:rsid w:val="001B02DA"/>
    <w:rsid w:val="001B1435"/>
    <w:rsid w:val="001B6706"/>
    <w:rsid w:val="001B7151"/>
    <w:rsid w:val="001D3121"/>
    <w:rsid w:val="001D6E19"/>
    <w:rsid w:val="001E0B50"/>
    <w:rsid w:val="001E3015"/>
    <w:rsid w:val="001F21CC"/>
    <w:rsid w:val="001F28A9"/>
    <w:rsid w:val="001F713F"/>
    <w:rsid w:val="001F7600"/>
    <w:rsid w:val="00201A38"/>
    <w:rsid w:val="00204861"/>
    <w:rsid w:val="00206B52"/>
    <w:rsid w:val="002253A8"/>
    <w:rsid w:val="002300A1"/>
    <w:rsid w:val="00233AFB"/>
    <w:rsid w:val="00234270"/>
    <w:rsid w:val="0024088F"/>
    <w:rsid w:val="0024329E"/>
    <w:rsid w:val="00251F0C"/>
    <w:rsid w:val="002574AA"/>
    <w:rsid w:val="0026309E"/>
    <w:rsid w:val="00263886"/>
    <w:rsid w:val="00264A91"/>
    <w:rsid w:val="00266265"/>
    <w:rsid w:val="002667F4"/>
    <w:rsid w:val="0027077D"/>
    <w:rsid w:val="00275DEC"/>
    <w:rsid w:val="00277050"/>
    <w:rsid w:val="0028165F"/>
    <w:rsid w:val="00282271"/>
    <w:rsid w:val="002849A9"/>
    <w:rsid w:val="00291BF7"/>
    <w:rsid w:val="0029350E"/>
    <w:rsid w:val="002A2C70"/>
    <w:rsid w:val="002A2F67"/>
    <w:rsid w:val="002A43FB"/>
    <w:rsid w:val="002A5941"/>
    <w:rsid w:val="002A6337"/>
    <w:rsid w:val="002C382A"/>
    <w:rsid w:val="002E2724"/>
    <w:rsid w:val="002E60A7"/>
    <w:rsid w:val="002F7632"/>
    <w:rsid w:val="00300DE5"/>
    <w:rsid w:val="00304B34"/>
    <w:rsid w:val="00321E3F"/>
    <w:rsid w:val="00327C5E"/>
    <w:rsid w:val="00333770"/>
    <w:rsid w:val="003413F6"/>
    <w:rsid w:val="00351DEC"/>
    <w:rsid w:val="00366B4B"/>
    <w:rsid w:val="00375527"/>
    <w:rsid w:val="00382DF9"/>
    <w:rsid w:val="00396817"/>
    <w:rsid w:val="003A0FC9"/>
    <w:rsid w:val="003A2CB3"/>
    <w:rsid w:val="003B2712"/>
    <w:rsid w:val="003B758F"/>
    <w:rsid w:val="003D048B"/>
    <w:rsid w:val="003D0BEA"/>
    <w:rsid w:val="003D66FD"/>
    <w:rsid w:val="003E07B0"/>
    <w:rsid w:val="003E1E5D"/>
    <w:rsid w:val="003E2E62"/>
    <w:rsid w:val="003E4C11"/>
    <w:rsid w:val="003E5CCC"/>
    <w:rsid w:val="003E5D29"/>
    <w:rsid w:val="003F23F7"/>
    <w:rsid w:val="004020A6"/>
    <w:rsid w:val="004033E0"/>
    <w:rsid w:val="00410186"/>
    <w:rsid w:val="00417847"/>
    <w:rsid w:val="004179C4"/>
    <w:rsid w:val="00422383"/>
    <w:rsid w:val="00423D94"/>
    <w:rsid w:val="00427B34"/>
    <w:rsid w:val="0043227A"/>
    <w:rsid w:val="00444FC1"/>
    <w:rsid w:val="00446CB5"/>
    <w:rsid w:val="00456F62"/>
    <w:rsid w:val="00466801"/>
    <w:rsid w:val="004738A6"/>
    <w:rsid w:val="00483295"/>
    <w:rsid w:val="00484DCD"/>
    <w:rsid w:val="00485825"/>
    <w:rsid w:val="00487645"/>
    <w:rsid w:val="00491EF3"/>
    <w:rsid w:val="004A7717"/>
    <w:rsid w:val="004B544F"/>
    <w:rsid w:val="004B7616"/>
    <w:rsid w:val="004B7A39"/>
    <w:rsid w:val="004C1908"/>
    <w:rsid w:val="004C2067"/>
    <w:rsid w:val="004C517C"/>
    <w:rsid w:val="004D58FA"/>
    <w:rsid w:val="004D6675"/>
    <w:rsid w:val="004E376F"/>
    <w:rsid w:val="004F03CF"/>
    <w:rsid w:val="004F139E"/>
    <w:rsid w:val="004F242A"/>
    <w:rsid w:val="00505006"/>
    <w:rsid w:val="005119F8"/>
    <w:rsid w:val="00514E81"/>
    <w:rsid w:val="00515829"/>
    <w:rsid w:val="00521C9E"/>
    <w:rsid w:val="00530E97"/>
    <w:rsid w:val="00530FA2"/>
    <w:rsid w:val="005314F2"/>
    <w:rsid w:val="00533925"/>
    <w:rsid w:val="00533D0F"/>
    <w:rsid w:val="00541002"/>
    <w:rsid w:val="00544B25"/>
    <w:rsid w:val="00547A97"/>
    <w:rsid w:val="005553CC"/>
    <w:rsid w:val="005610A5"/>
    <w:rsid w:val="005666E1"/>
    <w:rsid w:val="0057146E"/>
    <w:rsid w:val="0057153C"/>
    <w:rsid w:val="0057340A"/>
    <w:rsid w:val="0058288F"/>
    <w:rsid w:val="005A21B3"/>
    <w:rsid w:val="005A4998"/>
    <w:rsid w:val="005B3072"/>
    <w:rsid w:val="005B37ED"/>
    <w:rsid w:val="005B4736"/>
    <w:rsid w:val="005B516C"/>
    <w:rsid w:val="005B7A29"/>
    <w:rsid w:val="005C0189"/>
    <w:rsid w:val="005C0D4F"/>
    <w:rsid w:val="005C2DE6"/>
    <w:rsid w:val="005D0B9F"/>
    <w:rsid w:val="005D12D5"/>
    <w:rsid w:val="005D40FA"/>
    <w:rsid w:val="005D44D4"/>
    <w:rsid w:val="005E54DC"/>
    <w:rsid w:val="005E72D8"/>
    <w:rsid w:val="005F0BE0"/>
    <w:rsid w:val="005F1079"/>
    <w:rsid w:val="005F2866"/>
    <w:rsid w:val="005F300A"/>
    <w:rsid w:val="005F3B8B"/>
    <w:rsid w:val="005F5AA2"/>
    <w:rsid w:val="005F650D"/>
    <w:rsid w:val="00602165"/>
    <w:rsid w:val="00603AFA"/>
    <w:rsid w:val="006048F9"/>
    <w:rsid w:val="00604BF3"/>
    <w:rsid w:val="00612CB8"/>
    <w:rsid w:val="00614F77"/>
    <w:rsid w:val="006221C8"/>
    <w:rsid w:val="006223E9"/>
    <w:rsid w:val="00623C4E"/>
    <w:rsid w:val="006250C5"/>
    <w:rsid w:val="00632EEC"/>
    <w:rsid w:val="00633F99"/>
    <w:rsid w:val="006361C6"/>
    <w:rsid w:val="006369F2"/>
    <w:rsid w:val="0064438D"/>
    <w:rsid w:val="00646EBA"/>
    <w:rsid w:val="00650771"/>
    <w:rsid w:val="006517AB"/>
    <w:rsid w:val="00655979"/>
    <w:rsid w:val="0066372D"/>
    <w:rsid w:val="0066762D"/>
    <w:rsid w:val="00667D10"/>
    <w:rsid w:val="00671255"/>
    <w:rsid w:val="00672EA2"/>
    <w:rsid w:val="00676AC3"/>
    <w:rsid w:val="006804C7"/>
    <w:rsid w:val="00681655"/>
    <w:rsid w:val="006A1986"/>
    <w:rsid w:val="006B0A51"/>
    <w:rsid w:val="006B1708"/>
    <w:rsid w:val="006C059B"/>
    <w:rsid w:val="006C5183"/>
    <w:rsid w:val="006C5CDD"/>
    <w:rsid w:val="006E1575"/>
    <w:rsid w:val="006F3CEA"/>
    <w:rsid w:val="006F3FE9"/>
    <w:rsid w:val="006F7543"/>
    <w:rsid w:val="00710F98"/>
    <w:rsid w:val="00713472"/>
    <w:rsid w:val="00713D80"/>
    <w:rsid w:val="0071416D"/>
    <w:rsid w:val="00716D6C"/>
    <w:rsid w:val="00721979"/>
    <w:rsid w:val="00724F95"/>
    <w:rsid w:val="00725B94"/>
    <w:rsid w:val="007401A4"/>
    <w:rsid w:val="00741A21"/>
    <w:rsid w:val="00742E71"/>
    <w:rsid w:val="0074313B"/>
    <w:rsid w:val="007458D5"/>
    <w:rsid w:val="007461A7"/>
    <w:rsid w:val="0075011E"/>
    <w:rsid w:val="00754BF8"/>
    <w:rsid w:val="007703C5"/>
    <w:rsid w:val="00770883"/>
    <w:rsid w:val="00772EC8"/>
    <w:rsid w:val="007809E6"/>
    <w:rsid w:val="0079230C"/>
    <w:rsid w:val="007926DA"/>
    <w:rsid w:val="007B7D0B"/>
    <w:rsid w:val="007D384D"/>
    <w:rsid w:val="007D3E30"/>
    <w:rsid w:val="007D4903"/>
    <w:rsid w:val="007D70A6"/>
    <w:rsid w:val="007D79C6"/>
    <w:rsid w:val="007E1AFB"/>
    <w:rsid w:val="007E5D8C"/>
    <w:rsid w:val="007F0F9D"/>
    <w:rsid w:val="007F13AB"/>
    <w:rsid w:val="00804172"/>
    <w:rsid w:val="008206D2"/>
    <w:rsid w:val="0082321E"/>
    <w:rsid w:val="00830DC9"/>
    <w:rsid w:val="00836975"/>
    <w:rsid w:val="0084447C"/>
    <w:rsid w:val="00844D3A"/>
    <w:rsid w:val="00847084"/>
    <w:rsid w:val="00850049"/>
    <w:rsid w:val="00853AED"/>
    <w:rsid w:val="0085584C"/>
    <w:rsid w:val="00861622"/>
    <w:rsid w:val="00876031"/>
    <w:rsid w:val="0087715F"/>
    <w:rsid w:val="008811DE"/>
    <w:rsid w:val="00882B2C"/>
    <w:rsid w:val="008848F2"/>
    <w:rsid w:val="00890E88"/>
    <w:rsid w:val="00896BF7"/>
    <w:rsid w:val="008A5BAC"/>
    <w:rsid w:val="008A726D"/>
    <w:rsid w:val="008B3283"/>
    <w:rsid w:val="008C045E"/>
    <w:rsid w:val="008D0253"/>
    <w:rsid w:val="008D1E41"/>
    <w:rsid w:val="008D4994"/>
    <w:rsid w:val="008E095B"/>
    <w:rsid w:val="008E0C1C"/>
    <w:rsid w:val="008E493B"/>
    <w:rsid w:val="008F1F1B"/>
    <w:rsid w:val="008F4880"/>
    <w:rsid w:val="0090094B"/>
    <w:rsid w:val="009054AD"/>
    <w:rsid w:val="009056CA"/>
    <w:rsid w:val="009067F3"/>
    <w:rsid w:val="00906928"/>
    <w:rsid w:val="0091364E"/>
    <w:rsid w:val="00914D28"/>
    <w:rsid w:val="00921D0E"/>
    <w:rsid w:val="00923433"/>
    <w:rsid w:val="00924F17"/>
    <w:rsid w:val="00930A89"/>
    <w:rsid w:val="00972D94"/>
    <w:rsid w:val="00975B31"/>
    <w:rsid w:val="0097657D"/>
    <w:rsid w:val="00980544"/>
    <w:rsid w:val="009836C8"/>
    <w:rsid w:val="0099006E"/>
    <w:rsid w:val="00994011"/>
    <w:rsid w:val="009A67E2"/>
    <w:rsid w:val="009D204B"/>
    <w:rsid w:val="009E6BA3"/>
    <w:rsid w:val="009F3343"/>
    <w:rsid w:val="009F5F63"/>
    <w:rsid w:val="009F7AA2"/>
    <w:rsid w:val="00A00174"/>
    <w:rsid w:val="00A07959"/>
    <w:rsid w:val="00A07DC0"/>
    <w:rsid w:val="00A13428"/>
    <w:rsid w:val="00A153F3"/>
    <w:rsid w:val="00A17EDD"/>
    <w:rsid w:val="00A33630"/>
    <w:rsid w:val="00A415D7"/>
    <w:rsid w:val="00A5170A"/>
    <w:rsid w:val="00A52B34"/>
    <w:rsid w:val="00A52F02"/>
    <w:rsid w:val="00A53EC3"/>
    <w:rsid w:val="00A55D80"/>
    <w:rsid w:val="00A560D0"/>
    <w:rsid w:val="00A561AA"/>
    <w:rsid w:val="00A60579"/>
    <w:rsid w:val="00A6448B"/>
    <w:rsid w:val="00A644C5"/>
    <w:rsid w:val="00A733DE"/>
    <w:rsid w:val="00A82C99"/>
    <w:rsid w:val="00A858D4"/>
    <w:rsid w:val="00A96D12"/>
    <w:rsid w:val="00AA02DA"/>
    <w:rsid w:val="00AB6DBE"/>
    <w:rsid w:val="00AC624B"/>
    <w:rsid w:val="00AD149C"/>
    <w:rsid w:val="00AD43B5"/>
    <w:rsid w:val="00AE5BE5"/>
    <w:rsid w:val="00AF5467"/>
    <w:rsid w:val="00B1199D"/>
    <w:rsid w:val="00B14ACB"/>
    <w:rsid w:val="00B14DFD"/>
    <w:rsid w:val="00B2050B"/>
    <w:rsid w:val="00B27040"/>
    <w:rsid w:val="00B341E6"/>
    <w:rsid w:val="00B35ED7"/>
    <w:rsid w:val="00B40B22"/>
    <w:rsid w:val="00B41485"/>
    <w:rsid w:val="00B423CE"/>
    <w:rsid w:val="00B44AC6"/>
    <w:rsid w:val="00B634DF"/>
    <w:rsid w:val="00B82FE2"/>
    <w:rsid w:val="00B946F5"/>
    <w:rsid w:val="00B9724B"/>
    <w:rsid w:val="00BA7783"/>
    <w:rsid w:val="00BB018B"/>
    <w:rsid w:val="00BC184D"/>
    <w:rsid w:val="00BC6E8A"/>
    <w:rsid w:val="00BD656F"/>
    <w:rsid w:val="00BE5D62"/>
    <w:rsid w:val="00BF30BA"/>
    <w:rsid w:val="00BF5B35"/>
    <w:rsid w:val="00BF5E4A"/>
    <w:rsid w:val="00BF671F"/>
    <w:rsid w:val="00C12F61"/>
    <w:rsid w:val="00C21726"/>
    <w:rsid w:val="00C27C5D"/>
    <w:rsid w:val="00C42A12"/>
    <w:rsid w:val="00C46966"/>
    <w:rsid w:val="00C512F2"/>
    <w:rsid w:val="00C53942"/>
    <w:rsid w:val="00C602A0"/>
    <w:rsid w:val="00C60F34"/>
    <w:rsid w:val="00C72B41"/>
    <w:rsid w:val="00C730F5"/>
    <w:rsid w:val="00C90546"/>
    <w:rsid w:val="00CB1021"/>
    <w:rsid w:val="00CB471F"/>
    <w:rsid w:val="00CC29C5"/>
    <w:rsid w:val="00CC6CB1"/>
    <w:rsid w:val="00CD2CF8"/>
    <w:rsid w:val="00CD35DA"/>
    <w:rsid w:val="00CD517C"/>
    <w:rsid w:val="00CD5740"/>
    <w:rsid w:val="00CE5893"/>
    <w:rsid w:val="00CE5C70"/>
    <w:rsid w:val="00CF0396"/>
    <w:rsid w:val="00CF32B1"/>
    <w:rsid w:val="00D129EA"/>
    <w:rsid w:val="00D15089"/>
    <w:rsid w:val="00D16BA2"/>
    <w:rsid w:val="00D20A5F"/>
    <w:rsid w:val="00D20CCE"/>
    <w:rsid w:val="00D23577"/>
    <w:rsid w:val="00D24095"/>
    <w:rsid w:val="00D270BF"/>
    <w:rsid w:val="00D36E72"/>
    <w:rsid w:val="00D41DE8"/>
    <w:rsid w:val="00D4775F"/>
    <w:rsid w:val="00D511F4"/>
    <w:rsid w:val="00D54A54"/>
    <w:rsid w:val="00D74147"/>
    <w:rsid w:val="00D84068"/>
    <w:rsid w:val="00D85873"/>
    <w:rsid w:val="00D9145F"/>
    <w:rsid w:val="00D965A1"/>
    <w:rsid w:val="00DA4DF5"/>
    <w:rsid w:val="00DA7566"/>
    <w:rsid w:val="00DB04DD"/>
    <w:rsid w:val="00DB0E74"/>
    <w:rsid w:val="00DC1098"/>
    <w:rsid w:val="00DD2739"/>
    <w:rsid w:val="00DD46AA"/>
    <w:rsid w:val="00DD4BC8"/>
    <w:rsid w:val="00DE1D6E"/>
    <w:rsid w:val="00DF0CCE"/>
    <w:rsid w:val="00DF3392"/>
    <w:rsid w:val="00E0316C"/>
    <w:rsid w:val="00E10B79"/>
    <w:rsid w:val="00E25961"/>
    <w:rsid w:val="00E27053"/>
    <w:rsid w:val="00E610C4"/>
    <w:rsid w:val="00E626BB"/>
    <w:rsid w:val="00E6337A"/>
    <w:rsid w:val="00E646EB"/>
    <w:rsid w:val="00E663E7"/>
    <w:rsid w:val="00E73483"/>
    <w:rsid w:val="00E741CF"/>
    <w:rsid w:val="00E75501"/>
    <w:rsid w:val="00E812CD"/>
    <w:rsid w:val="00E824CA"/>
    <w:rsid w:val="00E8684F"/>
    <w:rsid w:val="00E92DDD"/>
    <w:rsid w:val="00E95EE7"/>
    <w:rsid w:val="00EA6F27"/>
    <w:rsid w:val="00EB0B69"/>
    <w:rsid w:val="00EB6408"/>
    <w:rsid w:val="00EC0933"/>
    <w:rsid w:val="00ED010B"/>
    <w:rsid w:val="00EF3027"/>
    <w:rsid w:val="00EF39F4"/>
    <w:rsid w:val="00F00011"/>
    <w:rsid w:val="00F0024C"/>
    <w:rsid w:val="00F04593"/>
    <w:rsid w:val="00F1144A"/>
    <w:rsid w:val="00F1267E"/>
    <w:rsid w:val="00F16583"/>
    <w:rsid w:val="00F260EB"/>
    <w:rsid w:val="00F34FCC"/>
    <w:rsid w:val="00F41161"/>
    <w:rsid w:val="00F41385"/>
    <w:rsid w:val="00F43196"/>
    <w:rsid w:val="00F51F63"/>
    <w:rsid w:val="00F536BA"/>
    <w:rsid w:val="00F538D1"/>
    <w:rsid w:val="00F53C81"/>
    <w:rsid w:val="00F54371"/>
    <w:rsid w:val="00F56826"/>
    <w:rsid w:val="00F621A4"/>
    <w:rsid w:val="00F62F7E"/>
    <w:rsid w:val="00F64547"/>
    <w:rsid w:val="00F81FE2"/>
    <w:rsid w:val="00F87264"/>
    <w:rsid w:val="00F95A95"/>
    <w:rsid w:val="00FA0E34"/>
    <w:rsid w:val="00FA2CA7"/>
    <w:rsid w:val="00FA5BC6"/>
    <w:rsid w:val="00FA688B"/>
    <w:rsid w:val="00FA765C"/>
    <w:rsid w:val="00FB3E32"/>
    <w:rsid w:val="00FB61CC"/>
    <w:rsid w:val="00FC3BF8"/>
    <w:rsid w:val="00FC636F"/>
    <w:rsid w:val="00FD4A51"/>
    <w:rsid w:val="00FD5CC9"/>
    <w:rsid w:val="00FD75C9"/>
    <w:rsid w:val="00FD7B54"/>
    <w:rsid w:val="00FF2021"/>
    <w:rsid w:val="00FF2BAF"/>
  </w:rsids>
  <m:mathPr>
    <m:mathFont m:val="Cambria Math"/>
    <m:brkBin m:val="before"/>
    <m:brkBinSub m:val="--"/>
    <m:smallFrac/>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67F3EE"/>
  <w15:docId w15:val="{A04CD16E-6358-4A9A-B14A-6EF74B5E71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713472"/>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qFormat/>
    <w:rsid w:val="00713472"/>
    <w:pPr>
      <w:keepNext/>
      <w:tabs>
        <w:tab w:val="left" w:pos="-2127"/>
        <w:tab w:val="left" w:pos="5103"/>
        <w:tab w:val="left" w:pos="8364"/>
        <w:tab w:val="left" w:pos="10632"/>
        <w:tab w:val="left" w:pos="10915"/>
      </w:tabs>
      <w:ind w:left="3480"/>
      <w:outlineLvl w:val="0"/>
    </w:pPr>
    <w:rPr>
      <w:b/>
      <w:sz w:val="28"/>
      <w:lang w:val="ro-RO"/>
    </w:rPr>
  </w:style>
  <w:style w:type="paragraph" w:styleId="2">
    <w:name w:val="heading 2"/>
    <w:basedOn w:val="a"/>
    <w:next w:val="a"/>
    <w:link w:val="20"/>
    <w:unhideWhenUsed/>
    <w:qFormat/>
    <w:rsid w:val="007926DA"/>
    <w:pPr>
      <w:keepNext/>
      <w:keepLines/>
      <w:spacing w:before="200"/>
      <w:outlineLvl w:val="1"/>
    </w:pPr>
    <w:rPr>
      <w:rFonts w:asciiTheme="majorHAnsi" w:eastAsiaTheme="majorEastAsia" w:hAnsiTheme="majorHAnsi" w:cstheme="majorBidi"/>
      <w:b/>
      <w:bCs/>
      <w:noProof/>
      <w:color w:val="4F81BD" w:themeColor="accent1"/>
      <w:sz w:val="26"/>
      <w:szCs w:val="26"/>
      <w:lang w:val="ro-RO" w:eastAsia="en-US"/>
    </w:rPr>
  </w:style>
  <w:style w:type="paragraph" w:styleId="3">
    <w:name w:val="heading 3"/>
    <w:basedOn w:val="a"/>
    <w:next w:val="a"/>
    <w:link w:val="30"/>
    <w:unhideWhenUsed/>
    <w:qFormat/>
    <w:rsid w:val="007926DA"/>
    <w:pPr>
      <w:keepNext/>
      <w:keepLines/>
      <w:spacing w:before="200"/>
      <w:outlineLvl w:val="2"/>
    </w:pPr>
    <w:rPr>
      <w:rFonts w:asciiTheme="majorHAnsi" w:eastAsiaTheme="majorEastAsia" w:hAnsiTheme="majorHAnsi" w:cstheme="majorBidi"/>
      <w:b/>
      <w:bCs/>
      <w:noProof/>
      <w:color w:val="4F81BD" w:themeColor="accent1"/>
      <w:lang w:val="ro-RO" w:eastAsia="en-US"/>
    </w:rPr>
  </w:style>
  <w:style w:type="paragraph" w:styleId="4">
    <w:name w:val="heading 4"/>
    <w:aliases w:val=" Sub-Clause Sub-paragraph"/>
    <w:basedOn w:val="a"/>
    <w:next w:val="a"/>
    <w:link w:val="40"/>
    <w:unhideWhenUsed/>
    <w:qFormat/>
    <w:rsid w:val="00713472"/>
    <w:pPr>
      <w:keepNext/>
      <w:tabs>
        <w:tab w:val="left" w:pos="5103"/>
        <w:tab w:val="left" w:pos="8222"/>
      </w:tabs>
      <w:outlineLvl w:val="3"/>
    </w:pPr>
    <w:rPr>
      <w:b/>
      <w:szCs w:val="20"/>
      <w:lang w:val="ro-RO"/>
    </w:rPr>
  </w:style>
  <w:style w:type="paragraph" w:styleId="5">
    <w:name w:val="heading 5"/>
    <w:basedOn w:val="a"/>
    <w:next w:val="a"/>
    <w:link w:val="50"/>
    <w:qFormat/>
    <w:rsid w:val="007926DA"/>
    <w:pPr>
      <w:keepNext/>
      <w:ind w:firstLine="6804"/>
      <w:outlineLvl w:val="4"/>
    </w:pPr>
    <w:rPr>
      <w:sz w:val="28"/>
      <w:szCs w:val="20"/>
      <w:lang w:val="ro-RO"/>
    </w:rPr>
  </w:style>
  <w:style w:type="paragraph" w:styleId="8">
    <w:name w:val="heading 8"/>
    <w:basedOn w:val="a"/>
    <w:next w:val="a"/>
    <w:link w:val="80"/>
    <w:semiHidden/>
    <w:unhideWhenUsed/>
    <w:qFormat/>
    <w:rsid w:val="007926DA"/>
    <w:pPr>
      <w:spacing w:before="240" w:after="60"/>
      <w:outlineLvl w:val="7"/>
    </w:pPr>
    <w:rPr>
      <w:rFonts w:ascii="Calibri" w:hAnsi="Calibri"/>
      <w:i/>
      <w:iCs/>
      <w:lang w:val="ro-RO" w:eastAsia="en-US"/>
    </w:rPr>
  </w:style>
  <w:style w:type="paragraph" w:styleId="9">
    <w:name w:val="heading 9"/>
    <w:basedOn w:val="a"/>
    <w:next w:val="a"/>
    <w:link w:val="90"/>
    <w:semiHidden/>
    <w:unhideWhenUsed/>
    <w:qFormat/>
    <w:rsid w:val="007926DA"/>
    <w:pPr>
      <w:spacing w:before="240" w:after="60"/>
      <w:outlineLvl w:val="8"/>
    </w:pPr>
    <w:rPr>
      <w:rFonts w:ascii="Cambria" w:hAnsi="Cambria"/>
      <w:sz w:val="22"/>
      <w:szCs w:val="22"/>
      <w:lang w:val="ro-RO"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713472"/>
    <w:rPr>
      <w:rFonts w:ascii="Times New Roman" w:eastAsia="Times New Roman" w:hAnsi="Times New Roman" w:cs="Times New Roman"/>
      <w:b/>
      <w:sz w:val="28"/>
      <w:szCs w:val="24"/>
      <w:lang w:val="ro-RO" w:eastAsia="ru-RU"/>
    </w:rPr>
  </w:style>
  <w:style w:type="character" w:customStyle="1" w:styleId="20">
    <w:name w:val="Заголовок 2 Знак"/>
    <w:basedOn w:val="a0"/>
    <w:link w:val="2"/>
    <w:rsid w:val="007926DA"/>
    <w:rPr>
      <w:rFonts w:asciiTheme="majorHAnsi" w:eastAsiaTheme="majorEastAsia" w:hAnsiTheme="majorHAnsi" w:cstheme="majorBidi"/>
      <w:b/>
      <w:bCs/>
      <w:noProof/>
      <w:color w:val="4F81BD" w:themeColor="accent1"/>
      <w:sz w:val="26"/>
      <w:szCs w:val="26"/>
      <w:lang w:val="ro-RO"/>
    </w:rPr>
  </w:style>
  <w:style w:type="character" w:customStyle="1" w:styleId="30">
    <w:name w:val="Заголовок 3 Знак"/>
    <w:basedOn w:val="a0"/>
    <w:link w:val="3"/>
    <w:rsid w:val="007926DA"/>
    <w:rPr>
      <w:rFonts w:asciiTheme="majorHAnsi" w:eastAsiaTheme="majorEastAsia" w:hAnsiTheme="majorHAnsi" w:cstheme="majorBidi"/>
      <w:b/>
      <w:bCs/>
      <w:noProof/>
      <w:color w:val="4F81BD" w:themeColor="accent1"/>
      <w:sz w:val="24"/>
      <w:szCs w:val="24"/>
      <w:lang w:val="ro-RO"/>
    </w:rPr>
  </w:style>
  <w:style w:type="character" w:customStyle="1" w:styleId="40">
    <w:name w:val="Заголовок 4 Знак"/>
    <w:aliases w:val=" Sub-Clause Sub-paragraph Знак"/>
    <w:basedOn w:val="a0"/>
    <w:link w:val="4"/>
    <w:rsid w:val="00713472"/>
    <w:rPr>
      <w:rFonts w:ascii="Times New Roman" w:eastAsia="Times New Roman" w:hAnsi="Times New Roman" w:cs="Times New Roman"/>
      <w:b/>
      <w:sz w:val="24"/>
      <w:szCs w:val="20"/>
      <w:lang w:val="ro-RO" w:eastAsia="ru-RU"/>
    </w:rPr>
  </w:style>
  <w:style w:type="character" w:customStyle="1" w:styleId="50">
    <w:name w:val="Заголовок 5 Знак"/>
    <w:basedOn w:val="a0"/>
    <w:link w:val="5"/>
    <w:rsid w:val="007926DA"/>
    <w:rPr>
      <w:rFonts w:ascii="Times New Roman" w:eastAsia="Times New Roman" w:hAnsi="Times New Roman" w:cs="Times New Roman"/>
      <w:sz w:val="28"/>
      <w:szCs w:val="20"/>
      <w:lang w:val="ro-RO" w:eastAsia="ru-RU"/>
    </w:rPr>
  </w:style>
  <w:style w:type="paragraph" w:styleId="a3">
    <w:name w:val="List Paragraph"/>
    <w:aliases w:val="HotarirePunct1"/>
    <w:basedOn w:val="a"/>
    <w:uiPriority w:val="34"/>
    <w:qFormat/>
    <w:rsid w:val="002A6337"/>
    <w:pPr>
      <w:ind w:left="720"/>
      <w:contextualSpacing/>
    </w:pPr>
  </w:style>
  <w:style w:type="character" w:styleId="a4">
    <w:name w:val="Hyperlink"/>
    <w:uiPriority w:val="99"/>
    <w:unhideWhenUsed/>
    <w:rsid w:val="00505006"/>
    <w:rPr>
      <w:color w:val="0563C1"/>
      <w:u w:val="single"/>
    </w:rPr>
  </w:style>
  <w:style w:type="table" w:styleId="a5">
    <w:name w:val="Table Grid"/>
    <w:basedOn w:val="a1"/>
    <w:uiPriority w:val="39"/>
    <w:rsid w:val="003E5CCC"/>
    <w:pPr>
      <w:spacing w:after="0" w:line="240" w:lineRule="auto"/>
    </w:pPr>
    <w:rPr>
      <w:rFonts w:ascii="Times New Roman" w:eastAsia="Times New Roman" w:hAnsi="Times New Roman" w:cs="Times New Roman"/>
      <w:sz w:val="20"/>
      <w:szCs w:val="20"/>
      <w:lang w:eastAsia="ru-RU"/>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a6">
    <w:name w:val="Balloon Text"/>
    <w:basedOn w:val="a"/>
    <w:link w:val="a7"/>
    <w:semiHidden/>
    <w:unhideWhenUsed/>
    <w:rsid w:val="00DD2739"/>
    <w:rPr>
      <w:rFonts w:ascii="Segoe UI" w:hAnsi="Segoe UI" w:cs="Segoe UI"/>
      <w:sz w:val="18"/>
      <w:szCs w:val="18"/>
    </w:rPr>
  </w:style>
  <w:style w:type="character" w:customStyle="1" w:styleId="a7">
    <w:name w:val="Текст выноски Знак"/>
    <w:basedOn w:val="a0"/>
    <w:link w:val="a6"/>
    <w:semiHidden/>
    <w:rsid w:val="00DD2739"/>
    <w:rPr>
      <w:rFonts w:ascii="Segoe UI" w:eastAsia="Times New Roman" w:hAnsi="Segoe UI" w:cs="Segoe UI"/>
      <w:sz w:val="18"/>
      <w:szCs w:val="18"/>
      <w:lang w:eastAsia="ru-RU"/>
    </w:rPr>
  </w:style>
  <w:style w:type="paragraph" w:styleId="a8">
    <w:name w:val="Normal (Web)"/>
    <w:basedOn w:val="a"/>
    <w:uiPriority w:val="99"/>
    <w:unhideWhenUsed/>
    <w:rsid w:val="004F139E"/>
    <w:pPr>
      <w:spacing w:before="100" w:beforeAutospacing="1" w:after="100" w:afterAutospacing="1"/>
    </w:pPr>
  </w:style>
  <w:style w:type="character" w:styleId="a9">
    <w:name w:val="Strong"/>
    <w:basedOn w:val="a0"/>
    <w:uiPriority w:val="22"/>
    <w:qFormat/>
    <w:rsid w:val="004F139E"/>
    <w:rPr>
      <w:b/>
      <w:bCs/>
    </w:rPr>
  </w:style>
  <w:style w:type="paragraph" w:customStyle="1" w:styleId="tt">
    <w:name w:val="tt"/>
    <w:basedOn w:val="a"/>
    <w:rsid w:val="00E741CF"/>
    <w:pPr>
      <w:spacing w:before="100" w:beforeAutospacing="1" w:after="100" w:afterAutospacing="1"/>
    </w:pPr>
  </w:style>
  <w:style w:type="paragraph" w:customStyle="1" w:styleId="cp">
    <w:name w:val="cp"/>
    <w:basedOn w:val="a"/>
    <w:rsid w:val="00E95EE7"/>
    <w:pPr>
      <w:spacing w:before="100" w:beforeAutospacing="1" w:after="100" w:afterAutospacing="1"/>
    </w:pPr>
  </w:style>
  <w:style w:type="paragraph" w:styleId="aa">
    <w:name w:val="Body Text"/>
    <w:basedOn w:val="a"/>
    <w:link w:val="ab"/>
    <w:qFormat/>
    <w:rsid w:val="00A644C5"/>
    <w:pPr>
      <w:widowControl w:val="0"/>
      <w:autoSpaceDE w:val="0"/>
      <w:autoSpaceDN w:val="0"/>
      <w:ind w:firstLine="540"/>
    </w:pPr>
    <w:rPr>
      <w:rFonts w:ascii="Cambria" w:eastAsia="Cambria" w:hAnsi="Cambria" w:cs="Cambria"/>
      <w:sz w:val="22"/>
      <w:szCs w:val="22"/>
      <w:lang w:val="ro-RO" w:eastAsia="en-US"/>
    </w:rPr>
  </w:style>
  <w:style w:type="character" w:customStyle="1" w:styleId="ab">
    <w:name w:val="Основной текст Знак"/>
    <w:basedOn w:val="a0"/>
    <w:link w:val="aa"/>
    <w:rsid w:val="00A644C5"/>
    <w:rPr>
      <w:rFonts w:ascii="Cambria" w:eastAsia="Cambria" w:hAnsi="Cambria" w:cs="Cambria"/>
      <w:lang w:val="ro-RO"/>
    </w:rPr>
  </w:style>
  <w:style w:type="character" w:customStyle="1" w:styleId="80">
    <w:name w:val="Заголовок 8 Знак"/>
    <w:basedOn w:val="a0"/>
    <w:link w:val="8"/>
    <w:semiHidden/>
    <w:rsid w:val="007926DA"/>
    <w:rPr>
      <w:rFonts w:ascii="Calibri" w:eastAsia="Times New Roman" w:hAnsi="Calibri" w:cs="Times New Roman"/>
      <w:i/>
      <w:iCs/>
      <w:sz w:val="24"/>
      <w:szCs w:val="24"/>
      <w:lang w:val="ro-RO"/>
    </w:rPr>
  </w:style>
  <w:style w:type="character" w:customStyle="1" w:styleId="90">
    <w:name w:val="Заголовок 9 Знак"/>
    <w:basedOn w:val="a0"/>
    <w:link w:val="9"/>
    <w:semiHidden/>
    <w:rsid w:val="007926DA"/>
    <w:rPr>
      <w:rFonts w:ascii="Cambria" w:eastAsia="Times New Roman" w:hAnsi="Cambria" w:cs="Times New Roman"/>
      <w:lang w:val="ro-RO"/>
    </w:rPr>
  </w:style>
  <w:style w:type="paragraph" w:styleId="ac">
    <w:name w:val="footer"/>
    <w:basedOn w:val="a"/>
    <w:link w:val="ad"/>
    <w:uiPriority w:val="99"/>
    <w:rsid w:val="007926DA"/>
    <w:pPr>
      <w:tabs>
        <w:tab w:val="center" w:pos="4536"/>
        <w:tab w:val="right" w:pos="9072"/>
      </w:tabs>
    </w:pPr>
    <w:rPr>
      <w:noProof/>
      <w:lang w:val="ro-RO" w:eastAsia="en-US"/>
    </w:rPr>
  </w:style>
  <w:style w:type="character" w:customStyle="1" w:styleId="ad">
    <w:name w:val="Нижний колонтитул Знак"/>
    <w:basedOn w:val="a0"/>
    <w:link w:val="ac"/>
    <w:uiPriority w:val="99"/>
    <w:rsid w:val="007926DA"/>
    <w:rPr>
      <w:rFonts w:ascii="Times New Roman" w:eastAsia="Times New Roman" w:hAnsi="Times New Roman" w:cs="Times New Roman"/>
      <w:noProof/>
      <w:sz w:val="24"/>
      <w:szCs w:val="24"/>
      <w:lang w:val="ro-RO"/>
    </w:rPr>
  </w:style>
  <w:style w:type="character" w:styleId="ae">
    <w:name w:val="page number"/>
    <w:basedOn w:val="a0"/>
    <w:rsid w:val="007926DA"/>
  </w:style>
  <w:style w:type="paragraph" w:styleId="af">
    <w:name w:val="header"/>
    <w:basedOn w:val="a"/>
    <w:link w:val="af0"/>
    <w:rsid w:val="007926DA"/>
    <w:pPr>
      <w:tabs>
        <w:tab w:val="center" w:pos="4703"/>
        <w:tab w:val="right" w:pos="9406"/>
      </w:tabs>
    </w:pPr>
    <w:rPr>
      <w:sz w:val="20"/>
      <w:szCs w:val="20"/>
    </w:rPr>
  </w:style>
  <w:style w:type="character" w:customStyle="1" w:styleId="af0">
    <w:name w:val="Верхний колонтитул Знак"/>
    <w:basedOn w:val="a0"/>
    <w:link w:val="af"/>
    <w:rsid w:val="007926DA"/>
    <w:rPr>
      <w:rFonts w:ascii="Times New Roman" w:eastAsia="Times New Roman" w:hAnsi="Times New Roman" w:cs="Times New Roman"/>
      <w:sz w:val="20"/>
      <w:szCs w:val="20"/>
      <w:lang w:eastAsia="ru-RU"/>
    </w:rPr>
  </w:style>
  <w:style w:type="paragraph" w:styleId="af1">
    <w:name w:val="Subtitle"/>
    <w:basedOn w:val="a"/>
    <w:link w:val="af2"/>
    <w:qFormat/>
    <w:rsid w:val="007926DA"/>
    <w:pPr>
      <w:jc w:val="center"/>
    </w:pPr>
    <w:rPr>
      <w:b/>
      <w:sz w:val="32"/>
      <w:szCs w:val="20"/>
      <w:lang w:val="en-US"/>
    </w:rPr>
  </w:style>
  <w:style w:type="character" w:customStyle="1" w:styleId="af2">
    <w:name w:val="Подзаголовок Знак"/>
    <w:basedOn w:val="a0"/>
    <w:link w:val="af1"/>
    <w:rsid w:val="007926DA"/>
    <w:rPr>
      <w:rFonts w:ascii="Times New Roman" w:eastAsia="Times New Roman" w:hAnsi="Times New Roman" w:cs="Times New Roman"/>
      <w:b/>
      <w:sz w:val="32"/>
      <w:szCs w:val="20"/>
      <w:lang w:val="en-US" w:eastAsia="ru-RU"/>
    </w:rPr>
  </w:style>
  <w:style w:type="paragraph" w:styleId="af3">
    <w:name w:val="Body Text Indent"/>
    <w:basedOn w:val="a"/>
    <w:link w:val="af4"/>
    <w:rsid w:val="007926DA"/>
    <w:pPr>
      <w:ind w:firstLine="720"/>
      <w:jc w:val="both"/>
    </w:pPr>
    <w:rPr>
      <w:sz w:val="20"/>
      <w:szCs w:val="20"/>
      <w:lang w:val="ro-RO"/>
    </w:rPr>
  </w:style>
  <w:style w:type="character" w:customStyle="1" w:styleId="af4">
    <w:name w:val="Основной текст с отступом Знак"/>
    <w:basedOn w:val="a0"/>
    <w:link w:val="af3"/>
    <w:rsid w:val="007926DA"/>
    <w:rPr>
      <w:rFonts w:ascii="Times New Roman" w:eastAsia="Times New Roman" w:hAnsi="Times New Roman" w:cs="Times New Roman"/>
      <w:sz w:val="20"/>
      <w:szCs w:val="20"/>
      <w:lang w:val="ro-RO" w:eastAsia="ru-RU"/>
    </w:rPr>
  </w:style>
  <w:style w:type="paragraph" w:styleId="21">
    <w:name w:val="Body Text Indent 2"/>
    <w:basedOn w:val="a"/>
    <w:link w:val="22"/>
    <w:rsid w:val="007926DA"/>
    <w:pPr>
      <w:ind w:firstLine="567"/>
    </w:pPr>
    <w:rPr>
      <w:rFonts w:ascii="Baltica RR" w:hAnsi="Baltica RR"/>
      <w:szCs w:val="20"/>
      <w:lang w:val="ro-RO"/>
    </w:rPr>
  </w:style>
  <w:style w:type="character" w:customStyle="1" w:styleId="22">
    <w:name w:val="Основной текст с отступом 2 Знак"/>
    <w:basedOn w:val="a0"/>
    <w:link w:val="21"/>
    <w:rsid w:val="007926DA"/>
    <w:rPr>
      <w:rFonts w:ascii="Baltica RR" w:eastAsia="Times New Roman" w:hAnsi="Baltica RR" w:cs="Times New Roman"/>
      <w:sz w:val="24"/>
      <w:szCs w:val="20"/>
      <w:lang w:val="ro-RO" w:eastAsia="ru-RU"/>
    </w:rPr>
  </w:style>
  <w:style w:type="paragraph" w:styleId="23">
    <w:name w:val="Body Text 2"/>
    <w:basedOn w:val="a"/>
    <w:link w:val="24"/>
    <w:rsid w:val="007926DA"/>
    <w:pPr>
      <w:tabs>
        <w:tab w:val="left" w:pos="426"/>
      </w:tabs>
      <w:jc w:val="both"/>
    </w:pPr>
    <w:rPr>
      <w:rFonts w:ascii="Baltica RR" w:hAnsi="Baltica RR"/>
      <w:szCs w:val="20"/>
      <w:lang w:val="ro-RO"/>
    </w:rPr>
  </w:style>
  <w:style w:type="character" w:customStyle="1" w:styleId="24">
    <w:name w:val="Основной текст 2 Знак"/>
    <w:basedOn w:val="a0"/>
    <w:link w:val="23"/>
    <w:rsid w:val="007926DA"/>
    <w:rPr>
      <w:rFonts w:ascii="Baltica RR" w:eastAsia="Times New Roman" w:hAnsi="Baltica RR" w:cs="Times New Roman"/>
      <w:sz w:val="24"/>
      <w:szCs w:val="20"/>
      <w:lang w:val="ro-RO" w:eastAsia="ru-RU"/>
    </w:rPr>
  </w:style>
  <w:style w:type="paragraph" w:customStyle="1" w:styleId="cn">
    <w:name w:val="cn"/>
    <w:basedOn w:val="a"/>
    <w:rsid w:val="007926DA"/>
    <w:pPr>
      <w:jc w:val="center"/>
    </w:pPr>
  </w:style>
  <w:style w:type="paragraph" w:customStyle="1" w:styleId="cb">
    <w:name w:val="cb"/>
    <w:basedOn w:val="a"/>
    <w:rsid w:val="007926DA"/>
    <w:pPr>
      <w:jc w:val="center"/>
    </w:pPr>
    <w:rPr>
      <w:b/>
      <w:bCs/>
    </w:rPr>
  </w:style>
  <w:style w:type="paragraph" w:styleId="31">
    <w:name w:val="Body Text Indent 3"/>
    <w:basedOn w:val="a"/>
    <w:link w:val="32"/>
    <w:rsid w:val="007926DA"/>
    <w:pPr>
      <w:spacing w:after="120"/>
      <w:ind w:left="283"/>
    </w:pPr>
    <w:rPr>
      <w:sz w:val="16"/>
      <w:szCs w:val="16"/>
      <w:lang w:val="ro-RO" w:eastAsia="en-US"/>
    </w:rPr>
  </w:style>
  <w:style w:type="character" w:customStyle="1" w:styleId="32">
    <w:name w:val="Основной текст с отступом 3 Знак"/>
    <w:basedOn w:val="a0"/>
    <w:link w:val="31"/>
    <w:rsid w:val="007926DA"/>
    <w:rPr>
      <w:rFonts w:ascii="Times New Roman" w:eastAsia="Times New Roman" w:hAnsi="Times New Roman" w:cs="Times New Roman"/>
      <w:sz w:val="16"/>
      <w:szCs w:val="16"/>
      <w:lang w:val="ro-RO"/>
    </w:rPr>
  </w:style>
  <w:style w:type="paragraph" w:customStyle="1" w:styleId="rg">
    <w:name w:val="rg"/>
    <w:basedOn w:val="a"/>
    <w:rsid w:val="007926DA"/>
    <w:pPr>
      <w:jc w:val="right"/>
    </w:pPr>
  </w:style>
  <w:style w:type="paragraph" w:customStyle="1" w:styleId="Listparagraf1">
    <w:name w:val="Listă paragraf1"/>
    <w:basedOn w:val="a"/>
    <w:qFormat/>
    <w:rsid w:val="007926DA"/>
    <w:pPr>
      <w:ind w:left="708"/>
    </w:pPr>
    <w:rPr>
      <w:lang w:val="ro-RO"/>
    </w:rPr>
  </w:style>
  <w:style w:type="paragraph" w:customStyle="1" w:styleId="Sub-ClauseText">
    <w:name w:val="Sub-Clause Text"/>
    <w:basedOn w:val="a"/>
    <w:rsid w:val="007926DA"/>
    <w:pPr>
      <w:spacing w:before="120" w:after="120"/>
      <w:jc w:val="both"/>
    </w:pPr>
    <w:rPr>
      <w:spacing w:val="-4"/>
      <w:szCs w:val="20"/>
      <w:lang w:val="en-US" w:eastAsia="en-US"/>
    </w:rPr>
  </w:style>
  <w:style w:type="paragraph" w:customStyle="1" w:styleId="i">
    <w:name w:val="(i)"/>
    <w:basedOn w:val="a"/>
    <w:rsid w:val="007926DA"/>
    <w:pPr>
      <w:suppressAutoHyphens/>
      <w:jc w:val="both"/>
    </w:pPr>
    <w:rPr>
      <w:rFonts w:ascii="Tms Rmn" w:hAnsi="Tms Rmn"/>
      <w:szCs w:val="20"/>
      <w:lang w:val="en-US" w:eastAsia="en-US"/>
    </w:rPr>
  </w:style>
  <w:style w:type="paragraph" w:customStyle="1" w:styleId="ListParagraph1">
    <w:name w:val="List Paragraph1"/>
    <w:basedOn w:val="a"/>
    <w:qFormat/>
    <w:rsid w:val="007926DA"/>
    <w:pPr>
      <w:spacing w:after="200" w:line="276" w:lineRule="auto"/>
      <w:ind w:left="720"/>
      <w:contextualSpacing/>
    </w:pPr>
    <w:rPr>
      <w:rFonts w:ascii="Calibri" w:eastAsia="PMingLiU" w:hAnsi="Calibri"/>
      <w:sz w:val="22"/>
      <w:szCs w:val="22"/>
      <w:lang w:val="en-US" w:eastAsia="zh-CN"/>
    </w:rPr>
  </w:style>
  <w:style w:type="paragraph" w:customStyle="1" w:styleId="BankNormal">
    <w:name w:val="BankNormal"/>
    <w:basedOn w:val="a"/>
    <w:rsid w:val="007926DA"/>
    <w:pPr>
      <w:spacing w:after="240"/>
    </w:pPr>
    <w:rPr>
      <w:szCs w:val="20"/>
      <w:lang w:val="en-US" w:eastAsia="en-US"/>
    </w:rPr>
  </w:style>
  <w:style w:type="paragraph" w:styleId="af5">
    <w:name w:val="TOC Heading"/>
    <w:basedOn w:val="1"/>
    <w:next w:val="a"/>
    <w:uiPriority w:val="39"/>
    <w:unhideWhenUsed/>
    <w:qFormat/>
    <w:rsid w:val="007926DA"/>
    <w:pPr>
      <w:keepLines/>
      <w:tabs>
        <w:tab w:val="clear" w:pos="-2127"/>
        <w:tab w:val="clear" w:pos="5103"/>
        <w:tab w:val="clear" w:pos="8364"/>
        <w:tab w:val="clear" w:pos="10632"/>
        <w:tab w:val="clear" w:pos="10915"/>
      </w:tabs>
      <w:spacing w:before="240" w:line="259" w:lineRule="auto"/>
      <w:ind w:left="0"/>
      <w:outlineLvl w:val="9"/>
    </w:pPr>
    <w:rPr>
      <w:rFonts w:ascii="Calibri Light" w:eastAsia="SimSun" w:hAnsi="Calibri Light"/>
      <w:b w:val="0"/>
      <w:color w:val="2E74B5"/>
      <w:sz w:val="32"/>
      <w:szCs w:val="32"/>
      <w:lang w:val="en-US" w:eastAsia="en-US"/>
    </w:rPr>
  </w:style>
  <w:style w:type="paragraph" w:styleId="25">
    <w:name w:val="toc 2"/>
    <w:basedOn w:val="a"/>
    <w:next w:val="a"/>
    <w:autoRedefine/>
    <w:uiPriority w:val="39"/>
    <w:unhideWhenUsed/>
    <w:rsid w:val="007926DA"/>
    <w:pPr>
      <w:tabs>
        <w:tab w:val="left" w:pos="660"/>
        <w:tab w:val="right" w:leader="dot" w:pos="9628"/>
      </w:tabs>
      <w:spacing w:after="100" w:line="259" w:lineRule="auto"/>
      <w:ind w:left="220"/>
    </w:pPr>
    <w:rPr>
      <w:rFonts w:eastAsia="SimSun"/>
      <w:b/>
      <w:noProof/>
      <w:lang w:val="en-US" w:eastAsia="en-US"/>
    </w:rPr>
  </w:style>
  <w:style w:type="paragraph" w:styleId="11">
    <w:name w:val="toc 1"/>
    <w:basedOn w:val="a"/>
    <w:next w:val="a"/>
    <w:autoRedefine/>
    <w:uiPriority w:val="39"/>
    <w:unhideWhenUsed/>
    <w:rsid w:val="007926DA"/>
    <w:pPr>
      <w:tabs>
        <w:tab w:val="right" w:leader="dot" w:pos="9638"/>
      </w:tabs>
      <w:spacing w:after="100" w:line="259" w:lineRule="auto"/>
    </w:pPr>
    <w:rPr>
      <w:rFonts w:eastAsia="SimSun"/>
      <w:b/>
      <w:noProof/>
      <w:lang w:val="en-US" w:eastAsia="en-US"/>
    </w:rPr>
  </w:style>
  <w:style w:type="paragraph" w:styleId="33">
    <w:name w:val="toc 3"/>
    <w:basedOn w:val="a"/>
    <w:next w:val="a"/>
    <w:autoRedefine/>
    <w:uiPriority w:val="39"/>
    <w:unhideWhenUsed/>
    <w:rsid w:val="007926DA"/>
    <w:pPr>
      <w:spacing w:after="100" w:line="259" w:lineRule="auto"/>
      <w:ind w:left="440"/>
    </w:pPr>
    <w:rPr>
      <w:rFonts w:ascii="Calibri" w:eastAsia="SimSun" w:hAnsi="Calibri"/>
      <w:sz w:val="22"/>
      <w:szCs w:val="22"/>
      <w:lang w:val="en-US" w:eastAsia="en-US"/>
    </w:rPr>
  </w:style>
  <w:style w:type="paragraph" w:styleId="af6">
    <w:name w:val="footnote text"/>
    <w:basedOn w:val="a"/>
    <w:link w:val="af7"/>
    <w:rsid w:val="007926DA"/>
    <w:pPr>
      <w:jc w:val="both"/>
    </w:pPr>
    <w:rPr>
      <w:sz w:val="20"/>
      <w:szCs w:val="20"/>
      <w:lang w:val="en-US" w:eastAsia="en-US"/>
    </w:rPr>
  </w:style>
  <w:style w:type="character" w:customStyle="1" w:styleId="af7">
    <w:name w:val="Текст сноски Знак"/>
    <w:basedOn w:val="a0"/>
    <w:link w:val="af6"/>
    <w:rsid w:val="007926DA"/>
    <w:rPr>
      <w:rFonts w:ascii="Times New Roman" w:eastAsia="Times New Roman" w:hAnsi="Times New Roman" w:cs="Times New Roman"/>
      <w:sz w:val="20"/>
      <w:szCs w:val="20"/>
      <w:lang w:val="en-US"/>
    </w:rPr>
  </w:style>
  <w:style w:type="character" w:styleId="af8">
    <w:name w:val="footnote reference"/>
    <w:rsid w:val="007926DA"/>
    <w:rPr>
      <w:vertAlign w:val="superscript"/>
    </w:rPr>
  </w:style>
  <w:style w:type="character" w:styleId="af9">
    <w:name w:val="annotation reference"/>
    <w:uiPriority w:val="99"/>
    <w:rsid w:val="007926DA"/>
    <w:rPr>
      <w:sz w:val="16"/>
      <w:szCs w:val="16"/>
    </w:rPr>
  </w:style>
  <w:style w:type="paragraph" w:styleId="afa">
    <w:name w:val="annotation text"/>
    <w:basedOn w:val="a"/>
    <w:link w:val="afb"/>
    <w:uiPriority w:val="99"/>
    <w:rsid w:val="007926DA"/>
    <w:rPr>
      <w:sz w:val="20"/>
      <w:szCs w:val="20"/>
    </w:rPr>
  </w:style>
  <w:style w:type="character" w:customStyle="1" w:styleId="afb">
    <w:name w:val="Текст примечания Знак"/>
    <w:basedOn w:val="a0"/>
    <w:link w:val="afa"/>
    <w:uiPriority w:val="99"/>
    <w:rsid w:val="007926DA"/>
    <w:rPr>
      <w:rFonts w:ascii="Times New Roman" w:eastAsia="Times New Roman" w:hAnsi="Times New Roman" w:cs="Times New Roman"/>
      <w:sz w:val="20"/>
      <w:szCs w:val="20"/>
      <w:lang w:eastAsia="ru-RU"/>
    </w:rPr>
  </w:style>
  <w:style w:type="paragraph" w:styleId="afc">
    <w:name w:val="annotation subject"/>
    <w:basedOn w:val="afa"/>
    <w:next w:val="afa"/>
    <w:link w:val="afd"/>
    <w:rsid w:val="007926DA"/>
    <w:rPr>
      <w:b/>
      <w:bCs/>
    </w:rPr>
  </w:style>
  <w:style w:type="character" w:customStyle="1" w:styleId="afd">
    <w:name w:val="Тема примечания Знак"/>
    <w:basedOn w:val="afb"/>
    <w:link w:val="afc"/>
    <w:rsid w:val="007926DA"/>
    <w:rPr>
      <w:rFonts w:ascii="Times New Roman" w:eastAsia="Times New Roman" w:hAnsi="Times New Roman" w:cs="Times New Roman"/>
      <w:b/>
      <w:bCs/>
      <w:sz w:val="20"/>
      <w:szCs w:val="20"/>
      <w:lang w:eastAsia="ru-RU"/>
    </w:rPr>
  </w:style>
  <w:style w:type="paragraph" w:customStyle="1" w:styleId="Default">
    <w:name w:val="Default"/>
    <w:rsid w:val="007926DA"/>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7926DA"/>
    <w:pPr>
      <w:suppressAutoHyphens/>
      <w:autoSpaceDN w:val="0"/>
    </w:pPr>
    <w:rPr>
      <w:rFonts w:ascii="Calibri" w:eastAsia="Calibri" w:hAnsi="Calibri" w:cs="Calibri"/>
      <w:kern w:val="3"/>
      <w:lang w:val="en-US"/>
    </w:rPr>
  </w:style>
  <w:style w:type="character" w:customStyle="1" w:styleId="apple-converted-space">
    <w:name w:val="apple-converted-space"/>
    <w:rsid w:val="007926DA"/>
  </w:style>
  <w:style w:type="paragraph" w:customStyle="1" w:styleId="Style3">
    <w:name w:val="Style3"/>
    <w:basedOn w:val="3"/>
    <w:link w:val="Style3Char"/>
    <w:qFormat/>
    <w:rsid w:val="007926DA"/>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7926DA"/>
    <w:rPr>
      <w:rFonts w:ascii="Times New Roman" w:eastAsia="Times New Roman" w:hAnsi="Times New Roman" w:cs="Times New Roman"/>
      <w:b/>
      <w:sz w:val="24"/>
      <w:szCs w:val="24"/>
      <w:lang w:val="en-US" w:eastAsia="ru-RU"/>
    </w:rPr>
  </w:style>
  <w:style w:type="paragraph" w:styleId="41">
    <w:name w:val="toc 4"/>
    <w:basedOn w:val="a"/>
    <w:next w:val="a"/>
    <w:autoRedefine/>
    <w:uiPriority w:val="39"/>
    <w:unhideWhenUsed/>
    <w:rsid w:val="007926DA"/>
    <w:pPr>
      <w:spacing w:after="100" w:line="276" w:lineRule="auto"/>
      <w:ind w:left="660"/>
    </w:pPr>
    <w:rPr>
      <w:rFonts w:ascii="Calibri" w:hAnsi="Calibri"/>
      <w:sz w:val="22"/>
      <w:szCs w:val="22"/>
      <w:lang w:val="en-US" w:eastAsia="en-US"/>
    </w:rPr>
  </w:style>
  <w:style w:type="paragraph" w:styleId="51">
    <w:name w:val="toc 5"/>
    <w:basedOn w:val="a"/>
    <w:next w:val="a"/>
    <w:autoRedefine/>
    <w:uiPriority w:val="39"/>
    <w:unhideWhenUsed/>
    <w:rsid w:val="007926DA"/>
    <w:pPr>
      <w:spacing w:after="100" w:line="276" w:lineRule="auto"/>
      <w:ind w:left="880"/>
    </w:pPr>
    <w:rPr>
      <w:rFonts w:ascii="Calibri" w:hAnsi="Calibri"/>
      <w:sz w:val="22"/>
      <w:szCs w:val="22"/>
      <w:lang w:val="en-US" w:eastAsia="en-US"/>
    </w:rPr>
  </w:style>
  <w:style w:type="paragraph" w:styleId="6">
    <w:name w:val="toc 6"/>
    <w:basedOn w:val="a"/>
    <w:next w:val="a"/>
    <w:autoRedefine/>
    <w:uiPriority w:val="39"/>
    <w:unhideWhenUsed/>
    <w:rsid w:val="007926DA"/>
    <w:pPr>
      <w:spacing w:after="100" w:line="276" w:lineRule="auto"/>
      <w:ind w:left="1100"/>
    </w:pPr>
    <w:rPr>
      <w:rFonts w:ascii="Calibri" w:hAnsi="Calibri"/>
      <w:sz w:val="22"/>
      <w:szCs w:val="22"/>
      <w:lang w:val="en-US" w:eastAsia="en-US"/>
    </w:rPr>
  </w:style>
  <w:style w:type="paragraph" w:styleId="7">
    <w:name w:val="toc 7"/>
    <w:basedOn w:val="a"/>
    <w:next w:val="a"/>
    <w:autoRedefine/>
    <w:uiPriority w:val="39"/>
    <w:unhideWhenUsed/>
    <w:rsid w:val="007926DA"/>
    <w:pPr>
      <w:spacing w:after="100" w:line="276" w:lineRule="auto"/>
      <w:ind w:left="1320"/>
    </w:pPr>
    <w:rPr>
      <w:rFonts w:ascii="Calibri" w:hAnsi="Calibri"/>
      <w:sz w:val="22"/>
      <w:szCs w:val="22"/>
      <w:lang w:val="en-US" w:eastAsia="en-US"/>
    </w:rPr>
  </w:style>
  <w:style w:type="paragraph" w:styleId="81">
    <w:name w:val="toc 8"/>
    <w:basedOn w:val="a"/>
    <w:next w:val="a"/>
    <w:autoRedefine/>
    <w:uiPriority w:val="39"/>
    <w:unhideWhenUsed/>
    <w:rsid w:val="007926DA"/>
    <w:pPr>
      <w:spacing w:after="100" w:line="276" w:lineRule="auto"/>
      <w:ind w:left="1540"/>
    </w:pPr>
    <w:rPr>
      <w:rFonts w:ascii="Calibri" w:hAnsi="Calibri"/>
      <w:sz w:val="22"/>
      <w:szCs w:val="22"/>
      <w:lang w:val="en-US" w:eastAsia="en-US"/>
    </w:rPr>
  </w:style>
  <w:style w:type="paragraph" w:styleId="91">
    <w:name w:val="toc 9"/>
    <w:basedOn w:val="a"/>
    <w:next w:val="a"/>
    <w:autoRedefine/>
    <w:uiPriority w:val="39"/>
    <w:unhideWhenUsed/>
    <w:rsid w:val="007926DA"/>
    <w:pPr>
      <w:spacing w:after="100" w:line="276" w:lineRule="auto"/>
      <w:ind w:left="1760"/>
    </w:pPr>
    <w:rPr>
      <w:rFonts w:ascii="Calibri" w:hAnsi="Calibri"/>
      <w:sz w:val="22"/>
      <w:szCs w:val="22"/>
      <w:lang w:val="en-US" w:eastAsia="en-US"/>
    </w:rPr>
  </w:style>
  <w:style w:type="paragraph" w:customStyle="1" w:styleId="Style153">
    <w:name w:val="Style153"/>
    <w:basedOn w:val="a"/>
    <w:uiPriority w:val="99"/>
    <w:rsid w:val="007926DA"/>
    <w:pPr>
      <w:widowControl w:val="0"/>
      <w:autoSpaceDE w:val="0"/>
      <w:autoSpaceDN w:val="0"/>
      <w:adjustRightInd w:val="0"/>
      <w:spacing w:line="317" w:lineRule="exact"/>
      <w:jc w:val="both"/>
    </w:pPr>
    <w:rPr>
      <w:lang w:val="ro-RO" w:eastAsia="ro-RO"/>
    </w:rPr>
  </w:style>
  <w:style w:type="character" w:customStyle="1" w:styleId="FontStyle195">
    <w:name w:val="Font Style195"/>
    <w:uiPriority w:val="99"/>
    <w:rsid w:val="007926DA"/>
    <w:rPr>
      <w:rFonts w:ascii="Times New Roman" w:hAnsi="Times New Roman" w:cs="Times New Roman"/>
      <w:b/>
      <w:bCs/>
      <w:i/>
      <w:iCs/>
      <w:sz w:val="22"/>
      <w:szCs w:val="22"/>
    </w:rPr>
  </w:style>
  <w:style w:type="paragraph" w:customStyle="1" w:styleId="Style73">
    <w:name w:val="Style73"/>
    <w:basedOn w:val="a"/>
    <w:uiPriority w:val="99"/>
    <w:rsid w:val="007926DA"/>
    <w:pPr>
      <w:widowControl w:val="0"/>
      <w:autoSpaceDE w:val="0"/>
      <w:autoSpaceDN w:val="0"/>
      <w:adjustRightInd w:val="0"/>
      <w:spacing w:line="314" w:lineRule="exact"/>
      <w:jc w:val="both"/>
    </w:pPr>
    <w:rPr>
      <w:lang w:val="ro-RO" w:eastAsia="ro-RO"/>
    </w:rPr>
  </w:style>
  <w:style w:type="character" w:customStyle="1" w:styleId="FontStyle197">
    <w:name w:val="Font Style197"/>
    <w:uiPriority w:val="99"/>
    <w:rsid w:val="007926DA"/>
    <w:rPr>
      <w:rFonts w:ascii="Times New Roman" w:hAnsi="Times New Roman" w:cs="Times New Roman"/>
      <w:sz w:val="22"/>
      <w:szCs w:val="22"/>
    </w:rPr>
  </w:style>
  <w:style w:type="character" w:customStyle="1" w:styleId="HTML">
    <w:name w:val="Стандартный HTML Знак"/>
    <w:basedOn w:val="a0"/>
    <w:link w:val="HTML0"/>
    <w:uiPriority w:val="99"/>
    <w:semiHidden/>
    <w:rsid w:val="007926DA"/>
    <w:rPr>
      <w:rFonts w:ascii="Consolas" w:eastAsia="Times New Roman" w:hAnsi="Consolas" w:cs="Times New Roman"/>
      <w:noProof/>
      <w:sz w:val="20"/>
      <w:szCs w:val="20"/>
      <w:lang w:val="ro-RO"/>
    </w:rPr>
  </w:style>
  <w:style w:type="paragraph" w:styleId="HTML0">
    <w:name w:val="HTML Preformatted"/>
    <w:basedOn w:val="a"/>
    <w:link w:val="HTML"/>
    <w:uiPriority w:val="99"/>
    <w:semiHidden/>
    <w:unhideWhenUsed/>
    <w:rsid w:val="007926DA"/>
    <w:rPr>
      <w:rFonts w:ascii="Consolas" w:hAnsi="Consolas"/>
      <w:noProof/>
      <w:sz w:val="20"/>
      <w:szCs w:val="20"/>
      <w:lang w:val="ro-RO" w:eastAsia="en-US"/>
    </w:rPr>
  </w:style>
  <w:style w:type="character" w:customStyle="1" w:styleId="Style4Char">
    <w:name w:val="Style4 Char"/>
    <w:basedOn w:val="Style3Char"/>
    <w:locked/>
    <w:rsid w:val="007926DA"/>
    <w:rPr>
      <w:rFonts w:ascii="Times New Roman" w:eastAsia="Calibri" w:hAnsi="Times New Roman" w:cs="Times New Roman"/>
      <w:b/>
      <w:sz w:val="24"/>
      <w:szCs w:val="24"/>
      <w:lang w:val="ru-RU" w:eastAsia="ru-RU" w:bidi="ar-SA"/>
    </w:rPr>
  </w:style>
  <w:style w:type="character" w:customStyle="1" w:styleId="shorttext">
    <w:name w:val="short_text"/>
    <w:rsid w:val="007926DA"/>
  </w:style>
  <w:style w:type="paragraph" w:styleId="afe">
    <w:name w:val="caption"/>
    <w:basedOn w:val="a"/>
    <w:qFormat/>
    <w:rsid w:val="007926DA"/>
    <w:pPr>
      <w:spacing w:before="240" w:after="60"/>
      <w:jc w:val="center"/>
    </w:pPr>
    <w:rPr>
      <w:rFonts w:ascii="Arial" w:hAnsi="Arial"/>
      <w:b/>
      <w:kern w:val="28"/>
      <w:sz w:val="32"/>
      <w:szCs w:val="20"/>
    </w:rPr>
  </w:style>
  <w:style w:type="character" w:customStyle="1" w:styleId="aff">
    <w:name w:val="Основной текст + Курсив"/>
    <w:rsid w:val="007926DA"/>
    <w:rPr>
      <w:rFonts w:ascii="Times New Roman" w:hAnsi="Times New Roman"/>
      <w:i/>
      <w:color w:val="000000"/>
      <w:spacing w:val="0"/>
      <w:w w:val="100"/>
      <w:position w:val="0"/>
      <w:sz w:val="22"/>
      <w:u w:val="none"/>
      <w:lang w:val="ro-RO" w:eastAsia="ro-RO"/>
    </w:rPr>
  </w:style>
  <w:style w:type="character" w:customStyle="1" w:styleId="ln2paragraf1">
    <w:name w:val="ln2paragraf1"/>
    <w:rsid w:val="007926DA"/>
    <w:rPr>
      <w:b/>
      <w:bCs/>
    </w:rPr>
  </w:style>
  <w:style w:type="character" w:customStyle="1" w:styleId="ln2tparagraf">
    <w:name w:val="ln2tparagraf"/>
    <w:rsid w:val="007926DA"/>
  </w:style>
  <w:style w:type="character" w:customStyle="1" w:styleId="ln2tpunct">
    <w:name w:val="ln2tpunct"/>
    <w:rsid w:val="007926DA"/>
  </w:style>
  <w:style w:type="paragraph" w:customStyle="1" w:styleId="nt">
    <w:name w:val="nt"/>
    <w:basedOn w:val="a"/>
    <w:rsid w:val="007926DA"/>
    <w:pPr>
      <w:ind w:left="567" w:right="567" w:hanging="567"/>
      <w:jc w:val="both"/>
    </w:pPr>
    <w:rPr>
      <w:rFonts w:eastAsiaTheme="minorEastAsia"/>
      <w:i/>
      <w:iCs/>
      <w:color w:val="663300"/>
      <w:sz w:val="20"/>
      <w:szCs w:val="20"/>
    </w:rPr>
  </w:style>
  <w:style w:type="character" w:customStyle="1" w:styleId="tax1">
    <w:name w:val="tax1"/>
    <w:rsid w:val="007926DA"/>
    <w:rPr>
      <w:b/>
      <w:bCs/>
      <w:sz w:val="26"/>
      <w:szCs w:val="26"/>
    </w:rPr>
  </w:style>
  <w:style w:type="paragraph" w:customStyle="1" w:styleId="DefaultText">
    <w:name w:val="Default Text"/>
    <w:basedOn w:val="a"/>
    <w:link w:val="DefaultTextChar"/>
    <w:uiPriority w:val="99"/>
    <w:rsid w:val="007926DA"/>
    <w:rPr>
      <w:noProof/>
      <w:szCs w:val="20"/>
      <w:lang w:val="en-US" w:eastAsia="en-US"/>
    </w:rPr>
  </w:style>
  <w:style w:type="character" w:customStyle="1" w:styleId="DefaultTextChar">
    <w:name w:val="Default Text Char"/>
    <w:link w:val="DefaultText"/>
    <w:uiPriority w:val="99"/>
    <w:locked/>
    <w:rsid w:val="007926DA"/>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0750584">
      <w:bodyDiv w:val="1"/>
      <w:marLeft w:val="0"/>
      <w:marRight w:val="0"/>
      <w:marTop w:val="0"/>
      <w:marBottom w:val="0"/>
      <w:divBdr>
        <w:top w:val="none" w:sz="0" w:space="0" w:color="auto"/>
        <w:left w:val="none" w:sz="0" w:space="0" w:color="auto"/>
        <w:bottom w:val="none" w:sz="0" w:space="0" w:color="auto"/>
        <w:right w:val="none" w:sz="0" w:space="0" w:color="auto"/>
      </w:divBdr>
      <w:divsChild>
        <w:div w:id="1790658191">
          <w:marLeft w:val="0"/>
          <w:marRight w:val="0"/>
          <w:marTop w:val="0"/>
          <w:marBottom w:val="0"/>
          <w:divBdr>
            <w:top w:val="none" w:sz="0" w:space="0" w:color="auto"/>
            <w:left w:val="none" w:sz="0" w:space="0" w:color="auto"/>
            <w:bottom w:val="none" w:sz="0" w:space="0" w:color="auto"/>
            <w:right w:val="none" w:sz="0" w:space="0" w:color="auto"/>
          </w:divBdr>
        </w:div>
      </w:divsChild>
    </w:div>
    <w:div w:id="468282495">
      <w:bodyDiv w:val="1"/>
      <w:marLeft w:val="0"/>
      <w:marRight w:val="0"/>
      <w:marTop w:val="0"/>
      <w:marBottom w:val="0"/>
      <w:divBdr>
        <w:top w:val="none" w:sz="0" w:space="0" w:color="auto"/>
        <w:left w:val="none" w:sz="0" w:space="0" w:color="auto"/>
        <w:bottom w:val="none" w:sz="0" w:space="0" w:color="auto"/>
        <w:right w:val="none" w:sz="0" w:space="0" w:color="auto"/>
      </w:divBdr>
    </w:div>
    <w:div w:id="811875112">
      <w:bodyDiv w:val="1"/>
      <w:marLeft w:val="0"/>
      <w:marRight w:val="0"/>
      <w:marTop w:val="0"/>
      <w:marBottom w:val="0"/>
      <w:divBdr>
        <w:top w:val="none" w:sz="0" w:space="0" w:color="auto"/>
        <w:left w:val="none" w:sz="0" w:space="0" w:color="auto"/>
        <w:bottom w:val="none" w:sz="0" w:space="0" w:color="auto"/>
        <w:right w:val="none" w:sz="0" w:space="0" w:color="auto"/>
      </w:divBdr>
      <w:divsChild>
        <w:div w:id="159198212">
          <w:marLeft w:val="0"/>
          <w:marRight w:val="0"/>
          <w:marTop w:val="0"/>
          <w:marBottom w:val="0"/>
          <w:divBdr>
            <w:top w:val="none" w:sz="0" w:space="0" w:color="auto"/>
            <w:left w:val="none" w:sz="0" w:space="0" w:color="auto"/>
            <w:bottom w:val="none" w:sz="0" w:space="0" w:color="auto"/>
            <w:right w:val="none" w:sz="0" w:space="0" w:color="auto"/>
          </w:divBdr>
        </w:div>
      </w:divsChild>
    </w:div>
    <w:div w:id="965156082">
      <w:bodyDiv w:val="1"/>
      <w:marLeft w:val="0"/>
      <w:marRight w:val="0"/>
      <w:marTop w:val="0"/>
      <w:marBottom w:val="0"/>
      <w:divBdr>
        <w:top w:val="none" w:sz="0" w:space="0" w:color="auto"/>
        <w:left w:val="none" w:sz="0" w:space="0" w:color="auto"/>
        <w:bottom w:val="none" w:sz="0" w:space="0" w:color="auto"/>
        <w:right w:val="none" w:sz="0" w:space="0" w:color="auto"/>
      </w:divBdr>
      <w:divsChild>
        <w:div w:id="1221867158">
          <w:marLeft w:val="0"/>
          <w:marRight w:val="0"/>
          <w:marTop w:val="0"/>
          <w:marBottom w:val="0"/>
          <w:divBdr>
            <w:top w:val="none" w:sz="0" w:space="0" w:color="auto"/>
            <w:left w:val="none" w:sz="0" w:space="0" w:color="auto"/>
            <w:bottom w:val="none" w:sz="0" w:space="0" w:color="auto"/>
            <w:right w:val="none" w:sz="0" w:space="0" w:color="auto"/>
          </w:divBdr>
        </w:div>
      </w:divsChild>
    </w:div>
    <w:div w:id="1154298293">
      <w:bodyDiv w:val="1"/>
      <w:marLeft w:val="0"/>
      <w:marRight w:val="0"/>
      <w:marTop w:val="0"/>
      <w:marBottom w:val="0"/>
      <w:divBdr>
        <w:top w:val="none" w:sz="0" w:space="0" w:color="auto"/>
        <w:left w:val="none" w:sz="0" w:space="0" w:color="auto"/>
        <w:bottom w:val="none" w:sz="0" w:space="0" w:color="auto"/>
        <w:right w:val="none" w:sz="0" w:space="0" w:color="auto"/>
      </w:divBdr>
    </w:div>
    <w:div w:id="1277830888">
      <w:bodyDiv w:val="1"/>
      <w:marLeft w:val="0"/>
      <w:marRight w:val="0"/>
      <w:marTop w:val="0"/>
      <w:marBottom w:val="0"/>
      <w:divBdr>
        <w:top w:val="none" w:sz="0" w:space="0" w:color="auto"/>
        <w:left w:val="none" w:sz="0" w:space="0" w:color="auto"/>
        <w:bottom w:val="none" w:sz="0" w:space="0" w:color="auto"/>
        <w:right w:val="none" w:sz="0" w:space="0" w:color="auto"/>
      </w:divBdr>
      <w:divsChild>
        <w:div w:id="1954364035">
          <w:marLeft w:val="0"/>
          <w:marRight w:val="0"/>
          <w:marTop w:val="0"/>
          <w:marBottom w:val="0"/>
          <w:divBdr>
            <w:top w:val="none" w:sz="0" w:space="0" w:color="auto"/>
            <w:left w:val="none" w:sz="0" w:space="0" w:color="auto"/>
            <w:bottom w:val="none" w:sz="0" w:space="0" w:color="auto"/>
            <w:right w:val="none" w:sz="0" w:space="0" w:color="auto"/>
          </w:divBdr>
        </w:div>
      </w:divsChild>
    </w:div>
    <w:div w:id="1330057356">
      <w:bodyDiv w:val="1"/>
      <w:marLeft w:val="0"/>
      <w:marRight w:val="0"/>
      <w:marTop w:val="0"/>
      <w:marBottom w:val="0"/>
      <w:divBdr>
        <w:top w:val="none" w:sz="0" w:space="0" w:color="auto"/>
        <w:left w:val="none" w:sz="0" w:space="0" w:color="auto"/>
        <w:bottom w:val="none" w:sz="0" w:space="0" w:color="auto"/>
        <w:right w:val="none" w:sz="0" w:space="0" w:color="auto"/>
      </w:divBdr>
      <w:divsChild>
        <w:div w:id="1806005125">
          <w:marLeft w:val="0"/>
          <w:marRight w:val="0"/>
          <w:marTop w:val="0"/>
          <w:marBottom w:val="0"/>
          <w:divBdr>
            <w:top w:val="none" w:sz="0" w:space="0" w:color="auto"/>
            <w:left w:val="none" w:sz="0" w:space="0" w:color="auto"/>
            <w:bottom w:val="none" w:sz="0" w:space="0" w:color="auto"/>
            <w:right w:val="none" w:sz="0" w:space="0" w:color="auto"/>
          </w:divBdr>
        </w:div>
      </w:divsChild>
    </w:div>
    <w:div w:id="1332415035">
      <w:bodyDiv w:val="1"/>
      <w:marLeft w:val="0"/>
      <w:marRight w:val="0"/>
      <w:marTop w:val="0"/>
      <w:marBottom w:val="0"/>
      <w:divBdr>
        <w:top w:val="none" w:sz="0" w:space="0" w:color="auto"/>
        <w:left w:val="none" w:sz="0" w:space="0" w:color="auto"/>
        <w:bottom w:val="none" w:sz="0" w:space="0" w:color="auto"/>
        <w:right w:val="none" w:sz="0" w:space="0" w:color="auto"/>
      </w:divBdr>
    </w:div>
    <w:div w:id="1383210571">
      <w:bodyDiv w:val="1"/>
      <w:marLeft w:val="0"/>
      <w:marRight w:val="0"/>
      <w:marTop w:val="0"/>
      <w:marBottom w:val="0"/>
      <w:divBdr>
        <w:top w:val="none" w:sz="0" w:space="0" w:color="auto"/>
        <w:left w:val="none" w:sz="0" w:space="0" w:color="auto"/>
        <w:bottom w:val="none" w:sz="0" w:space="0" w:color="auto"/>
        <w:right w:val="none" w:sz="0" w:space="0" w:color="auto"/>
      </w:divBdr>
    </w:div>
    <w:div w:id="1391735052">
      <w:bodyDiv w:val="1"/>
      <w:marLeft w:val="0"/>
      <w:marRight w:val="0"/>
      <w:marTop w:val="0"/>
      <w:marBottom w:val="0"/>
      <w:divBdr>
        <w:top w:val="none" w:sz="0" w:space="0" w:color="auto"/>
        <w:left w:val="none" w:sz="0" w:space="0" w:color="auto"/>
        <w:bottom w:val="none" w:sz="0" w:space="0" w:color="auto"/>
        <w:right w:val="none" w:sz="0" w:space="0" w:color="auto"/>
      </w:divBdr>
    </w:div>
    <w:div w:id="1429234440">
      <w:bodyDiv w:val="1"/>
      <w:marLeft w:val="0"/>
      <w:marRight w:val="0"/>
      <w:marTop w:val="0"/>
      <w:marBottom w:val="0"/>
      <w:divBdr>
        <w:top w:val="none" w:sz="0" w:space="0" w:color="auto"/>
        <w:left w:val="none" w:sz="0" w:space="0" w:color="auto"/>
        <w:bottom w:val="none" w:sz="0" w:space="0" w:color="auto"/>
        <w:right w:val="none" w:sz="0" w:space="0" w:color="auto"/>
      </w:divBdr>
    </w:div>
    <w:div w:id="1745642424">
      <w:bodyDiv w:val="1"/>
      <w:marLeft w:val="0"/>
      <w:marRight w:val="0"/>
      <w:marTop w:val="0"/>
      <w:marBottom w:val="0"/>
      <w:divBdr>
        <w:top w:val="none" w:sz="0" w:space="0" w:color="auto"/>
        <w:left w:val="none" w:sz="0" w:space="0" w:color="auto"/>
        <w:bottom w:val="none" w:sz="0" w:space="0" w:color="auto"/>
        <w:right w:val="none" w:sz="0" w:space="0" w:color="auto"/>
      </w:divBdr>
      <w:divsChild>
        <w:div w:id="1677267632">
          <w:marLeft w:val="0"/>
          <w:marRight w:val="0"/>
          <w:marTop w:val="0"/>
          <w:marBottom w:val="0"/>
          <w:divBdr>
            <w:top w:val="none" w:sz="0" w:space="0" w:color="auto"/>
            <w:left w:val="none" w:sz="0" w:space="0" w:color="auto"/>
            <w:bottom w:val="none" w:sz="0" w:space="0" w:color="auto"/>
            <w:right w:val="none" w:sz="0" w:space="0" w:color="auto"/>
          </w:divBdr>
        </w:div>
      </w:divsChild>
    </w:div>
    <w:div w:id="1785080074">
      <w:bodyDiv w:val="1"/>
      <w:marLeft w:val="0"/>
      <w:marRight w:val="0"/>
      <w:marTop w:val="0"/>
      <w:marBottom w:val="0"/>
      <w:divBdr>
        <w:top w:val="none" w:sz="0" w:space="0" w:color="auto"/>
        <w:left w:val="none" w:sz="0" w:space="0" w:color="auto"/>
        <w:bottom w:val="none" w:sz="0" w:space="0" w:color="auto"/>
        <w:right w:val="none" w:sz="0" w:space="0" w:color="auto"/>
      </w:divBdr>
    </w:div>
    <w:div w:id="1909262472">
      <w:bodyDiv w:val="1"/>
      <w:marLeft w:val="0"/>
      <w:marRight w:val="0"/>
      <w:marTop w:val="0"/>
      <w:marBottom w:val="0"/>
      <w:divBdr>
        <w:top w:val="none" w:sz="0" w:space="0" w:color="auto"/>
        <w:left w:val="none" w:sz="0" w:space="0" w:color="auto"/>
        <w:bottom w:val="none" w:sz="0" w:space="0" w:color="auto"/>
        <w:right w:val="none" w:sz="0" w:space="0" w:color="auto"/>
      </w:divBdr>
    </w:div>
    <w:div w:id="2074231669">
      <w:bodyDiv w:val="1"/>
      <w:marLeft w:val="0"/>
      <w:marRight w:val="0"/>
      <w:marTop w:val="0"/>
      <w:marBottom w:val="0"/>
      <w:divBdr>
        <w:top w:val="none" w:sz="0" w:space="0" w:color="auto"/>
        <w:left w:val="none" w:sz="0" w:space="0" w:color="auto"/>
        <w:bottom w:val="none" w:sz="0" w:space="0" w:color="auto"/>
        <w:right w:val="none" w:sz="0" w:space="0" w:color="auto"/>
      </w:divBdr>
    </w:div>
    <w:div w:id="2077510661">
      <w:bodyDiv w:val="1"/>
      <w:marLeft w:val="0"/>
      <w:marRight w:val="0"/>
      <w:marTop w:val="0"/>
      <w:marBottom w:val="0"/>
      <w:divBdr>
        <w:top w:val="none" w:sz="0" w:space="0" w:color="auto"/>
        <w:left w:val="none" w:sz="0" w:space="0" w:color="auto"/>
        <w:bottom w:val="none" w:sz="0" w:space="0" w:color="auto"/>
        <w:right w:val="none" w:sz="0" w:space="0" w:color="auto"/>
      </w:divBdr>
    </w:div>
    <w:div w:id="2078822245">
      <w:bodyDiv w:val="1"/>
      <w:marLeft w:val="0"/>
      <w:marRight w:val="0"/>
      <w:marTop w:val="0"/>
      <w:marBottom w:val="0"/>
      <w:divBdr>
        <w:top w:val="none" w:sz="0" w:space="0" w:color="auto"/>
        <w:left w:val="none" w:sz="0" w:space="0" w:color="auto"/>
        <w:bottom w:val="none" w:sz="0" w:space="0" w:color="auto"/>
        <w:right w:val="none" w:sz="0" w:space="0" w:color="auto"/>
      </w:divBdr>
      <w:divsChild>
        <w:div w:id="406269208">
          <w:marLeft w:val="0"/>
          <w:marRight w:val="0"/>
          <w:marTop w:val="0"/>
          <w:marBottom w:val="0"/>
          <w:divBdr>
            <w:top w:val="none" w:sz="0" w:space="0" w:color="auto"/>
            <w:left w:val="none" w:sz="0" w:space="0" w:color="auto"/>
            <w:bottom w:val="none" w:sz="0" w:space="0" w:color="auto"/>
            <w:right w:val="none" w:sz="0" w:space="0" w:color="auto"/>
          </w:divBdr>
        </w:div>
      </w:divsChild>
    </w:div>
    <w:div w:id="2133285411">
      <w:bodyDiv w:val="1"/>
      <w:marLeft w:val="0"/>
      <w:marRight w:val="0"/>
      <w:marTop w:val="0"/>
      <w:marBottom w:val="0"/>
      <w:divBdr>
        <w:top w:val="none" w:sz="0" w:space="0" w:color="auto"/>
        <w:left w:val="none" w:sz="0" w:space="0" w:color="auto"/>
        <w:bottom w:val="none" w:sz="0" w:space="0" w:color="auto"/>
        <w:right w:val="none" w:sz="0" w:space="0" w:color="auto"/>
      </w:divBdr>
      <w:divsChild>
        <w:div w:id="40850485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2888DF1-1586-4857-9D79-F0A9C6E66B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TotalTime>
  <Pages>10</Pages>
  <Words>5604</Words>
  <Characters>31946</Characters>
  <Application>Microsoft Office Word</Application>
  <DocSecurity>0</DocSecurity>
  <Lines>266</Lines>
  <Paragraphs>74</Paragraphs>
  <ScaleCrop>false</ScaleCrop>
  <HeadingPairs>
    <vt:vector size="6" baseType="variant">
      <vt:variant>
        <vt:lpstr>Название</vt:lpstr>
      </vt:variant>
      <vt:variant>
        <vt:i4>1</vt:i4>
      </vt:variant>
      <vt:variant>
        <vt:lpstr>Title</vt:lpstr>
      </vt:variant>
      <vt:variant>
        <vt:i4>1</vt:i4>
      </vt:variant>
      <vt:variant>
        <vt:lpstr>Titlu</vt:lpstr>
      </vt:variant>
      <vt:variant>
        <vt:i4>1</vt:i4>
      </vt:variant>
    </vt:vector>
  </HeadingPairs>
  <TitlesOfParts>
    <vt:vector size="3" baseType="lpstr">
      <vt:lpstr/>
      <vt:lpstr/>
      <vt:lpstr/>
    </vt:vector>
  </TitlesOfParts>
  <Company>aaaa</Company>
  <LinksUpToDate>false</LinksUpToDate>
  <CharactersWithSpaces>37476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LPLAMADEALA</dc:creator>
  <cp:lastModifiedBy>Пользователь</cp:lastModifiedBy>
  <cp:revision>12</cp:revision>
  <cp:lastPrinted>2026-01-21T07:59:00Z</cp:lastPrinted>
  <dcterms:created xsi:type="dcterms:W3CDTF">2026-01-22T06:44:00Z</dcterms:created>
  <dcterms:modified xsi:type="dcterms:W3CDTF">2026-08-10T13:09:00Z</dcterms:modified>
</cp:coreProperties>
</file>