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F8423" w14:textId="499D20A2" w:rsidR="004014F9" w:rsidRDefault="004014F9" w:rsidP="00130A49">
      <w:pPr>
        <w:rPr>
          <w:noProof w:val="0"/>
          <w:lang w:val="ro-MD" w:eastAsia="zh-CN"/>
        </w:rPr>
      </w:pPr>
    </w:p>
    <w:p w14:paraId="2BF9D2AD" w14:textId="2A13F8F0" w:rsidR="004014F9" w:rsidRDefault="004014F9" w:rsidP="00130A49">
      <w:pPr>
        <w:rPr>
          <w:noProof w:val="0"/>
          <w:lang w:val="ro-MD" w:eastAsia="zh-CN"/>
        </w:rPr>
      </w:pPr>
    </w:p>
    <w:p w14:paraId="6F2FCE99" w14:textId="77777777" w:rsidR="004014F9" w:rsidRPr="00FF430B" w:rsidRDefault="004014F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3F14EC">
      <w:pPr>
        <w:tabs>
          <w:tab w:val="decimal" w:pos="8364"/>
        </w:tabs>
        <w:spacing w:line="276" w:lineRule="auto"/>
        <w:ind w:right="-144"/>
        <w:rPr>
          <w:b/>
          <w:bCs/>
          <w:color w:val="000000"/>
          <w:lang w:val="ro-MD"/>
        </w:rPr>
      </w:pPr>
    </w:p>
    <w:p w14:paraId="6873DFA0" w14:textId="77777777" w:rsidR="00310ECE" w:rsidRDefault="00BA7FF4" w:rsidP="00310ECE">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0A0EB68" w:rsidR="00BA7FF4" w:rsidRPr="00310ECE" w:rsidRDefault="00310ECE" w:rsidP="00310ECE">
      <w:pPr>
        <w:jc w:val="right"/>
        <w:rPr>
          <w:noProof w:val="0"/>
          <w:sz w:val="22"/>
          <w:szCs w:val="22"/>
          <w:lang w:val="ro-MD"/>
        </w:rPr>
      </w:pPr>
      <w:r>
        <w:rPr>
          <w:noProof w:val="0"/>
          <w:lang w:val="ro-MD"/>
        </w:rPr>
        <w:tab/>
      </w:r>
      <w:r w:rsidR="00BA7FF4" w:rsidRPr="00FF430B">
        <w:rPr>
          <w:noProof w:val="0"/>
          <w:lang w:val="ro-MD"/>
        </w:rPr>
        <w:t xml:space="preserve">la </w:t>
      </w:r>
      <w:r w:rsidR="00FA0A8D" w:rsidRPr="00FF430B">
        <w:rPr>
          <w:noProof w:val="0"/>
          <w:lang w:val="ro-MD"/>
        </w:rPr>
        <w:t>D</w:t>
      </w:r>
      <w:r w:rsidR="00BA7FF4"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1F30AAA1" w:rsidR="00F5261B" w:rsidRPr="003F14EC" w:rsidRDefault="00310ECE" w:rsidP="00F5261B">
      <w:pPr>
        <w:pStyle w:val="Corptext"/>
        <w:tabs>
          <w:tab w:val="left" w:pos="567"/>
        </w:tabs>
        <w:rPr>
          <w:rFonts w:asciiTheme="majorHAnsi" w:hAnsiTheme="majorHAnsi" w:cstheme="majorHAnsi"/>
          <w:b/>
          <w:i/>
          <w:iCs/>
          <w:color w:val="FF0000"/>
          <w:szCs w:val="24"/>
          <w:lang w:val="ro-MD"/>
        </w:rPr>
      </w:pPr>
      <w:bookmarkStart w:id="1" w:name="_Toc449692096"/>
      <w:bookmarkEnd w:id="0"/>
      <w:r w:rsidRPr="003F14EC">
        <w:rPr>
          <w:rFonts w:asciiTheme="majorHAnsi" w:hAnsiTheme="majorHAnsi" w:cstheme="majorHAnsi"/>
          <w:b/>
          <w:i/>
          <w:iCs/>
          <w:color w:val="FF0000"/>
          <w:szCs w:val="24"/>
          <w:lang w:val="ro-MD"/>
        </w:rPr>
        <w:t>Se completează de către operatorul economic</w:t>
      </w:r>
    </w:p>
    <w:p w14:paraId="205857E3" w14:textId="77777777" w:rsidR="00310ECE" w:rsidRPr="00FF430B" w:rsidRDefault="00310ECE" w:rsidP="00F5261B">
      <w:pPr>
        <w:pStyle w:val="Corptext"/>
        <w:tabs>
          <w:tab w:val="left" w:pos="567"/>
        </w:tabs>
        <w:rPr>
          <w:rFonts w:asciiTheme="majorHAnsi" w:hAnsiTheme="majorHAnsi" w:cstheme="majorHAnsi"/>
          <w:b/>
          <w:szCs w:val="24"/>
          <w:lang w:val="ro-MD"/>
        </w:rPr>
      </w:pPr>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A0C32F" w14:textId="5DD6BD39" w:rsidR="009271C3" w:rsidRPr="009271C3" w:rsidRDefault="00F5261B" w:rsidP="009271C3">
      <w:pPr>
        <w:numPr>
          <w:ilvl w:val="0"/>
          <w:numId w:val="25"/>
        </w:numPr>
        <w:shd w:val="clear" w:color="auto" w:fill="FFFFFF" w:themeFill="background1"/>
        <w:tabs>
          <w:tab w:val="left" w:pos="284"/>
          <w:tab w:val="right" w:pos="9531"/>
        </w:tabs>
        <w:spacing w:before="120"/>
        <w:ind w:left="284" w:hanging="284"/>
        <w:rPr>
          <w:b/>
          <w:bCs/>
          <w:noProof w:val="0"/>
          <w:sz w:val="22"/>
          <w:szCs w:val="22"/>
          <w:lang w:val="ro-MD" w:eastAsia="ru-RU"/>
        </w:rPr>
      </w:pPr>
      <w:bookmarkStart w:id="2" w:name="_Hlk162433749"/>
      <w:r w:rsidRPr="009271C3">
        <w:rPr>
          <w:b/>
          <w:bCs/>
          <w:lang w:val="ro-MD"/>
        </w:rPr>
        <w:t>Către</w:t>
      </w:r>
      <w:bookmarkStart w:id="3" w:name="_Hlk160631016"/>
      <w:r w:rsidR="009271C3" w:rsidRPr="009271C3">
        <w:rPr>
          <w:b/>
          <w:bCs/>
          <w:i/>
          <w:iCs/>
          <w:noProof w:val="0"/>
          <w:sz w:val="22"/>
          <w:szCs w:val="22"/>
          <w:lang w:val="ro-MD" w:eastAsia="ru-RU"/>
        </w:rPr>
        <w:t xml:space="preserve"> </w:t>
      </w:r>
      <w:r w:rsidR="009271C3" w:rsidRPr="009271C3">
        <w:rPr>
          <w:b/>
          <w:bCs/>
          <w:noProof w:val="0"/>
          <w:sz w:val="22"/>
          <w:szCs w:val="22"/>
          <w:lang w:val="ro-MD" w:eastAsia="ru-RU"/>
        </w:rPr>
        <w:t>I.</w:t>
      </w:r>
      <w:r w:rsidR="002B6B1C">
        <w:rPr>
          <w:b/>
          <w:bCs/>
          <w:noProof w:val="0"/>
          <w:sz w:val="22"/>
          <w:szCs w:val="22"/>
          <w:lang w:val="ro-MD" w:eastAsia="ru-RU"/>
        </w:rPr>
        <w:t xml:space="preserve"> </w:t>
      </w:r>
      <w:r w:rsidR="009271C3" w:rsidRPr="009271C3">
        <w:rPr>
          <w:b/>
          <w:bCs/>
          <w:noProof w:val="0"/>
          <w:sz w:val="22"/>
          <w:szCs w:val="22"/>
          <w:lang w:val="ro-MD" w:eastAsia="ru-RU"/>
        </w:rPr>
        <w:t>P. Univer</w:t>
      </w:r>
      <w:r w:rsidR="002B6B1C">
        <w:rPr>
          <w:b/>
          <w:bCs/>
          <w:noProof w:val="0"/>
          <w:sz w:val="22"/>
          <w:szCs w:val="22"/>
          <w:lang w:val="ro-MD" w:eastAsia="ru-RU"/>
        </w:rPr>
        <w:t>s</w:t>
      </w:r>
      <w:r w:rsidR="009271C3" w:rsidRPr="009271C3">
        <w:rPr>
          <w:b/>
          <w:bCs/>
          <w:noProof w:val="0"/>
          <w:sz w:val="22"/>
          <w:szCs w:val="22"/>
          <w:lang w:val="ro-MD" w:eastAsia="ru-RU"/>
        </w:rPr>
        <w:t xml:space="preserve">itatea Pedagogică de Stat </w:t>
      </w:r>
      <w:r w:rsidR="009271C3" w:rsidRPr="009271C3">
        <w:rPr>
          <w:b/>
          <w:bCs/>
          <w:noProof w:val="0"/>
          <w:sz w:val="22"/>
          <w:szCs w:val="22"/>
          <w:lang w:val="en-US" w:eastAsia="ru-RU"/>
        </w:rPr>
        <w:t xml:space="preserve">“Ion </w:t>
      </w:r>
      <w:proofErr w:type="spellStart"/>
      <w:r w:rsidR="009271C3" w:rsidRPr="009271C3">
        <w:rPr>
          <w:b/>
          <w:bCs/>
          <w:noProof w:val="0"/>
          <w:sz w:val="22"/>
          <w:szCs w:val="22"/>
          <w:lang w:val="en-US" w:eastAsia="ru-RU"/>
        </w:rPr>
        <w:t>Creangă</w:t>
      </w:r>
      <w:proofErr w:type="spellEnd"/>
      <w:r w:rsidR="009271C3" w:rsidRPr="009271C3">
        <w:rPr>
          <w:b/>
          <w:bCs/>
          <w:noProof w:val="0"/>
          <w:sz w:val="22"/>
          <w:szCs w:val="22"/>
          <w:lang w:val="en-US" w:eastAsia="ru-RU"/>
        </w:rPr>
        <w:t xml:space="preserve">” din </w:t>
      </w:r>
      <w:proofErr w:type="spellStart"/>
      <w:r w:rsidR="009271C3" w:rsidRPr="009271C3">
        <w:rPr>
          <w:b/>
          <w:bCs/>
          <w:noProof w:val="0"/>
          <w:sz w:val="22"/>
          <w:szCs w:val="22"/>
          <w:lang w:val="en-US" w:eastAsia="ru-RU"/>
        </w:rPr>
        <w:t>Chișinău</w:t>
      </w:r>
      <w:proofErr w:type="spellEnd"/>
      <w:r w:rsidR="009271C3" w:rsidRPr="009271C3">
        <w:rPr>
          <w:b/>
          <w:bCs/>
          <w:noProof w:val="0"/>
          <w:sz w:val="22"/>
          <w:szCs w:val="22"/>
          <w:lang w:val="en-US" w:eastAsia="ru-RU"/>
        </w:rPr>
        <w:t xml:space="preserve">, str. Ion </w:t>
      </w:r>
      <w:proofErr w:type="spellStart"/>
      <w:r w:rsidR="009271C3" w:rsidRPr="009271C3">
        <w:rPr>
          <w:b/>
          <w:bCs/>
          <w:noProof w:val="0"/>
          <w:sz w:val="22"/>
          <w:szCs w:val="22"/>
          <w:lang w:val="en-US" w:eastAsia="ru-RU"/>
        </w:rPr>
        <w:t>Creangă</w:t>
      </w:r>
      <w:proofErr w:type="spellEnd"/>
      <w:r w:rsidR="009271C3" w:rsidRPr="009271C3">
        <w:rPr>
          <w:b/>
          <w:bCs/>
          <w:noProof w:val="0"/>
          <w:sz w:val="22"/>
          <w:szCs w:val="22"/>
          <w:lang w:val="en-US" w:eastAsia="ru-RU"/>
        </w:rPr>
        <w:t xml:space="preserve">, </w:t>
      </w:r>
      <w:r w:rsidR="002B6B1C">
        <w:rPr>
          <w:b/>
          <w:bCs/>
          <w:noProof w:val="0"/>
          <w:sz w:val="22"/>
          <w:szCs w:val="22"/>
          <w:lang w:val="en-US" w:eastAsia="ru-RU"/>
        </w:rPr>
        <w:t xml:space="preserve">nr. </w:t>
      </w:r>
      <w:r w:rsidR="009271C3" w:rsidRPr="009271C3">
        <w:rPr>
          <w:b/>
          <w:bCs/>
          <w:noProof w:val="0"/>
          <w:sz w:val="22"/>
          <w:szCs w:val="22"/>
          <w:lang w:val="en-US" w:eastAsia="ru-RU"/>
        </w:rPr>
        <w:t>1</w:t>
      </w:r>
    </w:p>
    <w:bookmarkEnd w:id="2"/>
    <w:bookmarkEnd w:id="3"/>
    <w:p w14:paraId="51FE94BE" w14:textId="24487B74" w:rsidR="00F5261B" w:rsidRPr="009271C3" w:rsidRDefault="00F5261B" w:rsidP="00F5261B">
      <w:pPr>
        <w:pStyle w:val="Corptext"/>
        <w:tabs>
          <w:tab w:val="left" w:pos="-142"/>
        </w:tabs>
        <w:spacing w:before="240"/>
        <w:jc w:val="center"/>
        <w:rPr>
          <w:rFonts w:ascii="Times New Roman" w:hAnsi="Times New Roman"/>
          <w:b/>
          <w:szCs w:val="24"/>
          <w:lang w:val="ro-MD"/>
        </w:rPr>
      </w:pP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3B9361C" w14:textId="77777777" w:rsidR="002B6B1C" w:rsidRPr="009271C3" w:rsidRDefault="002B6B1C" w:rsidP="002B6B1C">
      <w:pPr>
        <w:numPr>
          <w:ilvl w:val="0"/>
          <w:numId w:val="25"/>
        </w:numPr>
        <w:shd w:val="clear" w:color="auto" w:fill="FFFFFF" w:themeFill="background1"/>
        <w:tabs>
          <w:tab w:val="left" w:pos="284"/>
          <w:tab w:val="right" w:pos="9531"/>
        </w:tabs>
        <w:spacing w:before="120"/>
        <w:rPr>
          <w:b/>
          <w:bCs/>
          <w:noProof w:val="0"/>
          <w:sz w:val="22"/>
          <w:szCs w:val="22"/>
          <w:lang w:val="ro-MD" w:eastAsia="ru-RU"/>
        </w:rPr>
      </w:pPr>
      <w:r w:rsidRPr="009271C3">
        <w:rPr>
          <w:b/>
          <w:bCs/>
          <w:lang w:val="ro-MD"/>
        </w:rPr>
        <w:t>Către</w:t>
      </w:r>
      <w:r w:rsidRPr="009271C3">
        <w:rPr>
          <w:b/>
          <w:bCs/>
          <w:i/>
          <w:iCs/>
          <w:noProof w:val="0"/>
          <w:sz w:val="22"/>
          <w:szCs w:val="22"/>
          <w:lang w:val="ro-MD" w:eastAsia="ru-RU"/>
        </w:rPr>
        <w:t xml:space="preserve"> </w:t>
      </w:r>
      <w:r w:rsidRPr="009271C3">
        <w:rPr>
          <w:b/>
          <w:bCs/>
          <w:noProof w:val="0"/>
          <w:sz w:val="22"/>
          <w:szCs w:val="22"/>
          <w:lang w:val="ro-MD" w:eastAsia="ru-RU"/>
        </w:rPr>
        <w:t>I.</w:t>
      </w:r>
      <w:r>
        <w:rPr>
          <w:b/>
          <w:bCs/>
          <w:noProof w:val="0"/>
          <w:sz w:val="22"/>
          <w:szCs w:val="22"/>
          <w:lang w:val="ro-MD" w:eastAsia="ru-RU"/>
        </w:rPr>
        <w:t xml:space="preserve"> </w:t>
      </w:r>
      <w:r w:rsidRPr="009271C3">
        <w:rPr>
          <w:b/>
          <w:bCs/>
          <w:noProof w:val="0"/>
          <w:sz w:val="22"/>
          <w:szCs w:val="22"/>
          <w:lang w:val="ro-MD" w:eastAsia="ru-RU"/>
        </w:rPr>
        <w:t>P. Univer</w:t>
      </w:r>
      <w:r>
        <w:rPr>
          <w:b/>
          <w:bCs/>
          <w:noProof w:val="0"/>
          <w:sz w:val="22"/>
          <w:szCs w:val="22"/>
          <w:lang w:val="ro-MD" w:eastAsia="ru-RU"/>
        </w:rPr>
        <w:t>s</w:t>
      </w:r>
      <w:r w:rsidRPr="009271C3">
        <w:rPr>
          <w:b/>
          <w:bCs/>
          <w:noProof w:val="0"/>
          <w:sz w:val="22"/>
          <w:szCs w:val="22"/>
          <w:lang w:val="ro-MD" w:eastAsia="ru-RU"/>
        </w:rPr>
        <w:t xml:space="preserve">itatea Pedagogică de Stat </w:t>
      </w:r>
      <w:r w:rsidRPr="009271C3">
        <w:rPr>
          <w:b/>
          <w:bCs/>
          <w:noProof w:val="0"/>
          <w:sz w:val="22"/>
          <w:szCs w:val="22"/>
          <w:lang w:val="en-US" w:eastAsia="ru-RU"/>
        </w:rPr>
        <w:t xml:space="preserve">“Ion </w:t>
      </w:r>
      <w:proofErr w:type="spellStart"/>
      <w:r w:rsidRPr="009271C3">
        <w:rPr>
          <w:b/>
          <w:bCs/>
          <w:noProof w:val="0"/>
          <w:sz w:val="22"/>
          <w:szCs w:val="22"/>
          <w:lang w:val="en-US" w:eastAsia="ru-RU"/>
        </w:rPr>
        <w:t>Creangă</w:t>
      </w:r>
      <w:proofErr w:type="spellEnd"/>
      <w:r w:rsidRPr="009271C3">
        <w:rPr>
          <w:b/>
          <w:bCs/>
          <w:noProof w:val="0"/>
          <w:sz w:val="22"/>
          <w:szCs w:val="22"/>
          <w:lang w:val="en-US" w:eastAsia="ru-RU"/>
        </w:rPr>
        <w:t xml:space="preserve">” din </w:t>
      </w:r>
      <w:proofErr w:type="spellStart"/>
      <w:r w:rsidRPr="009271C3">
        <w:rPr>
          <w:b/>
          <w:bCs/>
          <w:noProof w:val="0"/>
          <w:sz w:val="22"/>
          <w:szCs w:val="22"/>
          <w:lang w:val="en-US" w:eastAsia="ru-RU"/>
        </w:rPr>
        <w:t>Chișinău</w:t>
      </w:r>
      <w:proofErr w:type="spellEnd"/>
      <w:r w:rsidRPr="009271C3">
        <w:rPr>
          <w:b/>
          <w:bCs/>
          <w:noProof w:val="0"/>
          <w:sz w:val="22"/>
          <w:szCs w:val="22"/>
          <w:lang w:val="en-US" w:eastAsia="ru-RU"/>
        </w:rPr>
        <w:t xml:space="preserve">, str. Ion </w:t>
      </w:r>
      <w:proofErr w:type="spellStart"/>
      <w:r w:rsidRPr="009271C3">
        <w:rPr>
          <w:b/>
          <w:bCs/>
          <w:noProof w:val="0"/>
          <w:sz w:val="22"/>
          <w:szCs w:val="22"/>
          <w:lang w:val="en-US" w:eastAsia="ru-RU"/>
        </w:rPr>
        <w:t>Creangă</w:t>
      </w:r>
      <w:proofErr w:type="spellEnd"/>
      <w:r w:rsidRPr="009271C3">
        <w:rPr>
          <w:b/>
          <w:bCs/>
          <w:noProof w:val="0"/>
          <w:sz w:val="22"/>
          <w:szCs w:val="22"/>
          <w:lang w:val="en-US" w:eastAsia="ru-RU"/>
        </w:rPr>
        <w:t xml:space="preserve">, </w:t>
      </w:r>
      <w:r>
        <w:rPr>
          <w:b/>
          <w:bCs/>
          <w:noProof w:val="0"/>
          <w:sz w:val="22"/>
          <w:szCs w:val="22"/>
          <w:lang w:val="en-US" w:eastAsia="ru-RU"/>
        </w:rPr>
        <w:t xml:space="preserve">nr. </w:t>
      </w:r>
      <w:r w:rsidRPr="009271C3">
        <w:rPr>
          <w:b/>
          <w:bCs/>
          <w:noProof w:val="0"/>
          <w:sz w:val="22"/>
          <w:szCs w:val="22"/>
          <w:lang w:val="en-US" w:eastAsia="ru-RU"/>
        </w:rPr>
        <w:t>1</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5D3155A4" w14:textId="5669EE47" w:rsidR="00392465" w:rsidRPr="002B6B1C" w:rsidRDefault="00211C74" w:rsidP="002B6B1C">
      <w:pPr>
        <w:shd w:val="clear" w:color="auto" w:fill="FFFFFF" w:themeFill="background1"/>
        <w:spacing w:before="120"/>
        <w:rPr>
          <w:bCs/>
          <w:noProof w:val="0"/>
          <w:sz w:val="22"/>
          <w:szCs w:val="22"/>
          <w:lang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privind achiziționarea</w:t>
      </w:r>
      <w:r w:rsidR="002B6B1C">
        <w:rPr>
          <w:b/>
          <w:noProof w:val="0"/>
          <w:lang w:val="ro-MD" w:eastAsia="ru-RU"/>
        </w:rPr>
        <w:t>:</w:t>
      </w:r>
      <w:r w:rsidRPr="00FF430B">
        <w:rPr>
          <w:b/>
          <w:noProof w:val="0"/>
          <w:lang w:val="ro-MD" w:eastAsia="ru-RU"/>
        </w:rPr>
        <w:t xml:space="preserve"> </w:t>
      </w:r>
      <w:bookmarkStart w:id="4" w:name="_Hlk162434206"/>
      <w:r w:rsidR="009271C3" w:rsidRPr="009271C3">
        <w:rPr>
          <w:b/>
          <w:noProof w:val="0"/>
          <w:sz w:val="22"/>
          <w:szCs w:val="22"/>
          <w:lang w:val="en-US" w:eastAsia="ru-RU"/>
        </w:rPr>
        <w:t>“</w:t>
      </w:r>
      <w:r w:rsidR="002B6B1C" w:rsidRPr="00911DEF">
        <w:rPr>
          <w:b/>
          <w:bCs/>
          <w:sz w:val="22"/>
          <w:szCs w:val="22"/>
          <w:lang w:val="pl-PL"/>
        </w:rPr>
        <w:t>Repara</w:t>
      </w:r>
      <w:r w:rsidR="002B6B1C">
        <w:rPr>
          <w:b/>
          <w:bCs/>
          <w:sz w:val="22"/>
          <w:szCs w:val="22"/>
          <w:lang w:val="pl-PL"/>
        </w:rPr>
        <w:t>ț</w:t>
      </w:r>
      <w:r w:rsidR="002B6B1C" w:rsidRPr="00911DEF">
        <w:rPr>
          <w:b/>
          <w:bCs/>
          <w:sz w:val="22"/>
          <w:szCs w:val="22"/>
          <w:lang w:val="pl-PL"/>
        </w:rPr>
        <w:t>ia capital</w:t>
      </w:r>
      <w:r w:rsidR="002B6B1C">
        <w:rPr>
          <w:b/>
          <w:bCs/>
          <w:sz w:val="22"/>
          <w:szCs w:val="22"/>
          <w:lang w:val="pl-PL"/>
        </w:rPr>
        <w:t>ă</w:t>
      </w:r>
      <w:r w:rsidR="002B6B1C" w:rsidRPr="00911DEF">
        <w:rPr>
          <w:b/>
          <w:bCs/>
          <w:sz w:val="22"/>
          <w:szCs w:val="22"/>
          <w:lang w:val="pl-PL"/>
        </w:rPr>
        <w:t xml:space="preserve"> </w:t>
      </w:r>
      <w:r w:rsidR="002B6B1C">
        <w:rPr>
          <w:b/>
          <w:bCs/>
          <w:sz w:val="22"/>
          <w:szCs w:val="22"/>
          <w:lang w:val="pl-PL"/>
        </w:rPr>
        <w:t xml:space="preserve">a </w:t>
      </w:r>
      <w:r w:rsidR="002B6B1C" w:rsidRPr="00911DEF">
        <w:rPr>
          <w:b/>
          <w:bCs/>
          <w:sz w:val="22"/>
          <w:szCs w:val="22"/>
          <w:lang w:val="pl-PL"/>
        </w:rPr>
        <w:t>Blocul</w:t>
      </w:r>
      <w:r w:rsidR="002B6B1C">
        <w:rPr>
          <w:b/>
          <w:bCs/>
          <w:sz w:val="22"/>
          <w:szCs w:val="22"/>
          <w:lang w:val="pl-PL"/>
        </w:rPr>
        <w:t>ui nr.</w:t>
      </w:r>
      <w:r w:rsidR="002B6B1C" w:rsidRPr="00911DEF">
        <w:rPr>
          <w:b/>
          <w:bCs/>
          <w:sz w:val="22"/>
          <w:szCs w:val="22"/>
          <w:lang w:val="pl-PL"/>
        </w:rPr>
        <w:t xml:space="preserve"> </w:t>
      </w:r>
      <w:r w:rsidR="002B6B1C">
        <w:rPr>
          <w:b/>
          <w:bCs/>
          <w:sz w:val="22"/>
          <w:szCs w:val="22"/>
          <w:lang w:val="pl-PL"/>
        </w:rPr>
        <w:t>3</w:t>
      </w:r>
      <w:r w:rsidR="002B6B1C" w:rsidRPr="00911DEF">
        <w:rPr>
          <w:b/>
          <w:bCs/>
          <w:sz w:val="22"/>
          <w:szCs w:val="22"/>
          <w:lang w:val="pl-PL"/>
        </w:rPr>
        <w:t>, din str. I</w:t>
      </w:r>
      <w:r w:rsidR="002B6B1C">
        <w:rPr>
          <w:b/>
          <w:bCs/>
          <w:sz w:val="22"/>
          <w:szCs w:val="22"/>
          <w:lang w:val="pl-PL"/>
        </w:rPr>
        <w:t>on</w:t>
      </w:r>
      <w:r w:rsidR="002B6B1C" w:rsidRPr="00911DEF">
        <w:rPr>
          <w:b/>
          <w:bCs/>
          <w:sz w:val="22"/>
          <w:szCs w:val="22"/>
          <w:lang w:val="pl-PL"/>
        </w:rPr>
        <w:t xml:space="preserve"> Creanga, nr.1, mun. Chisinau</w:t>
      </w:r>
      <w:r w:rsidR="002B6B1C">
        <w:rPr>
          <w:b/>
          <w:bCs/>
          <w:sz w:val="22"/>
          <w:szCs w:val="22"/>
          <w:lang w:val="pl-PL"/>
        </w:rPr>
        <w:t xml:space="preserve"> </w:t>
      </w:r>
      <w:r w:rsidR="002B6B1C" w:rsidRPr="00911DEF">
        <w:rPr>
          <w:b/>
          <w:bCs/>
          <w:sz w:val="22"/>
          <w:szCs w:val="22"/>
          <w:lang w:val="pl-PL"/>
        </w:rPr>
        <w:t xml:space="preserve">a </w:t>
      </w:r>
      <w:r w:rsidR="002B6B1C">
        <w:rPr>
          <w:b/>
          <w:bCs/>
          <w:sz w:val="22"/>
          <w:szCs w:val="22"/>
          <w:lang w:val="pl-PL"/>
        </w:rPr>
        <w:t xml:space="preserve">I. P. </w:t>
      </w:r>
      <w:r w:rsidR="002B6B1C" w:rsidRPr="00911DEF">
        <w:rPr>
          <w:b/>
          <w:bCs/>
          <w:sz w:val="22"/>
          <w:szCs w:val="22"/>
          <w:lang w:val="pl-PL"/>
        </w:rPr>
        <w:t xml:space="preserve">UPS </w:t>
      </w:r>
      <w:r w:rsidR="002B6B1C">
        <w:rPr>
          <w:b/>
          <w:bCs/>
          <w:sz w:val="22"/>
          <w:szCs w:val="22"/>
          <w:lang w:val="en-US"/>
        </w:rPr>
        <w:t>“</w:t>
      </w:r>
      <w:r w:rsidR="002B6B1C" w:rsidRPr="00911DEF">
        <w:rPr>
          <w:b/>
          <w:bCs/>
          <w:sz w:val="22"/>
          <w:szCs w:val="22"/>
          <w:lang w:val="pl-PL"/>
        </w:rPr>
        <w:t>Ion Creanga</w:t>
      </w:r>
      <w:r w:rsidR="002B6B1C">
        <w:rPr>
          <w:b/>
          <w:bCs/>
          <w:sz w:val="22"/>
          <w:szCs w:val="22"/>
          <w:lang w:val="pl-PL"/>
        </w:rPr>
        <w:t>” din Chi</w:t>
      </w:r>
      <w:r w:rsidR="002B6B1C">
        <w:rPr>
          <w:b/>
          <w:bCs/>
          <w:sz w:val="22"/>
          <w:szCs w:val="22"/>
        </w:rPr>
        <w:t>șinău</w:t>
      </w:r>
      <w:r w:rsidR="009271C3" w:rsidRPr="009271C3">
        <w:rPr>
          <w:b/>
          <w:noProof w:val="0"/>
          <w:sz w:val="22"/>
          <w:szCs w:val="22"/>
          <w:lang w:val="en-US" w:eastAsia="ru-RU"/>
        </w:rPr>
        <w:t>”</w:t>
      </w:r>
      <w:bookmarkEnd w:id="4"/>
      <w:r w:rsidR="00392465">
        <w:rPr>
          <w:b/>
          <w:noProof w:val="0"/>
          <w:sz w:val="22"/>
          <w:szCs w:val="22"/>
          <w:lang w:val="en-US" w:eastAsia="ru-RU"/>
        </w:rPr>
        <w:t>,</w:t>
      </w:r>
      <w:r w:rsidR="00392465">
        <w:rPr>
          <w:b/>
          <w:noProof w:val="0"/>
          <w:lang w:val="ro-MD" w:eastAsia="ru-RU"/>
        </w:rPr>
        <w:t xml:space="preserve"> </w:t>
      </w:r>
    </w:p>
    <w:p w14:paraId="360BECF4" w14:textId="16087305" w:rsidR="00211C74" w:rsidRPr="00392465" w:rsidRDefault="00211C74" w:rsidP="00211C74">
      <w:pPr>
        <w:shd w:val="clear" w:color="auto" w:fill="FFFFFF" w:themeFill="background1"/>
        <w:spacing w:before="120"/>
        <w:rPr>
          <w:b/>
          <w:noProof w:val="0"/>
          <w:sz w:val="22"/>
          <w:szCs w:val="22"/>
          <w:lang w:eastAsia="ru-RU"/>
        </w:rPr>
      </w:pPr>
      <w:r w:rsidRPr="00FF430B">
        <w:rPr>
          <w:b/>
          <w:noProof w:val="0"/>
          <w:lang w:val="ro-MD" w:eastAsia="ru-RU"/>
        </w:rPr>
        <w:t>prin procedura de achiziție</w:t>
      </w:r>
      <w:r w:rsidR="00392465">
        <w:rPr>
          <w:b/>
          <w:noProof w:val="0"/>
          <w:lang w:val="ro-MD" w:eastAsia="ru-RU"/>
        </w:rPr>
        <w:t xml:space="preserve"> licitație deschisă,</w:t>
      </w:r>
      <w:r w:rsidR="00E706C1" w:rsidRPr="00FF430B">
        <w:rPr>
          <w:noProof w:val="0"/>
          <w:sz w:val="20"/>
          <w:lang w:val="ro-MD" w:eastAsia="ru-RU"/>
        </w:rPr>
        <w:t xml:space="preserve">                                                       </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1"/>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6"/>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9" w:name="_Toc449632664"/>
      <w:bookmarkStart w:id="10" w:name="_Toc449633156"/>
      <w:bookmarkStart w:id="11" w:name="_Toc449692111"/>
      <w:r w:rsidRPr="00FF430B">
        <w:rPr>
          <w:rFonts w:eastAsia="PMingLiU"/>
          <w:b/>
          <w:bCs/>
          <w:iCs/>
          <w:lang w:val="ro-MD" w:eastAsia="zh-CN"/>
        </w:rPr>
        <w:t>DECLARAŢIE</w:t>
      </w:r>
      <w:bookmarkEnd w:id="9"/>
      <w:bookmarkEnd w:id="10"/>
      <w:bookmarkEnd w:id="11"/>
    </w:p>
    <w:p w14:paraId="65E0A4FA" w14:textId="77777777" w:rsidR="00AA1372" w:rsidRPr="00FF430B" w:rsidRDefault="00A227F2" w:rsidP="00284ED0">
      <w:pPr>
        <w:tabs>
          <w:tab w:val="left" w:pos="720"/>
        </w:tabs>
        <w:jc w:val="center"/>
        <w:outlineLvl w:val="1"/>
        <w:rPr>
          <w:rFonts w:eastAsia="PMingLiU"/>
          <w:b/>
          <w:lang w:val="ro-MD" w:eastAsia="zh-CN"/>
        </w:rPr>
      </w:pPr>
      <w:bookmarkStart w:id="12" w:name="_Toc449632665"/>
      <w:bookmarkStart w:id="13" w:name="_Toc449633157"/>
      <w:bookmarkStart w:id="1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12"/>
      <w:bookmarkEnd w:id="13"/>
      <w:bookmarkEnd w:id="1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7"/>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074470" w:rsidRDefault="0003591A" w:rsidP="006C4C0E">
      <w:pPr>
        <w:pStyle w:val="Titlu2"/>
        <w:spacing w:before="0"/>
        <w:jc w:val="center"/>
        <w:rPr>
          <w:rFonts w:ascii="Times New Roman" w:hAnsi="Times New Roman" w:cs="Times New Roman"/>
          <w:bCs w:val="0"/>
          <w:color w:val="000000" w:themeColor="text1"/>
          <w:sz w:val="24"/>
          <w:szCs w:val="24"/>
          <w:lang w:val="ro-MD"/>
        </w:rPr>
      </w:pPr>
      <w:bookmarkStart w:id="18" w:name="_Toc449692118"/>
      <w:bookmarkStart w:id="19" w:name="_Toc390252621"/>
      <w:r w:rsidRPr="00074470">
        <w:rPr>
          <w:rFonts w:ascii="Times New Roman" w:hAnsi="Times New Roman" w:cs="Times New Roman"/>
          <w:bCs w:val="0"/>
          <w:color w:val="000000" w:themeColor="text1"/>
          <w:sz w:val="24"/>
          <w:szCs w:val="24"/>
          <w:lang w:val="ro-MD"/>
        </w:rPr>
        <w:t>CAIET DE SARCINI</w:t>
      </w:r>
      <w:bookmarkEnd w:id="18"/>
    </w:p>
    <w:p w14:paraId="22EEB0D8" w14:textId="25CF5789" w:rsidR="006C4C0E" w:rsidRPr="00074470" w:rsidRDefault="0003591A" w:rsidP="006C4C0E">
      <w:pPr>
        <w:pStyle w:val="Titlu2"/>
        <w:spacing w:before="0"/>
        <w:jc w:val="center"/>
        <w:rPr>
          <w:rFonts w:ascii="Times New Roman" w:hAnsi="Times New Roman" w:cs="Times New Roman"/>
          <w:bCs w:val="0"/>
          <w:color w:val="000000" w:themeColor="text1"/>
          <w:sz w:val="24"/>
          <w:szCs w:val="24"/>
          <w:lang w:val="ro-MD"/>
        </w:rPr>
      </w:pPr>
      <w:r w:rsidRPr="00074470">
        <w:rPr>
          <w:rFonts w:ascii="Times New Roman" w:hAnsi="Times New Roman" w:cs="Times New Roman"/>
          <w:bCs w:val="0"/>
          <w:color w:val="000000" w:themeColor="text1"/>
          <w:sz w:val="24"/>
          <w:szCs w:val="24"/>
          <w:lang w:val="ro-MD"/>
        </w:rPr>
        <w:t xml:space="preserve"> </w:t>
      </w:r>
    </w:p>
    <w:p w14:paraId="3A031953" w14:textId="77777777" w:rsidR="005D708F" w:rsidRPr="00074470" w:rsidRDefault="0003591A" w:rsidP="006C4C0E">
      <w:pPr>
        <w:pStyle w:val="Titlu2"/>
        <w:spacing w:before="0"/>
        <w:jc w:val="center"/>
        <w:rPr>
          <w:rFonts w:ascii="Times New Roman" w:hAnsi="Times New Roman" w:cs="Times New Roman"/>
          <w:bCs w:val="0"/>
          <w:color w:val="000000" w:themeColor="text1"/>
          <w:sz w:val="24"/>
          <w:szCs w:val="24"/>
          <w:lang w:val="ro-MD"/>
        </w:rPr>
      </w:pPr>
      <w:r w:rsidRPr="00074470">
        <w:rPr>
          <w:rFonts w:ascii="Times New Roman" w:hAnsi="Times New Roman" w:cs="Times New Roman"/>
          <w:color w:val="000000" w:themeColor="text1"/>
          <w:sz w:val="24"/>
          <w:szCs w:val="24"/>
          <w:lang w:val="ro-MD"/>
        </w:rPr>
        <w:t>FORMULARUL DE DEVIZ NR.1 – LISTA CU CANTITĂȚILE DE LUCRĂRI</w:t>
      </w:r>
      <w:bookmarkEnd w:id="19"/>
    </w:p>
    <w:p w14:paraId="23EF4A3D" w14:textId="77777777" w:rsidR="006C4C0E" w:rsidRPr="00074470" w:rsidRDefault="006C4C0E" w:rsidP="006C4C0E">
      <w:pPr>
        <w:pStyle w:val="Titlu2"/>
        <w:spacing w:before="0"/>
        <w:jc w:val="center"/>
        <w:rPr>
          <w:rFonts w:ascii="Times New Roman" w:hAnsi="Times New Roman" w:cs="Times New Roman"/>
          <w:bCs w:val="0"/>
          <w:i/>
          <w:color w:val="000000" w:themeColor="text1"/>
          <w:lang w:val="ro-MD"/>
        </w:rPr>
      </w:pPr>
    </w:p>
    <w:p w14:paraId="49391497" w14:textId="77777777" w:rsidR="00233538" w:rsidRPr="00074470" w:rsidRDefault="0003591A" w:rsidP="006C4C0E">
      <w:pPr>
        <w:pStyle w:val="Titlu2"/>
        <w:spacing w:before="0"/>
        <w:jc w:val="center"/>
        <w:rPr>
          <w:rFonts w:ascii="Times New Roman" w:hAnsi="Times New Roman" w:cs="Times New Roman"/>
          <w:bCs w:val="0"/>
          <w:color w:val="000000" w:themeColor="text1"/>
          <w:lang w:val="ro-MD"/>
        </w:rPr>
      </w:pPr>
      <w:r w:rsidRPr="00074470">
        <w:rPr>
          <w:rFonts w:ascii="Times New Roman" w:hAnsi="Times New Roman" w:cs="Times New Roman"/>
          <w:bCs w:val="0"/>
          <w:color w:val="000000" w:themeColor="text1"/>
          <w:lang w:val="ro-MD"/>
        </w:rPr>
        <w:t>LUCRĂRI</w:t>
      </w:r>
    </w:p>
    <w:p w14:paraId="2DD7BE65" w14:textId="77777777" w:rsidR="00E71F7B" w:rsidRPr="00591268" w:rsidRDefault="00E71F7B" w:rsidP="00196AB4">
      <w:pPr>
        <w:jc w:val="both"/>
        <w:rPr>
          <w:color w:val="FF0000"/>
          <w:lang w:val="ro-MD"/>
        </w:rPr>
      </w:pPr>
    </w:p>
    <w:p w14:paraId="23B70912" w14:textId="77777777" w:rsidR="00E71F7B" w:rsidRPr="00FF430B" w:rsidRDefault="00E71F7B" w:rsidP="00196AB4">
      <w:pPr>
        <w:pStyle w:val="Listparagraf"/>
        <w:numPr>
          <w:ilvl w:val="0"/>
          <w:numId w:val="0"/>
        </w:numPr>
        <w:rPr>
          <w:lang w:val="ro-MD"/>
        </w:rPr>
      </w:pPr>
    </w:p>
    <w:p w14:paraId="1FED3E8B" w14:textId="4D97BDB5" w:rsidR="00233538" w:rsidRPr="00392465" w:rsidRDefault="0003591A" w:rsidP="00591268">
      <w:pPr>
        <w:shd w:val="clear" w:color="auto" w:fill="FFFFFF" w:themeFill="background1"/>
        <w:spacing w:before="120"/>
        <w:rPr>
          <w:bCs/>
          <w:i/>
          <w:iCs/>
          <w:noProof w:val="0"/>
          <w:sz w:val="22"/>
          <w:szCs w:val="22"/>
          <w:lang w:eastAsia="ru-RU"/>
        </w:rPr>
      </w:pPr>
      <w:r w:rsidRPr="00FF430B">
        <w:rPr>
          <w:lang w:val="ro-MD"/>
        </w:rPr>
        <w:t>Obiectul</w:t>
      </w:r>
      <w:r w:rsidR="00591268">
        <w:rPr>
          <w:lang w:val="ro-MD"/>
        </w:rPr>
        <w:t>:</w:t>
      </w:r>
      <w:r w:rsidR="001F32D1">
        <w:rPr>
          <w:lang w:val="ro-MD"/>
        </w:rPr>
        <w:t xml:space="preserve"> </w:t>
      </w:r>
      <w:r w:rsidR="002B6B1C" w:rsidRPr="009271C3">
        <w:rPr>
          <w:b/>
          <w:noProof w:val="0"/>
          <w:sz w:val="22"/>
          <w:szCs w:val="22"/>
          <w:lang w:val="en-US" w:eastAsia="ru-RU"/>
        </w:rPr>
        <w:t>“</w:t>
      </w:r>
      <w:r w:rsidR="002B6B1C" w:rsidRPr="00911DEF">
        <w:rPr>
          <w:b/>
          <w:bCs/>
          <w:sz w:val="22"/>
          <w:szCs w:val="22"/>
          <w:lang w:val="pl-PL"/>
        </w:rPr>
        <w:t>Repara</w:t>
      </w:r>
      <w:r w:rsidR="002B6B1C">
        <w:rPr>
          <w:b/>
          <w:bCs/>
          <w:sz w:val="22"/>
          <w:szCs w:val="22"/>
          <w:lang w:val="pl-PL"/>
        </w:rPr>
        <w:t>ț</w:t>
      </w:r>
      <w:r w:rsidR="002B6B1C" w:rsidRPr="00911DEF">
        <w:rPr>
          <w:b/>
          <w:bCs/>
          <w:sz w:val="22"/>
          <w:szCs w:val="22"/>
          <w:lang w:val="pl-PL"/>
        </w:rPr>
        <w:t>ia capital</w:t>
      </w:r>
      <w:r w:rsidR="002B6B1C">
        <w:rPr>
          <w:b/>
          <w:bCs/>
          <w:sz w:val="22"/>
          <w:szCs w:val="22"/>
          <w:lang w:val="pl-PL"/>
        </w:rPr>
        <w:t>ă</w:t>
      </w:r>
      <w:r w:rsidR="002B6B1C" w:rsidRPr="00911DEF">
        <w:rPr>
          <w:b/>
          <w:bCs/>
          <w:sz w:val="22"/>
          <w:szCs w:val="22"/>
          <w:lang w:val="pl-PL"/>
        </w:rPr>
        <w:t xml:space="preserve"> </w:t>
      </w:r>
      <w:r w:rsidR="002B6B1C">
        <w:rPr>
          <w:b/>
          <w:bCs/>
          <w:sz w:val="22"/>
          <w:szCs w:val="22"/>
          <w:lang w:val="pl-PL"/>
        </w:rPr>
        <w:t xml:space="preserve">a </w:t>
      </w:r>
      <w:r w:rsidR="002B6B1C" w:rsidRPr="00911DEF">
        <w:rPr>
          <w:b/>
          <w:bCs/>
          <w:sz w:val="22"/>
          <w:szCs w:val="22"/>
          <w:lang w:val="pl-PL"/>
        </w:rPr>
        <w:t>Blocul</w:t>
      </w:r>
      <w:r w:rsidR="002B6B1C">
        <w:rPr>
          <w:b/>
          <w:bCs/>
          <w:sz w:val="22"/>
          <w:szCs w:val="22"/>
          <w:lang w:val="pl-PL"/>
        </w:rPr>
        <w:t>ui nr.</w:t>
      </w:r>
      <w:r w:rsidR="002B6B1C" w:rsidRPr="00911DEF">
        <w:rPr>
          <w:b/>
          <w:bCs/>
          <w:sz w:val="22"/>
          <w:szCs w:val="22"/>
          <w:lang w:val="pl-PL"/>
        </w:rPr>
        <w:t xml:space="preserve"> </w:t>
      </w:r>
      <w:r w:rsidR="002B6B1C">
        <w:rPr>
          <w:b/>
          <w:bCs/>
          <w:sz w:val="22"/>
          <w:szCs w:val="22"/>
          <w:lang w:val="pl-PL"/>
        </w:rPr>
        <w:t>3</w:t>
      </w:r>
      <w:r w:rsidR="002B6B1C" w:rsidRPr="00911DEF">
        <w:rPr>
          <w:b/>
          <w:bCs/>
          <w:sz w:val="22"/>
          <w:szCs w:val="22"/>
          <w:lang w:val="pl-PL"/>
        </w:rPr>
        <w:t>, din str. I</w:t>
      </w:r>
      <w:r w:rsidR="002B6B1C">
        <w:rPr>
          <w:b/>
          <w:bCs/>
          <w:sz w:val="22"/>
          <w:szCs w:val="22"/>
          <w:lang w:val="pl-PL"/>
        </w:rPr>
        <w:t>on</w:t>
      </w:r>
      <w:r w:rsidR="002B6B1C" w:rsidRPr="00911DEF">
        <w:rPr>
          <w:b/>
          <w:bCs/>
          <w:sz w:val="22"/>
          <w:szCs w:val="22"/>
          <w:lang w:val="pl-PL"/>
        </w:rPr>
        <w:t xml:space="preserve"> Creanga, nr.1, mun. Chisin</w:t>
      </w:r>
      <w:r w:rsidR="002B6B1C">
        <w:rPr>
          <w:b/>
          <w:bCs/>
          <w:sz w:val="22"/>
          <w:szCs w:val="22"/>
          <w:lang w:val="pl-PL"/>
        </w:rPr>
        <w:t>ă</w:t>
      </w:r>
      <w:r w:rsidR="002B6B1C" w:rsidRPr="00911DEF">
        <w:rPr>
          <w:b/>
          <w:bCs/>
          <w:sz w:val="22"/>
          <w:szCs w:val="22"/>
          <w:lang w:val="pl-PL"/>
        </w:rPr>
        <w:t>u</w:t>
      </w:r>
      <w:r w:rsidR="002B6B1C">
        <w:rPr>
          <w:b/>
          <w:bCs/>
          <w:sz w:val="22"/>
          <w:szCs w:val="22"/>
          <w:lang w:val="pl-PL"/>
        </w:rPr>
        <w:t xml:space="preserve"> </w:t>
      </w:r>
      <w:r w:rsidR="002B6B1C" w:rsidRPr="00911DEF">
        <w:rPr>
          <w:b/>
          <w:bCs/>
          <w:sz w:val="22"/>
          <w:szCs w:val="22"/>
          <w:lang w:val="pl-PL"/>
        </w:rPr>
        <w:t xml:space="preserve">a </w:t>
      </w:r>
      <w:r w:rsidR="002B6B1C">
        <w:rPr>
          <w:b/>
          <w:bCs/>
          <w:sz w:val="22"/>
          <w:szCs w:val="22"/>
          <w:lang w:val="pl-PL"/>
        </w:rPr>
        <w:t xml:space="preserve">I. P. </w:t>
      </w:r>
      <w:r w:rsidR="002B6B1C" w:rsidRPr="00911DEF">
        <w:rPr>
          <w:b/>
          <w:bCs/>
          <w:sz w:val="22"/>
          <w:szCs w:val="22"/>
          <w:lang w:val="pl-PL"/>
        </w:rPr>
        <w:t xml:space="preserve">UPS </w:t>
      </w:r>
      <w:r w:rsidR="002B6B1C">
        <w:rPr>
          <w:b/>
          <w:bCs/>
          <w:sz w:val="22"/>
          <w:szCs w:val="22"/>
          <w:lang w:val="en-US"/>
        </w:rPr>
        <w:t>“</w:t>
      </w:r>
      <w:r w:rsidR="002B6B1C" w:rsidRPr="00911DEF">
        <w:rPr>
          <w:b/>
          <w:bCs/>
          <w:sz w:val="22"/>
          <w:szCs w:val="22"/>
          <w:lang w:val="pl-PL"/>
        </w:rPr>
        <w:t>Ion Creanga</w:t>
      </w:r>
      <w:r w:rsidR="002B6B1C">
        <w:rPr>
          <w:b/>
          <w:bCs/>
          <w:sz w:val="22"/>
          <w:szCs w:val="22"/>
          <w:lang w:val="pl-PL"/>
        </w:rPr>
        <w:t>” din Chi</w:t>
      </w:r>
      <w:r w:rsidR="002B6B1C">
        <w:rPr>
          <w:b/>
          <w:bCs/>
          <w:sz w:val="22"/>
          <w:szCs w:val="22"/>
        </w:rPr>
        <w:t>șinău</w:t>
      </w:r>
      <w:r w:rsidR="002B6B1C" w:rsidRPr="009271C3">
        <w:rPr>
          <w:b/>
          <w:noProof w:val="0"/>
          <w:sz w:val="22"/>
          <w:szCs w:val="22"/>
          <w:lang w:val="en-US" w:eastAsia="ru-RU"/>
        </w:rPr>
        <w:t>”</w:t>
      </w:r>
    </w:p>
    <w:p w14:paraId="6EFC4702" w14:textId="726649AA" w:rsidR="00233538" w:rsidRDefault="0003591A" w:rsidP="00591268">
      <w:pPr>
        <w:shd w:val="clear" w:color="auto" w:fill="FFFFFF" w:themeFill="background1"/>
        <w:tabs>
          <w:tab w:val="left" w:pos="284"/>
          <w:tab w:val="right" w:pos="9531"/>
        </w:tabs>
        <w:spacing w:before="120"/>
        <w:rPr>
          <w:b/>
          <w:noProof w:val="0"/>
          <w:sz w:val="22"/>
          <w:szCs w:val="22"/>
          <w:lang w:val="en-US" w:eastAsia="ru-RU"/>
        </w:rPr>
      </w:pPr>
      <w:r w:rsidRPr="00FF430B">
        <w:rPr>
          <w:lang w:val="ro-MD"/>
        </w:rPr>
        <w:t>Autoritatea contractantă</w:t>
      </w:r>
      <w:r w:rsidR="00591268">
        <w:rPr>
          <w:lang w:val="ro-MD"/>
        </w:rPr>
        <w:t>:</w:t>
      </w:r>
      <w:r w:rsidR="00392465">
        <w:rPr>
          <w:lang w:val="ro-MD"/>
        </w:rPr>
        <w:t xml:space="preserve"> </w:t>
      </w:r>
      <w:r w:rsidR="00392465" w:rsidRPr="00392465">
        <w:rPr>
          <w:bCs/>
          <w:i/>
          <w:iCs/>
          <w:noProof w:val="0"/>
          <w:sz w:val="22"/>
          <w:szCs w:val="22"/>
          <w:lang w:val="ro-MD" w:eastAsia="ru-RU"/>
        </w:rPr>
        <w:t xml:space="preserve"> </w:t>
      </w:r>
      <w:r w:rsidR="00392465" w:rsidRPr="00392465">
        <w:rPr>
          <w:b/>
          <w:noProof w:val="0"/>
          <w:sz w:val="22"/>
          <w:szCs w:val="22"/>
          <w:lang w:val="ro-MD" w:eastAsia="ru-RU"/>
        </w:rPr>
        <w:t>I</w:t>
      </w:r>
      <w:r w:rsidR="00591268">
        <w:rPr>
          <w:b/>
          <w:noProof w:val="0"/>
          <w:sz w:val="22"/>
          <w:szCs w:val="22"/>
          <w:lang w:val="ro-MD" w:eastAsia="ru-RU"/>
        </w:rPr>
        <w:t>nstituția Publică Universitatea Pedagogică de Stat</w:t>
      </w:r>
      <w:r w:rsidR="00392465" w:rsidRPr="00392465">
        <w:rPr>
          <w:b/>
          <w:noProof w:val="0"/>
          <w:sz w:val="22"/>
          <w:szCs w:val="22"/>
          <w:lang w:val="ro-MD" w:eastAsia="ru-RU"/>
        </w:rPr>
        <w:t xml:space="preserve"> </w:t>
      </w:r>
      <w:r w:rsidR="00392465" w:rsidRPr="00392465">
        <w:rPr>
          <w:b/>
          <w:noProof w:val="0"/>
          <w:sz w:val="22"/>
          <w:szCs w:val="22"/>
          <w:lang w:val="en-US" w:eastAsia="ru-RU"/>
        </w:rPr>
        <w:t xml:space="preserve">“Ion </w:t>
      </w:r>
      <w:proofErr w:type="spellStart"/>
      <w:r w:rsidR="00392465" w:rsidRPr="00392465">
        <w:rPr>
          <w:b/>
          <w:noProof w:val="0"/>
          <w:sz w:val="22"/>
          <w:szCs w:val="22"/>
          <w:lang w:val="en-US" w:eastAsia="ru-RU"/>
        </w:rPr>
        <w:t>Creangă</w:t>
      </w:r>
      <w:proofErr w:type="spellEnd"/>
      <w:r w:rsidR="00392465" w:rsidRPr="00392465">
        <w:rPr>
          <w:b/>
          <w:noProof w:val="0"/>
          <w:sz w:val="22"/>
          <w:szCs w:val="22"/>
          <w:lang w:val="en-US" w:eastAsia="ru-RU"/>
        </w:rPr>
        <w:t>”</w:t>
      </w:r>
      <w:r w:rsidR="001F32D1">
        <w:rPr>
          <w:b/>
          <w:noProof w:val="0"/>
          <w:sz w:val="22"/>
          <w:szCs w:val="22"/>
          <w:lang w:val="en-US" w:eastAsia="ru-RU"/>
        </w:rPr>
        <w:t xml:space="preserve"> </w:t>
      </w:r>
      <w:r w:rsidR="00392465" w:rsidRPr="00392465">
        <w:rPr>
          <w:b/>
          <w:noProof w:val="0"/>
          <w:sz w:val="22"/>
          <w:szCs w:val="22"/>
          <w:lang w:val="en-US" w:eastAsia="ru-RU"/>
        </w:rPr>
        <w:t xml:space="preserve">din </w:t>
      </w:r>
      <w:proofErr w:type="spellStart"/>
      <w:r w:rsidR="00392465" w:rsidRPr="00392465">
        <w:rPr>
          <w:b/>
          <w:noProof w:val="0"/>
          <w:sz w:val="22"/>
          <w:szCs w:val="22"/>
          <w:lang w:val="en-US" w:eastAsia="ru-RU"/>
        </w:rPr>
        <w:t>Chișinău</w:t>
      </w:r>
      <w:proofErr w:type="spellEnd"/>
    </w:p>
    <w:p w14:paraId="13092BB1" w14:textId="77777777" w:rsidR="002B6B1C" w:rsidRPr="00392465" w:rsidRDefault="002B6B1C" w:rsidP="001F32D1">
      <w:pPr>
        <w:shd w:val="clear" w:color="auto" w:fill="FFFFFF" w:themeFill="background1"/>
        <w:tabs>
          <w:tab w:val="left" w:pos="284"/>
          <w:tab w:val="right" w:pos="9531"/>
        </w:tabs>
        <w:spacing w:before="120"/>
        <w:jc w:val="center"/>
        <w:rPr>
          <w:b/>
          <w:noProof w:val="0"/>
          <w:sz w:val="22"/>
          <w:szCs w:val="22"/>
          <w:lang w:val="ro-MD" w:eastAsia="ru-RU"/>
        </w:rPr>
      </w:pPr>
    </w:p>
    <w:p w14:paraId="5C1BD597" w14:textId="77777777" w:rsidR="001F32D1" w:rsidRDefault="0003591A" w:rsidP="00196AB4">
      <w:pPr>
        <w:pStyle w:val="cp"/>
        <w:ind w:firstLine="709"/>
        <w:jc w:val="both"/>
        <w:rPr>
          <w:lang w:val="ro-MD"/>
        </w:rPr>
      </w:pPr>
      <w:r w:rsidRPr="00FF430B">
        <w:rPr>
          <w:lang w:val="ro-MD"/>
        </w:rPr>
        <w:t>1 . Descriere generală</w:t>
      </w:r>
      <w:r w:rsidR="001F32D1">
        <w:rPr>
          <w:lang w:val="ro-MD"/>
        </w:rPr>
        <w:t xml:space="preserve"> </w:t>
      </w:r>
    </w:p>
    <w:p w14:paraId="7A05A451" w14:textId="7CD8E046" w:rsidR="00591268" w:rsidRPr="00591268" w:rsidRDefault="001F32D1" w:rsidP="00591268">
      <w:pPr>
        <w:pStyle w:val="cp"/>
        <w:ind w:firstLine="709"/>
        <w:jc w:val="both"/>
        <w:rPr>
          <w:sz w:val="22"/>
          <w:szCs w:val="22"/>
          <w:lang w:val="pl-PL"/>
        </w:rPr>
      </w:pPr>
      <w:r>
        <w:rPr>
          <w:lang w:val="ro-MD"/>
        </w:rPr>
        <w:t>Amplasarea obiectului</w:t>
      </w:r>
      <w:r w:rsidR="002B6B1C">
        <w:rPr>
          <w:lang w:val="ro-MD"/>
        </w:rPr>
        <w:t>:</w:t>
      </w:r>
      <w:r>
        <w:rPr>
          <w:lang w:val="ro-MD"/>
        </w:rPr>
        <w:t xml:space="preserve"> </w:t>
      </w:r>
      <w:r w:rsidR="00591268" w:rsidRPr="00591268">
        <w:rPr>
          <w:b w:val="0"/>
          <w:bCs w:val="0"/>
          <w:lang w:val="ro-MD"/>
        </w:rPr>
        <w:t>Blocul de studii se afla</w:t>
      </w:r>
      <w:r w:rsidR="00591268">
        <w:rPr>
          <w:b w:val="0"/>
          <w:bCs w:val="0"/>
          <w:lang w:val="ro-MD"/>
        </w:rPr>
        <w:t xml:space="preserve"> pe </w:t>
      </w:r>
      <w:r w:rsidR="002B6B1C" w:rsidRPr="00591268">
        <w:rPr>
          <w:b w:val="0"/>
          <w:bCs w:val="0"/>
          <w:lang w:val="pl-PL"/>
        </w:rPr>
        <w:t>str. Ion Creanga, nr.1, mun. Chisinau</w:t>
      </w:r>
      <w:r w:rsidR="00591268">
        <w:rPr>
          <w:b w:val="0"/>
          <w:bCs w:val="0"/>
          <w:lang w:val="pl-PL"/>
        </w:rPr>
        <w:t>. Clădirea cu 4 etaje.</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2C296ED1" w:rsidR="00233538" w:rsidRPr="003F48C1" w:rsidRDefault="0003591A" w:rsidP="00196AB4">
      <w:pPr>
        <w:ind w:firstLine="709"/>
        <w:jc w:val="both"/>
        <w:rPr>
          <w:b/>
          <w:i/>
          <w:iCs/>
          <w:lang w:val="ro-MD"/>
        </w:rPr>
      </w:pPr>
      <w:r w:rsidRPr="00FF430B">
        <w:rPr>
          <w:b/>
          <w:lang w:val="ro-MD"/>
        </w:rPr>
        <w:t>3. Materiale, compatibilităţi, reglementări tehnice şi standarde utilizate</w:t>
      </w:r>
      <w:r w:rsidR="003F48C1">
        <w:rPr>
          <w:b/>
          <w:lang w:val="ro-MD"/>
        </w:rPr>
        <w:t xml:space="preserve">: </w:t>
      </w:r>
      <w:r w:rsidR="003F48C1" w:rsidRPr="003F48C1">
        <w:rPr>
          <w:b/>
          <w:i/>
          <w:iCs/>
          <w:lang w:val="ro-MD"/>
        </w:rPr>
        <w:t>Actul normativ CPL.01.01.2012 „Instruc</w:t>
      </w:r>
      <w:r w:rsidR="003F48C1" w:rsidRPr="003F48C1">
        <w:rPr>
          <w:b/>
          <w:i/>
          <w:iCs/>
        </w:rPr>
        <w:t>țiuni privind întocmirea devizelor pentru lucrările de construcții-montaj prin metoda de resurse</w:t>
      </w:r>
      <w:r w:rsidR="003F48C1" w:rsidRPr="003F48C1">
        <w:rPr>
          <w:b/>
          <w:i/>
          <w:iCs/>
          <w:lang w:val="ro-MD"/>
        </w:rPr>
        <w:t>”</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27EC176E" w:rsidR="00233538" w:rsidRPr="00FF430B" w:rsidRDefault="00074470" w:rsidP="00196AB4">
      <w:pPr>
        <w:ind w:firstLine="709"/>
        <w:jc w:val="both"/>
        <w:rPr>
          <w:lang w:val="ro-MD"/>
        </w:rPr>
      </w:pPr>
      <w:r>
        <w:rPr>
          <w:lang w:val="ro-MD"/>
        </w:rPr>
        <w:t>Agenții economici vor prezenta obligatoriu mostre la solicitarea autorității contractante în termen de 5 zile lucrătoare, la pozițiile pentru care la evaluarea tehnică a ofertei, autoritatea contractantă va întâmpina neclarități.</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021E7F08" w14:textId="77777777" w:rsidR="00606727" w:rsidRDefault="00074470" w:rsidP="00196AB4">
      <w:pPr>
        <w:ind w:firstLine="709"/>
        <w:jc w:val="both"/>
        <w:rPr>
          <w:lang w:val="ro-MD"/>
        </w:rPr>
      </w:pPr>
      <w:r>
        <w:rPr>
          <w:lang w:val="ro-MD"/>
        </w:rPr>
        <w:t>a) Antreprenorul</w:t>
      </w:r>
      <w:r w:rsidR="00606727">
        <w:rPr>
          <w:lang w:val="ro-MD"/>
        </w:rPr>
        <w:t xml:space="preserve"> </w:t>
      </w:r>
      <w:r>
        <w:rPr>
          <w:lang w:val="ro-MD"/>
        </w:rPr>
        <w:t xml:space="preserve">este obligat să păstreze în ordine bunurile benefeciarului. </w:t>
      </w:r>
      <w:r w:rsidR="00606727">
        <w:rPr>
          <w:lang w:val="ro-MD"/>
        </w:rPr>
        <w:t>Să mențină curățenia la locul de muncă.</w:t>
      </w:r>
    </w:p>
    <w:p w14:paraId="7309186A" w14:textId="32CE5941" w:rsidR="00233538" w:rsidRPr="00FF430B" w:rsidRDefault="00606727" w:rsidP="00196AB4">
      <w:pPr>
        <w:ind w:firstLine="709"/>
        <w:jc w:val="both"/>
        <w:rPr>
          <w:lang w:val="ro-MD"/>
        </w:rPr>
      </w:pPr>
      <w:r>
        <w:rPr>
          <w:lang w:val="ro-MD"/>
        </w:rPr>
        <w:t>b) Depozitarea deșeurilor – în afara clădirii (locul va fi indicat de către beneficiar).</w:t>
      </w:r>
      <w:r w:rsidR="00074470">
        <w:rPr>
          <w:lang w:val="ro-MD"/>
        </w:rPr>
        <w:t xml:space="preserve"> </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5E8DFB5F" w:rsidR="00233538" w:rsidRPr="00FF430B" w:rsidRDefault="00606727" w:rsidP="00196AB4">
      <w:pPr>
        <w:ind w:firstLine="709"/>
        <w:jc w:val="both"/>
        <w:rPr>
          <w:lang w:val="ro-MD"/>
        </w:rPr>
      </w:pPr>
      <w:r>
        <w:rPr>
          <w:lang w:val="ro-MD"/>
        </w:rPr>
        <w:t>Toate lucrările să fie executate cu respectarea Legii nr. 721 din 02.02.1996 privind calitatea în construcții.</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4B23A3D" w:rsidR="00233538" w:rsidRPr="00FF430B" w:rsidRDefault="00606727" w:rsidP="00196AB4">
      <w:pPr>
        <w:ind w:firstLine="709"/>
        <w:jc w:val="both"/>
        <w:rPr>
          <w:lang w:val="ro-MD"/>
        </w:rPr>
      </w:pPr>
      <w:r>
        <w:rPr>
          <w:lang w:val="ro-MD"/>
        </w:rPr>
        <w:t>Remedierea viciilor ascunse și a defectelor care au apărut pe parcursul executării lucrărilor se înlătură în termen de cel mult 10 zile de la anunțarea în scris de către beneficiar.</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62C15365" w:rsidR="00233538" w:rsidRPr="00FF430B" w:rsidRDefault="0003591A" w:rsidP="00196AB4">
      <w:pPr>
        <w:ind w:firstLine="709"/>
        <w:jc w:val="both"/>
        <w:rPr>
          <w:lang w:val="ro-MD"/>
        </w:rPr>
      </w:pPr>
      <w:r w:rsidRPr="00FF430B">
        <w:rPr>
          <w:lang w:val="ro-MD"/>
        </w:rPr>
        <w:t>Se</w:t>
      </w:r>
      <w:r w:rsidR="00606727">
        <w:rPr>
          <w:lang w:val="ro-MD"/>
        </w:rPr>
        <w:t xml:space="preserve"> execută în caz de necesitate</w:t>
      </w:r>
      <w:r w:rsidRPr="00FF430B">
        <w:rPr>
          <w:lang w:val="ro-MD"/>
        </w:rPr>
        <w:t>.</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0C58F326" w:rsidR="00233538" w:rsidRPr="00FF430B" w:rsidRDefault="00606727" w:rsidP="00196AB4">
      <w:pPr>
        <w:ind w:firstLine="709"/>
        <w:jc w:val="both"/>
        <w:rPr>
          <w:lang w:val="ro-MD"/>
        </w:rPr>
      </w:pPr>
      <w:r>
        <w:rPr>
          <w:lang w:val="ro-MD"/>
        </w:rPr>
        <w:t>Antreprenorul trebuie să fie asigurat cu echipament, instalații, utilaj, scule, instrument.</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6C45BB00" w:rsidR="00233538" w:rsidRPr="00FF430B" w:rsidRDefault="00606727" w:rsidP="00196AB4">
      <w:pPr>
        <w:ind w:firstLine="709"/>
        <w:jc w:val="both"/>
        <w:rPr>
          <w:lang w:val="ro-MD"/>
        </w:rPr>
      </w:pPr>
      <w:r>
        <w:rPr>
          <w:lang w:val="ro-MD"/>
        </w:rPr>
        <w:t xml:space="preserve">Deviz ofertă se calculează conform </w:t>
      </w:r>
      <w:r w:rsidR="00300B3B">
        <w:rPr>
          <w:lang w:val="ro-MD"/>
        </w:rPr>
        <w:t>normativelor în vigoare. (CPL 01.01.2012)</w:t>
      </w:r>
    </w:p>
    <w:p w14:paraId="570B8A85" w14:textId="39DB8897" w:rsidR="00F4030F" w:rsidRPr="00FF430B" w:rsidRDefault="00F4030F" w:rsidP="00196AB4">
      <w:pPr>
        <w:ind w:firstLine="709"/>
        <w:jc w:val="both"/>
        <w:rPr>
          <w:b/>
          <w:lang w:val="ro-MD"/>
        </w:rPr>
      </w:pPr>
      <w:r w:rsidRPr="00FF430B">
        <w:rPr>
          <w:b/>
          <w:lang w:val="ro-MD"/>
        </w:rPr>
        <w:t>18. Documente obligatorii la depunerea ofertei</w:t>
      </w:r>
      <w:r w:rsidR="003F48C1">
        <w:rPr>
          <w:b/>
          <w:lang w:val="ro-MD"/>
        </w:rPr>
        <w:t>, conform pct. 16 din Anunțul de participare</w:t>
      </w:r>
    </w:p>
    <w:p w14:paraId="70CDF132" w14:textId="15AE5DA5" w:rsidR="00F4030F" w:rsidRPr="00FF430B" w:rsidRDefault="00300B3B" w:rsidP="00F4030F">
      <w:pPr>
        <w:ind w:firstLine="709"/>
        <w:jc w:val="both"/>
        <w:rPr>
          <w:lang w:val="ro-MD"/>
        </w:rPr>
      </w:pPr>
      <w:r>
        <w:rPr>
          <w:lang w:val="ro-MD"/>
        </w:rPr>
        <w:t>Operatorii economici vor prezenta obligatoriu la depunerea ofertei, prin intermediul SIA RSAP, documentele menționate în pct. 16 din Anunțul de Participare.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3698D48B" w14:textId="5F5A061F" w:rsidR="000E4D7D" w:rsidRPr="00FF430B" w:rsidRDefault="00300B3B" w:rsidP="00300B3B">
      <w:pPr>
        <w:ind w:firstLine="709"/>
        <w:jc w:val="both"/>
        <w:rPr>
          <w:lang w:val="ro-MD"/>
        </w:rPr>
      </w:pPr>
      <w:r>
        <w:rPr>
          <w:lang w:val="ro-MD"/>
        </w:rPr>
        <w:t>Operatorii economici vor prezenta obligatoriu la depunerea ofertei, prin intermediul SIA RSAP, documentele menționate în pct. 16 din Anunțul de Participare.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59D01067" w14:textId="0B830DB5" w:rsidR="000E4D7D" w:rsidRDefault="000E4D7D" w:rsidP="00196AB4">
      <w:pPr>
        <w:jc w:val="both"/>
        <w:rPr>
          <w:b/>
          <w:lang w:val="ro-MD"/>
        </w:rPr>
      </w:pPr>
    </w:p>
    <w:p w14:paraId="3DB18317" w14:textId="77777777" w:rsidR="00D32094" w:rsidRPr="00FF430B" w:rsidRDefault="00D32094"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1BA9C142" w:rsidR="000E4D7D" w:rsidRDefault="000E4D7D" w:rsidP="00196AB4">
      <w:pPr>
        <w:jc w:val="both"/>
        <w:rPr>
          <w:b/>
          <w:lang w:val="ro-MD"/>
        </w:rPr>
      </w:pPr>
    </w:p>
    <w:p w14:paraId="5A67CD54" w14:textId="5B3CECE0" w:rsidR="00300B3B" w:rsidRDefault="00300B3B" w:rsidP="00196AB4">
      <w:pPr>
        <w:jc w:val="both"/>
        <w:rPr>
          <w:b/>
          <w:lang w:val="ro-MD"/>
        </w:rPr>
      </w:pPr>
    </w:p>
    <w:p w14:paraId="4B5833A7" w14:textId="11C26530" w:rsidR="00300B3B" w:rsidRDefault="00300B3B" w:rsidP="00196AB4">
      <w:pPr>
        <w:jc w:val="both"/>
        <w:rPr>
          <w:b/>
          <w:lang w:val="ro-MD"/>
        </w:rPr>
      </w:pPr>
    </w:p>
    <w:p w14:paraId="69B09BE8" w14:textId="6B760964" w:rsidR="00300B3B" w:rsidRDefault="00300B3B" w:rsidP="00196AB4">
      <w:pPr>
        <w:jc w:val="both"/>
        <w:rPr>
          <w:b/>
          <w:lang w:val="ro-MD"/>
        </w:rPr>
      </w:pPr>
    </w:p>
    <w:p w14:paraId="2A532642" w14:textId="52EF7F3A" w:rsidR="00300B3B" w:rsidRDefault="00300B3B" w:rsidP="00196AB4">
      <w:pPr>
        <w:jc w:val="both"/>
        <w:rPr>
          <w:b/>
          <w:lang w:val="ro-MD"/>
        </w:rPr>
      </w:pPr>
    </w:p>
    <w:p w14:paraId="48F0B853" w14:textId="55DC2357" w:rsidR="00300B3B" w:rsidRDefault="00300B3B" w:rsidP="00196AB4">
      <w:pPr>
        <w:jc w:val="both"/>
        <w:rPr>
          <w:b/>
          <w:lang w:val="ro-MD"/>
        </w:rPr>
      </w:pPr>
    </w:p>
    <w:p w14:paraId="79449C9D" w14:textId="58393556" w:rsidR="00300B3B" w:rsidRDefault="00300B3B" w:rsidP="00196AB4">
      <w:pPr>
        <w:jc w:val="both"/>
        <w:rPr>
          <w:b/>
          <w:lang w:val="ro-MD"/>
        </w:rPr>
      </w:pPr>
    </w:p>
    <w:p w14:paraId="25BFF94A" w14:textId="50CB4594" w:rsidR="00300B3B" w:rsidRDefault="00300B3B" w:rsidP="00196AB4">
      <w:pPr>
        <w:jc w:val="both"/>
        <w:rPr>
          <w:b/>
          <w:lang w:val="ro-MD"/>
        </w:rPr>
      </w:pPr>
    </w:p>
    <w:p w14:paraId="2139135D" w14:textId="25A88D09" w:rsidR="00300B3B" w:rsidRDefault="00300B3B" w:rsidP="00196AB4">
      <w:pPr>
        <w:jc w:val="both"/>
        <w:rPr>
          <w:b/>
          <w:lang w:val="ro-MD"/>
        </w:rPr>
      </w:pPr>
    </w:p>
    <w:p w14:paraId="4E37593A" w14:textId="3C66E06F" w:rsidR="00300B3B" w:rsidRDefault="00300B3B" w:rsidP="00196AB4">
      <w:pPr>
        <w:jc w:val="both"/>
        <w:rPr>
          <w:b/>
          <w:lang w:val="ro-MD"/>
        </w:rPr>
      </w:pPr>
    </w:p>
    <w:p w14:paraId="51BCDE69" w14:textId="55AD450D" w:rsidR="00300B3B" w:rsidRDefault="00300B3B" w:rsidP="00196AB4">
      <w:pPr>
        <w:jc w:val="both"/>
        <w:rPr>
          <w:b/>
          <w:lang w:val="ro-MD"/>
        </w:rPr>
      </w:pPr>
    </w:p>
    <w:p w14:paraId="733ED491" w14:textId="4C6DBE81" w:rsidR="00300B3B" w:rsidRDefault="00300B3B" w:rsidP="00196AB4">
      <w:pPr>
        <w:jc w:val="both"/>
        <w:rPr>
          <w:b/>
          <w:lang w:val="ro-MD"/>
        </w:rPr>
      </w:pPr>
    </w:p>
    <w:p w14:paraId="29323035" w14:textId="77777777" w:rsidR="00300B3B" w:rsidRDefault="00300B3B" w:rsidP="00196AB4">
      <w:pPr>
        <w:jc w:val="both"/>
        <w:rPr>
          <w:b/>
          <w:lang w:val="ro-MD"/>
        </w:rPr>
      </w:pPr>
    </w:p>
    <w:p w14:paraId="11BF1ADB" w14:textId="77777777" w:rsidR="00300B3B" w:rsidRDefault="00300B3B" w:rsidP="00196AB4">
      <w:pPr>
        <w:jc w:val="both"/>
        <w:rPr>
          <w:b/>
          <w:lang w:val="ro-MD"/>
        </w:rPr>
      </w:pPr>
    </w:p>
    <w:p w14:paraId="71D7EE78" w14:textId="77777777" w:rsidR="00D32094" w:rsidRPr="00FF430B" w:rsidRDefault="00D32094"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bookmarkStart w:id="20" w:name="_Hlk162278687"/>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bookmarkEnd w:id="20"/>
    <w:p w14:paraId="6A55CC41" w14:textId="77777777" w:rsidR="00E71F7B" w:rsidRPr="00FF430B" w:rsidRDefault="00E71F7B" w:rsidP="00196AB4">
      <w:pPr>
        <w:ind w:firstLine="709"/>
        <w:jc w:val="both"/>
        <w:rPr>
          <w:b/>
          <w:lang w:val="ro-MD"/>
        </w:rPr>
      </w:pPr>
    </w:p>
    <w:p w14:paraId="7889DC23" w14:textId="0D128EA2" w:rsidR="00E71F7B" w:rsidRPr="00FF430B" w:rsidRDefault="0003591A" w:rsidP="009E2657">
      <w:pPr>
        <w:tabs>
          <w:tab w:val="left" w:pos="567"/>
        </w:tabs>
        <w:jc w:val="both"/>
        <w:rPr>
          <w:lang w:val="ro-MD"/>
        </w:rPr>
      </w:pPr>
      <w:r w:rsidRPr="00FF430B">
        <w:rPr>
          <w:lang w:val="ro-MD"/>
        </w:rPr>
        <w:t>Obiectul</w:t>
      </w:r>
      <w:r w:rsidR="00591268">
        <w:rPr>
          <w:lang w:val="ro-MD"/>
        </w:rPr>
        <w:t>:</w:t>
      </w:r>
      <w:r w:rsidR="001F32D1">
        <w:rPr>
          <w:lang w:val="ro-MD"/>
        </w:rPr>
        <w:t xml:space="preserve"> </w:t>
      </w:r>
      <w:r w:rsidR="00D32094" w:rsidRPr="009271C3">
        <w:rPr>
          <w:b/>
          <w:noProof w:val="0"/>
          <w:sz w:val="22"/>
          <w:szCs w:val="22"/>
          <w:lang w:val="en-US" w:eastAsia="ru-RU"/>
        </w:rPr>
        <w:t>“</w:t>
      </w:r>
      <w:r w:rsidR="00D32094" w:rsidRPr="00911DEF">
        <w:rPr>
          <w:b/>
          <w:bCs/>
          <w:sz w:val="22"/>
          <w:szCs w:val="22"/>
          <w:lang w:val="pl-PL"/>
        </w:rPr>
        <w:t>Repara</w:t>
      </w:r>
      <w:r w:rsidR="00D32094">
        <w:rPr>
          <w:b/>
          <w:bCs/>
          <w:sz w:val="22"/>
          <w:szCs w:val="22"/>
          <w:lang w:val="pl-PL"/>
        </w:rPr>
        <w:t>ț</w:t>
      </w:r>
      <w:r w:rsidR="00D32094" w:rsidRPr="00911DEF">
        <w:rPr>
          <w:b/>
          <w:bCs/>
          <w:sz w:val="22"/>
          <w:szCs w:val="22"/>
          <w:lang w:val="pl-PL"/>
        </w:rPr>
        <w:t>ia capital</w:t>
      </w:r>
      <w:r w:rsidR="00D32094">
        <w:rPr>
          <w:b/>
          <w:bCs/>
          <w:sz w:val="22"/>
          <w:szCs w:val="22"/>
          <w:lang w:val="pl-PL"/>
        </w:rPr>
        <w:t>ă</w:t>
      </w:r>
      <w:r w:rsidR="00D32094" w:rsidRPr="00911DEF">
        <w:rPr>
          <w:b/>
          <w:bCs/>
          <w:sz w:val="22"/>
          <w:szCs w:val="22"/>
          <w:lang w:val="pl-PL"/>
        </w:rPr>
        <w:t xml:space="preserve"> </w:t>
      </w:r>
      <w:r w:rsidR="00D32094">
        <w:rPr>
          <w:b/>
          <w:bCs/>
          <w:sz w:val="22"/>
          <w:szCs w:val="22"/>
          <w:lang w:val="pl-PL"/>
        </w:rPr>
        <w:t xml:space="preserve">a </w:t>
      </w:r>
      <w:r w:rsidR="00D32094" w:rsidRPr="00911DEF">
        <w:rPr>
          <w:b/>
          <w:bCs/>
          <w:sz w:val="22"/>
          <w:szCs w:val="22"/>
          <w:lang w:val="pl-PL"/>
        </w:rPr>
        <w:t>Blocul</w:t>
      </w:r>
      <w:r w:rsidR="00D32094">
        <w:rPr>
          <w:b/>
          <w:bCs/>
          <w:sz w:val="22"/>
          <w:szCs w:val="22"/>
          <w:lang w:val="pl-PL"/>
        </w:rPr>
        <w:t>ui nr.</w:t>
      </w:r>
      <w:r w:rsidR="00D32094" w:rsidRPr="00911DEF">
        <w:rPr>
          <w:b/>
          <w:bCs/>
          <w:sz w:val="22"/>
          <w:szCs w:val="22"/>
          <w:lang w:val="pl-PL"/>
        </w:rPr>
        <w:t xml:space="preserve"> </w:t>
      </w:r>
      <w:r w:rsidR="00D32094">
        <w:rPr>
          <w:b/>
          <w:bCs/>
          <w:sz w:val="22"/>
          <w:szCs w:val="22"/>
          <w:lang w:val="pl-PL"/>
        </w:rPr>
        <w:t>3</w:t>
      </w:r>
      <w:r w:rsidR="00D32094" w:rsidRPr="00911DEF">
        <w:rPr>
          <w:b/>
          <w:bCs/>
          <w:sz w:val="22"/>
          <w:szCs w:val="22"/>
          <w:lang w:val="pl-PL"/>
        </w:rPr>
        <w:t>, din str. I</w:t>
      </w:r>
      <w:r w:rsidR="00D32094">
        <w:rPr>
          <w:b/>
          <w:bCs/>
          <w:sz w:val="22"/>
          <w:szCs w:val="22"/>
          <w:lang w:val="pl-PL"/>
        </w:rPr>
        <w:t>on</w:t>
      </w:r>
      <w:r w:rsidR="00D32094" w:rsidRPr="00911DEF">
        <w:rPr>
          <w:b/>
          <w:bCs/>
          <w:sz w:val="22"/>
          <w:szCs w:val="22"/>
          <w:lang w:val="pl-PL"/>
        </w:rPr>
        <w:t xml:space="preserve"> Creanga, nr.1, mun. Chisinau</w:t>
      </w:r>
      <w:r w:rsidR="00D32094">
        <w:rPr>
          <w:b/>
          <w:bCs/>
          <w:sz w:val="22"/>
          <w:szCs w:val="22"/>
          <w:lang w:val="pl-PL"/>
        </w:rPr>
        <w:t xml:space="preserve"> </w:t>
      </w:r>
      <w:r w:rsidR="00D32094" w:rsidRPr="00911DEF">
        <w:rPr>
          <w:b/>
          <w:bCs/>
          <w:sz w:val="22"/>
          <w:szCs w:val="22"/>
          <w:lang w:val="pl-PL"/>
        </w:rPr>
        <w:t xml:space="preserve">a </w:t>
      </w:r>
      <w:r w:rsidR="00D32094">
        <w:rPr>
          <w:b/>
          <w:bCs/>
          <w:sz w:val="22"/>
          <w:szCs w:val="22"/>
          <w:lang w:val="pl-PL"/>
        </w:rPr>
        <w:t xml:space="preserve">I. P. </w:t>
      </w:r>
      <w:r w:rsidR="00D32094" w:rsidRPr="00911DEF">
        <w:rPr>
          <w:b/>
          <w:bCs/>
          <w:sz w:val="22"/>
          <w:szCs w:val="22"/>
          <w:lang w:val="pl-PL"/>
        </w:rPr>
        <w:t xml:space="preserve">UPS </w:t>
      </w:r>
      <w:r w:rsidR="00D32094">
        <w:rPr>
          <w:b/>
          <w:bCs/>
          <w:sz w:val="22"/>
          <w:szCs w:val="22"/>
          <w:lang w:val="en-US"/>
        </w:rPr>
        <w:t>“</w:t>
      </w:r>
      <w:r w:rsidR="00D32094" w:rsidRPr="00911DEF">
        <w:rPr>
          <w:b/>
          <w:bCs/>
          <w:sz w:val="22"/>
          <w:szCs w:val="22"/>
          <w:lang w:val="pl-PL"/>
        </w:rPr>
        <w:t>Ion Creanga</w:t>
      </w:r>
      <w:r w:rsidR="00D32094">
        <w:rPr>
          <w:b/>
          <w:bCs/>
          <w:sz w:val="22"/>
          <w:szCs w:val="22"/>
          <w:lang w:val="pl-PL"/>
        </w:rPr>
        <w:t>” din Chi</w:t>
      </w:r>
      <w:r w:rsidR="00D32094">
        <w:rPr>
          <w:b/>
          <w:bCs/>
          <w:sz w:val="22"/>
          <w:szCs w:val="22"/>
        </w:rPr>
        <w:t>șinău</w:t>
      </w:r>
      <w:r w:rsidR="00D32094" w:rsidRPr="009271C3">
        <w:rPr>
          <w:b/>
          <w:noProof w:val="0"/>
          <w:sz w:val="22"/>
          <w:szCs w:val="22"/>
          <w:lang w:val="en-US" w:eastAsia="ru-RU"/>
        </w:rPr>
        <w:t>”</w:t>
      </w:r>
      <w:r w:rsidR="001F32D1">
        <w:rPr>
          <w:b/>
          <w:noProof w:val="0"/>
          <w:sz w:val="22"/>
          <w:szCs w:val="22"/>
          <w:lang w:val="en-US" w:eastAsia="ru-RU"/>
        </w:rPr>
        <w:t>.</w:t>
      </w:r>
    </w:p>
    <w:p w14:paraId="3255B1A8" w14:textId="419830F1" w:rsidR="00E71F7B" w:rsidRDefault="0003591A" w:rsidP="001F32D1">
      <w:pPr>
        <w:tabs>
          <w:tab w:val="left" w:pos="567"/>
        </w:tabs>
        <w:jc w:val="both"/>
        <w:rPr>
          <w:b/>
          <w:bCs/>
          <w:iCs/>
          <w:lang w:val="ro-MD"/>
        </w:rPr>
      </w:pPr>
      <w:r w:rsidRPr="00FF430B">
        <w:rPr>
          <w:lang w:val="ro-MD"/>
        </w:rPr>
        <w:t>Autoritatea contractantă</w:t>
      </w:r>
      <w:r w:rsidR="00D32094">
        <w:rPr>
          <w:lang w:val="ro-MD"/>
        </w:rPr>
        <w:t>:</w:t>
      </w:r>
      <w:r w:rsidR="001F32D1" w:rsidRPr="001F32D1">
        <w:rPr>
          <w:b/>
          <w:noProof w:val="0"/>
          <w:sz w:val="22"/>
          <w:szCs w:val="22"/>
          <w:lang w:val="ro-MD" w:eastAsia="ru-RU"/>
        </w:rPr>
        <w:t xml:space="preserve"> </w:t>
      </w:r>
      <w:r w:rsidR="001F32D1">
        <w:rPr>
          <w:b/>
          <w:noProof w:val="0"/>
          <w:sz w:val="22"/>
          <w:szCs w:val="22"/>
          <w:lang w:val="ro-MD" w:eastAsia="ru-RU"/>
        </w:rPr>
        <w:t xml:space="preserve"> I.</w:t>
      </w:r>
      <w:r w:rsidR="00D32094">
        <w:rPr>
          <w:b/>
          <w:noProof w:val="0"/>
          <w:sz w:val="22"/>
          <w:szCs w:val="22"/>
          <w:lang w:val="ro-MD" w:eastAsia="ru-RU"/>
        </w:rPr>
        <w:t xml:space="preserve"> </w:t>
      </w:r>
      <w:r w:rsidR="001F32D1">
        <w:rPr>
          <w:b/>
          <w:noProof w:val="0"/>
          <w:sz w:val="22"/>
          <w:szCs w:val="22"/>
          <w:lang w:val="ro-MD" w:eastAsia="ru-RU"/>
        </w:rPr>
        <w:t xml:space="preserve">P. </w:t>
      </w:r>
      <w:r w:rsidR="001F32D1" w:rsidRPr="00392465">
        <w:rPr>
          <w:b/>
          <w:noProof w:val="0"/>
          <w:sz w:val="22"/>
          <w:szCs w:val="22"/>
          <w:lang w:val="ro-MD" w:eastAsia="ru-RU"/>
        </w:rPr>
        <w:t xml:space="preserve">UPS </w:t>
      </w:r>
      <w:r w:rsidR="001F32D1" w:rsidRPr="00392465">
        <w:rPr>
          <w:b/>
          <w:noProof w:val="0"/>
          <w:sz w:val="22"/>
          <w:szCs w:val="22"/>
          <w:lang w:val="en-US" w:eastAsia="ru-RU"/>
        </w:rPr>
        <w:t xml:space="preserve">“Ion </w:t>
      </w:r>
      <w:proofErr w:type="spellStart"/>
      <w:r w:rsidR="001F32D1" w:rsidRPr="00392465">
        <w:rPr>
          <w:b/>
          <w:noProof w:val="0"/>
          <w:sz w:val="22"/>
          <w:szCs w:val="22"/>
          <w:lang w:val="en-US" w:eastAsia="ru-RU"/>
        </w:rPr>
        <w:t>Creangă</w:t>
      </w:r>
      <w:proofErr w:type="spellEnd"/>
      <w:r w:rsidR="001F32D1" w:rsidRPr="00392465">
        <w:rPr>
          <w:b/>
          <w:noProof w:val="0"/>
          <w:sz w:val="22"/>
          <w:szCs w:val="22"/>
          <w:lang w:val="en-US" w:eastAsia="ru-RU"/>
        </w:rPr>
        <w:t>”</w:t>
      </w:r>
      <w:r w:rsidR="001F32D1">
        <w:rPr>
          <w:b/>
          <w:noProof w:val="0"/>
          <w:sz w:val="22"/>
          <w:szCs w:val="22"/>
          <w:lang w:val="en-US" w:eastAsia="ru-RU"/>
        </w:rPr>
        <w:t xml:space="preserve"> </w:t>
      </w:r>
      <w:r w:rsidR="001F32D1" w:rsidRPr="00392465">
        <w:rPr>
          <w:b/>
          <w:noProof w:val="0"/>
          <w:sz w:val="22"/>
          <w:szCs w:val="22"/>
          <w:lang w:val="en-US" w:eastAsia="ru-RU"/>
        </w:rPr>
        <w:t xml:space="preserve">din </w:t>
      </w:r>
      <w:proofErr w:type="spellStart"/>
      <w:r w:rsidR="001F32D1" w:rsidRPr="00392465">
        <w:rPr>
          <w:b/>
          <w:noProof w:val="0"/>
          <w:sz w:val="22"/>
          <w:szCs w:val="22"/>
          <w:lang w:val="en-US" w:eastAsia="ru-RU"/>
        </w:rPr>
        <w:t>Chișinău</w:t>
      </w:r>
      <w:proofErr w:type="spellEnd"/>
      <w:r w:rsidR="001F32D1">
        <w:rPr>
          <w:b/>
          <w:bCs/>
          <w:iCs/>
          <w:lang w:val="ro-MD"/>
        </w:rPr>
        <w:t>, str. Ion Creangă,</w:t>
      </w:r>
      <w:r w:rsidR="00D32094">
        <w:rPr>
          <w:b/>
          <w:bCs/>
          <w:iCs/>
          <w:lang w:val="ro-MD"/>
        </w:rPr>
        <w:t xml:space="preserve"> nr.</w:t>
      </w:r>
      <w:r w:rsidR="001F32D1">
        <w:rPr>
          <w:b/>
          <w:bCs/>
          <w:iCs/>
          <w:lang w:val="ro-MD"/>
        </w:rPr>
        <w:t xml:space="preserve"> 1.</w:t>
      </w:r>
    </w:p>
    <w:p w14:paraId="069A69F1" w14:textId="6CDEF49A" w:rsidR="00D32094" w:rsidRDefault="00D32094" w:rsidP="001F32D1">
      <w:pPr>
        <w:tabs>
          <w:tab w:val="left" w:pos="567"/>
        </w:tabs>
        <w:jc w:val="both"/>
        <w:rPr>
          <w:b/>
          <w:bCs/>
          <w:iCs/>
          <w:lang w:val="ro-MD"/>
        </w:rPr>
      </w:pPr>
    </w:p>
    <w:p w14:paraId="405A9EAC" w14:textId="6F860785" w:rsidR="00D32094" w:rsidRDefault="00D32094" w:rsidP="001F32D1">
      <w:pPr>
        <w:tabs>
          <w:tab w:val="left" w:pos="567"/>
        </w:tabs>
        <w:jc w:val="both"/>
        <w:rPr>
          <w:b/>
          <w:bCs/>
          <w:iCs/>
          <w:lang w:val="ro-MD"/>
        </w:rPr>
      </w:pPr>
    </w:p>
    <w:p w14:paraId="03DB6DC2" w14:textId="140E6972" w:rsidR="00D32094" w:rsidRDefault="00D32094" w:rsidP="001F32D1">
      <w:pPr>
        <w:tabs>
          <w:tab w:val="left" w:pos="567"/>
        </w:tabs>
        <w:jc w:val="both"/>
        <w:rPr>
          <w:b/>
          <w:bCs/>
          <w:iCs/>
          <w:lang w:val="ro-MD"/>
        </w:rPr>
      </w:pPr>
    </w:p>
    <w:tbl>
      <w:tblPr>
        <w:tblW w:w="0" w:type="auto"/>
        <w:tblLayout w:type="fixed"/>
        <w:tblLook w:val="0000" w:firstRow="0" w:lastRow="0" w:firstColumn="0" w:lastColumn="0" w:noHBand="0" w:noVBand="0"/>
      </w:tblPr>
      <w:tblGrid>
        <w:gridCol w:w="4786"/>
        <w:gridCol w:w="5245"/>
      </w:tblGrid>
      <w:tr w:rsidR="006E555F" w14:paraId="15B189C3" w14:textId="77777777" w:rsidTr="006E555F">
        <w:tc>
          <w:tcPr>
            <w:tcW w:w="4786" w:type="dxa"/>
            <w:tcBorders>
              <w:top w:val="nil"/>
              <w:left w:val="nil"/>
              <w:bottom w:val="single" w:sz="6" w:space="0" w:color="auto"/>
              <w:right w:val="nil"/>
            </w:tcBorders>
          </w:tcPr>
          <w:p w14:paraId="6C6C1548" w14:textId="77777777" w:rsidR="006E555F" w:rsidRPr="0067545A" w:rsidRDefault="006E555F" w:rsidP="006E555F">
            <w:pPr>
              <w:jc w:val="center"/>
              <w:rPr>
                <w:b/>
                <w:bCs/>
                <w:sz w:val="32"/>
                <w:szCs w:val="32"/>
                <w:lang w:val="en-US"/>
              </w:rPr>
            </w:pPr>
            <w:r w:rsidRPr="0067545A">
              <w:rPr>
                <w:b/>
                <w:bCs/>
                <w:sz w:val="32"/>
                <w:szCs w:val="32"/>
                <w:lang w:val="en-US"/>
              </w:rPr>
              <w:t>Reparatia capitala a UPS Ion Creanga, Blocul III, din str. I. Creanga, nr.1, mun. Chisinau</w:t>
            </w:r>
          </w:p>
        </w:tc>
        <w:tc>
          <w:tcPr>
            <w:tcW w:w="5245" w:type="dxa"/>
            <w:tcBorders>
              <w:top w:val="nil"/>
              <w:left w:val="nil"/>
              <w:bottom w:val="nil"/>
              <w:right w:val="nil"/>
            </w:tcBorders>
          </w:tcPr>
          <w:p w14:paraId="09795003" w14:textId="77777777" w:rsidR="006E555F" w:rsidRDefault="006E555F" w:rsidP="006E555F">
            <w:pPr>
              <w:jc w:val="right"/>
              <w:rPr>
                <w:sz w:val="22"/>
                <w:szCs w:val="22"/>
                <w:lang w:val="en-US"/>
              </w:rPr>
            </w:pPr>
            <w:r>
              <w:rPr>
                <w:sz w:val="22"/>
                <w:szCs w:val="22"/>
                <w:lang w:val="en-US"/>
              </w:rPr>
              <w:t>Formular Nr.1</w:t>
            </w:r>
          </w:p>
          <w:p w14:paraId="0DFF4973" w14:textId="77777777" w:rsidR="006E555F" w:rsidRDefault="006E555F" w:rsidP="006E555F">
            <w:pPr>
              <w:jc w:val="right"/>
              <w:rPr>
                <w:sz w:val="16"/>
                <w:szCs w:val="16"/>
              </w:rPr>
            </w:pPr>
            <w:r>
              <w:rPr>
                <w:sz w:val="16"/>
                <w:szCs w:val="16"/>
                <w:lang w:val="en-US"/>
              </w:rPr>
              <w:t>WinCmeta</w:t>
            </w:r>
          </w:p>
        </w:tc>
      </w:tr>
      <w:tr w:rsidR="006E555F" w14:paraId="75983310" w14:textId="77777777" w:rsidTr="006E555F">
        <w:tc>
          <w:tcPr>
            <w:tcW w:w="4786" w:type="dxa"/>
            <w:tcBorders>
              <w:top w:val="nil"/>
              <w:left w:val="nil"/>
              <w:bottom w:val="nil"/>
              <w:right w:val="nil"/>
            </w:tcBorders>
          </w:tcPr>
          <w:p w14:paraId="56FEAE2B" w14:textId="77777777" w:rsidR="006E555F" w:rsidRDefault="006E555F" w:rsidP="006E555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036C8789" w14:textId="77777777" w:rsidR="006E555F" w:rsidRDefault="006E555F" w:rsidP="006E555F">
            <w:pPr>
              <w:jc w:val="center"/>
              <w:rPr>
                <w:sz w:val="22"/>
                <w:szCs w:val="22"/>
              </w:rPr>
            </w:pPr>
          </w:p>
        </w:tc>
      </w:tr>
    </w:tbl>
    <w:p w14:paraId="6AEBD1AA" w14:textId="77777777" w:rsidR="006E555F" w:rsidRDefault="006E555F" w:rsidP="006E555F">
      <w:pPr>
        <w:rPr>
          <w:sz w:val="22"/>
          <w:szCs w:val="22"/>
        </w:rPr>
      </w:pPr>
    </w:p>
    <w:p w14:paraId="73D7537A" w14:textId="77777777" w:rsidR="006E555F" w:rsidRDefault="006E555F" w:rsidP="006E555F">
      <w:pPr>
        <w:rPr>
          <w:sz w:val="22"/>
          <w:szCs w:val="22"/>
        </w:rPr>
      </w:pPr>
    </w:p>
    <w:p w14:paraId="26AA5EBE" w14:textId="77777777" w:rsidR="006E555F" w:rsidRDefault="006E555F" w:rsidP="006E555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71015665" w14:textId="77777777" w:rsidR="006E555F" w:rsidRDefault="006E555F" w:rsidP="006E555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42458375" w14:textId="77777777" w:rsidTr="006E555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B5C4372" w14:textId="77777777" w:rsidR="006E555F" w:rsidRDefault="006E555F" w:rsidP="006E555F">
            <w:pPr>
              <w:ind w:right="-108"/>
              <w:jc w:val="center"/>
              <w:rPr>
                <w:sz w:val="22"/>
                <w:szCs w:val="22"/>
                <w:lang w:val="en-US"/>
              </w:rPr>
            </w:pPr>
            <w:r>
              <w:rPr>
                <w:sz w:val="22"/>
                <w:szCs w:val="22"/>
              </w:rPr>
              <w:t>№</w:t>
            </w:r>
          </w:p>
          <w:p w14:paraId="7D9455D6" w14:textId="77777777" w:rsidR="006E555F" w:rsidRDefault="006E555F" w:rsidP="006E555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EADE263" w14:textId="77777777" w:rsidR="006E555F" w:rsidRDefault="006E555F" w:rsidP="006E555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FD2BC51" w14:textId="77777777" w:rsidR="006E555F" w:rsidRDefault="006E555F" w:rsidP="006E555F">
            <w:pPr>
              <w:jc w:val="center"/>
              <w:rPr>
                <w:sz w:val="22"/>
                <w:szCs w:val="22"/>
              </w:rPr>
            </w:pPr>
          </w:p>
          <w:p w14:paraId="428F4CC9" w14:textId="77777777" w:rsidR="006E555F" w:rsidRDefault="006E555F" w:rsidP="006E555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E81A14D" w14:textId="77777777" w:rsidR="006E555F" w:rsidRDefault="006E555F" w:rsidP="006E555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E15B821" w14:textId="77777777" w:rsidR="006E555F" w:rsidRDefault="006E555F" w:rsidP="006E555F">
            <w:pPr>
              <w:ind w:left="-108" w:right="-108"/>
              <w:jc w:val="center"/>
              <w:rPr>
                <w:sz w:val="22"/>
                <w:szCs w:val="22"/>
                <w:lang w:val="en-US"/>
              </w:rPr>
            </w:pPr>
            <w:r>
              <w:rPr>
                <w:sz w:val="22"/>
                <w:szCs w:val="22"/>
              </w:rPr>
              <w:t xml:space="preserve">Volum </w:t>
            </w:r>
          </w:p>
        </w:tc>
      </w:tr>
      <w:tr w:rsidR="006E555F" w14:paraId="1728556E" w14:textId="77777777" w:rsidTr="006E555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FD1058D" w14:textId="77777777" w:rsidR="006E555F" w:rsidRDefault="006E555F" w:rsidP="006E555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0CF0190" w14:textId="77777777" w:rsidR="006E555F" w:rsidRDefault="006E555F" w:rsidP="006E555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07BB738" w14:textId="77777777" w:rsidR="006E555F" w:rsidRDefault="006E555F" w:rsidP="006E555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530CB3D" w14:textId="77777777" w:rsidR="006E555F" w:rsidRDefault="006E555F" w:rsidP="006E555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BF1D294" w14:textId="77777777" w:rsidR="006E555F" w:rsidRDefault="006E555F" w:rsidP="006E555F">
            <w:pPr>
              <w:jc w:val="center"/>
              <w:rPr>
                <w:sz w:val="22"/>
                <w:szCs w:val="22"/>
                <w:lang w:val="en-US"/>
              </w:rPr>
            </w:pPr>
          </w:p>
        </w:tc>
      </w:tr>
    </w:tbl>
    <w:p w14:paraId="01621264" w14:textId="77777777" w:rsidR="006E555F" w:rsidRDefault="006E555F" w:rsidP="006E55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37727345" w14:textId="77777777" w:rsidTr="006E555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A682700" w14:textId="77777777" w:rsidR="006E555F" w:rsidRDefault="006E555F" w:rsidP="006E555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8ACE5F7" w14:textId="77777777" w:rsidR="006E555F" w:rsidRDefault="006E555F" w:rsidP="006E555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BFF3E90" w14:textId="77777777" w:rsidR="006E555F" w:rsidRDefault="006E555F" w:rsidP="006E555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A0FE5EB" w14:textId="77777777" w:rsidR="006E555F" w:rsidRDefault="006E555F" w:rsidP="006E555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EF4266A" w14:textId="77777777" w:rsidR="006E555F" w:rsidRDefault="006E555F" w:rsidP="006E555F">
            <w:pPr>
              <w:ind w:left="-108" w:right="-108"/>
              <w:jc w:val="center"/>
              <w:rPr>
                <w:sz w:val="22"/>
                <w:szCs w:val="22"/>
              </w:rPr>
            </w:pPr>
            <w:r>
              <w:rPr>
                <w:sz w:val="22"/>
                <w:szCs w:val="22"/>
              </w:rPr>
              <w:t>5</w:t>
            </w:r>
          </w:p>
        </w:tc>
      </w:tr>
      <w:tr w:rsidR="006E555F" w:rsidRPr="00036D21" w14:paraId="5DAAF164" w14:textId="77777777" w:rsidTr="006E555F">
        <w:tc>
          <w:tcPr>
            <w:tcW w:w="709" w:type="dxa"/>
            <w:tcBorders>
              <w:top w:val="nil"/>
              <w:left w:val="single" w:sz="6" w:space="0" w:color="auto"/>
              <w:bottom w:val="nil"/>
              <w:right w:val="nil"/>
            </w:tcBorders>
          </w:tcPr>
          <w:p w14:paraId="3CBCF1D6" w14:textId="77777777" w:rsidR="006E555F" w:rsidRDefault="006E555F" w:rsidP="006E555F">
            <w:pPr>
              <w:jc w:val="center"/>
            </w:pPr>
          </w:p>
        </w:tc>
        <w:tc>
          <w:tcPr>
            <w:tcW w:w="1701" w:type="dxa"/>
            <w:tcBorders>
              <w:top w:val="nil"/>
              <w:left w:val="single" w:sz="6" w:space="0" w:color="auto"/>
              <w:bottom w:val="nil"/>
              <w:right w:val="nil"/>
            </w:tcBorders>
          </w:tcPr>
          <w:p w14:paraId="37967B6E" w14:textId="77777777" w:rsidR="006E555F" w:rsidRDefault="006E555F" w:rsidP="006E555F"/>
        </w:tc>
        <w:tc>
          <w:tcPr>
            <w:tcW w:w="4961" w:type="dxa"/>
            <w:tcBorders>
              <w:top w:val="nil"/>
              <w:left w:val="single" w:sz="6" w:space="0" w:color="auto"/>
              <w:bottom w:val="nil"/>
              <w:right w:val="nil"/>
            </w:tcBorders>
          </w:tcPr>
          <w:p w14:paraId="2309F8E3"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 Demontari</w:t>
            </w:r>
          </w:p>
          <w:p w14:paraId="509DF2B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674E63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DB0AB5D" w14:textId="77777777" w:rsidR="006E555F" w:rsidRPr="00036D21" w:rsidRDefault="006E555F" w:rsidP="006E555F">
            <w:pPr>
              <w:rPr>
                <w:lang w:val="en-US"/>
              </w:rPr>
            </w:pPr>
          </w:p>
        </w:tc>
      </w:tr>
      <w:tr w:rsidR="006E555F" w:rsidRPr="00036D21" w14:paraId="67B342D2" w14:textId="77777777" w:rsidTr="006E555F">
        <w:tc>
          <w:tcPr>
            <w:tcW w:w="709" w:type="dxa"/>
            <w:tcBorders>
              <w:top w:val="nil"/>
              <w:left w:val="single" w:sz="6" w:space="0" w:color="auto"/>
              <w:bottom w:val="nil"/>
              <w:right w:val="nil"/>
            </w:tcBorders>
          </w:tcPr>
          <w:p w14:paraId="01FB64AB" w14:textId="77777777" w:rsidR="006E555F" w:rsidRDefault="006E555F" w:rsidP="006E555F">
            <w:pPr>
              <w:jc w:val="center"/>
            </w:pPr>
          </w:p>
        </w:tc>
        <w:tc>
          <w:tcPr>
            <w:tcW w:w="1701" w:type="dxa"/>
            <w:tcBorders>
              <w:top w:val="nil"/>
              <w:left w:val="single" w:sz="6" w:space="0" w:color="auto"/>
              <w:bottom w:val="nil"/>
              <w:right w:val="nil"/>
            </w:tcBorders>
          </w:tcPr>
          <w:p w14:paraId="2451B7B5" w14:textId="77777777" w:rsidR="006E555F" w:rsidRDefault="006E555F" w:rsidP="006E555F"/>
        </w:tc>
        <w:tc>
          <w:tcPr>
            <w:tcW w:w="4961" w:type="dxa"/>
            <w:tcBorders>
              <w:top w:val="nil"/>
              <w:left w:val="single" w:sz="6" w:space="0" w:color="auto"/>
              <w:bottom w:val="nil"/>
              <w:right w:val="nil"/>
            </w:tcBorders>
          </w:tcPr>
          <w:p w14:paraId="6E016E73"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 Plan parter</w:t>
            </w:r>
          </w:p>
          <w:p w14:paraId="47F71E8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E59DD8D"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8956E40" w14:textId="77777777" w:rsidR="006E555F" w:rsidRPr="00036D21" w:rsidRDefault="006E555F" w:rsidP="006E555F">
            <w:pPr>
              <w:rPr>
                <w:lang w:val="en-US"/>
              </w:rPr>
            </w:pPr>
          </w:p>
        </w:tc>
      </w:tr>
      <w:tr w:rsidR="006E555F" w14:paraId="15368BB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176D9F" w14:textId="77777777" w:rsidR="006E555F" w:rsidRDefault="006E555F" w:rsidP="006E555F">
            <w:r>
              <w:t>1</w:t>
            </w:r>
          </w:p>
        </w:tc>
        <w:tc>
          <w:tcPr>
            <w:tcW w:w="1701" w:type="dxa"/>
            <w:tcBorders>
              <w:top w:val="single" w:sz="4" w:space="0" w:color="auto"/>
              <w:bottom w:val="single" w:sz="4" w:space="0" w:color="auto"/>
            </w:tcBorders>
            <w:vAlign w:val="center"/>
          </w:tcPr>
          <w:p w14:paraId="14D545DB" w14:textId="77777777" w:rsidR="006E555F" w:rsidRDefault="006E555F" w:rsidP="006E555F">
            <w:pPr>
              <w:rPr>
                <w:lang w:val="en-US"/>
              </w:rPr>
            </w:pPr>
            <w:r>
              <w:rPr>
                <w:lang w:val="en-US"/>
              </w:rPr>
              <w:t>RpCO56A</w:t>
            </w:r>
          </w:p>
          <w:p w14:paraId="54E594E9" w14:textId="77777777" w:rsidR="006E555F" w:rsidRDefault="006E555F" w:rsidP="006E555F"/>
        </w:tc>
        <w:tc>
          <w:tcPr>
            <w:tcW w:w="4961" w:type="dxa"/>
            <w:tcBorders>
              <w:top w:val="single" w:sz="4" w:space="0" w:color="auto"/>
              <w:bottom w:val="single" w:sz="4" w:space="0" w:color="auto"/>
            </w:tcBorders>
            <w:vAlign w:val="center"/>
          </w:tcPr>
          <w:p w14:paraId="068E8AE3"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lemn</w:t>
            </w:r>
          </w:p>
          <w:p w14:paraId="2572CA9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FD27EB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954CC84" w14:textId="77777777" w:rsidR="006E555F" w:rsidRDefault="006E555F" w:rsidP="006E555F">
            <w:pPr>
              <w:jc w:val="center"/>
            </w:pPr>
            <w:r>
              <w:t>8,610</w:t>
            </w:r>
          </w:p>
        </w:tc>
      </w:tr>
      <w:tr w:rsidR="006E555F" w14:paraId="73C6C82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BBCCE" w14:textId="77777777" w:rsidR="006E555F" w:rsidRDefault="006E555F" w:rsidP="006E555F">
            <w:r>
              <w:t xml:space="preserve"> 2</w:t>
            </w:r>
          </w:p>
        </w:tc>
        <w:tc>
          <w:tcPr>
            <w:tcW w:w="1701" w:type="dxa"/>
            <w:tcBorders>
              <w:top w:val="single" w:sz="4" w:space="0" w:color="auto"/>
              <w:bottom w:val="single" w:sz="4" w:space="0" w:color="auto"/>
            </w:tcBorders>
            <w:vAlign w:val="center"/>
          </w:tcPr>
          <w:p w14:paraId="39A7214C" w14:textId="77777777" w:rsidR="006E555F" w:rsidRDefault="006E555F" w:rsidP="006E555F">
            <w:pPr>
              <w:rPr>
                <w:lang w:val="en-US"/>
              </w:rPr>
            </w:pPr>
            <w:r>
              <w:rPr>
                <w:lang w:val="en-US"/>
              </w:rPr>
              <w:t>RpCO56A</w:t>
            </w:r>
          </w:p>
          <w:p w14:paraId="5BB5411E" w14:textId="77777777" w:rsidR="006E555F" w:rsidRDefault="006E555F" w:rsidP="006E555F"/>
        </w:tc>
        <w:tc>
          <w:tcPr>
            <w:tcW w:w="4961" w:type="dxa"/>
            <w:tcBorders>
              <w:top w:val="single" w:sz="4" w:space="0" w:color="auto"/>
              <w:bottom w:val="single" w:sz="4" w:space="0" w:color="auto"/>
            </w:tcBorders>
            <w:vAlign w:val="center"/>
          </w:tcPr>
          <w:p w14:paraId="538FF3F0"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MDF</w:t>
            </w:r>
          </w:p>
          <w:p w14:paraId="548E286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CB219E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7982B6E" w14:textId="77777777" w:rsidR="006E555F" w:rsidRDefault="006E555F" w:rsidP="006E555F">
            <w:pPr>
              <w:jc w:val="center"/>
            </w:pPr>
            <w:r>
              <w:t>17,400</w:t>
            </w:r>
          </w:p>
        </w:tc>
      </w:tr>
      <w:tr w:rsidR="006E555F" w14:paraId="48DF322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F8FB39" w14:textId="77777777" w:rsidR="006E555F" w:rsidRDefault="006E555F" w:rsidP="006E555F">
            <w:r>
              <w:t xml:space="preserve"> 3</w:t>
            </w:r>
          </w:p>
        </w:tc>
        <w:tc>
          <w:tcPr>
            <w:tcW w:w="1701" w:type="dxa"/>
            <w:tcBorders>
              <w:top w:val="single" w:sz="4" w:space="0" w:color="auto"/>
              <w:bottom w:val="single" w:sz="4" w:space="0" w:color="auto"/>
            </w:tcBorders>
            <w:vAlign w:val="center"/>
          </w:tcPr>
          <w:p w14:paraId="09CA9426" w14:textId="77777777" w:rsidR="006E555F" w:rsidRDefault="006E555F" w:rsidP="006E555F">
            <w:pPr>
              <w:rPr>
                <w:lang w:val="en-US"/>
              </w:rPr>
            </w:pPr>
            <w:r>
              <w:rPr>
                <w:lang w:val="en-US"/>
              </w:rPr>
              <w:t>RpCJ35A</w:t>
            </w:r>
          </w:p>
          <w:p w14:paraId="3BA2327F" w14:textId="77777777" w:rsidR="006E555F" w:rsidRDefault="006E555F" w:rsidP="006E555F"/>
        </w:tc>
        <w:tc>
          <w:tcPr>
            <w:tcW w:w="4961" w:type="dxa"/>
            <w:tcBorders>
              <w:top w:val="single" w:sz="4" w:space="0" w:color="auto"/>
              <w:bottom w:val="single" w:sz="4" w:space="0" w:color="auto"/>
            </w:tcBorders>
            <w:vAlign w:val="center"/>
          </w:tcPr>
          <w:p w14:paraId="587810EB" w14:textId="77777777" w:rsidR="006E555F" w:rsidRPr="0067545A" w:rsidRDefault="006E555F" w:rsidP="006E555F">
            <w:pPr>
              <w:adjustRightInd w:val="0"/>
              <w:rPr>
                <w:lang w:val="en-US"/>
              </w:rPr>
            </w:pPr>
            <w:r w:rsidRPr="0067545A">
              <w:rPr>
                <w:lang w:val="en-US"/>
              </w:rPr>
              <w:t>Desfaceri de tencuieli interioare sau exterioare driscuite la pereti sau tavane/ Finisari de pe tavan</w:t>
            </w:r>
          </w:p>
          <w:p w14:paraId="112DFEF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C9AD2F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A9B74DD" w14:textId="77777777" w:rsidR="006E555F" w:rsidRDefault="006E555F" w:rsidP="006E555F">
            <w:pPr>
              <w:jc w:val="center"/>
            </w:pPr>
            <w:r>
              <w:t>20,000</w:t>
            </w:r>
          </w:p>
        </w:tc>
      </w:tr>
      <w:tr w:rsidR="006E555F" w14:paraId="23E65D1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93E347" w14:textId="77777777" w:rsidR="006E555F" w:rsidRDefault="006E555F" w:rsidP="006E555F">
            <w:r>
              <w:t xml:space="preserve"> 4</w:t>
            </w:r>
          </w:p>
        </w:tc>
        <w:tc>
          <w:tcPr>
            <w:tcW w:w="1701" w:type="dxa"/>
            <w:tcBorders>
              <w:top w:val="single" w:sz="4" w:space="0" w:color="auto"/>
              <w:bottom w:val="single" w:sz="4" w:space="0" w:color="auto"/>
            </w:tcBorders>
            <w:vAlign w:val="center"/>
          </w:tcPr>
          <w:p w14:paraId="0582DDDC" w14:textId="77777777" w:rsidR="006E555F" w:rsidRDefault="006E555F" w:rsidP="006E555F">
            <w:pPr>
              <w:rPr>
                <w:lang w:val="en-US"/>
              </w:rPr>
            </w:pPr>
            <w:r>
              <w:rPr>
                <w:lang w:val="en-US"/>
              </w:rPr>
              <w:t>RpCO56C</w:t>
            </w:r>
          </w:p>
          <w:p w14:paraId="0885E3D8" w14:textId="77777777" w:rsidR="006E555F" w:rsidRDefault="006E555F" w:rsidP="006E555F"/>
        </w:tc>
        <w:tc>
          <w:tcPr>
            <w:tcW w:w="4961" w:type="dxa"/>
            <w:tcBorders>
              <w:top w:val="single" w:sz="4" w:space="0" w:color="auto"/>
              <w:bottom w:val="single" w:sz="4" w:space="0" w:color="auto"/>
            </w:tcBorders>
            <w:vAlign w:val="center"/>
          </w:tcPr>
          <w:p w14:paraId="13827B50" w14:textId="77777777" w:rsidR="006E555F" w:rsidRPr="00036D21" w:rsidRDefault="006E555F" w:rsidP="006E555F">
            <w:pPr>
              <w:adjustRightInd w:val="0"/>
            </w:pPr>
            <w:r w:rsidRPr="0067545A">
              <w:rPr>
                <w:lang w:val="en-US"/>
              </w:rPr>
              <w:t xml:space="preserve">Demontari: captuseli din lemn, asbociment, PFL, PAS, tec. la pereti sau tavane suspendate, usi, etc./ </w:t>
            </w:r>
            <w:r>
              <w:t>Demontare panouri de pe pereti</w:t>
            </w:r>
          </w:p>
          <w:p w14:paraId="0FC15520"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EB74C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1EBF36D" w14:textId="77777777" w:rsidR="006E555F" w:rsidRDefault="006E555F" w:rsidP="006E555F">
            <w:pPr>
              <w:jc w:val="center"/>
            </w:pPr>
            <w:r>
              <w:t>44,000</w:t>
            </w:r>
          </w:p>
        </w:tc>
      </w:tr>
      <w:tr w:rsidR="006E555F" w14:paraId="0832593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8EE412" w14:textId="77777777" w:rsidR="006E555F" w:rsidRDefault="006E555F" w:rsidP="006E555F">
            <w:r>
              <w:t xml:space="preserve"> 5</w:t>
            </w:r>
          </w:p>
        </w:tc>
        <w:tc>
          <w:tcPr>
            <w:tcW w:w="1701" w:type="dxa"/>
            <w:tcBorders>
              <w:top w:val="single" w:sz="4" w:space="0" w:color="auto"/>
              <w:bottom w:val="single" w:sz="4" w:space="0" w:color="auto"/>
            </w:tcBorders>
            <w:vAlign w:val="center"/>
          </w:tcPr>
          <w:p w14:paraId="1FD06BC5" w14:textId="77777777" w:rsidR="006E555F" w:rsidRDefault="006E555F" w:rsidP="006E555F">
            <w:pPr>
              <w:rPr>
                <w:lang w:val="en-US"/>
              </w:rPr>
            </w:pPr>
            <w:r>
              <w:rPr>
                <w:lang w:val="en-US"/>
              </w:rPr>
              <w:t>RpCJ35A</w:t>
            </w:r>
          </w:p>
          <w:p w14:paraId="19C32741" w14:textId="77777777" w:rsidR="006E555F" w:rsidRDefault="006E555F" w:rsidP="006E555F"/>
        </w:tc>
        <w:tc>
          <w:tcPr>
            <w:tcW w:w="4961" w:type="dxa"/>
            <w:tcBorders>
              <w:top w:val="single" w:sz="4" w:space="0" w:color="auto"/>
              <w:bottom w:val="single" w:sz="4" w:space="0" w:color="auto"/>
            </w:tcBorders>
            <w:vAlign w:val="center"/>
          </w:tcPr>
          <w:p w14:paraId="6EC5B56A" w14:textId="77777777" w:rsidR="006E555F" w:rsidRPr="0067545A" w:rsidRDefault="006E555F" w:rsidP="006E555F">
            <w:pPr>
              <w:adjustRightInd w:val="0"/>
              <w:rPr>
                <w:lang w:val="en-US"/>
              </w:rPr>
            </w:pPr>
            <w:r w:rsidRPr="0067545A">
              <w:rPr>
                <w:lang w:val="en-US"/>
              </w:rPr>
              <w:t>Desfaceri de tencuieli interioare sau exterioare driscuite la pereti sau tavane/ Primul strat-varuire,emulsie apoasa sau drescuirea de pe pereti</w:t>
            </w:r>
          </w:p>
          <w:p w14:paraId="31CD845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59E4F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7B22495" w14:textId="77777777" w:rsidR="006E555F" w:rsidRDefault="006E555F" w:rsidP="006E555F">
            <w:pPr>
              <w:jc w:val="center"/>
            </w:pPr>
            <w:r>
              <w:t>676,000</w:t>
            </w:r>
          </w:p>
        </w:tc>
      </w:tr>
      <w:tr w:rsidR="006E555F" w14:paraId="46B64B0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4B0C1" w14:textId="77777777" w:rsidR="006E555F" w:rsidRDefault="006E555F" w:rsidP="006E555F">
            <w:r>
              <w:t xml:space="preserve"> 6</w:t>
            </w:r>
          </w:p>
        </w:tc>
        <w:tc>
          <w:tcPr>
            <w:tcW w:w="1701" w:type="dxa"/>
            <w:tcBorders>
              <w:top w:val="single" w:sz="4" w:space="0" w:color="auto"/>
              <w:bottom w:val="single" w:sz="4" w:space="0" w:color="auto"/>
            </w:tcBorders>
            <w:vAlign w:val="center"/>
          </w:tcPr>
          <w:p w14:paraId="794D8A91" w14:textId="77777777" w:rsidR="006E555F" w:rsidRDefault="006E555F" w:rsidP="006E555F">
            <w:pPr>
              <w:rPr>
                <w:lang w:val="en-US"/>
              </w:rPr>
            </w:pPr>
            <w:r>
              <w:rPr>
                <w:lang w:val="en-US"/>
              </w:rPr>
              <w:t>RpCK41B</w:t>
            </w:r>
          </w:p>
          <w:p w14:paraId="2EC9CE32" w14:textId="77777777" w:rsidR="006E555F" w:rsidRDefault="006E555F" w:rsidP="006E555F"/>
        </w:tc>
        <w:tc>
          <w:tcPr>
            <w:tcW w:w="4961" w:type="dxa"/>
            <w:tcBorders>
              <w:top w:val="single" w:sz="4" w:space="0" w:color="auto"/>
              <w:bottom w:val="single" w:sz="4" w:space="0" w:color="auto"/>
            </w:tcBorders>
            <w:vAlign w:val="center"/>
          </w:tcPr>
          <w:p w14:paraId="0EF80ED6" w14:textId="77777777" w:rsidR="006E555F" w:rsidRPr="0067545A" w:rsidRDefault="006E555F" w:rsidP="006E555F">
            <w:pPr>
              <w:adjustRightInd w:val="0"/>
              <w:rPr>
                <w:lang w:val="en-US"/>
              </w:rPr>
            </w:pPr>
            <w:r w:rsidRPr="0067545A">
              <w:rPr>
                <w:lang w:val="en-US"/>
              </w:rPr>
              <w:t>Desfacerea pardoselilor din parchet de stejar sau fag / Demontarea pardoselelor din parket</w:t>
            </w:r>
          </w:p>
          <w:p w14:paraId="5D5DE3D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FA562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FC79545" w14:textId="77777777" w:rsidR="006E555F" w:rsidRDefault="006E555F" w:rsidP="006E555F">
            <w:pPr>
              <w:jc w:val="center"/>
            </w:pPr>
            <w:r>
              <w:t>135,510</w:t>
            </w:r>
          </w:p>
        </w:tc>
      </w:tr>
      <w:tr w:rsidR="006E555F" w14:paraId="0C1571E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688EDA" w14:textId="77777777" w:rsidR="006E555F" w:rsidRDefault="006E555F" w:rsidP="006E555F">
            <w:r>
              <w:t xml:space="preserve"> 7</w:t>
            </w:r>
          </w:p>
        </w:tc>
        <w:tc>
          <w:tcPr>
            <w:tcW w:w="1701" w:type="dxa"/>
            <w:tcBorders>
              <w:top w:val="single" w:sz="4" w:space="0" w:color="auto"/>
              <w:bottom w:val="single" w:sz="4" w:space="0" w:color="auto"/>
            </w:tcBorders>
            <w:vAlign w:val="center"/>
          </w:tcPr>
          <w:p w14:paraId="783D1616" w14:textId="77777777" w:rsidR="006E555F" w:rsidRDefault="006E555F" w:rsidP="006E555F">
            <w:pPr>
              <w:rPr>
                <w:lang w:val="en-US"/>
              </w:rPr>
            </w:pPr>
            <w:r>
              <w:rPr>
                <w:lang w:val="en-US"/>
              </w:rPr>
              <w:t>RpCK41A</w:t>
            </w:r>
          </w:p>
          <w:p w14:paraId="5A85427A" w14:textId="77777777" w:rsidR="006E555F" w:rsidRDefault="006E555F" w:rsidP="006E555F"/>
        </w:tc>
        <w:tc>
          <w:tcPr>
            <w:tcW w:w="4961" w:type="dxa"/>
            <w:tcBorders>
              <w:top w:val="single" w:sz="4" w:space="0" w:color="auto"/>
              <w:bottom w:val="single" w:sz="4" w:space="0" w:color="auto"/>
            </w:tcBorders>
            <w:vAlign w:val="center"/>
          </w:tcPr>
          <w:p w14:paraId="45541F28" w14:textId="77777777" w:rsidR="006E555F" w:rsidRPr="0067545A" w:rsidRDefault="006E555F" w:rsidP="006E555F">
            <w:pPr>
              <w:adjustRightInd w:val="0"/>
              <w:rPr>
                <w:lang w:val="en-US"/>
              </w:rPr>
            </w:pPr>
            <w:r w:rsidRPr="0067545A">
              <w:rPr>
                <w:lang w:val="en-US"/>
              </w:rPr>
              <w:t>Desfacerea pardoselilor din dusumele din scindura, dulapi, etc / Demontarea pardoselelor din lemn</w:t>
            </w:r>
          </w:p>
          <w:p w14:paraId="473C1D6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84079B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C895884" w14:textId="77777777" w:rsidR="006E555F" w:rsidRDefault="006E555F" w:rsidP="006E555F">
            <w:pPr>
              <w:jc w:val="center"/>
            </w:pPr>
            <w:r>
              <w:t>52,400</w:t>
            </w:r>
          </w:p>
        </w:tc>
      </w:tr>
      <w:tr w:rsidR="006E555F" w14:paraId="2CE938A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C09739" w14:textId="77777777" w:rsidR="006E555F" w:rsidRDefault="006E555F" w:rsidP="006E555F">
            <w:r>
              <w:t xml:space="preserve"> 8</w:t>
            </w:r>
          </w:p>
        </w:tc>
        <w:tc>
          <w:tcPr>
            <w:tcW w:w="1701" w:type="dxa"/>
            <w:tcBorders>
              <w:top w:val="single" w:sz="4" w:space="0" w:color="auto"/>
              <w:bottom w:val="single" w:sz="4" w:space="0" w:color="auto"/>
            </w:tcBorders>
            <w:vAlign w:val="center"/>
          </w:tcPr>
          <w:p w14:paraId="50761E6D" w14:textId="77777777" w:rsidR="006E555F" w:rsidRDefault="006E555F" w:rsidP="006E555F">
            <w:pPr>
              <w:rPr>
                <w:lang w:val="en-US"/>
              </w:rPr>
            </w:pPr>
            <w:r>
              <w:rPr>
                <w:lang w:val="en-US"/>
              </w:rPr>
              <w:t>RpCO56C</w:t>
            </w:r>
          </w:p>
          <w:p w14:paraId="5E7A28B1" w14:textId="77777777" w:rsidR="006E555F" w:rsidRDefault="006E555F" w:rsidP="006E555F"/>
        </w:tc>
        <w:tc>
          <w:tcPr>
            <w:tcW w:w="4961" w:type="dxa"/>
            <w:tcBorders>
              <w:top w:val="single" w:sz="4" w:space="0" w:color="auto"/>
              <w:bottom w:val="single" w:sz="4" w:space="0" w:color="auto"/>
            </w:tcBorders>
            <w:vAlign w:val="center"/>
          </w:tcPr>
          <w:p w14:paraId="0F77FA20" w14:textId="77777777" w:rsidR="006E555F" w:rsidRPr="00036D21" w:rsidRDefault="006E555F" w:rsidP="006E555F">
            <w:pPr>
              <w:adjustRightInd w:val="0"/>
            </w:pPr>
            <w:r w:rsidRPr="0067545A">
              <w:rPr>
                <w:lang w:val="en-US"/>
              </w:rPr>
              <w:t xml:space="preserve">Demontari: captuseli din lemn, asbociment, PFL, PAS, tec. la pereti sau tavane suspendate, usi, etc./ </w:t>
            </w:r>
            <w:r>
              <w:t>Demontarea oglinda de pe pereti</w:t>
            </w:r>
          </w:p>
          <w:p w14:paraId="08C35FB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A3BAAE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E1814F7" w14:textId="77777777" w:rsidR="006E555F" w:rsidRDefault="006E555F" w:rsidP="006E555F">
            <w:pPr>
              <w:jc w:val="center"/>
            </w:pPr>
            <w:r>
              <w:t>18,000</w:t>
            </w:r>
          </w:p>
        </w:tc>
      </w:tr>
      <w:tr w:rsidR="006E555F" w14:paraId="559237E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2F07F5" w14:textId="77777777" w:rsidR="006E555F" w:rsidRDefault="006E555F" w:rsidP="006E555F">
            <w:r>
              <w:t xml:space="preserve"> 9</w:t>
            </w:r>
          </w:p>
        </w:tc>
        <w:tc>
          <w:tcPr>
            <w:tcW w:w="1701" w:type="dxa"/>
            <w:tcBorders>
              <w:top w:val="single" w:sz="4" w:space="0" w:color="auto"/>
              <w:bottom w:val="single" w:sz="4" w:space="0" w:color="auto"/>
            </w:tcBorders>
            <w:vAlign w:val="center"/>
          </w:tcPr>
          <w:p w14:paraId="4950F8B4" w14:textId="77777777" w:rsidR="006E555F" w:rsidRDefault="006E555F" w:rsidP="006E555F">
            <w:pPr>
              <w:rPr>
                <w:lang w:val="en-US"/>
              </w:rPr>
            </w:pPr>
            <w:r>
              <w:rPr>
                <w:lang w:val="en-US"/>
              </w:rPr>
              <w:t>RpCK42B</w:t>
            </w:r>
          </w:p>
          <w:p w14:paraId="4261DBCB" w14:textId="77777777" w:rsidR="006E555F" w:rsidRDefault="006E555F" w:rsidP="006E555F"/>
        </w:tc>
        <w:tc>
          <w:tcPr>
            <w:tcW w:w="4961" w:type="dxa"/>
            <w:tcBorders>
              <w:top w:val="single" w:sz="4" w:space="0" w:color="auto"/>
              <w:bottom w:val="single" w:sz="4" w:space="0" w:color="auto"/>
            </w:tcBorders>
            <w:vAlign w:val="center"/>
          </w:tcPr>
          <w:p w14:paraId="3F39E2BF" w14:textId="77777777" w:rsidR="006E555F" w:rsidRPr="0067545A" w:rsidRDefault="006E555F" w:rsidP="006E555F">
            <w:pPr>
              <w:adjustRightInd w:val="0"/>
              <w:rPr>
                <w:lang w:val="en-US"/>
              </w:rPr>
            </w:pPr>
            <w:r w:rsidRPr="0067545A">
              <w:rPr>
                <w:lang w:val="en-US"/>
              </w:rPr>
              <w:t xml:space="preserve">Desfacerea pardoselilor reci din mozaic, in cimp continuu sau placi mozaicate </w:t>
            </w:r>
          </w:p>
          <w:p w14:paraId="2ABC97B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01561F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F5CC8DA" w14:textId="77777777" w:rsidR="006E555F" w:rsidRDefault="006E555F" w:rsidP="006E555F">
            <w:pPr>
              <w:jc w:val="center"/>
            </w:pPr>
            <w:r>
              <w:t>57,000</w:t>
            </w:r>
          </w:p>
        </w:tc>
      </w:tr>
      <w:tr w:rsidR="006E555F" w14:paraId="20B7D7C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775130" w14:textId="77777777" w:rsidR="006E555F" w:rsidRDefault="006E555F" w:rsidP="006E555F">
            <w:r>
              <w:t xml:space="preserve"> 10</w:t>
            </w:r>
          </w:p>
        </w:tc>
        <w:tc>
          <w:tcPr>
            <w:tcW w:w="1701" w:type="dxa"/>
            <w:tcBorders>
              <w:top w:val="single" w:sz="4" w:space="0" w:color="auto"/>
              <w:bottom w:val="single" w:sz="4" w:space="0" w:color="auto"/>
            </w:tcBorders>
            <w:vAlign w:val="center"/>
          </w:tcPr>
          <w:p w14:paraId="2D728816" w14:textId="77777777" w:rsidR="006E555F" w:rsidRDefault="006E555F" w:rsidP="006E555F">
            <w:pPr>
              <w:rPr>
                <w:lang w:val="en-US"/>
              </w:rPr>
            </w:pPr>
            <w:r>
              <w:rPr>
                <w:lang w:val="en-US"/>
              </w:rPr>
              <w:t>RpCG29C</w:t>
            </w:r>
          </w:p>
          <w:p w14:paraId="1DDB922E" w14:textId="77777777" w:rsidR="006E555F" w:rsidRDefault="006E555F" w:rsidP="006E555F"/>
        </w:tc>
        <w:tc>
          <w:tcPr>
            <w:tcW w:w="4961" w:type="dxa"/>
            <w:tcBorders>
              <w:top w:val="single" w:sz="4" w:space="0" w:color="auto"/>
              <w:bottom w:val="single" w:sz="4" w:space="0" w:color="auto"/>
            </w:tcBorders>
            <w:vAlign w:val="center"/>
          </w:tcPr>
          <w:p w14:paraId="0B83AE8E" w14:textId="77777777" w:rsidR="006E555F" w:rsidRPr="0067545A" w:rsidRDefault="006E555F" w:rsidP="006E555F">
            <w:pPr>
              <w:adjustRightInd w:val="0"/>
              <w:rPr>
                <w:lang w:val="en-US"/>
              </w:rPr>
            </w:pPr>
            <w:r w:rsidRPr="0067545A">
              <w:rPr>
                <w:lang w:val="en-US"/>
              </w:rPr>
              <w:t>Demolarea peretilor de zidarie din caramida plina,  BCA, blocuri ceramice sau din beton  usor, caramizi GVP, exclusiv schela si curatirea caramizilor / Demontare pereti despartitori</w:t>
            </w:r>
          </w:p>
          <w:p w14:paraId="55CC27C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1E9486"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743497FE" w14:textId="77777777" w:rsidR="006E555F" w:rsidRDefault="006E555F" w:rsidP="006E555F">
            <w:pPr>
              <w:jc w:val="center"/>
            </w:pPr>
            <w:r>
              <w:t>2,800</w:t>
            </w:r>
          </w:p>
        </w:tc>
      </w:tr>
      <w:tr w:rsidR="006E555F" w14:paraId="4C5EB75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DD7B01" w14:textId="77777777" w:rsidR="006E555F" w:rsidRDefault="006E555F" w:rsidP="006E555F">
            <w:r>
              <w:lastRenderedPageBreak/>
              <w:t xml:space="preserve"> 11</w:t>
            </w:r>
          </w:p>
        </w:tc>
        <w:tc>
          <w:tcPr>
            <w:tcW w:w="1701" w:type="dxa"/>
            <w:tcBorders>
              <w:top w:val="single" w:sz="4" w:space="0" w:color="auto"/>
              <w:bottom w:val="single" w:sz="4" w:space="0" w:color="auto"/>
            </w:tcBorders>
            <w:vAlign w:val="center"/>
          </w:tcPr>
          <w:p w14:paraId="16C4B86C" w14:textId="77777777" w:rsidR="006E555F" w:rsidRDefault="006E555F" w:rsidP="006E555F">
            <w:pPr>
              <w:rPr>
                <w:lang w:val="en-US"/>
              </w:rPr>
            </w:pPr>
            <w:r>
              <w:rPr>
                <w:lang w:val="en-US"/>
              </w:rPr>
              <w:t>RpCG29D1</w:t>
            </w:r>
          </w:p>
          <w:p w14:paraId="13E3BFA9" w14:textId="77777777" w:rsidR="006E555F" w:rsidRDefault="006E555F" w:rsidP="006E555F"/>
        </w:tc>
        <w:tc>
          <w:tcPr>
            <w:tcW w:w="4961" w:type="dxa"/>
            <w:tcBorders>
              <w:top w:val="single" w:sz="4" w:space="0" w:color="auto"/>
              <w:bottom w:val="single" w:sz="4" w:space="0" w:color="auto"/>
            </w:tcBorders>
            <w:vAlign w:val="center"/>
          </w:tcPr>
          <w:p w14:paraId="233C6141" w14:textId="77777777" w:rsidR="006E555F" w:rsidRPr="0067545A" w:rsidRDefault="006E555F" w:rsidP="006E555F">
            <w:pPr>
              <w:adjustRightInd w:val="0"/>
              <w:rPr>
                <w:lang w:val="en-US"/>
              </w:rPr>
            </w:pPr>
            <w:r w:rsidRPr="0067545A">
              <w:rPr>
                <w:lang w:val="en-US"/>
              </w:rPr>
              <w:t>Demolarea cu mijloace mecanice a peretilor de zidarie din spargeri pentru creeri de goluri in zidarie, pentru demolarea cu mijloace mecanice / Demontarea golurilor din peretii despartitori</w:t>
            </w:r>
          </w:p>
          <w:p w14:paraId="5E6BD08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92CBE89"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74967DA2" w14:textId="77777777" w:rsidR="006E555F" w:rsidRDefault="006E555F" w:rsidP="006E555F">
            <w:pPr>
              <w:jc w:val="center"/>
            </w:pPr>
            <w:r>
              <w:t>3,580</w:t>
            </w:r>
          </w:p>
        </w:tc>
      </w:tr>
      <w:tr w:rsidR="006E555F" w14:paraId="6A7AC98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ABAE36" w14:textId="77777777" w:rsidR="006E555F" w:rsidRDefault="006E555F" w:rsidP="006E555F">
            <w:r>
              <w:t xml:space="preserve"> 12</w:t>
            </w:r>
          </w:p>
        </w:tc>
        <w:tc>
          <w:tcPr>
            <w:tcW w:w="1701" w:type="dxa"/>
            <w:tcBorders>
              <w:top w:val="single" w:sz="4" w:space="0" w:color="auto"/>
              <w:bottom w:val="single" w:sz="4" w:space="0" w:color="auto"/>
            </w:tcBorders>
            <w:vAlign w:val="center"/>
          </w:tcPr>
          <w:p w14:paraId="1D473D43" w14:textId="77777777" w:rsidR="006E555F" w:rsidRDefault="006E555F" w:rsidP="006E555F">
            <w:pPr>
              <w:rPr>
                <w:lang w:val="en-US"/>
              </w:rPr>
            </w:pPr>
            <w:r>
              <w:rPr>
                <w:lang w:val="en-US"/>
              </w:rPr>
              <w:t>RpCB18F</w:t>
            </w:r>
          </w:p>
          <w:p w14:paraId="5105FF8B" w14:textId="77777777" w:rsidR="006E555F" w:rsidRDefault="006E555F" w:rsidP="006E555F"/>
        </w:tc>
        <w:tc>
          <w:tcPr>
            <w:tcW w:w="4961" w:type="dxa"/>
            <w:tcBorders>
              <w:top w:val="single" w:sz="4" w:space="0" w:color="auto"/>
              <w:bottom w:val="single" w:sz="4" w:space="0" w:color="auto"/>
            </w:tcBorders>
            <w:vAlign w:val="center"/>
          </w:tcPr>
          <w:p w14:paraId="6E2946EB" w14:textId="77777777" w:rsidR="006E555F" w:rsidRPr="0067545A" w:rsidRDefault="006E555F" w:rsidP="006E555F">
            <w:pPr>
              <w:adjustRightInd w:val="0"/>
              <w:rPr>
                <w:lang w:val="en-US"/>
              </w:rPr>
            </w:pPr>
            <w:r w:rsidRPr="0067545A">
              <w:rPr>
                <w:lang w:val="en-US"/>
              </w:rPr>
              <w:t>Demolarea betoanelor vechi cu mijloace mecanice,  beton simplu / Curatarea colturilor dintre tavan si pereti</w:t>
            </w:r>
          </w:p>
          <w:p w14:paraId="409293E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24068AB"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0BFC55F8" w14:textId="77777777" w:rsidR="006E555F" w:rsidRDefault="006E555F" w:rsidP="006E555F">
            <w:pPr>
              <w:jc w:val="center"/>
            </w:pPr>
            <w:r>
              <w:t>5,200</w:t>
            </w:r>
          </w:p>
        </w:tc>
      </w:tr>
      <w:tr w:rsidR="006E555F" w:rsidRPr="00036D21" w14:paraId="775A1CA2" w14:textId="77777777" w:rsidTr="006E555F">
        <w:tc>
          <w:tcPr>
            <w:tcW w:w="709" w:type="dxa"/>
            <w:tcBorders>
              <w:top w:val="nil"/>
              <w:left w:val="single" w:sz="6" w:space="0" w:color="auto"/>
              <w:bottom w:val="nil"/>
              <w:right w:val="nil"/>
            </w:tcBorders>
          </w:tcPr>
          <w:p w14:paraId="039165D5"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7BFC5B8A" w14:textId="77777777" w:rsidR="006E555F" w:rsidRDefault="006E555F" w:rsidP="006E555F"/>
        </w:tc>
        <w:tc>
          <w:tcPr>
            <w:tcW w:w="4961" w:type="dxa"/>
            <w:tcBorders>
              <w:top w:val="nil"/>
              <w:left w:val="single" w:sz="6" w:space="0" w:color="auto"/>
              <w:bottom w:val="nil"/>
              <w:right w:val="nil"/>
            </w:tcBorders>
          </w:tcPr>
          <w:p w14:paraId="1B50C20F"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1.2. Plan etaj 1</w:t>
            </w:r>
          </w:p>
          <w:p w14:paraId="043175EC"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7885823F"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4E2AED6" w14:textId="77777777" w:rsidR="006E555F" w:rsidRPr="00036D21" w:rsidRDefault="006E555F" w:rsidP="006E555F">
            <w:pPr>
              <w:rPr>
                <w:lang w:val="en-US"/>
              </w:rPr>
            </w:pPr>
          </w:p>
        </w:tc>
      </w:tr>
      <w:tr w:rsidR="006E555F" w14:paraId="79E95C7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096B56" w14:textId="77777777" w:rsidR="006E555F" w:rsidRDefault="006E555F" w:rsidP="006E555F">
            <w:r>
              <w:t>13</w:t>
            </w:r>
          </w:p>
        </w:tc>
        <w:tc>
          <w:tcPr>
            <w:tcW w:w="1701" w:type="dxa"/>
            <w:tcBorders>
              <w:top w:val="single" w:sz="4" w:space="0" w:color="auto"/>
              <w:bottom w:val="single" w:sz="4" w:space="0" w:color="auto"/>
            </w:tcBorders>
            <w:vAlign w:val="center"/>
          </w:tcPr>
          <w:p w14:paraId="1F679F15" w14:textId="77777777" w:rsidR="006E555F" w:rsidRDefault="006E555F" w:rsidP="006E555F">
            <w:pPr>
              <w:rPr>
                <w:lang w:val="en-US"/>
              </w:rPr>
            </w:pPr>
            <w:r>
              <w:rPr>
                <w:lang w:val="en-US"/>
              </w:rPr>
              <w:t>RpCO56A</w:t>
            </w:r>
          </w:p>
          <w:p w14:paraId="654E9E20" w14:textId="77777777" w:rsidR="006E555F" w:rsidRDefault="006E555F" w:rsidP="006E555F"/>
        </w:tc>
        <w:tc>
          <w:tcPr>
            <w:tcW w:w="4961" w:type="dxa"/>
            <w:tcBorders>
              <w:top w:val="single" w:sz="4" w:space="0" w:color="auto"/>
              <w:bottom w:val="single" w:sz="4" w:space="0" w:color="auto"/>
            </w:tcBorders>
            <w:vAlign w:val="center"/>
          </w:tcPr>
          <w:p w14:paraId="141525FE"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lemn</w:t>
            </w:r>
          </w:p>
          <w:p w14:paraId="0A5F3820"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1F8D59B"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22754B4" w14:textId="77777777" w:rsidR="006E555F" w:rsidRDefault="006E555F" w:rsidP="006E555F">
            <w:pPr>
              <w:jc w:val="center"/>
            </w:pPr>
            <w:r>
              <w:t>12,610</w:t>
            </w:r>
          </w:p>
        </w:tc>
      </w:tr>
      <w:tr w:rsidR="006E555F" w14:paraId="1C2F5DE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8D920F" w14:textId="77777777" w:rsidR="006E555F" w:rsidRDefault="006E555F" w:rsidP="006E555F">
            <w:r>
              <w:t xml:space="preserve"> 14</w:t>
            </w:r>
          </w:p>
        </w:tc>
        <w:tc>
          <w:tcPr>
            <w:tcW w:w="1701" w:type="dxa"/>
            <w:tcBorders>
              <w:top w:val="single" w:sz="4" w:space="0" w:color="auto"/>
              <w:bottom w:val="single" w:sz="4" w:space="0" w:color="auto"/>
            </w:tcBorders>
            <w:vAlign w:val="center"/>
          </w:tcPr>
          <w:p w14:paraId="3A2905EB" w14:textId="77777777" w:rsidR="006E555F" w:rsidRDefault="006E555F" w:rsidP="006E555F">
            <w:pPr>
              <w:rPr>
                <w:lang w:val="en-US"/>
              </w:rPr>
            </w:pPr>
            <w:r>
              <w:rPr>
                <w:lang w:val="en-US"/>
              </w:rPr>
              <w:t>RpCO56A</w:t>
            </w:r>
          </w:p>
          <w:p w14:paraId="52D4D240" w14:textId="77777777" w:rsidR="006E555F" w:rsidRDefault="006E555F" w:rsidP="006E555F"/>
        </w:tc>
        <w:tc>
          <w:tcPr>
            <w:tcW w:w="4961" w:type="dxa"/>
            <w:tcBorders>
              <w:top w:val="single" w:sz="4" w:space="0" w:color="auto"/>
              <w:bottom w:val="single" w:sz="4" w:space="0" w:color="auto"/>
            </w:tcBorders>
            <w:vAlign w:val="center"/>
          </w:tcPr>
          <w:p w14:paraId="4992BED6"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MDF</w:t>
            </w:r>
          </w:p>
          <w:p w14:paraId="1DAFEC90"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1131B7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5118530" w14:textId="77777777" w:rsidR="006E555F" w:rsidRDefault="006E555F" w:rsidP="006E555F">
            <w:pPr>
              <w:jc w:val="center"/>
            </w:pPr>
            <w:r>
              <w:t>16,820</w:t>
            </w:r>
          </w:p>
        </w:tc>
      </w:tr>
      <w:tr w:rsidR="006E555F" w14:paraId="46516E4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32A15" w14:textId="77777777" w:rsidR="006E555F" w:rsidRDefault="006E555F" w:rsidP="006E555F">
            <w:r>
              <w:t xml:space="preserve"> 15</w:t>
            </w:r>
          </w:p>
        </w:tc>
        <w:tc>
          <w:tcPr>
            <w:tcW w:w="1701" w:type="dxa"/>
            <w:tcBorders>
              <w:top w:val="single" w:sz="4" w:space="0" w:color="auto"/>
              <w:bottom w:val="single" w:sz="4" w:space="0" w:color="auto"/>
            </w:tcBorders>
            <w:vAlign w:val="center"/>
          </w:tcPr>
          <w:p w14:paraId="25E2516E" w14:textId="77777777" w:rsidR="006E555F" w:rsidRDefault="006E555F" w:rsidP="006E555F">
            <w:pPr>
              <w:rPr>
                <w:lang w:val="en-US"/>
              </w:rPr>
            </w:pPr>
            <w:r>
              <w:rPr>
                <w:lang w:val="en-US"/>
              </w:rPr>
              <w:t>RpCJ35A</w:t>
            </w:r>
          </w:p>
          <w:p w14:paraId="765AAEB7" w14:textId="77777777" w:rsidR="006E555F" w:rsidRDefault="006E555F" w:rsidP="006E555F"/>
        </w:tc>
        <w:tc>
          <w:tcPr>
            <w:tcW w:w="4961" w:type="dxa"/>
            <w:tcBorders>
              <w:top w:val="single" w:sz="4" w:space="0" w:color="auto"/>
              <w:bottom w:val="single" w:sz="4" w:space="0" w:color="auto"/>
            </w:tcBorders>
            <w:vAlign w:val="center"/>
          </w:tcPr>
          <w:p w14:paraId="0FEDA6CF" w14:textId="77777777" w:rsidR="006E555F" w:rsidRPr="0067545A" w:rsidRDefault="006E555F" w:rsidP="006E555F">
            <w:pPr>
              <w:adjustRightInd w:val="0"/>
              <w:rPr>
                <w:lang w:val="en-US"/>
              </w:rPr>
            </w:pPr>
            <w:r w:rsidRPr="0067545A">
              <w:rPr>
                <w:lang w:val="en-US"/>
              </w:rPr>
              <w:t>Desfaceri de tencuieli interioare sau exterioare driscuite la pereti sau tavane/ Finisari de pe tavan</w:t>
            </w:r>
          </w:p>
          <w:p w14:paraId="2B24FE4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3BFB0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9192FF4" w14:textId="77777777" w:rsidR="006E555F" w:rsidRDefault="006E555F" w:rsidP="006E555F">
            <w:pPr>
              <w:jc w:val="center"/>
            </w:pPr>
            <w:r>
              <w:t>20,000</w:t>
            </w:r>
          </w:p>
        </w:tc>
      </w:tr>
      <w:tr w:rsidR="006E555F" w14:paraId="1C433DD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00239C" w14:textId="77777777" w:rsidR="006E555F" w:rsidRDefault="006E555F" w:rsidP="006E555F">
            <w:r>
              <w:t xml:space="preserve"> 16</w:t>
            </w:r>
          </w:p>
        </w:tc>
        <w:tc>
          <w:tcPr>
            <w:tcW w:w="1701" w:type="dxa"/>
            <w:tcBorders>
              <w:top w:val="single" w:sz="4" w:space="0" w:color="auto"/>
              <w:bottom w:val="single" w:sz="4" w:space="0" w:color="auto"/>
            </w:tcBorders>
            <w:vAlign w:val="center"/>
          </w:tcPr>
          <w:p w14:paraId="4962E9A5" w14:textId="77777777" w:rsidR="006E555F" w:rsidRDefault="006E555F" w:rsidP="006E555F">
            <w:pPr>
              <w:rPr>
                <w:lang w:val="en-US"/>
              </w:rPr>
            </w:pPr>
            <w:r>
              <w:rPr>
                <w:lang w:val="en-US"/>
              </w:rPr>
              <w:t>RpCO56C</w:t>
            </w:r>
          </w:p>
          <w:p w14:paraId="72AA2DD7" w14:textId="77777777" w:rsidR="006E555F" w:rsidRDefault="006E555F" w:rsidP="006E555F"/>
        </w:tc>
        <w:tc>
          <w:tcPr>
            <w:tcW w:w="4961" w:type="dxa"/>
            <w:tcBorders>
              <w:top w:val="single" w:sz="4" w:space="0" w:color="auto"/>
              <w:bottom w:val="single" w:sz="4" w:space="0" w:color="auto"/>
            </w:tcBorders>
            <w:vAlign w:val="center"/>
          </w:tcPr>
          <w:p w14:paraId="05AD7537" w14:textId="77777777" w:rsidR="006E555F" w:rsidRPr="00036D21" w:rsidRDefault="006E555F" w:rsidP="006E555F">
            <w:pPr>
              <w:adjustRightInd w:val="0"/>
            </w:pPr>
            <w:r w:rsidRPr="0067545A">
              <w:rPr>
                <w:lang w:val="en-US"/>
              </w:rPr>
              <w:t xml:space="preserve">Demontari: captuseli din lemn, asbociment, PFL, PAS, tec. la pereti sau tavane suspendate, usi, etc./ </w:t>
            </w:r>
            <w:r>
              <w:t>Demontare panouri placaj de pe pereti</w:t>
            </w:r>
          </w:p>
          <w:p w14:paraId="6A7665DE"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B2ED9E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F6A4E1B" w14:textId="77777777" w:rsidR="006E555F" w:rsidRDefault="006E555F" w:rsidP="006E555F">
            <w:pPr>
              <w:jc w:val="center"/>
            </w:pPr>
            <w:r>
              <w:t>136,000</w:t>
            </w:r>
          </w:p>
        </w:tc>
      </w:tr>
      <w:tr w:rsidR="006E555F" w14:paraId="07E35FF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A77D3A" w14:textId="77777777" w:rsidR="006E555F" w:rsidRDefault="006E555F" w:rsidP="006E555F">
            <w:r>
              <w:t xml:space="preserve"> 17</w:t>
            </w:r>
          </w:p>
        </w:tc>
        <w:tc>
          <w:tcPr>
            <w:tcW w:w="1701" w:type="dxa"/>
            <w:tcBorders>
              <w:top w:val="single" w:sz="4" w:space="0" w:color="auto"/>
              <w:bottom w:val="single" w:sz="4" w:space="0" w:color="auto"/>
            </w:tcBorders>
            <w:vAlign w:val="center"/>
          </w:tcPr>
          <w:p w14:paraId="667BEF09" w14:textId="77777777" w:rsidR="006E555F" w:rsidRDefault="006E555F" w:rsidP="006E555F">
            <w:pPr>
              <w:rPr>
                <w:lang w:val="en-US"/>
              </w:rPr>
            </w:pPr>
            <w:r>
              <w:rPr>
                <w:lang w:val="en-US"/>
              </w:rPr>
              <w:t>RpCJ35A</w:t>
            </w:r>
          </w:p>
          <w:p w14:paraId="3B8E2BB9" w14:textId="77777777" w:rsidR="006E555F" w:rsidRDefault="006E555F" w:rsidP="006E555F"/>
        </w:tc>
        <w:tc>
          <w:tcPr>
            <w:tcW w:w="4961" w:type="dxa"/>
            <w:tcBorders>
              <w:top w:val="single" w:sz="4" w:space="0" w:color="auto"/>
              <w:bottom w:val="single" w:sz="4" w:space="0" w:color="auto"/>
            </w:tcBorders>
            <w:vAlign w:val="center"/>
          </w:tcPr>
          <w:p w14:paraId="583030EC" w14:textId="77777777" w:rsidR="006E555F" w:rsidRPr="0067545A" w:rsidRDefault="006E555F" w:rsidP="006E555F">
            <w:pPr>
              <w:adjustRightInd w:val="0"/>
              <w:rPr>
                <w:lang w:val="en-US"/>
              </w:rPr>
            </w:pPr>
            <w:r w:rsidRPr="0067545A">
              <w:rPr>
                <w:lang w:val="en-US"/>
              </w:rPr>
              <w:t>Desfaceri de tencuieli interioare sau exterioare driscuite la pereti sau tavane/ Primul strat-varuire,emulsie apoasa sau drescuirea de pe pereti</w:t>
            </w:r>
          </w:p>
          <w:p w14:paraId="4BD1A9F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727FF0"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4A2E2CB" w14:textId="77777777" w:rsidR="006E555F" w:rsidRDefault="006E555F" w:rsidP="006E555F">
            <w:pPr>
              <w:jc w:val="center"/>
            </w:pPr>
            <w:r>
              <w:t>746,000</w:t>
            </w:r>
          </w:p>
        </w:tc>
      </w:tr>
      <w:tr w:rsidR="006E555F" w14:paraId="60490BC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E52E85" w14:textId="77777777" w:rsidR="006E555F" w:rsidRDefault="006E555F" w:rsidP="006E555F">
            <w:r>
              <w:t xml:space="preserve"> 18</w:t>
            </w:r>
          </w:p>
        </w:tc>
        <w:tc>
          <w:tcPr>
            <w:tcW w:w="1701" w:type="dxa"/>
            <w:tcBorders>
              <w:top w:val="single" w:sz="4" w:space="0" w:color="auto"/>
              <w:bottom w:val="single" w:sz="4" w:space="0" w:color="auto"/>
            </w:tcBorders>
            <w:vAlign w:val="center"/>
          </w:tcPr>
          <w:p w14:paraId="4B36691A" w14:textId="77777777" w:rsidR="006E555F" w:rsidRDefault="006E555F" w:rsidP="006E555F">
            <w:pPr>
              <w:rPr>
                <w:lang w:val="en-US"/>
              </w:rPr>
            </w:pPr>
            <w:r>
              <w:rPr>
                <w:lang w:val="en-US"/>
              </w:rPr>
              <w:t>RpCR32A</w:t>
            </w:r>
          </w:p>
          <w:p w14:paraId="016ADA8C" w14:textId="77777777" w:rsidR="006E555F" w:rsidRDefault="006E555F" w:rsidP="006E555F"/>
        </w:tc>
        <w:tc>
          <w:tcPr>
            <w:tcW w:w="4961" w:type="dxa"/>
            <w:tcBorders>
              <w:top w:val="single" w:sz="4" w:space="0" w:color="auto"/>
              <w:bottom w:val="single" w:sz="4" w:space="0" w:color="auto"/>
            </w:tcBorders>
            <w:vAlign w:val="center"/>
          </w:tcPr>
          <w:p w14:paraId="7B4EE700" w14:textId="77777777" w:rsidR="006E555F" w:rsidRPr="0067545A" w:rsidRDefault="006E555F" w:rsidP="006E555F">
            <w:pPr>
              <w:adjustRightInd w:val="0"/>
              <w:rPr>
                <w:lang w:val="en-US"/>
              </w:rPr>
            </w:pPr>
            <w:r w:rsidRPr="0067545A">
              <w:rPr>
                <w:lang w:val="en-US"/>
              </w:rPr>
              <w:t>Desfacerea tapetelor din hirtie lavabila sau semilavabila / Indepartarea tapete de pe pereti</w:t>
            </w:r>
          </w:p>
          <w:p w14:paraId="1D00E96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7070A4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4223B47" w14:textId="77777777" w:rsidR="006E555F" w:rsidRDefault="006E555F" w:rsidP="006E555F">
            <w:pPr>
              <w:jc w:val="center"/>
            </w:pPr>
            <w:r>
              <w:t>109,000</w:t>
            </w:r>
          </w:p>
        </w:tc>
      </w:tr>
      <w:tr w:rsidR="006E555F" w14:paraId="46FA4ED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569ECC" w14:textId="77777777" w:rsidR="006E555F" w:rsidRDefault="006E555F" w:rsidP="006E555F">
            <w:r>
              <w:t xml:space="preserve"> 19</w:t>
            </w:r>
          </w:p>
        </w:tc>
        <w:tc>
          <w:tcPr>
            <w:tcW w:w="1701" w:type="dxa"/>
            <w:tcBorders>
              <w:top w:val="single" w:sz="4" w:space="0" w:color="auto"/>
              <w:bottom w:val="single" w:sz="4" w:space="0" w:color="auto"/>
            </w:tcBorders>
            <w:vAlign w:val="center"/>
          </w:tcPr>
          <w:p w14:paraId="2F16E475" w14:textId="77777777" w:rsidR="006E555F" w:rsidRDefault="006E555F" w:rsidP="006E555F">
            <w:pPr>
              <w:rPr>
                <w:lang w:val="en-US"/>
              </w:rPr>
            </w:pPr>
            <w:r>
              <w:rPr>
                <w:lang w:val="en-US"/>
              </w:rPr>
              <w:t>RpCK41B</w:t>
            </w:r>
          </w:p>
          <w:p w14:paraId="1C472928" w14:textId="77777777" w:rsidR="006E555F" w:rsidRDefault="006E555F" w:rsidP="006E555F"/>
        </w:tc>
        <w:tc>
          <w:tcPr>
            <w:tcW w:w="4961" w:type="dxa"/>
            <w:tcBorders>
              <w:top w:val="single" w:sz="4" w:space="0" w:color="auto"/>
              <w:bottom w:val="single" w:sz="4" w:space="0" w:color="auto"/>
            </w:tcBorders>
            <w:vAlign w:val="center"/>
          </w:tcPr>
          <w:p w14:paraId="7102B666" w14:textId="77777777" w:rsidR="006E555F" w:rsidRPr="0067545A" w:rsidRDefault="006E555F" w:rsidP="006E555F">
            <w:pPr>
              <w:adjustRightInd w:val="0"/>
              <w:rPr>
                <w:lang w:val="en-US"/>
              </w:rPr>
            </w:pPr>
            <w:r w:rsidRPr="0067545A">
              <w:rPr>
                <w:lang w:val="en-US"/>
              </w:rPr>
              <w:t>Desfacerea pardoselilor din parchet de stejar sau fag / Demontarea pardoselelor din parket</w:t>
            </w:r>
          </w:p>
          <w:p w14:paraId="101C633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C16E7B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5C3E379" w14:textId="77777777" w:rsidR="006E555F" w:rsidRDefault="006E555F" w:rsidP="006E555F">
            <w:pPr>
              <w:jc w:val="center"/>
            </w:pPr>
            <w:r>
              <w:t>52,400</w:t>
            </w:r>
          </w:p>
        </w:tc>
      </w:tr>
      <w:tr w:rsidR="006E555F" w14:paraId="512637C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AF0BDC" w14:textId="77777777" w:rsidR="006E555F" w:rsidRDefault="006E555F" w:rsidP="006E555F">
            <w:r>
              <w:t xml:space="preserve"> 20</w:t>
            </w:r>
          </w:p>
        </w:tc>
        <w:tc>
          <w:tcPr>
            <w:tcW w:w="1701" w:type="dxa"/>
            <w:tcBorders>
              <w:top w:val="single" w:sz="4" w:space="0" w:color="auto"/>
              <w:bottom w:val="single" w:sz="4" w:space="0" w:color="auto"/>
            </w:tcBorders>
            <w:vAlign w:val="center"/>
          </w:tcPr>
          <w:p w14:paraId="5566BF87" w14:textId="77777777" w:rsidR="006E555F" w:rsidRDefault="006E555F" w:rsidP="006E555F">
            <w:pPr>
              <w:rPr>
                <w:lang w:val="en-US"/>
              </w:rPr>
            </w:pPr>
            <w:r>
              <w:rPr>
                <w:lang w:val="en-US"/>
              </w:rPr>
              <w:t>RpCK41C</w:t>
            </w:r>
          </w:p>
          <w:p w14:paraId="61CE7841" w14:textId="77777777" w:rsidR="006E555F" w:rsidRDefault="006E555F" w:rsidP="006E555F"/>
        </w:tc>
        <w:tc>
          <w:tcPr>
            <w:tcW w:w="4961" w:type="dxa"/>
            <w:tcBorders>
              <w:top w:val="single" w:sz="4" w:space="0" w:color="auto"/>
              <w:bottom w:val="single" w:sz="4" w:space="0" w:color="auto"/>
            </w:tcBorders>
            <w:vAlign w:val="center"/>
          </w:tcPr>
          <w:p w14:paraId="48E84A20" w14:textId="77777777" w:rsidR="006E555F" w:rsidRPr="0067545A" w:rsidRDefault="006E555F" w:rsidP="006E555F">
            <w:pPr>
              <w:adjustRightInd w:val="0"/>
              <w:rPr>
                <w:lang w:val="en-US"/>
              </w:rPr>
            </w:pPr>
            <w:r w:rsidRPr="0067545A">
              <w:rPr>
                <w:lang w:val="en-US"/>
              </w:rPr>
              <w:t>Desfacerea pardoselilor din covor din PVC pe suport sau fara suport textil, mocheta, etc / Demontarea pardoselelor din linoleum</w:t>
            </w:r>
          </w:p>
          <w:p w14:paraId="127098C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A1B40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A84510D" w14:textId="77777777" w:rsidR="006E555F" w:rsidRDefault="006E555F" w:rsidP="006E555F">
            <w:pPr>
              <w:jc w:val="center"/>
            </w:pPr>
            <w:r>
              <w:t>225,330</w:t>
            </w:r>
          </w:p>
        </w:tc>
      </w:tr>
      <w:tr w:rsidR="006E555F" w14:paraId="6203CCB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361E17" w14:textId="77777777" w:rsidR="006E555F" w:rsidRDefault="006E555F" w:rsidP="006E555F">
            <w:r>
              <w:t xml:space="preserve"> 21</w:t>
            </w:r>
          </w:p>
        </w:tc>
        <w:tc>
          <w:tcPr>
            <w:tcW w:w="1701" w:type="dxa"/>
            <w:tcBorders>
              <w:top w:val="single" w:sz="4" w:space="0" w:color="auto"/>
              <w:bottom w:val="single" w:sz="4" w:space="0" w:color="auto"/>
            </w:tcBorders>
            <w:vAlign w:val="center"/>
          </w:tcPr>
          <w:p w14:paraId="312D2190" w14:textId="77777777" w:rsidR="006E555F" w:rsidRDefault="006E555F" w:rsidP="006E555F">
            <w:pPr>
              <w:rPr>
                <w:lang w:val="en-US"/>
              </w:rPr>
            </w:pPr>
            <w:r>
              <w:rPr>
                <w:lang w:val="en-US"/>
              </w:rPr>
              <w:t>RpCK42A</w:t>
            </w:r>
          </w:p>
          <w:p w14:paraId="2B6D568C" w14:textId="77777777" w:rsidR="006E555F" w:rsidRDefault="006E555F" w:rsidP="006E555F"/>
        </w:tc>
        <w:tc>
          <w:tcPr>
            <w:tcW w:w="4961" w:type="dxa"/>
            <w:tcBorders>
              <w:top w:val="single" w:sz="4" w:space="0" w:color="auto"/>
              <w:bottom w:val="single" w:sz="4" w:space="0" w:color="auto"/>
            </w:tcBorders>
            <w:vAlign w:val="center"/>
          </w:tcPr>
          <w:p w14:paraId="1C9E0C68" w14:textId="77777777" w:rsidR="006E555F" w:rsidRPr="0067545A" w:rsidRDefault="006E555F" w:rsidP="006E555F">
            <w:pPr>
              <w:adjustRightInd w:val="0"/>
              <w:rPr>
                <w:lang w:val="en-US"/>
              </w:rPr>
            </w:pPr>
            <w:r w:rsidRPr="0067545A">
              <w:rPr>
                <w:lang w:val="en-US"/>
              </w:rPr>
              <w:t>Desfacerea pardoselilor reci din beton sau mortar de ciment</w:t>
            </w:r>
          </w:p>
          <w:p w14:paraId="764EB98F"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31A39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C5E2024" w14:textId="77777777" w:rsidR="006E555F" w:rsidRDefault="006E555F" w:rsidP="006E555F">
            <w:pPr>
              <w:jc w:val="center"/>
            </w:pPr>
            <w:r>
              <w:t>277,730</w:t>
            </w:r>
          </w:p>
        </w:tc>
      </w:tr>
      <w:tr w:rsidR="006E555F" w14:paraId="2B151D5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D12E78" w14:textId="77777777" w:rsidR="006E555F" w:rsidRDefault="006E555F" w:rsidP="006E555F">
            <w:r>
              <w:t xml:space="preserve"> 22</w:t>
            </w:r>
          </w:p>
        </w:tc>
        <w:tc>
          <w:tcPr>
            <w:tcW w:w="1701" w:type="dxa"/>
            <w:tcBorders>
              <w:top w:val="single" w:sz="4" w:space="0" w:color="auto"/>
              <w:bottom w:val="single" w:sz="4" w:space="0" w:color="auto"/>
            </w:tcBorders>
            <w:vAlign w:val="center"/>
          </w:tcPr>
          <w:p w14:paraId="61F08EF4" w14:textId="77777777" w:rsidR="006E555F" w:rsidRDefault="006E555F" w:rsidP="006E555F">
            <w:pPr>
              <w:rPr>
                <w:lang w:val="en-US"/>
              </w:rPr>
            </w:pPr>
            <w:r>
              <w:rPr>
                <w:lang w:val="en-US"/>
              </w:rPr>
              <w:t>RpCG29D1</w:t>
            </w:r>
          </w:p>
          <w:p w14:paraId="64A90CEA" w14:textId="77777777" w:rsidR="006E555F" w:rsidRDefault="006E555F" w:rsidP="006E555F"/>
        </w:tc>
        <w:tc>
          <w:tcPr>
            <w:tcW w:w="4961" w:type="dxa"/>
            <w:tcBorders>
              <w:top w:val="single" w:sz="4" w:space="0" w:color="auto"/>
              <w:bottom w:val="single" w:sz="4" w:space="0" w:color="auto"/>
            </w:tcBorders>
            <w:vAlign w:val="center"/>
          </w:tcPr>
          <w:p w14:paraId="44616AE3" w14:textId="77777777" w:rsidR="006E555F" w:rsidRPr="0067545A" w:rsidRDefault="006E555F" w:rsidP="006E555F">
            <w:pPr>
              <w:adjustRightInd w:val="0"/>
              <w:rPr>
                <w:lang w:val="en-US"/>
              </w:rPr>
            </w:pPr>
            <w:r w:rsidRPr="0067545A">
              <w:rPr>
                <w:lang w:val="en-US"/>
              </w:rPr>
              <w:t>Demolarea cu mijloace mecanice a peretilor de zidarie din spargeri pentru creeri de goluri in zidarie, pentru demolarea cu mijloace mecanice / Demontarea golurilor din peretii despartitori</w:t>
            </w:r>
          </w:p>
          <w:p w14:paraId="684E664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2B757AA"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6EAAD75E" w14:textId="77777777" w:rsidR="006E555F" w:rsidRDefault="006E555F" w:rsidP="006E555F">
            <w:pPr>
              <w:jc w:val="center"/>
            </w:pPr>
            <w:r>
              <w:t>1,900</w:t>
            </w:r>
          </w:p>
        </w:tc>
      </w:tr>
      <w:tr w:rsidR="006E555F" w14:paraId="0D69120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139DE5" w14:textId="77777777" w:rsidR="006E555F" w:rsidRDefault="006E555F" w:rsidP="006E555F">
            <w:r>
              <w:t xml:space="preserve"> 23</w:t>
            </w:r>
          </w:p>
        </w:tc>
        <w:tc>
          <w:tcPr>
            <w:tcW w:w="1701" w:type="dxa"/>
            <w:tcBorders>
              <w:top w:val="single" w:sz="4" w:space="0" w:color="auto"/>
              <w:bottom w:val="single" w:sz="4" w:space="0" w:color="auto"/>
            </w:tcBorders>
            <w:vAlign w:val="center"/>
          </w:tcPr>
          <w:p w14:paraId="5F9D4DBB" w14:textId="77777777" w:rsidR="006E555F" w:rsidRDefault="006E555F" w:rsidP="006E555F">
            <w:pPr>
              <w:rPr>
                <w:lang w:val="en-US"/>
              </w:rPr>
            </w:pPr>
            <w:r>
              <w:rPr>
                <w:lang w:val="en-US"/>
              </w:rPr>
              <w:t>RpCB18F</w:t>
            </w:r>
          </w:p>
          <w:p w14:paraId="30BBDC38" w14:textId="77777777" w:rsidR="006E555F" w:rsidRDefault="006E555F" w:rsidP="006E555F"/>
        </w:tc>
        <w:tc>
          <w:tcPr>
            <w:tcW w:w="4961" w:type="dxa"/>
            <w:tcBorders>
              <w:top w:val="single" w:sz="4" w:space="0" w:color="auto"/>
              <w:bottom w:val="single" w:sz="4" w:space="0" w:color="auto"/>
            </w:tcBorders>
            <w:vAlign w:val="center"/>
          </w:tcPr>
          <w:p w14:paraId="31FC2FA7" w14:textId="77777777" w:rsidR="006E555F" w:rsidRPr="0067545A" w:rsidRDefault="006E555F" w:rsidP="006E555F">
            <w:pPr>
              <w:adjustRightInd w:val="0"/>
              <w:rPr>
                <w:lang w:val="en-US"/>
              </w:rPr>
            </w:pPr>
            <w:r w:rsidRPr="0067545A">
              <w:rPr>
                <w:lang w:val="en-US"/>
              </w:rPr>
              <w:t>Demolarea betoanelor vechi cu mijloace mecanice,  beton simplu / Curatarea colturilor dintre tavan si pereti</w:t>
            </w:r>
          </w:p>
          <w:p w14:paraId="32BCF54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61B90CC"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3A8EA552" w14:textId="77777777" w:rsidR="006E555F" w:rsidRDefault="006E555F" w:rsidP="006E555F">
            <w:pPr>
              <w:jc w:val="center"/>
            </w:pPr>
            <w:r>
              <w:t>6,500</w:t>
            </w:r>
          </w:p>
        </w:tc>
      </w:tr>
      <w:tr w:rsidR="006E555F" w:rsidRPr="00036D21" w14:paraId="374AC940" w14:textId="77777777" w:rsidTr="006E555F">
        <w:tc>
          <w:tcPr>
            <w:tcW w:w="709" w:type="dxa"/>
            <w:tcBorders>
              <w:top w:val="nil"/>
              <w:left w:val="single" w:sz="6" w:space="0" w:color="auto"/>
              <w:bottom w:val="nil"/>
              <w:right w:val="nil"/>
            </w:tcBorders>
          </w:tcPr>
          <w:p w14:paraId="12E49AB1"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670F221C" w14:textId="77777777" w:rsidR="006E555F" w:rsidRDefault="006E555F" w:rsidP="006E555F"/>
        </w:tc>
        <w:tc>
          <w:tcPr>
            <w:tcW w:w="4961" w:type="dxa"/>
            <w:tcBorders>
              <w:top w:val="nil"/>
              <w:left w:val="single" w:sz="6" w:space="0" w:color="auto"/>
              <w:bottom w:val="nil"/>
              <w:right w:val="nil"/>
            </w:tcBorders>
          </w:tcPr>
          <w:p w14:paraId="4A9C73A6"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1.3. Plan etaj 2</w:t>
            </w:r>
          </w:p>
          <w:p w14:paraId="6F0D7B39"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733D2454"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BA796A4" w14:textId="77777777" w:rsidR="006E555F" w:rsidRPr="00036D21" w:rsidRDefault="006E555F" w:rsidP="006E555F">
            <w:pPr>
              <w:rPr>
                <w:lang w:val="en-US"/>
              </w:rPr>
            </w:pPr>
          </w:p>
        </w:tc>
      </w:tr>
      <w:tr w:rsidR="006E555F" w14:paraId="5284C6E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77484" w14:textId="77777777" w:rsidR="006E555F" w:rsidRDefault="006E555F" w:rsidP="006E555F">
            <w:r>
              <w:t>24</w:t>
            </w:r>
          </w:p>
        </w:tc>
        <w:tc>
          <w:tcPr>
            <w:tcW w:w="1701" w:type="dxa"/>
            <w:tcBorders>
              <w:top w:val="single" w:sz="4" w:space="0" w:color="auto"/>
              <w:bottom w:val="single" w:sz="4" w:space="0" w:color="auto"/>
            </w:tcBorders>
            <w:vAlign w:val="center"/>
          </w:tcPr>
          <w:p w14:paraId="5DDDC4BE" w14:textId="77777777" w:rsidR="006E555F" w:rsidRDefault="006E555F" w:rsidP="006E555F">
            <w:pPr>
              <w:rPr>
                <w:lang w:val="en-US"/>
              </w:rPr>
            </w:pPr>
            <w:r>
              <w:rPr>
                <w:lang w:val="en-US"/>
              </w:rPr>
              <w:t>RpCO56A</w:t>
            </w:r>
          </w:p>
          <w:p w14:paraId="1FD1903B" w14:textId="77777777" w:rsidR="006E555F" w:rsidRDefault="006E555F" w:rsidP="006E555F"/>
        </w:tc>
        <w:tc>
          <w:tcPr>
            <w:tcW w:w="4961" w:type="dxa"/>
            <w:tcBorders>
              <w:top w:val="single" w:sz="4" w:space="0" w:color="auto"/>
              <w:bottom w:val="single" w:sz="4" w:space="0" w:color="auto"/>
            </w:tcBorders>
            <w:vAlign w:val="center"/>
          </w:tcPr>
          <w:p w14:paraId="4596EDCB"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lemn</w:t>
            </w:r>
          </w:p>
          <w:p w14:paraId="4A2D4DBA"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70BAF4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64F7D40" w14:textId="77777777" w:rsidR="006E555F" w:rsidRDefault="006E555F" w:rsidP="006E555F">
            <w:pPr>
              <w:jc w:val="center"/>
            </w:pPr>
            <w:r>
              <w:t>2,840</w:t>
            </w:r>
          </w:p>
        </w:tc>
      </w:tr>
      <w:tr w:rsidR="006E555F" w14:paraId="29B7688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CF9722" w14:textId="77777777" w:rsidR="006E555F" w:rsidRDefault="006E555F" w:rsidP="006E555F">
            <w:r>
              <w:t xml:space="preserve"> 25</w:t>
            </w:r>
          </w:p>
        </w:tc>
        <w:tc>
          <w:tcPr>
            <w:tcW w:w="1701" w:type="dxa"/>
            <w:tcBorders>
              <w:top w:val="single" w:sz="4" w:space="0" w:color="auto"/>
              <w:bottom w:val="single" w:sz="4" w:space="0" w:color="auto"/>
            </w:tcBorders>
            <w:vAlign w:val="center"/>
          </w:tcPr>
          <w:p w14:paraId="18E5DFED" w14:textId="77777777" w:rsidR="006E555F" w:rsidRDefault="006E555F" w:rsidP="006E555F">
            <w:pPr>
              <w:rPr>
                <w:lang w:val="en-US"/>
              </w:rPr>
            </w:pPr>
            <w:r>
              <w:rPr>
                <w:lang w:val="en-US"/>
              </w:rPr>
              <w:t>RpCO56A</w:t>
            </w:r>
          </w:p>
          <w:p w14:paraId="45CC4224" w14:textId="77777777" w:rsidR="006E555F" w:rsidRDefault="006E555F" w:rsidP="006E555F"/>
        </w:tc>
        <w:tc>
          <w:tcPr>
            <w:tcW w:w="4961" w:type="dxa"/>
            <w:tcBorders>
              <w:top w:val="single" w:sz="4" w:space="0" w:color="auto"/>
              <w:bottom w:val="single" w:sz="4" w:space="0" w:color="auto"/>
            </w:tcBorders>
            <w:vAlign w:val="center"/>
          </w:tcPr>
          <w:p w14:paraId="48123E03"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MDF</w:t>
            </w:r>
          </w:p>
          <w:p w14:paraId="7EE1D83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931DCF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8F63E0E" w14:textId="77777777" w:rsidR="006E555F" w:rsidRDefault="006E555F" w:rsidP="006E555F">
            <w:pPr>
              <w:jc w:val="center"/>
            </w:pPr>
            <w:r>
              <w:t>22,560</w:t>
            </w:r>
          </w:p>
        </w:tc>
      </w:tr>
      <w:tr w:rsidR="006E555F" w14:paraId="75C759F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316A17" w14:textId="77777777" w:rsidR="006E555F" w:rsidRDefault="006E555F" w:rsidP="006E555F">
            <w:r>
              <w:t xml:space="preserve"> 26</w:t>
            </w:r>
          </w:p>
        </w:tc>
        <w:tc>
          <w:tcPr>
            <w:tcW w:w="1701" w:type="dxa"/>
            <w:tcBorders>
              <w:top w:val="single" w:sz="4" w:space="0" w:color="auto"/>
              <w:bottom w:val="single" w:sz="4" w:space="0" w:color="auto"/>
            </w:tcBorders>
            <w:vAlign w:val="center"/>
          </w:tcPr>
          <w:p w14:paraId="0EBFE1E7" w14:textId="77777777" w:rsidR="006E555F" w:rsidRDefault="006E555F" w:rsidP="006E555F">
            <w:pPr>
              <w:rPr>
                <w:lang w:val="en-US"/>
              </w:rPr>
            </w:pPr>
            <w:r>
              <w:rPr>
                <w:lang w:val="en-US"/>
              </w:rPr>
              <w:t>RpCJ35A</w:t>
            </w:r>
          </w:p>
          <w:p w14:paraId="724A23F8" w14:textId="77777777" w:rsidR="006E555F" w:rsidRDefault="006E555F" w:rsidP="006E555F"/>
        </w:tc>
        <w:tc>
          <w:tcPr>
            <w:tcW w:w="4961" w:type="dxa"/>
            <w:tcBorders>
              <w:top w:val="single" w:sz="4" w:space="0" w:color="auto"/>
              <w:bottom w:val="single" w:sz="4" w:space="0" w:color="auto"/>
            </w:tcBorders>
            <w:vAlign w:val="center"/>
          </w:tcPr>
          <w:p w14:paraId="2152E51F" w14:textId="77777777" w:rsidR="006E555F" w:rsidRPr="0067545A" w:rsidRDefault="006E555F" w:rsidP="006E555F">
            <w:pPr>
              <w:adjustRightInd w:val="0"/>
              <w:rPr>
                <w:lang w:val="en-US"/>
              </w:rPr>
            </w:pPr>
            <w:r w:rsidRPr="0067545A">
              <w:rPr>
                <w:lang w:val="en-US"/>
              </w:rPr>
              <w:t>Desfaceri de tencuieli interioare sau exterioare driscuite la pereti sau tavane/ Finisari de pe tavan</w:t>
            </w:r>
          </w:p>
          <w:p w14:paraId="042C8BD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FD65B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333D036" w14:textId="77777777" w:rsidR="006E555F" w:rsidRDefault="006E555F" w:rsidP="006E555F">
            <w:pPr>
              <w:jc w:val="center"/>
            </w:pPr>
            <w:r>
              <w:t>20,000</w:t>
            </w:r>
          </w:p>
        </w:tc>
      </w:tr>
      <w:tr w:rsidR="006E555F" w14:paraId="441A411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D35B54" w14:textId="77777777" w:rsidR="006E555F" w:rsidRDefault="006E555F" w:rsidP="006E555F">
            <w:r>
              <w:t xml:space="preserve"> 27</w:t>
            </w:r>
          </w:p>
        </w:tc>
        <w:tc>
          <w:tcPr>
            <w:tcW w:w="1701" w:type="dxa"/>
            <w:tcBorders>
              <w:top w:val="single" w:sz="4" w:space="0" w:color="auto"/>
              <w:bottom w:val="single" w:sz="4" w:space="0" w:color="auto"/>
            </w:tcBorders>
            <w:vAlign w:val="center"/>
          </w:tcPr>
          <w:p w14:paraId="7663AD5C" w14:textId="77777777" w:rsidR="006E555F" w:rsidRDefault="006E555F" w:rsidP="006E555F">
            <w:pPr>
              <w:rPr>
                <w:lang w:val="en-US"/>
              </w:rPr>
            </w:pPr>
            <w:r>
              <w:rPr>
                <w:lang w:val="en-US"/>
              </w:rPr>
              <w:t>RpCO56C</w:t>
            </w:r>
          </w:p>
          <w:p w14:paraId="68FE8866" w14:textId="77777777" w:rsidR="006E555F" w:rsidRDefault="006E555F" w:rsidP="006E555F"/>
        </w:tc>
        <w:tc>
          <w:tcPr>
            <w:tcW w:w="4961" w:type="dxa"/>
            <w:tcBorders>
              <w:top w:val="single" w:sz="4" w:space="0" w:color="auto"/>
              <w:bottom w:val="single" w:sz="4" w:space="0" w:color="auto"/>
            </w:tcBorders>
            <w:vAlign w:val="center"/>
          </w:tcPr>
          <w:p w14:paraId="07C39324" w14:textId="77777777" w:rsidR="006E555F" w:rsidRPr="00036D21" w:rsidRDefault="006E555F" w:rsidP="006E555F">
            <w:pPr>
              <w:adjustRightInd w:val="0"/>
            </w:pPr>
            <w:r w:rsidRPr="0067545A">
              <w:rPr>
                <w:lang w:val="en-US"/>
              </w:rPr>
              <w:t xml:space="preserve">Demontari: captuseli din lemn, asbociment, PFL, PAS, tec. la pereti sau tavane suspendate, usi, etc./ </w:t>
            </w:r>
            <w:r>
              <w:t>Demontare panouri placaj de pe pereti</w:t>
            </w:r>
          </w:p>
          <w:p w14:paraId="74F076A2"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8042BA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30B5073" w14:textId="77777777" w:rsidR="006E555F" w:rsidRDefault="006E555F" w:rsidP="006E555F">
            <w:pPr>
              <w:jc w:val="center"/>
            </w:pPr>
            <w:r>
              <w:t>100,000</w:t>
            </w:r>
          </w:p>
        </w:tc>
      </w:tr>
      <w:tr w:rsidR="006E555F" w14:paraId="75552CA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40E09C" w14:textId="77777777" w:rsidR="006E555F" w:rsidRDefault="006E555F" w:rsidP="006E555F">
            <w:r>
              <w:t xml:space="preserve"> 28</w:t>
            </w:r>
          </w:p>
        </w:tc>
        <w:tc>
          <w:tcPr>
            <w:tcW w:w="1701" w:type="dxa"/>
            <w:tcBorders>
              <w:top w:val="single" w:sz="4" w:space="0" w:color="auto"/>
              <w:bottom w:val="single" w:sz="4" w:space="0" w:color="auto"/>
            </w:tcBorders>
            <w:vAlign w:val="center"/>
          </w:tcPr>
          <w:p w14:paraId="59F589CD" w14:textId="77777777" w:rsidR="006E555F" w:rsidRDefault="006E555F" w:rsidP="006E555F">
            <w:pPr>
              <w:rPr>
                <w:lang w:val="en-US"/>
              </w:rPr>
            </w:pPr>
            <w:r>
              <w:rPr>
                <w:lang w:val="en-US"/>
              </w:rPr>
              <w:t>RpCJ35A</w:t>
            </w:r>
          </w:p>
          <w:p w14:paraId="3BB4621A" w14:textId="77777777" w:rsidR="006E555F" w:rsidRDefault="006E555F" w:rsidP="006E555F"/>
        </w:tc>
        <w:tc>
          <w:tcPr>
            <w:tcW w:w="4961" w:type="dxa"/>
            <w:tcBorders>
              <w:top w:val="single" w:sz="4" w:space="0" w:color="auto"/>
              <w:bottom w:val="single" w:sz="4" w:space="0" w:color="auto"/>
            </w:tcBorders>
            <w:vAlign w:val="center"/>
          </w:tcPr>
          <w:p w14:paraId="1224571D" w14:textId="77777777" w:rsidR="006E555F" w:rsidRPr="0067545A" w:rsidRDefault="006E555F" w:rsidP="006E555F">
            <w:pPr>
              <w:adjustRightInd w:val="0"/>
              <w:rPr>
                <w:lang w:val="en-US"/>
              </w:rPr>
            </w:pPr>
            <w:r w:rsidRPr="0067545A">
              <w:rPr>
                <w:lang w:val="en-US"/>
              </w:rPr>
              <w:t>Desfaceri de tencuieli interioare sau exterioare driscuite la pereti sau tavane/ Primul strat-</w:t>
            </w:r>
            <w:r w:rsidRPr="0067545A">
              <w:rPr>
                <w:lang w:val="en-US"/>
              </w:rPr>
              <w:lastRenderedPageBreak/>
              <w:t>varuire,emulsie apoasa sau drescuirea de pe pereti</w:t>
            </w:r>
          </w:p>
          <w:p w14:paraId="172EBAF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6C68D5C" w14:textId="77777777" w:rsidR="006E555F" w:rsidRDefault="006E555F" w:rsidP="006E555F">
            <w:pPr>
              <w:jc w:val="center"/>
            </w:pPr>
            <w:r>
              <w:lastRenderedPageBreak/>
              <w:t>m2</w:t>
            </w:r>
          </w:p>
        </w:tc>
        <w:tc>
          <w:tcPr>
            <w:tcW w:w="1559" w:type="dxa"/>
            <w:tcBorders>
              <w:top w:val="single" w:sz="4" w:space="0" w:color="auto"/>
              <w:bottom w:val="single" w:sz="4" w:space="0" w:color="auto"/>
            </w:tcBorders>
            <w:vAlign w:val="center"/>
          </w:tcPr>
          <w:p w14:paraId="3A29EC25" w14:textId="77777777" w:rsidR="006E555F" w:rsidRDefault="006E555F" w:rsidP="006E555F">
            <w:pPr>
              <w:jc w:val="center"/>
            </w:pPr>
            <w:r>
              <w:t>791,000</w:t>
            </w:r>
          </w:p>
        </w:tc>
      </w:tr>
      <w:tr w:rsidR="006E555F" w14:paraId="4406442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9F852B" w14:textId="77777777" w:rsidR="006E555F" w:rsidRDefault="006E555F" w:rsidP="006E555F">
            <w:r>
              <w:t xml:space="preserve"> 29</w:t>
            </w:r>
          </w:p>
        </w:tc>
        <w:tc>
          <w:tcPr>
            <w:tcW w:w="1701" w:type="dxa"/>
            <w:tcBorders>
              <w:top w:val="single" w:sz="4" w:space="0" w:color="auto"/>
              <w:bottom w:val="single" w:sz="4" w:space="0" w:color="auto"/>
            </w:tcBorders>
            <w:vAlign w:val="center"/>
          </w:tcPr>
          <w:p w14:paraId="05C4B5F1" w14:textId="77777777" w:rsidR="006E555F" w:rsidRDefault="006E555F" w:rsidP="006E555F">
            <w:pPr>
              <w:rPr>
                <w:lang w:val="en-US"/>
              </w:rPr>
            </w:pPr>
            <w:r>
              <w:rPr>
                <w:lang w:val="en-US"/>
              </w:rPr>
              <w:t>RpCR32A</w:t>
            </w:r>
          </w:p>
          <w:p w14:paraId="66848091" w14:textId="77777777" w:rsidR="006E555F" w:rsidRDefault="006E555F" w:rsidP="006E555F"/>
        </w:tc>
        <w:tc>
          <w:tcPr>
            <w:tcW w:w="4961" w:type="dxa"/>
            <w:tcBorders>
              <w:top w:val="single" w:sz="4" w:space="0" w:color="auto"/>
              <w:bottom w:val="single" w:sz="4" w:space="0" w:color="auto"/>
            </w:tcBorders>
            <w:vAlign w:val="center"/>
          </w:tcPr>
          <w:p w14:paraId="0445265A" w14:textId="77777777" w:rsidR="006E555F" w:rsidRPr="0067545A" w:rsidRDefault="006E555F" w:rsidP="006E555F">
            <w:pPr>
              <w:adjustRightInd w:val="0"/>
              <w:rPr>
                <w:lang w:val="en-US"/>
              </w:rPr>
            </w:pPr>
            <w:r w:rsidRPr="0067545A">
              <w:rPr>
                <w:lang w:val="en-US"/>
              </w:rPr>
              <w:t>Desfacerea tapetelor din hirtie lavabila sau semilavabila / Indepartarea tapete de pe pereti</w:t>
            </w:r>
          </w:p>
          <w:p w14:paraId="6BDCFED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8298E7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D4C5284" w14:textId="77777777" w:rsidR="006E555F" w:rsidRDefault="006E555F" w:rsidP="006E555F">
            <w:pPr>
              <w:jc w:val="center"/>
            </w:pPr>
            <w:r>
              <w:t>64,000</w:t>
            </w:r>
          </w:p>
        </w:tc>
      </w:tr>
      <w:tr w:rsidR="006E555F" w14:paraId="3F268CD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7180D5" w14:textId="77777777" w:rsidR="006E555F" w:rsidRDefault="006E555F" w:rsidP="006E555F">
            <w:r>
              <w:t xml:space="preserve"> 30</w:t>
            </w:r>
          </w:p>
        </w:tc>
        <w:tc>
          <w:tcPr>
            <w:tcW w:w="1701" w:type="dxa"/>
            <w:tcBorders>
              <w:top w:val="single" w:sz="4" w:space="0" w:color="auto"/>
              <w:bottom w:val="single" w:sz="4" w:space="0" w:color="auto"/>
            </w:tcBorders>
            <w:vAlign w:val="center"/>
          </w:tcPr>
          <w:p w14:paraId="00683E1B" w14:textId="77777777" w:rsidR="006E555F" w:rsidRDefault="006E555F" w:rsidP="006E555F">
            <w:pPr>
              <w:rPr>
                <w:lang w:val="en-US"/>
              </w:rPr>
            </w:pPr>
            <w:r>
              <w:rPr>
                <w:lang w:val="en-US"/>
              </w:rPr>
              <w:t>RpCK41B</w:t>
            </w:r>
          </w:p>
          <w:p w14:paraId="3A23334D" w14:textId="77777777" w:rsidR="006E555F" w:rsidRDefault="006E555F" w:rsidP="006E555F"/>
        </w:tc>
        <w:tc>
          <w:tcPr>
            <w:tcW w:w="4961" w:type="dxa"/>
            <w:tcBorders>
              <w:top w:val="single" w:sz="4" w:space="0" w:color="auto"/>
              <w:bottom w:val="single" w:sz="4" w:space="0" w:color="auto"/>
            </w:tcBorders>
            <w:vAlign w:val="center"/>
          </w:tcPr>
          <w:p w14:paraId="7373F23A" w14:textId="77777777" w:rsidR="006E555F" w:rsidRPr="0067545A" w:rsidRDefault="006E555F" w:rsidP="006E555F">
            <w:pPr>
              <w:adjustRightInd w:val="0"/>
              <w:rPr>
                <w:lang w:val="en-US"/>
              </w:rPr>
            </w:pPr>
            <w:r w:rsidRPr="0067545A">
              <w:rPr>
                <w:lang w:val="en-US"/>
              </w:rPr>
              <w:t>Desfacerea pardoselilor din parchet de stejar sau fag / Demontarea pardoselelor din parket</w:t>
            </w:r>
          </w:p>
          <w:p w14:paraId="4220A0D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8C6549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BA8A09D" w14:textId="77777777" w:rsidR="006E555F" w:rsidRDefault="006E555F" w:rsidP="006E555F">
            <w:pPr>
              <w:jc w:val="center"/>
            </w:pPr>
            <w:r>
              <w:t>311,300</w:t>
            </w:r>
          </w:p>
        </w:tc>
      </w:tr>
      <w:tr w:rsidR="006E555F" w14:paraId="14FE1DE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F6CE6E" w14:textId="77777777" w:rsidR="006E555F" w:rsidRDefault="006E555F" w:rsidP="006E555F">
            <w:r>
              <w:t xml:space="preserve"> 31</w:t>
            </w:r>
          </w:p>
        </w:tc>
        <w:tc>
          <w:tcPr>
            <w:tcW w:w="1701" w:type="dxa"/>
            <w:tcBorders>
              <w:top w:val="single" w:sz="4" w:space="0" w:color="auto"/>
              <w:bottom w:val="single" w:sz="4" w:space="0" w:color="auto"/>
            </w:tcBorders>
            <w:vAlign w:val="center"/>
          </w:tcPr>
          <w:p w14:paraId="4B5A2B20" w14:textId="77777777" w:rsidR="006E555F" w:rsidRDefault="006E555F" w:rsidP="006E555F">
            <w:pPr>
              <w:rPr>
                <w:lang w:val="en-US"/>
              </w:rPr>
            </w:pPr>
            <w:r>
              <w:rPr>
                <w:lang w:val="en-US"/>
              </w:rPr>
              <w:t>RpCK42A</w:t>
            </w:r>
          </w:p>
          <w:p w14:paraId="5D354A4F" w14:textId="77777777" w:rsidR="006E555F" w:rsidRDefault="006E555F" w:rsidP="006E555F"/>
        </w:tc>
        <w:tc>
          <w:tcPr>
            <w:tcW w:w="4961" w:type="dxa"/>
            <w:tcBorders>
              <w:top w:val="single" w:sz="4" w:space="0" w:color="auto"/>
              <w:bottom w:val="single" w:sz="4" w:space="0" w:color="auto"/>
            </w:tcBorders>
            <w:vAlign w:val="center"/>
          </w:tcPr>
          <w:p w14:paraId="607090D0" w14:textId="77777777" w:rsidR="006E555F" w:rsidRPr="0067545A" w:rsidRDefault="006E555F" w:rsidP="006E555F">
            <w:pPr>
              <w:adjustRightInd w:val="0"/>
              <w:rPr>
                <w:lang w:val="en-US"/>
              </w:rPr>
            </w:pPr>
            <w:r w:rsidRPr="0067545A">
              <w:rPr>
                <w:lang w:val="en-US"/>
              </w:rPr>
              <w:t>Desfacerea pardoselilor reci din beton sau mortar de ciment</w:t>
            </w:r>
          </w:p>
          <w:p w14:paraId="59706CC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09F9B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EBEB3A2" w14:textId="77777777" w:rsidR="006E555F" w:rsidRDefault="006E555F" w:rsidP="006E555F">
            <w:pPr>
              <w:jc w:val="center"/>
            </w:pPr>
            <w:r>
              <w:t>311,300</w:t>
            </w:r>
          </w:p>
        </w:tc>
      </w:tr>
      <w:tr w:rsidR="006E555F" w14:paraId="682B011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CCF3E9" w14:textId="77777777" w:rsidR="006E555F" w:rsidRDefault="006E555F" w:rsidP="006E555F">
            <w:r>
              <w:t xml:space="preserve"> 32</w:t>
            </w:r>
          </w:p>
        </w:tc>
        <w:tc>
          <w:tcPr>
            <w:tcW w:w="1701" w:type="dxa"/>
            <w:tcBorders>
              <w:top w:val="single" w:sz="4" w:space="0" w:color="auto"/>
              <w:bottom w:val="single" w:sz="4" w:space="0" w:color="auto"/>
            </w:tcBorders>
            <w:vAlign w:val="center"/>
          </w:tcPr>
          <w:p w14:paraId="18B6342C" w14:textId="77777777" w:rsidR="006E555F" w:rsidRDefault="006E555F" w:rsidP="006E555F">
            <w:pPr>
              <w:rPr>
                <w:lang w:val="en-US"/>
              </w:rPr>
            </w:pPr>
            <w:r>
              <w:rPr>
                <w:lang w:val="en-US"/>
              </w:rPr>
              <w:t>RpCG29C</w:t>
            </w:r>
          </w:p>
          <w:p w14:paraId="20FC3FA6" w14:textId="77777777" w:rsidR="006E555F" w:rsidRDefault="006E555F" w:rsidP="006E555F"/>
        </w:tc>
        <w:tc>
          <w:tcPr>
            <w:tcW w:w="4961" w:type="dxa"/>
            <w:tcBorders>
              <w:top w:val="single" w:sz="4" w:space="0" w:color="auto"/>
              <w:bottom w:val="single" w:sz="4" w:space="0" w:color="auto"/>
            </w:tcBorders>
            <w:vAlign w:val="center"/>
          </w:tcPr>
          <w:p w14:paraId="0822779C" w14:textId="77777777" w:rsidR="006E555F" w:rsidRPr="0067545A" w:rsidRDefault="006E555F" w:rsidP="006E555F">
            <w:pPr>
              <w:adjustRightInd w:val="0"/>
              <w:rPr>
                <w:lang w:val="en-US"/>
              </w:rPr>
            </w:pPr>
            <w:r w:rsidRPr="0067545A">
              <w:rPr>
                <w:lang w:val="en-US"/>
              </w:rPr>
              <w:t>Demolarea peretilor de zidarie din caramida plina,  BCA, blocuri ceramice sau din beton  usor, caramizi GVP, exclusiv schela si curatirea caramizilor / Demontare pereti despartitori</w:t>
            </w:r>
          </w:p>
          <w:p w14:paraId="2D5346E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D404B3"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56C53FBC" w14:textId="77777777" w:rsidR="006E555F" w:rsidRDefault="006E555F" w:rsidP="006E555F">
            <w:pPr>
              <w:jc w:val="center"/>
            </w:pPr>
            <w:r>
              <w:t>3,100</w:t>
            </w:r>
          </w:p>
        </w:tc>
      </w:tr>
      <w:tr w:rsidR="006E555F" w14:paraId="64072AB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D68C00" w14:textId="77777777" w:rsidR="006E555F" w:rsidRDefault="006E555F" w:rsidP="006E555F">
            <w:r>
              <w:t xml:space="preserve"> 33</w:t>
            </w:r>
          </w:p>
        </w:tc>
        <w:tc>
          <w:tcPr>
            <w:tcW w:w="1701" w:type="dxa"/>
            <w:tcBorders>
              <w:top w:val="single" w:sz="4" w:space="0" w:color="auto"/>
              <w:bottom w:val="single" w:sz="4" w:space="0" w:color="auto"/>
            </w:tcBorders>
            <w:vAlign w:val="center"/>
          </w:tcPr>
          <w:p w14:paraId="45C5CD5E" w14:textId="77777777" w:rsidR="006E555F" w:rsidRDefault="006E555F" w:rsidP="006E555F">
            <w:pPr>
              <w:rPr>
                <w:lang w:val="en-US"/>
              </w:rPr>
            </w:pPr>
            <w:r>
              <w:rPr>
                <w:lang w:val="en-US"/>
              </w:rPr>
              <w:t>RpCG29D1</w:t>
            </w:r>
          </w:p>
          <w:p w14:paraId="5064622B" w14:textId="77777777" w:rsidR="006E555F" w:rsidRDefault="006E555F" w:rsidP="006E555F"/>
        </w:tc>
        <w:tc>
          <w:tcPr>
            <w:tcW w:w="4961" w:type="dxa"/>
            <w:tcBorders>
              <w:top w:val="single" w:sz="4" w:space="0" w:color="auto"/>
              <w:bottom w:val="single" w:sz="4" w:space="0" w:color="auto"/>
            </w:tcBorders>
            <w:vAlign w:val="center"/>
          </w:tcPr>
          <w:p w14:paraId="3616EF5A" w14:textId="77777777" w:rsidR="006E555F" w:rsidRPr="0067545A" w:rsidRDefault="006E555F" w:rsidP="006E555F">
            <w:pPr>
              <w:adjustRightInd w:val="0"/>
              <w:rPr>
                <w:lang w:val="en-US"/>
              </w:rPr>
            </w:pPr>
            <w:r w:rsidRPr="0067545A">
              <w:rPr>
                <w:lang w:val="en-US"/>
              </w:rPr>
              <w:t>Demolarea cu mijloace mecanice a peretilor de zidarie din spargeri pentru creeri de goluri in zidarie, pentru demolarea cu mijloace mecanice / Demontarea golurilor din peretii despartitori</w:t>
            </w:r>
          </w:p>
          <w:p w14:paraId="28E9207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28F6E18"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237F41AC" w14:textId="77777777" w:rsidR="006E555F" w:rsidRDefault="006E555F" w:rsidP="006E555F">
            <w:pPr>
              <w:jc w:val="center"/>
            </w:pPr>
            <w:r>
              <w:t>2,900</w:t>
            </w:r>
          </w:p>
        </w:tc>
      </w:tr>
      <w:tr w:rsidR="006E555F" w14:paraId="2A15060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FF8AE7" w14:textId="77777777" w:rsidR="006E555F" w:rsidRDefault="006E555F" w:rsidP="006E555F">
            <w:r>
              <w:t xml:space="preserve"> 34</w:t>
            </w:r>
          </w:p>
        </w:tc>
        <w:tc>
          <w:tcPr>
            <w:tcW w:w="1701" w:type="dxa"/>
            <w:tcBorders>
              <w:top w:val="single" w:sz="4" w:space="0" w:color="auto"/>
              <w:bottom w:val="single" w:sz="4" w:space="0" w:color="auto"/>
            </w:tcBorders>
            <w:vAlign w:val="center"/>
          </w:tcPr>
          <w:p w14:paraId="43806528" w14:textId="77777777" w:rsidR="006E555F" w:rsidRDefault="006E555F" w:rsidP="006E555F">
            <w:pPr>
              <w:rPr>
                <w:lang w:val="en-US"/>
              </w:rPr>
            </w:pPr>
            <w:r>
              <w:rPr>
                <w:lang w:val="en-US"/>
              </w:rPr>
              <w:t>RpCB18F</w:t>
            </w:r>
          </w:p>
          <w:p w14:paraId="2FB593F0" w14:textId="77777777" w:rsidR="006E555F" w:rsidRDefault="006E555F" w:rsidP="006E555F"/>
        </w:tc>
        <w:tc>
          <w:tcPr>
            <w:tcW w:w="4961" w:type="dxa"/>
            <w:tcBorders>
              <w:top w:val="single" w:sz="4" w:space="0" w:color="auto"/>
              <w:bottom w:val="single" w:sz="4" w:space="0" w:color="auto"/>
            </w:tcBorders>
            <w:vAlign w:val="center"/>
          </w:tcPr>
          <w:p w14:paraId="63F937F3" w14:textId="77777777" w:rsidR="006E555F" w:rsidRPr="0067545A" w:rsidRDefault="006E555F" w:rsidP="006E555F">
            <w:pPr>
              <w:adjustRightInd w:val="0"/>
              <w:rPr>
                <w:lang w:val="en-US"/>
              </w:rPr>
            </w:pPr>
            <w:r w:rsidRPr="0067545A">
              <w:rPr>
                <w:lang w:val="en-US"/>
              </w:rPr>
              <w:t>Demolarea betoanelor vechi cu mijloace mecanice,  beton simplu / Curatarea colturilor dintre tavan si pereti</w:t>
            </w:r>
          </w:p>
          <w:p w14:paraId="6AE4565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4D14B7A"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7C497B88" w14:textId="77777777" w:rsidR="006E555F" w:rsidRDefault="006E555F" w:rsidP="006E555F">
            <w:pPr>
              <w:jc w:val="center"/>
            </w:pPr>
            <w:r>
              <w:t>8,000</w:t>
            </w:r>
          </w:p>
        </w:tc>
      </w:tr>
      <w:tr w:rsidR="006E555F" w:rsidRPr="00036D21" w14:paraId="3651F05B" w14:textId="77777777" w:rsidTr="006E555F">
        <w:tc>
          <w:tcPr>
            <w:tcW w:w="709" w:type="dxa"/>
            <w:tcBorders>
              <w:top w:val="nil"/>
              <w:left w:val="single" w:sz="6" w:space="0" w:color="auto"/>
              <w:bottom w:val="nil"/>
              <w:right w:val="nil"/>
            </w:tcBorders>
          </w:tcPr>
          <w:p w14:paraId="0395B4BC"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21433085" w14:textId="77777777" w:rsidR="006E555F" w:rsidRDefault="006E555F" w:rsidP="006E555F"/>
        </w:tc>
        <w:tc>
          <w:tcPr>
            <w:tcW w:w="4961" w:type="dxa"/>
            <w:tcBorders>
              <w:top w:val="nil"/>
              <w:left w:val="single" w:sz="6" w:space="0" w:color="auto"/>
              <w:bottom w:val="nil"/>
              <w:right w:val="nil"/>
            </w:tcBorders>
          </w:tcPr>
          <w:p w14:paraId="29A915D7"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1.4. Plan-casa scarii</w:t>
            </w:r>
          </w:p>
          <w:p w14:paraId="56B7A36F"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E05BA5B"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CCB1784" w14:textId="77777777" w:rsidR="006E555F" w:rsidRPr="00036D21" w:rsidRDefault="006E555F" w:rsidP="006E555F">
            <w:pPr>
              <w:rPr>
                <w:lang w:val="en-US"/>
              </w:rPr>
            </w:pPr>
          </w:p>
        </w:tc>
      </w:tr>
      <w:tr w:rsidR="006E555F" w14:paraId="69AE98B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7E9EE4" w14:textId="77777777" w:rsidR="006E555F" w:rsidRDefault="006E555F" w:rsidP="006E555F">
            <w:r>
              <w:t>35</w:t>
            </w:r>
          </w:p>
        </w:tc>
        <w:tc>
          <w:tcPr>
            <w:tcW w:w="1701" w:type="dxa"/>
            <w:tcBorders>
              <w:top w:val="single" w:sz="4" w:space="0" w:color="auto"/>
              <w:bottom w:val="single" w:sz="4" w:space="0" w:color="auto"/>
            </w:tcBorders>
            <w:vAlign w:val="center"/>
          </w:tcPr>
          <w:p w14:paraId="14A23D6A" w14:textId="77777777" w:rsidR="006E555F" w:rsidRDefault="006E555F" w:rsidP="006E555F">
            <w:pPr>
              <w:rPr>
                <w:lang w:val="en-US"/>
              </w:rPr>
            </w:pPr>
            <w:r>
              <w:rPr>
                <w:lang w:val="en-US"/>
              </w:rPr>
              <w:t>RpCJ35A</w:t>
            </w:r>
          </w:p>
          <w:p w14:paraId="2F1AC1E9" w14:textId="77777777" w:rsidR="006E555F" w:rsidRDefault="006E555F" w:rsidP="006E555F"/>
        </w:tc>
        <w:tc>
          <w:tcPr>
            <w:tcW w:w="4961" w:type="dxa"/>
            <w:tcBorders>
              <w:top w:val="single" w:sz="4" w:space="0" w:color="auto"/>
              <w:bottom w:val="single" w:sz="4" w:space="0" w:color="auto"/>
            </w:tcBorders>
            <w:vAlign w:val="center"/>
          </w:tcPr>
          <w:p w14:paraId="308DC1AE" w14:textId="77777777" w:rsidR="006E555F" w:rsidRPr="0067545A" w:rsidRDefault="006E555F" w:rsidP="006E555F">
            <w:pPr>
              <w:adjustRightInd w:val="0"/>
              <w:rPr>
                <w:lang w:val="en-US"/>
              </w:rPr>
            </w:pPr>
            <w:r w:rsidRPr="0067545A">
              <w:rPr>
                <w:lang w:val="en-US"/>
              </w:rPr>
              <w:t>Desfaceri de tencuieli interioare sau exterioare driscuite la pereti sau tavane/ Primul strat-varuire,emulsie apoasa sau drescuirea de pe pereti</w:t>
            </w:r>
          </w:p>
          <w:p w14:paraId="494BEA9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748CA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24484FD" w14:textId="77777777" w:rsidR="006E555F" w:rsidRDefault="006E555F" w:rsidP="006E555F">
            <w:pPr>
              <w:jc w:val="center"/>
            </w:pPr>
            <w:r>
              <w:t>324,000</w:t>
            </w:r>
          </w:p>
        </w:tc>
      </w:tr>
      <w:tr w:rsidR="006E555F" w14:paraId="0FD6837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261376" w14:textId="77777777" w:rsidR="006E555F" w:rsidRDefault="006E555F" w:rsidP="006E555F">
            <w:r>
              <w:t xml:space="preserve"> 36</w:t>
            </w:r>
          </w:p>
        </w:tc>
        <w:tc>
          <w:tcPr>
            <w:tcW w:w="1701" w:type="dxa"/>
            <w:tcBorders>
              <w:top w:val="single" w:sz="4" w:space="0" w:color="auto"/>
              <w:bottom w:val="single" w:sz="4" w:space="0" w:color="auto"/>
            </w:tcBorders>
            <w:vAlign w:val="center"/>
          </w:tcPr>
          <w:p w14:paraId="51C59000" w14:textId="77777777" w:rsidR="006E555F" w:rsidRDefault="006E555F" w:rsidP="006E555F">
            <w:pPr>
              <w:rPr>
                <w:lang w:val="en-US"/>
              </w:rPr>
            </w:pPr>
            <w:r>
              <w:rPr>
                <w:lang w:val="en-US"/>
              </w:rPr>
              <w:t>RpCL22E</w:t>
            </w:r>
          </w:p>
          <w:p w14:paraId="23322CB0" w14:textId="77777777" w:rsidR="006E555F" w:rsidRDefault="006E555F" w:rsidP="006E555F"/>
        </w:tc>
        <w:tc>
          <w:tcPr>
            <w:tcW w:w="4961" w:type="dxa"/>
            <w:tcBorders>
              <w:top w:val="single" w:sz="4" w:space="0" w:color="auto"/>
              <w:bottom w:val="single" w:sz="4" w:space="0" w:color="auto"/>
            </w:tcBorders>
            <w:vAlign w:val="center"/>
          </w:tcPr>
          <w:p w14:paraId="56E929DD" w14:textId="77777777" w:rsidR="006E555F" w:rsidRPr="0067545A" w:rsidRDefault="006E555F" w:rsidP="006E555F">
            <w:pPr>
              <w:adjustRightInd w:val="0"/>
              <w:rPr>
                <w:lang w:val="en-US"/>
              </w:rPr>
            </w:pPr>
            <w:r w:rsidRPr="0067545A">
              <w:rPr>
                <w:lang w:val="en-US"/>
              </w:rPr>
              <w:t>Desfacerea scarilor metalice in spirala sau drepte / Demontarea ingradirii inox de la scara din metal</w:t>
            </w:r>
          </w:p>
          <w:p w14:paraId="49F7D98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460EC81"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555DF03F" w14:textId="77777777" w:rsidR="006E555F" w:rsidRDefault="006E555F" w:rsidP="006E555F">
            <w:pPr>
              <w:jc w:val="center"/>
            </w:pPr>
            <w:r>
              <w:t>150,000</w:t>
            </w:r>
          </w:p>
        </w:tc>
      </w:tr>
      <w:tr w:rsidR="006E555F" w:rsidRPr="00036D21" w14:paraId="4B91ACAB" w14:textId="77777777" w:rsidTr="006E555F">
        <w:tc>
          <w:tcPr>
            <w:tcW w:w="709" w:type="dxa"/>
            <w:tcBorders>
              <w:top w:val="nil"/>
              <w:left w:val="single" w:sz="6" w:space="0" w:color="auto"/>
              <w:bottom w:val="nil"/>
              <w:right w:val="nil"/>
            </w:tcBorders>
          </w:tcPr>
          <w:p w14:paraId="337F541D"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6CAA01F" w14:textId="77777777" w:rsidR="006E555F" w:rsidRDefault="006E555F" w:rsidP="006E555F"/>
        </w:tc>
        <w:tc>
          <w:tcPr>
            <w:tcW w:w="4961" w:type="dxa"/>
            <w:tcBorders>
              <w:top w:val="nil"/>
              <w:left w:val="single" w:sz="6" w:space="0" w:color="auto"/>
              <w:bottom w:val="nil"/>
              <w:right w:val="nil"/>
            </w:tcBorders>
          </w:tcPr>
          <w:p w14:paraId="166D98F6"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1.5. Evacuare deseuri</w:t>
            </w:r>
          </w:p>
          <w:p w14:paraId="0591C4BA"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434BF41"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699F67B" w14:textId="77777777" w:rsidR="006E555F" w:rsidRPr="00036D21" w:rsidRDefault="006E555F" w:rsidP="006E555F">
            <w:pPr>
              <w:rPr>
                <w:lang w:val="en-US"/>
              </w:rPr>
            </w:pPr>
          </w:p>
        </w:tc>
      </w:tr>
      <w:tr w:rsidR="006E555F" w14:paraId="457D2A1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9E9C0" w14:textId="77777777" w:rsidR="006E555F" w:rsidRDefault="006E555F" w:rsidP="006E555F">
            <w:r>
              <w:t>37</w:t>
            </w:r>
          </w:p>
        </w:tc>
        <w:tc>
          <w:tcPr>
            <w:tcW w:w="1701" w:type="dxa"/>
            <w:tcBorders>
              <w:top w:val="single" w:sz="4" w:space="0" w:color="auto"/>
              <w:bottom w:val="single" w:sz="4" w:space="0" w:color="auto"/>
            </w:tcBorders>
            <w:vAlign w:val="center"/>
          </w:tcPr>
          <w:p w14:paraId="61A9251E" w14:textId="77777777" w:rsidR="006E555F" w:rsidRDefault="006E555F" w:rsidP="006E555F">
            <w:pPr>
              <w:rPr>
                <w:lang w:val="en-US"/>
              </w:rPr>
            </w:pPr>
            <w:r>
              <w:rPr>
                <w:lang w:val="en-US"/>
              </w:rPr>
              <w:t>TrB01A2-5</w:t>
            </w:r>
          </w:p>
          <w:p w14:paraId="3101DCD8" w14:textId="77777777" w:rsidR="006E555F" w:rsidRDefault="006E555F" w:rsidP="006E555F"/>
        </w:tc>
        <w:tc>
          <w:tcPr>
            <w:tcW w:w="4961" w:type="dxa"/>
            <w:tcBorders>
              <w:top w:val="single" w:sz="4" w:space="0" w:color="auto"/>
              <w:bottom w:val="single" w:sz="4" w:space="0" w:color="auto"/>
            </w:tcBorders>
            <w:vAlign w:val="center"/>
          </w:tcPr>
          <w:p w14:paraId="2F82285B" w14:textId="77777777" w:rsidR="006E555F" w:rsidRPr="0067545A" w:rsidRDefault="006E555F" w:rsidP="006E555F">
            <w:pPr>
              <w:adjustRightInd w:val="0"/>
              <w:rPr>
                <w:lang w:val="en-US"/>
              </w:rPr>
            </w:pPr>
            <w:r w:rsidRPr="0067545A">
              <w:rPr>
                <w:lang w:val="en-US"/>
              </w:rPr>
              <w:t>Transportul materialelor din grupa 4 (incarcare, asezare, descarcare, asezare), cu roabe pe pneuri, pe distanta de 50 m</w:t>
            </w:r>
          </w:p>
          <w:p w14:paraId="2F52F56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C9CB800" w14:textId="77777777" w:rsidR="006E555F" w:rsidRDefault="006E555F" w:rsidP="006E555F">
            <w:pPr>
              <w:jc w:val="center"/>
            </w:pPr>
            <w:r>
              <w:t>t</w:t>
            </w:r>
          </w:p>
        </w:tc>
        <w:tc>
          <w:tcPr>
            <w:tcW w:w="1559" w:type="dxa"/>
            <w:tcBorders>
              <w:top w:val="single" w:sz="4" w:space="0" w:color="auto"/>
              <w:bottom w:val="single" w:sz="4" w:space="0" w:color="auto"/>
            </w:tcBorders>
            <w:vAlign w:val="center"/>
          </w:tcPr>
          <w:p w14:paraId="434B9418" w14:textId="77777777" w:rsidR="006E555F" w:rsidRDefault="006E555F" w:rsidP="006E555F">
            <w:pPr>
              <w:jc w:val="center"/>
            </w:pPr>
            <w:r>
              <w:t>132,000</w:t>
            </w:r>
          </w:p>
        </w:tc>
      </w:tr>
      <w:tr w:rsidR="006E555F" w14:paraId="7AF966B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C5B316" w14:textId="77777777" w:rsidR="006E555F" w:rsidRDefault="006E555F" w:rsidP="006E555F">
            <w:r>
              <w:t xml:space="preserve"> 38</w:t>
            </w:r>
          </w:p>
        </w:tc>
        <w:tc>
          <w:tcPr>
            <w:tcW w:w="1701" w:type="dxa"/>
            <w:tcBorders>
              <w:top w:val="single" w:sz="4" w:space="0" w:color="auto"/>
              <w:bottom w:val="single" w:sz="4" w:space="0" w:color="auto"/>
            </w:tcBorders>
            <w:vAlign w:val="center"/>
          </w:tcPr>
          <w:p w14:paraId="54744C4D" w14:textId="77777777" w:rsidR="006E555F" w:rsidRDefault="006E555F" w:rsidP="006E555F">
            <w:pPr>
              <w:rPr>
                <w:lang w:val="en-US"/>
              </w:rPr>
            </w:pPr>
            <w:r>
              <w:rPr>
                <w:lang w:val="en-US"/>
              </w:rPr>
              <w:t>TrI1AA02C3</w:t>
            </w:r>
          </w:p>
          <w:p w14:paraId="0CA002D0" w14:textId="77777777" w:rsidR="006E555F" w:rsidRDefault="006E555F" w:rsidP="006E555F"/>
        </w:tc>
        <w:tc>
          <w:tcPr>
            <w:tcW w:w="4961" w:type="dxa"/>
            <w:tcBorders>
              <w:top w:val="single" w:sz="4" w:space="0" w:color="auto"/>
              <w:bottom w:val="single" w:sz="4" w:space="0" w:color="auto"/>
            </w:tcBorders>
            <w:vAlign w:val="center"/>
          </w:tcPr>
          <w:p w14:paraId="71989B0F" w14:textId="77777777" w:rsidR="006E555F" w:rsidRPr="0067545A" w:rsidRDefault="006E555F" w:rsidP="006E555F">
            <w:pPr>
              <w:adjustRightInd w:val="0"/>
              <w:rPr>
                <w:lang w:val="en-US"/>
              </w:rPr>
            </w:pPr>
            <w:r w:rsidRPr="0067545A">
              <w:rPr>
                <w:lang w:val="en-US"/>
              </w:rPr>
              <w:t>Incarcarea materialelor din grupa A - grele, in bulgari prin aruncare - de pe rampa sau teren, in auto categoria 3</w:t>
            </w:r>
          </w:p>
          <w:p w14:paraId="068182D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8442D9" w14:textId="77777777" w:rsidR="006E555F" w:rsidRDefault="006E555F" w:rsidP="006E555F">
            <w:pPr>
              <w:jc w:val="center"/>
            </w:pPr>
            <w:r>
              <w:t>t</w:t>
            </w:r>
          </w:p>
        </w:tc>
        <w:tc>
          <w:tcPr>
            <w:tcW w:w="1559" w:type="dxa"/>
            <w:tcBorders>
              <w:top w:val="single" w:sz="4" w:space="0" w:color="auto"/>
              <w:bottom w:val="single" w:sz="4" w:space="0" w:color="auto"/>
            </w:tcBorders>
            <w:vAlign w:val="center"/>
          </w:tcPr>
          <w:p w14:paraId="3A055E24" w14:textId="77777777" w:rsidR="006E555F" w:rsidRDefault="006E555F" w:rsidP="006E555F">
            <w:pPr>
              <w:jc w:val="center"/>
            </w:pPr>
            <w:r>
              <w:t>132,000</w:t>
            </w:r>
          </w:p>
        </w:tc>
      </w:tr>
      <w:tr w:rsidR="006E555F" w14:paraId="7B9E6F8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E659F0" w14:textId="77777777" w:rsidR="006E555F" w:rsidRDefault="006E555F" w:rsidP="006E555F">
            <w:r>
              <w:t xml:space="preserve"> 39</w:t>
            </w:r>
          </w:p>
        </w:tc>
        <w:tc>
          <w:tcPr>
            <w:tcW w:w="1701" w:type="dxa"/>
            <w:tcBorders>
              <w:top w:val="single" w:sz="4" w:space="0" w:color="auto"/>
              <w:bottom w:val="single" w:sz="4" w:space="0" w:color="auto"/>
            </w:tcBorders>
            <w:vAlign w:val="center"/>
          </w:tcPr>
          <w:p w14:paraId="3C1535E9" w14:textId="77777777" w:rsidR="006E555F" w:rsidRDefault="006E555F" w:rsidP="006E555F">
            <w:pPr>
              <w:rPr>
                <w:lang w:val="en-US"/>
              </w:rPr>
            </w:pPr>
            <w:r>
              <w:rPr>
                <w:lang w:val="en-US"/>
              </w:rPr>
              <w:t>TsI50A10</w:t>
            </w:r>
          </w:p>
          <w:p w14:paraId="14C210CD" w14:textId="77777777" w:rsidR="006E555F" w:rsidRDefault="006E555F" w:rsidP="006E555F"/>
        </w:tc>
        <w:tc>
          <w:tcPr>
            <w:tcW w:w="4961" w:type="dxa"/>
            <w:tcBorders>
              <w:top w:val="single" w:sz="4" w:space="0" w:color="auto"/>
              <w:bottom w:val="single" w:sz="4" w:space="0" w:color="auto"/>
            </w:tcBorders>
            <w:vAlign w:val="center"/>
          </w:tcPr>
          <w:p w14:paraId="740B4430" w14:textId="77777777" w:rsidR="006E555F" w:rsidRPr="0067545A" w:rsidRDefault="006E555F" w:rsidP="006E555F">
            <w:pPr>
              <w:adjustRightInd w:val="0"/>
              <w:rPr>
                <w:lang w:val="en-US"/>
              </w:rPr>
            </w:pPr>
            <w:r w:rsidRPr="0067545A">
              <w:rPr>
                <w:lang w:val="en-US"/>
              </w:rPr>
              <w:t>Transportarea deseurilor cu autobasculanta de 5 t la distanta de 10 km</w:t>
            </w:r>
          </w:p>
          <w:p w14:paraId="6F43DCB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97785A4" w14:textId="77777777" w:rsidR="006E555F" w:rsidRDefault="006E555F" w:rsidP="006E555F">
            <w:pPr>
              <w:jc w:val="center"/>
            </w:pPr>
            <w:r>
              <w:t>t</w:t>
            </w:r>
          </w:p>
        </w:tc>
        <w:tc>
          <w:tcPr>
            <w:tcW w:w="1559" w:type="dxa"/>
            <w:tcBorders>
              <w:top w:val="single" w:sz="4" w:space="0" w:color="auto"/>
              <w:bottom w:val="single" w:sz="4" w:space="0" w:color="auto"/>
            </w:tcBorders>
            <w:vAlign w:val="center"/>
          </w:tcPr>
          <w:p w14:paraId="194EB5BA" w14:textId="77777777" w:rsidR="006E555F" w:rsidRDefault="006E555F" w:rsidP="006E555F">
            <w:pPr>
              <w:jc w:val="center"/>
            </w:pPr>
            <w:r>
              <w:t>132,000</w:t>
            </w:r>
          </w:p>
        </w:tc>
      </w:tr>
      <w:tr w:rsidR="006E555F" w:rsidRPr="00036D21" w14:paraId="332E6860" w14:textId="77777777" w:rsidTr="006E555F">
        <w:tc>
          <w:tcPr>
            <w:tcW w:w="709" w:type="dxa"/>
            <w:tcBorders>
              <w:top w:val="nil"/>
              <w:left w:val="single" w:sz="6" w:space="0" w:color="auto"/>
              <w:bottom w:val="nil"/>
              <w:right w:val="nil"/>
            </w:tcBorders>
          </w:tcPr>
          <w:p w14:paraId="082A1293"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5117343E" w14:textId="77777777" w:rsidR="006E555F" w:rsidRDefault="006E555F" w:rsidP="006E555F"/>
        </w:tc>
        <w:tc>
          <w:tcPr>
            <w:tcW w:w="4961" w:type="dxa"/>
            <w:tcBorders>
              <w:top w:val="nil"/>
              <w:left w:val="single" w:sz="6" w:space="0" w:color="auto"/>
              <w:bottom w:val="nil"/>
              <w:right w:val="nil"/>
            </w:tcBorders>
          </w:tcPr>
          <w:p w14:paraId="023C1A20"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2. Ingradiri</w:t>
            </w:r>
          </w:p>
          <w:p w14:paraId="56C2EACE"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EB6CEFC"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62F647A" w14:textId="77777777" w:rsidR="006E555F" w:rsidRPr="00036D21" w:rsidRDefault="006E555F" w:rsidP="006E555F">
            <w:pPr>
              <w:rPr>
                <w:lang w:val="en-US"/>
              </w:rPr>
            </w:pPr>
          </w:p>
        </w:tc>
      </w:tr>
      <w:tr w:rsidR="006E555F" w14:paraId="5A71816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66EC5D" w14:textId="77777777" w:rsidR="006E555F" w:rsidRDefault="006E555F" w:rsidP="006E555F">
            <w:r>
              <w:t>40</w:t>
            </w:r>
          </w:p>
        </w:tc>
        <w:tc>
          <w:tcPr>
            <w:tcW w:w="1701" w:type="dxa"/>
            <w:tcBorders>
              <w:top w:val="single" w:sz="4" w:space="0" w:color="auto"/>
              <w:bottom w:val="single" w:sz="4" w:space="0" w:color="auto"/>
            </w:tcBorders>
            <w:vAlign w:val="center"/>
          </w:tcPr>
          <w:p w14:paraId="05867C30" w14:textId="77777777" w:rsidR="006E555F" w:rsidRDefault="006E555F" w:rsidP="006E555F">
            <w:pPr>
              <w:rPr>
                <w:lang w:val="en-US"/>
              </w:rPr>
            </w:pPr>
            <w:r>
              <w:rPr>
                <w:lang w:val="en-US"/>
              </w:rPr>
              <w:t>CH06A</w:t>
            </w:r>
          </w:p>
          <w:p w14:paraId="1356ED18" w14:textId="77777777" w:rsidR="006E555F" w:rsidRDefault="006E555F" w:rsidP="006E555F"/>
        </w:tc>
        <w:tc>
          <w:tcPr>
            <w:tcW w:w="4961" w:type="dxa"/>
            <w:tcBorders>
              <w:top w:val="single" w:sz="4" w:space="0" w:color="auto"/>
              <w:bottom w:val="single" w:sz="4" w:space="0" w:color="auto"/>
            </w:tcBorders>
            <w:vAlign w:val="center"/>
          </w:tcPr>
          <w:p w14:paraId="08D27947" w14:textId="77777777" w:rsidR="006E555F" w:rsidRPr="0067545A" w:rsidRDefault="006E555F" w:rsidP="006E555F">
            <w:pPr>
              <w:adjustRightInd w:val="0"/>
              <w:rPr>
                <w:lang w:val="en-US"/>
              </w:rPr>
            </w:pPr>
            <w:r w:rsidRPr="0067545A">
              <w:rPr>
                <w:lang w:val="en-US"/>
              </w:rPr>
              <w:t>Balustrada din otel inoxidabil cu o mana curenta, h=900 mm, in set conform Plansei 7 din 01/01-23-SAC</w:t>
            </w:r>
          </w:p>
          <w:p w14:paraId="0D835E2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3C0C5D5"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15723BEC" w14:textId="77777777" w:rsidR="006E555F" w:rsidRDefault="006E555F" w:rsidP="006E555F">
            <w:pPr>
              <w:jc w:val="center"/>
            </w:pPr>
            <w:r>
              <w:t>15,200</w:t>
            </w:r>
          </w:p>
        </w:tc>
      </w:tr>
      <w:tr w:rsidR="006E555F" w14:paraId="362E532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7E6738" w14:textId="77777777" w:rsidR="006E555F" w:rsidRDefault="006E555F" w:rsidP="006E555F">
            <w:r>
              <w:t xml:space="preserve"> 41</w:t>
            </w:r>
          </w:p>
        </w:tc>
        <w:tc>
          <w:tcPr>
            <w:tcW w:w="1701" w:type="dxa"/>
            <w:tcBorders>
              <w:top w:val="single" w:sz="4" w:space="0" w:color="auto"/>
              <w:bottom w:val="single" w:sz="4" w:space="0" w:color="auto"/>
            </w:tcBorders>
            <w:vAlign w:val="center"/>
          </w:tcPr>
          <w:p w14:paraId="3F4AB386" w14:textId="77777777" w:rsidR="006E555F" w:rsidRDefault="006E555F" w:rsidP="006E555F">
            <w:pPr>
              <w:rPr>
                <w:lang w:val="en-US"/>
              </w:rPr>
            </w:pPr>
            <w:r>
              <w:rPr>
                <w:lang w:val="en-US"/>
              </w:rPr>
              <w:t>CH06A</w:t>
            </w:r>
          </w:p>
          <w:p w14:paraId="2FD5EFE7" w14:textId="77777777" w:rsidR="006E555F" w:rsidRDefault="006E555F" w:rsidP="006E555F"/>
        </w:tc>
        <w:tc>
          <w:tcPr>
            <w:tcW w:w="4961" w:type="dxa"/>
            <w:tcBorders>
              <w:top w:val="single" w:sz="4" w:space="0" w:color="auto"/>
              <w:bottom w:val="single" w:sz="4" w:space="0" w:color="auto"/>
            </w:tcBorders>
            <w:vAlign w:val="center"/>
          </w:tcPr>
          <w:p w14:paraId="3D612AB0" w14:textId="77777777" w:rsidR="006E555F" w:rsidRPr="0067545A" w:rsidRDefault="006E555F" w:rsidP="006E555F">
            <w:pPr>
              <w:adjustRightInd w:val="0"/>
              <w:rPr>
                <w:lang w:val="en-US"/>
              </w:rPr>
            </w:pPr>
            <w:r w:rsidRPr="0067545A">
              <w:rPr>
                <w:lang w:val="en-US"/>
              </w:rPr>
              <w:t>Balustrada din otel inoxidabil cu o mana curenta, h=900 mm, in set (existenta din urma demontarii)</w:t>
            </w:r>
          </w:p>
          <w:p w14:paraId="53AF7D8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E6E6FF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3DCB2A9B" w14:textId="77777777" w:rsidR="006E555F" w:rsidRDefault="006E555F" w:rsidP="006E555F">
            <w:pPr>
              <w:jc w:val="center"/>
            </w:pPr>
            <w:r>
              <w:t>46,000</w:t>
            </w:r>
          </w:p>
        </w:tc>
      </w:tr>
      <w:tr w:rsidR="006E555F" w14:paraId="5893FA5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38C6A7" w14:textId="77777777" w:rsidR="006E555F" w:rsidRDefault="006E555F" w:rsidP="006E555F">
            <w:r>
              <w:t xml:space="preserve"> 42</w:t>
            </w:r>
          </w:p>
        </w:tc>
        <w:tc>
          <w:tcPr>
            <w:tcW w:w="1701" w:type="dxa"/>
            <w:tcBorders>
              <w:top w:val="single" w:sz="4" w:space="0" w:color="auto"/>
              <w:bottom w:val="single" w:sz="4" w:space="0" w:color="auto"/>
            </w:tcBorders>
            <w:vAlign w:val="center"/>
          </w:tcPr>
          <w:p w14:paraId="5F29B315" w14:textId="77777777" w:rsidR="006E555F" w:rsidRDefault="006E555F" w:rsidP="006E555F">
            <w:pPr>
              <w:rPr>
                <w:lang w:val="en-US"/>
              </w:rPr>
            </w:pPr>
            <w:r>
              <w:rPr>
                <w:lang w:val="en-US"/>
              </w:rPr>
              <w:t>CK35C</w:t>
            </w:r>
          </w:p>
          <w:p w14:paraId="5DC8123B" w14:textId="77777777" w:rsidR="006E555F" w:rsidRDefault="006E555F" w:rsidP="006E555F"/>
        </w:tc>
        <w:tc>
          <w:tcPr>
            <w:tcW w:w="4961" w:type="dxa"/>
            <w:tcBorders>
              <w:top w:val="single" w:sz="4" w:space="0" w:color="auto"/>
              <w:bottom w:val="single" w:sz="4" w:space="0" w:color="auto"/>
            </w:tcBorders>
            <w:vAlign w:val="center"/>
          </w:tcPr>
          <w:p w14:paraId="5F7046F6" w14:textId="77777777" w:rsidR="006E555F" w:rsidRPr="0067545A" w:rsidRDefault="006E555F" w:rsidP="006E555F">
            <w:pPr>
              <w:adjustRightInd w:val="0"/>
              <w:rPr>
                <w:lang w:val="en-US"/>
              </w:rPr>
            </w:pPr>
            <w:r w:rsidRPr="0067545A">
              <w:rPr>
                <w:lang w:val="en-US"/>
              </w:rPr>
              <w:t>Dibluri din material plastic fixate in ziduri din caramida sau beton celular autoclavizat</w:t>
            </w:r>
          </w:p>
          <w:p w14:paraId="715F29ED"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AD84BC7"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6DFF3AD" w14:textId="77777777" w:rsidR="006E555F" w:rsidRDefault="006E555F" w:rsidP="006E555F">
            <w:pPr>
              <w:jc w:val="center"/>
            </w:pPr>
            <w:r>
              <w:t>120,000</w:t>
            </w:r>
          </w:p>
        </w:tc>
      </w:tr>
      <w:tr w:rsidR="006E555F" w:rsidRPr="00036D21" w14:paraId="1EC8C093" w14:textId="77777777" w:rsidTr="006E555F">
        <w:tc>
          <w:tcPr>
            <w:tcW w:w="709" w:type="dxa"/>
            <w:tcBorders>
              <w:top w:val="nil"/>
              <w:left w:val="single" w:sz="6" w:space="0" w:color="auto"/>
              <w:bottom w:val="nil"/>
              <w:right w:val="nil"/>
            </w:tcBorders>
          </w:tcPr>
          <w:p w14:paraId="3FF84BFA"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3878445" w14:textId="77777777" w:rsidR="006E555F" w:rsidRDefault="006E555F" w:rsidP="006E555F"/>
        </w:tc>
        <w:tc>
          <w:tcPr>
            <w:tcW w:w="4961" w:type="dxa"/>
            <w:tcBorders>
              <w:top w:val="nil"/>
              <w:left w:val="single" w:sz="6" w:space="0" w:color="auto"/>
              <w:bottom w:val="nil"/>
              <w:right w:val="nil"/>
            </w:tcBorders>
          </w:tcPr>
          <w:p w14:paraId="70EA2BB9"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 Finisare pardosea - Plan parter</w:t>
            </w:r>
          </w:p>
          <w:p w14:paraId="629C3E2F"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1F0A7328"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6EF09674" w14:textId="77777777" w:rsidR="006E555F" w:rsidRPr="00036D21" w:rsidRDefault="006E555F" w:rsidP="006E555F">
            <w:pPr>
              <w:rPr>
                <w:lang w:val="en-US"/>
              </w:rPr>
            </w:pPr>
          </w:p>
        </w:tc>
      </w:tr>
      <w:tr w:rsidR="006E555F" w:rsidRPr="00036D21" w14:paraId="4AC41562" w14:textId="77777777" w:rsidTr="006E555F">
        <w:tc>
          <w:tcPr>
            <w:tcW w:w="709" w:type="dxa"/>
            <w:tcBorders>
              <w:top w:val="nil"/>
              <w:left w:val="single" w:sz="6" w:space="0" w:color="auto"/>
              <w:bottom w:val="nil"/>
              <w:right w:val="nil"/>
            </w:tcBorders>
          </w:tcPr>
          <w:p w14:paraId="1690988D" w14:textId="77777777" w:rsidR="006E555F" w:rsidRDefault="006E555F" w:rsidP="006E555F">
            <w:pPr>
              <w:jc w:val="center"/>
            </w:pPr>
          </w:p>
        </w:tc>
        <w:tc>
          <w:tcPr>
            <w:tcW w:w="1701" w:type="dxa"/>
            <w:tcBorders>
              <w:top w:val="nil"/>
              <w:left w:val="single" w:sz="6" w:space="0" w:color="auto"/>
              <w:bottom w:val="nil"/>
              <w:right w:val="nil"/>
            </w:tcBorders>
          </w:tcPr>
          <w:p w14:paraId="44392832" w14:textId="77777777" w:rsidR="006E555F" w:rsidRDefault="006E555F" w:rsidP="006E555F"/>
        </w:tc>
        <w:tc>
          <w:tcPr>
            <w:tcW w:w="4961" w:type="dxa"/>
            <w:tcBorders>
              <w:top w:val="nil"/>
              <w:left w:val="single" w:sz="6" w:space="0" w:color="auto"/>
              <w:bottom w:val="nil"/>
              <w:right w:val="nil"/>
            </w:tcBorders>
          </w:tcPr>
          <w:p w14:paraId="5FC7F13C"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3.1. Incaperea 1,2,4,5,7</w:t>
            </w:r>
          </w:p>
          <w:p w14:paraId="147E7A4B"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3264D8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F787241" w14:textId="77777777" w:rsidR="006E555F" w:rsidRPr="00036D21" w:rsidRDefault="006E555F" w:rsidP="006E555F">
            <w:pPr>
              <w:rPr>
                <w:lang w:val="en-US"/>
              </w:rPr>
            </w:pPr>
          </w:p>
        </w:tc>
      </w:tr>
      <w:tr w:rsidR="006E555F" w14:paraId="040CA1E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752E7C" w14:textId="77777777" w:rsidR="006E555F" w:rsidRDefault="006E555F" w:rsidP="006E555F">
            <w:r>
              <w:t>43</w:t>
            </w:r>
          </w:p>
        </w:tc>
        <w:tc>
          <w:tcPr>
            <w:tcW w:w="1701" w:type="dxa"/>
            <w:tcBorders>
              <w:top w:val="single" w:sz="4" w:space="0" w:color="auto"/>
              <w:bottom w:val="single" w:sz="4" w:space="0" w:color="auto"/>
            </w:tcBorders>
            <w:vAlign w:val="center"/>
          </w:tcPr>
          <w:p w14:paraId="2D853BBE" w14:textId="77777777" w:rsidR="006E555F" w:rsidRDefault="006E555F" w:rsidP="006E555F">
            <w:pPr>
              <w:rPr>
                <w:lang w:val="en-US"/>
              </w:rPr>
            </w:pPr>
            <w:r>
              <w:rPr>
                <w:lang w:val="en-US"/>
              </w:rPr>
              <w:t>CG01A</w:t>
            </w:r>
          </w:p>
          <w:p w14:paraId="6B51A2B1" w14:textId="77777777" w:rsidR="006E555F" w:rsidRDefault="006E555F" w:rsidP="006E555F"/>
        </w:tc>
        <w:tc>
          <w:tcPr>
            <w:tcW w:w="4961" w:type="dxa"/>
            <w:tcBorders>
              <w:top w:val="single" w:sz="4" w:space="0" w:color="auto"/>
              <w:bottom w:val="single" w:sz="4" w:space="0" w:color="auto"/>
            </w:tcBorders>
            <w:vAlign w:val="center"/>
          </w:tcPr>
          <w:p w14:paraId="35DB42C2" w14:textId="77777777" w:rsidR="006E555F" w:rsidRPr="0067545A" w:rsidRDefault="006E555F" w:rsidP="006E555F">
            <w:pPr>
              <w:adjustRightInd w:val="0"/>
              <w:rPr>
                <w:lang w:val="en-US"/>
              </w:rPr>
            </w:pPr>
            <w:r w:rsidRPr="0067545A">
              <w:rPr>
                <w:lang w:val="en-US"/>
              </w:rPr>
              <w:t xml:space="preserve">Strat suport pentru pardoseli executat din mortar din ciment 15 MPa de 3 cm grosime cu fata driscuita fin </w:t>
            </w:r>
          </w:p>
          <w:p w14:paraId="379CDA0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765184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C625968" w14:textId="77777777" w:rsidR="006E555F" w:rsidRDefault="006E555F" w:rsidP="006E555F">
            <w:pPr>
              <w:jc w:val="center"/>
            </w:pPr>
            <w:r>
              <w:t>188,430</w:t>
            </w:r>
          </w:p>
        </w:tc>
      </w:tr>
      <w:tr w:rsidR="006E555F" w14:paraId="63A6DDF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CF54F" w14:textId="77777777" w:rsidR="006E555F" w:rsidRDefault="006E555F" w:rsidP="006E555F">
            <w:r>
              <w:t xml:space="preserve"> 44</w:t>
            </w:r>
          </w:p>
        </w:tc>
        <w:tc>
          <w:tcPr>
            <w:tcW w:w="1701" w:type="dxa"/>
            <w:tcBorders>
              <w:top w:val="single" w:sz="4" w:space="0" w:color="auto"/>
              <w:bottom w:val="single" w:sz="4" w:space="0" w:color="auto"/>
            </w:tcBorders>
            <w:vAlign w:val="center"/>
          </w:tcPr>
          <w:p w14:paraId="4D4BCD56" w14:textId="77777777" w:rsidR="006E555F" w:rsidRDefault="006E555F" w:rsidP="006E555F">
            <w:pPr>
              <w:rPr>
                <w:lang w:val="en-US"/>
              </w:rPr>
            </w:pPr>
            <w:r>
              <w:rPr>
                <w:lang w:val="en-US"/>
              </w:rPr>
              <w:t>CG01A1 k=6</w:t>
            </w:r>
          </w:p>
          <w:p w14:paraId="70113CF9" w14:textId="77777777" w:rsidR="006E555F" w:rsidRDefault="006E555F" w:rsidP="006E555F"/>
        </w:tc>
        <w:tc>
          <w:tcPr>
            <w:tcW w:w="4961" w:type="dxa"/>
            <w:tcBorders>
              <w:top w:val="single" w:sz="4" w:space="0" w:color="auto"/>
              <w:bottom w:val="single" w:sz="4" w:space="0" w:color="auto"/>
            </w:tcBorders>
            <w:vAlign w:val="center"/>
          </w:tcPr>
          <w:p w14:paraId="605D0967" w14:textId="77777777" w:rsidR="006E555F" w:rsidRPr="0067545A" w:rsidRDefault="006E555F" w:rsidP="006E555F">
            <w:pPr>
              <w:adjustRightInd w:val="0"/>
              <w:rPr>
                <w:lang w:val="en-US"/>
              </w:rPr>
            </w:pPr>
            <w:r w:rsidRPr="0067545A">
              <w:rPr>
                <w:lang w:val="en-US"/>
              </w:rPr>
              <w:t xml:space="preserve">Strat suport pentru pardoseli executat din mortar din ciment M 100-T de 3 cm grosime cu fata driscuita fin.Diferenta in plus  pentru fiecare 0,5 </w:t>
            </w:r>
            <w:r w:rsidRPr="0067545A">
              <w:rPr>
                <w:lang w:val="en-US"/>
              </w:rPr>
              <w:lastRenderedPageBreak/>
              <w:t xml:space="preserve">cm de strat suport din mortar M 100-T,  se adauga </w:t>
            </w:r>
          </w:p>
          <w:p w14:paraId="6C3E927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7854468" w14:textId="77777777" w:rsidR="006E555F" w:rsidRDefault="006E555F" w:rsidP="006E555F">
            <w:pPr>
              <w:jc w:val="center"/>
            </w:pPr>
            <w:r>
              <w:lastRenderedPageBreak/>
              <w:t>m2</w:t>
            </w:r>
          </w:p>
        </w:tc>
        <w:tc>
          <w:tcPr>
            <w:tcW w:w="1559" w:type="dxa"/>
            <w:tcBorders>
              <w:top w:val="single" w:sz="4" w:space="0" w:color="auto"/>
              <w:bottom w:val="single" w:sz="4" w:space="0" w:color="auto"/>
            </w:tcBorders>
            <w:vAlign w:val="center"/>
          </w:tcPr>
          <w:p w14:paraId="0E9E22B9" w14:textId="77777777" w:rsidR="006E555F" w:rsidRDefault="006E555F" w:rsidP="006E555F">
            <w:pPr>
              <w:jc w:val="center"/>
            </w:pPr>
            <w:r>
              <w:t>188,430</w:t>
            </w:r>
          </w:p>
        </w:tc>
      </w:tr>
      <w:tr w:rsidR="006E555F" w14:paraId="2E438B9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9EF107" w14:textId="77777777" w:rsidR="006E555F" w:rsidRDefault="006E555F" w:rsidP="006E555F">
            <w:r>
              <w:t xml:space="preserve"> 45</w:t>
            </w:r>
          </w:p>
        </w:tc>
        <w:tc>
          <w:tcPr>
            <w:tcW w:w="1701" w:type="dxa"/>
            <w:tcBorders>
              <w:top w:val="single" w:sz="4" w:space="0" w:color="auto"/>
              <w:bottom w:val="single" w:sz="4" w:space="0" w:color="auto"/>
            </w:tcBorders>
            <w:vAlign w:val="center"/>
          </w:tcPr>
          <w:p w14:paraId="53916346" w14:textId="77777777" w:rsidR="006E555F" w:rsidRDefault="006E555F" w:rsidP="006E555F">
            <w:pPr>
              <w:rPr>
                <w:lang w:val="en-US"/>
              </w:rPr>
            </w:pPr>
            <w:r>
              <w:rPr>
                <w:lang w:val="en-US"/>
              </w:rPr>
              <w:t>CG36A</w:t>
            </w:r>
          </w:p>
          <w:p w14:paraId="0B9A4415" w14:textId="77777777" w:rsidR="006E555F" w:rsidRDefault="006E555F" w:rsidP="006E555F"/>
        </w:tc>
        <w:tc>
          <w:tcPr>
            <w:tcW w:w="4961" w:type="dxa"/>
            <w:tcBorders>
              <w:top w:val="single" w:sz="4" w:space="0" w:color="auto"/>
              <w:bottom w:val="single" w:sz="4" w:space="0" w:color="auto"/>
            </w:tcBorders>
            <w:vAlign w:val="center"/>
          </w:tcPr>
          <w:p w14:paraId="38329054" w14:textId="77777777" w:rsidR="006E555F" w:rsidRPr="0067545A" w:rsidRDefault="006E555F" w:rsidP="006E555F">
            <w:pPr>
              <w:adjustRightInd w:val="0"/>
              <w:rPr>
                <w:lang w:val="en-US"/>
              </w:rPr>
            </w:pPr>
            <w:r w:rsidRPr="0067545A">
              <w:rPr>
                <w:lang w:val="en-US"/>
              </w:rPr>
              <w:t>Pardoseli din placi laminat montale pe uscat cu pozarea stratului sintetic pe suport existent, inclusiv plintele de lemn si curatarea, in incaperii mai mare de 16 mp / Laminat cl.A 33 gr.=12mm; se modifica:Plinte din lemn fag 30 x 20 x 800 mm in Plinta PVC consum-0,7860 m/m2</w:t>
            </w:r>
          </w:p>
          <w:p w14:paraId="06D7B0E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BAB0F60"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C798DDA" w14:textId="77777777" w:rsidR="006E555F" w:rsidRDefault="006E555F" w:rsidP="006E555F">
            <w:pPr>
              <w:jc w:val="center"/>
            </w:pPr>
            <w:r>
              <w:t>188,430</w:t>
            </w:r>
          </w:p>
        </w:tc>
      </w:tr>
      <w:tr w:rsidR="006E555F" w:rsidRPr="00036D21" w14:paraId="2E6DF1E6" w14:textId="77777777" w:rsidTr="006E555F">
        <w:tc>
          <w:tcPr>
            <w:tcW w:w="709" w:type="dxa"/>
            <w:tcBorders>
              <w:top w:val="nil"/>
              <w:left w:val="single" w:sz="6" w:space="0" w:color="auto"/>
              <w:bottom w:val="nil"/>
              <w:right w:val="nil"/>
            </w:tcBorders>
          </w:tcPr>
          <w:p w14:paraId="704FA7FA"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AEC0686" w14:textId="77777777" w:rsidR="006E555F" w:rsidRDefault="006E555F" w:rsidP="006E555F"/>
        </w:tc>
        <w:tc>
          <w:tcPr>
            <w:tcW w:w="4961" w:type="dxa"/>
            <w:tcBorders>
              <w:top w:val="nil"/>
              <w:left w:val="single" w:sz="6" w:space="0" w:color="auto"/>
              <w:bottom w:val="nil"/>
              <w:right w:val="nil"/>
            </w:tcBorders>
          </w:tcPr>
          <w:p w14:paraId="0BC32151"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3.2. Incaperea 6</w:t>
            </w:r>
          </w:p>
          <w:p w14:paraId="57E1E3B6"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FE99B4E"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FF7BF2E" w14:textId="77777777" w:rsidR="006E555F" w:rsidRPr="00036D21" w:rsidRDefault="006E555F" w:rsidP="006E555F">
            <w:pPr>
              <w:rPr>
                <w:lang w:val="en-US"/>
              </w:rPr>
            </w:pPr>
          </w:p>
        </w:tc>
      </w:tr>
      <w:tr w:rsidR="006E555F" w14:paraId="43D9CE8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E5C225" w14:textId="77777777" w:rsidR="006E555F" w:rsidRDefault="006E555F" w:rsidP="006E555F">
            <w:r>
              <w:t>46</w:t>
            </w:r>
          </w:p>
        </w:tc>
        <w:tc>
          <w:tcPr>
            <w:tcW w:w="1701" w:type="dxa"/>
            <w:tcBorders>
              <w:top w:val="single" w:sz="4" w:space="0" w:color="auto"/>
              <w:bottom w:val="single" w:sz="4" w:space="0" w:color="auto"/>
            </w:tcBorders>
            <w:vAlign w:val="center"/>
          </w:tcPr>
          <w:p w14:paraId="6B55EB1E" w14:textId="77777777" w:rsidR="006E555F" w:rsidRDefault="006E555F" w:rsidP="006E555F">
            <w:pPr>
              <w:rPr>
                <w:lang w:val="en-US"/>
              </w:rPr>
            </w:pPr>
            <w:r>
              <w:rPr>
                <w:lang w:val="en-US"/>
              </w:rPr>
              <w:t>CN53A</w:t>
            </w:r>
          </w:p>
          <w:p w14:paraId="5A29CA65" w14:textId="77777777" w:rsidR="006E555F" w:rsidRDefault="006E555F" w:rsidP="006E555F"/>
        </w:tc>
        <w:tc>
          <w:tcPr>
            <w:tcW w:w="4961" w:type="dxa"/>
            <w:tcBorders>
              <w:top w:val="single" w:sz="4" w:space="0" w:color="auto"/>
              <w:bottom w:val="single" w:sz="4" w:space="0" w:color="auto"/>
            </w:tcBorders>
            <w:vAlign w:val="center"/>
          </w:tcPr>
          <w:p w14:paraId="10465F22" w14:textId="77777777" w:rsidR="006E555F" w:rsidRPr="00036D21" w:rsidRDefault="006E555F" w:rsidP="006E555F">
            <w:pPr>
              <w:adjustRightInd w:val="0"/>
            </w:pPr>
            <w:r>
              <w:t>Grunduirea suprafetelor interioare a pardoseli</w:t>
            </w:r>
          </w:p>
          <w:p w14:paraId="76BC580A"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28A7CC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5E1D5F5" w14:textId="77777777" w:rsidR="006E555F" w:rsidRDefault="006E555F" w:rsidP="006E555F">
            <w:pPr>
              <w:jc w:val="center"/>
            </w:pPr>
            <w:r>
              <w:t>70,910</w:t>
            </w:r>
          </w:p>
        </w:tc>
      </w:tr>
      <w:tr w:rsidR="006E555F" w14:paraId="6757527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5DA0E" w14:textId="77777777" w:rsidR="006E555F" w:rsidRDefault="006E555F" w:rsidP="006E555F">
            <w:r>
              <w:t xml:space="preserve"> 47</w:t>
            </w:r>
          </w:p>
        </w:tc>
        <w:tc>
          <w:tcPr>
            <w:tcW w:w="1701" w:type="dxa"/>
            <w:tcBorders>
              <w:top w:val="single" w:sz="4" w:space="0" w:color="auto"/>
              <w:bottom w:val="single" w:sz="4" w:space="0" w:color="auto"/>
            </w:tcBorders>
            <w:vAlign w:val="center"/>
          </w:tcPr>
          <w:p w14:paraId="481B14F7" w14:textId="77777777" w:rsidR="006E555F" w:rsidRDefault="006E555F" w:rsidP="006E555F">
            <w:pPr>
              <w:rPr>
                <w:lang w:val="en-US"/>
              </w:rPr>
            </w:pPr>
            <w:r>
              <w:rPr>
                <w:lang w:val="en-US"/>
              </w:rPr>
              <w:t>CG56A</w:t>
            </w:r>
          </w:p>
          <w:p w14:paraId="52002551" w14:textId="77777777" w:rsidR="006E555F" w:rsidRDefault="006E555F" w:rsidP="006E555F"/>
        </w:tc>
        <w:tc>
          <w:tcPr>
            <w:tcW w:w="4961" w:type="dxa"/>
            <w:tcBorders>
              <w:top w:val="single" w:sz="4" w:space="0" w:color="auto"/>
              <w:bottom w:val="single" w:sz="4" w:space="0" w:color="auto"/>
            </w:tcBorders>
            <w:vAlign w:val="center"/>
          </w:tcPr>
          <w:p w14:paraId="6AA4693E" w14:textId="77777777" w:rsidR="006E555F" w:rsidRPr="0067545A" w:rsidRDefault="006E555F" w:rsidP="006E555F">
            <w:pPr>
              <w:adjustRightInd w:val="0"/>
              <w:rPr>
                <w:lang w:val="en-US"/>
              </w:rPr>
            </w:pPr>
            <w:r w:rsidRPr="0067545A">
              <w:rPr>
                <w:lang w:val="en-US"/>
              </w:rPr>
              <w:t xml:space="preserve">Sapa din amestec de autonivelare "Nivelir": grosime 10mm </w:t>
            </w:r>
          </w:p>
          <w:p w14:paraId="4066610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2A59D9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69B8559" w14:textId="77777777" w:rsidR="006E555F" w:rsidRDefault="006E555F" w:rsidP="006E555F">
            <w:pPr>
              <w:jc w:val="center"/>
            </w:pPr>
            <w:r>
              <w:t>70,910</w:t>
            </w:r>
          </w:p>
        </w:tc>
      </w:tr>
      <w:tr w:rsidR="006E555F" w14:paraId="39E9BC9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04773B" w14:textId="77777777" w:rsidR="006E555F" w:rsidRDefault="006E555F" w:rsidP="006E555F">
            <w:r>
              <w:t xml:space="preserve"> 48</w:t>
            </w:r>
          </w:p>
        </w:tc>
        <w:tc>
          <w:tcPr>
            <w:tcW w:w="1701" w:type="dxa"/>
            <w:tcBorders>
              <w:top w:val="single" w:sz="4" w:space="0" w:color="auto"/>
              <w:bottom w:val="single" w:sz="4" w:space="0" w:color="auto"/>
            </w:tcBorders>
            <w:vAlign w:val="center"/>
          </w:tcPr>
          <w:p w14:paraId="725EC289" w14:textId="77777777" w:rsidR="006E555F" w:rsidRDefault="006E555F" w:rsidP="006E555F">
            <w:pPr>
              <w:rPr>
                <w:lang w:val="en-US"/>
              </w:rPr>
            </w:pPr>
            <w:r>
              <w:rPr>
                <w:lang w:val="en-US"/>
              </w:rPr>
              <w:t>CG47D</w:t>
            </w:r>
          </w:p>
          <w:p w14:paraId="3859F323" w14:textId="77777777" w:rsidR="006E555F" w:rsidRDefault="006E555F" w:rsidP="006E555F"/>
        </w:tc>
        <w:tc>
          <w:tcPr>
            <w:tcW w:w="4961" w:type="dxa"/>
            <w:tcBorders>
              <w:top w:val="single" w:sz="4" w:space="0" w:color="auto"/>
              <w:bottom w:val="single" w:sz="4" w:space="0" w:color="auto"/>
            </w:tcBorders>
            <w:vAlign w:val="center"/>
          </w:tcPr>
          <w:p w14:paraId="6DD158CF"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600x600 mm</w:t>
            </w:r>
          </w:p>
          <w:p w14:paraId="1348E7E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F52F3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F20D720" w14:textId="77777777" w:rsidR="006E555F" w:rsidRDefault="006E555F" w:rsidP="006E555F">
            <w:pPr>
              <w:jc w:val="center"/>
            </w:pPr>
            <w:r>
              <w:t>70,910</w:t>
            </w:r>
          </w:p>
        </w:tc>
      </w:tr>
      <w:tr w:rsidR="006E555F" w14:paraId="73F469A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3EDA0" w14:textId="77777777" w:rsidR="006E555F" w:rsidRDefault="006E555F" w:rsidP="006E555F">
            <w:r>
              <w:t xml:space="preserve"> 49</w:t>
            </w:r>
          </w:p>
        </w:tc>
        <w:tc>
          <w:tcPr>
            <w:tcW w:w="1701" w:type="dxa"/>
            <w:tcBorders>
              <w:top w:val="single" w:sz="4" w:space="0" w:color="auto"/>
              <w:bottom w:val="single" w:sz="4" w:space="0" w:color="auto"/>
            </w:tcBorders>
            <w:vAlign w:val="center"/>
          </w:tcPr>
          <w:p w14:paraId="66F002FE" w14:textId="77777777" w:rsidR="006E555F" w:rsidRDefault="006E555F" w:rsidP="006E555F">
            <w:pPr>
              <w:rPr>
                <w:lang w:val="en-US"/>
              </w:rPr>
            </w:pPr>
            <w:r>
              <w:rPr>
                <w:lang w:val="en-US"/>
              </w:rPr>
              <w:t>CI14B</w:t>
            </w:r>
          </w:p>
          <w:p w14:paraId="20AFAB62" w14:textId="77777777" w:rsidR="006E555F" w:rsidRDefault="006E555F" w:rsidP="006E555F"/>
        </w:tc>
        <w:tc>
          <w:tcPr>
            <w:tcW w:w="4961" w:type="dxa"/>
            <w:tcBorders>
              <w:top w:val="single" w:sz="4" w:space="0" w:color="auto"/>
              <w:bottom w:val="single" w:sz="4" w:space="0" w:color="auto"/>
            </w:tcBorders>
            <w:vAlign w:val="center"/>
          </w:tcPr>
          <w:p w14:paraId="0E4E91AA"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7736F00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1A37BD7"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7D2903E" w14:textId="77777777" w:rsidR="006E555F" w:rsidRDefault="006E555F" w:rsidP="006E555F">
            <w:pPr>
              <w:jc w:val="center"/>
            </w:pPr>
            <w:r>
              <w:t>64,000</w:t>
            </w:r>
          </w:p>
        </w:tc>
      </w:tr>
      <w:tr w:rsidR="006E555F" w:rsidRPr="00036D21" w14:paraId="3301BD7C" w14:textId="77777777" w:rsidTr="006E555F">
        <w:tc>
          <w:tcPr>
            <w:tcW w:w="709" w:type="dxa"/>
            <w:tcBorders>
              <w:top w:val="nil"/>
              <w:left w:val="single" w:sz="6" w:space="0" w:color="auto"/>
              <w:bottom w:val="nil"/>
              <w:right w:val="nil"/>
            </w:tcBorders>
          </w:tcPr>
          <w:p w14:paraId="0285D7F4"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63BA6C9A" w14:textId="77777777" w:rsidR="006E555F" w:rsidRDefault="006E555F" w:rsidP="006E555F"/>
        </w:tc>
        <w:tc>
          <w:tcPr>
            <w:tcW w:w="4961" w:type="dxa"/>
            <w:tcBorders>
              <w:top w:val="nil"/>
              <w:left w:val="single" w:sz="6" w:space="0" w:color="auto"/>
              <w:bottom w:val="nil"/>
              <w:right w:val="nil"/>
            </w:tcBorders>
          </w:tcPr>
          <w:p w14:paraId="01E53C4C"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3.3. Incaperea 8,13</w:t>
            </w:r>
          </w:p>
          <w:p w14:paraId="5246ECC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5F563FD"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2098A0C" w14:textId="77777777" w:rsidR="006E555F" w:rsidRPr="00036D21" w:rsidRDefault="006E555F" w:rsidP="006E555F">
            <w:pPr>
              <w:rPr>
                <w:lang w:val="en-US"/>
              </w:rPr>
            </w:pPr>
          </w:p>
        </w:tc>
      </w:tr>
      <w:tr w:rsidR="006E555F" w14:paraId="348F0EB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CF10B1" w14:textId="77777777" w:rsidR="006E555F" w:rsidRDefault="006E555F" w:rsidP="006E555F">
            <w:r>
              <w:t>50</w:t>
            </w:r>
          </w:p>
        </w:tc>
        <w:tc>
          <w:tcPr>
            <w:tcW w:w="1701" w:type="dxa"/>
            <w:tcBorders>
              <w:top w:val="single" w:sz="4" w:space="0" w:color="auto"/>
              <w:bottom w:val="single" w:sz="4" w:space="0" w:color="auto"/>
            </w:tcBorders>
            <w:vAlign w:val="center"/>
          </w:tcPr>
          <w:p w14:paraId="76C03D8D" w14:textId="77777777" w:rsidR="006E555F" w:rsidRDefault="006E555F" w:rsidP="006E555F">
            <w:pPr>
              <w:rPr>
                <w:lang w:val="en-US"/>
              </w:rPr>
            </w:pPr>
            <w:r>
              <w:rPr>
                <w:lang w:val="en-US"/>
              </w:rPr>
              <w:t>CG01A</w:t>
            </w:r>
          </w:p>
          <w:p w14:paraId="48062F9A" w14:textId="77777777" w:rsidR="006E555F" w:rsidRDefault="006E555F" w:rsidP="006E555F"/>
        </w:tc>
        <w:tc>
          <w:tcPr>
            <w:tcW w:w="4961" w:type="dxa"/>
            <w:tcBorders>
              <w:top w:val="single" w:sz="4" w:space="0" w:color="auto"/>
              <w:bottom w:val="single" w:sz="4" w:space="0" w:color="auto"/>
            </w:tcBorders>
            <w:vAlign w:val="center"/>
          </w:tcPr>
          <w:p w14:paraId="305CF7A5" w14:textId="77777777" w:rsidR="006E555F" w:rsidRPr="0067545A" w:rsidRDefault="006E555F" w:rsidP="006E555F">
            <w:pPr>
              <w:adjustRightInd w:val="0"/>
              <w:rPr>
                <w:lang w:val="en-US"/>
              </w:rPr>
            </w:pPr>
            <w:r w:rsidRPr="0067545A">
              <w:rPr>
                <w:lang w:val="en-US"/>
              </w:rPr>
              <w:t xml:space="preserve">Strat suport pentru pardoseli executat din mortar din ciment 15 MPa de 3 cm grosime cu fata driscuita fin </w:t>
            </w:r>
          </w:p>
          <w:p w14:paraId="7995407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D7190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FE80EDC" w14:textId="77777777" w:rsidR="006E555F" w:rsidRDefault="006E555F" w:rsidP="006E555F">
            <w:pPr>
              <w:jc w:val="center"/>
            </w:pPr>
            <w:r>
              <w:t>16,300</w:t>
            </w:r>
          </w:p>
        </w:tc>
      </w:tr>
      <w:tr w:rsidR="006E555F" w14:paraId="17D107A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34B256" w14:textId="77777777" w:rsidR="006E555F" w:rsidRDefault="006E555F" w:rsidP="006E555F">
            <w:r>
              <w:t xml:space="preserve"> 51</w:t>
            </w:r>
          </w:p>
        </w:tc>
        <w:tc>
          <w:tcPr>
            <w:tcW w:w="1701" w:type="dxa"/>
            <w:tcBorders>
              <w:top w:val="single" w:sz="4" w:space="0" w:color="auto"/>
              <w:bottom w:val="single" w:sz="4" w:space="0" w:color="auto"/>
            </w:tcBorders>
            <w:vAlign w:val="center"/>
          </w:tcPr>
          <w:p w14:paraId="53AA72FE" w14:textId="77777777" w:rsidR="006E555F" w:rsidRDefault="006E555F" w:rsidP="006E555F">
            <w:pPr>
              <w:rPr>
                <w:lang w:val="en-US"/>
              </w:rPr>
            </w:pPr>
            <w:r>
              <w:rPr>
                <w:lang w:val="en-US"/>
              </w:rPr>
              <w:t>CG47C</w:t>
            </w:r>
          </w:p>
          <w:p w14:paraId="4D0A6DE3" w14:textId="77777777" w:rsidR="006E555F" w:rsidRDefault="006E555F" w:rsidP="006E555F"/>
        </w:tc>
        <w:tc>
          <w:tcPr>
            <w:tcW w:w="4961" w:type="dxa"/>
            <w:tcBorders>
              <w:top w:val="single" w:sz="4" w:space="0" w:color="auto"/>
              <w:bottom w:val="single" w:sz="4" w:space="0" w:color="auto"/>
            </w:tcBorders>
            <w:vAlign w:val="center"/>
          </w:tcPr>
          <w:p w14:paraId="242681B9"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300x300 mm</w:t>
            </w:r>
          </w:p>
          <w:p w14:paraId="744B4B0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78A4DE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FDC0C4E" w14:textId="77777777" w:rsidR="006E555F" w:rsidRDefault="006E555F" w:rsidP="006E555F">
            <w:pPr>
              <w:jc w:val="center"/>
            </w:pPr>
            <w:r>
              <w:t>16,300</w:t>
            </w:r>
          </w:p>
        </w:tc>
      </w:tr>
      <w:tr w:rsidR="006E555F" w14:paraId="341C95B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200436" w14:textId="77777777" w:rsidR="006E555F" w:rsidRDefault="006E555F" w:rsidP="006E555F">
            <w:r>
              <w:t xml:space="preserve"> 52</w:t>
            </w:r>
          </w:p>
        </w:tc>
        <w:tc>
          <w:tcPr>
            <w:tcW w:w="1701" w:type="dxa"/>
            <w:tcBorders>
              <w:top w:val="single" w:sz="4" w:space="0" w:color="auto"/>
              <w:bottom w:val="single" w:sz="4" w:space="0" w:color="auto"/>
            </w:tcBorders>
            <w:vAlign w:val="center"/>
          </w:tcPr>
          <w:p w14:paraId="6C4E6454" w14:textId="77777777" w:rsidR="006E555F" w:rsidRDefault="006E555F" w:rsidP="006E555F">
            <w:pPr>
              <w:rPr>
                <w:lang w:val="en-US"/>
              </w:rPr>
            </w:pPr>
            <w:r>
              <w:rPr>
                <w:lang w:val="en-US"/>
              </w:rPr>
              <w:t>CI14B</w:t>
            </w:r>
          </w:p>
          <w:p w14:paraId="166BED1E" w14:textId="77777777" w:rsidR="006E555F" w:rsidRDefault="006E555F" w:rsidP="006E555F"/>
        </w:tc>
        <w:tc>
          <w:tcPr>
            <w:tcW w:w="4961" w:type="dxa"/>
            <w:tcBorders>
              <w:top w:val="single" w:sz="4" w:space="0" w:color="auto"/>
              <w:bottom w:val="single" w:sz="4" w:space="0" w:color="auto"/>
            </w:tcBorders>
            <w:vAlign w:val="center"/>
          </w:tcPr>
          <w:p w14:paraId="45746274"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1CF1CBB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3210194"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44632EE" w14:textId="77777777" w:rsidR="006E555F" w:rsidRDefault="006E555F" w:rsidP="006E555F">
            <w:pPr>
              <w:jc w:val="center"/>
            </w:pPr>
            <w:r>
              <w:t>14,000</w:t>
            </w:r>
          </w:p>
        </w:tc>
      </w:tr>
      <w:tr w:rsidR="006E555F" w:rsidRPr="00036D21" w14:paraId="63611D5C" w14:textId="77777777" w:rsidTr="006E555F">
        <w:tc>
          <w:tcPr>
            <w:tcW w:w="709" w:type="dxa"/>
            <w:tcBorders>
              <w:top w:val="nil"/>
              <w:left w:val="single" w:sz="6" w:space="0" w:color="auto"/>
              <w:bottom w:val="nil"/>
              <w:right w:val="nil"/>
            </w:tcBorders>
          </w:tcPr>
          <w:p w14:paraId="47A8D311"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2B60C7E" w14:textId="77777777" w:rsidR="006E555F" w:rsidRDefault="006E555F" w:rsidP="006E555F"/>
        </w:tc>
        <w:tc>
          <w:tcPr>
            <w:tcW w:w="4961" w:type="dxa"/>
            <w:tcBorders>
              <w:top w:val="nil"/>
              <w:left w:val="single" w:sz="6" w:space="0" w:color="auto"/>
              <w:bottom w:val="nil"/>
              <w:right w:val="nil"/>
            </w:tcBorders>
          </w:tcPr>
          <w:p w14:paraId="0D0A0509"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3.4. Incaperea  10,11,11*</w:t>
            </w:r>
          </w:p>
          <w:p w14:paraId="546FD3C7"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11C6B42"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A4BA762" w14:textId="77777777" w:rsidR="006E555F" w:rsidRPr="00036D21" w:rsidRDefault="006E555F" w:rsidP="006E555F">
            <w:pPr>
              <w:rPr>
                <w:lang w:val="en-US"/>
              </w:rPr>
            </w:pPr>
          </w:p>
        </w:tc>
      </w:tr>
      <w:tr w:rsidR="006E555F" w14:paraId="0CF37DA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B04C8F" w14:textId="77777777" w:rsidR="006E555F" w:rsidRDefault="006E555F" w:rsidP="006E555F">
            <w:r>
              <w:t>53</w:t>
            </w:r>
          </w:p>
        </w:tc>
        <w:tc>
          <w:tcPr>
            <w:tcW w:w="1701" w:type="dxa"/>
            <w:tcBorders>
              <w:top w:val="single" w:sz="4" w:space="0" w:color="auto"/>
              <w:bottom w:val="single" w:sz="4" w:space="0" w:color="auto"/>
            </w:tcBorders>
            <w:vAlign w:val="center"/>
          </w:tcPr>
          <w:p w14:paraId="4975C046" w14:textId="77777777" w:rsidR="006E555F" w:rsidRDefault="006E555F" w:rsidP="006E555F">
            <w:pPr>
              <w:rPr>
                <w:lang w:val="en-US"/>
              </w:rPr>
            </w:pPr>
            <w:r>
              <w:rPr>
                <w:lang w:val="en-US"/>
              </w:rPr>
              <w:t>CG01A</w:t>
            </w:r>
          </w:p>
          <w:p w14:paraId="455E0B5B" w14:textId="77777777" w:rsidR="006E555F" w:rsidRDefault="006E555F" w:rsidP="006E555F"/>
        </w:tc>
        <w:tc>
          <w:tcPr>
            <w:tcW w:w="4961" w:type="dxa"/>
            <w:tcBorders>
              <w:top w:val="single" w:sz="4" w:space="0" w:color="auto"/>
              <w:bottom w:val="single" w:sz="4" w:space="0" w:color="auto"/>
            </w:tcBorders>
            <w:vAlign w:val="center"/>
          </w:tcPr>
          <w:p w14:paraId="43E6784D" w14:textId="77777777" w:rsidR="006E555F" w:rsidRPr="0067545A" w:rsidRDefault="006E555F" w:rsidP="006E555F">
            <w:pPr>
              <w:adjustRightInd w:val="0"/>
              <w:rPr>
                <w:lang w:val="en-US"/>
              </w:rPr>
            </w:pPr>
            <w:r w:rsidRPr="0067545A">
              <w:rPr>
                <w:lang w:val="en-US"/>
              </w:rPr>
              <w:t xml:space="preserve">Strat suport pentru pardoseli executat din mortar din ciment 15 MPa de 3 cm grosime cu fata driscuita fin </w:t>
            </w:r>
          </w:p>
          <w:p w14:paraId="7BA1FE6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0AAC7B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2BC4D70" w14:textId="77777777" w:rsidR="006E555F" w:rsidRDefault="006E555F" w:rsidP="006E555F">
            <w:pPr>
              <w:jc w:val="center"/>
            </w:pPr>
            <w:r>
              <w:t>56,580</w:t>
            </w:r>
          </w:p>
        </w:tc>
      </w:tr>
      <w:tr w:rsidR="006E555F" w14:paraId="16A47E1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276F51" w14:textId="77777777" w:rsidR="006E555F" w:rsidRDefault="006E555F" w:rsidP="006E555F">
            <w:r>
              <w:t xml:space="preserve"> 54</w:t>
            </w:r>
          </w:p>
        </w:tc>
        <w:tc>
          <w:tcPr>
            <w:tcW w:w="1701" w:type="dxa"/>
            <w:tcBorders>
              <w:top w:val="single" w:sz="4" w:space="0" w:color="auto"/>
              <w:bottom w:val="single" w:sz="4" w:space="0" w:color="auto"/>
            </w:tcBorders>
            <w:vAlign w:val="center"/>
          </w:tcPr>
          <w:p w14:paraId="27E6617E" w14:textId="77777777" w:rsidR="006E555F" w:rsidRDefault="006E555F" w:rsidP="006E555F">
            <w:pPr>
              <w:rPr>
                <w:lang w:val="en-US"/>
              </w:rPr>
            </w:pPr>
            <w:r>
              <w:rPr>
                <w:lang w:val="en-US"/>
              </w:rPr>
              <w:t>CG47D</w:t>
            </w:r>
          </w:p>
          <w:p w14:paraId="4C36D8B1" w14:textId="77777777" w:rsidR="006E555F" w:rsidRDefault="006E555F" w:rsidP="006E555F"/>
        </w:tc>
        <w:tc>
          <w:tcPr>
            <w:tcW w:w="4961" w:type="dxa"/>
            <w:tcBorders>
              <w:top w:val="single" w:sz="4" w:space="0" w:color="auto"/>
              <w:bottom w:val="single" w:sz="4" w:space="0" w:color="auto"/>
            </w:tcBorders>
            <w:vAlign w:val="center"/>
          </w:tcPr>
          <w:p w14:paraId="6F23E7CC"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600x600 mm</w:t>
            </w:r>
          </w:p>
          <w:p w14:paraId="4F8073B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DE4485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9B8EE8E" w14:textId="77777777" w:rsidR="006E555F" w:rsidRDefault="006E555F" w:rsidP="006E555F">
            <w:pPr>
              <w:jc w:val="center"/>
            </w:pPr>
            <w:r>
              <w:t>56,580</w:t>
            </w:r>
          </w:p>
        </w:tc>
      </w:tr>
      <w:tr w:rsidR="006E555F" w14:paraId="2A224A6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866DFB" w14:textId="77777777" w:rsidR="006E555F" w:rsidRDefault="006E555F" w:rsidP="006E555F">
            <w:r>
              <w:t xml:space="preserve"> 55</w:t>
            </w:r>
          </w:p>
        </w:tc>
        <w:tc>
          <w:tcPr>
            <w:tcW w:w="1701" w:type="dxa"/>
            <w:tcBorders>
              <w:top w:val="single" w:sz="4" w:space="0" w:color="auto"/>
              <w:bottom w:val="single" w:sz="4" w:space="0" w:color="auto"/>
            </w:tcBorders>
            <w:vAlign w:val="center"/>
          </w:tcPr>
          <w:p w14:paraId="23361B6A" w14:textId="77777777" w:rsidR="006E555F" w:rsidRDefault="006E555F" w:rsidP="006E555F">
            <w:pPr>
              <w:rPr>
                <w:lang w:val="en-US"/>
              </w:rPr>
            </w:pPr>
            <w:r>
              <w:rPr>
                <w:lang w:val="en-US"/>
              </w:rPr>
              <w:t>CI14B</w:t>
            </w:r>
          </w:p>
          <w:p w14:paraId="6DC67431" w14:textId="77777777" w:rsidR="006E555F" w:rsidRDefault="006E555F" w:rsidP="006E555F"/>
        </w:tc>
        <w:tc>
          <w:tcPr>
            <w:tcW w:w="4961" w:type="dxa"/>
            <w:tcBorders>
              <w:top w:val="single" w:sz="4" w:space="0" w:color="auto"/>
              <w:bottom w:val="single" w:sz="4" w:space="0" w:color="auto"/>
            </w:tcBorders>
            <w:vAlign w:val="center"/>
          </w:tcPr>
          <w:p w14:paraId="71646EF6"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3501DA9D"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32C8DA2"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F423619" w14:textId="77777777" w:rsidR="006E555F" w:rsidRDefault="006E555F" w:rsidP="006E555F">
            <w:pPr>
              <w:jc w:val="center"/>
            </w:pPr>
            <w:r>
              <w:t>34,000</w:t>
            </w:r>
          </w:p>
        </w:tc>
      </w:tr>
      <w:tr w:rsidR="006E555F" w:rsidRPr="00036D21" w14:paraId="515EBA27" w14:textId="77777777" w:rsidTr="006E555F">
        <w:tc>
          <w:tcPr>
            <w:tcW w:w="709" w:type="dxa"/>
            <w:tcBorders>
              <w:top w:val="nil"/>
              <w:left w:val="single" w:sz="6" w:space="0" w:color="auto"/>
              <w:bottom w:val="nil"/>
              <w:right w:val="nil"/>
            </w:tcBorders>
          </w:tcPr>
          <w:p w14:paraId="008D2BDC"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2D8539D" w14:textId="77777777" w:rsidR="006E555F" w:rsidRDefault="006E555F" w:rsidP="006E555F"/>
        </w:tc>
        <w:tc>
          <w:tcPr>
            <w:tcW w:w="4961" w:type="dxa"/>
            <w:tcBorders>
              <w:top w:val="nil"/>
              <w:left w:val="single" w:sz="6" w:space="0" w:color="auto"/>
              <w:bottom w:val="nil"/>
              <w:right w:val="nil"/>
            </w:tcBorders>
          </w:tcPr>
          <w:p w14:paraId="000C8CD3"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4. Finisare pardosea - Plan etaj 1</w:t>
            </w:r>
          </w:p>
          <w:p w14:paraId="7C8330F9"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FFAB4BF"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FF4E76A" w14:textId="77777777" w:rsidR="006E555F" w:rsidRPr="00036D21" w:rsidRDefault="006E555F" w:rsidP="006E555F">
            <w:pPr>
              <w:rPr>
                <w:lang w:val="en-US"/>
              </w:rPr>
            </w:pPr>
          </w:p>
        </w:tc>
      </w:tr>
      <w:tr w:rsidR="006E555F" w:rsidRPr="00036D21" w14:paraId="4236EA68" w14:textId="77777777" w:rsidTr="006E555F">
        <w:tc>
          <w:tcPr>
            <w:tcW w:w="709" w:type="dxa"/>
            <w:tcBorders>
              <w:top w:val="nil"/>
              <w:left w:val="single" w:sz="6" w:space="0" w:color="auto"/>
              <w:bottom w:val="nil"/>
              <w:right w:val="nil"/>
            </w:tcBorders>
          </w:tcPr>
          <w:p w14:paraId="3A18528B"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5223794F"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35F1AB3C"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4.1. Incaperea 1,2,3,4,5,7,9,10</w:t>
            </w:r>
          </w:p>
          <w:p w14:paraId="1342E6FB"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8A3D7EB"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09F16B5" w14:textId="77777777" w:rsidR="006E555F" w:rsidRPr="00036D21" w:rsidRDefault="006E555F" w:rsidP="006E555F">
            <w:pPr>
              <w:rPr>
                <w:lang w:val="en-US"/>
              </w:rPr>
            </w:pPr>
          </w:p>
        </w:tc>
      </w:tr>
      <w:tr w:rsidR="006E555F" w14:paraId="179407F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CB6AA7" w14:textId="77777777" w:rsidR="006E555F" w:rsidRDefault="006E555F" w:rsidP="006E555F">
            <w:r>
              <w:t>56</w:t>
            </w:r>
          </w:p>
        </w:tc>
        <w:tc>
          <w:tcPr>
            <w:tcW w:w="1701" w:type="dxa"/>
            <w:tcBorders>
              <w:top w:val="single" w:sz="4" w:space="0" w:color="auto"/>
              <w:bottom w:val="single" w:sz="4" w:space="0" w:color="auto"/>
            </w:tcBorders>
            <w:vAlign w:val="center"/>
          </w:tcPr>
          <w:p w14:paraId="49C75E76" w14:textId="77777777" w:rsidR="006E555F" w:rsidRDefault="006E555F" w:rsidP="006E555F">
            <w:pPr>
              <w:rPr>
                <w:lang w:val="en-US"/>
              </w:rPr>
            </w:pPr>
            <w:r>
              <w:rPr>
                <w:lang w:val="en-US"/>
              </w:rPr>
              <w:t>CG01A</w:t>
            </w:r>
          </w:p>
          <w:p w14:paraId="007FADE3" w14:textId="77777777" w:rsidR="006E555F" w:rsidRDefault="006E555F" w:rsidP="006E555F"/>
        </w:tc>
        <w:tc>
          <w:tcPr>
            <w:tcW w:w="4961" w:type="dxa"/>
            <w:tcBorders>
              <w:top w:val="single" w:sz="4" w:space="0" w:color="auto"/>
              <w:bottom w:val="single" w:sz="4" w:space="0" w:color="auto"/>
            </w:tcBorders>
            <w:vAlign w:val="center"/>
          </w:tcPr>
          <w:p w14:paraId="3D3E88D9" w14:textId="77777777" w:rsidR="006E555F" w:rsidRPr="0067545A" w:rsidRDefault="006E555F" w:rsidP="006E555F">
            <w:pPr>
              <w:adjustRightInd w:val="0"/>
              <w:rPr>
                <w:lang w:val="en-US"/>
              </w:rPr>
            </w:pPr>
            <w:r w:rsidRPr="0067545A">
              <w:rPr>
                <w:lang w:val="en-US"/>
              </w:rPr>
              <w:t xml:space="preserve">Strat suport pentru pardoseli executat din mortar din ciment 15 MPa de 3 cm grosime cu fata driscuita fin </w:t>
            </w:r>
          </w:p>
          <w:p w14:paraId="2314CD3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010A65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9CB4E9F" w14:textId="77777777" w:rsidR="006E555F" w:rsidRDefault="006E555F" w:rsidP="006E555F">
            <w:pPr>
              <w:jc w:val="center"/>
            </w:pPr>
            <w:r>
              <w:t>277,730</w:t>
            </w:r>
          </w:p>
        </w:tc>
      </w:tr>
      <w:tr w:rsidR="006E555F" w14:paraId="10C1088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01B51E" w14:textId="77777777" w:rsidR="006E555F" w:rsidRDefault="006E555F" w:rsidP="006E555F">
            <w:r>
              <w:t xml:space="preserve"> 57</w:t>
            </w:r>
          </w:p>
        </w:tc>
        <w:tc>
          <w:tcPr>
            <w:tcW w:w="1701" w:type="dxa"/>
            <w:tcBorders>
              <w:top w:val="single" w:sz="4" w:space="0" w:color="auto"/>
              <w:bottom w:val="single" w:sz="4" w:space="0" w:color="auto"/>
            </w:tcBorders>
            <w:vAlign w:val="center"/>
          </w:tcPr>
          <w:p w14:paraId="4D8E1072" w14:textId="77777777" w:rsidR="006E555F" w:rsidRDefault="006E555F" w:rsidP="006E555F">
            <w:pPr>
              <w:rPr>
                <w:lang w:val="en-US"/>
              </w:rPr>
            </w:pPr>
            <w:r>
              <w:rPr>
                <w:lang w:val="en-US"/>
              </w:rPr>
              <w:t>CG01A1 k=6</w:t>
            </w:r>
          </w:p>
          <w:p w14:paraId="5E19C95E" w14:textId="77777777" w:rsidR="006E555F" w:rsidRDefault="006E555F" w:rsidP="006E555F"/>
        </w:tc>
        <w:tc>
          <w:tcPr>
            <w:tcW w:w="4961" w:type="dxa"/>
            <w:tcBorders>
              <w:top w:val="single" w:sz="4" w:space="0" w:color="auto"/>
              <w:bottom w:val="single" w:sz="4" w:space="0" w:color="auto"/>
            </w:tcBorders>
            <w:vAlign w:val="center"/>
          </w:tcPr>
          <w:p w14:paraId="1E4F00D4" w14:textId="77777777" w:rsidR="006E555F" w:rsidRPr="0067545A" w:rsidRDefault="006E555F" w:rsidP="006E555F">
            <w:pPr>
              <w:adjustRightInd w:val="0"/>
              <w:rPr>
                <w:lang w:val="en-US"/>
              </w:rPr>
            </w:pPr>
            <w:r w:rsidRPr="0067545A">
              <w:rPr>
                <w:lang w:val="en-US"/>
              </w:rPr>
              <w:t xml:space="preserve">Strat suport pentru pardoseli executat din mortar din ciment M 100-T de 3 cm grosime cu fata driscuita fin.Diferenta in plus  pentru fiecare 0,5 cm de strat suport din mortar M 100-T,  se adauga </w:t>
            </w:r>
          </w:p>
          <w:p w14:paraId="57DF8B2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5EA0B3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EBE2C93" w14:textId="77777777" w:rsidR="006E555F" w:rsidRDefault="006E555F" w:rsidP="006E555F">
            <w:pPr>
              <w:jc w:val="center"/>
            </w:pPr>
            <w:r>
              <w:t>277,730</w:t>
            </w:r>
          </w:p>
        </w:tc>
      </w:tr>
      <w:tr w:rsidR="006E555F" w14:paraId="603DC6C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71DA85" w14:textId="77777777" w:rsidR="006E555F" w:rsidRDefault="006E555F" w:rsidP="006E555F">
            <w:r>
              <w:t xml:space="preserve"> 58</w:t>
            </w:r>
          </w:p>
        </w:tc>
        <w:tc>
          <w:tcPr>
            <w:tcW w:w="1701" w:type="dxa"/>
            <w:tcBorders>
              <w:top w:val="single" w:sz="4" w:space="0" w:color="auto"/>
              <w:bottom w:val="single" w:sz="4" w:space="0" w:color="auto"/>
            </w:tcBorders>
            <w:vAlign w:val="center"/>
          </w:tcPr>
          <w:p w14:paraId="22D8FD3B" w14:textId="77777777" w:rsidR="006E555F" w:rsidRDefault="006E555F" w:rsidP="006E555F">
            <w:pPr>
              <w:rPr>
                <w:lang w:val="en-US"/>
              </w:rPr>
            </w:pPr>
            <w:r>
              <w:rPr>
                <w:lang w:val="en-US"/>
              </w:rPr>
              <w:t>CG36A</w:t>
            </w:r>
          </w:p>
          <w:p w14:paraId="79777CE6" w14:textId="77777777" w:rsidR="006E555F" w:rsidRDefault="006E555F" w:rsidP="006E555F"/>
        </w:tc>
        <w:tc>
          <w:tcPr>
            <w:tcW w:w="4961" w:type="dxa"/>
            <w:tcBorders>
              <w:top w:val="single" w:sz="4" w:space="0" w:color="auto"/>
              <w:bottom w:val="single" w:sz="4" w:space="0" w:color="auto"/>
            </w:tcBorders>
            <w:vAlign w:val="center"/>
          </w:tcPr>
          <w:p w14:paraId="77FF73CB" w14:textId="77777777" w:rsidR="006E555F" w:rsidRPr="0067545A" w:rsidRDefault="006E555F" w:rsidP="006E555F">
            <w:pPr>
              <w:adjustRightInd w:val="0"/>
              <w:rPr>
                <w:lang w:val="en-US"/>
              </w:rPr>
            </w:pPr>
            <w:r w:rsidRPr="0067545A">
              <w:rPr>
                <w:lang w:val="en-US"/>
              </w:rPr>
              <w:t>Pardoseli din placi laminat montale pe uscat cu pozarea stratului sintetic pe suport existent, inclusiv plintele de lemn si curatarea, in incaperii mai mare de 16 mp / Laminat cl.A 33 gr.=12mm; se modifica:Plinte din lemn fag 30 x 20 x 800 mm in Plinta PVC consum-0,7860 m/m2</w:t>
            </w:r>
          </w:p>
          <w:p w14:paraId="1E0A36D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8E6DF4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C1156DB" w14:textId="77777777" w:rsidR="006E555F" w:rsidRDefault="006E555F" w:rsidP="006E555F">
            <w:pPr>
              <w:jc w:val="center"/>
            </w:pPr>
            <w:r>
              <w:t>277,730</w:t>
            </w:r>
          </w:p>
        </w:tc>
      </w:tr>
      <w:tr w:rsidR="006E555F" w:rsidRPr="00036D21" w14:paraId="6CC0BA4C" w14:textId="77777777" w:rsidTr="006E555F">
        <w:tc>
          <w:tcPr>
            <w:tcW w:w="709" w:type="dxa"/>
            <w:tcBorders>
              <w:top w:val="nil"/>
              <w:left w:val="single" w:sz="6" w:space="0" w:color="auto"/>
              <w:bottom w:val="nil"/>
              <w:right w:val="nil"/>
            </w:tcBorders>
          </w:tcPr>
          <w:p w14:paraId="3CFFBB7A"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9C80279" w14:textId="77777777" w:rsidR="006E555F" w:rsidRDefault="006E555F" w:rsidP="006E555F"/>
        </w:tc>
        <w:tc>
          <w:tcPr>
            <w:tcW w:w="4961" w:type="dxa"/>
            <w:tcBorders>
              <w:top w:val="nil"/>
              <w:left w:val="single" w:sz="6" w:space="0" w:color="auto"/>
              <w:bottom w:val="nil"/>
              <w:right w:val="nil"/>
            </w:tcBorders>
          </w:tcPr>
          <w:p w14:paraId="4913BCEA"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4.2. Incaperea 6</w:t>
            </w:r>
          </w:p>
          <w:p w14:paraId="1543388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EDB31A8"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4A0CEBD9" w14:textId="77777777" w:rsidR="006E555F" w:rsidRPr="00036D21" w:rsidRDefault="006E555F" w:rsidP="006E555F">
            <w:pPr>
              <w:rPr>
                <w:lang w:val="en-US"/>
              </w:rPr>
            </w:pPr>
          </w:p>
        </w:tc>
      </w:tr>
      <w:tr w:rsidR="006E555F" w14:paraId="5F5BB71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B7E6FA" w14:textId="77777777" w:rsidR="006E555F" w:rsidRDefault="006E555F" w:rsidP="006E555F">
            <w:r>
              <w:lastRenderedPageBreak/>
              <w:t>59</w:t>
            </w:r>
          </w:p>
        </w:tc>
        <w:tc>
          <w:tcPr>
            <w:tcW w:w="1701" w:type="dxa"/>
            <w:tcBorders>
              <w:top w:val="single" w:sz="4" w:space="0" w:color="auto"/>
              <w:bottom w:val="single" w:sz="4" w:space="0" w:color="auto"/>
            </w:tcBorders>
            <w:vAlign w:val="center"/>
          </w:tcPr>
          <w:p w14:paraId="0224D7EB" w14:textId="77777777" w:rsidR="006E555F" w:rsidRDefault="006E555F" w:rsidP="006E555F">
            <w:pPr>
              <w:rPr>
                <w:lang w:val="en-US"/>
              </w:rPr>
            </w:pPr>
            <w:r>
              <w:rPr>
                <w:lang w:val="en-US"/>
              </w:rPr>
              <w:t>CN53A</w:t>
            </w:r>
          </w:p>
          <w:p w14:paraId="5A7C16B4" w14:textId="77777777" w:rsidR="006E555F" w:rsidRDefault="006E555F" w:rsidP="006E555F"/>
        </w:tc>
        <w:tc>
          <w:tcPr>
            <w:tcW w:w="4961" w:type="dxa"/>
            <w:tcBorders>
              <w:top w:val="single" w:sz="4" w:space="0" w:color="auto"/>
              <w:bottom w:val="single" w:sz="4" w:space="0" w:color="auto"/>
            </w:tcBorders>
            <w:vAlign w:val="center"/>
          </w:tcPr>
          <w:p w14:paraId="657FEA68" w14:textId="77777777" w:rsidR="006E555F" w:rsidRPr="00036D21" w:rsidRDefault="006E555F" w:rsidP="006E555F">
            <w:pPr>
              <w:adjustRightInd w:val="0"/>
            </w:pPr>
            <w:r>
              <w:t>Grunduirea suprafetelor interioare a pardoseli</w:t>
            </w:r>
          </w:p>
          <w:p w14:paraId="775081A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68AD6C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75DAA50" w14:textId="77777777" w:rsidR="006E555F" w:rsidRDefault="006E555F" w:rsidP="006E555F">
            <w:pPr>
              <w:jc w:val="center"/>
            </w:pPr>
            <w:r>
              <w:t>70,910</w:t>
            </w:r>
          </w:p>
        </w:tc>
      </w:tr>
      <w:tr w:rsidR="006E555F" w14:paraId="44C70C5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8C139F" w14:textId="77777777" w:rsidR="006E555F" w:rsidRDefault="006E555F" w:rsidP="006E555F">
            <w:r>
              <w:t xml:space="preserve"> 60</w:t>
            </w:r>
          </w:p>
        </w:tc>
        <w:tc>
          <w:tcPr>
            <w:tcW w:w="1701" w:type="dxa"/>
            <w:tcBorders>
              <w:top w:val="single" w:sz="4" w:space="0" w:color="auto"/>
              <w:bottom w:val="single" w:sz="4" w:space="0" w:color="auto"/>
            </w:tcBorders>
            <w:vAlign w:val="center"/>
          </w:tcPr>
          <w:p w14:paraId="04D996ED" w14:textId="77777777" w:rsidR="006E555F" w:rsidRDefault="006E555F" w:rsidP="006E555F">
            <w:pPr>
              <w:rPr>
                <w:lang w:val="en-US"/>
              </w:rPr>
            </w:pPr>
            <w:r>
              <w:rPr>
                <w:lang w:val="en-US"/>
              </w:rPr>
              <w:t>CG56A</w:t>
            </w:r>
          </w:p>
          <w:p w14:paraId="2A7FC59C" w14:textId="77777777" w:rsidR="006E555F" w:rsidRDefault="006E555F" w:rsidP="006E555F"/>
        </w:tc>
        <w:tc>
          <w:tcPr>
            <w:tcW w:w="4961" w:type="dxa"/>
            <w:tcBorders>
              <w:top w:val="single" w:sz="4" w:space="0" w:color="auto"/>
              <w:bottom w:val="single" w:sz="4" w:space="0" w:color="auto"/>
            </w:tcBorders>
            <w:vAlign w:val="center"/>
          </w:tcPr>
          <w:p w14:paraId="02CCBE67" w14:textId="77777777" w:rsidR="006E555F" w:rsidRPr="0067545A" w:rsidRDefault="006E555F" w:rsidP="006E555F">
            <w:pPr>
              <w:adjustRightInd w:val="0"/>
              <w:rPr>
                <w:lang w:val="en-US"/>
              </w:rPr>
            </w:pPr>
            <w:r w:rsidRPr="0067545A">
              <w:rPr>
                <w:lang w:val="en-US"/>
              </w:rPr>
              <w:t xml:space="preserve">Sapa din amestec de autonivelare "Nivelir": grosime 10mm </w:t>
            </w:r>
          </w:p>
          <w:p w14:paraId="03B128E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E7AAAD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2F9D0AC" w14:textId="77777777" w:rsidR="006E555F" w:rsidRDefault="006E555F" w:rsidP="006E555F">
            <w:pPr>
              <w:jc w:val="center"/>
            </w:pPr>
            <w:r>
              <w:t>70,910</w:t>
            </w:r>
          </w:p>
        </w:tc>
      </w:tr>
      <w:tr w:rsidR="006E555F" w14:paraId="05A4C11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31EFE8" w14:textId="77777777" w:rsidR="006E555F" w:rsidRDefault="006E555F" w:rsidP="006E555F">
            <w:r>
              <w:t xml:space="preserve"> 61</w:t>
            </w:r>
          </w:p>
        </w:tc>
        <w:tc>
          <w:tcPr>
            <w:tcW w:w="1701" w:type="dxa"/>
            <w:tcBorders>
              <w:top w:val="single" w:sz="4" w:space="0" w:color="auto"/>
              <w:bottom w:val="single" w:sz="4" w:space="0" w:color="auto"/>
            </w:tcBorders>
            <w:vAlign w:val="center"/>
          </w:tcPr>
          <w:p w14:paraId="4DCD5087" w14:textId="77777777" w:rsidR="006E555F" w:rsidRDefault="006E555F" w:rsidP="006E555F">
            <w:pPr>
              <w:rPr>
                <w:lang w:val="en-US"/>
              </w:rPr>
            </w:pPr>
            <w:r>
              <w:rPr>
                <w:lang w:val="en-US"/>
              </w:rPr>
              <w:t>CG47D</w:t>
            </w:r>
          </w:p>
          <w:p w14:paraId="58971C30" w14:textId="77777777" w:rsidR="006E555F" w:rsidRDefault="006E555F" w:rsidP="006E555F"/>
        </w:tc>
        <w:tc>
          <w:tcPr>
            <w:tcW w:w="4961" w:type="dxa"/>
            <w:tcBorders>
              <w:top w:val="single" w:sz="4" w:space="0" w:color="auto"/>
              <w:bottom w:val="single" w:sz="4" w:space="0" w:color="auto"/>
            </w:tcBorders>
            <w:vAlign w:val="center"/>
          </w:tcPr>
          <w:p w14:paraId="382152C7"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600x600 mm</w:t>
            </w:r>
          </w:p>
          <w:p w14:paraId="7171610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A32C7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FEEC266" w14:textId="77777777" w:rsidR="006E555F" w:rsidRDefault="006E555F" w:rsidP="006E555F">
            <w:pPr>
              <w:jc w:val="center"/>
            </w:pPr>
            <w:r>
              <w:t>70,910</w:t>
            </w:r>
          </w:p>
        </w:tc>
      </w:tr>
      <w:tr w:rsidR="006E555F" w14:paraId="32F492A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0308D" w14:textId="77777777" w:rsidR="006E555F" w:rsidRDefault="006E555F" w:rsidP="006E555F">
            <w:r>
              <w:t xml:space="preserve"> 62</w:t>
            </w:r>
          </w:p>
        </w:tc>
        <w:tc>
          <w:tcPr>
            <w:tcW w:w="1701" w:type="dxa"/>
            <w:tcBorders>
              <w:top w:val="single" w:sz="4" w:space="0" w:color="auto"/>
              <w:bottom w:val="single" w:sz="4" w:space="0" w:color="auto"/>
            </w:tcBorders>
            <w:vAlign w:val="center"/>
          </w:tcPr>
          <w:p w14:paraId="62A3569B" w14:textId="77777777" w:rsidR="006E555F" w:rsidRDefault="006E555F" w:rsidP="006E555F">
            <w:pPr>
              <w:rPr>
                <w:lang w:val="en-US"/>
              </w:rPr>
            </w:pPr>
            <w:r>
              <w:rPr>
                <w:lang w:val="en-US"/>
              </w:rPr>
              <w:t>CI14B</w:t>
            </w:r>
          </w:p>
          <w:p w14:paraId="2F3E59CB" w14:textId="77777777" w:rsidR="006E555F" w:rsidRDefault="006E555F" w:rsidP="006E555F"/>
        </w:tc>
        <w:tc>
          <w:tcPr>
            <w:tcW w:w="4961" w:type="dxa"/>
            <w:tcBorders>
              <w:top w:val="single" w:sz="4" w:space="0" w:color="auto"/>
              <w:bottom w:val="single" w:sz="4" w:space="0" w:color="auto"/>
            </w:tcBorders>
            <w:vAlign w:val="center"/>
          </w:tcPr>
          <w:p w14:paraId="0607804A"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68D14B8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4C7B06"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5118795C" w14:textId="77777777" w:rsidR="006E555F" w:rsidRDefault="006E555F" w:rsidP="006E555F">
            <w:pPr>
              <w:jc w:val="center"/>
            </w:pPr>
            <w:r>
              <w:t>64,000</w:t>
            </w:r>
          </w:p>
        </w:tc>
      </w:tr>
      <w:tr w:rsidR="006E555F" w:rsidRPr="00036D21" w14:paraId="6F275D68" w14:textId="77777777" w:rsidTr="006E555F">
        <w:tc>
          <w:tcPr>
            <w:tcW w:w="709" w:type="dxa"/>
            <w:tcBorders>
              <w:top w:val="nil"/>
              <w:left w:val="single" w:sz="6" w:space="0" w:color="auto"/>
              <w:bottom w:val="nil"/>
              <w:right w:val="nil"/>
            </w:tcBorders>
          </w:tcPr>
          <w:p w14:paraId="6BAA7DB5"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06A58AAF" w14:textId="77777777" w:rsidR="006E555F" w:rsidRDefault="006E555F" w:rsidP="006E555F"/>
        </w:tc>
        <w:tc>
          <w:tcPr>
            <w:tcW w:w="4961" w:type="dxa"/>
            <w:tcBorders>
              <w:top w:val="nil"/>
              <w:left w:val="single" w:sz="6" w:space="0" w:color="auto"/>
              <w:bottom w:val="nil"/>
              <w:right w:val="nil"/>
            </w:tcBorders>
          </w:tcPr>
          <w:p w14:paraId="17C60DD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4.3. Incaperea .11,12</w:t>
            </w:r>
          </w:p>
          <w:p w14:paraId="240E3977"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0BF58D4"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7BFAB9C" w14:textId="77777777" w:rsidR="006E555F" w:rsidRPr="00036D21" w:rsidRDefault="006E555F" w:rsidP="006E555F">
            <w:pPr>
              <w:rPr>
                <w:lang w:val="en-US"/>
              </w:rPr>
            </w:pPr>
          </w:p>
        </w:tc>
      </w:tr>
      <w:tr w:rsidR="006E555F" w14:paraId="6DE6A58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374189" w14:textId="77777777" w:rsidR="006E555F" w:rsidRDefault="006E555F" w:rsidP="006E555F">
            <w:r>
              <w:t>63</w:t>
            </w:r>
          </w:p>
        </w:tc>
        <w:tc>
          <w:tcPr>
            <w:tcW w:w="1701" w:type="dxa"/>
            <w:tcBorders>
              <w:top w:val="single" w:sz="4" w:space="0" w:color="auto"/>
              <w:bottom w:val="single" w:sz="4" w:space="0" w:color="auto"/>
            </w:tcBorders>
            <w:vAlign w:val="center"/>
          </w:tcPr>
          <w:p w14:paraId="66DA0E31" w14:textId="77777777" w:rsidR="006E555F" w:rsidRDefault="006E555F" w:rsidP="006E555F">
            <w:pPr>
              <w:rPr>
                <w:lang w:val="en-US"/>
              </w:rPr>
            </w:pPr>
            <w:r>
              <w:rPr>
                <w:lang w:val="en-US"/>
              </w:rPr>
              <w:t>RpCK28C</w:t>
            </w:r>
          </w:p>
          <w:p w14:paraId="565F5D71" w14:textId="77777777" w:rsidR="006E555F" w:rsidRDefault="006E555F" w:rsidP="006E555F"/>
        </w:tc>
        <w:tc>
          <w:tcPr>
            <w:tcW w:w="4961" w:type="dxa"/>
            <w:tcBorders>
              <w:top w:val="single" w:sz="4" w:space="0" w:color="auto"/>
              <w:bottom w:val="single" w:sz="4" w:space="0" w:color="auto"/>
            </w:tcBorders>
            <w:vAlign w:val="center"/>
          </w:tcPr>
          <w:p w14:paraId="2390AA9E" w14:textId="77777777" w:rsidR="006E555F" w:rsidRPr="0067545A" w:rsidRDefault="006E555F" w:rsidP="006E555F">
            <w:pPr>
              <w:adjustRightInd w:val="0"/>
              <w:rPr>
                <w:lang w:val="en-US"/>
              </w:rPr>
            </w:pPr>
            <w:r w:rsidRPr="0067545A">
              <w:rPr>
                <w:lang w:val="en-US"/>
              </w:rPr>
              <w:t>Inlocuirea plintelor din lemn, de 15 cm latime si 2  cm grosime, la pereti, executate din PVC</w:t>
            </w:r>
          </w:p>
          <w:p w14:paraId="7FEE3ED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1ECECC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945980B" w14:textId="77777777" w:rsidR="006E555F" w:rsidRDefault="006E555F" w:rsidP="006E555F">
            <w:pPr>
              <w:jc w:val="center"/>
            </w:pPr>
            <w:r>
              <w:t>23,000</w:t>
            </w:r>
          </w:p>
        </w:tc>
      </w:tr>
      <w:tr w:rsidR="006E555F" w:rsidRPr="00036D21" w14:paraId="47740089" w14:textId="77777777" w:rsidTr="006E555F">
        <w:tc>
          <w:tcPr>
            <w:tcW w:w="709" w:type="dxa"/>
            <w:tcBorders>
              <w:top w:val="nil"/>
              <w:left w:val="single" w:sz="6" w:space="0" w:color="auto"/>
              <w:bottom w:val="nil"/>
              <w:right w:val="nil"/>
            </w:tcBorders>
          </w:tcPr>
          <w:p w14:paraId="4469FDF8"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140F4BA" w14:textId="77777777" w:rsidR="006E555F" w:rsidRDefault="006E555F" w:rsidP="006E555F"/>
        </w:tc>
        <w:tc>
          <w:tcPr>
            <w:tcW w:w="4961" w:type="dxa"/>
            <w:tcBorders>
              <w:top w:val="nil"/>
              <w:left w:val="single" w:sz="6" w:space="0" w:color="auto"/>
              <w:bottom w:val="nil"/>
              <w:right w:val="nil"/>
            </w:tcBorders>
          </w:tcPr>
          <w:p w14:paraId="23F9510C"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5. Finisari pardosea - plan etaj 2</w:t>
            </w:r>
          </w:p>
          <w:p w14:paraId="2EA70C28"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98A295B"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24616532" w14:textId="77777777" w:rsidR="006E555F" w:rsidRPr="00036D21" w:rsidRDefault="006E555F" w:rsidP="006E555F">
            <w:pPr>
              <w:rPr>
                <w:lang w:val="en-US"/>
              </w:rPr>
            </w:pPr>
          </w:p>
        </w:tc>
      </w:tr>
      <w:tr w:rsidR="006E555F" w:rsidRPr="00036D21" w14:paraId="0CD3C50D" w14:textId="77777777" w:rsidTr="006E555F">
        <w:tc>
          <w:tcPr>
            <w:tcW w:w="709" w:type="dxa"/>
            <w:tcBorders>
              <w:top w:val="nil"/>
              <w:left w:val="single" w:sz="6" w:space="0" w:color="auto"/>
              <w:bottom w:val="nil"/>
              <w:right w:val="nil"/>
            </w:tcBorders>
          </w:tcPr>
          <w:p w14:paraId="48456BA6"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2A3F9E04"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659DC9B5"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5.1. Incaperea 1,2,3,4,5,7,10</w:t>
            </w:r>
          </w:p>
          <w:p w14:paraId="714FFED1"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4EF7E81"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2D4E7F8" w14:textId="77777777" w:rsidR="006E555F" w:rsidRPr="00036D21" w:rsidRDefault="006E555F" w:rsidP="006E555F">
            <w:pPr>
              <w:rPr>
                <w:lang w:val="en-US"/>
              </w:rPr>
            </w:pPr>
          </w:p>
        </w:tc>
      </w:tr>
      <w:tr w:rsidR="006E555F" w14:paraId="14AF160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3B40CA" w14:textId="77777777" w:rsidR="006E555F" w:rsidRDefault="006E555F" w:rsidP="006E555F">
            <w:r>
              <w:t>64</w:t>
            </w:r>
          </w:p>
        </w:tc>
        <w:tc>
          <w:tcPr>
            <w:tcW w:w="1701" w:type="dxa"/>
            <w:tcBorders>
              <w:top w:val="single" w:sz="4" w:space="0" w:color="auto"/>
              <w:bottom w:val="single" w:sz="4" w:space="0" w:color="auto"/>
            </w:tcBorders>
            <w:vAlign w:val="center"/>
          </w:tcPr>
          <w:p w14:paraId="033160A6" w14:textId="77777777" w:rsidR="006E555F" w:rsidRDefault="006E555F" w:rsidP="006E555F">
            <w:pPr>
              <w:rPr>
                <w:lang w:val="en-US"/>
              </w:rPr>
            </w:pPr>
            <w:r>
              <w:rPr>
                <w:lang w:val="en-US"/>
              </w:rPr>
              <w:t>CG01A</w:t>
            </w:r>
          </w:p>
          <w:p w14:paraId="18557CED" w14:textId="77777777" w:rsidR="006E555F" w:rsidRDefault="006E555F" w:rsidP="006E555F"/>
        </w:tc>
        <w:tc>
          <w:tcPr>
            <w:tcW w:w="4961" w:type="dxa"/>
            <w:tcBorders>
              <w:top w:val="single" w:sz="4" w:space="0" w:color="auto"/>
              <w:bottom w:val="single" w:sz="4" w:space="0" w:color="auto"/>
            </w:tcBorders>
            <w:vAlign w:val="center"/>
          </w:tcPr>
          <w:p w14:paraId="22A6418E" w14:textId="77777777" w:rsidR="006E555F" w:rsidRPr="0067545A" w:rsidRDefault="006E555F" w:rsidP="006E555F">
            <w:pPr>
              <w:adjustRightInd w:val="0"/>
              <w:rPr>
                <w:lang w:val="en-US"/>
              </w:rPr>
            </w:pPr>
            <w:r w:rsidRPr="0067545A">
              <w:rPr>
                <w:lang w:val="en-US"/>
              </w:rPr>
              <w:t xml:space="preserve">Strat suport pentru pardoseli executat din mortar din ciment 15 MPa de 3 cm grosime cu fata driscuita fin </w:t>
            </w:r>
          </w:p>
          <w:p w14:paraId="5F2DAA9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F56F8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3C4EC6E" w14:textId="77777777" w:rsidR="006E555F" w:rsidRDefault="006E555F" w:rsidP="006E555F">
            <w:pPr>
              <w:jc w:val="center"/>
            </w:pPr>
            <w:r>
              <w:t>313,810</w:t>
            </w:r>
          </w:p>
        </w:tc>
      </w:tr>
      <w:tr w:rsidR="006E555F" w14:paraId="7EC1330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EBAFE8" w14:textId="77777777" w:rsidR="006E555F" w:rsidRDefault="006E555F" w:rsidP="006E555F">
            <w:r>
              <w:t xml:space="preserve"> 65</w:t>
            </w:r>
          </w:p>
        </w:tc>
        <w:tc>
          <w:tcPr>
            <w:tcW w:w="1701" w:type="dxa"/>
            <w:tcBorders>
              <w:top w:val="single" w:sz="4" w:space="0" w:color="auto"/>
              <w:bottom w:val="single" w:sz="4" w:space="0" w:color="auto"/>
            </w:tcBorders>
            <w:vAlign w:val="center"/>
          </w:tcPr>
          <w:p w14:paraId="3BC809B5" w14:textId="77777777" w:rsidR="006E555F" w:rsidRDefault="006E555F" w:rsidP="006E555F">
            <w:pPr>
              <w:rPr>
                <w:lang w:val="en-US"/>
              </w:rPr>
            </w:pPr>
            <w:r>
              <w:rPr>
                <w:lang w:val="en-US"/>
              </w:rPr>
              <w:t>CG01A1 k=6</w:t>
            </w:r>
          </w:p>
          <w:p w14:paraId="042947F7" w14:textId="77777777" w:rsidR="006E555F" w:rsidRDefault="006E555F" w:rsidP="006E555F"/>
        </w:tc>
        <w:tc>
          <w:tcPr>
            <w:tcW w:w="4961" w:type="dxa"/>
            <w:tcBorders>
              <w:top w:val="single" w:sz="4" w:space="0" w:color="auto"/>
              <w:bottom w:val="single" w:sz="4" w:space="0" w:color="auto"/>
            </w:tcBorders>
            <w:vAlign w:val="center"/>
          </w:tcPr>
          <w:p w14:paraId="3EBA6EBA" w14:textId="77777777" w:rsidR="006E555F" w:rsidRPr="0067545A" w:rsidRDefault="006E555F" w:rsidP="006E555F">
            <w:pPr>
              <w:adjustRightInd w:val="0"/>
              <w:rPr>
                <w:lang w:val="en-US"/>
              </w:rPr>
            </w:pPr>
            <w:r w:rsidRPr="0067545A">
              <w:rPr>
                <w:lang w:val="en-US"/>
              </w:rPr>
              <w:t xml:space="preserve">Strat suport pentru pardoseli executat din mortar din ciment M 100-T de 3 cm grosime cu fata driscuita fin.Diferenta in plus  pentru fiecare 0,5 cm de strat suport din mortar M 100-T,  se adauga </w:t>
            </w:r>
          </w:p>
          <w:p w14:paraId="11369E8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6D5DE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9B8B9EB" w14:textId="77777777" w:rsidR="006E555F" w:rsidRDefault="006E555F" w:rsidP="006E555F">
            <w:pPr>
              <w:jc w:val="center"/>
            </w:pPr>
            <w:r>
              <w:t>318,810</w:t>
            </w:r>
          </w:p>
        </w:tc>
      </w:tr>
      <w:tr w:rsidR="006E555F" w14:paraId="44DF307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CF7865" w14:textId="77777777" w:rsidR="006E555F" w:rsidRDefault="006E555F" w:rsidP="006E555F">
            <w:r>
              <w:t xml:space="preserve"> 66</w:t>
            </w:r>
          </w:p>
        </w:tc>
        <w:tc>
          <w:tcPr>
            <w:tcW w:w="1701" w:type="dxa"/>
            <w:tcBorders>
              <w:top w:val="single" w:sz="4" w:space="0" w:color="auto"/>
              <w:bottom w:val="single" w:sz="4" w:space="0" w:color="auto"/>
            </w:tcBorders>
            <w:vAlign w:val="center"/>
          </w:tcPr>
          <w:p w14:paraId="364AA76A" w14:textId="77777777" w:rsidR="006E555F" w:rsidRDefault="006E555F" w:rsidP="006E555F">
            <w:pPr>
              <w:rPr>
                <w:lang w:val="en-US"/>
              </w:rPr>
            </w:pPr>
            <w:r>
              <w:rPr>
                <w:lang w:val="en-US"/>
              </w:rPr>
              <w:t>CG36A</w:t>
            </w:r>
          </w:p>
          <w:p w14:paraId="6905567C" w14:textId="77777777" w:rsidR="006E555F" w:rsidRDefault="006E555F" w:rsidP="006E555F"/>
        </w:tc>
        <w:tc>
          <w:tcPr>
            <w:tcW w:w="4961" w:type="dxa"/>
            <w:tcBorders>
              <w:top w:val="single" w:sz="4" w:space="0" w:color="auto"/>
              <w:bottom w:val="single" w:sz="4" w:space="0" w:color="auto"/>
            </w:tcBorders>
            <w:vAlign w:val="center"/>
          </w:tcPr>
          <w:p w14:paraId="0CD3D01B" w14:textId="77777777" w:rsidR="006E555F" w:rsidRPr="0067545A" w:rsidRDefault="006E555F" w:rsidP="006E555F">
            <w:pPr>
              <w:adjustRightInd w:val="0"/>
              <w:rPr>
                <w:lang w:val="en-US"/>
              </w:rPr>
            </w:pPr>
            <w:r w:rsidRPr="0067545A">
              <w:rPr>
                <w:lang w:val="en-US"/>
              </w:rPr>
              <w:t>Pardoseli din placi laminat montale pe uscat cu pozarea stratului sintetic pe suport existent, inclusiv plintele de lemn si curatarea, in incaperii mai mare de 16 mp / Laminat cl.A 33 gr.=12mm; se modifica:Plinte din lemn fag 30 x 20 x 800 mm in Plinta PVC consum-0,7860 m/m2</w:t>
            </w:r>
          </w:p>
          <w:p w14:paraId="34E3555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04E4AB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6953356" w14:textId="77777777" w:rsidR="006E555F" w:rsidRDefault="006E555F" w:rsidP="006E555F">
            <w:pPr>
              <w:jc w:val="center"/>
            </w:pPr>
            <w:r>
              <w:t>318,810</w:t>
            </w:r>
          </w:p>
        </w:tc>
      </w:tr>
      <w:tr w:rsidR="006E555F" w:rsidRPr="00036D21" w14:paraId="7BB84446" w14:textId="77777777" w:rsidTr="006E555F">
        <w:tc>
          <w:tcPr>
            <w:tcW w:w="709" w:type="dxa"/>
            <w:tcBorders>
              <w:top w:val="nil"/>
              <w:left w:val="single" w:sz="6" w:space="0" w:color="auto"/>
              <w:bottom w:val="nil"/>
              <w:right w:val="nil"/>
            </w:tcBorders>
          </w:tcPr>
          <w:p w14:paraId="41528D2F"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16FF2303" w14:textId="77777777" w:rsidR="006E555F" w:rsidRDefault="006E555F" w:rsidP="006E555F"/>
        </w:tc>
        <w:tc>
          <w:tcPr>
            <w:tcW w:w="4961" w:type="dxa"/>
            <w:tcBorders>
              <w:top w:val="nil"/>
              <w:left w:val="single" w:sz="6" w:space="0" w:color="auto"/>
              <w:bottom w:val="nil"/>
              <w:right w:val="nil"/>
            </w:tcBorders>
          </w:tcPr>
          <w:p w14:paraId="54EEE2E2"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5.2. Incaperea 6</w:t>
            </w:r>
          </w:p>
          <w:p w14:paraId="6B82EC2A"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18AAEEF6"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09E15D3" w14:textId="77777777" w:rsidR="006E555F" w:rsidRPr="00036D21" w:rsidRDefault="006E555F" w:rsidP="006E555F">
            <w:pPr>
              <w:rPr>
                <w:lang w:val="en-US"/>
              </w:rPr>
            </w:pPr>
          </w:p>
        </w:tc>
      </w:tr>
      <w:tr w:rsidR="006E555F" w14:paraId="198EA51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201EBF" w14:textId="77777777" w:rsidR="006E555F" w:rsidRDefault="006E555F" w:rsidP="006E555F">
            <w:r>
              <w:t>67</w:t>
            </w:r>
          </w:p>
        </w:tc>
        <w:tc>
          <w:tcPr>
            <w:tcW w:w="1701" w:type="dxa"/>
            <w:tcBorders>
              <w:top w:val="single" w:sz="4" w:space="0" w:color="auto"/>
              <w:bottom w:val="single" w:sz="4" w:space="0" w:color="auto"/>
            </w:tcBorders>
            <w:vAlign w:val="center"/>
          </w:tcPr>
          <w:p w14:paraId="56488630" w14:textId="77777777" w:rsidR="006E555F" w:rsidRDefault="006E555F" w:rsidP="006E555F">
            <w:pPr>
              <w:rPr>
                <w:lang w:val="en-US"/>
              </w:rPr>
            </w:pPr>
            <w:r>
              <w:rPr>
                <w:lang w:val="en-US"/>
              </w:rPr>
              <w:t>CN53A</w:t>
            </w:r>
          </w:p>
          <w:p w14:paraId="3750C27E" w14:textId="77777777" w:rsidR="006E555F" w:rsidRDefault="006E555F" w:rsidP="006E555F"/>
        </w:tc>
        <w:tc>
          <w:tcPr>
            <w:tcW w:w="4961" w:type="dxa"/>
            <w:tcBorders>
              <w:top w:val="single" w:sz="4" w:space="0" w:color="auto"/>
              <w:bottom w:val="single" w:sz="4" w:space="0" w:color="auto"/>
            </w:tcBorders>
            <w:vAlign w:val="center"/>
          </w:tcPr>
          <w:p w14:paraId="30423A8F" w14:textId="77777777" w:rsidR="006E555F" w:rsidRPr="00036D21" w:rsidRDefault="006E555F" w:rsidP="006E555F">
            <w:pPr>
              <w:adjustRightInd w:val="0"/>
            </w:pPr>
            <w:r>
              <w:t>Grunduirea suprafetelor interioare a pardoseli</w:t>
            </w:r>
          </w:p>
          <w:p w14:paraId="77CD512B"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AAFDAE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76E9D1F" w14:textId="77777777" w:rsidR="006E555F" w:rsidRDefault="006E555F" w:rsidP="006E555F">
            <w:pPr>
              <w:jc w:val="center"/>
            </w:pPr>
            <w:r>
              <w:t>70,910</w:t>
            </w:r>
          </w:p>
        </w:tc>
      </w:tr>
      <w:tr w:rsidR="006E555F" w14:paraId="0EFDB09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608D12" w14:textId="77777777" w:rsidR="006E555F" w:rsidRDefault="006E555F" w:rsidP="006E555F">
            <w:r>
              <w:t xml:space="preserve"> 68</w:t>
            </w:r>
          </w:p>
        </w:tc>
        <w:tc>
          <w:tcPr>
            <w:tcW w:w="1701" w:type="dxa"/>
            <w:tcBorders>
              <w:top w:val="single" w:sz="4" w:space="0" w:color="auto"/>
              <w:bottom w:val="single" w:sz="4" w:space="0" w:color="auto"/>
            </w:tcBorders>
            <w:vAlign w:val="center"/>
          </w:tcPr>
          <w:p w14:paraId="6310AEF9" w14:textId="77777777" w:rsidR="006E555F" w:rsidRDefault="006E555F" w:rsidP="006E555F">
            <w:pPr>
              <w:rPr>
                <w:lang w:val="en-US"/>
              </w:rPr>
            </w:pPr>
            <w:r>
              <w:rPr>
                <w:lang w:val="en-US"/>
              </w:rPr>
              <w:t>CG56A</w:t>
            </w:r>
          </w:p>
          <w:p w14:paraId="12157295" w14:textId="77777777" w:rsidR="006E555F" w:rsidRDefault="006E555F" w:rsidP="006E555F"/>
        </w:tc>
        <w:tc>
          <w:tcPr>
            <w:tcW w:w="4961" w:type="dxa"/>
            <w:tcBorders>
              <w:top w:val="single" w:sz="4" w:space="0" w:color="auto"/>
              <w:bottom w:val="single" w:sz="4" w:space="0" w:color="auto"/>
            </w:tcBorders>
            <w:vAlign w:val="center"/>
          </w:tcPr>
          <w:p w14:paraId="5BD975B9" w14:textId="77777777" w:rsidR="006E555F" w:rsidRPr="0067545A" w:rsidRDefault="006E555F" w:rsidP="006E555F">
            <w:pPr>
              <w:adjustRightInd w:val="0"/>
              <w:rPr>
                <w:lang w:val="en-US"/>
              </w:rPr>
            </w:pPr>
            <w:r w:rsidRPr="0067545A">
              <w:rPr>
                <w:lang w:val="en-US"/>
              </w:rPr>
              <w:t xml:space="preserve">Sapa din amestec de autonivelare "Nivelir": grosime 10mm </w:t>
            </w:r>
          </w:p>
          <w:p w14:paraId="408631D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33EE8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E53C6C8" w14:textId="77777777" w:rsidR="006E555F" w:rsidRDefault="006E555F" w:rsidP="006E555F">
            <w:pPr>
              <w:jc w:val="center"/>
            </w:pPr>
            <w:r>
              <w:t>70,910</w:t>
            </w:r>
          </w:p>
        </w:tc>
      </w:tr>
      <w:tr w:rsidR="006E555F" w14:paraId="1644AF2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6D353A" w14:textId="77777777" w:rsidR="006E555F" w:rsidRDefault="006E555F" w:rsidP="006E555F">
            <w:r>
              <w:t xml:space="preserve"> 69</w:t>
            </w:r>
          </w:p>
        </w:tc>
        <w:tc>
          <w:tcPr>
            <w:tcW w:w="1701" w:type="dxa"/>
            <w:tcBorders>
              <w:top w:val="single" w:sz="4" w:space="0" w:color="auto"/>
              <w:bottom w:val="single" w:sz="4" w:space="0" w:color="auto"/>
            </w:tcBorders>
            <w:vAlign w:val="center"/>
          </w:tcPr>
          <w:p w14:paraId="399FC2C5" w14:textId="77777777" w:rsidR="006E555F" w:rsidRDefault="006E555F" w:rsidP="006E555F">
            <w:pPr>
              <w:rPr>
                <w:lang w:val="en-US"/>
              </w:rPr>
            </w:pPr>
            <w:r>
              <w:rPr>
                <w:lang w:val="en-US"/>
              </w:rPr>
              <w:t>CG47D</w:t>
            </w:r>
          </w:p>
          <w:p w14:paraId="40FFCB18" w14:textId="77777777" w:rsidR="006E555F" w:rsidRDefault="006E555F" w:rsidP="006E555F"/>
        </w:tc>
        <w:tc>
          <w:tcPr>
            <w:tcW w:w="4961" w:type="dxa"/>
            <w:tcBorders>
              <w:top w:val="single" w:sz="4" w:space="0" w:color="auto"/>
              <w:bottom w:val="single" w:sz="4" w:space="0" w:color="auto"/>
            </w:tcBorders>
            <w:vAlign w:val="center"/>
          </w:tcPr>
          <w:p w14:paraId="301F3528"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600x600 mm</w:t>
            </w:r>
          </w:p>
          <w:p w14:paraId="3847066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7CDE3E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0ACF520" w14:textId="77777777" w:rsidR="006E555F" w:rsidRDefault="006E555F" w:rsidP="006E555F">
            <w:pPr>
              <w:jc w:val="center"/>
            </w:pPr>
            <w:r>
              <w:t>70,910</w:t>
            </w:r>
          </w:p>
        </w:tc>
      </w:tr>
      <w:tr w:rsidR="006E555F" w14:paraId="2E22FDD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0065E6" w14:textId="77777777" w:rsidR="006E555F" w:rsidRDefault="006E555F" w:rsidP="006E555F">
            <w:r>
              <w:t xml:space="preserve"> 70</w:t>
            </w:r>
          </w:p>
        </w:tc>
        <w:tc>
          <w:tcPr>
            <w:tcW w:w="1701" w:type="dxa"/>
            <w:tcBorders>
              <w:top w:val="single" w:sz="4" w:space="0" w:color="auto"/>
              <w:bottom w:val="single" w:sz="4" w:space="0" w:color="auto"/>
            </w:tcBorders>
            <w:vAlign w:val="center"/>
          </w:tcPr>
          <w:p w14:paraId="7E52169F" w14:textId="77777777" w:rsidR="006E555F" w:rsidRDefault="006E555F" w:rsidP="006E555F">
            <w:pPr>
              <w:rPr>
                <w:lang w:val="en-US"/>
              </w:rPr>
            </w:pPr>
            <w:r>
              <w:rPr>
                <w:lang w:val="en-US"/>
              </w:rPr>
              <w:t>CI14B</w:t>
            </w:r>
          </w:p>
          <w:p w14:paraId="2E3ACB72" w14:textId="77777777" w:rsidR="006E555F" w:rsidRDefault="006E555F" w:rsidP="006E555F"/>
        </w:tc>
        <w:tc>
          <w:tcPr>
            <w:tcW w:w="4961" w:type="dxa"/>
            <w:tcBorders>
              <w:top w:val="single" w:sz="4" w:space="0" w:color="auto"/>
              <w:bottom w:val="single" w:sz="4" w:space="0" w:color="auto"/>
            </w:tcBorders>
            <w:vAlign w:val="center"/>
          </w:tcPr>
          <w:p w14:paraId="209BADA8"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0F61C65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5020BC9"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A8AE940" w14:textId="77777777" w:rsidR="006E555F" w:rsidRDefault="006E555F" w:rsidP="006E555F">
            <w:pPr>
              <w:jc w:val="center"/>
            </w:pPr>
            <w:r>
              <w:t>64,000</w:t>
            </w:r>
          </w:p>
        </w:tc>
      </w:tr>
      <w:tr w:rsidR="006E555F" w:rsidRPr="00036D21" w14:paraId="3150FAF3" w14:textId="77777777" w:rsidTr="006E555F">
        <w:tc>
          <w:tcPr>
            <w:tcW w:w="709" w:type="dxa"/>
            <w:tcBorders>
              <w:top w:val="nil"/>
              <w:left w:val="single" w:sz="6" w:space="0" w:color="auto"/>
              <w:bottom w:val="nil"/>
              <w:right w:val="nil"/>
            </w:tcBorders>
          </w:tcPr>
          <w:p w14:paraId="0F6FEBEF"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53BADB5B" w14:textId="77777777" w:rsidR="006E555F" w:rsidRDefault="006E555F" w:rsidP="006E555F"/>
        </w:tc>
        <w:tc>
          <w:tcPr>
            <w:tcW w:w="4961" w:type="dxa"/>
            <w:tcBorders>
              <w:top w:val="nil"/>
              <w:left w:val="single" w:sz="6" w:space="0" w:color="auto"/>
              <w:bottom w:val="nil"/>
              <w:right w:val="nil"/>
            </w:tcBorders>
          </w:tcPr>
          <w:p w14:paraId="427E205A"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6. Finisari pardosea- casa scarii</w:t>
            </w:r>
          </w:p>
          <w:p w14:paraId="7BAC04EB"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11459E9D"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6E2AE99" w14:textId="77777777" w:rsidR="006E555F" w:rsidRPr="00036D21" w:rsidRDefault="006E555F" w:rsidP="006E555F">
            <w:pPr>
              <w:rPr>
                <w:lang w:val="en-US"/>
              </w:rPr>
            </w:pPr>
          </w:p>
        </w:tc>
      </w:tr>
      <w:tr w:rsidR="006E555F" w:rsidRPr="00036D21" w14:paraId="38C400CE" w14:textId="77777777" w:rsidTr="006E555F">
        <w:tc>
          <w:tcPr>
            <w:tcW w:w="709" w:type="dxa"/>
            <w:tcBorders>
              <w:top w:val="nil"/>
              <w:left w:val="single" w:sz="6" w:space="0" w:color="auto"/>
              <w:bottom w:val="nil"/>
              <w:right w:val="nil"/>
            </w:tcBorders>
          </w:tcPr>
          <w:p w14:paraId="0AB80E2D" w14:textId="77777777" w:rsidR="006E555F" w:rsidRDefault="006E555F" w:rsidP="006E555F">
            <w:pPr>
              <w:jc w:val="center"/>
            </w:pPr>
          </w:p>
        </w:tc>
        <w:tc>
          <w:tcPr>
            <w:tcW w:w="1701" w:type="dxa"/>
            <w:tcBorders>
              <w:top w:val="nil"/>
              <w:left w:val="single" w:sz="6" w:space="0" w:color="auto"/>
              <w:bottom w:val="nil"/>
              <w:right w:val="nil"/>
            </w:tcBorders>
          </w:tcPr>
          <w:p w14:paraId="52049C47" w14:textId="77777777" w:rsidR="006E555F" w:rsidRDefault="006E555F" w:rsidP="006E555F"/>
        </w:tc>
        <w:tc>
          <w:tcPr>
            <w:tcW w:w="4961" w:type="dxa"/>
            <w:tcBorders>
              <w:top w:val="nil"/>
              <w:left w:val="single" w:sz="6" w:space="0" w:color="auto"/>
              <w:bottom w:val="nil"/>
              <w:right w:val="nil"/>
            </w:tcBorders>
          </w:tcPr>
          <w:p w14:paraId="15EC3805"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6.1. Icaperea Casa scarii (4 nivele)</w:t>
            </w:r>
          </w:p>
          <w:p w14:paraId="222DE4B2"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5AB421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2612C2B2" w14:textId="77777777" w:rsidR="006E555F" w:rsidRPr="00036D21" w:rsidRDefault="006E555F" w:rsidP="006E555F">
            <w:pPr>
              <w:rPr>
                <w:lang w:val="en-US"/>
              </w:rPr>
            </w:pPr>
          </w:p>
        </w:tc>
      </w:tr>
      <w:tr w:rsidR="006E555F" w14:paraId="2F0884B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5FA604" w14:textId="77777777" w:rsidR="006E555F" w:rsidRDefault="006E555F" w:rsidP="006E555F">
            <w:r>
              <w:t>71</w:t>
            </w:r>
          </w:p>
        </w:tc>
        <w:tc>
          <w:tcPr>
            <w:tcW w:w="1701" w:type="dxa"/>
            <w:tcBorders>
              <w:top w:val="single" w:sz="4" w:space="0" w:color="auto"/>
              <w:bottom w:val="single" w:sz="4" w:space="0" w:color="auto"/>
            </w:tcBorders>
            <w:vAlign w:val="center"/>
          </w:tcPr>
          <w:p w14:paraId="3A70D6B9" w14:textId="77777777" w:rsidR="006E555F" w:rsidRDefault="006E555F" w:rsidP="006E555F">
            <w:pPr>
              <w:rPr>
                <w:lang w:val="en-US"/>
              </w:rPr>
            </w:pPr>
            <w:r>
              <w:rPr>
                <w:lang w:val="en-US"/>
              </w:rPr>
              <w:t>CN53A</w:t>
            </w:r>
          </w:p>
          <w:p w14:paraId="15EA46EF" w14:textId="77777777" w:rsidR="006E555F" w:rsidRDefault="006E555F" w:rsidP="006E555F"/>
        </w:tc>
        <w:tc>
          <w:tcPr>
            <w:tcW w:w="4961" w:type="dxa"/>
            <w:tcBorders>
              <w:top w:val="single" w:sz="4" w:space="0" w:color="auto"/>
              <w:bottom w:val="single" w:sz="4" w:space="0" w:color="auto"/>
            </w:tcBorders>
            <w:vAlign w:val="center"/>
          </w:tcPr>
          <w:p w14:paraId="57AFFC7D" w14:textId="77777777" w:rsidR="006E555F" w:rsidRPr="00036D21" w:rsidRDefault="006E555F" w:rsidP="006E555F">
            <w:pPr>
              <w:adjustRightInd w:val="0"/>
            </w:pPr>
            <w:r>
              <w:t>Grunduirea suprafetelor interioare a pardoseli</w:t>
            </w:r>
          </w:p>
          <w:p w14:paraId="1576340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2B7E57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3EABAAF" w14:textId="77777777" w:rsidR="006E555F" w:rsidRDefault="006E555F" w:rsidP="006E555F">
            <w:pPr>
              <w:jc w:val="center"/>
            </w:pPr>
            <w:r>
              <w:t>110,000</w:t>
            </w:r>
          </w:p>
        </w:tc>
      </w:tr>
      <w:tr w:rsidR="006E555F" w14:paraId="70151F2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D95D90" w14:textId="77777777" w:rsidR="006E555F" w:rsidRDefault="006E555F" w:rsidP="006E555F">
            <w:r>
              <w:t xml:space="preserve"> 72</w:t>
            </w:r>
          </w:p>
        </w:tc>
        <w:tc>
          <w:tcPr>
            <w:tcW w:w="1701" w:type="dxa"/>
            <w:tcBorders>
              <w:top w:val="single" w:sz="4" w:space="0" w:color="auto"/>
              <w:bottom w:val="single" w:sz="4" w:space="0" w:color="auto"/>
            </w:tcBorders>
            <w:vAlign w:val="center"/>
          </w:tcPr>
          <w:p w14:paraId="51E756C5" w14:textId="77777777" w:rsidR="006E555F" w:rsidRDefault="006E555F" w:rsidP="006E555F">
            <w:pPr>
              <w:rPr>
                <w:lang w:val="en-US"/>
              </w:rPr>
            </w:pPr>
            <w:r>
              <w:rPr>
                <w:lang w:val="en-US"/>
              </w:rPr>
              <w:t>CG56A</w:t>
            </w:r>
          </w:p>
          <w:p w14:paraId="32F8AE57" w14:textId="77777777" w:rsidR="006E555F" w:rsidRDefault="006E555F" w:rsidP="006E555F"/>
        </w:tc>
        <w:tc>
          <w:tcPr>
            <w:tcW w:w="4961" w:type="dxa"/>
            <w:tcBorders>
              <w:top w:val="single" w:sz="4" w:space="0" w:color="auto"/>
              <w:bottom w:val="single" w:sz="4" w:space="0" w:color="auto"/>
            </w:tcBorders>
            <w:vAlign w:val="center"/>
          </w:tcPr>
          <w:p w14:paraId="0945133B" w14:textId="77777777" w:rsidR="006E555F" w:rsidRPr="0067545A" w:rsidRDefault="006E555F" w:rsidP="006E555F">
            <w:pPr>
              <w:adjustRightInd w:val="0"/>
              <w:rPr>
                <w:lang w:val="en-US"/>
              </w:rPr>
            </w:pPr>
            <w:r w:rsidRPr="0067545A">
              <w:rPr>
                <w:lang w:val="en-US"/>
              </w:rPr>
              <w:t xml:space="preserve">Sapa din amestec de autonivelare "Nivelir": grosime 10mm </w:t>
            </w:r>
          </w:p>
          <w:p w14:paraId="39FF66D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6185C7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F9FC9FF" w14:textId="77777777" w:rsidR="006E555F" w:rsidRDefault="006E555F" w:rsidP="006E555F">
            <w:pPr>
              <w:jc w:val="center"/>
            </w:pPr>
            <w:r>
              <w:t>83,000</w:t>
            </w:r>
          </w:p>
        </w:tc>
      </w:tr>
      <w:tr w:rsidR="006E555F" w14:paraId="7D21052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588A4E" w14:textId="77777777" w:rsidR="006E555F" w:rsidRDefault="006E555F" w:rsidP="006E555F">
            <w:r>
              <w:t xml:space="preserve"> 73</w:t>
            </w:r>
          </w:p>
        </w:tc>
        <w:tc>
          <w:tcPr>
            <w:tcW w:w="1701" w:type="dxa"/>
            <w:tcBorders>
              <w:top w:val="single" w:sz="4" w:space="0" w:color="auto"/>
              <w:bottom w:val="single" w:sz="4" w:space="0" w:color="auto"/>
            </w:tcBorders>
            <w:vAlign w:val="center"/>
          </w:tcPr>
          <w:p w14:paraId="60BED7A2" w14:textId="77777777" w:rsidR="006E555F" w:rsidRDefault="006E555F" w:rsidP="006E555F">
            <w:pPr>
              <w:rPr>
                <w:lang w:val="en-US"/>
              </w:rPr>
            </w:pPr>
            <w:r>
              <w:rPr>
                <w:lang w:val="en-US"/>
              </w:rPr>
              <w:t>CF02B</w:t>
            </w:r>
          </w:p>
          <w:p w14:paraId="14634117" w14:textId="77777777" w:rsidR="006E555F" w:rsidRDefault="006E555F" w:rsidP="006E555F"/>
        </w:tc>
        <w:tc>
          <w:tcPr>
            <w:tcW w:w="4961" w:type="dxa"/>
            <w:tcBorders>
              <w:top w:val="single" w:sz="4" w:space="0" w:color="auto"/>
              <w:bottom w:val="single" w:sz="4" w:space="0" w:color="auto"/>
            </w:tcBorders>
            <w:vAlign w:val="center"/>
          </w:tcPr>
          <w:p w14:paraId="3EC4BDA9" w14:textId="77777777" w:rsidR="006E555F" w:rsidRPr="0067545A" w:rsidRDefault="006E555F" w:rsidP="006E555F">
            <w:pPr>
              <w:adjustRightInd w:val="0"/>
              <w:rPr>
                <w:lang w:val="en-US"/>
              </w:rPr>
            </w:pPr>
            <w:r w:rsidRPr="0067545A">
              <w:rPr>
                <w:lang w:val="en-US"/>
              </w:rPr>
              <w:t>Tencuieli interioare de 2 cm grosime, driscuite, executate manual, la pereti sau stilpi, pe suprafete plane cu mortar de ciment-var  marca M 100-T pentru sprit, grund si stratul vizibil, pe zidarie de caramida sau blocuri mici de beton</w:t>
            </w:r>
          </w:p>
          <w:p w14:paraId="1CACDFF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F193CA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638D3C4" w14:textId="77777777" w:rsidR="006E555F" w:rsidRDefault="006E555F" w:rsidP="006E555F">
            <w:pPr>
              <w:jc w:val="center"/>
            </w:pPr>
            <w:r>
              <w:t>22,300</w:t>
            </w:r>
          </w:p>
        </w:tc>
      </w:tr>
      <w:tr w:rsidR="006E555F" w14:paraId="116F7D8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EB7CC" w14:textId="77777777" w:rsidR="006E555F" w:rsidRDefault="006E555F" w:rsidP="006E555F">
            <w:r>
              <w:t xml:space="preserve"> 74</w:t>
            </w:r>
          </w:p>
        </w:tc>
        <w:tc>
          <w:tcPr>
            <w:tcW w:w="1701" w:type="dxa"/>
            <w:tcBorders>
              <w:top w:val="single" w:sz="4" w:space="0" w:color="auto"/>
              <w:bottom w:val="single" w:sz="4" w:space="0" w:color="auto"/>
            </w:tcBorders>
            <w:vAlign w:val="center"/>
          </w:tcPr>
          <w:p w14:paraId="736E1434" w14:textId="77777777" w:rsidR="006E555F" w:rsidRDefault="006E555F" w:rsidP="006E555F">
            <w:pPr>
              <w:rPr>
                <w:lang w:val="en-US"/>
              </w:rPr>
            </w:pPr>
            <w:r>
              <w:rPr>
                <w:lang w:val="en-US"/>
              </w:rPr>
              <w:t>CG47C</w:t>
            </w:r>
          </w:p>
          <w:p w14:paraId="6109FBE9" w14:textId="77777777" w:rsidR="006E555F" w:rsidRDefault="006E555F" w:rsidP="006E555F"/>
        </w:tc>
        <w:tc>
          <w:tcPr>
            <w:tcW w:w="4961" w:type="dxa"/>
            <w:tcBorders>
              <w:top w:val="single" w:sz="4" w:space="0" w:color="auto"/>
              <w:bottom w:val="single" w:sz="4" w:space="0" w:color="auto"/>
            </w:tcBorders>
            <w:vAlign w:val="center"/>
          </w:tcPr>
          <w:p w14:paraId="5711FE92"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pina la 300 x 300 mm</w:t>
            </w:r>
          </w:p>
          <w:p w14:paraId="68601A9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E87D0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7123B07" w14:textId="77777777" w:rsidR="006E555F" w:rsidRDefault="006E555F" w:rsidP="006E555F">
            <w:pPr>
              <w:jc w:val="center"/>
            </w:pPr>
            <w:r>
              <w:t>110,000</w:t>
            </w:r>
          </w:p>
        </w:tc>
      </w:tr>
      <w:tr w:rsidR="006E555F" w14:paraId="47221DD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301D07" w14:textId="77777777" w:rsidR="006E555F" w:rsidRDefault="006E555F" w:rsidP="006E555F">
            <w:r>
              <w:lastRenderedPageBreak/>
              <w:t xml:space="preserve"> 75</w:t>
            </w:r>
          </w:p>
        </w:tc>
        <w:tc>
          <w:tcPr>
            <w:tcW w:w="1701" w:type="dxa"/>
            <w:tcBorders>
              <w:top w:val="single" w:sz="4" w:space="0" w:color="auto"/>
              <w:bottom w:val="single" w:sz="4" w:space="0" w:color="auto"/>
            </w:tcBorders>
            <w:vAlign w:val="center"/>
          </w:tcPr>
          <w:p w14:paraId="39D68616" w14:textId="77777777" w:rsidR="006E555F" w:rsidRDefault="006E555F" w:rsidP="006E555F">
            <w:pPr>
              <w:rPr>
                <w:lang w:val="en-US"/>
              </w:rPr>
            </w:pPr>
            <w:r>
              <w:rPr>
                <w:lang w:val="en-US"/>
              </w:rPr>
              <w:t>CI14B</w:t>
            </w:r>
          </w:p>
          <w:p w14:paraId="75E2CD3C" w14:textId="77777777" w:rsidR="006E555F" w:rsidRDefault="006E555F" w:rsidP="006E555F"/>
        </w:tc>
        <w:tc>
          <w:tcPr>
            <w:tcW w:w="4961" w:type="dxa"/>
            <w:tcBorders>
              <w:top w:val="single" w:sz="4" w:space="0" w:color="auto"/>
              <w:bottom w:val="single" w:sz="4" w:space="0" w:color="auto"/>
            </w:tcBorders>
            <w:vAlign w:val="center"/>
          </w:tcPr>
          <w:p w14:paraId="18E86F6F"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2807B9E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B72F4A8"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1420BDE8" w14:textId="77777777" w:rsidR="006E555F" w:rsidRDefault="006E555F" w:rsidP="006E555F">
            <w:pPr>
              <w:jc w:val="center"/>
            </w:pPr>
            <w:r>
              <w:t>108,000</w:t>
            </w:r>
          </w:p>
        </w:tc>
      </w:tr>
      <w:tr w:rsidR="006E555F" w:rsidRPr="00036D21" w14:paraId="1E3FFB76" w14:textId="77777777" w:rsidTr="006E555F">
        <w:tc>
          <w:tcPr>
            <w:tcW w:w="709" w:type="dxa"/>
            <w:tcBorders>
              <w:top w:val="nil"/>
              <w:left w:val="single" w:sz="6" w:space="0" w:color="auto"/>
              <w:bottom w:val="nil"/>
              <w:right w:val="nil"/>
            </w:tcBorders>
          </w:tcPr>
          <w:p w14:paraId="02DF6932"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FD35D75" w14:textId="77777777" w:rsidR="006E555F" w:rsidRDefault="006E555F" w:rsidP="006E555F"/>
        </w:tc>
        <w:tc>
          <w:tcPr>
            <w:tcW w:w="4961" w:type="dxa"/>
            <w:tcBorders>
              <w:top w:val="nil"/>
              <w:left w:val="single" w:sz="6" w:space="0" w:color="auto"/>
              <w:bottom w:val="nil"/>
              <w:right w:val="nil"/>
            </w:tcBorders>
          </w:tcPr>
          <w:p w14:paraId="7AB5377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7. Finisari tavan - plan parter</w:t>
            </w:r>
          </w:p>
          <w:p w14:paraId="151E62B2"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9BD07A0"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3DA7178" w14:textId="77777777" w:rsidR="006E555F" w:rsidRPr="00036D21" w:rsidRDefault="006E555F" w:rsidP="006E555F">
            <w:pPr>
              <w:rPr>
                <w:lang w:val="en-US"/>
              </w:rPr>
            </w:pPr>
          </w:p>
        </w:tc>
      </w:tr>
      <w:tr w:rsidR="006E555F" w:rsidRPr="00036D21" w14:paraId="74165DFB" w14:textId="77777777" w:rsidTr="006E555F">
        <w:tc>
          <w:tcPr>
            <w:tcW w:w="709" w:type="dxa"/>
            <w:tcBorders>
              <w:top w:val="nil"/>
              <w:left w:val="single" w:sz="6" w:space="0" w:color="auto"/>
              <w:bottom w:val="nil"/>
              <w:right w:val="nil"/>
            </w:tcBorders>
          </w:tcPr>
          <w:p w14:paraId="179EA2E1" w14:textId="77777777" w:rsidR="006E555F" w:rsidRDefault="006E555F" w:rsidP="006E555F">
            <w:pPr>
              <w:jc w:val="center"/>
            </w:pPr>
          </w:p>
        </w:tc>
        <w:tc>
          <w:tcPr>
            <w:tcW w:w="1701" w:type="dxa"/>
            <w:tcBorders>
              <w:top w:val="nil"/>
              <w:left w:val="single" w:sz="6" w:space="0" w:color="auto"/>
              <w:bottom w:val="nil"/>
              <w:right w:val="nil"/>
            </w:tcBorders>
          </w:tcPr>
          <w:p w14:paraId="3BDB5061" w14:textId="77777777" w:rsidR="006E555F" w:rsidRDefault="006E555F" w:rsidP="006E555F"/>
        </w:tc>
        <w:tc>
          <w:tcPr>
            <w:tcW w:w="4961" w:type="dxa"/>
            <w:tcBorders>
              <w:top w:val="nil"/>
              <w:left w:val="single" w:sz="6" w:space="0" w:color="auto"/>
              <w:bottom w:val="nil"/>
              <w:right w:val="nil"/>
            </w:tcBorders>
          </w:tcPr>
          <w:p w14:paraId="67A76D61"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7.1. Tip A</w:t>
            </w:r>
          </w:p>
          <w:p w14:paraId="1D1C21C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B483BE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D2E4B94" w14:textId="77777777" w:rsidR="006E555F" w:rsidRPr="00036D21" w:rsidRDefault="006E555F" w:rsidP="006E555F">
            <w:pPr>
              <w:rPr>
                <w:lang w:val="en-US"/>
              </w:rPr>
            </w:pPr>
          </w:p>
        </w:tc>
      </w:tr>
      <w:tr w:rsidR="006E555F" w14:paraId="072BC21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2051B5" w14:textId="77777777" w:rsidR="006E555F" w:rsidRDefault="006E555F" w:rsidP="006E555F">
            <w:r>
              <w:t>76</w:t>
            </w:r>
          </w:p>
        </w:tc>
        <w:tc>
          <w:tcPr>
            <w:tcW w:w="1701" w:type="dxa"/>
            <w:tcBorders>
              <w:top w:val="single" w:sz="4" w:space="0" w:color="auto"/>
              <w:bottom w:val="single" w:sz="4" w:space="0" w:color="auto"/>
            </w:tcBorders>
            <w:vAlign w:val="center"/>
          </w:tcPr>
          <w:p w14:paraId="07EB5969" w14:textId="77777777" w:rsidR="006E555F" w:rsidRDefault="006E555F" w:rsidP="006E555F">
            <w:pPr>
              <w:rPr>
                <w:lang w:val="en-US"/>
              </w:rPr>
            </w:pPr>
            <w:r>
              <w:rPr>
                <w:lang w:val="en-US"/>
              </w:rPr>
              <w:t>CK29F</w:t>
            </w:r>
          </w:p>
          <w:p w14:paraId="6AD1BDA6" w14:textId="77777777" w:rsidR="006E555F" w:rsidRDefault="006E555F" w:rsidP="006E555F"/>
        </w:tc>
        <w:tc>
          <w:tcPr>
            <w:tcW w:w="4961" w:type="dxa"/>
            <w:tcBorders>
              <w:top w:val="single" w:sz="4" w:space="0" w:color="auto"/>
              <w:bottom w:val="single" w:sz="4" w:space="0" w:color="auto"/>
            </w:tcBorders>
            <w:vAlign w:val="center"/>
          </w:tcPr>
          <w:p w14:paraId="0B658577" w14:textId="77777777" w:rsidR="006E555F" w:rsidRPr="0067545A" w:rsidRDefault="006E555F" w:rsidP="006E555F">
            <w:pPr>
              <w:adjustRightInd w:val="0"/>
              <w:rPr>
                <w:lang w:val="en-US"/>
              </w:rPr>
            </w:pPr>
            <w:r w:rsidRPr="0067545A">
              <w:rPr>
                <w:lang w:val="en-US"/>
              </w:rPr>
              <w:t>Tavane suspendate din panouri prefabricate "Armstrong", inclusiv sistemul-grila</w:t>
            </w:r>
          </w:p>
          <w:p w14:paraId="50BDD8F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E3907B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CE9FA15" w14:textId="77777777" w:rsidR="006E555F" w:rsidRDefault="006E555F" w:rsidP="006E555F">
            <w:pPr>
              <w:jc w:val="center"/>
            </w:pPr>
            <w:r>
              <w:t>328,030</w:t>
            </w:r>
          </w:p>
        </w:tc>
      </w:tr>
      <w:tr w:rsidR="006E555F" w:rsidRPr="00036D21" w14:paraId="4EA1CAE2" w14:textId="77777777" w:rsidTr="006E555F">
        <w:tc>
          <w:tcPr>
            <w:tcW w:w="709" w:type="dxa"/>
            <w:tcBorders>
              <w:top w:val="nil"/>
              <w:left w:val="single" w:sz="6" w:space="0" w:color="auto"/>
              <w:bottom w:val="nil"/>
              <w:right w:val="nil"/>
            </w:tcBorders>
          </w:tcPr>
          <w:p w14:paraId="34C274C7"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2306D082" w14:textId="77777777" w:rsidR="006E555F" w:rsidRDefault="006E555F" w:rsidP="006E555F"/>
        </w:tc>
        <w:tc>
          <w:tcPr>
            <w:tcW w:w="4961" w:type="dxa"/>
            <w:tcBorders>
              <w:top w:val="nil"/>
              <w:left w:val="single" w:sz="6" w:space="0" w:color="auto"/>
              <w:bottom w:val="nil"/>
              <w:right w:val="nil"/>
            </w:tcBorders>
          </w:tcPr>
          <w:p w14:paraId="5779D960"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8. Finisari tavan - plan etaj 1</w:t>
            </w:r>
          </w:p>
          <w:p w14:paraId="7895230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C6D6D48"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D061D60" w14:textId="77777777" w:rsidR="006E555F" w:rsidRPr="00036D21" w:rsidRDefault="006E555F" w:rsidP="006E555F">
            <w:pPr>
              <w:rPr>
                <w:lang w:val="en-US"/>
              </w:rPr>
            </w:pPr>
          </w:p>
        </w:tc>
      </w:tr>
      <w:tr w:rsidR="006E555F" w:rsidRPr="00036D21" w14:paraId="1EF559FC" w14:textId="77777777" w:rsidTr="006E555F">
        <w:tc>
          <w:tcPr>
            <w:tcW w:w="709" w:type="dxa"/>
            <w:tcBorders>
              <w:top w:val="nil"/>
              <w:left w:val="single" w:sz="6" w:space="0" w:color="auto"/>
              <w:bottom w:val="nil"/>
              <w:right w:val="nil"/>
            </w:tcBorders>
          </w:tcPr>
          <w:p w14:paraId="2FF1263B"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51546F03"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2F33AE2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8.1. Tip A</w:t>
            </w:r>
          </w:p>
          <w:p w14:paraId="6CAD668F"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3446BF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2EED1DA" w14:textId="77777777" w:rsidR="006E555F" w:rsidRPr="00036D21" w:rsidRDefault="006E555F" w:rsidP="006E555F">
            <w:pPr>
              <w:rPr>
                <w:lang w:val="en-US"/>
              </w:rPr>
            </w:pPr>
          </w:p>
        </w:tc>
      </w:tr>
      <w:tr w:rsidR="006E555F" w14:paraId="4B72AE9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89DE75" w14:textId="77777777" w:rsidR="006E555F" w:rsidRDefault="006E555F" w:rsidP="006E555F">
            <w:r>
              <w:t>77</w:t>
            </w:r>
          </w:p>
        </w:tc>
        <w:tc>
          <w:tcPr>
            <w:tcW w:w="1701" w:type="dxa"/>
            <w:tcBorders>
              <w:top w:val="single" w:sz="4" w:space="0" w:color="auto"/>
              <w:bottom w:val="single" w:sz="4" w:space="0" w:color="auto"/>
            </w:tcBorders>
            <w:vAlign w:val="center"/>
          </w:tcPr>
          <w:p w14:paraId="55280B0A" w14:textId="77777777" w:rsidR="006E555F" w:rsidRDefault="006E555F" w:rsidP="006E555F">
            <w:pPr>
              <w:rPr>
                <w:lang w:val="en-US"/>
              </w:rPr>
            </w:pPr>
            <w:r>
              <w:rPr>
                <w:lang w:val="en-US"/>
              </w:rPr>
              <w:t>CK29F</w:t>
            </w:r>
          </w:p>
          <w:p w14:paraId="7C3C64FB" w14:textId="77777777" w:rsidR="006E555F" w:rsidRDefault="006E555F" w:rsidP="006E555F"/>
        </w:tc>
        <w:tc>
          <w:tcPr>
            <w:tcW w:w="4961" w:type="dxa"/>
            <w:tcBorders>
              <w:top w:val="single" w:sz="4" w:space="0" w:color="auto"/>
              <w:bottom w:val="single" w:sz="4" w:space="0" w:color="auto"/>
            </w:tcBorders>
            <w:vAlign w:val="center"/>
          </w:tcPr>
          <w:p w14:paraId="33FAF608" w14:textId="77777777" w:rsidR="006E555F" w:rsidRPr="0067545A" w:rsidRDefault="006E555F" w:rsidP="006E555F">
            <w:pPr>
              <w:adjustRightInd w:val="0"/>
              <w:rPr>
                <w:lang w:val="en-US"/>
              </w:rPr>
            </w:pPr>
            <w:r w:rsidRPr="0067545A">
              <w:rPr>
                <w:lang w:val="en-US"/>
              </w:rPr>
              <w:t>Tavane suspendate din panouri prefabricate "Armstrong", inclusiv sistemul-grila</w:t>
            </w:r>
          </w:p>
          <w:p w14:paraId="3DBD6CB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6FFAFB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A0420FF" w14:textId="77777777" w:rsidR="006E555F" w:rsidRDefault="006E555F" w:rsidP="006E555F">
            <w:pPr>
              <w:jc w:val="center"/>
            </w:pPr>
            <w:r>
              <w:t>382,910</w:t>
            </w:r>
          </w:p>
        </w:tc>
      </w:tr>
      <w:tr w:rsidR="006E555F" w:rsidRPr="00036D21" w14:paraId="61494A34" w14:textId="77777777" w:rsidTr="006E555F">
        <w:tc>
          <w:tcPr>
            <w:tcW w:w="709" w:type="dxa"/>
            <w:tcBorders>
              <w:top w:val="nil"/>
              <w:left w:val="single" w:sz="6" w:space="0" w:color="auto"/>
              <w:bottom w:val="nil"/>
              <w:right w:val="nil"/>
            </w:tcBorders>
          </w:tcPr>
          <w:p w14:paraId="09A12D3B"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0750D766" w14:textId="77777777" w:rsidR="006E555F" w:rsidRDefault="006E555F" w:rsidP="006E555F"/>
        </w:tc>
        <w:tc>
          <w:tcPr>
            <w:tcW w:w="4961" w:type="dxa"/>
            <w:tcBorders>
              <w:top w:val="nil"/>
              <w:left w:val="single" w:sz="6" w:space="0" w:color="auto"/>
              <w:bottom w:val="nil"/>
              <w:right w:val="nil"/>
            </w:tcBorders>
          </w:tcPr>
          <w:p w14:paraId="436428EA"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9. Finisari tavan - plan etaj 2</w:t>
            </w:r>
          </w:p>
          <w:p w14:paraId="74827012"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B12654A"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BC4A060" w14:textId="77777777" w:rsidR="006E555F" w:rsidRPr="00036D21" w:rsidRDefault="006E555F" w:rsidP="006E555F">
            <w:pPr>
              <w:rPr>
                <w:lang w:val="en-US"/>
              </w:rPr>
            </w:pPr>
          </w:p>
        </w:tc>
      </w:tr>
      <w:tr w:rsidR="006E555F" w:rsidRPr="00036D21" w14:paraId="36F16990" w14:textId="77777777" w:rsidTr="006E555F">
        <w:tc>
          <w:tcPr>
            <w:tcW w:w="709" w:type="dxa"/>
            <w:tcBorders>
              <w:top w:val="nil"/>
              <w:left w:val="single" w:sz="6" w:space="0" w:color="auto"/>
              <w:bottom w:val="nil"/>
              <w:right w:val="nil"/>
            </w:tcBorders>
          </w:tcPr>
          <w:p w14:paraId="53B0AA18"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3B7A4890"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5D3EA117"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9.1. Tip A</w:t>
            </w:r>
          </w:p>
          <w:p w14:paraId="46B6D4F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F14A08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55F5FF8" w14:textId="77777777" w:rsidR="006E555F" w:rsidRPr="00036D21" w:rsidRDefault="006E555F" w:rsidP="006E555F">
            <w:pPr>
              <w:rPr>
                <w:lang w:val="en-US"/>
              </w:rPr>
            </w:pPr>
          </w:p>
        </w:tc>
      </w:tr>
      <w:tr w:rsidR="006E555F" w14:paraId="54EDB83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6B8331" w14:textId="77777777" w:rsidR="006E555F" w:rsidRDefault="006E555F" w:rsidP="006E555F">
            <w:r>
              <w:t>78</w:t>
            </w:r>
          </w:p>
        </w:tc>
        <w:tc>
          <w:tcPr>
            <w:tcW w:w="1701" w:type="dxa"/>
            <w:tcBorders>
              <w:top w:val="single" w:sz="4" w:space="0" w:color="auto"/>
              <w:bottom w:val="single" w:sz="4" w:space="0" w:color="auto"/>
            </w:tcBorders>
            <w:vAlign w:val="center"/>
          </w:tcPr>
          <w:p w14:paraId="4594CC63" w14:textId="77777777" w:rsidR="006E555F" w:rsidRDefault="006E555F" w:rsidP="006E555F">
            <w:pPr>
              <w:rPr>
                <w:lang w:val="en-US"/>
              </w:rPr>
            </w:pPr>
            <w:r>
              <w:rPr>
                <w:lang w:val="en-US"/>
              </w:rPr>
              <w:t>CK29F</w:t>
            </w:r>
          </w:p>
          <w:p w14:paraId="7871C6C8" w14:textId="77777777" w:rsidR="006E555F" w:rsidRDefault="006E555F" w:rsidP="006E555F"/>
        </w:tc>
        <w:tc>
          <w:tcPr>
            <w:tcW w:w="4961" w:type="dxa"/>
            <w:tcBorders>
              <w:top w:val="single" w:sz="4" w:space="0" w:color="auto"/>
              <w:bottom w:val="single" w:sz="4" w:space="0" w:color="auto"/>
            </w:tcBorders>
            <w:vAlign w:val="center"/>
          </w:tcPr>
          <w:p w14:paraId="3FE3D82C" w14:textId="77777777" w:rsidR="006E555F" w:rsidRPr="0067545A" w:rsidRDefault="006E555F" w:rsidP="006E555F">
            <w:pPr>
              <w:adjustRightInd w:val="0"/>
              <w:rPr>
                <w:lang w:val="en-US"/>
              </w:rPr>
            </w:pPr>
            <w:r w:rsidRPr="0067545A">
              <w:rPr>
                <w:lang w:val="en-US"/>
              </w:rPr>
              <w:t>Tavane suspendate din panouri prefabricate "Armstrong", inclusiv sistemul-grila</w:t>
            </w:r>
          </w:p>
          <w:p w14:paraId="22E8F10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D7308E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129A00C" w14:textId="77777777" w:rsidR="006E555F" w:rsidRDefault="006E555F" w:rsidP="006E555F">
            <w:pPr>
              <w:jc w:val="center"/>
            </w:pPr>
            <w:r>
              <w:t>384,720</w:t>
            </w:r>
          </w:p>
        </w:tc>
      </w:tr>
      <w:tr w:rsidR="006E555F" w:rsidRPr="00036D21" w14:paraId="21AABBD8" w14:textId="77777777" w:rsidTr="006E555F">
        <w:tc>
          <w:tcPr>
            <w:tcW w:w="709" w:type="dxa"/>
            <w:tcBorders>
              <w:top w:val="nil"/>
              <w:left w:val="single" w:sz="6" w:space="0" w:color="auto"/>
              <w:bottom w:val="nil"/>
              <w:right w:val="nil"/>
            </w:tcBorders>
          </w:tcPr>
          <w:p w14:paraId="3EBFDC62"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6176785C" w14:textId="77777777" w:rsidR="006E555F" w:rsidRDefault="006E555F" w:rsidP="006E555F"/>
        </w:tc>
        <w:tc>
          <w:tcPr>
            <w:tcW w:w="4961" w:type="dxa"/>
            <w:tcBorders>
              <w:top w:val="nil"/>
              <w:left w:val="single" w:sz="6" w:space="0" w:color="auto"/>
              <w:bottom w:val="nil"/>
              <w:right w:val="nil"/>
            </w:tcBorders>
          </w:tcPr>
          <w:p w14:paraId="18F45CAE"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10. Finisari tavan - casa scarii</w:t>
            </w:r>
          </w:p>
          <w:p w14:paraId="71945154"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20106B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C6B766B" w14:textId="77777777" w:rsidR="006E555F" w:rsidRPr="00036D21" w:rsidRDefault="006E555F" w:rsidP="006E555F">
            <w:pPr>
              <w:rPr>
                <w:lang w:val="en-US"/>
              </w:rPr>
            </w:pPr>
          </w:p>
        </w:tc>
      </w:tr>
      <w:tr w:rsidR="006E555F" w:rsidRPr="00036D21" w14:paraId="1CFC121E" w14:textId="77777777" w:rsidTr="006E555F">
        <w:tc>
          <w:tcPr>
            <w:tcW w:w="709" w:type="dxa"/>
            <w:tcBorders>
              <w:top w:val="nil"/>
              <w:left w:val="single" w:sz="6" w:space="0" w:color="auto"/>
              <w:bottom w:val="nil"/>
              <w:right w:val="nil"/>
            </w:tcBorders>
          </w:tcPr>
          <w:p w14:paraId="2DF50032" w14:textId="77777777" w:rsidR="006E555F" w:rsidRDefault="006E555F" w:rsidP="006E555F">
            <w:pPr>
              <w:jc w:val="center"/>
            </w:pPr>
          </w:p>
        </w:tc>
        <w:tc>
          <w:tcPr>
            <w:tcW w:w="1701" w:type="dxa"/>
            <w:tcBorders>
              <w:top w:val="nil"/>
              <w:left w:val="single" w:sz="6" w:space="0" w:color="auto"/>
              <w:bottom w:val="nil"/>
              <w:right w:val="nil"/>
            </w:tcBorders>
          </w:tcPr>
          <w:p w14:paraId="2B1556E1" w14:textId="77777777" w:rsidR="006E555F" w:rsidRDefault="006E555F" w:rsidP="006E555F"/>
        </w:tc>
        <w:tc>
          <w:tcPr>
            <w:tcW w:w="4961" w:type="dxa"/>
            <w:tcBorders>
              <w:top w:val="nil"/>
              <w:left w:val="single" w:sz="6" w:space="0" w:color="auto"/>
              <w:bottom w:val="nil"/>
              <w:right w:val="nil"/>
            </w:tcBorders>
          </w:tcPr>
          <w:p w14:paraId="6CB2D1F9"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10.1. Tip A</w:t>
            </w:r>
          </w:p>
          <w:p w14:paraId="232E2E4D"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3DB308BA"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862AFB9" w14:textId="77777777" w:rsidR="006E555F" w:rsidRPr="00036D21" w:rsidRDefault="006E555F" w:rsidP="006E555F">
            <w:pPr>
              <w:rPr>
                <w:lang w:val="en-US"/>
              </w:rPr>
            </w:pPr>
          </w:p>
        </w:tc>
      </w:tr>
      <w:tr w:rsidR="006E555F" w14:paraId="465E0BC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4FCE6F" w14:textId="77777777" w:rsidR="006E555F" w:rsidRDefault="006E555F" w:rsidP="006E555F">
            <w:r>
              <w:t>79</w:t>
            </w:r>
          </w:p>
        </w:tc>
        <w:tc>
          <w:tcPr>
            <w:tcW w:w="1701" w:type="dxa"/>
            <w:tcBorders>
              <w:top w:val="single" w:sz="4" w:space="0" w:color="auto"/>
              <w:bottom w:val="single" w:sz="4" w:space="0" w:color="auto"/>
            </w:tcBorders>
            <w:vAlign w:val="center"/>
          </w:tcPr>
          <w:p w14:paraId="49AF4161" w14:textId="77777777" w:rsidR="006E555F" w:rsidRDefault="006E555F" w:rsidP="006E555F">
            <w:pPr>
              <w:rPr>
                <w:lang w:val="en-US"/>
              </w:rPr>
            </w:pPr>
            <w:r>
              <w:rPr>
                <w:lang w:val="en-US"/>
              </w:rPr>
              <w:t>CK29F</w:t>
            </w:r>
          </w:p>
          <w:p w14:paraId="636C03E6" w14:textId="77777777" w:rsidR="006E555F" w:rsidRDefault="006E555F" w:rsidP="006E555F"/>
        </w:tc>
        <w:tc>
          <w:tcPr>
            <w:tcW w:w="4961" w:type="dxa"/>
            <w:tcBorders>
              <w:top w:val="single" w:sz="4" w:space="0" w:color="auto"/>
              <w:bottom w:val="single" w:sz="4" w:space="0" w:color="auto"/>
            </w:tcBorders>
            <w:vAlign w:val="center"/>
          </w:tcPr>
          <w:p w14:paraId="41DE6A58" w14:textId="77777777" w:rsidR="006E555F" w:rsidRPr="0067545A" w:rsidRDefault="006E555F" w:rsidP="006E555F">
            <w:pPr>
              <w:adjustRightInd w:val="0"/>
              <w:rPr>
                <w:lang w:val="en-US"/>
              </w:rPr>
            </w:pPr>
            <w:r w:rsidRPr="0067545A">
              <w:rPr>
                <w:lang w:val="en-US"/>
              </w:rPr>
              <w:t>Tavane suspendate din panouri prefabricate "Armstrong", inclusiv sistemul-grila</w:t>
            </w:r>
          </w:p>
          <w:p w14:paraId="0CA2790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008D65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E1352D7" w14:textId="77777777" w:rsidR="006E555F" w:rsidRDefault="006E555F" w:rsidP="006E555F">
            <w:pPr>
              <w:jc w:val="center"/>
            </w:pPr>
            <w:r>
              <w:t>24,000</w:t>
            </w:r>
          </w:p>
        </w:tc>
      </w:tr>
      <w:tr w:rsidR="006E555F" w:rsidRPr="00036D21" w14:paraId="5DA89B5A" w14:textId="77777777" w:rsidTr="006E555F">
        <w:tc>
          <w:tcPr>
            <w:tcW w:w="709" w:type="dxa"/>
            <w:tcBorders>
              <w:top w:val="nil"/>
              <w:left w:val="single" w:sz="6" w:space="0" w:color="auto"/>
              <w:bottom w:val="nil"/>
              <w:right w:val="nil"/>
            </w:tcBorders>
          </w:tcPr>
          <w:p w14:paraId="20F59227"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07F4AE00" w14:textId="77777777" w:rsidR="006E555F" w:rsidRDefault="006E555F" w:rsidP="006E555F"/>
        </w:tc>
        <w:tc>
          <w:tcPr>
            <w:tcW w:w="4961" w:type="dxa"/>
            <w:tcBorders>
              <w:top w:val="nil"/>
              <w:left w:val="single" w:sz="6" w:space="0" w:color="auto"/>
              <w:bottom w:val="nil"/>
              <w:right w:val="nil"/>
            </w:tcBorders>
          </w:tcPr>
          <w:p w14:paraId="50C3E295"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10.2. Tip B</w:t>
            </w:r>
          </w:p>
          <w:p w14:paraId="05D84AE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5BDE1B9"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0894853" w14:textId="77777777" w:rsidR="006E555F" w:rsidRPr="00036D21" w:rsidRDefault="006E555F" w:rsidP="006E555F">
            <w:pPr>
              <w:rPr>
                <w:lang w:val="en-US"/>
              </w:rPr>
            </w:pPr>
          </w:p>
        </w:tc>
      </w:tr>
      <w:tr w:rsidR="006E555F" w14:paraId="2BD5F29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5CA7A2" w14:textId="77777777" w:rsidR="006E555F" w:rsidRDefault="006E555F" w:rsidP="006E555F">
            <w:r>
              <w:t>80</w:t>
            </w:r>
          </w:p>
        </w:tc>
        <w:tc>
          <w:tcPr>
            <w:tcW w:w="1701" w:type="dxa"/>
            <w:tcBorders>
              <w:top w:val="single" w:sz="4" w:space="0" w:color="auto"/>
              <w:bottom w:val="single" w:sz="4" w:space="0" w:color="auto"/>
            </w:tcBorders>
            <w:vAlign w:val="center"/>
          </w:tcPr>
          <w:p w14:paraId="0597C6D3" w14:textId="77777777" w:rsidR="006E555F" w:rsidRDefault="006E555F" w:rsidP="006E555F">
            <w:pPr>
              <w:rPr>
                <w:lang w:val="en-US"/>
              </w:rPr>
            </w:pPr>
            <w:r>
              <w:rPr>
                <w:lang w:val="en-US"/>
              </w:rPr>
              <w:t>СF59D</w:t>
            </w:r>
          </w:p>
          <w:p w14:paraId="2AB33F61" w14:textId="77777777" w:rsidR="006E555F" w:rsidRDefault="006E555F" w:rsidP="006E555F"/>
        </w:tc>
        <w:tc>
          <w:tcPr>
            <w:tcW w:w="4961" w:type="dxa"/>
            <w:tcBorders>
              <w:top w:val="single" w:sz="4" w:space="0" w:color="auto"/>
              <w:bottom w:val="single" w:sz="4" w:space="0" w:color="auto"/>
            </w:tcBorders>
            <w:vAlign w:val="center"/>
          </w:tcPr>
          <w:p w14:paraId="399344F4" w14:textId="77777777" w:rsidR="006E555F" w:rsidRPr="0067545A" w:rsidRDefault="006E555F" w:rsidP="006E555F">
            <w:pPr>
              <w:adjustRightInd w:val="0"/>
              <w:rPr>
                <w:lang w:val="en-US"/>
              </w:rPr>
            </w:pPr>
            <w:r w:rsidRPr="0067545A">
              <w:rPr>
                <w:lang w:val="en-US"/>
              </w:rPr>
              <w:t xml:space="preserve">Placarea suprafetelor cu un strat de PGC gr.=9,5 mm cu executarea carcasei metalice simple plane, cu inaltimea pina la 4 m: tavane fara izolatie </w:t>
            </w:r>
          </w:p>
          <w:p w14:paraId="61C920E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BFF223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5D086F4" w14:textId="77777777" w:rsidR="006E555F" w:rsidRDefault="006E555F" w:rsidP="006E555F">
            <w:pPr>
              <w:jc w:val="center"/>
            </w:pPr>
            <w:r>
              <w:t>90,000</w:t>
            </w:r>
          </w:p>
        </w:tc>
      </w:tr>
      <w:tr w:rsidR="006E555F" w14:paraId="647F9BF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C779CB" w14:textId="77777777" w:rsidR="006E555F" w:rsidRDefault="006E555F" w:rsidP="006E555F">
            <w:r>
              <w:t xml:space="preserve"> 81</w:t>
            </w:r>
          </w:p>
        </w:tc>
        <w:tc>
          <w:tcPr>
            <w:tcW w:w="1701" w:type="dxa"/>
            <w:tcBorders>
              <w:top w:val="single" w:sz="4" w:space="0" w:color="auto"/>
              <w:bottom w:val="single" w:sz="4" w:space="0" w:color="auto"/>
            </w:tcBorders>
            <w:vAlign w:val="center"/>
          </w:tcPr>
          <w:p w14:paraId="049847C7" w14:textId="77777777" w:rsidR="006E555F" w:rsidRDefault="006E555F" w:rsidP="006E555F">
            <w:pPr>
              <w:rPr>
                <w:lang w:val="en-US"/>
              </w:rPr>
            </w:pPr>
            <w:r>
              <w:rPr>
                <w:lang w:val="en-US"/>
              </w:rPr>
              <w:t>CN53A</w:t>
            </w:r>
          </w:p>
          <w:p w14:paraId="61064767" w14:textId="77777777" w:rsidR="006E555F" w:rsidRDefault="006E555F" w:rsidP="006E555F"/>
        </w:tc>
        <w:tc>
          <w:tcPr>
            <w:tcW w:w="4961" w:type="dxa"/>
            <w:tcBorders>
              <w:top w:val="single" w:sz="4" w:space="0" w:color="auto"/>
              <w:bottom w:val="single" w:sz="4" w:space="0" w:color="auto"/>
            </w:tcBorders>
            <w:vAlign w:val="center"/>
          </w:tcPr>
          <w:p w14:paraId="48EE1767" w14:textId="77777777" w:rsidR="006E555F" w:rsidRPr="0067545A" w:rsidRDefault="006E555F" w:rsidP="006E555F">
            <w:pPr>
              <w:adjustRightInd w:val="0"/>
              <w:rPr>
                <w:lang w:val="en-US"/>
              </w:rPr>
            </w:pPr>
            <w:r w:rsidRPr="0067545A">
              <w:rPr>
                <w:lang w:val="en-US"/>
              </w:rPr>
              <w:t xml:space="preserve">Grunduirea suprafetelor interioare a tavanelor cu Supraton LUX sau analog  </w:t>
            </w:r>
          </w:p>
          <w:p w14:paraId="7104B43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C828E1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792597C" w14:textId="77777777" w:rsidR="006E555F" w:rsidRDefault="006E555F" w:rsidP="006E555F">
            <w:pPr>
              <w:jc w:val="center"/>
            </w:pPr>
            <w:r>
              <w:t>90,000</w:t>
            </w:r>
          </w:p>
        </w:tc>
      </w:tr>
      <w:tr w:rsidR="006E555F" w14:paraId="3B7375D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8E9212" w14:textId="77777777" w:rsidR="006E555F" w:rsidRDefault="006E555F" w:rsidP="006E555F">
            <w:r>
              <w:t xml:space="preserve"> 82</w:t>
            </w:r>
          </w:p>
        </w:tc>
        <w:tc>
          <w:tcPr>
            <w:tcW w:w="1701" w:type="dxa"/>
            <w:tcBorders>
              <w:top w:val="single" w:sz="4" w:space="0" w:color="auto"/>
              <w:bottom w:val="single" w:sz="4" w:space="0" w:color="auto"/>
            </w:tcBorders>
            <w:vAlign w:val="center"/>
          </w:tcPr>
          <w:p w14:paraId="0E867962" w14:textId="77777777" w:rsidR="006E555F" w:rsidRDefault="006E555F" w:rsidP="006E555F">
            <w:pPr>
              <w:rPr>
                <w:lang w:val="en-US"/>
              </w:rPr>
            </w:pPr>
            <w:r>
              <w:rPr>
                <w:lang w:val="en-US"/>
              </w:rPr>
              <w:t>CF52B</w:t>
            </w:r>
          </w:p>
          <w:p w14:paraId="57EB6AF5" w14:textId="77777777" w:rsidR="006E555F" w:rsidRDefault="006E555F" w:rsidP="006E555F"/>
        </w:tc>
        <w:tc>
          <w:tcPr>
            <w:tcW w:w="4961" w:type="dxa"/>
            <w:tcBorders>
              <w:top w:val="single" w:sz="4" w:space="0" w:color="auto"/>
              <w:bottom w:val="single" w:sz="4" w:space="0" w:color="auto"/>
            </w:tcBorders>
            <w:vAlign w:val="center"/>
          </w:tcPr>
          <w:p w14:paraId="7D732858" w14:textId="77777777" w:rsidR="006E555F" w:rsidRPr="0067545A" w:rsidRDefault="006E555F" w:rsidP="006E555F">
            <w:pPr>
              <w:adjustRightInd w:val="0"/>
              <w:rPr>
                <w:lang w:val="en-US"/>
              </w:rPr>
            </w:pPr>
            <w:r w:rsidRPr="0067545A">
              <w:rPr>
                <w:lang w:val="en-US"/>
              </w:rPr>
              <w:t xml:space="preserve">Tencuieli interioare de 5 mm grosime, executate manual, cu amestec uscat pe baza de ipsos, la tavan, preparare manuala a mortarului </w:t>
            </w:r>
          </w:p>
          <w:p w14:paraId="45DFB50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230872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ABE23E3" w14:textId="77777777" w:rsidR="006E555F" w:rsidRDefault="006E555F" w:rsidP="006E555F">
            <w:pPr>
              <w:jc w:val="center"/>
            </w:pPr>
            <w:r>
              <w:t>90,000</w:t>
            </w:r>
          </w:p>
        </w:tc>
      </w:tr>
      <w:tr w:rsidR="006E555F" w14:paraId="15F74B2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7C5953" w14:textId="77777777" w:rsidR="006E555F" w:rsidRDefault="006E555F" w:rsidP="006E555F">
            <w:r>
              <w:t xml:space="preserve"> 83</w:t>
            </w:r>
          </w:p>
        </w:tc>
        <w:tc>
          <w:tcPr>
            <w:tcW w:w="1701" w:type="dxa"/>
            <w:tcBorders>
              <w:top w:val="single" w:sz="4" w:space="0" w:color="auto"/>
              <w:bottom w:val="single" w:sz="4" w:space="0" w:color="auto"/>
            </w:tcBorders>
            <w:vAlign w:val="center"/>
          </w:tcPr>
          <w:p w14:paraId="587BA309" w14:textId="77777777" w:rsidR="006E555F" w:rsidRDefault="006E555F" w:rsidP="006E555F">
            <w:pPr>
              <w:rPr>
                <w:lang w:val="en-US"/>
              </w:rPr>
            </w:pPr>
            <w:r>
              <w:rPr>
                <w:lang w:val="en-US"/>
              </w:rPr>
              <w:t>CF17C</w:t>
            </w:r>
          </w:p>
          <w:p w14:paraId="1A2A80F7" w14:textId="77777777" w:rsidR="006E555F" w:rsidRDefault="006E555F" w:rsidP="006E555F"/>
        </w:tc>
        <w:tc>
          <w:tcPr>
            <w:tcW w:w="4961" w:type="dxa"/>
            <w:tcBorders>
              <w:top w:val="single" w:sz="4" w:space="0" w:color="auto"/>
              <w:bottom w:val="single" w:sz="4" w:space="0" w:color="auto"/>
            </w:tcBorders>
            <w:vAlign w:val="center"/>
          </w:tcPr>
          <w:p w14:paraId="6BA23E66"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4A40B18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E6BC2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4CC8AD7" w14:textId="77777777" w:rsidR="006E555F" w:rsidRDefault="006E555F" w:rsidP="006E555F">
            <w:pPr>
              <w:jc w:val="center"/>
            </w:pPr>
            <w:r>
              <w:t>90,000</w:t>
            </w:r>
          </w:p>
        </w:tc>
      </w:tr>
      <w:tr w:rsidR="006E555F" w14:paraId="2FF6E4F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0BB47F" w14:textId="77777777" w:rsidR="006E555F" w:rsidRDefault="006E555F" w:rsidP="006E555F">
            <w:r>
              <w:t xml:space="preserve"> 84</w:t>
            </w:r>
          </w:p>
        </w:tc>
        <w:tc>
          <w:tcPr>
            <w:tcW w:w="1701" w:type="dxa"/>
            <w:tcBorders>
              <w:top w:val="single" w:sz="4" w:space="0" w:color="auto"/>
              <w:bottom w:val="single" w:sz="4" w:space="0" w:color="auto"/>
            </w:tcBorders>
            <w:vAlign w:val="center"/>
          </w:tcPr>
          <w:p w14:paraId="1B1839FD" w14:textId="77777777" w:rsidR="006E555F" w:rsidRDefault="006E555F" w:rsidP="006E555F">
            <w:pPr>
              <w:rPr>
                <w:lang w:val="en-US"/>
              </w:rPr>
            </w:pPr>
            <w:r>
              <w:rPr>
                <w:lang w:val="en-US"/>
              </w:rPr>
              <w:t>CF53B k=3</w:t>
            </w:r>
          </w:p>
          <w:p w14:paraId="0B756E30" w14:textId="77777777" w:rsidR="006E555F" w:rsidRDefault="006E555F" w:rsidP="006E555F"/>
        </w:tc>
        <w:tc>
          <w:tcPr>
            <w:tcW w:w="4961" w:type="dxa"/>
            <w:tcBorders>
              <w:top w:val="single" w:sz="4" w:space="0" w:color="auto"/>
              <w:bottom w:val="single" w:sz="4" w:space="0" w:color="auto"/>
            </w:tcBorders>
            <w:vAlign w:val="center"/>
          </w:tcPr>
          <w:p w14:paraId="3310E1A8" w14:textId="77777777" w:rsidR="006E555F" w:rsidRPr="0067545A" w:rsidRDefault="006E555F" w:rsidP="006E555F">
            <w:pPr>
              <w:adjustRightInd w:val="0"/>
              <w:rPr>
                <w:lang w:val="en-US"/>
              </w:rPr>
            </w:pPr>
            <w:r w:rsidRPr="0067545A">
              <w:rPr>
                <w:lang w:val="en-US"/>
              </w:rPr>
              <w:t xml:space="preserve">Tencuieli interioare de 5 mm grosime, executate manual, cu amestec uscat pe baza de ipsos, la tavan, preparare manuala a mortarului. Diferenta in plus sau in minus pentru fiecare 1,0 mm  (se adauga sau se scade la art CF52) </w:t>
            </w:r>
          </w:p>
          <w:p w14:paraId="29ADC90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B066AC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03A846C" w14:textId="77777777" w:rsidR="006E555F" w:rsidRDefault="006E555F" w:rsidP="006E555F">
            <w:pPr>
              <w:jc w:val="center"/>
            </w:pPr>
            <w:r>
              <w:t>-90,000</w:t>
            </w:r>
          </w:p>
        </w:tc>
      </w:tr>
      <w:tr w:rsidR="006E555F" w14:paraId="21ACCA5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B9FD38" w14:textId="77777777" w:rsidR="006E555F" w:rsidRDefault="006E555F" w:rsidP="006E555F">
            <w:r>
              <w:t xml:space="preserve"> 85</w:t>
            </w:r>
          </w:p>
        </w:tc>
        <w:tc>
          <w:tcPr>
            <w:tcW w:w="1701" w:type="dxa"/>
            <w:tcBorders>
              <w:top w:val="single" w:sz="4" w:space="0" w:color="auto"/>
              <w:bottom w:val="single" w:sz="4" w:space="0" w:color="auto"/>
            </w:tcBorders>
            <w:vAlign w:val="center"/>
          </w:tcPr>
          <w:p w14:paraId="533416FF" w14:textId="77777777" w:rsidR="006E555F" w:rsidRDefault="006E555F" w:rsidP="006E555F">
            <w:pPr>
              <w:rPr>
                <w:lang w:val="en-US"/>
              </w:rPr>
            </w:pPr>
            <w:r>
              <w:rPr>
                <w:lang w:val="en-US"/>
              </w:rPr>
              <w:t>CN53A</w:t>
            </w:r>
          </w:p>
          <w:p w14:paraId="106323AF" w14:textId="77777777" w:rsidR="006E555F" w:rsidRDefault="006E555F" w:rsidP="006E555F"/>
        </w:tc>
        <w:tc>
          <w:tcPr>
            <w:tcW w:w="4961" w:type="dxa"/>
            <w:tcBorders>
              <w:top w:val="single" w:sz="4" w:space="0" w:color="auto"/>
              <w:bottom w:val="single" w:sz="4" w:space="0" w:color="auto"/>
            </w:tcBorders>
            <w:vAlign w:val="center"/>
          </w:tcPr>
          <w:p w14:paraId="465CAB65" w14:textId="77777777" w:rsidR="006E555F" w:rsidRPr="0067545A" w:rsidRDefault="006E555F" w:rsidP="006E555F">
            <w:pPr>
              <w:adjustRightInd w:val="0"/>
              <w:rPr>
                <w:lang w:val="en-US"/>
              </w:rPr>
            </w:pPr>
            <w:r w:rsidRPr="0067545A">
              <w:rPr>
                <w:lang w:val="en-US"/>
              </w:rPr>
              <w:t xml:space="preserve">Grunduirea suprafetelor interioare a tavanelor cu Supraton LUX sau analog  </w:t>
            </w:r>
          </w:p>
          <w:p w14:paraId="6C280BB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7567D5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C144BCD" w14:textId="77777777" w:rsidR="006E555F" w:rsidRDefault="006E555F" w:rsidP="006E555F">
            <w:pPr>
              <w:jc w:val="center"/>
            </w:pPr>
            <w:r>
              <w:t>90,000</w:t>
            </w:r>
          </w:p>
        </w:tc>
      </w:tr>
      <w:tr w:rsidR="006E555F" w14:paraId="07666C8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DB67C2" w14:textId="77777777" w:rsidR="006E555F" w:rsidRDefault="006E555F" w:rsidP="006E555F">
            <w:r>
              <w:t xml:space="preserve"> 86</w:t>
            </w:r>
          </w:p>
        </w:tc>
        <w:tc>
          <w:tcPr>
            <w:tcW w:w="1701" w:type="dxa"/>
            <w:tcBorders>
              <w:top w:val="single" w:sz="4" w:space="0" w:color="auto"/>
              <w:bottom w:val="single" w:sz="4" w:space="0" w:color="auto"/>
            </w:tcBorders>
            <w:vAlign w:val="center"/>
          </w:tcPr>
          <w:p w14:paraId="08287CDC" w14:textId="77777777" w:rsidR="006E555F" w:rsidRDefault="006E555F" w:rsidP="006E555F">
            <w:pPr>
              <w:rPr>
                <w:lang w:val="en-US"/>
              </w:rPr>
            </w:pPr>
            <w:r>
              <w:rPr>
                <w:lang w:val="en-US"/>
              </w:rPr>
              <w:t>CF57A</w:t>
            </w:r>
          </w:p>
          <w:p w14:paraId="144AAF4F" w14:textId="77777777" w:rsidR="006E555F" w:rsidRDefault="006E555F" w:rsidP="006E555F"/>
        </w:tc>
        <w:tc>
          <w:tcPr>
            <w:tcW w:w="4961" w:type="dxa"/>
            <w:tcBorders>
              <w:top w:val="single" w:sz="4" w:space="0" w:color="auto"/>
              <w:bottom w:val="single" w:sz="4" w:space="0" w:color="auto"/>
            </w:tcBorders>
            <w:vAlign w:val="center"/>
          </w:tcPr>
          <w:p w14:paraId="103423B2"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3B4A2DC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7CAAAB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503371F" w14:textId="77777777" w:rsidR="006E555F" w:rsidRDefault="006E555F" w:rsidP="006E555F">
            <w:pPr>
              <w:jc w:val="center"/>
            </w:pPr>
            <w:r>
              <w:t>90,000</w:t>
            </w:r>
          </w:p>
        </w:tc>
      </w:tr>
      <w:tr w:rsidR="006E555F" w14:paraId="4F0CB08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EC086" w14:textId="77777777" w:rsidR="006E555F" w:rsidRDefault="006E555F" w:rsidP="006E555F">
            <w:r>
              <w:t xml:space="preserve"> 87</w:t>
            </w:r>
          </w:p>
        </w:tc>
        <w:tc>
          <w:tcPr>
            <w:tcW w:w="1701" w:type="dxa"/>
            <w:tcBorders>
              <w:top w:val="single" w:sz="4" w:space="0" w:color="auto"/>
              <w:bottom w:val="single" w:sz="4" w:space="0" w:color="auto"/>
            </w:tcBorders>
            <w:vAlign w:val="center"/>
          </w:tcPr>
          <w:p w14:paraId="710CBF13" w14:textId="77777777" w:rsidR="006E555F" w:rsidRDefault="006E555F" w:rsidP="006E555F">
            <w:pPr>
              <w:rPr>
                <w:lang w:val="en-US"/>
              </w:rPr>
            </w:pPr>
            <w:r>
              <w:rPr>
                <w:lang w:val="en-US"/>
              </w:rPr>
              <w:t>CN53A</w:t>
            </w:r>
          </w:p>
          <w:p w14:paraId="110B3969" w14:textId="77777777" w:rsidR="006E555F" w:rsidRDefault="006E555F" w:rsidP="006E555F"/>
        </w:tc>
        <w:tc>
          <w:tcPr>
            <w:tcW w:w="4961" w:type="dxa"/>
            <w:tcBorders>
              <w:top w:val="single" w:sz="4" w:space="0" w:color="auto"/>
              <w:bottom w:val="single" w:sz="4" w:space="0" w:color="auto"/>
            </w:tcBorders>
            <w:vAlign w:val="center"/>
          </w:tcPr>
          <w:p w14:paraId="76A62E35" w14:textId="77777777" w:rsidR="006E555F" w:rsidRPr="0067545A" w:rsidRDefault="006E555F" w:rsidP="006E555F">
            <w:pPr>
              <w:adjustRightInd w:val="0"/>
              <w:rPr>
                <w:lang w:val="en-US"/>
              </w:rPr>
            </w:pPr>
            <w:r w:rsidRPr="0067545A">
              <w:rPr>
                <w:lang w:val="en-US"/>
              </w:rPr>
              <w:t xml:space="preserve">Grunduirea suprafetelor interioare a tavanelor cu Supraton LUX sau analog  </w:t>
            </w:r>
          </w:p>
          <w:p w14:paraId="6047A8E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826A2D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D430467" w14:textId="77777777" w:rsidR="006E555F" w:rsidRDefault="006E555F" w:rsidP="006E555F">
            <w:pPr>
              <w:jc w:val="center"/>
            </w:pPr>
            <w:r>
              <w:t>90,000</w:t>
            </w:r>
          </w:p>
        </w:tc>
      </w:tr>
      <w:tr w:rsidR="006E555F" w14:paraId="00FEE17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DCB4A3" w14:textId="77777777" w:rsidR="006E555F" w:rsidRDefault="006E555F" w:rsidP="006E555F">
            <w:r>
              <w:t xml:space="preserve"> 88</w:t>
            </w:r>
          </w:p>
        </w:tc>
        <w:tc>
          <w:tcPr>
            <w:tcW w:w="1701" w:type="dxa"/>
            <w:tcBorders>
              <w:top w:val="single" w:sz="4" w:space="0" w:color="auto"/>
              <w:bottom w:val="single" w:sz="4" w:space="0" w:color="auto"/>
            </w:tcBorders>
            <w:vAlign w:val="center"/>
          </w:tcPr>
          <w:p w14:paraId="120A8E49" w14:textId="77777777" w:rsidR="006E555F" w:rsidRDefault="006E555F" w:rsidP="006E555F">
            <w:pPr>
              <w:rPr>
                <w:lang w:val="en-US"/>
              </w:rPr>
            </w:pPr>
            <w:r>
              <w:rPr>
                <w:lang w:val="en-US"/>
              </w:rPr>
              <w:t>CN06A</w:t>
            </w:r>
          </w:p>
          <w:p w14:paraId="3A013B6B" w14:textId="77777777" w:rsidR="006E555F" w:rsidRDefault="006E555F" w:rsidP="006E555F"/>
        </w:tc>
        <w:tc>
          <w:tcPr>
            <w:tcW w:w="4961" w:type="dxa"/>
            <w:tcBorders>
              <w:top w:val="single" w:sz="4" w:space="0" w:color="auto"/>
              <w:bottom w:val="single" w:sz="4" w:space="0" w:color="auto"/>
            </w:tcBorders>
            <w:vAlign w:val="center"/>
          </w:tcPr>
          <w:p w14:paraId="5C515ADA" w14:textId="77777777" w:rsidR="006E555F" w:rsidRPr="0067545A" w:rsidRDefault="006E555F" w:rsidP="006E555F">
            <w:pPr>
              <w:adjustRightInd w:val="0"/>
              <w:rPr>
                <w:lang w:val="en-US"/>
              </w:rPr>
            </w:pPr>
            <w:r w:rsidRPr="0067545A">
              <w:rPr>
                <w:lang w:val="en-US"/>
              </w:rPr>
              <w:t xml:space="preserve">Vopsitorii interioare cu vopsea latex lavabila,aplicate in 2 straturi pe glet existent, executate manual </w:t>
            </w:r>
          </w:p>
          <w:p w14:paraId="3817350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59896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EFA3CE5" w14:textId="77777777" w:rsidR="006E555F" w:rsidRDefault="006E555F" w:rsidP="006E555F">
            <w:pPr>
              <w:jc w:val="center"/>
            </w:pPr>
            <w:r>
              <w:t>90,000</w:t>
            </w:r>
          </w:p>
        </w:tc>
      </w:tr>
      <w:tr w:rsidR="006E555F" w:rsidRPr="00036D21" w14:paraId="6D9416D0" w14:textId="77777777" w:rsidTr="006E555F">
        <w:tc>
          <w:tcPr>
            <w:tcW w:w="709" w:type="dxa"/>
            <w:tcBorders>
              <w:top w:val="nil"/>
              <w:left w:val="single" w:sz="6" w:space="0" w:color="auto"/>
              <w:bottom w:val="nil"/>
              <w:right w:val="nil"/>
            </w:tcBorders>
          </w:tcPr>
          <w:p w14:paraId="4D1BE4D3"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22649A5" w14:textId="77777777" w:rsidR="006E555F" w:rsidRDefault="006E555F" w:rsidP="006E555F"/>
        </w:tc>
        <w:tc>
          <w:tcPr>
            <w:tcW w:w="4961" w:type="dxa"/>
            <w:tcBorders>
              <w:top w:val="nil"/>
              <w:left w:val="single" w:sz="6" w:space="0" w:color="auto"/>
              <w:bottom w:val="nil"/>
              <w:right w:val="nil"/>
            </w:tcBorders>
          </w:tcPr>
          <w:p w14:paraId="51E41FD3"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 Finisare pereti - plan parter</w:t>
            </w:r>
          </w:p>
          <w:p w14:paraId="37A5B62C"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B4A8BA0"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25DB6A92" w14:textId="77777777" w:rsidR="006E555F" w:rsidRPr="00036D21" w:rsidRDefault="006E555F" w:rsidP="006E555F">
            <w:pPr>
              <w:rPr>
                <w:lang w:val="en-US"/>
              </w:rPr>
            </w:pPr>
          </w:p>
        </w:tc>
      </w:tr>
      <w:tr w:rsidR="006E555F" w:rsidRPr="00036D21" w14:paraId="1B5A65A2" w14:textId="77777777" w:rsidTr="006E555F">
        <w:tc>
          <w:tcPr>
            <w:tcW w:w="709" w:type="dxa"/>
            <w:tcBorders>
              <w:top w:val="nil"/>
              <w:left w:val="single" w:sz="6" w:space="0" w:color="auto"/>
              <w:bottom w:val="nil"/>
              <w:right w:val="nil"/>
            </w:tcBorders>
          </w:tcPr>
          <w:p w14:paraId="653C171B" w14:textId="77777777" w:rsidR="006E555F" w:rsidRDefault="006E555F" w:rsidP="006E555F">
            <w:pPr>
              <w:jc w:val="center"/>
            </w:pPr>
          </w:p>
        </w:tc>
        <w:tc>
          <w:tcPr>
            <w:tcW w:w="1701" w:type="dxa"/>
            <w:tcBorders>
              <w:top w:val="nil"/>
              <w:left w:val="single" w:sz="6" w:space="0" w:color="auto"/>
              <w:bottom w:val="nil"/>
              <w:right w:val="nil"/>
            </w:tcBorders>
          </w:tcPr>
          <w:p w14:paraId="4D4F563A" w14:textId="77777777" w:rsidR="006E555F" w:rsidRDefault="006E555F" w:rsidP="006E555F"/>
        </w:tc>
        <w:tc>
          <w:tcPr>
            <w:tcW w:w="4961" w:type="dxa"/>
            <w:tcBorders>
              <w:top w:val="nil"/>
              <w:left w:val="single" w:sz="6" w:space="0" w:color="auto"/>
              <w:bottom w:val="nil"/>
              <w:right w:val="nil"/>
            </w:tcBorders>
          </w:tcPr>
          <w:p w14:paraId="77ABCCBA"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11.1. Tip 1</w:t>
            </w:r>
          </w:p>
          <w:p w14:paraId="14D9FDB9"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9E76951"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DC00A5E" w14:textId="77777777" w:rsidR="006E555F" w:rsidRPr="00036D21" w:rsidRDefault="006E555F" w:rsidP="006E555F">
            <w:pPr>
              <w:rPr>
                <w:lang w:val="en-US"/>
              </w:rPr>
            </w:pPr>
          </w:p>
        </w:tc>
      </w:tr>
      <w:tr w:rsidR="006E555F" w14:paraId="62B5E72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F9B524" w14:textId="77777777" w:rsidR="006E555F" w:rsidRDefault="006E555F" w:rsidP="006E555F">
            <w:r>
              <w:t>89</w:t>
            </w:r>
          </w:p>
        </w:tc>
        <w:tc>
          <w:tcPr>
            <w:tcW w:w="1701" w:type="dxa"/>
            <w:tcBorders>
              <w:top w:val="single" w:sz="4" w:space="0" w:color="auto"/>
              <w:bottom w:val="single" w:sz="4" w:space="0" w:color="auto"/>
            </w:tcBorders>
            <w:vAlign w:val="center"/>
          </w:tcPr>
          <w:p w14:paraId="07A71640" w14:textId="77777777" w:rsidR="006E555F" w:rsidRDefault="006E555F" w:rsidP="006E555F">
            <w:pPr>
              <w:rPr>
                <w:lang w:val="en-US"/>
              </w:rPr>
            </w:pPr>
            <w:r>
              <w:rPr>
                <w:lang w:val="en-US"/>
              </w:rPr>
              <w:t>CN53A</w:t>
            </w:r>
          </w:p>
          <w:p w14:paraId="300D4594" w14:textId="77777777" w:rsidR="006E555F" w:rsidRDefault="006E555F" w:rsidP="006E555F"/>
        </w:tc>
        <w:tc>
          <w:tcPr>
            <w:tcW w:w="4961" w:type="dxa"/>
            <w:tcBorders>
              <w:top w:val="single" w:sz="4" w:space="0" w:color="auto"/>
              <w:bottom w:val="single" w:sz="4" w:space="0" w:color="auto"/>
            </w:tcBorders>
            <w:vAlign w:val="center"/>
          </w:tcPr>
          <w:p w14:paraId="08331EAD" w14:textId="77777777" w:rsidR="006E555F" w:rsidRPr="0067545A" w:rsidRDefault="006E555F" w:rsidP="006E555F">
            <w:pPr>
              <w:adjustRightInd w:val="0"/>
              <w:rPr>
                <w:lang w:val="en-US"/>
              </w:rPr>
            </w:pPr>
            <w:r w:rsidRPr="0067545A">
              <w:rPr>
                <w:lang w:val="en-US"/>
              </w:rPr>
              <w:t xml:space="preserve">Grunduirea suprafetelor interioare a peretilor cu grund </w:t>
            </w:r>
          </w:p>
          <w:p w14:paraId="2C2C998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609CEB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14C2F0E" w14:textId="77777777" w:rsidR="006E555F" w:rsidRDefault="006E555F" w:rsidP="006E555F">
            <w:pPr>
              <w:jc w:val="center"/>
            </w:pPr>
            <w:r>
              <w:t>676,000</w:t>
            </w:r>
          </w:p>
        </w:tc>
      </w:tr>
      <w:tr w:rsidR="006E555F" w14:paraId="1491A21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70BBEC" w14:textId="77777777" w:rsidR="006E555F" w:rsidRDefault="006E555F" w:rsidP="006E555F">
            <w:r>
              <w:t xml:space="preserve"> 90</w:t>
            </w:r>
          </w:p>
        </w:tc>
        <w:tc>
          <w:tcPr>
            <w:tcW w:w="1701" w:type="dxa"/>
            <w:tcBorders>
              <w:top w:val="single" w:sz="4" w:space="0" w:color="auto"/>
              <w:bottom w:val="single" w:sz="4" w:space="0" w:color="auto"/>
            </w:tcBorders>
            <w:vAlign w:val="center"/>
          </w:tcPr>
          <w:p w14:paraId="3AE6375C" w14:textId="77777777" w:rsidR="006E555F" w:rsidRDefault="006E555F" w:rsidP="006E555F">
            <w:pPr>
              <w:rPr>
                <w:lang w:val="en-US"/>
              </w:rPr>
            </w:pPr>
            <w:r>
              <w:rPr>
                <w:lang w:val="en-US"/>
              </w:rPr>
              <w:t>CF50B</w:t>
            </w:r>
          </w:p>
          <w:p w14:paraId="2CE68A2E" w14:textId="77777777" w:rsidR="006E555F" w:rsidRDefault="006E555F" w:rsidP="006E555F"/>
        </w:tc>
        <w:tc>
          <w:tcPr>
            <w:tcW w:w="4961" w:type="dxa"/>
            <w:tcBorders>
              <w:top w:val="single" w:sz="4" w:space="0" w:color="auto"/>
              <w:bottom w:val="single" w:sz="4" w:space="0" w:color="auto"/>
            </w:tcBorders>
            <w:vAlign w:val="center"/>
          </w:tcPr>
          <w:p w14:paraId="234FE4AC" w14:textId="77777777" w:rsidR="006E555F" w:rsidRPr="00036D21" w:rsidRDefault="006E555F" w:rsidP="006E555F">
            <w:pPr>
              <w:adjustRightInd w:val="0"/>
            </w:pPr>
            <w:r w:rsidRPr="0067545A">
              <w:rPr>
                <w:lang w:val="en-US"/>
              </w:rPr>
              <w:t xml:space="preserve">Tencuieli interioare de 5 mm grosime, executate manual, cu amestec uscat pe baza de ipsos, la </w:t>
            </w:r>
            <w:r w:rsidRPr="0067545A">
              <w:rPr>
                <w:lang w:val="en-US"/>
              </w:rPr>
              <w:lastRenderedPageBreak/>
              <w:t xml:space="preserve">pereti si pereti despartitori, preparare manuala a mortarului./ </w:t>
            </w:r>
            <w:r>
              <w:t>Tencuiala cu amestec uscat "knauf" sau analog</w:t>
            </w:r>
          </w:p>
          <w:p w14:paraId="4B046BC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3A7B492" w14:textId="77777777" w:rsidR="006E555F" w:rsidRDefault="006E555F" w:rsidP="006E555F">
            <w:pPr>
              <w:jc w:val="center"/>
            </w:pPr>
            <w:r>
              <w:lastRenderedPageBreak/>
              <w:t>m2</w:t>
            </w:r>
          </w:p>
        </w:tc>
        <w:tc>
          <w:tcPr>
            <w:tcW w:w="1559" w:type="dxa"/>
            <w:tcBorders>
              <w:top w:val="single" w:sz="4" w:space="0" w:color="auto"/>
              <w:bottom w:val="single" w:sz="4" w:space="0" w:color="auto"/>
            </w:tcBorders>
            <w:vAlign w:val="center"/>
          </w:tcPr>
          <w:p w14:paraId="53C70181" w14:textId="77777777" w:rsidR="006E555F" w:rsidRDefault="006E555F" w:rsidP="006E555F">
            <w:pPr>
              <w:jc w:val="center"/>
            </w:pPr>
            <w:r>
              <w:t>676,000</w:t>
            </w:r>
          </w:p>
        </w:tc>
      </w:tr>
      <w:tr w:rsidR="006E555F" w14:paraId="0428D48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04C365" w14:textId="77777777" w:rsidR="006E555F" w:rsidRDefault="006E555F" w:rsidP="006E555F">
            <w:r>
              <w:t xml:space="preserve"> 91</w:t>
            </w:r>
          </w:p>
        </w:tc>
        <w:tc>
          <w:tcPr>
            <w:tcW w:w="1701" w:type="dxa"/>
            <w:tcBorders>
              <w:top w:val="single" w:sz="4" w:space="0" w:color="auto"/>
              <w:bottom w:val="single" w:sz="4" w:space="0" w:color="auto"/>
            </w:tcBorders>
            <w:vAlign w:val="center"/>
          </w:tcPr>
          <w:p w14:paraId="7BC8CE82" w14:textId="77777777" w:rsidR="006E555F" w:rsidRDefault="006E555F" w:rsidP="006E555F">
            <w:pPr>
              <w:rPr>
                <w:lang w:val="en-US"/>
              </w:rPr>
            </w:pPr>
            <w:r>
              <w:rPr>
                <w:lang w:val="en-US"/>
              </w:rPr>
              <w:t>CF17C</w:t>
            </w:r>
          </w:p>
          <w:p w14:paraId="61A742BE" w14:textId="77777777" w:rsidR="006E555F" w:rsidRDefault="006E555F" w:rsidP="006E555F"/>
        </w:tc>
        <w:tc>
          <w:tcPr>
            <w:tcW w:w="4961" w:type="dxa"/>
            <w:tcBorders>
              <w:top w:val="single" w:sz="4" w:space="0" w:color="auto"/>
              <w:bottom w:val="single" w:sz="4" w:space="0" w:color="auto"/>
            </w:tcBorders>
            <w:vAlign w:val="center"/>
          </w:tcPr>
          <w:p w14:paraId="68B8540E"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027D7F8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392C4E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0987762" w14:textId="77777777" w:rsidR="006E555F" w:rsidRDefault="006E555F" w:rsidP="006E555F">
            <w:pPr>
              <w:jc w:val="center"/>
            </w:pPr>
            <w:r>
              <w:t>676,000</w:t>
            </w:r>
          </w:p>
        </w:tc>
      </w:tr>
      <w:tr w:rsidR="006E555F" w14:paraId="61BBA60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EF8EB" w14:textId="77777777" w:rsidR="006E555F" w:rsidRDefault="006E555F" w:rsidP="006E555F">
            <w:r>
              <w:t xml:space="preserve"> 92</w:t>
            </w:r>
          </w:p>
        </w:tc>
        <w:tc>
          <w:tcPr>
            <w:tcW w:w="1701" w:type="dxa"/>
            <w:tcBorders>
              <w:top w:val="single" w:sz="4" w:space="0" w:color="auto"/>
              <w:bottom w:val="single" w:sz="4" w:space="0" w:color="auto"/>
            </w:tcBorders>
            <w:vAlign w:val="center"/>
          </w:tcPr>
          <w:p w14:paraId="15502518" w14:textId="77777777" w:rsidR="006E555F" w:rsidRDefault="006E555F" w:rsidP="006E555F">
            <w:pPr>
              <w:rPr>
                <w:lang w:val="en-US"/>
              </w:rPr>
            </w:pPr>
          </w:p>
          <w:p w14:paraId="3EABB567" w14:textId="77777777" w:rsidR="006E555F" w:rsidRDefault="006E555F" w:rsidP="006E555F"/>
        </w:tc>
        <w:tc>
          <w:tcPr>
            <w:tcW w:w="4961" w:type="dxa"/>
            <w:tcBorders>
              <w:top w:val="single" w:sz="4" w:space="0" w:color="auto"/>
              <w:bottom w:val="single" w:sz="4" w:space="0" w:color="auto"/>
            </w:tcBorders>
            <w:vAlign w:val="center"/>
          </w:tcPr>
          <w:p w14:paraId="5C5B0649" w14:textId="77777777" w:rsidR="006E555F" w:rsidRPr="00036D21" w:rsidRDefault="006E555F" w:rsidP="006E555F">
            <w:pPr>
              <w:adjustRightInd w:val="0"/>
            </w:pPr>
            <w:r>
              <w:t>Cornier din aluminiu perforat</w:t>
            </w:r>
          </w:p>
          <w:p w14:paraId="2B0CFE81"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C8C687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1916425" w14:textId="77777777" w:rsidR="006E555F" w:rsidRDefault="006E555F" w:rsidP="006E555F">
            <w:pPr>
              <w:jc w:val="center"/>
            </w:pPr>
            <w:r>
              <w:t>416,000</w:t>
            </w:r>
          </w:p>
        </w:tc>
      </w:tr>
      <w:tr w:rsidR="006E555F" w14:paraId="763458A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DD1210" w14:textId="77777777" w:rsidR="006E555F" w:rsidRDefault="006E555F" w:rsidP="006E555F">
            <w:r>
              <w:t xml:space="preserve"> 93</w:t>
            </w:r>
          </w:p>
        </w:tc>
        <w:tc>
          <w:tcPr>
            <w:tcW w:w="1701" w:type="dxa"/>
            <w:tcBorders>
              <w:top w:val="single" w:sz="4" w:space="0" w:color="auto"/>
              <w:bottom w:val="single" w:sz="4" w:space="0" w:color="auto"/>
            </w:tcBorders>
            <w:vAlign w:val="center"/>
          </w:tcPr>
          <w:p w14:paraId="1A0AE082" w14:textId="77777777" w:rsidR="006E555F" w:rsidRDefault="006E555F" w:rsidP="006E555F">
            <w:pPr>
              <w:rPr>
                <w:lang w:val="en-US"/>
              </w:rPr>
            </w:pPr>
            <w:r>
              <w:rPr>
                <w:lang w:val="en-US"/>
              </w:rPr>
              <w:t>CF51B k mat ,util =8</w:t>
            </w:r>
          </w:p>
          <w:p w14:paraId="2E5395E6" w14:textId="77777777" w:rsidR="006E555F" w:rsidRDefault="006E555F" w:rsidP="006E555F"/>
        </w:tc>
        <w:tc>
          <w:tcPr>
            <w:tcW w:w="4961" w:type="dxa"/>
            <w:tcBorders>
              <w:top w:val="single" w:sz="4" w:space="0" w:color="auto"/>
              <w:bottom w:val="single" w:sz="4" w:space="0" w:color="auto"/>
            </w:tcBorders>
            <w:vAlign w:val="center"/>
          </w:tcPr>
          <w:p w14:paraId="57AA54A5"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k=8 la materiale si utilaj pentru grosimea finala 8 mm</w:t>
            </w:r>
          </w:p>
          <w:p w14:paraId="3C7E31B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045B89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DC6FF14" w14:textId="77777777" w:rsidR="006E555F" w:rsidRDefault="006E555F" w:rsidP="006E555F">
            <w:pPr>
              <w:jc w:val="center"/>
            </w:pPr>
            <w:r>
              <w:t>676,000</w:t>
            </w:r>
          </w:p>
        </w:tc>
      </w:tr>
      <w:tr w:rsidR="006E555F" w14:paraId="6F96C32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3A46A7" w14:textId="77777777" w:rsidR="006E555F" w:rsidRDefault="006E555F" w:rsidP="006E555F">
            <w:r>
              <w:t xml:space="preserve"> 94</w:t>
            </w:r>
          </w:p>
        </w:tc>
        <w:tc>
          <w:tcPr>
            <w:tcW w:w="1701" w:type="dxa"/>
            <w:tcBorders>
              <w:top w:val="single" w:sz="4" w:space="0" w:color="auto"/>
              <w:bottom w:val="single" w:sz="4" w:space="0" w:color="auto"/>
            </w:tcBorders>
            <w:vAlign w:val="center"/>
          </w:tcPr>
          <w:p w14:paraId="43B546DD" w14:textId="77777777" w:rsidR="006E555F" w:rsidRDefault="006E555F" w:rsidP="006E555F">
            <w:pPr>
              <w:rPr>
                <w:lang w:val="en-US"/>
              </w:rPr>
            </w:pPr>
            <w:r>
              <w:rPr>
                <w:lang w:val="en-US"/>
              </w:rPr>
              <w:t>CN53A</w:t>
            </w:r>
          </w:p>
          <w:p w14:paraId="1C6C7018" w14:textId="77777777" w:rsidR="006E555F" w:rsidRDefault="006E555F" w:rsidP="006E555F"/>
        </w:tc>
        <w:tc>
          <w:tcPr>
            <w:tcW w:w="4961" w:type="dxa"/>
            <w:tcBorders>
              <w:top w:val="single" w:sz="4" w:space="0" w:color="auto"/>
              <w:bottom w:val="single" w:sz="4" w:space="0" w:color="auto"/>
            </w:tcBorders>
            <w:vAlign w:val="center"/>
          </w:tcPr>
          <w:p w14:paraId="0714FA1A"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4ACB5F7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19E53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77A72E6" w14:textId="77777777" w:rsidR="006E555F" w:rsidRDefault="006E555F" w:rsidP="006E555F">
            <w:pPr>
              <w:jc w:val="center"/>
            </w:pPr>
            <w:r>
              <w:t>676,000</w:t>
            </w:r>
          </w:p>
        </w:tc>
      </w:tr>
      <w:tr w:rsidR="006E555F" w14:paraId="06F7B26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CAD5EB" w14:textId="77777777" w:rsidR="006E555F" w:rsidRDefault="006E555F" w:rsidP="006E555F">
            <w:r>
              <w:t xml:space="preserve"> 95</w:t>
            </w:r>
          </w:p>
        </w:tc>
        <w:tc>
          <w:tcPr>
            <w:tcW w:w="1701" w:type="dxa"/>
            <w:tcBorders>
              <w:top w:val="single" w:sz="4" w:space="0" w:color="auto"/>
              <w:bottom w:val="single" w:sz="4" w:space="0" w:color="auto"/>
            </w:tcBorders>
            <w:vAlign w:val="center"/>
          </w:tcPr>
          <w:p w14:paraId="517D44F4" w14:textId="77777777" w:rsidR="006E555F" w:rsidRDefault="006E555F" w:rsidP="006E555F">
            <w:pPr>
              <w:rPr>
                <w:lang w:val="en-US"/>
              </w:rPr>
            </w:pPr>
            <w:r>
              <w:rPr>
                <w:lang w:val="en-US"/>
              </w:rPr>
              <w:t>CF57A</w:t>
            </w:r>
          </w:p>
          <w:p w14:paraId="4DCB2167" w14:textId="77777777" w:rsidR="006E555F" w:rsidRDefault="006E555F" w:rsidP="006E555F"/>
        </w:tc>
        <w:tc>
          <w:tcPr>
            <w:tcW w:w="4961" w:type="dxa"/>
            <w:tcBorders>
              <w:top w:val="single" w:sz="4" w:space="0" w:color="auto"/>
              <w:bottom w:val="single" w:sz="4" w:space="0" w:color="auto"/>
            </w:tcBorders>
            <w:vAlign w:val="center"/>
          </w:tcPr>
          <w:p w14:paraId="04CD4151"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514F6C2F"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F623E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3CC7D81" w14:textId="77777777" w:rsidR="006E555F" w:rsidRDefault="006E555F" w:rsidP="006E555F">
            <w:pPr>
              <w:jc w:val="center"/>
            </w:pPr>
            <w:r>
              <w:t>676,000</w:t>
            </w:r>
          </w:p>
        </w:tc>
      </w:tr>
      <w:tr w:rsidR="006E555F" w14:paraId="6D94499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82F818" w14:textId="77777777" w:rsidR="006E555F" w:rsidRDefault="006E555F" w:rsidP="006E555F">
            <w:r>
              <w:t xml:space="preserve"> 96</w:t>
            </w:r>
          </w:p>
        </w:tc>
        <w:tc>
          <w:tcPr>
            <w:tcW w:w="1701" w:type="dxa"/>
            <w:tcBorders>
              <w:top w:val="single" w:sz="4" w:space="0" w:color="auto"/>
              <w:bottom w:val="single" w:sz="4" w:space="0" w:color="auto"/>
            </w:tcBorders>
            <w:vAlign w:val="center"/>
          </w:tcPr>
          <w:p w14:paraId="2674AE27" w14:textId="77777777" w:rsidR="006E555F" w:rsidRDefault="006E555F" w:rsidP="006E555F">
            <w:pPr>
              <w:rPr>
                <w:lang w:val="en-US"/>
              </w:rPr>
            </w:pPr>
            <w:r>
              <w:rPr>
                <w:lang w:val="en-US"/>
              </w:rPr>
              <w:t>CN53A</w:t>
            </w:r>
          </w:p>
          <w:p w14:paraId="6549C430" w14:textId="77777777" w:rsidR="006E555F" w:rsidRDefault="006E555F" w:rsidP="006E555F"/>
        </w:tc>
        <w:tc>
          <w:tcPr>
            <w:tcW w:w="4961" w:type="dxa"/>
            <w:tcBorders>
              <w:top w:val="single" w:sz="4" w:space="0" w:color="auto"/>
              <w:bottom w:val="single" w:sz="4" w:space="0" w:color="auto"/>
            </w:tcBorders>
            <w:vAlign w:val="center"/>
          </w:tcPr>
          <w:p w14:paraId="59F86437"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292978B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70892B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EF163F3" w14:textId="77777777" w:rsidR="006E555F" w:rsidRDefault="006E555F" w:rsidP="006E555F">
            <w:pPr>
              <w:jc w:val="center"/>
            </w:pPr>
            <w:r>
              <w:t>676,000</w:t>
            </w:r>
          </w:p>
        </w:tc>
      </w:tr>
      <w:tr w:rsidR="006E555F" w14:paraId="3B17845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D7869C" w14:textId="77777777" w:rsidR="006E555F" w:rsidRDefault="006E555F" w:rsidP="006E555F">
            <w:r>
              <w:t xml:space="preserve"> 97</w:t>
            </w:r>
          </w:p>
        </w:tc>
        <w:tc>
          <w:tcPr>
            <w:tcW w:w="1701" w:type="dxa"/>
            <w:tcBorders>
              <w:top w:val="single" w:sz="4" w:space="0" w:color="auto"/>
              <w:bottom w:val="single" w:sz="4" w:space="0" w:color="auto"/>
            </w:tcBorders>
            <w:vAlign w:val="center"/>
          </w:tcPr>
          <w:p w14:paraId="2353F267" w14:textId="77777777" w:rsidR="006E555F" w:rsidRDefault="006E555F" w:rsidP="006E555F">
            <w:pPr>
              <w:rPr>
                <w:lang w:val="en-US"/>
              </w:rPr>
            </w:pPr>
            <w:r>
              <w:rPr>
                <w:lang w:val="en-US"/>
              </w:rPr>
              <w:t>CN06A</w:t>
            </w:r>
          </w:p>
          <w:p w14:paraId="66872A43" w14:textId="77777777" w:rsidR="006E555F" w:rsidRDefault="006E555F" w:rsidP="006E555F"/>
        </w:tc>
        <w:tc>
          <w:tcPr>
            <w:tcW w:w="4961" w:type="dxa"/>
            <w:tcBorders>
              <w:top w:val="single" w:sz="4" w:space="0" w:color="auto"/>
              <w:bottom w:val="single" w:sz="4" w:space="0" w:color="auto"/>
            </w:tcBorders>
            <w:vAlign w:val="center"/>
          </w:tcPr>
          <w:p w14:paraId="6A6D4C2A"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7E0FE2D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27D338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82FC14D" w14:textId="77777777" w:rsidR="006E555F" w:rsidRDefault="006E555F" w:rsidP="006E555F">
            <w:pPr>
              <w:jc w:val="center"/>
            </w:pPr>
            <w:r>
              <w:t>676,000</w:t>
            </w:r>
          </w:p>
        </w:tc>
      </w:tr>
      <w:tr w:rsidR="006E555F" w14:paraId="64842EF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3C9729" w14:textId="77777777" w:rsidR="006E555F" w:rsidRDefault="006E555F" w:rsidP="006E555F">
            <w:r>
              <w:t xml:space="preserve"> 98</w:t>
            </w:r>
          </w:p>
        </w:tc>
        <w:tc>
          <w:tcPr>
            <w:tcW w:w="1701" w:type="dxa"/>
            <w:tcBorders>
              <w:top w:val="single" w:sz="4" w:space="0" w:color="auto"/>
              <w:bottom w:val="single" w:sz="4" w:space="0" w:color="auto"/>
            </w:tcBorders>
            <w:vAlign w:val="center"/>
          </w:tcPr>
          <w:p w14:paraId="7F7FB10B" w14:textId="77777777" w:rsidR="006E555F" w:rsidRDefault="006E555F" w:rsidP="006E555F">
            <w:pPr>
              <w:rPr>
                <w:lang w:val="en-US"/>
              </w:rPr>
            </w:pPr>
            <w:r>
              <w:rPr>
                <w:lang w:val="en-US"/>
              </w:rPr>
              <w:t>CF17D</w:t>
            </w:r>
          </w:p>
          <w:p w14:paraId="60B7F931" w14:textId="77777777" w:rsidR="006E555F" w:rsidRDefault="006E555F" w:rsidP="006E555F"/>
        </w:tc>
        <w:tc>
          <w:tcPr>
            <w:tcW w:w="4961" w:type="dxa"/>
            <w:tcBorders>
              <w:top w:val="single" w:sz="4" w:space="0" w:color="auto"/>
              <w:bottom w:val="single" w:sz="4" w:space="0" w:color="auto"/>
            </w:tcBorders>
            <w:vAlign w:val="center"/>
          </w:tcPr>
          <w:p w14:paraId="0CDFB2EE" w14:textId="77777777" w:rsidR="006E555F" w:rsidRPr="00036D21" w:rsidRDefault="006E555F" w:rsidP="006E555F">
            <w:pPr>
              <w:adjustRightInd w:val="0"/>
            </w:pPr>
            <w:r>
              <w:t>Diverse lucrari - adaos de colorant</w:t>
            </w:r>
          </w:p>
          <w:p w14:paraId="7CE01E0A"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CED4DB5"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76CAFE21" w14:textId="77777777" w:rsidR="006E555F" w:rsidRDefault="006E555F" w:rsidP="006E555F">
            <w:pPr>
              <w:jc w:val="center"/>
            </w:pPr>
            <w:r>
              <w:t>20,200</w:t>
            </w:r>
          </w:p>
        </w:tc>
      </w:tr>
      <w:tr w:rsidR="006E555F" w:rsidRPr="00036D21" w14:paraId="4717D2E2" w14:textId="77777777" w:rsidTr="006E555F">
        <w:tc>
          <w:tcPr>
            <w:tcW w:w="709" w:type="dxa"/>
            <w:tcBorders>
              <w:top w:val="nil"/>
              <w:left w:val="single" w:sz="6" w:space="0" w:color="auto"/>
              <w:bottom w:val="nil"/>
              <w:right w:val="nil"/>
            </w:tcBorders>
          </w:tcPr>
          <w:p w14:paraId="3E0AF161"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4DAF7CC" w14:textId="77777777" w:rsidR="006E555F" w:rsidRDefault="006E555F" w:rsidP="006E555F"/>
        </w:tc>
        <w:tc>
          <w:tcPr>
            <w:tcW w:w="4961" w:type="dxa"/>
            <w:tcBorders>
              <w:top w:val="nil"/>
              <w:left w:val="single" w:sz="6" w:space="0" w:color="auto"/>
              <w:bottom w:val="nil"/>
              <w:right w:val="nil"/>
            </w:tcBorders>
          </w:tcPr>
          <w:p w14:paraId="1F61139F"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11.2. Tip 3</w:t>
            </w:r>
          </w:p>
          <w:p w14:paraId="6A3A6B5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E33D0E0"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4E10209" w14:textId="77777777" w:rsidR="006E555F" w:rsidRPr="00036D21" w:rsidRDefault="006E555F" w:rsidP="006E555F">
            <w:pPr>
              <w:rPr>
                <w:lang w:val="en-US"/>
              </w:rPr>
            </w:pPr>
          </w:p>
        </w:tc>
      </w:tr>
      <w:tr w:rsidR="006E555F" w14:paraId="5A8A1FC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020A1B" w14:textId="77777777" w:rsidR="006E555F" w:rsidRDefault="006E555F" w:rsidP="006E555F">
            <w:r>
              <w:t>99</w:t>
            </w:r>
          </w:p>
        </w:tc>
        <w:tc>
          <w:tcPr>
            <w:tcW w:w="1701" w:type="dxa"/>
            <w:tcBorders>
              <w:top w:val="single" w:sz="4" w:space="0" w:color="auto"/>
              <w:bottom w:val="single" w:sz="4" w:space="0" w:color="auto"/>
            </w:tcBorders>
            <w:vAlign w:val="center"/>
          </w:tcPr>
          <w:p w14:paraId="014A9E21" w14:textId="77777777" w:rsidR="006E555F" w:rsidRDefault="006E555F" w:rsidP="006E555F">
            <w:pPr>
              <w:rPr>
                <w:lang w:val="en-US"/>
              </w:rPr>
            </w:pPr>
            <w:r>
              <w:rPr>
                <w:lang w:val="en-US"/>
              </w:rPr>
              <w:t>СF59B</w:t>
            </w:r>
          </w:p>
          <w:p w14:paraId="26A11641" w14:textId="77777777" w:rsidR="006E555F" w:rsidRDefault="006E555F" w:rsidP="006E555F"/>
        </w:tc>
        <w:tc>
          <w:tcPr>
            <w:tcW w:w="4961" w:type="dxa"/>
            <w:tcBorders>
              <w:top w:val="single" w:sz="4" w:space="0" w:color="auto"/>
              <w:bottom w:val="single" w:sz="4" w:space="0" w:color="auto"/>
            </w:tcBorders>
            <w:vAlign w:val="center"/>
          </w:tcPr>
          <w:p w14:paraId="0CDF9349" w14:textId="77777777" w:rsidR="006E555F" w:rsidRPr="0067545A" w:rsidRDefault="006E555F" w:rsidP="006E555F">
            <w:pPr>
              <w:adjustRightInd w:val="0"/>
              <w:rPr>
                <w:lang w:val="en-US"/>
              </w:rPr>
            </w:pPr>
            <w:r w:rsidRPr="0067545A">
              <w:rPr>
                <w:lang w:val="en-US"/>
              </w:rPr>
              <w:t>Placarea suprafetelor cu un strat de PGC gr.12,5mm ignifug , cu executarea carcasei metalice simple plane, cu inaltimea pina la 4 m: captusirea canale de ventilare</w:t>
            </w:r>
          </w:p>
          <w:p w14:paraId="7822041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C02C64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17D2F3E" w14:textId="77777777" w:rsidR="006E555F" w:rsidRDefault="006E555F" w:rsidP="006E555F">
            <w:pPr>
              <w:jc w:val="center"/>
            </w:pPr>
            <w:r>
              <w:t>95,000</w:t>
            </w:r>
          </w:p>
        </w:tc>
      </w:tr>
      <w:tr w:rsidR="006E555F" w14:paraId="1680D16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F14531" w14:textId="77777777" w:rsidR="006E555F" w:rsidRDefault="006E555F" w:rsidP="006E555F">
            <w:r>
              <w:t xml:space="preserve"> 100</w:t>
            </w:r>
          </w:p>
        </w:tc>
        <w:tc>
          <w:tcPr>
            <w:tcW w:w="1701" w:type="dxa"/>
            <w:tcBorders>
              <w:top w:val="single" w:sz="4" w:space="0" w:color="auto"/>
              <w:bottom w:val="single" w:sz="4" w:space="0" w:color="auto"/>
            </w:tcBorders>
            <w:vAlign w:val="center"/>
          </w:tcPr>
          <w:p w14:paraId="65F86255" w14:textId="77777777" w:rsidR="006E555F" w:rsidRDefault="006E555F" w:rsidP="006E555F">
            <w:pPr>
              <w:rPr>
                <w:lang w:val="en-US"/>
              </w:rPr>
            </w:pPr>
            <w:r>
              <w:rPr>
                <w:lang w:val="en-US"/>
              </w:rPr>
              <w:t>CN53A</w:t>
            </w:r>
          </w:p>
          <w:p w14:paraId="04E148B3" w14:textId="77777777" w:rsidR="006E555F" w:rsidRDefault="006E555F" w:rsidP="006E555F"/>
        </w:tc>
        <w:tc>
          <w:tcPr>
            <w:tcW w:w="4961" w:type="dxa"/>
            <w:tcBorders>
              <w:top w:val="single" w:sz="4" w:space="0" w:color="auto"/>
              <w:bottom w:val="single" w:sz="4" w:space="0" w:color="auto"/>
            </w:tcBorders>
            <w:vAlign w:val="center"/>
          </w:tcPr>
          <w:p w14:paraId="51AEAB21" w14:textId="77777777" w:rsidR="006E555F" w:rsidRPr="0067545A" w:rsidRDefault="006E555F" w:rsidP="006E555F">
            <w:pPr>
              <w:adjustRightInd w:val="0"/>
              <w:rPr>
                <w:lang w:val="en-US"/>
              </w:rPr>
            </w:pPr>
            <w:r w:rsidRPr="0067545A">
              <w:rPr>
                <w:lang w:val="en-US"/>
              </w:rPr>
              <w:t>Grunduirea suprafetelor interioare a peretilor cu amorsa grund pentru suprafete absorbante</w:t>
            </w:r>
          </w:p>
          <w:p w14:paraId="34E8025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3AF301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2D452FF" w14:textId="77777777" w:rsidR="006E555F" w:rsidRDefault="006E555F" w:rsidP="006E555F">
            <w:pPr>
              <w:jc w:val="center"/>
            </w:pPr>
            <w:r>
              <w:t>95,000</w:t>
            </w:r>
          </w:p>
        </w:tc>
      </w:tr>
      <w:tr w:rsidR="006E555F" w14:paraId="03EC7D9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E7BA3" w14:textId="77777777" w:rsidR="006E555F" w:rsidRDefault="006E555F" w:rsidP="006E555F">
            <w:r>
              <w:t xml:space="preserve"> 101</w:t>
            </w:r>
          </w:p>
        </w:tc>
        <w:tc>
          <w:tcPr>
            <w:tcW w:w="1701" w:type="dxa"/>
            <w:tcBorders>
              <w:top w:val="single" w:sz="4" w:space="0" w:color="auto"/>
              <w:bottom w:val="single" w:sz="4" w:space="0" w:color="auto"/>
            </w:tcBorders>
            <w:vAlign w:val="center"/>
          </w:tcPr>
          <w:p w14:paraId="660A1BE4" w14:textId="77777777" w:rsidR="006E555F" w:rsidRDefault="006E555F" w:rsidP="006E555F">
            <w:pPr>
              <w:rPr>
                <w:lang w:val="en-US"/>
              </w:rPr>
            </w:pPr>
            <w:r>
              <w:rPr>
                <w:lang w:val="en-US"/>
              </w:rPr>
              <w:t>CF50B</w:t>
            </w:r>
          </w:p>
          <w:p w14:paraId="2CDCE773" w14:textId="77777777" w:rsidR="006E555F" w:rsidRDefault="006E555F" w:rsidP="006E555F"/>
        </w:tc>
        <w:tc>
          <w:tcPr>
            <w:tcW w:w="4961" w:type="dxa"/>
            <w:tcBorders>
              <w:top w:val="single" w:sz="4" w:space="0" w:color="auto"/>
              <w:bottom w:val="single" w:sz="4" w:space="0" w:color="auto"/>
            </w:tcBorders>
            <w:vAlign w:val="center"/>
          </w:tcPr>
          <w:p w14:paraId="31A7F6A7" w14:textId="77777777" w:rsidR="006E555F" w:rsidRPr="0067545A" w:rsidRDefault="006E555F" w:rsidP="006E555F">
            <w:pPr>
              <w:adjustRightInd w:val="0"/>
              <w:rPr>
                <w:lang w:val="en-US"/>
              </w:rPr>
            </w:pPr>
            <w:r w:rsidRPr="0067545A">
              <w:rPr>
                <w:lang w:val="en-US"/>
              </w:rPr>
              <w:t>Tencuieli interioare de 5 mm grosime, executate manual, cu amestec uscat pe baza de ipsos, la pereti si pereti despartitori, preparare manuala a mortarului.</w:t>
            </w:r>
          </w:p>
          <w:p w14:paraId="13AE304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C7EAB7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28503B8" w14:textId="77777777" w:rsidR="006E555F" w:rsidRDefault="006E555F" w:rsidP="006E555F">
            <w:pPr>
              <w:jc w:val="center"/>
            </w:pPr>
            <w:r>
              <w:t>95,000</w:t>
            </w:r>
          </w:p>
        </w:tc>
      </w:tr>
      <w:tr w:rsidR="006E555F" w14:paraId="385787D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9BCCB9" w14:textId="77777777" w:rsidR="006E555F" w:rsidRDefault="006E555F" w:rsidP="006E555F">
            <w:r>
              <w:t xml:space="preserve"> 102</w:t>
            </w:r>
          </w:p>
        </w:tc>
        <w:tc>
          <w:tcPr>
            <w:tcW w:w="1701" w:type="dxa"/>
            <w:tcBorders>
              <w:top w:val="single" w:sz="4" w:space="0" w:color="auto"/>
              <w:bottom w:val="single" w:sz="4" w:space="0" w:color="auto"/>
            </w:tcBorders>
            <w:vAlign w:val="center"/>
          </w:tcPr>
          <w:p w14:paraId="4E09A322" w14:textId="77777777" w:rsidR="006E555F" w:rsidRDefault="006E555F" w:rsidP="006E555F">
            <w:pPr>
              <w:rPr>
                <w:lang w:val="en-US"/>
              </w:rPr>
            </w:pPr>
            <w:r>
              <w:rPr>
                <w:lang w:val="en-US"/>
              </w:rPr>
              <w:t>CF17C</w:t>
            </w:r>
          </w:p>
          <w:p w14:paraId="62C42598" w14:textId="77777777" w:rsidR="006E555F" w:rsidRDefault="006E555F" w:rsidP="006E555F"/>
        </w:tc>
        <w:tc>
          <w:tcPr>
            <w:tcW w:w="4961" w:type="dxa"/>
            <w:tcBorders>
              <w:top w:val="single" w:sz="4" w:space="0" w:color="auto"/>
              <w:bottom w:val="single" w:sz="4" w:space="0" w:color="auto"/>
            </w:tcBorders>
            <w:vAlign w:val="center"/>
          </w:tcPr>
          <w:p w14:paraId="19E314AF"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379D369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4447D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78444FD" w14:textId="77777777" w:rsidR="006E555F" w:rsidRDefault="006E555F" w:rsidP="006E555F">
            <w:pPr>
              <w:jc w:val="center"/>
            </w:pPr>
            <w:r>
              <w:t>95,000</w:t>
            </w:r>
          </w:p>
        </w:tc>
      </w:tr>
      <w:tr w:rsidR="006E555F" w14:paraId="01DC12B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03D69F" w14:textId="77777777" w:rsidR="006E555F" w:rsidRDefault="006E555F" w:rsidP="006E555F">
            <w:r>
              <w:t xml:space="preserve"> 103</w:t>
            </w:r>
          </w:p>
        </w:tc>
        <w:tc>
          <w:tcPr>
            <w:tcW w:w="1701" w:type="dxa"/>
            <w:tcBorders>
              <w:top w:val="single" w:sz="4" w:space="0" w:color="auto"/>
              <w:bottom w:val="single" w:sz="4" w:space="0" w:color="auto"/>
            </w:tcBorders>
            <w:vAlign w:val="center"/>
          </w:tcPr>
          <w:p w14:paraId="5B4D411D" w14:textId="77777777" w:rsidR="006E555F" w:rsidRDefault="006E555F" w:rsidP="006E555F">
            <w:pPr>
              <w:rPr>
                <w:lang w:val="en-US"/>
              </w:rPr>
            </w:pPr>
            <w:r>
              <w:rPr>
                <w:lang w:val="en-US"/>
              </w:rPr>
              <w:t>CF51B k=3</w:t>
            </w:r>
          </w:p>
          <w:p w14:paraId="3DC7EDF2" w14:textId="77777777" w:rsidR="006E555F" w:rsidRDefault="006E555F" w:rsidP="006E555F"/>
        </w:tc>
        <w:tc>
          <w:tcPr>
            <w:tcW w:w="4961" w:type="dxa"/>
            <w:tcBorders>
              <w:top w:val="single" w:sz="4" w:space="0" w:color="auto"/>
              <w:bottom w:val="single" w:sz="4" w:space="0" w:color="auto"/>
            </w:tcBorders>
            <w:vAlign w:val="center"/>
          </w:tcPr>
          <w:p w14:paraId="3A0032C8"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p w14:paraId="34A902A4"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2D71B3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13B7AA0" w14:textId="77777777" w:rsidR="006E555F" w:rsidRDefault="006E555F" w:rsidP="006E555F">
            <w:pPr>
              <w:jc w:val="center"/>
            </w:pPr>
            <w:r>
              <w:t>-95,000</w:t>
            </w:r>
          </w:p>
        </w:tc>
      </w:tr>
      <w:tr w:rsidR="006E555F" w14:paraId="100AE43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C687A3" w14:textId="77777777" w:rsidR="006E555F" w:rsidRDefault="006E555F" w:rsidP="006E555F">
            <w:r>
              <w:t xml:space="preserve"> 104</w:t>
            </w:r>
          </w:p>
        </w:tc>
        <w:tc>
          <w:tcPr>
            <w:tcW w:w="1701" w:type="dxa"/>
            <w:tcBorders>
              <w:top w:val="single" w:sz="4" w:space="0" w:color="auto"/>
              <w:bottom w:val="single" w:sz="4" w:space="0" w:color="auto"/>
            </w:tcBorders>
            <w:vAlign w:val="center"/>
          </w:tcPr>
          <w:p w14:paraId="454E68E9" w14:textId="77777777" w:rsidR="006E555F" w:rsidRDefault="006E555F" w:rsidP="006E555F">
            <w:pPr>
              <w:rPr>
                <w:lang w:val="en-US"/>
              </w:rPr>
            </w:pPr>
            <w:r>
              <w:rPr>
                <w:lang w:val="en-US"/>
              </w:rPr>
              <w:t>CN53A</w:t>
            </w:r>
          </w:p>
          <w:p w14:paraId="6C1B8464" w14:textId="77777777" w:rsidR="006E555F" w:rsidRDefault="006E555F" w:rsidP="006E555F"/>
        </w:tc>
        <w:tc>
          <w:tcPr>
            <w:tcW w:w="4961" w:type="dxa"/>
            <w:tcBorders>
              <w:top w:val="single" w:sz="4" w:space="0" w:color="auto"/>
              <w:bottom w:val="single" w:sz="4" w:space="0" w:color="auto"/>
            </w:tcBorders>
            <w:vAlign w:val="center"/>
          </w:tcPr>
          <w:p w14:paraId="76B2D0AF"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44FCBA3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7FC3F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68CBBBB" w14:textId="77777777" w:rsidR="006E555F" w:rsidRDefault="006E555F" w:rsidP="006E555F">
            <w:pPr>
              <w:jc w:val="center"/>
            </w:pPr>
            <w:r>
              <w:t>95,000</w:t>
            </w:r>
          </w:p>
        </w:tc>
      </w:tr>
      <w:tr w:rsidR="006E555F" w14:paraId="02FC460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E16EB1" w14:textId="77777777" w:rsidR="006E555F" w:rsidRDefault="006E555F" w:rsidP="006E555F">
            <w:r>
              <w:lastRenderedPageBreak/>
              <w:t xml:space="preserve"> 105</w:t>
            </w:r>
          </w:p>
        </w:tc>
        <w:tc>
          <w:tcPr>
            <w:tcW w:w="1701" w:type="dxa"/>
            <w:tcBorders>
              <w:top w:val="single" w:sz="4" w:space="0" w:color="auto"/>
              <w:bottom w:val="single" w:sz="4" w:space="0" w:color="auto"/>
            </w:tcBorders>
            <w:vAlign w:val="center"/>
          </w:tcPr>
          <w:p w14:paraId="3F6040EF" w14:textId="77777777" w:rsidR="006E555F" w:rsidRDefault="006E555F" w:rsidP="006E555F">
            <w:pPr>
              <w:rPr>
                <w:lang w:val="en-US"/>
              </w:rPr>
            </w:pPr>
            <w:r>
              <w:rPr>
                <w:lang w:val="en-US"/>
              </w:rPr>
              <w:t>CF57A</w:t>
            </w:r>
          </w:p>
          <w:p w14:paraId="6AA7F959" w14:textId="77777777" w:rsidR="006E555F" w:rsidRDefault="006E555F" w:rsidP="006E555F"/>
        </w:tc>
        <w:tc>
          <w:tcPr>
            <w:tcW w:w="4961" w:type="dxa"/>
            <w:tcBorders>
              <w:top w:val="single" w:sz="4" w:space="0" w:color="auto"/>
              <w:bottom w:val="single" w:sz="4" w:space="0" w:color="auto"/>
            </w:tcBorders>
            <w:vAlign w:val="center"/>
          </w:tcPr>
          <w:p w14:paraId="4915B415"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60AA60E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35508AB"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03A2DCF" w14:textId="77777777" w:rsidR="006E555F" w:rsidRDefault="006E555F" w:rsidP="006E555F">
            <w:pPr>
              <w:jc w:val="center"/>
            </w:pPr>
            <w:r>
              <w:t>95,000</w:t>
            </w:r>
          </w:p>
        </w:tc>
      </w:tr>
      <w:tr w:rsidR="006E555F" w14:paraId="4A08463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184833" w14:textId="77777777" w:rsidR="006E555F" w:rsidRDefault="006E555F" w:rsidP="006E555F">
            <w:r>
              <w:t xml:space="preserve"> 106</w:t>
            </w:r>
          </w:p>
        </w:tc>
        <w:tc>
          <w:tcPr>
            <w:tcW w:w="1701" w:type="dxa"/>
            <w:tcBorders>
              <w:top w:val="single" w:sz="4" w:space="0" w:color="auto"/>
              <w:bottom w:val="single" w:sz="4" w:space="0" w:color="auto"/>
            </w:tcBorders>
            <w:vAlign w:val="center"/>
          </w:tcPr>
          <w:p w14:paraId="7596A072" w14:textId="77777777" w:rsidR="006E555F" w:rsidRDefault="006E555F" w:rsidP="006E555F">
            <w:pPr>
              <w:rPr>
                <w:lang w:val="en-US"/>
              </w:rPr>
            </w:pPr>
            <w:r>
              <w:rPr>
                <w:lang w:val="en-US"/>
              </w:rPr>
              <w:t>CN53A</w:t>
            </w:r>
          </w:p>
          <w:p w14:paraId="2E96370B" w14:textId="77777777" w:rsidR="006E555F" w:rsidRDefault="006E555F" w:rsidP="006E555F"/>
        </w:tc>
        <w:tc>
          <w:tcPr>
            <w:tcW w:w="4961" w:type="dxa"/>
            <w:tcBorders>
              <w:top w:val="single" w:sz="4" w:space="0" w:color="auto"/>
              <w:bottom w:val="single" w:sz="4" w:space="0" w:color="auto"/>
            </w:tcBorders>
            <w:vAlign w:val="center"/>
          </w:tcPr>
          <w:p w14:paraId="53CA5DC3"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157BE79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D707F5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FD1431B" w14:textId="77777777" w:rsidR="006E555F" w:rsidRDefault="006E555F" w:rsidP="006E555F">
            <w:pPr>
              <w:jc w:val="center"/>
            </w:pPr>
            <w:r>
              <w:t>95,000</w:t>
            </w:r>
          </w:p>
        </w:tc>
      </w:tr>
      <w:tr w:rsidR="006E555F" w14:paraId="199D8BD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7B6D80" w14:textId="77777777" w:rsidR="006E555F" w:rsidRDefault="006E555F" w:rsidP="006E555F">
            <w:r>
              <w:t xml:space="preserve"> 107</w:t>
            </w:r>
          </w:p>
        </w:tc>
        <w:tc>
          <w:tcPr>
            <w:tcW w:w="1701" w:type="dxa"/>
            <w:tcBorders>
              <w:top w:val="single" w:sz="4" w:space="0" w:color="auto"/>
              <w:bottom w:val="single" w:sz="4" w:space="0" w:color="auto"/>
            </w:tcBorders>
            <w:vAlign w:val="center"/>
          </w:tcPr>
          <w:p w14:paraId="2C248B16" w14:textId="77777777" w:rsidR="006E555F" w:rsidRDefault="006E555F" w:rsidP="006E555F">
            <w:pPr>
              <w:rPr>
                <w:lang w:val="en-US"/>
              </w:rPr>
            </w:pPr>
            <w:r>
              <w:rPr>
                <w:lang w:val="en-US"/>
              </w:rPr>
              <w:t>CN06A</w:t>
            </w:r>
          </w:p>
          <w:p w14:paraId="10F89EB1" w14:textId="77777777" w:rsidR="006E555F" w:rsidRDefault="006E555F" w:rsidP="006E555F"/>
        </w:tc>
        <w:tc>
          <w:tcPr>
            <w:tcW w:w="4961" w:type="dxa"/>
            <w:tcBorders>
              <w:top w:val="single" w:sz="4" w:space="0" w:color="auto"/>
              <w:bottom w:val="single" w:sz="4" w:space="0" w:color="auto"/>
            </w:tcBorders>
            <w:vAlign w:val="center"/>
          </w:tcPr>
          <w:p w14:paraId="2CEC9BA8"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0C1C4E1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EC2B2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33F9755" w14:textId="77777777" w:rsidR="006E555F" w:rsidRDefault="006E555F" w:rsidP="006E555F">
            <w:pPr>
              <w:jc w:val="center"/>
            </w:pPr>
            <w:r>
              <w:t>95,000</w:t>
            </w:r>
          </w:p>
        </w:tc>
      </w:tr>
      <w:tr w:rsidR="006E555F" w14:paraId="7040A7F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0BA461" w14:textId="77777777" w:rsidR="006E555F" w:rsidRDefault="006E555F" w:rsidP="006E555F">
            <w:r>
              <w:t xml:space="preserve"> 108</w:t>
            </w:r>
          </w:p>
        </w:tc>
        <w:tc>
          <w:tcPr>
            <w:tcW w:w="1701" w:type="dxa"/>
            <w:tcBorders>
              <w:top w:val="single" w:sz="4" w:space="0" w:color="auto"/>
              <w:bottom w:val="single" w:sz="4" w:space="0" w:color="auto"/>
            </w:tcBorders>
            <w:vAlign w:val="center"/>
          </w:tcPr>
          <w:p w14:paraId="75AE0A2E" w14:textId="77777777" w:rsidR="006E555F" w:rsidRDefault="006E555F" w:rsidP="006E555F">
            <w:pPr>
              <w:rPr>
                <w:lang w:val="en-US"/>
              </w:rPr>
            </w:pPr>
            <w:r>
              <w:rPr>
                <w:lang w:val="en-US"/>
              </w:rPr>
              <w:t>CF17D</w:t>
            </w:r>
          </w:p>
          <w:p w14:paraId="30C98AF6" w14:textId="77777777" w:rsidR="006E555F" w:rsidRDefault="006E555F" w:rsidP="006E555F"/>
        </w:tc>
        <w:tc>
          <w:tcPr>
            <w:tcW w:w="4961" w:type="dxa"/>
            <w:tcBorders>
              <w:top w:val="single" w:sz="4" w:space="0" w:color="auto"/>
              <w:bottom w:val="single" w:sz="4" w:space="0" w:color="auto"/>
            </w:tcBorders>
            <w:vAlign w:val="center"/>
          </w:tcPr>
          <w:p w14:paraId="3EE4C9C5" w14:textId="77777777" w:rsidR="006E555F" w:rsidRPr="00036D21" w:rsidRDefault="006E555F" w:rsidP="006E555F">
            <w:pPr>
              <w:adjustRightInd w:val="0"/>
            </w:pPr>
            <w:r>
              <w:t>Diverse lucrari - adaos de colorant</w:t>
            </w:r>
          </w:p>
          <w:p w14:paraId="6A1D7291"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C10304"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359D57DE" w14:textId="77777777" w:rsidR="006E555F" w:rsidRDefault="006E555F" w:rsidP="006E555F">
            <w:pPr>
              <w:jc w:val="center"/>
            </w:pPr>
            <w:r>
              <w:t>2,850</w:t>
            </w:r>
          </w:p>
        </w:tc>
      </w:tr>
      <w:tr w:rsidR="006E555F" w:rsidRPr="00036D21" w14:paraId="3649BF06" w14:textId="77777777" w:rsidTr="006E555F">
        <w:tc>
          <w:tcPr>
            <w:tcW w:w="709" w:type="dxa"/>
            <w:tcBorders>
              <w:top w:val="nil"/>
              <w:left w:val="single" w:sz="6" w:space="0" w:color="auto"/>
              <w:bottom w:val="nil"/>
              <w:right w:val="nil"/>
            </w:tcBorders>
          </w:tcPr>
          <w:p w14:paraId="7B782057"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A7DAE9A" w14:textId="77777777" w:rsidR="006E555F" w:rsidRDefault="006E555F" w:rsidP="006E555F"/>
        </w:tc>
        <w:tc>
          <w:tcPr>
            <w:tcW w:w="4961" w:type="dxa"/>
            <w:tcBorders>
              <w:top w:val="nil"/>
              <w:left w:val="single" w:sz="6" w:space="0" w:color="auto"/>
              <w:bottom w:val="nil"/>
              <w:right w:val="nil"/>
            </w:tcBorders>
          </w:tcPr>
          <w:p w14:paraId="52A033A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11.3. Protectie pentru pereti</w:t>
            </w:r>
          </w:p>
          <w:p w14:paraId="66EB0C46"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242BB82"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5206183" w14:textId="77777777" w:rsidR="006E555F" w:rsidRPr="00036D21" w:rsidRDefault="006E555F" w:rsidP="006E555F">
            <w:pPr>
              <w:rPr>
                <w:lang w:val="en-US"/>
              </w:rPr>
            </w:pPr>
          </w:p>
        </w:tc>
      </w:tr>
      <w:tr w:rsidR="006E555F" w14:paraId="72C1437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321A41" w14:textId="77777777" w:rsidR="006E555F" w:rsidRDefault="006E555F" w:rsidP="006E555F">
            <w:r>
              <w:t>109</w:t>
            </w:r>
          </w:p>
        </w:tc>
        <w:tc>
          <w:tcPr>
            <w:tcW w:w="1701" w:type="dxa"/>
            <w:tcBorders>
              <w:top w:val="single" w:sz="4" w:space="0" w:color="auto"/>
              <w:bottom w:val="single" w:sz="4" w:space="0" w:color="auto"/>
            </w:tcBorders>
            <w:vAlign w:val="center"/>
          </w:tcPr>
          <w:p w14:paraId="0B25F79F" w14:textId="77777777" w:rsidR="006E555F" w:rsidRDefault="006E555F" w:rsidP="006E555F">
            <w:pPr>
              <w:rPr>
                <w:lang w:val="en-US"/>
              </w:rPr>
            </w:pPr>
            <w:r>
              <w:rPr>
                <w:lang w:val="en-US"/>
              </w:rPr>
              <w:t>CI18D</w:t>
            </w:r>
          </w:p>
          <w:p w14:paraId="4A995797" w14:textId="77777777" w:rsidR="006E555F" w:rsidRDefault="006E555F" w:rsidP="006E555F"/>
        </w:tc>
        <w:tc>
          <w:tcPr>
            <w:tcW w:w="4961" w:type="dxa"/>
            <w:tcBorders>
              <w:top w:val="single" w:sz="4" w:space="0" w:color="auto"/>
              <w:bottom w:val="single" w:sz="4" w:space="0" w:color="auto"/>
            </w:tcBorders>
            <w:vAlign w:val="center"/>
          </w:tcPr>
          <w:p w14:paraId="77C22AF9" w14:textId="77777777" w:rsidR="006E555F" w:rsidRPr="0067545A" w:rsidRDefault="006E555F" w:rsidP="006E555F">
            <w:pPr>
              <w:adjustRightInd w:val="0"/>
              <w:rPr>
                <w:lang w:val="en-US"/>
              </w:rPr>
            </w:pPr>
            <w:r w:rsidRPr="0067545A">
              <w:rPr>
                <w:lang w:val="en-US"/>
              </w:rPr>
              <w:t>Placaje cu fisii emailate sau melaminate din fibre de lemn aplicate prin lipire cu adeziv pe tencuiala driscuita fin la pereti si stilpi (din zidarie sau beton) destinate incaperilor cu umiditate normala, montarea baghetelor din profile de PVC / Protectie pentru pereti din MDF h=200mm</w:t>
            </w:r>
          </w:p>
          <w:p w14:paraId="6EF77A9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72778BB"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304F717B" w14:textId="77777777" w:rsidR="006E555F" w:rsidRDefault="006E555F" w:rsidP="006E555F">
            <w:pPr>
              <w:jc w:val="center"/>
            </w:pPr>
            <w:r>
              <w:t>110,000</w:t>
            </w:r>
          </w:p>
        </w:tc>
      </w:tr>
      <w:tr w:rsidR="006E555F" w:rsidRPr="00036D21" w14:paraId="4B75DB35" w14:textId="77777777" w:rsidTr="006E555F">
        <w:tc>
          <w:tcPr>
            <w:tcW w:w="709" w:type="dxa"/>
            <w:tcBorders>
              <w:top w:val="nil"/>
              <w:left w:val="single" w:sz="6" w:space="0" w:color="auto"/>
              <w:bottom w:val="nil"/>
              <w:right w:val="nil"/>
            </w:tcBorders>
          </w:tcPr>
          <w:p w14:paraId="7B460684"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874F182" w14:textId="77777777" w:rsidR="006E555F" w:rsidRDefault="006E555F" w:rsidP="006E555F"/>
        </w:tc>
        <w:tc>
          <w:tcPr>
            <w:tcW w:w="4961" w:type="dxa"/>
            <w:tcBorders>
              <w:top w:val="nil"/>
              <w:left w:val="single" w:sz="6" w:space="0" w:color="auto"/>
              <w:bottom w:val="nil"/>
              <w:right w:val="nil"/>
            </w:tcBorders>
          </w:tcPr>
          <w:p w14:paraId="4961F64C"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11.4. Inchideri goluri</w:t>
            </w:r>
          </w:p>
          <w:p w14:paraId="4E3294EE"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58847B4"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83384AE" w14:textId="77777777" w:rsidR="006E555F" w:rsidRPr="00036D21" w:rsidRDefault="006E555F" w:rsidP="006E555F">
            <w:pPr>
              <w:rPr>
                <w:lang w:val="en-US"/>
              </w:rPr>
            </w:pPr>
          </w:p>
        </w:tc>
      </w:tr>
      <w:tr w:rsidR="006E555F" w14:paraId="4093919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674B7C" w14:textId="77777777" w:rsidR="006E555F" w:rsidRDefault="006E555F" w:rsidP="006E555F">
            <w:r>
              <w:t>110</w:t>
            </w:r>
          </w:p>
        </w:tc>
        <w:tc>
          <w:tcPr>
            <w:tcW w:w="1701" w:type="dxa"/>
            <w:tcBorders>
              <w:top w:val="single" w:sz="4" w:space="0" w:color="auto"/>
              <w:bottom w:val="single" w:sz="4" w:space="0" w:color="auto"/>
            </w:tcBorders>
            <w:vAlign w:val="center"/>
          </w:tcPr>
          <w:p w14:paraId="2CC7959C" w14:textId="77777777" w:rsidR="006E555F" w:rsidRDefault="006E555F" w:rsidP="006E555F">
            <w:pPr>
              <w:rPr>
                <w:lang w:val="en-US"/>
              </w:rPr>
            </w:pPr>
            <w:r>
              <w:rPr>
                <w:lang w:val="en-US"/>
              </w:rPr>
              <w:t>RpCG20A</w:t>
            </w:r>
          </w:p>
          <w:p w14:paraId="7FC35909" w14:textId="77777777" w:rsidR="006E555F" w:rsidRDefault="006E555F" w:rsidP="006E555F"/>
        </w:tc>
        <w:tc>
          <w:tcPr>
            <w:tcW w:w="4961" w:type="dxa"/>
            <w:tcBorders>
              <w:top w:val="single" w:sz="4" w:space="0" w:color="auto"/>
              <w:bottom w:val="single" w:sz="4" w:space="0" w:color="auto"/>
            </w:tcBorders>
            <w:vAlign w:val="center"/>
          </w:tcPr>
          <w:p w14:paraId="043BA689" w14:textId="77777777" w:rsidR="006E555F" w:rsidRPr="0067545A" w:rsidRDefault="006E555F" w:rsidP="006E555F">
            <w:pPr>
              <w:adjustRightInd w:val="0"/>
              <w:rPr>
                <w:lang w:val="en-US"/>
              </w:rPr>
            </w:pPr>
            <w:r w:rsidRPr="0067545A">
              <w:rPr>
                <w:lang w:val="en-US"/>
              </w:rPr>
              <w:t>Refacerea zidariei din placi de beton celular autoclavizat, executata cu fisii de perete despartitor</w:t>
            </w:r>
          </w:p>
          <w:p w14:paraId="7F70776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8A1E657"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160E605D" w14:textId="77777777" w:rsidR="006E555F" w:rsidRDefault="006E555F" w:rsidP="006E555F">
            <w:pPr>
              <w:jc w:val="center"/>
            </w:pPr>
            <w:r>
              <w:t>0,500</w:t>
            </w:r>
          </w:p>
        </w:tc>
      </w:tr>
      <w:tr w:rsidR="006E555F" w14:paraId="5158F81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47A4F" w14:textId="77777777" w:rsidR="006E555F" w:rsidRDefault="006E555F" w:rsidP="006E555F">
            <w:r>
              <w:t xml:space="preserve"> 111</w:t>
            </w:r>
          </w:p>
        </w:tc>
        <w:tc>
          <w:tcPr>
            <w:tcW w:w="1701" w:type="dxa"/>
            <w:tcBorders>
              <w:top w:val="single" w:sz="4" w:space="0" w:color="auto"/>
              <w:bottom w:val="single" w:sz="4" w:space="0" w:color="auto"/>
            </w:tcBorders>
            <w:vAlign w:val="center"/>
          </w:tcPr>
          <w:p w14:paraId="76151498" w14:textId="77777777" w:rsidR="006E555F" w:rsidRDefault="006E555F" w:rsidP="006E555F">
            <w:pPr>
              <w:rPr>
                <w:lang w:val="en-US"/>
              </w:rPr>
            </w:pPr>
            <w:r>
              <w:rPr>
                <w:lang w:val="en-US"/>
              </w:rPr>
              <w:t>CD57A</w:t>
            </w:r>
          </w:p>
          <w:p w14:paraId="21C3FAA4" w14:textId="77777777" w:rsidR="006E555F" w:rsidRDefault="006E555F" w:rsidP="006E555F"/>
        </w:tc>
        <w:tc>
          <w:tcPr>
            <w:tcW w:w="4961" w:type="dxa"/>
            <w:tcBorders>
              <w:top w:val="single" w:sz="4" w:space="0" w:color="auto"/>
              <w:bottom w:val="single" w:sz="4" w:space="0" w:color="auto"/>
            </w:tcBorders>
            <w:vAlign w:val="center"/>
          </w:tcPr>
          <w:p w14:paraId="76731CF2" w14:textId="77777777" w:rsidR="006E555F" w:rsidRPr="0067545A" w:rsidRDefault="006E555F" w:rsidP="006E555F">
            <w:pPr>
              <w:adjustRightInd w:val="0"/>
              <w:rPr>
                <w:lang w:val="en-US"/>
              </w:rPr>
            </w:pPr>
            <w:r w:rsidRPr="0067545A">
              <w:rPr>
                <w:lang w:val="en-US"/>
              </w:rPr>
              <w:t xml:space="preserve">Executarea peretilor despartitori monostrat din placi din ipsos contrafoc cu nut si feder cu gr.100 mm "cu rosturi in relief" , in incaperi cu inaltime: pina la 4 m </w:t>
            </w:r>
          </w:p>
          <w:p w14:paraId="392A790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721155" w14:textId="77777777" w:rsidR="006E555F" w:rsidRDefault="006E555F" w:rsidP="006E555F">
            <w:pPr>
              <w:jc w:val="center"/>
            </w:pPr>
            <w:r>
              <w:t>100m2</w:t>
            </w:r>
          </w:p>
        </w:tc>
        <w:tc>
          <w:tcPr>
            <w:tcW w:w="1559" w:type="dxa"/>
            <w:tcBorders>
              <w:top w:val="single" w:sz="4" w:space="0" w:color="auto"/>
              <w:bottom w:val="single" w:sz="4" w:space="0" w:color="auto"/>
            </w:tcBorders>
            <w:vAlign w:val="center"/>
          </w:tcPr>
          <w:p w14:paraId="0C0FB32A" w14:textId="77777777" w:rsidR="006E555F" w:rsidRDefault="006E555F" w:rsidP="006E555F">
            <w:pPr>
              <w:jc w:val="center"/>
            </w:pPr>
            <w:r>
              <w:t>0,200</w:t>
            </w:r>
          </w:p>
        </w:tc>
      </w:tr>
      <w:tr w:rsidR="006E555F" w:rsidRPr="00036D21" w14:paraId="22765A3B" w14:textId="77777777" w:rsidTr="006E555F">
        <w:tc>
          <w:tcPr>
            <w:tcW w:w="709" w:type="dxa"/>
            <w:tcBorders>
              <w:top w:val="nil"/>
              <w:left w:val="single" w:sz="6" w:space="0" w:color="auto"/>
              <w:bottom w:val="nil"/>
              <w:right w:val="nil"/>
            </w:tcBorders>
          </w:tcPr>
          <w:p w14:paraId="5D32A681"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7B2A9161" w14:textId="77777777" w:rsidR="006E555F" w:rsidRDefault="006E555F" w:rsidP="006E555F"/>
        </w:tc>
        <w:tc>
          <w:tcPr>
            <w:tcW w:w="4961" w:type="dxa"/>
            <w:tcBorders>
              <w:top w:val="nil"/>
              <w:left w:val="single" w:sz="6" w:space="0" w:color="auto"/>
              <w:bottom w:val="nil"/>
              <w:right w:val="nil"/>
            </w:tcBorders>
          </w:tcPr>
          <w:p w14:paraId="2B18335F"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12. Finisare pereti - plan etaj 1</w:t>
            </w:r>
          </w:p>
          <w:p w14:paraId="5A77842C"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361682D2"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8A58F47" w14:textId="77777777" w:rsidR="006E555F" w:rsidRPr="00036D21" w:rsidRDefault="006E555F" w:rsidP="006E555F">
            <w:pPr>
              <w:rPr>
                <w:lang w:val="en-US"/>
              </w:rPr>
            </w:pPr>
          </w:p>
        </w:tc>
      </w:tr>
      <w:tr w:rsidR="006E555F" w:rsidRPr="00036D21" w14:paraId="521A70B0" w14:textId="77777777" w:rsidTr="006E555F">
        <w:tc>
          <w:tcPr>
            <w:tcW w:w="709" w:type="dxa"/>
            <w:tcBorders>
              <w:top w:val="nil"/>
              <w:left w:val="single" w:sz="6" w:space="0" w:color="auto"/>
              <w:bottom w:val="nil"/>
              <w:right w:val="nil"/>
            </w:tcBorders>
          </w:tcPr>
          <w:p w14:paraId="31704F31"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3C9AE8C3"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1DE05224"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12.1. Tip 1</w:t>
            </w:r>
          </w:p>
          <w:p w14:paraId="41BBE5A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0650DF4"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FD539E3" w14:textId="77777777" w:rsidR="006E555F" w:rsidRPr="00036D21" w:rsidRDefault="006E555F" w:rsidP="006E555F">
            <w:pPr>
              <w:rPr>
                <w:lang w:val="en-US"/>
              </w:rPr>
            </w:pPr>
          </w:p>
        </w:tc>
      </w:tr>
      <w:tr w:rsidR="006E555F" w14:paraId="2D8281E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61E4C1" w14:textId="77777777" w:rsidR="006E555F" w:rsidRDefault="006E555F" w:rsidP="006E555F">
            <w:r>
              <w:t>112</w:t>
            </w:r>
          </w:p>
        </w:tc>
        <w:tc>
          <w:tcPr>
            <w:tcW w:w="1701" w:type="dxa"/>
            <w:tcBorders>
              <w:top w:val="single" w:sz="4" w:space="0" w:color="auto"/>
              <w:bottom w:val="single" w:sz="4" w:space="0" w:color="auto"/>
            </w:tcBorders>
            <w:vAlign w:val="center"/>
          </w:tcPr>
          <w:p w14:paraId="5591B1A1" w14:textId="77777777" w:rsidR="006E555F" w:rsidRDefault="006E555F" w:rsidP="006E555F">
            <w:pPr>
              <w:rPr>
                <w:lang w:val="en-US"/>
              </w:rPr>
            </w:pPr>
            <w:r>
              <w:rPr>
                <w:lang w:val="en-US"/>
              </w:rPr>
              <w:t>CN53A</w:t>
            </w:r>
          </w:p>
          <w:p w14:paraId="51584E72" w14:textId="77777777" w:rsidR="006E555F" w:rsidRDefault="006E555F" w:rsidP="006E555F"/>
        </w:tc>
        <w:tc>
          <w:tcPr>
            <w:tcW w:w="4961" w:type="dxa"/>
            <w:tcBorders>
              <w:top w:val="single" w:sz="4" w:space="0" w:color="auto"/>
              <w:bottom w:val="single" w:sz="4" w:space="0" w:color="auto"/>
            </w:tcBorders>
            <w:vAlign w:val="center"/>
          </w:tcPr>
          <w:p w14:paraId="43C646E7" w14:textId="77777777" w:rsidR="006E555F" w:rsidRPr="0067545A" w:rsidRDefault="006E555F" w:rsidP="006E555F">
            <w:pPr>
              <w:adjustRightInd w:val="0"/>
              <w:rPr>
                <w:lang w:val="en-US"/>
              </w:rPr>
            </w:pPr>
            <w:r w:rsidRPr="0067545A">
              <w:rPr>
                <w:lang w:val="en-US"/>
              </w:rPr>
              <w:t>Grunduirea suprafetelor interioare a peretilor cu grund</w:t>
            </w:r>
          </w:p>
          <w:p w14:paraId="289ADD7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82E038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8494254" w14:textId="77777777" w:rsidR="006E555F" w:rsidRDefault="006E555F" w:rsidP="006E555F">
            <w:pPr>
              <w:jc w:val="center"/>
            </w:pPr>
            <w:r>
              <w:t>746,000</w:t>
            </w:r>
          </w:p>
        </w:tc>
      </w:tr>
      <w:tr w:rsidR="006E555F" w14:paraId="35534AD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BD8E33" w14:textId="77777777" w:rsidR="006E555F" w:rsidRDefault="006E555F" w:rsidP="006E555F">
            <w:r>
              <w:t xml:space="preserve"> 113</w:t>
            </w:r>
          </w:p>
        </w:tc>
        <w:tc>
          <w:tcPr>
            <w:tcW w:w="1701" w:type="dxa"/>
            <w:tcBorders>
              <w:top w:val="single" w:sz="4" w:space="0" w:color="auto"/>
              <w:bottom w:val="single" w:sz="4" w:space="0" w:color="auto"/>
            </w:tcBorders>
            <w:vAlign w:val="center"/>
          </w:tcPr>
          <w:p w14:paraId="3D04FEDD" w14:textId="77777777" w:rsidR="006E555F" w:rsidRDefault="006E555F" w:rsidP="006E555F">
            <w:pPr>
              <w:rPr>
                <w:lang w:val="en-US"/>
              </w:rPr>
            </w:pPr>
            <w:r>
              <w:rPr>
                <w:lang w:val="en-US"/>
              </w:rPr>
              <w:t>CF50B</w:t>
            </w:r>
          </w:p>
          <w:p w14:paraId="03B230F1" w14:textId="77777777" w:rsidR="006E555F" w:rsidRDefault="006E555F" w:rsidP="006E555F"/>
        </w:tc>
        <w:tc>
          <w:tcPr>
            <w:tcW w:w="4961" w:type="dxa"/>
            <w:tcBorders>
              <w:top w:val="single" w:sz="4" w:space="0" w:color="auto"/>
              <w:bottom w:val="single" w:sz="4" w:space="0" w:color="auto"/>
            </w:tcBorders>
            <w:vAlign w:val="center"/>
          </w:tcPr>
          <w:p w14:paraId="660C510F"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w:t>
            </w:r>
            <w:r>
              <w:t>Tencuiala cu amestec uscat "knauf" sau analog</w:t>
            </w:r>
          </w:p>
          <w:p w14:paraId="018E9F8B"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78B4AF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5C80422" w14:textId="77777777" w:rsidR="006E555F" w:rsidRDefault="006E555F" w:rsidP="006E555F">
            <w:pPr>
              <w:jc w:val="center"/>
            </w:pPr>
            <w:r>
              <w:t>746,000</w:t>
            </w:r>
          </w:p>
        </w:tc>
      </w:tr>
      <w:tr w:rsidR="006E555F" w14:paraId="0F4CBD0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6B06AD" w14:textId="77777777" w:rsidR="006E555F" w:rsidRDefault="006E555F" w:rsidP="006E555F">
            <w:r>
              <w:t xml:space="preserve"> 114</w:t>
            </w:r>
          </w:p>
        </w:tc>
        <w:tc>
          <w:tcPr>
            <w:tcW w:w="1701" w:type="dxa"/>
            <w:tcBorders>
              <w:top w:val="single" w:sz="4" w:space="0" w:color="auto"/>
              <w:bottom w:val="single" w:sz="4" w:space="0" w:color="auto"/>
            </w:tcBorders>
            <w:vAlign w:val="center"/>
          </w:tcPr>
          <w:p w14:paraId="3FEBFC41" w14:textId="77777777" w:rsidR="006E555F" w:rsidRDefault="006E555F" w:rsidP="006E555F">
            <w:pPr>
              <w:rPr>
                <w:lang w:val="en-US"/>
              </w:rPr>
            </w:pPr>
            <w:r>
              <w:rPr>
                <w:lang w:val="en-US"/>
              </w:rPr>
              <w:t>CF17C</w:t>
            </w:r>
          </w:p>
          <w:p w14:paraId="5B39288C" w14:textId="77777777" w:rsidR="006E555F" w:rsidRDefault="006E555F" w:rsidP="006E555F"/>
        </w:tc>
        <w:tc>
          <w:tcPr>
            <w:tcW w:w="4961" w:type="dxa"/>
            <w:tcBorders>
              <w:top w:val="single" w:sz="4" w:space="0" w:color="auto"/>
              <w:bottom w:val="single" w:sz="4" w:space="0" w:color="auto"/>
            </w:tcBorders>
            <w:vAlign w:val="center"/>
          </w:tcPr>
          <w:p w14:paraId="3AD56205"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271E278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ADEDAA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277217E" w14:textId="77777777" w:rsidR="006E555F" w:rsidRDefault="006E555F" w:rsidP="006E555F">
            <w:pPr>
              <w:jc w:val="center"/>
            </w:pPr>
            <w:r>
              <w:t>746,000</w:t>
            </w:r>
          </w:p>
        </w:tc>
      </w:tr>
      <w:tr w:rsidR="006E555F" w14:paraId="180D4D3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FCC915" w14:textId="77777777" w:rsidR="006E555F" w:rsidRDefault="006E555F" w:rsidP="006E555F">
            <w:r>
              <w:t xml:space="preserve"> 115</w:t>
            </w:r>
          </w:p>
        </w:tc>
        <w:tc>
          <w:tcPr>
            <w:tcW w:w="1701" w:type="dxa"/>
            <w:tcBorders>
              <w:top w:val="single" w:sz="4" w:space="0" w:color="auto"/>
              <w:bottom w:val="single" w:sz="4" w:space="0" w:color="auto"/>
            </w:tcBorders>
            <w:vAlign w:val="center"/>
          </w:tcPr>
          <w:p w14:paraId="35BAD0B2" w14:textId="77777777" w:rsidR="006E555F" w:rsidRDefault="006E555F" w:rsidP="006E555F">
            <w:pPr>
              <w:rPr>
                <w:lang w:val="en-US"/>
              </w:rPr>
            </w:pPr>
          </w:p>
          <w:p w14:paraId="5AE4FAA1" w14:textId="77777777" w:rsidR="006E555F" w:rsidRDefault="006E555F" w:rsidP="006E555F"/>
        </w:tc>
        <w:tc>
          <w:tcPr>
            <w:tcW w:w="4961" w:type="dxa"/>
            <w:tcBorders>
              <w:top w:val="single" w:sz="4" w:space="0" w:color="auto"/>
              <w:bottom w:val="single" w:sz="4" w:space="0" w:color="auto"/>
            </w:tcBorders>
            <w:vAlign w:val="center"/>
          </w:tcPr>
          <w:p w14:paraId="1D6FD4A6" w14:textId="77777777" w:rsidR="006E555F" w:rsidRPr="00036D21" w:rsidRDefault="006E555F" w:rsidP="006E555F">
            <w:pPr>
              <w:adjustRightInd w:val="0"/>
            </w:pPr>
            <w:r>
              <w:t>Cornier din aluminiu perforat</w:t>
            </w:r>
          </w:p>
          <w:p w14:paraId="663D95D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3A9E8B0"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08509FC0" w14:textId="77777777" w:rsidR="006E555F" w:rsidRDefault="006E555F" w:rsidP="006E555F">
            <w:pPr>
              <w:jc w:val="center"/>
            </w:pPr>
            <w:r>
              <w:t>416,000</w:t>
            </w:r>
          </w:p>
        </w:tc>
      </w:tr>
      <w:tr w:rsidR="006E555F" w14:paraId="5050F97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58D162" w14:textId="77777777" w:rsidR="006E555F" w:rsidRDefault="006E555F" w:rsidP="006E555F">
            <w:r>
              <w:t xml:space="preserve"> 116</w:t>
            </w:r>
          </w:p>
        </w:tc>
        <w:tc>
          <w:tcPr>
            <w:tcW w:w="1701" w:type="dxa"/>
            <w:tcBorders>
              <w:top w:val="single" w:sz="4" w:space="0" w:color="auto"/>
              <w:bottom w:val="single" w:sz="4" w:space="0" w:color="auto"/>
            </w:tcBorders>
            <w:vAlign w:val="center"/>
          </w:tcPr>
          <w:p w14:paraId="57658D98" w14:textId="77777777" w:rsidR="006E555F" w:rsidRDefault="006E555F" w:rsidP="006E555F">
            <w:pPr>
              <w:rPr>
                <w:lang w:val="en-US"/>
              </w:rPr>
            </w:pPr>
            <w:r>
              <w:rPr>
                <w:lang w:val="en-US"/>
              </w:rPr>
              <w:t>CF51B k mat ,util =8</w:t>
            </w:r>
          </w:p>
          <w:p w14:paraId="6DF5D6C2" w14:textId="77777777" w:rsidR="006E555F" w:rsidRDefault="006E555F" w:rsidP="006E555F"/>
        </w:tc>
        <w:tc>
          <w:tcPr>
            <w:tcW w:w="4961" w:type="dxa"/>
            <w:tcBorders>
              <w:top w:val="single" w:sz="4" w:space="0" w:color="auto"/>
              <w:bottom w:val="single" w:sz="4" w:space="0" w:color="auto"/>
            </w:tcBorders>
            <w:vAlign w:val="center"/>
          </w:tcPr>
          <w:p w14:paraId="0B3CC8D1"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k=8 la materiale si utilaj pentru grosimea finala 8 mm</w:t>
            </w:r>
          </w:p>
          <w:p w14:paraId="35F0A29D"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B9B2CB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B0F2D7D" w14:textId="77777777" w:rsidR="006E555F" w:rsidRDefault="006E555F" w:rsidP="006E555F">
            <w:pPr>
              <w:jc w:val="center"/>
            </w:pPr>
            <w:r>
              <w:t>746,000</w:t>
            </w:r>
          </w:p>
        </w:tc>
      </w:tr>
      <w:tr w:rsidR="006E555F" w14:paraId="17F1908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00B86" w14:textId="77777777" w:rsidR="006E555F" w:rsidRDefault="006E555F" w:rsidP="006E555F">
            <w:r>
              <w:t xml:space="preserve"> 117</w:t>
            </w:r>
          </w:p>
        </w:tc>
        <w:tc>
          <w:tcPr>
            <w:tcW w:w="1701" w:type="dxa"/>
            <w:tcBorders>
              <w:top w:val="single" w:sz="4" w:space="0" w:color="auto"/>
              <w:bottom w:val="single" w:sz="4" w:space="0" w:color="auto"/>
            </w:tcBorders>
            <w:vAlign w:val="center"/>
          </w:tcPr>
          <w:p w14:paraId="4446E8B9" w14:textId="77777777" w:rsidR="006E555F" w:rsidRDefault="006E555F" w:rsidP="006E555F">
            <w:pPr>
              <w:rPr>
                <w:lang w:val="en-US"/>
              </w:rPr>
            </w:pPr>
            <w:r>
              <w:rPr>
                <w:lang w:val="en-US"/>
              </w:rPr>
              <w:t>CN53A</w:t>
            </w:r>
          </w:p>
          <w:p w14:paraId="6F5AE143" w14:textId="77777777" w:rsidR="006E555F" w:rsidRDefault="006E555F" w:rsidP="006E555F"/>
        </w:tc>
        <w:tc>
          <w:tcPr>
            <w:tcW w:w="4961" w:type="dxa"/>
            <w:tcBorders>
              <w:top w:val="single" w:sz="4" w:space="0" w:color="auto"/>
              <w:bottom w:val="single" w:sz="4" w:space="0" w:color="auto"/>
            </w:tcBorders>
            <w:vAlign w:val="center"/>
          </w:tcPr>
          <w:p w14:paraId="0C80C24D"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42AABA4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AB9C38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38F3503" w14:textId="77777777" w:rsidR="006E555F" w:rsidRDefault="006E555F" w:rsidP="006E555F">
            <w:pPr>
              <w:jc w:val="center"/>
            </w:pPr>
            <w:r>
              <w:t>746,000</w:t>
            </w:r>
          </w:p>
        </w:tc>
      </w:tr>
      <w:tr w:rsidR="006E555F" w14:paraId="4B27421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43509C" w14:textId="77777777" w:rsidR="006E555F" w:rsidRDefault="006E555F" w:rsidP="006E555F">
            <w:r>
              <w:t xml:space="preserve"> 118</w:t>
            </w:r>
          </w:p>
        </w:tc>
        <w:tc>
          <w:tcPr>
            <w:tcW w:w="1701" w:type="dxa"/>
            <w:tcBorders>
              <w:top w:val="single" w:sz="4" w:space="0" w:color="auto"/>
              <w:bottom w:val="single" w:sz="4" w:space="0" w:color="auto"/>
            </w:tcBorders>
            <w:vAlign w:val="center"/>
          </w:tcPr>
          <w:p w14:paraId="16782CEB" w14:textId="77777777" w:rsidR="006E555F" w:rsidRDefault="006E555F" w:rsidP="006E555F">
            <w:pPr>
              <w:rPr>
                <w:lang w:val="en-US"/>
              </w:rPr>
            </w:pPr>
            <w:r>
              <w:rPr>
                <w:lang w:val="en-US"/>
              </w:rPr>
              <w:t>CF57A</w:t>
            </w:r>
          </w:p>
          <w:p w14:paraId="1B5FE859" w14:textId="77777777" w:rsidR="006E555F" w:rsidRDefault="006E555F" w:rsidP="006E555F"/>
        </w:tc>
        <w:tc>
          <w:tcPr>
            <w:tcW w:w="4961" w:type="dxa"/>
            <w:tcBorders>
              <w:top w:val="single" w:sz="4" w:space="0" w:color="auto"/>
              <w:bottom w:val="single" w:sz="4" w:space="0" w:color="auto"/>
            </w:tcBorders>
            <w:vAlign w:val="center"/>
          </w:tcPr>
          <w:p w14:paraId="496161EB"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37F6481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E3789E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3B1E83D" w14:textId="77777777" w:rsidR="006E555F" w:rsidRDefault="006E555F" w:rsidP="006E555F">
            <w:pPr>
              <w:jc w:val="center"/>
            </w:pPr>
            <w:r>
              <w:t>746,000</w:t>
            </w:r>
          </w:p>
        </w:tc>
      </w:tr>
      <w:tr w:rsidR="006E555F" w14:paraId="7660195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FC666" w14:textId="77777777" w:rsidR="006E555F" w:rsidRDefault="006E555F" w:rsidP="006E555F">
            <w:r>
              <w:lastRenderedPageBreak/>
              <w:t xml:space="preserve"> 119</w:t>
            </w:r>
          </w:p>
        </w:tc>
        <w:tc>
          <w:tcPr>
            <w:tcW w:w="1701" w:type="dxa"/>
            <w:tcBorders>
              <w:top w:val="single" w:sz="4" w:space="0" w:color="auto"/>
              <w:bottom w:val="single" w:sz="4" w:space="0" w:color="auto"/>
            </w:tcBorders>
            <w:vAlign w:val="center"/>
          </w:tcPr>
          <w:p w14:paraId="2A0B0090" w14:textId="77777777" w:rsidR="006E555F" w:rsidRDefault="006E555F" w:rsidP="006E555F">
            <w:pPr>
              <w:rPr>
                <w:lang w:val="en-US"/>
              </w:rPr>
            </w:pPr>
            <w:r>
              <w:rPr>
                <w:lang w:val="en-US"/>
              </w:rPr>
              <w:t>CN53A</w:t>
            </w:r>
          </w:p>
          <w:p w14:paraId="03214F0F" w14:textId="77777777" w:rsidR="006E555F" w:rsidRDefault="006E555F" w:rsidP="006E555F"/>
        </w:tc>
        <w:tc>
          <w:tcPr>
            <w:tcW w:w="4961" w:type="dxa"/>
            <w:tcBorders>
              <w:top w:val="single" w:sz="4" w:space="0" w:color="auto"/>
              <w:bottom w:val="single" w:sz="4" w:space="0" w:color="auto"/>
            </w:tcBorders>
            <w:vAlign w:val="center"/>
          </w:tcPr>
          <w:p w14:paraId="2FE2B583"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275A2BE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51ED3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70643B3" w14:textId="77777777" w:rsidR="006E555F" w:rsidRDefault="006E555F" w:rsidP="006E555F">
            <w:pPr>
              <w:jc w:val="center"/>
            </w:pPr>
            <w:r>
              <w:t>746,000</w:t>
            </w:r>
          </w:p>
        </w:tc>
      </w:tr>
      <w:tr w:rsidR="006E555F" w14:paraId="5AAB9D4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BA2834" w14:textId="77777777" w:rsidR="006E555F" w:rsidRDefault="006E555F" w:rsidP="006E555F">
            <w:r>
              <w:t xml:space="preserve"> 120</w:t>
            </w:r>
          </w:p>
        </w:tc>
        <w:tc>
          <w:tcPr>
            <w:tcW w:w="1701" w:type="dxa"/>
            <w:tcBorders>
              <w:top w:val="single" w:sz="4" w:space="0" w:color="auto"/>
              <w:bottom w:val="single" w:sz="4" w:space="0" w:color="auto"/>
            </w:tcBorders>
            <w:vAlign w:val="center"/>
          </w:tcPr>
          <w:p w14:paraId="03A532E1" w14:textId="77777777" w:rsidR="006E555F" w:rsidRDefault="006E555F" w:rsidP="006E555F">
            <w:pPr>
              <w:rPr>
                <w:lang w:val="en-US"/>
              </w:rPr>
            </w:pPr>
            <w:r>
              <w:rPr>
                <w:lang w:val="en-US"/>
              </w:rPr>
              <w:t>CN06A</w:t>
            </w:r>
          </w:p>
          <w:p w14:paraId="739D88FF" w14:textId="77777777" w:rsidR="006E555F" w:rsidRDefault="006E555F" w:rsidP="006E555F"/>
        </w:tc>
        <w:tc>
          <w:tcPr>
            <w:tcW w:w="4961" w:type="dxa"/>
            <w:tcBorders>
              <w:top w:val="single" w:sz="4" w:space="0" w:color="auto"/>
              <w:bottom w:val="single" w:sz="4" w:space="0" w:color="auto"/>
            </w:tcBorders>
            <w:vAlign w:val="center"/>
          </w:tcPr>
          <w:p w14:paraId="7D9DA5BB"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23EBE3F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B94EC9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B446A38" w14:textId="77777777" w:rsidR="006E555F" w:rsidRDefault="006E555F" w:rsidP="006E555F">
            <w:pPr>
              <w:jc w:val="center"/>
            </w:pPr>
            <w:r>
              <w:t>746,000</w:t>
            </w:r>
          </w:p>
        </w:tc>
      </w:tr>
      <w:tr w:rsidR="006E555F" w14:paraId="0672FC3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BD1904" w14:textId="77777777" w:rsidR="006E555F" w:rsidRDefault="006E555F" w:rsidP="006E555F">
            <w:r>
              <w:t xml:space="preserve"> 121</w:t>
            </w:r>
          </w:p>
        </w:tc>
        <w:tc>
          <w:tcPr>
            <w:tcW w:w="1701" w:type="dxa"/>
            <w:tcBorders>
              <w:top w:val="single" w:sz="4" w:space="0" w:color="auto"/>
              <w:bottom w:val="single" w:sz="4" w:space="0" w:color="auto"/>
            </w:tcBorders>
            <w:vAlign w:val="center"/>
          </w:tcPr>
          <w:p w14:paraId="657563BA" w14:textId="77777777" w:rsidR="006E555F" w:rsidRDefault="006E555F" w:rsidP="006E555F">
            <w:pPr>
              <w:rPr>
                <w:lang w:val="en-US"/>
              </w:rPr>
            </w:pPr>
            <w:r>
              <w:rPr>
                <w:lang w:val="en-US"/>
              </w:rPr>
              <w:t>CF17D</w:t>
            </w:r>
          </w:p>
          <w:p w14:paraId="637FB607" w14:textId="77777777" w:rsidR="006E555F" w:rsidRDefault="006E555F" w:rsidP="006E555F"/>
        </w:tc>
        <w:tc>
          <w:tcPr>
            <w:tcW w:w="4961" w:type="dxa"/>
            <w:tcBorders>
              <w:top w:val="single" w:sz="4" w:space="0" w:color="auto"/>
              <w:bottom w:val="single" w:sz="4" w:space="0" w:color="auto"/>
            </w:tcBorders>
            <w:vAlign w:val="center"/>
          </w:tcPr>
          <w:p w14:paraId="3577141E" w14:textId="77777777" w:rsidR="006E555F" w:rsidRPr="00036D21" w:rsidRDefault="006E555F" w:rsidP="006E555F">
            <w:pPr>
              <w:adjustRightInd w:val="0"/>
            </w:pPr>
            <w:r>
              <w:t>Diverse lucrari - adaos de colorant</w:t>
            </w:r>
          </w:p>
          <w:p w14:paraId="344B9A1E"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36434DC"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464CAC18" w14:textId="77777777" w:rsidR="006E555F" w:rsidRDefault="006E555F" w:rsidP="006E555F">
            <w:pPr>
              <w:jc w:val="center"/>
            </w:pPr>
            <w:r>
              <w:t>22,380</w:t>
            </w:r>
          </w:p>
        </w:tc>
      </w:tr>
      <w:tr w:rsidR="006E555F" w:rsidRPr="00036D21" w14:paraId="597FDA70" w14:textId="77777777" w:rsidTr="006E555F">
        <w:tc>
          <w:tcPr>
            <w:tcW w:w="709" w:type="dxa"/>
            <w:tcBorders>
              <w:top w:val="nil"/>
              <w:left w:val="single" w:sz="6" w:space="0" w:color="auto"/>
              <w:bottom w:val="nil"/>
              <w:right w:val="nil"/>
            </w:tcBorders>
          </w:tcPr>
          <w:p w14:paraId="0441DE16"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6DF1B640" w14:textId="77777777" w:rsidR="006E555F" w:rsidRDefault="006E555F" w:rsidP="006E555F"/>
        </w:tc>
        <w:tc>
          <w:tcPr>
            <w:tcW w:w="4961" w:type="dxa"/>
            <w:tcBorders>
              <w:top w:val="nil"/>
              <w:left w:val="single" w:sz="6" w:space="0" w:color="auto"/>
              <w:bottom w:val="nil"/>
              <w:right w:val="nil"/>
            </w:tcBorders>
          </w:tcPr>
          <w:p w14:paraId="6CE9A14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12.2. Tip 3</w:t>
            </w:r>
          </w:p>
          <w:p w14:paraId="59DDB7C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9DF242E"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07BD3F9" w14:textId="77777777" w:rsidR="006E555F" w:rsidRPr="00036D21" w:rsidRDefault="006E555F" w:rsidP="006E555F">
            <w:pPr>
              <w:rPr>
                <w:lang w:val="en-US"/>
              </w:rPr>
            </w:pPr>
          </w:p>
        </w:tc>
      </w:tr>
      <w:tr w:rsidR="006E555F" w14:paraId="6EC6B57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EBD295" w14:textId="77777777" w:rsidR="006E555F" w:rsidRDefault="006E555F" w:rsidP="006E555F">
            <w:r>
              <w:t>122</w:t>
            </w:r>
          </w:p>
        </w:tc>
        <w:tc>
          <w:tcPr>
            <w:tcW w:w="1701" w:type="dxa"/>
            <w:tcBorders>
              <w:top w:val="single" w:sz="4" w:space="0" w:color="auto"/>
              <w:bottom w:val="single" w:sz="4" w:space="0" w:color="auto"/>
            </w:tcBorders>
            <w:vAlign w:val="center"/>
          </w:tcPr>
          <w:p w14:paraId="29FA5414" w14:textId="77777777" w:rsidR="006E555F" w:rsidRDefault="006E555F" w:rsidP="006E555F">
            <w:pPr>
              <w:rPr>
                <w:lang w:val="en-US"/>
              </w:rPr>
            </w:pPr>
            <w:r>
              <w:rPr>
                <w:lang w:val="en-US"/>
              </w:rPr>
              <w:t>СF59B</w:t>
            </w:r>
          </w:p>
          <w:p w14:paraId="037854B7" w14:textId="77777777" w:rsidR="006E555F" w:rsidRDefault="006E555F" w:rsidP="006E555F"/>
        </w:tc>
        <w:tc>
          <w:tcPr>
            <w:tcW w:w="4961" w:type="dxa"/>
            <w:tcBorders>
              <w:top w:val="single" w:sz="4" w:space="0" w:color="auto"/>
              <w:bottom w:val="single" w:sz="4" w:space="0" w:color="auto"/>
            </w:tcBorders>
            <w:vAlign w:val="center"/>
          </w:tcPr>
          <w:p w14:paraId="3A56B4F7" w14:textId="77777777" w:rsidR="006E555F" w:rsidRPr="0067545A" w:rsidRDefault="006E555F" w:rsidP="006E555F">
            <w:pPr>
              <w:adjustRightInd w:val="0"/>
              <w:rPr>
                <w:lang w:val="en-US"/>
              </w:rPr>
            </w:pPr>
            <w:r w:rsidRPr="0067545A">
              <w:rPr>
                <w:lang w:val="en-US"/>
              </w:rPr>
              <w:t>Placarea suprafetelor cu un strat de PGC gr.12,5mm ignifug , cu executarea carcasei metalice simple plane, cu inaltimea pina la 4 m: captusirea canale de ventilare</w:t>
            </w:r>
          </w:p>
          <w:p w14:paraId="2B69425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220E6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58FF56A" w14:textId="77777777" w:rsidR="006E555F" w:rsidRDefault="006E555F" w:rsidP="006E555F">
            <w:pPr>
              <w:jc w:val="center"/>
            </w:pPr>
            <w:r>
              <w:t>110,000</w:t>
            </w:r>
          </w:p>
        </w:tc>
      </w:tr>
      <w:tr w:rsidR="006E555F" w14:paraId="2C7B01E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D0CF8" w14:textId="77777777" w:rsidR="006E555F" w:rsidRDefault="006E555F" w:rsidP="006E555F">
            <w:r>
              <w:t xml:space="preserve"> 123</w:t>
            </w:r>
          </w:p>
        </w:tc>
        <w:tc>
          <w:tcPr>
            <w:tcW w:w="1701" w:type="dxa"/>
            <w:tcBorders>
              <w:top w:val="single" w:sz="4" w:space="0" w:color="auto"/>
              <w:bottom w:val="single" w:sz="4" w:space="0" w:color="auto"/>
            </w:tcBorders>
            <w:vAlign w:val="center"/>
          </w:tcPr>
          <w:p w14:paraId="5357657A" w14:textId="77777777" w:rsidR="006E555F" w:rsidRDefault="006E555F" w:rsidP="006E555F">
            <w:pPr>
              <w:rPr>
                <w:lang w:val="en-US"/>
              </w:rPr>
            </w:pPr>
            <w:r>
              <w:rPr>
                <w:lang w:val="en-US"/>
              </w:rPr>
              <w:t>CN53A</w:t>
            </w:r>
          </w:p>
          <w:p w14:paraId="5ADCDBED" w14:textId="77777777" w:rsidR="006E555F" w:rsidRDefault="006E555F" w:rsidP="006E555F"/>
        </w:tc>
        <w:tc>
          <w:tcPr>
            <w:tcW w:w="4961" w:type="dxa"/>
            <w:tcBorders>
              <w:top w:val="single" w:sz="4" w:space="0" w:color="auto"/>
              <w:bottom w:val="single" w:sz="4" w:space="0" w:color="auto"/>
            </w:tcBorders>
            <w:vAlign w:val="center"/>
          </w:tcPr>
          <w:p w14:paraId="65EDEE6F" w14:textId="77777777" w:rsidR="006E555F" w:rsidRPr="0067545A" w:rsidRDefault="006E555F" w:rsidP="006E555F">
            <w:pPr>
              <w:adjustRightInd w:val="0"/>
              <w:rPr>
                <w:lang w:val="en-US"/>
              </w:rPr>
            </w:pPr>
            <w:r w:rsidRPr="0067545A">
              <w:rPr>
                <w:lang w:val="en-US"/>
              </w:rPr>
              <w:t>Grunduirea suprafetelor interioare a peretilor cu amorsa grund pentru suprafete absorbante</w:t>
            </w:r>
          </w:p>
          <w:p w14:paraId="73E1024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A210B2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0B4A06C" w14:textId="77777777" w:rsidR="006E555F" w:rsidRDefault="006E555F" w:rsidP="006E555F">
            <w:pPr>
              <w:jc w:val="center"/>
            </w:pPr>
            <w:r>
              <w:t>110,000</w:t>
            </w:r>
          </w:p>
        </w:tc>
      </w:tr>
      <w:tr w:rsidR="006E555F" w14:paraId="77D36CE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043337" w14:textId="77777777" w:rsidR="006E555F" w:rsidRDefault="006E555F" w:rsidP="006E555F">
            <w:r>
              <w:t xml:space="preserve"> 124</w:t>
            </w:r>
          </w:p>
        </w:tc>
        <w:tc>
          <w:tcPr>
            <w:tcW w:w="1701" w:type="dxa"/>
            <w:tcBorders>
              <w:top w:val="single" w:sz="4" w:space="0" w:color="auto"/>
              <w:bottom w:val="single" w:sz="4" w:space="0" w:color="auto"/>
            </w:tcBorders>
            <w:vAlign w:val="center"/>
          </w:tcPr>
          <w:p w14:paraId="6A2D8A79" w14:textId="77777777" w:rsidR="006E555F" w:rsidRDefault="006E555F" w:rsidP="006E555F">
            <w:pPr>
              <w:rPr>
                <w:lang w:val="en-US"/>
              </w:rPr>
            </w:pPr>
            <w:r>
              <w:rPr>
                <w:lang w:val="en-US"/>
              </w:rPr>
              <w:t>CF50B</w:t>
            </w:r>
          </w:p>
          <w:p w14:paraId="70264312" w14:textId="77777777" w:rsidR="006E555F" w:rsidRDefault="006E555F" w:rsidP="006E555F"/>
        </w:tc>
        <w:tc>
          <w:tcPr>
            <w:tcW w:w="4961" w:type="dxa"/>
            <w:tcBorders>
              <w:top w:val="single" w:sz="4" w:space="0" w:color="auto"/>
              <w:bottom w:val="single" w:sz="4" w:space="0" w:color="auto"/>
            </w:tcBorders>
            <w:vAlign w:val="center"/>
          </w:tcPr>
          <w:p w14:paraId="06E7FC7C" w14:textId="77777777" w:rsidR="006E555F" w:rsidRPr="0067545A" w:rsidRDefault="006E555F" w:rsidP="006E555F">
            <w:pPr>
              <w:adjustRightInd w:val="0"/>
              <w:rPr>
                <w:lang w:val="en-US"/>
              </w:rPr>
            </w:pPr>
            <w:r w:rsidRPr="0067545A">
              <w:rPr>
                <w:lang w:val="en-US"/>
              </w:rPr>
              <w:t>Tencuieli interioare de 5 mm grosime, executate manual, cu amestec uscat pe baza de ipsos, la pereti si pereti despartitori, preparare manuala a mortarului.</w:t>
            </w:r>
          </w:p>
          <w:p w14:paraId="0CCDC6BD"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D4E022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4B53C34" w14:textId="77777777" w:rsidR="006E555F" w:rsidRDefault="006E555F" w:rsidP="006E555F">
            <w:pPr>
              <w:jc w:val="center"/>
            </w:pPr>
            <w:r>
              <w:t>110,000</w:t>
            </w:r>
          </w:p>
        </w:tc>
      </w:tr>
      <w:tr w:rsidR="006E555F" w14:paraId="27B86A7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05EE34" w14:textId="77777777" w:rsidR="006E555F" w:rsidRDefault="006E555F" w:rsidP="006E555F">
            <w:r>
              <w:t xml:space="preserve"> 125</w:t>
            </w:r>
          </w:p>
        </w:tc>
        <w:tc>
          <w:tcPr>
            <w:tcW w:w="1701" w:type="dxa"/>
            <w:tcBorders>
              <w:top w:val="single" w:sz="4" w:space="0" w:color="auto"/>
              <w:bottom w:val="single" w:sz="4" w:space="0" w:color="auto"/>
            </w:tcBorders>
            <w:vAlign w:val="center"/>
          </w:tcPr>
          <w:p w14:paraId="4F900659" w14:textId="77777777" w:rsidR="006E555F" w:rsidRDefault="006E555F" w:rsidP="006E555F">
            <w:pPr>
              <w:rPr>
                <w:lang w:val="en-US"/>
              </w:rPr>
            </w:pPr>
            <w:r>
              <w:rPr>
                <w:lang w:val="en-US"/>
              </w:rPr>
              <w:t>CF17C</w:t>
            </w:r>
          </w:p>
          <w:p w14:paraId="63506CC8" w14:textId="77777777" w:rsidR="006E555F" w:rsidRDefault="006E555F" w:rsidP="006E555F"/>
        </w:tc>
        <w:tc>
          <w:tcPr>
            <w:tcW w:w="4961" w:type="dxa"/>
            <w:tcBorders>
              <w:top w:val="single" w:sz="4" w:space="0" w:color="auto"/>
              <w:bottom w:val="single" w:sz="4" w:space="0" w:color="auto"/>
            </w:tcBorders>
            <w:vAlign w:val="center"/>
          </w:tcPr>
          <w:p w14:paraId="1F6A1671"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43EBA21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B68A00"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2D8F194" w14:textId="77777777" w:rsidR="006E555F" w:rsidRDefault="006E555F" w:rsidP="006E555F">
            <w:pPr>
              <w:jc w:val="center"/>
            </w:pPr>
            <w:r>
              <w:t>110,000</w:t>
            </w:r>
          </w:p>
        </w:tc>
      </w:tr>
      <w:tr w:rsidR="006E555F" w14:paraId="1975878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DA58A9" w14:textId="77777777" w:rsidR="006E555F" w:rsidRDefault="006E555F" w:rsidP="006E555F">
            <w:r>
              <w:t xml:space="preserve"> 126</w:t>
            </w:r>
          </w:p>
        </w:tc>
        <w:tc>
          <w:tcPr>
            <w:tcW w:w="1701" w:type="dxa"/>
            <w:tcBorders>
              <w:top w:val="single" w:sz="4" w:space="0" w:color="auto"/>
              <w:bottom w:val="single" w:sz="4" w:space="0" w:color="auto"/>
            </w:tcBorders>
            <w:vAlign w:val="center"/>
          </w:tcPr>
          <w:p w14:paraId="1B883306" w14:textId="77777777" w:rsidR="006E555F" w:rsidRDefault="006E555F" w:rsidP="006E555F">
            <w:pPr>
              <w:rPr>
                <w:lang w:val="en-US"/>
              </w:rPr>
            </w:pPr>
            <w:r>
              <w:rPr>
                <w:lang w:val="en-US"/>
              </w:rPr>
              <w:t>CF51B k=3</w:t>
            </w:r>
          </w:p>
          <w:p w14:paraId="531A28AC" w14:textId="77777777" w:rsidR="006E555F" w:rsidRDefault="006E555F" w:rsidP="006E555F"/>
        </w:tc>
        <w:tc>
          <w:tcPr>
            <w:tcW w:w="4961" w:type="dxa"/>
            <w:tcBorders>
              <w:top w:val="single" w:sz="4" w:space="0" w:color="auto"/>
              <w:bottom w:val="single" w:sz="4" w:space="0" w:color="auto"/>
            </w:tcBorders>
            <w:vAlign w:val="center"/>
          </w:tcPr>
          <w:p w14:paraId="2D9730DE"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p w14:paraId="1C3A7B1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A90A49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A069456" w14:textId="77777777" w:rsidR="006E555F" w:rsidRDefault="006E555F" w:rsidP="006E555F">
            <w:pPr>
              <w:jc w:val="center"/>
            </w:pPr>
            <w:r>
              <w:t>-110,000</w:t>
            </w:r>
          </w:p>
        </w:tc>
      </w:tr>
      <w:tr w:rsidR="006E555F" w14:paraId="305CDD3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DD092E" w14:textId="77777777" w:rsidR="006E555F" w:rsidRDefault="006E555F" w:rsidP="006E555F">
            <w:r>
              <w:t xml:space="preserve"> 127</w:t>
            </w:r>
          </w:p>
        </w:tc>
        <w:tc>
          <w:tcPr>
            <w:tcW w:w="1701" w:type="dxa"/>
            <w:tcBorders>
              <w:top w:val="single" w:sz="4" w:space="0" w:color="auto"/>
              <w:bottom w:val="single" w:sz="4" w:space="0" w:color="auto"/>
            </w:tcBorders>
            <w:vAlign w:val="center"/>
          </w:tcPr>
          <w:p w14:paraId="56B5F9F5" w14:textId="77777777" w:rsidR="006E555F" w:rsidRDefault="006E555F" w:rsidP="006E555F">
            <w:pPr>
              <w:rPr>
                <w:lang w:val="en-US"/>
              </w:rPr>
            </w:pPr>
            <w:r>
              <w:rPr>
                <w:lang w:val="en-US"/>
              </w:rPr>
              <w:t>CN53A</w:t>
            </w:r>
          </w:p>
          <w:p w14:paraId="1E431A73" w14:textId="77777777" w:rsidR="006E555F" w:rsidRDefault="006E555F" w:rsidP="006E555F"/>
        </w:tc>
        <w:tc>
          <w:tcPr>
            <w:tcW w:w="4961" w:type="dxa"/>
            <w:tcBorders>
              <w:top w:val="single" w:sz="4" w:space="0" w:color="auto"/>
              <w:bottom w:val="single" w:sz="4" w:space="0" w:color="auto"/>
            </w:tcBorders>
            <w:vAlign w:val="center"/>
          </w:tcPr>
          <w:p w14:paraId="0F5A7D94"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1D905B6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60F409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22D5684" w14:textId="77777777" w:rsidR="006E555F" w:rsidRDefault="006E555F" w:rsidP="006E555F">
            <w:pPr>
              <w:jc w:val="center"/>
            </w:pPr>
            <w:r>
              <w:t>110,000</w:t>
            </w:r>
          </w:p>
        </w:tc>
      </w:tr>
      <w:tr w:rsidR="006E555F" w14:paraId="122FF2C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A084D0" w14:textId="77777777" w:rsidR="006E555F" w:rsidRDefault="006E555F" w:rsidP="006E555F">
            <w:r>
              <w:t xml:space="preserve"> 128</w:t>
            </w:r>
          </w:p>
        </w:tc>
        <w:tc>
          <w:tcPr>
            <w:tcW w:w="1701" w:type="dxa"/>
            <w:tcBorders>
              <w:top w:val="single" w:sz="4" w:space="0" w:color="auto"/>
              <w:bottom w:val="single" w:sz="4" w:space="0" w:color="auto"/>
            </w:tcBorders>
            <w:vAlign w:val="center"/>
          </w:tcPr>
          <w:p w14:paraId="2A1411FB" w14:textId="77777777" w:rsidR="006E555F" w:rsidRDefault="006E555F" w:rsidP="006E555F">
            <w:pPr>
              <w:rPr>
                <w:lang w:val="en-US"/>
              </w:rPr>
            </w:pPr>
            <w:r>
              <w:rPr>
                <w:lang w:val="en-US"/>
              </w:rPr>
              <w:t>CF57A</w:t>
            </w:r>
          </w:p>
          <w:p w14:paraId="5F028BBF" w14:textId="77777777" w:rsidR="006E555F" w:rsidRDefault="006E555F" w:rsidP="006E555F"/>
        </w:tc>
        <w:tc>
          <w:tcPr>
            <w:tcW w:w="4961" w:type="dxa"/>
            <w:tcBorders>
              <w:top w:val="single" w:sz="4" w:space="0" w:color="auto"/>
              <w:bottom w:val="single" w:sz="4" w:space="0" w:color="auto"/>
            </w:tcBorders>
            <w:vAlign w:val="center"/>
          </w:tcPr>
          <w:p w14:paraId="7FB7F5C0"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4F5BBF0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DBB9E1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1ACEDE9" w14:textId="77777777" w:rsidR="006E555F" w:rsidRDefault="006E555F" w:rsidP="006E555F">
            <w:pPr>
              <w:jc w:val="center"/>
            </w:pPr>
            <w:r>
              <w:t>110,000</w:t>
            </w:r>
          </w:p>
        </w:tc>
      </w:tr>
      <w:tr w:rsidR="006E555F" w14:paraId="1DE1227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810B10" w14:textId="77777777" w:rsidR="006E555F" w:rsidRDefault="006E555F" w:rsidP="006E555F">
            <w:r>
              <w:t xml:space="preserve"> 129</w:t>
            </w:r>
          </w:p>
        </w:tc>
        <w:tc>
          <w:tcPr>
            <w:tcW w:w="1701" w:type="dxa"/>
            <w:tcBorders>
              <w:top w:val="single" w:sz="4" w:space="0" w:color="auto"/>
              <w:bottom w:val="single" w:sz="4" w:space="0" w:color="auto"/>
            </w:tcBorders>
            <w:vAlign w:val="center"/>
          </w:tcPr>
          <w:p w14:paraId="7592580D" w14:textId="77777777" w:rsidR="006E555F" w:rsidRDefault="006E555F" w:rsidP="006E555F">
            <w:pPr>
              <w:rPr>
                <w:lang w:val="en-US"/>
              </w:rPr>
            </w:pPr>
            <w:r>
              <w:rPr>
                <w:lang w:val="en-US"/>
              </w:rPr>
              <w:t>CN53A</w:t>
            </w:r>
          </w:p>
          <w:p w14:paraId="0A48D280" w14:textId="77777777" w:rsidR="006E555F" w:rsidRDefault="006E555F" w:rsidP="006E555F"/>
        </w:tc>
        <w:tc>
          <w:tcPr>
            <w:tcW w:w="4961" w:type="dxa"/>
            <w:tcBorders>
              <w:top w:val="single" w:sz="4" w:space="0" w:color="auto"/>
              <w:bottom w:val="single" w:sz="4" w:space="0" w:color="auto"/>
            </w:tcBorders>
            <w:vAlign w:val="center"/>
          </w:tcPr>
          <w:p w14:paraId="26C04202"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38B1017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92420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AFB8318" w14:textId="77777777" w:rsidR="006E555F" w:rsidRDefault="006E555F" w:rsidP="006E555F">
            <w:pPr>
              <w:jc w:val="center"/>
            </w:pPr>
            <w:r>
              <w:t>110,000</w:t>
            </w:r>
          </w:p>
        </w:tc>
      </w:tr>
      <w:tr w:rsidR="006E555F" w14:paraId="1FE3382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F2D9C2" w14:textId="77777777" w:rsidR="006E555F" w:rsidRDefault="006E555F" w:rsidP="006E555F">
            <w:r>
              <w:t xml:space="preserve"> 130</w:t>
            </w:r>
          </w:p>
        </w:tc>
        <w:tc>
          <w:tcPr>
            <w:tcW w:w="1701" w:type="dxa"/>
            <w:tcBorders>
              <w:top w:val="single" w:sz="4" w:space="0" w:color="auto"/>
              <w:bottom w:val="single" w:sz="4" w:space="0" w:color="auto"/>
            </w:tcBorders>
            <w:vAlign w:val="center"/>
          </w:tcPr>
          <w:p w14:paraId="5F98D4B8" w14:textId="77777777" w:rsidR="006E555F" w:rsidRDefault="006E555F" w:rsidP="006E555F">
            <w:pPr>
              <w:rPr>
                <w:lang w:val="en-US"/>
              </w:rPr>
            </w:pPr>
            <w:r>
              <w:rPr>
                <w:lang w:val="en-US"/>
              </w:rPr>
              <w:t>CN06A</w:t>
            </w:r>
          </w:p>
          <w:p w14:paraId="0525909B" w14:textId="77777777" w:rsidR="006E555F" w:rsidRDefault="006E555F" w:rsidP="006E555F"/>
        </w:tc>
        <w:tc>
          <w:tcPr>
            <w:tcW w:w="4961" w:type="dxa"/>
            <w:tcBorders>
              <w:top w:val="single" w:sz="4" w:space="0" w:color="auto"/>
              <w:bottom w:val="single" w:sz="4" w:space="0" w:color="auto"/>
            </w:tcBorders>
            <w:vAlign w:val="center"/>
          </w:tcPr>
          <w:p w14:paraId="0D294428"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03286EB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2B9D6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14219C3" w14:textId="77777777" w:rsidR="006E555F" w:rsidRDefault="006E555F" w:rsidP="006E555F">
            <w:pPr>
              <w:jc w:val="center"/>
            </w:pPr>
            <w:r>
              <w:t>110,000</w:t>
            </w:r>
          </w:p>
        </w:tc>
      </w:tr>
      <w:tr w:rsidR="006E555F" w14:paraId="3B1B55A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EE736E" w14:textId="77777777" w:rsidR="006E555F" w:rsidRDefault="006E555F" w:rsidP="006E555F">
            <w:r>
              <w:t xml:space="preserve"> 131</w:t>
            </w:r>
          </w:p>
        </w:tc>
        <w:tc>
          <w:tcPr>
            <w:tcW w:w="1701" w:type="dxa"/>
            <w:tcBorders>
              <w:top w:val="single" w:sz="4" w:space="0" w:color="auto"/>
              <w:bottom w:val="single" w:sz="4" w:space="0" w:color="auto"/>
            </w:tcBorders>
            <w:vAlign w:val="center"/>
          </w:tcPr>
          <w:p w14:paraId="58CF2A70" w14:textId="77777777" w:rsidR="006E555F" w:rsidRDefault="006E555F" w:rsidP="006E555F">
            <w:pPr>
              <w:rPr>
                <w:lang w:val="en-US"/>
              </w:rPr>
            </w:pPr>
            <w:r>
              <w:rPr>
                <w:lang w:val="en-US"/>
              </w:rPr>
              <w:t>CF17D</w:t>
            </w:r>
          </w:p>
          <w:p w14:paraId="1E9BDEAF" w14:textId="77777777" w:rsidR="006E555F" w:rsidRDefault="006E555F" w:rsidP="006E555F"/>
        </w:tc>
        <w:tc>
          <w:tcPr>
            <w:tcW w:w="4961" w:type="dxa"/>
            <w:tcBorders>
              <w:top w:val="single" w:sz="4" w:space="0" w:color="auto"/>
              <w:bottom w:val="single" w:sz="4" w:space="0" w:color="auto"/>
            </w:tcBorders>
            <w:vAlign w:val="center"/>
          </w:tcPr>
          <w:p w14:paraId="5CBAAACD" w14:textId="77777777" w:rsidR="006E555F" w:rsidRPr="00036D21" w:rsidRDefault="006E555F" w:rsidP="006E555F">
            <w:pPr>
              <w:adjustRightInd w:val="0"/>
            </w:pPr>
            <w:r>
              <w:t>Diverse lucrari - adaos de colorant</w:t>
            </w:r>
          </w:p>
          <w:p w14:paraId="0037626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7C6BA6B"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4DEA9322" w14:textId="77777777" w:rsidR="006E555F" w:rsidRDefault="006E555F" w:rsidP="006E555F">
            <w:pPr>
              <w:jc w:val="center"/>
            </w:pPr>
            <w:r>
              <w:t>3,300</w:t>
            </w:r>
          </w:p>
        </w:tc>
      </w:tr>
      <w:tr w:rsidR="006E555F" w:rsidRPr="00036D21" w14:paraId="4D53E994" w14:textId="77777777" w:rsidTr="006E555F">
        <w:tc>
          <w:tcPr>
            <w:tcW w:w="709" w:type="dxa"/>
            <w:tcBorders>
              <w:top w:val="nil"/>
              <w:left w:val="single" w:sz="6" w:space="0" w:color="auto"/>
              <w:bottom w:val="nil"/>
              <w:right w:val="nil"/>
            </w:tcBorders>
          </w:tcPr>
          <w:p w14:paraId="22B2648E"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0C8507D" w14:textId="77777777" w:rsidR="006E555F" w:rsidRDefault="006E555F" w:rsidP="006E555F"/>
        </w:tc>
        <w:tc>
          <w:tcPr>
            <w:tcW w:w="4961" w:type="dxa"/>
            <w:tcBorders>
              <w:top w:val="nil"/>
              <w:left w:val="single" w:sz="6" w:space="0" w:color="auto"/>
              <w:bottom w:val="nil"/>
              <w:right w:val="nil"/>
            </w:tcBorders>
          </w:tcPr>
          <w:p w14:paraId="0FC48808"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12.3. Protectie pentru pereti</w:t>
            </w:r>
          </w:p>
          <w:p w14:paraId="01A34C5D"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70B53AC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39C46C5" w14:textId="77777777" w:rsidR="006E555F" w:rsidRPr="00036D21" w:rsidRDefault="006E555F" w:rsidP="006E555F">
            <w:pPr>
              <w:rPr>
                <w:lang w:val="en-US"/>
              </w:rPr>
            </w:pPr>
          </w:p>
        </w:tc>
      </w:tr>
      <w:tr w:rsidR="006E555F" w14:paraId="59B7E3D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34AFE7" w14:textId="77777777" w:rsidR="006E555F" w:rsidRDefault="006E555F" w:rsidP="006E555F">
            <w:r>
              <w:t>132</w:t>
            </w:r>
          </w:p>
        </w:tc>
        <w:tc>
          <w:tcPr>
            <w:tcW w:w="1701" w:type="dxa"/>
            <w:tcBorders>
              <w:top w:val="single" w:sz="4" w:space="0" w:color="auto"/>
              <w:bottom w:val="single" w:sz="4" w:space="0" w:color="auto"/>
            </w:tcBorders>
            <w:vAlign w:val="center"/>
          </w:tcPr>
          <w:p w14:paraId="2B4D024B" w14:textId="77777777" w:rsidR="006E555F" w:rsidRDefault="006E555F" w:rsidP="006E555F">
            <w:pPr>
              <w:rPr>
                <w:lang w:val="en-US"/>
              </w:rPr>
            </w:pPr>
            <w:r>
              <w:rPr>
                <w:lang w:val="en-US"/>
              </w:rPr>
              <w:t>CI18D</w:t>
            </w:r>
          </w:p>
          <w:p w14:paraId="445DB4C3" w14:textId="77777777" w:rsidR="006E555F" w:rsidRDefault="006E555F" w:rsidP="006E555F"/>
        </w:tc>
        <w:tc>
          <w:tcPr>
            <w:tcW w:w="4961" w:type="dxa"/>
            <w:tcBorders>
              <w:top w:val="single" w:sz="4" w:space="0" w:color="auto"/>
              <w:bottom w:val="single" w:sz="4" w:space="0" w:color="auto"/>
            </w:tcBorders>
            <w:vAlign w:val="center"/>
          </w:tcPr>
          <w:p w14:paraId="59EC7B8C" w14:textId="77777777" w:rsidR="006E555F" w:rsidRPr="0067545A" w:rsidRDefault="006E555F" w:rsidP="006E555F">
            <w:pPr>
              <w:adjustRightInd w:val="0"/>
              <w:rPr>
                <w:lang w:val="en-US"/>
              </w:rPr>
            </w:pPr>
            <w:r w:rsidRPr="0067545A">
              <w:rPr>
                <w:lang w:val="en-US"/>
              </w:rPr>
              <w:t>Placaje cu fisii emailate sau melaminate din fibre de lemn aplicate prin lipire cu adeziv pe tencuiala driscuita fin la pereti si stilpi (din zidarie sau beton) destinate incaperilor cu umiditate normala, montarea baghetelor din profile de PVC / Protectie pentru pereti din MDF h=200mm</w:t>
            </w:r>
          </w:p>
          <w:p w14:paraId="604C9A7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CF1462"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44DDA2E" w14:textId="77777777" w:rsidR="006E555F" w:rsidRDefault="006E555F" w:rsidP="006E555F">
            <w:pPr>
              <w:jc w:val="center"/>
            </w:pPr>
            <w:r>
              <w:t>120,000</w:t>
            </w:r>
          </w:p>
        </w:tc>
      </w:tr>
      <w:tr w:rsidR="006E555F" w:rsidRPr="00036D21" w14:paraId="5F874232" w14:textId="77777777" w:rsidTr="006E555F">
        <w:tc>
          <w:tcPr>
            <w:tcW w:w="709" w:type="dxa"/>
            <w:tcBorders>
              <w:top w:val="nil"/>
              <w:left w:val="single" w:sz="6" w:space="0" w:color="auto"/>
              <w:bottom w:val="nil"/>
              <w:right w:val="nil"/>
            </w:tcBorders>
          </w:tcPr>
          <w:p w14:paraId="7EAB78E0"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1349332C" w14:textId="77777777" w:rsidR="006E555F" w:rsidRDefault="006E555F" w:rsidP="006E555F"/>
        </w:tc>
        <w:tc>
          <w:tcPr>
            <w:tcW w:w="4961" w:type="dxa"/>
            <w:tcBorders>
              <w:top w:val="nil"/>
              <w:left w:val="single" w:sz="6" w:space="0" w:color="auto"/>
              <w:bottom w:val="nil"/>
              <w:right w:val="nil"/>
            </w:tcBorders>
          </w:tcPr>
          <w:p w14:paraId="7A3CD3F5"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13. Finisari pereti - plan etaj 2</w:t>
            </w:r>
          </w:p>
          <w:p w14:paraId="0A9C47F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8812F7D"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F078BB3" w14:textId="77777777" w:rsidR="006E555F" w:rsidRPr="00036D21" w:rsidRDefault="006E555F" w:rsidP="006E555F">
            <w:pPr>
              <w:rPr>
                <w:lang w:val="en-US"/>
              </w:rPr>
            </w:pPr>
          </w:p>
        </w:tc>
      </w:tr>
      <w:tr w:rsidR="006E555F" w:rsidRPr="00036D21" w14:paraId="3EE733BA" w14:textId="77777777" w:rsidTr="006E555F">
        <w:tc>
          <w:tcPr>
            <w:tcW w:w="709" w:type="dxa"/>
            <w:tcBorders>
              <w:top w:val="nil"/>
              <w:left w:val="single" w:sz="6" w:space="0" w:color="auto"/>
              <w:bottom w:val="nil"/>
              <w:right w:val="nil"/>
            </w:tcBorders>
          </w:tcPr>
          <w:p w14:paraId="63034EDB"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10F50778"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232C4D41"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13.1. Tip 1</w:t>
            </w:r>
          </w:p>
          <w:p w14:paraId="759C751A"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E455305"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48EA1F0" w14:textId="77777777" w:rsidR="006E555F" w:rsidRPr="00036D21" w:rsidRDefault="006E555F" w:rsidP="006E555F">
            <w:pPr>
              <w:rPr>
                <w:lang w:val="en-US"/>
              </w:rPr>
            </w:pPr>
          </w:p>
        </w:tc>
      </w:tr>
      <w:tr w:rsidR="006E555F" w14:paraId="3968C2C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B8419C" w14:textId="77777777" w:rsidR="006E555F" w:rsidRDefault="006E555F" w:rsidP="006E555F">
            <w:r>
              <w:t>133</w:t>
            </w:r>
          </w:p>
        </w:tc>
        <w:tc>
          <w:tcPr>
            <w:tcW w:w="1701" w:type="dxa"/>
            <w:tcBorders>
              <w:top w:val="single" w:sz="4" w:space="0" w:color="auto"/>
              <w:bottom w:val="single" w:sz="4" w:space="0" w:color="auto"/>
            </w:tcBorders>
            <w:vAlign w:val="center"/>
          </w:tcPr>
          <w:p w14:paraId="25B9CBC0" w14:textId="77777777" w:rsidR="006E555F" w:rsidRDefault="006E555F" w:rsidP="006E555F">
            <w:pPr>
              <w:rPr>
                <w:lang w:val="en-US"/>
              </w:rPr>
            </w:pPr>
            <w:r>
              <w:rPr>
                <w:lang w:val="en-US"/>
              </w:rPr>
              <w:t>CN53A</w:t>
            </w:r>
          </w:p>
          <w:p w14:paraId="63CA4290" w14:textId="77777777" w:rsidR="006E555F" w:rsidRDefault="006E555F" w:rsidP="006E555F"/>
        </w:tc>
        <w:tc>
          <w:tcPr>
            <w:tcW w:w="4961" w:type="dxa"/>
            <w:tcBorders>
              <w:top w:val="single" w:sz="4" w:space="0" w:color="auto"/>
              <w:bottom w:val="single" w:sz="4" w:space="0" w:color="auto"/>
            </w:tcBorders>
            <w:vAlign w:val="center"/>
          </w:tcPr>
          <w:p w14:paraId="616888E5" w14:textId="77777777" w:rsidR="006E555F" w:rsidRPr="0067545A" w:rsidRDefault="006E555F" w:rsidP="006E555F">
            <w:pPr>
              <w:adjustRightInd w:val="0"/>
              <w:rPr>
                <w:lang w:val="en-US"/>
              </w:rPr>
            </w:pPr>
            <w:r w:rsidRPr="0067545A">
              <w:rPr>
                <w:lang w:val="en-US"/>
              </w:rPr>
              <w:t>Grunduirea suprafetelor interioare a peretilor cu grund</w:t>
            </w:r>
          </w:p>
          <w:p w14:paraId="0258995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BFEE0B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BFFA4FA" w14:textId="77777777" w:rsidR="006E555F" w:rsidRDefault="006E555F" w:rsidP="006E555F">
            <w:pPr>
              <w:jc w:val="center"/>
            </w:pPr>
            <w:r>
              <w:t>791,000</w:t>
            </w:r>
          </w:p>
        </w:tc>
      </w:tr>
      <w:tr w:rsidR="006E555F" w14:paraId="23169BC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05B387" w14:textId="77777777" w:rsidR="006E555F" w:rsidRDefault="006E555F" w:rsidP="006E555F">
            <w:r>
              <w:lastRenderedPageBreak/>
              <w:t xml:space="preserve"> 134</w:t>
            </w:r>
          </w:p>
        </w:tc>
        <w:tc>
          <w:tcPr>
            <w:tcW w:w="1701" w:type="dxa"/>
            <w:tcBorders>
              <w:top w:val="single" w:sz="4" w:space="0" w:color="auto"/>
              <w:bottom w:val="single" w:sz="4" w:space="0" w:color="auto"/>
            </w:tcBorders>
            <w:vAlign w:val="center"/>
          </w:tcPr>
          <w:p w14:paraId="0CC4E3FD" w14:textId="77777777" w:rsidR="006E555F" w:rsidRDefault="006E555F" w:rsidP="006E555F">
            <w:pPr>
              <w:rPr>
                <w:lang w:val="en-US"/>
              </w:rPr>
            </w:pPr>
            <w:r>
              <w:rPr>
                <w:lang w:val="en-US"/>
              </w:rPr>
              <w:t>CF50B</w:t>
            </w:r>
          </w:p>
          <w:p w14:paraId="786B1F40" w14:textId="77777777" w:rsidR="006E555F" w:rsidRDefault="006E555F" w:rsidP="006E555F"/>
        </w:tc>
        <w:tc>
          <w:tcPr>
            <w:tcW w:w="4961" w:type="dxa"/>
            <w:tcBorders>
              <w:top w:val="single" w:sz="4" w:space="0" w:color="auto"/>
              <w:bottom w:val="single" w:sz="4" w:space="0" w:color="auto"/>
            </w:tcBorders>
            <w:vAlign w:val="center"/>
          </w:tcPr>
          <w:p w14:paraId="409ACFE1"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w:t>
            </w:r>
            <w:r>
              <w:t>Tencuiala cu amestec uscat "knauf" sau analog</w:t>
            </w:r>
          </w:p>
          <w:p w14:paraId="0E25BC30"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8B141E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33AD553" w14:textId="77777777" w:rsidR="006E555F" w:rsidRDefault="006E555F" w:rsidP="006E555F">
            <w:pPr>
              <w:jc w:val="center"/>
            </w:pPr>
            <w:r>
              <w:t>791,000</w:t>
            </w:r>
          </w:p>
        </w:tc>
      </w:tr>
      <w:tr w:rsidR="006E555F" w14:paraId="0236653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631E33" w14:textId="77777777" w:rsidR="006E555F" w:rsidRDefault="006E555F" w:rsidP="006E555F">
            <w:r>
              <w:t xml:space="preserve"> 135</w:t>
            </w:r>
          </w:p>
        </w:tc>
        <w:tc>
          <w:tcPr>
            <w:tcW w:w="1701" w:type="dxa"/>
            <w:tcBorders>
              <w:top w:val="single" w:sz="4" w:space="0" w:color="auto"/>
              <w:bottom w:val="single" w:sz="4" w:space="0" w:color="auto"/>
            </w:tcBorders>
            <w:vAlign w:val="center"/>
          </w:tcPr>
          <w:p w14:paraId="368A5C80" w14:textId="77777777" w:rsidR="006E555F" w:rsidRDefault="006E555F" w:rsidP="006E555F">
            <w:pPr>
              <w:rPr>
                <w:lang w:val="en-US"/>
              </w:rPr>
            </w:pPr>
            <w:r>
              <w:rPr>
                <w:lang w:val="en-US"/>
              </w:rPr>
              <w:t>CF17C</w:t>
            </w:r>
          </w:p>
          <w:p w14:paraId="750B6966" w14:textId="77777777" w:rsidR="006E555F" w:rsidRDefault="006E555F" w:rsidP="006E555F"/>
        </w:tc>
        <w:tc>
          <w:tcPr>
            <w:tcW w:w="4961" w:type="dxa"/>
            <w:tcBorders>
              <w:top w:val="single" w:sz="4" w:space="0" w:color="auto"/>
              <w:bottom w:val="single" w:sz="4" w:space="0" w:color="auto"/>
            </w:tcBorders>
            <w:vAlign w:val="center"/>
          </w:tcPr>
          <w:p w14:paraId="51D75228"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4C77BC2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879BBB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12276DA" w14:textId="77777777" w:rsidR="006E555F" w:rsidRDefault="006E555F" w:rsidP="006E555F">
            <w:pPr>
              <w:jc w:val="center"/>
            </w:pPr>
            <w:r>
              <w:t>791,000</w:t>
            </w:r>
          </w:p>
        </w:tc>
      </w:tr>
      <w:tr w:rsidR="006E555F" w14:paraId="187E2C6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D57E30" w14:textId="77777777" w:rsidR="006E555F" w:rsidRDefault="006E555F" w:rsidP="006E555F">
            <w:r>
              <w:t xml:space="preserve"> 136</w:t>
            </w:r>
          </w:p>
        </w:tc>
        <w:tc>
          <w:tcPr>
            <w:tcW w:w="1701" w:type="dxa"/>
            <w:tcBorders>
              <w:top w:val="single" w:sz="4" w:space="0" w:color="auto"/>
              <w:bottom w:val="single" w:sz="4" w:space="0" w:color="auto"/>
            </w:tcBorders>
            <w:vAlign w:val="center"/>
          </w:tcPr>
          <w:p w14:paraId="4856F2C6" w14:textId="77777777" w:rsidR="006E555F" w:rsidRDefault="006E555F" w:rsidP="006E555F">
            <w:pPr>
              <w:rPr>
                <w:lang w:val="en-US"/>
              </w:rPr>
            </w:pPr>
          </w:p>
          <w:p w14:paraId="4AAC5FBC" w14:textId="77777777" w:rsidR="006E555F" w:rsidRDefault="006E555F" w:rsidP="006E555F"/>
        </w:tc>
        <w:tc>
          <w:tcPr>
            <w:tcW w:w="4961" w:type="dxa"/>
            <w:tcBorders>
              <w:top w:val="single" w:sz="4" w:space="0" w:color="auto"/>
              <w:bottom w:val="single" w:sz="4" w:space="0" w:color="auto"/>
            </w:tcBorders>
            <w:vAlign w:val="center"/>
          </w:tcPr>
          <w:p w14:paraId="51E185EA" w14:textId="77777777" w:rsidR="006E555F" w:rsidRPr="00036D21" w:rsidRDefault="006E555F" w:rsidP="006E555F">
            <w:pPr>
              <w:adjustRightInd w:val="0"/>
            </w:pPr>
            <w:r>
              <w:t>Cornier din aluminiu perforat</w:t>
            </w:r>
          </w:p>
          <w:p w14:paraId="53DB3AF2"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C71470F"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0BFC891" w14:textId="77777777" w:rsidR="006E555F" w:rsidRDefault="006E555F" w:rsidP="006E555F">
            <w:pPr>
              <w:jc w:val="center"/>
            </w:pPr>
            <w:r>
              <w:t>420,000</w:t>
            </w:r>
          </w:p>
        </w:tc>
      </w:tr>
      <w:tr w:rsidR="006E555F" w14:paraId="685D34E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7A616E" w14:textId="77777777" w:rsidR="006E555F" w:rsidRDefault="006E555F" w:rsidP="006E555F">
            <w:r>
              <w:t xml:space="preserve"> 137</w:t>
            </w:r>
          </w:p>
        </w:tc>
        <w:tc>
          <w:tcPr>
            <w:tcW w:w="1701" w:type="dxa"/>
            <w:tcBorders>
              <w:top w:val="single" w:sz="4" w:space="0" w:color="auto"/>
              <w:bottom w:val="single" w:sz="4" w:space="0" w:color="auto"/>
            </w:tcBorders>
            <w:vAlign w:val="center"/>
          </w:tcPr>
          <w:p w14:paraId="60F89605" w14:textId="77777777" w:rsidR="006E555F" w:rsidRDefault="006E555F" w:rsidP="006E555F">
            <w:pPr>
              <w:rPr>
                <w:lang w:val="en-US"/>
              </w:rPr>
            </w:pPr>
            <w:r>
              <w:rPr>
                <w:lang w:val="en-US"/>
              </w:rPr>
              <w:t>CF51B k mat ,util =8</w:t>
            </w:r>
          </w:p>
          <w:p w14:paraId="3BA02E96" w14:textId="77777777" w:rsidR="006E555F" w:rsidRDefault="006E555F" w:rsidP="006E555F"/>
        </w:tc>
        <w:tc>
          <w:tcPr>
            <w:tcW w:w="4961" w:type="dxa"/>
            <w:tcBorders>
              <w:top w:val="single" w:sz="4" w:space="0" w:color="auto"/>
              <w:bottom w:val="single" w:sz="4" w:space="0" w:color="auto"/>
            </w:tcBorders>
            <w:vAlign w:val="center"/>
          </w:tcPr>
          <w:p w14:paraId="0B27F222"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k=8 la materiale si utilaj pentru grosimea finala 8 mm</w:t>
            </w:r>
          </w:p>
          <w:p w14:paraId="1680BA5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378CFE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CCDA5C5" w14:textId="77777777" w:rsidR="006E555F" w:rsidRDefault="006E555F" w:rsidP="006E555F">
            <w:pPr>
              <w:jc w:val="center"/>
            </w:pPr>
            <w:r>
              <w:t>791,000</w:t>
            </w:r>
          </w:p>
        </w:tc>
      </w:tr>
      <w:tr w:rsidR="006E555F" w14:paraId="6B8CA60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C386EA" w14:textId="77777777" w:rsidR="006E555F" w:rsidRDefault="006E555F" w:rsidP="006E555F">
            <w:r>
              <w:t xml:space="preserve"> 138</w:t>
            </w:r>
          </w:p>
        </w:tc>
        <w:tc>
          <w:tcPr>
            <w:tcW w:w="1701" w:type="dxa"/>
            <w:tcBorders>
              <w:top w:val="single" w:sz="4" w:space="0" w:color="auto"/>
              <w:bottom w:val="single" w:sz="4" w:space="0" w:color="auto"/>
            </w:tcBorders>
            <w:vAlign w:val="center"/>
          </w:tcPr>
          <w:p w14:paraId="1A1BA8A9" w14:textId="77777777" w:rsidR="006E555F" w:rsidRDefault="006E555F" w:rsidP="006E555F">
            <w:pPr>
              <w:rPr>
                <w:lang w:val="en-US"/>
              </w:rPr>
            </w:pPr>
            <w:r>
              <w:rPr>
                <w:lang w:val="en-US"/>
              </w:rPr>
              <w:t>CN53A</w:t>
            </w:r>
          </w:p>
          <w:p w14:paraId="32221338" w14:textId="77777777" w:rsidR="006E555F" w:rsidRDefault="006E555F" w:rsidP="006E555F"/>
        </w:tc>
        <w:tc>
          <w:tcPr>
            <w:tcW w:w="4961" w:type="dxa"/>
            <w:tcBorders>
              <w:top w:val="single" w:sz="4" w:space="0" w:color="auto"/>
              <w:bottom w:val="single" w:sz="4" w:space="0" w:color="auto"/>
            </w:tcBorders>
            <w:vAlign w:val="center"/>
          </w:tcPr>
          <w:p w14:paraId="60480B2E"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46E1DA9F"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18CE9B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5EEF728" w14:textId="77777777" w:rsidR="006E555F" w:rsidRDefault="006E555F" w:rsidP="006E555F">
            <w:pPr>
              <w:jc w:val="center"/>
            </w:pPr>
            <w:r>
              <w:t>791,000</w:t>
            </w:r>
          </w:p>
        </w:tc>
      </w:tr>
      <w:tr w:rsidR="006E555F" w14:paraId="1842DEF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CA34FC" w14:textId="77777777" w:rsidR="006E555F" w:rsidRDefault="006E555F" w:rsidP="006E555F">
            <w:r>
              <w:t xml:space="preserve"> 139</w:t>
            </w:r>
          </w:p>
        </w:tc>
        <w:tc>
          <w:tcPr>
            <w:tcW w:w="1701" w:type="dxa"/>
            <w:tcBorders>
              <w:top w:val="single" w:sz="4" w:space="0" w:color="auto"/>
              <w:bottom w:val="single" w:sz="4" w:space="0" w:color="auto"/>
            </w:tcBorders>
            <w:vAlign w:val="center"/>
          </w:tcPr>
          <w:p w14:paraId="215F6451" w14:textId="77777777" w:rsidR="006E555F" w:rsidRDefault="006E555F" w:rsidP="006E555F">
            <w:pPr>
              <w:rPr>
                <w:lang w:val="en-US"/>
              </w:rPr>
            </w:pPr>
            <w:r>
              <w:rPr>
                <w:lang w:val="en-US"/>
              </w:rPr>
              <w:t>CF57A</w:t>
            </w:r>
          </w:p>
          <w:p w14:paraId="639836D0" w14:textId="77777777" w:rsidR="006E555F" w:rsidRDefault="006E555F" w:rsidP="006E555F"/>
        </w:tc>
        <w:tc>
          <w:tcPr>
            <w:tcW w:w="4961" w:type="dxa"/>
            <w:tcBorders>
              <w:top w:val="single" w:sz="4" w:space="0" w:color="auto"/>
              <w:bottom w:val="single" w:sz="4" w:space="0" w:color="auto"/>
            </w:tcBorders>
            <w:vAlign w:val="center"/>
          </w:tcPr>
          <w:p w14:paraId="617BBD06"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630F8BD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6755A5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F1809F5" w14:textId="77777777" w:rsidR="006E555F" w:rsidRDefault="006E555F" w:rsidP="006E555F">
            <w:pPr>
              <w:jc w:val="center"/>
            </w:pPr>
            <w:r>
              <w:t>791,000</w:t>
            </w:r>
          </w:p>
        </w:tc>
      </w:tr>
      <w:tr w:rsidR="006E555F" w14:paraId="342B54C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71415D" w14:textId="77777777" w:rsidR="006E555F" w:rsidRDefault="006E555F" w:rsidP="006E555F">
            <w:r>
              <w:t xml:space="preserve"> 140</w:t>
            </w:r>
          </w:p>
        </w:tc>
        <w:tc>
          <w:tcPr>
            <w:tcW w:w="1701" w:type="dxa"/>
            <w:tcBorders>
              <w:top w:val="single" w:sz="4" w:space="0" w:color="auto"/>
              <w:bottom w:val="single" w:sz="4" w:space="0" w:color="auto"/>
            </w:tcBorders>
            <w:vAlign w:val="center"/>
          </w:tcPr>
          <w:p w14:paraId="0BE56222" w14:textId="77777777" w:rsidR="006E555F" w:rsidRDefault="006E555F" w:rsidP="006E555F">
            <w:pPr>
              <w:rPr>
                <w:lang w:val="en-US"/>
              </w:rPr>
            </w:pPr>
            <w:r>
              <w:rPr>
                <w:lang w:val="en-US"/>
              </w:rPr>
              <w:t>CN53A</w:t>
            </w:r>
          </w:p>
          <w:p w14:paraId="79F2618E" w14:textId="77777777" w:rsidR="006E555F" w:rsidRDefault="006E555F" w:rsidP="006E555F"/>
        </w:tc>
        <w:tc>
          <w:tcPr>
            <w:tcW w:w="4961" w:type="dxa"/>
            <w:tcBorders>
              <w:top w:val="single" w:sz="4" w:space="0" w:color="auto"/>
              <w:bottom w:val="single" w:sz="4" w:space="0" w:color="auto"/>
            </w:tcBorders>
            <w:vAlign w:val="center"/>
          </w:tcPr>
          <w:p w14:paraId="62956F0F"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19D270A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937DD0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F2832A3" w14:textId="77777777" w:rsidR="006E555F" w:rsidRDefault="006E555F" w:rsidP="006E555F">
            <w:pPr>
              <w:jc w:val="center"/>
            </w:pPr>
            <w:r>
              <w:t>791,000</w:t>
            </w:r>
          </w:p>
        </w:tc>
      </w:tr>
      <w:tr w:rsidR="006E555F" w14:paraId="03D0447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614883" w14:textId="77777777" w:rsidR="006E555F" w:rsidRDefault="006E555F" w:rsidP="006E555F">
            <w:r>
              <w:t xml:space="preserve"> 141</w:t>
            </w:r>
          </w:p>
        </w:tc>
        <w:tc>
          <w:tcPr>
            <w:tcW w:w="1701" w:type="dxa"/>
            <w:tcBorders>
              <w:top w:val="single" w:sz="4" w:space="0" w:color="auto"/>
              <w:bottom w:val="single" w:sz="4" w:space="0" w:color="auto"/>
            </w:tcBorders>
            <w:vAlign w:val="center"/>
          </w:tcPr>
          <w:p w14:paraId="1827B617" w14:textId="77777777" w:rsidR="006E555F" w:rsidRDefault="006E555F" w:rsidP="006E555F">
            <w:pPr>
              <w:rPr>
                <w:lang w:val="en-US"/>
              </w:rPr>
            </w:pPr>
            <w:r>
              <w:rPr>
                <w:lang w:val="en-US"/>
              </w:rPr>
              <w:t>CN06A</w:t>
            </w:r>
          </w:p>
          <w:p w14:paraId="4681446E" w14:textId="77777777" w:rsidR="006E555F" w:rsidRDefault="006E555F" w:rsidP="006E555F"/>
        </w:tc>
        <w:tc>
          <w:tcPr>
            <w:tcW w:w="4961" w:type="dxa"/>
            <w:tcBorders>
              <w:top w:val="single" w:sz="4" w:space="0" w:color="auto"/>
              <w:bottom w:val="single" w:sz="4" w:space="0" w:color="auto"/>
            </w:tcBorders>
            <w:vAlign w:val="center"/>
          </w:tcPr>
          <w:p w14:paraId="682B1304"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57855F3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2A3786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44E1D8B" w14:textId="77777777" w:rsidR="006E555F" w:rsidRDefault="006E555F" w:rsidP="006E555F">
            <w:pPr>
              <w:jc w:val="center"/>
            </w:pPr>
            <w:r>
              <w:t>791,000</w:t>
            </w:r>
          </w:p>
        </w:tc>
      </w:tr>
      <w:tr w:rsidR="006E555F" w14:paraId="57ADD88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DEB948" w14:textId="77777777" w:rsidR="006E555F" w:rsidRDefault="006E555F" w:rsidP="006E555F">
            <w:r>
              <w:t xml:space="preserve"> 142</w:t>
            </w:r>
          </w:p>
        </w:tc>
        <w:tc>
          <w:tcPr>
            <w:tcW w:w="1701" w:type="dxa"/>
            <w:tcBorders>
              <w:top w:val="single" w:sz="4" w:space="0" w:color="auto"/>
              <w:bottom w:val="single" w:sz="4" w:space="0" w:color="auto"/>
            </w:tcBorders>
            <w:vAlign w:val="center"/>
          </w:tcPr>
          <w:p w14:paraId="6676E043" w14:textId="77777777" w:rsidR="006E555F" w:rsidRDefault="006E555F" w:rsidP="006E555F">
            <w:pPr>
              <w:rPr>
                <w:lang w:val="en-US"/>
              </w:rPr>
            </w:pPr>
            <w:r>
              <w:rPr>
                <w:lang w:val="en-US"/>
              </w:rPr>
              <w:t>CF17D</w:t>
            </w:r>
          </w:p>
          <w:p w14:paraId="798653C3" w14:textId="77777777" w:rsidR="006E555F" w:rsidRDefault="006E555F" w:rsidP="006E555F"/>
        </w:tc>
        <w:tc>
          <w:tcPr>
            <w:tcW w:w="4961" w:type="dxa"/>
            <w:tcBorders>
              <w:top w:val="single" w:sz="4" w:space="0" w:color="auto"/>
              <w:bottom w:val="single" w:sz="4" w:space="0" w:color="auto"/>
            </w:tcBorders>
            <w:vAlign w:val="center"/>
          </w:tcPr>
          <w:p w14:paraId="31484F7C" w14:textId="77777777" w:rsidR="006E555F" w:rsidRPr="00036D21" w:rsidRDefault="006E555F" w:rsidP="006E555F">
            <w:pPr>
              <w:adjustRightInd w:val="0"/>
            </w:pPr>
            <w:r>
              <w:t>Diverse lucrari - adaos de colorant</w:t>
            </w:r>
          </w:p>
          <w:p w14:paraId="3E1E1466"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3016A6B"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085C4ACA" w14:textId="77777777" w:rsidR="006E555F" w:rsidRDefault="006E555F" w:rsidP="006E555F">
            <w:pPr>
              <w:jc w:val="center"/>
            </w:pPr>
            <w:r>
              <w:t>23,730</w:t>
            </w:r>
          </w:p>
        </w:tc>
      </w:tr>
      <w:tr w:rsidR="006E555F" w:rsidRPr="00036D21" w14:paraId="44D714D6" w14:textId="77777777" w:rsidTr="006E555F">
        <w:tc>
          <w:tcPr>
            <w:tcW w:w="709" w:type="dxa"/>
            <w:tcBorders>
              <w:top w:val="nil"/>
              <w:left w:val="single" w:sz="6" w:space="0" w:color="auto"/>
              <w:bottom w:val="nil"/>
              <w:right w:val="nil"/>
            </w:tcBorders>
          </w:tcPr>
          <w:p w14:paraId="4358DF9A"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386FCFF" w14:textId="77777777" w:rsidR="006E555F" w:rsidRDefault="006E555F" w:rsidP="006E555F"/>
        </w:tc>
        <w:tc>
          <w:tcPr>
            <w:tcW w:w="4961" w:type="dxa"/>
            <w:tcBorders>
              <w:top w:val="nil"/>
              <w:left w:val="single" w:sz="6" w:space="0" w:color="auto"/>
              <w:bottom w:val="nil"/>
              <w:right w:val="nil"/>
            </w:tcBorders>
          </w:tcPr>
          <w:p w14:paraId="2CA4AB9D"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13.2. Tip 3</w:t>
            </w:r>
          </w:p>
          <w:p w14:paraId="44586BDE"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F2F0895"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A68E2F2" w14:textId="77777777" w:rsidR="006E555F" w:rsidRPr="00036D21" w:rsidRDefault="006E555F" w:rsidP="006E555F">
            <w:pPr>
              <w:rPr>
                <w:lang w:val="en-US"/>
              </w:rPr>
            </w:pPr>
          </w:p>
        </w:tc>
      </w:tr>
      <w:tr w:rsidR="006E555F" w14:paraId="386E5F2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47350E" w14:textId="77777777" w:rsidR="006E555F" w:rsidRDefault="006E555F" w:rsidP="006E555F">
            <w:r>
              <w:t>143</w:t>
            </w:r>
          </w:p>
        </w:tc>
        <w:tc>
          <w:tcPr>
            <w:tcW w:w="1701" w:type="dxa"/>
            <w:tcBorders>
              <w:top w:val="single" w:sz="4" w:space="0" w:color="auto"/>
              <w:bottom w:val="single" w:sz="4" w:space="0" w:color="auto"/>
            </w:tcBorders>
            <w:vAlign w:val="center"/>
          </w:tcPr>
          <w:p w14:paraId="68CB0F5C" w14:textId="77777777" w:rsidR="006E555F" w:rsidRDefault="006E555F" w:rsidP="006E555F">
            <w:pPr>
              <w:rPr>
                <w:lang w:val="en-US"/>
              </w:rPr>
            </w:pPr>
            <w:r>
              <w:rPr>
                <w:lang w:val="en-US"/>
              </w:rPr>
              <w:t>СF59B</w:t>
            </w:r>
          </w:p>
          <w:p w14:paraId="51191BE1" w14:textId="77777777" w:rsidR="006E555F" w:rsidRDefault="006E555F" w:rsidP="006E555F"/>
        </w:tc>
        <w:tc>
          <w:tcPr>
            <w:tcW w:w="4961" w:type="dxa"/>
            <w:tcBorders>
              <w:top w:val="single" w:sz="4" w:space="0" w:color="auto"/>
              <w:bottom w:val="single" w:sz="4" w:space="0" w:color="auto"/>
            </w:tcBorders>
            <w:vAlign w:val="center"/>
          </w:tcPr>
          <w:p w14:paraId="4B4F7050" w14:textId="77777777" w:rsidR="006E555F" w:rsidRPr="0067545A" w:rsidRDefault="006E555F" w:rsidP="006E555F">
            <w:pPr>
              <w:adjustRightInd w:val="0"/>
              <w:rPr>
                <w:lang w:val="en-US"/>
              </w:rPr>
            </w:pPr>
            <w:r w:rsidRPr="0067545A">
              <w:rPr>
                <w:lang w:val="en-US"/>
              </w:rPr>
              <w:t>Placarea suprafetelor cu un strat de PGC gr.12,5mm ignifug , cu executarea carcasei metalice simple plane, cu inaltimea pina la 4 m: captusirea canale de ventilare</w:t>
            </w:r>
          </w:p>
          <w:p w14:paraId="4194844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A3821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0C38913" w14:textId="77777777" w:rsidR="006E555F" w:rsidRDefault="006E555F" w:rsidP="006E555F">
            <w:pPr>
              <w:jc w:val="center"/>
            </w:pPr>
            <w:r>
              <w:t>110,000</w:t>
            </w:r>
          </w:p>
        </w:tc>
      </w:tr>
      <w:tr w:rsidR="006E555F" w14:paraId="5B9B0F8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5B01C" w14:textId="77777777" w:rsidR="006E555F" w:rsidRDefault="006E555F" w:rsidP="006E555F">
            <w:r>
              <w:t xml:space="preserve"> 144</w:t>
            </w:r>
          </w:p>
        </w:tc>
        <w:tc>
          <w:tcPr>
            <w:tcW w:w="1701" w:type="dxa"/>
            <w:tcBorders>
              <w:top w:val="single" w:sz="4" w:space="0" w:color="auto"/>
              <w:bottom w:val="single" w:sz="4" w:space="0" w:color="auto"/>
            </w:tcBorders>
            <w:vAlign w:val="center"/>
          </w:tcPr>
          <w:p w14:paraId="75822AEA" w14:textId="77777777" w:rsidR="006E555F" w:rsidRDefault="006E555F" w:rsidP="006E555F">
            <w:pPr>
              <w:rPr>
                <w:lang w:val="en-US"/>
              </w:rPr>
            </w:pPr>
            <w:r>
              <w:rPr>
                <w:lang w:val="en-US"/>
              </w:rPr>
              <w:t>CN53A</w:t>
            </w:r>
          </w:p>
          <w:p w14:paraId="1DB53FE2" w14:textId="77777777" w:rsidR="006E555F" w:rsidRDefault="006E555F" w:rsidP="006E555F"/>
        </w:tc>
        <w:tc>
          <w:tcPr>
            <w:tcW w:w="4961" w:type="dxa"/>
            <w:tcBorders>
              <w:top w:val="single" w:sz="4" w:space="0" w:color="auto"/>
              <w:bottom w:val="single" w:sz="4" w:space="0" w:color="auto"/>
            </w:tcBorders>
            <w:vAlign w:val="center"/>
          </w:tcPr>
          <w:p w14:paraId="4D6071BB" w14:textId="77777777" w:rsidR="006E555F" w:rsidRPr="0067545A" w:rsidRDefault="006E555F" w:rsidP="006E555F">
            <w:pPr>
              <w:adjustRightInd w:val="0"/>
              <w:rPr>
                <w:lang w:val="en-US"/>
              </w:rPr>
            </w:pPr>
            <w:r w:rsidRPr="0067545A">
              <w:rPr>
                <w:lang w:val="en-US"/>
              </w:rPr>
              <w:t>Grunduirea suprafetelor interioare a peretilor cu amorsa grund pentru suprafete absorbante</w:t>
            </w:r>
          </w:p>
          <w:p w14:paraId="07F7E85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C99A13B"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CCB3AC9" w14:textId="77777777" w:rsidR="006E555F" w:rsidRDefault="006E555F" w:rsidP="006E555F">
            <w:pPr>
              <w:jc w:val="center"/>
            </w:pPr>
            <w:r>
              <w:t>110,000</w:t>
            </w:r>
          </w:p>
        </w:tc>
      </w:tr>
      <w:tr w:rsidR="006E555F" w14:paraId="2CB1E04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AEA393" w14:textId="77777777" w:rsidR="006E555F" w:rsidRDefault="006E555F" w:rsidP="006E555F">
            <w:r>
              <w:t xml:space="preserve"> 145</w:t>
            </w:r>
          </w:p>
        </w:tc>
        <w:tc>
          <w:tcPr>
            <w:tcW w:w="1701" w:type="dxa"/>
            <w:tcBorders>
              <w:top w:val="single" w:sz="4" w:space="0" w:color="auto"/>
              <w:bottom w:val="single" w:sz="4" w:space="0" w:color="auto"/>
            </w:tcBorders>
            <w:vAlign w:val="center"/>
          </w:tcPr>
          <w:p w14:paraId="54C624D4" w14:textId="77777777" w:rsidR="006E555F" w:rsidRDefault="006E555F" w:rsidP="006E555F">
            <w:pPr>
              <w:rPr>
                <w:lang w:val="en-US"/>
              </w:rPr>
            </w:pPr>
            <w:r>
              <w:rPr>
                <w:lang w:val="en-US"/>
              </w:rPr>
              <w:t>CF50B</w:t>
            </w:r>
          </w:p>
          <w:p w14:paraId="507FBE78" w14:textId="77777777" w:rsidR="006E555F" w:rsidRDefault="006E555F" w:rsidP="006E555F"/>
        </w:tc>
        <w:tc>
          <w:tcPr>
            <w:tcW w:w="4961" w:type="dxa"/>
            <w:tcBorders>
              <w:top w:val="single" w:sz="4" w:space="0" w:color="auto"/>
              <w:bottom w:val="single" w:sz="4" w:space="0" w:color="auto"/>
            </w:tcBorders>
            <w:vAlign w:val="center"/>
          </w:tcPr>
          <w:p w14:paraId="4FBAD92F" w14:textId="77777777" w:rsidR="006E555F" w:rsidRPr="0067545A" w:rsidRDefault="006E555F" w:rsidP="006E555F">
            <w:pPr>
              <w:adjustRightInd w:val="0"/>
              <w:rPr>
                <w:lang w:val="en-US"/>
              </w:rPr>
            </w:pPr>
            <w:r w:rsidRPr="0067545A">
              <w:rPr>
                <w:lang w:val="en-US"/>
              </w:rPr>
              <w:t>Tencuieli interioare de 5 mm grosime, executate manual, cu amestec uscat pe baza de ipsos, la pereti si pereti despartitori, preparare manuala a mortarului.</w:t>
            </w:r>
          </w:p>
          <w:p w14:paraId="4E2AC6E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A1C614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DCDD6B0" w14:textId="77777777" w:rsidR="006E555F" w:rsidRDefault="006E555F" w:rsidP="006E555F">
            <w:pPr>
              <w:jc w:val="center"/>
            </w:pPr>
            <w:r>
              <w:t>110,000</w:t>
            </w:r>
          </w:p>
        </w:tc>
      </w:tr>
      <w:tr w:rsidR="006E555F" w14:paraId="0E44A43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F4C793" w14:textId="77777777" w:rsidR="006E555F" w:rsidRDefault="006E555F" w:rsidP="006E555F">
            <w:r>
              <w:t xml:space="preserve"> 146</w:t>
            </w:r>
          </w:p>
        </w:tc>
        <w:tc>
          <w:tcPr>
            <w:tcW w:w="1701" w:type="dxa"/>
            <w:tcBorders>
              <w:top w:val="single" w:sz="4" w:space="0" w:color="auto"/>
              <w:bottom w:val="single" w:sz="4" w:space="0" w:color="auto"/>
            </w:tcBorders>
            <w:vAlign w:val="center"/>
          </w:tcPr>
          <w:p w14:paraId="4F992173" w14:textId="77777777" w:rsidR="006E555F" w:rsidRDefault="006E555F" w:rsidP="006E555F">
            <w:pPr>
              <w:rPr>
                <w:lang w:val="en-US"/>
              </w:rPr>
            </w:pPr>
            <w:r>
              <w:rPr>
                <w:lang w:val="en-US"/>
              </w:rPr>
              <w:t>CF17C</w:t>
            </w:r>
          </w:p>
          <w:p w14:paraId="40A52AD2" w14:textId="77777777" w:rsidR="006E555F" w:rsidRDefault="006E555F" w:rsidP="006E555F"/>
        </w:tc>
        <w:tc>
          <w:tcPr>
            <w:tcW w:w="4961" w:type="dxa"/>
            <w:tcBorders>
              <w:top w:val="single" w:sz="4" w:space="0" w:color="auto"/>
              <w:bottom w:val="single" w:sz="4" w:space="0" w:color="auto"/>
            </w:tcBorders>
            <w:vAlign w:val="center"/>
          </w:tcPr>
          <w:p w14:paraId="1B687F4D"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12E86B9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753A2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145CFE1" w14:textId="77777777" w:rsidR="006E555F" w:rsidRDefault="006E555F" w:rsidP="006E555F">
            <w:pPr>
              <w:jc w:val="center"/>
            </w:pPr>
            <w:r>
              <w:t>110,000</w:t>
            </w:r>
          </w:p>
        </w:tc>
      </w:tr>
      <w:tr w:rsidR="006E555F" w14:paraId="4A8429A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5C6B4E" w14:textId="77777777" w:rsidR="006E555F" w:rsidRDefault="006E555F" w:rsidP="006E555F">
            <w:r>
              <w:t xml:space="preserve"> 147</w:t>
            </w:r>
          </w:p>
        </w:tc>
        <w:tc>
          <w:tcPr>
            <w:tcW w:w="1701" w:type="dxa"/>
            <w:tcBorders>
              <w:top w:val="single" w:sz="4" w:space="0" w:color="auto"/>
              <w:bottom w:val="single" w:sz="4" w:space="0" w:color="auto"/>
            </w:tcBorders>
            <w:vAlign w:val="center"/>
          </w:tcPr>
          <w:p w14:paraId="468D784F" w14:textId="77777777" w:rsidR="006E555F" w:rsidRDefault="006E555F" w:rsidP="006E555F">
            <w:pPr>
              <w:rPr>
                <w:lang w:val="en-US"/>
              </w:rPr>
            </w:pPr>
            <w:r>
              <w:rPr>
                <w:lang w:val="en-US"/>
              </w:rPr>
              <w:t>CF51B k=3</w:t>
            </w:r>
          </w:p>
          <w:p w14:paraId="3C4D5AF9" w14:textId="77777777" w:rsidR="006E555F" w:rsidRDefault="006E555F" w:rsidP="006E555F"/>
        </w:tc>
        <w:tc>
          <w:tcPr>
            <w:tcW w:w="4961" w:type="dxa"/>
            <w:tcBorders>
              <w:top w:val="single" w:sz="4" w:space="0" w:color="auto"/>
              <w:bottom w:val="single" w:sz="4" w:space="0" w:color="auto"/>
            </w:tcBorders>
            <w:vAlign w:val="center"/>
          </w:tcPr>
          <w:p w14:paraId="7EA7C7FD"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p w14:paraId="05B0245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16E8840"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86DE202" w14:textId="77777777" w:rsidR="006E555F" w:rsidRDefault="006E555F" w:rsidP="006E555F">
            <w:pPr>
              <w:jc w:val="center"/>
            </w:pPr>
            <w:r>
              <w:t>-110,000</w:t>
            </w:r>
          </w:p>
        </w:tc>
      </w:tr>
      <w:tr w:rsidR="006E555F" w14:paraId="4410097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3E33EC" w14:textId="77777777" w:rsidR="006E555F" w:rsidRDefault="006E555F" w:rsidP="006E555F">
            <w:r>
              <w:t xml:space="preserve"> 148</w:t>
            </w:r>
          </w:p>
        </w:tc>
        <w:tc>
          <w:tcPr>
            <w:tcW w:w="1701" w:type="dxa"/>
            <w:tcBorders>
              <w:top w:val="single" w:sz="4" w:space="0" w:color="auto"/>
              <w:bottom w:val="single" w:sz="4" w:space="0" w:color="auto"/>
            </w:tcBorders>
            <w:vAlign w:val="center"/>
          </w:tcPr>
          <w:p w14:paraId="2C5AB92E" w14:textId="77777777" w:rsidR="006E555F" w:rsidRDefault="006E555F" w:rsidP="006E555F">
            <w:pPr>
              <w:rPr>
                <w:lang w:val="en-US"/>
              </w:rPr>
            </w:pPr>
            <w:r>
              <w:rPr>
                <w:lang w:val="en-US"/>
              </w:rPr>
              <w:t>CN53A</w:t>
            </w:r>
          </w:p>
          <w:p w14:paraId="2F7EE863" w14:textId="77777777" w:rsidR="006E555F" w:rsidRDefault="006E555F" w:rsidP="006E555F"/>
        </w:tc>
        <w:tc>
          <w:tcPr>
            <w:tcW w:w="4961" w:type="dxa"/>
            <w:tcBorders>
              <w:top w:val="single" w:sz="4" w:space="0" w:color="auto"/>
              <w:bottom w:val="single" w:sz="4" w:space="0" w:color="auto"/>
            </w:tcBorders>
            <w:vAlign w:val="center"/>
          </w:tcPr>
          <w:p w14:paraId="32A5ED2A"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22883DE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FBA772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F7985D6" w14:textId="77777777" w:rsidR="006E555F" w:rsidRDefault="006E555F" w:rsidP="006E555F">
            <w:pPr>
              <w:jc w:val="center"/>
            </w:pPr>
            <w:r>
              <w:t>110,000</w:t>
            </w:r>
          </w:p>
        </w:tc>
      </w:tr>
      <w:tr w:rsidR="006E555F" w14:paraId="25FBB43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488A00" w14:textId="77777777" w:rsidR="006E555F" w:rsidRDefault="006E555F" w:rsidP="006E555F">
            <w:r>
              <w:lastRenderedPageBreak/>
              <w:t xml:space="preserve"> 149</w:t>
            </w:r>
          </w:p>
        </w:tc>
        <w:tc>
          <w:tcPr>
            <w:tcW w:w="1701" w:type="dxa"/>
            <w:tcBorders>
              <w:top w:val="single" w:sz="4" w:space="0" w:color="auto"/>
              <w:bottom w:val="single" w:sz="4" w:space="0" w:color="auto"/>
            </w:tcBorders>
            <w:vAlign w:val="center"/>
          </w:tcPr>
          <w:p w14:paraId="17E3056F" w14:textId="77777777" w:rsidR="006E555F" w:rsidRDefault="006E555F" w:rsidP="006E555F">
            <w:pPr>
              <w:rPr>
                <w:lang w:val="en-US"/>
              </w:rPr>
            </w:pPr>
            <w:r>
              <w:rPr>
                <w:lang w:val="en-US"/>
              </w:rPr>
              <w:t>CF57A</w:t>
            </w:r>
          </w:p>
          <w:p w14:paraId="7B542838" w14:textId="77777777" w:rsidR="006E555F" w:rsidRDefault="006E555F" w:rsidP="006E555F"/>
        </w:tc>
        <w:tc>
          <w:tcPr>
            <w:tcW w:w="4961" w:type="dxa"/>
            <w:tcBorders>
              <w:top w:val="single" w:sz="4" w:space="0" w:color="auto"/>
              <w:bottom w:val="single" w:sz="4" w:space="0" w:color="auto"/>
            </w:tcBorders>
            <w:vAlign w:val="center"/>
          </w:tcPr>
          <w:p w14:paraId="6697F5AF"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6EB938D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2C5F95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FFADCF7" w14:textId="77777777" w:rsidR="006E555F" w:rsidRDefault="006E555F" w:rsidP="006E555F">
            <w:pPr>
              <w:jc w:val="center"/>
            </w:pPr>
            <w:r>
              <w:t>110,000</w:t>
            </w:r>
          </w:p>
        </w:tc>
      </w:tr>
      <w:tr w:rsidR="006E555F" w14:paraId="65CDE4F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3D7C92" w14:textId="77777777" w:rsidR="006E555F" w:rsidRDefault="006E555F" w:rsidP="006E555F">
            <w:r>
              <w:t xml:space="preserve"> 150</w:t>
            </w:r>
          </w:p>
        </w:tc>
        <w:tc>
          <w:tcPr>
            <w:tcW w:w="1701" w:type="dxa"/>
            <w:tcBorders>
              <w:top w:val="single" w:sz="4" w:space="0" w:color="auto"/>
              <w:bottom w:val="single" w:sz="4" w:space="0" w:color="auto"/>
            </w:tcBorders>
            <w:vAlign w:val="center"/>
          </w:tcPr>
          <w:p w14:paraId="05E0B7AC" w14:textId="77777777" w:rsidR="006E555F" w:rsidRDefault="006E555F" w:rsidP="006E555F">
            <w:pPr>
              <w:rPr>
                <w:lang w:val="en-US"/>
              </w:rPr>
            </w:pPr>
            <w:r>
              <w:rPr>
                <w:lang w:val="en-US"/>
              </w:rPr>
              <w:t>CN53A</w:t>
            </w:r>
          </w:p>
          <w:p w14:paraId="18F2F1AA" w14:textId="77777777" w:rsidR="006E555F" w:rsidRDefault="006E555F" w:rsidP="006E555F"/>
        </w:tc>
        <w:tc>
          <w:tcPr>
            <w:tcW w:w="4961" w:type="dxa"/>
            <w:tcBorders>
              <w:top w:val="single" w:sz="4" w:space="0" w:color="auto"/>
              <w:bottom w:val="single" w:sz="4" w:space="0" w:color="auto"/>
            </w:tcBorders>
            <w:vAlign w:val="center"/>
          </w:tcPr>
          <w:p w14:paraId="3B2DD8BB"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68E04CD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FF06B7B"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558414C" w14:textId="77777777" w:rsidR="006E555F" w:rsidRDefault="006E555F" w:rsidP="006E555F">
            <w:pPr>
              <w:jc w:val="center"/>
            </w:pPr>
            <w:r>
              <w:t>110,000</w:t>
            </w:r>
          </w:p>
        </w:tc>
      </w:tr>
      <w:tr w:rsidR="006E555F" w14:paraId="58C209A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D4AD58" w14:textId="77777777" w:rsidR="006E555F" w:rsidRDefault="006E555F" w:rsidP="006E555F">
            <w:r>
              <w:t xml:space="preserve"> 151</w:t>
            </w:r>
          </w:p>
        </w:tc>
        <w:tc>
          <w:tcPr>
            <w:tcW w:w="1701" w:type="dxa"/>
            <w:tcBorders>
              <w:top w:val="single" w:sz="4" w:space="0" w:color="auto"/>
              <w:bottom w:val="single" w:sz="4" w:space="0" w:color="auto"/>
            </w:tcBorders>
            <w:vAlign w:val="center"/>
          </w:tcPr>
          <w:p w14:paraId="480AE0DC" w14:textId="77777777" w:rsidR="006E555F" w:rsidRDefault="006E555F" w:rsidP="006E555F">
            <w:pPr>
              <w:rPr>
                <w:lang w:val="en-US"/>
              </w:rPr>
            </w:pPr>
            <w:r>
              <w:rPr>
                <w:lang w:val="en-US"/>
              </w:rPr>
              <w:t>CN06A</w:t>
            </w:r>
          </w:p>
          <w:p w14:paraId="6461343B" w14:textId="77777777" w:rsidR="006E555F" w:rsidRDefault="006E555F" w:rsidP="006E555F"/>
        </w:tc>
        <w:tc>
          <w:tcPr>
            <w:tcW w:w="4961" w:type="dxa"/>
            <w:tcBorders>
              <w:top w:val="single" w:sz="4" w:space="0" w:color="auto"/>
              <w:bottom w:val="single" w:sz="4" w:space="0" w:color="auto"/>
            </w:tcBorders>
            <w:vAlign w:val="center"/>
          </w:tcPr>
          <w:p w14:paraId="001DB340"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0E723C6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F82E31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B4F3570" w14:textId="77777777" w:rsidR="006E555F" w:rsidRDefault="006E555F" w:rsidP="006E555F">
            <w:pPr>
              <w:jc w:val="center"/>
            </w:pPr>
            <w:r>
              <w:t>110,000</w:t>
            </w:r>
          </w:p>
        </w:tc>
      </w:tr>
      <w:tr w:rsidR="006E555F" w14:paraId="3B98AB6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F9A1E4" w14:textId="77777777" w:rsidR="006E555F" w:rsidRDefault="006E555F" w:rsidP="006E555F">
            <w:r>
              <w:t xml:space="preserve"> 152</w:t>
            </w:r>
          </w:p>
        </w:tc>
        <w:tc>
          <w:tcPr>
            <w:tcW w:w="1701" w:type="dxa"/>
            <w:tcBorders>
              <w:top w:val="single" w:sz="4" w:space="0" w:color="auto"/>
              <w:bottom w:val="single" w:sz="4" w:space="0" w:color="auto"/>
            </w:tcBorders>
            <w:vAlign w:val="center"/>
          </w:tcPr>
          <w:p w14:paraId="51C46737" w14:textId="77777777" w:rsidR="006E555F" w:rsidRDefault="006E555F" w:rsidP="006E555F">
            <w:pPr>
              <w:rPr>
                <w:lang w:val="en-US"/>
              </w:rPr>
            </w:pPr>
            <w:r>
              <w:rPr>
                <w:lang w:val="en-US"/>
              </w:rPr>
              <w:t>CF17D</w:t>
            </w:r>
          </w:p>
          <w:p w14:paraId="76B89C71" w14:textId="77777777" w:rsidR="006E555F" w:rsidRDefault="006E555F" w:rsidP="006E555F"/>
        </w:tc>
        <w:tc>
          <w:tcPr>
            <w:tcW w:w="4961" w:type="dxa"/>
            <w:tcBorders>
              <w:top w:val="single" w:sz="4" w:space="0" w:color="auto"/>
              <w:bottom w:val="single" w:sz="4" w:space="0" w:color="auto"/>
            </w:tcBorders>
            <w:vAlign w:val="center"/>
          </w:tcPr>
          <w:p w14:paraId="235697BC" w14:textId="77777777" w:rsidR="006E555F" w:rsidRPr="00036D21" w:rsidRDefault="006E555F" w:rsidP="006E555F">
            <w:pPr>
              <w:adjustRightInd w:val="0"/>
            </w:pPr>
            <w:r>
              <w:t>Diverse lucrari - adaos de colorant</w:t>
            </w:r>
          </w:p>
          <w:p w14:paraId="4C07C45D"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104FF0C"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17B95258" w14:textId="77777777" w:rsidR="006E555F" w:rsidRDefault="006E555F" w:rsidP="006E555F">
            <w:pPr>
              <w:jc w:val="center"/>
            </w:pPr>
            <w:r>
              <w:t>3,300</w:t>
            </w:r>
          </w:p>
        </w:tc>
      </w:tr>
      <w:tr w:rsidR="006E555F" w:rsidRPr="00036D21" w14:paraId="78970792" w14:textId="77777777" w:rsidTr="006E555F">
        <w:tc>
          <w:tcPr>
            <w:tcW w:w="709" w:type="dxa"/>
            <w:tcBorders>
              <w:top w:val="nil"/>
              <w:left w:val="single" w:sz="6" w:space="0" w:color="auto"/>
              <w:bottom w:val="nil"/>
              <w:right w:val="nil"/>
            </w:tcBorders>
          </w:tcPr>
          <w:p w14:paraId="6AF52393"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5962BA55" w14:textId="77777777" w:rsidR="006E555F" w:rsidRDefault="006E555F" w:rsidP="006E555F"/>
        </w:tc>
        <w:tc>
          <w:tcPr>
            <w:tcW w:w="4961" w:type="dxa"/>
            <w:tcBorders>
              <w:top w:val="nil"/>
              <w:left w:val="single" w:sz="6" w:space="0" w:color="auto"/>
              <w:bottom w:val="nil"/>
              <w:right w:val="nil"/>
            </w:tcBorders>
          </w:tcPr>
          <w:p w14:paraId="3B933981"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13.3. Protectie pentru pereti</w:t>
            </w:r>
          </w:p>
          <w:p w14:paraId="1A11CF8D"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385404DA"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A4AF49E" w14:textId="77777777" w:rsidR="006E555F" w:rsidRPr="00036D21" w:rsidRDefault="006E555F" w:rsidP="006E555F">
            <w:pPr>
              <w:rPr>
                <w:lang w:val="en-US"/>
              </w:rPr>
            </w:pPr>
          </w:p>
        </w:tc>
      </w:tr>
      <w:tr w:rsidR="006E555F" w14:paraId="663BA65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0A5264" w14:textId="77777777" w:rsidR="006E555F" w:rsidRDefault="006E555F" w:rsidP="006E555F">
            <w:r>
              <w:t>153</w:t>
            </w:r>
          </w:p>
        </w:tc>
        <w:tc>
          <w:tcPr>
            <w:tcW w:w="1701" w:type="dxa"/>
            <w:tcBorders>
              <w:top w:val="single" w:sz="4" w:space="0" w:color="auto"/>
              <w:bottom w:val="single" w:sz="4" w:space="0" w:color="auto"/>
            </w:tcBorders>
            <w:vAlign w:val="center"/>
          </w:tcPr>
          <w:p w14:paraId="0807A4F7" w14:textId="77777777" w:rsidR="006E555F" w:rsidRDefault="006E555F" w:rsidP="006E555F">
            <w:pPr>
              <w:rPr>
                <w:lang w:val="en-US"/>
              </w:rPr>
            </w:pPr>
            <w:r>
              <w:rPr>
                <w:lang w:val="en-US"/>
              </w:rPr>
              <w:t>CI18D</w:t>
            </w:r>
          </w:p>
          <w:p w14:paraId="28505B05" w14:textId="77777777" w:rsidR="006E555F" w:rsidRDefault="006E555F" w:rsidP="006E555F"/>
        </w:tc>
        <w:tc>
          <w:tcPr>
            <w:tcW w:w="4961" w:type="dxa"/>
            <w:tcBorders>
              <w:top w:val="single" w:sz="4" w:space="0" w:color="auto"/>
              <w:bottom w:val="single" w:sz="4" w:space="0" w:color="auto"/>
            </w:tcBorders>
            <w:vAlign w:val="center"/>
          </w:tcPr>
          <w:p w14:paraId="2DC086A4" w14:textId="77777777" w:rsidR="006E555F" w:rsidRPr="0067545A" w:rsidRDefault="006E555F" w:rsidP="006E555F">
            <w:pPr>
              <w:adjustRightInd w:val="0"/>
              <w:rPr>
                <w:lang w:val="en-US"/>
              </w:rPr>
            </w:pPr>
            <w:r w:rsidRPr="0067545A">
              <w:rPr>
                <w:lang w:val="en-US"/>
              </w:rPr>
              <w:t>Placaje cu fisii emailate sau melaminate din fibre de lemn aplicate prin lipire cu adeziv pe tencuiala driscuita fin la pereti si stilpi (din zidarie sau beton) destinate incaperilor cu umiditate normala, montarea baghetelor din profile de PVC / Protectie pentru pereti din MDF h=200mm</w:t>
            </w:r>
          </w:p>
          <w:p w14:paraId="4DFA016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B15366C"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7D58AD3" w14:textId="77777777" w:rsidR="006E555F" w:rsidRDefault="006E555F" w:rsidP="006E555F">
            <w:pPr>
              <w:jc w:val="center"/>
            </w:pPr>
            <w:r>
              <w:t>120,000</w:t>
            </w:r>
          </w:p>
        </w:tc>
      </w:tr>
      <w:tr w:rsidR="006E555F" w:rsidRPr="00036D21" w14:paraId="622D75AA" w14:textId="77777777" w:rsidTr="006E555F">
        <w:tc>
          <w:tcPr>
            <w:tcW w:w="709" w:type="dxa"/>
            <w:tcBorders>
              <w:top w:val="nil"/>
              <w:left w:val="single" w:sz="6" w:space="0" w:color="auto"/>
              <w:bottom w:val="nil"/>
              <w:right w:val="nil"/>
            </w:tcBorders>
          </w:tcPr>
          <w:p w14:paraId="1968D104"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65273A87" w14:textId="77777777" w:rsidR="006E555F" w:rsidRDefault="006E555F" w:rsidP="006E555F"/>
        </w:tc>
        <w:tc>
          <w:tcPr>
            <w:tcW w:w="4961" w:type="dxa"/>
            <w:tcBorders>
              <w:top w:val="nil"/>
              <w:left w:val="single" w:sz="6" w:space="0" w:color="auto"/>
              <w:bottom w:val="nil"/>
              <w:right w:val="nil"/>
            </w:tcBorders>
          </w:tcPr>
          <w:p w14:paraId="2CFD301A"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14. Finisari pereti - casa scaii</w:t>
            </w:r>
          </w:p>
          <w:p w14:paraId="082B0DDF"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76BFCEDE"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77016F5" w14:textId="77777777" w:rsidR="006E555F" w:rsidRPr="00036D21" w:rsidRDefault="006E555F" w:rsidP="006E555F">
            <w:pPr>
              <w:rPr>
                <w:lang w:val="en-US"/>
              </w:rPr>
            </w:pPr>
          </w:p>
        </w:tc>
      </w:tr>
      <w:tr w:rsidR="006E555F" w:rsidRPr="00036D21" w14:paraId="763456B3" w14:textId="77777777" w:rsidTr="006E555F">
        <w:tc>
          <w:tcPr>
            <w:tcW w:w="709" w:type="dxa"/>
            <w:tcBorders>
              <w:top w:val="nil"/>
              <w:left w:val="single" w:sz="6" w:space="0" w:color="auto"/>
              <w:bottom w:val="nil"/>
              <w:right w:val="nil"/>
            </w:tcBorders>
          </w:tcPr>
          <w:p w14:paraId="0507F199" w14:textId="77777777" w:rsidR="006E555F" w:rsidRDefault="006E555F" w:rsidP="006E555F">
            <w:pPr>
              <w:jc w:val="center"/>
            </w:pPr>
          </w:p>
        </w:tc>
        <w:tc>
          <w:tcPr>
            <w:tcW w:w="1701" w:type="dxa"/>
            <w:tcBorders>
              <w:top w:val="nil"/>
              <w:left w:val="single" w:sz="6" w:space="0" w:color="auto"/>
              <w:bottom w:val="nil"/>
              <w:right w:val="nil"/>
            </w:tcBorders>
          </w:tcPr>
          <w:p w14:paraId="1CCC3135" w14:textId="77777777" w:rsidR="006E555F" w:rsidRDefault="006E555F" w:rsidP="006E555F"/>
        </w:tc>
        <w:tc>
          <w:tcPr>
            <w:tcW w:w="4961" w:type="dxa"/>
            <w:tcBorders>
              <w:top w:val="nil"/>
              <w:left w:val="single" w:sz="6" w:space="0" w:color="auto"/>
              <w:bottom w:val="nil"/>
              <w:right w:val="nil"/>
            </w:tcBorders>
          </w:tcPr>
          <w:p w14:paraId="608881B0"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14.1. Tip 1</w:t>
            </w:r>
          </w:p>
          <w:p w14:paraId="6FE4290E"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1F080269"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1514798" w14:textId="77777777" w:rsidR="006E555F" w:rsidRPr="00036D21" w:rsidRDefault="006E555F" w:rsidP="006E555F">
            <w:pPr>
              <w:rPr>
                <w:lang w:val="en-US"/>
              </w:rPr>
            </w:pPr>
          </w:p>
        </w:tc>
      </w:tr>
      <w:tr w:rsidR="006E555F" w14:paraId="3E122D8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EF11FA" w14:textId="77777777" w:rsidR="006E555F" w:rsidRDefault="006E555F" w:rsidP="006E555F">
            <w:r>
              <w:t>154</w:t>
            </w:r>
          </w:p>
        </w:tc>
        <w:tc>
          <w:tcPr>
            <w:tcW w:w="1701" w:type="dxa"/>
            <w:tcBorders>
              <w:top w:val="single" w:sz="4" w:space="0" w:color="auto"/>
              <w:bottom w:val="single" w:sz="4" w:space="0" w:color="auto"/>
            </w:tcBorders>
            <w:vAlign w:val="center"/>
          </w:tcPr>
          <w:p w14:paraId="7E9194E2" w14:textId="77777777" w:rsidR="006E555F" w:rsidRDefault="006E555F" w:rsidP="006E555F">
            <w:pPr>
              <w:rPr>
                <w:lang w:val="en-US"/>
              </w:rPr>
            </w:pPr>
            <w:r>
              <w:rPr>
                <w:lang w:val="en-US"/>
              </w:rPr>
              <w:t>CN53A</w:t>
            </w:r>
          </w:p>
          <w:p w14:paraId="3209A5FA" w14:textId="77777777" w:rsidR="006E555F" w:rsidRDefault="006E555F" w:rsidP="006E555F"/>
        </w:tc>
        <w:tc>
          <w:tcPr>
            <w:tcW w:w="4961" w:type="dxa"/>
            <w:tcBorders>
              <w:top w:val="single" w:sz="4" w:space="0" w:color="auto"/>
              <w:bottom w:val="single" w:sz="4" w:space="0" w:color="auto"/>
            </w:tcBorders>
            <w:vAlign w:val="center"/>
          </w:tcPr>
          <w:p w14:paraId="373135AC" w14:textId="77777777" w:rsidR="006E555F" w:rsidRPr="0067545A" w:rsidRDefault="006E555F" w:rsidP="006E555F">
            <w:pPr>
              <w:adjustRightInd w:val="0"/>
              <w:rPr>
                <w:lang w:val="en-US"/>
              </w:rPr>
            </w:pPr>
            <w:r w:rsidRPr="0067545A">
              <w:rPr>
                <w:lang w:val="en-US"/>
              </w:rPr>
              <w:t xml:space="preserve">Grunduirea suprafetelor interioare a peretilor cu grund </w:t>
            </w:r>
          </w:p>
          <w:p w14:paraId="75E4D6C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0FB10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0086B88" w14:textId="77777777" w:rsidR="006E555F" w:rsidRDefault="006E555F" w:rsidP="006E555F">
            <w:pPr>
              <w:jc w:val="center"/>
            </w:pPr>
            <w:r>
              <w:t>324,000</w:t>
            </w:r>
          </w:p>
        </w:tc>
      </w:tr>
      <w:tr w:rsidR="006E555F" w14:paraId="7A5CF77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687352" w14:textId="77777777" w:rsidR="006E555F" w:rsidRDefault="006E555F" w:rsidP="006E555F">
            <w:r>
              <w:t xml:space="preserve"> 155</w:t>
            </w:r>
          </w:p>
        </w:tc>
        <w:tc>
          <w:tcPr>
            <w:tcW w:w="1701" w:type="dxa"/>
            <w:tcBorders>
              <w:top w:val="single" w:sz="4" w:space="0" w:color="auto"/>
              <w:bottom w:val="single" w:sz="4" w:space="0" w:color="auto"/>
            </w:tcBorders>
            <w:vAlign w:val="center"/>
          </w:tcPr>
          <w:p w14:paraId="741CF93C" w14:textId="77777777" w:rsidR="006E555F" w:rsidRDefault="006E555F" w:rsidP="006E555F">
            <w:pPr>
              <w:rPr>
                <w:lang w:val="en-US"/>
              </w:rPr>
            </w:pPr>
            <w:r>
              <w:rPr>
                <w:lang w:val="en-US"/>
              </w:rPr>
              <w:t>CF50B</w:t>
            </w:r>
          </w:p>
          <w:p w14:paraId="16927AF2" w14:textId="77777777" w:rsidR="006E555F" w:rsidRDefault="006E555F" w:rsidP="006E555F"/>
        </w:tc>
        <w:tc>
          <w:tcPr>
            <w:tcW w:w="4961" w:type="dxa"/>
            <w:tcBorders>
              <w:top w:val="single" w:sz="4" w:space="0" w:color="auto"/>
              <w:bottom w:val="single" w:sz="4" w:space="0" w:color="auto"/>
            </w:tcBorders>
            <w:vAlign w:val="center"/>
          </w:tcPr>
          <w:p w14:paraId="0C834B0B"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w:t>
            </w:r>
            <w:r>
              <w:t>Tencuiala cu amestec uscat "knauf" sau analog</w:t>
            </w:r>
          </w:p>
          <w:p w14:paraId="23E2902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5C119F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C0EAF04" w14:textId="77777777" w:rsidR="006E555F" w:rsidRDefault="006E555F" w:rsidP="006E555F">
            <w:pPr>
              <w:jc w:val="center"/>
            </w:pPr>
            <w:r>
              <w:t>324,000</w:t>
            </w:r>
          </w:p>
        </w:tc>
      </w:tr>
      <w:tr w:rsidR="006E555F" w14:paraId="5A55F45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8E1686" w14:textId="77777777" w:rsidR="006E555F" w:rsidRDefault="006E555F" w:rsidP="006E555F">
            <w:r>
              <w:t xml:space="preserve"> 156</w:t>
            </w:r>
          </w:p>
        </w:tc>
        <w:tc>
          <w:tcPr>
            <w:tcW w:w="1701" w:type="dxa"/>
            <w:tcBorders>
              <w:top w:val="single" w:sz="4" w:space="0" w:color="auto"/>
              <w:bottom w:val="single" w:sz="4" w:space="0" w:color="auto"/>
            </w:tcBorders>
            <w:vAlign w:val="center"/>
          </w:tcPr>
          <w:p w14:paraId="7502F668" w14:textId="77777777" w:rsidR="006E555F" w:rsidRDefault="006E555F" w:rsidP="006E555F">
            <w:pPr>
              <w:rPr>
                <w:lang w:val="en-US"/>
              </w:rPr>
            </w:pPr>
            <w:r>
              <w:rPr>
                <w:lang w:val="en-US"/>
              </w:rPr>
              <w:t>CF17C</w:t>
            </w:r>
          </w:p>
          <w:p w14:paraId="0DB3EAEC" w14:textId="77777777" w:rsidR="006E555F" w:rsidRDefault="006E555F" w:rsidP="006E555F"/>
        </w:tc>
        <w:tc>
          <w:tcPr>
            <w:tcW w:w="4961" w:type="dxa"/>
            <w:tcBorders>
              <w:top w:val="single" w:sz="4" w:space="0" w:color="auto"/>
              <w:bottom w:val="single" w:sz="4" w:space="0" w:color="auto"/>
            </w:tcBorders>
            <w:vAlign w:val="center"/>
          </w:tcPr>
          <w:p w14:paraId="4A480C04"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4901DCB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7CCAC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97BB831" w14:textId="77777777" w:rsidR="006E555F" w:rsidRDefault="006E555F" w:rsidP="006E555F">
            <w:pPr>
              <w:jc w:val="center"/>
            </w:pPr>
            <w:r>
              <w:t>324,000</w:t>
            </w:r>
          </w:p>
        </w:tc>
      </w:tr>
      <w:tr w:rsidR="006E555F" w14:paraId="053E45F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8C4EFB" w14:textId="77777777" w:rsidR="006E555F" w:rsidRDefault="006E555F" w:rsidP="006E555F">
            <w:r>
              <w:t xml:space="preserve"> 157</w:t>
            </w:r>
          </w:p>
        </w:tc>
        <w:tc>
          <w:tcPr>
            <w:tcW w:w="1701" w:type="dxa"/>
            <w:tcBorders>
              <w:top w:val="single" w:sz="4" w:space="0" w:color="auto"/>
              <w:bottom w:val="single" w:sz="4" w:space="0" w:color="auto"/>
            </w:tcBorders>
            <w:vAlign w:val="center"/>
          </w:tcPr>
          <w:p w14:paraId="57BEB9B1" w14:textId="77777777" w:rsidR="006E555F" w:rsidRDefault="006E555F" w:rsidP="006E555F">
            <w:pPr>
              <w:rPr>
                <w:lang w:val="en-US"/>
              </w:rPr>
            </w:pPr>
          </w:p>
          <w:p w14:paraId="4AE69238" w14:textId="77777777" w:rsidR="006E555F" w:rsidRDefault="006E555F" w:rsidP="006E555F"/>
        </w:tc>
        <w:tc>
          <w:tcPr>
            <w:tcW w:w="4961" w:type="dxa"/>
            <w:tcBorders>
              <w:top w:val="single" w:sz="4" w:space="0" w:color="auto"/>
              <w:bottom w:val="single" w:sz="4" w:space="0" w:color="auto"/>
            </w:tcBorders>
            <w:vAlign w:val="center"/>
          </w:tcPr>
          <w:p w14:paraId="0A843CCC" w14:textId="77777777" w:rsidR="006E555F" w:rsidRPr="00036D21" w:rsidRDefault="006E555F" w:rsidP="006E555F">
            <w:pPr>
              <w:adjustRightInd w:val="0"/>
            </w:pPr>
            <w:r>
              <w:t>Cornier din aluminiu perforat</w:t>
            </w:r>
          </w:p>
          <w:p w14:paraId="0E1D186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D3E0D66"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094BDB3" w14:textId="77777777" w:rsidR="006E555F" w:rsidRDefault="006E555F" w:rsidP="006E555F">
            <w:pPr>
              <w:jc w:val="center"/>
            </w:pPr>
            <w:r>
              <w:t>116,000</w:t>
            </w:r>
          </w:p>
        </w:tc>
      </w:tr>
      <w:tr w:rsidR="006E555F" w14:paraId="3E7E9BD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0F92BD" w14:textId="77777777" w:rsidR="006E555F" w:rsidRDefault="006E555F" w:rsidP="006E555F">
            <w:r>
              <w:t xml:space="preserve"> 158</w:t>
            </w:r>
          </w:p>
        </w:tc>
        <w:tc>
          <w:tcPr>
            <w:tcW w:w="1701" w:type="dxa"/>
            <w:tcBorders>
              <w:top w:val="single" w:sz="4" w:space="0" w:color="auto"/>
              <w:bottom w:val="single" w:sz="4" w:space="0" w:color="auto"/>
            </w:tcBorders>
            <w:vAlign w:val="center"/>
          </w:tcPr>
          <w:p w14:paraId="0D7D2D5D" w14:textId="77777777" w:rsidR="006E555F" w:rsidRDefault="006E555F" w:rsidP="006E555F">
            <w:pPr>
              <w:rPr>
                <w:lang w:val="en-US"/>
              </w:rPr>
            </w:pPr>
            <w:r>
              <w:rPr>
                <w:lang w:val="en-US"/>
              </w:rPr>
              <w:t>CF51B k mat ,util =8</w:t>
            </w:r>
          </w:p>
          <w:p w14:paraId="1641EDF4" w14:textId="77777777" w:rsidR="006E555F" w:rsidRDefault="006E555F" w:rsidP="006E555F"/>
        </w:tc>
        <w:tc>
          <w:tcPr>
            <w:tcW w:w="4961" w:type="dxa"/>
            <w:tcBorders>
              <w:top w:val="single" w:sz="4" w:space="0" w:color="auto"/>
              <w:bottom w:val="single" w:sz="4" w:space="0" w:color="auto"/>
            </w:tcBorders>
            <w:vAlign w:val="center"/>
          </w:tcPr>
          <w:p w14:paraId="7A5260B6"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k=8 la materiale si utilaj pentru grosimea finala 8 mm</w:t>
            </w:r>
          </w:p>
          <w:p w14:paraId="4555135D"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BD4AA5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89746A9" w14:textId="77777777" w:rsidR="006E555F" w:rsidRDefault="006E555F" w:rsidP="006E555F">
            <w:pPr>
              <w:jc w:val="center"/>
            </w:pPr>
            <w:r>
              <w:t>324,000</w:t>
            </w:r>
          </w:p>
        </w:tc>
      </w:tr>
      <w:tr w:rsidR="006E555F" w14:paraId="69F5077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2D1D70" w14:textId="77777777" w:rsidR="006E555F" w:rsidRDefault="006E555F" w:rsidP="006E555F">
            <w:r>
              <w:t xml:space="preserve"> 159</w:t>
            </w:r>
          </w:p>
        </w:tc>
        <w:tc>
          <w:tcPr>
            <w:tcW w:w="1701" w:type="dxa"/>
            <w:tcBorders>
              <w:top w:val="single" w:sz="4" w:space="0" w:color="auto"/>
              <w:bottom w:val="single" w:sz="4" w:space="0" w:color="auto"/>
            </w:tcBorders>
            <w:vAlign w:val="center"/>
          </w:tcPr>
          <w:p w14:paraId="4FCF0A1C" w14:textId="77777777" w:rsidR="006E555F" w:rsidRDefault="006E555F" w:rsidP="006E555F">
            <w:pPr>
              <w:rPr>
                <w:lang w:val="en-US"/>
              </w:rPr>
            </w:pPr>
            <w:r>
              <w:rPr>
                <w:lang w:val="en-US"/>
              </w:rPr>
              <w:t>CN53A</w:t>
            </w:r>
          </w:p>
          <w:p w14:paraId="54C3A565" w14:textId="77777777" w:rsidR="006E555F" w:rsidRDefault="006E555F" w:rsidP="006E555F"/>
        </w:tc>
        <w:tc>
          <w:tcPr>
            <w:tcW w:w="4961" w:type="dxa"/>
            <w:tcBorders>
              <w:top w:val="single" w:sz="4" w:space="0" w:color="auto"/>
              <w:bottom w:val="single" w:sz="4" w:space="0" w:color="auto"/>
            </w:tcBorders>
            <w:vAlign w:val="center"/>
          </w:tcPr>
          <w:p w14:paraId="70ACE9A2"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348BD2C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322F27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EBD9475" w14:textId="77777777" w:rsidR="006E555F" w:rsidRDefault="006E555F" w:rsidP="006E555F">
            <w:pPr>
              <w:jc w:val="center"/>
            </w:pPr>
            <w:r>
              <w:t>324,000</w:t>
            </w:r>
          </w:p>
        </w:tc>
      </w:tr>
      <w:tr w:rsidR="006E555F" w14:paraId="790E8FF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2C84EB" w14:textId="77777777" w:rsidR="006E555F" w:rsidRDefault="006E555F" w:rsidP="006E555F">
            <w:r>
              <w:t xml:space="preserve"> 160</w:t>
            </w:r>
          </w:p>
        </w:tc>
        <w:tc>
          <w:tcPr>
            <w:tcW w:w="1701" w:type="dxa"/>
            <w:tcBorders>
              <w:top w:val="single" w:sz="4" w:space="0" w:color="auto"/>
              <w:bottom w:val="single" w:sz="4" w:space="0" w:color="auto"/>
            </w:tcBorders>
            <w:vAlign w:val="center"/>
          </w:tcPr>
          <w:p w14:paraId="5EF43503" w14:textId="77777777" w:rsidR="006E555F" w:rsidRDefault="006E555F" w:rsidP="006E555F">
            <w:pPr>
              <w:rPr>
                <w:lang w:val="en-US"/>
              </w:rPr>
            </w:pPr>
            <w:r>
              <w:rPr>
                <w:lang w:val="en-US"/>
              </w:rPr>
              <w:t>CF57A</w:t>
            </w:r>
          </w:p>
          <w:p w14:paraId="59A2A7DA" w14:textId="77777777" w:rsidR="006E555F" w:rsidRDefault="006E555F" w:rsidP="006E555F"/>
        </w:tc>
        <w:tc>
          <w:tcPr>
            <w:tcW w:w="4961" w:type="dxa"/>
            <w:tcBorders>
              <w:top w:val="single" w:sz="4" w:space="0" w:color="auto"/>
              <w:bottom w:val="single" w:sz="4" w:space="0" w:color="auto"/>
            </w:tcBorders>
            <w:vAlign w:val="center"/>
          </w:tcPr>
          <w:p w14:paraId="500E4863"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4EFBD0E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8A576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F4805AD" w14:textId="77777777" w:rsidR="006E555F" w:rsidRDefault="006E555F" w:rsidP="006E555F">
            <w:pPr>
              <w:jc w:val="center"/>
            </w:pPr>
            <w:r>
              <w:t>324,000</w:t>
            </w:r>
          </w:p>
        </w:tc>
      </w:tr>
      <w:tr w:rsidR="006E555F" w14:paraId="1A18F51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B5F9EE" w14:textId="77777777" w:rsidR="006E555F" w:rsidRDefault="006E555F" w:rsidP="006E555F">
            <w:r>
              <w:t xml:space="preserve"> 161</w:t>
            </w:r>
          </w:p>
        </w:tc>
        <w:tc>
          <w:tcPr>
            <w:tcW w:w="1701" w:type="dxa"/>
            <w:tcBorders>
              <w:top w:val="single" w:sz="4" w:space="0" w:color="auto"/>
              <w:bottom w:val="single" w:sz="4" w:space="0" w:color="auto"/>
            </w:tcBorders>
            <w:vAlign w:val="center"/>
          </w:tcPr>
          <w:p w14:paraId="6641FB65" w14:textId="77777777" w:rsidR="006E555F" w:rsidRDefault="006E555F" w:rsidP="006E555F">
            <w:pPr>
              <w:rPr>
                <w:lang w:val="en-US"/>
              </w:rPr>
            </w:pPr>
            <w:r>
              <w:rPr>
                <w:lang w:val="en-US"/>
              </w:rPr>
              <w:t>CN53A</w:t>
            </w:r>
          </w:p>
          <w:p w14:paraId="0C564D07" w14:textId="77777777" w:rsidR="006E555F" w:rsidRDefault="006E555F" w:rsidP="006E555F"/>
        </w:tc>
        <w:tc>
          <w:tcPr>
            <w:tcW w:w="4961" w:type="dxa"/>
            <w:tcBorders>
              <w:top w:val="single" w:sz="4" w:space="0" w:color="auto"/>
              <w:bottom w:val="single" w:sz="4" w:space="0" w:color="auto"/>
            </w:tcBorders>
            <w:vAlign w:val="center"/>
          </w:tcPr>
          <w:p w14:paraId="65D5B844"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530B07C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9365FE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6099EAB" w14:textId="77777777" w:rsidR="006E555F" w:rsidRDefault="006E555F" w:rsidP="006E555F">
            <w:pPr>
              <w:jc w:val="center"/>
            </w:pPr>
            <w:r>
              <w:t>324,000</w:t>
            </w:r>
          </w:p>
        </w:tc>
      </w:tr>
      <w:tr w:rsidR="006E555F" w14:paraId="5182511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F4D92" w14:textId="77777777" w:rsidR="006E555F" w:rsidRDefault="006E555F" w:rsidP="006E555F">
            <w:r>
              <w:t xml:space="preserve"> 162</w:t>
            </w:r>
          </w:p>
        </w:tc>
        <w:tc>
          <w:tcPr>
            <w:tcW w:w="1701" w:type="dxa"/>
            <w:tcBorders>
              <w:top w:val="single" w:sz="4" w:space="0" w:color="auto"/>
              <w:bottom w:val="single" w:sz="4" w:space="0" w:color="auto"/>
            </w:tcBorders>
            <w:vAlign w:val="center"/>
          </w:tcPr>
          <w:p w14:paraId="10CFA831" w14:textId="77777777" w:rsidR="006E555F" w:rsidRDefault="006E555F" w:rsidP="006E555F">
            <w:pPr>
              <w:rPr>
                <w:lang w:val="en-US"/>
              </w:rPr>
            </w:pPr>
            <w:r>
              <w:rPr>
                <w:lang w:val="en-US"/>
              </w:rPr>
              <w:t>CN06A</w:t>
            </w:r>
          </w:p>
          <w:p w14:paraId="09742497" w14:textId="77777777" w:rsidR="006E555F" w:rsidRDefault="006E555F" w:rsidP="006E555F"/>
        </w:tc>
        <w:tc>
          <w:tcPr>
            <w:tcW w:w="4961" w:type="dxa"/>
            <w:tcBorders>
              <w:top w:val="single" w:sz="4" w:space="0" w:color="auto"/>
              <w:bottom w:val="single" w:sz="4" w:space="0" w:color="auto"/>
            </w:tcBorders>
            <w:vAlign w:val="center"/>
          </w:tcPr>
          <w:p w14:paraId="47AC5E97"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3AB5A75D"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5E272D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B5BF2E7" w14:textId="77777777" w:rsidR="006E555F" w:rsidRDefault="006E555F" w:rsidP="006E555F">
            <w:pPr>
              <w:jc w:val="center"/>
            </w:pPr>
            <w:r>
              <w:t>324,000</w:t>
            </w:r>
          </w:p>
        </w:tc>
      </w:tr>
      <w:tr w:rsidR="006E555F" w14:paraId="0D6B883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6EFDDD" w14:textId="77777777" w:rsidR="006E555F" w:rsidRDefault="006E555F" w:rsidP="006E555F">
            <w:r>
              <w:t xml:space="preserve"> 163</w:t>
            </w:r>
          </w:p>
        </w:tc>
        <w:tc>
          <w:tcPr>
            <w:tcW w:w="1701" w:type="dxa"/>
            <w:tcBorders>
              <w:top w:val="single" w:sz="4" w:space="0" w:color="auto"/>
              <w:bottom w:val="single" w:sz="4" w:space="0" w:color="auto"/>
            </w:tcBorders>
            <w:vAlign w:val="center"/>
          </w:tcPr>
          <w:p w14:paraId="300DB478" w14:textId="77777777" w:rsidR="006E555F" w:rsidRDefault="006E555F" w:rsidP="006E555F">
            <w:pPr>
              <w:rPr>
                <w:lang w:val="en-US"/>
              </w:rPr>
            </w:pPr>
            <w:r>
              <w:rPr>
                <w:lang w:val="en-US"/>
              </w:rPr>
              <w:t>CF17D</w:t>
            </w:r>
          </w:p>
          <w:p w14:paraId="18D12761" w14:textId="77777777" w:rsidR="006E555F" w:rsidRDefault="006E555F" w:rsidP="006E555F"/>
        </w:tc>
        <w:tc>
          <w:tcPr>
            <w:tcW w:w="4961" w:type="dxa"/>
            <w:tcBorders>
              <w:top w:val="single" w:sz="4" w:space="0" w:color="auto"/>
              <w:bottom w:val="single" w:sz="4" w:space="0" w:color="auto"/>
            </w:tcBorders>
            <w:vAlign w:val="center"/>
          </w:tcPr>
          <w:p w14:paraId="2AE0682A" w14:textId="77777777" w:rsidR="006E555F" w:rsidRPr="00036D21" w:rsidRDefault="006E555F" w:rsidP="006E555F">
            <w:pPr>
              <w:adjustRightInd w:val="0"/>
            </w:pPr>
            <w:r>
              <w:t>Diverse lucrari - adaos de colorant</w:t>
            </w:r>
          </w:p>
          <w:p w14:paraId="7E08E85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6C791E7"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21351B78" w14:textId="77777777" w:rsidR="006E555F" w:rsidRDefault="006E555F" w:rsidP="006E555F">
            <w:pPr>
              <w:jc w:val="center"/>
            </w:pPr>
            <w:r>
              <w:t>9,720</w:t>
            </w:r>
          </w:p>
        </w:tc>
      </w:tr>
      <w:tr w:rsidR="006E555F" w:rsidRPr="00036D21" w14:paraId="1FED4381" w14:textId="77777777" w:rsidTr="006E555F">
        <w:tc>
          <w:tcPr>
            <w:tcW w:w="709" w:type="dxa"/>
            <w:tcBorders>
              <w:top w:val="nil"/>
              <w:left w:val="single" w:sz="6" w:space="0" w:color="auto"/>
              <w:bottom w:val="nil"/>
              <w:right w:val="nil"/>
            </w:tcBorders>
          </w:tcPr>
          <w:p w14:paraId="715458C0"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BDDAA3F" w14:textId="77777777" w:rsidR="006E555F" w:rsidRDefault="006E555F" w:rsidP="006E555F"/>
        </w:tc>
        <w:tc>
          <w:tcPr>
            <w:tcW w:w="4961" w:type="dxa"/>
            <w:tcBorders>
              <w:top w:val="nil"/>
              <w:left w:val="single" w:sz="6" w:space="0" w:color="auto"/>
              <w:bottom w:val="nil"/>
              <w:right w:val="nil"/>
            </w:tcBorders>
          </w:tcPr>
          <w:p w14:paraId="11D90D54"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15. Tamplarii</w:t>
            </w:r>
          </w:p>
          <w:p w14:paraId="4EE10C3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A9E2C0A"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10C4CDC" w14:textId="77777777" w:rsidR="006E555F" w:rsidRPr="00036D21" w:rsidRDefault="006E555F" w:rsidP="006E555F">
            <w:pPr>
              <w:rPr>
                <w:lang w:val="en-US"/>
              </w:rPr>
            </w:pPr>
          </w:p>
        </w:tc>
      </w:tr>
      <w:tr w:rsidR="006E555F" w:rsidRPr="00036D21" w14:paraId="052D8A59" w14:textId="77777777" w:rsidTr="006E555F">
        <w:tc>
          <w:tcPr>
            <w:tcW w:w="709" w:type="dxa"/>
            <w:tcBorders>
              <w:top w:val="nil"/>
              <w:left w:val="single" w:sz="6" w:space="0" w:color="auto"/>
              <w:bottom w:val="nil"/>
              <w:right w:val="nil"/>
            </w:tcBorders>
          </w:tcPr>
          <w:p w14:paraId="6C436C73" w14:textId="77777777" w:rsidR="006E555F" w:rsidRDefault="006E555F" w:rsidP="006E555F">
            <w:pPr>
              <w:jc w:val="center"/>
            </w:pPr>
          </w:p>
        </w:tc>
        <w:tc>
          <w:tcPr>
            <w:tcW w:w="1701" w:type="dxa"/>
            <w:tcBorders>
              <w:top w:val="nil"/>
              <w:left w:val="single" w:sz="6" w:space="0" w:color="auto"/>
              <w:bottom w:val="nil"/>
              <w:right w:val="nil"/>
            </w:tcBorders>
          </w:tcPr>
          <w:p w14:paraId="71A467A5" w14:textId="77777777" w:rsidR="006E555F" w:rsidRDefault="006E555F" w:rsidP="006E555F"/>
        </w:tc>
        <w:tc>
          <w:tcPr>
            <w:tcW w:w="4961" w:type="dxa"/>
            <w:tcBorders>
              <w:top w:val="nil"/>
              <w:left w:val="single" w:sz="6" w:space="0" w:color="auto"/>
              <w:bottom w:val="nil"/>
              <w:right w:val="nil"/>
            </w:tcBorders>
          </w:tcPr>
          <w:p w14:paraId="4B290620"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15.1. Usi</w:t>
            </w:r>
          </w:p>
          <w:p w14:paraId="7FDCC3BA"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34DA90F"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655B9344" w14:textId="77777777" w:rsidR="006E555F" w:rsidRPr="00036D21" w:rsidRDefault="006E555F" w:rsidP="006E555F">
            <w:pPr>
              <w:rPr>
                <w:lang w:val="en-US"/>
              </w:rPr>
            </w:pPr>
          </w:p>
        </w:tc>
      </w:tr>
      <w:tr w:rsidR="006E555F" w14:paraId="5C7D6B4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1285D" w14:textId="77777777" w:rsidR="006E555F" w:rsidRDefault="006E555F" w:rsidP="006E555F">
            <w:r>
              <w:t>164</w:t>
            </w:r>
          </w:p>
        </w:tc>
        <w:tc>
          <w:tcPr>
            <w:tcW w:w="1701" w:type="dxa"/>
            <w:tcBorders>
              <w:top w:val="single" w:sz="4" w:space="0" w:color="auto"/>
              <w:bottom w:val="single" w:sz="4" w:space="0" w:color="auto"/>
            </w:tcBorders>
            <w:vAlign w:val="center"/>
          </w:tcPr>
          <w:p w14:paraId="76163BD1" w14:textId="77777777" w:rsidR="006E555F" w:rsidRDefault="006E555F" w:rsidP="006E555F">
            <w:pPr>
              <w:rPr>
                <w:lang w:val="en-US"/>
              </w:rPr>
            </w:pPr>
            <w:r>
              <w:rPr>
                <w:lang w:val="en-US"/>
              </w:rPr>
              <w:t>CK21D</w:t>
            </w:r>
          </w:p>
          <w:p w14:paraId="4E01BE6E" w14:textId="77777777" w:rsidR="006E555F" w:rsidRDefault="006E555F" w:rsidP="006E555F"/>
        </w:tc>
        <w:tc>
          <w:tcPr>
            <w:tcW w:w="4961" w:type="dxa"/>
            <w:tcBorders>
              <w:top w:val="single" w:sz="4" w:space="0" w:color="auto"/>
              <w:bottom w:val="single" w:sz="4" w:space="0" w:color="auto"/>
            </w:tcBorders>
            <w:vAlign w:val="center"/>
          </w:tcPr>
          <w:p w14:paraId="33F36564" w14:textId="77777777" w:rsidR="006E555F" w:rsidRPr="00036D21" w:rsidRDefault="006E555F" w:rsidP="006E555F">
            <w:pPr>
              <w:adjustRightInd w:val="0"/>
            </w:pPr>
            <w:r w:rsidRPr="0067545A">
              <w:rPr>
                <w:lang w:val="en-US"/>
              </w:rPr>
              <w:t>Usi confectionate din profiluri din aluminiu, inclusiv armaturile si accesoriile necesare usilor montate in zidarie de orice natura, la constructii cu inaltimea pina  la 35 m inclusiv, in doua  canat, cu suprafata tocului pina la 7 mp inclusiv / Usa dubla din aluminiu cu geam ,fara prag,U-1 1400x2350(h) - 6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1B85889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CD5EBD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5C5488E" w14:textId="77777777" w:rsidR="006E555F" w:rsidRDefault="006E555F" w:rsidP="006E555F">
            <w:pPr>
              <w:jc w:val="center"/>
            </w:pPr>
            <w:r>
              <w:t>19,080</w:t>
            </w:r>
          </w:p>
        </w:tc>
      </w:tr>
      <w:tr w:rsidR="006E555F" w14:paraId="1000F6C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89F1D0" w14:textId="77777777" w:rsidR="006E555F" w:rsidRDefault="006E555F" w:rsidP="006E555F">
            <w:r>
              <w:t xml:space="preserve"> 165</w:t>
            </w:r>
          </w:p>
        </w:tc>
        <w:tc>
          <w:tcPr>
            <w:tcW w:w="1701" w:type="dxa"/>
            <w:tcBorders>
              <w:top w:val="single" w:sz="4" w:space="0" w:color="auto"/>
              <w:bottom w:val="single" w:sz="4" w:space="0" w:color="auto"/>
            </w:tcBorders>
            <w:vAlign w:val="center"/>
          </w:tcPr>
          <w:p w14:paraId="110EA30A" w14:textId="77777777" w:rsidR="006E555F" w:rsidRDefault="006E555F" w:rsidP="006E555F">
            <w:pPr>
              <w:rPr>
                <w:lang w:val="en-US"/>
              </w:rPr>
            </w:pPr>
            <w:r>
              <w:rPr>
                <w:lang w:val="en-US"/>
              </w:rPr>
              <w:t>CK21D</w:t>
            </w:r>
          </w:p>
          <w:p w14:paraId="79916E60" w14:textId="77777777" w:rsidR="006E555F" w:rsidRDefault="006E555F" w:rsidP="006E555F"/>
        </w:tc>
        <w:tc>
          <w:tcPr>
            <w:tcW w:w="4961" w:type="dxa"/>
            <w:tcBorders>
              <w:top w:val="single" w:sz="4" w:space="0" w:color="auto"/>
              <w:bottom w:val="single" w:sz="4" w:space="0" w:color="auto"/>
            </w:tcBorders>
            <w:vAlign w:val="center"/>
          </w:tcPr>
          <w:p w14:paraId="5B445E79" w14:textId="77777777" w:rsidR="006E555F" w:rsidRPr="00036D21" w:rsidRDefault="006E555F" w:rsidP="006E555F">
            <w:pPr>
              <w:adjustRightInd w:val="0"/>
            </w:pPr>
            <w:r w:rsidRPr="0067545A">
              <w:rPr>
                <w:lang w:val="en-US"/>
              </w:rPr>
              <w:t>Usi confectionate din profiluri din aluminiu, inclusiv armaturile si accesoriile necesare usilor montate in zidarie de orice natura, la constructii cu inaltimea pina  la 35 m inclusiv, in doua  canat, cu suprafata tocului pina la 7 mp inclusiv / Usa dubla din aluminiu cu geam ,fara prag,U-3 1400x2350(h) - 6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68E91CB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1FEE99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B53917B" w14:textId="77777777" w:rsidR="006E555F" w:rsidRDefault="006E555F" w:rsidP="006E555F">
            <w:pPr>
              <w:jc w:val="center"/>
            </w:pPr>
            <w:r>
              <w:t>18,780</w:t>
            </w:r>
          </w:p>
        </w:tc>
      </w:tr>
      <w:tr w:rsidR="006E555F" w14:paraId="018F804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08C528" w14:textId="77777777" w:rsidR="006E555F" w:rsidRDefault="006E555F" w:rsidP="006E555F">
            <w:r>
              <w:t xml:space="preserve"> 166</w:t>
            </w:r>
          </w:p>
        </w:tc>
        <w:tc>
          <w:tcPr>
            <w:tcW w:w="1701" w:type="dxa"/>
            <w:tcBorders>
              <w:top w:val="single" w:sz="4" w:space="0" w:color="auto"/>
              <w:bottom w:val="single" w:sz="4" w:space="0" w:color="auto"/>
            </w:tcBorders>
            <w:vAlign w:val="center"/>
          </w:tcPr>
          <w:p w14:paraId="3B80493A" w14:textId="77777777" w:rsidR="006E555F" w:rsidRDefault="006E555F" w:rsidP="006E555F">
            <w:pPr>
              <w:rPr>
                <w:lang w:val="en-US"/>
              </w:rPr>
            </w:pPr>
            <w:r>
              <w:rPr>
                <w:lang w:val="en-US"/>
              </w:rPr>
              <w:t>CK21A</w:t>
            </w:r>
          </w:p>
          <w:p w14:paraId="43860AAA" w14:textId="77777777" w:rsidR="006E555F" w:rsidRDefault="006E555F" w:rsidP="006E555F"/>
        </w:tc>
        <w:tc>
          <w:tcPr>
            <w:tcW w:w="4961" w:type="dxa"/>
            <w:tcBorders>
              <w:top w:val="single" w:sz="4" w:space="0" w:color="auto"/>
              <w:bottom w:val="single" w:sz="4" w:space="0" w:color="auto"/>
            </w:tcBorders>
            <w:vAlign w:val="center"/>
          </w:tcPr>
          <w:p w14:paraId="0853F85F" w14:textId="77777777" w:rsidR="006E555F" w:rsidRPr="00036D21" w:rsidRDefault="006E555F" w:rsidP="006E555F">
            <w:pPr>
              <w:adjustRightInd w:val="0"/>
            </w:pPr>
            <w:r w:rsidRPr="0067545A">
              <w:rPr>
                <w:lang w:val="en-US"/>
              </w:rPr>
              <w:t>Usi confectionate din profiluri din aluminiu, inclusiv armaturile si accesoriile necesare usilor montate in zidarie de orice natura, la constructii cu inaltimea pina  la 35 m inclusiv, intr-un canat, cu suprafata tocului pina la 7 mp inclusiv / Usa ordinara din aluminiu cu geam n,fara prag,U-5 950x2350(h) - 7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186C1B79"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66A4F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AD32718" w14:textId="77777777" w:rsidR="006E555F" w:rsidRDefault="006E555F" w:rsidP="006E555F">
            <w:pPr>
              <w:jc w:val="center"/>
            </w:pPr>
            <w:r>
              <w:t>14,910</w:t>
            </w:r>
          </w:p>
        </w:tc>
      </w:tr>
      <w:tr w:rsidR="006E555F" w14:paraId="7A2CD61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385B2F" w14:textId="77777777" w:rsidR="006E555F" w:rsidRDefault="006E555F" w:rsidP="006E555F">
            <w:r>
              <w:t xml:space="preserve"> 167</w:t>
            </w:r>
          </w:p>
        </w:tc>
        <w:tc>
          <w:tcPr>
            <w:tcW w:w="1701" w:type="dxa"/>
            <w:tcBorders>
              <w:top w:val="single" w:sz="4" w:space="0" w:color="auto"/>
              <w:bottom w:val="single" w:sz="4" w:space="0" w:color="auto"/>
            </w:tcBorders>
            <w:vAlign w:val="center"/>
          </w:tcPr>
          <w:p w14:paraId="020F19E8" w14:textId="77777777" w:rsidR="006E555F" w:rsidRDefault="006E555F" w:rsidP="006E555F">
            <w:pPr>
              <w:rPr>
                <w:lang w:val="en-US"/>
              </w:rPr>
            </w:pPr>
            <w:r>
              <w:rPr>
                <w:lang w:val="en-US"/>
              </w:rPr>
              <w:t>CK21A</w:t>
            </w:r>
          </w:p>
          <w:p w14:paraId="186193A7" w14:textId="77777777" w:rsidR="006E555F" w:rsidRDefault="006E555F" w:rsidP="006E555F"/>
        </w:tc>
        <w:tc>
          <w:tcPr>
            <w:tcW w:w="4961" w:type="dxa"/>
            <w:tcBorders>
              <w:top w:val="single" w:sz="4" w:space="0" w:color="auto"/>
              <w:bottom w:val="single" w:sz="4" w:space="0" w:color="auto"/>
            </w:tcBorders>
            <w:vAlign w:val="center"/>
          </w:tcPr>
          <w:p w14:paraId="726A3440" w14:textId="77777777" w:rsidR="006E555F" w:rsidRPr="00036D21" w:rsidRDefault="006E555F" w:rsidP="006E555F">
            <w:pPr>
              <w:adjustRightInd w:val="0"/>
            </w:pPr>
            <w:r w:rsidRPr="0067545A">
              <w:rPr>
                <w:lang w:val="en-US"/>
              </w:rPr>
              <w:t>Usi confectionate din profiluri din aluminiu, inclusiv armaturile si accesoriile necesare usilor montate in zidarie de orice natura, la constructii cu inaltimea pina  la 35 m inclusiv, intr-un canat, cu suprafata tocului pina la 7 mp inclusiv / Usa ordinara din aluminiu cu geam mat ,fara prag,U-5* 950x2350(h) - 1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6F63702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4D1D65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118A98A" w14:textId="77777777" w:rsidR="006E555F" w:rsidRDefault="006E555F" w:rsidP="006E555F">
            <w:pPr>
              <w:jc w:val="center"/>
            </w:pPr>
            <w:r>
              <w:t>2,130</w:t>
            </w:r>
          </w:p>
        </w:tc>
      </w:tr>
      <w:tr w:rsidR="006E555F" w14:paraId="06C2C79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1F2593" w14:textId="77777777" w:rsidR="006E555F" w:rsidRDefault="006E555F" w:rsidP="006E555F">
            <w:r>
              <w:t xml:space="preserve"> 168</w:t>
            </w:r>
          </w:p>
        </w:tc>
        <w:tc>
          <w:tcPr>
            <w:tcW w:w="1701" w:type="dxa"/>
            <w:tcBorders>
              <w:top w:val="single" w:sz="4" w:space="0" w:color="auto"/>
              <w:bottom w:val="single" w:sz="4" w:space="0" w:color="auto"/>
            </w:tcBorders>
            <w:vAlign w:val="center"/>
          </w:tcPr>
          <w:p w14:paraId="36F148CD" w14:textId="77777777" w:rsidR="006E555F" w:rsidRDefault="006E555F" w:rsidP="006E555F">
            <w:pPr>
              <w:rPr>
                <w:lang w:val="en-US"/>
              </w:rPr>
            </w:pPr>
            <w:r>
              <w:rPr>
                <w:lang w:val="en-US"/>
              </w:rPr>
              <w:t>CK21A</w:t>
            </w:r>
          </w:p>
          <w:p w14:paraId="6182B67D" w14:textId="77777777" w:rsidR="006E555F" w:rsidRDefault="006E555F" w:rsidP="006E555F"/>
        </w:tc>
        <w:tc>
          <w:tcPr>
            <w:tcW w:w="4961" w:type="dxa"/>
            <w:tcBorders>
              <w:top w:val="single" w:sz="4" w:space="0" w:color="auto"/>
              <w:bottom w:val="single" w:sz="4" w:space="0" w:color="auto"/>
            </w:tcBorders>
            <w:vAlign w:val="center"/>
          </w:tcPr>
          <w:p w14:paraId="6E9FC754" w14:textId="77777777" w:rsidR="006E555F" w:rsidRPr="00036D21" w:rsidRDefault="006E555F" w:rsidP="006E555F">
            <w:pPr>
              <w:adjustRightInd w:val="0"/>
            </w:pPr>
            <w:r w:rsidRPr="0067545A">
              <w:rPr>
                <w:lang w:val="en-US"/>
              </w:rPr>
              <w:t>Usi confectionate din profiluri din aluminiu, inclusiv armaturile si accesoriile necesare usilor montate in zidarie de orice natura, la constructii cu inaltimea pina  la 35 m inclusiv, intr-un canat, cu suprafata tocului pina la 7 mp inclusiv /Usa ordinara din aluminiu cu geam,fara prag,U-6 950x2350(h) - 4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02AECD44"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70564F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4FF71EF" w14:textId="77777777" w:rsidR="006E555F" w:rsidRDefault="006E555F" w:rsidP="006E555F">
            <w:pPr>
              <w:jc w:val="center"/>
            </w:pPr>
            <w:r>
              <w:t>8,520</w:t>
            </w:r>
          </w:p>
        </w:tc>
      </w:tr>
      <w:tr w:rsidR="006E555F" w14:paraId="18F870B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0AF05" w14:textId="77777777" w:rsidR="006E555F" w:rsidRDefault="006E555F" w:rsidP="006E555F">
            <w:r>
              <w:t xml:space="preserve"> 169</w:t>
            </w:r>
          </w:p>
        </w:tc>
        <w:tc>
          <w:tcPr>
            <w:tcW w:w="1701" w:type="dxa"/>
            <w:tcBorders>
              <w:top w:val="single" w:sz="4" w:space="0" w:color="auto"/>
              <w:bottom w:val="single" w:sz="4" w:space="0" w:color="auto"/>
            </w:tcBorders>
            <w:vAlign w:val="center"/>
          </w:tcPr>
          <w:p w14:paraId="72F73C9D" w14:textId="77777777" w:rsidR="006E555F" w:rsidRDefault="006E555F" w:rsidP="006E555F">
            <w:pPr>
              <w:rPr>
                <w:lang w:val="en-US"/>
              </w:rPr>
            </w:pPr>
            <w:r>
              <w:rPr>
                <w:lang w:val="en-US"/>
              </w:rPr>
              <w:t>CK21A</w:t>
            </w:r>
          </w:p>
          <w:p w14:paraId="11DD3F29" w14:textId="77777777" w:rsidR="006E555F" w:rsidRDefault="006E555F" w:rsidP="006E555F"/>
        </w:tc>
        <w:tc>
          <w:tcPr>
            <w:tcW w:w="4961" w:type="dxa"/>
            <w:tcBorders>
              <w:top w:val="single" w:sz="4" w:space="0" w:color="auto"/>
              <w:bottom w:val="single" w:sz="4" w:space="0" w:color="auto"/>
            </w:tcBorders>
            <w:vAlign w:val="center"/>
          </w:tcPr>
          <w:p w14:paraId="6FCCBF90" w14:textId="77777777" w:rsidR="006E555F" w:rsidRPr="00036D21" w:rsidRDefault="006E555F" w:rsidP="006E555F">
            <w:pPr>
              <w:adjustRightInd w:val="0"/>
            </w:pPr>
            <w:r w:rsidRPr="0067545A">
              <w:rPr>
                <w:lang w:val="en-US"/>
              </w:rPr>
              <w:t xml:space="preserve">Usi confectionate din profiluri din aluminiu, inclusiv armaturile si accesoriile necesare usilor </w:t>
            </w:r>
            <w:r w:rsidRPr="0067545A">
              <w:rPr>
                <w:lang w:val="en-US"/>
              </w:rPr>
              <w:lastRenderedPageBreak/>
              <w:t>montate in zidarie de orice natura, la constructii cu inaltimea pina  la 35 m inclusiv, intr-un canat, cu suprafata tocului pina la 7 mp inclusiv /Usa ordinara din aluminiu cu geam mat ,fara prag,U-6 *. 950x2350(h) - 4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1CDDF5F2"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A30F77F" w14:textId="77777777" w:rsidR="006E555F" w:rsidRDefault="006E555F" w:rsidP="006E555F">
            <w:pPr>
              <w:jc w:val="center"/>
            </w:pPr>
            <w:r>
              <w:lastRenderedPageBreak/>
              <w:t>m2</w:t>
            </w:r>
          </w:p>
        </w:tc>
        <w:tc>
          <w:tcPr>
            <w:tcW w:w="1559" w:type="dxa"/>
            <w:tcBorders>
              <w:top w:val="single" w:sz="4" w:space="0" w:color="auto"/>
              <w:bottom w:val="single" w:sz="4" w:space="0" w:color="auto"/>
            </w:tcBorders>
            <w:vAlign w:val="center"/>
          </w:tcPr>
          <w:p w14:paraId="1393678E" w14:textId="77777777" w:rsidR="006E555F" w:rsidRDefault="006E555F" w:rsidP="006E555F">
            <w:pPr>
              <w:jc w:val="center"/>
            </w:pPr>
            <w:r>
              <w:t>8,520</w:t>
            </w:r>
          </w:p>
        </w:tc>
      </w:tr>
      <w:tr w:rsidR="006E555F" w14:paraId="11494E2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087320" w14:textId="77777777" w:rsidR="006E555F" w:rsidRDefault="006E555F" w:rsidP="006E555F">
            <w:r>
              <w:t xml:space="preserve"> 170</w:t>
            </w:r>
          </w:p>
        </w:tc>
        <w:tc>
          <w:tcPr>
            <w:tcW w:w="1701" w:type="dxa"/>
            <w:tcBorders>
              <w:top w:val="single" w:sz="4" w:space="0" w:color="auto"/>
              <w:bottom w:val="single" w:sz="4" w:space="0" w:color="auto"/>
            </w:tcBorders>
            <w:vAlign w:val="center"/>
          </w:tcPr>
          <w:p w14:paraId="75353BE8" w14:textId="77777777" w:rsidR="006E555F" w:rsidRDefault="006E555F" w:rsidP="006E555F">
            <w:pPr>
              <w:rPr>
                <w:lang w:val="en-US"/>
              </w:rPr>
            </w:pPr>
            <w:r>
              <w:rPr>
                <w:lang w:val="en-US"/>
              </w:rPr>
              <w:t>CK03A</w:t>
            </w:r>
          </w:p>
          <w:p w14:paraId="164836B5" w14:textId="77777777" w:rsidR="006E555F" w:rsidRDefault="006E555F" w:rsidP="006E555F"/>
        </w:tc>
        <w:tc>
          <w:tcPr>
            <w:tcW w:w="4961" w:type="dxa"/>
            <w:tcBorders>
              <w:top w:val="single" w:sz="4" w:space="0" w:color="auto"/>
              <w:bottom w:val="single" w:sz="4" w:space="0" w:color="auto"/>
            </w:tcBorders>
            <w:vAlign w:val="center"/>
          </w:tcPr>
          <w:p w14:paraId="6B67884E" w14:textId="77777777" w:rsidR="006E555F" w:rsidRPr="0067545A" w:rsidRDefault="006E555F" w:rsidP="006E555F">
            <w:pPr>
              <w:adjustRightInd w:val="0"/>
              <w:rPr>
                <w:lang w:val="en-US"/>
              </w:rPr>
            </w:pPr>
            <w:r w:rsidRPr="0067545A">
              <w:rPr>
                <w:lang w:val="en-US"/>
              </w:rPr>
              <w:t xml:space="preserve">Usi din lemn interioare intr-un canat, pe captuseli si usi pentru balcon, inclusiv izolatia hidrofuga si termica a tocului, montate pe ghermele existente la constructii cu inaltimi pina la 35 m/ Usa ordinara dreapta de tip MDF  </w:t>
            </w:r>
            <w:r>
              <w:t>ДС</w:t>
            </w:r>
            <w:r w:rsidRPr="0067545A">
              <w:rPr>
                <w:lang w:val="en-US"/>
              </w:rPr>
              <w:t xml:space="preserve"> 19-9</w:t>
            </w:r>
            <w:r>
              <w:t>ГТ</w:t>
            </w:r>
            <w:r w:rsidRPr="0067545A">
              <w:rPr>
                <w:lang w:val="en-US"/>
              </w:rPr>
              <w:t xml:space="preserve"> </w:t>
            </w:r>
            <w:r>
              <w:t>ГОСТ</w:t>
            </w:r>
            <w:r w:rsidRPr="0067545A">
              <w:rPr>
                <w:lang w:val="en-US"/>
              </w:rPr>
              <w:t xml:space="preserve"> 24698-81 U-14 900x2000(h)-1 buc </w:t>
            </w:r>
          </w:p>
          <w:p w14:paraId="7DE50E4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76169A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F1FC805" w14:textId="77777777" w:rsidR="006E555F" w:rsidRDefault="006E555F" w:rsidP="006E555F">
            <w:pPr>
              <w:jc w:val="center"/>
            </w:pPr>
            <w:r>
              <w:t>1,900</w:t>
            </w:r>
          </w:p>
        </w:tc>
      </w:tr>
      <w:tr w:rsidR="006E555F" w14:paraId="2C84B75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48A61B" w14:textId="77777777" w:rsidR="006E555F" w:rsidRDefault="006E555F" w:rsidP="006E555F">
            <w:r>
              <w:t xml:space="preserve"> 171</w:t>
            </w:r>
          </w:p>
        </w:tc>
        <w:tc>
          <w:tcPr>
            <w:tcW w:w="1701" w:type="dxa"/>
            <w:tcBorders>
              <w:top w:val="single" w:sz="4" w:space="0" w:color="auto"/>
              <w:bottom w:val="single" w:sz="4" w:space="0" w:color="auto"/>
            </w:tcBorders>
            <w:vAlign w:val="center"/>
          </w:tcPr>
          <w:p w14:paraId="32193586" w14:textId="77777777" w:rsidR="006E555F" w:rsidRDefault="006E555F" w:rsidP="006E555F">
            <w:pPr>
              <w:rPr>
                <w:lang w:val="en-US"/>
              </w:rPr>
            </w:pPr>
            <w:r>
              <w:rPr>
                <w:lang w:val="en-US"/>
              </w:rPr>
              <w:t>CK21D</w:t>
            </w:r>
          </w:p>
          <w:p w14:paraId="0C2715BF" w14:textId="77777777" w:rsidR="006E555F" w:rsidRDefault="006E555F" w:rsidP="006E555F"/>
        </w:tc>
        <w:tc>
          <w:tcPr>
            <w:tcW w:w="4961" w:type="dxa"/>
            <w:tcBorders>
              <w:top w:val="single" w:sz="4" w:space="0" w:color="auto"/>
              <w:bottom w:val="single" w:sz="4" w:space="0" w:color="auto"/>
            </w:tcBorders>
            <w:vAlign w:val="center"/>
          </w:tcPr>
          <w:p w14:paraId="5279FF7A" w14:textId="77777777" w:rsidR="006E555F" w:rsidRPr="0067545A" w:rsidRDefault="006E555F" w:rsidP="006E555F">
            <w:pPr>
              <w:adjustRightInd w:val="0"/>
              <w:rPr>
                <w:lang w:val="en-US"/>
              </w:rPr>
            </w:pPr>
            <w:r w:rsidRPr="0067545A">
              <w:rPr>
                <w:lang w:val="en-US"/>
              </w:rPr>
              <w:t>Usi confectionate din profiluri din aluminiu, inclusiv armaturile si accesoriile necesare usilor montate in zidarie de orice natura, la constructii cu inaltimea pina  la 35 m inclusiv, in doua  canat, cu suprafata tocului pina la 7 mp inclusiv / Usa dubla din aluminiu cu geam termopan cu punte termica  ,U-13 1200x2350(h) - 1 buc</w:t>
            </w:r>
          </w:p>
          <w:p w14:paraId="2D4AC2E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8244B7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36F3659" w14:textId="77777777" w:rsidR="006E555F" w:rsidRDefault="006E555F" w:rsidP="006E555F">
            <w:pPr>
              <w:jc w:val="center"/>
            </w:pPr>
            <w:r>
              <w:t>2,800</w:t>
            </w:r>
          </w:p>
        </w:tc>
      </w:tr>
      <w:tr w:rsidR="006E555F" w14:paraId="646A2FA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798719" w14:textId="77777777" w:rsidR="006E555F" w:rsidRDefault="006E555F" w:rsidP="006E555F">
            <w:r>
              <w:t xml:space="preserve"> 172</w:t>
            </w:r>
          </w:p>
        </w:tc>
        <w:tc>
          <w:tcPr>
            <w:tcW w:w="1701" w:type="dxa"/>
            <w:tcBorders>
              <w:top w:val="single" w:sz="4" w:space="0" w:color="auto"/>
              <w:bottom w:val="single" w:sz="4" w:space="0" w:color="auto"/>
            </w:tcBorders>
            <w:vAlign w:val="center"/>
          </w:tcPr>
          <w:p w14:paraId="2340C0C5" w14:textId="77777777" w:rsidR="006E555F" w:rsidRDefault="006E555F" w:rsidP="006E555F">
            <w:pPr>
              <w:rPr>
                <w:lang w:val="en-US"/>
              </w:rPr>
            </w:pPr>
            <w:r>
              <w:rPr>
                <w:lang w:val="en-US"/>
              </w:rPr>
              <w:t>CK21A</w:t>
            </w:r>
          </w:p>
          <w:p w14:paraId="0630149F" w14:textId="77777777" w:rsidR="006E555F" w:rsidRDefault="006E555F" w:rsidP="006E555F"/>
        </w:tc>
        <w:tc>
          <w:tcPr>
            <w:tcW w:w="4961" w:type="dxa"/>
            <w:tcBorders>
              <w:top w:val="single" w:sz="4" w:space="0" w:color="auto"/>
              <w:bottom w:val="single" w:sz="4" w:space="0" w:color="auto"/>
            </w:tcBorders>
            <w:vAlign w:val="center"/>
          </w:tcPr>
          <w:p w14:paraId="7D93BD13" w14:textId="77777777" w:rsidR="006E555F" w:rsidRPr="0067545A" w:rsidRDefault="006E555F" w:rsidP="006E555F">
            <w:pPr>
              <w:adjustRightInd w:val="0"/>
              <w:rPr>
                <w:lang w:val="en-US"/>
              </w:rPr>
            </w:pPr>
            <w:r w:rsidRPr="0067545A">
              <w:rPr>
                <w:lang w:val="en-US"/>
              </w:rPr>
              <w:t>Usi confectionate din profiluri din aluminiu, inclusiv armaturile si accesoriile necesare usilor montate in zidarie de orice natura, la constructii cu inaltimea pina  la 35 m inclusiv, intr-un canat, cu suprafata tocului pina la 7 mp inclusiv-Usa ordinara din aluminiu cu geam termopan cu punte termica  ,U-14 1000x2100(h) -2 buc</w:t>
            </w:r>
          </w:p>
          <w:p w14:paraId="27C96D4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71FB8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0CA8557" w14:textId="77777777" w:rsidR="006E555F" w:rsidRDefault="006E555F" w:rsidP="006E555F">
            <w:pPr>
              <w:jc w:val="center"/>
            </w:pPr>
            <w:r>
              <w:t>4,200</w:t>
            </w:r>
          </w:p>
        </w:tc>
      </w:tr>
      <w:tr w:rsidR="006E555F" w14:paraId="237E7D1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B2D35D" w14:textId="77777777" w:rsidR="006E555F" w:rsidRDefault="006E555F" w:rsidP="006E555F">
            <w:r>
              <w:t xml:space="preserve"> 173</w:t>
            </w:r>
          </w:p>
        </w:tc>
        <w:tc>
          <w:tcPr>
            <w:tcW w:w="1701" w:type="dxa"/>
            <w:tcBorders>
              <w:top w:val="single" w:sz="4" w:space="0" w:color="auto"/>
              <w:bottom w:val="single" w:sz="4" w:space="0" w:color="auto"/>
            </w:tcBorders>
            <w:vAlign w:val="center"/>
          </w:tcPr>
          <w:p w14:paraId="5F636B61" w14:textId="77777777" w:rsidR="006E555F" w:rsidRDefault="006E555F" w:rsidP="006E555F">
            <w:pPr>
              <w:rPr>
                <w:lang w:val="en-US"/>
              </w:rPr>
            </w:pPr>
            <w:r>
              <w:rPr>
                <w:lang w:val="en-US"/>
              </w:rPr>
              <w:t>CK35A</w:t>
            </w:r>
          </w:p>
          <w:p w14:paraId="041B44DB" w14:textId="77777777" w:rsidR="006E555F" w:rsidRDefault="006E555F" w:rsidP="006E555F"/>
        </w:tc>
        <w:tc>
          <w:tcPr>
            <w:tcW w:w="4961" w:type="dxa"/>
            <w:tcBorders>
              <w:top w:val="single" w:sz="4" w:space="0" w:color="auto"/>
              <w:bottom w:val="single" w:sz="4" w:space="0" w:color="auto"/>
            </w:tcBorders>
            <w:vAlign w:val="center"/>
          </w:tcPr>
          <w:p w14:paraId="252D2628" w14:textId="77777777" w:rsidR="006E555F" w:rsidRPr="00036D21" w:rsidRDefault="006E555F" w:rsidP="006E555F">
            <w:pPr>
              <w:adjustRightInd w:val="0"/>
            </w:pPr>
            <w:r>
              <w:t>Opritori de podea</w:t>
            </w:r>
          </w:p>
          <w:p w14:paraId="501D808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6D8BD7F"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3EA6DAF" w14:textId="77777777" w:rsidR="006E555F" w:rsidRDefault="006E555F" w:rsidP="006E555F">
            <w:pPr>
              <w:jc w:val="center"/>
            </w:pPr>
            <w:r>
              <w:t>2,000</w:t>
            </w:r>
          </w:p>
        </w:tc>
      </w:tr>
      <w:tr w:rsidR="006E555F" w14:paraId="46FDA31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9081EA" w14:textId="77777777" w:rsidR="006E555F" w:rsidRDefault="006E555F" w:rsidP="006E555F">
            <w:r>
              <w:t xml:space="preserve"> 174</w:t>
            </w:r>
          </w:p>
        </w:tc>
        <w:tc>
          <w:tcPr>
            <w:tcW w:w="1701" w:type="dxa"/>
            <w:tcBorders>
              <w:top w:val="single" w:sz="4" w:space="0" w:color="auto"/>
              <w:bottom w:val="single" w:sz="4" w:space="0" w:color="auto"/>
            </w:tcBorders>
            <w:vAlign w:val="center"/>
          </w:tcPr>
          <w:p w14:paraId="30D4C334" w14:textId="77777777" w:rsidR="006E555F" w:rsidRDefault="006E555F" w:rsidP="006E555F">
            <w:pPr>
              <w:rPr>
                <w:lang w:val="en-US"/>
              </w:rPr>
            </w:pPr>
            <w:r>
              <w:rPr>
                <w:lang w:val="en-US"/>
              </w:rPr>
              <w:t>CK33A</w:t>
            </w:r>
          </w:p>
          <w:p w14:paraId="6D516985" w14:textId="77777777" w:rsidR="006E555F" w:rsidRDefault="006E555F" w:rsidP="006E555F"/>
        </w:tc>
        <w:tc>
          <w:tcPr>
            <w:tcW w:w="4961" w:type="dxa"/>
            <w:tcBorders>
              <w:top w:val="single" w:sz="4" w:space="0" w:color="auto"/>
              <w:bottom w:val="single" w:sz="4" w:space="0" w:color="auto"/>
            </w:tcBorders>
            <w:vAlign w:val="center"/>
          </w:tcPr>
          <w:p w14:paraId="674A0608" w14:textId="77777777" w:rsidR="006E555F" w:rsidRPr="0067545A" w:rsidRDefault="006E555F" w:rsidP="006E555F">
            <w:pPr>
              <w:adjustRightInd w:val="0"/>
              <w:rPr>
                <w:lang w:val="en-US"/>
              </w:rPr>
            </w:pPr>
            <w:r w:rsidRPr="0067545A">
              <w:rPr>
                <w:lang w:val="en-US"/>
              </w:rPr>
              <w:t>Dispozitiv automat pentru inchiderea usilor (instalat in podea)</w:t>
            </w:r>
          </w:p>
          <w:p w14:paraId="1DD63E5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F227CD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91C8A98" w14:textId="77777777" w:rsidR="006E555F" w:rsidRDefault="006E555F" w:rsidP="006E555F">
            <w:pPr>
              <w:jc w:val="center"/>
            </w:pPr>
            <w:r>
              <w:t>30,000</w:t>
            </w:r>
          </w:p>
        </w:tc>
      </w:tr>
      <w:tr w:rsidR="006E555F" w14:paraId="1CC1371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657F59" w14:textId="77777777" w:rsidR="006E555F" w:rsidRDefault="006E555F" w:rsidP="006E555F">
            <w:r>
              <w:t xml:space="preserve"> 175</w:t>
            </w:r>
          </w:p>
        </w:tc>
        <w:tc>
          <w:tcPr>
            <w:tcW w:w="1701" w:type="dxa"/>
            <w:tcBorders>
              <w:top w:val="single" w:sz="4" w:space="0" w:color="auto"/>
              <w:bottom w:val="single" w:sz="4" w:space="0" w:color="auto"/>
            </w:tcBorders>
            <w:vAlign w:val="center"/>
          </w:tcPr>
          <w:p w14:paraId="4FD32756" w14:textId="77777777" w:rsidR="006E555F" w:rsidRDefault="006E555F" w:rsidP="006E555F">
            <w:pPr>
              <w:rPr>
                <w:lang w:val="en-US"/>
              </w:rPr>
            </w:pPr>
            <w:r>
              <w:rPr>
                <w:lang w:val="en-US"/>
              </w:rPr>
              <w:t>CK33C</w:t>
            </w:r>
          </w:p>
          <w:p w14:paraId="7298FC4F" w14:textId="77777777" w:rsidR="006E555F" w:rsidRDefault="006E555F" w:rsidP="006E555F"/>
        </w:tc>
        <w:tc>
          <w:tcPr>
            <w:tcW w:w="4961" w:type="dxa"/>
            <w:tcBorders>
              <w:top w:val="single" w:sz="4" w:space="0" w:color="auto"/>
              <w:bottom w:val="single" w:sz="4" w:space="0" w:color="auto"/>
            </w:tcBorders>
            <w:vAlign w:val="center"/>
          </w:tcPr>
          <w:p w14:paraId="72145C61" w14:textId="77777777" w:rsidR="006E555F" w:rsidRPr="0067545A" w:rsidRDefault="006E555F" w:rsidP="006E555F">
            <w:pPr>
              <w:adjustRightInd w:val="0"/>
              <w:rPr>
                <w:lang w:val="en-US"/>
              </w:rPr>
            </w:pPr>
            <w:r w:rsidRPr="0067545A">
              <w:rPr>
                <w:lang w:val="en-US"/>
              </w:rPr>
              <w:t>Broasca aplicata sistem Yalle(minere mehanizzm ,cilindru chei)</w:t>
            </w:r>
          </w:p>
          <w:p w14:paraId="1228F4D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845C2D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7504058" w14:textId="77777777" w:rsidR="006E555F" w:rsidRDefault="006E555F" w:rsidP="006E555F">
            <w:pPr>
              <w:jc w:val="center"/>
            </w:pPr>
            <w:r>
              <w:t>1,000</w:t>
            </w:r>
          </w:p>
        </w:tc>
      </w:tr>
      <w:tr w:rsidR="006E555F" w:rsidRPr="00036D21" w14:paraId="1CC33DB0" w14:textId="77777777" w:rsidTr="006E555F">
        <w:tc>
          <w:tcPr>
            <w:tcW w:w="709" w:type="dxa"/>
            <w:tcBorders>
              <w:top w:val="nil"/>
              <w:left w:val="single" w:sz="6" w:space="0" w:color="auto"/>
              <w:bottom w:val="nil"/>
              <w:right w:val="nil"/>
            </w:tcBorders>
          </w:tcPr>
          <w:p w14:paraId="3B6ABC34"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08C2EABD" w14:textId="77777777" w:rsidR="006E555F" w:rsidRDefault="006E555F" w:rsidP="006E555F"/>
        </w:tc>
        <w:tc>
          <w:tcPr>
            <w:tcW w:w="4961" w:type="dxa"/>
            <w:tcBorders>
              <w:top w:val="nil"/>
              <w:left w:val="single" w:sz="6" w:space="0" w:color="auto"/>
              <w:bottom w:val="nil"/>
              <w:right w:val="nil"/>
            </w:tcBorders>
          </w:tcPr>
          <w:p w14:paraId="38B411F4"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15.2. Vitralii</w:t>
            </w:r>
          </w:p>
          <w:p w14:paraId="6F218771"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7455F70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20F2C6D9" w14:textId="77777777" w:rsidR="006E555F" w:rsidRPr="00036D21" w:rsidRDefault="006E555F" w:rsidP="006E555F">
            <w:pPr>
              <w:rPr>
                <w:lang w:val="en-US"/>
              </w:rPr>
            </w:pPr>
          </w:p>
        </w:tc>
      </w:tr>
      <w:tr w:rsidR="006E555F" w14:paraId="40C7950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224E06" w14:textId="77777777" w:rsidR="006E555F" w:rsidRDefault="006E555F" w:rsidP="006E555F">
            <w:r>
              <w:t>176</w:t>
            </w:r>
          </w:p>
        </w:tc>
        <w:tc>
          <w:tcPr>
            <w:tcW w:w="1701" w:type="dxa"/>
            <w:tcBorders>
              <w:top w:val="single" w:sz="4" w:space="0" w:color="auto"/>
              <w:bottom w:val="single" w:sz="4" w:space="0" w:color="auto"/>
            </w:tcBorders>
            <w:vAlign w:val="center"/>
          </w:tcPr>
          <w:p w14:paraId="041801CB" w14:textId="77777777" w:rsidR="006E555F" w:rsidRDefault="006E555F" w:rsidP="006E555F">
            <w:pPr>
              <w:rPr>
                <w:lang w:val="en-US"/>
              </w:rPr>
            </w:pPr>
            <w:r>
              <w:rPr>
                <w:lang w:val="en-US"/>
              </w:rPr>
              <w:t>CK11B</w:t>
            </w:r>
          </w:p>
          <w:p w14:paraId="28097268" w14:textId="77777777" w:rsidR="006E555F" w:rsidRDefault="006E555F" w:rsidP="006E555F"/>
        </w:tc>
        <w:tc>
          <w:tcPr>
            <w:tcW w:w="4961" w:type="dxa"/>
            <w:tcBorders>
              <w:top w:val="single" w:sz="4" w:space="0" w:color="auto"/>
              <w:bottom w:val="single" w:sz="4" w:space="0" w:color="auto"/>
            </w:tcBorders>
            <w:vAlign w:val="center"/>
          </w:tcPr>
          <w:p w14:paraId="0D76D953" w14:textId="77777777" w:rsidR="006E555F" w:rsidRPr="0067545A" w:rsidRDefault="006E555F" w:rsidP="006E555F">
            <w:pPr>
              <w:adjustRightInd w:val="0"/>
              <w:rPr>
                <w:lang w:val="en-US"/>
              </w:rPr>
            </w:pPr>
            <w:r w:rsidRPr="0067545A">
              <w:rPr>
                <w:lang w:val="en-US"/>
              </w:rPr>
              <w:t>Vitrine gata confectionate, montate in zidarie de orice natura, cu suprafata intre 7,5-10,0 mp la constructii montate la inaltimi de pina la 5 m inclusiv, din aluminiu / Vitraliu interior din profil aluminiu cu sticla V-5 950x2350(h) - 8 buc</w:t>
            </w:r>
          </w:p>
          <w:p w14:paraId="237BFAF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657262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85F72E5" w14:textId="77777777" w:rsidR="006E555F" w:rsidRDefault="006E555F" w:rsidP="006E555F">
            <w:pPr>
              <w:jc w:val="center"/>
            </w:pPr>
            <w:r>
              <w:t>18,720</w:t>
            </w:r>
          </w:p>
        </w:tc>
      </w:tr>
      <w:tr w:rsidR="006E555F" w14:paraId="64877827" w14:textId="77777777" w:rsidTr="006E555F">
        <w:trPr>
          <w:gridBefore w:val="1"/>
        </w:trPr>
        <w:tc>
          <w:tcPr>
            <w:tcW w:w="9781" w:type="dxa"/>
            <w:gridSpan w:val="4"/>
            <w:tcBorders>
              <w:top w:val="nil"/>
              <w:left w:val="nil"/>
              <w:bottom w:val="nil"/>
              <w:right w:val="nil"/>
            </w:tcBorders>
          </w:tcPr>
          <w:p w14:paraId="43AD2594" w14:textId="77777777" w:rsidR="006E555F" w:rsidRDefault="006E555F" w:rsidP="006E555F">
            <w:pPr>
              <w:rPr>
                <w:lang w:val="en-US"/>
              </w:rPr>
            </w:pPr>
            <w:r>
              <w:t xml:space="preserve"> </w:t>
            </w:r>
          </w:p>
        </w:tc>
      </w:tr>
      <w:tr w:rsidR="006E555F" w14:paraId="353B323B" w14:textId="77777777" w:rsidTr="006E555F">
        <w:trPr>
          <w:gridBefore w:val="1"/>
        </w:trPr>
        <w:tc>
          <w:tcPr>
            <w:tcW w:w="9781" w:type="dxa"/>
            <w:gridSpan w:val="4"/>
            <w:tcBorders>
              <w:top w:val="nil"/>
              <w:left w:val="nil"/>
              <w:bottom w:val="single" w:sz="6" w:space="0" w:color="auto"/>
              <w:right w:val="nil"/>
            </w:tcBorders>
          </w:tcPr>
          <w:p w14:paraId="3C1964C2" w14:textId="77777777" w:rsidR="006E555F" w:rsidRDefault="006E555F" w:rsidP="006E555F">
            <w:pPr>
              <w:rPr>
                <w:lang w:val="en-US"/>
              </w:rPr>
            </w:pPr>
            <w:r>
              <w:t xml:space="preserve">  </w:t>
            </w:r>
            <w:r>
              <w:rPr>
                <w:lang w:val="en-US"/>
              </w:rPr>
              <w:t xml:space="preserve"> </w:t>
            </w:r>
          </w:p>
        </w:tc>
      </w:tr>
      <w:tr w:rsidR="006E555F" w14:paraId="758F1606" w14:textId="77777777" w:rsidTr="006E555F">
        <w:trPr>
          <w:gridBefore w:val="1"/>
          <w:trHeight w:val="355"/>
        </w:trPr>
        <w:tc>
          <w:tcPr>
            <w:tcW w:w="9781" w:type="dxa"/>
            <w:gridSpan w:val="4"/>
            <w:tcBorders>
              <w:top w:val="nil"/>
              <w:left w:val="nil"/>
              <w:bottom w:val="nil"/>
              <w:right w:val="nil"/>
            </w:tcBorders>
          </w:tcPr>
          <w:p w14:paraId="3B02CD69" w14:textId="77777777" w:rsidR="006E555F" w:rsidRDefault="006E555F" w:rsidP="006E555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D4CDF11" w14:textId="77777777" w:rsidR="006E555F" w:rsidRDefault="006E555F" w:rsidP="006E555F">
      <w:pPr>
        <w:jc w:val="center"/>
        <w:rPr>
          <w:lang w:val="en-US"/>
        </w:rPr>
      </w:pPr>
      <w:r>
        <w:rPr>
          <w:sz w:val="28"/>
          <w:szCs w:val="28"/>
          <w:lang w:val="en-US"/>
        </w:rPr>
        <w:t>L.S.</w:t>
      </w:r>
    </w:p>
    <w:p w14:paraId="59163E74" w14:textId="77777777" w:rsidR="006E555F" w:rsidRDefault="006E555F" w:rsidP="006E555F">
      <w:pPr>
        <w:tabs>
          <w:tab w:val="left" w:pos="4786"/>
          <w:tab w:val="left" w:pos="10031"/>
        </w:tabs>
      </w:pPr>
      <w:r>
        <w:t xml:space="preserve"> </w:t>
      </w:r>
    </w:p>
    <w:p w14:paraId="4566D995" w14:textId="77777777" w:rsidR="006E555F" w:rsidRDefault="006E555F" w:rsidP="006E555F">
      <w:pPr>
        <w:tabs>
          <w:tab w:val="left" w:pos="4786"/>
          <w:tab w:val="left" w:pos="10031"/>
        </w:tabs>
      </w:pPr>
    </w:p>
    <w:p w14:paraId="15B6031F" w14:textId="77777777" w:rsidR="006E555F" w:rsidRDefault="006E555F" w:rsidP="006E555F">
      <w:pPr>
        <w:tabs>
          <w:tab w:val="left" w:pos="4786"/>
          <w:tab w:val="left" w:pos="10031"/>
        </w:tabs>
      </w:pPr>
    </w:p>
    <w:p w14:paraId="02A27583" w14:textId="77777777" w:rsidR="006E555F" w:rsidRDefault="006E555F" w:rsidP="006E555F">
      <w:pPr>
        <w:tabs>
          <w:tab w:val="left" w:pos="4786"/>
          <w:tab w:val="left" w:pos="10031"/>
        </w:tabs>
      </w:pPr>
    </w:p>
    <w:p w14:paraId="2D82CD60" w14:textId="77777777" w:rsidR="006E555F" w:rsidRDefault="006E555F" w:rsidP="006E555F">
      <w:pPr>
        <w:tabs>
          <w:tab w:val="left" w:pos="4786"/>
          <w:tab w:val="left" w:pos="10031"/>
        </w:tabs>
      </w:pPr>
    </w:p>
    <w:p w14:paraId="28152F21" w14:textId="77777777" w:rsidR="006E555F" w:rsidRDefault="006E555F" w:rsidP="006E555F">
      <w:pPr>
        <w:tabs>
          <w:tab w:val="left" w:pos="4786"/>
          <w:tab w:val="left" w:pos="10031"/>
        </w:tabs>
      </w:pPr>
    </w:p>
    <w:p w14:paraId="4FBDBA1D" w14:textId="77777777" w:rsidR="006E555F" w:rsidRDefault="006E555F" w:rsidP="006E555F">
      <w:pPr>
        <w:tabs>
          <w:tab w:val="left" w:pos="4786"/>
          <w:tab w:val="left" w:pos="10031"/>
        </w:tabs>
      </w:pPr>
    </w:p>
    <w:tbl>
      <w:tblPr>
        <w:tblW w:w="0" w:type="auto"/>
        <w:tblLayout w:type="fixed"/>
        <w:tblLook w:val="0000" w:firstRow="0" w:lastRow="0" w:firstColumn="0" w:lastColumn="0" w:noHBand="0" w:noVBand="0"/>
      </w:tblPr>
      <w:tblGrid>
        <w:gridCol w:w="4786"/>
        <w:gridCol w:w="5245"/>
      </w:tblGrid>
      <w:tr w:rsidR="006E555F" w14:paraId="13A24B1F" w14:textId="77777777" w:rsidTr="006E555F">
        <w:tc>
          <w:tcPr>
            <w:tcW w:w="4786" w:type="dxa"/>
            <w:tcBorders>
              <w:top w:val="nil"/>
              <w:left w:val="nil"/>
              <w:bottom w:val="single" w:sz="6" w:space="0" w:color="auto"/>
              <w:right w:val="nil"/>
            </w:tcBorders>
          </w:tcPr>
          <w:p w14:paraId="3C99BC0F" w14:textId="77777777" w:rsidR="006E555F" w:rsidRPr="004417B7" w:rsidRDefault="006E555F" w:rsidP="006E555F">
            <w:pPr>
              <w:jc w:val="center"/>
              <w:rPr>
                <w:b/>
                <w:bCs/>
                <w:sz w:val="32"/>
                <w:szCs w:val="32"/>
                <w:lang w:val="en-US"/>
              </w:rPr>
            </w:pPr>
            <w:r w:rsidRPr="004417B7">
              <w:rPr>
                <w:b/>
                <w:bCs/>
                <w:sz w:val="32"/>
                <w:szCs w:val="32"/>
                <w:lang w:val="en-US"/>
              </w:rPr>
              <w:t>Reparatia capitala a UPS Ion Creanga, Blocul III, din str. I. Creanga, nr.1, mun. Chisinau</w:t>
            </w:r>
          </w:p>
        </w:tc>
        <w:tc>
          <w:tcPr>
            <w:tcW w:w="5245" w:type="dxa"/>
            <w:tcBorders>
              <w:top w:val="nil"/>
              <w:left w:val="nil"/>
              <w:bottom w:val="nil"/>
              <w:right w:val="nil"/>
            </w:tcBorders>
          </w:tcPr>
          <w:p w14:paraId="70D056E6" w14:textId="77777777" w:rsidR="006E555F" w:rsidRDefault="006E555F" w:rsidP="006E555F">
            <w:pPr>
              <w:jc w:val="right"/>
              <w:rPr>
                <w:sz w:val="22"/>
                <w:szCs w:val="22"/>
                <w:lang w:val="en-US"/>
              </w:rPr>
            </w:pPr>
            <w:r>
              <w:rPr>
                <w:sz w:val="22"/>
                <w:szCs w:val="22"/>
                <w:lang w:val="en-US"/>
              </w:rPr>
              <w:t>Formular Nr.1</w:t>
            </w:r>
          </w:p>
          <w:p w14:paraId="03A2B264" w14:textId="77777777" w:rsidR="006E555F" w:rsidRDefault="006E555F" w:rsidP="006E555F">
            <w:pPr>
              <w:jc w:val="right"/>
              <w:rPr>
                <w:sz w:val="16"/>
                <w:szCs w:val="16"/>
              </w:rPr>
            </w:pPr>
            <w:r>
              <w:rPr>
                <w:sz w:val="16"/>
                <w:szCs w:val="16"/>
                <w:lang w:val="en-US"/>
              </w:rPr>
              <w:t>WinCmeta</w:t>
            </w:r>
          </w:p>
        </w:tc>
      </w:tr>
      <w:tr w:rsidR="006E555F" w14:paraId="34DE84E2" w14:textId="77777777" w:rsidTr="006E555F">
        <w:tc>
          <w:tcPr>
            <w:tcW w:w="4786" w:type="dxa"/>
            <w:tcBorders>
              <w:top w:val="nil"/>
              <w:left w:val="nil"/>
              <w:bottom w:val="nil"/>
              <w:right w:val="nil"/>
            </w:tcBorders>
          </w:tcPr>
          <w:p w14:paraId="54289EDB" w14:textId="77777777" w:rsidR="006E555F" w:rsidRDefault="006E555F" w:rsidP="006E555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563130C" w14:textId="77777777" w:rsidR="006E555F" w:rsidRDefault="006E555F" w:rsidP="006E555F">
            <w:pPr>
              <w:jc w:val="center"/>
              <w:rPr>
                <w:sz w:val="22"/>
                <w:szCs w:val="22"/>
              </w:rPr>
            </w:pPr>
          </w:p>
        </w:tc>
      </w:tr>
    </w:tbl>
    <w:p w14:paraId="579C9D8E" w14:textId="77777777" w:rsidR="006E555F" w:rsidRDefault="006E555F" w:rsidP="006E555F">
      <w:pPr>
        <w:rPr>
          <w:sz w:val="22"/>
          <w:szCs w:val="22"/>
        </w:rPr>
      </w:pPr>
    </w:p>
    <w:p w14:paraId="2E55270E" w14:textId="77777777" w:rsidR="006E555F" w:rsidRDefault="006E555F" w:rsidP="006E555F">
      <w:pPr>
        <w:rPr>
          <w:sz w:val="22"/>
          <w:szCs w:val="22"/>
        </w:rPr>
      </w:pPr>
    </w:p>
    <w:p w14:paraId="13C80F18" w14:textId="77777777" w:rsidR="006E555F" w:rsidRDefault="006E555F" w:rsidP="006E555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2-1-3</w:t>
      </w:r>
    </w:p>
    <w:p w14:paraId="7CF7B85F" w14:textId="77777777" w:rsidR="006E555F" w:rsidRDefault="006E555F" w:rsidP="006E555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67A0234A" w14:textId="77777777" w:rsidTr="006E555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6691E9B" w14:textId="77777777" w:rsidR="006E555F" w:rsidRDefault="006E555F" w:rsidP="006E555F">
            <w:pPr>
              <w:ind w:right="-108"/>
              <w:jc w:val="center"/>
              <w:rPr>
                <w:sz w:val="22"/>
                <w:szCs w:val="22"/>
                <w:lang w:val="en-US"/>
              </w:rPr>
            </w:pPr>
            <w:r>
              <w:rPr>
                <w:sz w:val="22"/>
                <w:szCs w:val="22"/>
              </w:rPr>
              <w:t>№</w:t>
            </w:r>
          </w:p>
          <w:p w14:paraId="49C7F128" w14:textId="77777777" w:rsidR="006E555F" w:rsidRDefault="006E555F" w:rsidP="006E555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67B6500" w14:textId="77777777" w:rsidR="006E555F" w:rsidRDefault="006E555F" w:rsidP="006E555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6DE5FD5" w14:textId="77777777" w:rsidR="006E555F" w:rsidRDefault="006E555F" w:rsidP="006E555F">
            <w:pPr>
              <w:jc w:val="center"/>
              <w:rPr>
                <w:sz w:val="22"/>
                <w:szCs w:val="22"/>
              </w:rPr>
            </w:pPr>
          </w:p>
          <w:p w14:paraId="6C0F3602" w14:textId="77777777" w:rsidR="006E555F" w:rsidRDefault="006E555F" w:rsidP="006E555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E97DD72" w14:textId="77777777" w:rsidR="006E555F" w:rsidRDefault="006E555F" w:rsidP="006E555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317157D" w14:textId="77777777" w:rsidR="006E555F" w:rsidRDefault="006E555F" w:rsidP="006E555F">
            <w:pPr>
              <w:ind w:left="-108" w:right="-108"/>
              <w:jc w:val="center"/>
              <w:rPr>
                <w:sz w:val="22"/>
                <w:szCs w:val="22"/>
                <w:lang w:val="en-US"/>
              </w:rPr>
            </w:pPr>
            <w:r>
              <w:rPr>
                <w:sz w:val="22"/>
                <w:szCs w:val="22"/>
              </w:rPr>
              <w:t xml:space="preserve">Volum </w:t>
            </w:r>
          </w:p>
        </w:tc>
      </w:tr>
      <w:tr w:rsidR="006E555F" w14:paraId="02502D2A" w14:textId="77777777" w:rsidTr="006E555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576C7A5" w14:textId="77777777" w:rsidR="006E555F" w:rsidRDefault="006E555F" w:rsidP="006E555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8D5BEC9" w14:textId="77777777" w:rsidR="006E555F" w:rsidRDefault="006E555F" w:rsidP="006E555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B05078C" w14:textId="77777777" w:rsidR="006E555F" w:rsidRDefault="006E555F" w:rsidP="006E555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AFF8098" w14:textId="77777777" w:rsidR="006E555F" w:rsidRDefault="006E555F" w:rsidP="006E555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6F50F14" w14:textId="77777777" w:rsidR="006E555F" w:rsidRDefault="006E555F" w:rsidP="006E555F">
            <w:pPr>
              <w:jc w:val="center"/>
              <w:rPr>
                <w:sz w:val="22"/>
                <w:szCs w:val="22"/>
                <w:lang w:val="en-US"/>
              </w:rPr>
            </w:pPr>
          </w:p>
        </w:tc>
      </w:tr>
    </w:tbl>
    <w:p w14:paraId="58E14EE4" w14:textId="77777777" w:rsidR="006E555F" w:rsidRDefault="006E555F" w:rsidP="006E55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0D1B0DAA" w14:textId="77777777" w:rsidTr="006E555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69C683B" w14:textId="77777777" w:rsidR="006E555F" w:rsidRDefault="006E555F" w:rsidP="006E555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9578363" w14:textId="77777777" w:rsidR="006E555F" w:rsidRDefault="006E555F" w:rsidP="006E555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D5852A5" w14:textId="77777777" w:rsidR="006E555F" w:rsidRDefault="006E555F" w:rsidP="006E555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0674A14" w14:textId="77777777" w:rsidR="006E555F" w:rsidRDefault="006E555F" w:rsidP="006E555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5919558" w14:textId="77777777" w:rsidR="006E555F" w:rsidRDefault="006E555F" w:rsidP="006E555F">
            <w:pPr>
              <w:ind w:left="-108" w:right="-108"/>
              <w:jc w:val="center"/>
              <w:rPr>
                <w:sz w:val="22"/>
                <w:szCs w:val="22"/>
              </w:rPr>
            </w:pPr>
            <w:r>
              <w:rPr>
                <w:sz w:val="22"/>
                <w:szCs w:val="22"/>
              </w:rPr>
              <w:t>5</w:t>
            </w:r>
          </w:p>
        </w:tc>
      </w:tr>
      <w:tr w:rsidR="006E555F" w:rsidRPr="00036D21" w14:paraId="4181F1C2" w14:textId="77777777" w:rsidTr="006E555F">
        <w:tc>
          <w:tcPr>
            <w:tcW w:w="709" w:type="dxa"/>
            <w:tcBorders>
              <w:top w:val="nil"/>
              <w:left w:val="single" w:sz="6" w:space="0" w:color="auto"/>
              <w:bottom w:val="nil"/>
              <w:right w:val="nil"/>
            </w:tcBorders>
          </w:tcPr>
          <w:p w14:paraId="61E7F98B" w14:textId="77777777" w:rsidR="006E555F" w:rsidRDefault="006E555F" w:rsidP="006E555F">
            <w:pPr>
              <w:jc w:val="center"/>
            </w:pPr>
          </w:p>
        </w:tc>
        <w:tc>
          <w:tcPr>
            <w:tcW w:w="1701" w:type="dxa"/>
            <w:tcBorders>
              <w:top w:val="nil"/>
              <w:left w:val="single" w:sz="6" w:space="0" w:color="auto"/>
              <w:bottom w:val="nil"/>
              <w:right w:val="nil"/>
            </w:tcBorders>
          </w:tcPr>
          <w:p w14:paraId="1B5D4423" w14:textId="77777777" w:rsidR="006E555F" w:rsidRDefault="006E555F" w:rsidP="006E555F"/>
        </w:tc>
        <w:tc>
          <w:tcPr>
            <w:tcW w:w="4961" w:type="dxa"/>
            <w:tcBorders>
              <w:top w:val="nil"/>
              <w:left w:val="single" w:sz="6" w:space="0" w:color="auto"/>
              <w:bottom w:val="nil"/>
              <w:right w:val="nil"/>
            </w:tcBorders>
          </w:tcPr>
          <w:p w14:paraId="640BBB52"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 xml:space="preserve">1. Lucrari de constructie </w:t>
            </w:r>
          </w:p>
          <w:p w14:paraId="311E1301"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9CBDB8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4CB11BBD" w14:textId="77777777" w:rsidR="006E555F" w:rsidRPr="00036D21" w:rsidRDefault="006E555F" w:rsidP="006E555F">
            <w:pPr>
              <w:rPr>
                <w:lang w:val="en-US"/>
              </w:rPr>
            </w:pPr>
          </w:p>
        </w:tc>
      </w:tr>
      <w:tr w:rsidR="006E555F" w:rsidRPr="00036D21" w14:paraId="78407EE6" w14:textId="77777777" w:rsidTr="006E555F">
        <w:tc>
          <w:tcPr>
            <w:tcW w:w="709" w:type="dxa"/>
            <w:tcBorders>
              <w:top w:val="nil"/>
              <w:left w:val="single" w:sz="6" w:space="0" w:color="auto"/>
              <w:bottom w:val="nil"/>
              <w:right w:val="nil"/>
            </w:tcBorders>
          </w:tcPr>
          <w:p w14:paraId="31247FFC" w14:textId="77777777" w:rsidR="006E555F" w:rsidRDefault="006E555F" w:rsidP="006E555F">
            <w:pPr>
              <w:jc w:val="center"/>
            </w:pPr>
          </w:p>
        </w:tc>
        <w:tc>
          <w:tcPr>
            <w:tcW w:w="1701" w:type="dxa"/>
            <w:tcBorders>
              <w:top w:val="nil"/>
              <w:left w:val="single" w:sz="6" w:space="0" w:color="auto"/>
              <w:bottom w:val="nil"/>
              <w:right w:val="nil"/>
            </w:tcBorders>
          </w:tcPr>
          <w:p w14:paraId="604EBE96" w14:textId="77777777" w:rsidR="006E555F" w:rsidRDefault="006E555F" w:rsidP="006E555F"/>
        </w:tc>
        <w:tc>
          <w:tcPr>
            <w:tcW w:w="4961" w:type="dxa"/>
            <w:tcBorders>
              <w:top w:val="nil"/>
              <w:left w:val="single" w:sz="6" w:space="0" w:color="auto"/>
              <w:bottom w:val="nil"/>
              <w:right w:val="nil"/>
            </w:tcBorders>
          </w:tcPr>
          <w:p w14:paraId="47F26ABE"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 Incalzirea</w:t>
            </w:r>
          </w:p>
          <w:p w14:paraId="39F5C43B"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475D0AB"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6D303AA" w14:textId="77777777" w:rsidR="006E555F" w:rsidRPr="00036D21" w:rsidRDefault="006E555F" w:rsidP="006E555F">
            <w:pPr>
              <w:rPr>
                <w:lang w:val="en-US"/>
              </w:rPr>
            </w:pPr>
          </w:p>
        </w:tc>
      </w:tr>
      <w:tr w:rsidR="006E555F" w14:paraId="441EC9E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513E35" w14:textId="77777777" w:rsidR="006E555F" w:rsidRDefault="006E555F" w:rsidP="006E555F">
            <w:r>
              <w:t>1</w:t>
            </w:r>
          </w:p>
        </w:tc>
        <w:tc>
          <w:tcPr>
            <w:tcW w:w="1701" w:type="dxa"/>
            <w:tcBorders>
              <w:top w:val="single" w:sz="4" w:space="0" w:color="auto"/>
              <w:bottom w:val="single" w:sz="4" w:space="0" w:color="auto"/>
            </w:tcBorders>
            <w:vAlign w:val="center"/>
          </w:tcPr>
          <w:p w14:paraId="10CC4C73" w14:textId="77777777" w:rsidR="006E555F" w:rsidRDefault="006E555F" w:rsidP="006E555F">
            <w:pPr>
              <w:rPr>
                <w:lang w:val="en-US"/>
              </w:rPr>
            </w:pPr>
            <w:r>
              <w:rPr>
                <w:lang w:val="en-US"/>
              </w:rPr>
              <w:t>RpIB11A</w:t>
            </w:r>
          </w:p>
          <w:p w14:paraId="089D9F6A" w14:textId="77777777" w:rsidR="006E555F" w:rsidRDefault="006E555F" w:rsidP="006E555F"/>
        </w:tc>
        <w:tc>
          <w:tcPr>
            <w:tcW w:w="4961" w:type="dxa"/>
            <w:tcBorders>
              <w:top w:val="single" w:sz="4" w:space="0" w:color="auto"/>
              <w:bottom w:val="single" w:sz="4" w:space="0" w:color="auto"/>
            </w:tcBorders>
            <w:vAlign w:val="center"/>
          </w:tcPr>
          <w:p w14:paraId="21F94B80" w14:textId="77777777" w:rsidR="006E555F" w:rsidRPr="004417B7" w:rsidRDefault="006E555F" w:rsidP="006E555F">
            <w:pPr>
              <w:adjustRightInd w:val="0"/>
              <w:rPr>
                <w:lang w:val="en-US"/>
              </w:rPr>
            </w:pPr>
            <w:r w:rsidRPr="004417B7">
              <w:rPr>
                <w:lang w:val="en-US"/>
              </w:rPr>
              <w:t xml:space="preserve">Demontari radiatoare de pozitie pentru desfiintare </w:t>
            </w:r>
          </w:p>
          <w:p w14:paraId="73D2247F"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FCF026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39C741A" w14:textId="77777777" w:rsidR="006E555F" w:rsidRDefault="006E555F" w:rsidP="006E555F">
            <w:pPr>
              <w:jc w:val="center"/>
            </w:pPr>
            <w:r>
              <w:t>165,000</w:t>
            </w:r>
          </w:p>
        </w:tc>
      </w:tr>
      <w:tr w:rsidR="006E555F" w14:paraId="7E6685A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3C508" w14:textId="77777777" w:rsidR="006E555F" w:rsidRDefault="006E555F" w:rsidP="006E555F">
            <w:r>
              <w:t xml:space="preserve"> 2</w:t>
            </w:r>
          </w:p>
        </w:tc>
        <w:tc>
          <w:tcPr>
            <w:tcW w:w="1701" w:type="dxa"/>
            <w:tcBorders>
              <w:top w:val="single" w:sz="4" w:space="0" w:color="auto"/>
              <w:bottom w:val="single" w:sz="4" w:space="0" w:color="auto"/>
            </w:tcBorders>
            <w:vAlign w:val="center"/>
          </w:tcPr>
          <w:p w14:paraId="191AAD42" w14:textId="77777777" w:rsidR="006E555F" w:rsidRDefault="006E555F" w:rsidP="006E555F">
            <w:pPr>
              <w:rPr>
                <w:lang w:val="en-US"/>
              </w:rPr>
            </w:pPr>
            <w:r>
              <w:rPr>
                <w:lang w:val="en-US"/>
              </w:rPr>
              <w:t>RpIC38A</w:t>
            </w:r>
          </w:p>
          <w:p w14:paraId="2F757F70" w14:textId="77777777" w:rsidR="006E555F" w:rsidRDefault="006E555F" w:rsidP="006E555F"/>
        </w:tc>
        <w:tc>
          <w:tcPr>
            <w:tcW w:w="4961" w:type="dxa"/>
            <w:tcBorders>
              <w:top w:val="single" w:sz="4" w:space="0" w:color="auto"/>
              <w:bottom w:val="single" w:sz="4" w:space="0" w:color="auto"/>
            </w:tcBorders>
            <w:vAlign w:val="center"/>
          </w:tcPr>
          <w:p w14:paraId="49A6C9F2" w14:textId="77777777" w:rsidR="006E555F" w:rsidRPr="004417B7" w:rsidRDefault="006E555F" w:rsidP="006E555F">
            <w:pPr>
              <w:adjustRightInd w:val="0"/>
              <w:rPr>
                <w:lang w:val="en-US"/>
              </w:rPr>
            </w:pPr>
            <w:r w:rsidRPr="004417B7">
              <w:rPr>
                <w:lang w:val="en-US"/>
              </w:rPr>
              <w:t>Taierea tevii de otel pentru constructii, cu flacara oxiacetilenica cu diametrul 51x3.5-54x3.5 mm</w:t>
            </w:r>
          </w:p>
          <w:p w14:paraId="1E9E3616"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68DB66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59C0B32" w14:textId="77777777" w:rsidR="006E555F" w:rsidRDefault="006E555F" w:rsidP="006E555F">
            <w:pPr>
              <w:jc w:val="center"/>
            </w:pPr>
            <w:r>
              <w:t>20,000</w:t>
            </w:r>
          </w:p>
        </w:tc>
      </w:tr>
      <w:tr w:rsidR="006E555F" w14:paraId="0CB258D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23629E" w14:textId="77777777" w:rsidR="006E555F" w:rsidRDefault="006E555F" w:rsidP="006E555F">
            <w:r>
              <w:t xml:space="preserve"> 3</w:t>
            </w:r>
          </w:p>
        </w:tc>
        <w:tc>
          <w:tcPr>
            <w:tcW w:w="1701" w:type="dxa"/>
            <w:tcBorders>
              <w:top w:val="single" w:sz="4" w:space="0" w:color="auto"/>
              <w:bottom w:val="single" w:sz="4" w:space="0" w:color="auto"/>
            </w:tcBorders>
            <w:vAlign w:val="center"/>
          </w:tcPr>
          <w:p w14:paraId="6E8B0B5B" w14:textId="77777777" w:rsidR="006E555F" w:rsidRDefault="006E555F" w:rsidP="006E555F">
            <w:pPr>
              <w:rPr>
                <w:lang w:val="en-US"/>
              </w:rPr>
            </w:pPr>
            <w:r>
              <w:rPr>
                <w:lang w:val="en-US"/>
              </w:rPr>
              <w:t>RpIC19B</w:t>
            </w:r>
          </w:p>
          <w:p w14:paraId="673F9898" w14:textId="77777777" w:rsidR="006E555F" w:rsidRDefault="006E555F" w:rsidP="006E555F"/>
        </w:tc>
        <w:tc>
          <w:tcPr>
            <w:tcW w:w="4961" w:type="dxa"/>
            <w:tcBorders>
              <w:top w:val="single" w:sz="4" w:space="0" w:color="auto"/>
              <w:bottom w:val="single" w:sz="4" w:space="0" w:color="auto"/>
            </w:tcBorders>
            <w:vAlign w:val="center"/>
          </w:tcPr>
          <w:p w14:paraId="0DCDE6D9" w14:textId="77777777" w:rsidR="006E555F" w:rsidRPr="004417B7" w:rsidRDefault="006E555F" w:rsidP="006E555F">
            <w:pPr>
              <w:adjustRightInd w:val="0"/>
              <w:rPr>
                <w:lang w:val="en-US"/>
              </w:rPr>
            </w:pPr>
            <w:r w:rsidRPr="004417B7">
              <w:rPr>
                <w:lang w:val="en-US"/>
              </w:rPr>
              <w:t>Demontarea tevii negri, pentru instalatii, montate la incalzire centrala prin sudare, la constructii de locuit si social culturale, la legarea aparatelor, a coloanelor de distributie etc. avind diametrul de 1" -1 1/4"(se exclude dop,cinepa)</w:t>
            </w:r>
          </w:p>
          <w:p w14:paraId="2F1DCE54"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812889"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66FCD633" w14:textId="77777777" w:rsidR="006E555F" w:rsidRDefault="006E555F" w:rsidP="006E555F">
            <w:pPr>
              <w:jc w:val="center"/>
            </w:pPr>
            <w:r>
              <w:t>95,000</w:t>
            </w:r>
          </w:p>
        </w:tc>
      </w:tr>
      <w:tr w:rsidR="006E555F" w14:paraId="55A526B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0702AD" w14:textId="77777777" w:rsidR="006E555F" w:rsidRDefault="006E555F" w:rsidP="006E555F">
            <w:r>
              <w:t xml:space="preserve"> 4</w:t>
            </w:r>
          </w:p>
        </w:tc>
        <w:tc>
          <w:tcPr>
            <w:tcW w:w="1701" w:type="dxa"/>
            <w:tcBorders>
              <w:top w:val="single" w:sz="4" w:space="0" w:color="auto"/>
              <w:bottom w:val="single" w:sz="4" w:space="0" w:color="auto"/>
            </w:tcBorders>
            <w:vAlign w:val="center"/>
          </w:tcPr>
          <w:p w14:paraId="74FE8721" w14:textId="77777777" w:rsidR="006E555F" w:rsidRDefault="006E555F" w:rsidP="006E555F">
            <w:pPr>
              <w:rPr>
                <w:lang w:val="en-US"/>
              </w:rPr>
            </w:pPr>
            <w:r>
              <w:rPr>
                <w:lang w:val="en-US"/>
              </w:rPr>
              <w:t>RpIC19B</w:t>
            </w:r>
          </w:p>
          <w:p w14:paraId="6392E67C" w14:textId="77777777" w:rsidR="006E555F" w:rsidRDefault="006E555F" w:rsidP="006E555F"/>
        </w:tc>
        <w:tc>
          <w:tcPr>
            <w:tcW w:w="4961" w:type="dxa"/>
            <w:tcBorders>
              <w:top w:val="single" w:sz="4" w:space="0" w:color="auto"/>
              <w:bottom w:val="single" w:sz="4" w:space="0" w:color="auto"/>
            </w:tcBorders>
            <w:vAlign w:val="center"/>
          </w:tcPr>
          <w:p w14:paraId="15A119A9" w14:textId="77777777" w:rsidR="006E555F" w:rsidRPr="004417B7" w:rsidRDefault="006E555F" w:rsidP="006E555F">
            <w:pPr>
              <w:adjustRightInd w:val="0"/>
              <w:rPr>
                <w:lang w:val="en-US"/>
              </w:rPr>
            </w:pPr>
            <w:r w:rsidRPr="004417B7">
              <w:rPr>
                <w:lang w:val="en-US"/>
              </w:rPr>
              <w:t>Demontarea tevii negri, pentru instalatii, montate la incalzire centrala prin sudare, la constructii de locuit si social culturale, la legarea aparatelor, a coloanelor de distributie etc. avind diametrul de 1" -1 1/4"(se exclude dop,cinepa)</w:t>
            </w:r>
          </w:p>
          <w:p w14:paraId="60623079"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EA881F"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0D74D1E6" w14:textId="77777777" w:rsidR="006E555F" w:rsidRDefault="006E555F" w:rsidP="006E555F">
            <w:pPr>
              <w:jc w:val="center"/>
            </w:pPr>
            <w:r>
              <w:t>295,000</w:t>
            </w:r>
          </w:p>
        </w:tc>
      </w:tr>
      <w:tr w:rsidR="006E555F" w14:paraId="110D91D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B233B" w14:textId="77777777" w:rsidR="006E555F" w:rsidRDefault="006E555F" w:rsidP="006E555F">
            <w:r>
              <w:t xml:space="preserve"> 5</w:t>
            </w:r>
          </w:p>
        </w:tc>
        <w:tc>
          <w:tcPr>
            <w:tcW w:w="1701" w:type="dxa"/>
            <w:tcBorders>
              <w:top w:val="single" w:sz="4" w:space="0" w:color="auto"/>
              <w:bottom w:val="single" w:sz="4" w:space="0" w:color="auto"/>
            </w:tcBorders>
            <w:vAlign w:val="center"/>
          </w:tcPr>
          <w:p w14:paraId="7B1365B9" w14:textId="77777777" w:rsidR="006E555F" w:rsidRDefault="006E555F" w:rsidP="006E555F">
            <w:pPr>
              <w:rPr>
                <w:lang w:val="en-US"/>
              </w:rPr>
            </w:pPr>
            <w:r>
              <w:rPr>
                <w:lang w:val="en-US"/>
              </w:rPr>
              <w:t>RpCU05I1</w:t>
            </w:r>
          </w:p>
          <w:p w14:paraId="32325B80" w14:textId="77777777" w:rsidR="006E555F" w:rsidRDefault="006E555F" w:rsidP="006E555F"/>
        </w:tc>
        <w:tc>
          <w:tcPr>
            <w:tcW w:w="4961" w:type="dxa"/>
            <w:tcBorders>
              <w:top w:val="single" w:sz="4" w:space="0" w:color="auto"/>
              <w:bottom w:val="single" w:sz="4" w:space="0" w:color="auto"/>
            </w:tcBorders>
            <w:vAlign w:val="center"/>
          </w:tcPr>
          <w:p w14:paraId="50ED098D" w14:textId="77777777" w:rsidR="006E555F" w:rsidRPr="004417B7" w:rsidRDefault="006E555F" w:rsidP="006E555F">
            <w:pPr>
              <w:adjustRightInd w:val="0"/>
              <w:rPr>
                <w:lang w:val="en-US"/>
              </w:rPr>
            </w:pPr>
            <w:r w:rsidRPr="004417B7">
              <w:rPr>
                <w:lang w:val="en-US"/>
              </w:rPr>
              <w:t>Executarea strapungerilor pentru conducte sau tiranti in pereti din piatra sau beton armat de 26 - 50 cm, pentru executarea strapungerilor mecanizat</w:t>
            </w:r>
          </w:p>
          <w:p w14:paraId="30944E1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483FF4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6E602FE" w14:textId="77777777" w:rsidR="006E555F" w:rsidRDefault="006E555F" w:rsidP="006E555F">
            <w:pPr>
              <w:jc w:val="center"/>
            </w:pPr>
            <w:r>
              <w:t>40,000</w:t>
            </w:r>
          </w:p>
        </w:tc>
      </w:tr>
      <w:tr w:rsidR="006E555F" w14:paraId="0613E45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A05DC3" w14:textId="77777777" w:rsidR="006E555F" w:rsidRDefault="006E555F" w:rsidP="006E555F">
            <w:r>
              <w:t xml:space="preserve"> 6</w:t>
            </w:r>
          </w:p>
        </w:tc>
        <w:tc>
          <w:tcPr>
            <w:tcW w:w="1701" w:type="dxa"/>
            <w:tcBorders>
              <w:top w:val="single" w:sz="4" w:space="0" w:color="auto"/>
              <w:bottom w:val="single" w:sz="4" w:space="0" w:color="auto"/>
            </w:tcBorders>
            <w:vAlign w:val="center"/>
          </w:tcPr>
          <w:p w14:paraId="3339E353" w14:textId="77777777" w:rsidR="006E555F" w:rsidRDefault="006E555F" w:rsidP="006E555F">
            <w:pPr>
              <w:rPr>
                <w:lang w:val="en-US"/>
              </w:rPr>
            </w:pPr>
            <w:r>
              <w:rPr>
                <w:lang w:val="en-US"/>
              </w:rPr>
              <w:t>RpCU07A</w:t>
            </w:r>
          </w:p>
          <w:p w14:paraId="4ED2A6B1" w14:textId="77777777" w:rsidR="006E555F" w:rsidRDefault="006E555F" w:rsidP="006E555F"/>
        </w:tc>
        <w:tc>
          <w:tcPr>
            <w:tcW w:w="4961" w:type="dxa"/>
            <w:tcBorders>
              <w:top w:val="single" w:sz="4" w:space="0" w:color="auto"/>
              <w:bottom w:val="single" w:sz="4" w:space="0" w:color="auto"/>
            </w:tcBorders>
            <w:vAlign w:val="center"/>
          </w:tcPr>
          <w:p w14:paraId="0251AF58" w14:textId="77777777" w:rsidR="006E555F" w:rsidRPr="004417B7" w:rsidRDefault="006E555F" w:rsidP="006E555F">
            <w:pPr>
              <w:adjustRightInd w:val="0"/>
              <w:rPr>
                <w:lang w:val="en-US"/>
              </w:rPr>
            </w:pPr>
            <w:r w:rsidRPr="004417B7">
              <w:rPr>
                <w:lang w:val="en-US"/>
              </w:rPr>
              <w:t>Matarea golurilor in pereti, cu mortar de ipsos, dupa instalatii sau consolidari</w:t>
            </w:r>
          </w:p>
          <w:p w14:paraId="12C06AAF"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AC9796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E42DC8E" w14:textId="77777777" w:rsidR="006E555F" w:rsidRDefault="006E555F" w:rsidP="006E555F">
            <w:pPr>
              <w:jc w:val="center"/>
            </w:pPr>
            <w:r>
              <w:t>40,000</w:t>
            </w:r>
          </w:p>
        </w:tc>
      </w:tr>
      <w:tr w:rsidR="006E555F" w14:paraId="3B4549D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CA724" w14:textId="77777777" w:rsidR="006E555F" w:rsidRDefault="006E555F" w:rsidP="006E555F">
            <w:r>
              <w:t xml:space="preserve"> 7</w:t>
            </w:r>
          </w:p>
        </w:tc>
        <w:tc>
          <w:tcPr>
            <w:tcW w:w="1701" w:type="dxa"/>
            <w:tcBorders>
              <w:top w:val="single" w:sz="4" w:space="0" w:color="auto"/>
              <w:bottom w:val="single" w:sz="4" w:space="0" w:color="auto"/>
            </w:tcBorders>
            <w:vAlign w:val="center"/>
          </w:tcPr>
          <w:p w14:paraId="0014E460" w14:textId="77777777" w:rsidR="006E555F" w:rsidRDefault="006E555F" w:rsidP="006E555F">
            <w:pPr>
              <w:rPr>
                <w:lang w:val="en-US"/>
              </w:rPr>
            </w:pPr>
            <w:r>
              <w:rPr>
                <w:lang w:val="en-US"/>
              </w:rPr>
              <w:t>IC35C</w:t>
            </w:r>
          </w:p>
          <w:p w14:paraId="3C89F79D" w14:textId="77777777" w:rsidR="006E555F" w:rsidRDefault="006E555F" w:rsidP="006E555F"/>
        </w:tc>
        <w:tc>
          <w:tcPr>
            <w:tcW w:w="4961" w:type="dxa"/>
            <w:tcBorders>
              <w:top w:val="single" w:sz="4" w:space="0" w:color="auto"/>
              <w:bottom w:val="single" w:sz="4" w:space="0" w:color="auto"/>
            </w:tcBorders>
            <w:vAlign w:val="center"/>
          </w:tcPr>
          <w:p w14:paraId="13ED197B" w14:textId="77777777" w:rsidR="006E555F" w:rsidRPr="004417B7" w:rsidRDefault="006E555F" w:rsidP="006E555F">
            <w:pPr>
              <w:adjustRightInd w:val="0"/>
              <w:rPr>
                <w:lang w:val="en-US"/>
              </w:rPr>
            </w:pPr>
            <w:r w:rsidRPr="004417B7">
              <w:rPr>
                <w:lang w:val="en-US"/>
              </w:rPr>
              <w:t>Teava din polietilena armata de inalta densitate sau polipropilena armata sau nearmata, montata, la legatura corpurilor sau aparatelor de incalzire, in instalatii de incalzire centrala, avind diametrul exterior de 25,0 mm(TUB PP-R/FB ALB VISION PN 20, D 25x3,5 mm) (Material beneficiar)</w:t>
            </w:r>
          </w:p>
          <w:p w14:paraId="09F743D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F1BBB5"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6DBB0896" w14:textId="77777777" w:rsidR="006E555F" w:rsidRDefault="006E555F" w:rsidP="006E555F">
            <w:pPr>
              <w:jc w:val="center"/>
            </w:pPr>
            <w:r>
              <w:t>160,000</w:t>
            </w:r>
          </w:p>
        </w:tc>
      </w:tr>
      <w:tr w:rsidR="006E555F" w14:paraId="6138343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2DC358" w14:textId="77777777" w:rsidR="006E555F" w:rsidRDefault="006E555F" w:rsidP="006E555F">
            <w:r>
              <w:t xml:space="preserve"> 8</w:t>
            </w:r>
          </w:p>
        </w:tc>
        <w:tc>
          <w:tcPr>
            <w:tcW w:w="1701" w:type="dxa"/>
            <w:tcBorders>
              <w:top w:val="single" w:sz="4" w:space="0" w:color="auto"/>
              <w:bottom w:val="single" w:sz="4" w:space="0" w:color="auto"/>
            </w:tcBorders>
            <w:vAlign w:val="center"/>
          </w:tcPr>
          <w:p w14:paraId="32AC00CE" w14:textId="77777777" w:rsidR="006E555F" w:rsidRDefault="006E555F" w:rsidP="006E555F">
            <w:pPr>
              <w:rPr>
                <w:lang w:val="en-US"/>
              </w:rPr>
            </w:pPr>
            <w:r>
              <w:rPr>
                <w:lang w:val="en-US"/>
              </w:rPr>
              <w:t>IC38B</w:t>
            </w:r>
          </w:p>
          <w:p w14:paraId="0BA79FCD" w14:textId="77777777" w:rsidR="006E555F" w:rsidRDefault="006E555F" w:rsidP="006E555F"/>
        </w:tc>
        <w:tc>
          <w:tcPr>
            <w:tcW w:w="4961" w:type="dxa"/>
            <w:tcBorders>
              <w:top w:val="single" w:sz="4" w:space="0" w:color="auto"/>
              <w:bottom w:val="single" w:sz="4" w:space="0" w:color="auto"/>
            </w:tcBorders>
            <w:vAlign w:val="center"/>
          </w:tcPr>
          <w:p w14:paraId="38AA4175" w14:textId="77777777" w:rsidR="006E555F" w:rsidRPr="004417B7" w:rsidRDefault="006E555F" w:rsidP="006E555F">
            <w:pPr>
              <w:adjustRightInd w:val="0"/>
              <w:rPr>
                <w:lang w:val="en-US"/>
              </w:rPr>
            </w:pPr>
            <w:r w:rsidRPr="004417B7">
              <w:rPr>
                <w:lang w:val="en-US"/>
              </w:rPr>
              <w:t>Piesa de racordare (fiting), cu 2 imbinari, din polipropilena imbinate prin polifusiune cu teava din polipropilena armata, avind diametrul exterior de 25,0 mm (piesa material beneficiar)</w:t>
            </w:r>
          </w:p>
          <w:p w14:paraId="769DF201"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459FBA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B18606E" w14:textId="77777777" w:rsidR="006E555F" w:rsidRDefault="006E555F" w:rsidP="006E555F">
            <w:pPr>
              <w:jc w:val="center"/>
            </w:pPr>
            <w:r>
              <w:t>240,000</w:t>
            </w:r>
          </w:p>
        </w:tc>
      </w:tr>
      <w:tr w:rsidR="006E555F" w14:paraId="076FB89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386DDC" w14:textId="77777777" w:rsidR="006E555F" w:rsidRDefault="006E555F" w:rsidP="006E555F">
            <w:r>
              <w:t xml:space="preserve"> 9</w:t>
            </w:r>
          </w:p>
        </w:tc>
        <w:tc>
          <w:tcPr>
            <w:tcW w:w="1701" w:type="dxa"/>
            <w:tcBorders>
              <w:top w:val="single" w:sz="4" w:space="0" w:color="auto"/>
              <w:bottom w:val="single" w:sz="4" w:space="0" w:color="auto"/>
            </w:tcBorders>
            <w:vAlign w:val="center"/>
          </w:tcPr>
          <w:p w14:paraId="43DB7421" w14:textId="77777777" w:rsidR="006E555F" w:rsidRDefault="006E555F" w:rsidP="006E555F">
            <w:pPr>
              <w:rPr>
                <w:lang w:val="en-US"/>
              </w:rPr>
            </w:pPr>
            <w:r>
              <w:rPr>
                <w:lang w:val="en-US"/>
              </w:rPr>
              <w:t>IC38B</w:t>
            </w:r>
          </w:p>
          <w:p w14:paraId="5502DC58" w14:textId="77777777" w:rsidR="006E555F" w:rsidRDefault="006E555F" w:rsidP="006E555F"/>
        </w:tc>
        <w:tc>
          <w:tcPr>
            <w:tcW w:w="4961" w:type="dxa"/>
            <w:tcBorders>
              <w:top w:val="single" w:sz="4" w:space="0" w:color="auto"/>
              <w:bottom w:val="single" w:sz="4" w:space="0" w:color="auto"/>
            </w:tcBorders>
            <w:vAlign w:val="center"/>
          </w:tcPr>
          <w:p w14:paraId="69CC0B4F" w14:textId="77777777" w:rsidR="006E555F" w:rsidRPr="004417B7" w:rsidRDefault="006E555F" w:rsidP="006E555F">
            <w:pPr>
              <w:adjustRightInd w:val="0"/>
              <w:rPr>
                <w:lang w:val="en-US"/>
              </w:rPr>
            </w:pPr>
            <w:r w:rsidRPr="004417B7">
              <w:rPr>
                <w:lang w:val="en-US"/>
              </w:rPr>
              <w:t>Piesa de racordare ( MP 25x1/2), cu 2 imbinari, din polipropilena imbinate prin polifusiune cu teava din polipropilena armata, avind diametrul exterior de 25,0 mm(piesa material beneficiar)</w:t>
            </w:r>
          </w:p>
          <w:p w14:paraId="53DAD2C1"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D41606"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F5DAAD6" w14:textId="77777777" w:rsidR="006E555F" w:rsidRDefault="006E555F" w:rsidP="006E555F">
            <w:pPr>
              <w:jc w:val="center"/>
            </w:pPr>
            <w:r>
              <w:t>106,000</w:t>
            </w:r>
          </w:p>
        </w:tc>
      </w:tr>
      <w:tr w:rsidR="006E555F" w14:paraId="36E19B6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098BCA" w14:textId="77777777" w:rsidR="006E555F" w:rsidRDefault="006E555F" w:rsidP="006E555F">
            <w:r>
              <w:t xml:space="preserve"> 10</w:t>
            </w:r>
          </w:p>
        </w:tc>
        <w:tc>
          <w:tcPr>
            <w:tcW w:w="1701" w:type="dxa"/>
            <w:tcBorders>
              <w:top w:val="single" w:sz="4" w:space="0" w:color="auto"/>
              <w:bottom w:val="single" w:sz="4" w:space="0" w:color="auto"/>
            </w:tcBorders>
            <w:vAlign w:val="center"/>
          </w:tcPr>
          <w:p w14:paraId="5D44A5CA" w14:textId="77777777" w:rsidR="006E555F" w:rsidRDefault="006E555F" w:rsidP="006E555F">
            <w:pPr>
              <w:rPr>
                <w:lang w:val="en-US"/>
              </w:rPr>
            </w:pPr>
            <w:r>
              <w:rPr>
                <w:lang w:val="en-US"/>
              </w:rPr>
              <w:t>IC35D</w:t>
            </w:r>
          </w:p>
          <w:p w14:paraId="2D991552" w14:textId="77777777" w:rsidR="006E555F" w:rsidRDefault="006E555F" w:rsidP="006E555F"/>
        </w:tc>
        <w:tc>
          <w:tcPr>
            <w:tcW w:w="4961" w:type="dxa"/>
            <w:tcBorders>
              <w:top w:val="single" w:sz="4" w:space="0" w:color="auto"/>
              <w:bottom w:val="single" w:sz="4" w:space="0" w:color="auto"/>
            </w:tcBorders>
            <w:vAlign w:val="center"/>
          </w:tcPr>
          <w:p w14:paraId="64D3A395" w14:textId="77777777" w:rsidR="006E555F" w:rsidRPr="004417B7" w:rsidRDefault="006E555F" w:rsidP="006E555F">
            <w:pPr>
              <w:adjustRightInd w:val="0"/>
              <w:rPr>
                <w:lang w:val="en-US"/>
              </w:rPr>
            </w:pPr>
            <w:r w:rsidRPr="004417B7">
              <w:rPr>
                <w:lang w:val="en-US"/>
              </w:rPr>
              <w:t xml:space="preserve">Teava din polietilena armata de inalta densitate sau polipropilena armata sau nearmata, montata, la legatura corpurilor sau aparatelor de incalzire, in instalatii de incalzire centrala, avind diametrul </w:t>
            </w:r>
            <w:r w:rsidRPr="004417B7">
              <w:rPr>
                <w:lang w:val="en-US"/>
              </w:rPr>
              <w:lastRenderedPageBreak/>
              <w:t>exterior de 32,0 mm(TUB PP-R/FB ALB VISION PN 20, D 32x4,4 mm)( material beneficiar)</w:t>
            </w:r>
          </w:p>
          <w:p w14:paraId="26377F32"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176281" w14:textId="77777777" w:rsidR="006E555F" w:rsidRDefault="006E555F" w:rsidP="006E555F">
            <w:pPr>
              <w:jc w:val="center"/>
            </w:pPr>
            <w:r>
              <w:lastRenderedPageBreak/>
              <w:t>m</w:t>
            </w:r>
          </w:p>
        </w:tc>
        <w:tc>
          <w:tcPr>
            <w:tcW w:w="1559" w:type="dxa"/>
            <w:tcBorders>
              <w:top w:val="single" w:sz="4" w:space="0" w:color="auto"/>
              <w:bottom w:val="single" w:sz="4" w:space="0" w:color="auto"/>
            </w:tcBorders>
            <w:vAlign w:val="center"/>
          </w:tcPr>
          <w:p w14:paraId="2E2AB153" w14:textId="77777777" w:rsidR="006E555F" w:rsidRDefault="006E555F" w:rsidP="006E555F">
            <w:pPr>
              <w:jc w:val="center"/>
            </w:pPr>
            <w:r>
              <w:t>120,000</w:t>
            </w:r>
          </w:p>
        </w:tc>
      </w:tr>
      <w:tr w:rsidR="006E555F" w14:paraId="1FA3EF4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13F852" w14:textId="77777777" w:rsidR="006E555F" w:rsidRDefault="006E555F" w:rsidP="006E555F">
            <w:r>
              <w:t xml:space="preserve"> 11</w:t>
            </w:r>
          </w:p>
        </w:tc>
        <w:tc>
          <w:tcPr>
            <w:tcW w:w="1701" w:type="dxa"/>
            <w:tcBorders>
              <w:top w:val="single" w:sz="4" w:space="0" w:color="auto"/>
              <w:bottom w:val="single" w:sz="4" w:space="0" w:color="auto"/>
            </w:tcBorders>
            <w:vAlign w:val="center"/>
          </w:tcPr>
          <w:p w14:paraId="012A07DB" w14:textId="77777777" w:rsidR="006E555F" w:rsidRDefault="006E555F" w:rsidP="006E555F">
            <w:pPr>
              <w:rPr>
                <w:lang w:val="en-US"/>
              </w:rPr>
            </w:pPr>
            <w:r>
              <w:rPr>
                <w:lang w:val="en-US"/>
              </w:rPr>
              <w:t>IC38C</w:t>
            </w:r>
          </w:p>
          <w:p w14:paraId="447C1A86" w14:textId="77777777" w:rsidR="006E555F" w:rsidRDefault="006E555F" w:rsidP="006E555F"/>
        </w:tc>
        <w:tc>
          <w:tcPr>
            <w:tcW w:w="4961" w:type="dxa"/>
            <w:tcBorders>
              <w:top w:val="single" w:sz="4" w:space="0" w:color="auto"/>
              <w:bottom w:val="single" w:sz="4" w:space="0" w:color="auto"/>
            </w:tcBorders>
            <w:vAlign w:val="center"/>
          </w:tcPr>
          <w:p w14:paraId="681268D6" w14:textId="77777777" w:rsidR="006E555F" w:rsidRPr="004417B7" w:rsidRDefault="006E555F" w:rsidP="006E555F">
            <w:pPr>
              <w:adjustRightInd w:val="0"/>
              <w:rPr>
                <w:lang w:val="en-US"/>
              </w:rPr>
            </w:pPr>
            <w:r w:rsidRPr="004417B7">
              <w:rPr>
                <w:lang w:val="en-US"/>
              </w:rPr>
              <w:t>Piesa de racordare (cot), cu 2 imbinari, din polipropilena imbinate prin polifusiune cu teava din polipropilena armata, avind diametrul exterior de 32,0 mm(piesa material beneficiar)</w:t>
            </w:r>
          </w:p>
          <w:p w14:paraId="254CBD19"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BFF3C6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9BC15FA" w14:textId="77777777" w:rsidR="006E555F" w:rsidRDefault="006E555F" w:rsidP="006E555F">
            <w:pPr>
              <w:jc w:val="center"/>
            </w:pPr>
            <w:r>
              <w:t>40,000</w:t>
            </w:r>
          </w:p>
        </w:tc>
      </w:tr>
      <w:tr w:rsidR="006E555F" w14:paraId="4DDD4AF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1EB634" w14:textId="77777777" w:rsidR="006E555F" w:rsidRDefault="006E555F" w:rsidP="006E555F">
            <w:r>
              <w:t xml:space="preserve"> 12</w:t>
            </w:r>
          </w:p>
        </w:tc>
        <w:tc>
          <w:tcPr>
            <w:tcW w:w="1701" w:type="dxa"/>
            <w:tcBorders>
              <w:top w:val="single" w:sz="4" w:space="0" w:color="auto"/>
              <w:bottom w:val="single" w:sz="4" w:space="0" w:color="auto"/>
            </w:tcBorders>
            <w:vAlign w:val="center"/>
          </w:tcPr>
          <w:p w14:paraId="0840D311" w14:textId="77777777" w:rsidR="006E555F" w:rsidRDefault="006E555F" w:rsidP="006E555F">
            <w:pPr>
              <w:rPr>
                <w:lang w:val="en-US"/>
              </w:rPr>
            </w:pPr>
            <w:r>
              <w:rPr>
                <w:lang w:val="en-US"/>
              </w:rPr>
              <w:t>IC38C</w:t>
            </w:r>
          </w:p>
          <w:p w14:paraId="39EDF57D" w14:textId="77777777" w:rsidR="006E555F" w:rsidRDefault="006E555F" w:rsidP="006E555F"/>
        </w:tc>
        <w:tc>
          <w:tcPr>
            <w:tcW w:w="4961" w:type="dxa"/>
            <w:tcBorders>
              <w:top w:val="single" w:sz="4" w:space="0" w:color="auto"/>
              <w:bottom w:val="single" w:sz="4" w:space="0" w:color="auto"/>
            </w:tcBorders>
            <w:vAlign w:val="center"/>
          </w:tcPr>
          <w:p w14:paraId="78EF8CBB" w14:textId="77777777" w:rsidR="006E555F" w:rsidRPr="004417B7" w:rsidRDefault="006E555F" w:rsidP="006E555F">
            <w:pPr>
              <w:adjustRightInd w:val="0"/>
              <w:rPr>
                <w:lang w:val="en-US"/>
              </w:rPr>
            </w:pPr>
            <w:r w:rsidRPr="004417B7">
              <w:rPr>
                <w:lang w:val="en-US"/>
              </w:rPr>
              <w:t>Piesa de racordare (mufa ), cu 2 imbinari, din polipropilena imbinate prin polifusiune cu teava din polipropilena armata, avind diametrul exterior de 32,0 mm(piesa material beneficiar)</w:t>
            </w:r>
          </w:p>
          <w:p w14:paraId="18F6D759"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0B03D1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42440F9" w14:textId="77777777" w:rsidR="006E555F" w:rsidRDefault="006E555F" w:rsidP="006E555F">
            <w:pPr>
              <w:jc w:val="center"/>
            </w:pPr>
            <w:r>
              <w:t>25,000</w:t>
            </w:r>
          </w:p>
        </w:tc>
      </w:tr>
      <w:tr w:rsidR="006E555F" w14:paraId="18B786E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922D57" w14:textId="77777777" w:rsidR="006E555F" w:rsidRDefault="006E555F" w:rsidP="006E555F">
            <w:r>
              <w:t xml:space="preserve"> 13</w:t>
            </w:r>
          </w:p>
        </w:tc>
        <w:tc>
          <w:tcPr>
            <w:tcW w:w="1701" w:type="dxa"/>
            <w:tcBorders>
              <w:top w:val="single" w:sz="4" w:space="0" w:color="auto"/>
              <w:bottom w:val="single" w:sz="4" w:space="0" w:color="auto"/>
            </w:tcBorders>
            <w:vAlign w:val="center"/>
          </w:tcPr>
          <w:p w14:paraId="2BE23840" w14:textId="77777777" w:rsidR="006E555F" w:rsidRDefault="006E555F" w:rsidP="006E555F">
            <w:pPr>
              <w:rPr>
                <w:lang w:val="en-US"/>
              </w:rPr>
            </w:pPr>
            <w:r>
              <w:rPr>
                <w:lang w:val="en-US"/>
              </w:rPr>
              <w:t>IC38I</w:t>
            </w:r>
          </w:p>
          <w:p w14:paraId="2094BA55" w14:textId="77777777" w:rsidR="006E555F" w:rsidRDefault="006E555F" w:rsidP="006E555F"/>
        </w:tc>
        <w:tc>
          <w:tcPr>
            <w:tcW w:w="4961" w:type="dxa"/>
            <w:tcBorders>
              <w:top w:val="single" w:sz="4" w:space="0" w:color="auto"/>
              <w:bottom w:val="single" w:sz="4" w:space="0" w:color="auto"/>
            </w:tcBorders>
            <w:vAlign w:val="center"/>
          </w:tcPr>
          <w:p w14:paraId="04BD0282" w14:textId="77777777" w:rsidR="006E555F" w:rsidRPr="004417B7" w:rsidRDefault="006E555F" w:rsidP="006E555F">
            <w:pPr>
              <w:adjustRightInd w:val="0"/>
              <w:rPr>
                <w:lang w:val="en-US"/>
              </w:rPr>
            </w:pPr>
            <w:r w:rsidRPr="004417B7">
              <w:rPr>
                <w:lang w:val="en-US"/>
              </w:rPr>
              <w:t>Piesa de racordare (teu ), cu 3 imbinari, din polipropilena imbinate prin polifusiune cu teava din polipropilena armata, avind diametrul exterior de 32,0 mm(piesa material beneficiar)</w:t>
            </w:r>
          </w:p>
          <w:p w14:paraId="6215EE78"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E6A691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34EFFC8" w14:textId="77777777" w:rsidR="006E555F" w:rsidRDefault="006E555F" w:rsidP="006E555F">
            <w:pPr>
              <w:jc w:val="center"/>
            </w:pPr>
            <w:r>
              <w:t>80,000</w:t>
            </w:r>
          </w:p>
        </w:tc>
      </w:tr>
      <w:tr w:rsidR="006E555F" w14:paraId="0478CCA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BE3CCE" w14:textId="77777777" w:rsidR="006E555F" w:rsidRDefault="006E555F" w:rsidP="006E555F">
            <w:r>
              <w:t xml:space="preserve"> 14</w:t>
            </w:r>
          </w:p>
        </w:tc>
        <w:tc>
          <w:tcPr>
            <w:tcW w:w="1701" w:type="dxa"/>
            <w:tcBorders>
              <w:top w:val="single" w:sz="4" w:space="0" w:color="auto"/>
              <w:bottom w:val="single" w:sz="4" w:space="0" w:color="auto"/>
            </w:tcBorders>
            <w:vAlign w:val="center"/>
          </w:tcPr>
          <w:p w14:paraId="442F8739" w14:textId="77777777" w:rsidR="006E555F" w:rsidRDefault="006E555F" w:rsidP="006E555F">
            <w:pPr>
              <w:rPr>
                <w:lang w:val="en-US"/>
              </w:rPr>
            </w:pPr>
            <w:r>
              <w:rPr>
                <w:lang w:val="en-US"/>
              </w:rPr>
              <w:t>IC36D</w:t>
            </w:r>
          </w:p>
          <w:p w14:paraId="6E636E1F" w14:textId="77777777" w:rsidR="006E555F" w:rsidRDefault="006E555F" w:rsidP="006E555F"/>
        </w:tc>
        <w:tc>
          <w:tcPr>
            <w:tcW w:w="4961" w:type="dxa"/>
            <w:tcBorders>
              <w:top w:val="single" w:sz="4" w:space="0" w:color="auto"/>
              <w:bottom w:val="single" w:sz="4" w:space="0" w:color="auto"/>
            </w:tcBorders>
            <w:vAlign w:val="center"/>
          </w:tcPr>
          <w:p w14:paraId="778481FC" w14:textId="77777777" w:rsidR="006E555F" w:rsidRPr="004417B7" w:rsidRDefault="006E555F" w:rsidP="006E555F">
            <w:pPr>
              <w:adjustRightInd w:val="0"/>
              <w:rPr>
                <w:lang w:val="en-US"/>
              </w:rPr>
            </w:pPr>
            <w:r w:rsidRPr="004417B7">
              <w:rPr>
                <w:lang w:val="en-US"/>
              </w:rPr>
              <w:t>Teava din polietilena armata de inalta densitate sau polipropilena armata sau nearmata, montata in coloane la  instalatii de incalzire centrala, avind diametrul exterior de 40,0 mm.(TUB PP-R/FB ALB VISION PN 20, D 40x6,7mm)( material beneficiar)</w:t>
            </w:r>
          </w:p>
          <w:p w14:paraId="317BA1F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F00B56D"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093D01C0" w14:textId="77777777" w:rsidR="006E555F" w:rsidRDefault="006E555F" w:rsidP="006E555F">
            <w:pPr>
              <w:jc w:val="center"/>
            </w:pPr>
            <w:r>
              <w:t>30,000</w:t>
            </w:r>
          </w:p>
        </w:tc>
      </w:tr>
      <w:tr w:rsidR="006E555F" w14:paraId="07CDD8F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4F514C" w14:textId="77777777" w:rsidR="006E555F" w:rsidRDefault="006E555F" w:rsidP="006E555F">
            <w:r>
              <w:t xml:space="preserve"> 15</w:t>
            </w:r>
          </w:p>
        </w:tc>
        <w:tc>
          <w:tcPr>
            <w:tcW w:w="1701" w:type="dxa"/>
            <w:tcBorders>
              <w:top w:val="single" w:sz="4" w:space="0" w:color="auto"/>
              <w:bottom w:val="single" w:sz="4" w:space="0" w:color="auto"/>
            </w:tcBorders>
            <w:vAlign w:val="center"/>
          </w:tcPr>
          <w:p w14:paraId="62EEA068" w14:textId="77777777" w:rsidR="006E555F" w:rsidRDefault="006E555F" w:rsidP="006E555F">
            <w:pPr>
              <w:rPr>
                <w:lang w:val="en-US"/>
              </w:rPr>
            </w:pPr>
            <w:r>
              <w:rPr>
                <w:lang w:val="en-US"/>
              </w:rPr>
              <w:t>IC36E</w:t>
            </w:r>
          </w:p>
          <w:p w14:paraId="778CA0C7" w14:textId="77777777" w:rsidR="006E555F" w:rsidRDefault="006E555F" w:rsidP="006E555F"/>
        </w:tc>
        <w:tc>
          <w:tcPr>
            <w:tcW w:w="4961" w:type="dxa"/>
            <w:tcBorders>
              <w:top w:val="single" w:sz="4" w:space="0" w:color="auto"/>
              <w:bottom w:val="single" w:sz="4" w:space="0" w:color="auto"/>
            </w:tcBorders>
            <w:vAlign w:val="center"/>
          </w:tcPr>
          <w:p w14:paraId="6900DAD1" w14:textId="77777777" w:rsidR="006E555F" w:rsidRPr="004417B7" w:rsidRDefault="006E555F" w:rsidP="006E555F">
            <w:pPr>
              <w:adjustRightInd w:val="0"/>
              <w:rPr>
                <w:lang w:val="en-US"/>
              </w:rPr>
            </w:pPr>
            <w:r w:rsidRPr="004417B7">
              <w:rPr>
                <w:lang w:val="en-US"/>
              </w:rPr>
              <w:t>Teava din polietilena armata de inalta densitate sau polipropilena armata sau nearmata, montata in coloane la  instalatii de incalzire centrala, avind diametrul exterior de 50,0 mm.(TUB PP-R/FB ALB VISION PN 20,  D 50x8, mm)( material beneficiar)</w:t>
            </w:r>
          </w:p>
          <w:p w14:paraId="60D76CC0"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373E003"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F6599E5" w14:textId="77777777" w:rsidR="006E555F" w:rsidRDefault="006E555F" w:rsidP="006E555F">
            <w:pPr>
              <w:jc w:val="center"/>
            </w:pPr>
            <w:r>
              <w:t>30,000</w:t>
            </w:r>
          </w:p>
        </w:tc>
      </w:tr>
      <w:tr w:rsidR="006E555F" w14:paraId="6CE2B9F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09F982" w14:textId="77777777" w:rsidR="006E555F" w:rsidRDefault="006E555F" w:rsidP="006E555F">
            <w:r>
              <w:t xml:space="preserve"> 16</w:t>
            </w:r>
          </w:p>
        </w:tc>
        <w:tc>
          <w:tcPr>
            <w:tcW w:w="1701" w:type="dxa"/>
            <w:tcBorders>
              <w:top w:val="single" w:sz="4" w:space="0" w:color="auto"/>
              <w:bottom w:val="single" w:sz="4" w:space="0" w:color="auto"/>
            </w:tcBorders>
            <w:vAlign w:val="center"/>
          </w:tcPr>
          <w:p w14:paraId="3CB5F8BF" w14:textId="77777777" w:rsidR="006E555F" w:rsidRDefault="006E555F" w:rsidP="006E555F">
            <w:pPr>
              <w:rPr>
                <w:lang w:val="en-US"/>
              </w:rPr>
            </w:pPr>
            <w:r>
              <w:rPr>
                <w:lang w:val="en-US"/>
              </w:rPr>
              <w:t>IC36F</w:t>
            </w:r>
          </w:p>
          <w:p w14:paraId="2C148F6E" w14:textId="77777777" w:rsidR="006E555F" w:rsidRDefault="006E555F" w:rsidP="006E555F"/>
        </w:tc>
        <w:tc>
          <w:tcPr>
            <w:tcW w:w="4961" w:type="dxa"/>
            <w:tcBorders>
              <w:top w:val="single" w:sz="4" w:space="0" w:color="auto"/>
              <w:bottom w:val="single" w:sz="4" w:space="0" w:color="auto"/>
            </w:tcBorders>
            <w:vAlign w:val="center"/>
          </w:tcPr>
          <w:p w14:paraId="2BCF32D9" w14:textId="77777777" w:rsidR="006E555F" w:rsidRPr="004417B7" w:rsidRDefault="006E555F" w:rsidP="006E555F">
            <w:pPr>
              <w:adjustRightInd w:val="0"/>
              <w:rPr>
                <w:lang w:val="en-US"/>
              </w:rPr>
            </w:pPr>
            <w:r w:rsidRPr="004417B7">
              <w:rPr>
                <w:lang w:val="en-US"/>
              </w:rPr>
              <w:t>Teava din polietilena armata de inalta densitate sau polipropilena armata sau nearmata, montata in coloane la  instalatii de incalzire centrala, avind diametrul exterior de 63,0 mm.(TUB PP-R/FB ALB VISION PN 20, D 63x10,5mm)( material beneficiar)</w:t>
            </w:r>
          </w:p>
          <w:p w14:paraId="46DE7809"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FAFDCDD"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8B90431" w14:textId="77777777" w:rsidR="006E555F" w:rsidRDefault="006E555F" w:rsidP="006E555F">
            <w:pPr>
              <w:jc w:val="center"/>
            </w:pPr>
            <w:r>
              <w:t>56,000</w:t>
            </w:r>
          </w:p>
        </w:tc>
      </w:tr>
      <w:tr w:rsidR="006E555F" w14:paraId="71E6ADC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04535A" w14:textId="77777777" w:rsidR="006E555F" w:rsidRDefault="006E555F" w:rsidP="006E555F">
            <w:r>
              <w:t xml:space="preserve"> 17</w:t>
            </w:r>
          </w:p>
        </w:tc>
        <w:tc>
          <w:tcPr>
            <w:tcW w:w="1701" w:type="dxa"/>
            <w:tcBorders>
              <w:top w:val="single" w:sz="4" w:space="0" w:color="auto"/>
              <w:bottom w:val="single" w:sz="4" w:space="0" w:color="auto"/>
            </w:tcBorders>
            <w:vAlign w:val="center"/>
          </w:tcPr>
          <w:p w14:paraId="2DFE86D4" w14:textId="77777777" w:rsidR="006E555F" w:rsidRDefault="006E555F" w:rsidP="006E555F">
            <w:pPr>
              <w:rPr>
                <w:lang w:val="en-US"/>
              </w:rPr>
            </w:pPr>
            <w:r>
              <w:rPr>
                <w:lang w:val="en-US"/>
              </w:rPr>
              <w:t>IC38F</w:t>
            </w:r>
          </w:p>
          <w:p w14:paraId="18873268" w14:textId="77777777" w:rsidR="006E555F" w:rsidRDefault="006E555F" w:rsidP="006E555F"/>
        </w:tc>
        <w:tc>
          <w:tcPr>
            <w:tcW w:w="4961" w:type="dxa"/>
            <w:tcBorders>
              <w:top w:val="single" w:sz="4" w:space="0" w:color="auto"/>
              <w:bottom w:val="single" w:sz="4" w:space="0" w:color="auto"/>
            </w:tcBorders>
            <w:vAlign w:val="center"/>
          </w:tcPr>
          <w:p w14:paraId="15A58CE3" w14:textId="77777777" w:rsidR="006E555F" w:rsidRPr="004417B7" w:rsidRDefault="006E555F" w:rsidP="006E555F">
            <w:pPr>
              <w:adjustRightInd w:val="0"/>
              <w:rPr>
                <w:lang w:val="en-US"/>
              </w:rPr>
            </w:pPr>
            <w:r w:rsidRPr="004417B7">
              <w:rPr>
                <w:lang w:val="en-US"/>
              </w:rPr>
              <w:t>Piesa de racordare (fiting), cu 2 imbinari, din polipropilena imbinate prin polifusiune cu teava din polipropilena armata, avind diametrul exterior de 63,0 mm(piesa material beneficiar)</w:t>
            </w:r>
          </w:p>
          <w:p w14:paraId="0B1A906C"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5233C4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3CD313D" w14:textId="77777777" w:rsidR="006E555F" w:rsidRDefault="006E555F" w:rsidP="006E555F">
            <w:pPr>
              <w:jc w:val="center"/>
            </w:pPr>
            <w:r>
              <w:t>35,000</w:t>
            </w:r>
          </w:p>
        </w:tc>
      </w:tr>
      <w:tr w:rsidR="006E555F" w14:paraId="40F53A2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A5831C" w14:textId="77777777" w:rsidR="006E555F" w:rsidRDefault="006E555F" w:rsidP="006E555F">
            <w:r>
              <w:t xml:space="preserve"> 18</w:t>
            </w:r>
          </w:p>
        </w:tc>
        <w:tc>
          <w:tcPr>
            <w:tcW w:w="1701" w:type="dxa"/>
            <w:tcBorders>
              <w:top w:val="single" w:sz="4" w:space="0" w:color="auto"/>
              <w:bottom w:val="single" w:sz="4" w:space="0" w:color="auto"/>
            </w:tcBorders>
            <w:vAlign w:val="center"/>
          </w:tcPr>
          <w:p w14:paraId="1DA39E85" w14:textId="77777777" w:rsidR="006E555F" w:rsidRDefault="006E555F" w:rsidP="006E555F">
            <w:pPr>
              <w:rPr>
                <w:lang w:val="en-US"/>
              </w:rPr>
            </w:pPr>
            <w:r>
              <w:rPr>
                <w:lang w:val="en-US"/>
              </w:rPr>
              <w:t>IC38L</w:t>
            </w:r>
          </w:p>
          <w:p w14:paraId="29050386" w14:textId="77777777" w:rsidR="006E555F" w:rsidRDefault="006E555F" w:rsidP="006E555F"/>
        </w:tc>
        <w:tc>
          <w:tcPr>
            <w:tcW w:w="4961" w:type="dxa"/>
            <w:tcBorders>
              <w:top w:val="single" w:sz="4" w:space="0" w:color="auto"/>
              <w:bottom w:val="single" w:sz="4" w:space="0" w:color="auto"/>
            </w:tcBorders>
            <w:vAlign w:val="center"/>
          </w:tcPr>
          <w:p w14:paraId="4064EFCA" w14:textId="77777777" w:rsidR="006E555F" w:rsidRPr="004417B7" w:rsidRDefault="006E555F" w:rsidP="006E555F">
            <w:pPr>
              <w:adjustRightInd w:val="0"/>
              <w:rPr>
                <w:lang w:val="en-US"/>
              </w:rPr>
            </w:pPr>
            <w:r w:rsidRPr="004417B7">
              <w:rPr>
                <w:lang w:val="en-US"/>
              </w:rPr>
              <w:t>Piesa de racordare (fiting), cu 3 imbinari, din polipropilena imbinate prin polifusiune cu teava din polipropilena armata, avind diametrul exterior de 63,0 mm(piesa material beneficiar)</w:t>
            </w:r>
          </w:p>
          <w:p w14:paraId="7B4FF67D"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B01F0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0A26479" w14:textId="77777777" w:rsidR="006E555F" w:rsidRDefault="006E555F" w:rsidP="006E555F">
            <w:pPr>
              <w:jc w:val="center"/>
            </w:pPr>
            <w:r>
              <w:t>12,000</w:t>
            </w:r>
          </w:p>
        </w:tc>
      </w:tr>
      <w:tr w:rsidR="006E555F" w14:paraId="3B565F6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C45C29" w14:textId="77777777" w:rsidR="006E555F" w:rsidRDefault="006E555F" w:rsidP="006E555F">
            <w:r>
              <w:t xml:space="preserve"> 19</w:t>
            </w:r>
          </w:p>
        </w:tc>
        <w:tc>
          <w:tcPr>
            <w:tcW w:w="1701" w:type="dxa"/>
            <w:tcBorders>
              <w:top w:val="single" w:sz="4" w:space="0" w:color="auto"/>
              <w:bottom w:val="single" w:sz="4" w:space="0" w:color="auto"/>
            </w:tcBorders>
            <w:vAlign w:val="center"/>
          </w:tcPr>
          <w:p w14:paraId="7A1045A4" w14:textId="77777777" w:rsidR="006E555F" w:rsidRDefault="006E555F" w:rsidP="006E555F">
            <w:pPr>
              <w:rPr>
                <w:lang w:val="en-US"/>
              </w:rPr>
            </w:pPr>
            <w:r>
              <w:rPr>
                <w:lang w:val="en-US"/>
              </w:rPr>
              <w:t>SA37D k sal 0,5</w:t>
            </w:r>
          </w:p>
          <w:p w14:paraId="5D4C9FFC" w14:textId="77777777" w:rsidR="006E555F" w:rsidRDefault="006E555F" w:rsidP="006E555F"/>
        </w:tc>
        <w:tc>
          <w:tcPr>
            <w:tcW w:w="4961" w:type="dxa"/>
            <w:tcBorders>
              <w:top w:val="single" w:sz="4" w:space="0" w:color="auto"/>
              <w:bottom w:val="single" w:sz="4" w:space="0" w:color="auto"/>
            </w:tcBorders>
            <w:vAlign w:val="center"/>
          </w:tcPr>
          <w:p w14:paraId="5FA266AE" w14:textId="77777777" w:rsidR="006E555F" w:rsidRPr="004417B7" w:rsidRDefault="006E555F" w:rsidP="006E555F">
            <w:pPr>
              <w:adjustRightInd w:val="0"/>
              <w:rPr>
                <w:lang w:val="en-US"/>
              </w:rPr>
            </w:pPr>
            <w:r w:rsidRPr="004417B7">
              <w:rPr>
                <w:lang w:val="en-US"/>
              </w:rPr>
              <w:t>Bratara pentru fixarea conductelor de alimentare cu apa si gaze, din otel sau PVC montata prin incastrare, conductele avind diametrul de 1 1/4"(clipsa)(se exclude res carton ,nisip,ciment se include diblu 8x40  n=1)(piesa material beneficiar)</w:t>
            </w:r>
          </w:p>
          <w:p w14:paraId="7449FCC5"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573106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A49C6A4" w14:textId="77777777" w:rsidR="006E555F" w:rsidRDefault="006E555F" w:rsidP="006E555F">
            <w:pPr>
              <w:jc w:val="center"/>
            </w:pPr>
            <w:r>
              <w:t>200,000</w:t>
            </w:r>
          </w:p>
        </w:tc>
      </w:tr>
      <w:tr w:rsidR="006E555F" w14:paraId="3428A04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9642AF" w14:textId="77777777" w:rsidR="006E555F" w:rsidRDefault="006E555F" w:rsidP="006E555F">
            <w:r>
              <w:t xml:space="preserve"> 20</w:t>
            </w:r>
          </w:p>
        </w:tc>
        <w:tc>
          <w:tcPr>
            <w:tcW w:w="1701" w:type="dxa"/>
            <w:tcBorders>
              <w:top w:val="single" w:sz="4" w:space="0" w:color="auto"/>
              <w:bottom w:val="single" w:sz="4" w:space="0" w:color="auto"/>
            </w:tcBorders>
            <w:vAlign w:val="center"/>
          </w:tcPr>
          <w:p w14:paraId="4E893F17" w14:textId="77777777" w:rsidR="006E555F" w:rsidRDefault="006E555F" w:rsidP="006E555F">
            <w:pPr>
              <w:rPr>
                <w:lang w:val="en-US"/>
              </w:rPr>
            </w:pPr>
            <w:r>
              <w:rPr>
                <w:lang w:val="en-US"/>
              </w:rPr>
              <w:t>SA37C ksal =0,5</w:t>
            </w:r>
          </w:p>
          <w:p w14:paraId="02463797" w14:textId="77777777" w:rsidR="006E555F" w:rsidRDefault="006E555F" w:rsidP="006E555F"/>
        </w:tc>
        <w:tc>
          <w:tcPr>
            <w:tcW w:w="4961" w:type="dxa"/>
            <w:tcBorders>
              <w:top w:val="single" w:sz="4" w:space="0" w:color="auto"/>
              <w:bottom w:val="single" w:sz="4" w:space="0" w:color="auto"/>
            </w:tcBorders>
            <w:vAlign w:val="center"/>
          </w:tcPr>
          <w:p w14:paraId="5ACF545A" w14:textId="77777777" w:rsidR="006E555F" w:rsidRPr="004417B7" w:rsidRDefault="006E555F" w:rsidP="006E555F">
            <w:pPr>
              <w:adjustRightInd w:val="0"/>
              <w:rPr>
                <w:lang w:val="en-US"/>
              </w:rPr>
            </w:pPr>
            <w:r w:rsidRPr="004417B7">
              <w:rPr>
                <w:lang w:val="en-US"/>
              </w:rPr>
              <w:t>Bratara pentru fixarea conductelor de alimentare cu apa si gaze, din otel sau PVC montata prin incastrare, conductele avind diametrul de 1"(clipsa)(se exclude res carton ,nisip,ciment se include diblu 8x40  n=1)(piesa material beneficiar)</w:t>
            </w:r>
          </w:p>
          <w:p w14:paraId="5EE3D8E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604654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1AEA624" w14:textId="77777777" w:rsidR="006E555F" w:rsidRDefault="006E555F" w:rsidP="006E555F">
            <w:pPr>
              <w:jc w:val="center"/>
            </w:pPr>
            <w:r>
              <w:t>212,000</w:t>
            </w:r>
          </w:p>
        </w:tc>
      </w:tr>
      <w:tr w:rsidR="006E555F" w14:paraId="72C4440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9883AE" w14:textId="77777777" w:rsidR="006E555F" w:rsidRDefault="006E555F" w:rsidP="006E555F">
            <w:r>
              <w:lastRenderedPageBreak/>
              <w:t xml:space="preserve"> 21</w:t>
            </w:r>
          </w:p>
        </w:tc>
        <w:tc>
          <w:tcPr>
            <w:tcW w:w="1701" w:type="dxa"/>
            <w:tcBorders>
              <w:top w:val="single" w:sz="4" w:space="0" w:color="auto"/>
              <w:bottom w:val="single" w:sz="4" w:space="0" w:color="auto"/>
            </w:tcBorders>
            <w:vAlign w:val="center"/>
          </w:tcPr>
          <w:p w14:paraId="1700682E" w14:textId="77777777" w:rsidR="006E555F" w:rsidRDefault="006E555F" w:rsidP="006E555F">
            <w:pPr>
              <w:rPr>
                <w:lang w:val="en-US"/>
              </w:rPr>
            </w:pPr>
            <w:r>
              <w:rPr>
                <w:lang w:val="en-US"/>
              </w:rPr>
              <w:t>SA37D</w:t>
            </w:r>
          </w:p>
          <w:p w14:paraId="05A96882" w14:textId="77777777" w:rsidR="006E555F" w:rsidRDefault="006E555F" w:rsidP="006E555F"/>
        </w:tc>
        <w:tc>
          <w:tcPr>
            <w:tcW w:w="4961" w:type="dxa"/>
            <w:tcBorders>
              <w:top w:val="single" w:sz="4" w:space="0" w:color="auto"/>
              <w:bottom w:val="single" w:sz="4" w:space="0" w:color="auto"/>
            </w:tcBorders>
            <w:vAlign w:val="center"/>
          </w:tcPr>
          <w:p w14:paraId="4F1AF4C1" w14:textId="77777777" w:rsidR="006E555F" w:rsidRPr="004417B7" w:rsidRDefault="006E555F" w:rsidP="006E555F">
            <w:pPr>
              <w:adjustRightInd w:val="0"/>
              <w:rPr>
                <w:lang w:val="en-US"/>
              </w:rPr>
            </w:pPr>
            <w:r w:rsidRPr="004417B7">
              <w:rPr>
                <w:lang w:val="en-US"/>
              </w:rPr>
              <w:t>Colier pentru fixarea conductelor de alimentare cu apa si gaze, din otel sau PVC montata prin incastrare, conductele avind diametrul de 1 1/4"(piesa material beneficiar)</w:t>
            </w:r>
          </w:p>
          <w:p w14:paraId="582C6C6C"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48630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30C87D8" w14:textId="77777777" w:rsidR="006E555F" w:rsidRDefault="006E555F" w:rsidP="006E555F">
            <w:pPr>
              <w:jc w:val="center"/>
            </w:pPr>
            <w:r>
              <w:t>84,000</w:t>
            </w:r>
          </w:p>
        </w:tc>
      </w:tr>
      <w:tr w:rsidR="006E555F" w14:paraId="67C1FDF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73BE13" w14:textId="77777777" w:rsidR="006E555F" w:rsidRDefault="006E555F" w:rsidP="006E555F">
            <w:r>
              <w:t xml:space="preserve"> 22</w:t>
            </w:r>
          </w:p>
        </w:tc>
        <w:tc>
          <w:tcPr>
            <w:tcW w:w="1701" w:type="dxa"/>
            <w:tcBorders>
              <w:top w:val="single" w:sz="4" w:space="0" w:color="auto"/>
              <w:bottom w:val="single" w:sz="4" w:space="0" w:color="auto"/>
            </w:tcBorders>
            <w:vAlign w:val="center"/>
          </w:tcPr>
          <w:p w14:paraId="694FDBCE" w14:textId="77777777" w:rsidR="006E555F" w:rsidRDefault="006E555F" w:rsidP="006E555F">
            <w:pPr>
              <w:rPr>
                <w:lang w:val="en-US"/>
              </w:rPr>
            </w:pPr>
            <w:r>
              <w:rPr>
                <w:lang w:val="en-US"/>
              </w:rPr>
              <w:t>IB05A</w:t>
            </w:r>
          </w:p>
          <w:p w14:paraId="37B0663F" w14:textId="77777777" w:rsidR="006E555F" w:rsidRDefault="006E555F" w:rsidP="006E555F"/>
        </w:tc>
        <w:tc>
          <w:tcPr>
            <w:tcW w:w="4961" w:type="dxa"/>
            <w:tcBorders>
              <w:top w:val="single" w:sz="4" w:space="0" w:color="auto"/>
              <w:bottom w:val="single" w:sz="4" w:space="0" w:color="auto"/>
            </w:tcBorders>
            <w:vAlign w:val="center"/>
          </w:tcPr>
          <w:p w14:paraId="054F54C2" w14:textId="77777777" w:rsidR="006E555F" w:rsidRPr="004417B7" w:rsidRDefault="006E555F" w:rsidP="006E555F">
            <w:pPr>
              <w:adjustRightInd w:val="0"/>
              <w:rPr>
                <w:lang w:val="en-US"/>
              </w:rPr>
            </w:pPr>
            <w:r w:rsidRPr="004417B7">
              <w:rPr>
                <w:lang w:val="en-US"/>
              </w:rPr>
              <w:t>Radiatoare  din  bi-metal, corpul de radiator avind  5 elemente, h=500 ( material beneficiar)</w:t>
            </w:r>
          </w:p>
          <w:p w14:paraId="4F735019"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5D49CB6"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88CAC7D" w14:textId="77777777" w:rsidR="006E555F" w:rsidRDefault="006E555F" w:rsidP="006E555F">
            <w:pPr>
              <w:jc w:val="center"/>
            </w:pPr>
            <w:r>
              <w:t>1,000</w:t>
            </w:r>
          </w:p>
        </w:tc>
      </w:tr>
      <w:tr w:rsidR="006E555F" w14:paraId="3E43C30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39D729" w14:textId="77777777" w:rsidR="006E555F" w:rsidRDefault="006E555F" w:rsidP="006E555F">
            <w:r>
              <w:t xml:space="preserve"> 23</w:t>
            </w:r>
          </w:p>
        </w:tc>
        <w:tc>
          <w:tcPr>
            <w:tcW w:w="1701" w:type="dxa"/>
            <w:tcBorders>
              <w:top w:val="single" w:sz="4" w:space="0" w:color="auto"/>
              <w:bottom w:val="single" w:sz="4" w:space="0" w:color="auto"/>
            </w:tcBorders>
            <w:vAlign w:val="center"/>
          </w:tcPr>
          <w:p w14:paraId="7E000A38" w14:textId="77777777" w:rsidR="006E555F" w:rsidRDefault="006E555F" w:rsidP="006E555F">
            <w:pPr>
              <w:rPr>
                <w:lang w:val="en-US"/>
              </w:rPr>
            </w:pPr>
            <w:r>
              <w:rPr>
                <w:lang w:val="en-US"/>
              </w:rPr>
              <w:t>IB05A</w:t>
            </w:r>
          </w:p>
          <w:p w14:paraId="62950DBD" w14:textId="77777777" w:rsidR="006E555F" w:rsidRDefault="006E555F" w:rsidP="006E555F"/>
        </w:tc>
        <w:tc>
          <w:tcPr>
            <w:tcW w:w="4961" w:type="dxa"/>
            <w:tcBorders>
              <w:top w:val="single" w:sz="4" w:space="0" w:color="auto"/>
              <w:bottom w:val="single" w:sz="4" w:space="0" w:color="auto"/>
            </w:tcBorders>
            <w:vAlign w:val="center"/>
          </w:tcPr>
          <w:p w14:paraId="0B3CEE32" w14:textId="77777777" w:rsidR="006E555F" w:rsidRPr="004417B7" w:rsidRDefault="006E555F" w:rsidP="006E555F">
            <w:pPr>
              <w:adjustRightInd w:val="0"/>
              <w:rPr>
                <w:lang w:val="en-US"/>
              </w:rPr>
            </w:pPr>
            <w:r w:rsidRPr="004417B7">
              <w:rPr>
                <w:lang w:val="en-US"/>
              </w:rPr>
              <w:t>Radiatoare  din  bi-metal, corpul de radiator avind  8 elemente,h=500 ( material beneficiar)</w:t>
            </w:r>
          </w:p>
          <w:p w14:paraId="3B8AA22C"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07C39B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8BE0E9F" w14:textId="77777777" w:rsidR="006E555F" w:rsidRDefault="006E555F" w:rsidP="006E555F">
            <w:pPr>
              <w:jc w:val="center"/>
            </w:pPr>
            <w:r>
              <w:t>14,000</w:t>
            </w:r>
          </w:p>
        </w:tc>
      </w:tr>
      <w:tr w:rsidR="006E555F" w14:paraId="275589E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9CBDA7" w14:textId="77777777" w:rsidR="006E555F" w:rsidRDefault="006E555F" w:rsidP="006E555F">
            <w:r>
              <w:t xml:space="preserve"> 24</w:t>
            </w:r>
          </w:p>
        </w:tc>
        <w:tc>
          <w:tcPr>
            <w:tcW w:w="1701" w:type="dxa"/>
            <w:tcBorders>
              <w:top w:val="single" w:sz="4" w:space="0" w:color="auto"/>
              <w:bottom w:val="single" w:sz="4" w:space="0" w:color="auto"/>
            </w:tcBorders>
            <w:vAlign w:val="center"/>
          </w:tcPr>
          <w:p w14:paraId="402483AA" w14:textId="77777777" w:rsidR="006E555F" w:rsidRDefault="006E555F" w:rsidP="006E555F">
            <w:pPr>
              <w:rPr>
                <w:lang w:val="en-US"/>
              </w:rPr>
            </w:pPr>
            <w:r>
              <w:rPr>
                <w:lang w:val="en-US"/>
              </w:rPr>
              <w:t>IB05A</w:t>
            </w:r>
          </w:p>
          <w:p w14:paraId="53DBDBFC" w14:textId="77777777" w:rsidR="006E555F" w:rsidRDefault="006E555F" w:rsidP="006E555F"/>
        </w:tc>
        <w:tc>
          <w:tcPr>
            <w:tcW w:w="4961" w:type="dxa"/>
            <w:tcBorders>
              <w:top w:val="single" w:sz="4" w:space="0" w:color="auto"/>
              <w:bottom w:val="single" w:sz="4" w:space="0" w:color="auto"/>
            </w:tcBorders>
            <w:vAlign w:val="center"/>
          </w:tcPr>
          <w:p w14:paraId="34933A79" w14:textId="77777777" w:rsidR="006E555F" w:rsidRPr="004417B7" w:rsidRDefault="006E555F" w:rsidP="006E555F">
            <w:pPr>
              <w:adjustRightInd w:val="0"/>
              <w:rPr>
                <w:lang w:val="en-US"/>
              </w:rPr>
            </w:pPr>
            <w:r w:rsidRPr="004417B7">
              <w:rPr>
                <w:lang w:val="en-US"/>
              </w:rPr>
              <w:t>Radiatoare  din  bi-metal, corpul de radiator avind  9 elemente,h=500 ( material beneficiar)</w:t>
            </w:r>
          </w:p>
          <w:p w14:paraId="0F370B54"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DBA410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D5E57A7" w14:textId="77777777" w:rsidR="006E555F" w:rsidRDefault="006E555F" w:rsidP="006E555F">
            <w:pPr>
              <w:jc w:val="center"/>
            </w:pPr>
            <w:r>
              <w:t>4,000</w:t>
            </w:r>
          </w:p>
        </w:tc>
      </w:tr>
      <w:tr w:rsidR="006E555F" w14:paraId="7837912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7E325" w14:textId="77777777" w:rsidR="006E555F" w:rsidRDefault="006E555F" w:rsidP="006E555F">
            <w:r>
              <w:t xml:space="preserve"> 25</w:t>
            </w:r>
          </w:p>
        </w:tc>
        <w:tc>
          <w:tcPr>
            <w:tcW w:w="1701" w:type="dxa"/>
            <w:tcBorders>
              <w:top w:val="single" w:sz="4" w:space="0" w:color="auto"/>
              <w:bottom w:val="single" w:sz="4" w:space="0" w:color="auto"/>
            </w:tcBorders>
            <w:vAlign w:val="center"/>
          </w:tcPr>
          <w:p w14:paraId="38F1CAD3" w14:textId="77777777" w:rsidR="006E555F" w:rsidRDefault="006E555F" w:rsidP="006E555F">
            <w:pPr>
              <w:rPr>
                <w:lang w:val="en-US"/>
              </w:rPr>
            </w:pPr>
            <w:r>
              <w:rPr>
                <w:lang w:val="en-US"/>
              </w:rPr>
              <w:t>IB05A</w:t>
            </w:r>
          </w:p>
          <w:p w14:paraId="2EFEC5F6" w14:textId="77777777" w:rsidR="006E555F" w:rsidRDefault="006E555F" w:rsidP="006E555F"/>
        </w:tc>
        <w:tc>
          <w:tcPr>
            <w:tcW w:w="4961" w:type="dxa"/>
            <w:tcBorders>
              <w:top w:val="single" w:sz="4" w:space="0" w:color="auto"/>
              <w:bottom w:val="single" w:sz="4" w:space="0" w:color="auto"/>
            </w:tcBorders>
            <w:vAlign w:val="center"/>
          </w:tcPr>
          <w:p w14:paraId="7EFD48E1" w14:textId="77777777" w:rsidR="006E555F" w:rsidRPr="004417B7" w:rsidRDefault="006E555F" w:rsidP="006E555F">
            <w:pPr>
              <w:adjustRightInd w:val="0"/>
              <w:rPr>
                <w:lang w:val="en-US"/>
              </w:rPr>
            </w:pPr>
            <w:r w:rsidRPr="004417B7">
              <w:rPr>
                <w:lang w:val="en-US"/>
              </w:rPr>
              <w:t>Radiatoare  din  bi-metal, corpul de radiator avind  10 elemente,h=500 ( material beneficiar)</w:t>
            </w:r>
          </w:p>
          <w:p w14:paraId="55E1C9C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206189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EE9BE55" w14:textId="77777777" w:rsidR="006E555F" w:rsidRDefault="006E555F" w:rsidP="006E555F">
            <w:pPr>
              <w:jc w:val="center"/>
            </w:pPr>
            <w:r>
              <w:t>5,000</w:t>
            </w:r>
          </w:p>
        </w:tc>
      </w:tr>
      <w:tr w:rsidR="006E555F" w14:paraId="21E3564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C96470" w14:textId="77777777" w:rsidR="006E555F" w:rsidRDefault="006E555F" w:rsidP="006E555F">
            <w:r>
              <w:t xml:space="preserve"> 26</w:t>
            </w:r>
          </w:p>
        </w:tc>
        <w:tc>
          <w:tcPr>
            <w:tcW w:w="1701" w:type="dxa"/>
            <w:tcBorders>
              <w:top w:val="single" w:sz="4" w:space="0" w:color="auto"/>
              <w:bottom w:val="single" w:sz="4" w:space="0" w:color="auto"/>
            </w:tcBorders>
            <w:vAlign w:val="center"/>
          </w:tcPr>
          <w:p w14:paraId="771EBE2D" w14:textId="77777777" w:rsidR="006E555F" w:rsidRDefault="006E555F" w:rsidP="006E555F">
            <w:pPr>
              <w:rPr>
                <w:lang w:val="en-US"/>
              </w:rPr>
            </w:pPr>
            <w:r>
              <w:rPr>
                <w:lang w:val="en-US"/>
              </w:rPr>
              <w:t>IB05B</w:t>
            </w:r>
          </w:p>
          <w:p w14:paraId="7172CBF7" w14:textId="77777777" w:rsidR="006E555F" w:rsidRDefault="006E555F" w:rsidP="006E555F"/>
        </w:tc>
        <w:tc>
          <w:tcPr>
            <w:tcW w:w="4961" w:type="dxa"/>
            <w:tcBorders>
              <w:top w:val="single" w:sz="4" w:space="0" w:color="auto"/>
              <w:bottom w:val="single" w:sz="4" w:space="0" w:color="auto"/>
            </w:tcBorders>
            <w:vAlign w:val="center"/>
          </w:tcPr>
          <w:p w14:paraId="5C07BA3D" w14:textId="77777777" w:rsidR="006E555F" w:rsidRPr="004417B7" w:rsidRDefault="006E555F" w:rsidP="006E555F">
            <w:pPr>
              <w:adjustRightInd w:val="0"/>
              <w:rPr>
                <w:lang w:val="en-US"/>
              </w:rPr>
            </w:pPr>
            <w:r w:rsidRPr="004417B7">
              <w:rPr>
                <w:lang w:val="en-US"/>
              </w:rPr>
              <w:t>Radiatoare din  bi-metal, corpul de radiator avind 11 elemente h=500( material beneficiar)</w:t>
            </w:r>
          </w:p>
          <w:p w14:paraId="2F80AB9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642F21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14DD4A4" w14:textId="77777777" w:rsidR="006E555F" w:rsidRDefault="006E555F" w:rsidP="006E555F">
            <w:pPr>
              <w:jc w:val="center"/>
            </w:pPr>
            <w:r>
              <w:t>2,000</w:t>
            </w:r>
          </w:p>
        </w:tc>
      </w:tr>
      <w:tr w:rsidR="006E555F" w14:paraId="19B1DA8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72565D" w14:textId="77777777" w:rsidR="006E555F" w:rsidRDefault="006E555F" w:rsidP="006E555F">
            <w:r>
              <w:t xml:space="preserve"> 27</w:t>
            </w:r>
          </w:p>
        </w:tc>
        <w:tc>
          <w:tcPr>
            <w:tcW w:w="1701" w:type="dxa"/>
            <w:tcBorders>
              <w:top w:val="single" w:sz="4" w:space="0" w:color="auto"/>
              <w:bottom w:val="single" w:sz="4" w:space="0" w:color="auto"/>
            </w:tcBorders>
            <w:vAlign w:val="center"/>
          </w:tcPr>
          <w:p w14:paraId="2267E7F8" w14:textId="77777777" w:rsidR="006E555F" w:rsidRDefault="006E555F" w:rsidP="006E555F">
            <w:pPr>
              <w:rPr>
                <w:lang w:val="en-US"/>
              </w:rPr>
            </w:pPr>
            <w:r>
              <w:rPr>
                <w:lang w:val="en-US"/>
              </w:rPr>
              <w:t>IB05B</w:t>
            </w:r>
          </w:p>
          <w:p w14:paraId="073ADD71" w14:textId="77777777" w:rsidR="006E555F" w:rsidRDefault="006E555F" w:rsidP="006E555F"/>
        </w:tc>
        <w:tc>
          <w:tcPr>
            <w:tcW w:w="4961" w:type="dxa"/>
            <w:tcBorders>
              <w:top w:val="single" w:sz="4" w:space="0" w:color="auto"/>
              <w:bottom w:val="single" w:sz="4" w:space="0" w:color="auto"/>
            </w:tcBorders>
            <w:vAlign w:val="center"/>
          </w:tcPr>
          <w:p w14:paraId="784DE6B1" w14:textId="77777777" w:rsidR="006E555F" w:rsidRPr="004417B7" w:rsidRDefault="006E555F" w:rsidP="006E555F">
            <w:pPr>
              <w:adjustRightInd w:val="0"/>
              <w:rPr>
                <w:lang w:val="en-US"/>
              </w:rPr>
            </w:pPr>
            <w:r w:rsidRPr="004417B7">
              <w:rPr>
                <w:lang w:val="en-US"/>
              </w:rPr>
              <w:t>Radiatoare din  bi-metal, corpul de radiator avind 12 elemente h=500( material beneficiar)</w:t>
            </w:r>
          </w:p>
          <w:p w14:paraId="5F98040E"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5E076F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F408817" w14:textId="77777777" w:rsidR="006E555F" w:rsidRDefault="006E555F" w:rsidP="006E555F">
            <w:pPr>
              <w:jc w:val="center"/>
            </w:pPr>
            <w:r>
              <w:t>7,000</w:t>
            </w:r>
          </w:p>
        </w:tc>
      </w:tr>
      <w:tr w:rsidR="006E555F" w14:paraId="3F148D5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1A71B2" w14:textId="77777777" w:rsidR="006E555F" w:rsidRDefault="006E555F" w:rsidP="006E555F">
            <w:r>
              <w:t xml:space="preserve"> 28</w:t>
            </w:r>
          </w:p>
        </w:tc>
        <w:tc>
          <w:tcPr>
            <w:tcW w:w="1701" w:type="dxa"/>
            <w:tcBorders>
              <w:top w:val="single" w:sz="4" w:space="0" w:color="auto"/>
              <w:bottom w:val="single" w:sz="4" w:space="0" w:color="auto"/>
            </w:tcBorders>
            <w:vAlign w:val="center"/>
          </w:tcPr>
          <w:p w14:paraId="2C889A06" w14:textId="77777777" w:rsidR="006E555F" w:rsidRDefault="006E555F" w:rsidP="006E555F">
            <w:pPr>
              <w:rPr>
                <w:lang w:val="en-US"/>
              </w:rPr>
            </w:pPr>
            <w:r>
              <w:rPr>
                <w:lang w:val="en-US"/>
              </w:rPr>
              <w:t>IB05B</w:t>
            </w:r>
          </w:p>
          <w:p w14:paraId="0F89A249" w14:textId="77777777" w:rsidR="006E555F" w:rsidRDefault="006E555F" w:rsidP="006E555F"/>
        </w:tc>
        <w:tc>
          <w:tcPr>
            <w:tcW w:w="4961" w:type="dxa"/>
            <w:tcBorders>
              <w:top w:val="single" w:sz="4" w:space="0" w:color="auto"/>
              <w:bottom w:val="single" w:sz="4" w:space="0" w:color="auto"/>
            </w:tcBorders>
            <w:vAlign w:val="center"/>
          </w:tcPr>
          <w:p w14:paraId="2E2396A6" w14:textId="77777777" w:rsidR="006E555F" w:rsidRPr="004417B7" w:rsidRDefault="006E555F" w:rsidP="006E555F">
            <w:pPr>
              <w:adjustRightInd w:val="0"/>
              <w:rPr>
                <w:lang w:val="en-US"/>
              </w:rPr>
            </w:pPr>
            <w:r w:rsidRPr="004417B7">
              <w:rPr>
                <w:lang w:val="en-US"/>
              </w:rPr>
              <w:t>Radiatoare din  bi-metal, corpul de radiator avind 13 elemente h=500( material beneficiar)</w:t>
            </w:r>
          </w:p>
          <w:p w14:paraId="265726C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876D31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18DFC4B" w14:textId="77777777" w:rsidR="006E555F" w:rsidRDefault="006E555F" w:rsidP="006E555F">
            <w:pPr>
              <w:jc w:val="center"/>
            </w:pPr>
            <w:r>
              <w:t>1,000</w:t>
            </w:r>
          </w:p>
        </w:tc>
      </w:tr>
      <w:tr w:rsidR="006E555F" w14:paraId="56706B8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7FBA2C" w14:textId="77777777" w:rsidR="006E555F" w:rsidRDefault="006E555F" w:rsidP="006E555F">
            <w:r>
              <w:t xml:space="preserve"> 29</w:t>
            </w:r>
          </w:p>
        </w:tc>
        <w:tc>
          <w:tcPr>
            <w:tcW w:w="1701" w:type="dxa"/>
            <w:tcBorders>
              <w:top w:val="single" w:sz="4" w:space="0" w:color="auto"/>
              <w:bottom w:val="single" w:sz="4" w:space="0" w:color="auto"/>
            </w:tcBorders>
            <w:vAlign w:val="center"/>
          </w:tcPr>
          <w:p w14:paraId="4915EE52" w14:textId="77777777" w:rsidR="006E555F" w:rsidRDefault="006E555F" w:rsidP="006E555F">
            <w:pPr>
              <w:rPr>
                <w:lang w:val="en-US"/>
              </w:rPr>
            </w:pPr>
            <w:r>
              <w:rPr>
                <w:lang w:val="en-US"/>
              </w:rPr>
              <w:t>IB05B</w:t>
            </w:r>
          </w:p>
          <w:p w14:paraId="69648C70" w14:textId="77777777" w:rsidR="006E555F" w:rsidRDefault="006E555F" w:rsidP="006E555F"/>
        </w:tc>
        <w:tc>
          <w:tcPr>
            <w:tcW w:w="4961" w:type="dxa"/>
            <w:tcBorders>
              <w:top w:val="single" w:sz="4" w:space="0" w:color="auto"/>
              <w:bottom w:val="single" w:sz="4" w:space="0" w:color="auto"/>
            </w:tcBorders>
            <w:vAlign w:val="center"/>
          </w:tcPr>
          <w:p w14:paraId="516C9DEC" w14:textId="77777777" w:rsidR="006E555F" w:rsidRPr="004417B7" w:rsidRDefault="006E555F" w:rsidP="006E555F">
            <w:pPr>
              <w:adjustRightInd w:val="0"/>
              <w:rPr>
                <w:lang w:val="en-US"/>
              </w:rPr>
            </w:pPr>
            <w:r w:rsidRPr="004417B7">
              <w:rPr>
                <w:lang w:val="en-US"/>
              </w:rPr>
              <w:t>Radiatoare din  bi-metal, corpul de radiator avind 14 elemente h=500( material beneficiar)</w:t>
            </w:r>
          </w:p>
          <w:p w14:paraId="4EF33C87"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65E00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3517132" w14:textId="77777777" w:rsidR="006E555F" w:rsidRDefault="006E555F" w:rsidP="006E555F">
            <w:pPr>
              <w:jc w:val="center"/>
            </w:pPr>
            <w:r>
              <w:t>6,000</w:t>
            </w:r>
          </w:p>
        </w:tc>
      </w:tr>
      <w:tr w:rsidR="006E555F" w14:paraId="23DE3A7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D9BDC9" w14:textId="77777777" w:rsidR="006E555F" w:rsidRDefault="006E555F" w:rsidP="006E555F">
            <w:r>
              <w:t xml:space="preserve"> 30</w:t>
            </w:r>
          </w:p>
        </w:tc>
        <w:tc>
          <w:tcPr>
            <w:tcW w:w="1701" w:type="dxa"/>
            <w:tcBorders>
              <w:top w:val="single" w:sz="4" w:space="0" w:color="auto"/>
              <w:bottom w:val="single" w:sz="4" w:space="0" w:color="auto"/>
            </w:tcBorders>
            <w:vAlign w:val="center"/>
          </w:tcPr>
          <w:p w14:paraId="09529426" w14:textId="77777777" w:rsidR="006E555F" w:rsidRDefault="006E555F" w:rsidP="006E555F">
            <w:pPr>
              <w:rPr>
                <w:lang w:val="en-US"/>
              </w:rPr>
            </w:pPr>
            <w:r>
              <w:rPr>
                <w:lang w:val="en-US"/>
              </w:rPr>
              <w:t>IB05B</w:t>
            </w:r>
          </w:p>
          <w:p w14:paraId="400A3E43" w14:textId="77777777" w:rsidR="006E555F" w:rsidRDefault="006E555F" w:rsidP="006E555F"/>
        </w:tc>
        <w:tc>
          <w:tcPr>
            <w:tcW w:w="4961" w:type="dxa"/>
            <w:tcBorders>
              <w:top w:val="single" w:sz="4" w:space="0" w:color="auto"/>
              <w:bottom w:val="single" w:sz="4" w:space="0" w:color="auto"/>
            </w:tcBorders>
            <w:vAlign w:val="center"/>
          </w:tcPr>
          <w:p w14:paraId="64035C9D" w14:textId="77777777" w:rsidR="006E555F" w:rsidRPr="004417B7" w:rsidRDefault="006E555F" w:rsidP="006E555F">
            <w:pPr>
              <w:adjustRightInd w:val="0"/>
              <w:rPr>
                <w:lang w:val="en-US"/>
              </w:rPr>
            </w:pPr>
            <w:r w:rsidRPr="004417B7">
              <w:rPr>
                <w:lang w:val="en-US"/>
              </w:rPr>
              <w:t>Radiatoare din  bi-metal, corpul de radiator avind 15 elemente h=500( material beneficiar)</w:t>
            </w:r>
          </w:p>
          <w:p w14:paraId="7004EFCA"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87002C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C2789CC" w14:textId="77777777" w:rsidR="006E555F" w:rsidRDefault="006E555F" w:rsidP="006E555F">
            <w:pPr>
              <w:jc w:val="center"/>
            </w:pPr>
            <w:r>
              <w:t>3,000</w:t>
            </w:r>
          </w:p>
        </w:tc>
      </w:tr>
      <w:tr w:rsidR="006E555F" w14:paraId="63BC7DE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75BB87" w14:textId="77777777" w:rsidR="006E555F" w:rsidRDefault="006E555F" w:rsidP="006E555F">
            <w:r>
              <w:t xml:space="preserve"> 31</w:t>
            </w:r>
          </w:p>
        </w:tc>
        <w:tc>
          <w:tcPr>
            <w:tcW w:w="1701" w:type="dxa"/>
            <w:tcBorders>
              <w:top w:val="single" w:sz="4" w:space="0" w:color="auto"/>
              <w:bottom w:val="single" w:sz="4" w:space="0" w:color="auto"/>
            </w:tcBorders>
            <w:vAlign w:val="center"/>
          </w:tcPr>
          <w:p w14:paraId="02A7EAC9" w14:textId="77777777" w:rsidR="006E555F" w:rsidRDefault="006E555F" w:rsidP="006E555F">
            <w:pPr>
              <w:rPr>
                <w:lang w:val="en-US"/>
              </w:rPr>
            </w:pPr>
            <w:r>
              <w:rPr>
                <w:lang w:val="en-US"/>
              </w:rPr>
              <w:t>IB05B</w:t>
            </w:r>
          </w:p>
          <w:p w14:paraId="7EE6D218" w14:textId="77777777" w:rsidR="006E555F" w:rsidRDefault="006E555F" w:rsidP="006E555F"/>
        </w:tc>
        <w:tc>
          <w:tcPr>
            <w:tcW w:w="4961" w:type="dxa"/>
            <w:tcBorders>
              <w:top w:val="single" w:sz="4" w:space="0" w:color="auto"/>
              <w:bottom w:val="single" w:sz="4" w:space="0" w:color="auto"/>
            </w:tcBorders>
            <w:vAlign w:val="center"/>
          </w:tcPr>
          <w:p w14:paraId="7816E1F2" w14:textId="77777777" w:rsidR="006E555F" w:rsidRPr="004417B7" w:rsidRDefault="006E555F" w:rsidP="006E555F">
            <w:pPr>
              <w:adjustRightInd w:val="0"/>
              <w:rPr>
                <w:lang w:val="en-US"/>
              </w:rPr>
            </w:pPr>
            <w:r w:rsidRPr="004417B7">
              <w:rPr>
                <w:lang w:val="en-US"/>
              </w:rPr>
              <w:t>Radiatoare din  bi-metal, corpul de radiator avind 16 elemente h=500( material beneficiar)</w:t>
            </w:r>
          </w:p>
          <w:p w14:paraId="20E7022B"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94AEBD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A463DC5" w14:textId="77777777" w:rsidR="006E555F" w:rsidRDefault="006E555F" w:rsidP="006E555F">
            <w:pPr>
              <w:jc w:val="center"/>
            </w:pPr>
            <w:r>
              <w:t>7,000</w:t>
            </w:r>
          </w:p>
        </w:tc>
      </w:tr>
      <w:tr w:rsidR="006E555F" w14:paraId="6C0EA22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37618F" w14:textId="77777777" w:rsidR="006E555F" w:rsidRDefault="006E555F" w:rsidP="006E555F">
            <w:r>
              <w:t xml:space="preserve"> 32</w:t>
            </w:r>
          </w:p>
        </w:tc>
        <w:tc>
          <w:tcPr>
            <w:tcW w:w="1701" w:type="dxa"/>
            <w:tcBorders>
              <w:top w:val="single" w:sz="4" w:space="0" w:color="auto"/>
              <w:bottom w:val="single" w:sz="4" w:space="0" w:color="auto"/>
            </w:tcBorders>
            <w:vAlign w:val="center"/>
          </w:tcPr>
          <w:p w14:paraId="54A685D6" w14:textId="77777777" w:rsidR="006E555F" w:rsidRDefault="006E555F" w:rsidP="006E555F">
            <w:pPr>
              <w:rPr>
                <w:lang w:val="en-US"/>
              </w:rPr>
            </w:pPr>
            <w:r>
              <w:rPr>
                <w:lang w:val="en-US"/>
              </w:rPr>
              <w:t>IB05B</w:t>
            </w:r>
          </w:p>
          <w:p w14:paraId="1369493F" w14:textId="77777777" w:rsidR="006E555F" w:rsidRDefault="006E555F" w:rsidP="006E555F"/>
        </w:tc>
        <w:tc>
          <w:tcPr>
            <w:tcW w:w="4961" w:type="dxa"/>
            <w:tcBorders>
              <w:top w:val="single" w:sz="4" w:space="0" w:color="auto"/>
              <w:bottom w:val="single" w:sz="4" w:space="0" w:color="auto"/>
            </w:tcBorders>
            <w:vAlign w:val="center"/>
          </w:tcPr>
          <w:p w14:paraId="492BBBF2" w14:textId="77777777" w:rsidR="006E555F" w:rsidRPr="004417B7" w:rsidRDefault="006E555F" w:rsidP="006E555F">
            <w:pPr>
              <w:adjustRightInd w:val="0"/>
              <w:rPr>
                <w:lang w:val="en-US"/>
              </w:rPr>
            </w:pPr>
            <w:r w:rsidRPr="004417B7">
              <w:rPr>
                <w:lang w:val="en-US"/>
              </w:rPr>
              <w:t>Radiatoare din  bi-metal, corpul de radiator avind 19 elemente h=500( material beneficiar)</w:t>
            </w:r>
          </w:p>
          <w:p w14:paraId="2DD6066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6BFC4C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5ECE4B5" w14:textId="77777777" w:rsidR="006E555F" w:rsidRDefault="006E555F" w:rsidP="006E555F">
            <w:pPr>
              <w:jc w:val="center"/>
            </w:pPr>
            <w:r>
              <w:t>2,000</w:t>
            </w:r>
          </w:p>
        </w:tc>
      </w:tr>
      <w:tr w:rsidR="006E555F" w14:paraId="065B2E9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EDCE7" w14:textId="77777777" w:rsidR="006E555F" w:rsidRDefault="006E555F" w:rsidP="006E555F">
            <w:r>
              <w:t xml:space="preserve"> 33</w:t>
            </w:r>
          </w:p>
        </w:tc>
        <w:tc>
          <w:tcPr>
            <w:tcW w:w="1701" w:type="dxa"/>
            <w:tcBorders>
              <w:top w:val="single" w:sz="4" w:space="0" w:color="auto"/>
              <w:bottom w:val="single" w:sz="4" w:space="0" w:color="auto"/>
            </w:tcBorders>
            <w:vAlign w:val="center"/>
          </w:tcPr>
          <w:p w14:paraId="201D48C9" w14:textId="77777777" w:rsidR="006E555F" w:rsidRDefault="006E555F" w:rsidP="006E555F">
            <w:pPr>
              <w:rPr>
                <w:lang w:val="en-US"/>
              </w:rPr>
            </w:pPr>
            <w:r>
              <w:rPr>
                <w:lang w:val="en-US"/>
              </w:rPr>
              <w:t>RpIC28A</w:t>
            </w:r>
          </w:p>
          <w:p w14:paraId="1E7E09B5" w14:textId="77777777" w:rsidR="006E555F" w:rsidRDefault="006E555F" w:rsidP="006E555F"/>
        </w:tc>
        <w:tc>
          <w:tcPr>
            <w:tcW w:w="4961" w:type="dxa"/>
            <w:tcBorders>
              <w:top w:val="single" w:sz="4" w:space="0" w:color="auto"/>
              <w:bottom w:val="single" w:sz="4" w:space="0" w:color="auto"/>
            </w:tcBorders>
            <w:vAlign w:val="center"/>
          </w:tcPr>
          <w:p w14:paraId="6447318E" w14:textId="77777777" w:rsidR="006E555F" w:rsidRPr="004417B7" w:rsidRDefault="006E555F" w:rsidP="006E555F">
            <w:pPr>
              <w:adjustRightInd w:val="0"/>
              <w:rPr>
                <w:lang w:val="en-US"/>
              </w:rPr>
            </w:pPr>
            <w:r w:rsidRPr="004417B7">
              <w:rPr>
                <w:lang w:val="en-US"/>
              </w:rPr>
              <w:t>Montarea sau intercalarea pe conducte a fitingurilor, la conductele existente de incalzire centrala ( niplu radiator intre sectii  ), cu diametrul pina la 1"</w:t>
            </w:r>
          </w:p>
          <w:p w14:paraId="1A44F565"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86F13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DE1B149" w14:textId="77777777" w:rsidR="006E555F" w:rsidRDefault="006E555F" w:rsidP="006E555F">
            <w:pPr>
              <w:jc w:val="center"/>
            </w:pPr>
            <w:r>
              <w:t>80,000</w:t>
            </w:r>
          </w:p>
        </w:tc>
      </w:tr>
      <w:tr w:rsidR="006E555F" w14:paraId="5794078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170E13" w14:textId="77777777" w:rsidR="006E555F" w:rsidRDefault="006E555F" w:rsidP="006E555F">
            <w:r>
              <w:t xml:space="preserve"> 34</w:t>
            </w:r>
          </w:p>
        </w:tc>
        <w:tc>
          <w:tcPr>
            <w:tcW w:w="1701" w:type="dxa"/>
            <w:tcBorders>
              <w:top w:val="single" w:sz="4" w:space="0" w:color="auto"/>
              <w:bottom w:val="single" w:sz="4" w:space="0" w:color="auto"/>
            </w:tcBorders>
            <w:vAlign w:val="center"/>
          </w:tcPr>
          <w:p w14:paraId="5683EA15" w14:textId="77777777" w:rsidR="006E555F" w:rsidRDefault="006E555F" w:rsidP="006E555F">
            <w:pPr>
              <w:rPr>
                <w:lang w:val="en-US"/>
              </w:rPr>
            </w:pPr>
            <w:r>
              <w:rPr>
                <w:lang w:val="en-US"/>
              </w:rPr>
              <w:t>IB20A</w:t>
            </w:r>
          </w:p>
          <w:p w14:paraId="1DB81926" w14:textId="77777777" w:rsidR="006E555F" w:rsidRDefault="006E555F" w:rsidP="006E555F"/>
        </w:tc>
        <w:tc>
          <w:tcPr>
            <w:tcW w:w="4961" w:type="dxa"/>
            <w:tcBorders>
              <w:top w:val="single" w:sz="4" w:space="0" w:color="auto"/>
              <w:bottom w:val="single" w:sz="4" w:space="0" w:color="auto"/>
            </w:tcBorders>
            <w:vAlign w:val="center"/>
          </w:tcPr>
          <w:p w14:paraId="3AA98166" w14:textId="77777777" w:rsidR="006E555F" w:rsidRPr="004417B7" w:rsidRDefault="006E555F" w:rsidP="006E555F">
            <w:pPr>
              <w:adjustRightInd w:val="0"/>
              <w:rPr>
                <w:lang w:val="en-US"/>
              </w:rPr>
            </w:pPr>
            <w:r w:rsidRPr="004417B7">
              <w:rPr>
                <w:lang w:val="en-US"/>
              </w:rPr>
              <w:t>Elemente de sustinere pentru corpuri de incalzire, montat pe zid de caramida.( cronstein material beneficiar)</w:t>
            </w:r>
          </w:p>
          <w:p w14:paraId="13D6018C"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06030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5AEA245" w14:textId="77777777" w:rsidR="006E555F" w:rsidRDefault="006E555F" w:rsidP="006E555F">
            <w:pPr>
              <w:jc w:val="center"/>
            </w:pPr>
            <w:r>
              <w:t>212,000</w:t>
            </w:r>
          </w:p>
        </w:tc>
      </w:tr>
      <w:tr w:rsidR="006E555F" w14:paraId="0C459BD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F1DDC5" w14:textId="77777777" w:rsidR="006E555F" w:rsidRDefault="006E555F" w:rsidP="006E555F">
            <w:r>
              <w:t xml:space="preserve"> 35</w:t>
            </w:r>
          </w:p>
        </w:tc>
        <w:tc>
          <w:tcPr>
            <w:tcW w:w="1701" w:type="dxa"/>
            <w:tcBorders>
              <w:top w:val="single" w:sz="4" w:space="0" w:color="auto"/>
              <w:bottom w:val="single" w:sz="4" w:space="0" w:color="auto"/>
            </w:tcBorders>
            <w:vAlign w:val="center"/>
          </w:tcPr>
          <w:p w14:paraId="2DD5C7F4" w14:textId="77777777" w:rsidR="006E555F" w:rsidRDefault="006E555F" w:rsidP="006E555F">
            <w:pPr>
              <w:rPr>
                <w:lang w:val="en-US"/>
              </w:rPr>
            </w:pPr>
            <w:r>
              <w:rPr>
                <w:lang w:val="en-US"/>
              </w:rPr>
              <w:t>ID01A</w:t>
            </w:r>
          </w:p>
          <w:p w14:paraId="7D649901" w14:textId="77777777" w:rsidR="006E555F" w:rsidRDefault="006E555F" w:rsidP="006E555F"/>
        </w:tc>
        <w:tc>
          <w:tcPr>
            <w:tcW w:w="4961" w:type="dxa"/>
            <w:tcBorders>
              <w:top w:val="single" w:sz="4" w:space="0" w:color="auto"/>
              <w:bottom w:val="single" w:sz="4" w:space="0" w:color="auto"/>
            </w:tcBorders>
            <w:vAlign w:val="center"/>
          </w:tcPr>
          <w:p w14:paraId="174EB281" w14:textId="77777777" w:rsidR="006E555F" w:rsidRPr="004417B7" w:rsidRDefault="006E555F" w:rsidP="006E555F">
            <w:pPr>
              <w:adjustRightInd w:val="0"/>
              <w:rPr>
                <w:lang w:val="en-US"/>
              </w:rPr>
            </w:pPr>
            <w:r w:rsidRPr="004417B7">
              <w:rPr>
                <w:lang w:val="en-US"/>
              </w:rPr>
              <w:t>Robinet cu ventil cu dublu reglaj (tur sau retur) pentru instalatii de incalzire central, avind diametrul nominal de 3/8" -1/2"( material beneficiar)</w:t>
            </w:r>
          </w:p>
          <w:p w14:paraId="4122AB25"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A0C91B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F3E18AD" w14:textId="77777777" w:rsidR="006E555F" w:rsidRDefault="006E555F" w:rsidP="006E555F">
            <w:pPr>
              <w:jc w:val="center"/>
            </w:pPr>
            <w:r>
              <w:t>106,000</w:t>
            </w:r>
          </w:p>
        </w:tc>
      </w:tr>
      <w:tr w:rsidR="006E555F" w14:paraId="28FD208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78254D" w14:textId="77777777" w:rsidR="006E555F" w:rsidRDefault="006E555F" w:rsidP="006E555F">
            <w:r>
              <w:t xml:space="preserve"> 36</w:t>
            </w:r>
          </w:p>
        </w:tc>
        <w:tc>
          <w:tcPr>
            <w:tcW w:w="1701" w:type="dxa"/>
            <w:tcBorders>
              <w:top w:val="single" w:sz="4" w:space="0" w:color="auto"/>
              <w:bottom w:val="single" w:sz="4" w:space="0" w:color="auto"/>
            </w:tcBorders>
            <w:vAlign w:val="center"/>
          </w:tcPr>
          <w:p w14:paraId="4D3BDC87" w14:textId="77777777" w:rsidR="006E555F" w:rsidRDefault="006E555F" w:rsidP="006E555F">
            <w:pPr>
              <w:rPr>
                <w:lang w:val="en-US"/>
              </w:rPr>
            </w:pPr>
            <w:r>
              <w:rPr>
                <w:lang w:val="en-US"/>
              </w:rPr>
              <w:t>ID06A</w:t>
            </w:r>
          </w:p>
          <w:p w14:paraId="0C8813EB" w14:textId="77777777" w:rsidR="006E555F" w:rsidRDefault="006E555F" w:rsidP="006E555F"/>
        </w:tc>
        <w:tc>
          <w:tcPr>
            <w:tcW w:w="4961" w:type="dxa"/>
            <w:tcBorders>
              <w:top w:val="single" w:sz="4" w:space="0" w:color="auto"/>
              <w:bottom w:val="single" w:sz="4" w:space="0" w:color="auto"/>
            </w:tcBorders>
            <w:vAlign w:val="center"/>
          </w:tcPr>
          <w:p w14:paraId="5B70CEEC" w14:textId="77777777" w:rsidR="006E555F" w:rsidRPr="004417B7" w:rsidRDefault="006E555F" w:rsidP="006E555F">
            <w:pPr>
              <w:adjustRightInd w:val="0"/>
              <w:rPr>
                <w:lang w:val="en-US"/>
              </w:rPr>
            </w:pPr>
            <w:r w:rsidRPr="004417B7">
              <w:rPr>
                <w:lang w:val="en-US"/>
              </w:rPr>
              <w:t>Robinet de aerisire cu cheie mobila pentru instalatii de incalzire centrala, avind diametrul nominal de 1/4"( material beneficiar)</w:t>
            </w:r>
          </w:p>
          <w:p w14:paraId="11BF288D"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83638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48DA4EE" w14:textId="77777777" w:rsidR="006E555F" w:rsidRDefault="006E555F" w:rsidP="006E555F">
            <w:pPr>
              <w:jc w:val="center"/>
            </w:pPr>
            <w:r>
              <w:t>53,000</w:t>
            </w:r>
          </w:p>
        </w:tc>
      </w:tr>
      <w:tr w:rsidR="006E555F" w14:paraId="02B412D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D6456C" w14:textId="77777777" w:rsidR="006E555F" w:rsidRDefault="006E555F" w:rsidP="006E555F">
            <w:r>
              <w:t xml:space="preserve"> 37</w:t>
            </w:r>
          </w:p>
        </w:tc>
        <w:tc>
          <w:tcPr>
            <w:tcW w:w="1701" w:type="dxa"/>
            <w:tcBorders>
              <w:top w:val="single" w:sz="4" w:space="0" w:color="auto"/>
              <w:bottom w:val="single" w:sz="4" w:space="0" w:color="auto"/>
            </w:tcBorders>
            <w:vAlign w:val="center"/>
          </w:tcPr>
          <w:p w14:paraId="6431FA4D" w14:textId="77777777" w:rsidR="006E555F" w:rsidRDefault="006E555F" w:rsidP="006E555F">
            <w:pPr>
              <w:rPr>
                <w:lang w:val="en-US"/>
              </w:rPr>
            </w:pPr>
            <w:r>
              <w:rPr>
                <w:lang w:val="en-US"/>
              </w:rPr>
              <w:t>IC50A</w:t>
            </w:r>
          </w:p>
          <w:p w14:paraId="6C5C5368" w14:textId="77777777" w:rsidR="006E555F" w:rsidRDefault="006E555F" w:rsidP="006E555F"/>
        </w:tc>
        <w:tc>
          <w:tcPr>
            <w:tcW w:w="4961" w:type="dxa"/>
            <w:tcBorders>
              <w:top w:val="single" w:sz="4" w:space="0" w:color="auto"/>
              <w:bottom w:val="single" w:sz="4" w:space="0" w:color="auto"/>
            </w:tcBorders>
            <w:vAlign w:val="center"/>
          </w:tcPr>
          <w:p w14:paraId="2CF8AB27" w14:textId="77777777" w:rsidR="006E555F" w:rsidRPr="004417B7" w:rsidRDefault="006E555F" w:rsidP="006E555F">
            <w:pPr>
              <w:adjustRightInd w:val="0"/>
              <w:rPr>
                <w:lang w:val="en-US"/>
              </w:rPr>
            </w:pPr>
            <w:r w:rsidRPr="004417B7">
              <w:rPr>
                <w:lang w:val="en-US"/>
              </w:rPr>
              <w:t>Dop radiator, avind diametrul de .1/2"( material beneficiar)</w:t>
            </w:r>
          </w:p>
          <w:p w14:paraId="5ACAC012"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F3768A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BB5A627" w14:textId="77777777" w:rsidR="006E555F" w:rsidRDefault="006E555F" w:rsidP="006E555F">
            <w:pPr>
              <w:jc w:val="center"/>
            </w:pPr>
            <w:r>
              <w:t>53,000</w:t>
            </w:r>
          </w:p>
        </w:tc>
      </w:tr>
      <w:tr w:rsidR="006E555F" w14:paraId="68562EF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429E16" w14:textId="77777777" w:rsidR="006E555F" w:rsidRDefault="006E555F" w:rsidP="006E555F">
            <w:r>
              <w:t xml:space="preserve"> 38</w:t>
            </w:r>
          </w:p>
        </w:tc>
        <w:tc>
          <w:tcPr>
            <w:tcW w:w="1701" w:type="dxa"/>
            <w:tcBorders>
              <w:top w:val="single" w:sz="4" w:space="0" w:color="auto"/>
              <w:bottom w:val="single" w:sz="4" w:space="0" w:color="auto"/>
            </w:tcBorders>
            <w:vAlign w:val="center"/>
          </w:tcPr>
          <w:p w14:paraId="03B79AC0" w14:textId="77777777" w:rsidR="006E555F" w:rsidRDefault="006E555F" w:rsidP="006E555F">
            <w:pPr>
              <w:rPr>
                <w:lang w:val="en-US"/>
              </w:rPr>
            </w:pPr>
            <w:r>
              <w:rPr>
                <w:lang w:val="en-US"/>
              </w:rPr>
              <w:t>IC50A</w:t>
            </w:r>
          </w:p>
          <w:p w14:paraId="35B85952" w14:textId="77777777" w:rsidR="006E555F" w:rsidRDefault="006E555F" w:rsidP="006E555F"/>
        </w:tc>
        <w:tc>
          <w:tcPr>
            <w:tcW w:w="4961" w:type="dxa"/>
            <w:tcBorders>
              <w:top w:val="single" w:sz="4" w:space="0" w:color="auto"/>
              <w:bottom w:val="single" w:sz="4" w:space="0" w:color="auto"/>
            </w:tcBorders>
            <w:vAlign w:val="center"/>
          </w:tcPr>
          <w:p w14:paraId="7C4760A6" w14:textId="77777777" w:rsidR="006E555F" w:rsidRPr="004417B7" w:rsidRDefault="006E555F" w:rsidP="006E555F">
            <w:pPr>
              <w:adjustRightInd w:val="0"/>
              <w:rPr>
                <w:lang w:val="en-US"/>
              </w:rPr>
            </w:pPr>
            <w:r w:rsidRPr="004417B7">
              <w:rPr>
                <w:lang w:val="en-US"/>
              </w:rPr>
              <w:t>Reductie radiator de 1/2"( material beneficiar)</w:t>
            </w:r>
          </w:p>
          <w:p w14:paraId="5953B38B"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B1BC36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324DD99" w14:textId="77777777" w:rsidR="006E555F" w:rsidRDefault="006E555F" w:rsidP="006E555F">
            <w:pPr>
              <w:jc w:val="center"/>
            </w:pPr>
            <w:r>
              <w:t>212,000</w:t>
            </w:r>
          </w:p>
        </w:tc>
      </w:tr>
      <w:tr w:rsidR="006E555F" w14:paraId="12B022C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559C37" w14:textId="77777777" w:rsidR="006E555F" w:rsidRDefault="006E555F" w:rsidP="006E555F">
            <w:r>
              <w:t xml:space="preserve"> 39</w:t>
            </w:r>
          </w:p>
        </w:tc>
        <w:tc>
          <w:tcPr>
            <w:tcW w:w="1701" w:type="dxa"/>
            <w:tcBorders>
              <w:top w:val="single" w:sz="4" w:space="0" w:color="auto"/>
              <w:bottom w:val="single" w:sz="4" w:space="0" w:color="auto"/>
            </w:tcBorders>
            <w:vAlign w:val="center"/>
          </w:tcPr>
          <w:p w14:paraId="6856D0EE" w14:textId="77777777" w:rsidR="006E555F" w:rsidRDefault="006E555F" w:rsidP="006E555F">
            <w:pPr>
              <w:rPr>
                <w:lang w:val="en-US"/>
              </w:rPr>
            </w:pPr>
            <w:r>
              <w:rPr>
                <w:lang w:val="en-US"/>
              </w:rPr>
              <w:t>ID04B</w:t>
            </w:r>
          </w:p>
          <w:p w14:paraId="659A2A54" w14:textId="77777777" w:rsidR="006E555F" w:rsidRDefault="006E555F" w:rsidP="006E555F"/>
        </w:tc>
        <w:tc>
          <w:tcPr>
            <w:tcW w:w="4961" w:type="dxa"/>
            <w:tcBorders>
              <w:top w:val="single" w:sz="4" w:space="0" w:color="auto"/>
              <w:bottom w:val="single" w:sz="4" w:space="0" w:color="auto"/>
            </w:tcBorders>
            <w:vAlign w:val="center"/>
          </w:tcPr>
          <w:p w14:paraId="6656B99F" w14:textId="77777777" w:rsidR="006E555F" w:rsidRPr="004417B7" w:rsidRDefault="006E555F" w:rsidP="006E555F">
            <w:pPr>
              <w:adjustRightInd w:val="0"/>
              <w:rPr>
                <w:lang w:val="en-US"/>
              </w:rPr>
            </w:pPr>
            <w:r w:rsidRPr="004417B7">
              <w:rPr>
                <w:lang w:val="en-US"/>
              </w:rPr>
              <w:t xml:space="preserve">Robinet de trecere sau de retinere cu mufe pentru instalatii de incalzire central, avind diametrul nominal de 1 1/4" </w:t>
            </w:r>
          </w:p>
          <w:p w14:paraId="281BF230"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326E4B7"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621330C" w14:textId="77777777" w:rsidR="006E555F" w:rsidRDefault="006E555F" w:rsidP="006E555F">
            <w:pPr>
              <w:jc w:val="center"/>
            </w:pPr>
            <w:r>
              <w:t>6,000</w:t>
            </w:r>
          </w:p>
        </w:tc>
      </w:tr>
      <w:tr w:rsidR="006E555F" w14:paraId="04E54AF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3412E" w14:textId="77777777" w:rsidR="006E555F" w:rsidRDefault="006E555F" w:rsidP="006E555F">
            <w:r>
              <w:t xml:space="preserve"> 40</w:t>
            </w:r>
          </w:p>
        </w:tc>
        <w:tc>
          <w:tcPr>
            <w:tcW w:w="1701" w:type="dxa"/>
            <w:tcBorders>
              <w:top w:val="single" w:sz="4" w:space="0" w:color="auto"/>
              <w:bottom w:val="single" w:sz="4" w:space="0" w:color="auto"/>
            </w:tcBorders>
            <w:vAlign w:val="center"/>
          </w:tcPr>
          <w:p w14:paraId="6B58321D" w14:textId="77777777" w:rsidR="006E555F" w:rsidRDefault="006E555F" w:rsidP="006E555F">
            <w:pPr>
              <w:rPr>
                <w:lang w:val="en-US"/>
              </w:rPr>
            </w:pPr>
            <w:r>
              <w:rPr>
                <w:lang w:val="en-US"/>
              </w:rPr>
              <w:t>RpIE02B</w:t>
            </w:r>
          </w:p>
          <w:p w14:paraId="3187696A" w14:textId="77777777" w:rsidR="006E555F" w:rsidRDefault="006E555F" w:rsidP="006E555F"/>
        </w:tc>
        <w:tc>
          <w:tcPr>
            <w:tcW w:w="4961" w:type="dxa"/>
            <w:tcBorders>
              <w:top w:val="single" w:sz="4" w:space="0" w:color="auto"/>
              <w:bottom w:val="single" w:sz="4" w:space="0" w:color="auto"/>
            </w:tcBorders>
            <w:vAlign w:val="center"/>
          </w:tcPr>
          <w:p w14:paraId="32E3CA1F" w14:textId="77777777" w:rsidR="006E555F" w:rsidRPr="004417B7" w:rsidRDefault="006E555F" w:rsidP="006E555F">
            <w:pPr>
              <w:adjustRightInd w:val="0"/>
              <w:rPr>
                <w:lang w:val="en-US"/>
              </w:rPr>
            </w:pPr>
            <w:r w:rsidRPr="004417B7">
              <w:rPr>
                <w:lang w:val="en-US"/>
              </w:rPr>
              <w:t>Efectuarea probei de etanseitate la presiune a instalatiei de incalzire centrala, executate cu conducte din otel, corpuri de incalzire, armaturi, distribuitoare, colectoare si vase de aerisire, avind suprafata de incalzire de 101-200 mp</w:t>
            </w:r>
          </w:p>
          <w:p w14:paraId="67CDCD18"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D41F6A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6A00B7B" w14:textId="77777777" w:rsidR="006E555F" w:rsidRDefault="006E555F" w:rsidP="006E555F">
            <w:pPr>
              <w:jc w:val="center"/>
            </w:pPr>
            <w:r>
              <w:t>190,000</w:t>
            </w:r>
          </w:p>
        </w:tc>
      </w:tr>
      <w:tr w:rsidR="006E555F" w14:paraId="37435D4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79EB66" w14:textId="77777777" w:rsidR="006E555F" w:rsidRDefault="006E555F" w:rsidP="006E555F">
            <w:r>
              <w:lastRenderedPageBreak/>
              <w:t xml:space="preserve"> 41</w:t>
            </w:r>
          </w:p>
        </w:tc>
        <w:tc>
          <w:tcPr>
            <w:tcW w:w="1701" w:type="dxa"/>
            <w:tcBorders>
              <w:top w:val="single" w:sz="4" w:space="0" w:color="auto"/>
              <w:bottom w:val="single" w:sz="4" w:space="0" w:color="auto"/>
            </w:tcBorders>
            <w:vAlign w:val="center"/>
          </w:tcPr>
          <w:p w14:paraId="3F48AA0E" w14:textId="77777777" w:rsidR="006E555F" w:rsidRDefault="006E555F" w:rsidP="006E555F">
            <w:pPr>
              <w:rPr>
                <w:lang w:val="en-US"/>
              </w:rPr>
            </w:pPr>
            <w:r>
              <w:rPr>
                <w:lang w:val="en-US"/>
              </w:rPr>
              <w:t>IE03A</w:t>
            </w:r>
          </w:p>
          <w:p w14:paraId="61B0BA9E" w14:textId="77777777" w:rsidR="006E555F" w:rsidRDefault="006E555F" w:rsidP="006E555F"/>
        </w:tc>
        <w:tc>
          <w:tcPr>
            <w:tcW w:w="4961" w:type="dxa"/>
            <w:tcBorders>
              <w:top w:val="single" w:sz="4" w:space="0" w:color="auto"/>
              <w:bottom w:val="single" w:sz="4" w:space="0" w:color="auto"/>
            </w:tcBorders>
            <w:vAlign w:val="center"/>
          </w:tcPr>
          <w:p w14:paraId="53F42FF1" w14:textId="77777777" w:rsidR="006E555F" w:rsidRPr="00036D21" w:rsidRDefault="006E555F" w:rsidP="006E555F">
            <w:pPr>
              <w:adjustRightInd w:val="0"/>
            </w:pPr>
            <w:r w:rsidRPr="004417B7">
              <w:rPr>
                <w:lang w:val="en-US"/>
              </w:rPr>
              <w:t xml:space="preserve">Efectuarea probei de etanseitate la presiune a  conductelor de alimentare a aparatelor de incalzire (aeroterme, termoconvectoare, covectoare de plinta, etc.) avind diametrul de 3/8" ... </w:t>
            </w:r>
            <w:r>
              <w:t>1"</w:t>
            </w:r>
          </w:p>
          <w:p w14:paraId="59E003A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1F8BBA5"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3E434F3B" w14:textId="77777777" w:rsidR="006E555F" w:rsidRDefault="006E555F" w:rsidP="006E555F">
            <w:pPr>
              <w:jc w:val="center"/>
            </w:pPr>
            <w:r>
              <w:t>396,000</w:t>
            </w:r>
          </w:p>
        </w:tc>
      </w:tr>
      <w:tr w:rsidR="006E555F" w14:paraId="0C6AC8A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5F6622" w14:textId="77777777" w:rsidR="006E555F" w:rsidRDefault="006E555F" w:rsidP="006E555F">
            <w:r>
              <w:t xml:space="preserve"> 42</w:t>
            </w:r>
          </w:p>
        </w:tc>
        <w:tc>
          <w:tcPr>
            <w:tcW w:w="1701" w:type="dxa"/>
            <w:tcBorders>
              <w:top w:val="single" w:sz="4" w:space="0" w:color="auto"/>
              <w:bottom w:val="single" w:sz="4" w:space="0" w:color="auto"/>
            </w:tcBorders>
            <w:vAlign w:val="center"/>
          </w:tcPr>
          <w:p w14:paraId="1CDDF64D" w14:textId="77777777" w:rsidR="006E555F" w:rsidRDefault="006E555F" w:rsidP="006E555F">
            <w:pPr>
              <w:rPr>
                <w:lang w:val="en-US"/>
              </w:rPr>
            </w:pPr>
            <w:r>
              <w:rPr>
                <w:lang w:val="en-US"/>
              </w:rPr>
              <w:t>IE04A</w:t>
            </w:r>
          </w:p>
          <w:p w14:paraId="0A3EBA8C" w14:textId="77777777" w:rsidR="006E555F" w:rsidRDefault="006E555F" w:rsidP="006E555F"/>
        </w:tc>
        <w:tc>
          <w:tcPr>
            <w:tcW w:w="4961" w:type="dxa"/>
            <w:tcBorders>
              <w:top w:val="single" w:sz="4" w:space="0" w:color="auto"/>
              <w:bottom w:val="single" w:sz="4" w:space="0" w:color="auto"/>
            </w:tcBorders>
            <w:vAlign w:val="center"/>
          </w:tcPr>
          <w:p w14:paraId="238746C8" w14:textId="77777777" w:rsidR="006E555F" w:rsidRPr="00036D21" w:rsidRDefault="006E555F" w:rsidP="006E555F">
            <w:pPr>
              <w:adjustRightInd w:val="0"/>
            </w:pPr>
            <w:r w:rsidRPr="004417B7">
              <w:rPr>
                <w:lang w:val="en-US"/>
              </w:rPr>
              <w:t xml:space="preserve">Efectuarea probei de dilatare-contractare si de functionare, a  conductelor de alimentare a aparatelor de incalzire (aeroterme, termoconvectoare, covectoare de plinta, etc.) avind diametrul de 3/8" ... </w:t>
            </w:r>
            <w:r>
              <w:t>1"</w:t>
            </w:r>
          </w:p>
          <w:p w14:paraId="17B329CB"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F5720F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5C999EB7" w14:textId="77777777" w:rsidR="006E555F" w:rsidRDefault="006E555F" w:rsidP="006E555F">
            <w:pPr>
              <w:jc w:val="center"/>
            </w:pPr>
            <w:r>
              <w:t>396,000</w:t>
            </w:r>
          </w:p>
        </w:tc>
      </w:tr>
      <w:tr w:rsidR="006E555F" w14:paraId="5699E67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02693" w14:textId="77777777" w:rsidR="006E555F" w:rsidRDefault="006E555F" w:rsidP="006E555F">
            <w:r>
              <w:t xml:space="preserve"> 43</w:t>
            </w:r>
          </w:p>
        </w:tc>
        <w:tc>
          <w:tcPr>
            <w:tcW w:w="1701" w:type="dxa"/>
            <w:tcBorders>
              <w:top w:val="single" w:sz="4" w:space="0" w:color="auto"/>
              <w:bottom w:val="single" w:sz="4" w:space="0" w:color="auto"/>
            </w:tcBorders>
            <w:vAlign w:val="center"/>
          </w:tcPr>
          <w:p w14:paraId="55F4BDED" w14:textId="77777777" w:rsidR="006E555F" w:rsidRDefault="006E555F" w:rsidP="006E555F">
            <w:pPr>
              <w:rPr>
                <w:lang w:val="en-US"/>
              </w:rPr>
            </w:pPr>
            <w:r>
              <w:rPr>
                <w:lang w:val="en-US"/>
              </w:rPr>
              <w:t>RpIF09D1</w:t>
            </w:r>
          </w:p>
          <w:p w14:paraId="292715ED" w14:textId="77777777" w:rsidR="006E555F" w:rsidRDefault="006E555F" w:rsidP="006E555F"/>
        </w:tc>
        <w:tc>
          <w:tcPr>
            <w:tcW w:w="4961" w:type="dxa"/>
            <w:tcBorders>
              <w:top w:val="single" w:sz="4" w:space="0" w:color="auto"/>
              <w:bottom w:val="single" w:sz="4" w:space="0" w:color="auto"/>
            </w:tcBorders>
            <w:vAlign w:val="center"/>
          </w:tcPr>
          <w:p w14:paraId="5B80DCFE" w14:textId="77777777" w:rsidR="006E555F" w:rsidRPr="00036D21" w:rsidRDefault="006E555F" w:rsidP="006E555F">
            <w:pPr>
              <w:adjustRightInd w:val="0"/>
            </w:pPr>
            <w:r w:rsidRPr="004417B7">
              <w:rPr>
                <w:lang w:val="en-US"/>
              </w:rPr>
              <w:t xml:space="preserve">Izolarea conductelor cu mansoane termoizolante taiate longitudinal avind diametrul si grosimea de la D=15x20 la D=54x20 mm / </w:t>
            </w:r>
            <w:r>
              <w:t>Изоляция</w:t>
            </w:r>
            <w:r w:rsidRPr="004417B7">
              <w:rPr>
                <w:lang w:val="en-US"/>
              </w:rPr>
              <w:t xml:space="preserve"> </w:t>
            </w:r>
            <w:r>
              <w:t>толщ</w:t>
            </w:r>
            <w:r w:rsidRPr="004417B7">
              <w:rPr>
                <w:lang w:val="en-US"/>
              </w:rPr>
              <w:t xml:space="preserve">. </w:t>
            </w:r>
            <w:r>
              <w:t xml:space="preserve">30мм K-FLE ST (трубки) с фольгированным покрытием sau analog </w:t>
            </w:r>
          </w:p>
          <w:p w14:paraId="79AAE971"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CCA86D8"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0A3CA6F" w14:textId="77777777" w:rsidR="006E555F" w:rsidRDefault="006E555F" w:rsidP="006E555F">
            <w:pPr>
              <w:jc w:val="center"/>
            </w:pPr>
            <w:r>
              <w:t>10,000</w:t>
            </w:r>
          </w:p>
        </w:tc>
      </w:tr>
      <w:tr w:rsidR="006E555F" w14:paraId="518CA774" w14:textId="77777777" w:rsidTr="006E555F">
        <w:trPr>
          <w:gridBefore w:val="1"/>
        </w:trPr>
        <w:tc>
          <w:tcPr>
            <w:tcW w:w="9781" w:type="dxa"/>
            <w:gridSpan w:val="4"/>
            <w:tcBorders>
              <w:top w:val="nil"/>
              <w:left w:val="nil"/>
              <w:bottom w:val="nil"/>
              <w:right w:val="nil"/>
            </w:tcBorders>
          </w:tcPr>
          <w:p w14:paraId="692BD4B9" w14:textId="77777777" w:rsidR="006E555F" w:rsidRDefault="006E555F" w:rsidP="006E555F">
            <w:pPr>
              <w:rPr>
                <w:lang w:val="en-US"/>
              </w:rPr>
            </w:pPr>
            <w:r>
              <w:t xml:space="preserve"> </w:t>
            </w:r>
          </w:p>
        </w:tc>
      </w:tr>
      <w:tr w:rsidR="006E555F" w14:paraId="6CEB9759" w14:textId="77777777" w:rsidTr="006E555F">
        <w:trPr>
          <w:gridBefore w:val="1"/>
        </w:trPr>
        <w:tc>
          <w:tcPr>
            <w:tcW w:w="9781" w:type="dxa"/>
            <w:gridSpan w:val="4"/>
            <w:tcBorders>
              <w:top w:val="nil"/>
              <w:left w:val="nil"/>
              <w:bottom w:val="single" w:sz="6" w:space="0" w:color="auto"/>
              <w:right w:val="nil"/>
            </w:tcBorders>
          </w:tcPr>
          <w:p w14:paraId="1C00FCB6" w14:textId="77777777" w:rsidR="006E555F" w:rsidRDefault="006E555F" w:rsidP="006E555F">
            <w:pPr>
              <w:rPr>
                <w:lang w:val="en-US"/>
              </w:rPr>
            </w:pPr>
          </w:p>
        </w:tc>
      </w:tr>
      <w:tr w:rsidR="006E555F" w14:paraId="77F9B160" w14:textId="77777777" w:rsidTr="006E555F">
        <w:trPr>
          <w:gridBefore w:val="1"/>
          <w:trHeight w:val="355"/>
        </w:trPr>
        <w:tc>
          <w:tcPr>
            <w:tcW w:w="9781" w:type="dxa"/>
            <w:gridSpan w:val="4"/>
            <w:tcBorders>
              <w:top w:val="nil"/>
              <w:left w:val="nil"/>
              <w:bottom w:val="nil"/>
              <w:right w:val="nil"/>
            </w:tcBorders>
          </w:tcPr>
          <w:p w14:paraId="251A2B3E" w14:textId="77777777" w:rsidR="006E555F" w:rsidRDefault="006E555F" w:rsidP="006E555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116B77F" w14:textId="77777777" w:rsidR="006E555F" w:rsidRDefault="006E555F" w:rsidP="006E555F">
      <w:pPr>
        <w:jc w:val="center"/>
        <w:rPr>
          <w:lang w:val="en-US"/>
        </w:rPr>
      </w:pPr>
      <w:r>
        <w:rPr>
          <w:sz w:val="28"/>
          <w:szCs w:val="28"/>
          <w:lang w:val="en-US"/>
        </w:rPr>
        <w:t>L.S.</w:t>
      </w:r>
    </w:p>
    <w:p w14:paraId="1F8A5449" w14:textId="77777777" w:rsidR="006E555F" w:rsidRDefault="006E555F" w:rsidP="006E555F">
      <w:pPr>
        <w:tabs>
          <w:tab w:val="left" w:pos="4786"/>
          <w:tab w:val="left" w:pos="10031"/>
        </w:tabs>
        <w:rPr>
          <w:sz w:val="4"/>
          <w:szCs w:val="4"/>
        </w:rPr>
      </w:pPr>
      <w:r>
        <w:t xml:space="preserve"> </w:t>
      </w:r>
    </w:p>
    <w:p w14:paraId="18D0437F" w14:textId="77777777" w:rsidR="006E555F" w:rsidRDefault="006E555F" w:rsidP="006E555F">
      <w:pPr>
        <w:tabs>
          <w:tab w:val="left" w:pos="4786"/>
          <w:tab w:val="left" w:pos="10031"/>
        </w:tabs>
      </w:pPr>
    </w:p>
    <w:p w14:paraId="08BA23DA" w14:textId="77777777" w:rsidR="006E555F" w:rsidRDefault="006E555F" w:rsidP="006E555F">
      <w:pPr>
        <w:tabs>
          <w:tab w:val="left" w:pos="4786"/>
          <w:tab w:val="left" w:pos="10031"/>
        </w:tabs>
        <w:rPr>
          <w:sz w:val="4"/>
          <w:szCs w:val="4"/>
        </w:rPr>
      </w:pPr>
    </w:p>
    <w:p w14:paraId="67FE04F6" w14:textId="77777777" w:rsidR="006E555F" w:rsidRDefault="006E555F" w:rsidP="006E555F">
      <w:pPr>
        <w:tabs>
          <w:tab w:val="left" w:pos="4786"/>
          <w:tab w:val="left" w:pos="10031"/>
        </w:tabs>
        <w:rPr>
          <w:sz w:val="4"/>
          <w:szCs w:val="4"/>
        </w:rPr>
      </w:pPr>
    </w:p>
    <w:p w14:paraId="17113600" w14:textId="77777777" w:rsidR="006E555F" w:rsidRDefault="006E555F" w:rsidP="006E555F">
      <w:pPr>
        <w:tabs>
          <w:tab w:val="left" w:pos="4786"/>
          <w:tab w:val="left" w:pos="10031"/>
        </w:tabs>
        <w:rPr>
          <w:sz w:val="4"/>
          <w:szCs w:val="4"/>
        </w:rPr>
      </w:pPr>
    </w:p>
    <w:p w14:paraId="0A514F4E" w14:textId="77777777" w:rsidR="006E555F" w:rsidRDefault="006E555F" w:rsidP="006E555F">
      <w:pPr>
        <w:tabs>
          <w:tab w:val="left" w:pos="4786"/>
          <w:tab w:val="left" w:pos="10031"/>
        </w:tabs>
        <w:rPr>
          <w:sz w:val="4"/>
          <w:szCs w:val="4"/>
        </w:rPr>
      </w:pPr>
    </w:p>
    <w:p w14:paraId="6C5C2ABD" w14:textId="77777777" w:rsidR="006E555F" w:rsidRDefault="006E555F" w:rsidP="006E555F">
      <w:pPr>
        <w:tabs>
          <w:tab w:val="left" w:pos="4786"/>
          <w:tab w:val="left" w:pos="10031"/>
        </w:tabs>
        <w:rPr>
          <w:sz w:val="4"/>
          <w:szCs w:val="4"/>
        </w:rPr>
      </w:pPr>
    </w:p>
    <w:p w14:paraId="26E098D6" w14:textId="77777777" w:rsidR="006E555F" w:rsidRDefault="006E555F" w:rsidP="006E555F">
      <w:pPr>
        <w:tabs>
          <w:tab w:val="left" w:pos="4786"/>
          <w:tab w:val="left" w:pos="10031"/>
        </w:tabs>
        <w:rPr>
          <w:sz w:val="4"/>
          <w:szCs w:val="4"/>
        </w:rPr>
      </w:pPr>
    </w:p>
    <w:p w14:paraId="11540D1B" w14:textId="77777777" w:rsidR="006E555F" w:rsidRDefault="006E555F" w:rsidP="006E555F">
      <w:pPr>
        <w:tabs>
          <w:tab w:val="left" w:pos="4786"/>
          <w:tab w:val="left" w:pos="10031"/>
        </w:tabs>
        <w:rPr>
          <w:sz w:val="4"/>
          <w:szCs w:val="4"/>
        </w:rPr>
      </w:pPr>
    </w:p>
    <w:p w14:paraId="60878399" w14:textId="77777777" w:rsidR="006E555F" w:rsidRDefault="006E555F" w:rsidP="006E555F">
      <w:pPr>
        <w:tabs>
          <w:tab w:val="left" w:pos="4786"/>
          <w:tab w:val="left" w:pos="10031"/>
        </w:tabs>
        <w:rPr>
          <w:sz w:val="4"/>
          <w:szCs w:val="4"/>
        </w:rPr>
      </w:pPr>
    </w:p>
    <w:p w14:paraId="49D066AA" w14:textId="77777777" w:rsidR="006E555F" w:rsidRDefault="006E555F" w:rsidP="006E555F">
      <w:pPr>
        <w:tabs>
          <w:tab w:val="left" w:pos="4786"/>
          <w:tab w:val="left" w:pos="10031"/>
        </w:tabs>
        <w:rPr>
          <w:sz w:val="4"/>
          <w:szCs w:val="4"/>
        </w:rPr>
      </w:pPr>
    </w:p>
    <w:p w14:paraId="5AFF58AE" w14:textId="77777777" w:rsidR="006E555F" w:rsidRDefault="006E555F" w:rsidP="006E555F">
      <w:pPr>
        <w:tabs>
          <w:tab w:val="left" w:pos="4786"/>
          <w:tab w:val="left" w:pos="10031"/>
        </w:tabs>
        <w:rPr>
          <w:sz w:val="4"/>
          <w:szCs w:val="4"/>
        </w:rPr>
      </w:pPr>
    </w:p>
    <w:p w14:paraId="10F9EBA6" w14:textId="77777777" w:rsidR="006E555F" w:rsidRDefault="006E555F" w:rsidP="006E555F">
      <w:pPr>
        <w:tabs>
          <w:tab w:val="left" w:pos="4786"/>
          <w:tab w:val="left" w:pos="10031"/>
        </w:tabs>
        <w:rPr>
          <w:sz w:val="4"/>
          <w:szCs w:val="4"/>
        </w:rPr>
      </w:pPr>
    </w:p>
    <w:p w14:paraId="5ED1EA03" w14:textId="77777777" w:rsidR="006E555F" w:rsidRDefault="006E555F" w:rsidP="006E555F">
      <w:pPr>
        <w:tabs>
          <w:tab w:val="left" w:pos="4786"/>
          <w:tab w:val="left" w:pos="10031"/>
        </w:tabs>
        <w:rPr>
          <w:sz w:val="4"/>
          <w:szCs w:val="4"/>
        </w:rPr>
      </w:pPr>
    </w:p>
    <w:p w14:paraId="360B6376" w14:textId="77777777" w:rsidR="006E555F" w:rsidRDefault="006E555F" w:rsidP="006E555F">
      <w:pPr>
        <w:tabs>
          <w:tab w:val="left" w:pos="4786"/>
          <w:tab w:val="left" w:pos="10031"/>
        </w:tabs>
        <w:rPr>
          <w:sz w:val="4"/>
          <w:szCs w:val="4"/>
        </w:rPr>
      </w:pPr>
    </w:p>
    <w:p w14:paraId="6DF36EB2" w14:textId="77777777" w:rsidR="006E555F" w:rsidRDefault="006E555F" w:rsidP="006E555F">
      <w:pPr>
        <w:tabs>
          <w:tab w:val="left" w:pos="4786"/>
          <w:tab w:val="left" w:pos="10031"/>
        </w:tabs>
        <w:rPr>
          <w:sz w:val="4"/>
          <w:szCs w:val="4"/>
        </w:rPr>
      </w:pPr>
    </w:p>
    <w:p w14:paraId="2EEA91C9" w14:textId="77777777" w:rsidR="006E555F" w:rsidRDefault="006E555F" w:rsidP="006E555F">
      <w:pPr>
        <w:tabs>
          <w:tab w:val="left" w:pos="4786"/>
          <w:tab w:val="left" w:pos="10031"/>
        </w:tabs>
        <w:rPr>
          <w:sz w:val="4"/>
          <w:szCs w:val="4"/>
        </w:rPr>
      </w:pPr>
    </w:p>
    <w:p w14:paraId="77E78DE1" w14:textId="77777777" w:rsidR="006E555F" w:rsidRDefault="006E555F" w:rsidP="006E555F">
      <w:pPr>
        <w:tabs>
          <w:tab w:val="left" w:pos="4786"/>
          <w:tab w:val="left" w:pos="10031"/>
        </w:tabs>
        <w:rPr>
          <w:sz w:val="4"/>
          <w:szCs w:val="4"/>
        </w:rPr>
      </w:pPr>
    </w:p>
    <w:p w14:paraId="093AE3FB" w14:textId="77777777" w:rsidR="006E555F" w:rsidRDefault="006E555F" w:rsidP="006E555F">
      <w:pPr>
        <w:tabs>
          <w:tab w:val="left" w:pos="4786"/>
          <w:tab w:val="left" w:pos="10031"/>
        </w:tabs>
        <w:rPr>
          <w:sz w:val="4"/>
          <w:szCs w:val="4"/>
        </w:rPr>
      </w:pPr>
    </w:p>
    <w:p w14:paraId="3348D5BF" w14:textId="77777777" w:rsidR="006E555F" w:rsidRDefault="006E555F" w:rsidP="006E555F">
      <w:pPr>
        <w:tabs>
          <w:tab w:val="left" w:pos="4786"/>
          <w:tab w:val="left" w:pos="10031"/>
        </w:tabs>
        <w:rPr>
          <w:sz w:val="4"/>
          <w:szCs w:val="4"/>
        </w:rPr>
      </w:pPr>
    </w:p>
    <w:p w14:paraId="0C3CD7C2" w14:textId="77777777" w:rsidR="006E555F" w:rsidRDefault="006E555F" w:rsidP="006E555F">
      <w:pPr>
        <w:tabs>
          <w:tab w:val="left" w:pos="4786"/>
          <w:tab w:val="left" w:pos="10031"/>
        </w:tabs>
        <w:rPr>
          <w:sz w:val="4"/>
          <w:szCs w:val="4"/>
        </w:rPr>
      </w:pPr>
    </w:p>
    <w:p w14:paraId="152DD903" w14:textId="77777777" w:rsidR="006E555F" w:rsidRDefault="006E555F" w:rsidP="006E555F">
      <w:pPr>
        <w:tabs>
          <w:tab w:val="left" w:pos="4786"/>
          <w:tab w:val="left" w:pos="10031"/>
        </w:tabs>
        <w:rPr>
          <w:sz w:val="4"/>
          <w:szCs w:val="4"/>
        </w:rPr>
      </w:pPr>
    </w:p>
    <w:p w14:paraId="1AEB1006" w14:textId="77777777" w:rsidR="006E555F" w:rsidRDefault="006E555F" w:rsidP="006E555F">
      <w:pPr>
        <w:tabs>
          <w:tab w:val="left" w:pos="4786"/>
          <w:tab w:val="left" w:pos="10031"/>
        </w:tabs>
        <w:rPr>
          <w:sz w:val="4"/>
          <w:szCs w:val="4"/>
        </w:rPr>
      </w:pPr>
    </w:p>
    <w:p w14:paraId="46D2780B" w14:textId="77777777" w:rsidR="006E555F" w:rsidRDefault="006E555F" w:rsidP="006E555F">
      <w:pPr>
        <w:tabs>
          <w:tab w:val="left" w:pos="4786"/>
          <w:tab w:val="left" w:pos="10031"/>
        </w:tabs>
        <w:rPr>
          <w:sz w:val="4"/>
          <w:szCs w:val="4"/>
        </w:rPr>
      </w:pPr>
    </w:p>
    <w:p w14:paraId="13540AE0" w14:textId="77777777" w:rsidR="006E555F" w:rsidRDefault="006E555F" w:rsidP="006E555F">
      <w:pPr>
        <w:tabs>
          <w:tab w:val="left" w:pos="4786"/>
          <w:tab w:val="left" w:pos="10031"/>
        </w:tabs>
        <w:rPr>
          <w:sz w:val="4"/>
          <w:szCs w:val="4"/>
        </w:rPr>
      </w:pPr>
    </w:p>
    <w:p w14:paraId="1A31F4CA" w14:textId="77777777" w:rsidR="006E555F" w:rsidRDefault="006E555F" w:rsidP="006E555F">
      <w:pPr>
        <w:tabs>
          <w:tab w:val="left" w:pos="4786"/>
          <w:tab w:val="left" w:pos="10031"/>
        </w:tabs>
        <w:rPr>
          <w:sz w:val="4"/>
          <w:szCs w:val="4"/>
        </w:rPr>
      </w:pPr>
    </w:p>
    <w:p w14:paraId="0988B2D1" w14:textId="77777777" w:rsidR="006E555F" w:rsidRDefault="006E555F" w:rsidP="006E555F">
      <w:pPr>
        <w:tabs>
          <w:tab w:val="left" w:pos="4786"/>
          <w:tab w:val="left" w:pos="10031"/>
        </w:tabs>
        <w:rPr>
          <w:sz w:val="4"/>
          <w:szCs w:val="4"/>
        </w:rPr>
      </w:pPr>
    </w:p>
    <w:p w14:paraId="5C40AFB3" w14:textId="77777777" w:rsidR="006E555F" w:rsidRDefault="006E555F" w:rsidP="006E555F">
      <w:pPr>
        <w:tabs>
          <w:tab w:val="left" w:pos="4786"/>
          <w:tab w:val="left" w:pos="10031"/>
        </w:tabs>
        <w:rPr>
          <w:sz w:val="4"/>
          <w:szCs w:val="4"/>
        </w:rPr>
      </w:pPr>
    </w:p>
    <w:p w14:paraId="38A15393" w14:textId="77777777" w:rsidR="006E555F" w:rsidRDefault="006E555F" w:rsidP="006E555F">
      <w:pPr>
        <w:tabs>
          <w:tab w:val="left" w:pos="4786"/>
          <w:tab w:val="left" w:pos="10031"/>
        </w:tabs>
        <w:rPr>
          <w:sz w:val="4"/>
          <w:szCs w:val="4"/>
        </w:rPr>
      </w:pPr>
    </w:p>
    <w:p w14:paraId="200FF74F" w14:textId="77777777" w:rsidR="006E555F" w:rsidRDefault="006E555F" w:rsidP="006E555F">
      <w:pPr>
        <w:tabs>
          <w:tab w:val="left" w:pos="4786"/>
          <w:tab w:val="left" w:pos="10031"/>
        </w:tabs>
        <w:rPr>
          <w:sz w:val="4"/>
          <w:szCs w:val="4"/>
        </w:rPr>
      </w:pPr>
    </w:p>
    <w:p w14:paraId="1F8F616D" w14:textId="77777777" w:rsidR="006E555F" w:rsidRDefault="006E555F" w:rsidP="006E555F">
      <w:pPr>
        <w:tabs>
          <w:tab w:val="left" w:pos="4786"/>
          <w:tab w:val="left" w:pos="10031"/>
        </w:tabs>
        <w:rPr>
          <w:sz w:val="4"/>
          <w:szCs w:val="4"/>
        </w:rPr>
      </w:pPr>
    </w:p>
    <w:p w14:paraId="5A995043" w14:textId="77777777" w:rsidR="006E555F" w:rsidRDefault="006E555F" w:rsidP="006E555F">
      <w:pPr>
        <w:tabs>
          <w:tab w:val="left" w:pos="4786"/>
          <w:tab w:val="left" w:pos="10031"/>
        </w:tabs>
        <w:rPr>
          <w:sz w:val="4"/>
          <w:szCs w:val="4"/>
        </w:rPr>
      </w:pPr>
    </w:p>
    <w:p w14:paraId="46A906FC" w14:textId="77777777" w:rsidR="006E555F" w:rsidRDefault="006E555F" w:rsidP="006E555F">
      <w:pPr>
        <w:tabs>
          <w:tab w:val="left" w:pos="4786"/>
          <w:tab w:val="left" w:pos="10031"/>
        </w:tabs>
        <w:rPr>
          <w:sz w:val="4"/>
          <w:szCs w:val="4"/>
        </w:rPr>
      </w:pPr>
    </w:p>
    <w:p w14:paraId="5D7DD9EC" w14:textId="77777777" w:rsidR="006E555F" w:rsidRDefault="006E555F" w:rsidP="006E555F">
      <w:pPr>
        <w:tabs>
          <w:tab w:val="left" w:pos="4786"/>
          <w:tab w:val="left" w:pos="10031"/>
        </w:tabs>
        <w:rPr>
          <w:sz w:val="4"/>
          <w:szCs w:val="4"/>
        </w:rPr>
      </w:pPr>
    </w:p>
    <w:p w14:paraId="401E0D8C" w14:textId="77777777" w:rsidR="006E555F" w:rsidRDefault="006E555F" w:rsidP="006E555F">
      <w:pPr>
        <w:tabs>
          <w:tab w:val="left" w:pos="4786"/>
          <w:tab w:val="left" w:pos="10031"/>
        </w:tabs>
        <w:rPr>
          <w:sz w:val="4"/>
          <w:szCs w:val="4"/>
        </w:rPr>
      </w:pPr>
    </w:p>
    <w:p w14:paraId="5BFA9364" w14:textId="77777777" w:rsidR="006E555F" w:rsidRDefault="006E555F" w:rsidP="006E555F">
      <w:pPr>
        <w:tabs>
          <w:tab w:val="left" w:pos="4786"/>
          <w:tab w:val="left" w:pos="10031"/>
        </w:tabs>
        <w:rPr>
          <w:sz w:val="4"/>
          <w:szCs w:val="4"/>
        </w:rPr>
      </w:pPr>
    </w:p>
    <w:p w14:paraId="36F553DF" w14:textId="77777777" w:rsidR="006E555F" w:rsidRDefault="006E555F" w:rsidP="006E555F">
      <w:pPr>
        <w:tabs>
          <w:tab w:val="left" w:pos="4786"/>
          <w:tab w:val="left" w:pos="10031"/>
        </w:tabs>
        <w:rPr>
          <w:sz w:val="4"/>
          <w:szCs w:val="4"/>
        </w:rPr>
      </w:pPr>
    </w:p>
    <w:p w14:paraId="7C9F651B" w14:textId="77777777" w:rsidR="006E555F" w:rsidRDefault="006E555F" w:rsidP="006E555F">
      <w:pPr>
        <w:tabs>
          <w:tab w:val="left" w:pos="4786"/>
          <w:tab w:val="left" w:pos="10031"/>
        </w:tabs>
        <w:rPr>
          <w:sz w:val="4"/>
          <w:szCs w:val="4"/>
        </w:rPr>
      </w:pPr>
    </w:p>
    <w:p w14:paraId="09F6A783" w14:textId="77777777" w:rsidR="006E555F" w:rsidRDefault="006E555F" w:rsidP="006E555F">
      <w:pPr>
        <w:tabs>
          <w:tab w:val="left" w:pos="4786"/>
          <w:tab w:val="left" w:pos="10031"/>
        </w:tabs>
        <w:rPr>
          <w:sz w:val="4"/>
          <w:szCs w:val="4"/>
        </w:rPr>
      </w:pPr>
    </w:p>
    <w:p w14:paraId="5684F2E1" w14:textId="77777777" w:rsidR="006E555F" w:rsidRDefault="006E555F" w:rsidP="006E555F">
      <w:pPr>
        <w:tabs>
          <w:tab w:val="left" w:pos="4786"/>
          <w:tab w:val="left" w:pos="10031"/>
        </w:tabs>
        <w:rPr>
          <w:sz w:val="4"/>
          <w:szCs w:val="4"/>
        </w:rPr>
      </w:pPr>
    </w:p>
    <w:p w14:paraId="4566749C" w14:textId="77777777" w:rsidR="006E555F" w:rsidRDefault="006E555F" w:rsidP="006E555F">
      <w:pPr>
        <w:tabs>
          <w:tab w:val="left" w:pos="4786"/>
          <w:tab w:val="left" w:pos="10031"/>
        </w:tabs>
        <w:rPr>
          <w:sz w:val="4"/>
          <w:szCs w:val="4"/>
        </w:rPr>
      </w:pPr>
    </w:p>
    <w:p w14:paraId="06945A78" w14:textId="77777777" w:rsidR="006E555F" w:rsidRDefault="006E555F" w:rsidP="006E555F">
      <w:pPr>
        <w:tabs>
          <w:tab w:val="left" w:pos="4786"/>
          <w:tab w:val="left" w:pos="10031"/>
        </w:tabs>
        <w:rPr>
          <w:sz w:val="4"/>
          <w:szCs w:val="4"/>
        </w:rPr>
      </w:pPr>
    </w:p>
    <w:p w14:paraId="045F6040" w14:textId="77777777" w:rsidR="006E555F" w:rsidRDefault="006E555F" w:rsidP="006E555F">
      <w:pPr>
        <w:tabs>
          <w:tab w:val="left" w:pos="4786"/>
          <w:tab w:val="left" w:pos="10031"/>
        </w:tabs>
        <w:rPr>
          <w:sz w:val="4"/>
          <w:szCs w:val="4"/>
        </w:rPr>
      </w:pPr>
    </w:p>
    <w:p w14:paraId="59FC22A2" w14:textId="77777777" w:rsidR="006E555F" w:rsidRDefault="006E555F" w:rsidP="006E555F">
      <w:pPr>
        <w:tabs>
          <w:tab w:val="left" w:pos="4786"/>
          <w:tab w:val="left" w:pos="10031"/>
        </w:tabs>
        <w:rPr>
          <w:sz w:val="4"/>
          <w:szCs w:val="4"/>
        </w:rPr>
      </w:pPr>
    </w:p>
    <w:p w14:paraId="38C98136" w14:textId="77777777" w:rsidR="006E555F" w:rsidRDefault="006E555F" w:rsidP="006E555F">
      <w:pPr>
        <w:tabs>
          <w:tab w:val="left" w:pos="4786"/>
          <w:tab w:val="left" w:pos="10031"/>
        </w:tabs>
        <w:rPr>
          <w:sz w:val="4"/>
          <w:szCs w:val="4"/>
        </w:rPr>
      </w:pPr>
    </w:p>
    <w:p w14:paraId="256EBEB9" w14:textId="77777777" w:rsidR="006E555F" w:rsidRDefault="006E555F" w:rsidP="006E555F">
      <w:pPr>
        <w:tabs>
          <w:tab w:val="left" w:pos="4786"/>
          <w:tab w:val="left" w:pos="10031"/>
        </w:tabs>
        <w:rPr>
          <w:sz w:val="4"/>
          <w:szCs w:val="4"/>
        </w:rPr>
      </w:pPr>
    </w:p>
    <w:p w14:paraId="24978B56" w14:textId="77777777" w:rsidR="006E555F" w:rsidRDefault="006E555F" w:rsidP="006E555F">
      <w:pPr>
        <w:tabs>
          <w:tab w:val="left" w:pos="4786"/>
          <w:tab w:val="left" w:pos="10031"/>
        </w:tabs>
        <w:rPr>
          <w:sz w:val="4"/>
          <w:szCs w:val="4"/>
        </w:rPr>
      </w:pPr>
    </w:p>
    <w:p w14:paraId="64C92AB2" w14:textId="77777777" w:rsidR="006E555F" w:rsidRDefault="006E555F" w:rsidP="006E555F">
      <w:pPr>
        <w:tabs>
          <w:tab w:val="left" w:pos="4786"/>
          <w:tab w:val="left" w:pos="10031"/>
        </w:tabs>
        <w:rPr>
          <w:sz w:val="4"/>
          <w:szCs w:val="4"/>
        </w:rPr>
      </w:pPr>
    </w:p>
    <w:p w14:paraId="1477E14F" w14:textId="77777777" w:rsidR="006E555F" w:rsidRDefault="006E555F" w:rsidP="006E555F">
      <w:pPr>
        <w:tabs>
          <w:tab w:val="left" w:pos="4786"/>
          <w:tab w:val="left" w:pos="10031"/>
        </w:tabs>
        <w:rPr>
          <w:sz w:val="4"/>
          <w:szCs w:val="4"/>
        </w:rPr>
      </w:pPr>
    </w:p>
    <w:p w14:paraId="560B43BA" w14:textId="77777777" w:rsidR="006E555F" w:rsidRDefault="006E555F" w:rsidP="006E555F">
      <w:pPr>
        <w:tabs>
          <w:tab w:val="left" w:pos="4786"/>
          <w:tab w:val="left" w:pos="10031"/>
        </w:tabs>
        <w:rPr>
          <w:sz w:val="4"/>
          <w:szCs w:val="4"/>
        </w:rPr>
      </w:pPr>
    </w:p>
    <w:p w14:paraId="093220F9" w14:textId="77777777" w:rsidR="006E555F" w:rsidRDefault="006E555F" w:rsidP="006E555F">
      <w:pPr>
        <w:tabs>
          <w:tab w:val="left" w:pos="4786"/>
          <w:tab w:val="left" w:pos="10031"/>
        </w:tabs>
        <w:rPr>
          <w:sz w:val="4"/>
          <w:szCs w:val="4"/>
        </w:rPr>
      </w:pPr>
    </w:p>
    <w:p w14:paraId="6327A13C" w14:textId="77777777" w:rsidR="006E555F" w:rsidRDefault="006E555F" w:rsidP="006E555F">
      <w:pPr>
        <w:tabs>
          <w:tab w:val="left" w:pos="4786"/>
          <w:tab w:val="left" w:pos="10031"/>
        </w:tabs>
        <w:rPr>
          <w:sz w:val="4"/>
          <w:szCs w:val="4"/>
        </w:rPr>
      </w:pPr>
    </w:p>
    <w:p w14:paraId="02615E28" w14:textId="77777777" w:rsidR="006E555F" w:rsidRDefault="006E555F" w:rsidP="006E555F">
      <w:pPr>
        <w:tabs>
          <w:tab w:val="left" w:pos="4786"/>
          <w:tab w:val="left" w:pos="10031"/>
        </w:tabs>
        <w:rPr>
          <w:sz w:val="4"/>
          <w:szCs w:val="4"/>
        </w:rPr>
      </w:pPr>
    </w:p>
    <w:p w14:paraId="6C65D276" w14:textId="77777777" w:rsidR="006E555F" w:rsidRDefault="006E555F" w:rsidP="006E555F">
      <w:pPr>
        <w:tabs>
          <w:tab w:val="left" w:pos="4786"/>
          <w:tab w:val="left" w:pos="10031"/>
        </w:tabs>
        <w:rPr>
          <w:sz w:val="4"/>
          <w:szCs w:val="4"/>
        </w:rPr>
      </w:pPr>
    </w:p>
    <w:p w14:paraId="1947DFF9" w14:textId="77777777" w:rsidR="006E555F" w:rsidRDefault="006E555F" w:rsidP="006E555F">
      <w:pPr>
        <w:tabs>
          <w:tab w:val="left" w:pos="4786"/>
          <w:tab w:val="left" w:pos="10031"/>
        </w:tabs>
        <w:rPr>
          <w:sz w:val="4"/>
          <w:szCs w:val="4"/>
        </w:rPr>
      </w:pPr>
    </w:p>
    <w:p w14:paraId="75681B9C" w14:textId="77777777" w:rsidR="006E555F" w:rsidRDefault="006E555F" w:rsidP="006E555F">
      <w:pPr>
        <w:tabs>
          <w:tab w:val="left" w:pos="4786"/>
          <w:tab w:val="left" w:pos="10031"/>
        </w:tabs>
        <w:rPr>
          <w:sz w:val="4"/>
          <w:szCs w:val="4"/>
        </w:rPr>
      </w:pPr>
    </w:p>
    <w:p w14:paraId="35F82CCE" w14:textId="77777777" w:rsidR="006E555F" w:rsidRDefault="006E555F" w:rsidP="006E555F">
      <w:pPr>
        <w:tabs>
          <w:tab w:val="left" w:pos="4786"/>
          <w:tab w:val="left" w:pos="10031"/>
        </w:tabs>
        <w:rPr>
          <w:sz w:val="4"/>
          <w:szCs w:val="4"/>
        </w:rPr>
      </w:pPr>
    </w:p>
    <w:p w14:paraId="0CDB9B81" w14:textId="77777777" w:rsidR="006E555F" w:rsidRDefault="006E555F" w:rsidP="006E555F">
      <w:pPr>
        <w:tabs>
          <w:tab w:val="left" w:pos="4786"/>
          <w:tab w:val="left" w:pos="10031"/>
        </w:tabs>
        <w:rPr>
          <w:sz w:val="4"/>
          <w:szCs w:val="4"/>
        </w:rPr>
      </w:pPr>
    </w:p>
    <w:p w14:paraId="5FE94DF9" w14:textId="77777777" w:rsidR="006E555F" w:rsidRDefault="006E555F" w:rsidP="006E555F">
      <w:pPr>
        <w:tabs>
          <w:tab w:val="left" w:pos="4786"/>
          <w:tab w:val="left" w:pos="10031"/>
        </w:tabs>
        <w:rPr>
          <w:sz w:val="4"/>
          <w:szCs w:val="4"/>
        </w:rPr>
      </w:pPr>
    </w:p>
    <w:p w14:paraId="14612672" w14:textId="77777777" w:rsidR="006E555F" w:rsidRDefault="006E555F" w:rsidP="006E555F">
      <w:pPr>
        <w:tabs>
          <w:tab w:val="left" w:pos="4786"/>
          <w:tab w:val="left" w:pos="10031"/>
        </w:tabs>
        <w:rPr>
          <w:sz w:val="4"/>
          <w:szCs w:val="4"/>
        </w:rPr>
      </w:pPr>
    </w:p>
    <w:p w14:paraId="6E0CA6D9" w14:textId="77777777" w:rsidR="006E555F" w:rsidRDefault="006E555F" w:rsidP="006E555F">
      <w:pPr>
        <w:tabs>
          <w:tab w:val="left" w:pos="4786"/>
          <w:tab w:val="left" w:pos="10031"/>
        </w:tabs>
        <w:rPr>
          <w:sz w:val="4"/>
          <w:szCs w:val="4"/>
        </w:rPr>
      </w:pPr>
    </w:p>
    <w:p w14:paraId="7669BEF3" w14:textId="77777777" w:rsidR="006E555F" w:rsidRDefault="006E555F" w:rsidP="006E555F">
      <w:pPr>
        <w:tabs>
          <w:tab w:val="left" w:pos="4786"/>
          <w:tab w:val="left" w:pos="10031"/>
        </w:tabs>
        <w:rPr>
          <w:sz w:val="4"/>
          <w:szCs w:val="4"/>
        </w:rPr>
      </w:pPr>
    </w:p>
    <w:p w14:paraId="51CF74AD" w14:textId="77777777" w:rsidR="006E555F" w:rsidRDefault="006E555F" w:rsidP="006E555F">
      <w:pPr>
        <w:tabs>
          <w:tab w:val="left" w:pos="4786"/>
          <w:tab w:val="left" w:pos="10031"/>
        </w:tabs>
        <w:rPr>
          <w:sz w:val="4"/>
          <w:szCs w:val="4"/>
        </w:rPr>
      </w:pPr>
    </w:p>
    <w:p w14:paraId="1EBBE931" w14:textId="77777777" w:rsidR="006E555F" w:rsidRDefault="006E555F" w:rsidP="006E555F">
      <w:pPr>
        <w:tabs>
          <w:tab w:val="left" w:pos="4786"/>
          <w:tab w:val="left" w:pos="10031"/>
        </w:tabs>
        <w:rPr>
          <w:sz w:val="4"/>
          <w:szCs w:val="4"/>
        </w:rPr>
      </w:pPr>
    </w:p>
    <w:p w14:paraId="29EDB633" w14:textId="77777777" w:rsidR="006E555F" w:rsidRDefault="006E555F" w:rsidP="006E555F">
      <w:pPr>
        <w:tabs>
          <w:tab w:val="left" w:pos="4786"/>
          <w:tab w:val="left" w:pos="10031"/>
        </w:tabs>
        <w:rPr>
          <w:sz w:val="4"/>
          <w:szCs w:val="4"/>
        </w:rPr>
      </w:pPr>
    </w:p>
    <w:p w14:paraId="1F737B40" w14:textId="77777777" w:rsidR="006E555F" w:rsidRDefault="006E555F" w:rsidP="006E555F">
      <w:pPr>
        <w:tabs>
          <w:tab w:val="left" w:pos="4786"/>
          <w:tab w:val="left" w:pos="10031"/>
        </w:tabs>
        <w:rPr>
          <w:sz w:val="4"/>
          <w:szCs w:val="4"/>
        </w:rPr>
      </w:pPr>
    </w:p>
    <w:p w14:paraId="2C4C0CFC" w14:textId="77777777" w:rsidR="006E555F" w:rsidRDefault="006E555F" w:rsidP="006E555F">
      <w:pPr>
        <w:tabs>
          <w:tab w:val="left" w:pos="4786"/>
          <w:tab w:val="left" w:pos="10031"/>
        </w:tabs>
        <w:rPr>
          <w:sz w:val="4"/>
          <w:szCs w:val="4"/>
        </w:rPr>
      </w:pPr>
    </w:p>
    <w:p w14:paraId="7C9AE501" w14:textId="77777777" w:rsidR="006E555F" w:rsidRDefault="006E555F" w:rsidP="006E555F">
      <w:pPr>
        <w:tabs>
          <w:tab w:val="left" w:pos="4786"/>
          <w:tab w:val="left" w:pos="10031"/>
        </w:tabs>
        <w:rPr>
          <w:sz w:val="4"/>
          <w:szCs w:val="4"/>
        </w:rPr>
      </w:pPr>
    </w:p>
    <w:p w14:paraId="5D503FD0" w14:textId="77777777" w:rsidR="006E555F" w:rsidRDefault="006E555F" w:rsidP="006E555F">
      <w:pPr>
        <w:tabs>
          <w:tab w:val="left" w:pos="4786"/>
          <w:tab w:val="left" w:pos="10031"/>
        </w:tabs>
        <w:rPr>
          <w:sz w:val="4"/>
          <w:szCs w:val="4"/>
        </w:rPr>
      </w:pPr>
    </w:p>
    <w:p w14:paraId="6AACF07E" w14:textId="77777777" w:rsidR="006E555F" w:rsidRDefault="006E555F" w:rsidP="006E555F">
      <w:pPr>
        <w:tabs>
          <w:tab w:val="left" w:pos="4786"/>
          <w:tab w:val="left" w:pos="10031"/>
        </w:tabs>
        <w:rPr>
          <w:sz w:val="4"/>
          <w:szCs w:val="4"/>
        </w:rPr>
      </w:pPr>
    </w:p>
    <w:p w14:paraId="0792FB20" w14:textId="77777777" w:rsidR="006E555F" w:rsidRDefault="006E555F" w:rsidP="006E555F">
      <w:pPr>
        <w:tabs>
          <w:tab w:val="left" w:pos="4786"/>
          <w:tab w:val="left" w:pos="10031"/>
        </w:tabs>
        <w:rPr>
          <w:sz w:val="4"/>
          <w:szCs w:val="4"/>
        </w:rPr>
      </w:pPr>
    </w:p>
    <w:p w14:paraId="2CB8BCF0" w14:textId="77777777" w:rsidR="006E555F" w:rsidRDefault="006E555F" w:rsidP="006E555F">
      <w:pPr>
        <w:tabs>
          <w:tab w:val="left" w:pos="4786"/>
          <w:tab w:val="left" w:pos="10031"/>
        </w:tabs>
        <w:rPr>
          <w:sz w:val="4"/>
          <w:szCs w:val="4"/>
        </w:rPr>
      </w:pPr>
    </w:p>
    <w:p w14:paraId="46351383" w14:textId="77777777" w:rsidR="006E555F" w:rsidRDefault="006E555F" w:rsidP="006E555F">
      <w:pPr>
        <w:tabs>
          <w:tab w:val="left" w:pos="4786"/>
          <w:tab w:val="left" w:pos="10031"/>
        </w:tabs>
        <w:rPr>
          <w:sz w:val="4"/>
          <w:szCs w:val="4"/>
        </w:rPr>
      </w:pPr>
    </w:p>
    <w:p w14:paraId="7D3A57A3" w14:textId="77777777" w:rsidR="006E555F" w:rsidRDefault="006E555F" w:rsidP="006E555F">
      <w:pPr>
        <w:tabs>
          <w:tab w:val="left" w:pos="4786"/>
          <w:tab w:val="left" w:pos="10031"/>
        </w:tabs>
        <w:rPr>
          <w:sz w:val="4"/>
          <w:szCs w:val="4"/>
        </w:rPr>
      </w:pPr>
    </w:p>
    <w:p w14:paraId="4240FA42" w14:textId="77777777" w:rsidR="006E555F" w:rsidRDefault="006E555F" w:rsidP="006E555F">
      <w:pPr>
        <w:tabs>
          <w:tab w:val="left" w:pos="4786"/>
          <w:tab w:val="left" w:pos="10031"/>
        </w:tabs>
        <w:rPr>
          <w:sz w:val="4"/>
          <w:szCs w:val="4"/>
        </w:rPr>
      </w:pPr>
    </w:p>
    <w:p w14:paraId="51CD7B22" w14:textId="77777777" w:rsidR="006E555F" w:rsidRDefault="006E555F" w:rsidP="006E555F">
      <w:pPr>
        <w:tabs>
          <w:tab w:val="left" w:pos="4786"/>
          <w:tab w:val="left" w:pos="10031"/>
        </w:tabs>
        <w:rPr>
          <w:sz w:val="4"/>
          <w:szCs w:val="4"/>
        </w:rPr>
      </w:pPr>
    </w:p>
    <w:p w14:paraId="52F9BA4A" w14:textId="77777777" w:rsidR="006E555F" w:rsidRDefault="006E555F" w:rsidP="006E555F">
      <w:pPr>
        <w:tabs>
          <w:tab w:val="left" w:pos="4786"/>
          <w:tab w:val="left" w:pos="10031"/>
        </w:tabs>
        <w:rPr>
          <w:sz w:val="4"/>
          <w:szCs w:val="4"/>
        </w:rPr>
      </w:pPr>
    </w:p>
    <w:p w14:paraId="516C9B26" w14:textId="77777777" w:rsidR="006E555F" w:rsidRDefault="006E555F" w:rsidP="006E555F">
      <w:pPr>
        <w:tabs>
          <w:tab w:val="left" w:pos="4786"/>
          <w:tab w:val="left" w:pos="10031"/>
        </w:tabs>
        <w:rPr>
          <w:sz w:val="4"/>
          <w:szCs w:val="4"/>
        </w:rPr>
      </w:pPr>
    </w:p>
    <w:p w14:paraId="4E88DAB8" w14:textId="77777777" w:rsidR="006E555F" w:rsidRDefault="006E555F" w:rsidP="006E555F">
      <w:pPr>
        <w:tabs>
          <w:tab w:val="left" w:pos="4786"/>
          <w:tab w:val="left" w:pos="10031"/>
        </w:tabs>
        <w:rPr>
          <w:sz w:val="4"/>
          <w:szCs w:val="4"/>
        </w:rPr>
      </w:pPr>
    </w:p>
    <w:p w14:paraId="733B9D7B" w14:textId="77777777" w:rsidR="006E555F" w:rsidRDefault="006E555F" w:rsidP="006E555F">
      <w:pPr>
        <w:tabs>
          <w:tab w:val="left" w:pos="4786"/>
          <w:tab w:val="left" w:pos="10031"/>
        </w:tabs>
        <w:rPr>
          <w:sz w:val="4"/>
          <w:szCs w:val="4"/>
        </w:rPr>
      </w:pPr>
    </w:p>
    <w:p w14:paraId="51157351" w14:textId="77777777" w:rsidR="006E555F" w:rsidRDefault="006E555F" w:rsidP="006E555F">
      <w:pPr>
        <w:tabs>
          <w:tab w:val="left" w:pos="4786"/>
          <w:tab w:val="left" w:pos="10031"/>
        </w:tabs>
        <w:rPr>
          <w:sz w:val="4"/>
          <w:szCs w:val="4"/>
        </w:rPr>
      </w:pPr>
    </w:p>
    <w:p w14:paraId="3EF5B92D" w14:textId="77777777" w:rsidR="006E555F" w:rsidRDefault="006E555F" w:rsidP="006E555F">
      <w:pPr>
        <w:tabs>
          <w:tab w:val="left" w:pos="4786"/>
          <w:tab w:val="left" w:pos="10031"/>
        </w:tabs>
        <w:rPr>
          <w:sz w:val="4"/>
          <w:szCs w:val="4"/>
        </w:rPr>
      </w:pPr>
    </w:p>
    <w:p w14:paraId="73CDC983" w14:textId="77777777" w:rsidR="006E555F" w:rsidRDefault="006E555F" w:rsidP="006E555F">
      <w:pPr>
        <w:tabs>
          <w:tab w:val="left" w:pos="4786"/>
          <w:tab w:val="left" w:pos="10031"/>
        </w:tabs>
        <w:rPr>
          <w:sz w:val="4"/>
          <w:szCs w:val="4"/>
        </w:rPr>
      </w:pPr>
    </w:p>
    <w:p w14:paraId="38B8A272" w14:textId="77777777" w:rsidR="006E555F" w:rsidRDefault="006E555F" w:rsidP="006E555F">
      <w:pPr>
        <w:tabs>
          <w:tab w:val="left" w:pos="4786"/>
          <w:tab w:val="left" w:pos="10031"/>
        </w:tabs>
        <w:rPr>
          <w:sz w:val="4"/>
          <w:szCs w:val="4"/>
        </w:rPr>
      </w:pPr>
    </w:p>
    <w:p w14:paraId="1E3CD2FF" w14:textId="77777777" w:rsidR="006E555F" w:rsidRDefault="006E555F" w:rsidP="006E555F">
      <w:pPr>
        <w:tabs>
          <w:tab w:val="left" w:pos="4786"/>
          <w:tab w:val="left" w:pos="10031"/>
        </w:tabs>
        <w:rPr>
          <w:sz w:val="4"/>
          <w:szCs w:val="4"/>
        </w:rPr>
      </w:pPr>
    </w:p>
    <w:p w14:paraId="1E77437A" w14:textId="77777777" w:rsidR="006E555F" w:rsidRDefault="006E555F" w:rsidP="006E555F">
      <w:pPr>
        <w:tabs>
          <w:tab w:val="left" w:pos="4786"/>
          <w:tab w:val="left" w:pos="10031"/>
        </w:tabs>
        <w:rPr>
          <w:sz w:val="4"/>
          <w:szCs w:val="4"/>
        </w:rPr>
      </w:pPr>
    </w:p>
    <w:p w14:paraId="606453B2" w14:textId="77777777" w:rsidR="006E555F" w:rsidRDefault="006E555F" w:rsidP="006E555F">
      <w:pPr>
        <w:tabs>
          <w:tab w:val="left" w:pos="4786"/>
          <w:tab w:val="left" w:pos="10031"/>
        </w:tabs>
        <w:rPr>
          <w:sz w:val="4"/>
          <w:szCs w:val="4"/>
        </w:rPr>
      </w:pPr>
    </w:p>
    <w:p w14:paraId="03EBAC3C" w14:textId="77777777" w:rsidR="006E555F" w:rsidRDefault="006E555F" w:rsidP="006E555F">
      <w:pPr>
        <w:tabs>
          <w:tab w:val="left" w:pos="4786"/>
          <w:tab w:val="left" w:pos="10031"/>
        </w:tabs>
        <w:rPr>
          <w:sz w:val="4"/>
          <w:szCs w:val="4"/>
        </w:rPr>
      </w:pPr>
    </w:p>
    <w:p w14:paraId="033B21BD" w14:textId="77777777" w:rsidR="006E555F" w:rsidRDefault="006E555F" w:rsidP="006E555F">
      <w:pPr>
        <w:tabs>
          <w:tab w:val="left" w:pos="4786"/>
          <w:tab w:val="left" w:pos="10031"/>
        </w:tabs>
        <w:rPr>
          <w:sz w:val="4"/>
          <w:szCs w:val="4"/>
        </w:rPr>
      </w:pPr>
    </w:p>
    <w:p w14:paraId="0E89FC05" w14:textId="77777777" w:rsidR="006E555F" w:rsidRDefault="006E555F" w:rsidP="006E555F">
      <w:pPr>
        <w:tabs>
          <w:tab w:val="left" w:pos="4786"/>
          <w:tab w:val="left" w:pos="10031"/>
        </w:tabs>
        <w:rPr>
          <w:sz w:val="4"/>
          <w:szCs w:val="4"/>
        </w:rPr>
      </w:pPr>
    </w:p>
    <w:p w14:paraId="5E9613AC" w14:textId="77777777" w:rsidR="006E555F" w:rsidRDefault="006E555F" w:rsidP="006E555F">
      <w:pPr>
        <w:tabs>
          <w:tab w:val="left" w:pos="4786"/>
          <w:tab w:val="left" w:pos="10031"/>
        </w:tabs>
        <w:rPr>
          <w:sz w:val="4"/>
          <w:szCs w:val="4"/>
        </w:rPr>
      </w:pPr>
    </w:p>
    <w:p w14:paraId="3E7DA5BF" w14:textId="77777777" w:rsidR="006E555F" w:rsidRDefault="006E555F" w:rsidP="006E555F">
      <w:pPr>
        <w:tabs>
          <w:tab w:val="left" w:pos="4786"/>
          <w:tab w:val="left" w:pos="10031"/>
        </w:tabs>
        <w:rPr>
          <w:sz w:val="4"/>
          <w:szCs w:val="4"/>
        </w:rPr>
      </w:pPr>
    </w:p>
    <w:p w14:paraId="754C5851" w14:textId="77777777" w:rsidR="006E555F" w:rsidRDefault="006E555F" w:rsidP="006E555F">
      <w:pPr>
        <w:tabs>
          <w:tab w:val="left" w:pos="4786"/>
          <w:tab w:val="left" w:pos="10031"/>
        </w:tabs>
        <w:rPr>
          <w:sz w:val="4"/>
          <w:szCs w:val="4"/>
        </w:rPr>
      </w:pPr>
    </w:p>
    <w:p w14:paraId="0CE503A8" w14:textId="77777777" w:rsidR="006E555F" w:rsidRDefault="006E555F" w:rsidP="006E555F">
      <w:pPr>
        <w:tabs>
          <w:tab w:val="left" w:pos="4786"/>
          <w:tab w:val="left" w:pos="10031"/>
        </w:tabs>
        <w:rPr>
          <w:sz w:val="4"/>
          <w:szCs w:val="4"/>
        </w:rPr>
      </w:pPr>
    </w:p>
    <w:p w14:paraId="48C9EA9E" w14:textId="77777777" w:rsidR="006E555F" w:rsidRDefault="006E555F" w:rsidP="006E555F">
      <w:pPr>
        <w:tabs>
          <w:tab w:val="left" w:pos="4786"/>
          <w:tab w:val="left" w:pos="10031"/>
        </w:tabs>
        <w:rPr>
          <w:sz w:val="4"/>
          <w:szCs w:val="4"/>
        </w:rPr>
      </w:pPr>
    </w:p>
    <w:p w14:paraId="053A9E25" w14:textId="77777777" w:rsidR="006E555F" w:rsidRDefault="006E555F" w:rsidP="006E555F">
      <w:pPr>
        <w:tabs>
          <w:tab w:val="left" w:pos="4786"/>
          <w:tab w:val="left" w:pos="10031"/>
        </w:tabs>
        <w:rPr>
          <w:sz w:val="4"/>
          <w:szCs w:val="4"/>
        </w:rPr>
      </w:pPr>
    </w:p>
    <w:p w14:paraId="34D1B6C0" w14:textId="77777777" w:rsidR="006E555F" w:rsidRDefault="006E555F" w:rsidP="006E555F">
      <w:pPr>
        <w:tabs>
          <w:tab w:val="left" w:pos="4786"/>
          <w:tab w:val="left" w:pos="10031"/>
        </w:tabs>
        <w:rPr>
          <w:sz w:val="4"/>
          <w:szCs w:val="4"/>
        </w:rPr>
      </w:pPr>
    </w:p>
    <w:p w14:paraId="6C5CBE43" w14:textId="77777777" w:rsidR="006E555F" w:rsidRDefault="006E555F" w:rsidP="006E555F">
      <w:pPr>
        <w:tabs>
          <w:tab w:val="left" w:pos="4786"/>
          <w:tab w:val="left" w:pos="10031"/>
        </w:tabs>
        <w:rPr>
          <w:sz w:val="4"/>
          <w:szCs w:val="4"/>
        </w:rPr>
      </w:pPr>
    </w:p>
    <w:p w14:paraId="3CFBFA5D" w14:textId="77777777" w:rsidR="006E555F" w:rsidRDefault="006E555F" w:rsidP="006E555F">
      <w:pPr>
        <w:tabs>
          <w:tab w:val="left" w:pos="4786"/>
          <w:tab w:val="left" w:pos="10031"/>
        </w:tabs>
        <w:rPr>
          <w:sz w:val="4"/>
          <w:szCs w:val="4"/>
        </w:rPr>
      </w:pPr>
    </w:p>
    <w:p w14:paraId="29C09C86" w14:textId="77777777" w:rsidR="006E555F" w:rsidRDefault="006E555F" w:rsidP="006E555F">
      <w:pPr>
        <w:tabs>
          <w:tab w:val="left" w:pos="4786"/>
          <w:tab w:val="left" w:pos="10031"/>
        </w:tabs>
        <w:rPr>
          <w:sz w:val="4"/>
          <w:szCs w:val="4"/>
        </w:rPr>
      </w:pPr>
    </w:p>
    <w:p w14:paraId="5D41993E" w14:textId="77777777" w:rsidR="006E555F" w:rsidRDefault="006E555F" w:rsidP="006E555F">
      <w:pPr>
        <w:tabs>
          <w:tab w:val="left" w:pos="4786"/>
          <w:tab w:val="left" w:pos="10031"/>
        </w:tabs>
        <w:rPr>
          <w:sz w:val="4"/>
          <w:szCs w:val="4"/>
        </w:rPr>
      </w:pPr>
    </w:p>
    <w:p w14:paraId="38A0D430" w14:textId="77777777" w:rsidR="006E555F" w:rsidRDefault="006E555F" w:rsidP="006E555F">
      <w:pPr>
        <w:tabs>
          <w:tab w:val="left" w:pos="4786"/>
          <w:tab w:val="left" w:pos="10031"/>
        </w:tabs>
        <w:rPr>
          <w:sz w:val="4"/>
          <w:szCs w:val="4"/>
        </w:rPr>
      </w:pPr>
    </w:p>
    <w:p w14:paraId="0CF90829" w14:textId="77777777" w:rsidR="006E555F" w:rsidRDefault="006E555F" w:rsidP="006E555F">
      <w:pPr>
        <w:tabs>
          <w:tab w:val="left" w:pos="4786"/>
          <w:tab w:val="left" w:pos="10031"/>
        </w:tabs>
        <w:rPr>
          <w:sz w:val="4"/>
          <w:szCs w:val="4"/>
        </w:rPr>
      </w:pPr>
    </w:p>
    <w:p w14:paraId="48BAD4C0" w14:textId="77777777" w:rsidR="006E555F" w:rsidRDefault="006E555F" w:rsidP="006E555F">
      <w:pPr>
        <w:tabs>
          <w:tab w:val="left" w:pos="4786"/>
          <w:tab w:val="left" w:pos="10031"/>
        </w:tabs>
        <w:rPr>
          <w:sz w:val="4"/>
          <w:szCs w:val="4"/>
        </w:rPr>
      </w:pPr>
    </w:p>
    <w:p w14:paraId="4280AB02" w14:textId="77777777" w:rsidR="006E555F" w:rsidRDefault="006E555F" w:rsidP="006E555F">
      <w:pPr>
        <w:tabs>
          <w:tab w:val="left" w:pos="4786"/>
          <w:tab w:val="left" w:pos="10031"/>
        </w:tabs>
        <w:rPr>
          <w:sz w:val="4"/>
          <w:szCs w:val="4"/>
        </w:rPr>
      </w:pPr>
    </w:p>
    <w:p w14:paraId="5D2D3CB9" w14:textId="77777777" w:rsidR="006E555F" w:rsidRDefault="006E555F" w:rsidP="006E555F">
      <w:pPr>
        <w:tabs>
          <w:tab w:val="left" w:pos="4786"/>
          <w:tab w:val="left" w:pos="10031"/>
        </w:tabs>
        <w:rPr>
          <w:sz w:val="4"/>
          <w:szCs w:val="4"/>
        </w:rPr>
      </w:pPr>
    </w:p>
    <w:p w14:paraId="2B7F6C9C" w14:textId="77777777" w:rsidR="006E555F" w:rsidRDefault="006E555F" w:rsidP="006E555F">
      <w:pPr>
        <w:tabs>
          <w:tab w:val="left" w:pos="4786"/>
          <w:tab w:val="left" w:pos="10031"/>
        </w:tabs>
        <w:rPr>
          <w:sz w:val="4"/>
          <w:szCs w:val="4"/>
        </w:rPr>
      </w:pPr>
    </w:p>
    <w:p w14:paraId="5276699F" w14:textId="77777777" w:rsidR="006E555F" w:rsidRDefault="006E555F" w:rsidP="006E555F">
      <w:pPr>
        <w:tabs>
          <w:tab w:val="left" w:pos="4786"/>
          <w:tab w:val="left" w:pos="10031"/>
        </w:tabs>
        <w:rPr>
          <w:sz w:val="4"/>
          <w:szCs w:val="4"/>
        </w:rPr>
      </w:pPr>
    </w:p>
    <w:p w14:paraId="23BEE782" w14:textId="77777777" w:rsidR="006E555F" w:rsidRDefault="006E555F" w:rsidP="006E555F">
      <w:pPr>
        <w:tabs>
          <w:tab w:val="left" w:pos="4786"/>
          <w:tab w:val="left" w:pos="10031"/>
        </w:tabs>
        <w:rPr>
          <w:sz w:val="4"/>
          <w:szCs w:val="4"/>
        </w:rPr>
      </w:pPr>
    </w:p>
    <w:p w14:paraId="6DC42B88" w14:textId="77777777" w:rsidR="006E555F" w:rsidRDefault="006E555F" w:rsidP="006E555F">
      <w:pPr>
        <w:tabs>
          <w:tab w:val="left" w:pos="4786"/>
          <w:tab w:val="left" w:pos="10031"/>
        </w:tabs>
        <w:rPr>
          <w:sz w:val="4"/>
          <w:szCs w:val="4"/>
        </w:rPr>
      </w:pPr>
    </w:p>
    <w:p w14:paraId="19C70149" w14:textId="77777777" w:rsidR="006E555F" w:rsidRDefault="006E555F" w:rsidP="006E555F">
      <w:pPr>
        <w:tabs>
          <w:tab w:val="left" w:pos="4786"/>
          <w:tab w:val="left" w:pos="10031"/>
        </w:tabs>
        <w:rPr>
          <w:sz w:val="4"/>
          <w:szCs w:val="4"/>
        </w:rPr>
      </w:pPr>
    </w:p>
    <w:p w14:paraId="0289112F" w14:textId="77777777" w:rsidR="006E555F" w:rsidRDefault="006E555F" w:rsidP="006E555F">
      <w:pPr>
        <w:tabs>
          <w:tab w:val="left" w:pos="4786"/>
          <w:tab w:val="left" w:pos="10031"/>
        </w:tabs>
        <w:rPr>
          <w:sz w:val="4"/>
          <w:szCs w:val="4"/>
        </w:rPr>
      </w:pPr>
    </w:p>
    <w:p w14:paraId="5F64EC5F" w14:textId="77777777" w:rsidR="006E555F" w:rsidRDefault="006E555F" w:rsidP="006E555F">
      <w:pPr>
        <w:tabs>
          <w:tab w:val="left" w:pos="4786"/>
          <w:tab w:val="left" w:pos="10031"/>
        </w:tabs>
        <w:rPr>
          <w:sz w:val="4"/>
          <w:szCs w:val="4"/>
        </w:rPr>
      </w:pPr>
    </w:p>
    <w:p w14:paraId="3DCCF07A" w14:textId="77777777" w:rsidR="006E555F" w:rsidRDefault="006E555F" w:rsidP="006E555F">
      <w:pPr>
        <w:tabs>
          <w:tab w:val="left" w:pos="4786"/>
          <w:tab w:val="left" w:pos="10031"/>
        </w:tabs>
        <w:rPr>
          <w:sz w:val="4"/>
          <w:szCs w:val="4"/>
        </w:rPr>
      </w:pPr>
    </w:p>
    <w:p w14:paraId="7A323B61" w14:textId="77777777" w:rsidR="006E555F" w:rsidRDefault="006E555F" w:rsidP="006E555F">
      <w:pPr>
        <w:tabs>
          <w:tab w:val="left" w:pos="4786"/>
          <w:tab w:val="left" w:pos="10031"/>
        </w:tabs>
        <w:rPr>
          <w:sz w:val="4"/>
          <w:szCs w:val="4"/>
        </w:rPr>
      </w:pPr>
    </w:p>
    <w:p w14:paraId="741CE7E1" w14:textId="77777777" w:rsidR="006E555F" w:rsidRDefault="006E555F" w:rsidP="006E555F">
      <w:pPr>
        <w:tabs>
          <w:tab w:val="left" w:pos="4786"/>
          <w:tab w:val="left" w:pos="10031"/>
        </w:tabs>
        <w:rPr>
          <w:sz w:val="4"/>
          <w:szCs w:val="4"/>
        </w:rPr>
      </w:pPr>
    </w:p>
    <w:p w14:paraId="13F89575" w14:textId="77777777" w:rsidR="006E555F" w:rsidRDefault="006E555F" w:rsidP="006E555F">
      <w:pPr>
        <w:tabs>
          <w:tab w:val="left" w:pos="4786"/>
          <w:tab w:val="left" w:pos="10031"/>
        </w:tabs>
        <w:rPr>
          <w:sz w:val="4"/>
          <w:szCs w:val="4"/>
        </w:rPr>
      </w:pPr>
    </w:p>
    <w:p w14:paraId="428A6094" w14:textId="77777777" w:rsidR="006E555F" w:rsidRDefault="006E555F" w:rsidP="006E555F">
      <w:pPr>
        <w:tabs>
          <w:tab w:val="left" w:pos="4786"/>
          <w:tab w:val="left" w:pos="10031"/>
        </w:tabs>
        <w:rPr>
          <w:sz w:val="4"/>
          <w:szCs w:val="4"/>
        </w:rPr>
      </w:pPr>
    </w:p>
    <w:p w14:paraId="51A7D4A6" w14:textId="77777777" w:rsidR="006E555F" w:rsidRDefault="006E555F" w:rsidP="006E555F">
      <w:pPr>
        <w:tabs>
          <w:tab w:val="left" w:pos="4786"/>
          <w:tab w:val="left" w:pos="10031"/>
        </w:tabs>
        <w:rPr>
          <w:sz w:val="4"/>
          <w:szCs w:val="4"/>
        </w:rPr>
      </w:pPr>
    </w:p>
    <w:p w14:paraId="2E95B7B4" w14:textId="77777777" w:rsidR="006E555F" w:rsidRDefault="006E555F" w:rsidP="006E555F">
      <w:pPr>
        <w:tabs>
          <w:tab w:val="left" w:pos="4786"/>
          <w:tab w:val="left" w:pos="10031"/>
        </w:tabs>
        <w:rPr>
          <w:sz w:val="4"/>
          <w:szCs w:val="4"/>
        </w:rPr>
      </w:pPr>
    </w:p>
    <w:p w14:paraId="40B52E3C" w14:textId="77777777" w:rsidR="006E555F" w:rsidRDefault="006E555F" w:rsidP="006E555F">
      <w:pPr>
        <w:tabs>
          <w:tab w:val="left" w:pos="4786"/>
          <w:tab w:val="left" w:pos="10031"/>
        </w:tabs>
        <w:rPr>
          <w:sz w:val="4"/>
          <w:szCs w:val="4"/>
        </w:rPr>
      </w:pPr>
    </w:p>
    <w:p w14:paraId="01BB9655" w14:textId="77777777" w:rsidR="006E555F" w:rsidRDefault="006E555F" w:rsidP="006E555F">
      <w:pPr>
        <w:tabs>
          <w:tab w:val="left" w:pos="4786"/>
          <w:tab w:val="left" w:pos="10031"/>
        </w:tabs>
        <w:rPr>
          <w:sz w:val="4"/>
          <w:szCs w:val="4"/>
        </w:rPr>
      </w:pPr>
    </w:p>
    <w:p w14:paraId="1482E8E3" w14:textId="77777777" w:rsidR="006E555F" w:rsidRDefault="006E555F" w:rsidP="006E555F">
      <w:pPr>
        <w:tabs>
          <w:tab w:val="left" w:pos="4786"/>
          <w:tab w:val="left" w:pos="10031"/>
        </w:tabs>
        <w:rPr>
          <w:sz w:val="4"/>
          <w:szCs w:val="4"/>
        </w:rPr>
      </w:pPr>
    </w:p>
    <w:p w14:paraId="7D2D142C" w14:textId="77777777" w:rsidR="006E555F" w:rsidRDefault="006E555F" w:rsidP="006E555F">
      <w:pPr>
        <w:tabs>
          <w:tab w:val="left" w:pos="4786"/>
          <w:tab w:val="left" w:pos="10031"/>
        </w:tabs>
        <w:rPr>
          <w:sz w:val="4"/>
          <w:szCs w:val="4"/>
        </w:rPr>
      </w:pPr>
    </w:p>
    <w:p w14:paraId="456BC64F" w14:textId="77777777" w:rsidR="006E555F" w:rsidRDefault="006E555F" w:rsidP="006E555F">
      <w:pPr>
        <w:tabs>
          <w:tab w:val="left" w:pos="4786"/>
          <w:tab w:val="left" w:pos="10031"/>
        </w:tabs>
        <w:rPr>
          <w:sz w:val="4"/>
          <w:szCs w:val="4"/>
        </w:rPr>
      </w:pPr>
    </w:p>
    <w:p w14:paraId="52A394F2" w14:textId="77777777" w:rsidR="006E555F" w:rsidRDefault="006E555F" w:rsidP="006E555F">
      <w:pPr>
        <w:tabs>
          <w:tab w:val="left" w:pos="4786"/>
          <w:tab w:val="left" w:pos="10031"/>
        </w:tabs>
        <w:rPr>
          <w:sz w:val="4"/>
          <w:szCs w:val="4"/>
        </w:rPr>
      </w:pPr>
    </w:p>
    <w:p w14:paraId="6895F65B" w14:textId="77777777" w:rsidR="006E555F" w:rsidRDefault="006E555F" w:rsidP="006E555F">
      <w:pPr>
        <w:tabs>
          <w:tab w:val="left" w:pos="4786"/>
          <w:tab w:val="left" w:pos="10031"/>
        </w:tabs>
        <w:rPr>
          <w:sz w:val="4"/>
          <w:szCs w:val="4"/>
        </w:rPr>
      </w:pPr>
    </w:p>
    <w:p w14:paraId="5C18F738" w14:textId="77777777" w:rsidR="006E555F" w:rsidRDefault="006E555F" w:rsidP="006E555F">
      <w:pPr>
        <w:tabs>
          <w:tab w:val="left" w:pos="4786"/>
          <w:tab w:val="left" w:pos="10031"/>
        </w:tabs>
        <w:rPr>
          <w:sz w:val="4"/>
          <w:szCs w:val="4"/>
        </w:rPr>
      </w:pPr>
    </w:p>
    <w:p w14:paraId="44D10A57" w14:textId="77777777" w:rsidR="006E555F" w:rsidRDefault="006E555F" w:rsidP="006E555F">
      <w:pPr>
        <w:tabs>
          <w:tab w:val="left" w:pos="4786"/>
          <w:tab w:val="left" w:pos="10031"/>
        </w:tabs>
        <w:rPr>
          <w:sz w:val="4"/>
          <w:szCs w:val="4"/>
        </w:rPr>
      </w:pPr>
    </w:p>
    <w:p w14:paraId="22869422" w14:textId="77777777" w:rsidR="006E555F" w:rsidRDefault="006E555F" w:rsidP="006E555F">
      <w:pPr>
        <w:tabs>
          <w:tab w:val="left" w:pos="4786"/>
          <w:tab w:val="left" w:pos="10031"/>
        </w:tabs>
        <w:rPr>
          <w:sz w:val="4"/>
          <w:szCs w:val="4"/>
        </w:rPr>
      </w:pPr>
    </w:p>
    <w:p w14:paraId="1FED9EBE" w14:textId="77777777" w:rsidR="006E555F" w:rsidRDefault="006E555F" w:rsidP="006E555F">
      <w:pPr>
        <w:tabs>
          <w:tab w:val="left" w:pos="4786"/>
          <w:tab w:val="left" w:pos="10031"/>
        </w:tabs>
        <w:rPr>
          <w:sz w:val="4"/>
          <w:szCs w:val="4"/>
        </w:rPr>
      </w:pPr>
    </w:p>
    <w:p w14:paraId="79EF8FF3" w14:textId="77777777" w:rsidR="006E555F" w:rsidRDefault="006E555F" w:rsidP="006E555F">
      <w:pPr>
        <w:tabs>
          <w:tab w:val="left" w:pos="4786"/>
          <w:tab w:val="left" w:pos="10031"/>
        </w:tabs>
        <w:rPr>
          <w:sz w:val="4"/>
          <w:szCs w:val="4"/>
        </w:rPr>
      </w:pPr>
    </w:p>
    <w:p w14:paraId="76724E91" w14:textId="77777777" w:rsidR="006E555F" w:rsidRDefault="006E555F" w:rsidP="006E555F">
      <w:pPr>
        <w:tabs>
          <w:tab w:val="left" w:pos="4786"/>
          <w:tab w:val="left" w:pos="10031"/>
        </w:tabs>
        <w:rPr>
          <w:sz w:val="4"/>
          <w:szCs w:val="4"/>
        </w:rPr>
      </w:pPr>
    </w:p>
    <w:p w14:paraId="1A3D0318" w14:textId="77777777" w:rsidR="006E555F" w:rsidRDefault="006E555F" w:rsidP="006E555F">
      <w:pPr>
        <w:tabs>
          <w:tab w:val="left" w:pos="4786"/>
          <w:tab w:val="left" w:pos="10031"/>
        </w:tabs>
        <w:rPr>
          <w:sz w:val="4"/>
          <w:szCs w:val="4"/>
        </w:rPr>
      </w:pPr>
    </w:p>
    <w:p w14:paraId="31AC7148" w14:textId="77777777" w:rsidR="006E555F" w:rsidRDefault="006E555F" w:rsidP="006E555F">
      <w:pPr>
        <w:tabs>
          <w:tab w:val="left" w:pos="4786"/>
          <w:tab w:val="left" w:pos="10031"/>
        </w:tabs>
        <w:rPr>
          <w:sz w:val="4"/>
          <w:szCs w:val="4"/>
        </w:rPr>
      </w:pPr>
    </w:p>
    <w:p w14:paraId="3F82AE86" w14:textId="77777777" w:rsidR="006E555F" w:rsidRDefault="006E555F" w:rsidP="006E555F">
      <w:pPr>
        <w:tabs>
          <w:tab w:val="left" w:pos="4786"/>
          <w:tab w:val="left" w:pos="10031"/>
        </w:tabs>
        <w:rPr>
          <w:sz w:val="4"/>
          <w:szCs w:val="4"/>
        </w:rPr>
      </w:pPr>
    </w:p>
    <w:p w14:paraId="136E1C94" w14:textId="77777777" w:rsidR="006E555F" w:rsidRDefault="006E555F" w:rsidP="006E555F">
      <w:pPr>
        <w:tabs>
          <w:tab w:val="left" w:pos="4786"/>
          <w:tab w:val="left" w:pos="10031"/>
        </w:tabs>
        <w:rPr>
          <w:sz w:val="4"/>
          <w:szCs w:val="4"/>
        </w:rPr>
      </w:pPr>
    </w:p>
    <w:p w14:paraId="024B21B3" w14:textId="77777777" w:rsidR="006E555F" w:rsidRDefault="006E555F" w:rsidP="006E555F">
      <w:pPr>
        <w:tabs>
          <w:tab w:val="left" w:pos="4786"/>
          <w:tab w:val="left" w:pos="10031"/>
        </w:tabs>
        <w:rPr>
          <w:sz w:val="4"/>
          <w:szCs w:val="4"/>
        </w:rPr>
      </w:pPr>
    </w:p>
    <w:p w14:paraId="175891E4" w14:textId="77777777" w:rsidR="006E555F" w:rsidRDefault="006E555F" w:rsidP="006E555F">
      <w:pPr>
        <w:tabs>
          <w:tab w:val="left" w:pos="4786"/>
          <w:tab w:val="left" w:pos="10031"/>
        </w:tabs>
        <w:rPr>
          <w:sz w:val="4"/>
          <w:szCs w:val="4"/>
        </w:rPr>
      </w:pPr>
    </w:p>
    <w:p w14:paraId="3BE1A4B5" w14:textId="77777777" w:rsidR="006E555F" w:rsidRDefault="006E555F" w:rsidP="006E555F">
      <w:pPr>
        <w:tabs>
          <w:tab w:val="left" w:pos="4786"/>
          <w:tab w:val="left" w:pos="10031"/>
        </w:tabs>
        <w:rPr>
          <w:sz w:val="4"/>
          <w:szCs w:val="4"/>
        </w:rPr>
      </w:pPr>
    </w:p>
    <w:p w14:paraId="5A788C2B" w14:textId="77777777" w:rsidR="006E555F" w:rsidRDefault="006E555F" w:rsidP="006E555F">
      <w:pPr>
        <w:tabs>
          <w:tab w:val="left" w:pos="4786"/>
          <w:tab w:val="left" w:pos="10031"/>
        </w:tabs>
        <w:rPr>
          <w:sz w:val="4"/>
          <w:szCs w:val="4"/>
        </w:rPr>
      </w:pPr>
    </w:p>
    <w:p w14:paraId="5DA63459" w14:textId="77777777" w:rsidR="006E555F" w:rsidRDefault="006E555F" w:rsidP="006E555F">
      <w:pPr>
        <w:tabs>
          <w:tab w:val="left" w:pos="4786"/>
          <w:tab w:val="left" w:pos="10031"/>
        </w:tabs>
        <w:rPr>
          <w:sz w:val="4"/>
          <w:szCs w:val="4"/>
        </w:rPr>
      </w:pPr>
    </w:p>
    <w:p w14:paraId="4C33154B" w14:textId="77777777" w:rsidR="006E555F" w:rsidRDefault="006E555F" w:rsidP="006E555F">
      <w:pPr>
        <w:tabs>
          <w:tab w:val="left" w:pos="4786"/>
          <w:tab w:val="left" w:pos="10031"/>
        </w:tabs>
        <w:rPr>
          <w:sz w:val="4"/>
          <w:szCs w:val="4"/>
        </w:rPr>
      </w:pPr>
    </w:p>
    <w:p w14:paraId="5EC4CBB7" w14:textId="77777777" w:rsidR="006E555F" w:rsidRDefault="006E555F" w:rsidP="006E555F">
      <w:pPr>
        <w:tabs>
          <w:tab w:val="left" w:pos="4786"/>
          <w:tab w:val="left" w:pos="10031"/>
        </w:tabs>
        <w:rPr>
          <w:sz w:val="4"/>
          <w:szCs w:val="4"/>
        </w:rPr>
      </w:pPr>
    </w:p>
    <w:p w14:paraId="3EC813C8" w14:textId="77777777" w:rsidR="006E555F" w:rsidRDefault="006E555F" w:rsidP="006E555F">
      <w:pPr>
        <w:tabs>
          <w:tab w:val="left" w:pos="4786"/>
          <w:tab w:val="left" w:pos="10031"/>
        </w:tabs>
        <w:rPr>
          <w:sz w:val="4"/>
          <w:szCs w:val="4"/>
        </w:rPr>
      </w:pPr>
    </w:p>
    <w:p w14:paraId="1CABB381" w14:textId="77777777" w:rsidR="006E555F" w:rsidRDefault="006E555F" w:rsidP="006E555F">
      <w:pPr>
        <w:tabs>
          <w:tab w:val="left" w:pos="4786"/>
          <w:tab w:val="left" w:pos="10031"/>
        </w:tabs>
        <w:rPr>
          <w:sz w:val="4"/>
          <w:szCs w:val="4"/>
        </w:rPr>
      </w:pPr>
    </w:p>
    <w:p w14:paraId="02121929" w14:textId="77777777" w:rsidR="006E555F" w:rsidRDefault="006E555F" w:rsidP="006E555F">
      <w:pPr>
        <w:tabs>
          <w:tab w:val="left" w:pos="4786"/>
          <w:tab w:val="left" w:pos="10031"/>
        </w:tabs>
        <w:rPr>
          <w:sz w:val="4"/>
          <w:szCs w:val="4"/>
        </w:rPr>
      </w:pPr>
    </w:p>
    <w:p w14:paraId="0B5BDD57" w14:textId="77777777" w:rsidR="006E555F" w:rsidRDefault="006E555F" w:rsidP="006E555F">
      <w:pPr>
        <w:tabs>
          <w:tab w:val="left" w:pos="4786"/>
          <w:tab w:val="left" w:pos="10031"/>
        </w:tabs>
        <w:rPr>
          <w:sz w:val="4"/>
          <w:szCs w:val="4"/>
        </w:rPr>
      </w:pPr>
    </w:p>
    <w:p w14:paraId="5E4702DC" w14:textId="77777777" w:rsidR="006E555F" w:rsidRDefault="006E555F" w:rsidP="006E555F">
      <w:pPr>
        <w:tabs>
          <w:tab w:val="left" w:pos="4786"/>
          <w:tab w:val="left" w:pos="10031"/>
        </w:tabs>
        <w:rPr>
          <w:sz w:val="4"/>
          <w:szCs w:val="4"/>
        </w:rPr>
      </w:pPr>
    </w:p>
    <w:p w14:paraId="6545A1DA" w14:textId="77777777" w:rsidR="006E555F" w:rsidRDefault="006E555F" w:rsidP="006E555F">
      <w:pPr>
        <w:tabs>
          <w:tab w:val="left" w:pos="4786"/>
          <w:tab w:val="left" w:pos="10031"/>
        </w:tabs>
        <w:rPr>
          <w:sz w:val="4"/>
          <w:szCs w:val="4"/>
        </w:rPr>
      </w:pPr>
    </w:p>
    <w:p w14:paraId="3B5F2759" w14:textId="77777777" w:rsidR="006E555F" w:rsidRDefault="006E555F" w:rsidP="006E555F">
      <w:pPr>
        <w:tabs>
          <w:tab w:val="left" w:pos="4786"/>
          <w:tab w:val="left" w:pos="10031"/>
        </w:tabs>
        <w:rPr>
          <w:sz w:val="4"/>
          <w:szCs w:val="4"/>
        </w:rPr>
      </w:pPr>
    </w:p>
    <w:p w14:paraId="4C756489" w14:textId="77777777" w:rsidR="006E555F" w:rsidRDefault="006E555F" w:rsidP="006E555F">
      <w:pPr>
        <w:tabs>
          <w:tab w:val="left" w:pos="4786"/>
          <w:tab w:val="left" w:pos="10031"/>
        </w:tabs>
        <w:rPr>
          <w:sz w:val="4"/>
          <w:szCs w:val="4"/>
        </w:rPr>
      </w:pPr>
    </w:p>
    <w:p w14:paraId="4E9EC87D" w14:textId="77777777" w:rsidR="006E555F" w:rsidRDefault="006E555F" w:rsidP="006E555F">
      <w:pPr>
        <w:tabs>
          <w:tab w:val="left" w:pos="4786"/>
          <w:tab w:val="left" w:pos="10031"/>
        </w:tabs>
        <w:rPr>
          <w:sz w:val="4"/>
          <w:szCs w:val="4"/>
        </w:rPr>
      </w:pPr>
    </w:p>
    <w:p w14:paraId="3C7E52C1" w14:textId="77777777" w:rsidR="006E555F" w:rsidRDefault="006E555F" w:rsidP="006E555F">
      <w:pPr>
        <w:tabs>
          <w:tab w:val="left" w:pos="4786"/>
          <w:tab w:val="left" w:pos="10031"/>
        </w:tabs>
        <w:rPr>
          <w:sz w:val="4"/>
          <w:szCs w:val="4"/>
        </w:rPr>
      </w:pPr>
    </w:p>
    <w:p w14:paraId="55398CCE" w14:textId="77777777" w:rsidR="006E555F" w:rsidRDefault="006E555F" w:rsidP="006E555F">
      <w:pPr>
        <w:tabs>
          <w:tab w:val="left" w:pos="4786"/>
          <w:tab w:val="left" w:pos="10031"/>
        </w:tabs>
        <w:rPr>
          <w:sz w:val="4"/>
          <w:szCs w:val="4"/>
        </w:rPr>
      </w:pPr>
    </w:p>
    <w:p w14:paraId="1BDB9ABF" w14:textId="77777777" w:rsidR="006E555F" w:rsidRDefault="006E555F" w:rsidP="006E555F">
      <w:pPr>
        <w:tabs>
          <w:tab w:val="left" w:pos="4786"/>
          <w:tab w:val="left" w:pos="10031"/>
        </w:tabs>
        <w:rPr>
          <w:sz w:val="4"/>
          <w:szCs w:val="4"/>
        </w:rPr>
      </w:pPr>
    </w:p>
    <w:p w14:paraId="52CC580B" w14:textId="77777777" w:rsidR="006E555F" w:rsidRDefault="006E555F" w:rsidP="006E555F">
      <w:pPr>
        <w:tabs>
          <w:tab w:val="left" w:pos="4786"/>
          <w:tab w:val="left" w:pos="10031"/>
        </w:tabs>
        <w:rPr>
          <w:sz w:val="4"/>
          <w:szCs w:val="4"/>
        </w:rPr>
      </w:pPr>
    </w:p>
    <w:p w14:paraId="045A82DB" w14:textId="77777777" w:rsidR="006E555F" w:rsidRDefault="006E555F" w:rsidP="006E555F">
      <w:pPr>
        <w:tabs>
          <w:tab w:val="left" w:pos="4786"/>
          <w:tab w:val="left" w:pos="10031"/>
        </w:tabs>
        <w:rPr>
          <w:sz w:val="4"/>
          <w:szCs w:val="4"/>
        </w:rPr>
      </w:pPr>
    </w:p>
    <w:p w14:paraId="1F5AAB68" w14:textId="77777777" w:rsidR="006E555F" w:rsidRDefault="006E555F" w:rsidP="006E555F">
      <w:pPr>
        <w:tabs>
          <w:tab w:val="left" w:pos="4786"/>
          <w:tab w:val="left" w:pos="10031"/>
        </w:tabs>
        <w:rPr>
          <w:sz w:val="4"/>
          <w:szCs w:val="4"/>
        </w:rPr>
      </w:pPr>
    </w:p>
    <w:p w14:paraId="746E6FD2" w14:textId="77777777" w:rsidR="006E555F" w:rsidRDefault="006E555F" w:rsidP="006E555F">
      <w:pPr>
        <w:tabs>
          <w:tab w:val="left" w:pos="4786"/>
          <w:tab w:val="left" w:pos="10031"/>
        </w:tabs>
        <w:rPr>
          <w:sz w:val="4"/>
          <w:szCs w:val="4"/>
        </w:rPr>
      </w:pPr>
    </w:p>
    <w:p w14:paraId="4BC4D096" w14:textId="77777777" w:rsidR="006E555F" w:rsidRDefault="006E555F" w:rsidP="006E555F">
      <w:pPr>
        <w:tabs>
          <w:tab w:val="left" w:pos="4786"/>
          <w:tab w:val="left" w:pos="10031"/>
        </w:tabs>
        <w:rPr>
          <w:sz w:val="4"/>
          <w:szCs w:val="4"/>
        </w:rPr>
      </w:pPr>
    </w:p>
    <w:p w14:paraId="5882E9BA" w14:textId="77777777" w:rsidR="006E555F" w:rsidRDefault="006E555F" w:rsidP="006E555F">
      <w:pPr>
        <w:tabs>
          <w:tab w:val="left" w:pos="4786"/>
          <w:tab w:val="left" w:pos="10031"/>
        </w:tabs>
        <w:rPr>
          <w:sz w:val="4"/>
          <w:szCs w:val="4"/>
        </w:rPr>
      </w:pPr>
    </w:p>
    <w:p w14:paraId="314D593E" w14:textId="77777777" w:rsidR="006E555F" w:rsidRDefault="006E555F" w:rsidP="006E555F">
      <w:pPr>
        <w:tabs>
          <w:tab w:val="left" w:pos="4786"/>
          <w:tab w:val="left" w:pos="10031"/>
        </w:tabs>
        <w:rPr>
          <w:sz w:val="4"/>
          <w:szCs w:val="4"/>
        </w:rPr>
      </w:pPr>
    </w:p>
    <w:p w14:paraId="7F655CBC" w14:textId="77777777" w:rsidR="006E555F" w:rsidRDefault="006E555F" w:rsidP="006E555F">
      <w:pPr>
        <w:tabs>
          <w:tab w:val="left" w:pos="4786"/>
          <w:tab w:val="left" w:pos="10031"/>
        </w:tabs>
        <w:rPr>
          <w:sz w:val="4"/>
          <w:szCs w:val="4"/>
        </w:rPr>
      </w:pPr>
    </w:p>
    <w:p w14:paraId="6EA3A7DB" w14:textId="77777777" w:rsidR="006E555F" w:rsidRDefault="006E555F" w:rsidP="006E555F">
      <w:pPr>
        <w:tabs>
          <w:tab w:val="left" w:pos="4786"/>
          <w:tab w:val="left" w:pos="10031"/>
        </w:tabs>
        <w:rPr>
          <w:sz w:val="4"/>
          <w:szCs w:val="4"/>
        </w:rPr>
      </w:pPr>
    </w:p>
    <w:p w14:paraId="176B7DAA" w14:textId="77777777" w:rsidR="006E555F" w:rsidRDefault="006E555F" w:rsidP="006E555F">
      <w:pPr>
        <w:tabs>
          <w:tab w:val="left" w:pos="4786"/>
          <w:tab w:val="left" w:pos="10031"/>
        </w:tabs>
        <w:rPr>
          <w:sz w:val="4"/>
          <w:szCs w:val="4"/>
        </w:rPr>
      </w:pPr>
    </w:p>
    <w:p w14:paraId="11C0950A" w14:textId="77777777" w:rsidR="006E555F" w:rsidRDefault="006E555F" w:rsidP="006E555F">
      <w:pPr>
        <w:tabs>
          <w:tab w:val="left" w:pos="4786"/>
          <w:tab w:val="left" w:pos="10031"/>
        </w:tabs>
        <w:rPr>
          <w:sz w:val="4"/>
          <w:szCs w:val="4"/>
        </w:rPr>
      </w:pPr>
    </w:p>
    <w:p w14:paraId="24224F8A" w14:textId="77777777" w:rsidR="006E555F" w:rsidRDefault="006E555F" w:rsidP="006E555F">
      <w:pPr>
        <w:tabs>
          <w:tab w:val="left" w:pos="4786"/>
          <w:tab w:val="left" w:pos="10031"/>
        </w:tabs>
        <w:rPr>
          <w:sz w:val="4"/>
          <w:szCs w:val="4"/>
        </w:rPr>
      </w:pPr>
    </w:p>
    <w:p w14:paraId="53522FBB" w14:textId="77777777" w:rsidR="006E555F" w:rsidRDefault="006E555F" w:rsidP="006E555F">
      <w:pPr>
        <w:tabs>
          <w:tab w:val="left" w:pos="4786"/>
          <w:tab w:val="left" w:pos="10031"/>
        </w:tabs>
        <w:rPr>
          <w:sz w:val="4"/>
          <w:szCs w:val="4"/>
        </w:rPr>
      </w:pPr>
    </w:p>
    <w:p w14:paraId="12FE0788" w14:textId="77777777" w:rsidR="006E555F" w:rsidRDefault="006E555F" w:rsidP="006E555F">
      <w:pPr>
        <w:tabs>
          <w:tab w:val="left" w:pos="4786"/>
          <w:tab w:val="left" w:pos="10031"/>
        </w:tabs>
        <w:rPr>
          <w:sz w:val="4"/>
          <w:szCs w:val="4"/>
        </w:rPr>
      </w:pPr>
    </w:p>
    <w:p w14:paraId="3673A3C7" w14:textId="77777777" w:rsidR="006E555F" w:rsidRDefault="006E555F" w:rsidP="006E555F">
      <w:pPr>
        <w:tabs>
          <w:tab w:val="left" w:pos="4786"/>
          <w:tab w:val="left" w:pos="10031"/>
        </w:tabs>
        <w:rPr>
          <w:sz w:val="4"/>
          <w:szCs w:val="4"/>
        </w:rPr>
      </w:pPr>
    </w:p>
    <w:p w14:paraId="0D5EEC0D" w14:textId="77777777" w:rsidR="006E555F" w:rsidRDefault="006E555F" w:rsidP="006E555F">
      <w:pPr>
        <w:tabs>
          <w:tab w:val="left" w:pos="4786"/>
          <w:tab w:val="left" w:pos="10031"/>
        </w:tabs>
        <w:rPr>
          <w:sz w:val="4"/>
          <w:szCs w:val="4"/>
        </w:rPr>
      </w:pPr>
    </w:p>
    <w:p w14:paraId="0D9271A3" w14:textId="77777777" w:rsidR="006E555F" w:rsidRDefault="006E555F" w:rsidP="006E555F">
      <w:pPr>
        <w:tabs>
          <w:tab w:val="left" w:pos="4786"/>
          <w:tab w:val="left" w:pos="10031"/>
        </w:tabs>
        <w:rPr>
          <w:sz w:val="4"/>
          <w:szCs w:val="4"/>
        </w:rPr>
      </w:pPr>
    </w:p>
    <w:p w14:paraId="461E358F" w14:textId="77777777" w:rsidR="006E555F" w:rsidRDefault="006E555F" w:rsidP="006E555F">
      <w:pPr>
        <w:tabs>
          <w:tab w:val="left" w:pos="4786"/>
          <w:tab w:val="left" w:pos="10031"/>
        </w:tabs>
        <w:rPr>
          <w:sz w:val="4"/>
          <w:szCs w:val="4"/>
        </w:rPr>
      </w:pPr>
    </w:p>
    <w:p w14:paraId="0FF98366" w14:textId="77777777" w:rsidR="006E555F" w:rsidRDefault="006E555F" w:rsidP="006E555F">
      <w:pPr>
        <w:tabs>
          <w:tab w:val="left" w:pos="4786"/>
          <w:tab w:val="left" w:pos="10031"/>
        </w:tabs>
        <w:rPr>
          <w:sz w:val="4"/>
          <w:szCs w:val="4"/>
        </w:rPr>
      </w:pPr>
    </w:p>
    <w:p w14:paraId="7232885D" w14:textId="77777777" w:rsidR="006E555F" w:rsidRDefault="006E555F" w:rsidP="006E555F">
      <w:pPr>
        <w:tabs>
          <w:tab w:val="left" w:pos="4786"/>
          <w:tab w:val="left" w:pos="10031"/>
        </w:tabs>
        <w:rPr>
          <w:sz w:val="4"/>
          <w:szCs w:val="4"/>
        </w:rPr>
      </w:pPr>
    </w:p>
    <w:p w14:paraId="17A64D5A" w14:textId="77777777" w:rsidR="006E555F" w:rsidRDefault="006E555F" w:rsidP="006E555F">
      <w:pPr>
        <w:tabs>
          <w:tab w:val="left" w:pos="4786"/>
          <w:tab w:val="left" w:pos="10031"/>
        </w:tabs>
        <w:rPr>
          <w:sz w:val="4"/>
          <w:szCs w:val="4"/>
        </w:rPr>
      </w:pPr>
    </w:p>
    <w:p w14:paraId="61F22905" w14:textId="77777777" w:rsidR="006E555F" w:rsidRDefault="006E555F" w:rsidP="006E555F">
      <w:pPr>
        <w:tabs>
          <w:tab w:val="left" w:pos="4786"/>
          <w:tab w:val="left" w:pos="10031"/>
        </w:tabs>
        <w:rPr>
          <w:sz w:val="4"/>
          <w:szCs w:val="4"/>
        </w:rPr>
      </w:pPr>
    </w:p>
    <w:p w14:paraId="221C8EEB" w14:textId="77777777" w:rsidR="006E555F" w:rsidRDefault="006E555F" w:rsidP="006E555F">
      <w:pPr>
        <w:tabs>
          <w:tab w:val="left" w:pos="4786"/>
          <w:tab w:val="left" w:pos="10031"/>
        </w:tabs>
        <w:rPr>
          <w:sz w:val="4"/>
          <w:szCs w:val="4"/>
        </w:rPr>
      </w:pPr>
    </w:p>
    <w:p w14:paraId="3CA388A4" w14:textId="77777777" w:rsidR="006E555F" w:rsidRDefault="006E555F" w:rsidP="006E555F">
      <w:pPr>
        <w:tabs>
          <w:tab w:val="left" w:pos="4786"/>
          <w:tab w:val="left" w:pos="10031"/>
        </w:tabs>
        <w:rPr>
          <w:sz w:val="4"/>
          <w:szCs w:val="4"/>
        </w:rPr>
      </w:pPr>
    </w:p>
    <w:p w14:paraId="68BDC90D" w14:textId="77777777" w:rsidR="006E555F" w:rsidRDefault="006E555F" w:rsidP="006E555F">
      <w:pPr>
        <w:tabs>
          <w:tab w:val="left" w:pos="4786"/>
          <w:tab w:val="left" w:pos="10031"/>
        </w:tabs>
        <w:rPr>
          <w:sz w:val="4"/>
          <w:szCs w:val="4"/>
        </w:rPr>
      </w:pPr>
    </w:p>
    <w:p w14:paraId="53D6F0E1" w14:textId="77777777" w:rsidR="006E555F" w:rsidRDefault="006E555F" w:rsidP="006E555F">
      <w:pPr>
        <w:tabs>
          <w:tab w:val="left" w:pos="4786"/>
          <w:tab w:val="left" w:pos="10031"/>
        </w:tabs>
        <w:rPr>
          <w:sz w:val="4"/>
          <w:szCs w:val="4"/>
        </w:rPr>
      </w:pPr>
    </w:p>
    <w:p w14:paraId="77E3DCEC" w14:textId="77777777" w:rsidR="006E555F" w:rsidRDefault="006E555F" w:rsidP="006E555F">
      <w:pPr>
        <w:tabs>
          <w:tab w:val="left" w:pos="4786"/>
          <w:tab w:val="left" w:pos="10031"/>
        </w:tabs>
        <w:rPr>
          <w:sz w:val="4"/>
          <w:szCs w:val="4"/>
        </w:rPr>
      </w:pPr>
    </w:p>
    <w:p w14:paraId="7B9F4D3B" w14:textId="77777777" w:rsidR="006E555F" w:rsidRDefault="006E555F" w:rsidP="006E555F">
      <w:pPr>
        <w:tabs>
          <w:tab w:val="left" w:pos="4786"/>
          <w:tab w:val="left" w:pos="10031"/>
        </w:tabs>
        <w:rPr>
          <w:sz w:val="4"/>
          <w:szCs w:val="4"/>
        </w:rPr>
      </w:pPr>
    </w:p>
    <w:p w14:paraId="2962C83F" w14:textId="77777777" w:rsidR="006E555F" w:rsidRDefault="006E555F" w:rsidP="006E555F">
      <w:pPr>
        <w:tabs>
          <w:tab w:val="left" w:pos="4786"/>
          <w:tab w:val="left" w:pos="10031"/>
        </w:tabs>
        <w:rPr>
          <w:sz w:val="4"/>
          <w:szCs w:val="4"/>
        </w:rPr>
      </w:pPr>
    </w:p>
    <w:p w14:paraId="4DA8DD72" w14:textId="77777777" w:rsidR="006E555F" w:rsidRDefault="006E555F" w:rsidP="006E555F">
      <w:pPr>
        <w:tabs>
          <w:tab w:val="left" w:pos="4786"/>
          <w:tab w:val="left" w:pos="10031"/>
        </w:tabs>
        <w:rPr>
          <w:sz w:val="4"/>
          <w:szCs w:val="4"/>
        </w:rPr>
      </w:pPr>
    </w:p>
    <w:p w14:paraId="62443FF8" w14:textId="77777777" w:rsidR="006E555F" w:rsidRDefault="006E555F" w:rsidP="006E555F">
      <w:pPr>
        <w:tabs>
          <w:tab w:val="left" w:pos="4786"/>
          <w:tab w:val="left" w:pos="10031"/>
        </w:tabs>
        <w:rPr>
          <w:sz w:val="4"/>
          <w:szCs w:val="4"/>
        </w:rPr>
      </w:pPr>
    </w:p>
    <w:p w14:paraId="6F56F9F6" w14:textId="77777777" w:rsidR="006E555F" w:rsidRDefault="006E555F" w:rsidP="006E555F">
      <w:pPr>
        <w:tabs>
          <w:tab w:val="left" w:pos="4786"/>
          <w:tab w:val="left" w:pos="10031"/>
        </w:tabs>
        <w:rPr>
          <w:sz w:val="4"/>
          <w:szCs w:val="4"/>
        </w:rPr>
      </w:pPr>
    </w:p>
    <w:p w14:paraId="76C04FA5" w14:textId="77777777" w:rsidR="006E555F" w:rsidRDefault="006E555F" w:rsidP="006E555F">
      <w:pPr>
        <w:tabs>
          <w:tab w:val="left" w:pos="4786"/>
          <w:tab w:val="left" w:pos="10031"/>
        </w:tabs>
        <w:rPr>
          <w:sz w:val="4"/>
          <w:szCs w:val="4"/>
        </w:rPr>
      </w:pPr>
    </w:p>
    <w:p w14:paraId="4ABC61C1" w14:textId="77777777" w:rsidR="006E555F" w:rsidRDefault="006E555F" w:rsidP="006E555F">
      <w:pPr>
        <w:tabs>
          <w:tab w:val="left" w:pos="4786"/>
          <w:tab w:val="left" w:pos="10031"/>
        </w:tabs>
        <w:rPr>
          <w:sz w:val="4"/>
          <w:szCs w:val="4"/>
        </w:rPr>
      </w:pPr>
    </w:p>
    <w:p w14:paraId="37FF09D9" w14:textId="77777777" w:rsidR="006E555F" w:rsidRDefault="006E555F" w:rsidP="006E555F">
      <w:pPr>
        <w:tabs>
          <w:tab w:val="left" w:pos="4786"/>
          <w:tab w:val="left" w:pos="10031"/>
        </w:tabs>
        <w:rPr>
          <w:sz w:val="4"/>
          <w:szCs w:val="4"/>
        </w:rPr>
      </w:pPr>
    </w:p>
    <w:p w14:paraId="4E29906A" w14:textId="77777777" w:rsidR="006E555F" w:rsidRDefault="006E555F" w:rsidP="006E555F">
      <w:pPr>
        <w:tabs>
          <w:tab w:val="left" w:pos="4786"/>
          <w:tab w:val="left" w:pos="10031"/>
        </w:tabs>
        <w:rPr>
          <w:sz w:val="4"/>
          <w:szCs w:val="4"/>
        </w:rPr>
      </w:pPr>
    </w:p>
    <w:p w14:paraId="2B961065" w14:textId="77777777" w:rsidR="006E555F" w:rsidRDefault="006E555F" w:rsidP="006E555F">
      <w:pPr>
        <w:tabs>
          <w:tab w:val="left" w:pos="4786"/>
          <w:tab w:val="left" w:pos="10031"/>
        </w:tabs>
        <w:rPr>
          <w:sz w:val="4"/>
          <w:szCs w:val="4"/>
        </w:rPr>
      </w:pPr>
    </w:p>
    <w:p w14:paraId="36FFBD05" w14:textId="77777777" w:rsidR="006E555F" w:rsidRDefault="006E555F" w:rsidP="006E555F">
      <w:pPr>
        <w:tabs>
          <w:tab w:val="left" w:pos="4786"/>
          <w:tab w:val="left" w:pos="10031"/>
        </w:tabs>
        <w:rPr>
          <w:sz w:val="4"/>
          <w:szCs w:val="4"/>
        </w:rPr>
      </w:pPr>
    </w:p>
    <w:p w14:paraId="0C0349DA" w14:textId="77777777" w:rsidR="006E555F" w:rsidRDefault="006E555F" w:rsidP="006E555F">
      <w:pPr>
        <w:tabs>
          <w:tab w:val="left" w:pos="4786"/>
          <w:tab w:val="left" w:pos="10031"/>
        </w:tabs>
        <w:rPr>
          <w:sz w:val="4"/>
          <w:szCs w:val="4"/>
        </w:rPr>
      </w:pPr>
    </w:p>
    <w:p w14:paraId="7534EC49" w14:textId="77777777" w:rsidR="006E555F" w:rsidRDefault="006E555F" w:rsidP="006E555F">
      <w:pPr>
        <w:tabs>
          <w:tab w:val="left" w:pos="4786"/>
          <w:tab w:val="left" w:pos="10031"/>
        </w:tabs>
        <w:rPr>
          <w:sz w:val="4"/>
          <w:szCs w:val="4"/>
        </w:rPr>
      </w:pPr>
    </w:p>
    <w:p w14:paraId="0A59A04A" w14:textId="77777777" w:rsidR="006E555F" w:rsidRDefault="006E555F" w:rsidP="006E555F">
      <w:pPr>
        <w:tabs>
          <w:tab w:val="left" w:pos="4786"/>
          <w:tab w:val="left" w:pos="10031"/>
        </w:tabs>
        <w:rPr>
          <w:sz w:val="4"/>
          <w:szCs w:val="4"/>
        </w:rPr>
      </w:pPr>
    </w:p>
    <w:p w14:paraId="2B66DC6C" w14:textId="77777777" w:rsidR="006E555F" w:rsidRDefault="006E555F" w:rsidP="006E555F">
      <w:pPr>
        <w:tabs>
          <w:tab w:val="left" w:pos="4786"/>
          <w:tab w:val="left" w:pos="10031"/>
        </w:tabs>
        <w:rPr>
          <w:sz w:val="4"/>
          <w:szCs w:val="4"/>
        </w:rPr>
      </w:pPr>
    </w:p>
    <w:p w14:paraId="2422F526" w14:textId="77777777" w:rsidR="006E555F" w:rsidRDefault="006E555F" w:rsidP="006E555F">
      <w:pPr>
        <w:tabs>
          <w:tab w:val="left" w:pos="4786"/>
          <w:tab w:val="left" w:pos="10031"/>
        </w:tabs>
        <w:rPr>
          <w:sz w:val="4"/>
          <w:szCs w:val="4"/>
        </w:rPr>
      </w:pPr>
    </w:p>
    <w:p w14:paraId="6C238B71" w14:textId="77777777" w:rsidR="006E555F" w:rsidRDefault="006E555F" w:rsidP="006E555F">
      <w:pPr>
        <w:tabs>
          <w:tab w:val="left" w:pos="4786"/>
          <w:tab w:val="left" w:pos="10031"/>
        </w:tabs>
        <w:rPr>
          <w:sz w:val="4"/>
          <w:szCs w:val="4"/>
        </w:rPr>
      </w:pPr>
    </w:p>
    <w:p w14:paraId="2AA969AF" w14:textId="77777777" w:rsidR="006E555F" w:rsidRDefault="006E555F" w:rsidP="006E555F">
      <w:pPr>
        <w:tabs>
          <w:tab w:val="left" w:pos="4786"/>
          <w:tab w:val="left" w:pos="10031"/>
        </w:tabs>
        <w:rPr>
          <w:sz w:val="4"/>
          <w:szCs w:val="4"/>
        </w:rPr>
      </w:pPr>
    </w:p>
    <w:p w14:paraId="40482D53" w14:textId="77777777" w:rsidR="006E555F" w:rsidRDefault="006E555F" w:rsidP="006E555F">
      <w:pPr>
        <w:tabs>
          <w:tab w:val="left" w:pos="4786"/>
          <w:tab w:val="left" w:pos="10031"/>
        </w:tabs>
        <w:rPr>
          <w:sz w:val="4"/>
          <w:szCs w:val="4"/>
        </w:rPr>
      </w:pPr>
    </w:p>
    <w:p w14:paraId="5A03394A" w14:textId="77777777" w:rsidR="006E555F" w:rsidRPr="006E555F" w:rsidRDefault="006E555F" w:rsidP="006E555F">
      <w:pPr>
        <w:tabs>
          <w:tab w:val="left" w:pos="4786"/>
          <w:tab w:val="left" w:pos="10031"/>
        </w:tabs>
      </w:pPr>
    </w:p>
    <w:p w14:paraId="48B9BFB9" w14:textId="77777777" w:rsidR="006E555F" w:rsidRDefault="006E555F" w:rsidP="006E555F">
      <w:pPr>
        <w:tabs>
          <w:tab w:val="left" w:pos="4786"/>
          <w:tab w:val="left" w:pos="10031"/>
        </w:tabs>
        <w:rPr>
          <w:sz w:val="4"/>
          <w:szCs w:val="4"/>
        </w:rPr>
      </w:pPr>
    </w:p>
    <w:p w14:paraId="18FCEF01" w14:textId="77777777" w:rsidR="006E555F" w:rsidRDefault="006E555F" w:rsidP="006E555F">
      <w:pPr>
        <w:tabs>
          <w:tab w:val="left" w:pos="4786"/>
          <w:tab w:val="left" w:pos="10031"/>
        </w:tabs>
        <w:rPr>
          <w:sz w:val="4"/>
          <w:szCs w:val="4"/>
        </w:rPr>
      </w:pPr>
    </w:p>
    <w:tbl>
      <w:tblPr>
        <w:tblW w:w="0" w:type="auto"/>
        <w:tblLayout w:type="fixed"/>
        <w:tblLook w:val="0000" w:firstRow="0" w:lastRow="0" w:firstColumn="0" w:lastColumn="0" w:noHBand="0" w:noVBand="0"/>
      </w:tblPr>
      <w:tblGrid>
        <w:gridCol w:w="4786"/>
        <w:gridCol w:w="5245"/>
      </w:tblGrid>
      <w:tr w:rsidR="006E555F" w14:paraId="4648EDCF" w14:textId="77777777" w:rsidTr="006E555F">
        <w:tc>
          <w:tcPr>
            <w:tcW w:w="4786" w:type="dxa"/>
            <w:tcBorders>
              <w:top w:val="nil"/>
              <w:left w:val="nil"/>
              <w:bottom w:val="single" w:sz="6" w:space="0" w:color="auto"/>
              <w:right w:val="nil"/>
            </w:tcBorders>
          </w:tcPr>
          <w:p w14:paraId="3A69C830" w14:textId="77777777" w:rsidR="006E555F" w:rsidRPr="00097209" w:rsidRDefault="006E555F" w:rsidP="006E555F">
            <w:pPr>
              <w:jc w:val="center"/>
              <w:rPr>
                <w:b/>
                <w:bCs/>
                <w:sz w:val="32"/>
                <w:szCs w:val="32"/>
                <w:lang w:val="en-US"/>
              </w:rPr>
            </w:pPr>
            <w:r w:rsidRPr="00097209">
              <w:rPr>
                <w:b/>
                <w:bCs/>
                <w:sz w:val="32"/>
                <w:szCs w:val="32"/>
                <w:lang w:val="en-US"/>
              </w:rPr>
              <w:t>Reparatia capitala a UPS "Ion Creanga", Blocul III, din str. I. Creanga, nr.1, mun. Chisinau</w:t>
            </w:r>
          </w:p>
        </w:tc>
        <w:tc>
          <w:tcPr>
            <w:tcW w:w="5245" w:type="dxa"/>
            <w:tcBorders>
              <w:top w:val="nil"/>
              <w:left w:val="nil"/>
              <w:bottom w:val="nil"/>
              <w:right w:val="nil"/>
            </w:tcBorders>
          </w:tcPr>
          <w:p w14:paraId="0731B694" w14:textId="77777777" w:rsidR="006E555F" w:rsidRDefault="006E555F" w:rsidP="006E555F">
            <w:pPr>
              <w:jc w:val="right"/>
              <w:rPr>
                <w:sz w:val="22"/>
                <w:szCs w:val="22"/>
                <w:lang w:val="en-US"/>
              </w:rPr>
            </w:pPr>
            <w:r>
              <w:rPr>
                <w:sz w:val="22"/>
                <w:szCs w:val="22"/>
                <w:lang w:val="en-US"/>
              </w:rPr>
              <w:t>Formular Nr.1</w:t>
            </w:r>
          </w:p>
          <w:p w14:paraId="1935F6C7" w14:textId="77777777" w:rsidR="006E555F" w:rsidRDefault="006E555F" w:rsidP="006E555F">
            <w:pPr>
              <w:jc w:val="right"/>
              <w:rPr>
                <w:sz w:val="16"/>
                <w:szCs w:val="16"/>
              </w:rPr>
            </w:pPr>
            <w:r>
              <w:rPr>
                <w:sz w:val="16"/>
                <w:szCs w:val="16"/>
                <w:lang w:val="en-US"/>
              </w:rPr>
              <w:t>WinCmeta</w:t>
            </w:r>
          </w:p>
        </w:tc>
      </w:tr>
      <w:tr w:rsidR="006E555F" w14:paraId="58DC91B1" w14:textId="77777777" w:rsidTr="006E555F">
        <w:tc>
          <w:tcPr>
            <w:tcW w:w="4786" w:type="dxa"/>
            <w:tcBorders>
              <w:top w:val="nil"/>
              <w:left w:val="nil"/>
              <w:bottom w:val="nil"/>
              <w:right w:val="nil"/>
            </w:tcBorders>
          </w:tcPr>
          <w:p w14:paraId="76D7FCE8" w14:textId="77777777" w:rsidR="006E555F" w:rsidRDefault="006E555F" w:rsidP="006E555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570E40E6" w14:textId="77777777" w:rsidR="006E555F" w:rsidRDefault="006E555F" w:rsidP="006E555F">
            <w:pPr>
              <w:jc w:val="center"/>
              <w:rPr>
                <w:sz w:val="22"/>
                <w:szCs w:val="22"/>
              </w:rPr>
            </w:pPr>
          </w:p>
        </w:tc>
      </w:tr>
    </w:tbl>
    <w:p w14:paraId="20CE20D9" w14:textId="77777777" w:rsidR="006E555F" w:rsidRDefault="006E555F" w:rsidP="006E555F">
      <w:pPr>
        <w:rPr>
          <w:sz w:val="22"/>
          <w:szCs w:val="22"/>
        </w:rPr>
      </w:pPr>
    </w:p>
    <w:p w14:paraId="1ECEEDBD" w14:textId="77777777" w:rsidR="006E555F" w:rsidRDefault="006E555F" w:rsidP="006E555F">
      <w:pPr>
        <w:rPr>
          <w:sz w:val="22"/>
          <w:szCs w:val="22"/>
        </w:rPr>
      </w:pPr>
    </w:p>
    <w:p w14:paraId="03833B63" w14:textId="77777777" w:rsidR="006E555F" w:rsidRDefault="006E555F" w:rsidP="006E555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2-1-4</w:t>
      </w:r>
    </w:p>
    <w:p w14:paraId="5C8A02A1" w14:textId="77777777" w:rsidR="006E555F" w:rsidRDefault="006E555F" w:rsidP="006E555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02AE5F06" w14:textId="77777777" w:rsidTr="006E555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593C723" w14:textId="77777777" w:rsidR="006E555F" w:rsidRDefault="006E555F" w:rsidP="006E555F">
            <w:pPr>
              <w:ind w:right="-108"/>
              <w:jc w:val="center"/>
              <w:rPr>
                <w:sz w:val="22"/>
                <w:szCs w:val="22"/>
                <w:lang w:val="en-US"/>
              </w:rPr>
            </w:pPr>
            <w:r>
              <w:rPr>
                <w:sz w:val="22"/>
                <w:szCs w:val="22"/>
              </w:rPr>
              <w:t>№</w:t>
            </w:r>
          </w:p>
          <w:p w14:paraId="014B4BBB" w14:textId="77777777" w:rsidR="006E555F" w:rsidRDefault="006E555F" w:rsidP="006E555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0A4F962" w14:textId="77777777" w:rsidR="006E555F" w:rsidRDefault="006E555F" w:rsidP="006E555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4000424" w14:textId="77777777" w:rsidR="006E555F" w:rsidRDefault="006E555F" w:rsidP="006E555F">
            <w:pPr>
              <w:jc w:val="center"/>
              <w:rPr>
                <w:sz w:val="22"/>
                <w:szCs w:val="22"/>
              </w:rPr>
            </w:pPr>
          </w:p>
          <w:p w14:paraId="5FAB885B" w14:textId="77777777" w:rsidR="006E555F" w:rsidRDefault="006E555F" w:rsidP="006E555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29AFC80" w14:textId="77777777" w:rsidR="006E555F" w:rsidRDefault="006E555F" w:rsidP="006E555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ED5947E" w14:textId="77777777" w:rsidR="006E555F" w:rsidRDefault="006E555F" w:rsidP="006E555F">
            <w:pPr>
              <w:ind w:left="-108" w:right="-108"/>
              <w:jc w:val="center"/>
              <w:rPr>
                <w:sz w:val="22"/>
                <w:szCs w:val="22"/>
                <w:lang w:val="en-US"/>
              </w:rPr>
            </w:pPr>
            <w:r>
              <w:rPr>
                <w:sz w:val="22"/>
                <w:szCs w:val="22"/>
              </w:rPr>
              <w:t xml:space="preserve">Volum </w:t>
            </w:r>
          </w:p>
        </w:tc>
      </w:tr>
      <w:tr w:rsidR="006E555F" w14:paraId="72AC09D7" w14:textId="77777777" w:rsidTr="006E555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68013F6" w14:textId="77777777" w:rsidR="006E555F" w:rsidRDefault="006E555F" w:rsidP="006E555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A8AB9B5" w14:textId="77777777" w:rsidR="006E555F" w:rsidRDefault="006E555F" w:rsidP="006E555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703308B" w14:textId="77777777" w:rsidR="006E555F" w:rsidRDefault="006E555F" w:rsidP="006E555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06A0B87" w14:textId="77777777" w:rsidR="006E555F" w:rsidRDefault="006E555F" w:rsidP="006E555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F491B60" w14:textId="77777777" w:rsidR="006E555F" w:rsidRDefault="006E555F" w:rsidP="006E555F">
            <w:pPr>
              <w:jc w:val="center"/>
              <w:rPr>
                <w:sz w:val="22"/>
                <w:szCs w:val="22"/>
                <w:lang w:val="en-US"/>
              </w:rPr>
            </w:pPr>
          </w:p>
        </w:tc>
      </w:tr>
    </w:tbl>
    <w:p w14:paraId="4D026063" w14:textId="77777777" w:rsidR="006E555F" w:rsidRDefault="006E555F" w:rsidP="006E55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7808FC3E" w14:textId="77777777" w:rsidTr="006E555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F38835D" w14:textId="77777777" w:rsidR="006E555F" w:rsidRDefault="006E555F" w:rsidP="006E555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61478F9" w14:textId="77777777" w:rsidR="006E555F" w:rsidRDefault="006E555F" w:rsidP="006E555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A71E1C4" w14:textId="77777777" w:rsidR="006E555F" w:rsidRDefault="006E555F" w:rsidP="006E555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DEEF8F7" w14:textId="77777777" w:rsidR="006E555F" w:rsidRDefault="006E555F" w:rsidP="006E555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3D1F0A1" w14:textId="77777777" w:rsidR="006E555F" w:rsidRDefault="006E555F" w:rsidP="006E555F">
            <w:pPr>
              <w:ind w:left="-108" w:right="-108"/>
              <w:jc w:val="center"/>
              <w:rPr>
                <w:sz w:val="22"/>
                <w:szCs w:val="22"/>
              </w:rPr>
            </w:pPr>
            <w:r>
              <w:rPr>
                <w:sz w:val="22"/>
                <w:szCs w:val="22"/>
              </w:rPr>
              <w:t>5</w:t>
            </w:r>
          </w:p>
        </w:tc>
      </w:tr>
      <w:tr w:rsidR="006E555F" w:rsidRPr="00036D21" w14:paraId="1A7E697F" w14:textId="77777777" w:rsidTr="006E555F">
        <w:tc>
          <w:tcPr>
            <w:tcW w:w="709" w:type="dxa"/>
            <w:tcBorders>
              <w:top w:val="nil"/>
              <w:left w:val="single" w:sz="6" w:space="0" w:color="auto"/>
              <w:bottom w:val="nil"/>
              <w:right w:val="nil"/>
            </w:tcBorders>
          </w:tcPr>
          <w:p w14:paraId="0BC1D9BA" w14:textId="77777777" w:rsidR="006E555F" w:rsidRDefault="006E555F" w:rsidP="006E555F">
            <w:pPr>
              <w:jc w:val="center"/>
            </w:pPr>
          </w:p>
        </w:tc>
        <w:tc>
          <w:tcPr>
            <w:tcW w:w="1701" w:type="dxa"/>
            <w:tcBorders>
              <w:top w:val="nil"/>
              <w:left w:val="single" w:sz="6" w:space="0" w:color="auto"/>
              <w:bottom w:val="nil"/>
              <w:right w:val="nil"/>
            </w:tcBorders>
          </w:tcPr>
          <w:p w14:paraId="26CA6A25" w14:textId="77777777" w:rsidR="006E555F" w:rsidRDefault="006E555F" w:rsidP="006E555F"/>
        </w:tc>
        <w:tc>
          <w:tcPr>
            <w:tcW w:w="4961" w:type="dxa"/>
            <w:tcBorders>
              <w:top w:val="nil"/>
              <w:left w:val="single" w:sz="6" w:space="0" w:color="auto"/>
              <w:bottom w:val="nil"/>
              <w:right w:val="nil"/>
            </w:tcBorders>
          </w:tcPr>
          <w:p w14:paraId="3E56E269"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 xml:space="preserve">1. Lucrari de constructie </w:t>
            </w:r>
          </w:p>
          <w:p w14:paraId="2638AF3C"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7A7698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C87A2D4" w14:textId="77777777" w:rsidR="006E555F" w:rsidRPr="00036D21" w:rsidRDefault="006E555F" w:rsidP="006E555F">
            <w:pPr>
              <w:rPr>
                <w:lang w:val="en-US"/>
              </w:rPr>
            </w:pPr>
          </w:p>
        </w:tc>
      </w:tr>
      <w:tr w:rsidR="006E555F" w14:paraId="544C899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A1F5BD" w14:textId="77777777" w:rsidR="006E555F" w:rsidRDefault="006E555F" w:rsidP="006E555F">
            <w:r>
              <w:t>1</w:t>
            </w:r>
          </w:p>
        </w:tc>
        <w:tc>
          <w:tcPr>
            <w:tcW w:w="1701" w:type="dxa"/>
            <w:tcBorders>
              <w:top w:val="single" w:sz="4" w:space="0" w:color="auto"/>
              <w:bottom w:val="single" w:sz="4" w:space="0" w:color="auto"/>
            </w:tcBorders>
            <w:vAlign w:val="center"/>
          </w:tcPr>
          <w:p w14:paraId="265D543D" w14:textId="77777777" w:rsidR="006E555F" w:rsidRDefault="006E555F" w:rsidP="006E555F">
            <w:pPr>
              <w:rPr>
                <w:lang w:val="en-US"/>
              </w:rPr>
            </w:pPr>
            <w:r>
              <w:rPr>
                <w:lang w:val="en-US"/>
              </w:rPr>
              <w:t>RpEJ08B</w:t>
            </w:r>
          </w:p>
          <w:p w14:paraId="6575764F" w14:textId="77777777" w:rsidR="006E555F" w:rsidRDefault="006E555F" w:rsidP="006E555F"/>
        </w:tc>
        <w:tc>
          <w:tcPr>
            <w:tcW w:w="4961" w:type="dxa"/>
            <w:tcBorders>
              <w:top w:val="single" w:sz="4" w:space="0" w:color="auto"/>
              <w:bottom w:val="single" w:sz="4" w:space="0" w:color="auto"/>
            </w:tcBorders>
            <w:vAlign w:val="center"/>
          </w:tcPr>
          <w:p w14:paraId="66489FD8" w14:textId="77777777" w:rsidR="006E555F" w:rsidRPr="00097209" w:rsidRDefault="006E555F" w:rsidP="006E555F">
            <w:pPr>
              <w:adjustRightInd w:val="0"/>
              <w:rPr>
                <w:lang w:val="en-US"/>
              </w:rPr>
            </w:pPr>
            <w:r w:rsidRPr="00097209">
              <w:rPr>
                <w:lang w:val="en-US"/>
              </w:rPr>
              <w:t>Executarea santurilor cu adincimea de pina la 5 cm in pereti din beton simplu de 5x50 cmp</w:t>
            </w:r>
          </w:p>
          <w:p w14:paraId="0B2917EF"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287E5F8"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28E3322" w14:textId="77777777" w:rsidR="006E555F" w:rsidRDefault="006E555F" w:rsidP="006E555F">
            <w:pPr>
              <w:jc w:val="center"/>
            </w:pPr>
            <w:r>
              <w:t>620,000</w:t>
            </w:r>
          </w:p>
        </w:tc>
      </w:tr>
      <w:tr w:rsidR="006E555F" w14:paraId="770543C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47A24E" w14:textId="77777777" w:rsidR="006E555F" w:rsidRDefault="006E555F" w:rsidP="006E555F">
            <w:r>
              <w:t xml:space="preserve"> 2</w:t>
            </w:r>
          </w:p>
        </w:tc>
        <w:tc>
          <w:tcPr>
            <w:tcW w:w="1701" w:type="dxa"/>
            <w:tcBorders>
              <w:top w:val="single" w:sz="4" w:space="0" w:color="auto"/>
              <w:bottom w:val="single" w:sz="4" w:space="0" w:color="auto"/>
            </w:tcBorders>
            <w:vAlign w:val="center"/>
          </w:tcPr>
          <w:p w14:paraId="322A3725" w14:textId="77777777" w:rsidR="006E555F" w:rsidRDefault="006E555F" w:rsidP="006E555F">
            <w:pPr>
              <w:rPr>
                <w:lang w:val="en-US"/>
              </w:rPr>
            </w:pPr>
            <w:r>
              <w:rPr>
                <w:lang w:val="en-US"/>
              </w:rPr>
              <w:t>RpEJ09D</w:t>
            </w:r>
          </w:p>
          <w:p w14:paraId="189251BF" w14:textId="77777777" w:rsidR="006E555F" w:rsidRDefault="006E555F" w:rsidP="006E555F"/>
        </w:tc>
        <w:tc>
          <w:tcPr>
            <w:tcW w:w="4961" w:type="dxa"/>
            <w:tcBorders>
              <w:top w:val="single" w:sz="4" w:space="0" w:color="auto"/>
              <w:bottom w:val="single" w:sz="4" w:space="0" w:color="auto"/>
            </w:tcBorders>
            <w:vAlign w:val="center"/>
          </w:tcPr>
          <w:p w14:paraId="4056D4EB" w14:textId="77777777" w:rsidR="006E555F" w:rsidRPr="00097209" w:rsidRDefault="006E555F" w:rsidP="006E555F">
            <w:pPr>
              <w:adjustRightInd w:val="0"/>
              <w:rPr>
                <w:lang w:val="en-US"/>
              </w:rPr>
            </w:pPr>
            <w:r w:rsidRPr="00097209">
              <w:rPr>
                <w:lang w:val="en-US"/>
              </w:rPr>
              <w:t>Matarea santurilor in pereti de pina la 50 cmp</w:t>
            </w:r>
          </w:p>
          <w:p w14:paraId="5E330E9D"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C495AB"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BAEABE4" w14:textId="77777777" w:rsidR="006E555F" w:rsidRDefault="006E555F" w:rsidP="006E555F">
            <w:pPr>
              <w:jc w:val="center"/>
            </w:pPr>
            <w:r>
              <w:t>620,000</w:t>
            </w:r>
          </w:p>
        </w:tc>
      </w:tr>
      <w:tr w:rsidR="006E555F" w14:paraId="0893526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075150" w14:textId="77777777" w:rsidR="006E555F" w:rsidRDefault="006E555F" w:rsidP="006E555F">
            <w:r>
              <w:t xml:space="preserve"> 3</w:t>
            </w:r>
          </w:p>
        </w:tc>
        <w:tc>
          <w:tcPr>
            <w:tcW w:w="1701" w:type="dxa"/>
            <w:tcBorders>
              <w:top w:val="single" w:sz="4" w:space="0" w:color="auto"/>
              <w:bottom w:val="single" w:sz="4" w:space="0" w:color="auto"/>
            </w:tcBorders>
            <w:vAlign w:val="center"/>
          </w:tcPr>
          <w:p w14:paraId="53C7404E" w14:textId="77777777" w:rsidR="006E555F" w:rsidRDefault="006E555F" w:rsidP="006E555F">
            <w:pPr>
              <w:rPr>
                <w:lang w:val="en-US"/>
              </w:rPr>
            </w:pPr>
            <w:r>
              <w:rPr>
                <w:lang w:val="en-US"/>
              </w:rPr>
              <w:t>RpEJ08E</w:t>
            </w:r>
          </w:p>
          <w:p w14:paraId="1DFACCCD" w14:textId="77777777" w:rsidR="006E555F" w:rsidRDefault="006E555F" w:rsidP="006E555F"/>
        </w:tc>
        <w:tc>
          <w:tcPr>
            <w:tcW w:w="4961" w:type="dxa"/>
            <w:tcBorders>
              <w:top w:val="single" w:sz="4" w:space="0" w:color="auto"/>
              <w:bottom w:val="single" w:sz="4" w:space="0" w:color="auto"/>
            </w:tcBorders>
            <w:vAlign w:val="center"/>
          </w:tcPr>
          <w:p w14:paraId="398F8D7E" w14:textId="77777777" w:rsidR="006E555F" w:rsidRPr="00097209" w:rsidRDefault="006E555F" w:rsidP="006E555F">
            <w:pPr>
              <w:adjustRightInd w:val="0"/>
              <w:rPr>
                <w:lang w:val="en-US"/>
              </w:rPr>
            </w:pPr>
            <w:r w:rsidRPr="00097209">
              <w:rPr>
                <w:lang w:val="en-US"/>
              </w:rPr>
              <w:t>Executarea santurilor cu adincimea de pina la 5 cm in pereti din beton simplu de 5x100 cmp</w:t>
            </w:r>
          </w:p>
          <w:p w14:paraId="5333FD61"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8C4D94"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D88EA59" w14:textId="77777777" w:rsidR="006E555F" w:rsidRDefault="006E555F" w:rsidP="006E555F">
            <w:pPr>
              <w:jc w:val="center"/>
            </w:pPr>
            <w:r>
              <w:t>16,500</w:t>
            </w:r>
          </w:p>
        </w:tc>
      </w:tr>
      <w:tr w:rsidR="006E555F" w14:paraId="6F9E85F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CC9C20" w14:textId="77777777" w:rsidR="006E555F" w:rsidRDefault="006E555F" w:rsidP="006E555F">
            <w:r>
              <w:t xml:space="preserve"> 4</w:t>
            </w:r>
          </w:p>
        </w:tc>
        <w:tc>
          <w:tcPr>
            <w:tcW w:w="1701" w:type="dxa"/>
            <w:tcBorders>
              <w:top w:val="single" w:sz="4" w:space="0" w:color="auto"/>
              <w:bottom w:val="single" w:sz="4" w:space="0" w:color="auto"/>
            </w:tcBorders>
            <w:vAlign w:val="center"/>
          </w:tcPr>
          <w:p w14:paraId="428E2A47" w14:textId="77777777" w:rsidR="006E555F" w:rsidRDefault="006E555F" w:rsidP="006E555F">
            <w:pPr>
              <w:rPr>
                <w:lang w:val="en-US"/>
              </w:rPr>
            </w:pPr>
            <w:r>
              <w:rPr>
                <w:lang w:val="en-US"/>
              </w:rPr>
              <w:t>RpEJ09E</w:t>
            </w:r>
          </w:p>
          <w:p w14:paraId="62F8B78A" w14:textId="77777777" w:rsidR="006E555F" w:rsidRDefault="006E555F" w:rsidP="006E555F"/>
        </w:tc>
        <w:tc>
          <w:tcPr>
            <w:tcW w:w="4961" w:type="dxa"/>
            <w:tcBorders>
              <w:top w:val="single" w:sz="4" w:space="0" w:color="auto"/>
              <w:bottom w:val="single" w:sz="4" w:space="0" w:color="auto"/>
            </w:tcBorders>
            <w:vAlign w:val="center"/>
          </w:tcPr>
          <w:p w14:paraId="7AA6097D" w14:textId="77777777" w:rsidR="006E555F" w:rsidRPr="00097209" w:rsidRDefault="006E555F" w:rsidP="006E555F">
            <w:pPr>
              <w:adjustRightInd w:val="0"/>
              <w:rPr>
                <w:lang w:val="en-US"/>
              </w:rPr>
            </w:pPr>
            <w:r w:rsidRPr="00097209">
              <w:rPr>
                <w:lang w:val="en-US"/>
              </w:rPr>
              <w:t>Matarea santurilor in pereti intre 50 si 100 cmp</w:t>
            </w:r>
          </w:p>
          <w:p w14:paraId="4EC6F0E0"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13B3F1"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BEAF3FA" w14:textId="77777777" w:rsidR="006E555F" w:rsidRDefault="006E555F" w:rsidP="006E555F">
            <w:pPr>
              <w:jc w:val="center"/>
            </w:pPr>
            <w:r>
              <w:t>16,500</w:t>
            </w:r>
          </w:p>
        </w:tc>
      </w:tr>
      <w:tr w:rsidR="006E555F" w14:paraId="220845A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869E97" w14:textId="77777777" w:rsidR="006E555F" w:rsidRDefault="006E555F" w:rsidP="006E555F">
            <w:r>
              <w:t xml:space="preserve"> 5</w:t>
            </w:r>
          </w:p>
        </w:tc>
        <w:tc>
          <w:tcPr>
            <w:tcW w:w="1701" w:type="dxa"/>
            <w:tcBorders>
              <w:top w:val="single" w:sz="4" w:space="0" w:color="auto"/>
              <w:bottom w:val="single" w:sz="4" w:space="0" w:color="auto"/>
            </w:tcBorders>
            <w:vAlign w:val="center"/>
          </w:tcPr>
          <w:p w14:paraId="5A7EC784" w14:textId="77777777" w:rsidR="006E555F" w:rsidRDefault="006E555F" w:rsidP="006E555F">
            <w:pPr>
              <w:rPr>
                <w:lang w:val="en-US"/>
              </w:rPr>
            </w:pPr>
            <w:r>
              <w:rPr>
                <w:lang w:val="en-US"/>
              </w:rPr>
              <w:t>RpCU05A1</w:t>
            </w:r>
          </w:p>
          <w:p w14:paraId="4CB909CA" w14:textId="77777777" w:rsidR="006E555F" w:rsidRDefault="006E555F" w:rsidP="006E555F"/>
        </w:tc>
        <w:tc>
          <w:tcPr>
            <w:tcW w:w="4961" w:type="dxa"/>
            <w:tcBorders>
              <w:top w:val="single" w:sz="4" w:space="0" w:color="auto"/>
              <w:bottom w:val="single" w:sz="4" w:space="0" w:color="auto"/>
            </w:tcBorders>
            <w:vAlign w:val="center"/>
          </w:tcPr>
          <w:p w14:paraId="71B9675E" w14:textId="77777777" w:rsidR="006E555F" w:rsidRPr="00097209" w:rsidRDefault="006E555F" w:rsidP="006E555F">
            <w:pPr>
              <w:adjustRightInd w:val="0"/>
              <w:rPr>
                <w:lang w:val="en-US"/>
              </w:rPr>
            </w:pPr>
            <w:r w:rsidRPr="00097209">
              <w:rPr>
                <w:lang w:val="en-US"/>
              </w:rPr>
              <w:t>Executarea strapungerilor pentru conducte sau tiranti, la consolidari, in pereti sau plansee din zidarie de caramida pina la 15 cm grosime, pentru executarea strapungerilor mecanizat</w:t>
            </w:r>
          </w:p>
          <w:p w14:paraId="70BF6AF2"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A76B20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698E14E" w14:textId="77777777" w:rsidR="006E555F" w:rsidRDefault="006E555F" w:rsidP="006E555F">
            <w:pPr>
              <w:jc w:val="center"/>
            </w:pPr>
            <w:r>
              <w:t>1 125,000</w:t>
            </w:r>
          </w:p>
        </w:tc>
      </w:tr>
      <w:tr w:rsidR="006E555F" w14:paraId="0D43460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65DD9B" w14:textId="77777777" w:rsidR="006E555F" w:rsidRDefault="006E555F" w:rsidP="006E555F">
            <w:r>
              <w:t xml:space="preserve"> 6</w:t>
            </w:r>
          </w:p>
        </w:tc>
        <w:tc>
          <w:tcPr>
            <w:tcW w:w="1701" w:type="dxa"/>
            <w:tcBorders>
              <w:top w:val="single" w:sz="4" w:space="0" w:color="auto"/>
              <w:bottom w:val="single" w:sz="4" w:space="0" w:color="auto"/>
            </w:tcBorders>
            <w:vAlign w:val="center"/>
          </w:tcPr>
          <w:p w14:paraId="08F36265" w14:textId="77777777" w:rsidR="006E555F" w:rsidRDefault="006E555F" w:rsidP="006E555F">
            <w:pPr>
              <w:rPr>
                <w:lang w:val="en-US"/>
              </w:rPr>
            </w:pPr>
            <w:r>
              <w:rPr>
                <w:lang w:val="en-US"/>
              </w:rPr>
              <w:t>RpCU07A</w:t>
            </w:r>
          </w:p>
          <w:p w14:paraId="7C12836C" w14:textId="77777777" w:rsidR="006E555F" w:rsidRDefault="006E555F" w:rsidP="006E555F"/>
        </w:tc>
        <w:tc>
          <w:tcPr>
            <w:tcW w:w="4961" w:type="dxa"/>
            <w:tcBorders>
              <w:top w:val="single" w:sz="4" w:space="0" w:color="auto"/>
              <w:bottom w:val="single" w:sz="4" w:space="0" w:color="auto"/>
            </w:tcBorders>
            <w:vAlign w:val="center"/>
          </w:tcPr>
          <w:p w14:paraId="6D48B20E" w14:textId="77777777" w:rsidR="006E555F" w:rsidRPr="00097209" w:rsidRDefault="006E555F" w:rsidP="006E555F">
            <w:pPr>
              <w:adjustRightInd w:val="0"/>
              <w:rPr>
                <w:lang w:val="en-US"/>
              </w:rPr>
            </w:pPr>
            <w:r w:rsidRPr="00097209">
              <w:rPr>
                <w:lang w:val="en-US"/>
              </w:rPr>
              <w:t>Matarea golurilor in pereti, cu mortar de ipsos, dupa instalatii sau consolidari</w:t>
            </w:r>
          </w:p>
          <w:p w14:paraId="18E3AB9D"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13B687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F24AE66" w14:textId="77777777" w:rsidR="006E555F" w:rsidRDefault="006E555F" w:rsidP="006E555F">
            <w:pPr>
              <w:jc w:val="center"/>
            </w:pPr>
            <w:r>
              <w:t>1 125,000</w:t>
            </w:r>
          </w:p>
        </w:tc>
      </w:tr>
      <w:tr w:rsidR="006E555F" w:rsidRPr="00036D21" w14:paraId="633D5475" w14:textId="77777777" w:rsidTr="006E555F">
        <w:tc>
          <w:tcPr>
            <w:tcW w:w="709" w:type="dxa"/>
            <w:tcBorders>
              <w:top w:val="nil"/>
              <w:left w:val="single" w:sz="6" w:space="0" w:color="auto"/>
              <w:bottom w:val="nil"/>
              <w:right w:val="nil"/>
            </w:tcBorders>
          </w:tcPr>
          <w:p w14:paraId="68E1BB74"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6E12D3A" w14:textId="77777777" w:rsidR="006E555F" w:rsidRDefault="006E555F" w:rsidP="006E555F"/>
        </w:tc>
        <w:tc>
          <w:tcPr>
            <w:tcW w:w="4961" w:type="dxa"/>
            <w:tcBorders>
              <w:top w:val="nil"/>
              <w:left w:val="single" w:sz="6" w:space="0" w:color="auto"/>
              <w:bottom w:val="nil"/>
              <w:right w:val="nil"/>
            </w:tcBorders>
          </w:tcPr>
          <w:p w14:paraId="7790ECF9"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2. Lucrari de montare</w:t>
            </w:r>
          </w:p>
          <w:p w14:paraId="0DE003AC"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5F990A9"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22F7F8F" w14:textId="77777777" w:rsidR="006E555F" w:rsidRPr="00036D21" w:rsidRDefault="006E555F" w:rsidP="006E555F">
            <w:pPr>
              <w:rPr>
                <w:lang w:val="en-US"/>
              </w:rPr>
            </w:pPr>
          </w:p>
        </w:tc>
      </w:tr>
      <w:tr w:rsidR="006E555F" w14:paraId="63DEBDA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DDFF98" w14:textId="77777777" w:rsidR="006E555F" w:rsidRDefault="006E555F" w:rsidP="006E555F">
            <w:r>
              <w:t>7</w:t>
            </w:r>
          </w:p>
        </w:tc>
        <w:tc>
          <w:tcPr>
            <w:tcW w:w="1701" w:type="dxa"/>
            <w:tcBorders>
              <w:top w:val="single" w:sz="4" w:space="0" w:color="auto"/>
              <w:bottom w:val="single" w:sz="4" w:space="0" w:color="auto"/>
            </w:tcBorders>
            <w:vAlign w:val="center"/>
          </w:tcPr>
          <w:p w14:paraId="59A3440E" w14:textId="77777777" w:rsidR="006E555F" w:rsidRDefault="006E555F" w:rsidP="006E555F">
            <w:pPr>
              <w:rPr>
                <w:lang w:val="en-US"/>
              </w:rPr>
            </w:pPr>
            <w:r>
              <w:rPr>
                <w:lang w:val="en-US"/>
              </w:rPr>
              <w:t>08-03-572-3</w:t>
            </w:r>
          </w:p>
          <w:p w14:paraId="6776C51E" w14:textId="77777777" w:rsidR="006E555F" w:rsidRDefault="006E555F" w:rsidP="006E555F"/>
        </w:tc>
        <w:tc>
          <w:tcPr>
            <w:tcW w:w="4961" w:type="dxa"/>
            <w:tcBorders>
              <w:top w:val="single" w:sz="4" w:space="0" w:color="auto"/>
              <w:bottom w:val="single" w:sz="4" w:space="0" w:color="auto"/>
            </w:tcBorders>
            <w:vAlign w:val="center"/>
          </w:tcPr>
          <w:p w14:paraId="52750FA6" w14:textId="77777777" w:rsidR="006E555F" w:rsidRPr="00097209" w:rsidRDefault="006E555F" w:rsidP="006E555F">
            <w:pPr>
              <w:adjustRightInd w:val="0"/>
              <w:rPr>
                <w:lang w:val="en-US"/>
              </w:rPr>
            </w:pPr>
            <w:r w:rsidRPr="00097209">
              <w:rPr>
                <w:lang w:val="en-US"/>
              </w:rPr>
              <w:t>Bloc de comanda de executare tip dulap sau punct de distributie (dulap), montat pe perete, inaltime si latime, mm, pina la 600</w:t>
            </w:r>
            <w:r>
              <w:t>х</w:t>
            </w:r>
            <w:r w:rsidRPr="00097209">
              <w:rPr>
                <w:lang w:val="en-US"/>
              </w:rPr>
              <w:t xml:space="preserve">600 / </w:t>
            </w:r>
            <w:r>
              <w:t>ЩМП</w:t>
            </w:r>
            <w:r w:rsidRPr="00097209">
              <w:rPr>
                <w:lang w:val="en-US"/>
              </w:rPr>
              <w:t xml:space="preserve">, </w:t>
            </w:r>
            <w:r>
              <w:t>ЩРв</w:t>
            </w:r>
          </w:p>
          <w:p w14:paraId="6FE647E4"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060E7F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0AEFAF7" w14:textId="77777777" w:rsidR="006E555F" w:rsidRDefault="006E555F" w:rsidP="006E555F">
            <w:pPr>
              <w:jc w:val="center"/>
            </w:pPr>
            <w:r>
              <w:t>8,000</w:t>
            </w:r>
          </w:p>
        </w:tc>
      </w:tr>
      <w:tr w:rsidR="006E555F" w14:paraId="0C3C3B8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1EAD65" w14:textId="77777777" w:rsidR="006E555F" w:rsidRDefault="006E555F" w:rsidP="006E555F">
            <w:r>
              <w:t xml:space="preserve"> 8</w:t>
            </w:r>
          </w:p>
        </w:tc>
        <w:tc>
          <w:tcPr>
            <w:tcW w:w="1701" w:type="dxa"/>
            <w:tcBorders>
              <w:top w:val="single" w:sz="4" w:space="0" w:color="auto"/>
              <w:bottom w:val="single" w:sz="4" w:space="0" w:color="auto"/>
            </w:tcBorders>
            <w:vAlign w:val="center"/>
          </w:tcPr>
          <w:p w14:paraId="7AEEF3F3" w14:textId="77777777" w:rsidR="006E555F" w:rsidRDefault="006E555F" w:rsidP="006E555F">
            <w:pPr>
              <w:rPr>
                <w:lang w:val="en-US"/>
              </w:rPr>
            </w:pPr>
          </w:p>
          <w:p w14:paraId="3C119FA6" w14:textId="77777777" w:rsidR="006E555F" w:rsidRDefault="006E555F" w:rsidP="006E555F"/>
        </w:tc>
        <w:tc>
          <w:tcPr>
            <w:tcW w:w="4961" w:type="dxa"/>
            <w:tcBorders>
              <w:top w:val="single" w:sz="4" w:space="0" w:color="auto"/>
              <w:bottom w:val="single" w:sz="4" w:space="0" w:color="auto"/>
            </w:tcBorders>
            <w:vAlign w:val="center"/>
          </w:tcPr>
          <w:p w14:paraId="0B266C37" w14:textId="77777777" w:rsidR="006E555F" w:rsidRPr="00036D21" w:rsidRDefault="006E555F" w:rsidP="006E555F">
            <w:pPr>
              <w:adjustRightInd w:val="0"/>
            </w:pPr>
            <w:r>
              <w:t xml:space="preserve">Pictograma pe panou  </w:t>
            </w:r>
          </w:p>
          <w:p w14:paraId="5C12235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EE2A4A3"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7D2C780" w14:textId="77777777" w:rsidR="006E555F" w:rsidRDefault="006E555F" w:rsidP="006E555F">
            <w:pPr>
              <w:jc w:val="center"/>
            </w:pPr>
            <w:r>
              <w:t>11,000</w:t>
            </w:r>
          </w:p>
        </w:tc>
      </w:tr>
      <w:tr w:rsidR="006E555F" w14:paraId="0D8C655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C3EB66" w14:textId="77777777" w:rsidR="006E555F" w:rsidRDefault="006E555F" w:rsidP="006E555F">
            <w:r>
              <w:t xml:space="preserve"> 9</w:t>
            </w:r>
          </w:p>
        </w:tc>
        <w:tc>
          <w:tcPr>
            <w:tcW w:w="1701" w:type="dxa"/>
            <w:tcBorders>
              <w:top w:val="single" w:sz="4" w:space="0" w:color="auto"/>
              <w:bottom w:val="single" w:sz="4" w:space="0" w:color="auto"/>
            </w:tcBorders>
            <w:vAlign w:val="center"/>
          </w:tcPr>
          <w:p w14:paraId="602AADF3" w14:textId="77777777" w:rsidR="006E555F" w:rsidRDefault="006E555F" w:rsidP="006E555F">
            <w:pPr>
              <w:rPr>
                <w:lang w:val="en-US"/>
              </w:rPr>
            </w:pPr>
            <w:r>
              <w:rPr>
                <w:lang w:val="en-US"/>
              </w:rPr>
              <w:t>08-01-023-2</w:t>
            </w:r>
          </w:p>
          <w:p w14:paraId="606033E5" w14:textId="77777777" w:rsidR="006E555F" w:rsidRDefault="006E555F" w:rsidP="006E555F"/>
        </w:tc>
        <w:tc>
          <w:tcPr>
            <w:tcW w:w="4961" w:type="dxa"/>
            <w:tcBorders>
              <w:top w:val="single" w:sz="4" w:space="0" w:color="auto"/>
              <w:bottom w:val="single" w:sz="4" w:space="0" w:color="auto"/>
            </w:tcBorders>
            <w:vAlign w:val="center"/>
          </w:tcPr>
          <w:p w14:paraId="65B3B241" w14:textId="77777777" w:rsidR="006E555F" w:rsidRPr="00097209" w:rsidRDefault="006E555F" w:rsidP="006E555F">
            <w:pPr>
              <w:adjustRightInd w:val="0"/>
              <w:rPr>
                <w:lang w:val="en-US"/>
              </w:rPr>
            </w:pPr>
            <w:r w:rsidRPr="00097209">
              <w:rPr>
                <w:lang w:val="en-US"/>
              </w:rPr>
              <w:t>Lansator, bucla sau punte de conexiune, ABP</w:t>
            </w:r>
          </w:p>
          <w:p w14:paraId="39CA4E31"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1267AD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C42E65D" w14:textId="77777777" w:rsidR="006E555F" w:rsidRDefault="006E555F" w:rsidP="006E555F">
            <w:pPr>
              <w:jc w:val="center"/>
            </w:pPr>
            <w:r>
              <w:t>1,000</w:t>
            </w:r>
          </w:p>
        </w:tc>
      </w:tr>
      <w:tr w:rsidR="006E555F" w14:paraId="1E45250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186F21" w14:textId="77777777" w:rsidR="006E555F" w:rsidRDefault="006E555F" w:rsidP="006E555F">
            <w:r>
              <w:t xml:space="preserve"> 10</w:t>
            </w:r>
          </w:p>
        </w:tc>
        <w:tc>
          <w:tcPr>
            <w:tcW w:w="1701" w:type="dxa"/>
            <w:tcBorders>
              <w:top w:val="single" w:sz="4" w:space="0" w:color="auto"/>
              <w:bottom w:val="single" w:sz="4" w:space="0" w:color="auto"/>
            </w:tcBorders>
            <w:vAlign w:val="center"/>
          </w:tcPr>
          <w:p w14:paraId="6A6C2B7D" w14:textId="77777777" w:rsidR="006E555F" w:rsidRDefault="006E555F" w:rsidP="006E555F">
            <w:pPr>
              <w:rPr>
                <w:lang w:val="en-US"/>
              </w:rPr>
            </w:pPr>
            <w:r>
              <w:rPr>
                <w:lang w:val="en-US"/>
              </w:rPr>
              <w:t>08-03-526-2</w:t>
            </w:r>
          </w:p>
          <w:p w14:paraId="52CD46D5" w14:textId="77777777" w:rsidR="006E555F" w:rsidRDefault="006E555F" w:rsidP="006E555F"/>
        </w:tc>
        <w:tc>
          <w:tcPr>
            <w:tcW w:w="4961" w:type="dxa"/>
            <w:tcBorders>
              <w:top w:val="single" w:sz="4" w:space="0" w:color="auto"/>
              <w:bottom w:val="single" w:sz="4" w:space="0" w:color="auto"/>
            </w:tcBorders>
            <w:vAlign w:val="center"/>
          </w:tcPr>
          <w:p w14:paraId="28232CDA" w14:textId="77777777" w:rsidR="006E555F" w:rsidRPr="00097209" w:rsidRDefault="006E555F" w:rsidP="006E555F">
            <w:pPr>
              <w:adjustRightInd w:val="0"/>
              <w:rPr>
                <w:lang w:val="en-US"/>
              </w:rPr>
            </w:pPr>
            <w:r w:rsidRPr="00097209">
              <w:rPr>
                <w:lang w:val="en-US"/>
              </w:rPr>
              <w:t xml:space="preserve">Automat mono-, bi-, tripolar, montat pe constructii pe perete sau coloana, curent pina la 100 / </w:t>
            </w:r>
            <w:r>
              <w:t>Выключатель</w:t>
            </w:r>
            <w:r w:rsidRPr="00097209">
              <w:rPr>
                <w:lang w:val="en-US"/>
              </w:rPr>
              <w:t xml:space="preserve"> </w:t>
            </w:r>
            <w:r>
              <w:t>ВА</w:t>
            </w:r>
            <w:r w:rsidRPr="00097209">
              <w:rPr>
                <w:lang w:val="en-US"/>
              </w:rPr>
              <w:t>51-25-10</w:t>
            </w:r>
            <w:r>
              <w:t>А</w:t>
            </w:r>
          </w:p>
          <w:p w14:paraId="687C6802"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7AEF32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DB25A75" w14:textId="77777777" w:rsidR="006E555F" w:rsidRDefault="006E555F" w:rsidP="006E555F">
            <w:pPr>
              <w:jc w:val="center"/>
            </w:pPr>
            <w:r>
              <w:t>2,000</w:t>
            </w:r>
          </w:p>
        </w:tc>
      </w:tr>
      <w:tr w:rsidR="006E555F" w14:paraId="342AFCA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AB48CD" w14:textId="77777777" w:rsidR="006E555F" w:rsidRDefault="006E555F" w:rsidP="006E555F">
            <w:r>
              <w:t xml:space="preserve"> 11</w:t>
            </w:r>
          </w:p>
        </w:tc>
        <w:tc>
          <w:tcPr>
            <w:tcW w:w="1701" w:type="dxa"/>
            <w:tcBorders>
              <w:top w:val="single" w:sz="4" w:space="0" w:color="auto"/>
              <w:bottom w:val="single" w:sz="4" w:space="0" w:color="auto"/>
            </w:tcBorders>
            <w:vAlign w:val="center"/>
          </w:tcPr>
          <w:p w14:paraId="0F14BB97" w14:textId="77777777" w:rsidR="006E555F" w:rsidRDefault="006E555F" w:rsidP="006E555F">
            <w:pPr>
              <w:rPr>
                <w:lang w:val="en-US"/>
              </w:rPr>
            </w:pPr>
            <w:r>
              <w:rPr>
                <w:lang w:val="en-US"/>
              </w:rPr>
              <w:t>08-03-575-1</w:t>
            </w:r>
          </w:p>
          <w:p w14:paraId="296D3E8A" w14:textId="77777777" w:rsidR="006E555F" w:rsidRDefault="006E555F" w:rsidP="006E555F"/>
        </w:tc>
        <w:tc>
          <w:tcPr>
            <w:tcW w:w="4961" w:type="dxa"/>
            <w:tcBorders>
              <w:top w:val="single" w:sz="4" w:space="0" w:color="auto"/>
              <w:bottom w:val="single" w:sz="4" w:space="0" w:color="auto"/>
            </w:tcBorders>
            <w:vAlign w:val="center"/>
          </w:tcPr>
          <w:p w14:paraId="5F04EDD3" w14:textId="77777777" w:rsidR="006E555F" w:rsidRPr="00036D21" w:rsidRDefault="006E555F" w:rsidP="006E555F">
            <w:pPr>
              <w:adjustRightInd w:val="0"/>
            </w:pPr>
            <w:r>
              <w:t>Dispozitiv: Контактор ПМЛ-1501</w:t>
            </w:r>
          </w:p>
          <w:p w14:paraId="5B24B29C"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9E4E74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D89A27A" w14:textId="77777777" w:rsidR="006E555F" w:rsidRDefault="006E555F" w:rsidP="006E555F">
            <w:pPr>
              <w:jc w:val="center"/>
            </w:pPr>
            <w:r>
              <w:t>2,000</w:t>
            </w:r>
          </w:p>
        </w:tc>
      </w:tr>
      <w:tr w:rsidR="006E555F" w14:paraId="5442292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2CA1A9" w14:textId="77777777" w:rsidR="006E555F" w:rsidRDefault="006E555F" w:rsidP="006E555F">
            <w:r>
              <w:t xml:space="preserve"> 12</w:t>
            </w:r>
          </w:p>
        </w:tc>
        <w:tc>
          <w:tcPr>
            <w:tcW w:w="1701" w:type="dxa"/>
            <w:tcBorders>
              <w:top w:val="single" w:sz="4" w:space="0" w:color="auto"/>
              <w:bottom w:val="single" w:sz="4" w:space="0" w:color="auto"/>
            </w:tcBorders>
            <w:vAlign w:val="center"/>
          </w:tcPr>
          <w:p w14:paraId="7B42B34C" w14:textId="77777777" w:rsidR="006E555F" w:rsidRDefault="006E555F" w:rsidP="006E555F">
            <w:pPr>
              <w:rPr>
                <w:lang w:val="en-US"/>
              </w:rPr>
            </w:pPr>
            <w:r>
              <w:rPr>
                <w:lang w:val="en-US"/>
              </w:rPr>
              <w:t>08-03-526-1</w:t>
            </w:r>
          </w:p>
          <w:p w14:paraId="48E561D2" w14:textId="77777777" w:rsidR="006E555F" w:rsidRDefault="006E555F" w:rsidP="006E555F"/>
        </w:tc>
        <w:tc>
          <w:tcPr>
            <w:tcW w:w="4961" w:type="dxa"/>
            <w:tcBorders>
              <w:top w:val="single" w:sz="4" w:space="0" w:color="auto"/>
              <w:bottom w:val="single" w:sz="4" w:space="0" w:color="auto"/>
            </w:tcBorders>
            <w:vAlign w:val="center"/>
          </w:tcPr>
          <w:p w14:paraId="22E68ED5" w14:textId="77777777" w:rsidR="006E555F" w:rsidRPr="00097209" w:rsidRDefault="006E555F" w:rsidP="006E555F">
            <w:pPr>
              <w:adjustRightInd w:val="0"/>
              <w:rPr>
                <w:lang w:val="en-US"/>
              </w:rPr>
            </w:pPr>
            <w:r w:rsidRPr="00097209">
              <w:rPr>
                <w:lang w:val="en-US"/>
              </w:rPr>
              <w:t>Automat mono-, bi-, tripolar, montat pe constructii pe perete sau coloana, curent pina la 25 A / Declansator PH47</w:t>
            </w:r>
          </w:p>
          <w:p w14:paraId="0202372E"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A0BA33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B818E70" w14:textId="77777777" w:rsidR="006E555F" w:rsidRDefault="006E555F" w:rsidP="006E555F">
            <w:pPr>
              <w:jc w:val="center"/>
            </w:pPr>
            <w:r>
              <w:t>7,000</w:t>
            </w:r>
          </w:p>
        </w:tc>
      </w:tr>
      <w:tr w:rsidR="006E555F" w14:paraId="4F85D52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21F3B" w14:textId="77777777" w:rsidR="006E555F" w:rsidRDefault="006E555F" w:rsidP="006E555F">
            <w:r>
              <w:t xml:space="preserve"> 13</w:t>
            </w:r>
          </w:p>
        </w:tc>
        <w:tc>
          <w:tcPr>
            <w:tcW w:w="1701" w:type="dxa"/>
            <w:tcBorders>
              <w:top w:val="single" w:sz="4" w:space="0" w:color="auto"/>
              <w:bottom w:val="single" w:sz="4" w:space="0" w:color="auto"/>
            </w:tcBorders>
            <w:vAlign w:val="center"/>
          </w:tcPr>
          <w:p w14:paraId="62E4CE48" w14:textId="77777777" w:rsidR="006E555F" w:rsidRDefault="006E555F" w:rsidP="006E555F">
            <w:pPr>
              <w:rPr>
                <w:lang w:val="en-US"/>
              </w:rPr>
            </w:pPr>
            <w:r>
              <w:rPr>
                <w:lang w:val="en-US"/>
              </w:rPr>
              <w:t>08-03-526-2</w:t>
            </w:r>
          </w:p>
          <w:p w14:paraId="7ECA94AB" w14:textId="77777777" w:rsidR="006E555F" w:rsidRDefault="006E555F" w:rsidP="006E555F"/>
        </w:tc>
        <w:tc>
          <w:tcPr>
            <w:tcW w:w="4961" w:type="dxa"/>
            <w:tcBorders>
              <w:top w:val="single" w:sz="4" w:space="0" w:color="auto"/>
              <w:bottom w:val="single" w:sz="4" w:space="0" w:color="auto"/>
            </w:tcBorders>
            <w:vAlign w:val="center"/>
          </w:tcPr>
          <w:p w14:paraId="3CB64F45" w14:textId="77777777" w:rsidR="006E555F" w:rsidRPr="00097209" w:rsidRDefault="006E555F" w:rsidP="006E555F">
            <w:pPr>
              <w:adjustRightInd w:val="0"/>
              <w:rPr>
                <w:lang w:val="en-US"/>
              </w:rPr>
            </w:pPr>
            <w:r w:rsidRPr="00097209">
              <w:rPr>
                <w:lang w:val="en-US"/>
              </w:rPr>
              <w:t xml:space="preserve">Automat mono-, bi-, tripolar, montat pe constructii pe perete sau coloana, curent pina la 100 </w:t>
            </w:r>
            <w:r>
              <w:t>А</w:t>
            </w:r>
            <w:r w:rsidRPr="00097209">
              <w:rPr>
                <w:lang w:val="en-US"/>
              </w:rPr>
              <w:t xml:space="preserve"> / Intrerupator </w:t>
            </w:r>
            <w:r>
              <w:t>ВН</w:t>
            </w:r>
            <w:r w:rsidRPr="00097209">
              <w:rPr>
                <w:lang w:val="en-US"/>
              </w:rPr>
              <w:t>-32</w:t>
            </w:r>
          </w:p>
          <w:p w14:paraId="390BDA51"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6C31D8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64FD406" w14:textId="77777777" w:rsidR="006E555F" w:rsidRDefault="006E555F" w:rsidP="006E555F">
            <w:pPr>
              <w:jc w:val="center"/>
            </w:pPr>
            <w:r>
              <w:t>11,000</w:t>
            </w:r>
          </w:p>
        </w:tc>
      </w:tr>
      <w:tr w:rsidR="006E555F" w14:paraId="5A6B930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5007DF" w14:textId="77777777" w:rsidR="006E555F" w:rsidRDefault="006E555F" w:rsidP="006E555F">
            <w:r>
              <w:t xml:space="preserve"> 14</w:t>
            </w:r>
          </w:p>
        </w:tc>
        <w:tc>
          <w:tcPr>
            <w:tcW w:w="1701" w:type="dxa"/>
            <w:tcBorders>
              <w:top w:val="single" w:sz="4" w:space="0" w:color="auto"/>
              <w:bottom w:val="single" w:sz="4" w:space="0" w:color="auto"/>
            </w:tcBorders>
            <w:vAlign w:val="center"/>
          </w:tcPr>
          <w:p w14:paraId="054ADEC4" w14:textId="77777777" w:rsidR="006E555F" w:rsidRDefault="006E555F" w:rsidP="006E555F">
            <w:pPr>
              <w:rPr>
                <w:lang w:val="en-US"/>
              </w:rPr>
            </w:pPr>
            <w:r>
              <w:rPr>
                <w:lang w:val="en-US"/>
              </w:rPr>
              <w:t>08-03-526-2</w:t>
            </w:r>
          </w:p>
          <w:p w14:paraId="2450B622" w14:textId="77777777" w:rsidR="006E555F" w:rsidRDefault="006E555F" w:rsidP="006E555F"/>
        </w:tc>
        <w:tc>
          <w:tcPr>
            <w:tcW w:w="4961" w:type="dxa"/>
            <w:tcBorders>
              <w:top w:val="single" w:sz="4" w:space="0" w:color="auto"/>
              <w:bottom w:val="single" w:sz="4" w:space="0" w:color="auto"/>
            </w:tcBorders>
            <w:vAlign w:val="center"/>
          </w:tcPr>
          <w:p w14:paraId="47680148" w14:textId="77777777" w:rsidR="006E555F" w:rsidRPr="00097209" w:rsidRDefault="006E555F" w:rsidP="006E555F">
            <w:pPr>
              <w:adjustRightInd w:val="0"/>
              <w:rPr>
                <w:lang w:val="en-US"/>
              </w:rPr>
            </w:pPr>
            <w:r w:rsidRPr="00097209">
              <w:rPr>
                <w:lang w:val="en-US"/>
              </w:rPr>
              <w:t xml:space="preserve">Automat mono-, bi-, tripolar, montat pe constructii pe perete sau coloana, curent pina la 100 </w:t>
            </w:r>
            <w:r>
              <w:t>А</w:t>
            </w:r>
            <w:r w:rsidRPr="00097209">
              <w:rPr>
                <w:lang w:val="en-US"/>
              </w:rPr>
              <w:t xml:space="preserve"> / Intrerupator BA47-100</w:t>
            </w:r>
          </w:p>
          <w:p w14:paraId="7C05F33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B50201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BEC7C5C" w14:textId="77777777" w:rsidR="006E555F" w:rsidRDefault="006E555F" w:rsidP="006E555F">
            <w:pPr>
              <w:jc w:val="center"/>
            </w:pPr>
            <w:r>
              <w:t>6,000</w:t>
            </w:r>
          </w:p>
        </w:tc>
      </w:tr>
      <w:tr w:rsidR="006E555F" w14:paraId="4E095B0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F3BFC4" w14:textId="77777777" w:rsidR="006E555F" w:rsidRDefault="006E555F" w:rsidP="006E555F">
            <w:r>
              <w:t xml:space="preserve"> 15</w:t>
            </w:r>
          </w:p>
        </w:tc>
        <w:tc>
          <w:tcPr>
            <w:tcW w:w="1701" w:type="dxa"/>
            <w:tcBorders>
              <w:top w:val="single" w:sz="4" w:space="0" w:color="auto"/>
              <w:bottom w:val="single" w:sz="4" w:space="0" w:color="auto"/>
            </w:tcBorders>
            <w:vAlign w:val="center"/>
          </w:tcPr>
          <w:p w14:paraId="0110AEB4" w14:textId="77777777" w:rsidR="006E555F" w:rsidRDefault="006E555F" w:rsidP="006E555F">
            <w:pPr>
              <w:rPr>
                <w:lang w:val="en-US"/>
              </w:rPr>
            </w:pPr>
            <w:r>
              <w:rPr>
                <w:lang w:val="en-US"/>
              </w:rPr>
              <w:t>08-03-526-1</w:t>
            </w:r>
          </w:p>
          <w:p w14:paraId="780AE376" w14:textId="77777777" w:rsidR="006E555F" w:rsidRDefault="006E555F" w:rsidP="006E555F"/>
        </w:tc>
        <w:tc>
          <w:tcPr>
            <w:tcW w:w="4961" w:type="dxa"/>
            <w:tcBorders>
              <w:top w:val="single" w:sz="4" w:space="0" w:color="auto"/>
              <w:bottom w:val="single" w:sz="4" w:space="0" w:color="auto"/>
            </w:tcBorders>
            <w:vAlign w:val="center"/>
          </w:tcPr>
          <w:p w14:paraId="54C52F49" w14:textId="77777777" w:rsidR="006E555F" w:rsidRPr="00097209" w:rsidRDefault="006E555F" w:rsidP="006E555F">
            <w:pPr>
              <w:adjustRightInd w:val="0"/>
              <w:rPr>
                <w:lang w:val="en-US"/>
              </w:rPr>
            </w:pPr>
            <w:r w:rsidRPr="00097209">
              <w:rPr>
                <w:lang w:val="en-US"/>
              </w:rPr>
              <w:t>Automat mono-, bi-, tripolar, montat pe constructii pe perete sau coloana, curent pina la 25 A / Intrerupator automat BA47-29</w:t>
            </w:r>
          </w:p>
          <w:p w14:paraId="2BB3EDD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0B847A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8A1460E" w14:textId="77777777" w:rsidR="006E555F" w:rsidRDefault="006E555F" w:rsidP="006E555F">
            <w:pPr>
              <w:jc w:val="center"/>
            </w:pPr>
            <w:r>
              <w:t>57,000</w:t>
            </w:r>
          </w:p>
        </w:tc>
      </w:tr>
      <w:tr w:rsidR="006E555F" w14:paraId="53139ED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F51FFC" w14:textId="77777777" w:rsidR="006E555F" w:rsidRDefault="006E555F" w:rsidP="006E555F">
            <w:r>
              <w:lastRenderedPageBreak/>
              <w:t xml:space="preserve"> 16</w:t>
            </w:r>
          </w:p>
        </w:tc>
        <w:tc>
          <w:tcPr>
            <w:tcW w:w="1701" w:type="dxa"/>
            <w:tcBorders>
              <w:top w:val="single" w:sz="4" w:space="0" w:color="auto"/>
              <w:bottom w:val="single" w:sz="4" w:space="0" w:color="auto"/>
            </w:tcBorders>
            <w:vAlign w:val="center"/>
          </w:tcPr>
          <w:p w14:paraId="71D8F297" w14:textId="77777777" w:rsidR="006E555F" w:rsidRDefault="006E555F" w:rsidP="006E555F">
            <w:pPr>
              <w:rPr>
                <w:lang w:val="en-US"/>
              </w:rPr>
            </w:pPr>
            <w:r>
              <w:rPr>
                <w:lang w:val="en-US"/>
              </w:rPr>
              <w:t>08-03-526-1</w:t>
            </w:r>
          </w:p>
          <w:p w14:paraId="2ADF8836" w14:textId="77777777" w:rsidR="006E555F" w:rsidRDefault="006E555F" w:rsidP="006E555F"/>
        </w:tc>
        <w:tc>
          <w:tcPr>
            <w:tcW w:w="4961" w:type="dxa"/>
            <w:tcBorders>
              <w:top w:val="single" w:sz="4" w:space="0" w:color="auto"/>
              <w:bottom w:val="single" w:sz="4" w:space="0" w:color="auto"/>
            </w:tcBorders>
            <w:vAlign w:val="center"/>
          </w:tcPr>
          <w:p w14:paraId="5C79551C" w14:textId="77777777" w:rsidR="006E555F" w:rsidRPr="00097209" w:rsidRDefault="006E555F" w:rsidP="006E555F">
            <w:pPr>
              <w:adjustRightInd w:val="0"/>
              <w:rPr>
                <w:lang w:val="en-US"/>
              </w:rPr>
            </w:pPr>
            <w:r w:rsidRPr="00097209">
              <w:rPr>
                <w:lang w:val="en-US"/>
              </w:rPr>
              <w:t>Automat mono-, bi-, tripolar, montat pe constructii pe perete sau coloana, curent pina la 25 A / Intrerupator automat diferential</w:t>
            </w:r>
          </w:p>
          <w:p w14:paraId="35C2F6AD"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37E2D1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A94371F" w14:textId="77777777" w:rsidR="006E555F" w:rsidRDefault="006E555F" w:rsidP="006E555F">
            <w:pPr>
              <w:jc w:val="center"/>
            </w:pPr>
            <w:r>
              <w:t>68,000</w:t>
            </w:r>
          </w:p>
        </w:tc>
      </w:tr>
      <w:tr w:rsidR="006E555F" w14:paraId="572A57B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C089C0" w14:textId="77777777" w:rsidR="006E555F" w:rsidRDefault="006E555F" w:rsidP="006E555F">
            <w:r>
              <w:t xml:space="preserve"> 17</w:t>
            </w:r>
          </w:p>
        </w:tc>
        <w:tc>
          <w:tcPr>
            <w:tcW w:w="1701" w:type="dxa"/>
            <w:tcBorders>
              <w:top w:val="single" w:sz="4" w:space="0" w:color="auto"/>
              <w:bottom w:val="single" w:sz="4" w:space="0" w:color="auto"/>
            </w:tcBorders>
            <w:vAlign w:val="center"/>
          </w:tcPr>
          <w:p w14:paraId="1F714BB7" w14:textId="77777777" w:rsidR="006E555F" w:rsidRDefault="006E555F" w:rsidP="006E555F">
            <w:pPr>
              <w:rPr>
                <w:lang w:val="en-US"/>
              </w:rPr>
            </w:pPr>
            <w:r>
              <w:rPr>
                <w:lang w:val="en-US"/>
              </w:rPr>
              <w:t>08-03-575-1</w:t>
            </w:r>
          </w:p>
          <w:p w14:paraId="58727176" w14:textId="77777777" w:rsidR="006E555F" w:rsidRDefault="006E555F" w:rsidP="006E555F"/>
        </w:tc>
        <w:tc>
          <w:tcPr>
            <w:tcW w:w="4961" w:type="dxa"/>
            <w:tcBorders>
              <w:top w:val="single" w:sz="4" w:space="0" w:color="auto"/>
              <w:bottom w:val="single" w:sz="4" w:space="0" w:color="auto"/>
            </w:tcBorders>
            <w:vAlign w:val="center"/>
          </w:tcPr>
          <w:p w14:paraId="3977AEBC" w14:textId="77777777" w:rsidR="006E555F" w:rsidRPr="00097209" w:rsidRDefault="006E555F" w:rsidP="006E555F">
            <w:pPr>
              <w:adjustRightInd w:val="0"/>
              <w:rPr>
                <w:lang w:val="en-US"/>
              </w:rPr>
            </w:pPr>
            <w:r w:rsidRPr="00097209">
              <w:rPr>
                <w:lang w:val="en-US"/>
              </w:rPr>
              <w:t>Dispozitiv sau aparat demontat inainte de transportare / Releu EZN003</w:t>
            </w:r>
          </w:p>
          <w:p w14:paraId="3F77273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928E07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03833DD" w14:textId="77777777" w:rsidR="006E555F" w:rsidRDefault="006E555F" w:rsidP="006E555F">
            <w:pPr>
              <w:jc w:val="center"/>
            </w:pPr>
            <w:r>
              <w:t>2,000</w:t>
            </w:r>
          </w:p>
        </w:tc>
      </w:tr>
      <w:tr w:rsidR="006E555F" w14:paraId="1E478DE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73C453" w14:textId="77777777" w:rsidR="006E555F" w:rsidRDefault="006E555F" w:rsidP="006E555F">
            <w:r>
              <w:t xml:space="preserve"> 18</w:t>
            </w:r>
          </w:p>
        </w:tc>
        <w:tc>
          <w:tcPr>
            <w:tcW w:w="1701" w:type="dxa"/>
            <w:tcBorders>
              <w:top w:val="single" w:sz="4" w:space="0" w:color="auto"/>
              <w:bottom w:val="single" w:sz="4" w:space="0" w:color="auto"/>
            </w:tcBorders>
            <w:vAlign w:val="center"/>
          </w:tcPr>
          <w:p w14:paraId="0A3F6A83" w14:textId="77777777" w:rsidR="006E555F" w:rsidRDefault="006E555F" w:rsidP="006E555F">
            <w:pPr>
              <w:rPr>
                <w:lang w:val="en-US"/>
              </w:rPr>
            </w:pPr>
            <w:r>
              <w:rPr>
                <w:lang w:val="en-US"/>
              </w:rPr>
              <w:t>08-03-575-1</w:t>
            </w:r>
          </w:p>
          <w:p w14:paraId="3DE5EC92" w14:textId="77777777" w:rsidR="006E555F" w:rsidRDefault="006E555F" w:rsidP="006E555F"/>
        </w:tc>
        <w:tc>
          <w:tcPr>
            <w:tcW w:w="4961" w:type="dxa"/>
            <w:tcBorders>
              <w:top w:val="single" w:sz="4" w:space="0" w:color="auto"/>
              <w:bottom w:val="single" w:sz="4" w:space="0" w:color="auto"/>
            </w:tcBorders>
            <w:vAlign w:val="center"/>
          </w:tcPr>
          <w:p w14:paraId="38B173BB" w14:textId="77777777" w:rsidR="006E555F" w:rsidRPr="00097209" w:rsidRDefault="006E555F" w:rsidP="006E555F">
            <w:pPr>
              <w:adjustRightInd w:val="0"/>
              <w:rPr>
                <w:lang w:val="en-US"/>
              </w:rPr>
            </w:pPr>
            <w:r w:rsidRPr="00097209">
              <w:rPr>
                <w:lang w:val="en-US"/>
              </w:rPr>
              <w:t xml:space="preserve">Dispozitiv sau aparat demontat inainte de transportare / </w:t>
            </w:r>
            <w:r>
              <w:t>Фотореле</w:t>
            </w:r>
          </w:p>
          <w:p w14:paraId="0AB1ACD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D40A12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3722D7B" w14:textId="77777777" w:rsidR="006E555F" w:rsidRDefault="006E555F" w:rsidP="006E555F">
            <w:pPr>
              <w:jc w:val="center"/>
            </w:pPr>
            <w:r>
              <w:t>1,000</w:t>
            </w:r>
          </w:p>
        </w:tc>
      </w:tr>
      <w:tr w:rsidR="006E555F" w14:paraId="5F2F8AD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1B453C" w14:textId="77777777" w:rsidR="006E555F" w:rsidRDefault="006E555F" w:rsidP="006E555F">
            <w:r>
              <w:t xml:space="preserve"> 19</w:t>
            </w:r>
          </w:p>
        </w:tc>
        <w:tc>
          <w:tcPr>
            <w:tcW w:w="1701" w:type="dxa"/>
            <w:tcBorders>
              <w:top w:val="single" w:sz="4" w:space="0" w:color="auto"/>
              <w:bottom w:val="single" w:sz="4" w:space="0" w:color="auto"/>
            </w:tcBorders>
            <w:vAlign w:val="center"/>
          </w:tcPr>
          <w:p w14:paraId="433BEDBB" w14:textId="77777777" w:rsidR="006E555F" w:rsidRDefault="006E555F" w:rsidP="006E555F">
            <w:pPr>
              <w:rPr>
                <w:lang w:val="en-US"/>
              </w:rPr>
            </w:pPr>
            <w:r>
              <w:rPr>
                <w:lang w:val="en-US"/>
              </w:rPr>
              <w:t>08-03-526-1</w:t>
            </w:r>
          </w:p>
          <w:p w14:paraId="6D1BFE17" w14:textId="77777777" w:rsidR="006E555F" w:rsidRDefault="006E555F" w:rsidP="006E555F"/>
        </w:tc>
        <w:tc>
          <w:tcPr>
            <w:tcW w:w="4961" w:type="dxa"/>
            <w:tcBorders>
              <w:top w:val="single" w:sz="4" w:space="0" w:color="auto"/>
              <w:bottom w:val="single" w:sz="4" w:space="0" w:color="auto"/>
            </w:tcBorders>
            <w:vAlign w:val="center"/>
          </w:tcPr>
          <w:p w14:paraId="65EFAC6B" w14:textId="77777777" w:rsidR="006E555F" w:rsidRPr="00097209" w:rsidRDefault="006E555F" w:rsidP="006E555F">
            <w:pPr>
              <w:adjustRightInd w:val="0"/>
              <w:rPr>
                <w:lang w:val="en-US"/>
              </w:rPr>
            </w:pPr>
            <w:r w:rsidRPr="00097209">
              <w:rPr>
                <w:lang w:val="en-US"/>
              </w:rPr>
              <w:t xml:space="preserve">Automat mono-, bi-, tripolar, montat pe constructii pe perete sau coloana, curent pina la 25 A / </w:t>
            </w:r>
            <w:r>
              <w:t>КМ</w:t>
            </w:r>
            <w:r w:rsidRPr="00097209">
              <w:rPr>
                <w:lang w:val="en-US"/>
              </w:rPr>
              <w:t>20-20</w:t>
            </w:r>
          </w:p>
          <w:p w14:paraId="36B66CA6"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F72E5B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5E43770" w14:textId="77777777" w:rsidR="006E555F" w:rsidRDefault="006E555F" w:rsidP="006E555F">
            <w:pPr>
              <w:jc w:val="center"/>
            </w:pPr>
            <w:r>
              <w:t>3,000</w:t>
            </w:r>
          </w:p>
        </w:tc>
      </w:tr>
      <w:tr w:rsidR="006E555F" w14:paraId="627A3AA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EF55EB" w14:textId="77777777" w:rsidR="006E555F" w:rsidRDefault="006E555F" w:rsidP="006E555F">
            <w:r>
              <w:t xml:space="preserve"> 20</w:t>
            </w:r>
          </w:p>
        </w:tc>
        <w:tc>
          <w:tcPr>
            <w:tcW w:w="1701" w:type="dxa"/>
            <w:tcBorders>
              <w:top w:val="single" w:sz="4" w:space="0" w:color="auto"/>
              <w:bottom w:val="single" w:sz="4" w:space="0" w:color="auto"/>
            </w:tcBorders>
            <w:vAlign w:val="center"/>
          </w:tcPr>
          <w:p w14:paraId="21BFE819" w14:textId="77777777" w:rsidR="006E555F" w:rsidRDefault="006E555F" w:rsidP="006E555F">
            <w:pPr>
              <w:rPr>
                <w:lang w:val="en-US"/>
              </w:rPr>
            </w:pPr>
          </w:p>
          <w:p w14:paraId="5A37C4BF" w14:textId="77777777" w:rsidR="006E555F" w:rsidRDefault="006E555F" w:rsidP="006E555F"/>
        </w:tc>
        <w:tc>
          <w:tcPr>
            <w:tcW w:w="4961" w:type="dxa"/>
            <w:tcBorders>
              <w:top w:val="single" w:sz="4" w:space="0" w:color="auto"/>
              <w:bottom w:val="single" w:sz="4" w:space="0" w:color="auto"/>
            </w:tcBorders>
            <w:vAlign w:val="center"/>
          </w:tcPr>
          <w:p w14:paraId="2883C009" w14:textId="77777777" w:rsidR="006E555F" w:rsidRPr="00036D21" w:rsidRDefault="006E555F" w:rsidP="006E555F">
            <w:pPr>
              <w:adjustRightInd w:val="0"/>
            </w:pPr>
            <w:r>
              <w:t>DIN-рейка 390mm</w:t>
            </w:r>
          </w:p>
          <w:p w14:paraId="616ADB4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B6B33F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AB590A1" w14:textId="77777777" w:rsidR="006E555F" w:rsidRDefault="006E555F" w:rsidP="006E555F">
            <w:pPr>
              <w:jc w:val="center"/>
            </w:pPr>
            <w:r>
              <w:t>6,000</w:t>
            </w:r>
          </w:p>
        </w:tc>
      </w:tr>
      <w:tr w:rsidR="006E555F" w14:paraId="1F8AF5C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298538" w14:textId="77777777" w:rsidR="006E555F" w:rsidRDefault="006E555F" w:rsidP="006E555F">
            <w:r>
              <w:t xml:space="preserve"> 21</w:t>
            </w:r>
          </w:p>
        </w:tc>
        <w:tc>
          <w:tcPr>
            <w:tcW w:w="1701" w:type="dxa"/>
            <w:tcBorders>
              <w:top w:val="single" w:sz="4" w:space="0" w:color="auto"/>
              <w:bottom w:val="single" w:sz="4" w:space="0" w:color="auto"/>
            </w:tcBorders>
            <w:vAlign w:val="center"/>
          </w:tcPr>
          <w:p w14:paraId="01E879AF" w14:textId="77777777" w:rsidR="006E555F" w:rsidRDefault="006E555F" w:rsidP="006E555F">
            <w:pPr>
              <w:rPr>
                <w:lang w:val="en-US"/>
              </w:rPr>
            </w:pPr>
          </w:p>
          <w:p w14:paraId="4E90D4DD" w14:textId="77777777" w:rsidR="006E555F" w:rsidRDefault="006E555F" w:rsidP="006E555F"/>
        </w:tc>
        <w:tc>
          <w:tcPr>
            <w:tcW w:w="4961" w:type="dxa"/>
            <w:tcBorders>
              <w:top w:val="single" w:sz="4" w:space="0" w:color="auto"/>
              <w:bottom w:val="single" w:sz="4" w:space="0" w:color="auto"/>
            </w:tcBorders>
            <w:vAlign w:val="center"/>
          </w:tcPr>
          <w:p w14:paraId="2542F529" w14:textId="77777777" w:rsidR="006E555F" w:rsidRPr="00036D21" w:rsidRDefault="006E555F" w:rsidP="006E555F">
            <w:pPr>
              <w:adjustRightInd w:val="0"/>
            </w:pPr>
            <w:r>
              <w:t>Шина N нулевая на DIN-рейке 2х7</w:t>
            </w:r>
          </w:p>
          <w:p w14:paraId="14C3EC5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B4E2277"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F8D01CD" w14:textId="77777777" w:rsidR="006E555F" w:rsidRDefault="006E555F" w:rsidP="006E555F">
            <w:pPr>
              <w:jc w:val="center"/>
            </w:pPr>
            <w:r>
              <w:t>3,000</w:t>
            </w:r>
          </w:p>
        </w:tc>
      </w:tr>
      <w:tr w:rsidR="006E555F" w14:paraId="105BF85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02D69D" w14:textId="77777777" w:rsidR="006E555F" w:rsidRDefault="006E555F" w:rsidP="006E555F">
            <w:r>
              <w:t xml:space="preserve"> 22</w:t>
            </w:r>
          </w:p>
        </w:tc>
        <w:tc>
          <w:tcPr>
            <w:tcW w:w="1701" w:type="dxa"/>
            <w:tcBorders>
              <w:top w:val="single" w:sz="4" w:space="0" w:color="auto"/>
              <w:bottom w:val="single" w:sz="4" w:space="0" w:color="auto"/>
            </w:tcBorders>
            <w:vAlign w:val="center"/>
          </w:tcPr>
          <w:p w14:paraId="54F01548" w14:textId="77777777" w:rsidR="006E555F" w:rsidRDefault="006E555F" w:rsidP="006E555F">
            <w:pPr>
              <w:rPr>
                <w:lang w:val="en-US"/>
              </w:rPr>
            </w:pPr>
          </w:p>
          <w:p w14:paraId="196D599A" w14:textId="77777777" w:rsidR="006E555F" w:rsidRDefault="006E555F" w:rsidP="006E555F"/>
        </w:tc>
        <w:tc>
          <w:tcPr>
            <w:tcW w:w="4961" w:type="dxa"/>
            <w:tcBorders>
              <w:top w:val="single" w:sz="4" w:space="0" w:color="auto"/>
              <w:bottom w:val="single" w:sz="4" w:space="0" w:color="auto"/>
            </w:tcBorders>
            <w:vAlign w:val="center"/>
          </w:tcPr>
          <w:p w14:paraId="131338BF" w14:textId="77777777" w:rsidR="006E555F" w:rsidRPr="00036D21" w:rsidRDefault="006E555F" w:rsidP="006E555F">
            <w:pPr>
              <w:adjustRightInd w:val="0"/>
            </w:pPr>
            <w:r>
              <w:t>Шина PE (медь габ.2) l=418mm</w:t>
            </w:r>
          </w:p>
          <w:p w14:paraId="6374BC0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05DF45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F73965A" w14:textId="77777777" w:rsidR="006E555F" w:rsidRDefault="006E555F" w:rsidP="006E555F">
            <w:pPr>
              <w:jc w:val="center"/>
            </w:pPr>
            <w:r>
              <w:t>3,000</w:t>
            </w:r>
          </w:p>
        </w:tc>
      </w:tr>
      <w:tr w:rsidR="006E555F" w14:paraId="648B30C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535FB3" w14:textId="77777777" w:rsidR="006E555F" w:rsidRDefault="006E555F" w:rsidP="006E555F">
            <w:r>
              <w:t xml:space="preserve"> 23</w:t>
            </w:r>
          </w:p>
        </w:tc>
        <w:tc>
          <w:tcPr>
            <w:tcW w:w="1701" w:type="dxa"/>
            <w:tcBorders>
              <w:top w:val="single" w:sz="4" w:space="0" w:color="auto"/>
              <w:bottom w:val="single" w:sz="4" w:space="0" w:color="auto"/>
            </w:tcBorders>
            <w:vAlign w:val="center"/>
          </w:tcPr>
          <w:p w14:paraId="208B290D" w14:textId="77777777" w:rsidR="006E555F" w:rsidRDefault="006E555F" w:rsidP="006E555F">
            <w:pPr>
              <w:rPr>
                <w:lang w:val="en-US"/>
              </w:rPr>
            </w:pPr>
            <w:r>
              <w:rPr>
                <w:lang w:val="en-US"/>
              </w:rPr>
              <w:t>08-02-412-2</w:t>
            </w:r>
          </w:p>
          <w:p w14:paraId="15B29518" w14:textId="77777777" w:rsidR="006E555F" w:rsidRDefault="006E555F" w:rsidP="006E555F"/>
        </w:tc>
        <w:tc>
          <w:tcPr>
            <w:tcW w:w="4961" w:type="dxa"/>
            <w:tcBorders>
              <w:top w:val="single" w:sz="4" w:space="0" w:color="auto"/>
              <w:bottom w:val="single" w:sz="4" w:space="0" w:color="auto"/>
            </w:tcBorders>
            <w:vAlign w:val="center"/>
          </w:tcPr>
          <w:p w14:paraId="7F0E6420"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6 mm2</w:t>
            </w:r>
          </w:p>
          <w:p w14:paraId="6624187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1CC2671"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5FEB64E9" w14:textId="77777777" w:rsidR="006E555F" w:rsidRDefault="006E555F" w:rsidP="006E555F">
            <w:pPr>
              <w:jc w:val="center"/>
            </w:pPr>
            <w:r>
              <w:t>14,700</w:t>
            </w:r>
          </w:p>
        </w:tc>
      </w:tr>
      <w:tr w:rsidR="006E555F" w14:paraId="3F6974B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DA74D1" w14:textId="77777777" w:rsidR="006E555F" w:rsidRDefault="006E555F" w:rsidP="006E555F">
            <w:r>
              <w:t xml:space="preserve"> 24</w:t>
            </w:r>
          </w:p>
        </w:tc>
        <w:tc>
          <w:tcPr>
            <w:tcW w:w="1701" w:type="dxa"/>
            <w:tcBorders>
              <w:top w:val="single" w:sz="4" w:space="0" w:color="auto"/>
              <w:bottom w:val="single" w:sz="4" w:space="0" w:color="auto"/>
            </w:tcBorders>
            <w:vAlign w:val="center"/>
          </w:tcPr>
          <w:p w14:paraId="39C056CF" w14:textId="77777777" w:rsidR="006E555F" w:rsidRDefault="006E555F" w:rsidP="006E555F">
            <w:pPr>
              <w:rPr>
                <w:lang w:val="en-US"/>
              </w:rPr>
            </w:pPr>
          </w:p>
          <w:p w14:paraId="22CF17B8" w14:textId="77777777" w:rsidR="006E555F" w:rsidRDefault="006E555F" w:rsidP="006E555F"/>
        </w:tc>
        <w:tc>
          <w:tcPr>
            <w:tcW w:w="4961" w:type="dxa"/>
            <w:tcBorders>
              <w:top w:val="single" w:sz="4" w:space="0" w:color="auto"/>
              <w:bottom w:val="single" w:sz="4" w:space="0" w:color="auto"/>
            </w:tcBorders>
            <w:vAlign w:val="center"/>
          </w:tcPr>
          <w:p w14:paraId="7DCDC37C" w14:textId="77777777" w:rsidR="006E555F" w:rsidRPr="00097209" w:rsidRDefault="006E555F" w:rsidP="006E555F">
            <w:pPr>
              <w:adjustRightInd w:val="0"/>
              <w:rPr>
                <w:lang w:val="en-US"/>
              </w:rPr>
            </w:pPr>
            <w:r w:rsidRPr="00097209">
              <w:rPr>
                <w:lang w:val="en-US"/>
              </w:rPr>
              <w:t>Cablu din cupru VVGng-HF-0,66 sec.3x1,5 mm2 ( material beneficiar)</w:t>
            </w:r>
          </w:p>
          <w:p w14:paraId="59D15D7D"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FFC5E8C"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1FC40E68" w14:textId="77777777" w:rsidR="006E555F" w:rsidRDefault="006E555F" w:rsidP="006E555F">
            <w:pPr>
              <w:jc w:val="center"/>
            </w:pPr>
            <w:r>
              <w:t>1 470,000</w:t>
            </w:r>
          </w:p>
        </w:tc>
      </w:tr>
      <w:tr w:rsidR="006E555F" w14:paraId="753899C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AE53A9" w14:textId="77777777" w:rsidR="006E555F" w:rsidRDefault="006E555F" w:rsidP="006E555F">
            <w:r>
              <w:t xml:space="preserve"> 25</w:t>
            </w:r>
          </w:p>
        </w:tc>
        <w:tc>
          <w:tcPr>
            <w:tcW w:w="1701" w:type="dxa"/>
            <w:tcBorders>
              <w:top w:val="single" w:sz="4" w:space="0" w:color="auto"/>
              <w:bottom w:val="single" w:sz="4" w:space="0" w:color="auto"/>
            </w:tcBorders>
            <w:vAlign w:val="center"/>
          </w:tcPr>
          <w:p w14:paraId="79CC5E6C" w14:textId="77777777" w:rsidR="006E555F" w:rsidRDefault="006E555F" w:rsidP="006E555F">
            <w:pPr>
              <w:rPr>
                <w:lang w:val="en-US"/>
              </w:rPr>
            </w:pPr>
            <w:r>
              <w:rPr>
                <w:lang w:val="en-US"/>
              </w:rPr>
              <w:t>08-02-412-3</w:t>
            </w:r>
          </w:p>
          <w:p w14:paraId="304F41E2" w14:textId="77777777" w:rsidR="006E555F" w:rsidRDefault="006E555F" w:rsidP="006E555F"/>
        </w:tc>
        <w:tc>
          <w:tcPr>
            <w:tcW w:w="4961" w:type="dxa"/>
            <w:tcBorders>
              <w:top w:val="single" w:sz="4" w:space="0" w:color="auto"/>
              <w:bottom w:val="single" w:sz="4" w:space="0" w:color="auto"/>
            </w:tcBorders>
            <w:vAlign w:val="center"/>
          </w:tcPr>
          <w:p w14:paraId="6B9F3D43"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16 mm2</w:t>
            </w:r>
          </w:p>
          <w:p w14:paraId="56FE1C1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8875CB"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271BEBFA" w14:textId="77777777" w:rsidR="006E555F" w:rsidRDefault="006E555F" w:rsidP="006E555F">
            <w:pPr>
              <w:jc w:val="center"/>
            </w:pPr>
            <w:r>
              <w:t>16,600</w:t>
            </w:r>
          </w:p>
        </w:tc>
      </w:tr>
      <w:tr w:rsidR="006E555F" w14:paraId="2FDC390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705DD5" w14:textId="77777777" w:rsidR="006E555F" w:rsidRDefault="006E555F" w:rsidP="006E555F">
            <w:r>
              <w:t xml:space="preserve"> 26</w:t>
            </w:r>
          </w:p>
        </w:tc>
        <w:tc>
          <w:tcPr>
            <w:tcW w:w="1701" w:type="dxa"/>
            <w:tcBorders>
              <w:top w:val="single" w:sz="4" w:space="0" w:color="auto"/>
              <w:bottom w:val="single" w:sz="4" w:space="0" w:color="auto"/>
            </w:tcBorders>
            <w:vAlign w:val="center"/>
          </w:tcPr>
          <w:p w14:paraId="4CCC75A4" w14:textId="77777777" w:rsidR="006E555F" w:rsidRDefault="006E555F" w:rsidP="006E555F">
            <w:pPr>
              <w:rPr>
                <w:lang w:val="en-US"/>
              </w:rPr>
            </w:pPr>
          </w:p>
          <w:p w14:paraId="5AC9F66F" w14:textId="77777777" w:rsidR="006E555F" w:rsidRDefault="006E555F" w:rsidP="006E555F"/>
        </w:tc>
        <w:tc>
          <w:tcPr>
            <w:tcW w:w="4961" w:type="dxa"/>
            <w:tcBorders>
              <w:top w:val="single" w:sz="4" w:space="0" w:color="auto"/>
              <w:bottom w:val="single" w:sz="4" w:space="0" w:color="auto"/>
            </w:tcBorders>
            <w:vAlign w:val="center"/>
          </w:tcPr>
          <w:p w14:paraId="10FFE2B5" w14:textId="77777777" w:rsidR="006E555F" w:rsidRPr="00097209" w:rsidRDefault="006E555F" w:rsidP="006E555F">
            <w:pPr>
              <w:adjustRightInd w:val="0"/>
              <w:rPr>
                <w:lang w:val="en-US"/>
              </w:rPr>
            </w:pPr>
            <w:r w:rsidRPr="00097209">
              <w:rPr>
                <w:lang w:val="en-US"/>
              </w:rPr>
              <w:t>Cablu din cupru VVGng-HF-0,66 sec.3x2,5 mm2 ( material beneficiar)</w:t>
            </w:r>
          </w:p>
          <w:p w14:paraId="43A90030"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790163"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E370589" w14:textId="77777777" w:rsidR="006E555F" w:rsidRDefault="006E555F" w:rsidP="006E555F">
            <w:pPr>
              <w:jc w:val="center"/>
            </w:pPr>
            <w:r>
              <w:t>1 660,000</w:t>
            </w:r>
          </w:p>
        </w:tc>
      </w:tr>
      <w:tr w:rsidR="006E555F" w14:paraId="00F7BB5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859139" w14:textId="77777777" w:rsidR="006E555F" w:rsidRDefault="006E555F" w:rsidP="006E555F">
            <w:r>
              <w:t xml:space="preserve"> 27</w:t>
            </w:r>
          </w:p>
        </w:tc>
        <w:tc>
          <w:tcPr>
            <w:tcW w:w="1701" w:type="dxa"/>
            <w:tcBorders>
              <w:top w:val="single" w:sz="4" w:space="0" w:color="auto"/>
              <w:bottom w:val="single" w:sz="4" w:space="0" w:color="auto"/>
            </w:tcBorders>
            <w:vAlign w:val="center"/>
          </w:tcPr>
          <w:p w14:paraId="552107F4" w14:textId="77777777" w:rsidR="006E555F" w:rsidRDefault="006E555F" w:rsidP="006E555F">
            <w:pPr>
              <w:rPr>
                <w:lang w:val="en-US"/>
              </w:rPr>
            </w:pPr>
            <w:r>
              <w:rPr>
                <w:lang w:val="en-US"/>
              </w:rPr>
              <w:t>08-02-412-4</w:t>
            </w:r>
          </w:p>
          <w:p w14:paraId="6F3B0A15" w14:textId="77777777" w:rsidR="006E555F" w:rsidRDefault="006E555F" w:rsidP="006E555F"/>
        </w:tc>
        <w:tc>
          <w:tcPr>
            <w:tcW w:w="4961" w:type="dxa"/>
            <w:tcBorders>
              <w:top w:val="single" w:sz="4" w:space="0" w:color="auto"/>
              <w:bottom w:val="single" w:sz="4" w:space="0" w:color="auto"/>
            </w:tcBorders>
            <w:vAlign w:val="center"/>
          </w:tcPr>
          <w:p w14:paraId="46FEBDCA"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35 mm2</w:t>
            </w:r>
          </w:p>
          <w:p w14:paraId="35C3D97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57A26A3"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2A28F97B" w14:textId="77777777" w:rsidR="006E555F" w:rsidRDefault="006E555F" w:rsidP="006E555F">
            <w:pPr>
              <w:jc w:val="center"/>
            </w:pPr>
            <w:r>
              <w:t>0,250</w:t>
            </w:r>
          </w:p>
        </w:tc>
      </w:tr>
      <w:tr w:rsidR="006E555F" w14:paraId="31EFFA3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DB331A" w14:textId="77777777" w:rsidR="006E555F" w:rsidRDefault="006E555F" w:rsidP="006E555F">
            <w:r>
              <w:t xml:space="preserve"> 28</w:t>
            </w:r>
          </w:p>
        </w:tc>
        <w:tc>
          <w:tcPr>
            <w:tcW w:w="1701" w:type="dxa"/>
            <w:tcBorders>
              <w:top w:val="single" w:sz="4" w:space="0" w:color="auto"/>
              <w:bottom w:val="single" w:sz="4" w:space="0" w:color="auto"/>
            </w:tcBorders>
            <w:vAlign w:val="center"/>
          </w:tcPr>
          <w:p w14:paraId="06444A43" w14:textId="77777777" w:rsidR="006E555F" w:rsidRDefault="006E555F" w:rsidP="006E555F">
            <w:pPr>
              <w:rPr>
                <w:lang w:val="en-US"/>
              </w:rPr>
            </w:pPr>
          </w:p>
          <w:p w14:paraId="04E194CE" w14:textId="77777777" w:rsidR="006E555F" w:rsidRDefault="006E555F" w:rsidP="006E555F"/>
        </w:tc>
        <w:tc>
          <w:tcPr>
            <w:tcW w:w="4961" w:type="dxa"/>
            <w:tcBorders>
              <w:top w:val="single" w:sz="4" w:space="0" w:color="auto"/>
              <w:bottom w:val="single" w:sz="4" w:space="0" w:color="auto"/>
            </w:tcBorders>
            <w:vAlign w:val="center"/>
          </w:tcPr>
          <w:p w14:paraId="5D16599B" w14:textId="77777777" w:rsidR="006E555F" w:rsidRPr="00097209" w:rsidRDefault="006E555F" w:rsidP="006E555F">
            <w:pPr>
              <w:adjustRightInd w:val="0"/>
              <w:rPr>
                <w:lang w:val="en-US"/>
              </w:rPr>
            </w:pPr>
            <w:r w:rsidRPr="00097209">
              <w:rPr>
                <w:lang w:val="en-US"/>
              </w:rPr>
              <w:t>Cablu din cupru VVGng-HF-0,66 sec.5x6,0 mm2</w:t>
            </w:r>
          </w:p>
          <w:p w14:paraId="3D78870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3E194E0"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10193416" w14:textId="77777777" w:rsidR="006E555F" w:rsidRDefault="006E555F" w:rsidP="006E555F">
            <w:pPr>
              <w:jc w:val="center"/>
            </w:pPr>
            <w:r>
              <w:t>25,000</w:t>
            </w:r>
          </w:p>
        </w:tc>
      </w:tr>
      <w:tr w:rsidR="006E555F" w14:paraId="48DEF56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601CF3" w14:textId="77777777" w:rsidR="006E555F" w:rsidRDefault="006E555F" w:rsidP="006E555F">
            <w:r>
              <w:t xml:space="preserve"> 29</w:t>
            </w:r>
          </w:p>
        </w:tc>
        <w:tc>
          <w:tcPr>
            <w:tcW w:w="1701" w:type="dxa"/>
            <w:tcBorders>
              <w:top w:val="single" w:sz="4" w:space="0" w:color="auto"/>
              <w:bottom w:val="single" w:sz="4" w:space="0" w:color="auto"/>
            </w:tcBorders>
            <w:vAlign w:val="center"/>
          </w:tcPr>
          <w:p w14:paraId="28437CDB" w14:textId="77777777" w:rsidR="006E555F" w:rsidRDefault="006E555F" w:rsidP="006E555F">
            <w:pPr>
              <w:rPr>
                <w:lang w:val="en-US"/>
              </w:rPr>
            </w:pPr>
            <w:r>
              <w:rPr>
                <w:lang w:val="en-US"/>
              </w:rPr>
              <w:t>08-02-412-6</w:t>
            </w:r>
          </w:p>
          <w:p w14:paraId="4019AA96" w14:textId="77777777" w:rsidR="006E555F" w:rsidRDefault="006E555F" w:rsidP="006E555F"/>
        </w:tc>
        <w:tc>
          <w:tcPr>
            <w:tcW w:w="4961" w:type="dxa"/>
            <w:tcBorders>
              <w:top w:val="single" w:sz="4" w:space="0" w:color="auto"/>
              <w:bottom w:val="single" w:sz="4" w:space="0" w:color="auto"/>
            </w:tcBorders>
            <w:vAlign w:val="center"/>
          </w:tcPr>
          <w:p w14:paraId="33B20BD8"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120 mm2</w:t>
            </w:r>
          </w:p>
          <w:p w14:paraId="507D1EA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B0DEDEB"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106D36E0" w14:textId="77777777" w:rsidR="006E555F" w:rsidRDefault="006E555F" w:rsidP="006E555F">
            <w:pPr>
              <w:jc w:val="center"/>
            </w:pPr>
            <w:r>
              <w:t>0,900</w:t>
            </w:r>
          </w:p>
        </w:tc>
      </w:tr>
      <w:tr w:rsidR="006E555F" w14:paraId="0BF4D12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7A76CC" w14:textId="77777777" w:rsidR="006E555F" w:rsidRDefault="006E555F" w:rsidP="006E555F">
            <w:r>
              <w:t xml:space="preserve"> 30</w:t>
            </w:r>
          </w:p>
        </w:tc>
        <w:tc>
          <w:tcPr>
            <w:tcW w:w="1701" w:type="dxa"/>
            <w:tcBorders>
              <w:top w:val="single" w:sz="4" w:space="0" w:color="auto"/>
              <w:bottom w:val="single" w:sz="4" w:space="0" w:color="auto"/>
            </w:tcBorders>
            <w:vAlign w:val="center"/>
          </w:tcPr>
          <w:p w14:paraId="712C30EB" w14:textId="77777777" w:rsidR="006E555F" w:rsidRDefault="006E555F" w:rsidP="006E555F">
            <w:pPr>
              <w:rPr>
                <w:lang w:val="en-US"/>
              </w:rPr>
            </w:pPr>
          </w:p>
          <w:p w14:paraId="475DAC25" w14:textId="77777777" w:rsidR="006E555F" w:rsidRDefault="006E555F" w:rsidP="006E555F"/>
        </w:tc>
        <w:tc>
          <w:tcPr>
            <w:tcW w:w="4961" w:type="dxa"/>
            <w:tcBorders>
              <w:top w:val="single" w:sz="4" w:space="0" w:color="auto"/>
              <w:bottom w:val="single" w:sz="4" w:space="0" w:color="auto"/>
            </w:tcBorders>
            <w:vAlign w:val="center"/>
          </w:tcPr>
          <w:p w14:paraId="6FA1DC2F" w14:textId="77777777" w:rsidR="006E555F" w:rsidRPr="00097209" w:rsidRDefault="006E555F" w:rsidP="006E555F">
            <w:pPr>
              <w:adjustRightInd w:val="0"/>
              <w:rPr>
                <w:lang w:val="en-US"/>
              </w:rPr>
            </w:pPr>
            <w:r w:rsidRPr="00097209">
              <w:rPr>
                <w:lang w:val="en-US"/>
              </w:rPr>
              <w:t>Cablu din cupru VVGng-HF-0,66 sec.5x16,0 mm2</w:t>
            </w:r>
          </w:p>
          <w:p w14:paraId="2F88E1A0"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4475F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A6F53F6" w14:textId="77777777" w:rsidR="006E555F" w:rsidRDefault="006E555F" w:rsidP="006E555F">
            <w:pPr>
              <w:jc w:val="center"/>
            </w:pPr>
            <w:r>
              <w:t>90,000</w:t>
            </w:r>
          </w:p>
        </w:tc>
      </w:tr>
      <w:tr w:rsidR="006E555F" w14:paraId="2AD00AF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093F6E" w14:textId="77777777" w:rsidR="006E555F" w:rsidRDefault="006E555F" w:rsidP="006E555F">
            <w:r>
              <w:t xml:space="preserve"> 31</w:t>
            </w:r>
          </w:p>
        </w:tc>
        <w:tc>
          <w:tcPr>
            <w:tcW w:w="1701" w:type="dxa"/>
            <w:tcBorders>
              <w:top w:val="single" w:sz="4" w:space="0" w:color="auto"/>
              <w:bottom w:val="single" w:sz="4" w:space="0" w:color="auto"/>
            </w:tcBorders>
            <w:vAlign w:val="center"/>
          </w:tcPr>
          <w:p w14:paraId="5FD32C83" w14:textId="77777777" w:rsidR="006E555F" w:rsidRDefault="006E555F" w:rsidP="006E555F">
            <w:pPr>
              <w:rPr>
                <w:lang w:val="en-US"/>
              </w:rPr>
            </w:pPr>
            <w:r>
              <w:rPr>
                <w:lang w:val="en-US"/>
              </w:rPr>
              <w:t>08-02-412-2</w:t>
            </w:r>
          </w:p>
          <w:p w14:paraId="435F775B" w14:textId="77777777" w:rsidR="006E555F" w:rsidRDefault="006E555F" w:rsidP="006E555F"/>
        </w:tc>
        <w:tc>
          <w:tcPr>
            <w:tcW w:w="4961" w:type="dxa"/>
            <w:tcBorders>
              <w:top w:val="single" w:sz="4" w:space="0" w:color="auto"/>
              <w:bottom w:val="single" w:sz="4" w:space="0" w:color="auto"/>
            </w:tcBorders>
            <w:vAlign w:val="center"/>
          </w:tcPr>
          <w:p w14:paraId="4072A8C3"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6 mm2</w:t>
            </w:r>
          </w:p>
          <w:p w14:paraId="09C11E5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0B6308C"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78713A21" w14:textId="77777777" w:rsidR="006E555F" w:rsidRDefault="006E555F" w:rsidP="006E555F">
            <w:pPr>
              <w:jc w:val="center"/>
            </w:pPr>
            <w:r>
              <w:t>4,200</w:t>
            </w:r>
          </w:p>
        </w:tc>
      </w:tr>
      <w:tr w:rsidR="006E555F" w14:paraId="1E2835F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4051E9" w14:textId="77777777" w:rsidR="006E555F" w:rsidRDefault="006E555F" w:rsidP="006E555F">
            <w:r>
              <w:t xml:space="preserve"> 32</w:t>
            </w:r>
          </w:p>
        </w:tc>
        <w:tc>
          <w:tcPr>
            <w:tcW w:w="1701" w:type="dxa"/>
            <w:tcBorders>
              <w:top w:val="single" w:sz="4" w:space="0" w:color="auto"/>
              <w:bottom w:val="single" w:sz="4" w:space="0" w:color="auto"/>
            </w:tcBorders>
            <w:vAlign w:val="center"/>
          </w:tcPr>
          <w:p w14:paraId="60931E60" w14:textId="77777777" w:rsidR="006E555F" w:rsidRDefault="006E555F" w:rsidP="006E555F">
            <w:pPr>
              <w:rPr>
                <w:lang w:val="en-US"/>
              </w:rPr>
            </w:pPr>
          </w:p>
          <w:p w14:paraId="070134B3" w14:textId="77777777" w:rsidR="006E555F" w:rsidRDefault="006E555F" w:rsidP="006E555F"/>
        </w:tc>
        <w:tc>
          <w:tcPr>
            <w:tcW w:w="4961" w:type="dxa"/>
            <w:tcBorders>
              <w:top w:val="single" w:sz="4" w:space="0" w:color="auto"/>
              <w:bottom w:val="single" w:sz="4" w:space="0" w:color="auto"/>
            </w:tcBorders>
            <w:vAlign w:val="center"/>
          </w:tcPr>
          <w:p w14:paraId="544F791D" w14:textId="77777777" w:rsidR="006E555F" w:rsidRPr="00097209" w:rsidRDefault="006E555F" w:rsidP="006E555F">
            <w:pPr>
              <w:adjustRightInd w:val="0"/>
              <w:rPr>
                <w:lang w:val="en-US"/>
              </w:rPr>
            </w:pPr>
            <w:r w:rsidRPr="00097209">
              <w:rPr>
                <w:lang w:val="en-US"/>
              </w:rPr>
              <w:t>Cablu din cupru VVGng-FRHF-0,66 sec.3x1,5 mm2</w:t>
            </w:r>
          </w:p>
          <w:p w14:paraId="07E62F52"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4B211D7"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5E632FA8" w14:textId="77777777" w:rsidR="006E555F" w:rsidRDefault="006E555F" w:rsidP="006E555F">
            <w:pPr>
              <w:jc w:val="center"/>
            </w:pPr>
            <w:r>
              <w:t>420,000</w:t>
            </w:r>
          </w:p>
        </w:tc>
      </w:tr>
      <w:tr w:rsidR="006E555F" w14:paraId="6AB2CFD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AB4131" w14:textId="77777777" w:rsidR="006E555F" w:rsidRDefault="006E555F" w:rsidP="006E555F">
            <w:r>
              <w:t xml:space="preserve"> 33</w:t>
            </w:r>
          </w:p>
        </w:tc>
        <w:tc>
          <w:tcPr>
            <w:tcW w:w="1701" w:type="dxa"/>
            <w:tcBorders>
              <w:top w:val="single" w:sz="4" w:space="0" w:color="auto"/>
              <w:bottom w:val="single" w:sz="4" w:space="0" w:color="auto"/>
            </w:tcBorders>
            <w:vAlign w:val="center"/>
          </w:tcPr>
          <w:p w14:paraId="4FF09CF6" w14:textId="77777777" w:rsidR="006E555F" w:rsidRDefault="006E555F" w:rsidP="006E555F">
            <w:pPr>
              <w:rPr>
                <w:lang w:val="en-US"/>
              </w:rPr>
            </w:pPr>
            <w:r>
              <w:rPr>
                <w:lang w:val="en-US"/>
              </w:rPr>
              <w:t>08-02-412-3</w:t>
            </w:r>
          </w:p>
          <w:p w14:paraId="5CC270FE" w14:textId="77777777" w:rsidR="006E555F" w:rsidRDefault="006E555F" w:rsidP="006E555F"/>
        </w:tc>
        <w:tc>
          <w:tcPr>
            <w:tcW w:w="4961" w:type="dxa"/>
            <w:tcBorders>
              <w:top w:val="single" w:sz="4" w:space="0" w:color="auto"/>
              <w:bottom w:val="single" w:sz="4" w:space="0" w:color="auto"/>
            </w:tcBorders>
            <w:vAlign w:val="center"/>
          </w:tcPr>
          <w:p w14:paraId="2A75A222"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16 mm2</w:t>
            </w:r>
          </w:p>
          <w:p w14:paraId="7DD9AE5E"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30338F2"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4DAC6BDD" w14:textId="77777777" w:rsidR="006E555F" w:rsidRDefault="006E555F" w:rsidP="006E555F">
            <w:pPr>
              <w:jc w:val="center"/>
            </w:pPr>
            <w:r>
              <w:t>0,350</w:t>
            </w:r>
          </w:p>
        </w:tc>
      </w:tr>
      <w:tr w:rsidR="006E555F" w14:paraId="6394D48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DCE4D7" w14:textId="77777777" w:rsidR="006E555F" w:rsidRDefault="006E555F" w:rsidP="006E555F">
            <w:r>
              <w:t xml:space="preserve"> 34</w:t>
            </w:r>
          </w:p>
        </w:tc>
        <w:tc>
          <w:tcPr>
            <w:tcW w:w="1701" w:type="dxa"/>
            <w:tcBorders>
              <w:top w:val="single" w:sz="4" w:space="0" w:color="auto"/>
              <w:bottom w:val="single" w:sz="4" w:space="0" w:color="auto"/>
            </w:tcBorders>
            <w:vAlign w:val="center"/>
          </w:tcPr>
          <w:p w14:paraId="7D43F59A" w14:textId="77777777" w:rsidR="006E555F" w:rsidRDefault="006E555F" w:rsidP="006E555F">
            <w:pPr>
              <w:rPr>
                <w:lang w:val="en-US"/>
              </w:rPr>
            </w:pPr>
          </w:p>
          <w:p w14:paraId="33320B8F" w14:textId="77777777" w:rsidR="006E555F" w:rsidRDefault="006E555F" w:rsidP="006E555F"/>
        </w:tc>
        <w:tc>
          <w:tcPr>
            <w:tcW w:w="4961" w:type="dxa"/>
            <w:tcBorders>
              <w:top w:val="single" w:sz="4" w:space="0" w:color="auto"/>
              <w:bottom w:val="single" w:sz="4" w:space="0" w:color="auto"/>
            </w:tcBorders>
            <w:vAlign w:val="center"/>
          </w:tcPr>
          <w:p w14:paraId="21F2351B" w14:textId="77777777" w:rsidR="006E555F" w:rsidRPr="00097209" w:rsidRDefault="006E555F" w:rsidP="006E555F">
            <w:pPr>
              <w:adjustRightInd w:val="0"/>
              <w:rPr>
                <w:lang w:val="en-US"/>
              </w:rPr>
            </w:pPr>
            <w:r w:rsidRPr="00097209">
              <w:rPr>
                <w:lang w:val="en-US"/>
              </w:rPr>
              <w:t>Cablu din cupru VVGng-FRHF-0,66 sec.3x2,5 mm2</w:t>
            </w:r>
          </w:p>
          <w:p w14:paraId="63EC2393"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1DA547"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0D5A7DB2" w14:textId="77777777" w:rsidR="006E555F" w:rsidRDefault="006E555F" w:rsidP="006E555F">
            <w:pPr>
              <w:jc w:val="center"/>
            </w:pPr>
            <w:r>
              <w:t>25,000</w:t>
            </w:r>
          </w:p>
        </w:tc>
      </w:tr>
      <w:tr w:rsidR="006E555F" w14:paraId="5C4C658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AA2817" w14:textId="77777777" w:rsidR="006E555F" w:rsidRDefault="006E555F" w:rsidP="006E555F">
            <w:r>
              <w:lastRenderedPageBreak/>
              <w:t xml:space="preserve"> 35</w:t>
            </w:r>
          </w:p>
        </w:tc>
        <w:tc>
          <w:tcPr>
            <w:tcW w:w="1701" w:type="dxa"/>
            <w:tcBorders>
              <w:top w:val="single" w:sz="4" w:space="0" w:color="auto"/>
              <w:bottom w:val="single" w:sz="4" w:space="0" w:color="auto"/>
            </w:tcBorders>
            <w:vAlign w:val="center"/>
          </w:tcPr>
          <w:p w14:paraId="1DD0ED86" w14:textId="77777777" w:rsidR="006E555F" w:rsidRDefault="006E555F" w:rsidP="006E555F">
            <w:pPr>
              <w:rPr>
                <w:lang w:val="en-US"/>
              </w:rPr>
            </w:pPr>
          </w:p>
          <w:p w14:paraId="7334E81F" w14:textId="77777777" w:rsidR="006E555F" w:rsidRDefault="006E555F" w:rsidP="006E555F"/>
        </w:tc>
        <w:tc>
          <w:tcPr>
            <w:tcW w:w="4961" w:type="dxa"/>
            <w:tcBorders>
              <w:top w:val="single" w:sz="4" w:space="0" w:color="auto"/>
              <w:bottom w:val="single" w:sz="4" w:space="0" w:color="auto"/>
            </w:tcBorders>
            <w:vAlign w:val="center"/>
          </w:tcPr>
          <w:p w14:paraId="4FB9E12D" w14:textId="77777777" w:rsidR="006E555F" w:rsidRPr="00097209" w:rsidRDefault="006E555F" w:rsidP="006E555F">
            <w:pPr>
              <w:adjustRightInd w:val="0"/>
              <w:rPr>
                <w:lang w:val="en-US"/>
              </w:rPr>
            </w:pPr>
            <w:r w:rsidRPr="00097209">
              <w:rPr>
                <w:lang w:val="en-US"/>
              </w:rPr>
              <w:t>Cablu din cupru VVGng-FRHF-0,66 sec.5x4 mm2</w:t>
            </w:r>
          </w:p>
          <w:p w14:paraId="29005530"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D0E41D"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4CBDF90" w14:textId="77777777" w:rsidR="006E555F" w:rsidRDefault="006E555F" w:rsidP="006E555F">
            <w:pPr>
              <w:jc w:val="center"/>
            </w:pPr>
            <w:r>
              <w:t>10,000</w:t>
            </w:r>
          </w:p>
        </w:tc>
      </w:tr>
      <w:tr w:rsidR="006E555F" w14:paraId="604BD98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E02AE2" w14:textId="77777777" w:rsidR="006E555F" w:rsidRDefault="006E555F" w:rsidP="006E555F">
            <w:r>
              <w:t xml:space="preserve"> 36</w:t>
            </w:r>
          </w:p>
        </w:tc>
        <w:tc>
          <w:tcPr>
            <w:tcW w:w="1701" w:type="dxa"/>
            <w:tcBorders>
              <w:top w:val="single" w:sz="4" w:space="0" w:color="auto"/>
              <w:bottom w:val="single" w:sz="4" w:space="0" w:color="auto"/>
            </w:tcBorders>
            <w:vAlign w:val="center"/>
          </w:tcPr>
          <w:p w14:paraId="27DA1272" w14:textId="77777777" w:rsidR="006E555F" w:rsidRDefault="006E555F" w:rsidP="006E555F">
            <w:pPr>
              <w:rPr>
                <w:lang w:val="en-US"/>
              </w:rPr>
            </w:pPr>
            <w:r>
              <w:rPr>
                <w:lang w:val="en-US"/>
              </w:rPr>
              <w:t>08-02-412-2</w:t>
            </w:r>
          </w:p>
          <w:p w14:paraId="74025A14" w14:textId="77777777" w:rsidR="006E555F" w:rsidRDefault="006E555F" w:rsidP="006E555F"/>
        </w:tc>
        <w:tc>
          <w:tcPr>
            <w:tcW w:w="4961" w:type="dxa"/>
            <w:tcBorders>
              <w:top w:val="single" w:sz="4" w:space="0" w:color="auto"/>
              <w:bottom w:val="single" w:sz="4" w:space="0" w:color="auto"/>
            </w:tcBorders>
            <w:vAlign w:val="center"/>
          </w:tcPr>
          <w:p w14:paraId="1946BA16"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6 mm2</w:t>
            </w:r>
          </w:p>
          <w:p w14:paraId="495DAB8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98ACD43"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4CF14E0B" w14:textId="77777777" w:rsidR="006E555F" w:rsidRDefault="006E555F" w:rsidP="006E555F">
            <w:pPr>
              <w:jc w:val="center"/>
            </w:pPr>
            <w:r>
              <w:t>1,200</w:t>
            </w:r>
          </w:p>
        </w:tc>
      </w:tr>
      <w:tr w:rsidR="006E555F" w14:paraId="6556CC1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E41E13" w14:textId="77777777" w:rsidR="006E555F" w:rsidRDefault="006E555F" w:rsidP="006E555F">
            <w:r>
              <w:t xml:space="preserve"> 37</w:t>
            </w:r>
          </w:p>
        </w:tc>
        <w:tc>
          <w:tcPr>
            <w:tcW w:w="1701" w:type="dxa"/>
            <w:tcBorders>
              <w:top w:val="single" w:sz="4" w:space="0" w:color="auto"/>
              <w:bottom w:val="single" w:sz="4" w:space="0" w:color="auto"/>
            </w:tcBorders>
            <w:vAlign w:val="center"/>
          </w:tcPr>
          <w:p w14:paraId="4262B48A" w14:textId="77777777" w:rsidR="006E555F" w:rsidRDefault="006E555F" w:rsidP="006E555F">
            <w:pPr>
              <w:rPr>
                <w:lang w:val="en-US"/>
              </w:rPr>
            </w:pPr>
          </w:p>
          <w:p w14:paraId="5FB4F2B7" w14:textId="77777777" w:rsidR="006E555F" w:rsidRDefault="006E555F" w:rsidP="006E555F"/>
        </w:tc>
        <w:tc>
          <w:tcPr>
            <w:tcW w:w="4961" w:type="dxa"/>
            <w:tcBorders>
              <w:top w:val="single" w:sz="4" w:space="0" w:color="auto"/>
              <w:bottom w:val="single" w:sz="4" w:space="0" w:color="auto"/>
            </w:tcBorders>
            <w:vAlign w:val="center"/>
          </w:tcPr>
          <w:p w14:paraId="3BD0357D" w14:textId="77777777" w:rsidR="006E555F" w:rsidRPr="00097209" w:rsidRDefault="006E555F" w:rsidP="006E555F">
            <w:pPr>
              <w:adjustRightInd w:val="0"/>
              <w:rPr>
                <w:lang w:val="en-US"/>
              </w:rPr>
            </w:pPr>
            <w:r w:rsidRPr="00097209">
              <w:rPr>
                <w:lang w:val="en-US"/>
              </w:rPr>
              <w:t>Cablu din cupru KVVGng-FRHF-0,66 sec.4x1,5 mm2</w:t>
            </w:r>
          </w:p>
          <w:p w14:paraId="3DA0E28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01F91B6"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3625DB32" w14:textId="77777777" w:rsidR="006E555F" w:rsidRDefault="006E555F" w:rsidP="006E555F">
            <w:pPr>
              <w:jc w:val="center"/>
            </w:pPr>
            <w:r>
              <w:t>120,000</w:t>
            </w:r>
          </w:p>
        </w:tc>
      </w:tr>
      <w:tr w:rsidR="006E555F" w14:paraId="42D589C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E0F176" w14:textId="77777777" w:rsidR="006E555F" w:rsidRDefault="006E555F" w:rsidP="006E555F">
            <w:r>
              <w:t xml:space="preserve"> 38</w:t>
            </w:r>
          </w:p>
        </w:tc>
        <w:tc>
          <w:tcPr>
            <w:tcW w:w="1701" w:type="dxa"/>
            <w:tcBorders>
              <w:top w:val="single" w:sz="4" w:space="0" w:color="auto"/>
              <w:bottom w:val="single" w:sz="4" w:space="0" w:color="auto"/>
            </w:tcBorders>
            <w:vAlign w:val="center"/>
          </w:tcPr>
          <w:p w14:paraId="499C2AE9" w14:textId="77777777" w:rsidR="006E555F" w:rsidRDefault="006E555F" w:rsidP="006E555F">
            <w:pPr>
              <w:rPr>
                <w:lang w:val="en-US"/>
              </w:rPr>
            </w:pPr>
            <w:r>
              <w:rPr>
                <w:lang w:val="en-US"/>
              </w:rPr>
              <w:t>08-02-412-3</w:t>
            </w:r>
          </w:p>
          <w:p w14:paraId="07270DD5" w14:textId="77777777" w:rsidR="006E555F" w:rsidRDefault="006E555F" w:rsidP="006E555F"/>
        </w:tc>
        <w:tc>
          <w:tcPr>
            <w:tcW w:w="4961" w:type="dxa"/>
            <w:tcBorders>
              <w:top w:val="single" w:sz="4" w:space="0" w:color="auto"/>
              <w:bottom w:val="single" w:sz="4" w:space="0" w:color="auto"/>
            </w:tcBorders>
            <w:vAlign w:val="center"/>
          </w:tcPr>
          <w:p w14:paraId="004A480D" w14:textId="77777777" w:rsidR="006E555F" w:rsidRPr="00097209" w:rsidRDefault="006E555F" w:rsidP="006E555F">
            <w:pPr>
              <w:adjustRightInd w:val="0"/>
              <w:rPr>
                <w:lang w:val="en-US"/>
              </w:rPr>
            </w:pPr>
            <w:r w:rsidRPr="00097209">
              <w:rPr>
                <w:lang w:val="en-US"/>
              </w:rPr>
              <w:t>Introducerea conductorilor cu un singur fir si un strat izolator de policlorura de vinil, in tevi si furtunuri metalice pozate: primul conductor monofir sau multifir in impletire comuna, sectiune sumara pina la 16 mm2</w:t>
            </w:r>
          </w:p>
          <w:p w14:paraId="3CBAB98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6BEFE5"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61DEFE7A" w14:textId="77777777" w:rsidR="006E555F" w:rsidRDefault="006E555F" w:rsidP="006E555F">
            <w:pPr>
              <w:jc w:val="center"/>
            </w:pPr>
            <w:r>
              <w:t>3,200</w:t>
            </w:r>
          </w:p>
        </w:tc>
      </w:tr>
      <w:tr w:rsidR="006E555F" w14:paraId="6E53E96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46481" w14:textId="77777777" w:rsidR="006E555F" w:rsidRDefault="006E555F" w:rsidP="006E555F">
            <w:r>
              <w:t xml:space="preserve"> 39</w:t>
            </w:r>
          </w:p>
        </w:tc>
        <w:tc>
          <w:tcPr>
            <w:tcW w:w="1701" w:type="dxa"/>
            <w:tcBorders>
              <w:top w:val="single" w:sz="4" w:space="0" w:color="auto"/>
              <w:bottom w:val="single" w:sz="4" w:space="0" w:color="auto"/>
            </w:tcBorders>
            <w:vAlign w:val="center"/>
          </w:tcPr>
          <w:p w14:paraId="4A6052F9" w14:textId="77777777" w:rsidR="006E555F" w:rsidRDefault="006E555F" w:rsidP="006E555F">
            <w:pPr>
              <w:rPr>
                <w:lang w:val="en-US"/>
              </w:rPr>
            </w:pPr>
          </w:p>
          <w:p w14:paraId="6C5BF771" w14:textId="77777777" w:rsidR="006E555F" w:rsidRDefault="006E555F" w:rsidP="006E555F"/>
        </w:tc>
        <w:tc>
          <w:tcPr>
            <w:tcW w:w="4961" w:type="dxa"/>
            <w:tcBorders>
              <w:top w:val="single" w:sz="4" w:space="0" w:color="auto"/>
              <w:bottom w:val="single" w:sz="4" w:space="0" w:color="auto"/>
            </w:tcBorders>
            <w:vAlign w:val="center"/>
          </w:tcPr>
          <w:p w14:paraId="1F3093DA" w14:textId="77777777" w:rsidR="006E555F" w:rsidRPr="00097209" w:rsidRDefault="006E555F" w:rsidP="006E555F">
            <w:pPr>
              <w:adjustRightInd w:val="0"/>
              <w:rPr>
                <w:lang w:val="en-US"/>
              </w:rPr>
            </w:pPr>
            <w:r w:rsidRPr="00097209">
              <w:rPr>
                <w:lang w:val="en-US"/>
              </w:rPr>
              <w:t xml:space="preserve">Conductor flexibil cu un singur fir </w:t>
            </w:r>
            <w:r>
              <w:t>ПВ</w:t>
            </w:r>
            <w:r w:rsidRPr="00097209">
              <w:rPr>
                <w:lang w:val="en-US"/>
              </w:rPr>
              <w:t xml:space="preserve"> sec. 1</w:t>
            </w:r>
            <w:r>
              <w:t>х</w:t>
            </w:r>
            <w:r w:rsidRPr="00097209">
              <w:rPr>
                <w:lang w:val="en-US"/>
              </w:rPr>
              <w:t>4,0mm2</w:t>
            </w:r>
          </w:p>
          <w:p w14:paraId="25A4D7F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FFD899A"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C94AA3D" w14:textId="77777777" w:rsidR="006E555F" w:rsidRDefault="006E555F" w:rsidP="006E555F">
            <w:pPr>
              <w:jc w:val="center"/>
            </w:pPr>
            <w:r>
              <w:t>200,000</w:t>
            </w:r>
          </w:p>
        </w:tc>
      </w:tr>
      <w:tr w:rsidR="006E555F" w14:paraId="5677AAC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F2A28" w14:textId="77777777" w:rsidR="006E555F" w:rsidRDefault="006E555F" w:rsidP="006E555F">
            <w:r>
              <w:t xml:space="preserve"> 40</w:t>
            </w:r>
          </w:p>
        </w:tc>
        <w:tc>
          <w:tcPr>
            <w:tcW w:w="1701" w:type="dxa"/>
            <w:tcBorders>
              <w:top w:val="single" w:sz="4" w:space="0" w:color="auto"/>
              <w:bottom w:val="single" w:sz="4" w:space="0" w:color="auto"/>
            </w:tcBorders>
            <w:vAlign w:val="center"/>
          </w:tcPr>
          <w:p w14:paraId="40710A7C" w14:textId="77777777" w:rsidR="006E555F" w:rsidRDefault="006E555F" w:rsidP="006E555F">
            <w:pPr>
              <w:rPr>
                <w:lang w:val="en-US"/>
              </w:rPr>
            </w:pPr>
          </w:p>
          <w:p w14:paraId="4BAC1B9A" w14:textId="77777777" w:rsidR="006E555F" w:rsidRDefault="006E555F" w:rsidP="006E555F"/>
        </w:tc>
        <w:tc>
          <w:tcPr>
            <w:tcW w:w="4961" w:type="dxa"/>
            <w:tcBorders>
              <w:top w:val="single" w:sz="4" w:space="0" w:color="auto"/>
              <w:bottom w:val="single" w:sz="4" w:space="0" w:color="auto"/>
            </w:tcBorders>
            <w:vAlign w:val="center"/>
          </w:tcPr>
          <w:p w14:paraId="24ABB3A5" w14:textId="77777777" w:rsidR="006E555F" w:rsidRPr="00097209" w:rsidRDefault="006E555F" w:rsidP="006E555F">
            <w:pPr>
              <w:adjustRightInd w:val="0"/>
              <w:rPr>
                <w:lang w:val="en-US"/>
              </w:rPr>
            </w:pPr>
            <w:r w:rsidRPr="00097209">
              <w:rPr>
                <w:lang w:val="en-US"/>
              </w:rPr>
              <w:t xml:space="preserve">Conductor flexibil cu un singur fir </w:t>
            </w:r>
            <w:r>
              <w:t>ПВ</w:t>
            </w:r>
            <w:r w:rsidRPr="00097209">
              <w:rPr>
                <w:lang w:val="en-US"/>
              </w:rPr>
              <w:t xml:space="preserve"> sec. 1</w:t>
            </w:r>
            <w:r>
              <w:t>х</w:t>
            </w:r>
            <w:r w:rsidRPr="00097209">
              <w:rPr>
                <w:lang w:val="en-US"/>
              </w:rPr>
              <w:t>10,0mm2</w:t>
            </w:r>
          </w:p>
          <w:p w14:paraId="6A178C7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474B508"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C51BACA" w14:textId="77777777" w:rsidR="006E555F" w:rsidRDefault="006E555F" w:rsidP="006E555F">
            <w:pPr>
              <w:jc w:val="center"/>
            </w:pPr>
            <w:r>
              <w:t>120,000</w:t>
            </w:r>
          </w:p>
        </w:tc>
      </w:tr>
      <w:tr w:rsidR="006E555F" w14:paraId="2177FE8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DF7480" w14:textId="77777777" w:rsidR="006E555F" w:rsidRDefault="006E555F" w:rsidP="006E555F">
            <w:r>
              <w:t xml:space="preserve"> 41</w:t>
            </w:r>
          </w:p>
        </w:tc>
        <w:tc>
          <w:tcPr>
            <w:tcW w:w="1701" w:type="dxa"/>
            <w:tcBorders>
              <w:top w:val="single" w:sz="4" w:space="0" w:color="auto"/>
              <w:bottom w:val="single" w:sz="4" w:space="0" w:color="auto"/>
            </w:tcBorders>
            <w:vAlign w:val="center"/>
          </w:tcPr>
          <w:p w14:paraId="62853507" w14:textId="77777777" w:rsidR="006E555F" w:rsidRDefault="006E555F" w:rsidP="006E555F">
            <w:pPr>
              <w:rPr>
                <w:lang w:val="en-US"/>
              </w:rPr>
            </w:pPr>
            <w:r>
              <w:rPr>
                <w:lang w:val="en-US"/>
              </w:rPr>
              <w:t>08-02-409-1</w:t>
            </w:r>
          </w:p>
          <w:p w14:paraId="2B504847" w14:textId="77777777" w:rsidR="006E555F" w:rsidRDefault="006E555F" w:rsidP="006E555F"/>
        </w:tc>
        <w:tc>
          <w:tcPr>
            <w:tcW w:w="4961" w:type="dxa"/>
            <w:tcBorders>
              <w:top w:val="single" w:sz="4" w:space="0" w:color="auto"/>
              <w:bottom w:val="single" w:sz="4" w:space="0" w:color="auto"/>
            </w:tcBorders>
            <w:vAlign w:val="center"/>
          </w:tcPr>
          <w:p w14:paraId="41F19380" w14:textId="77777777" w:rsidR="006E555F" w:rsidRPr="00097209" w:rsidRDefault="006E555F" w:rsidP="006E555F">
            <w:pPr>
              <w:adjustRightInd w:val="0"/>
              <w:rPr>
                <w:lang w:val="en-US"/>
              </w:rPr>
            </w:pPr>
            <w:r w:rsidRPr="00097209">
              <w:rPr>
                <w:lang w:val="en-US"/>
              </w:rPr>
              <w:t>Teava din vinilplast pe contructii instalate, pe pereti si coloane, fixare cu scoabe, diametru pina la 25 mm</w:t>
            </w:r>
          </w:p>
          <w:p w14:paraId="6BB468D1"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3261988"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67AE36C4" w14:textId="77777777" w:rsidR="006E555F" w:rsidRDefault="006E555F" w:rsidP="006E555F">
            <w:pPr>
              <w:jc w:val="center"/>
            </w:pPr>
            <w:r>
              <w:t>29,700</w:t>
            </w:r>
          </w:p>
        </w:tc>
      </w:tr>
      <w:tr w:rsidR="006E555F" w14:paraId="5AB6B95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6C8585" w14:textId="77777777" w:rsidR="006E555F" w:rsidRDefault="006E555F" w:rsidP="006E555F">
            <w:r>
              <w:t xml:space="preserve"> 42</w:t>
            </w:r>
          </w:p>
        </w:tc>
        <w:tc>
          <w:tcPr>
            <w:tcW w:w="1701" w:type="dxa"/>
            <w:tcBorders>
              <w:top w:val="single" w:sz="4" w:space="0" w:color="auto"/>
              <w:bottom w:val="single" w:sz="4" w:space="0" w:color="auto"/>
            </w:tcBorders>
            <w:vAlign w:val="center"/>
          </w:tcPr>
          <w:p w14:paraId="454AF830" w14:textId="77777777" w:rsidR="006E555F" w:rsidRDefault="006E555F" w:rsidP="006E555F">
            <w:pPr>
              <w:rPr>
                <w:lang w:val="en-US"/>
              </w:rPr>
            </w:pPr>
            <w:r>
              <w:rPr>
                <w:lang w:val="en-US"/>
              </w:rPr>
              <w:t>pret furnizor</w:t>
            </w:r>
          </w:p>
          <w:p w14:paraId="68201E1B" w14:textId="77777777" w:rsidR="006E555F" w:rsidRDefault="006E555F" w:rsidP="006E555F"/>
        </w:tc>
        <w:tc>
          <w:tcPr>
            <w:tcW w:w="4961" w:type="dxa"/>
            <w:tcBorders>
              <w:top w:val="single" w:sz="4" w:space="0" w:color="auto"/>
              <w:bottom w:val="single" w:sz="4" w:space="0" w:color="auto"/>
            </w:tcBorders>
            <w:vAlign w:val="center"/>
          </w:tcPr>
          <w:p w14:paraId="332FD564" w14:textId="77777777" w:rsidR="006E555F" w:rsidRPr="00097209" w:rsidRDefault="006E555F" w:rsidP="006E555F">
            <w:pPr>
              <w:adjustRightInd w:val="0"/>
              <w:rPr>
                <w:lang w:val="en-US"/>
              </w:rPr>
            </w:pPr>
            <w:r w:rsidRPr="00097209">
              <w:rPr>
                <w:lang w:val="en-US"/>
              </w:rPr>
              <w:t>Teava corugata U-PVC, 750N, d=20 mm  ( material beneficiar)</w:t>
            </w:r>
          </w:p>
          <w:p w14:paraId="4D1A202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E50C5F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BC8A033" w14:textId="77777777" w:rsidR="006E555F" w:rsidRDefault="006E555F" w:rsidP="006E555F">
            <w:pPr>
              <w:jc w:val="center"/>
            </w:pPr>
            <w:r>
              <w:t>2 970,000</w:t>
            </w:r>
          </w:p>
        </w:tc>
      </w:tr>
      <w:tr w:rsidR="006E555F" w14:paraId="1585590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F11F57" w14:textId="77777777" w:rsidR="006E555F" w:rsidRDefault="006E555F" w:rsidP="006E555F">
            <w:r>
              <w:t xml:space="preserve"> 43</w:t>
            </w:r>
          </w:p>
        </w:tc>
        <w:tc>
          <w:tcPr>
            <w:tcW w:w="1701" w:type="dxa"/>
            <w:tcBorders>
              <w:top w:val="single" w:sz="4" w:space="0" w:color="auto"/>
              <w:bottom w:val="single" w:sz="4" w:space="0" w:color="auto"/>
            </w:tcBorders>
            <w:vAlign w:val="center"/>
          </w:tcPr>
          <w:p w14:paraId="734C132F" w14:textId="77777777" w:rsidR="006E555F" w:rsidRDefault="006E555F" w:rsidP="006E555F">
            <w:pPr>
              <w:rPr>
                <w:lang w:val="en-US"/>
              </w:rPr>
            </w:pPr>
            <w:r>
              <w:rPr>
                <w:lang w:val="en-US"/>
              </w:rPr>
              <w:t>08-02-411-1</w:t>
            </w:r>
          </w:p>
          <w:p w14:paraId="4888F653" w14:textId="77777777" w:rsidR="006E555F" w:rsidRDefault="006E555F" w:rsidP="006E555F"/>
        </w:tc>
        <w:tc>
          <w:tcPr>
            <w:tcW w:w="4961" w:type="dxa"/>
            <w:tcBorders>
              <w:top w:val="single" w:sz="4" w:space="0" w:color="auto"/>
              <w:bottom w:val="single" w:sz="4" w:space="0" w:color="auto"/>
            </w:tcBorders>
            <w:vAlign w:val="center"/>
          </w:tcPr>
          <w:p w14:paraId="495E988E" w14:textId="77777777" w:rsidR="006E555F" w:rsidRPr="00097209" w:rsidRDefault="006E555F" w:rsidP="006E555F">
            <w:pPr>
              <w:adjustRightInd w:val="0"/>
              <w:rPr>
                <w:lang w:val="en-US"/>
              </w:rPr>
            </w:pPr>
            <w:r w:rsidRPr="00097209">
              <w:rPr>
                <w:lang w:val="en-US"/>
              </w:rPr>
              <w:t>Furtun metalic, diametrul exterior pina la 48 mm</w:t>
            </w:r>
          </w:p>
          <w:p w14:paraId="4D0F6796"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305C3D3"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6F3669CA" w14:textId="77777777" w:rsidR="006E555F" w:rsidRDefault="006E555F" w:rsidP="006E555F">
            <w:pPr>
              <w:jc w:val="center"/>
            </w:pPr>
            <w:r>
              <w:t>0,060</w:t>
            </w:r>
          </w:p>
        </w:tc>
      </w:tr>
      <w:tr w:rsidR="006E555F" w14:paraId="4A9F754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B62C81" w14:textId="77777777" w:rsidR="006E555F" w:rsidRDefault="006E555F" w:rsidP="006E555F">
            <w:r>
              <w:t xml:space="preserve"> 44</w:t>
            </w:r>
          </w:p>
        </w:tc>
        <w:tc>
          <w:tcPr>
            <w:tcW w:w="1701" w:type="dxa"/>
            <w:tcBorders>
              <w:top w:val="single" w:sz="4" w:space="0" w:color="auto"/>
              <w:bottom w:val="single" w:sz="4" w:space="0" w:color="auto"/>
            </w:tcBorders>
            <w:vAlign w:val="center"/>
          </w:tcPr>
          <w:p w14:paraId="62D6101A" w14:textId="77777777" w:rsidR="006E555F" w:rsidRDefault="006E555F" w:rsidP="006E555F">
            <w:pPr>
              <w:rPr>
                <w:lang w:val="en-US"/>
              </w:rPr>
            </w:pPr>
          </w:p>
          <w:p w14:paraId="49349AF9" w14:textId="77777777" w:rsidR="006E555F" w:rsidRDefault="006E555F" w:rsidP="006E555F"/>
        </w:tc>
        <w:tc>
          <w:tcPr>
            <w:tcW w:w="4961" w:type="dxa"/>
            <w:tcBorders>
              <w:top w:val="single" w:sz="4" w:space="0" w:color="auto"/>
              <w:bottom w:val="single" w:sz="4" w:space="0" w:color="auto"/>
            </w:tcBorders>
            <w:vAlign w:val="center"/>
          </w:tcPr>
          <w:p w14:paraId="022A2105" w14:textId="77777777" w:rsidR="006E555F" w:rsidRPr="00097209" w:rsidRDefault="006E555F" w:rsidP="006E555F">
            <w:pPr>
              <w:adjustRightInd w:val="0"/>
              <w:rPr>
                <w:lang w:val="en-US"/>
              </w:rPr>
            </w:pPr>
            <w:r w:rsidRPr="00097209">
              <w:rPr>
                <w:lang w:val="en-US"/>
              </w:rPr>
              <w:t>Furtun metalic cu izolatie din pvc d.25mm</w:t>
            </w:r>
          </w:p>
          <w:p w14:paraId="25417923"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BD0EFA9"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986FCDC" w14:textId="77777777" w:rsidR="006E555F" w:rsidRDefault="006E555F" w:rsidP="006E555F">
            <w:pPr>
              <w:jc w:val="center"/>
            </w:pPr>
            <w:r>
              <w:t>6,000</w:t>
            </w:r>
          </w:p>
        </w:tc>
      </w:tr>
      <w:tr w:rsidR="006E555F" w14:paraId="362DCD8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636AFA" w14:textId="77777777" w:rsidR="006E555F" w:rsidRDefault="006E555F" w:rsidP="006E555F">
            <w:r>
              <w:t xml:space="preserve"> 45</w:t>
            </w:r>
          </w:p>
        </w:tc>
        <w:tc>
          <w:tcPr>
            <w:tcW w:w="1701" w:type="dxa"/>
            <w:tcBorders>
              <w:top w:val="single" w:sz="4" w:space="0" w:color="auto"/>
              <w:bottom w:val="single" w:sz="4" w:space="0" w:color="auto"/>
            </w:tcBorders>
            <w:vAlign w:val="center"/>
          </w:tcPr>
          <w:p w14:paraId="1B0BE385" w14:textId="77777777" w:rsidR="006E555F" w:rsidRDefault="006E555F" w:rsidP="006E555F">
            <w:pPr>
              <w:rPr>
                <w:lang w:val="en-US"/>
              </w:rPr>
            </w:pPr>
            <w:r>
              <w:rPr>
                <w:lang w:val="en-US"/>
              </w:rPr>
              <w:t>08-02-407-1</w:t>
            </w:r>
          </w:p>
          <w:p w14:paraId="322431F8" w14:textId="77777777" w:rsidR="006E555F" w:rsidRDefault="006E555F" w:rsidP="006E555F"/>
        </w:tc>
        <w:tc>
          <w:tcPr>
            <w:tcW w:w="4961" w:type="dxa"/>
            <w:tcBorders>
              <w:top w:val="single" w:sz="4" w:space="0" w:color="auto"/>
              <w:bottom w:val="single" w:sz="4" w:space="0" w:color="auto"/>
            </w:tcBorders>
            <w:vAlign w:val="center"/>
          </w:tcPr>
          <w:p w14:paraId="319DC9F7" w14:textId="77777777" w:rsidR="006E555F" w:rsidRPr="00097209" w:rsidRDefault="006E555F" w:rsidP="006E555F">
            <w:pPr>
              <w:adjustRightInd w:val="0"/>
              <w:rPr>
                <w:lang w:val="en-US"/>
              </w:rPr>
            </w:pPr>
            <w:r w:rsidRPr="00097209">
              <w:rPr>
                <w:lang w:val="en-US"/>
              </w:rPr>
              <w:t>Teava din otel pe constructii instalate pe pereti, fixare cu scoabe, diametru pina la 25 mm</w:t>
            </w:r>
          </w:p>
          <w:p w14:paraId="0D59DE8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BBA93B2"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4FC0E569" w14:textId="77777777" w:rsidR="006E555F" w:rsidRDefault="006E555F" w:rsidP="006E555F">
            <w:pPr>
              <w:jc w:val="center"/>
            </w:pPr>
            <w:r>
              <w:t>0,570</w:t>
            </w:r>
          </w:p>
        </w:tc>
      </w:tr>
      <w:tr w:rsidR="006E555F" w14:paraId="19E7A15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3197F8" w14:textId="77777777" w:rsidR="006E555F" w:rsidRDefault="006E555F" w:rsidP="006E555F">
            <w:r>
              <w:t xml:space="preserve"> 46</w:t>
            </w:r>
          </w:p>
        </w:tc>
        <w:tc>
          <w:tcPr>
            <w:tcW w:w="1701" w:type="dxa"/>
            <w:tcBorders>
              <w:top w:val="single" w:sz="4" w:space="0" w:color="auto"/>
              <w:bottom w:val="single" w:sz="4" w:space="0" w:color="auto"/>
            </w:tcBorders>
            <w:vAlign w:val="center"/>
          </w:tcPr>
          <w:p w14:paraId="079FD13A" w14:textId="77777777" w:rsidR="006E555F" w:rsidRDefault="006E555F" w:rsidP="006E555F">
            <w:pPr>
              <w:rPr>
                <w:lang w:val="en-US"/>
              </w:rPr>
            </w:pPr>
          </w:p>
          <w:p w14:paraId="192A402A" w14:textId="77777777" w:rsidR="006E555F" w:rsidRDefault="006E555F" w:rsidP="006E555F"/>
        </w:tc>
        <w:tc>
          <w:tcPr>
            <w:tcW w:w="4961" w:type="dxa"/>
            <w:tcBorders>
              <w:top w:val="single" w:sz="4" w:space="0" w:color="auto"/>
              <w:bottom w:val="single" w:sz="4" w:space="0" w:color="auto"/>
            </w:tcBorders>
            <w:vAlign w:val="center"/>
          </w:tcPr>
          <w:p w14:paraId="04EC578A" w14:textId="77777777" w:rsidR="006E555F" w:rsidRPr="00036D21" w:rsidRDefault="006E555F" w:rsidP="006E555F">
            <w:pPr>
              <w:adjustRightInd w:val="0"/>
            </w:pPr>
            <w:r>
              <w:t>Teava din otel d.20mm</w:t>
            </w:r>
          </w:p>
          <w:p w14:paraId="79E6F929"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CF1844B" w14:textId="77777777" w:rsidR="006E555F" w:rsidRDefault="006E555F" w:rsidP="006E555F">
            <w:pPr>
              <w:jc w:val="center"/>
            </w:pPr>
            <w:r>
              <w:t>rul</w:t>
            </w:r>
          </w:p>
        </w:tc>
        <w:tc>
          <w:tcPr>
            <w:tcW w:w="1559" w:type="dxa"/>
            <w:tcBorders>
              <w:top w:val="single" w:sz="4" w:space="0" w:color="auto"/>
              <w:bottom w:val="single" w:sz="4" w:space="0" w:color="auto"/>
            </w:tcBorders>
            <w:vAlign w:val="center"/>
          </w:tcPr>
          <w:p w14:paraId="486D0863" w14:textId="77777777" w:rsidR="006E555F" w:rsidRDefault="006E555F" w:rsidP="006E555F">
            <w:pPr>
              <w:jc w:val="center"/>
            </w:pPr>
            <w:r>
              <w:t>57,000</w:t>
            </w:r>
          </w:p>
        </w:tc>
      </w:tr>
      <w:tr w:rsidR="006E555F" w14:paraId="5DC1773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49B15" w14:textId="77777777" w:rsidR="006E555F" w:rsidRDefault="006E555F" w:rsidP="006E555F">
            <w:r>
              <w:t xml:space="preserve"> 47</w:t>
            </w:r>
          </w:p>
        </w:tc>
        <w:tc>
          <w:tcPr>
            <w:tcW w:w="1701" w:type="dxa"/>
            <w:tcBorders>
              <w:top w:val="single" w:sz="4" w:space="0" w:color="auto"/>
              <w:bottom w:val="single" w:sz="4" w:space="0" w:color="auto"/>
            </w:tcBorders>
            <w:vAlign w:val="center"/>
          </w:tcPr>
          <w:p w14:paraId="255E5BBB" w14:textId="77777777" w:rsidR="006E555F" w:rsidRDefault="006E555F" w:rsidP="006E555F">
            <w:pPr>
              <w:rPr>
                <w:lang w:val="en-US"/>
              </w:rPr>
            </w:pPr>
            <w:r>
              <w:rPr>
                <w:lang w:val="en-US"/>
              </w:rPr>
              <w:t>08-02-396-2</w:t>
            </w:r>
          </w:p>
          <w:p w14:paraId="2FF1EC60" w14:textId="77777777" w:rsidR="006E555F" w:rsidRDefault="006E555F" w:rsidP="006E555F"/>
        </w:tc>
        <w:tc>
          <w:tcPr>
            <w:tcW w:w="4961" w:type="dxa"/>
            <w:tcBorders>
              <w:top w:val="single" w:sz="4" w:space="0" w:color="auto"/>
              <w:bottom w:val="single" w:sz="4" w:space="0" w:color="auto"/>
            </w:tcBorders>
            <w:vAlign w:val="center"/>
          </w:tcPr>
          <w:p w14:paraId="6F05F7BD" w14:textId="77777777" w:rsidR="006E555F" w:rsidRPr="00097209" w:rsidRDefault="006E555F" w:rsidP="006E555F">
            <w:pPr>
              <w:adjustRightInd w:val="0"/>
              <w:rPr>
                <w:lang w:val="en-US"/>
              </w:rPr>
            </w:pPr>
            <w:r w:rsidRPr="00097209">
              <w:rPr>
                <w:lang w:val="en-US"/>
              </w:rPr>
              <w:t>Canal metalic pe constructii, console, pe ferme si coloane, lungime 3 m</w:t>
            </w:r>
          </w:p>
          <w:p w14:paraId="52FDF7D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4198F0D"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1391DC69" w14:textId="77777777" w:rsidR="006E555F" w:rsidRDefault="006E555F" w:rsidP="006E555F">
            <w:pPr>
              <w:jc w:val="center"/>
            </w:pPr>
            <w:r>
              <w:t>0,470</w:t>
            </w:r>
          </w:p>
        </w:tc>
      </w:tr>
      <w:tr w:rsidR="006E555F" w14:paraId="2E11313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0684D7" w14:textId="77777777" w:rsidR="006E555F" w:rsidRDefault="006E555F" w:rsidP="006E555F">
            <w:r>
              <w:t xml:space="preserve"> 48</w:t>
            </w:r>
          </w:p>
        </w:tc>
        <w:tc>
          <w:tcPr>
            <w:tcW w:w="1701" w:type="dxa"/>
            <w:tcBorders>
              <w:top w:val="single" w:sz="4" w:space="0" w:color="auto"/>
              <w:bottom w:val="single" w:sz="4" w:space="0" w:color="auto"/>
            </w:tcBorders>
            <w:vAlign w:val="center"/>
          </w:tcPr>
          <w:p w14:paraId="2F23177B" w14:textId="77777777" w:rsidR="006E555F" w:rsidRDefault="006E555F" w:rsidP="006E555F">
            <w:pPr>
              <w:rPr>
                <w:lang w:val="en-US"/>
              </w:rPr>
            </w:pPr>
            <w:r>
              <w:rPr>
                <w:lang w:val="en-US"/>
              </w:rPr>
              <w:t>pret furnizor</w:t>
            </w:r>
          </w:p>
          <w:p w14:paraId="70488852" w14:textId="77777777" w:rsidR="006E555F" w:rsidRDefault="006E555F" w:rsidP="006E555F"/>
        </w:tc>
        <w:tc>
          <w:tcPr>
            <w:tcW w:w="4961" w:type="dxa"/>
            <w:tcBorders>
              <w:top w:val="single" w:sz="4" w:space="0" w:color="auto"/>
              <w:bottom w:val="single" w:sz="4" w:space="0" w:color="auto"/>
            </w:tcBorders>
            <w:vAlign w:val="center"/>
          </w:tcPr>
          <w:p w14:paraId="29A2AC4C" w14:textId="77777777" w:rsidR="006E555F" w:rsidRPr="00036D21" w:rsidRDefault="006E555F" w:rsidP="006E555F">
            <w:pPr>
              <w:adjustRightInd w:val="0"/>
            </w:pPr>
            <w:r>
              <w:t>Лоток перфорированный 50x100x3000 mm</w:t>
            </w:r>
          </w:p>
          <w:p w14:paraId="60B8B8D9"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998437C" w14:textId="77777777" w:rsidR="006E555F" w:rsidRDefault="006E555F" w:rsidP="006E555F">
            <w:pPr>
              <w:jc w:val="center"/>
            </w:pPr>
            <w:r>
              <w:t>rul</w:t>
            </w:r>
          </w:p>
        </w:tc>
        <w:tc>
          <w:tcPr>
            <w:tcW w:w="1559" w:type="dxa"/>
            <w:tcBorders>
              <w:top w:val="single" w:sz="4" w:space="0" w:color="auto"/>
              <w:bottom w:val="single" w:sz="4" w:space="0" w:color="auto"/>
            </w:tcBorders>
            <w:vAlign w:val="center"/>
          </w:tcPr>
          <w:p w14:paraId="5161C00A" w14:textId="77777777" w:rsidR="006E555F" w:rsidRDefault="006E555F" w:rsidP="006E555F">
            <w:pPr>
              <w:jc w:val="center"/>
            </w:pPr>
            <w:r>
              <w:t>47,000</w:t>
            </w:r>
          </w:p>
        </w:tc>
      </w:tr>
      <w:tr w:rsidR="006E555F" w14:paraId="01636F7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9A3FA1" w14:textId="77777777" w:rsidR="006E555F" w:rsidRDefault="006E555F" w:rsidP="006E555F">
            <w:r>
              <w:t xml:space="preserve"> 49</w:t>
            </w:r>
          </w:p>
        </w:tc>
        <w:tc>
          <w:tcPr>
            <w:tcW w:w="1701" w:type="dxa"/>
            <w:tcBorders>
              <w:top w:val="single" w:sz="4" w:space="0" w:color="auto"/>
              <w:bottom w:val="single" w:sz="4" w:space="0" w:color="auto"/>
            </w:tcBorders>
            <w:vAlign w:val="center"/>
          </w:tcPr>
          <w:p w14:paraId="0C880139" w14:textId="77777777" w:rsidR="006E555F" w:rsidRDefault="006E555F" w:rsidP="006E555F">
            <w:pPr>
              <w:rPr>
                <w:lang w:val="en-US"/>
              </w:rPr>
            </w:pPr>
            <w:r>
              <w:rPr>
                <w:lang w:val="en-US"/>
              </w:rPr>
              <w:t>pret furnizor</w:t>
            </w:r>
          </w:p>
          <w:p w14:paraId="58A3933D" w14:textId="77777777" w:rsidR="006E555F" w:rsidRDefault="006E555F" w:rsidP="006E555F"/>
        </w:tc>
        <w:tc>
          <w:tcPr>
            <w:tcW w:w="4961" w:type="dxa"/>
            <w:tcBorders>
              <w:top w:val="single" w:sz="4" w:space="0" w:color="auto"/>
              <w:bottom w:val="single" w:sz="4" w:space="0" w:color="auto"/>
            </w:tcBorders>
            <w:vAlign w:val="center"/>
          </w:tcPr>
          <w:p w14:paraId="16547975" w14:textId="77777777" w:rsidR="006E555F" w:rsidRPr="00036D21" w:rsidRDefault="006E555F" w:rsidP="006E555F">
            <w:pPr>
              <w:adjustRightInd w:val="0"/>
            </w:pPr>
            <w:r>
              <w:t>Соединитель профиля 50х100</w:t>
            </w:r>
          </w:p>
          <w:p w14:paraId="41C43F5E"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0BFC607"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81CBBF4" w14:textId="77777777" w:rsidR="006E555F" w:rsidRDefault="006E555F" w:rsidP="006E555F">
            <w:pPr>
              <w:jc w:val="center"/>
            </w:pPr>
            <w:r>
              <w:t>13,000</w:t>
            </w:r>
          </w:p>
        </w:tc>
      </w:tr>
      <w:tr w:rsidR="006E555F" w14:paraId="493CB21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B6CF76" w14:textId="77777777" w:rsidR="006E555F" w:rsidRDefault="006E555F" w:rsidP="006E555F">
            <w:r>
              <w:t xml:space="preserve"> 50</w:t>
            </w:r>
          </w:p>
        </w:tc>
        <w:tc>
          <w:tcPr>
            <w:tcW w:w="1701" w:type="dxa"/>
            <w:tcBorders>
              <w:top w:val="single" w:sz="4" w:space="0" w:color="auto"/>
              <w:bottom w:val="single" w:sz="4" w:space="0" w:color="auto"/>
            </w:tcBorders>
            <w:vAlign w:val="center"/>
          </w:tcPr>
          <w:p w14:paraId="2641CF6A" w14:textId="77777777" w:rsidR="006E555F" w:rsidRDefault="006E555F" w:rsidP="006E555F">
            <w:pPr>
              <w:rPr>
                <w:lang w:val="en-US"/>
              </w:rPr>
            </w:pPr>
            <w:r>
              <w:rPr>
                <w:lang w:val="en-US"/>
              </w:rPr>
              <w:t>pret furnizor</w:t>
            </w:r>
          </w:p>
          <w:p w14:paraId="45BEE9E1" w14:textId="77777777" w:rsidR="006E555F" w:rsidRDefault="006E555F" w:rsidP="006E555F"/>
        </w:tc>
        <w:tc>
          <w:tcPr>
            <w:tcW w:w="4961" w:type="dxa"/>
            <w:tcBorders>
              <w:top w:val="single" w:sz="4" w:space="0" w:color="auto"/>
              <w:bottom w:val="single" w:sz="4" w:space="0" w:color="auto"/>
            </w:tcBorders>
            <w:vAlign w:val="center"/>
          </w:tcPr>
          <w:p w14:paraId="481F2472" w14:textId="77777777" w:rsidR="006E555F" w:rsidRPr="00036D21" w:rsidRDefault="006E555F" w:rsidP="006E555F">
            <w:pPr>
              <w:adjustRightInd w:val="0"/>
            </w:pPr>
            <w:r>
              <w:t>Разделительная перегородка в лоток 50x3000 mm</w:t>
            </w:r>
          </w:p>
          <w:p w14:paraId="6DC5FCBB"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F7D9189" w14:textId="77777777" w:rsidR="006E555F" w:rsidRDefault="006E555F" w:rsidP="006E555F">
            <w:pPr>
              <w:jc w:val="center"/>
            </w:pPr>
            <w:r>
              <w:t>rul</w:t>
            </w:r>
          </w:p>
        </w:tc>
        <w:tc>
          <w:tcPr>
            <w:tcW w:w="1559" w:type="dxa"/>
            <w:tcBorders>
              <w:top w:val="single" w:sz="4" w:space="0" w:color="auto"/>
              <w:bottom w:val="single" w:sz="4" w:space="0" w:color="auto"/>
            </w:tcBorders>
            <w:vAlign w:val="center"/>
          </w:tcPr>
          <w:p w14:paraId="6F451B7E" w14:textId="77777777" w:rsidR="006E555F" w:rsidRDefault="006E555F" w:rsidP="006E555F">
            <w:pPr>
              <w:jc w:val="center"/>
            </w:pPr>
            <w:r>
              <w:t>47,000</w:t>
            </w:r>
          </w:p>
        </w:tc>
      </w:tr>
      <w:tr w:rsidR="006E555F" w14:paraId="0303D27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956B4" w14:textId="77777777" w:rsidR="006E555F" w:rsidRDefault="006E555F" w:rsidP="006E555F">
            <w:r>
              <w:t xml:space="preserve"> 51</w:t>
            </w:r>
          </w:p>
        </w:tc>
        <w:tc>
          <w:tcPr>
            <w:tcW w:w="1701" w:type="dxa"/>
            <w:tcBorders>
              <w:top w:val="single" w:sz="4" w:space="0" w:color="auto"/>
              <w:bottom w:val="single" w:sz="4" w:space="0" w:color="auto"/>
            </w:tcBorders>
            <w:vAlign w:val="center"/>
          </w:tcPr>
          <w:p w14:paraId="07D00745" w14:textId="77777777" w:rsidR="006E555F" w:rsidRDefault="006E555F" w:rsidP="006E555F">
            <w:pPr>
              <w:rPr>
                <w:lang w:val="en-US"/>
              </w:rPr>
            </w:pPr>
            <w:r>
              <w:rPr>
                <w:lang w:val="en-US"/>
              </w:rPr>
              <w:t>pret furnizor</w:t>
            </w:r>
          </w:p>
          <w:p w14:paraId="52B3874E" w14:textId="77777777" w:rsidR="006E555F" w:rsidRDefault="006E555F" w:rsidP="006E555F"/>
        </w:tc>
        <w:tc>
          <w:tcPr>
            <w:tcW w:w="4961" w:type="dxa"/>
            <w:tcBorders>
              <w:top w:val="single" w:sz="4" w:space="0" w:color="auto"/>
              <w:bottom w:val="single" w:sz="4" w:space="0" w:color="auto"/>
            </w:tcBorders>
            <w:vAlign w:val="center"/>
          </w:tcPr>
          <w:p w14:paraId="4C5A9FBD" w14:textId="77777777" w:rsidR="006E555F" w:rsidRPr="00036D21" w:rsidRDefault="006E555F" w:rsidP="006E555F">
            <w:pPr>
              <w:adjustRightInd w:val="0"/>
            </w:pPr>
            <w:r>
              <w:t>Кронштейн для крепления лотка к стене</w:t>
            </w:r>
          </w:p>
          <w:p w14:paraId="4BAEFEC9"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37138C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99C7A11" w14:textId="77777777" w:rsidR="006E555F" w:rsidRDefault="006E555F" w:rsidP="006E555F">
            <w:pPr>
              <w:jc w:val="center"/>
            </w:pPr>
            <w:r>
              <w:t>44,000</w:t>
            </w:r>
          </w:p>
        </w:tc>
      </w:tr>
      <w:tr w:rsidR="006E555F" w14:paraId="56C3F9D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ADF579" w14:textId="77777777" w:rsidR="006E555F" w:rsidRDefault="006E555F" w:rsidP="006E555F">
            <w:r>
              <w:t xml:space="preserve"> 52</w:t>
            </w:r>
          </w:p>
        </w:tc>
        <w:tc>
          <w:tcPr>
            <w:tcW w:w="1701" w:type="dxa"/>
            <w:tcBorders>
              <w:top w:val="single" w:sz="4" w:space="0" w:color="auto"/>
              <w:bottom w:val="single" w:sz="4" w:space="0" w:color="auto"/>
            </w:tcBorders>
            <w:vAlign w:val="center"/>
          </w:tcPr>
          <w:p w14:paraId="60AEFF6B" w14:textId="77777777" w:rsidR="006E555F" w:rsidRDefault="006E555F" w:rsidP="006E555F">
            <w:pPr>
              <w:rPr>
                <w:lang w:val="en-US"/>
              </w:rPr>
            </w:pPr>
            <w:r>
              <w:rPr>
                <w:lang w:val="en-US"/>
              </w:rPr>
              <w:t>pret furnizor</w:t>
            </w:r>
          </w:p>
          <w:p w14:paraId="3489A242" w14:textId="77777777" w:rsidR="006E555F" w:rsidRDefault="006E555F" w:rsidP="006E555F"/>
        </w:tc>
        <w:tc>
          <w:tcPr>
            <w:tcW w:w="4961" w:type="dxa"/>
            <w:tcBorders>
              <w:top w:val="single" w:sz="4" w:space="0" w:color="auto"/>
              <w:bottom w:val="single" w:sz="4" w:space="0" w:color="auto"/>
            </w:tcBorders>
            <w:vAlign w:val="center"/>
          </w:tcPr>
          <w:p w14:paraId="1F229785" w14:textId="77777777" w:rsidR="006E555F" w:rsidRPr="00036D21" w:rsidRDefault="006E555F" w:rsidP="006E555F">
            <w:pPr>
              <w:adjustRightInd w:val="0"/>
            </w:pPr>
            <w:r>
              <w:t>Анкерные крюки для крепления лотка к потолку</w:t>
            </w:r>
          </w:p>
          <w:p w14:paraId="0D1B7F1E"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2E8656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88739DF" w14:textId="77777777" w:rsidR="006E555F" w:rsidRDefault="006E555F" w:rsidP="006E555F">
            <w:pPr>
              <w:jc w:val="center"/>
            </w:pPr>
            <w:r>
              <w:t>90,000</w:t>
            </w:r>
          </w:p>
        </w:tc>
      </w:tr>
      <w:tr w:rsidR="006E555F" w14:paraId="1CE4D68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4F1DE" w14:textId="77777777" w:rsidR="006E555F" w:rsidRDefault="006E555F" w:rsidP="006E555F">
            <w:r>
              <w:t xml:space="preserve"> 53</w:t>
            </w:r>
          </w:p>
        </w:tc>
        <w:tc>
          <w:tcPr>
            <w:tcW w:w="1701" w:type="dxa"/>
            <w:tcBorders>
              <w:top w:val="single" w:sz="4" w:space="0" w:color="auto"/>
              <w:bottom w:val="single" w:sz="4" w:space="0" w:color="auto"/>
            </w:tcBorders>
            <w:vAlign w:val="center"/>
          </w:tcPr>
          <w:p w14:paraId="50CFAB0A" w14:textId="77777777" w:rsidR="006E555F" w:rsidRDefault="006E555F" w:rsidP="006E555F">
            <w:pPr>
              <w:rPr>
                <w:lang w:val="en-US"/>
              </w:rPr>
            </w:pPr>
            <w:r>
              <w:rPr>
                <w:lang w:val="en-US"/>
              </w:rPr>
              <w:t>08-02-303-7</w:t>
            </w:r>
          </w:p>
          <w:p w14:paraId="49E16CDC" w14:textId="77777777" w:rsidR="006E555F" w:rsidRDefault="006E555F" w:rsidP="006E555F"/>
        </w:tc>
        <w:tc>
          <w:tcPr>
            <w:tcW w:w="4961" w:type="dxa"/>
            <w:tcBorders>
              <w:top w:val="single" w:sz="4" w:space="0" w:color="auto"/>
              <w:bottom w:val="single" w:sz="4" w:space="0" w:color="auto"/>
            </w:tcBorders>
            <w:vAlign w:val="center"/>
          </w:tcPr>
          <w:p w14:paraId="6819FFAC" w14:textId="77777777" w:rsidR="006E555F" w:rsidRPr="00036D21" w:rsidRDefault="006E555F" w:rsidP="006E555F">
            <w:pPr>
              <w:adjustRightInd w:val="0"/>
            </w:pPr>
            <w:r>
              <w:t>Cablu de otel, longitudinal-portant</w:t>
            </w:r>
          </w:p>
          <w:p w14:paraId="48725BD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6398E88" w14:textId="77777777" w:rsidR="006E555F" w:rsidRDefault="006E555F" w:rsidP="006E555F">
            <w:pPr>
              <w:jc w:val="center"/>
            </w:pPr>
            <w:r>
              <w:t>1 km</w:t>
            </w:r>
          </w:p>
        </w:tc>
        <w:tc>
          <w:tcPr>
            <w:tcW w:w="1559" w:type="dxa"/>
            <w:tcBorders>
              <w:top w:val="single" w:sz="4" w:space="0" w:color="auto"/>
              <w:bottom w:val="single" w:sz="4" w:space="0" w:color="auto"/>
            </w:tcBorders>
            <w:vAlign w:val="center"/>
          </w:tcPr>
          <w:p w14:paraId="491DF24A" w14:textId="77777777" w:rsidR="006E555F" w:rsidRDefault="006E555F" w:rsidP="006E555F">
            <w:pPr>
              <w:jc w:val="center"/>
            </w:pPr>
            <w:r>
              <w:t>0,015</w:t>
            </w:r>
          </w:p>
        </w:tc>
      </w:tr>
      <w:tr w:rsidR="006E555F" w14:paraId="52D5360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06C420" w14:textId="77777777" w:rsidR="006E555F" w:rsidRDefault="006E555F" w:rsidP="006E555F">
            <w:r>
              <w:t xml:space="preserve"> 54</w:t>
            </w:r>
          </w:p>
        </w:tc>
        <w:tc>
          <w:tcPr>
            <w:tcW w:w="1701" w:type="dxa"/>
            <w:tcBorders>
              <w:top w:val="single" w:sz="4" w:space="0" w:color="auto"/>
              <w:bottom w:val="single" w:sz="4" w:space="0" w:color="auto"/>
            </w:tcBorders>
            <w:vAlign w:val="center"/>
          </w:tcPr>
          <w:p w14:paraId="289EB341" w14:textId="77777777" w:rsidR="006E555F" w:rsidRDefault="006E555F" w:rsidP="006E555F">
            <w:pPr>
              <w:rPr>
                <w:lang w:val="en-US"/>
              </w:rPr>
            </w:pPr>
          </w:p>
          <w:p w14:paraId="6B4F7DDB" w14:textId="77777777" w:rsidR="006E555F" w:rsidRDefault="006E555F" w:rsidP="006E555F"/>
        </w:tc>
        <w:tc>
          <w:tcPr>
            <w:tcW w:w="4961" w:type="dxa"/>
            <w:tcBorders>
              <w:top w:val="single" w:sz="4" w:space="0" w:color="auto"/>
              <w:bottom w:val="single" w:sz="4" w:space="0" w:color="auto"/>
            </w:tcBorders>
            <w:vAlign w:val="center"/>
          </w:tcPr>
          <w:p w14:paraId="639C3211" w14:textId="77777777" w:rsidR="006E555F" w:rsidRPr="00036D21" w:rsidRDefault="006E555F" w:rsidP="006E555F">
            <w:pPr>
              <w:adjustRightInd w:val="0"/>
            </w:pPr>
            <w:r>
              <w:t>Cablu de otel d.8mm</w:t>
            </w:r>
          </w:p>
          <w:p w14:paraId="7A39AB96"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1788B89"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588DCBED" w14:textId="77777777" w:rsidR="006E555F" w:rsidRDefault="006E555F" w:rsidP="006E555F">
            <w:pPr>
              <w:jc w:val="center"/>
            </w:pPr>
            <w:r>
              <w:t>15,000</w:t>
            </w:r>
          </w:p>
        </w:tc>
      </w:tr>
      <w:tr w:rsidR="006E555F" w14:paraId="577D2DA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6E989" w14:textId="77777777" w:rsidR="006E555F" w:rsidRDefault="006E555F" w:rsidP="006E555F">
            <w:r>
              <w:t xml:space="preserve"> 55</w:t>
            </w:r>
          </w:p>
        </w:tc>
        <w:tc>
          <w:tcPr>
            <w:tcW w:w="1701" w:type="dxa"/>
            <w:tcBorders>
              <w:top w:val="single" w:sz="4" w:space="0" w:color="auto"/>
              <w:bottom w:val="single" w:sz="4" w:space="0" w:color="auto"/>
            </w:tcBorders>
            <w:vAlign w:val="center"/>
          </w:tcPr>
          <w:p w14:paraId="4ABA06AF" w14:textId="77777777" w:rsidR="006E555F" w:rsidRDefault="006E555F" w:rsidP="006E555F">
            <w:pPr>
              <w:rPr>
                <w:lang w:val="en-US"/>
              </w:rPr>
            </w:pPr>
            <w:r>
              <w:rPr>
                <w:lang w:val="en-US"/>
              </w:rPr>
              <w:t>08-03-594-10</w:t>
            </w:r>
          </w:p>
          <w:p w14:paraId="5D9F4037" w14:textId="77777777" w:rsidR="006E555F" w:rsidRDefault="006E555F" w:rsidP="006E555F"/>
        </w:tc>
        <w:tc>
          <w:tcPr>
            <w:tcW w:w="4961" w:type="dxa"/>
            <w:tcBorders>
              <w:top w:val="single" w:sz="4" w:space="0" w:color="auto"/>
              <w:bottom w:val="single" w:sz="4" w:space="0" w:color="auto"/>
            </w:tcBorders>
            <w:vAlign w:val="center"/>
          </w:tcPr>
          <w:p w14:paraId="416F5340" w14:textId="77777777" w:rsidR="006E555F" w:rsidRPr="00097209" w:rsidRDefault="006E555F" w:rsidP="006E555F">
            <w:pPr>
              <w:adjustRightInd w:val="0"/>
              <w:rPr>
                <w:lang w:val="en-US"/>
              </w:rPr>
            </w:pPr>
            <w:r w:rsidRPr="00097209">
              <w:rPr>
                <w:lang w:val="en-US"/>
              </w:rPr>
              <w:t>Corp de iluminat cu lampi luminescente in tavane suspendate, montat pe suspensii, cantitate lampi, in corp de iluminat, 2</w:t>
            </w:r>
          </w:p>
          <w:p w14:paraId="66D98CD9"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2FD4F6D"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0ADCE656" w14:textId="77777777" w:rsidR="006E555F" w:rsidRDefault="006E555F" w:rsidP="006E555F">
            <w:pPr>
              <w:jc w:val="center"/>
            </w:pPr>
            <w:r>
              <w:t>1,650</w:t>
            </w:r>
          </w:p>
        </w:tc>
      </w:tr>
      <w:tr w:rsidR="006E555F" w14:paraId="69E0EE1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C891F" w14:textId="77777777" w:rsidR="006E555F" w:rsidRDefault="006E555F" w:rsidP="006E555F">
            <w:r>
              <w:t xml:space="preserve"> 56</w:t>
            </w:r>
          </w:p>
        </w:tc>
        <w:tc>
          <w:tcPr>
            <w:tcW w:w="1701" w:type="dxa"/>
            <w:tcBorders>
              <w:top w:val="single" w:sz="4" w:space="0" w:color="auto"/>
              <w:bottom w:val="single" w:sz="4" w:space="0" w:color="auto"/>
            </w:tcBorders>
            <w:vAlign w:val="center"/>
          </w:tcPr>
          <w:p w14:paraId="2B357255" w14:textId="77777777" w:rsidR="006E555F" w:rsidRDefault="006E555F" w:rsidP="006E555F">
            <w:pPr>
              <w:rPr>
                <w:lang w:val="en-US"/>
              </w:rPr>
            </w:pPr>
            <w:r>
              <w:rPr>
                <w:lang w:val="en-US"/>
              </w:rPr>
              <w:t>08-03-594-13</w:t>
            </w:r>
          </w:p>
          <w:p w14:paraId="3C6FFB53" w14:textId="77777777" w:rsidR="006E555F" w:rsidRDefault="006E555F" w:rsidP="006E555F"/>
        </w:tc>
        <w:tc>
          <w:tcPr>
            <w:tcW w:w="4961" w:type="dxa"/>
            <w:tcBorders>
              <w:top w:val="single" w:sz="4" w:space="0" w:color="auto"/>
              <w:bottom w:val="single" w:sz="4" w:space="0" w:color="auto"/>
            </w:tcBorders>
            <w:vAlign w:val="center"/>
          </w:tcPr>
          <w:p w14:paraId="2F096DD4" w14:textId="77777777" w:rsidR="006E555F" w:rsidRPr="00097209" w:rsidRDefault="006E555F" w:rsidP="006E555F">
            <w:pPr>
              <w:adjustRightInd w:val="0"/>
              <w:rPr>
                <w:lang w:val="en-US"/>
              </w:rPr>
            </w:pPr>
            <w:r w:rsidRPr="00097209">
              <w:rPr>
                <w:lang w:val="en-US"/>
              </w:rPr>
              <w:t>Corp de iluminat cu lampi luminescente in tavane suspendate, montat pe sectiune / DN145B</w:t>
            </w:r>
          </w:p>
          <w:p w14:paraId="17C72D3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F1E7098"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5DD25A59" w14:textId="77777777" w:rsidR="006E555F" w:rsidRDefault="006E555F" w:rsidP="006E555F">
            <w:pPr>
              <w:jc w:val="center"/>
            </w:pPr>
            <w:r>
              <w:t>0,030</w:t>
            </w:r>
          </w:p>
        </w:tc>
      </w:tr>
      <w:tr w:rsidR="006E555F" w14:paraId="5A4CDBF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1A8F17" w14:textId="77777777" w:rsidR="006E555F" w:rsidRDefault="006E555F" w:rsidP="006E555F">
            <w:r>
              <w:lastRenderedPageBreak/>
              <w:t xml:space="preserve"> 57</w:t>
            </w:r>
          </w:p>
        </w:tc>
        <w:tc>
          <w:tcPr>
            <w:tcW w:w="1701" w:type="dxa"/>
            <w:tcBorders>
              <w:top w:val="single" w:sz="4" w:space="0" w:color="auto"/>
              <w:bottom w:val="single" w:sz="4" w:space="0" w:color="auto"/>
            </w:tcBorders>
            <w:vAlign w:val="center"/>
          </w:tcPr>
          <w:p w14:paraId="16F0620A" w14:textId="77777777" w:rsidR="006E555F" w:rsidRDefault="006E555F" w:rsidP="006E555F">
            <w:pPr>
              <w:rPr>
                <w:lang w:val="en-US"/>
              </w:rPr>
            </w:pPr>
            <w:r>
              <w:rPr>
                <w:lang w:val="en-US"/>
              </w:rPr>
              <w:t>08-03-593-6</w:t>
            </w:r>
          </w:p>
          <w:p w14:paraId="1EEDD6B4" w14:textId="77777777" w:rsidR="006E555F" w:rsidRDefault="006E555F" w:rsidP="006E555F"/>
        </w:tc>
        <w:tc>
          <w:tcPr>
            <w:tcW w:w="4961" w:type="dxa"/>
            <w:tcBorders>
              <w:top w:val="single" w:sz="4" w:space="0" w:color="auto"/>
              <w:bottom w:val="single" w:sz="4" w:space="0" w:color="auto"/>
            </w:tcBorders>
            <w:vAlign w:val="center"/>
          </w:tcPr>
          <w:p w14:paraId="25526C4B" w14:textId="77777777" w:rsidR="006E555F" w:rsidRPr="00097209" w:rsidRDefault="006E555F" w:rsidP="006E555F">
            <w:pPr>
              <w:adjustRightInd w:val="0"/>
              <w:rPr>
                <w:lang w:val="en-US"/>
              </w:rPr>
            </w:pPr>
            <w:r w:rsidRPr="00097209">
              <w:rPr>
                <w:lang w:val="en-US"/>
              </w:rPr>
              <w:t>Corp de iluminat pentru lampi incasdescente de tavan sau de perete cu fixare cu suruburi / DN027C, WL140V</w:t>
            </w:r>
          </w:p>
          <w:p w14:paraId="661135DC"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D4C371A"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2FEAB5CA" w14:textId="77777777" w:rsidR="006E555F" w:rsidRDefault="006E555F" w:rsidP="006E555F">
            <w:pPr>
              <w:jc w:val="center"/>
            </w:pPr>
            <w:r>
              <w:t>0,210</w:t>
            </w:r>
          </w:p>
        </w:tc>
      </w:tr>
      <w:tr w:rsidR="006E555F" w14:paraId="03B5B5E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9EE3C0" w14:textId="77777777" w:rsidR="006E555F" w:rsidRDefault="006E555F" w:rsidP="006E555F">
            <w:r>
              <w:t xml:space="preserve"> 58</w:t>
            </w:r>
          </w:p>
        </w:tc>
        <w:tc>
          <w:tcPr>
            <w:tcW w:w="1701" w:type="dxa"/>
            <w:tcBorders>
              <w:top w:val="single" w:sz="4" w:space="0" w:color="auto"/>
              <w:bottom w:val="single" w:sz="4" w:space="0" w:color="auto"/>
            </w:tcBorders>
            <w:vAlign w:val="center"/>
          </w:tcPr>
          <w:p w14:paraId="57941ADC" w14:textId="77777777" w:rsidR="006E555F" w:rsidRDefault="006E555F" w:rsidP="006E555F">
            <w:pPr>
              <w:rPr>
                <w:lang w:val="en-US"/>
              </w:rPr>
            </w:pPr>
            <w:r>
              <w:rPr>
                <w:lang w:val="en-US"/>
              </w:rPr>
              <w:t>08-03-594-14</w:t>
            </w:r>
          </w:p>
          <w:p w14:paraId="67D74927" w14:textId="77777777" w:rsidR="006E555F" w:rsidRDefault="006E555F" w:rsidP="006E555F"/>
        </w:tc>
        <w:tc>
          <w:tcPr>
            <w:tcW w:w="4961" w:type="dxa"/>
            <w:tcBorders>
              <w:top w:val="single" w:sz="4" w:space="0" w:color="auto"/>
              <w:bottom w:val="single" w:sz="4" w:space="0" w:color="auto"/>
            </w:tcBorders>
            <w:vAlign w:val="center"/>
          </w:tcPr>
          <w:p w14:paraId="491E5833" w14:textId="77777777" w:rsidR="006E555F" w:rsidRPr="00097209" w:rsidRDefault="006E555F" w:rsidP="006E555F">
            <w:pPr>
              <w:adjustRightInd w:val="0"/>
              <w:rPr>
                <w:lang w:val="en-US"/>
              </w:rPr>
            </w:pPr>
            <w:r w:rsidRPr="00097209">
              <w:rPr>
                <w:lang w:val="en-US"/>
              </w:rPr>
              <w:t>Corp de iluminat cu lampi luminescente in tavane suspendate, montat pe sectiune / RC132V</w:t>
            </w:r>
          </w:p>
          <w:p w14:paraId="2C2A801C"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817501"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0272A878" w14:textId="77777777" w:rsidR="006E555F" w:rsidRDefault="006E555F" w:rsidP="006E555F">
            <w:pPr>
              <w:jc w:val="center"/>
            </w:pPr>
            <w:r>
              <w:t>0,010</w:t>
            </w:r>
          </w:p>
        </w:tc>
      </w:tr>
      <w:tr w:rsidR="006E555F" w14:paraId="4A04957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F0148" w14:textId="77777777" w:rsidR="006E555F" w:rsidRDefault="006E555F" w:rsidP="006E555F">
            <w:r>
              <w:t xml:space="preserve"> 59</w:t>
            </w:r>
          </w:p>
        </w:tc>
        <w:tc>
          <w:tcPr>
            <w:tcW w:w="1701" w:type="dxa"/>
            <w:tcBorders>
              <w:top w:val="single" w:sz="4" w:space="0" w:color="auto"/>
              <w:bottom w:val="single" w:sz="4" w:space="0" w:color="auto"/>
            </w:tcBorders>
            <w:vAlign w:val="center"/>
          </w:tcPr>
          <w:p w14:paraId="73B10CBF" w14:textId="77777777" w:rsidR="006E555F" w:rsidRDefault="006E555F" w:rsidP="006E555F">
            <w:pPr>
              <w:rPr>
                <w:lang w:val="en-US"/>
              </w:rPr>
            </w:pPr>
            <w:r>
              <w:rPr>
                <w:lang w:val="en-US"/>
              </w:rPr>
              <w:t>08-03-575-1</w:t>
            </w:r>
          </w:p>
          <w:p w14:paraId="6A42F824" w14:textId="77777777" w:rsidR="006E555F" w:rsidRDefault="006E555F" w:rsidP="006E555F"/>
        </w:tc>
        <w:tc>
          <w:tcPr>
            <w:tcW w:w="4961" w:type="dxa"/>
            <w:tcBorders>
              <w:top w:val="single" w:sz="4" w:space="0" w:color="auto"/>
              <w:bottom w:val="single" w:sz="4" w:space="0" w:color="auto"/>
            </w:tcBorders>
            <w:vAlign w:val="center"/>
          </w:tcPr>
          <w:p w14:paraId="2636678E" w14:textId="77777777" w:rsidR="006E555F" w:rsidRPr="00036D21" w:rsidRDefault="006E555F" w:rsidP="006E555F">
            <w:pPr>
              <w:adjustRightInd w:val="0"/>
            </w:pPr>
            <w:r>
              <w:t>Dispozitiv: Detector de miscare</w:t>
            </w:r>
          </w:p>
          <w:p w14:paraId="102F6A56"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0F1E1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D031335" w14:textId="77777777" w:rsidR="006E555F" w:rsidRDefault="006E555F" w:rsidP="006E555F">
            <w:pPr>
              <w:jc w:val="center"/>
            </w:pPr>
            <w:r>
              <w:t>32,000</w:t>
            </w:r>
          </w:p>
        </w:tc>
      </w:tr>
      <w:tr w:rsidR="006E555F" w14:paraId="6C486EF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E705CB" w14:textId="77777777" w:rsidR="006E555F" w:rsidRDefault="006E555F" w:rsidP="006E555F">
            <w:r>
              <w:t xml:space="preserve"> 60</w:t>
            </w:r>
          </w:p>
        </w:tc>
        <w:tc>
          <w:tcPr>
            <w:tcW w:w="1701" w:type="dxa"/>
            <w:tcBorders>
              <w:top w:val="single" w:sz="4" w:space="0" w:color="auto"/>
              <w:bottom w:val="single" w:sz="4" w:space="0" w:color="auto"/>
            </w:tcBorders>
            <w:vAlign w:val="center"/>
          </w:tcPr>
          <w:p w14:paraId="35D6177C" w14:textId="77777777" w:rsidR="006E555F" w:rsidRDefault="006E555F" w:rsidP="006E555F">
            <w:pPr>
              <w:rPr>
                <w:lang w:val="en-US"/>
              </w:rPr>
            </w:pPr>
            <w:r>
              <w:rPr>
                <w:lang w:val="en-US"/>
              </w:rPr>
              <w:t>08-03-593-10</w:t>
            </w:r>
          </w:p>
          <w:p w14:paraId="714FC89C" w14:textId="77777777" w:rsidR="006E555F" w:rsidRDefault="006E555F" w:rsidP="006E555F"/>
        </w:tc>
        <w:tc>
          <w:tcPr>
            <w:tcW w:w="4961" w:type="dxa"/>
            <w:tcBorders>
              <w:top w:val="single" w:sz="4" w:space="0" w:color="auto"/>
              <w:bottom w:val="single" w:sz="4" w:space="0" w:color="auto"/>
            </w:tcBorders>
            <w:vAlign w:val="center"/>
          </w:tcPr>
          <w:p w14:paraId="1CCFFD56" w14:textId="77777777" w:rsidR="006E555F" w:rsidRPr="00097209" w:rsidRDefault="006E555F" w:rsidP="006E555F">
            <w:pPr>
              <w:adjustRightInd w:val="0"/>
              <w:rPr>
                <w:lang w:val="en-US"/>
              </w:rPr>
            </w:pPr>
            <w:r w:rsidRPr="00097209">
              <w:rPr>
                <w:lang w:val="en-US"/>
              </w:rPr>
              <w:t>Indicatori de iluminat de perete / CCA 1001</w:t>
            </w:r>
          </w:p>
          <w:p w14:paraId="72369F09"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801175"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302A92A4" w14:textId="77777777" w:rsidR="006E555F" w:rsidRDefault="006E555F" w:rsidP="006E555F">
            <w:pPr>
              <w:jc w:val="center"/>
            </w:pPr>
            <w:r>
              <w:t>0,280</w:t>
            </w:r>
          </w:p>
        </w:tc>
      </w:tr>
      <w:tr w:rsidR="006E555F" w14:paraId="5FA677B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D54428" w14:textId="77777777" w:rsidR="006E555F" w:rsidRDefault="006E555F" w:rsidP="006E555F">
            <w:r>
              <w:t xml:space="preserve"> 61</w:t>
            </w:r>
          </w:p>
        </w:tc>
        <w:tc>
          <w:tcPr>
            <w:tcW w:w="1701" w:type="dxa"/>
            <w:tcBorders>
              <w:top w:val="single" w:sz="4" w:space="0" w:color="auto"/>
              <w:bottom w:val="single" w:sz="4" w:space="0" w:color="auto"/>
            </w:tcBorders>
            <w:vAlign w:val="center"/>
          </w:tcPr>
          <w:p w14:paraId="5DA49150" w14:textId="77777777" w:rsidR="006E555F" w:rsidRDefault="006E555F" w:rsidP="006E555F">
            <w:pPr>
              <w:rPr>
                <w:lang w:val="en-US"/>
              </w:rPr>
            </w:pPr>
            <w:r>
              <w:rPr>
                <w:lang w:val="en-US"/>
              </w:rPr>
              <w:t>08-03-591-1</w:t>
            </w:r>
          </w:p>
          <w:p w14:paraId="0D67A1A7" w14:textId="77777777" w:rsidR="006E555F" w:rsidRDefault="006E555F" w:rsidP="006E555F"/>
        </w:tc>
        <w:tc>
          <w:tcPr>
            <w:tcW w:w="4961" w:type="dxa"/>
            <w:tcBorders>
              <w:top w:val="single" w:sz="4" w:space="0" w:color="auto"/>
              <w:bottom w:val="single" w:sz="4" w:space="0" w:color="auto"/>
            </w:tcBorders>
            <w:vAlign w:val="center"/>
          </w:tcPr>
          <w:p w14:paraId="5BB1333F" w14:textId="77777777" w:rsidR="006E555F" w:rsidRPr="00036D21" w:rsidRDefault="006E555F" w:rsidP="006E555F">
            <w:pPr>
              <w:adjustRightInd w:val="0"/>
            </w:pPr>
            <w:r>
              <w:t xml:space="preserve">Intreruptor cu o clapa, tip neingropat, la instalatie deschisa,fara costul intrerupatorului / Выключатель одноклавишный  250В, 10А, IP54 для открытой установки </w:t>
            </w:r>
          </w:p>
          <w:p w14:paraId="3807DED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0FCA79D"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17B6ECC8" w14:textId="77777777" w:rsidR="006E555F" w:rsidRDefault="006E555F" w:rsidP="006E555F">
            <w:pPr>
              <w:jc w:val="center"/>
            </w:pPr>
            <w:r>
              <w:t>0,010</w:t>
            </w:r>
          </w:p>
        </w:tc>
      </w:tr>
      <w:tr w:rsidR="006E555F" w14:paraId="1ADBA7C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4B9720" w14:textId="77777777" w:rsidR="006E555F" w:rsidRDefault="006E555F" w:rsidP="006E555F">
            <w:r>
              <w:t xml:space="preserve"> 62</w:t>
            </w:r>
          </w:p>
        </w:tc>
        <w:tc>
          <w:tcPr>
            <w:tcW w:w="1701" w:type="dxa"/>
            <w:tcBorders>
              <w:top w:val="single" w:sz="4" w:space="0" w:color="auto"/>
              <w:bottom w:val="single" w:sz="4" w:space="0" w:color="auto"/>
            </w:tcBorders>
            <w:vAlign w:val="center"/>
          </w:tcPr>
          <w:p w14:paraId="3EF172D4" w14:textId="77777777" w:rsidR="006E555F" w:rsidRDefault="006E555F" w:rsidP="006E555F">
            <w:pPr>
              <w:rPr>
                <w:lang w:val="en-US"/>
              </w:rPr>
            </w:pPr>
            <w:r>
              <w:rPr>
                <w:lang w:val="en-US"/>
              </w:rPr>
              <w:t>08-03-591-5</w:t>
            </w:r>
          </w:p>
          <w:p w14:paraId="4FCEFE70" w14:textId="77777777" w:rsidR="006E555F" w:rsidRDefault="006E555F" w:rsidP="006E555F"/>
        </w:tc>
        <w:tc>
          <w:tcPr>
            <w:tcW w:w="4961" w:type="dxa"/>
            <w:tcBorders>
              <w:top w:val="single" w:sz="4" w:space="0" w:color="auto"/>
              <w:bottom w:val="single" w:sz="4" w:space="0" w:color="auto"/>
            </w:tcBorders>
            <w:vAlign w:val="center"/>
          </w:tcPr>
          <w:p w14:paraId="5303FD35" w14:textId="77777777" w:rsidR="006E555F" w:rsidRPr="00036D21" w:rsidRDefault="006E555F" w:rsidP="006E555F">
            <w:pPr>
              <w:adjustRightInd w:val="0"/>
            </w:pPr>
            <w:r>
              <w:t>Intreruptor cu doua clape, tip neingropat, la instalatie inchisa,fara  costul intrerupatorului / Выключатель двухклавишный 250В, 10А для скрытой установки, степень зашиты IP22( intrerupator material beneficiar)</w:t>
            </w:r>
          </w:p>
          <w:p w14:paraId="5B15B10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A34F3B1"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0C75B634" w14:textId="77777777" w:rsidR="006E555F" w:rsidRDefault="006E555F" w:rsidP="006E555F">
            <w:pPr>
              <w:jc w:val="center"/>
            </w:pPr>
            <w:r>
              <w:t>0,020</w:t>
            </w:r>
          </w:p>
        </w:tc>
      </w:tr>
      <w:tr w:rsidR="006E555F" w14:paraId="1C541FC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BF8029" w14:textId="77777777" w:rsidR="006E555F" w:rsidRDefault="006E555F" w:rsidP="006E555F">
            <w:r>
              <w:t xml:space="preserve"> 63</w:t>
            </w:r>
          </w:p>
        </w:tc>
        <w:tc>
          <w:tcPr>
            <w:tcW w:w="1701" w:type="dxa"/>
            <w:tcBorders>
              <w:top w:val="single" w:sz="4" w:space="0" w:color="auto"/>
              <w:bottom w:val="single" w:sz="4" w:space="0" w:color="auto"/>
            </w:tcBorders>
            <w:vAlign w:val="center"/>
          </w:tcPr>
          <w:p w14:paraId="08A49810" w14:textId="77777777" w:rsidR="006E555F" w:rsidRDefault="006E555F" w:rsidP="006E555F">
            <w:pPr>
              <w:rPr>
                <w:lang w:val="en-US"/>
              </w:rPr>
            </w:pPr>
            <w:r>
              <w:rPr>
                <w:lang w:val="en-US"/>
              </w:rPr>
              <w:t>08-03-591-2</w:t>
            </w:r>
          </w:p>
          <w:p w14:paraId="2D6A5855" w14:textId="77777777" w:rsidR="006E555F" w:rsidRDefault="006E555F" w:rsidP="006E555F"/>
        </w:tc>
        <w:tc>
          <w:tcPr>
            <w:tcW w:w="4961" w:type="dxa"/>
            <w:tcBorders>
              <w:top w:val="single" w:sz="4" w:space="0" w:color="auto"/>
              <w:bottom w:val="single" w:sz="4" w:space="0" w:color="auto"/>
            </w:tcBorders>
            <w:vAlign w:val="center"/>
          </w:tcPr>
          <w:p w14:paraId="63CB8965" w14:textId="77777777" w:rsidR="006E555F" w:rsidRPr="00036D21" w:rsidRDefault="006E555F" w:rsidP="006E555F">
            <w:pPr>
              <w:adjustRightInd w:val="0"/>
            </w:pPr>
            <w:r>
              <w:t>Intreruptor cu o clapa, tip ingropat, la instalatie inchisa, fara  costul intrerupatorului / Выключатель однополюсный 250В, 10А для скрытой установки, степень зашиты IP54( intrerupator material beneficiar)</w:t>
            </w:r>
          </w:p>
          <w:p w14:paraId="1262E3B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6C6151A"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282486CD" w14:textId="77777777" w:rsidR="006E555F" w:rsidRDefault="006E555F" w:rsidP="006E555F">
            <w:pPr>
              <w:jc w:val="center"/>
            </w:pPr>
            <w:r>
              <w:t>0,020</w:t>
            </w:r>
          </w:p>
        </w:tc>
      </w:tr>
      <w:tr w:rsidR="006E555F" w14:paraId="139D227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5486DC" w14:textId="77777777" w:rsidR="006E555F" w:rsidRDefault="006E555F" w:rsidP="006E555F">
            <w:r>
              <w:t xml:space="preserve"> 64</w:t>
            </w:r>
          </w:p>
        </w:tc>
        <w:tc>
          <w:tcPr>
            <w:tcW w:w="1701" w:type="dxa"/>
            <w:tcBorders>
              <w:top w:val="single" w:sz="4" w:space="0" w:color="auto"/>
              <w:bottom w:val="single" w:sz="4" w:space="0" w:color="auto"/>
            </w:tcBorders>
            <w:vAlign w:val="center"/>
          </w:tcPr>
          <w:p w14:paraId="5FC69723" w14:textId="77777777" w:rsidR="006E555F" w:rsidRDefault="006E555F" w:rsidP="006E555F">
            <w:pPr>
              <w:rPr>
                <w:lang w:val="en-US"/>
              </w:rPr>
            </w:pPr>
            <w:r>
              <w:rPr>
                <w:lang w:val="en-US"/>
              </w:rPr>
              <w:t>08-03-591-2</w:t>
            </w:r>
          </w:p>
          <w:p w14:paraId="60A10529" w14:textId="77777777" w:rsidR="006E555F" w:rsidRDefault="006E555F" w:rsidP="006E555F"/>
        </w:tc>
        <w:tc>
          <w:tcPr>
            <w:tcW w:w="4961" w:type="dxa"/>
            <w:tcBorders>
              <w:top w:val="single" w:sz="4" w:space="0" w:color="auto"/>
              <w:bottom w:val="single" w:sz="4" w:space="0" w:color="auto"/>
            </w:tcBorders>
            <w:vAlign w:val="center"/>
          </w:tcPr>
          <w:p w14:paraId="1C4FE1DE" w14:textId="77777777" w:rsidR="006E555F" w:rsidRPr="00036D21" w:rsidRDefault="006E555F" w:rsidP="006E555F">
            <w:pPr>
              <w:adjustRightInd w:val="0"/>
            </w:pPr>
            <w:r>
              <w:t>Intreruptor cu o clapa, tip ingropat, la instalatie inchisa, fara costul intrerupatorului / Выключатель однополюсный 250В, 10А для скрытой установки, степень зашиты IP22( intrerupator material beneficiar)</w:t>
            </w:r>
          </w:p>
          <w:p w14:paraId="3F98D1AC"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4B08D06"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641EFB57" w14:textId="77777777" w:rsidR="006E555F" w:rsidRDefault="006E555F" w:rsidP="006E555F">
            <w:pPr>
              <w:jc w:val="center"/>
            </w:pPr>
            <w:r>
              <w:t>0,670</w:t>
            </w:r>
          </w:p>
        </w:tc>
      </w:tr>
      <w:tr w:rsidR="006E555F" w14:paraId="60ADA6D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40956A" w14:textId="77777777" w:rsidR="006E555F" w:rsidRDefault="006E555F" w:rsidP="006E555F">
            <w:r>
              <w:t xml:space="preserve"> 65</w:t>
            </w:r>
          </w:p>
        </w:tc>
        <w:tc>
          <w:tcPr>
            <w:tcW w:w="1701" w:type="dxa"/>
            <w:tcBorders>
              <w:top w:val="single" w:sz="4" w:space="0" w:color="auto"/>
              <w:bottom w:val="single" w:sz="4" w:space="0" w:color="auto"/>
            </w:tcBorders>
            <w:vAlign w:val="center"/>
          </w:tcPr>
          <w:p w14:paraId="5EB0B6FB" w14:textId="77777777" w:rsidR="006E555F" w:rsidRDefault="006E555F" w:rsidP="006E555F">
            <w:pPr>
              <w:rPr>
                <w:lang w:val="en-US"/>
              </w:rPr>
            </w:pPr>
            <w:r>
              <w:rPr>
                <w:lang w:val="en-US"/>
              </w:rPr>
              <w:t>08-03-591-2</w:t>
            </w:r>
          </w:p>
          <w:p w14:paraId="3C68B338" w14:textId="77777777" w:rsidR="006E555F" w:rsidRDefault="006E555F" w:rsidP="006E555F"/>
        </w:tc>
        <w:tc>
          <w:tcPr>
            <w:tcW w:w="4961" w:type="dxa"/>
            <w:tcBorders>
              <w:top w:val="single" w:sz="4" w:space="0" w:color="auto"/>
              <w:bottom w:val="single" w:sz="4" w:space="0" w:color="auto"/>
            </w:tcBorders>
            <w:vAlign w:val="center"/>
          </w:tcPr>
          <w:p w14:paraId="17B044BC" w14:textId="77777777" w:rsidR="006E555F" w:rsidRPr="00036D21" w:rsidRDefault="006E555F" w:rsidP="006E555F">
            <w:pPr>
              <w:adjustRightInd w:val="0"/>
            </w:pPr>
            <w:r>
              <w:t>Intreruptor cu o clapa, tip ingropat, la instalatie inchisa,  fara costul intrerupatorului / Выключатель одноклавишный проходной 250В, 10А для скрытой установки, степень зашиты IP22</w:t>
            </w:r>
          </w:p>
          <w:p w14:paraId="6049AE8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5B91670"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289E6C4E" w14:textId="77777777" w:rsidR="006E555F" w:rsidRDefault="006E555F" w:rsidP="006E555F">
            <w:pPr>
              <w:jc w:val="center"/>
            </w:pPr>
            <w:r>
              <w:t>0,070</w:t>
            </w:r>
          </w:p>
        </w:tc>
      </w:tr>
      <w:tr w:rsidR="006E555F" w14:paraId="61A0DEB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6F415" w14:textId="77777777" w:rsidR="006E555F" w:rsidRDefault="006E555F" w:rsidP="006E555F">
            <w:r>
              <w:t xml:space="preserve"> 66</w:t>
            </w:r>
          </w:p>
        </w:tc>
        <w:tc>
          <w:tcPr>
            <w:tcW w:w="1701" w:type="dxa"/>
            <w:tcBorders>
              <w:top w:val="single" w:sz="4" w:space="0" w:color="auto"/>
              <w:bottom w:val="single" w:sz="4" w:space="0" w:color="auto"/>
            </w:tcBorders>
            <w:vAlign w:val="center"/>
          </w:tcPr>
          <w:p w14:paraId="372E78E9" w14:textId="77777777" w:rsidR="006E555F" w:rsidRDefault="006E555F" w:rsidP="006E555F">
            <w:pPr>
              <w:rPr>
                <w:lang w:val="en-US"/>
              </w:rPr>
            </w:pPr>
            <w:r>
              <w:rPr>
                <w:lang w:val="en-US"/>
              </w:rPr>
              <w:t>08-03-591-1</w:t>
            </w:r>
          </w:p>
          <w:p w14:paraId="0CE14DBA" w14:textId="77777777" w:rsidR="006E555F" w:rsidRDefault="006E555F" w:rsidP="006E555F"/>
        </w:tc>
        <w:tc>
          <w:tcPr>
            <w:tcW w:w="4961" w:type="dxa"/>
            <w:tcBorders>
              <w:top w:val="single" w:sz="4" w:space="0" w:color="auto"/>
              <w:bottom w:val="single" w:sz="4" w:space="0" w:color="auto"/>
            </w:tcBorders>
            <w:vAlign w:val="center"/>
          </w:tcPr>
          <w:p w14:paraId="3A6F97A9" w14:textId="77777777" w:rsidR="006E555F" w:rsidRPr="00036D21" w:rsidRDefault="006E555F" w:rsidP="006E555F">
            <w:pPr>
              <w:adjustRightInd w:val="0"/>
            </w:pPr>
            <w:r>
              <w:t>Intreruptor cu o clapa, tip neingropat, la instalatie deschisa, fara costul intrerupatorului / Выключатель одноклавишный проходной  250В, 10А, IP54 для открытой установки</w:t>
            </w:r>
          </w:p>
          <w:p w14:paraId="661A05FC"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F647B5A"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1CDCE744" w14:textId="77777777" w:rsidR="006E555F" w:rsidRDefault="006E555F" w:rsidP="006E555F">
            <w:pPr>
              <w:jc w:val="center"/>
            </w:pPr>
            <w:r>
              <w:t>0,010</w:t>
            </w:r>
          </w:p>
        </w:tc>
      </w:tr>
      <w:tr w:rsidR="006E555F" w14:paraId="55B050E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BEE9C" w14:textId="77777777" w:rsidR="006E555F" w:rsidRDefault="006E555F" w:rsidP="006E555F">
            <w:r>
              <w:t xml:space="preserve"> 67</w:t>
            </w:r>
          </w:p>
        </w:tc>
        <w:tc>
          <w:tcPr>
            <w:tcW w:w="1701" w:type="dxa"/>
            <w:tcBorders>
              <w:top w:val="single" w:sz="4" w:space="0" w:color="auto"/>
              <w:bottom w:val="single" w:sz="4" w:space="0" w:color="auto"/>
            </w:tcBorders>
            <w:vAlign w:val="center"/>
          </w:tcPr>
          <w:p w14:paraId="5A4DCD5B" w14:textId="77777777" w:rsidR="006E555F" w:rsidRDefault="006E555F" w:rsidP="006E555F">
            <w:pPr>
              <w:rPr>
                <w:lang w:val="en-US"/>
              </w:rPr>
            </w:pPr>
            <w:r>
              <w:rPr>
                <w:lang w:val="en-US"/>
              </w:rPr>
              <w:t>08-03-591-1</w:t>
            </w:r>
          </w:p>
          <w:p w14:paraId="75CC1178" w14:textId="77777777" w:rsidR="006E555F" w:rsidRDefault="006E555F" w:rsidP="006E555F"/>
        </w:tc>
        <w:tc>
          <w:tcPr>
            <w:tcW w:w="4961" w:type="dxa"/>
            <w:tcBorders>
              <w:top w:val="single" w:sz="4" w:space="0" w:color="auto"/>
              <w:bottom w:val="single" w:sz="4" w:space="0" w:color="auto"/>
            </w:tcBorders>
            <w:vAlign w:val="center"/>
          </w:tcPr>
          <w:p w14:paraId="30C71AA3" w14:textId="77777777" w:rsidR="006E555F" w:rsidRPr="00036D21" w:rsidRDefault="006E555F" w:rsidP="006E555F">
            <w:pPr>
              <w:adjustRightInd w:val="0"/>
            </w:pPr>
            <w:r>
              <w:t>Intreruptor cu o clapa, tip neingropat, la instalatie deschisa, fara costul intrerupatorului / Выключатель одноклавишный кнопочный  250В, 10А, IP20 для открытой установки</w:t>
            </w:r>
          </w:p>
          <w:p w14:paraId="6155A45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D8FC374"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7F4A050A" w14:textId="77777777" w:rsidR="006E555F" w:rsidRDefault="006E555F" w:rsidP="006E555F">
            <w:pPr>
              <w:jc w:val="center"/>
            </w:pPr>
            <w:r>
              <w:t>0,060</w:t>
            </w:r>
          </w:p>
        </w:tc>
      </w:tr>
      <w:tr w:rsidR="006E555F" w14:paraId="32E510C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1CD348" w14:textId="77777777" w:rsidR="006E555F" w:rsidRDefault="006E555F" w:rsidP="006E555F">
            <w:r>
              <w:t xml:space="preserve"> 68</w:t>
            </w:r>
          </w:p>
        </w:tc>
        <w:tc>
          <w:tcPr>
            <w:tcW w:w="1701" w:type="dxa"/>
            <w:tcBorders>
              <w:top w:val="single" w:sz="4" w:space="0" w:color="auto"/>
              <w:bottom w:val="single" w:sz="4" w:space="0" w:color="auto"/>
            </w:tcBorders>
            <w:vAlign w:val="center"/>
          </w:tcPr>
          <w:p w14:paraId="34E26CCA" w14:textId="77777777" w:rsidR="006E555F" w:rsidRDefault="006E555F" w:rsidP="006E555F">
            <w:pPr>
              <w:rPr>
                <w:lang w:val="en-US"/>
              </w:rPr>
            </w:pPr>
            <w:r>
              <w:rPr>
                <w:lang w:val="en-US"/>
              </w:rPr>
              <w:t>08-03-591-8</w:t>
            </w:r>
          </w:p>
          <w:p w14:paraId="6D744FFB" w14:textId="77777777" w:rsidR="006E555F" w:rsidRDefault="006E555F" w:rsidP="006E555F"/>
        </w:tc>
        <w:tc>
          <w:tcPr>
            <w:tcW w:w="4961" w:type="dxa"/>
            <w:tcBorders>
              <w:top w:val="single" w:sz="4" w:space="0" w:color="auto"/>
              <w:bottom w:val="single" w:sz="4" w:space="0" w:color="auto"/>
            </w:tcBorders>
            <w:vAlign w:val="center"/>
          </w:tcPr>
          <w:p w14:paraId="222D3EC8" w14:textId="77777777" w:rsidR="006E555F" w:rsidRPr="00036D21" w:rsidRDefault="006E555F" w:rsidP="006E555F">
            <w:pPr>
              <w:adjustRightInd w:val="0"/>
            </w:pPr>
            <w:r>
              <w:t>Priza de fisa tip neingropat, la instalatie deschisa, inclusiv costul prizei / Розетка штепсельная для открытой установки U=250В, Iн=16А, IP54  (priza material beneficiar)</w:t>
            </w:r>
          </w:p>
          <w:p w14:paraId="3CCE360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DFB8D4C"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466885E2" w14:textId="77777777" w:rsidR="006E555F" w:rsidRDefault="006E555F" w:rsidP="006E555F">
            <w:pPr>
              <w:jc w:val="center"/>
            </w:pPr>
            <w:r>
              <w:t>0,820</w:t>
            </w:r>
          </w:p>
        </w:tc>
      </w:tr>
      <w:tr w:rsidR="006E555F" w14:paraId="7F24D42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C2A9A5" w14:textId="77777777" w:rsidR="006E555F" w:rsidRDefault="006E555F" w:rsidP="006E555F">
            <w:r>
              <w:t xml:space="preserve"> 69</w:t>
            </w:r>
          </w:p>
        </w:tc>
        <w:tc>
          <w:tcPr>
            <w:tcW w:w="1701" w:type="dxa"/>
            <w:tcBorders>
              <w:top w:val="single" w:sz="4" w:space="0" w:color="auto"/>
              <w:bottom w:val="single" w:sz="4" w:space="0" w:color="auto"/>
            </w:tcBorders>
            <w:vAlign w:val="center"/>
          </w:tcPr>
          <w:p w14:paraId="7EF2ED9D" w14:textId="77777777" w:rsidR="006E555F" w:rsidRDefault="006E555F" w:rsidP="006E555F">
            <w:pPr>
              <w:rPr>
                <w:lang w:val="en-US"/>
              </w:rPr>
            </w:pPr>
            <w:r>
              <w:rPr>
                <w:lang w:val="en-US"/>
              </w:rPr>
              <w:t>08-03-591-9</w:t>
            </w:r>
          </w:p>
          <w:p w14:paraId="48929599" w14:textId="77777777" w:rsidR="006E555F" w:rsidRDefault="006E555F" w:rsidP="006E555F"/>
        </w:tc>
        <w:tc>
          <w:tcPr>
            <w:tcW w:w="4961" w:type="dxa"/>
            <w:tcBorders>
              <w:top w:val="single" w:sz="4" w:space="0" w:color="auto"/>
              <w:bottom w:val="single" w:sz="4" w:space="0" w:color="auto"/>
            </w:tcBorders>
            <w:vAlign w:val="center"/>
          </w:tcPr>
          <w:p w14:paraId="3A81E846" w14:textId="77777777" w:rsidR="006E555F" w:rsidRPr="00036D21" w:rsidRDefault="006E555F" w:rsidP="006E555F">
            <w:pPr>
              <w:adjustRightInd w:val="0"/>
            </w:pPr>
            <w:r>
              <w:t>Priza de fisa tip ingropat, la instalatie inchisa, fara costul prizei / Розетка штепсельная для скрытой установки с заземляющим контактом, U=250В. Iн=16А, IP20 (priza material beneficiar)</w:t>
            </w:r>
          </w:p>
          <w:p w14:paraId="24B8892B"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672F1E3"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12B6854F" w14:textId="77777777" w:rsidR="006E555F" w:rsidRDefault="006E555F" w:rsidP="006E555F">
            <w:pPr>
              <w:jc w:val="center"/>
            </w:pPr>
            <w:r>
              <w:t>4,410</w:t>
            </w:r>
          </w:p>
        </w:tc>
      </w:tr>
      <w:tr w:rsidR="006E555F" w14:paraId="30B2129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EAEB2D" w14:textId="77777777" w:rsidR="006E555F" w:rsidRDefault="006E555F" w:rsidP="006E555F">
            <w:r>
              <w:t xml:space="preserve"> 70</w:t>
            </w:r>
          </w:p>
        </w:tc>
        <w:tc>
          <w:tcPr>
            <w:tcW w:w="1701" w:type="dxa"/>
            <w:tcBorders>
              <w:top w:val="single" w:sz="4" w:space="0" w:color="auto"/>
              <w:bottom w:val="single" w:sz="4" w:space="0" w:color="auto"/>
            </w:tcBorders>
            <w:vAlign w:val="center"/>
          </w:tcPr>
          <w:p w14:paraId="494CFA7C" w14:textId="77777777" w:rsidR="006E555F" w:rsidRDefault="006E555F" w:rsidP="006E555F">
            <w:pPr>
              <w:rPr>
                <w:lang w:val="en-US"/>
              </w:rPr>
            </w:pPr>
            <w:r>
              <w:rPr>
                <w:lang w:val="en-US"/>
              </w:rPr>
              <w:t>10-08-019-01</w:t>
            </w:r>
          </w:p>
          <w:p w14:paraId="2932386C" w14:textId="77777777" w:rsidR="006E555F" w:rsidRDefault="006E555F" w:rsidP="006E555F"/>
        </w:tc>
        <w:tc>
          <w:tcPr>
            <w:tcW w:w="4961" w:type="dxa"/>
            <w:tcBorders>
              <w:top w:val="single" w:sz="4" w:space="0" w:color="auto"/>
              <w:bottom w:val="single" w:sz="4" w:space="0" w:color="auto"/>
            </w:tcBorders>
            <w:vAlign w:val="center"/>
          </w:tcPr>
          <w:p w14:paraId="06AB44C1" w14:textId="77777777" w:rsidR="006E555F" w:rsidRPr="00097209" w:rsidRDefault="006E555F" w:rsidP="006E555F">
            <w:pPr>
              <w:adjustRightInd w:val="0"/>
              <w:rPr>
                <w:lang w:val="en-US"/>
              </w:rPr>
            </w:pPr>
            <w:r w:rsidRPr="00097209">
              <w:rPr>
                <w:lang w:val="en-US"/>
              </w:rPr>
              <w:t>Utilaj divers: Cutie de ramificare pe perete (Kof. salariu 0,5)</w:t>
            </w:r>
          </w:p>
          <w:p w14:paraId="7379587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143712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3578C66" w14:textId="77777777" w:rsidR="006E555F" w:rsidRDefault="006E555F" w:rsidP="006E555F">
            <w:pPr>
              <w:jc w:val="center"/>
            </w:pPr>
            <w:r>
              <w:t>683,000</w:t>
            </w:r>
          </w:p>
        </w:tc>
      </w:tr>
      <w:tr w:rsidR="006E555F" w14:paraId="23BE168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8066DA" w14:textId="77777777" w:rsidR="006E555F" w:rsidRDefault="006E555F" w:rsidP="006E555F">
            <w:r>
              <w:lastRenderedPageBreak/>
              <w:t xml:space="preserve"> 71</w:t>
            </w:r>
          </w:p>
        </w:tc>
        <w:tc>
          <w:tcPr>
            <w:tcW w:w="1701" w:type="dxa"/>
            <w:tcBorders>
              <w:top w:val="single" w:sz="4" w:space="0" w:color="auto"/>
              <w:bottom w:val="single" w:sz="4" w:space="0" w:color="auto"/>
            </w:tcBorders>
            <w:vAlign w:val="center"/>
          </w:tcPr>
          <w:p w14:paraId="6AF688EB" w14:textId="77777777" w:rsidR="006E555F" w:rsidRDefault="006E555F" w:rsidP="006E555F">
            <w:pPr>
              <w:rPr>
                <w:lang w:val="en-US"/>
              </w:rPr>
            </w:pPr>
          </w:p>
          <w:p w14:paraId="0EEF8367" w14:textId="77777777" w:rsidR="006E555F" w:rsidRDefault="006E555F" w:rsidP="006E555F"/>
        </w:tc>
        <w:tc>
          <w:tcPr>
            <w:tcW w:w="4961" w:type="dxa"/>
            <w:tcBorders>
              <w:top w:val="single" w:sz="4" w:space="0" w:color="auto"/>
              <w:bottom w:val="single" w:sz="4" w:space="0" w:color="auto"/>
            </w:tcBorders>
            <w:vAlign w:val="center"/>
          </w:tcPr>
          <w:p w14:paraId="1590CCC7" w14:textId="77777777" w:rsidR="006E555F" w:rsidRPr="00036D21" w:rsidRDefault="006E555F" w:rsidP="006E555F">
            <w:pPr>
              <w:adjustRightInd w:val="0"/>
            </w:pPr>
            <w:r>
              <w:t>Коробка ответвительная для скрытой установки с крышкой, У-197 УХЛ4</w:t>
            </w:r>
          </w:p>
          <w:p w14:paraId="6F0CB74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5DFCF1F"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619B840" w14:textId="77777777" w:rsidR="006E555F" w:rsidRDefault="006E555F" w:rsidP="006E555F">
            <w:pPr>
              <w:jc w:val="center"/>
            </w:pPr>
            <w:r>
              <w:t>120,000</w:t>
            </w:r>
          </w:p>
        </w:tc>
      </w:tr>
      <w:tr w:rsidR="006E555F" w14:paraId="6B6F3A5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728052" w14:textId="77777777" w:rsidR="006E555F" w:rsidRDefault="006E555F" w:rsidP="006E555F">
            <w:r>
              <w:t xml:space="preserve"> 72</w:t>
            </w:r>
          </w:p>
        </w:tc>
        <w:tc>
          <w:tcPr>
            <w:tcW w:w="1701" w:type="dxa"/>
            <w:tcBorders>
              <w:top w:val="single" w:sz="4" w:space="0" w:color="auto"/>
              <w:bottom w:val="single" w:sz="4" w:space="0" w:color="auto"/>
            </w:tcBorders>
            <w:vAlign w:val="center"/>
          </w:tcPr>
          <w:p w14:paraId="19B1B6BD" w14:textId="77777777" w:rsidR="006E555F" w:rsidRDefault="006E555F" w:rsidP="006E555F">
            <w:pPr>
              <w:rPr>
                <w:lang w:val="en-US"/>
              </w:rPr>
            </w:pPr>
          </w:p>
          <w:p w14:paraId="51BC282E" w14:textId="77777777" w:rsidR="006E555F" w:rsidRDefault="006E555F" w:rsidP="006E555F"/>
        </w:tc>
        <w:tc>
          <w:tcPr>
            <w:tcW w:w="4961" w:type="dxa"/>
            <w:tcBorders>
              <w:top w:val="single" w:sz="4" w:space="0" w:color="auto"/>
              <w:bottom w:val="single" w:sz="4" w:space="0" w:color="auto"/>
            </w:tcBorders>
            <w:vAlign w:val="center"/>
          </w:tcPr>
          <w:p w14:paraId="3A5E5D67" w14:textId="77777777" w:rsidR="006E555F" w:rsidRPr="00036D21" w:rsidRDefault="006E555F" w:rsidP="006E555F">
            <w:pPr>
              <w:adjustRightInd w:val="0"/>
            </w:pPr>
            <w:r>
              <w:t>Коробка для установки выключ. и розеток У-196 ( material beneficiar)</w:t>
            </w:r>
          </w:p>
          <w:p w14:paraId="5132197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A07333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1455232" w14:textId="77777777" w:rsidR="006E555F" w:rsidRDefault="006E555F" w:rsidP="006E555F">
            <w:pPr>
              <w:jc w:val="center"/>
            </w:pPr>
            <w:r>
              <w:t>563,000</w:t>
            </w:r>
          </w:p>
        </w:tc>
      </w:tr>
      <w:tr w:rsidR="006E555F" w14:paraId="1DFD7B8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1E8802" w14:textId="77777777" w:rsidR="006E555F" w:rsidRDefault="006E555F" w:rsidP="006E555F">
            <w:r>
              <w:t xml:space="preserve"> 73</w:t>
            </w:r>
          </w:p>
        </w:tc>
        <w:tc>
          <w:tcPr>
            <w:tcW w:w="1701" w:type="dxa"/>
            <w:tcBorders>
              <w:top w:val="single" w:sz="4" w:space="0" w:color="auto"/>
              <w:bottom w:val="single" w:sz="4" w:space="0" w:color="auto"/>
            </w:tcBorders>
            <w:vAlign w:val="center"/>
          </w:tcPr>
          <w:p w14:paraId="1F546B34" w14:textId="77777777" w:rsidR="006E555F" w:rsidRDefault="006E555F" w:rsidP="006E555F">
            <w:pPr>
              <w:rPr>
                <w:lang w:val="en-US"/>
              </w:rPr>
            </w:pPr>
            <w:r>
              <w:rPr>
                <w:lang w:val="en-US"/>
              </w:rPr>
              <w:t>08-02-472-2</w:t>
            </w:r>
          </w:p>
          <w:p w14:paraId="04A15F65" w14:textId="77777777" w:rsidR="006E555F" w:rsidRDefault="006E555F" w:rsidP="006E555F"/>
        </w:tc>
        <w:tc>
          <w:tcPr>
            <w:tcW w:w="4961" w:type="dxa"/>
            <w:tcBorders>
              <w:top w:val="single" w:sz="4" w:space="0" w:color="auto"/>
              <w:bottom w:val="single" w:sz="4" w:space="0" w:color="auto"/>
            </w:tcBorders>
            <w:vAlign w:val="center"/>
          </w:tcPr>
          <w:p w14:paraId="3DD54D54" w14:textId="77777777" w:rsidR="006E555F" w:rsidRPr="00097209" w:rsidRDefault="006E555F" w:rsidP="006E555F">
            <w:pPr>
              <w:adjustRightInd w:val="0"/>
              <w:rPr>
                <w:lang w:val="en-US"/>
              </w:rPr>
            </w:pPr>
            <w:r w:rsidRPr="00097209">
              <w:rPr>
                <w:lang w:val="en-US"/>
              </w:rPr>
              <w:t>Conductori de legare la pamint: priza de pamint, orizontala, din otel fisie, sectiune 160 mm2</w:t>
            </w:r>
          </w:p>
          <w:p w14:paraId="3B046CB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3CBF3E9"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32591167" w14:textId="77777777" w:rsidR="006E555F" w:rsidRDefault="006E555F" w:rsidP="006E555F">
            <w:pPr>
              <w:jc w:val="center"/>
            </w:pPr>
            <w:r>
              <w:t>0,200</w:t>
            </w:r>
          </w:p>
        </w:tc>
      </w:tr>
      <w:tr w:rsidR="006E555F" w14:paraId="6C9DD23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7CA99" w14:textId="77777777" w:rsidR="006E555F" w:rsidRDefault="006E555F" w:rsidP="006E555F">
            <w:r>
              <w:t xml:space="preserve"> 74</w:t>
            </w:r>
          </w:p>
        </w:tc>
        <w:tc>
          <w:tcPr>
            <w:tcW w:w="1701" w:type="dxa"/>
            <w:tcBorders>
              <w:top w:val="single" w:sz="4" w:space="0" w:color="auto"/>
              <w:bottom w:val="single" w:sz="4" w:space="0" w:color="auto"/>
            </w:tcBorders>
            <w:vAlign w:val="center"/>
          </w:tcPr>
          <w:p w14:paraId="2EA4150B" w14:textId="77777777" w:rsidR="006E555F" w:rsidRDefault="006E555F" w:rsidP="006E555F">
            <w:pPr>
              <w:rPr>
                <w:lang w:val="en-US"/>
              </w:rPr>
            </w:pPr>
            <w:r>
              <w:rPr>
                <w:lang w:val="en-US"/>
              </w:rPr>
              <w:t>08-02-471-4</w:t>
            </w:r>
          </w:p>
          <w:p w14:paraId="67C80915" w14:textId="77777777" w:rsidR="006E555F" w:rsidRDefault="006E555F" w:rsidP="006E555F"/>
        </w:tc>
        <w:tc>
          <w:tcPr>
            <w:tcW w:w="4961" w:type="dxa"/>
            <w:tcBorders>
              <w:top w:val="single" w:sz="4" w:space="0" w:color="auto"/>
              <w:bottom w:val="single" w:sz="4" w:space="0" w:color="auto"/>
            </w:tcBorders>
            <w:vAlign w:val="center"/>
          </w:tcPr>
          <w:p w14:paraId="00114C6A" w14:textId="77777777" w:rsidR="006E555F" w:rsidRPr="00097209" w:rsidRDefault="006E555F" w:rsidP="006E555F">
            <w:pPr>
              <w:adjustRightInd w:val="0"/>
              <w:rPr>
                <w:lang w:val="en-US"/>
              </w:rPr>
            </w:pPr>
            <w:r w:rsidRPr="00097209">
              <w:rPr>
                <w:lang w:val="en-US"/>
              </w:rPr>
              <w:t>Priza de pamint, verticala, din otel rotund, diametru 20 mm, L=3.0 m</w:t>
            </w:r>
          </w:p>
          <w:p w14:paraId="32AD338F"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99FBF81" w14:textId="77777777" w:rsidR="006E555F" w:rsidRDefault="006E555F" w:rsidP="006E555F">
            <w:pPr>
              <w:jc w:val="center"/>
            </w:pPr>
            <w:r>
              <w:t>10 buc</w:t>
            </w:r>
          </w:p>
        </w:tc>
        <w:tc>
          <w:tcPr>
            <w:tcW w:w="1559" w:type="dxa"/>
            <w:tcBorders>
              <w:top w:val="single" w:sz="4" w:space="0" w:color="auto"/>
              <w:bottom w:val="single" w:sz="4" w:space="0" w:color="auto"/>
            </w:tcBorders>
            <w:vAlign w:val="center"/>
          </w:tcPr>
          <w:p w14:paraId="40829513" w14:textId="77777777" w:rsidR="006E555F" w:rsidRDefault="006E555F" w:rsidP="006E555F">
            <w:pPr>
              <w:jc w:val="center"/>
            </w:pPr>
            <w:r>
              <w:t>0,300</w:t>
            </w:r>
          </w:p>
        </w:tc>
      </w:tr>
      <w:tr w:rsidR="006E555F" w14:paraId="64E9AE9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977447" w14:textId="77777777" w:rsidR="006E555F" w:rsidRDefault="006E555F" w:rsidP="006E555F">
            <w:r>
              <w:t xml:space="preserve"> 75</w:t>
            </w:r>
          </w:p>
        </w:tc>
        <w:tc>
          <w:tcPr>
            <w:tcW w:w="1701" w:type="dxa"/>
            <w:tcBorders>
              <w:top w:val="single" w:sz="4" w:space="0" w:color="auto"/>
              <w:bottom w:val="single" w:sz="4" w:space="0" w:color="auto"/>
            </w:tcBorders>
            <w:vAlign w:val="center"/>
          </w:tcPr>
          <w:p w14:paraId="3654CD64" w14:textId="77777777" w:rsidR="006E555F" w:rsidRDefault="006E555F" w:rsidP="006E555F">
            <w:pPr>
              <w:rPr>
                <w:lang w:val="en-US"/>
              </w:rPr>
            </w:pPr>
            <w:r>
              <w:rPr>
                <w:lang w:val="en-US"/>
              </w:rPr>
              <w:t>RpEP21A</w:t>
            </w:r>
          </w:p>
          <w:p w14:paraId="6E584A12" w14:textId="77777777" w:rsidR="006E555F" w:rsidRDefault="006E555F" w:rsidP="006E555F"/>
        </w:tc>
        <w:tc>
          <w:tcPr>
            <w:tcW w:w="4961" w:type="dxa"/>
            <w:tcBorders>
              <w:top w:val="single" w:sz="4" w:space="0" w:color="auto"/>
              <w:bottom w:val="single" w:sz="4" w:space="0" w:color="auto"/>
            </w:tcBorders>
            <w:vAlign w:val="center"/>
          </w:tcPr>
          <w:p w14:paraId="4C1E7F16" w14:textId="77777777" w:rsidR="006E555F" w:rsidRPr="00036D21" w:rsidRDefault="006E555F" w:rsidP="006E555F">
            <w:pPr>
              <w:adjustRightInd w:val="0"/>
            </w:pPr>
            <w:r>
              <w:t>Demontarea punctului de alimentare</w:t>
            </w:r>
          </w:p>
          <w:p w14:paraId="48FE543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FF1D16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AFADC7E" w14:textId="77777777" w:rsidR="006E555F" w:rsidRDefault="006E555F" w:rsidP="006E555F">
            <w:pPr>
              <w:jc w:val="center"/>
            </w:pPr>
            <w:r>
              <w:t>1,000</w:t>
            </w:r>
          </w:p>
        </w:tc>
      </w:tr>
      <w:tr w:rsidR="006E555F" w14:paraId="3D8AA72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DB57AD" w14:textId="77777777" w:rsidR="006E555F" w:rsidRDefault="006E555F" w:rsidP="006E555F">
            <w:r>
              <w:t xml:space="preserve"> 76</w:t>
            </w:r>
          </w:p>
        </w:tc>
        <w:tc>
          <w:tcPr>
            <w:tcW w:w="1701" w:type="dxa"/>
            <w:tcBorders>
              <w:top w:val="single" w:sz="4" w:space="0" w:color="auto"/>
              <w:bottom w:val="single" w:sz="4" w:space="0" w:color="auto"/>
            </w:tcBorders>
            <w:vAlign w:val="center"/>
          </w:tcPr>
          <w:p w14:paraId="40BF87FA" w14:textId="77777777" w:rsidR="006E555F" w:rsidRDefault="006E555F" w:rsidP="006E555F">
            <w:pPr>
              <w:rPr>
                <w:lang w:val="en-US"/>
              </w:rPr>
            </w:pPr>
            <w:r>
              <w:rPr>
                <w:lang w:val="en-US"/>
              </w:rPr>
              <w:t>RpEG17D</w:t>
            </w:r>
          </w:p>
          <w:p w14:paraId="0ED04CAD" w14:textId="77777777" w:rsidR="006E555F" w:rsidRDefault="006E555F" w:rsidP="006E555F"/>
        </w:tc>
        <w:tc>
          <w:tcPr>
            <w:tcW w:w="4961" w:type="dxa"/>
            <w:tcBorders>
              <w:top w:val="single" w:sz="4" w:space="0" w:color="auto"/>
              <w:bottom w:val="single" w:sz="4" w:space="0" w:color="auto"/>
            </w:tcBorders>
            <w:vAlign w:val="center"/>
          </w:tcPr>
          <w:p w14:paraId="681A4DEE" w14:textId="77777777" w:rsidR="006E555F" w:rsidRPr="00097209" w:rsidRDefault="006E555F" w:rsidP="006E555F">
            <w:pPr>
              <w:adjustRightInd w:val="0"/>
              <w:rPr>
                <w:lang w:val="en-US"/>
              </w:rPr>
            </w:pPr>
            <w:r w:rsidRPr="00097209">
              <w:rPr>
                <w:lang w:val="en-US"/>
              </w:rPr>
              <w:t>Demontarea tablourilor electrice: metalic din panou, dulap, celula, pupitru</w:t>
            </w:r>
          </w:p>
          <w:p w14:paraId="542C8F6F"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C87655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147E0E0" w14:textId="77777777" w:rsidR="006E555F" w:rsidRDefault="006E555F" w:rsidP="006E555F">
            <w:pPr>
              <w:jc w:val="center"/>
            </w:pPr>
            <w:r>
              <w:t>6,000</w:t>
            </w:r>
          </w:p>
        </w:tc>
      </w:tr>
      <w:tr w:rsidR="006E555F" w:rsidRPr="00036D21" w14:paraId="6232E697" w14:textId="77777777" w:rsidTr="006E555F">
        <w:tc>
          <w:tcPr>
            <w:tcW w:w="709" w:type="dxa"/>
            <w:tcBorders>
              <w:top w:val="nil"/>
              <w:left w:val="single" w:sz="6" w:space="0" w:color="auto"/>
              <w:bottom w:val="nil"/>
              <w:right w:val="nil"/>
            </w:tcBorders>
          </w:tcPr>
          <w:p w14:paraId="0B3C2CDD"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1E91CC1D" w14:textId="77777777" w:rsidR="006E555F" w:rsidRDefault="006E555F" w:rsidP="006E555F"/>
        </w:tc>
        <w:tc>
          <w:tcPr>
            <w:tcW w:w="4961" w:type="dxa"/>
            <w:tcBorders>
              <w:top w:val="nil"/>
              <w:left w:val="single" w:sz="6" w:space="0" w:color="auto"/>
              <w:bottom w:val="nil"/>
              <w:right w:val="nil"/>
            </w:tcBorders>
          </w:tcPr>
          <w:p w14:paraId="5A50465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 Utilaj</w:t>
            </w:r>
          </w:p>
          <w:p w14:paraId="54A7F862"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AF0B3F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F343DC8" w14:textId="77777777" w:rsidR="006E555F" w:rsidRPr="00036D21" w:rsidRDefault="006E555F" w:rsidP="006E555F">
            <w:pPr>
              <w:rPr>
                <w:lang w:val="en-US"/>
              </w:rPr>
            </w:pPr>
          </w:p>
        </w:tc>
      </w:tr>
      <w:tr w:rsidR="006E555F" w14:paraId="773C657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C50CE4" w14:textId="77777777" w:rsidR="006E555F" w:rsidRDefault="006E555F" w:rsidP="006E555F">
            <w:r>
              <w:t>77</w:t>
            </w:r>
          </w:p>
        </w:tc>
        <w:tc>
          <w:tcPr>
            <w:tcW w:w="1701" w:type="dxa"/>
            <w:tcBorders>
              <w:top w:val="single" w:sz="4" w:space="0" w:color="auto"/>
              <w:bottom w:val="single" w:sz="4" w:space="0" w:color="auto"/>
            </w:tcBorders>
            <w:vAlign w:val="center"/>
          </w:tcPr>
          <w:p w14:paraId="038C5F19" w14:textId="77777777" w:rsidR="006E555F" w:rsidRDefault="006E555F" w:rsidP="006E555F">
            <w:pPr>
              <w:rPr>
                <w:lang w:val="en-US"/>
              </w:rPr>
            </w:pPr>
          </w:p>
          <w:p w14:paraId="3B28F482" w14:textId="77777777" w:rsidR="006E555F" w:rsidRDefault="006E555F" w:rsidP="006E555F"/>
        </w:tc>
        <w:tc>
          <w:tcPr>
            <w:tcW w:w="4961" w:type="dxa"/>
            <w:tcBorders>
              <w:top w:val="single" w:sz="4" w:space="0" w:color="auto"/>
              <w:bottom w:val="single" w:sz="4" w:space="0" w:color="auto"/>
            </w:tcBorders>
            <w:vAlign w:val="center"/>
          </w:tcPr>
          <w:p w14:paraId="2D39026F" w14:textId="77777777" w:rsidR="006E555F" w:rsidRPr="00097209" w:rsidRDefault="006E555F" w:rsidP="006E555F">
            <w:pPr>
              <w:adjustRightInd w:val="0"/>
              <w:rPr>
                <w:lang w:val="en-US"/>
              </w:rPr>
            </w:pPr>
            <w:r w:rsidRPr="00097209">
              <w:rPr>
                <w:lang w:val="en-US"/>
              </w:rPr>
              <w:t xml:space="preserve">Tablou de distributie din metal, cu carcasa su usa din metal, dim.500(h)x400x220mm tip </w:t>
            </w:r>
            <w:r>
              <w:t>ЩМП</w:t>
            </w:r>
            <w:r w:rsidRPr="00097209">
              <w:rPr>
                <w:lang w:val="en-US"/>
              </w:rPr>
              <w:t xml:space="preserve">-2-0 </w:t>
            </w:r>
            <w:r>
              <w:t>У</w:t>
            </w:r>
            <w:r w:rsidRPr="00097209">
              <w:rPr>
                <w:lang w:val="en-US"/>
              </w:rPr>
              <w:t>1 IP65</w:t>
            </w:r>
          </w:p>
          <w:p w14:paraId="7F1F22AE"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8825C8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C258A6D" w14:textId="77777777" w:rsidR="006E555F" w:rsidRDefault="006E555F" w:rsidP="006E555F">
            <w:pPr>
              <w:jc w:val="center"/>
            </w:pPr>
            <w:r>
              <w:t>2,000</w:t>
            </w:r>
          </w:p>
        </w:tc>
      </w:tr>
      <w:tr w:rsidR="006E555F" w14:paraId="3DB8B91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0C84FA" w14:textId="77777777" w:rsidR="006E555F" w:rsidRDefault="006E555F" w:rsidP="006E555F">
            <w:r>
              <w:t xml:space="preserve"> 78</w:t>
            </w:r>
          </w:p>
        </w:tc>
        <w:tc>
          <w:tcPr>
            <w:tcW w:w="1701" w:type="dxa"/>
            <w:tcBorders>
              <w:top w:val="single" w:sz="4" w:space="0" w:color="auto"/>
              <w:bottom w:val="single" w:sz="4" w:space="0" w:color="auto"/>
            </w:tcBorders>
            <w:vAlign w:val="center"/>
          </w:tcPr>
          <w:p w14:paraId="72565E6F" w14:textId="77777777" w:rsidR="006E555F" w:rsidRDefault="006E555F" w:rsidP="006E555F">
            <w:pPr>
              <w:rPr>
                <w:lang w:val="en-US"/>
              </w:rPr>
            </w:pPr>
          </w:p>
          <w:p w14:paraId="7671AC93" w14:textId="77777777" w:rsidR="006E555F" w:rsidRDefault="006E555F" w:rsidP="006E555F"/>
        </w:tc>
        <w:tc>
          <w:tcPr>
            <w:tcW w:w="4961" w:type="dxa"/>
            <w:tcBorders>
              <w:top w:val="single" w:sz="4" w:space="0" w:color="auto"/>
              <w:bottom w:val="single" w:sz="4" w:space="0" w:color="auto"/>
            </w:tcBorders>
            <w:vAlign w:val="center"/>
          </w:tcPr>
          <w:p w14:paraId="01F6851B" w14:textId="77777777" w:rsidR="006E555F" w:rsidRPr="00097209" w:rsidRDefault="006E555F" w:rsidP="006E555F">
            <w:pPr>
              <w:adjustRightInd w:val="0"/>
              <w:rPr>
                <w:lang w:val="en-US"/>
              </w:rPr>
            </w:pPr>
            <w:r w:rsidRPr="00097209">
              <w:rPr>
                <w:lang w:val="en-US"/>
              </w:rPr>
              <w:t xml:space="preserve">Tablou de distributie cu montare incorporata, cu carcasa su usa din metal, pentru 31 module IP54 </w:t>
            </w:r>
            <w:r>
              <w:t>ЩРв</w:t>
            </w:r>
            <w:r w:rsidRPr="00097209">
              <w:rPr>
                <w:lang w:val="en-US"/>
              </w:rPr>
              <w:t>-48</w:t>
            </w:r>
            <w:r>
              <w:t>з</w:t>
            </w:r>
            <w:r w:rsidRPr="00097209">
              <w:rPr>
                <w:lang w:val="en-US"/>
              </w:rPr>
              <w:t xml:space="preserve">-0 36 </w:t>
            </w:r>
            <w:r>
              <w:t>УХЛ</w:t>
            </w:r>
            <w:r w:rsidRPr="00097209">
              <w:rPr>
                <w:lang w:val="en-US"/>
              </w:rPr>
              <w:t>3</w:t>
            </w:r>
          </w:p>
          <w:p w14:paraId="695D207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B37643"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3CCAA93" w14:textId="77777777" w:rsidR="006E555F" w:rsidRDefault="006E555F" w:rsidP="006E555F">
            <w:pPr>
              <w:jc w:val="center"/>
            </w:pPr>
            <w:r>
              <w:t>6,000</w:t>
            </w:r>
          </w:p>
        </w:tc>
      </w:tr>
      <w:tr w:rsidR="006E555F" w14:paraId="7D072C9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A2AD6E" w14:textId="77777777" w:rsidR="006E555F" w:rsidRDefault="006E555F" w:rsidP="006E555F">
            <w:r>
              <w:t xml:space="preserve"> 79</w:t>
            </w:r>
          </w:p>
        </w:tc>
        <w:tc>
          <w:tcPr>
            <w:tcW w:w="1701" w:type="dxa"/>
            <w:tcBorders>
              <w:top w:val="single" w:sz="4" w:space="0" w:color="auto"/>
              <w:bottom w:val="single" w:sz="4" w:space="0" w:color="auto"/>
            </w:tcBorders>
            <w:vAlign w:val="center"/>
          </w:tcPr>
          <w:p w14:paraId="65E446A0" w14:textId="77777777" w:rsidR="006E555F" w:rsidRDefault="006E555F" w:rsidP="006E555F">
            <w:pPr>
              <w:rPr>
                <w:lang w:val="en-US"/>
              </w:rPr>
            </w:pPr>
          </w:p>
          <w:p w14:paraId="01765719" w14:textId="77777777" w:rsidR="006E555F" w:rsidRDefault="006E555F" w:rsidP="006E555F"/>
        </w:tc>
        <w:tc>
          <w:tcPr>
            <w:tcW w:w="4961" w:type="dxa"/>
            <w:tcBorders>
              <w:top w:val="single" w:sz="4" w:space="0" w:color="auto"/>
              <w:bottom w:val="single" w:sz="4" w:space="0" w:color="auto"/>
            </w:tcBorders>
            <w:vAlign w:val="center"/>
          </w:tcPr>
          <w:p w14:paraId="33F80DEF" w14:textId="77777777" w:rsidR="006E555F" w:rsidRPr="00097209" w:rsidRDefault="006E555F" w:rsidP="006E555F">
            <w:pPr>
              <w:adjustRightInd w:val="0"/>
              <w:rPr>
                <w:lang w:val="en-US"/>
              </w:rPr>
            </w:pPr>
            <w:r w:rsidRPr="00097209">
              <w:rPr>
                <w:lang w:val="en-US"/>
              </w:rPr>
              <w:t>Tablou de comutare la rezerva ABP-106-10 25A</w:t>
            </w:r>
          </w:p>
          <w:p w14:paraId="4E3B57F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5AAE21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7B10485" w14:textId="77777777" w:rsidR="006E555F" w:rsidRDefault="006E555F" w:rsidP="006E555F">
            <w:pPr>
              <w:jc w:val="center"/>
            </w:pPr>
            <w:r>
              <w:t>1,000</w:t>
            </w:r>
          </w:p>
        </w:tc>
      </w:tr>
      <w:tr w:rsidR="006E555F" w14:paraId="16F0241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45B71B" w14:textId="77777777" w:rsidR="006E555F" w:rsidRDefault="006E555F" w:rsidP="006E555F">
            <w:r>
              <w:t xml:space="preserve"> 80</w:t>
            </w:r>
          </w:p>
        </w:tc>
        <w:tc>
          <w:tcPr>
            <w:tcW w:w="1701" w:type="dxa"/>
            <w:tcBorders>
              <w:top w:val="single" w:sz="4" w:space="0" w:color="auto"/>
              <w:bottom w:val="single" w:sz="4" w:space="0" w:color="auto"/>
            </w:tcBorders>
            <w:vAlign w:val="center"/>
          </w:tcPr>
          <w:p w14:paraId="688E472B" w14:textId="77777777" w:rsidR="006E555F" w:rsidRDefault="006E555F" w:rsidP="006E555F">
            <w:pPr>
              <w:rPr>
                <w:lang w:val="en-US"/>
              </w:rPr>
            </w:pPr>
          </w:p>
          <w:p w14:paraId="354D3DF3" w14:textId="77777777" w:rsidR="006E555F" w:rsidRDefault="006E555F" w:rsidP="006E555F"/>
        </w:tc>
        <w:tc>
          <w:tcPr>
            <w:tcW w:w="4961" w:type="dxa"/>
            <w:tcBorders>
              <w:top w:val="single" w:sz="4" w:space="0" w:color="auto"/>
              <w:bottom w:val="single" w:sz="4" w:space="0" w:color="auto"/>
            </w:tcBorders>
            <w:vAlign w:val="center"/>
          </w:tcPr>
          <w:p w14:paraId="6F4E5A62" w14:textId="77777777" w:rsidR="006E555F" w:rsidRPr="00097209" w:rsidRDefault="006E555F" w:rsidP="006E555F">
            <w:pPr>
              <w:adjustRightInd w:val="0"/>
              <w:rPr>
                <w:lang w:val="en-US"/>
              </w:rPr>
            </w:pPr>
            <w:r w:rsidRPr="00097209">
              <w:rPr>
                <w:lang w:val="en-US"/>
              </w:rPr>
              <w:t>Intrerupator automat Ip=10A tip BA51-25-10</w:t>
            </w:r>
          </w:p>
          <w:p w14:paraId="2BEE49E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F95F6C3"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7287A7E" w14:textId="77777777" w:rsidR="006E555F" w:rsidRDefault="006E555F" w:rsidP="006E555F">
            <w:pPr>
              <w:jc w:val="center"/>
            </w:pPr>
            <w:r>
              <w:t>2,000</w:t>
            </w:r>
          </w:p>
        </w:tc>
      </w:tr>
      <w:tr w:rsidR="006E555F" w14:paraId="0E7EEB4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56AEA" w14:textId="77777777" w:rsidR="006E555F" w:rsidRDefault="006E555F" w:rsidP="006E555F">
            <w:r>
              <w:t xml:space="preserve"> 81</w:t>
            </w:r>
          </w:p>
        </w:tc>
        <w:tc>
          <w:tcPr>
            <w:tcW w:w="1701" w:type="dxa"/>
            <w:tcBorders>
              <w:top w:val="single" w:sz="4" w:space="0" w:color="auto"/>
              <w:bottom w:val="single" w:sz="4" w:space="0" w:color="auto"/>
            </w:tcBorders>
            <w:vAlign w:val="center"/>
          </w:tcPr>
          <w:p w14:paraId="06033D59" w14:textId="77777777" w:rsidR="006E555F" w:rsidRDefault="006E555F" w:rsidP="006E555F">
            <w:pPr>
              <w:rPr>
                <w:lang w:val="en-US"/>
              </w:rPr>
            </w:pPr>
          </w:p>
          <w:p w14:paraId="4555247F" w14:textId="77777777" w:rsidR="006E555F" w:rsidRDefault="006E555F" w:rsidP="006E555F"/>
        </w:tc>
        <w:tc>
          <w:tcPr>
            <w:tcW w:w="4961" w:type="dxa"/>
            <w:tcBorders>
              <w:top w:val="single" w:sz="4" w:space="0" w:color="auto"/>
              <w:bottom w:val="single" w:sz="4" w:space="0" w:color="auto"/>
            </w:tcBorders>
            <w:vAlign w:val="center"/>
          </w:tcPr>
          <w:p w14:paraId="6E65F992" w14:textId="77777777" w:rsidR="006E555F" w:rsidRPr="00097209" w:rsidRDefault="006E555F" w:rsidP="006E555F">
            <w:pPr>
              <w:adjustRightInd w:val="0"/>
              <w:rPr>
                <w:lang w:val="en-US"/>
              </w:rPr>
            </w:pPr>
            <w:r w:rsidRPr="00097209">
              <w:rPr>
                <w:lang w:val="en-US"/>
              </w:rPr>
              <w:t xml:space="preserve">Contactor Ip=10A tip </w:t>
            </w:r>
            <w:r>
              <w:t>ПМЛ</w:t>
            </w:r>
            <w:r w:rsidRPr="00097209">
              <w:rPr>
                <w:lang w:val="en-US"/>
              </w:rPr>
              <w:t>-1501</w:t>
            </w:r>
          </w:p>
          <w:p w14:paraId="59244349"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F361B1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9B922F5" w14:textId="77777777" w:rsidR="006E555F" w:rsidRDefault="006E555F" w:rsidP="006E555F">
            <w:pPr>
              <w:jc w:val="center"/>
            </w:pPr>
            <w:r>
              <w:t>2,000</w:t>
            </w:r>
          </w:p>
        </w:tc>
      </w:tr>
      <w:tr w:rsidR="006E555F" w14:paraId="0E89C7C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15715E" w14:textId="77777777" w:rsidR="006E555F" w:rsidRDefault="006E555F" w:rsidP="006E555F">
            <w:r>
              <w:t xml:space="preserve"> 82</w:t>
            </w:r>
          </w:p>
        </w:tc>
        <w:tc>
          <w:tcPr>
            <w:tcW w:w="1701" w:type="dxa"/>
            <w:tcBorders>
              <w:top w:val="single" w:sz="4" w:space="0" w:color="auto"/>
              <w:bottom w:val="single" w:sz="4" w:space="0" w:color="auto"/>
            </w:tcBorders>
            <w:vAlign w:val="center"/>
          </w:tcPr>
          <w:p w14:paraId="6FAAE3CF" w14:textId="77777777" w:rsidR="006E555F" w:rsidRDefault="006E555F" w:rsidP="006E555F">
            <w:pPr>
              <w:rPr>
                <w:lang w:val="en-US"/>
              </w:rPr>
            </w:pPr>
          </w:p>
          <w:p w14:paraId="09F2730A" w14:textId="77777777" w:rsidR="006E555F" w:rsidRDefault="006E555F" w:rsidP="006E555F"/>
        </w:tc>
        <w:tc>
          <w:tcPr>
            <w:tcW w:w="4961" w:type="dxa"/>
            <w:tcBorders>
              <w:top w:val="single" w:sz="4" w:space="0" w:color="auto"/>
              <w:bottom w:val="single" w:sz="4" w:space="0" w:color="auto"/>
            </w:tcBorders>
            <w:vAlign w:val="center"/>
          </w:tcPr>
          <w:p w14:paraId="3533FD68" w14:textId="77777777" w:rsidR="006E555F" w:rsidRPr="00036D21" w:rsidRDefault="006E555F" w:rsidP="006E555F">
            <w:pPr>
              <w:adjustRightInd w:val="0"/>
            </w:pPr>
            <w:r>
              <w:t>Declansator independent PH47</w:t>
            </w:r>
          </w:p>
          <w:p w14:paraId="268D502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648CC0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1C8C713" w14:textId="77777777" w:rsidR="006E555F" w:rsidRDefault="006E555F" w:rsidP="006E555F">
            <w:pPr>
              <w:jc w:val="center"/>
            </w:pPr>
            <w:r>
              <w:t>7,000</w:t>
            </w:r>
          </w:p>
        </w:tc>
      </w:tr>
      <w:tr w:rsidR="006E555F" w14:paraId="4731B8E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C290D0" w14:textId="77777777" w:rsidR="006E555F" w:rsidRDefault="006E555F" w:rsidP="006E555F">
            <w:r>
              <w:t xml:space="preserve"> 83</w:t>
            </w:r>
          </w:p>
        </w:tc>
        <w:tc>
          <w:tcPr>
            <w:tcW w:w="1701" w:type="dxa"/>
            <w:tcBorders>
              <w:top w:val="single" w:sz="4" w:space="0" w:color="auto"/>
              <w:bottom w:val="single" w:sz="4" w:space="0" w:color="auto"/>
            </w:tcBorders>
            <w:vAlign w:val="center"/>
          </w:tcPr>
          <w:p w14:paraId="013A52C8" w14:textId="77777777" w:rsidR="006E555F" w:rsidRDefault="006E555F" w:rsidP="006E555F">
            <w:pPr>
              <w:rPr>
                <w:lang w:val="en-US"/>
              </w:rPr>
            </w:pPr>
          </w:p>
          <w:p w14:paraId="3586869E" w14:textId="77777777" w:rsidR="006E555F" w:rsidRDefault="006E555F" w:rsidP="006E555F"/>
        </w:tc>
        <w:tc>
          <w:tcPr>
            <w:tcW w:w="4961" w:type="dxa"/>
            <w:tcBorders>
              <w:top w:val="single" w:sz="4" w:space="0" w:color="auto"/>
              <w:bottom w:val="single" w:sz="4" w:space="0" w:color="auto"/>
            </w:tcBorders>
            <w:vAlign w:val="center"/>
          </w:tcPr>
          <w:p w14:paraId="04E72B94" w14:textId="77777777" w:rsidR="006E555F" w:rsidRPr="00097209" w:rsidRDefault="006E555F" w:rsidP="006E555F">
            <w:pPr>
              <w:adjustRightInd w:val="0"/>
              <w:rPr>
                <w:lang w:val="en-US"/>
              </w:rPr>
            </w:pPr>
            <w:r w:rsidRPr="00097209">
              <w:rPr>
                <w:lang w:val="en-US"/>
              </w:rPr>
              <w:t>Separator de sarcina modular, tripolar, Un=400</w:t>
            </w:r>
            <w:r>
              <w:t>В</w:t>
            </w:r>
            <w:r w:rsidRPr="00097209">
              <w:rPr>
                <w:lang w:val="en-US"/>
              </w:rPr>
              <w:t>, In=100</w:t>
            </w:r>
            <w:r>
              <w:t>А</w:t>
            </w:r>
            <w:r w:rsidRPr="00097209">
              <w:rPr>
                <w:lang w:val="en-US"/>
              </w:rPr>
              <w:t xml:space="preserve">, </w:t>
            </w:r>
            <w:r>
              <w:t>ВН</w:t>
            </w:r>
            <w:r w:rsidRPr="00097209">
              <w:rPr>
                <w:lang w:val="en-US"/>
              </w:rPr>
              <w:t>-32/3</w:t>
            </w:r>
            <w:r>
              <w:t>Р</w:t>
            </w:r>
            <w:r w:rsidRPr="00097209">
              <w:rPr>
                <w:lang w:val="en-US"/>
              </w:rPr>
              <w:t>/100</w:t>
            </w:r>
            <w:r>
              <w:t>А</w:t>
            </w:r>
          </w:p>
          <w:p w14:paraId="337F72F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6AD316"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C30CCE9" w14:textId="77777777" w:rsidR="006E555F" w:rsidRDefault="006E555F" w:rsidP="006E555F">
            <w:pPr>
              <w:jc w:val="center"/>
            </w:pPr>
            <w:r>
              <w:t>2,000</w:t>
            </w:r>
          </w:p>
        </w:tc>
      </w:tr>
      <w:tr w:rsidR="006E555F" w14:paraId="19539D2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900B00" w14:textId="77777777" w:rsidR="006E555F" w:rsidRDefault="006E555F" w:rsidP="006E555F">
            <w:r>
              <w:t xml:space="preserve"> 84</w:t>
            </w:r>
          </w:p>
        </w:tc>
        <w:tc>
          <w:tcPr>
            <w:tcW w:w="1701" w:type="dxa"/>
            <w:tcBorders>
              <w:top w:val="single" w:sz="4" w:space="0" w:color="auto"/>
              <w:bottom w:val="single" w:sz="4" w:space="0" w:color="auto"/>
            </w:tcBorders>
            <w:vAlign w:val="center"/>
          </w:tcPr>
          <w:p w14:paraId="0602F3F8" w14:textId="77777777" w:rsidR="006E555F" w:rsidRDefault="006E555F" w:rsidP="006E555F">
            <w:pPr>
              <w:rPr>
                <w:lang w:val="en-US"/>
              </w:rPr>
            </w:pPr>
          </w:p>
          <w:p w14:paraId="3A5612F6" w14:textId="77777777" w:rsidR="006E555F" w:rsidRDefault="006E555F" w:rsidP="006E555F"/>
        </w:tc>
        <w:tc>
          <w:tcPr>
            <w:tcW w:w="4961" w:type="dxa"/>
            <w:tcBorders>
              <w:top w:val="single" w:sz="4" w:space="0" w:color="auto"/>
              <w:bottom w:val="single" w:sz="4" w:space="0" w:color="auto"/>
            </w:tcBorders>
            <w:vAlign w:val="center"/>
          </w:tcPr>
          <w:p w14:paraId="1322451B" w14:textId="77777777" w:rsidR="006E555F" w:rsidRPr="00097209" w:rsidRDefault="006E555F" w:rsidP="006E555F">
            <w:pPr>
              <w:adjustRightInd w:val="0"/>
              <w:rPr>
                <w:lang w:val="en-US"/>
              </w:rPr>
            </w:pPr>
            <w:r w:rsidRPr="00097209">
              <w:rPr>
                <w:lang w:val="en-US"/>
              </w:rPr>
              <w:t>Separator de sarcina modular, tripolar, Un=400</w:t>
            </w:r>
            <w:r>
              <w:t>В</w:t>
            </w:r>
            <w:r w:rsidRPr="00097209">
              <w:rPr>
                <w:lang w:val="en-US"/>
              </w:rPr>
              <w:t>, In=63</w:t>
            </w:r>
            <w:r>
              <w:t>А</w:t>
            </w:r>
            <w:r w:rsidRPr="00097209">
              <w:rPr>
                <w:lang w:val="en-US"/>
              </w:rPr>
              <w:t xml:space="preserve">, </w:t>
            </w:r>
            <w:r>
              <w:t>ВН</w:t>
            </w:r>
            <w:r w:rsidRPr="00097209">
              <w:rPr>
                <w:lang w:val="en-US"/>
              </w:rPr>
              <w:t>-32/3</w:t>
            </w:r>
            <w:r>
              <w:t>Р</w:t>
            </w:r>
            <w:r w:rsidRPr="00097209">
              <w:rPr>
                <w:lang w:val="en-US"/>
              </w:rPr>
              <w:t>/63</w:t>
            </w:r>
            <w:r>
              <w:t>А</w:t>
            </w:r>
          </w:p>
          <w:p w14:paraId="24C1D934"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B662C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EF9342D" w14:textId="77777777" w:rsidR="006E555F" w:rsidRDefault="006E555F" w:rsidP="006E555F">
            <w:pPr>
              <w:jc w:val="center"/>
            </w:pPr>
            <w:r>
              <w:t>1,000</w:t>
            </w:r>
          </w:p>
        </w:tc>
      </w:tr>
      <w:tr w:rsidR="006E555F" w14:paraId="28AF55A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C0D635" w14:textId="77777777" w:rsidR="006E555F" w:rsidRDefault="006E555F" w:rsidP="006E555F">
            <w:r>
              <w:t xml:space="preserve"> 85</w:t>
            </w:r>
          </w:p>
        </w:tc>
        <w:tc>
          <w:tcPr>
            <w:tcW w:w="1701" w:type="dxa"/>
            <w:tcBorders>
              <w:top w:val="single" w:sz="4" w:space="0" w:color="auto"/>
              <w:bottom w:val="single" w:sz="4" w:space="0" w:color="auto"/>
            </w:tcBorders>
            <w:vAlign w:val="center"/>
          </w:tcPr>
          <w:p w14:paraId="7BE67E73" w14:textId="77777777" w:rsidR="006E555F" w:rsidRDefault="006E555F" w:rsidP="006E555F">
            <w:pPr>
              <w:rPr>
                <w:lang w:val="en-US"/>
              </w:rPr>
            </w:pPr>
          </w:p>
          <w:p w14:paraId="548E01C1" w14:textId="77777777" w:rsidR="006E555F" w:rsidRDefault="006E555F" w:rsidP="006E555F"/>
        </w:tc>
        <w:tc>
          <w:tcPr>
            <w:tcW w:w="4961" w:type="dxa"/>
            <w:tcBorders>
              <w:top w:val="single" w:sz="4" w:space="0" w:color="auto"/>
              <w:bottom w:val="single" w:sz="4" w:space="0" w:color="auto"/>
            </w:tcBorders>
            <w:vAlign w:val="center"/>
          </w:tcPr>
          <w:p w14:paraId="66E62C3E" w14:textId="77777777" w:rsidR="006E555F" w:rsidRPr="00097209" w:rsidRDefault="006E555F" w:rsidP="006E555F">
            <w:pPr>
              <w:adjustRightInd w:val="0"/>
              <w:rPr>
                <w:lang w:val="en-US"/>
              </w:rPr>
            </w:pPr>
            <w:r w:rsidRPr="00097209">
              <w:rPr>
                <w:lang w:val="en-US"/>
              </w:rPr>
              <w:t>Separator de sarcina modular, tripolar, Un=400</w:t>
            </w:r>
            <w:r>
              <w:t>В</w:t>
            </w:r>
            <w:r w:rsidRPr="00097209">
              <w:rPr>
                <w:lang w:val="en-US"/>
              </w:rPr>
              <w:t>, In=40</w:t>
            </w:r>
            <w:r>
              <w:t>А</w:t>
            </w:r>
            <w:r w:rsidRPr="00097209">
              <w:rPr>
                <w:lang w:val="en-US"/>
              </w:rPr>
              <w:t xml:space="preserve">, </w:t>
            </w:r>
            <w:r>
              <w:t>ВН</w:t>
            </w:r>
            <w:r w:rsidRPr="00097209">
              <w:rPr>
                <w:lang w:val="en-US"/>
              </w:rPr>
              <w:t>-32/3</w:t>
            </w:r>
            <w:r>
              <w:t>Р</w:t>
            </w:r>
            <w:r w:rsidRPr="00097209">
              <w:rPr>
                <w:lang w:val="en-US"/>
              </w:rPr>
              <w:t>/40</w:t>
            </w:r>
            <w:r>
              <w:t>А</w:t>
            </w:r>
          </w:p>
          <w:p w14:paraId="273C2C4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A7B6CE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C0D6381" w14:textId="77777777" w:rsidR="006E555F" w:rsidRDefault="006E555F" w:rsidP="006E555F">
            <w:pPr>
              <w:jc w:val="center"/>
            </w:pPr>
            <w:r>
              <w:t>8,000</w:t>
            </w:r>
          </w:p>
        </w:tc>
      </w:tr>
      <w:tr w:rsidR="006E555F" w14:paraId="6D84748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75E95E" w14:textId="77777777" w:rsidR="006E555F" w:rsidRDefault="006E555F" w:rsidP="006E555F">
            <w:r>
              <w:t xml:space="preserve"> 86</w:t>
            </w:r>
          </w:p>
        </w:tc>
        <w:tc>
          <w:tcPr>
            <w:tcW w:w="1701" w:type="dxa"/>
            <w:tcBorders>
              <w:top w:val="single" w:sz="4" w:space="0" w:color="auto"/>
              <w:bottom w:val="single" w:sz="4" w:space="0" w:color="auto"/>
            </w:tcBorders>
            <w:vAlign w:val="center"/>
          </w:tcPr>
          <w:p w14:paraId="6B86A518" w14:textId="77777777" w:rsidR="006E555F" w:rsidRDefault="006E555F" w:rsidP="006E555F">
            <w:pPr>
              <w:rPr>
                <w:lang w:val="en-US"/>
              </w:rPr>
            </w:pPr>
          </w:p>
          <w:p w14:paraId="277883C7" w14:textId="77777777" w:rsidR="006E555F" w:rsidRDefault="006E555F" w:rsidP="006E555F"/>
        </w:tc>
        <w:tc>
          <w:tcPr>
            <w:tcW w:w="4961" w:type="dxa"/>
            <w:tcBorders>
              <w:top w:val="single" w:sz="4" w:space="0" w:color="auto"/>
              <w:bottom w:val="single" w:sz="4" w:space="0" w:color="auto"/>
            </w:tcBorders>
            <w:vAlign w:val="center"/>
          </w:tcPr>
          <w:p w14:paraId="55643F16" w14:textId="77777777" w:rsidR="006E555F" w:rsidRPr="00097209" w:rsidRDefault="006E555F" w:rsidP="006E555F">
            <w:pPr>
              <w:adjustRightInd w:val="0"/>
              <w:rPr>
                <w:lang w:val="en-US"/>
              </w:rPr>
            </w:pPr>
            <w:r w:rsidRPr="00097209">
              <w:rPr>
                <w:lang w:val="en-US"/>
              </w:rPr>
              <w:t xml:space="preserve">Intrerupator automat, modular, 3-polar, caracteristica "C", In=63A, Un=400V  </w:t>
            </w:r>
            <w:r>
              <w:t>ВА</w:t>
            </w:r>
            <w:r w:rsidRPr="00097209">
              <w:rPr>
                <w:lang w:val="en-US"/>
              </w:rPr>
              <w:t>47-100/3</w:t>
            </w:r>
            <w:r>
              <w:t>Р</w:t>
            </w:r>
            <w:r w:rsidRPr="00097209">
              <w:rPr>
                <w:lang w:val="en-US"/>
              </w:rPr>
              <w:t>/C63</w:t>
            </w:r>
            <w:r>
              <w:t>А</w:t>
            </w:r>
          </w:p>
          <w:p w14:paraId="01D50803"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A1067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0823052" w14:textId="77777777" w:rsidR="006E555F" w:rsidRDefault="006E555F" w:rsidP="006E555F">
            <w:pPr>
              <w:jc w:val="center"/>
            </w:pPr>
            <w:r>
              <w:t>4,000</w:t>
            </w:r>
          </w:p>
        </w:tc>
      </w:tr>
      <w:tr w:rsidR="006E555F" w14:paraId="6B0648B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76ED5" w14:textId="77777777" w:rsidR="006E555F" w:rsidRDefault="006E555F" w:rsidP="006E555F">
            <w:r>
              <w:t xml:space="preserve"> 87</w:t>
            </w:r>
          </w:p>
        </w:tc>
        <w:tc>
          <w:tcPr>
            <w:tcW w:w="1701" w:type="dxa"/>
            <w:tcBorders>
              <w:top w:val="single" w:sz="4" w:space="0" w:color="auto"/>
              <w:bottom w:val="single" w:sz="4" w:space="0" w:color="auto"/>
            </w:tcBorders>
            <w:vAlign w:val="center"/>
          </w:tcPr>
          <w:p w14:paraId="39E3AABC" w14:textId="77777777" w:rsidR="006E555F" w:rsidRDefault="006E555F" w:rsidP="006E555F">
            <w:pPr>
              <w:rPr>
                <w:lang w:val="en-US"/>
              </w:rPr>
            </w:pPr>
          </w:p>
          <w:p w14:paraId="6E19C177" w14:textId="77777777" w:rsidR="006E555F" w:rsidRDefault="006E555F" w:rsidP="006E555F"/>
        </w:tc>
        <w:tc>
          <w:tcPr>
            <w:tcW w:w="4961" w:type="dxa"/>
            <w:tcBorders>
              <w:top w:val="single" w:sz="4" w:space="0" w:color="auto"/>
              <w:bottom w:val="single" w:sz="4" w:space="0" w:color="auto"/>
            </w:tcBorders>
            <w:vAlign w:val="center"/>
          </w:tcPr>
          <w:p w14:paraId="6D1FE3E5" w14:textId="77777777" w:rsidR="006E555F" w:rsidRPr="00097209" w:rsidRDefault="006E555F" w:rsidP="006E555F">
            <w:pPr>
              <w:adjustRightInd w:val="0"/>
              <w:rPr>
                <w:lang w:val="en-US"/>
              </w:rPr>
            </w:pPr>
            <w:r w:rsidRPr="00097209">
              <w:rPr>
                <w:lang w:val="en-US"/>
              </w:rPr>
              <w:t xml:space="preserve">Intrerupator automat, modular, 3-polar, caracteristica "C", In=32A, Un=400V  </w:t>
            </w:r>
            <w:r>
              <w:t>ВА</w:t>
            </w:r>
            <w:r w:rsidRPr="00097209">
              <w:rPr>
                <w:lang w:val="en-US"/>
              </w:rPr>
              <w:t>47-100/3</w:t>
            </w:r>
            <w:r>
              <w:t>Р</w:t>
            </w:r>
            <w:r w:rsidRPr="00097209">
              <w:rPr>
                <w:lang w:val="en-US"/>
              </w:rPr>
              <w:t>/C32</w:t>
            </w:r>
            <w:r>
              <w:t>А</w:t>
            </w:r>
          </w:p>
          <w:p w14:paraId="7B76B72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5D7A3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1253244" w14:textId="77777777" w:rsidR="006E555F" w:rsidRDefault="006E555F" w:rsidP="006E555F">
            <w:pPr>
              <w:jc w:val="center"/>
            </w:pPr>
            <w:r>
              <w:t>2,000</w:t>
            </w:r>
          </w:p>
        </w:tc>
      </w:tr>
      <w:tr w:rsidR="006E555F" w14:paraId="6FB2928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1FC761" w14:textId="77777777" w:rsidR="006E555F" w:rsidRDefault="006E555F" w:rsidP="006E555F">
            <w:r>
              <w:t xml:space="preserve"> 88</w:t>
            </w:r>
          </w:p>
        </w:tc>
        <w:tc>
          <w:tcPr>
            <w:tcW w:w="1701" w:type="dxa"/>
            <w:tcBorders>
              <w:top w:val="single" w:sz="4" w:space="0" w:color="auto"/>
              <w:bottom w:val="single" w:sz="4" w:space="0" w:color="auto"/>
            </w:tcBorders>
            <w:vAlign w:val="center"/>
          </w:tcPr>
          <w:p w14:paraId="3D30B1AD" w14:textId="77777777" w:rsidR="006E555F" w:rsidRDefault="006E555F" w:rsidP="006E555F">
            <w:pPr>
              <w:rPr>
                <w:lang w:val="en-US"/>
              </w:rPr>
            </w:pPr>
          </w:p>
          <w:p w14:paraId="101D00CF" w14:textId="77777777" w:rsidR="006E555F" w:rsidRDefault="006E555F" w:rsidP="006E555F"/>
        </w:tc>
        <w:tc>
          <w:tcPr>
            <w:tcW w:w="4961" w:type="dxa"/>
            <w:tcBorders>
              <w:top w:val="single" w:sz="4" w:space="0" w:color="auto"/>
              <w:bottom w:val="single" w:sz="4" w:space="0" w:color="auto"/>
            </w:tcBorders>
            <w:vAlign w:val="center"/>
          </w:tcPr>
          <w:p w14:paraId="43B4B933" w14:textId="77777777" w:rsidR="006E555F" w:rsidRPr="00097209" w:rsidRDefault="006E555F" w:rsidP="006E555F">
            <w:pPr>
              <w:adjustRightInd w:val="0"/>
              <w:rPr>
                <w:lang w:val="en-US"/>
              </w:rPr>
            </w:pPr>
            <w:r w:rsidRPr="00097209">
              <w:rPr>
                <w:lang w:val="en-US"/>
              </w:rPr>
              <w:t xml:space="preserve">Intrerupator automat, modular, 3-polar, caracteristica "C", In=25A, Un=400V  </w:t>
            </w:r>
            <w:r>
              <w:t>ВА</w:t>
            </w:r>
            <w:r w:rsidRPr="00097209">
              <w:rPr>
                <w:lang w:val="en-US"/>
              </w:rPr>
              <w:t>47-29/3</w:t>
            </w:r>
            <w:r>
              <w:t>Р</w:t>
            </w:r>
            <w:r w:rsidRPr="00097209">
              <w:rPr>
                <w:lang w:val="en-US"/>
              </w:rPr>
              <w:t>/C25</w:t>
            </w:r>
            <w:r>
              <w:t>А</w:t>
            </w:r>
          </w:p>
          <w:p w14:paraId="0731B59E"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9112AF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2A93066" w14:textId="77777777" w:rsidR="006E555F" w:rsidRDefault="006E555F" w:rsidP="006E555F">
            <w:pPr>
              <w:jc w:val="center"/>
            </w:pPr>
            <w:r>
              <w:t>1,000</w:t>
            </w:r>
          </w:p>
        </w:tc>
      </w:tr>
      <w:tr w:rsidR="006E555F" w14:paraId="272E817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ABCD83" w14:textId="77777777" w:rsidR="006E555F" w:rsidRDefault="006E555F" w:rsidP="006E555F">
            <w:r>
              <w:t xml:space="preserve"> 89</w:t>
            </w:r>
          </w:p>
        </w:tc>
        <w:tc>
          <w:tcPr>
            <w:tcW w:w="1701" w:type="dxa"/>
            <w:tcBorders>
              <w:top w:val="single" w:sz="4" w:space="0" w:color="auto"/>
              <w:bottom w:val="single" w:sz="4" w:space="0" w:color="auto"/>
            </w:tcBorders>
            <w:vAlign w:val="center"/>
          </w:tcPr>
          <w:p w14:paraId="49F7E24C" w14:textId="77777777" w:rsidR="006E555F" w:rsidRDefault="006E555F" w:rsidP="006E555F">
            <w:pPr>
              <w:rPr>
                <w:lang w:val="en-US"/>
              </w:rPr>
            </w:pPr>
          </w:p>
          <w:p w14:paraId="45B150EE" w14:textId="77777777" w:rsidR="006E555F" w:rsidRDefault="006E555F" w:rsidP="006E555F"/>
        </w:tc>
        <w:tc>
          <w:tcPr>
            <w:tcW w:w="4961" w:type="dxa"/>
            <w:tcBorders>
              <w:top w:val="single" w:sz="4" w:space="0" w:color="auto"/>
              <w:bottom w:val="single" w:sz="4" w:space="0" w:color="auto"/>
            </w:tcBorders>
            <w:vAlign w:val="center"/>
          </w:tcPr>
          <w:p w14:paraId="3E7A93B3" w14:textId="77777777" w:rsidR="006E555F" w:rsidRPr="00097209" w:rsidRDefault="006E555F" w:rsidP="006E555F">
            <w:pPr>
              <w:adjustRightInd w:val="0"/>
              <w:rPr>
                <w:lang w:val="en-US"/>
              </w:rPr>
            </w:pPr>
            <w:r w:rsidRPr="00097209">
              <w:rPr>
                <w:lang w:val="en-US"/>
              </w:rPr>
              <w:t xml:space="preserve">Intrerupator automat, modular, 3-polar, caracteristica "C", In=20A, Un=400V  </w:t>
            </w:r>
            <w:r>
              <w:t>ВА</w:t>
            </w:r>
            <w:r w:rsidRPr="00097209">
              <w:rPr>
                <w:lang w:val="en-US"/>
              </w:rPr>
              <w:t>47-29/3</w:t>
            </w:r>
            <w:r>
              <w:t>Р</w:t>
            </w:r>
            <w:r w:rsidRPr="00097209">
              <w:rPr>
                <w:lang w:val="en-US"/>
              </w:rPr>
              <w:t>/C20</w:t>
            </w:r>
            <w:r>
              <w:t>А</w:t>
            </w:r>
          </w:p>
          <w:p w14:paraId="7F8120AD"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7CF873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F82C78F" w14:textId="77777777" w:rsidR="006E555F" w:rsidRDefault="006E555F" w:rsidP="006E555F">
            <w:pPr>
              <w:jc w:val="center"/>
            </w:pPr>
            <w:r>
              <w:t>1,000</w:t>
            </w:r>
          </w:p>
        </w:tc>
      </w:tr>
      <w:tr w:rsidR="006E555F" w14:paraId="6A8351C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2A1EEE" w14:textId="77777777" w:rsidR="006E555F" w:rsidRDefault="006E555F" w:rsidP="006E555F">
            <w:r>
              <w:t xml:space="preserve"> 90</w:t>
            </w:r>
          </w:p>
        </w:tc>
        <w:tc>
          <w:tcPr>
            <w:tcW w:w="1701" w:type="dxa"/>
            <w:tcBorders>
              <w:top w:val="single" w:sz="4" w:space="0" w:color="auto"/>
              <w:bottom w:val="single" w:sz="4" w:space="0" w:color="auto"/>
            </w:tcBorders>
            <w:vAlign w:val="center"/>
          </w:tcPr>
          <w:p w14:paraId="70F162BB" w14:textId="77777777" w:rsidR="006E555F" w:rsidRDefault="006E555F" w:rsidP="006E555F">
            <w:pPr>
              <w:rPr>
                <w:lang w:val="en-US"/>
              </w:rPr>
            </w:pPr>
          </w:p>
          <w:p w14:paraId="77658AB4" w14:textId="77777777" w:rsidR="006E555F" w:rsidRDefault="006E555F" w:rsidP="006E555F"/>
        </w:tc>
        <w:tc>
          <w:tcPr>
            <w:tcW w:w="4961" w:type="dxa"/>
            <w:tcBorders>
              <w:top w:val="single" w:sz="4" w:space="0" w:color="auto"/>
              <w:bottom w:val="single" w:sz="4" w:space="0" w:color="auto"/>
            </w:tcBorders>
            <w:vAlign w:val="center"/>
          </w:tcPr>
          <w:p w14:paraId="0D871574" w14:textId="77777777" w:rsidR="006E555F" w:rsidRPr="00097209" w:rsidRDefault="006E555F" w:rsidP="006E555F">
            <w:pPr>
              <w:adjustRightInd w:val="0"/>
              <w:rPr>
                <w:lang w:val="en-US"/>
              </w:rPr>
            </w:pPr>
            <w:r w:rsidRPr="00097209">
              <w:rPr>
                <w:lang w:val="en-US"/>
              </w:rPr>
              <w:t xml:space="preserve">Intrerupator automat, modular, 1-polar, caracteristica "C", In=20A, Un=230V  </w:t>
            </w:r>
            <w:r>
              <w:t>ВА</w:t>
            </w:r>
            <w:r w:rsidRPr="00097209">
              <w:rPr>
                <w:lang w:val="en-US"/>
              </w:rPr>
              <w:t>47-29/1</w:t>
            </w:r>
            <w:r>
              <w:t>Р</w:t>
            </w:r>
            <w:r w:rsidRPr="00097209">
              <w:rPr>
                <w:lang w:val="en-US"/>
              </w:rPr>
              <w:t>/C20</w:t>
            </w:r>
            <w:r>
              <w:t>А</w:t>
            </w:r>
          </w:p>
          <w:p w14:paraId="124EB293"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025640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57C3ED5" w14:textId="77777777" w:rsidR="006E555F" w:rsidRDefault="006E555F" w:rsidP="006E555F">
            <w:pPr>
              <w:jc w:val="center"/>
            </w:pPr>
            <w:r>
              <w:t>6,000</w:t>
            </w:r>
          </w:p>
        </w:tc>
      </w:tr>
      <w:tr w:rsidR="006E555F" w14:paraId="5D0824A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E669A2" w14:textId="77777777" w:rsidR="006E555F" w:rsidRDefault="006E555F" w:rsidP="006E555F">
            <w:r>
              <w:t xml:space="preserve"> 91</w:t>
            </w:r>
          </w:p>
        </w:tc>
        <w:tc>
          <w:tcPr>
            <w:tcW w:w="1701" w:type="dxa"/>
            <w:tcBorders>
              <w:top w:val="single" w:sz="4" w:space="0" w:color="auto"/>
              <w:bottom w:val="single" w:sz="4" w:space="0" w:color="auto"/>
            </w:tcBorders>
            <w:vAlign w:val="center"/>
          </w:tcPr>
          <w:p w14:paraId="046F5A3A" w14:textId="77777777" w:rsidR="006E555F" w:rsidRDefault="006E555F" w:rsidP="006E555F">
            <w:pPr>
              <w:rPr>
                <w:lang w:val="en-US"/>
              </w:rPr>
            </w:pPr>
          </w:p>
          <w:p w14:paraId="3EE5058A" w14:textId="77777777" w:rsidR="006E555F" w:rsidRDefault="006E555F" w:rsidP="006E555F"/>
        </w:tc>
        <w:tc>
          <w:tcPr>
            <w:tcW w:w="4961" w:type="dxa"/>
            <w:tcBorders>
              <w:top w:val="single" w:sz="4" w:space="0" w:color="auto"/>
              <w:bottom w:val="single" w:sz="4" w:space="0" w:color="auto"/>
            </w:tcBorders>
            <w:vAlign w:val="center"/>
          </w:tcPr>
          <w:p w14:paraId="731247E3" w14:textId="77777777" w:rsidR="006E555F" w:rsidRPr="00097209" w:rsidRDefault="006E555F" w:rsidP="006E555F">
            <w:pPr>
              <w:adjustRightInd w:val="0"/>
              <w:rPr>
                <w:lang w:val="en-US"/>
              </w:rPr>
            </w:pPr>
            <w:r w:rsidRPr="00097209">
              <w:rPr>
                <w:lang w:val="en-US"/>
              </w:rPr>
              <w:t xml:space="preserve">Intrerupator automat, modular, 1-polar, caracteristica "C", In=16A, Un=230V  </w:t>
            </w:r>
            <w:r>
              <w:t>ВА</w:t>
            </w:r>
            <w:r w:rsidRPr="00097209">
              <w:rPr>
                <w:lang w:val="en-US"/>
              </w:rPr>
              <w:t>47-29/1</w:t>
            </w:r>
            <w:r>
              <w:t>Р</w:t>
            </w:r>
            <w:r w:rsidRPr="00097209">
              <w:rPr>
                <w:lang w:val="en-US"/>
              </w:rPr>
              <w:t>/C16</w:t>
            </w:r>
            <w:r>
              <w:t>А</w:t>
            </w:r>
          </w:p>
          <w:p w14:paraId="1F5CB79E"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2FCEE7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C54D1F8" w14:textId="77777777" w:rsidR="006E555F" w:rsidRDefault="006E555F" w:rsidP="006E555F">
            <w:pPr>
              <w:jc w:val="center"/>
            </w:pPr>
            <w:r>
              <w:t>13,000</w:t>
            </w:r>
          </w:p>
        </w:tc>
      </w:tr>
      <w:tr w:rsidR="006E555F" w14:paraId="537B604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723957" w14:textId="77777777" w:rsidR="006E555F" w:rsidRDefault="006E555F" w:rsidP="006E555F">
            <w:r>
              <w:lastRenderedPageBreak/>
              <w:t xml:space="preserve"> 92</w:t>
            </w:r>
          </w:p>
        </w:tc>
        <w:tc>
          <w:tcPr>
            <w:tcW w:w="1701" w:type="dxa"/>
            <w:tcBorders>
              <w:top w:val="single" w:sz="4" w:space="0" w:color="auto"/>
              <w:bottom w:val="single" w:sz="4" w:space="0" w:color="auto"/>
            </w:tcBorders>
            <w:vAlign w:val="center"/>
          </w:tcPr>
          <w:p w14:paraId="650E73F4" w14:textId="77777777" w:rsidR="006E555F" w:rsidRDefault="006E555F" w:rsidP="006E555F">
            <w:pPr>
              <w:rPr>
                <w:lang w:val="en-US"/>
              </w:rPr>
            </w:pPr>
          </w:p>
          <w:p w14:paraId="76833E11" w14:textId="77777777" w:rsidR="006E555F" w:rsidRDefault="006E555F" w:rsidP="006E555F"/>
        </w:tc>
        <w:tc>
          <w:tcPr>
            <w:tcW w:w="4961" w:type="dxa"/>
            <w:tcBorders>
              <w:top w:val="single" w:sz="4" w:space="0" w:color="auto"/>
              <w:bottom w:val="single" w:sz="4" w:space="0" w:color="auto"/>
            </w:tcBorders>
            <w:vAlign w:val="center"/>
          </w:tcPr>
          <w:p w14:paraId="23F0F7A1" w14:textId="77777777" w:rsidR="006E555F" w:rsidRPr="00097209" w:rsidRDefault="006E555F" w:rsidP="006E555F">
            <w:pPr>
              <w:adjustRightInd w:val="0"/>
              <w:rPr>
                <w:lang w:val="en-US"/>
              </w:rPr>
            </w:pPr>
            <w:r w:rsidRPr="00097209">
              <w:rPr>
                <w:lang w:val="en-US"/>
              </w:rPr>
              <w:t xml:space="preserve">Intrerupator automat, modular, 1-polar, caracteristica "C", In=10A, Un=230V  </w:t>
            </w:r>
            <w:r>
              <w:t>ВА</w:t>
            </w:r>
            <w:r w:rsidRPr="00097209">
              <w:rPr>
                <w:lang w:val="en-US"/>
              </w:rPr>
              <w:t>47-29/1</w:t>
            </w:r>
            <w:r>
              <w:t>Р</w:t>
            </w:r>
            <w:r w:rsidRPr="00097209">
              <w:rPr>
                <w:lang w:val="en-US"/>
              </w:rPr>
              <w:t>/C10</w:t>
            </w:r>
            <w:r>
              <w:t>А</w:t>
            </w:r>
          </w:p>
          <w:p w14:paraId="6E58B33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BE0ACCF"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5525B0A" w14:textId="77777777" w:rsidR="006E555F" w:rsidRDefault="006E555F" w:rsidP="006E555F">
            <w:pPr>
              <w:jc w:val="center"/>
            </w:pPr>
            <w:r>
              <w:t>1,000</w:t>
            </w:r>
          </w:p>
        </w:tc>
      </w:tr>
      <w:tr w:rsidR="006E555F" w14:paraId="2850B88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A69BA" w14:textId="77777777" w:rsidR="006E555F" w:rsidRDefault="006E555F" w:rsidP="006E555F">
            <w:r>
              <w:t xml:space="preserve"> 93</w:t>
            </w:r>
          </w:p>
        </w:tc>
        <w:tc>
          <w:tcPr>
            <w:tcW w:w="1701" w:type="dxa"/>
            <w:tcBorders>
              <w:top w:val="single" w:sz="4" w:space="0" w:color="auto"/>
              <w:bottom w:val="single" w:sz="4" w:space="0" w:color="auto"/>
            </w:tcBorders>
            <w:vAlign w:val="center"/>
          </w:tcPr>
          <w:p w14:paraId="5926D2CB" w14:textId="77777777" w:rsidR="006E555F" w:rsidRDefault="006E555F" w:rsidP="006E555F">
            <w:pPr>
              <w:rPr>
                <w:lang w:val="en-US"/>
              </w:rPr>
            </w:pPr>
          </w:p>
          <w:p w14:paraId="4171A7DD" w14:textId="77777777" w:rsidR="006E555F" w:rsidRDefault="006E555F" w:rsidP="006E555F"/>
        </w:tc>
        <w:tc>
          <w:tcPr>
            <w:tcW w:w="4961" w:type="dxa"/>
            <w:tcBorders>
              <w:top w:val="single" w:sz="4" w:space="0" w:color="auto"/>
              <w:bottom w:val="single" w:sz="4" w:space="0" w:color="auto"/>
            </w:tcBorders>
            <w:vAlign w:val="center"/>
          </w:tcPr>
          <w:p w14:paraId="40419543" w14:textId="77777777" w:rsidR="006E555F" w:rsidRPr="00097209" w:rsidRDefault="006E555F" w:rsidP="006E555F">
            <w:pPr>
              <w:adjustRightInd w:val="0"/>
              <w:rPr>
                <w:lang w:val="en-US"/>
              </w:rPr>
            </w:pPr>
            <w:r w:rsidRPr="00097209">
              <w:rPr>
                <w:lang w:val="en-US"/>
              </w:rPr>
              <w:t xml:space="preserve">Intrerupator automat, modular, 1-polar, caracteristica "C", In=10A, Un=230V  </w:t>
            </w:r>
            <w:r>
              <w:t>ВА</w:t>
            </w:r>
            <w:r w:rsidRPr="00097209">
              <w:rPr>
                <w:lang w:val="en-US"/>
              </w:rPr>
              <w:t>47-29/1</w:t>
            </w:r>
            <w:r>
              <w:t>Р</w:t>
            </w:r>
            <w:r w:rsidRPr="00097209">
              <w:rPr>
                <w:lang w:val="en-US"/>
              </w:rPr>
              <w:t>/B10</w:t>
            </w:r>
            <w:r>
              <w:t>А</w:t>
            </w:r>
          </w:p>
          <w:p w14:paraId="2F080C39"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C9BB3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02075B6" w14:textId="77777777" w:rsidR="006E555F" w:rsidRDefault="006E555F" w:rsidP="006E555F">
            <w:pPr>
              <w:jc w:val="center"/>
            </w:pPr>
            <w:r>
              <w:t>34,000</w:t>
            </w:r>
          </w:p>
        </w:tc>
      </w:tr>
      <w:tr w:rsidR="006E555F" w14:paraId="0129D2B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52017" w14:textId="77777777" w:rsidR="006E555F" w:rsidRDefault="006E555F" w:rsidP="006E555F">
            <w:r>
              <w:t xml:space="preserve"> 94</w:t>
            </w:r>
          </w:p>
        </w:tc>
        <w:tc>
          <w:tcPr>
            <w:tcW w:w="1701" w:type="dxa"/>
            <w:tcBorders>
              <w:top w:val="single" w:sz="4" w:space="0" w:color="auto"/>
              <w:bottom w:val="single" w:sz="4" w:space="0" w:color="auto"/>
            </w:tcBorders>
            <w:vAlign w:val="center"/>
          </w:tcPr>
          <w:p w14:paraId="146CD98A" w14:textId="77777777" w:rsidR="006E555F" w:rsidRDefault="006E555F" w:rsidP="006E555F">
            <w:pPr>
              <w:rPr>
                <w:lang w:val="en-US"/>
              </w:rPr>
            </w:pPr>
          </w:p>
          <w:p w14:paraId="2EE24C0A" w14:textId="77777777" w:rsidR="006E555F" w:rsidRDefault="006E555F" w:rsidP="006E555F"/>
        </w:tc>
        <w:tc>
          <w:tcPr>
            <w:tcW w:w="4961" w:type="dxa"/>
            <w:tcBorders>
              <w:top w:val="single" w:sz="4" w:space="0" w:color="auto"/>
              <w:bottom w:val="single" w:sz="4" w:space="0" w:color="auto"/>
            </w:tcBorders>
            <w:vAlign w:val="center"/>
          </w:tcPr>
          <w:p w14:paraId="3A8BEB5B" w14:textId="77777777" w:rsidR="006E555F" w:rsidRPr="00097209" w:rsidRDefault="006E555F" w:rsidP="006E555F">
            <w:pPr>
              <w:adjustRightInd w:val="0"/>
              <w:rPr>
                <w:lang w:val="en-US"/>
              </w:rPr>
            </w:pPr>
            <w:r w:rsidRPr="00097209">
              <w:rPr>
                <w:lang w:val="en-US"/>
              </w:rPr>
              <w:t xml:space="preserve">Intrerupator automat, modular, 1-polar, caracteristica "C", In=6A, Un=230V  </w:t>
            </w:r>
            <w:r>
              <w:t>ВА</w:t>
            </w:r>
            <w:r w:rsidRPr="00097209">
              <w:rPr>
                <w:lang w:val="en-US"/>
              </w:rPr>
              <w:t>47-29/1</w:t>
            </w:r>
            <w:r>
              <w:t>Р</w:t>
            </w:r>
            <w:r w:rsidRPr="00097209">
              <w:rPr>
                <w:lang w:val="en-US"/>
              </w:rPr>
              <w:t>/C6</w:t>
            </w:r>
            <w:r>
              <w:t>А</w:t>
            </w:r>
          </w:p>
          <w:p w14:paraId="24D0E61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D17C6A3"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42C4398" w14:textId="77777777" w:rsidR="006E555F" w:rsidRDefault="006E555F" w:rsidP="006E555F">
            <w:pPr>
              <w:jc w:val="center"/>
            </w:pPr>
            <w:r>
              <w:t>1,000</w:t>
            </w:r>
          </w:p>
        </w:tc>
      </w:tr>
      <w:tr w:rsidR="006E555F" w14:paraId="015A633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86A987" w14:textId="77777777" w:rsidR="006E555F" w:rsidRDefault="006E555F" w:rsidP="006E555F">
            <w:r>
              <w:t xml:space="preserve"> 95</w:t>
            </w:r>
          </w:p>
        </w:tc>
        <w:tc>
          <w:tcPr>
            <w:tcW w:w="1701" w:type="dxa"/>
            <w:tcBorders>
              <w:top w:val="single" w:sz="4" w:space="0" w:color="auto"/>
              <w:bottom w:val="single" w:sz="4" w:space="0" w:color="auto"/>
            </w:tcBorders>
            <w:vAlign w:val="center"/>
          </w:tcPr>
          <w:p w14:paraId="1522661B" w14:textId="77777777" w:rsidR="006E555F" w:rsidRDefault="006E555F" w:rsidP="006E555F">
            <w:pPr>
              <w:rPr>
                <w:lang w:val="en-US"/>
              </w:rPr>
            </w:pPr>
          </w:p>
          <w:p w14:paraId="63B3D261" w14:textId="77777777" w:rsidR="006E555F" w:rsidRDefault="006E555F" w:rsidP="006E555F"/>
        </w:tc>
        <w:tc>
          <w:tcPr>
            <w:tcW w:w="4961" w:type="dxa"/>
            <w:tcBorders>
              <w:top w:val="single" w:sz="4" w:space="0" w:color="auto"/>
              <w:bottom w:val="single" w:sz="4" w:space="0" w:color="auto"/>
            </w:tcBorders>
            <w:vAlign w:val="center"/>
          </w:tcPr>
          <w:p w14:paraId="049AB267" w14:textId="77777777" w:rsidR="006E555F" w:rsidRPr="00097209" w:rsidRDefault="006E555F" w:rsidP="006E555F">
            <w:pPr>
              <w:adjustRightInd w:val="0"/>
              <w:rPr>
                <w:lang w:val="en-US"/>
              </w:rPr>
            </w:pPr>
            <w:r w:rsidRPr="00097209">
              <w:rPr>
                <w:lang w:val="en-US"/>
              </w:rPr>
              <w:t xml:space="preserve">Automat diferential cu caracteristica "AC", bipolar, In=16A, Idn=10mA, U=230V </w:t>
            </w:r>
            <w:r>
              <w:t>АВДТ</w:t>
            </w:r>
            <w:r w:rsidRPr="00097209">
              <w:rPr>
                <w:lang w:val="en-US"/>
              </w:rPr>
              <w:t xml:space="preserve">32 </w:t>
            </w:r>
            <w:r>
              <w:t>С</w:t>
            </w:r>
            <w:r w:rsidRPr="00097209">
              <w:rPr>
                <w:lang w:val="en-US"/>
              </w:rPr>
              <w:t>16</w:t>
            </w:r>
            <w:r>
              <w:t>А</w:t>
            </w:r>
            <w:r w:rsidRPr="00097209">
              <w:rPr>
                <w:lang w:val="en-US"/>
              </w:rPr>
              <w:t>, 10</w:t>
            </w:r>
            <w:r>
              <w:t>мА</w:t>
            </w:r>
          </w:p>
          <w:p w14:paraId="3DBAC0C1"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8193D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6107B63" w14:textId="77777777" w:rsidR="006E555F" w:rsidRDefault="006E555F" w:rsidP="006E555F">
            <w:pPr>
              <w:jc w:val="center"/>
            </w:pPr>
            <w:r>
              <w:t>7,000</w:t>
            </w:r>
          </w:p>
        </w:tc>
      </w:tr>
      <w:tr w:rsidR="006E555F" w14:paraId="13C232E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9D6EE2" w14:textId="77777777" w:rsidR="006E555F" w:rsidRDefault="006E555F" w:rsidP="006E555F">
            <w:r>
              <w:t xml:space="preserve"> 96</w:t>
            </w:r>
          </w:p>
        </w:tc>
        <w:tc>
          <w:tcPr>
            <w:tcW w:w="1701" w:type="dxa"/>
            <w:tcBorders>
              <w:top w:val="single" w:sz="4" w:space="0" w:color="auto"/>
              <w:bottom w:val="single" w:sz="4" w:space="0" w:color="auto"/>
            </w:tcBorders>
            <w:vAlign w:val="center"/>
          </w:tcPr>
          <w:p w14:paraId="49B37A2B" w14:textId="77777777" w:rsidR="006E555F" w:rsidRDefault="006E555F" w:rsidP="006E555F">
            <w:pPr>
              <w:rPr>
                <w:lang w:val="en-US"/>
              </w:rPr>
            </w:pPr>
          </w:p>
          <w:p w14:paraId="05628D16" w14:textId="77777777" w:rsidR="006E555F" w:rsidRDefault="006E555F" w:rsidP="006E555F"/>
        </w:tc>
        <w:tc>
          <w:tcPr>
            <w:tcW w:w="4961" w:type="dxa"/>
            <w:tcBorders>
              <w:top w:val="single" w:sz="4" w:space="0" w:color="auto"/>
              <w:bottom w:val="single" w:sz="4" w:space="0" w:color="auto"/>
            </w:tcBorders>
            <w:vAlign w:val="center"/>
          </w:tcPr>
          <w:p w14:paraId="30CB47D4" w14:textId="77777777" w:rsidR="006E555F" w:rsidRPr="00097209" w:rsidRDefault="006E555F" w:rsidP="006E555F">
            <w:pPr>
              <w:adjustRightInd w:val="0"/>
              <w:rPr>
                <w:lang w:val="en-US"/>
              </w:rPr>
            </w:pPr>
            <w:r w:rsidRPr="00097209">
              <w:rPr>
                <w:lang w:val="en-US"/>
              </w:rPr>
              <w:t xml:space="preserve">Automat diferential cu caracteristica "AC", bipolar, In=16A, Idn=30mA, U=230V </w:t>
            </w:r>
            <w:r>
              <w:t>АВДТ</w:t>
            </w:r>
            <w:r w:rsidRPr="00097209">
              <w:rPr>
                <w:lang w:val="en-US"/>
              </w:rPr>
              <w:t xml:space="preserve">32 </w:t>
            </w:r>
            <w:r>
              <w:t>С</w:t>
            </w:r>
            <w:r w:rsidRPr="00097209">
              <w:rPr>
                <w:lang w:val="en-US"/>
              </w:rPr>
              <w:t>16</w:t>
            </w:r>
            <w:r>
              <w:t>А</w:t>
            </w:r>
            <w:r w:rsidRPr="00097209">
              <w:rPr>
                <w:lang w:val="en-US"/>
              </w:rPr>
              <w:t>, 30</w:t>
            </w:r>
            <w:r>
              <w:t>мА</w:t>
            </w:r>
          </w:p>
          <w:p w14:paraId="018F6AC2"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FF46A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D474F83" w14:textId="77777777" w:rsidR="006E555F" w:rsidRDefault="006E555F" w:rsidP="006E555F">
            <w:pPr>
              <w:jc w:val="center"/>
            </w:pPr>
            <w:r>
              <w:t>58,000</w:t>
            </w:r>
          </w:p>
        </w:tc>
      </w:tr>
      <w:tr w:rsidR="006E555F" w14:paraId="5E5AA37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287BE0" w14:textId="77777777" w:rsidR="006E555F" w:rsidRDefault="006E555F" w:rsidP="006E555F">
            <w:r>
              <w:t xml:space="preserve"> 97</w:t>
            </w:r>
          </w:p>
        </w:tc>
        <w:tc>
          <w:tcPr>
            <w:tcW w:w="1701" w:type="dxa"/>
            <w:tcBorders>
              <w:top w:val="single" w:sz="4" w:space="0" w:color="auto"/>
              <w:bottom w:val="single" w:sz="4" w:space="0" w:color="auto"/>
            </w:tcBorders>
            <w:vAlign w:val="center"/>
          </w:tcPr>
          <w:p w14:paraId="582508AE" w14:textId="77777777" w:rsidR="006E555F" w:rsidRDefault="006E555F" w:rsidP="006E555F">
            <w:pPr>
              <w:rPr>
                <w:lang w:val="en-US"/>
              </w:rPr>
            </w:pPr>
          </w:p>
          <w:p w14:paraId="1FCADFEB" w14:textId="77777777" w:rsidR="006E555F" w:rsidRDefault="006E555F" w:rsidP="006E555F"/>
        </w:tc>
        <w:tc>
          <w:tcPr>
            <w:tcW w:w="4961" w:type="dxa"/>
            <w:tcBorders>
              <w:top w:val="single" w:sz="4" w:space="0" w:color="auto"/>
              <w:bottom w:val="single" w:sz="4" w:space="0" w:color="auto"/>
            </w:tcBorders>
            <w:vAlign w:val="center"/>
          </w:tcPr>
          <w:p w14:paraId="44FCF2A4" w14:textId="77777777" w:rsidR="006E555F" w:rsidRPr="00097209" w:rsidRDefault="006E555F" w:rsidP="006E555F">
            <w:pPr>
              <w:adjustRightInd w:val="0"/>
              <w:rPr>
                <w:lang w:val="en-US"/>
              </w:rPr>
            </w:pPr>
            <w:r w:rsidRPr="00097209">
              <w:rPr>
                <w:lang w:val="en-US"/>
              </w:rPr>
              <w:t xml:space="preserve">Automat diferential cu caracteristica "B", bipolar, In=10A, Idn=10mA, U=230V </w:t>
            </w:r>
            <w:r>
              <w:t>АВДТ</w:t>
            </w:r>
            <w:r w:rsidRPr="00097209">
              <w:rPr>
                <w:lang w:val="en-US"/>
              </w:rPr>
              <w:t>32 B10</w:t>
            </w:r>
            <w:r>
              <w:t>А</w:t>
            </w:r>
            <w:r w:rsidRPr="00097209">
              <w:rPr>
                <w:lang w:val="en-US"/>
              </w:rPr>
              <w:t>, 10</w:t>
            </w:r>
            <w:r>
              <w:t>мА</w:t>
            </w:r>
          </w:p>
          <w:p w14:paraId="36F5673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F85FA4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1DE75D1" w14:textId="77777777" w:rsidR="006E555F" w:rsidRDefault="006E555F" w:rsidP="006E555F">
            <w:pPr>
              <w:jc w:val="center"/>
            </w:pPr>
            <w:r>
              <w:t>3,000</w:t>
            </w:r>
          </w:p>
        </w:tc>
      </w:tr>
      <w:tr w:rsidR="006E555F" w14:paraId="2E1685C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3E3CE9" w14:textId="77777777" w:rsidR="006E555F" w:rsidRDefault="006E555F" w:rsidP="006E555F">
            <w:r>
              <w:t xml:space="preserve"> 98</w:t>
            </w:r>
          </w:p>
        </w:tc>
        <w:tc>
          <w:tcPr>
            <w:tcW w:w="1701" w:type="dxa"/>
            <w:tcBorders>
              <w:top w:val="single" w:sz="4" w:space="0" w:color="auto"/>
              <w:bottom w:val="single" w:sz="4" w:space="0" w:color="auto"/>
            </w:tcBorders>
            <w:vAlign w:val="center"/>
          </w:tcPr>
          <w:p w14:paraId="2CB39C53" w14:textId="77777777" w:rsidR="006E555F" w:rsidRDefault="006E555F" w:rsidP="006E555F">
            <w:pPr>
              <w:rPr>
                <w:lang w:val="en-US"/>
              </w:rPr>
            </w:pPr>
          </w:p>
          <w:p w14:paraId="0180E24A" w14:textId="77777777" w:rsidR="006E555F" w:rsidRDefault="006E555F" w:rsidP="006E555F"/>
        </w:tc>
        <w:tc>
          <w:tcPr>
            <w:tcW w:w="4961" w:type="dxa"/>
            <w:tcBorders>
              <w:top w:val="single" w:sz="4" w:space="0" w:color="auto"/>
              <w:bottom w:val="single" w:sz="4" w:space="0" w:color="auto"/>
            </w:tcBorders>
            <w:vAlign w:val="center"/>
          </w:tcPr>
          <w:p w14:paraId="4875E4F5" w14:textId="77777777" w:rsidR="006E555F" w:rsidRPr="00036D21" w:rsidRDefault="006E555F" w:rsidP="006E555F">
            <w:pPr>
              <w:adjustRightInd w:val="0"/>
            </w:pPr>
            <w:r>
              <w:t>Fotoreleu ФР-601</w:t>
            </w:r>
          </w:p>
          <w:p w14:paraId="6DDD6E0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2D41FB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ED0DF61" w14:textId="77777777" w:rsidR="006E555F" w:rsidRDefault="006E555F" w:rsidP="006E555F">
            <w:pPr>
              <w:jc w:val="center"/>
            </w:pPr>
            <w:r>
              <w:t>1,000</w:t>
            </w:r>
          </w:p>
        </w:tc>
      </w:tr>
      <w:tr w:rsidR="006E555F" w14:paraId="10D4E55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16C862" w14:textId="77777777" w:rsidR="006E555F" w:rsidRDefault="006E555F" w:rsidP="006E555F">
            <w:r>
              <w:t xml:space="preserve"> 99</w:t>
            </w:r>
          </w:p>
        </w:tc>
        <w:tc>
          <w:tcPr>
            <w:tcW w:w="1701" w:type="dxa"/>
            <w:tcBorders>
              <w:top w:val="single" w:sz="4" w:space="0" w:color="auto"/>
              <w:bottom w:val="single" w:sz="4" w:space="0" w:color="auto"/>
            </w:tcBorders>
            <w:vAlign w:val="center"/>
          </w:tcPr>
          <w:p w14:paraId="52122E11" w14:textId="77777777" w:rsidR="006E555F" w:rsidRDefault="006E555F" w:rsidP="006E555F">
            <w:pPr>
              <w:rPr>
                <w:lang w:val="en-US"/>
              </w:rPr>
            </w:pPr>
          </w:p>
          <w:p w14:paraId="1E7E338B" w14:textId="77777777" w:rsidR="006E555F" w:rsidRDefault="006E555F" w:rsidP="006E555F"/>
        </w:tc>
        <w:tc>
          <w:tcPr>
            <w:tcW w:w="4961" w:type="dxa"/>
            <w:tcBorders>
              <w:top w:val="single" w:sz="4" w:space="0" w:color="auto"/>
              <w:bottom w:val="single" w:sz="4" w:space="0" w:color="auto"/>
            </w:tcBorders>
            <w:vAlign w:val="center"/>
          </w:tcPr>
          <w:p w14:paraId="6A8C2E84" w14:textId="77777777" w:rsidR="006E555F" w:rsidRPr="00097209" w:rsidRDefault="006E555F" w:rsidP="006E555F">
            <w:pPr>
              <w:adjustRightInd w:val="0"/>
              <w:rPr>
                <w:lang w:val="en-US"/>
              </w:rPr>
            </w:pPr>
            <w:r w:rsidRPr="00097209">
              <w:rPr>
                <w:lang w:val="en-US"/>
              </w:rPr>
              <w:t>Contactor modular 230B, 20A, Uk=220B KM20-20</w:t>
            </w:r>
          </w:p>
          <w:p w14:paraId="1EE161AF"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76D475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656F3D4" w14:textId="77777777" w:rsidR="006E555F" w:rsidRDefault="006E555F" w:rsidP="006E555F">
            <w:pPr>
              <w:jc w:val="center"/>
            </w:pPr>
            <w:r>
              <w:t>3,000</w:t>
            </w:r>
          </w:p>
        </w:tc>
      </w:tr>
      <w:tr w:rsidR="006E555F" w14:paraId="7019A9F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6EB523" w14:textId="77777777" w:rsidR="006E555F" w:rsidRDefault="006E555F" w:rsidP="006E555F">
            <w:r>
              <w:t xml:space="preserve"> 100</w:t>
            </w:r>
          </w:p>
        </w:tc>
        <w:tc>
          <w:tcPr>
            <w:tcW w:w="1701" w:type="dxa"/>
            <w:tcBorders>
              <w:top w:val="single" w:sz="4" w:space="0" w:color="auto"/>
              <w:bottom w:val="single" w:sz="4" w:space="0" w:color="auto"/>
            </w:tcBorders>
            <w:vAlign w:val="center"/>
          </w:tcPr>
          <w:p w14:paraId="7C27CF96" w14:textId="77777777" w:rsidR="006E555F" w:rsidRDefault="006E555F" w:rsidP="006E555F">
            <w:pPr>
              <w:rPr>
                <w:lang w:val="en-US"/>
              </w:rPr>
            </w:pPr>
          </w:p>
          <w:p w14:paraId="1E539F76" w14:textId="77777777" w:rsidR="006E555F" w:rsidRDefault="006E555F" w:rsidP="006E555F"/>
        </w:tc>
        <w:tc>
          <w:tcPr>
            <w:tcW w:w="4961" w:type="dxa"/>
            <w:tcBorders>
              <w:top w:val="single" w:sz="4" w:space="0" w:color="auto"/>
              <w:bottom w:val="single" w:sz="4" w:space="0" w:color="auto"/>
            </w:tcBorders>
            <w:vAlign w:val="center"/>
          </w:tcPr>
          <w:p w14:paraId="09192FFD" w14:textId="77777777" w:rsidR="006E555F" w:rsidRPr="00097209" w:rsidRDefault="006E555F" w:rsidP="006E555F">
            <w:pPr>
              <w:adjustRightInd w:val="0"/>
              <w:rPr>
                <w:lang w:val="en-US"/>
              </w:rPr>
            </w:pPr>
            <w:r w:rsidRPr="00097209">
              <w:rPr>
                <w:lang w:val="en-US"/>
              </w:rPr>
              <w:t>Corp de iluminat  LED, incadrabil, IP20,3600lm, 32W, 595x595</w:t>
            </w:r>
          </w:p>
          <w:p w14:paraId="2652A04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ADB937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4B4331C" w14:textId="77777777" w:rsidR="006E555F" w:rsidRDefault="006E555F" w:rsidP="006E555F">
            <w:pPr>
              <w:jc w:val="center"/>
            </w:pPr>
            <w:r>
              <w:t>165,000</w:t>
            </w:r>
          </w:p>
        </w:tc>
      </w:tr>
      <w:tr w:rsidR="006E555F" w14:paraId="1A406F7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94431" w14:textId="77777777" w:rsidR="006E555F" w:rsidRDefault="006E555F" w:rsidP="006E555F">
            <w:r>
              <w:t xml:space="preserve"> 101</w:t>
            </w:r>
          </w:p>
        </w:tc>
        <w:tc>
          <w:tcPr>
            <w:tcW w:w="1701" w:type="dxa"/>
            <w:tcBorders>
              <w:top w:val="single" w:sz="4" w:space="0" w:color="auto"/>
              <w:bottom w:val="single" w:sz="4" w:space="0" w:color="auto"/>
            </w:tcBorders>
            <w:vAlign w:val="center"/>
          </w:tcPr>
          <w:p w14:paraId="49D9C3C6" w14:textId="77777777" w:rsidR="006E555F" w:rsidRDefault="006E555F" w:rsidP="006E555F">
            <w:pPr>
              <w:rPr>
                <w:lang w:val="en-US"/>
              </w:rPr>
            </w:pPr>
          </w:p>
          <w:p w14:paraId="423850B5" w14:textId="77777777" w:rsidR="006E555F" w:rsidRDefault="006E555F" w:rsidP="006E555F"/>
        </w:tc>
        <w:tc>
          <w:tcPr>
            <w:tcW w:w="4961" w:type="dxa"/>
            <w:tcBorders>
              <w:top w:val="single" w:sz="4" w:space="0" w:color="auto"/>
              <w:bottom w:val="single" w:sz="4" w:space="0" w:color="auto"/>
            </w:tcBorders>
            <w:vAlign w:val="center"/>
          </w:tcPr>
          <w:p w14:paraId="057CF810" w14:textId="77777777" w:rsidR="006E555F" w:rsidRPr="00097209" w:rsidRDefault="006E555F" w:rsidP="006E555F">
            <w:pPr>
              <w:adjustRightInd w:val="0"/>
              <w:rPr>
                <w:lang w:val="en-US"/>
              </w:rPr>
            </w:pPr>
            <w:r w:rsidRPr="00097209">
              <w:rPr>
                <w:lang w:val="en-US"/>
              </w:rPr>
              <w:t xml:space="preserve">Corp de iluminat LED, 4000K, 1100lm, 13W, IP20 de tip DN145B LED10S/840 WIA-E WH sau analog </w:t>
            </w:r>
          </w:p>
          <w:p w14:paraId="26453C2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2182C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5A3DC20" w14:textId="77777777" w:rsidR="006E555F" w:rsidRDefault="006E555F" w:rsidP="006E555F">
            <w:pPr>
              <w:jc w:val="center"/>
            </w:pPr>
            <w:r>
              <w:t>3,000</w:t>
            </w:r>
          </w:p>
        </w:tc>
      </w:tr>
      <w:tr w:rsidR="006E555F" w14:paraId="354E704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004E9E" w14:textId="77777777" w:rsidR="006E555F" w:rsidRDefault="006E555F" w:rsidP="006E555F">
            <w:r>
              <w:t xml:space="preserve"> 102</w:t>
            </w:r>
          </w:p>
        </w:tc>
        <w:tc>
          <w:tcPr>
            <w:tcW w:w="1701" w:type="dxa"/>
            <w:tcBorders>
              <w:top w:val="single" w:sz="4" w:space="0" w:color="auto"/>
              <w:bottom w:val="single" w:sz="4" w:space="0" w:color="auto"/>
            </w:tcBorders>
            <w:vAlign w:val="center"/>
          </w:tcPr>
          <w:p w14:paraId="67D4D3F2" w14:textId="77777777" w:rsidR="006E555F" w:rsidRDefault="006E555F" w:rsidP="006E555F">
            <w:pPr>
              <w:rPr>
                <w:lang w:val="en-US"/>
              </w:rPr>
            </w:pPr>
          </w:p>
          <w:p w14:paraId="6AD3CEDE" w14:textId="77777777" w:rsidR="006E555F" w:rsidRDefault="006E555F" w:rsidP="006E555F"/>
        </w:tc>
        <w:tc>
          <w:tcPr>
            <w:tcW w:w="4961" w:type="dxa"/>
            <w:tcBorders>
              <w:top w:val="single" w:sz="4" w:space="0" w:color="auto"/>
              <w:bottom w:val="single" w:sz="4" w:space="0" w:color="auto"/>
            </w:tcBorders>
            <w:vAlign w:val="center"/>
          </w:tcPr>
          <w:p w14:paraId="5AB40053" w14:textId="77777777" w:rsidR="006E555F" w:rsidRPr="00097209" w:rsidRDefault="006E555F" w:rsidP="006E555F">
            <w:pPr>
              <w:adjustRightInd w:val="0"/>
              <w:rPr>
                <w:lang w:val="en-US"/>
              </w:rPr>
            </w:pPr>
            <w:r w:rsidRPr="00097209">
              <w:rPr>
                <w:lang w:val="en-US"/>
              </w:rPr>
              <w:t xml:space="preserve">Corp de iluminat LED, 4000K, 2100lm, 19W, IP20 de tip DN027C G3 LED20/CW 19W D225 sau analog </w:t>
            </w:r>
          </w:p>
          <w:p w14:paraId="467D5CB9"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25B069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91993F9" w14:textId="77777777" w:rsidR="006E555F" w:rsidRDefault="006E555F" w:rsidP="006E555F">
            <w:pPr>
              <w:jc w:val="center"/>
            </w:pPr>
            <w:r>
              <w:t>14,000</w:t>
            </w:r>
          </w:p>
        </w:tc>
      </w:tr>
      <w:tr w:rsidR="006E555F" w14:paraId="7E70686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353B51" w14:textId="77777777" w:rsidR="006E555F" w:rsidRDefault="006E555F" w:rsidP="006E555F">
            <w:r>
              <w:t xml:space="preserve"> 103</w:t>
            </w:r>
          </w:p>
        </w:tc>
        <w:tc>
          <w:tcPr>
            <w:tcW w:w="1701" w:type="dxa"/>
            <w:tcBorders>
              <w:top w:val="single" w:sz="4" w:space="0" w:color="auto"/>
              <w:bottom w:val="single" w:sz="4" w:space="0" w:color="auto"/>
            </w:tcBorders>
            <w:vAlign w:val="center"/>
          </w:tcPr>
          <w:p w14:paraId="1E3153C4" w14:textId="77777777" w:rsidR="006E555F" w:rsidRDefault="006E555F" w:rsidP="006E555F">
            <w:pPr>
              <w:rPr>
                <w:lang w:val="en-US"/>
              </w:rPr>
            </w:pPr>
          </w:p>
          <w:p w14:paraId="656748AA" w14:textId="77777777" w:rsidR="006E555F" w:rsidRDefault="006E555F" w:rsidP="006E555F"/>
        </w:tc>
        <w:tc>
          <w:tcPr>
            <w:tcW w:w="4961" w:type="dxa"/>
            <w:tcBorders>
              <w:top w:val="single" w:sz="4" w:space="0" w:color="auto"/>
              <w:bottom w:val="single" w:sz="4" w:space="0" w:color="auto"/>
            </w:tcBorders>
            <w:vAlign w:val="center"/>
          </w:tcPr>
          <w:p w14:paraId="465B8004" w14:textId="77777777" w:rsidR="006E555F" w:rsidRPr="00097209" w:rsidRDefault="006E555F" w:rsidP="006E555F">
            <w:pPr>
              <w:adjustRightInd w:val="0"/>
              <w:rPr>
                <w:lang w:val="en-US"/>
              </w:rPr>
            </w:pPr>
            <w:r w:rsidRPr="00097209">
              <w:rPr>
                <w:lang w:val="en-US"/>
              </w:rPr>
              <w:t xml:space="preserve">Corp de iluminat LED, 4000K, 1250lm, 17W, IP65 de tip WL140V LED12S/840 PSED ELB3 sau analog </w:t>
            </w:r>
          </w:p>
          <w:p w14:paraId="3F4B06A0"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C49F48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C37A98C" w14:textId="77777777" w:rsidR="006E555F" w:rsidRDefault="006E555F" w:rsidP="006E555F">
            <w:pPr>
              <w:jc w:val="center"/>
            </w:pPr>
            <w:r>
              <w:t>7,000</w:t>
            </w:r>
          </w:p>
        </w:tc>
      </w:tr>
      <w:tr w:rsidR="006E555F" w14:paraId="3AD06C3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612948" w14:textId="77777777" w:rsidR="006E555F" w:rsidRDefault="006E555F" w:rsidP="006E555F">
            <w:r>
              <w:t xml:space="preserve"> 104</w:t>
            </w:r>
          </w:p>
        </w:tc>
        <w:tc>
          <w:tcPr>
            <w:tcW w:w="1701" w:type="dxa"/>
            <w:tcBorders>
              <w:top w:val="single" w:sz="4" w:space="0" w:color="auto"/>
              <w:bottom w:val="single" w:sz="4" w:space="0" w:color="auto"/>
            </w:tcBorders>
            <w:vAlign w:val="center"/>
          </w:tcPr>
          <w:p w14:paraId="5F79731D" w14:textId="77777777" w:rsidR="006E555F" w:rsidRDefault="006E555F" w:rsidP="006E555F">
            <w:pPr>
              <w:rPr>
                <w:lang w:val="en-US"/>
              </w:rPr>
            </w:pPr>
          </w:p>
          <w:p w14:paraId="51421612" w14:textId="77777777" w:rsidR="006E555F" w:rsidRDefault="006E555F" w:rsidP="006E555F"/>
        </w:tc>
        <w:tc>
          <w:tcPr>
            <w:tcW w:w="4961" w:type="dxa"/>
            <w:tcBorders>
              <w:top w:val="single" w:sz="4" w:space="0" w:color="auto"/>
              <w:bottom w:val="single" w:sz="4" w:space="0" w:color="auto"/>
            </w:tcBorders>
            <w:vAlign w:val="center"/>
          </w:tcPr>
          <w:p w14:paraId="6F559803" w14:textId="77777777" w:rsidR="006E555F" w:rsidRPr="00097209" w:rsidRDefault="006E555F" w:rsidP="006E555F">
            <w:pPr>
              <w:adjustRightInd w:val="0"/>
              <w:rPr>
                <w:lang w:val="en-US"/>
              </w:rPr>
            </w:pPr>
            <w:r w:rsidRPr="00097209">
              <w:rPr>
                <w:lang w:val="en-US"/>
              </w:rPr>
              <w:t xml:space="preserve">Corp de iluminat LED, 4000K, 3600lm, 34W, IP20 de tip RC132V G5 36S/840 PSD W60L60 OC ELB3 sau analog </w:t>
            </w:r>
          </w:p>
          <w:p w14:paraId="41B5A55F"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096182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928BC66" w14:textId="77777777" w:rsidR="006E555F" w:rsidRDefault="006E555F" w:rsidP="006E555F">
            <w:pPr>
              <w:jc w:val="center"/>
            </w:pPr>
            <w:r>
              <w:t>1,000</w:t>
            </w:r>
          </w:p>
        </w:tc>
      </w:tr>
      <w:tr w:rsidR="006E555F" w14:paraId="278AB9E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D39D84" w14:textId="77777777" w:rsidR="006E555F" w:rsidRDefault="006E555F" w:rsidP="006E555F">
            <w:r>
              <w:t xml:space="preserve"> 105</w:t>
            </w:r>
          </w:p>
        </w:tc>
        <w:tc>
          <w:tcPr>
            <w:tcW w:w="1701" w:type="dxa"/>
            <w:tcBorders>
              <w:top w:val="single" w:sz="4" w:space="0" w:color="auto"/>
              <w:bottom w:val="single" w:sz="4" w:space="0" w:color="auto"/>
            </w:tcBorders>
            <w:vAlign w:val="center"/>
          </w:tcPr>
          <w:p w14:paraId="194ECB9D" w14:textId="77777777" w:rsidR="006E555F" w:rsidRDefault="006E555F" w:rsidP="006E555F">
            <w:pPr>
              <w:rPr>
                <w:lang w:val="en-US"/>
              </w:rPr>
            </w:pPr>
          </w:p>
          <w:p w14:paraId="7EE606C5" w14:textId="77777777" w:rsidR="006E555F" w:rsidRDefault="006E555F" w:rsidP="006E555F"/>
        </w:tc>
        <w:tc>
          <w:tcPr>
            <w:tcW w:w="4961" w:type="dxa"/>
            <w:tcBorders>
              <w:top w:val="single" w:sz="4" w:space="0" w:color="auto"/>
              <w:bottom w:val="single" w:sz="4" w:space="0" w:color="auto"/>
            </w:tcBorders>
            <w:vAlign w:val="center"/>
          </w:tcPr>
          <w:p w14:paraId="599EB15F" w14:textId="77777777" w:rsidR="006E555F" w:rsidRPr="00036D21" w:rsidRDefault="006E555F" w:rsidP="006E555F">
            <w:pPr>
              <w:adjustRightInd w:val="0"/>
            </w:pPr>
            <w:r>
              <w:t>Датчик движения ДД 022, степень защиты IP20</w:t>
            </w:r>
          </w:p>
          <w:p w14:paraId="38076274"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E58C6E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ED409D9" w14:textId="77777777" w:rsidR="006E555F" w:rsidRDefault="006E555F" w:rsidP="006E555F">
            <w:pPr>
              <w:jc w:val="center"/>
            </w:pPr>
            <w:r>
              <w:t>32,000</w:t>
            </w:r>
          </w:p>
        </w:tc>
      </w:tr>
      <w:tr w:rsidR="006E555F" w14:paraId="44E76D8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0B88C0" w14:textId="77777777" w:rsidR="006E555F" w:rsidRDefault="006E555F" w:rsidP="006E555F">
            <w:r>
              <w:t xml:space="preserve"> 106</w:t>
            </w:r>
          </w:p>
        </w:tc>
        <w:tc>
          <w:tcPr>
            <w:tcW w:w="1701" w:type="dxa"/>
            <w:tcBorders>
              <w:top w:val="single" w:sz="4" w:space="0" w:color="auto"/>
              <w:bottom w:val="single" w:sz="4" w:space="0" w:color="auto"/>
            </w:tcBorders>
            <w:vAlign w:val="center"/>
          </w:tcPr>
          <w:p w14:paraId="2589E473" w14:textId="77777777" w:rsidR="006E555F" w:rsidRDefault="006E555F" w:rsidP="006E555F">
            <w:pPr>
              <w:rPr>
                <w:lang w:val="en-US"/>
              </w:rPr>
            </w:pPr>
          </w:p>
          <w:p w14:paraId="360DDA2F" w14:textId="77777777" w:rsidR="006E555F" w:rsidRDefault="006E555F" w:rsidP="006E555F"/>
        </w:tc>
        <w:tc>
          <w:tcPr>
            <w:tcW w:w="4961" w:type="dxa"/>
            <w:tcBorders>
              <w:top w:val="single" w:sz="4" w:space="0" w:color="auto"/>
              <w:bottom w:val="single" w:sz="4" w:space="0" w:color="auto"/>
            </w:tcBorders>
            <w:vAlign w:val="center"/>
          </w:tcPr>
          <w:p w14:paraId="4C77FEB6" w14:textId="77777777" w:rsidR="006E555F" w:rsidRPr="00036D21" w:rsidRDefault="006E555F" w:rsidP="006E555F">
            <w:pPr>
              <w:adjustRightInd w:val="0"/>
            </w:pPr>
            <w:r>
              <w:t>Указатели выхода 3Вт., степень защиты IP20 CCA1001</w:t>
            </w:r>
          </w:p>
          <w:p w14:paraId="32736A74"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0C7B1E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8014CAD" w14:textId="77777777" w:rsidR="006E555F" w:rsidRDefault="006E555F" w:rsidP="006E555F">
            <w:pPr>
              <w:jc w:val="center"/>
            </w:pPr>
            <w:r>
              <w:t>28,000</w:t>
            </w:r>
          </w:p>
        </w:tc>
      </w:tr>
      <w:tr w:rsidR="006E555F" w14:paraId="4A8EF335" w14:textId="77777777" w:rsidTr="006E555F">
        <w:trPr>
          <w:gridBefore w:val="1"/>
        </w:trPr>
        <w:tc>
          <w:tcPr>
            <w:tcW w:w="9781" w:type="dxa"/>
            <w:gridSpan w:val="4"/>
            <w:tcBorders>
              <w:top w:val="nil"/>
              <w:left w:val="nil"/>
              <w:bottom w:val="nil"/>
              <w:right w:val="nil"/>
            </w:tcBorders>
          </w:tcPr>
          <w:p w14:paraId="7D6298DB" w14:textId="77777777" w:rsidR="006E555F" w:rsidRDefault="006E555F" w:rsidP="006E555F">
            <w:pPr>
              <w:rPr>
                <w:lang w:val="en-US"/>
              </w:rPr>
            </w:pPr>
            <w:r>
              <w:t xml:space="preserve"> </w:t>
            </w:r>
          </w:p>
        </w:tc>
      </w:tr>
      <w:tr w:rsidR="006E555F" w14:paraId="69106CA1" w14:textId="77777777" w:rsidTr="006E555F">
        <w:trPr>
          <w:gridBefore w:val="1"/>
        </w:trPr>
        <w:tc>
          <w:tcPr>
            <w:tcW w:w="9781" w:type="dxa"/>
            <w:gridSpan w:val="4"/>
            <w:tcBorders>
              <w:top w:val="nil"/>
              <w:left w:val="nil"/>
              <w:bottom w:val="single" w:sz="6" w:space="0" w:color="auto"/>
              <w:right w:val="nil"/>
            </w:tcBorders>
          </w:tcPr>
          <w:p w14:paraId="69151696" w14:textId="77777777" w:rsidR="006E555F" w:rsidRDefault="006E555F" w:rsidP="006E555F">
            <w:pPr>
              <w:rPr>
                <w:lang w:val="en-US"/>
              </w:rPr>
            </w:pPr>
            <w:r>
              <w:t xml:space="preserve">  </w:t>
            </w:r>
            <w:r>
              <w:rPr>
                <w:lang w:val="en-US"/>
              </w:rPr>
              <w:t xml:space="preserve"> </w:t>
            </w:r>
          </w:p>
        </w:tc>
      </w:tr>
      <w:tr w:rsidR="006E555F" w14:paraId="2964223D" w14:textId="77777777" w:rsidTr="006E555F">
        <w:trPr>
          <w:gridBefore w:val="1"/>
          <w:trHeight w:val="355"/>
        </w:trPr>
        <w:tc>
          <w:tcPr>
            <w:tcW w:w="9781" w:type="dxa"/>
            <w:gridSpan w:val="4"/>
            <w:tcBorders>
              <w:top w:val="nil"/>
              <w:left w:val="nil"/>
              <w:bottom w:val="nil"/>
              <w:right w:val="nil"/>
            </w:tcBorders>
          </w:tcPr>
          <w:p w14:paraId="36244B29" w14:textId="77777777" w:rsidR="006E555F" w:rsidRDefault="006E555F" w:rsidP="006E555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182366F" w14:textId="77777777" w:rsidR="006E555F" w:rsidRDefault="006E555F" w:rsidP="006E555F">
      <w:pPr>
        <w:jc w:val="center"/>
        <w:rPr>
          <w:lang w:val="en-US"/>
        </w:rPr>
      </w:pPr>
      <w:r>
        <w:rPr>
          <w:sz w:val="28"/>
          <w:szCs w:val="28"/>
          <w:lang w:val="en-US"/>
        </w:rPr>
        <w:t>L.S.</w:t>
      </w:r>
    </w:p>
    <w:p w14:paraId="7B6F039B" w14:textId="77777777" w:rsidR="006E555F" w:rsidRPr="00097209" w:rsidRDefault="006E555F" w:rsidP="006E555F">
      <w:pPr>
        <w:tabs>
          <w:tab w:val="left" w:pos="4786"/>
          <w:tab w:val="left" w:pos="10031"/>
        </w:tabs>
      </w:pPr>
    </w:p>
    <w:p w14:paraId="6CEA55DB" w14:textId="77777777" w:rsidR="006E555F" w:rsidRDefault="006E555F" w:rsidP="006E555F">
      <w:pPr>
        <w:tabs>
          <w:tab w:val="left" w:pos="4786"/>
          <w:tab w:val="left" w:pos="10031"/>
        </w:tabs>
        <w:rPr>
          <w:sz w:val="4"/>
          <w:szCs w:val="4"/>
        </w:rPr>
      </w:pPr>
    </w:p>
    <w:p w14:paraId="74ECA45F" w14:textId="77777777" w:rsidR="006E555F" w:rsidRDefault="006E555F" w:rsidP="006E555F">
      <w:pPr>
        <w:tabs>
          <w:tab w:val="left" w:pos="4786"/>
          <w:tab w:val="left" w:pos="10031"/>
        </w:tabs>
        <w:rPr>
          <w:sz w:val="4"/>
          <w:szCs w:val="4"/>
        </w:rPr>
      </w:pPr>
    </w:p>
    <w:p w14:paraId="356ACD6B" w14:textId="77777777" w:rsidR="006E555F" w:rsidRDefault="006E555F" w:rsidP="006E555F">
      <w:pPr>
        <w:tabs>
          <w:tab w:val="left" w:pos="4786"/>
          <w:tab w:val="left" w:pos="10031"/>
        </w:tabs>
        <w:rPr>
          <w:sz w:val="4"/>
          <w:szCs w:val="4"/>
        </w:rPr>
      </w:pPr>
    </w:p>
    <w:p w14:paraId="5D5753EB" w14:textId="77777777" w:rsidR="006E555F" w:rsidRDefault="006E555F" w:rsidP="006E555F">
      <w:pPr>
        <w:tabs>
          <w:tab w:val="left" w:pos="4786"/>
          <w:tab w:val="left" w:pos="10031"/>
        </w:tabs>
        <w:rPr>
          <w:sz w:val="4"/>
          <w:szCs w:val="4"/>
        </w:rPr>
      </w:pPr>
    </w:p>
    <w:p w14:paraId="7A3B343C" w14:textId="77777777" w:rsidR="006E555F" w:rsidRDefault="006E555F" w:rsidP="006E555F">
      <w:pPr>
        <w:tabs>
          <w:tab w:val="left" w:pos="4786"/>
          <w:tab w:val="left" w:pos="10031"/>
        </w:tabs>
        <w:rPr>
          <w:sz w:val="4"/>
          <w:szCs w:val="4"/>
        </w:rPr>
      </w:pPr>
    </w:p>
    <w:p w14:paraId="4C4FE825" w14:textId="77777777" w:rsidR="006E555F" w:rsidRDefault="006E555F" w:rsidP="006E555F">
      <w:pPr>
        <w:tabs>
          <w:tab w:val="left" w:pos="4786"/>
          <w:tab w:val="left" w:pos="10031"/>
        </w:tabs>
        <w:rPr>
          <w:sz w:val="4"/>
          <w:szCs w:val="4"/>
        </w:rPr>
      </w:pPr>
    </w:p>
    <w:p w14:paraId="3089A125" w14:textId="77777777" w:rsidR="006E555F" w:rsidRDefault="006E555F" w:rsidP="006E555F">
      <w:pPr>
        <w:tabs>
          <w:tab w:val="left" w:pos="4786"/>
          <w:tab w:val="left" w:pos="10031"/>
        </w:tabs>
        <w:rPr>
          <w:sz w:val="4"/>
          <w:szCs w:val="4"/>
        </w:rPr>
      </w:pPr>
    </w:p>
    <w:p w14:paraId="2AF7C9C8" w14:textId="77777777" w:rsidR="006E555F" w:rsidRDefault="006E555F" w:rsidP="006E555F">
      <w:pPr>
        <w:tabs>
          <w:tab w:val="left" w:pos="4786"/>
          <w:tab w:val="left" w:pos="10031"/>
        </w:tabs>
        <w:rPr>
          <w:sz w:val="4"/>
          <w:szCs w:val="4"/>
        </w:rPr>
      </w:pPr>
    </w:p>
    <w:p w14:paraId="7F04C01D" w14:textId="77777777" w:rsidR="006E555F" w:rsidRDefault="006E555F" w:rsidP="006E555F">
      <w:pPr>
        <w:tabs>
          <w:tab w:val="left" w:pos="4786"/>
          <w:tab w:val="left" w:pos="10031"/>
        </w:tabs>
      </w:pPr>
    </w:p>
    <w:p w14:paraId="744B1D28" w14:textId="77777777" w:rsidR="006E555F" w:rsidRDefault="006E555F" w:rsidP="006E555F">
      <w:pPr>
        <w:tabs>
          <w:tab w:val="left" w:pos="4786"/>
          <w:tab w:val="left" w:pos="10031"/>
        </w:tabs>
      </w:pPr>
    </w:p>
    <w:p w14:paraId="00AA74DB" w14:textId="77777777" w:rsidR="006E555F" w:rsidRDefault="006E555F" w:rsidP="006E555F">
      <w:pPr>
        <w:tabs>
          <w:tab w:val="left" w:pos="4786"/>
          <w:tab w:val="left" w:pos="10031"/>
        </w:tabs>
      </w:pPr>
    </w:p>
    <w:p w14:paraId="2651A9A3" w14:textId="77777777" w:rsidR="006E555F" w:rsidRDefault="006E555F" w:rsidP="006E555F">
      <w:pPr>
        <w:tabs>
          <w:tab w:val="left" w:pos="4786"/>
          <w:tab w:val="left" w:pos="10031"/>
        </w:tabs>
      </w:pPr>
    </w:p>
    <w:p w14:paraId="25E58EE9" w14:textId="77777777" w:rsidR="006E555F" w:rsidRDefault="006E555F" w:rsidP="006E555F">
      <w:pPr>
        <w:tabs>
          <w:tab w:val="left" w:pos="4786"/>
          <w:tab w:val="left" w:pos="10031"/>
        </w:tabs>
      </w:pPr>
    </w:p>
    <w:p w14:paraId="18E74231" w14:textId="77777777" w:rsidR="006E555F" w:rsidRDefault="006E555F" w:rsidP="006E555F">
      <w:pPr>
        <w:tabs>
          <w:tab w:val="left" w:pos="4786"/>
          <w:tab w:val="left" w:pos="10031"/>
        </w:tabs>
      </w:pPr>
    </w:p>
    <w:tbl>
      <w:tblPr>
        <w:tblW w:w="0" w:type="auto"/>
        <w:tblLayout w:type="fixed"/>
        <w:tblLook w:val="0000" w:firstRow="0" w:lastRow="0" w:firstColumn="0" w:lastColumn="0" w:noHBand="0" w:noVBand="0"/>
      </w:tblPr>
      <w:tblGrid>
        <w:gridCol w:w="4786"/>
        <w:gridCol w:w="5245"/>
      </w:tblGrid>
      <w:tr w:rsidR="006E555F" w14:paraId="3CD0DCB3" w14:textId="77777777" w:rsidTr="006E555F">
        <w:tc>
          <w:tcPr>
            <w:tcW w:w="4786" w:type="dxa"/>
            <w:tcBorders>
              <w:top w:val="nil"/>
              <w:left w:val="nil"/>
              <w:bottom w:val="single" w:sz="6" w:space="0" w:color="auto"/>
              <w:right w:val="nil"/>
            </w:tcBorders>
          </w:tcPr>
          <w:p w14:paraId="7AE31682" w14:textId="77777777" w:rsidR="006E555F" w:rsidRPr="005C5A69" w:rsidRDefault="006E555F" w:rsidP="006E555F">
            <w:pPr>
              <w:jc w:val="center"/>
              <w:rPr>
                <w:b/>
                <w:bCs/>
                <w:sz w:val="32"/>
                <w:szCs w:val="32"/>
                <w:lang w:val="en-US"/>
              </w:rPr>
            </w:pPr>
            <w:r w:rsidRPr="005C5A69">
              <w:rPr>
                <w:b/>
                <w:bCs/>
                <w:sz w:val="32"/>
                <w:szCs w:val="32"/>
                <w:lang w:val="en-US"/>
              </w:rPr>
              <w:lastRenderedPageBreak/>
              <w:t>Reparatia capitala a UPS Ion Creanga, Blocul III, din str. I. Creanga, nr.1, mun. Chisinau</w:t>
            </w:r>
          </w:p>
        </w:tc>
        <w:tc>
          <w:tcPr>
            <w:tcW w:w="5245" w:type="dxa"/>
            <w:tcBorders>
              <w:top w:val="nil"/>
              <w:left w:val="nil"/>
              <w:bottom w:val="nil"/>
              <w:right w:val="nil"/>
            </w:tcBorders>
          </w:tcPr>
          <w:p w14:paraId="74E368B8" w14:textId="77777777" w:rsidR="006E555F" w:rsidRDefault="006E555F" w:rsidP="006E555F">
            <w:pPr>
              <w:jc w:val="right"/>
              <w:rPr>
                <w:sz w:val="22"/>
                <w:szCs w:val="22"/>
                <w:lang w:val="en-US"/>
              </w:rPr>
            </w:pPr>
            <w:r>
              <w:rPr>
                <w:sz w:val="22"/>
                <w:szCs w:val="22"/>
                <w:lang w:val="en-US"/>
              </w:rPr>
              <w:t>Formular Nr.1</w:t>
            </w:r>
          </w:p>
          <w:p w14:paraId="53353F79" w14:textId="77777777" w:rsidR="006E555F" w:rsidRDefault="006E555F" w:rsidP="006E555F">
            <w:pPr>
              <w:jc w:val="right"/>
              <w:rPr>
                <w:sz w:val="16"/>
                <w:szCs w:val="16"/>
              </w:rPr>
            </w:pPr>
            <w:r>
              <w:rPr>
                <w:sz w:val="16"/>
                <w:szCs w:val="16"/>
                <w:lang w:val="en-US"/>
              </w:rPr>
              <w:t>WinCmeta</w:t>
            </w:r>
          </w:p>
        </w:tc>
      </w:tr>
      <w:tr w:rsidR="006E555F" w14:paraId="0A1C2FE9" w14:textId="77777777" w:rsidTr="006E555F">
        <w:tc>
          <w:tcPr>
            <w:tcW w:w="4786" w:type="dxa"/>
            <w:tcBorders>
              <w:top w:val="nil"/>
              <w:left w:val="nil"/>
              <w:bottom w:val="nil"/>
              <w:right w:val="nil"/>
            </w:tcBorders>
          </w:tcPr>
          <w:p w14:paraId="33AF8D67" w14:textId="77777777" w:rsidR="006E555F" w:rsidRDefault="006E555F" w:rsidP="006E555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70D0821B" w14:textId="77777777" w:rsidR="006E555F" w:rsidRDefault="006E555F" w:rsidP="006E555F">
            <w:pPr>
              <w:jc w:val="center"/>
              <w:rPr>
                <w:sz w:val="22"/>
                <w:szCs w:val="22"/>
              </w:rPr>
            </w:pPr>
          </w:p>
        </w:tc>
      </w:tr>
    </w:tbl>
    <w:p w14:paraId="7666B8E9" w14:textId="77777777" w:rsidR="006E555F" w:rsidRDefault="006E555F" w:rsidP="006E555F">
      <w:pPr>
        <w:rPr>
          <w:sz w:val="22"/>
          <w:szCs w:val="22"/>
        </w:rPr>
      </w:pPr>
    </w:p>
    <w:p w14:paraId="5DD0B67B" w14:textId="77777777" w:rsidR="006E555F" w:rsidRDefault="006E555F" w:rsidP="006E555F">
      <w:pPr>
        <w:rPr>
          <w:sz w:val="22"/>
          <w:szCs w:val="22"/>
        </w:rPr>
      </w:pPr>
    </w:p>
    <w:p w14:paraId="2AF585FE" w14:textId="77777777" w:rsidR="006E555F" w:rsidRDefault="006E555F" w:rsidP="006E555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2-1-5</w:t>
      </w:r>
    </w:p>
    <w:p w14:paraId="28223E09" w14:textId="77777777" w:rsidR="006E555F" w:rsidRDefault="006E555F" w:rsidP="006E555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5A470C42" w14:textId="77777777" w:rsidTr="006E555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4B2B42A" w14:textId="77777777" w:rsidR="006E555F" w:rsidRDefault="006E555F" w:rsidP="006E555F">
            <w:pPr>
              <w:ind w:right="-108"/>
              <w:jc w:val="center"/>
              <w:rPr>
                <w:sz w:val="22"/>
                <w:szCs w:val="22"/>
                <w:lang w:val="en-US"/>
              </w:rPr>
            </w:pPr>
            <w:r>
              <w:rPr>
                <w:sz w:val="22"/>
                <w:szCs w:val="22"/>
              </w:rPr>
              <w:t>№</w:t>
            </w:r>
          </w:p>
          <w:p w14:paraId="16B68162" w14:textId="77777777" w:rsidR="006E555F" w:rsidRDefault="006E555F" w:rsidP="006E555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28E4312" w14:textId="77777777" w:rsidR="006E555F" w:rsidRDefault="006E555F" w:rsidP="006E555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6B00BC3" w14:textId="77777777" w:rsidR="006E555F" w:rsidRDefault="006E555F" w:rsidP="006E555F">
            <w:pPr>
              <w:jc w:val="center"/>
              <w:rPr>
                <w:sz w:val="22"/>
                <w:szCs w:val="22"/>
              </w:rPr>
            </w:pPr>
          </w:p>
          <w:p w14:paraId="3AC02C5B" w14:textId="77777777" w:rsidR="006E555F" w:rsidRDefault="006E555F" w:rsidP="006E555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97263D7" w14:textId="77777777" w:rsidR="006E555F" w:rsidRDefault="006E555F" w:rsidP="006E555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46D2591" w14:textId="77777777" w:rsidR="006E555F" w:rsidRDefault="006E555F" w:rsidP="006E555F">
            <w:pPr>
              <w:ind w:left="-108" w:right="-108"/>
              <w:jc w:val="center"/>
              <w:rPr>
                <w:sz w:val="22"/>
                <w:szCs w:val="22"/>
                <w:lang w:val="en-US"/>
              </w:rPr>
            </w:pPr>
            <w:r>
              <w:rPr>
                <w:sz w:val="22"/>
                <w:szCs w:val="22"/>
              </w:rPr>
              <w:t xml:space="preserve">Volum </w:t>
            </w:r>
          </w:p>
        </w:tc>
      </w:tr>
      <w:tr w:rsidR="006E555F" w14:paraId="076F6FFC" w14:textId="77777777" w:rsidTr="006E555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2AE1EFC" w14:textId="77777777" w:rsidR="006E555F" w:rsidRDefault="006E555F" w:rsidP="006E555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CE78FAD" w14:textId="77777777" w:rsidR="006E555F" w:rsidRDefault="006E555F" w:rsidP="006E555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A7FA980" w14:textId="77777777" w:rsidR="006E555F" w:rsidRDefault="006E555F" w:rsidP="006E555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E96828C" w14:textId="77777777" w:rsidR="006E555F" w:rsidRDefault="006E555F" w:rsidP="006E555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F1AEFD4" w14:textId="77777777" w:rsidR="006E555F" w:rsidRDefault="006E555F" w:rsidP="006E555F">
            <w:pPr>
              <w:jc w:val="center"/>
              <w:rPr>
                <w:sz w:val="22"/>
                <w:szCs w:val="22"/>
                <w:lang w:val="en-US"/>
              </w:rPr>
            </w:pPr>
          </w:p>
        </w:tc>
      </w:tr>
    </w:tbl>
    <w:p w14:paraId="5927D376" w14:textId="77777777" w:rsidR="006E555F" w:rsidRDefault="006E555F" w:rsidP="006E55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062F364D" w14:textId="77777777" w:rsidTr="006E555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7E8498E" w14:textId="77777777" w:rsidR="006E555F" w:rsidRDefault="006E555F" w:rsidP="006E555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55AB7CF" w14:textId="77777777" w:rsidR="006E555F" w:rsidRDefault="006E555F" w:rsidP="006E555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44A5745" w14:textId="77777777" w:rsidR="006E555F" w:rsidRDefault="006E555F" w:rsidP="006E555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302A818" w14:textId="77777777" w:rsidR="006E555F" w:rsidRDefault="006E555F" w:rsidP="006E555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7F752C6" w14:textId="77777777" w:rsidR="006E555F" w:rsidRDefault="006E555F" w:rsidP="006E555F">
            <w:pPr>
              <w:ind w:left="-108" w:right="-108"/>
              <w:jc w:val="center"/>
              <w:rPr>
                <w:sz w:val="22"/>
                <w:szCs w:val="22"/>
              </w:rPr>
            </w:pPr>
            <w:r>
              <w:rPr>
                <w:sz w:val="22"/>
                <w:szCs w:val="22"/>
              </w:rPr>
              <w:t>5</w:t>
            </w:r>
          </w:p>
        </w:tc>
      </w:tr>
      <w:tr w:rsidR="006E555F" w:rsidRPr="00036D21" w14:paraId="4E004921" w14:textId="77777777" w:rsidTr="006E555F">
        <w:tc>
          <w:tcPr>
            <w:tcW w:w="709" w:type="dxa"/>
            <w:tcBorders>
              <w:top w:val="nil"/>
              <w:left w:val="single" w:sz="6" w:space="0" w:color="auto"/>
              <w:bottom w:val="nil"/>
              <w:right w:val="nil"/>
            </w:tcBorders>
          </w:tcPr>
          <w:p w14:paraId="5C42CD36" w14:textId="77777777" w:rsidR="006E555F" w:rsidRDefault="006E555F" w:rsidP="006E555F">
            <w:pPr>
              <w:jc w:val="center"/>
            </w:pPr>
          </w:p>
        </w:tc>
        <w:tc>
          <w:tcPr>
            <w:tcW w:w="1701" w:type="dxa"/>
            <w:tcBorders>
              <w:top w:val="nil"/>
              <w:left w:val="single" w:sz="6" w:space="0" w:color="auto"/>
              <w:bottom w:val="nil"/>
              <w:right w:val="nil"/>
            </w:tcBorders>
          </w:tcPr>
          <w:p w14:paraId="09C77506" w14:textId="77777777" w:rsidR="006E555F" w:rsidRDefault="006E555F" w:rsidP="006E555F"/>
        </w:tc>
        <w:tc>
          <w:tcPr>
            <w:tcW w:w="4961" w:type="dxa"/>
            <w:tcBorders>
              <w:top w:val="nil"/>
              <w:left w:val="single" w:sz="6" w:space="0" w:color="auto"/>
              <w:bottom w:val="nil"/>
              <w:right w:val="nil"/>
            </w:tcBorders>
          </w:tcPr>
          <w:p w14:paraId="43E129F1"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 Lucrari de montare</w:t>
            </w:r>
          </w:p>
          <w:p w14:paraId="3012D652"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DB4E479"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FADEA3E" w14:textId="77777777" w:rsidR="006E555F" w:rsidRPr="00036D21" w:rsidRDefault="006E555F" w:rsidP="006E555F">
            <w:pPr>
              <w:rPr>
                <w:lang w:val="en-US"/>
              </w:rPr>
            </w:pPr>
          </w:p>
        </w:tc>
      </w:tr>
      <w:tr w:rsidR="006E555F" w14:paraId="334F38C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025385" w14:textId="77777777" w:rsidR="006E555F" w:rsidRDefault="006E555F" w:rsidP="006E555F">
            <w:r>
              <w:t>1</w:t>
            </w:r>
          </w:p>
        </w:tc>
        <w:tc>
          <w:tcPr>
            <w:tcW w:w="1701" w:type="dxa"/>
            <w:tcBorders>
              <w:top w:val="single" w:sz="4" w:space="0" w:color="auto"/>
              <w:bottom w:val="single" w:sz="4" w:space="0" w:color="auto"/>
            </w:tcBorders>
            <w:vAlign w:val="center"/>
          </w:tcPr>
          <w:p w14:paraId="004B2209" w14:textId="77777777" w:rsidR="006E555F" w:rsidRDefault="006E555F" w:rsidP="006E555F">
            <w:pPr>
              <w:rPr>
                <w:lang w:val="en-US"/>
              </w:rPr>
            </w:pPr>
            <w:r>
              <w:rPr>
                <w:lang w:val="en-US"/>
              </w:rPr>
              <w:t>10-08-001-01</w:t>
            </w:r>
          </w:p>
          <w:p w14:paraId="5D656B8A" w14:textId="77777777" w:rsidR="006E555F" w:rsidRDefault="006E555F" w:rsidP="006E555F"/>
        </w:tc>
        <w:tc>
          <w:tcPr>
            <w:tcW w:w="4961" w:type="dxa"/>
            <w:tcBorders>
              <w:top w:val="single" w:sz="4" w:space="0" w:color="auto"/>
              <w:bottom w:val="single" w:sz="4" w:space="0" w:color="auto"/>
            </w:tcBorders>
            <w:vAlign w:val="center"/>
          </w:tcPr>
          <w:p w14:paraId="16DB76C9" w14:textId="77777777" w:rsidR="006E555F" w:rsidRPr="005C5A69" w:rsidRDefault="006E555F" w:rsidP="006E555F">
            <w:pPr>
              <w:adjustRightInd w:val="0"/>
              <w:rPr>
                <w:lang w:val="en-US"/>
              </w:rPr>
            </w:pPr>
            <w:r w:rsidRPr="005C5A69">
              <w:rPr>
                <w:lang w:val="en-US"/>
              </w:rPr>
              <w:t>Aparate receptoare: Dispozitive "</w:t>
            </w:r>
            <w:r>
              <w:t>ПС</w:t>
            </w:r>
            <w:r w:rsidRPr="005C5A69">
              <w:rPr>
                <w:lang w:val="en-US"/>
              </w:rPr>
              <w:t xml:space="preserve">" de receptie si control, de demarare. </w:t>
            </w:r>
          </w:p>
          <w:p w14:paraId="7C68C339"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A16697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8D94C42" w14:textId="77777777" w:rsidR="006E555F" w:rsidRDefault="006E555F" w:rsidP="006E555F">
            <w:pPr>
              <w:jc w:val="center"/>
            </w:pPr>
            <w:r>
              <w:t>2,000</w:t>
            </w:r>
          </w:p>
        </w:tc>
      </w:tr>
      <w:tr w:rsidR="006E555F" w14:paraId="30C8C3A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1D1A2" w14:textId="77777777" w:rsidR="006E555F" w:rsidRDefault="006E555F" w:rsidP="006E555F">
            <w:r>
              <w:t xml:space="preserve"> 2</w:t>
            </w:r>
          </w:p>
        </w:tc>
        <w:tc>
          <w:tcPr>
            <w:tcW w:w="1701" w:type="dxa"/>
            <w:tcBorders>
              <w:top w:val="single" w:sz="4" w:space="0" w:color="auto"/>
              <w:bottom w:val="single" w:sz="4" w:space="0" w:color="auto"/>
            </w:tcBorders>
            <w:vAlign w:val="center"/>
          </w:tcPr>
          <w:p w14:paraId="5513F530" w14:textId="77777777" w:rsidR="006E555F" w:rsidRDefault="006E555F" w:rsidP="006E555F">
            <w:pPr>
              <w:rPr>
                <w:lang w:val="en-US"/>
              </w:rPr>
            </w:pPr>
            <w:r>
              <w:rPr>
                <w:lang w:val="en-US"/>
              </w:rPr>
              <w:t>08-03-575-1</w:t>
            </w:r>
          </w:p>
          <w:p w14:paraId="79B21B43" w14:textId="77777777" w:rsidR="006E555F" w:rsidRDefault="006E555F" w:rsidP="006E555F"/>
        </w:tc>
        <w:tc>
          <w:tcPr>
            <w:tcW w:w="4961" w:type="dxa"/>
            <w:tcBorders>
              <w:top w:val="single" w:sz="4" w:space="0" w:color="auto"/>
              <w:bottom w:val="single" w:sz="4" w:space="0" w:color="auto"/>
            </w:tcBorders>
            <w:vAlign w:val="center"/>
          </w:tcPr>
          <w:p w14:paraId="40CCC310" w14:textId="77777777" w:rsidR="006E555F" w:rsidRPr="005C5A69" w:rsidRDefault="006E555F" w:rsidP="006E555F">
            <w:pPr>
              <w:adjustRightInd w:val="0"/>
              <w:rPr>
                <w:lang w:val="en-US"/>
              </w:rPr>
            </w:pPr>
            <w:r w:rsidRPr="005C5A69">
              <w:rPr>
                <w:lang w:val="en-US"/>
              </w:rPr>
              <w:t>Montarea in panou a Modul de releu la 4 releu</w:t>
            </w:r>
          </w:p>
          <w:p w14:paraId="0A64220B"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E7AC2AF"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68B8061" w14:textId="77777777" w:rsidR="006E555F" w:rsidRDefault="006E555F" w:rsidP="006E555F">
            <w:pPr>
              <w:jc w:val="center"/>
            </w:pPr>
            <w:r>
              <w:t>1,000</w:t>
            </w:r>
          </w:p>
        </w:tc>
      </w:tr>
      <w:tr w:rsidR="006E555F" w14:paraId="19E8167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07DE21" w14:textId="77777777" w:rsidR="006E555F" w:rsidRDefault="006E555F" w:rsidP="006E555F">
            <w:r>
              <w:t xml:space="preserve"> 3</w:t>
            </w:r>
          </w:p>
        </w:tc>
        <w:tc>
          <w:tcPr>
            <w:tcW w:w="1701" w:type="dxa"/>
            <w:tcBorders>
              <w:top w:val="single" w:sz="4" w:space="0" w:color="auto"/>
              <w:bottom w:val="single" w:sz="4" w:space="0" w:color="auto"/>
            </w:tcBorders>
            <w:vAlign w:val="center"/>
          </w:tcPr>
          <w:p w14:paraId="45E14B64" w14:textId="77777777" w:rsidR="006E555F" w:rsidRDefault="006E555F" w:rsidP="006E555F">
            <w:pPr>
              <w:rPr>
                <w:lang w:val="en-US"/>
              </w:rPr>
            </w:pPr>
            <w:r>
              <w:rPr>
                <w:lang w:val="en-US"/>
              </w:rPr>
              <w:t>10-08-003-02</w:t>
            </w:r>
          </w:p>
          <w:p w14:paraId="6F160607" w14:textId="77777777" w:rsidR="006E555F" w:rsidRDefault="006E555F" w:rsidP="006E555F"/>
        </w:tc>
        <w:tc>
          <w:tcPr>
            <w:tcW w:w="4961" w:type="dxa"/>
            <w:tcBorders>
              <w:top w:val="single" w:sz="4" w:space="0" w:color="auto"/>
              <w:bottom w:val="single" w:sz="4" w:space="0" w:color="auto"/>
            </w:tcBorders>
            <w:vAlign w:val="center"/>
          </w:tcPr>
          <w:p w14:paraId="3AF23E6B" w14:textId="77777777" w:rsidR="006E555F" w:rsidRPr="005C5A69" w:rsidRDefault="006E555F" w:rsidP="006E555F">
            <w:pPr>
              <w:adjustRightInd w:val="0"/>
              <w:rPr>
                <w:lang w:val="en-US"/>
              </w:rPr>
            </w:pPr>
            <w:r w:rsidRPr="005C5A69">
              <w:rPr>
                <w:lang w:val="en-US"/>
              </w:rPr>
              <w:t>Dispozitive de ultrasunet: Transceiver universal cu modem canal radio</w:t>
            </w:r>
          </w:p>
          <w:p w14:paraId="7A515CB8"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E5EF47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BD5F36B" w14:textId="77777777" w:rsidR="006E555F" w:rsidRDefault="006E555F" w:rsidP="006E555F">
            <w:pPr>
              <w:jc w:val="center"/>
            </w:pPr>
            <w:r>
              <w:t>10,000</w:t>
            </w:r>
          </w:p>
        </w:tc>
      </w:tr>
      <w:tr w:rsidR="006E555F" w14:paraId="3141DDE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B23E06" w14:textId="77777777" w:rsidR="006E555F" w:rsidRDefault="006E555F" w:rsidP="006E555F">
            <w:r>
              <w:t xml:space="preserve"> 4</w:t>
            </w:r>
          </w:p>
        </w:tc>
        <w:tc>
          <w:tcPr>
            <w:tcW w:w="1701" w:type="dxa"/>
            <w:tcBorders>
              <w:top w:val="single" w:sz="4" w:space="0" w:color="auto"/>
              <w:bottom w:val="single" w:sz="4" w:space="0" w:color="auto"/>
            </w:tcBorders>
            <w:vAlign w:val="center"/>
          </w:tcPr>
          <w:p w14:paraId="0C025CE0" w14:textId="77777777" w:rsidR="006E555F" w:rsidRDefault="006E555F" w:rsidP="006E555F">
            <w:pPr>
              <w:rPr>
                <w:lang w:val="en-US"/>
              </w:rPr>
            </w:pPr>
            <w:r>
              <w:rPr>
                <w:lang w:val="en-US"/>
              </w:rPr>
              <w:t>10-08-003-03</w:t>
            </w:r>
          </w:p>
          <w:p w14:paraId="51B1B80B" w14:textId="77777777" w:rsidR="006E555F" w:rsidRDefault="006E555F" w:rsidP="006E555F"/>
        </w:tc>
        <w:tc>
          <w:tcPr>
            <w:tcW w:w="4961" w:type="dxa"/>
            <w:tcBorders>
              <w:top w:val="single" w:sz="4" w:space="0" w:color="auto"/>
              <w:bottom w:val="single" w:sz="4" w:space="0" w:color="auto"/>
            </w:tcBorders>
            <w:vAlign w:val="center"/>
          </w:tcPr>
          <w:p w14:paraId="29EE6074" w14:textId="77777777" w:rsidR="006E555F" w:rsidRPr="005C5A69" w:rsidRDefault="006E555F" w:rsidP="006E555F">
            <w:pPr>
              <w:adjustRightInd w:val="0"/>
              <w:rPr>
                <w:lang w:val="en-US"/>
              </w:rPr>
            </w:pPr>
            <w:r w:rsidRPr="005C5A69">
              <w:rPr>
                <w:lang w:val="en-US"/>
              </w:rPr>
              <w:t>Dispozitive de ultrasunet: Dispozitiv securitate si incendiu de receptie si control</w:t>
            </w:r>
          </w:p>
          <w:p w14:paraId="38F70F8B"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1C135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51E2A19" w14:textId="77777777" w:rsidR="006E555F" w:rsidRDefault="006E555F" w:rsidP="006E555F">
            <w:pPr>
              <w:jc w:val="center"/>
            </w:pPr>
            <w:r>
              <w:t>9,000</w:t>
            </w:r>
          </w:p>
        </w:tc>
      </w:tr>
      <w:tr w:rsidR="006E555F" w14:paraId="77BC7AC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EB5C3C" w14:textId="77777777" w:rsidR="006E555F" w:rsidRDefault="006E555F" w:rsidP="006E555F">
            <w:r>
              <w:t xml:space="preserve"> 5</w:t>
            </w:r>
          </w:p>
        </w:tc>
        <w:tc>
          <w:tcPr>
            <w:tcW w:w="1701" w:type="dxa"/>
            <w:tcBorders>
              <w:top w:val="single" w:sz="4" w:space="0" w:color="auto"/>
              <w:bottom w:val="single" w:sz="4" w:space="0" w:color="auto"/>
            </w:tcBorders>
            <w:vAlign w:val="center"/>
          </w:tcPr>
          <w:p w14:paraId="4E3E37CC" w14:textId="77777777" w:rsidR="006E555F" w:rsidRDefault="006E555F" w:rsidP="006E555F">
            <w:pPr>
              <w:rPr>
                <w:lang w:val="en-US"/>
              </w:rPr>
            </w:pPr>
            <w:r>
              <w:rPr>
                <w:lang w:val="en-US"/>
              </w:rPr>
              <w:t>10-08-003-03</w:t>
            </w:r>
          </w:p>
          <w:p w14:paraId="43EF6A52" w14:textId="77777777" w:rsidR="006E555F" w:rsidRDefault="006E555F" w:rsidP="006E555F"/>
        </w:tc>
        <w:tc>
          <w:tcPr>
            <w:tcW w:w="4961" w:type="dxa"/>
            <w:tcBorders>
              <w:top w:val="single" w:sz="4" w:space="0" w:color="auto"/>
              <w:bottom w:val="single" w:sz="4" w:space="0" w:color="auto"/>
            </w:tcBorders>
            <w:vAlign w:val="center"/>
          </w:tcPr>
          <w:p w14:paraId="52CEA421" w14:textId="77777777" w:rsidR="006E555F" w:rsidRPr="005C5A69" w:rsidRDefault="006E555F" w:rsidP="006E555F">
            <w:pPr>
              <w:adjustRightInd w:val="0"/>
              <w:rPr>
                <w:lang w:val="en-US"/>
              </w:rPr>
            </w:pPr>
            <w:r w:rsidRPr="005C5A69">
              <w:rPr>
                <w:lang w:val="en-US"/>
              </w:rPr>
              <w:t>Dispozitive de ultrasunet: Sursa de alimentare de rezerva</w:t>
            </w:r>
          </w:p>
          <w:p w14:paraId="5C7B65BF"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FB2F7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358FBB1" w14:textId="77777777" w:rsidR="006E555F" w:rsidRDefault="006E555F" w:rsidP="006E555F">
            <w:pPr>
              <w:jc w:val="center"/>
            </w:pPr>
            <w:r>
              <w:t>9,000</w:t>
            </w:r>
          </w:p>
        </w:tc>
      </w:tr>
      <w:tr w:rsidR="006E555F" w14:paraId="0760815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BE4CEE" w14:textId="77777777" w:rsidR="006E555F" w:rsidRDefault="006E555F" w:rsidP="006E555F">
            <w:r>
              <w:t xml:space="preserve"> 6</w:t>
            </w:r>
          </w:p>
        </w:tc>
        <w:tc>
          <w:tcPr>
            <w:tcW w:w="1701" w:type="dxa"/>
            <w:tcBorders>
              <w:top w:val="single" w:sz="4" w:space="0" w:color="auto"/>
              <w:bottom w:val="single" w:sz="4" w:space="0" w:color="auto"/>
            </w:tcBorders>
            <w:vAlign w:val="center"/>
          </w:tcPr>
          <w:p w14:paraId="639A0207" w14:textId="77777777" w:rsidR="006E555F" w:rsidRDefault="006E555F" w:rsidP="006E555F">
            <w:pPr>
              <w:rPr>
                <w:lang w:val="en-US"/>
              </w:rPr>
            </w:pPr>
            <w:r>
              <w:rPr>
                <w:lang w:val="en-US"/>
              </w:rPr>
              <w:t>08-01-121-1</w:t>
            </w:r>
          </w:p>
          <w:p w14:paraId="264CAFE5" w14:textId="77777777" w:rsidR="006E555F" w:rsidRDefault="006E555F" w:rsidP="006E555F"/>
        </w:tc>
        <w:tc>
          <w:tcPr>
            <w:tcW w:w="4961" w:type="dxa"/>
            <w:tcBorders>
              <w:top w:val="single" w:sz="4" w:space="0" w:color="auto"/>
              <w:bottom w:val="single" w:sz="4" w:space="0" w:color="auto"/>
            </w:tcBorders>
            <w:vAlign w:val="center"/>
          </w:tcPr>
          <w:p w14:paraId="6704A680" w14:textId="77777777" w:rsidR="006E555F" w:rsidRPr="00036D21" w:rsidRDefault="006E555F" w:rsidP="006E555F">
            <w:pPr>
              <w:adjustRightInd w:val="0"/>
            </w:pPr>
            <w:r>
              <w:t>Acumulator capsulat</w:t>
            </w:r>
          </w:p>
          <w:p w14:paraId="38747330"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673C77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2B8D218" w14:textId="77777777" w:rsidR="006E555F" w:rsidRDefault="006E555F" w:rsidP="006E555F">
            <w:pPr>
              <w:jc w:val="center"/>
            </w:pPr>
            <w:r>
              <w:t>9,000</w:t>
            </w:r>
          </w:p>
        </w:tc>
      </w:tr>
      <w:tr w:rsidR="006E555F" w14:paraId="0FB3EE7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4FB1CB" w14:textId="77777777" w:rsidR="006E555F" w:rsidRDefault="006E555F" w:rsidP="006E555F">
            <w:r>
              <w:t xml:space="preserve"> 7</w:t>
            </w:r>
          </w:p>
        </w:tc>
        <w:tc>
          <w:tcPr>
            <w:tcW w:w="1701" w:type="dxa"/>
            <w:tcBorders>
              <w:top w:val="single" w:sz="4" w:space="0" w:color="auto"/>
              <w:bottom w:val="single" w:sz="4" w:space="0" w:color="auto"/>
            </w:tcBorders>
            <w:vAlign w:val="center"/>
          </w:tcPr>
          <w:p w14:paraId="38647D86" w14:textId="77777777" w:rsidR="006E555F" w:rsidRDefault="006E555F" w:rsidP="006E555F">
            <w:pPr>
              <w:rPr>
                <w:lang w:val="en-US"/>
              </w:rPr>
            </w:pPr>
            <w:r>
              <w:rPr>
                <w:lang w:val="en-US"/>
              </w:rPr>
              <w:t>10-08-003-04</w:t>
            </w:r>
          </w:p>
          <w:p w14:paraId="02303E89" w14:textId="77777777" w:rsidR="006E555F" w:rsidRDefault="006E555F" w:rsidP="006E555F"/>
        </w:tc>
        <w:tc>
          <w:tcPr>
            <w:tcW w:w="4961" w:type="dxa"/>
            <w:tcBorders>
              <w:top w:val="single" w:sz="4" w:space="0" w:color="auto"/>
              <w:bottom w:val="single" w:sz="4" w:space="0" w:color="auto"/>
            </w:tcBorders>
            <w:vAlign w:val="center"/>
          </w:tcPr>
          <w:p w14:paraId="0FDBB616" w14:textId="77777777" w:rsidR="006E555F" w:rsidRPr="005C5A69" w:rsidRDefault="006E555F" w:rsidP="006E555F">
            <w:pPr>
              <w:adjustRightInd w:val="0"/>
              <w:rPr>
                <w:lang w:val="en-US"/>
              </w:rPr>
            </w:pPr>
            <w:r w:rsidRPr="005C5A69">
              <w:rPr>
                <w:lang w:val="en-US"/>
              </w:rPr>
              <w:t>Dispozitive de ultrasunet: convertizor (GSM emitator)</w:t>
            </w:r>
          </w:p>
          <w:p w14:paraId="7AE512D4"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103FA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76603FE" w14:textId="77777777" w:rsidR="006E555F" w:rsidRDefault="006E555F" w:rsidP="006E555F">
            <w:pPr>
              <w:jc w:val="center"/>
            </w:pPr>
            <w:r>
              <w:t>1,000</w:t>
            </w:r>
          </w:p>
        </w:tc>
      </w:tr>
      <w:tr w:rsidR="006E555F" w14:paraId="62E96C1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CFC76A" w14:textId="77777777" w:rsidR="006E555F" w:rsidRDefault="006E555F" w:rsidP="006E555F">
            <w:r>
              <w:t xml:space="preserve"> 8</w:t>
            </w:r>
          </w:p>
        </w:tc>
        <w:tc>
          <w:tcPr>
            <w:tcW w:w="1701" w:type="dxa"/>
            <w:tcBorders>
              <w:top w:val="single" w:sz="4" w:space="0" w:color="auto"/>
              <w:bottom w:val="single" w:sz="4" w:space="0" w:color="auto"/>
            </w:tcBorders>
            <w:vAlign w:val="center"/>
          </w:tcPr>
          <w:p w14:paraId="3221D6DF" w14:textId="77777777" w:rsidR="006E555F" w:rsidRDefault="006E555F" w:rsidP="006E555F">
            <w:pPr>
              <w:rPr>
                <w:lang w:val="en-US"/>
              </w:rPr>
            </w:pPr>
            <w:r>
              <w:rPr>
                <w:lang w:val="en-US"/>
              </w:rPr>
              <w:t>10-08-002-02</w:t>
            </w:r>
          </w:p>
          <w:p w14:paraId="573CE6AD" w14:textId="77777777" w:rsidR="006E555F" w:rsidRDefault="006E555F" w:rsidP="006E555F"/>
        </w:tc>
        <w:tc>
          <w:tcPr>
            <w:tcW w:w="4961" w:type="dxa"/>
            <w:tcBorders>
              <w:top w:val="single" w:sz="4" w:space="0" w:color="auto"/>
              <w:bottom w:val="single" w:sz="4" w:space="0" w:color="auto"/>
            </w:tcBorders>
            <w:vAlign w:val="center"/>
          </w:tcPr>
          <w:p w14:paraId="566A677E" w14:textId="77777777" w:rsidR="006E555F" w:rsidRPr="005C5A69" w:rsidRDefault="006E555F" w:rsidP="006E555F">
            <w:pPr>
              <w:adjustRightInd w:val="0"/>
              <w:rPr>
                <w:lang w:val="en-US"/>
              </w:rPr>
            </w:pPr>
            <w:r w:rsidRPr="005C5A69">
              <w:rPr>
                <w:lang w:val="en-US"/>
              </w:rPr>
              <w:t>Avertizoare "</w:t>
            </w:r>
            <w:r>
              <w:t>ПС</w:t>
            </w:r>
            <w:r w:rsidRPr="005C5A69">
              <w:rPr>
                <w:lang w:val="en-US"/>
              </w:rPr>
              <w:t xml:space="preserve">" automatice: Detector de fum </w:t>
            </w:r>
          </w:p>
          <w:p w14:paraId="4B113526"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30CD9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14D05EE" w14:textId="77777777" w:rsidR="006E555F" w:rsidRDefault="006E555F" w:rsidP="006E555F">
            <w:pPr>
              <w:jc w:val="center"/>
            </w:pPr>
            <w:r>
              <w:t>90,000</w:t>
            </w:r>
          </w:p>
        </w:tc>
      </w:tr>
      <w:tr w:rsidR="006E555F" w14:paraId="6BD8446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E41555" w14:textId="77777777" w:rsidR="006E555F" w:rsidRDefault="006E555F" w:rsidP="006E555F">
            <w:r>
              <w:t xml:space="preserve"> 9</w:t>
            </w:r>
          </w:p>
        </w:tc>
        <w:tc>
          <w:tcPr>
            <w:tcW w:w="1701" w:type="dxa"/>
            <w:tcBorders>
              <w:top w:val="single" w:sz="4" w:space="0" w:color="auto"/>
              <w:bottom w:val="single" w:sz="4" w:space="0" w:color="auto"/>
            </w:tcBorders>
            <w:vAlign w:val="center"/>
          </w:tcPr>
          <w:p w14:paraId="5C131E17" w14:textId="77777777" w:rsidR="006E555F" w:rsidRDefault="006E555F" w:rsidP="006E555F">
            <w:pPr>
              <w:rPr>
                <w:lang w:val="en-US"/>
              </w:rPr>
            </w:pPr>
            <w:r>
              <w:rPr>
                <w:lang w:val="en-US"/>
              </w:rPr>
              <w:t>10-08-002-02</w:t>
            </w:r>
          </w:p>
          <w:p w14:paraId="64764BBE" w14:textId="77777777" w:rsidR="006E555F" w:rsidRDefault="006E555F" w:rsidP="006E555F"/>
        </w:tc>
        <w:tc>
          <w:tcPr>
            <w:tcW w:w="4961" w:type="dxa"/>
            <w:tcBorders>
              <w:top w:val="single" w:sz="4" w:space="0" w:color="auto"/>
              <w:bottom w:val="single" w:sz="4" w:space="0" w:color="auto"/>
            </w:tcBorders>
            <w:vAlign w:val="center"/>
          </w:tcPr>
          <w:p w14:paraId="2944ADBD" w14:textId="77777777" w:rsidR="006E555F" w:rsidRPr="005C5A69" w:rsidRDefault="006E555F" w:rsidP="006E555F">
            <w:pPr>
              <w:adjustRightInd w:val="0"/>
              <w:rPr>
                <w:lang w:val="en-US"/>
              </w:rPr>
            </w:pPr>
            <w:r w:rsidRPr="005C5A69">
              <w:rPr>
                <w:lang w:val="en-US"/>
              </w:rPr>
              <w:t>Avertizoare "</w:t>
            </w:r>
            <w:r>
              <w:t>ПС</w:t>
            </w:r>
            <w:r w:rsidRPr="005C5A69">
              <w:rPr>
                <w:lang w:val="en-US"/>
              </w:rPr>
              <w:t>" automatice: Declansator manual de alarma de incendiu</w:t>
            </w:r>
          </w:p>
          <w:p w14:paraId="4AC9ECD9"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F901BB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6844859" w14:textId="77777777" w:rsidR="006E555F" w:rsidRDefault="006E555F" w:rsidP="006E555F">
            <w:pPr>
              <w:jc w:val="center"/>
            </w:pPr>
            <w:r>
              <w:t>14,000</w:t>
            </w:r>
          </w:p>
        </w:tc>
      </w:tr>
      <w:tr w:rsidR="006E555F" w14:paraId="1D27DDE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C483CC" w14:textId="77777777" w:rsidR="006E555F" w:rsidRDefault="006E555F" w:rsidP="006E555F">
            <w:r>
              <w:t xml:space="preserve"> 10</w:t>
            </w:r>
          </w:p>
        </w:tc>
        <w:tc>
          <w:tcPr>
            <w:tcW w:w="1701" w:type="dxa"/>
            <w:tcBorders>
              <w:top w:val="single" w:sz="4" w:space="0" w:color="auto"/>
              <w:bottom w:val="single" w:sz="4" w:space="0" w:color="auto"/>
            </w:tcBorders>
            <w:vAlign w:val="center"/>
          </w:tcPr>
          <w:p w14:paraId="28011070" w14:textId="77777777" w:rsidR="006E555F" w:rsidRDefault="006E555F" w:rsidP="006E555F">
            <w:pPr>
              <w:rPr>
                <w:lang w:val="en-US"/>
              </w:rPr>
            </w:pPr>
            <w:r>
              <w:rPr>
                <w:lang w:val="en-US"/>
              </w:rPr>
              <w:t>10-08-002-01</w:t>
            </w:r>
          </w:p>
          <w:p w14:paraId="4BE05EAC" w14:textId="77777777" w:rsidR="006E555F" w:rsidRDefault="006E555F" w:rsidP="006E555F"/>
        </w:tc>
        <w:tc>
          <w:tcPr>
            <w:tcW w:w="4961" w:type="dxa"/>
            <w:tcBorders>
              <w:top w:val="single" w:sz="4" w:space="0" w:color="auto"/>
              <w:bottom w:val="single" w:sz="4" w:space="0" w:color="auto"/>
            </w:tcBorders>
            <w:vAlign w:val="center"/>
          </w:tcPr>
          <w:p w14:paraId="799CB8FC" w14:textId="77777777" w:rsidR="006E555F" w:rsidRPr="005C5A69" w:rsidRDefault="006E555F" w:rsidP="006E555F">
            <w:pPr>
              <w:adjustRightInd w:val="0"/>
              <w:rPr>
                <w:lang w:val="en-US"/>
              </w:rPr>
            </w:pPr>
            <w:r w:rsidRPr="005C5A69">
              <w:rPr>
                <w:lang w:val="en-US"/>
              </w:rPr>
              <w:t>Avertizoare "</w:t>
            </w:r>
            <w:r>
              <w:t>ПС</w:t>
            </w:r>
            <w:r w:rsidRPr="005C5A69">
              <w:rPr>
                <w:lang w:val="en-US"/>
              </w:rPr>
              <w:t>" automatice: Detector de temperatura</w:t>
            </w:r>
          </w:p>
          <w:p w14:paraId="0C7186D9"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A4EEA8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0872F21" w14:textId="77777777" w:rsidR="006E555F" w:rsidRDefault="006E555F" w:rsidP="006E555F">
            <w:pPr>
              <w:jc w:val="center"/>
            </w:pPr>
            <w:r>
              <w:t>22,000</w:t>
            </w:r>
          </w:p>
        </w:tc>
      </w:tr>
      <w:tr w:rsidR="006E555F" w14:paraId="6AC6526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79BE3E" w14:textId="77777777" w:rsidR="006E555F" w:rsidRDefault="006E555F" w:rsidP="006E555F">
            <w:r>
              <w:t xml:space="preserve"> 11</w:t>
            </w:r>
          </w:p>
        </w:tc>
        <w:tc>
          <w:tcPr>
            <w:tcW w:w="1701" w:type="dxa"/>
            <w:tcBorders>
              <w:top w:val="single" w:sz="4" w:space="0" w:color="auto"/>
              <w:bottom w:val="single" w:sz="4" w:space="0" w:color="auto"/>
            </w:tcBorders>
            <w:vAlign w:val="center"/>
          </w:tcPr>
          <w:p w14:paraId="62840EA3" w14:textId="77777777" w:rsidR="006E555F" w:rsidRDefault="006E555F" w:rsidP="006E555F">
            <w:pPr>
              <w:rPr>
                <w:lang w:val="en-US"/>
              </w:rPr>
            </w:pPr>
            <w:r>
              <w:rPr>
                <w:lang w:val="en-US"/>
              </w:rPr>
              <w:t>08-03-593-10</w:t>
            </w:r>
          </w:p>
          <w:p w14:paraId="7F32734E" w14:textId="77777777" w:rsidR="006E555F" w:rsidRDefault="006E555F" w:rsidP="006E555F"/>
        </w:tc>
        <w:tc>
          <w:tcPr>
            <w:tcW w:w="4961" w:type="dxa"/>
            <w:tcBorders>
              <w:top w:val="single" w:sz="4" w:space="0" w:color="auto"/>
              <w:bottom w:val="single" w:sz="4" w:space="0" w:color="auto"/>
            </w:tcBorders>
            <w:vAlign w:val="center"/>
          </w:tcPr>
          <w:p w14:paraId="4D7E6D59" w14:textId="77777777" w:rsidR="006E555F" w:rsidRPr="005C5A69" w:rsidRDefault="006E555F" w:rsidP="006E555F">
            <w:pPr>
              <w:adjustRightInd w:val="0"/>
              <w:rPr>
                <w:lang w:val="en-US"/>
              </w:rPr>
            </w:pPr>
            <w:r w:rsidRPr="005C5A69">
              <w:rPr>
                <w:lang w:val="en-US"/>
              </w:rPr>
              <w:t>Semnalizator cu sursa luminoasa si acustica (sirena), montat pe perete sau tavan, cu elemente de fixare obisnuite</w:t>
            </w:r>
          </w:p>
          <w:p w14:paraId="0635CC79"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8F1E8F7"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53832F9C" w14:textId="77777777" w:rsidR="006E555F" w:rsidRDefault="006E555F" w:rsidP="006E555F">
            <w:pPr>
              <w:jc w:val="center"/>
            </w:pPr>
            <w:r>
              <w:t>0,150</w:t>
            </w:r>
          </w:p>
        </w:tc>
      </w:tr>
      <w:tr w:rsidR="006E555F" w14:paraId="4A2CA75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5343DB" w14:textId="77777777" w:rsidR="006E555F" w:rsidRDefault="006E555F" w:rsidP="006E555F">
            <w:r>
              <w:t xml:space="preserve"> 12</w:t>
            </w:r>
          </w:p>
        </w:tc>
        <w:tc>
          <w:tcPr>
            <w:tcW w:w="1701" w:type="dxa"/>
            <w:tcBorders>
              <w:top w:val="single" w:sz="4" w:space="0" w:color="auto"/>
              <w:bottom w:val="single" w:sz="4" w:space="0" w:color="auto"/>
            </w:tcBorders>
            <w:vAlign w:val="center"/>
          </w:tcPr>
          <w:p w14:paraId="765F02B2" w14:textId="77777777" w:rsidR="006E555F" w:rsidRDefault="006E555F" w:rsidP="006E555F">
            <w:pPr>
              <w:rPr>
                <w:lang w:val="en-US"/>
              </w:rPr>
            </w:pPr>
            <w:r>
              <w:rPr>
                <w:lang w:val="en-US"/>
              </w:rPr>
              <w:t>08-03-593-10</w:t>
            </w:r>
          </w:p>
          <w:p w14:paraId="35F75436" w14:textId="77777777" w:rsidR="006E555F" w:rsidRDefault="006E555F" w:rsidP="006E555F"/>
        </w:tc>
        <w:tc>
          <w:tcPr>
            <w:tcW w:w="4961" w:type="dxa"/>
            <w:tcBorders>
              <w:top w:val="single" w:sz="4" w:space="0" w:color="auto"/>
              <w:bottom w:val="single" w:sz="4" w:space="0" w:color="auto"/>
            </w:tcBorders>
            <w:vAlign w:val="center"/>
          </w:tcPr>
          <w:p w14:paraId="6C6664AB" w14:textId="77777777" w:rsidR="006E555F" w:rsidRPr="005C5A69" w:rsidRDefault="006E555F" w:rsidP="006E555F">
            <w:pPr>
              <w:adjustRightInd w:val="0"/>
              <w:rPr>
                <w:lang w:val="en-US"/>
              </w:rPr>
            </w:pPr>
            <w:r w:rsidRPr="005C5A69">
              <w:rPr>
                <w:lang w:val="en-US"/>
              </w:rPr>
              <w:t>Indicatori de iluminat de perete / Avertizor de iluminat (Tablou)</w:t>
            </w:r>
          </w:p>
          <w:p w14:paraId="2F30F825"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AC7F62"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689F8134" w14:textId="77777777" w:rsidR="006E555F" w:rsidRDefault="006E555F" w:rsidP="006E555F">
            <w:pPr>
              <w:jc w:val="center"/>
            </w:pPr>
            <w:r>
              <w:t>0,130</w:t>
            </w:r>
          </w:p>
        </w:tc>
      </w:tr>
      <w:tr w:rsidR="006E555F" w14:paraId="26ABC18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1CB3AF" w14:textId="77777777" w:rsidR="006E555F" w:rsidRDefault="006E555F" w:rsidP="006E555F">
            <w:r>
              <w:t xml:space="preserve"> 13</w:t>
            </w:r>
          </w:p>
        </w:tc>
        <w:tc>
          <w:tcPr>
            <w:tcW w:w="1701" w:type="dxa"/>
            <w:tcBorders>
              <w:top w:val="single" w:sz="4" w:space="0" w:color="auto"/>
              <w:bottom w:val="single" w:sz="4" w:space="0" w:color="auto"/>
            </w:tcBorders>
            <w:vAlign w:val="center"/>
          </w:tcPr>
          <w:p w14:paraId="1E261CD0" w14:textId="77777777" w:rsidR="006E555F" w:rsidRDefault="006E555F" w:rsidP="006E555F">
            <w:pPr>
              <w:rPr>
                <w:lang w:val="en-US"/>
              </w:rPr>
            </w:pPr>
            <w:r>
              <w:rPr>
                <w:lang w:val="en-US"/>
              </w:rPr>
              <w:t>10-04-066-05</w:t>
            </w:r>
          </w:p>
          <w:p w14:paraId="372C220B" w14:textId="77777777" w:rsidR="006E555F" w:rsidRDefault="006E555F" w:rsidP="006E555F"/>
        </w:tc>
        <w:tc>
          <w:tcPr>
            <w:tcW w:w="4961" w:type="dxa"/>
            <w:tcBorders>
              <w:top w:val="single" w:sz="4" w:space="0" w:color="auto"/>
              <w:bottom w:val="single" w:sz="4" w:space="0" w:color="auto"/>
            </w:tcBorders>
            <w:vAlign w:val="center"/>
          </w:tcPr>
          <w:p w14:paraId="3322C89A" w14:textId="77777777" w:rsidR="006E555F" w:rsidRPr="005C5A69" w:rsidRDefault="006E555F" w:rsidP="006E555F">
            <w:pPr>
              <w:adjustRightInd w:val="0"/>
              <w:rPr>
                <w:lang w:val="en-US"/>
              </w:rPr>
            </w:pPr>
            <w:r w:rsidRPr="005C5A69">
              <w:rPr>
                <w:lang w:val="en-US"/>
              </w:rPr>
              <w:t>Aparataj de perete: Avertizor vocal incendiar</w:t>
            </w:r>
          </w:p>
          <w:p w14:paraId="58769628"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86B710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CDC9E25" w14:textId="77777777" w:rsidR="006E555F" w:rsidRDefault="006E555F" w:rsidP="006E555F">
            <w:pPr>
              <w:jc w:val="center"/>
            </w:pPr>
            <w:r>
              <w:t>21,000</w:t>
            </w:r>
          </w:p>
        </w:tc>
      </w:tr>
      <w:tr w:rsidR="006E555F" w14:paraId="3875C1F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2CABA4" w14:textId="77777777" w:rsidR="006E555F" w:rsidRDefault="006E555F" w:rsidP="006E555F">
            <w:r>
              <w:t xml:space="preserve"> 14</w:t>
            </w:r>
          </w:p>
        </w:tc>
        <w:tc>
          <w:tcPr>
            <w:tcW w:w="1701" w:type="dxa"/>
            <w:tcBorders>
              <w:top w:val="single" w:sz="4" w:space="0" w:color="auto"/>
              <w:bottom w:val="single" w:sz="4" w:space="0" w:color="auto"/>
            </w:tcBorders>
            <w:vAlign w:val="center"/>
          </w:tcPr>
          <w:p w14:paraId="1AC18A9F" w14:textId="77777777" w:rsidR="006E555F" w:rsidRDefault="006E555F" w:rsidP="006E555F">
            <w:pPr>
              <w:rPr>
                <w:lang w:val="en-US"/>
              </w:rPr>
            </w:pPr>
            <w:r>
              <w:rPr>
                <w:lang w:val="en-US"/>
              </w:rPr>
              <w:t>10-01-001-10</w:t>
            </w:r>
          </w:p>
          <w:p w14:paraId="0DEFB9A6" w14:textId="77777777" w:rsidR="006E555F" w:rsidRDefault="006E555F" w:rsidP="006E555F"/>
        </w:tc>
        <w:tc>
          <w:tcPr>
            <w:tcW w:w="4961" w:type="dxa"/>
            <w:tcBorders>
              <w:top w:val="single" w:sz="4" w:space="0" w:color="auto"/>
              <w:bottom w:val="single" w:sz="4" w:space="0" w:color="auto"/>
            </w:tcBorders>
            <w:vAlign w:val="center"/>
          </w:tcPr>
          <w:p w14:paraId="40B1DE83" w14:textId="77777777" w:rsidR="006E555F" w:rsidRPr="005C5A69" w:rsidRDefault="006E555F" w:rsidP="006E555F">
            <w:pPr>
              <w:adjustRightInd w:val="0"/>
              <w:rPr>
                <w:lang w:val="en-US"/>
              </w:rPr>
            </w:pPr>
            <w:r w:rsidRPr="005C5A69">
              <w:rPr>
                <w:lang w:val="en-US"/>
              </w:rPr>
              <w:t>Utilaj centrala: Dispozitiv de inregistrare a evenimentelor</w:t>
            </w:r>
          </w:p>
          <w:p w14:paraId="02B20CD4"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3A2CE3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7CD4250" w14:textId="77777777" w:rsidR="006E555F" w:rsidRDefault="006E555F" w:rsidP="006E555F">
            <w:pPr>
              <w:jc w:val="center"/>
            </w:pPr>
            <w:r>
              <w:t>1,000</w:t>
            </w:r>
          </w:p>
        </w:tc>
      </w:tr>
      <w:tr w:rsidR="006E555F" w14:paraId="1A4A64C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9F9D5B" w14:textId="77777777" w:rsidR="006E555F" w:rsidRDefault="006E555F" w:rsidP="006E555F">
            <w:r>
              <w:t xml:space="preserve"> 15</w:t>
            </w:r>
          </w:p>
        </w:tc>
        <w:tc>
          <w:tcPr>
            <w:tcW w:w="1701" w:type="dxa"/>
            <w:tcBorders>
              <w:top w:val="single" w:sz="4" w:space="0" w:color="auto"/>
              <w:bottom w:val="single" w:sz="4" w:space="0" w:color="auto"/>
            </w:tcBorders>
            <w:vAlign w:val="center"/>
          </w:tcPr>
          <w:p w14:paraId="3E645BB7" w14:textId="77777777" w:rsidR="006E555F" w:rsidRDefault="006E555F" w:rsidP="006E555F">
            <w:pPr>
              <w:rPr>
                <w:lang w:val="en-US"/>
              </w:rPr>
            </w:pPr>
            <w:r>
              <w:rPr>
                <w:lang w:val="en-US"/>
              </w:rPr>
              <w:t>08-02-412-2</w:t>
            </w:r>
          </w:p>
          <w:p w14:paraId="2B1F430A" w14:textId="77777777" w:rsidR="006E555F" w:rsidRDefault="006E555F" w:rsidP="006E555F"/>
        </w:tc>
        <w:tc>
          <w:tcPr>
            <w:tcW w:w="4961" w:type="dxa"/>
            <w:tcBorders>
              <w:top w:val="single" w:sz="4" w:space="0" w:color="auto"/>
              <w:bottom w:val="single" w:sz="4" w:space="0" w:color="auto"/>
            </w:tcBorders>
            <w:vAlign w:val="center"/>
          </w:tcPr>
          <w:p w14:paraId="695B9C04" w14:textId="77777777" w:rsidR="006E555F" w:rsidRPr="005C5A69" w:rsidRDefault="006E555F" w:rsidP="006E555F">
            <w:pPr>
              <w:adjustRightInd w:val="0"/>
              <w:rPr>
                <w:lang w:val="en-US"/>
              </w:rPr>
            </w:pPr>
            <w:r w:rsidRPr="005C5A69">
              <w:rPr>
                <w:lang w:val="en-US"/>
              </w:rPr>
              <w:t>Introducerea conductorilor in tevi si furtunuri metalice pozate: primul conductor monofir sau multifir in impletire comuna, sectiune sumara pina la 6 mm2</w:t>
            </w:r>
          </w:p>
          <w:p w14:paraId="7A7D26EE"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4B84BA"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222FAE9C" w14:textId="77777777" w:rsidR="006E555F" w:rsidRDefault="006E555F" w:rsidP="006E555F">
            <w:pPr>
              <w:jc w:val="center"/>
            </w:pPr>
            <w:r>
              <w:t>1,500</w:t>
            </w:r>
          </w:p>
        </w:tc>
      </w:tr>
      <w:tr w:rsidR="006E555F" w14:paraId="4F5C208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7D791" w14:textId="77777777" w:rsidR="006E555F" w:rsidRDefault="006E555F" w:rsidP="006E555F">
            <w:r>
              <w:t xml:space="preserve"> 16</w:t>
            </w:r>
          </w:p>
        </w:tc>
        <w:tc>
          <w:tcPr>
            <w:tcW w:w="1701" w:type="dxa"/>
            <w:tcBorders>
              <w:top w:val="single" w:sz="4" w:space="0" w:color="auto"/>
              <w:bottom w:val="single" w:sz="4" w:space="0" w:color="auto"/>
            </w:tcBorders>
            <w:vAlign w:val="center"/>
          </w:tcPr>
          <w:p w14:paraId="4EE5A9E5" w14:textId="77777777" w:rsidR="006E555F" w:rsidRDefault="006E555F" w:rsidP="006E555F">
            <w:pPr>
              <w:rPr>
                <w:lang w:val="en-US"/>
              </w:rPr>
            </w:pPr>
          </w:p>
          <w:p w14:paraId="5BB39653" w14:textId="77777777" w:rsidR="006E555F" w:rsidRDefault="006E555F" w:rsidP="006E555F"/>
        </w:tc>
        <w:tc>
          <w:tcPr>
            <w:tcW w:w="4961" w:type="dxa"/>
            <w:tcBorders>
              <w:top w:val="single" w:sz="4" w:space="0" w:color="auto"/>
              <w:bottom w:val="single" w:sz="4" w:space="0" w:color="auto"/>
            </w:tcBorders>
            <w:vAlign w:val="center"/>
          </w:tcPr>
          <w:p w14:paraId="139AC9B8" w14:textId="77777777" w:rsidR="006E555F" w:rsidRPr="005C5A69" w:rsidRDefault="006E555F" w:rsidP="006E555F">
            <w:pPr>
              <w:adjustRightInd w:val="0"/>
              <w:rPr>
                <w:lang w:val="en-US"/>
              </w:rPr>
            </w:pPr>
            <w:r w:rsidRPr="005C5A69">
              <w:rPr>
                <w:lang w:val="en-US"/>
              </w:rPr>
              <w:t>Cablu JE-HH FE180 E30 PH120  sec.1x2x0,8 mm2</w:t>
            </w:r>
          </w:p>
          <w:p w14:paraId="343949F9"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D79CCB"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EA6C83A" w14:textId="77777777" w:rsidR="006E555F" w:rsidRDefault="006E555F" w:rsidP="006E555F">
            <w:pPr>
              <w:jc w:val="center"/>
            </w:pPr>
            <w:r>
              <w:t>100,000</w:t>
            </w:r>
          </w:p>
        </w:tc>
      </w:tr>
      <w:tr w:rsidR="006E555F" w14:paraId="3B14747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9A601" w14:textId="77777777" w:rsidR="006E555F" w:rsidRDefault="006E555F" w:rsidP="006E555F">
            <w:r>
              <w:t xml:space="preserve"> 17</w:t>
            </w:r>
          </w:p>
        </w:tc>
        <w:tc>
          <w:tcPr>
            <w:tcW w:w="1701" w:type="dxa"/>
            <w:tcBorders>
              <w:top w:val="single" w:sz="4" w:space="0" w:color="auto"/>
              <w:bottom w:val="single" w:sz="4" w:space="0" w:color="auto"/>
            </w:tcBorders>
            <w:vAlign w:val="center"/>
          </w:tcPr>
          <w:p w14:paraId="3642339B" w14:textId="77777777" w:rsidR="006E555F" w:rsidRDefault="006E555F" w:rsidP="006E555F">
            <w:pPr>
              <w:rPr>
                <w:lang w:val="en-US"/>
              </w:rPr>
            </w:pPr>
          </w:p>
          <w:p w14:paraId="24C2807A" w14:textId="77777777" w:rsidR="006E555F" w:rsidRDefault="006E555F" w:rsidP="006E555F"/>
        </w:tc>
        <w:tc>
          <w:tcPr>
            <w:tcW w:w="4961" w:type="dxa"/>
            <w:tcBorders>
              <w:top w:val="single" w:sz="4" w:space="0" w:color="auto"/>
              <w:bottom w:val="single" w:sz="4" w:space="0" w:color="auto"/>
            </w:tcBorders>
            <w:vAlign w:val="center"/>
          </w:tcPr>
          <w:p w14:paraId="54C78084" w14:textId="77777777" w:rsidR="006E555F" w:rsidRPr="005C5A69" w:rsidRDefault="006E555F" w:rsidP="006E555F">
            <w:pPr>
              <w:adjustRightInd w:val="0"/>
              <w:rPr>
                <w:lang w:val="en-US"/>
              </w:rPr>
            </w:pPr>
            <w:r w:rsidRPr="005C5A69">
              <w:rPr>
                <w:lang w:val="en-US"/>
              </w:rPr>
              <w:t xml:space="preserve">Cablu de alimentare </w:t>
            </w:r>
            <w:r>
              <w:t>ВВГнг</w:t>
            </w:r>
            <w:r w:rsidRPr="005C5A69">
              <w:rPr>
                <w:lang w:val="en-US"/>
              </w:rPr>
              <w:t xml:space="preserve"> FRLS sec.3x1,5 mm2</w:t>
            </w:r>
          </w:p>
          <w:p w14:paraId="049A2AA3"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9626B29"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3FB5C35C" w14:textId="77777777" w:rsidR="006E555F" w:rsidRDefault="006E555F" w:rsidP="006E555F">
            <w:pPr>
              <w:jc w:val="center"/>
            </w:pPr>
            <w:r>
              <w:t>50,000</w:t>
            </w:r>
          </w:p>
        </w:tc>
      </w:tr>
      <w:tr w:rsidR="006E555F" w14:paraId="276E123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C5D7F9" w14:textId="77777777" w:rsidR="006E555F" w:rsidRDefault="006E555F" w:rsidP="006E555F">
            <w:r>
              <w:t xml:space="preserve"> 18</w:t>
            </w:r>
          </w:p>
        </w:tc>
        <w:tc>
          <w:tcPr>
            <w:tcW w:w="1701" w:type="dxa"/>
            <w:tcBorders>
              <w:top w:val="single" w:sz="4" w:space="0" w:color="auto"/>
              <w:bottom w:val="single" w:sz="4" w:space="0" w:color="auto"/>
            </w:tcBorders>
            <w:vAlign w:val="center"/>
          </w:tcPr>
          <w:p w14:paraId="32FB28E6" w14:textId="77777777" w:rsidR="006E555F" w:rsidRDefault="006E555F" w:rsidP="006E555F">
            <w:pPr>
              <w:rPr>
                <w:lang w:val="en-US"/>
              </w:rPr>
            </w:pPr>
            <w:r>
              <w:rPr>
                <w:lang w:val="en-US"/>
              </w:rPr>
              <w:t>08-02-409-1</w:t>
            </w:r>
          </w:p>
          <w:p w14:paraId="685CD74B" w14:textId="77777777" w:rsidR="006E555F" w:rsidRDefault="006E555F" w:rsidP="006E555F"/>
        </w:tc>
        <w:tc>
          <w:tcPr>
            <w:tcW w:w="4961" w:type="dxa"/>
            <w:tcBorders>
              <w:top w:val="single" w:sz="4" w:space="0" w:color="auto"/>
              <w:bottom w:val="single" w:sz="4" w:space="0" w:color="auto"/>
            </w:tcBorders>
            <w:vAlign w:val="center"/>
          </w:tcPr>
          <w:p w14:paraId="4CBC4CFC" w14:textId="77777777" w:rsidR="006E555F" w:rsidRPr="005C5A69" w:rsidRDefault="006E555F" w:rsidP="006E555F">
            <w:pPr>
              <w:adjustRightInd w:val="0"/>
              <w:rPr>
                <w:lang w:val="en-US"/>
              </w:rPr>
            </w:pPr>
            <w:r w:rsidRPr="005C5A69">
              <w:rPr>
                <w:lang w:val="en-US"/>
              </w:rPr>
              <w:t>Teava din vinilplast pe contructii instalate, pe pereti si coloane, fixare cu scoabe, diametru pina la 25 mm</w:t>
            </w:r>
          </w:p>
          <w:p w14:paraId="6EE2393C"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BA9CE4"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4D21DED3" w14:textId="77777777" w:rsidR="006E555F" w:rsidRDefault="006E555F" w:rsidP="006E555F">
            <w:pPr>
              <w:jc w:val="center"/>
            </w:pPr>
            <w:r>
              <w:t>1,500</w:t>
            </w:r>
          </w:p>
        </w:tc>
      </w:tr>
      <w:tr w:rsidR="006E555F" w14:paraId="64510AD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BD2EA8" w14:textId="77777777" w:rsidR="006E555F" w:rsidRDefault="006E555F" w:rsidP="006E555F">
            <w:r>
              <w:lastRenderedPageBreak/>
              <w:t xml:space="preserve"> 19</w:t>
            </w:r>
          </w:p>
        </w:tc>
        <w:tc>
          <w:tcPr>
            <w:tcW w:w="1701" w:type="dxa"/>
            <w:tcBorders>
              <w:top w:val="single" w:sz="4" w:space="0" w:color="auto"/>
              <w:bottom w:val="single" w:sz="4" w:space="0" w:color="auto"/>
            </w:tcBorders>
            <w:vAlign w:val="center"/>
          </w:tcPr>
          <w:p w14:paraId="28B3ADBD" w14:textId="77777777" w:rsidR="006E555F" w:rsidRDefault="006E555F" w:rsidP="006E555F">
            <w:pPr>
              <w:rPr>
                <w:lang w:val="en-US"/>
              </w:rPr>
            </w:pPr>
          </w:p>
          <w:p w14:paraId="101CE2D0" w14:textId="77777777" w:rsidR="006E555F" w:rsidRDefault="006E555F" w:rsidP="006E555F"/>
        </w:tc>
        <w:tc>
          <w:tcPr>
            <w:tcW w:w="4961" w:type="dxa"/>
            <w:tcBorders>
              <w:top w:val="single" w:sz="4" w:space="0" w:color="auto"/>
              <w:bottom w:val="single" w:sz="4" w:space="0" w:color="auto"/>
            </w:tcBorders>
            <w:vAlign w:val="center"/>
          </w:tcPr>
          <w:p w14:paraId="3F35ED0D" w14:textId="77777777" w:rsidR="006E555F" w:rsidRPr="005C5A69" w:rsidRDefault="006E555F" w:rsidP="006E555F">
            <w:pPr>
              <w:adjustRightInd w:val="0"/>
              <w:rPr>
                <w:lang w:val="en-US"/>
              </w:rPr>
            </w:pPr>
            <w:r w:rsidRPr="005C5A69">
              <w:rPr>
                <w:lang w:val="en-US"/>
              </w:rPr>
              <w:t>Teava din PVC neted 16mm cu fitinguri</w:t>
            </w:r>
          </w:p>
          <w:p w14:paraId="12D3DB00"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854938"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6856C85A" w14:textId="77777777" w:rsidR="006E555F" w:rsidRDefault="006E555F" w:rsidP="006E555F">
            <w:pPr>
              <w:jc w:val="center"/>
            </w:pPr>
            <w:r>
              <w:t>150,000</w:t>
            </w:r>
          </w:p>
        </w:tc>
      </w:tr>
      <w:tr w:rsidR="006E555F" w14:paraId="0BE2A76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190A3C" w14:textId="77777777" w:rsidR="006E555F" w:rsidRDefault="006E555F" w:rsidP="006E555F">
            <w:r>
              <w:t xml:space="preserve"> 20</w:t>
            </w:r>
          </w:p>
        </w:tc>
        <w:tc>
          <w:tcPr>
            <w:tcW w:w="1701" w:type="dxa"/>
            <w:tcBorders>
              <w:top w:val="single" w:sz="4" w:space="0" w:color="auto"/>
              <w:bottom w:val="single" w:sz="4" w:space="0" w:color="auto"/>
            </w:tcBorders>
            <w:vAlign w:val="center"/>
          </w:tcPr>
          <w:p w14:paraId="1FAA6183" w14:textId="77777777" w:rsidR="006E555F" w:rsidRDefault="006E555F" w:rsidP="006E555F">
            <w:pPr>
              <w:rPr>
                <w:lang w:val="en-US"/>
              </w:rPr>
            </w:pPr>
            <w:r>
              <w:rPr>
                <w:lang w:val="en-US"/>
              </w:rPr>
              <w:t>08-01-087-3</w:t>
            </w:r>
          </w:p>
          <w:p w14:paraId="666B9D87" w14:textId="77777777" w:rsidR="006E555F" w:rsidRDefault="006E555F" w:rsidP="006E555F"/>
        </w:tc>
        <w:tc>
          <w:tcPr>
            <w:tcW w:w="4961" w:type="dxa"/>
            <w:tcBorders>
              <w:top w:val="single" w:sz="4" w:space="0" w:color="auto"/>
              <w:bottom w:val="single" w:sz="4" w:space="0" w:color="auto"/>
            </w:tcBorders>
            <w:vAlign w:val="center"/>
          </w:tcPr>
          <w:p w14:paraId="4987340F" w14:textId="77777777" w:rsidR="006E555F" w:rsidRPr="00036D21" w:rsidRDefault="006E555F" w:rsidP="006E555F">
            <w:pPr>
              <w:adjustRightInd w:val="0"/>
            </w:pPr>
            <w:r>
              <w:t>Constructii metalice sub utilaj</w:t>
            </w:r>
          </w:p>
          <w:p w14:paraId="62E5127E"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9034CF6" w14:textId="77777777" w:rsidR="006E555F" w:rsidRDefault="006E555F" w:rsidP="006E555F">
            <w:pPr>
              <w:jc w:val="center"/>
            </w:pPr>
            <w:r>
              <w:t>t</w:t>
            </w:r>
          </w:p>
        </w:tc>
        <w:tc>
          <w:tcPr>
            <w:tcW w:w="1559" w:type="dxa"/>
            <w:tcBorders>
              <w:top w:val="single" w:sz="4" w:space="0" w:color="auto"/>
              <w:bottom w:val="single" w:sz="4" w:space="0" w:color="auto"/>
            </w:tcBorders>
            <w:vAlign w:val="center"/>
          </w:tcPr>
          <w:p w14:paraId="5EAC1D08" w14:textId="77777777" w:rsidR="006E555F" w:rsidRDefault="006E555F" w:rsidP="006E555F">
            <w:pPr>
              <w:jc w:val="center"/>
            </w:pPr>
            <w:r>
              <w:t>0,005</w:t>
            </w:r>
          </w:p>
        </w:tc>
      </w:tr>
      <w:tr w:rsidR="006E555F" w:rsidRPr="00036D21" w14:paraId="6A690D1C" w14:textId="77777777" w:rsidTr="006E555F">
        <w:tc>
          <w:tcPr>
            <w:tcW w:w="709" w:type="dxa"/>
            <w:tcBorders>
              <w:top w:val="nil"/>
              <w:left w:val="single" w:sz="6" w:space="0" w:color="auto"/>
              <w:bottom w:val="nil"/>
              <w:right w:val="nil"/>
            </w:tcBorders>
          </w:tcPr>
          <w:p w14:paraId="113DF38A"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10B4C10A" w14:textId="77777777" w:rsidR="006E555F" w:rsidRDefault="006E555F" w:rsidP="006E555F"/>
        </w:tc>
        <w:tc>
          <w:tcPr>
            <w:tcW w:w="4961" w:type="dxa"/>
            <w:tcBorders>
              <w:top w:val="nil"/>
              <w:left w:val="single" w:sz="6" w:space="0" w:color="auto"/>
              <w:bottom w:val="nil"/>
              <w:right w:val="nil"/>
            </w:tcBorders>
          </w:tcPr>
          <w:p w14:paraId="015E5030"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2. Utilaj</w:t>
            </w:r>
          </w:p>
          <w:p w14:paraId="1A36F3B8"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93088C0"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65FB07D9" w14:textId="77777777" w:rsidR="006E555F" w:rsidRPr="00036D21" w:rsidRDefault="006E555F" w:rsidP="006E555F">
            <w:pPr>
              <w:rPr>
                <w:lang w:val="en-US"/>
              </w:rPr>
            </w:pPr>
          </w:p>
        </w:tc>
      </w:tr>
      <w:tr w:rsidR="006E555F" w14:paraId="739F6FF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28DFFC" w14:textId="77777777" w:rsidR="006E555F" w:rsidRDefault="006E555F" w:rsidP="006E555F">
            <w:r>
              <w:t>21</w:t>
            </w:r>
          </w:p>
        </w:tc>
        <w:tc>
          <w:tcPr>
            <w:tcW w:w="1701" w:type="dxa"/>
            <w:tcBorders>
              <w:top w:val="single" w:sz="4" w:space="0" w:color="auto"/>
              <w:bottom w:val="single" w:sz="4" w:space="0" w:color="auto"/>
            </w:tcBorders>
            <w:vAlign w:val="center"/>
          </w:tcPr>
          <w:p w14:paraId="4A25A734" w14:textId="77777777" w:rsidR="006E555F" w:rsidRDefault="006E555F" w:rsidP="006E555F">
            <w:pPr>
              <w:rPr>
                <w:lang w:val="en-US"/>
              </w:rPr>
            </w:pPr>
          </w:p>
          <w:p w14:paraId="218C5BDF" w14:textId="77777777" w:rsidR="006E555F" w:rsidRDefault="006E555F" w:rsidP="006E555F"/>
        </w:tc>
        <w:tc>
          <w:tcPr>
            <w:tcW w:w="4961" w:type="dxa"/>
            <w:tcBorders>
              <w:top w:val="single" w:sz="4" w:space="0" w:color="auto"/>
              <w:bottom w:val="single" w:sz="4" w:space="0" w:color="auto"/>
            </w:tcBorders>
            <w:vAlign w:val="center"/>
          </w:tcPr>
          <w:p w14:paraId="20AD35A8" w14:textId="77777777" w:rsidR="006E555F" w:rsidRPr="005C5A69" w:rsidRDefault="006E555F" w:rsidP="006E555F">
            <w:pPr>
              <w:adjustRightInd w:val="0"/>
              <w:rPr>
                <w:lang w:val="en-US"/>
              </w:rPr>
            </w:pPr>
            <w:r w:rsidRPr="005C5A69">
              <w:rPr>
                <w:lang w:val="en-US"/>
              </w:rPr>
              <w:t xml:space="preserve">Pnaou de control principal tip </w:t>
            </w:r>
            <w:r>
              <w:t>ВЕТТА</w:t>
            </w:r>
            <w:r w:rsidRPr="005C5A69">
              <w:rPr>
                <w:lang w:val="en-US"/>
              </w:rPr>
              <w:t xml:space="preserve">-2020 </w:t>
            </w:r>
            <w:r>
              <w:t>ОКП</w:t>
            </w:r>
            <w:r w:rsidRPr="005C5A69">
              <w:rPr>
                <w:lang w:val="en-US"/>
              </w:rPr>
              <w:t xml:space="preserve"> sau analog</w:t>
            </w:r>
          </w:p>
          <w:p w14:paraId="2FF037FD"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A0A31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69DED26" w14:textId="77777777" w:rsidR="006E555F" w:rsidRDefault="006E555F" w:rsidP="006E555F">
            <w:pPr>
              <w:jc w:val="center"/>
            </w:pPr>
            <w:r>
              <w:t>1,000</w:t>
            </w:r>
          </w:p>
        </w:tc>
      </w:tr>
      <w:tr w:rsidR="006E555F" w14:paraId="24B33C7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975A87" w14:textId="77777777" w:rsidR="006E555F" w:rsidRDefault="006E555F" w:rsidP="006E555F">
            <w:r>
              <w:t xml:space="preserve"> 22</w:t>
            </w:r>
          </w:p>
        </w:tc>
        <w:tc>
          <w:tcPr>
            <w:tcW w:w="1701" w:type="dxa"/>
            <w:tcBorders>
              <w:top w:val="single" w:sz="4" w:space="0" w:color="auto"/>
              <w:bottom w:val="single" w:sz="4" w:space="0" w:color="auto"/>
            </w:tcBorders>
            <w:vAlign w:val="center"/>
          </w:tcPr>
          <w:p w14:paraId="3778DA5D" w14:textId="77777777" w:rsidR="006E555F" w:rsidRDefault="006E555F" w:rsidP="006E555F">
            <w:pPr>
              <w:rPr>
                <w:lang w:val="en-US"/>
              </w:rPr>
            </w:pPr>
          </w:p>
          <w:p w14:paraId="325DFC26" w14:textId="77777777" w:rsidR="006E555F" w:rsidRDefault="006E555F" w:rsidP="006E555F"/>
        </w:tc>
        <w:tc>
          <w:tcPr>
            <w:tcW w:w="4961" w:type="dxa"/>
            <w:tcBorders>
              <w:top w:val="single" w:sz="4" w:space="0" w:color="auto"/>
              <w:bottom w:val="single" w:sz="4" w:space="0" w:color="auto"/>
            </w:tcBorders>
            <w:vAlign w:val="center"/>
          </w:tcPr>
          <w:p w14:paraId="5A9F19E4" w14:textId="77777777" w:rsidR="006E555F" w:rsidRPr="005C5A69" w:rsidRDefault="006E555F" w:rsidP="006E555F">
            <w:pPr>
              <w:adjustRightInd w:val="0"/>
              <w:rPr>
                <w:lang w:val="en-US"/>
              </w:rPr>
            </w:pPr>
            <w:r w:rsidRPr="005C5A69">
              <w:rPr>
                <w:lang w:val="en-US"/>
              </w:rPr>
              <w:t xml:space="preserve">Pnaou de control principal tip </w:t>
            </w:r>
            <w:r>
              <w:t>ВЕТТА</w:t>
            </w:r>
            <w:r w:rsidRPr="005C5A69">
              <w:rPr>
                <w:lang w:val="en-US"/>
              </w:rPr>
              <w:t xml:space="preserve">-2020 </w:t>
            </w:r>
            <w:r>
              <w:t>ДКП</w:t>
            </w:r>
            <w:r w:rsidRPr="005C5A69">
              <w:rPr>
                <w:lang w:val="en-US"/>
              </w:rPr>
              <w:t>1 sau analog</w:t>
            </w:r>
          </w:p>
          <w:p w14:paraId="24B122BC"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8E572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1B1FFE9" w14:textId="77777777" w:rsidR="006E555F" w:rsidRDefault="006E555F" w:rsidP="006E555F">
            <w:pPr>
              <w:jc w:val="center"/>
            </w:pPr>
            <w:r>
              <w:t>1,000</w:t>
            </w:r>
          </w:p>
        </w:tc>
      </w:tr>
      <w:tr w:rsidR="006E555F" w14:paraId="52163A5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23DBF5" w14:textId="77777777" w:rsidR="006E555F" w:rsidRDefault="006E555F" w:rsidP="006E555F">
            <w:r>
              <w:t xml:space="preserve"> 23</w:t>
            </w:r>
          </w:p>
        </w:tc>
        <w:tc>
          <w:tcPr>
            <w:tcW w:w="1701" w:type="dxa"/>
            <w:tcBorders>
              <w:top w:val="single" w:sz="4" w:space="0" w:color="auto"/>
              <w:bottom w:val="single" w:sz="4" w:space="0" w:color="auto"/>
            </w:tcBorders>
            <w:vAlign w:val="center"/>
          </w:tcPr>
          <w:p w14:paraId="79BA02FE" w14:textId="77777777" w:rsidR="006E555F" w:rsidRDefault="006E555F" w:rsidP="006E555F">
            <w:pPr>
              <w:rPr>
                <w:lang w:val="en-US"/>
              </w:rPr>
            </w:pPr>
          </w:p>
          <w:p w14:paraId="7011C4EE" w14:textId="77777777" w:rsidR="006E555F" w:rsidRDefault="006E555F" w:rsidP="006E555F"/>
        </w:tc>
        <w:tc>
          <w:tcPr>
            <w:tcW w:w="4961" w:type="dxa"/>
            <w:tcBorders>
              <w:top w:val="single" w:sz="4" w:space="0" w:color="auto"/>
              <w:bottom w:val="single" w:sz="4" w:space="0" w:color="auto"/>
            </w:tcBorders>
            <w:vAlign w:val="center"/>
          </w:tcPr>
          <w:p w14:paraId="74BCC5A2" w14:textId="77777777" w:rsidR="006E555F" w:rsidRPr="005C5A69" w:rsidRDefault="006E555F" w:rsidP="006E555F">
            <w:pPr>
              <w:adjustRightInd w:val="0"/>
              <w:rPr>
                <w:lang w:val="en-US"/>
              </w:rPr>
            </w:pPr>
            <w:r w:rsidRPr="005C5A69">
              <w:rPr>
                <w:lang w:val="en-US"/>
              </w:rPr>
              <w:t xml:space="preserve">Modul de releu la 4 releu tip </w:t>
            </w:r>
            <w:r>
              <w:t>ВЕТТА</w:t>
            </w:r>
            <w:r w:rsidRPr="005C5A69">
              <w:rPr>
                <w:lang w:val="en-US"/>
              </w:rPr>
              <w:t>-</w:t>
            </w:r>
            <w:r>
              <w:t>БР</w:t>
            </w:r>
            <w:r w:rsidRPr="005C5A69">
              <w:rPr>
                <w:lang w:val="en-US"/>
              </w:rPr>
              <w:t xml:space="preserve"> sau analog</w:t>
            </w:r>
          </w:p>
          <w:p w14:paraId="08F6DCB4"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17D9AD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AA90AF5" w14:textId="77777777" w:rsidR="006E555F" w:rsidRDefault="006E555F" w:rsidP="006E555F">
            <w:pPr>
              <w:jc w:val="center"/>
            </w:pPr>
            <w:r>
              <w:t>1,000</w:t>
            </w:r>
          </w:p>
        </w:tc>
      </w:tr>
      <w:tr w:rsidR="006E555F" w14:paraId="3D1817B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8D8AC" w14:textId="77777777" w:rsidR="006E555F" w:rsidRDefault="006E555F" w:rsidP="006E555F">
            <w:r>
              <w:t xml:space="preserve"> 24</w:t>
            </w:r>
          </w:p>
        </w:tc>
        <w:tc>
          <w:tcPr>
            <w:tcW w:w="1701" w:type="dxa"/>
            <w:tcBorders>
              <w:top w:val="single" w:sz="4" w:space="0" w:color="auto"/>
              <w:bottom w:val="single" w:sz="4" w:space="0" w:color="auto"/>
            </w:tcBorders>
            <w:vAlign w:val="center"/>
          </w:tcPr>
          <w:p w14:paraId="692D19BF" w14:textId="77777777" w:rsidR="006E555F" w:rsidRDefault="006E555F" w:rsidP="006E555F">
            <w:pPr>
              <w:rPr>
                <w:lang w:val="en-US"/>
              </w:rPr>
            </w:pPr>
          </w:p>
          <w:p w14:paraId="0241975F" w14:textId="77777777" w:rsidR="006E555F" w:rsidRDefault="006E555F" w:rsidP="006E555F"/>
        </w:tc>
        <w:tc>
          <w:tcPr>
            <w:tcW w:w="4961" w:type="dxa"/>
            <w:tcBorders>
              <w:top w:val="single" w:sz="4" w:space="0" w:color="auto"/>
              <w:bottom w:val="single" w:sz="4" w:space="0" w:color="auto"/>
            </w:tcBorders>
            <w:vAlign w:val="center"/>
          </w:tcPr>
          <w:p w14:paraId="2958C8F7" w14:textId="77777777" w:rsidR="006E555F" w:rsidRPr="005C5A69" w:rsidRDefault="006E555F" w:rsidP="006E555F">
            <w:pPr>
              <w:adjustRightInd w:val="0"/>
              <w:rPr>
                <w:lang w:val="en-US"/>
              </w:rPr>
            </w:pPr>
            <w:r w:rsidRPr="005C5A69">
              <w:rPr>
                <w:lang w:val="en-US"/>
              </w:rPr>
              <w:t xml:space="preserve">Transceiver universal cu modem canal radio tip </w:t>
            </w:r>
            <w:r>
              <w:t>ВЕТТА</w:t>
            </w:r>
            <w:r w:rsidRPr="005C5A69">
              <w:rPr>
                <w:lang w:val="en-US"/>
              </w:rPr>
              <w:t>-</w:t>
            </w:r>
            <w:r>
              <w:t>МР</w:t>
            </w:r>
            <w:r w:rsidRPr="005C5A69">
              <w:rPr>
                <w:lang w:val="en-US"/>
              </w:rPr>
              <w:t xml:space="preserve"> sau analog</w:t>
            </w:r>
          </w:p>
          <w:p w14:paraId="4E228113"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CBEA27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86BDD5D" w14:textId="77777777" w:rsidR="006E555F" w:rsidRDefault="006E555F" w:rsidP="006E555F">
            <w:pPr>
              <w:jc w:val="center"/>
            </w:pPr>
            <w:r>
              <w:t>10,000</w:t>
            </w:r>
          </w:p>
        </w:tc>
      </w:tr>
      <w:tr w:rsidR="006E555F" w14:paraId="7C32854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52CD00" w14:textId="77777777" w:rsidR="006E555F" w:rsidRDefault="006E555F" w:rsidP="006E555F">
            <w:r>
              <w:t xml:space="preserve"> 25</w:t>
            </w:r>
          </w:p>
        </w:tc>
        <w:tc>
          <w:tcPr>
            <w:tcW w:w="1701" w:type="dxa"/>
            <w:tcBorders>
              <w:top w:val="single" w:sz="4" w:space="0" w:color="auto"/>
              <w:bottom w:val="single" w:sz="4" w:space="0" w:color="auto"/>
            </w:tcBorders>
            <w:vAlign w:val="center"/>
          </w:tcPr>
          <w:p w14:paraId="638F6D10" w14:textId="77777777" w:rsidR="006E555F" w:rsidRDefault="006E555F" w:rsidP="006E555F">
            <w:pPr>
              <w:rPr>
                <w:lang w:val="en-US"/>
              </w:rPr>
            </w:pPr>
          </w:p>
          <w:p w14:paraId="1057E684" w14:textId="77777777" w:rsidR="006E555F" w:rsidRDefault="006E555F" w:rsidP="006E555F"/>
        </w:tc>
        <w:tc>
          <w:tcPr>
            <w:tcW w:w="4961" w:type="dxa"/>
            <w:tcBorders>
              <w:top w:val="single" w:sz="4" w:space="0" w:color="auto"/>
              <w:bottom w:val="single" w:sz="4" w:space="0" w:color="auto"/>
            </w:tcBorders>
            <w:vAlign w:val="center"/>
          </w:tcPr>
          <w:p w14:paraId="1733186B" w14:textId="77777777" w:rsidR="006E555F" w:rsidRPr="005C5A69" w:rsidRDefault="006E555F" w:rsidP="006E555F">
            <w:pPr>
              <w:adjustRightInd w:val="0"/>
              <w:rPr>
                <w:lang w:val="en-US"/>
              </w:rPr>
            </w:pPr>
            <w:r w:rsidRPr="005C5A69">
              <w:rPr>
                <w:lang w:val="en-US"/>
              </w:rPr>
              <w:t xml:space="preserve">Dispozitiv securitate si incendiu de receptie si control tip </w:t>
            </w:r>
            <w:r>
              <w:t>ВС</w:t>
            </w:r>
            <w:r w:rsidRPr="005C5A69">
              <w:rPr>
                <w:lang w:val="en-US"/>
              </w:rPr>
              <w:t>-</w:t>
            </w:r>
            <w:r>
              <w:t>ПК</w:t>
            </w:r>
            <w:r w:rsidRPr="005C5A69">
              <w:rPr>
                <w:lang w:val="en-US"/>
              </w:rPr>
              <w:t xml:space="preserve"> </w:t>
            </w:r>
            <w:r>
              <w:t>ВЕКТОР</w:t>
            </w:r>
            <w:r w:rsidRPr="005C5A69">
              <w:rPr>
                <w:lang w:val="en-US"/>
              </w:rPr>
              <w:t>-120 sau analog</w:t>
            </w:r>
          </w:p>
          <w:p w14:paraId="1E3C78C5"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0F1E46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AD3034E" w14:textId="77777777" w:rsidR="006E555F" w:rsidRDefault="006E555F" w:rsidP="006E555F">
            <w:pPr>
              <w:jc w:val="center"/>
            </w:pPr>
            <w:r>
              <w:t>9,000</w:t>
            </w:r>
          </w:p>
        </w:tc>
      </w:tr>
      <w:tr w:rsidR="006E555F" w14:paraId="4FFCFD7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30BD21" w14:textId="77777777" w:rsidR="006E555F" w:rsidRDefault="006E555F" w:rsidP="006E555F">
            <w:r>
              <w:t xml:space="preserve"> 26</w:t>
            </w:r>
          </w:p>
        </w:tc>
        <w:tc>
          <w:tcPr>
            <w:tcW w:w="1701" w:type="dxa"/>
            <w:tcBorders>
              <w:top w:val="single" w:sz="4" w:space="0" w:color="auto"/>
              <w:bottom w:val="single" w:sz="4" w:space="0" w:color="auto"/>
            </w:tcBorders>
            <w:vAlign w:val="center"/>
          </w:tcPr>
          <w:p w14:paraId="1DD47308" w14:textId="77777777" w:rsidR="006E555F" w:rsidRDefault="006E555F" w:rsidP="006E555F">
            <w:pPr>
              <w:rPr>
                <w:lang w:val="en-US"/>
              </w:rPr>
            </w:pPr>
          </w:p>
          <w:p w14:paraId="7A4DBDCA" w14:textId="77777777" w:rsidR="006E555F" w:rsidRDefault="006E555F" w:rsidP="006E555F"/>
        </w:tc>
        <w:tc>
          <w:tcPr>
            <w:tcW w:w="4961" w:type="dxa"/>
            <w:tcBorders>
              <w:top w:val="single" w:sz="4" w:space="0" w:color="auto"/>
              <w:bottom w:val="single" w:sz="4" w:space="0" w:color="auto"/>
            </w:tcBorders>
            <w:vAlign w:val="center"/>
          </w:tcPr>
          <w:p w14:paraId="1376DDF4" w14:textId="77777777" w:rsidR="006E555F" w:rsidRPr="005C5A69" w:rsidRDefault="006E555F" w:rsidP="006E555F">
            <w:pPr>
              <w:adjustRightInd w:val="0"/>
              <w:rPr>
                <w:lang w:val="en-US"/>
              </w:rPr>
            </w:pPr>
            <w:r w:rsidRPr="005C5A69">
              <w:rPr>
                <w:lang w:val="en-US"/>
              </w:rPr>
              <w:t xml:space="preserve">Sursa de alimentare tip HD Point </w:t>
            </w:r>
            <w:r>
              <w:t>РИП</w:t>
            </w:r>
            <w:r w:rsidRPr="005C5A69">
              <w:rPr>
                <w:lang w:val="en-US"/>
              </w:rPr>
              <w:t xml:space="preserve"> 12</w:t>
            </w:r>
            <w:r>
              <w:t>В</w:t>
            </w:r>
            <w:r w:rsidRPr="005C5A69">
              <w:rPr>
                <w:lang w:val="en-US"/>
              </w:rPr>
              <w:t xml:space="preserve"> 5</w:t>
            </w:r>
            <w:r>
              <w:t>А</w:t>
            </w:r>
            <w:r w:rsidRPr="005C5A69">
              <w:rPr>
                <w:lang w:val="en-US"/>
              </w:rPr>
              <w:t xml:space="preserve"> sau analog</w:t>
            </w:r>
          </w:p>
          <w:p w14:paraId="522D9EF3"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37AAC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19FF168" w14:textId="77777777" w:rsidR="006E555F" w:rsidRDefault="006E555F" w:rsidP="006E555F">
            <w:pPr>
              <w:jc w:val="center"/>
            </w:pPr>
            <w:r>
              <w:t>9,000</w:t>
            </w:r>
          </w:p>
        </w:tc>
      </w:tr>
      <w:tr w:rsidR="006E555F" w14:paraId="5190AC3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93D003" w14:textId="77777777" w:rsidR="006E555F" w:rsidRDefault="006E555F" w:rsidP="006E555F">
            <w:r>
              <w:t xml:space="preserve"> 27</w:t>
            </w:r>
          </w:p>
        </w:tc>
        <w:tc>
          <w:tcPr>
            <w:tcW w:w="1701" w:type="dxa"/>
            <w:tcBorders>
              <w:top w:val="single" w:sz="4" w:space="0" w:color="auto"/>
              <w:bottom w:val="single" w:sz="4" w:space="0" w:color="auto"/>
            </w:tcBorders>
            <w:vAlign w:val="center"/>
          </w:tcPr>
          <w:p w14:paraId="3C9FD583" w14:textId="77777777" w:rsidR="006E555F" w:rsidRDefault="006E555F" w:rsidP="006E555F">
            <w:pPr>
              <w:rPr>
                <w:lang w:val="en-US"/>
              </w:rPr>
            </w:pPr>
          </w:p>
          <w:p w14:paraId="5ACED4EF" w14:textId="77777777" w:rsidR="006E555F" w:rsidRDefault="006E555F" w:rsidP="006E555F"/>
        </w:tc>
        <w:tc>
          <w:tcPr>
            <w:tcW w:w="4961" w:type="dxa"/>
            <w:tcBorders>
              <w:top w:val="single" w:sz="4" w:space="0" w:color="auto"/>
              <w:bottom w:val="single" w:sz="4" w:space="0" w:color="auto"/>
            </w:tcBorders>
            <w:vAlign w:val="center"/>
          </w:tcPr>
          <w:p w14:paraId="4BCBC691" w14:textId="77777777" w:rsidR="006E555F" w:rsidRPr="005C5A69" w:rsidRDefault="006E555F" w:rsidP="006E555F">
            <w:pPr>
              <w:adjustRightInd w:val="0"/>
              <w:rPr>
                <w:lang w:val="en-US"/>
              </w:rPr>
            </w:pPr>
            <w:r w:rsidRPr="005C5A69">
              <w:rPr>
                <w:lang w:val="en-US"/>
              </w:rPr>
              <w:t>Baterie acumulator 12B 7 A/h Ultracell sau analog</w:t>
            </w:r>
          </w:p>
          <w:p w14:paraId="638D782C"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48257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BD2659A" w14:textId="77777777" w:rsidR="006E555F" w:rsidRDefault="006E555F" w:rsidP="006E555F">
            <w:pPr>
              <w:jc w:val="center"/>
            </w:pPr>
            <w:r>
              <w:t>7,000</w:t>
            </w:r>
          </w:p>
        </w:tc>
      </w:tr>
      <w:tr w:rsidR="006E555F" w14:paraId="69ED409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2ADFB1" w14:textId="77777777" w:rsidR="006E555F" w:rsidRDefault="006E555F" w:rsidP="006E555F">
            <w:r>
              <w:t xml:space="preserve"> 28</w:t>
            </w:r>
          </w:p>
        </w:tc>
        <w:tc>
          <w:tcPr>
            <w:tcW w:w="1701" w:type="dxa"/>
            <w:tcBorders>
              <w:top w:val="single" w:sz="4" w:space="0" w:color="auto"/>
              <w:bottom w:val="single" w:sz="4" w:space="0" w:color="auto"/>
            </w:tcBorders>
            <w:vAlign w:val="center"/>
          </w:tcPr>
          <w:p w14:paraId="25D467DD" w14:textId="77777777" w:rsidR="006E555F" w:rsidRDefault="006E555F" w:rsidP="006E555F">
            <w:pPr>
              <w:rPr>
                <w:lang w:val="en-US"/>
              </w:rPr>
            </w:pPr>
          </w:p>
          <w:p w14:paraId="60A1459A" w14:textId="77777777" w:rsidR="006E555F" w:rsidRDefault="006E555F" w:rsidP="006E555F"/>
        </w:tc>
        <w:tc>
          <w:tcPr>
            <w:tcW w:w="4961" w:type="dxa"/>
            <w:tcBorders>
              <w:top w:val="single" w:sz="4" w:space="0" w:color="auto"/>
              <w:bottom w:val="single" w:sz="4" w:space="0" w:color="auto"/>
            </w:tcBorders>
            <w:vAlign w:val="center"/>
          </w:tcPr>
          <w:p w14:paraId="25F80741" w14:textId="77777777" w:rsidR="006E555F" w:rsidRPr="005C5A69" w:rsidRDefault="006E555F" w:rsidP="006E555F">
            <w:pPr>
              <w:adjustRightInd w:val="0"/>
              <w:rPr>
                <w:lang w:val="en-US"/>
              </w:rPr>
            </w:pPr>
            <w:r w:rsidRPr="005C5A69">
              <w:rPr>
                <w:lang w:val="en-US"/>
              </w:rPr>
              <w:t>Baterie acumulator 12B 17 A/h Ultracell sau analog</w:t>
            </w:r>
          </w:p>
          <w:p w14:paraId="373B0814"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B1BB5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36CA471" w14:textId="77777777" w:rsidR="006E555F" w:rsidRDefault="006E555F" w:rsidP="006E555F">
            <w:pPr>
              <w:jc w:val="center"/>
            </w:pPr>
            <w:r>
              <w:t>2,000</w:t>
            </w:r>
          </w:p>
        </w:tc>
      </w:tr>
      <w:tr w:rsidR="006E555F" w14:paraId="40CB403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D2D962" w14:textId="77777777" w:rsidR="006E555F" w:rsidRDefault="006E555F" w:rsidP="006E555F">
            <w:r>
              <w:t xml:space="preserve"> 29</w:t>
            </w:r>
          </w:p>
        </w:tc>
        <w:tc>
          <w:tcPr>
            <w:tcW w:w="1701" w:type="dxa"/>
            <w:tcBorders>
              <w:top w:val="single" w:sz="4" w:space="0" w:color="auto"/>
              <w:bottom w:val="single" w:sz="4" w:space="0" w:color="auto"/>
            </w:tcBorders>
            <w:vAlign w:val="center"/>
          </w:tcPr>
          <w:p w14:paraId="2CEA7538" w14:textId="77777777" w:rsidR="006E555F" w:rsidRDefault="006E555F" w:rsidP="006E555F">
            <w:pPr>
              <w:rPr>
                <w:lang w:val="en-US"/>
              </w:rPr>
            </w:pPr>
          </w:p>
          <w:p w14:paraId="399FBF69" w14:textId="77777777" w:rsidR="006E555F" w:rsidRDefault="006E555F" w:rsidP="006E555F"/>
        </w:tc>
        <w:tc>
          <w:tcPr>
            <w:tcW w:w="4961" w:type="dxa"/>
            <w:tcBorders>
              <w:top w:val="single" w:sz="4" w:space="0" w:color="auto"/>
              <w:bottom w:val="single" w:sz="4" w:space="0" w:color="auto"/>
            </w:tcBorders>
            <w:vAlign w:val="center"/>
          </w:tcPr>
          <w:p w14:paraId="407EDF5C" w14:textId="77777777" w:rsidR="006E555F" w:rsidRPr="00036D21" w:rsidRDefault="006E555F" w:rsidP="006E555F">
            <w:pPr>
              <w:adjustRightInd w:val="0"/>
            </w:pPr>
            <w:r>
              <w:t>Radioemitator ATS-100 sau analog</w:t>
            </w:r>
          </w:p>
          <w:p w14:paraId="5E4B9972"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54AA02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AEDD32C" w14:textId="77777777" w:rsidR="006E555F" w:rsidRDefault="006E555F" w:rsidP="006E555F">
            <w:pPr>
              <w:jc w:val="center"/>
            </w:pPr>
            <w:r>
              <w:t>1,000</w:t>
            </w:r>
          </w:p>
        </w:tc>
      </w:tr>
      <w:tr w:rsidR="006E555F" w14:paraId="13023FB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6C245F" w14:textId="77777777" w:rsidR="006E555F" w:rsidRDefault="006E555F" w:rsidP="006E555F">
            <w:r>
              <w:t xml:space="preserve"> 30</w:t>
            </w:r>
          </w:p>
        </w:tc>
        <w:tc>
          <w:tcPr>
            <w:tcW w:w="1701" w:type="dxa"/>
            <w:tcBorders>
              <w:top w:val="single" w:sz="4" w:space="0" w:color="auto"/>
              <w:bottom w:val="single" w:sz="4" w:space="0" w:color="auto"/>
            </w:tcBorders>
            <w:vAlign w:val="center"/>
          </w:tcPr>
          <w:p w14:paraId="5FBC43E6" w14:textId="77777777" w:rsidR="006E555F" w:rsidRDefault="006E555F" w:rsidP="006E555F">
            <w:pPr>
              <w:rPr>
                <w:lang w:val="en-US"/>
              </w:rPr>
            </w:pPr>
          </w:p>
          <w:p w14:paraId="5485C444" w14:textId="77777777" w:rsidR="006E555F" w:rsidRDefault="006E555F" w:rsidP="006E555F"/>
        </w:tc>
        <w:tc>
          <w:tcPr>
            <w:tcW w:w="4961" w:type="dxa"/>
            <w:tcBorders>
              <w:top w:val="single" w:sz="4" w:space="0" w:color="auto"/>
              <w:bottom w:val="single" w:sz="4" w:space="0" w:color="auto"/>
            </w:tcBorders>
            <w:vAlign w:val="center"/>
          </w:tcPr>
          <w:p w14:paraId="2AC74C41" w14:textId="77777777" w:rsidR="006E555F" w:rsidRPr="005C5A69" w:rsidRDefault="006E555F" w:rsidP="006E555F">
            <w:pPr>
              <w:adjustRightInd w:val="0"/>
              <w:rPr>
                <w:lang w:val="en-US"/>
              </w:rPr>
            </w:pPr>
            <w:r w:rsidRPr="005C5A69">
              <w:rPr>
                <w:lang w:val="en-US"/>
              </w:rPr>
              <w:t xml:space="preserve">Detector de fum incendiar adresabil radio tip </w:t>
            </w:r>
            <w:r>
              <w:t>ИП</w:t>
            </w:r>
            <w:r w:rsidRPr="005C5A69">
              <w:rPr>
                <w:lang w:val="en-US"/>
              </w:rPr>
              <w:t>212-220</w:t>
            </w:r>
            <w:r>
              <w:t>Р</w:t>
            </w:r>
            <w:r w:rsidRPr="005C5A69">
              <w:rPr>
                <w:lang w:val="en-US"/>
              </w:rPr>
              <w:t xml:space="preserve"> "</w:t>
            </w:r>
            <w:r>
              <w:t>ДИП</w:t>
            </w:r>
            <w:r w:rsidRPr="005C5A69">
              <w:rPr>
                <w:lang w:val="en-US"/>
              </w:rPr>
              <w:t>-220</w:t>
            </w:r>
            <w:r>
              <w:t>Р</w:t>
            </w:r>
            <w:r w:rsidRPr="005C5A69">
              <w:rPr>
                <w:lang w:val="en-US"/>
              </w:rPr>
              <w:t xml:space="preserve"> </w:t>
            </w:r>
            <w:r>
              <w:t>ВЕКТОР</w:t>
            </w:r>
            <w:r w:rsidRPr="005C5A69">
              <w:rPr>
                <w:lang w:val="en-US"/>
              </w:rPr>
              <w:t>" sau analog</w:t>
            </w:r>
          </w:p>
          <w:p w14:paraId="3AC53480"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7BF90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10C616C" w14:textId="77777777" w:rsidR="006E555F" w:rsidRDefault="006E555F" w:rsidP="006E555F">
            <w:pPr>
              <w:jc w:val="center"/>
            </w:pPr>
            <w:r>
              <w:t>90,000</w:t>
            </w:r>
          </w:p>
        </w:tc>
      </w:tr>
      <w:tr w:rsidR="006E555F" w14:paraId="43893CD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52C391" w14:textId="77777777" w:rsidR="006E555F" w:rsidRDefault="006E555F" w:rsidP="006E555F">
            <w:r>
              <w:t xml:space="preserve"> 31</w:t>
            </w:r>
          </w:p>
        </w:tc>
        <w:tc>
          <w:tcPr>
            <w:tcW w:w="1701" w:type="dxa"/>
            <w:tcBorders>
              <w:top w:val="single" w:sz="4" w:space="0" w:color="auto"/>
              <w:bottom w:val="single" w:sz="4" w:space="0" w:color="auto"/>
            </w:tcBorders>
            <w:vAlign w:val="center"/>
          </w:tcPr>
          <w:p w14:paraId="7A257015" w14:textId="77777777" w:rsidR="006E555F" w:rsidRDefault="006E555F" w:rsidP="006E555F">
            <w:pPr>
              <w:rPr>
                <w:lang w:val="en-US"/>
              </w:rPr>
            </w:pPr>
          </w:p>
          <w:p w14:paraId="0949D0BD" w14:textId="77777777" w:rsidR="006E555F" w:rsidRDefault="006E555F" w:rsidP="006E555F"/>
        </w:tc>
        <w:tc>
          <w:tcPr>
            <w:tcW w:w="4961" w:type="dxa"/>
            <w:tcBorders>
              <w:top w:val="single" w:sz="4" w:space="0" w:color="auto"/>
              <w:bottom w:val="single" w:sz="4" w:space="0" w:color="auto"/>
            </w:tcBorders>
            <w:vAlign w:val="center"/>
          </w:tcPr>
          <w:p w14:paraId="6FD9A6EB" w14:textId="77777777" w:rsidR="006E555F" w:rsidRPr="005C5A69" w:rsidRDefault="006E555F" w:rsidP="006E555F">
            <w:pPr>
              <w:adjustRightInd w:val="0"/>
              <w:rPr>
                <w:lang w:val="en-US"/>
              </w:rPr>
            </w:pPr>
            <w:r w:rsidRPr="005C5A69">
              <w:rPr>
                <w:lang w:val="en-US"/>
              </w:rPr>
              <w:t xml:space="preserve">Detector manual incendiar adresabil radio tip </w:t>
            </w:r>
            <w:r>
              <w:t>ВС</w:t>
            </w:r>
            <w:r w:rsidRPr="005C5A69">
              <w:rPr>
                <w:lang w:val="en-US"/>
              </w:rPr>
              <w:t>-</w:t>
            </w:r>
            <w:r>
              <w:t>ИПР</w:t>
            </w:r>
            <w:r w:rsidRPr="005C5A69">
              <w:rPr>
                <w:lang w:val="en-US"/>
              </w:rPr>
              <w:t xml:space="preserve">-031 </w:t>
            </w:r>
            <w:r>
              <w:t>ВЕКТОР</w:t>
            </w:r>
            <w:r w:rsidRPr="005C5A69">
              <w:rPr>
                <w:lang w:val="en-US"/>
              </w:rPr>
              <w:t xml:space="preserve"> sau analog</w:t>
            </w:r>
          </w:p>
          <w:p w14:paraId="0BE5716C"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C3CED0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85D6F72" w14:textId="77777777" w:rsidR="006E555F" w:rsidRDefault="006E555F" w:rsidP="006E555F">
            <w:pPr>
              <w:jc w:val="center"/>
            </w:pPr>
            <w:r>
              <w:t>14,000</w:t>
            </w:r>
          </w:p>
        </w:tc>
      </w:tr>
      <w:tr w:rsidR="006E555F" w14:paraId="379EEC2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0929A" w14:textId="77777777" w:rsidR="006E555F" w:rsidRDefault="006E555F" w:rsidP="006E555F">
            <w:r>
              <w:t xml:space="preserve"> 32</w:t>
            </w:r>
          </w:p>
        </w:tc>
        <w:tc>
          <w:tcPr>
            <w:tcW w:w="1701" w:type="dxa"/>
            <w:tcBorders>
              <w:top w:val="single" w:sz="4" w:space="0" w:color="auto"/>
              <w:bottom w:val="single" w:sz="4" w:space="0" w:color="auto"/>
            </w:tcBorders>
            <w:vAlign w:val="center"/>
          </w:tcPr>
          <w:p w14:paraId="6234C6C8" w14:textId="77777777" w:rsidR="006E555F" w:rsidRDefault="006E555F" w:rsidP="006E555F">
            <w:pPr>
              <w:rPr>
                <w:lang w:val="en-US"/>
              </w:rPr>
            </w:pPr>
          </w:p>
          <w:p w14:paraId="1DBAC046" w14:textId="77777777" w:rsidR="006E555F" w:rsidRDefault="006E555F" w:rsidP="006E555F"/>
        </w:tc>
        <w:tc>
          <w:tcPr>
            <w:tcW w:w="4961" w:type="dxa"/>
            <w:tcBorders>
              <w:top w:val="single" w:sz="4" w:space="0" w:color="auto"/>
              <w:bottom w:val="single" w:sz="4" w:space="0" w:color="auto"/>
            </w:tcBorders>
            <w:vAlign w:val="center"/>
          </w:tcPr>
          <w:p w14:paraId="206F1134" w14:textId="77777777" w:rsidR="006E555F" w:rsidRPr="005C5A69" w:rsidRDefault="006E555F" w:rsidP="006E555F">
            <w:pPr>
              <w:adjustRightInd w:val="0"/>
              <w:rPr>
                <w:lang w:val="en-US"/>
              </w:rPr>
            </w:pPr>
            <w:r w:rsidRPr="005C5A69">
              <w:rPr>
                <w:lang w:val="en-US"/>
              </w:rPr>
              <w:t xml:space="preserve">Detector de caldura incendiar adresabil radio tip </w:t>
            </w:r>
            <w:r>
              <w:t>ИП</w:t>
            </w:r>
            <w:r w:rsidRPr="005C5A69">
              <w:rPr>
                <w:lang w:val="en-US"/>
              </w:rPr>
              <w:t>101-17P-A1R sau analog</w:t>
            </w:r>
          </w:p>
          <w:p w14:paraId="5FF3AE36"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26F41E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1403787" w14:textId="77777777" w:rsidR="006E555F" w:rsidRDefault="006E555F" w:rsidP="006E555F">
            <w:pPr>
              <w:jc w:val="center"/>
            </w:pPr>
            <w:r>
              <w:t>22,000</w:t>
            </w:r>
          </w:p>
        </w:tc>
      </w:tr>
      <w:tr w:rsidR="006E555F" w14:paraId="1CF443F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60076" w14:textId="77777777" w:rsidR="006E555F" w:rsidRDefault="006E555F" w:rsidP="006E555F">
            <w:r>
              <w:t xml:space="preserve"> 33</w:t>
            </w:r>
          </w:p>
        </w:tc>
        <w:tc>
          <w:tcPr>
            <w:tcW w:w="1701" w:type="dxa"/>
            <w:tcBorders>
              <w:top w:val="single" w:sz="4" w:space="0" w:color="auto"/>
              <w:bottom w:val="single" w:sz="4" w:space="0" w:color="auto"/>
            </w:tcBorders>
            <w:vAlign w:val="center"/>
          </w:tcPr>
          <w:p w14:paraId="3ADC9179" w14:textId="77777777" w:rsidR="006E555F" w:rsidRDefault="006E555F" w:rsidP="006E555F">
            <w:pPr>
              <w:rPr>
                <w:lang w:val="en-US"/>
              </w:rPr>
            </w:pPr>
          </w:p>
          <w:p w14:paraId="3AC5AA4C" w14:textId="77777777" w:rsidR="006E555F" w:rsidRDefault="006E555F" w:rsidP="006E555F"/>
        </w:tc>
        <w:tc>
          <w:tcPr>
            <w:tcW w:w="4961" w:type="dxa"/>
            <w:tcBorders>
              <w:top w:val="single" w:sz="4" w:space="0" w:color="auto"/>
              <w:bottom w:val="single" w:sz="4" w:space="0" w:color="auto"/>
            </w:tcBorders>
            <w:vAlign w:val="center"/>
          </w:tcPr>
          <w:p w14:paraId="4C22E932" w14:textId="77777777" w:rsidR="006E555F" w:rsidRPr="005C5A69" w:rsidRDefault="006E555F" w:rsidP="006E555F">
            <w:pPr>
              <w:adjustRightInd w:val="0"/>
              <w:rPr>
                <w:lang w:val="en-US"/>
              </w:rPr>
            </w:pPr>
            <w:r w:rsidRPr="005C5A69">
              <w:rPr>
                <w:lang w:val="en-US"/>
              </w:rPr>
              <w:t>Avertizor sonor incendiar adresabil radio tip "</w:t>
            </w:r>
            <w:r>
              <w:t>ВОСХОД</w:t>
            </w:r>
            <w:r w:rsidRPr="005C5A69">
              <w:rPr>
                <w:lang w:val="en-US"/>
              </w:rPr>
              <w:t>-</w:t>
            </w:r>
            <w:r>
              <w:t>Р</w:t>
            </w:r>
            <w:r w:rsidRPr="005C5A69">
              <w:rPr>
                <w:lang w:val="en-US"/>
              </w:rPr>
              <w:t>-024" sau analog</w:t>
            </w:r>
          </w:p>
          <w:p w14:paraId="7258F6DB"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A032BA3"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6AE04A0" w14:textId="77777777" w:rsidR="006E555F" w:rsidRDefault="006E555F" w:rsidP="006E555F">
            <w:pPr>
              <w:jc w:val="center"/>
            </w:pPr>
            <w:r>
              <w:t>15,000</w:t>
            </w:r>
          </w:p>
        </w:tc>
      </w:tr>
      <w:tr w:rsidR="006E555F" w14:paraId="29A07BE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E14741" w14:textId="77777777" w:rsidR="006E555F" w:rsidRDefault="006E555F" w:rsidP="006E555F">
            <w:r>
              <w:t xml:space="preserve"> 34</w:t>
            </w:r>
          </w:p>
        </w:tc>
        <w:tc>
          <w:tcPr>
            <w:tcW w:w="1701" w:type="dxa"/>
            <w:tcBorders>
              <w:top w:val="single" w:sz="4" w:space="0" w:color="auto"/>
              <w:bottom w:val="single" w:sz="4" w:space="0" w:color="auto"/>
            </w:tcBorders>
            <w:vAlign w:val="center"/>
          </w:tcPr>
          <w:p w14:paraId="1A777C9B" w14:textId="77777777" w:rsidR="006E555F" w:rsidRDefault="006E555F" w:rsidP="006E555F">
            <w:pPr>
              <w:rPr>
                <w:lang w:val="en-US"/>
              </w:rPr>
            </w:pPr>
          </w:p>
          <w:p w14:paraId="74F400AD" w14:textId="77777777" w:rsidR="006E555F" w:rsidRDefault="006E555F" w:rsidP="006E555F"/>
        </w:tc>
        <w:tc>
          <w:tcPr>
            <w:tcW w:w="4961" w:type="dxa"/>
            <w:tcBorders>
              <w:top w:val="single" w:sz="4" w:space="0" w:color="auto"/>
              <w:bottom w:val="single" w:sz="4" w:space="0" w:color="auto"/>
            </w:tcBorders>
            <w:vAlign w:val="center"/>
          </w:tcPr>
          <w:p w14:paraId="4FCAD9CB" w14:textId="77777777" w:rsidR="006E555F" w:rsidRPr="005C5A69" w:rsidRDefault="006E555F" w:rsidP="006E555F">
            <w:pPr>
              <w:adjustRightInd w:val="0"/>
              <w:rPr>
                <w:lang w:val="en-US"/>
              </w:rPr>
            </w:pPr>
            <w:r w:rsidRPr="005C5A69">
              <w:rPr>
                <w:lang w:val="en-US"/>
              </w:rPr>
              <w:t>Avertizor de iluminat (Tablou) incendiar adresabil radio tip "</w:t>
            </w:r>
            <w:r>
              <w:t>ВОСХОД</w:t>
            </w:r>
            <w:r w:rsidRPr="005C5A69">
              <w:rPr>
                <w:lang w:val="en-US"/>
              </w:rPr>
              <w:t>-</w:t>
            </w:r>
            <w:r>
              <w:t>Р</w:t>
            </w:r>
            <w:r w:rsidRPr="005C5A69">
              <w:rPr>
                <w:lang w:val="en-US"/>
              </w:rPr>
              <w:t>" sau analog</w:t>
            </w:r>
          </w:p>
          <w:p w14:paraId="34121EC8"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633B6E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8FD5485" w14:textId="77777777" w:rsidR="006E555F" w:rsidRDefault="006E555F" w:rsidP="006E555F">
            <w:pPr>
              <w:jc w:val="center"/>
            </w:pPr>
            <w:r>
              <w:t>13,000</w:t>
            </w:r>
          </w:p>
        </w:tc>
      </w:tr>
      <w:tr w:rsidR="006E555F" w14:paraId="3B72A0B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BD79D3" w14:textId="77777777" w:rsidR="006E555F" w:rsidRDefault="006E555F" w:rsidP="006E555F">
            <w:r>
              <w:t xml:space="preserve"> 35</w:t>
            </w:r>
          </w:p>
        </w:tc>
        <w:tc>
          <w:tcPr>
            <w:tcW w:w="1701" w:type="dxa"/>
            <w:tcBorders>
              <w:top w:val="single" w:sz="4" w:space="0" w:color="auto"/>
              <w:bottom w:val="single" w:sz="4" w:space="0" w:color="auto"/>
            </w:tcBorders>
            <w:vAlign w:val="center"/>
          </w:tcPr>
          <w:p w14:paraId="5BF75CA2" w14:textId="77777777" w:rsidR="006E555F" w:rsidRDefault="006E555F" w:rsidP="006E555F">
            <w:pPr>
              <w:rPr>
                <w:lang w:val="en-US"/>
              </w:rPr>
            </w:pPr>
          </w:p>
          <w:p w14:paraId="3BA9898B" w14:textId="77777777" w:rsidR="006E555F" w:rsidRDefault="006E555F" w:rsidP="006E555F"/>
        </w:tc>
        <w:tc>
          <w:tcPr>
            <w:tcW w:w="4961" w:type="dxa"/>
            <w:tcBorders>
              <w:top w:val="single" w:sz="4" w:space="0" w:color="auto"/>
              <w:bottom w:val="single" w:sz="4" w:space="0" w:color="auto"/>
            </w:tcBorders>
            <w:vAlign w:val="center"/>
          </w:tcPr>
          <w:p w14:paraId="720E7967" w14:textId="77777777" w:rsidR="006E555F" w:rsidRPr="005C5A69" w:rsidRDefault="006E555F" w:rsidP="006E555F">
            <w:pPr>
              <w:adjustRightInd w:val="0"/>
              <w:rPr>
                <w:lang w:val="en-US"/>
              </w:rPr>
            </w:pPr>
            <w:r w:rsidRPr="005C5A69">
              <w:rPr>
                <w:lang w:val="en-US"/>
              </w:rPr>
              <w:t xml:space="preserve">Avertizor vocal incendiar adresabil radio </w:t>
            </w:r>
            <w:r>
              <w:t>ТОН</w:t>
            </w:r>
            <w:r w:rsidRPr="005C5A69">
              <w:rPr>
                <w:lang w:val="en-US"/>
              </w:rPr>
              <w:t>-</w:t>
            </w:r>
            <w:r>
              <w:t>Р</w:t>
            </w:r>
            <w:r w:rsidRPr="005C5A69">
              <w:rPr>
                <w:lang w:val="en-US"/>
              </w:rPr>
              <w:t>-028 sau analog</w:t>
            </w:r>
          </w:p>
          <w:p w14:paraId="30545171"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C51A9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D9AEC92" w14:textId="77777777" w:rsidR="006E555F" w:rsidRDefault="006E555F" w:rsidP="006E555F">
            <w:pPr>
              <w:jc w:val="center"/>
            </w:pPr>
            <w:r>
              <w:t>22,000</w:t>
            </w:r>
          </w:p>
        </w:tc>
      </w:tr>
      <w:tr w:rsidR="006E555F" w14:paraId="64BBC76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8B5F52" w14:textId="77777777" w:rsidR="006E555F" w:rsidRDefault="006E555F" w:rsidP="006E555F">
            <w:r>
              <w:t xml:space="preserve"> 36</w:t>
            </w:r>
          </w:p>
        </w:tc>
        <w:tc>
          <w:tcPr>
            <w:tcW w:w="1701" w:type="dxa"/>
            <w:tcBorders>
              <w:top w:val="single" w:sz="4" w:space="0" w:color="auto"/>
              <w:bottom w:val="single" w:sz="4" w:space="0" w:color="auto"/>
            </w:tcBorders>
            <w:vAlign w:val="center"/>
          </w:tcPr>
          <w:p w14:paraId="78D4AF64" w14:textId="77777777" w:rsidR="006E555F" w:rsidRDefault="006E555F" w:rsidP="006E555F">
            <w:pPr>
              <w:rPr>
                <w:lang w:val="en-US"/>
              </w:rPr>
            </w:pPr>
          </w:p>
          <w:p w14:paraId="12599108" w14:textId="77777777" w:rsidR="006E555F" w:rsidRDefault="006E555F" w:rsidP="006E555F"/>
        </w:tc>
        <w:tc>
          <w:tcPr>
            <w:tcW w:w="4961" w:type="dxa"/>
            <w:tcBorders>
              <w:top w:val="single" w:sz="4" w:space="0" w:color="auto"/>
              <w:bottom w:val="single" w:sz="4" w:space="0" w:color="auto"/>
            </w:tcBorders>
            <w:vAlign w:val="center"/>
          </w:tcPr>
          <w:p w14:paraId="111DA392" w14:textId="77777777" w:rsidR="006E555F" w:rsidRPr="005C5A69" w:rsidRDefault="006E555F" w:rsidP="006E555F">
            <w:pPr>
              <w:adjustRightInd w:val="0"/>
              <w:rPr>
                <w:lang w:val="en-US"/>
              </w:rPr>
            </w:pPr>
            <w:r w:rsidRPr="005C5A69">
              <w:rPr>
                <w:lang w:val="en-US"/>
              </w:rPr>
              <w:t xml:space="preserve">Dispozitiv de inregistrare a evenimentelor tip </w:t>
            </w:r>
            <w:r>
              <w:t>ВС</w:t>
            </w:r>
            <w:r w:rsidRPr="005C5A69">
              <w:rPr>
                <w:lang w:val="en-US"/>
              </w:rPr>
              <w:t>-</w:t>
            </w:r>
            <w:r>
              <w:t>УРС</w:t>
            </w:r>
            <w:r w:rsidRPr="005C5A69">
              <w:rPr>
                <w:lang w:val="en-US"/>
              </w:rPr>
              <w:t xml:space="preserve"> </w:t>
            </w:r>
            <w:r>
              <w:t>Вектор</w:t>
            </w:r>
            <w:r w:rsidRPr="005C5A69">
              <w:rPr>
                <w:lang w:val="en-US"/>
              </w:rPr>
              <w:t xml:space="preserve"> sau analog</w:t>
            </w:r>
          </w:p>
          <w:p w14:paraId="3918CC57"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763F73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10F5850" w14:textId="77777777" w:rsidR="006E555F" w:rsidRDefault="006E555F" w:rsidP="006E555F">
            <w:pPr>
              <w:jc w:val="center"/>
            </w:pPr>
            <w:r>
              <w:t>1,000</w:t>
            </w:r>
          </w:p>
        </w:tc>
      </w:tr>
      <w:tr w:rsidR="006E555F" w14:paraId="62E22E2D" w14:textId="77777777" w:rsidTr="006E555F">
        <w:trPr>
          <w:gridBefore w:val="1"/>
        </w:trPr>
        <w:tc>
          <w:tcPr>
            <w:tcW w:w="9781" w:type="dxa"/>
            <w:gridSpan w:val="4"/>
            <w:tcBorders>
              <w:top w:val="nil"/>
              <w:left w:val="nil"/>
              <w:bottom w:val="nil"/>
              <w:right w:val="nil"/>
            </w:tcBorders>
          </w:tcPr>
          <w:p w14:paraId="12DDD287" w14:textId="77777777" w:rsidR="006E555F" w:rsidRDefault="006E555F" w:rsidP="006E555F">
            <w:pPr>
              <w:rPr>
                <w:lang w:val="en-US"/>
              </w:rPr>
            </w:pPr>
            <w:r>
              <w:t xml:space="preserve"> </w:t>
            </w:r>
          </w:p>
        </w:tc>
      </w:tr>
      <w:tr w:rsidR="006E555F" w14:paraId="4F730963" w14:textId="77777777" w:rsidTr="006E555F">
        <w:trPr>
          <w:gridBefore w:val="1"/>
        </w:trPr>
        <w:tc>
          <w:tcPr>
            <w:tcW w:w="9781" w:type="dxa"/>
            <w:gridSpan w:val="4"/>
            <w:tcBorders>
              <w:top w:val="nil"/>
              <w:left w:val="nil"/>
              <w:bottom w:val="single" w:sz="6" w:space="0" w:color="auto"/>
              <w:right w:val="nil"/>
            </w:tcBorders>
          </w:tcPr>
          <w:p w14:paraId="1A1269D6" w14:textId="77777777" w:rsidR="006E555F" w:rsidRDefault="006E555F" w:rsidP="006E555F">
            <w:pPr>
              <w:rPr>
                <w:lang w:val="en-US"/>
              </w:rPr>
            </w:pPr>
            <w:r>
              <w:t xml:space="preserve">  </w:t>
            </w:r>
            <w:r>
              <w:rPr>
                <w:lang w:val="en-US"/>
              </w:rPr>
              <w:t xml:space="preserve"> </w:t>
            </w:r>
          </w:p>
        </w:tc>
      </w:tr>
      <w:tr w:rsidR="006E555F" w14:paraId="182DDD5C" w14:textId="77777777" w:rsidTr="006E555F">
        <w:trPr>
          <w:gridBefore w:val="1"/>
          <w:trHeight w:val="355"/>
        </w:trPr>
        <w:tc>
          <w:tcPr>
            <w:tcW w:w="9781" w:type="dxa"/>
            <w:gridSpan w:val="4"/>
            <w:tcBorders>
              <w:top w:val="nil"/>
              <w:left w:val="nil"/>
              <w:bottom w:val="nil"/>
              <w:right w:val="nil"/>
            </w:tcBorders>
          </w:tcPr>
          <w:p w14:paraId="0B3C0238" w14:textId="77777777" w:rsidR="006E555F" w:rsidRDefault="006E555F" w:rsidP="006E555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3291E30C" w14:textId="77777777" w:rsidR="006E555F" w:rsidRDefault="006E555F" w:rsidP="006E555F">
      <w:pPr>
        <w:jc w:val="center"/>
        <w:rPr>
          <w:lang w:val="en-US"/>
        </w:rPr>
      </w:pPr>
      <w:r>
        <w:rPr>
          <w:sz w:val="28"/>
          <w:szCs w:val="28"/>
          <w:lang w:val="en-US"/>
        </w:rPr>
        <w:t>L.S.</w:t>
      </w:r>
    </w:p>
    <w:p w14:paraId="21C007EC" w14:textId="77777777" w:rsidR="006E555F" w:rsidRDefault="006E555F" w:rsidP="006E555F">
      <w:pPr>
        <w:tabs>
          <w:tab w:val="left" w:pos="4786"/>
          <w:tab w:val="left" w:pos="10031"/>
        </w:tabs>
        <w:rPr>
          <w:sz w:val="4"/>
          <w:szCs w:val="4"/>
        </w:rPr>
      </w:pPr>
      <w:r>
        <w:t xml:space="preserve"> </w:t>
      </w:r>
    </w:p>
    <w:p w14:paraId="5EFCA3ED" w14:textId="77777777" w:rsidR="006E555F" w:rsidRDefault="006E555F" w:rsidP="006E555F">
      <w:pPr>
        <w:tabs>
          <w:tab w:val="left" w:pos="4786"/>
          <w:tab w:val="left" w:pos="10031"/>
        </w:tabs>
      </w:pPr>
    </w:p>
    <w:p w14:paraId="1D29A7F9" w14:textId="77777777" w:rsidR="006E555F" w:rsidRDefault="006E555F" w:rsidP="006E555F">
      <w:pPr>
        <w:tabs>
          <w:tab w:val="left" w:pos="4786"/>
          <w:tab w:val="left" w:pos="10031"/>
        </w:tabs>
      </w:pPr>
    </w:p>
    <w:p w14:paraId="621DAC02" w14:textId="77777777" w:rsidR="006E555F" w:rsidRDefault="006E555F" w:rsidP="006E555F">
      <w:pPr>
        <w:tabs>
          <w:tab w:val="left" w:pos="4786"/>
          <w:tab w:val="left" w:pos="10031"/>
        </w:tabs>
      </w:pPr>
    </w:p>
    <w:p w14:paraId="275CBD8B" w14:textId="77777777" w:rsidR="006E555F" w:rsidRDefault="006E555F" w:rsidP="006E555F">
      <w:pPr>
        <w:tabs>
          <w:tab w:val="left" w:pos="4786"/>
          <w:tab w:val="left" w:pos="10031"/>
        </w:tabs>
      </w:pPr>
    </w:p>
    <w:p w14:paraId="2BE037CB" w14:textId="77777777" w:rsidR="006E555F" w:rsidRDefault="006E555F" w:rsidP="006E555F">
      <w:pPr>
        <w:tabs>
          <w:tab w:val="left" w:pos="4786"/>
          <w:tab w:val="left" w:pos="10031"/>
        </w:tabs>
      </w:pPr>
    </w:p>
    <w:p w14:paraId="53C9265C" w14:textId="77777777" w:rsidR="006E555F" w:rsidRDefault="006E555F" w:rsidP="006E555F">
      <w:pPr>
        <w:tabs>
          <w:tab w:val="left" w:pos="4786"/>
          <w:tab w:val="left" w:pos="10031"/>
        </w:tabs>
      </w:pPr>
    </w:p>
    <w:p w14:paraId="66D1796D" w14:textId="77777777" w:rsidR="006E555F" w:rsidRDefault="006E555F" w:rsidP="006E555F">
      <w:pPr>
        <w:tabs>
          <w:tab w:val="left" w:pos="4786"/>
          <w:tab w:val="left" w:pos="10031"/>
        </w:tabs>
      </w:pPr>
    </w:p>
    <w:p w14:paraId="0D2C3AEB" w14:textId="77777777" w:rsidR="006E555F" w:rsidRDefault="006E555F" w:rsidP="006E555F">
      <w:pPr>
        <w:tabs>
          <w:tab w:val="left" w:pos="4786"/>
          <w:tab w:val="left" w:pos="10031"/>
        </w:tabs>
      </w:pPr>
    </w:p>
    <w:p w14:paraId="74DD078F" w14:textId="77777777" w:rsidR="006E555F" w:rsidRDefault="006E555F" w:rsidP="006E555F">
      <w:pPr>
        <w:tabs>
          <w:tab w:val="left" w:pos="4786"/>
          <w:tab w:val="left" w:pos="10031"/>
        </w:tabs>
      </w:pPr>
    </w:p>
    <w:p w14:paraId="5E77F002" w14:textId="77777777" w:rsidR="006E555F" w:rsidRDefault="006E555F" w:rsidP="006E555F">
      <w:pPr>
        <w:tabs>
          <w:tab w:val="left" w:pos="4786"/>
          <w:tab w:val="left" w:pos="10031"/>
        </w:tabs>
      </w:pPr>
    </w:p>
    <w:p w14:paraId="32CD370B" w14:textId="77777777" w:rsidR="006E555F" w:rsidRDefault="006E555F" w:rsidP="006E555F">
      <w:pPr>
        <w:tabs>
          <w:tab w:val="left" w:pos="4786"/>
          <w:tab w:val="left" w:pos="10031"/>
        </w:tabs>
      </w:pPr>
    </w:p>
    <w:tbl>
      <w:tblPr>
        <w:tblW w:w="0" w:type="auto"/>
        <w:tblLayout w:type="fixed"/>
        <w:tblLook w:val="0000" w:firstRow="0" w:lastRow="0" w:firstColumn="0" w:lastColumn="0" w:noHBand="0" w:noVBand="0"/>
      </w:tblPr>
      <w:tblGrid>
        <w:gridCol w:w="4786"/>
        <w:gridCol w:w="5245"/>
      </w:tblGrid>
      <w:tr w:rsidR="006E555F" w14:paraId="5A6E4741" w14:textId="77777777" w:rsidTr="006E555F">
        <w:tc>
          <w:tcPr>
            <w:tcW w:w="4786" w:type="dxa"/>
            <w:tcBorders>
              <w:top w:val="nil"/>
              <w:left w:val="nil"/>
              <w:bottom w:val="single" w:sz="6" w:space="0" w:color="auto"/>
              <w:right w:val="nil"/>
            </w:tcBorders>
          </w:tcPr>
          <w:p w14:paraId="05C57CDD" w14:textId="77777777" w:rsidR="006E555F" w:rsidRPr="004D78F3" w:rsidRDefault="006E555F" w:rsidP="006E555F">
            <w:pPr>
              <w:jc w:val="center"/>
              <w:rPr>
                <w:b/>
                <w:bCs/>
                <w:sz w:val="32"/>
                <w:szCs w:val="32"/>
                <w:lang w:val="en-US"/>
              </w:rPr>
            </w:pPr>
            <w:r w:rsidRPr="004D78F3">
              <w:rPr>
                <w:b/>
                <w:bCs/>
                <w:sz w:val="32"/>
                <w:szCs w:val="32"/>
                <w:lang w:val="en-US"/>
              </w:rPr>
              <w:lastRenderedPageBreak/>
              <w:t>Reparatia capitala a UPS Ion Creanga, Blocul III, din str. I. Creanga, nr.1, mun. Chisinau</w:t>
            </w:r>
          </w:p>
        </w:tc>
        <w:tc>
          <w:tcPr>
            <w:tcW w:w="5245" w:type="dxa"/>
            <w:tcBorders>
              <w:top w:val="nil"/>
              <w:left w:val="nil"/>
              <w:bottom w:val="nil"/>
              <w:right w:val="nil"/>
            </w:tcBorders>
          </w:tcPr>
          <w:p w14:paraId="0453D1ED" w14:textId="77777777" w:rsidR="006E555F" w:rsidRDefault="006E555F" w:rsidP="006E555F">
            <w:pPr>
              <w:jc w:val="right"/>
              <w:rPr>
                <w:sz w:val="22"/>
                <w:szCs w:val="22"/>
                <w:lang w:val="en-US"/>
              </w:rPr>
            </w:pPr>
            <w:r>
              <w:rPr>
                <w:sz w:val="22"/>
                <w:szCs w:val="22"/>
                <w:lang w:val="en-US"/>
              </w:rPr>
              <w:t>Formular Nr.1</w:t>
            </w:r>
          </w:p>
          <w:p w14:paraId="1EA927F3" w14:textId="77777777" w:rsidR="006E555F" w:rsidRDefault="006E555F" w:rsidP="006E555F">
            <w:pPr>
              <w:jc w:val="right"/>
              <w:rPr>
                <w:sz w:val="16"/>
                <w:szCs w:val="16"/>
              </w:rPr>
            </w:pPr>
            <w:r>
              <w:rPr>
                <w:sz w:val="16"/>
                <w:szCs w:val="16"/>
                <w:lang w:val="en-US"/>
              </w:rPr>
              <w:t>WinCmeta</w:t>
            </w:r>
          </w:p>
        </w:tc>
      </w:tr>
      <w:tr w:rsidR="006E555F" w14:paraId="04482B51" w14:textId="77777777" w:rsidTr="006E555F">
        <w:tc>
          <w:tcPr>
            <w:tcW w:w="4786" w:type="dxa"/>
            <w:tcBorders>
              <w:top w:val="nil"/>
              <w:left w:val="nil"/>
              <w:bottom w:val="nil"/>
              <w:right w:val="nil"/>
            </w:tcBorders>
          </w:tcPr>
          <w:p w14:paraId="53B0685F" w14:textId="77777777" w:rsidR="006E555F" w:rsidRDefault="006E555F" w:rsidP="006E555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1A0E399" w14:textId="77777777" w:rsidR="006E555F" w:rsidRDefault="006E555F" w:rsidP="006E555F">
            <w:pPr>
              <w:jc w:val="center"/>
              <w:rPr>
                <w:sz w:val="22"/>
                <w:szCs w:val="22"/>
              </w:rPr>
            </w:pPr>
          </w:p>
        </w:tc>
      </w:tr>
    </w:tbl>
    <w:p w14:paraId="5FB287E2" w14:textId="77777777" w:rsidR="006E555F" w:rsidRDefault="006E555F" w:rsidP="006E555F">
      <w:pPr>
        <w:rPr>
          <w:sz w:val="22"/>
          <w:szCs w:val="22"/>
        </w:rPr>
      </w:pPr>
    </w:p>
    <w:p w14:paraId="5F13D18D" w14:textId="77777777" w:rsidR="006E555F" w:rsidRDefault="006E555F" w:rsidP="006E555F">
      <w:pPr>
        <w:rPr>
          <w:sz w:val="22"/>
          <w:szCs w:val="22"/>
        </w:rPr>
      </w:pPr>
    </w:p>
    <w:p w14:paraId="165AF002" w14:textId="77777777" w:rsidR="006E555F" w:rsidRDefault="006E555F" w:rsidP="006E555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2-1-6</w:t>
      </w:r>
    </w:p>
    <w:p w14:paraId="39B631C7" w14:textId="77777777" w:rsidR="006E555F" w:rsidRDefault="006E555F" w:rsidP="006E555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00038EA1" w14:textId="77777777" w:rsidTr="006E555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DA069D9" w14:textId="77777777" w:rsidR="006E555F" w:rsidRDefault="006E555F" w:rsidP="006E555F">
            <w:pPr>
              <w:ind w:right="-108"/>
              <w:jc w:val="center"/>
              <w:rPr>
                <w:sz w:val="22"/>
                <w:szCs w:val="22"/>
                <w:lang w:val="en-US"/>
              </w:rPr>
            </w:pPr>
            <w:r>
              <w:rPr>
                <w:sz w:val="22"/>
                <w:szCs w:val="22"/>
              </w:rPr>
              <w:t>№</w:t>
            </w:r>
          </w:p>
          <w:p w14:paraId="2E097968" w14:textId="77777777" w:rsidR="006E555F" w:rsidRDefault="006E555F" w:rsidP="006E555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C8360E0" w14:textId="77777777" w:rsidR="006E555F" w:rsidRDefault="006E555F" w:rsidP="006E555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7283FE7" w14:textId="77777777" w:rsidR="006E555F" w:rsidRDefault="006E555F" w:rsidP="006E555F">
            <w:pPr>
              <w:jc w:val="center"/>
              <w:rPr>
                <w:sz w:val="22"/>
                <w:szCs w:val="22"/>
              </w:rPr>
            </w:pPr>
          </w:p>
          <w:p w14:paraId="7E28422D" w14:textId="77777777" w:rsidR="006E555F" w:rsidRDefault="006E555F" w:rsidP="006E555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97FC091" w14:textId="77777777" w:rsidR="006E555F" w:rsidRDefault="006E555F" w:rsidP="006E555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50B5D34" w14:textId="77777777" w:rsidR="006E555F" w:rsidRDefault="006E555F" w:rsidP="006E555F">
            <w:pPr>
              <w:ind w:left="-108" w:right="-108"/>
              <w:jc w:val="center"/>
              <w:rPr>
                <w:sz w:val="22"/>
                <w:szCs w:val="22"/>
                <w:lang w:val="en-US"/>
              </w:rPr>
            </w:pPr>
            <w:r>
              <w:rPr>
                <w:sz w:val="22"/>
                <w:szCs w:val="22"/>
              </w:rPr>
              <w:t xml:space="preserve">Volum </w:t>
            </w:r>
          </w:p>
        </w:tc>
      </w:tr>
      <w:tr w:rsidR="006E555F" w14:paraId="2E463CE0" w14:textId="77777777" w:rsidTr="006E555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38357D5" w14:textId="77777777" w:rsidR="006E555F" w:rsidRDefault="006E555F" w:rsidP="006E555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0CD59B4" w14:textId="77777777" w:rsidR="006E555F" w:rsidRDefault="006E555F" w:rsidP="006E555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0F70F17" w14:textId="77777777" w:rsidR="006E555F" w:rsidRDefault="006E555F" w:rsidP="006E555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10ACC80" w14:textId="77777777" w:rsidR="006E555F" w:rsidRDefault="006E555F" w:rsidP="006E555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653F763" w14:textId="77777777" w:rsidR="006E555F" w:rsidRDefault="006E555F" w:rsidP="006E555F">
            <w:pPr>
              <w:jc w:val="center"/>
              <w:rPr>
                <w:sz w:val="22"/>
                <w:szCs w:val="22"/>
                <w:lang w:val="en-US"/>
              </w:rPr>
            </w:pPr>
          </w:p>
        </w:tc>
      </w:tr>
    </w:tbl>
    <w:p w14:paraId="579A2D49" w14:textId="77777777" w:rsidR="006E555F" w:rsidRDefault="006E555F" w:rsidP="006E55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52C43C77" w14:textId="77777777" w:rsidTr="006E555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0C82BCA" w14:textId="77777777" w:rsidR="006E555F" w:rsidRDefault="006E555F" w:rsidP="006E555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A44B382" w14:textId="77777777" w:rsidR="006E555F" w:rsidRDefault="006E555F" w:rsidP="006E555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8A754E0" w14:textId="77777777" w:rsidR="006E555F" w:rsidRDefault="006E555F" w:rsidP="006E555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66FD644" w14:textId="77777777" w:rsidR="006E555F" w:rsidRDefault="006E555F" w:rsidP="006E555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B7BADB7" w14:textId="77777777" w:rsidR="006E555F" w:rsidRDefault="006E555F" w:rsidP="006E555F">
            <w:pPr>
              <w:ind w:left="-108" w:right="-108"/>
              <w:jc w:val="center"/>
              <w:rPr>
                <w:sz w:val="22"/>
                <w:szCs w:val="22"/>
              </w:rPr>
            </w:pPr>
            <w:r>
              <w:rPr>
                <w:sz w:val="22"/>
                <w:szCs w:val="22"/>
              </w:rPr>
              <w:t>5</w:t>
            </w:r>
          </w:p>
        </w:tc>
      </w:tr>
      <w:tr w:rsidR="006E555F" w:rsidRPr="00036D21" w14:paraId="0385B018" w14:textId="77777777" w:rsidTr="006E555F">
        <w:tc>
          <w:tcPr>
            <w:tcW w:w="709" w:type="dxa"/>
            <w:tcBorders>
              <w:top w:val="nil"/>
              <w:left w:val="single" w:sz="6" w:space="0" w:color="auto"/>
              <w:bottom w:val="nil"/>
              <w:right w:val="nil"/>
            </w:tcBorders>
          </w:tcPr>
          <w:p w14:paraId="4D508C27" w14:textId="77777777" w:rsidR="006E555F" w:rsidRDefault="006E555F" w:rsidP="006E555F">
            <w:pPr>
              <w:jc w:val="center"/>
            </w:pPr>
          </w:p>
        </w:tc>
        <w:tc>
          <w:tcPr>
            <w:tcW w:w="1701" w:type="dxa"/>
            <w:tcBorders>
              <w:top w:val="nil"/>
              <w:left w:val="single" w:sz="6" w:space="0" w:color="auto"/>
              <w:bottom w:val="nil"/>
              <w:right w:val="nil"/>
            </w:tcBorders>
          </w:tcPr>
          <w:p w14:paraId="261D95BA" w14:textId="77777777" w:rsidR="006E555F" w:rsidRDefault="006E555F" w:rsidP="006E555F"/>
        </w:tc>
        <w:tc>
          <w:tcPr>
            <w:tcW w:w="4961" w:type="dxa"/>
            <w:tcBorders>
              <w:top w:val="nil"/>
              <w:left w:val="single" w:sz="6" w:space="0" w:color="auto"/>
              <w:bottom w:val="nil"/>
              <w:right w:val="nil"/>
            </w:tcBorders>
          </w:tcPr>
          <w:p w14:paraId="5805C714"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 xml:space="preserve">1. Lucrari de constructie </w:t>
            </w:r>
          </w:p>
          <w:p w14:paraId="70B3212E"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30CD68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E8EB36A" w14:textId="77777777" w:rsidR="006E555F" w:rsidRPr="00036D21" w:rsidRDefault="006E555F" w:rsidP="006E555F">
            <w:pPr>
              <w:rPr>
                <w:lang w:val="en-US"/>
              </w:rPr>
            </w:pPr>
          </w:p>
        </w:tc>
      </w:tr>
      <w:tr w:rsidR="006E555F" w14:paraId="3DAC055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C1403E" w14:textId="77777777" w:rsidR="006E555F" w:rsidRDefault="006E555F" w:rsidP="006E555F">
            <w:r>
              <w:t>1</w:t>
            </w:r>
          </w:p>
        </w:tc>
        <w:tc>
          <w:tcPr>
            <w:tcW w:w="1701" w:type="dxa"/>
            <w:tcBorders>
              <w:top w:val="single" w:sz="4" w:space="0" w:color="auto"/>
              <w:bottom w:val="single" w:sz="4" w:space="0" w:color="auto"/>
            </w:tcBorders>
            <w:vAlign w:val="center"/>
          </w:tcPr>
          <w:p w14:paraId="22CA54DB" w14:textId="77777777" w:rsidR="006E555F" w:rsidRDefault="006E555F" w:rsidP="006E555F">
            <w:pPr>
              <w:rPr>
                <w:lang w:val="en-US"/>
              </w:rPr>
            </w:pPr>
            <w:r>
              <w:rPr>
                <w:lang w:val="en-US"/>
              </w:rPr>
              <w:t>RpSA03B</w:t>
            </w:r>
          </w:p>
          <w:p w14:paraId="4726103A" w14:textId="77777777" w:rsidR="006E555F" w:rsidRDefault="006E555F" w:rsidP="006E555F"/>
        </w:tc>
        <w:tc>
          <w:tcPr>
            <w:tcW w:w="4961" w:type="dxa"/>
            <w:tcBorders>
              <w:top w:val="single" w:sz="4" w:space="0" w:color="auto"/>
              <w:bottom w:val="single" w:sz="4" w:space="0" w:color="auto"/>
            </w:tcBorders>
            <w:vAlign w:val="center"/>
          </w:tcPr>
          <w:p w14:paraId="1A496387" w14:textId="77777777" w:rsidR="006E555F" w:rsidRPr="004D78F3" w:rsidRDefault="006E555F" w:rsidP="006E555F">
            <w:pPr>
              <w:adjustRightInd w:val="0"/>
              <w:rPr>
                <w:lang w:val="en-US"/>
              </w:rPr>
            </w:pPr>
            <w:r w:rsidRPr="004D78F3">
              <w:rPr>
                <w:lang w:val="en-US"/>
              </w:rPr>
              <w:t>Demontarea tevii din otel zincata existenta in interiorul cladirii, avind diametru de 1 1/4"-2"</w:t>
            </w:r>
          </w:p>
          <w:p w14:paraId="0C7BFF73"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03843F"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DF51177" w14:textId="77777777" w:rsidR="006E555F" w:rsidRDefault="006E555F" w:rsidP="006E555F">
            <w:pPr>
              <w:jc w:val="center"/>
            </w:pPr>
            <w:r>
              <w:t>52,0000</w:t>
            </w:r>
          </w:p>
        </w:tc>
      </w:tr>
      <w:tr w:rsidR="006E555F" w14:paraId="6F23504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56491B" w14:textId="77777777" w:rsidR="006E555F" w:rsidRDefault="006E555F" w:rsidP="006E555F">
            <w:r>
              <w:t xml:space="preserve"> 2</w:t>
            </w:r>
          </w:p>
        </w:tc>
        <w:tc>
          <w:tcPr>
            <w:tcW w:w="1701" w:type="dxa"/>
            <w:tcBorders>
              <w:top w:val="single" w:sz="4" w:space="0" w:color="auto"/>
              <w:bottom w:val="single" w:sz="4" w:space="0" w:color="auto"/>
            </w:tcBorders>
            <w:vAlign w:val="center"/>
          </w:tcPr>
          <w:p w14:paraId="083F4A82" w14:textId="77777777" w:rsidR="006E555F" w:rsidRDefault="006E555F" w:rsidP="006E555F">
            <w:pPr>
              <w:rPr>
                <w:lang w:val="en-US"/>
              </w:rPr>
            </w:pPr>
            <w:r>
              <w:rPr>
                <w:lang w:val="en-US"/>
              </w:rPr>
              <w:t>RpSD16B</w:t>
            </w:r>
          </w:p>
          <w:p w14:paraId="7F1A0B74" w14:textId="77777777" w:rsidR="006E555F" w:rsidRDefault="006E555F" w:rsidP="006E555F"/>
        </w:tc>
        <w:tc>
          <w:tcPr>
            <w:tcW w:w="4961" w:type="dxa"/>
            <w:tcBorders>
              <w:top w:val="single" w:sz="4" w:space="0" w:color="auto"/>
              <w:bottom w:val="single" w:sz="4" w:space="0" w:color="auto"/>
            </w:tcBorders>
            <w:vAlign w:val="center"/>
          </w:tcPr>
          <w:p w14:paraId="2536641E" w14:textId="77777777" w:rsidR="006E555F" w:rsidRPr="004D78F3" w:rsidRDefault="006E555F" w:rsidP="006E555F">
            <w:pPr>
              <w:adjustRightInd w:val="0"/>
              <w:rPr>
                <w:lang w:val="en-US"/>
              </w:rPr>
            </w:pPr>
            <w:r w:rsidRPr="004D78F3">
              <w:rPr>
                <w:lang w:val="en-US"/>
              </w:rPr>
              <w:t>Demontarea unui hidrant de incendiu interior pentru cladiri, avind diametru de 2"</w:t>
            </w:r>
          </w:p>
          <w:p w14:paraId="32AB99DB"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C3A40E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1D979D2" w14:textId="77777777" w:rsidR="006E555F" w:rsidRDefault="006E555F" w:rsidP="006E555F">
            <w:pPr>
              <w:jc w:val="center"/>
            </w:pPr>
            <w:r>
              <w:t>8,0000</w:t>
            </w:r>
          </w:p>
        </w:tc>
      </w:tr>
      <w:tr w:rsidR="006E555F" w14:paraId="6CFCDB8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CB3EE2" w14:textId="77777777" w:rsidR="006E555F" w:rsidRDefault="006E555F" w:rsidP="006E555F">
            <w:r>
              <w:t xml:space="preserve"> 3</w:t>
            </w:r>
          </w:p>
        </w:tc>
        <w:tc>
          <w:tcPr>
            <w:tcW w:w="1701" w:type="dxa"/>
            <w:tcBorders>
              <w:top w:val="single" w:sz="4" w:space="0" w:color="auto"/>
              <w:bottom w:val="single" w:sz="4" w:space="0" w:color="auto"/>
            </w:tcBorders>
            <w:vAlign w:val="center"/>
          </w:tcPr>
          <w:p w14:paraId="68383971" w14:textId="77777777" w:rsidR="006E555F" w:rsidRDefault="006E555F" w:rsidP="006E555F">
            <w:pPr>
              <w:rPr>
                <w:lang w:val="en-US"/>
              </w:rPr>
            </w:pPr>
            <w:r>
              <w:rPr>
                <w:lang w:val="en-US"/>
              </w:rPr>
              <w:t>SA05A</w:t>
            </w:r>
          </w:p>
          <w:p w14:paraId="50009FFB" w14:textId="77777777" w:rsidR="006E555F" w:rsidRDefault="006E555F" w:rsidP="006E555F"/>
        </w:tc>
        <w:tc>
          <w:tcPr>
            <w:tcW w:w="4961" w:type="dxa"/>
            <w:tcBorders>
              <w:top w:val="single" w:sz="4" w:space="0" w:color="auto"/>
              <w:bottom w:val="single" w:sz="4" w:space="0" w:color="auto"/>
            </w:tcBorders>
            <w:vAlign w:val="center"/>
          </w:tcPr>
          <w:p w14:paraId="43064AA8" w14:textId="77777777" w:rsidR="006E555F" w:rsidRPr="004D78F3" w:rsidRDefault="006E555F" w:rsidP="006E555F">
            <w:pPr>
              <w:adjustRightInd w:val="0"/>
              <w:rPr>
                <w:lang w:val="en-US"/>
              </w:rPr>
            </w:pPr>
            <w:r w:rsidRPr="004D78F3">
              <w:rPr>
                <w:lang w:val="en-US"/>
              </w:rPr>
              <w:t>Teava din otel zincata pentru instalatii, montata in coloane pentru hidranti interiori, la constructii industriale si la cladiri de locuit si social-culturale, avind diametrul de 50x4,0</w:t>
            </w:r>
          </w:p>
          <w:p w14:paraId="636AED24"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8185D51"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9C09ABA" w14:textId="77777777" w:rsidR="006E555F" w:rsidRDefault="006E555F" w:rsidP="006E555F">
            <w:pPr>
              <w:jc w:val="center"/>
            </w:pPr>
            <w:r>
              <w:t>52,0000</w:t>
            </w:r>
          </w:p>
        </w:tc>
      </w:tr>
      <w:tr w:rsidR="006E555F" w14:paraId="5730E0B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7E19DD" w14:textId="77777777" w:rsidR="006E555F" w:rsidRDefault="006E555F" w:rsidP="006E555F">
            <w:r>
              <w:t xml:space="preserve"> 4</w:t>
            </w:r>
          </w:p>
        </w:tc>
        <w:tc>
          <w:tcPr>
            <w:tcW w:w="1701" w:type="dxa"/>
            <w:tcBorders>
              <w:top w:val="single" w:sz="4" w:space="0" w:color="auto"/>
              <w:bottom w:val="single" w:sz="4" w:space="0" w:color="auto"/>
            </w:tcBorders>
            <w:vAlign w:val="center"/>
          </w:tcPr>
          <w:p w14:paraId="6FB31510" w14:textId="77777777" w:rsidR="006E555F" w:rsidRDefault="006E555F" w:rsidP="006E555F">
            <w:pPr>
              <w:rPr>
                <w:lang w:val="en-US"/>
              </w:rPr>
            </w:pPr>
            <w:r>
              <w:rPr>
                <w:lang w:val="en-US"/>
              </w:rPr>
              <w:t>AcA25A</w:t>
            </w:r>
          </w:p>
          <w:p w14:paraId="443C0897" w14:textId="77777777" w:rsidR="006E555F" w:rsidRDefault="006E555F" w:rsidP="006E555F"/>
        </w:tc>
        <w:tc>
          <w:tcPr>
            <w:tcW w:w="4961" w:type="dxa"/>
            <w:tcBorders>
              <w:top w:val="single" w:sz="4" w:space="0" w:color="auto"/>
              <w:bottom w:val="single" w:sz="4" w:space="0" w:color="auto"/>
            </w:tcBorders>
            <w:vAlign w:val="center"/>
          </w:tcPr>
          <w:p w14:paraId="4E225369" w14:textId="77777777" w:rsidR="006E555F" w:rsidRPr="004D78F3" w:rsidRDefault="006E555F" w:rsidP="006E555F">
            <w:pPr>
              <w:adjustRightInd w:val="0"/>
              <w:rPr>
                <w:lang w:val="en-US"/>
              </w:rPr>
            </w:pPr>
            <w:r w:rsidRPr="004D78F3">
              <w:rPr>
                <w:lang w:val="en-US"/>
              </w:rPr>
              <w:t>Montarea prin sudura electrica a piselor de legatura, din otel, la pozitie, avind diametrul de 50-mm(niplu cu filet</w:t>
            </w:r>
          </w:p>
          <w:p w14:paraId="15E6B2B9"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E6312F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9DA4FB6" w14:textId="77777777" w:rsidR="006E555F" w:rsidRDefault="006E555F" w:rsidP="006E555F">
            <w:pPr>
              <w:jc w:val="center"/>
            </w:pPr>
            <w:r>
              <w:t>8,0000</w:t>
            </w:r>
          </w:p>
        </w:tc>
      </w:tr>
      <w:tr w:rsidR="006E555F" w14:paraId="7AB0534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2ABAE2" w14:textId="77777777" w:rsidR="006E555F" w:rsidRDefault="006E555F" w:rsidP="006E555F">
            <w:r>
              <w:t xml:space="preserve"> 5</w:t>
            </w:r>
          </w:p>
        </w:tc>
        <w:tc>
          <w:tcPr>
            <w:tcW w:w="1701" w:type="dxa"/>
            <w:tcBorders>
              <w:top w:val="single" w:sz="4" w:space="0" w:color="auto"/>
              <w:bottom w:val="single" w:sz="4" w:space="0" w:color="auto"/>
            </w:tcBorders>
            <w:vAlign w:val="center"/>
          </w:tcPr>
          <w:p w14:paraId="47502C1E" w14:textId="77777777" w:rsidR="006E555F" w:rsidRDefault="006E555F" w:rsidP="006E555F">
            <w:pPr>
              <w:rPr>
                <w:lang w:val="en-US"/>
              </w:rPr>
            </w:pPr>
            <w:r>
              <w:rPr>
                <w:lang w:val="en-US"/>
              </w:rPr>
              <w:t>AcA25A</w:t>
            </w:r>
          </w:p>
          <w:p w14:paraId="69B967B1" w14:textId="77777777" w:rsidR="006E555F" w:rsidRDefault="006E555F" w:rsidP="006E555F"/>
        </w:tc>
        <w:tc>
          <w:tcPr>
            <w:tcW w:w="4961" w:type="dxa"/>
            <w:tcBorders>
              <w:top w:val="single" w:sz="4" w:space="0" w:color="auto"/>
              <w:bottom w:val="single" w:sz="4" w:space="0" w:color="auto"/>
            </w:tcBorders>
            <w:vAlign w:val="center"/>
          </w:tcPr>
          <w:p w14:paraId="08CBE79E" w14:textId="77777777" w:rsidR="006E555F" w:rsidRPr="004D78F3" w:rsidRDefault="006E555F" w:rsidP="006E555F">
            <w:pPr>
              <w:adjustRightInd w:val="0"/>
              <w:rPr>
                <w:lang w:val="en-US"/>
              </w:rPr>
            </w:pPr>
            <w:r w:rsidRPr="004D78F3">
              <w:rPr>
                <w:lang w:val="en-US"/>
              </w:rPr>
              <w:t>Montarea prin sudura electrica a piselor de legatura, din otel, la pozitie, avind diametrul de 50-mm(cot metal zincat</w:t>
            </w:r>
          </w:p>
          <w:p w14:paraId="1181449C"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731CE9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CCF605B" w14:textId="77777777" w:rsidR="006E555F" w:rsidRDefault="006E555F" w:rsidP="006E555F">
            <w:pPr>
              <w:jc w:val="center"/>
            </w:pPr>
            <w:r>
              <w:t>16,0000</w:t>
            </w:r>
          </w:p>
        </w:tc>
      </w:tr>
      <w:tr w:rsidR="006E555F" w14:paraId="5303DB4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8C5C7" w14:textId="77777777" w:rsidR="006E555F" w:rsidRDefault="006E555F" w:rsidP="006E555F">
            <w:r>
              <w:t xml:space="preserve"> 6</w:t>
            </w:r>
          </w:p>
        </w:tc>
        <w:tc>
          <w:tcPr>
            <w:tcW w:w="1701" w:type="dxa"/>
            <w:tcBorders>
              <w:top w:val="single" w:sz="4" w:space="0" w:color="auto"/>
              <w:bottom w:val="single" w:sz="4" w:space="0" w:color="auto"/>
            </w:tcBorders>
            <w:vAlign w:val="center"/>
          </w:tcPr>
          <w:p w14:paraId="0948599C" w14:textId="77777777" w:rsidR="006E555F" w:rsidRDefault="006E555F" w:rsidP="006E555F">
            <w:pPr>
              <w:rPr>
                <w:lang w:val="en-US"/>
              </w:rPr>
            </w:pPr>
            <w:r>
              <w:rPr>
                <w:lang w:val="en-US"/>
              </w:rPr>
              <w:t>SA37F</w:t>
            </w:r>
          </w:p>
          <w:p w14:paraId="37A261E1" w14:textId="77777777" w:rsidR="006E555F" w:rsidRDefault="006E555F" w:rsidP="006E555F"/>
        </w:tc>
        <w:tc>
          <w:tcPr>
            <w:tcW w:w="4961" w:type="dxa"/>
            <w:tcBorders>
              <w:top w:val="single" w:sz="4" w:space="0" w:color="auto"/>
              <w:bottom w:val="single" w:sz="4" w:space="0" w:color="auto"/>
            </w:tcBorders>
            <w:vAlign w:val="center"/>
          </w:tcPr>
          <w:p w14:paraId="6B91D505" w14:textId="77777777" w:rsidR="006E555F" w:rsidRPr="004D78F3" w:rsidRDefault="006E555F" w:rsidP="006E555F">
            <w:pPr>
              <w:adjustRightInd w:val="0"/>
              <w:rPr>
                <w:lang w:val="en-US"/>
              </w:rPr>
            </w:pPr>
            <w:r w:rsidRPr="004D78F3">
              <w:rPr>
                <w:lang w:val="en-US"/>
              </w:rPr>
              <w:t>Bratara pentru fixarea conductelor de alimentare cu apa si gaze, din otel sau PVC montata prin incastrare, conductele avind diametrul de 2"</w:t>
            </w:r>
          </w:p>
          <w:p w14:paraId="54A60A51"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E695A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908D5EE" w14:textId="77777777" w:rsidR="006E555F" w:rsidRDefault="006E555F" w:rsidP="006E555F">
            <w:pPr>
              <w:jc w:val="center"/>
            </w:pPr>
            <w:r>
              <w:t>60,0000</w:t>
            </w:r>
          </w:p>
        </w:tc>
      </w:tr>
      <w:tr w:rsidR="006E555F" w14:paraId="627D026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FF697A" w14:textId="77777777" w:rsidR="006E555F" w:rsidRDefault="006E555F" w:rsidP="006E555F">
            <w:r>
              <w:t xml:space="preserve"> 7</w:t>
            </w:r>
          </w:p>
        </w:tc>
        <w:tc>
          <w:tcPr>
            <w:tcW w:w="1701" w:type="dxa"/>
            <w:tcBorders>
              <w:top w:val="single" w:sz="4" w:space="0" w:color="auto"/>
              <w:bottom w:val="single" w:sz="4" w:space="0" w:color="auto"/>
            </w:tcBorders>
            <w:vAlign w:val="center"/>
          </w:tcPr>
          <w:p w14:paraId="427E3E18" w14:textId="77777777" w:rsidR="006E555F" w:rsidRDefault="006E555F" w:rsidP="006E555F">
            <w:pPr>
              <w:rPr>
                <w:lang w:val="en-US"/>
              </w:rPr>
            </w:pPr>
            <w:r>
              <w:rPr>
                <w:lang w:val="en-US"/>
              </w:rPr>
              <w:t>CN23F1</w:t>
            </w:r>
          </w:p>
          <w:p w14:paraId="0020F138" w14:textId="77777777" w:rsidR="006E555F" w:rsidRDefault="006E555F" w:rsidP="006E555F"/>
        </w:tc>
        <w:tc>
          <w:tcPr>
            <w:tcW w:w="4961" w:type="dxa"/>
            <w:tcBorders>
              <w:top w:val="single" w:sz="4" w:space="0" w:color="auto"/>
              <w:bottom w:val="single" w:sz="4" w:space="0" w:color="auto"/>
            </w:tcBorders>
            <w:vAlign w:val="center"/>
          </w:tcPr>
          <w:p w14:paraId="0AD2A44C" w14:textId="77777777" w:rsidR="006E555F" w:rsidRPr="004D78F3" w:rsidRDefault="006E555F" w:rsidP="006E555F">
            <w:pPr>
              <w:adjustRightInd w:val="0"/>
              <w:rPr>
                <w:lang w:val="en-US"/>
              </w:rPr>
            </w:pPr>
            <w:r w:rsidRPr="004D78F3">
              <w:rPr>
                <w:lang w:val="en-US"/>
              </w:rPr>
              <w:t>Vopsitorii de calitate obisnuita la instalatii functionale, executate cu email alchidic (Termolux) pe conducte avin diametrul exterior peste 34 mm inclusiv</w:t>
            </w:r>
          </w:p>
          <w:p w14:paraId="4DF5BEDE"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A828E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935DD71" w14:textId="77777777" w:rsidR="006E555F" w:rsidRDefault="006E555F" w:rsidP="006E555F">
            <w:pPr>
              <w:jc w:val="center"/>
            </w:pPr>
            <w:r>
              <w:t>5,6000</w:t>
            </w:r>
          </w:p>
        </w:tc>
      </w:tr>
      <w:tr w:rsidR="006E555F" w14:paraId="17BE1A7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D12445" w14:textId="77777777" w:rsidR="006E555F" w:rsidRDefault="006E555F" w:rsidP="006E555F">
            <w:r>
              <w:t xml:space="preserve"> 8</w:t>
            </w:r>
          </w:p>
        </w:tc>
        <w:tc>
          <w:tcPr>
            <w:tcW w:w="1701" w:type="dxa"/>
            <w:tcBorders>
              <w:top w:val="single" w:sz="4" w:space="0" w:color="auto"/>
              <w:bottom w:val="single" w:sz="4" w:space="0" w:color="auto"/>
            </w:tcBorders>
            <w:vAlign w:val="center"/>
          </w:tcPr>
          <w:p w14:paraId="22694D86" w14:textId="77777777" w:rsidR="006E555F" w:rsidRDefault="006E555F" w:rsidP="006E555F">
            <w:pPr>
              <w:rPr>
                <w:lang w:val="en-US"/>
              </w:rPr>
            </w:pPr>
            <w:r>
              <w:rPr>
                <w:lang w:val="en-US"/>
              </w:rPr>
              <w:t>RpSD31B</w:t>
            </w:r>
          </w:p>
          <w:p w14:paraId="3CCFDB3B" w14:textId="77777777" w:rsidR="006E555F" w:rsidRDefault="006E555F" w:rsidP="006E555F"/>
        </w:tc>
        <w:tc>
          <w:tcPr>
            <w:tcW w:w="4961" w:type="dxa"/>
            <w:tcBorders>
              <w:top w:val="single" w:sz="4" w:space="0" w:color="auto"/>
              <w:bottom w:val="single" w:sz="4" w:space="0" w:color="auto"/>
            </w:tcBorders>
            <w:vAlign w:val="center"/>
          </w:tcPr>
          <w:p w14:paraId="0D1A4033" w14:textId="77777777" w:rsidR="006E555F" w:rsidRPr="004D78F3" w:rsidRDefault="006E555F" w:rsidP="006E555F">
            <w:pPr>
              <w:adjustRightInd w:val="0"/>
              <w:rPr>
                <w:lang w:val="en-US"/>
              </w:rPr>
            </w:pPr>
            <w:r w:rsidRPr="004D78F3">
              <w:rPr>
                <w:lang w:val="en-US"/>
              </w:rPr>
              <w:t>Montarea hidrantului interior, pentru cladiri, cu diametrul de 2", montat pe perete (DULAP CU STICLA (NOC 310) 540X650X230)</w:t>
            </w:r>
          </w:p>
          <w:p w14:paraId="431DAF3B"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D847F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84CDCC3" w14:textId="77777777" w:rsidR="006E555F" w:rsidRDefault="006E555F" w:rsidP="006E555F">
            <w:pPr>
              <w:jc w:val="center"/>
            </w:pPr>
            <w:r>
              <w:t>8,0000</w:t>
            </w:r>
          </w:p>
        </w:tc>
      </w:tr>
      <w:tr w:rsidR="006E555F" w14:paraId="1D2A9E3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0A9AE6" w14:textId="77777777" w:rsidR="006E555F" w:rsidRDefault="006E555F" w:rsidP="006E555F">
            <w:r>
              <w:t xml:space="preserve"> 9</w:t>
            </w:r>
          </w:p>
        </w:tc>
        <w:tc>
          <w:tcPr>
            <w:tcW w:w="1701" w:type="dxa"/>
            <w:tcBorders>
              <w:top w:val="single" w:sz="4" w:space="0" w:color="auto"/>
              <w:bottom w:val="single" w:sz="4" w:space="0" w:color="auto"/>
            </w:tcBorders>
            <w:vAlign w:val="center"/>
          </w:tcPr>
          <w:p w14:paraId="78E56EED" w14:textId="77777777" w:rsidR="006E555F" w:rsidRDefault="006E555F" w:rsidP="006E555F">
            <w:pPr>
              <w:rPr>
                <w:lang w:val="en-US"/>
              </w:rPr>
            </w:pPr>
            <w:r>
              <w:rPr>
                <w:lang w:val="en-US"/>
              </w:rPr>
              <w:t>RpSF06A</w:t>
            </w:r>
          </w:p>
          <w:p w14:paraId="14DD603A" w14:textId="77777777" w:rsidR="006E555F" w:rsidRDefault="006E555F" w:rsidP="006E555F"/>
        </w:tc>
        <w:tc>
          <w:tcPr>
            <w:tcW w:w="4961" w:type="dxa"/>
            <w:tcBorders>
              <w:top w:val="single" w:sz="4" w:space="0" w:color="auto"/>
              <w:bottom w:val="single" w:sz="4" w:space="0" w:color="auto"/>
            </w:tcBorders>
            <w:vAlign w:val="center"/>
          </w:tcPr>
          <w:p w14:paraId="0BC15ABA" w14:textId="77777777" w:rsidR="006E555F" w:rsidRPr="004D78F3" w:rsidRDefault="006E555F" w:rsidP="006E555F">
            <w:pPr>
              <w:adjustRightInd w:val="0"/>
              <w:rPr>
                <w:lang w:val="en-US"/>
              </w:rPr>
            </w:pPr>
            <w:r w:rsidRPr="004D78F3">
              <w:rPr>
                <w:lang w:val="en-US"/>
              </w:rPr>
              <w:t>Efectuarea probei de functionare a instalatiei de apa rece executata cu conducte de otel, zincate, pentru instalatii, sudate longitudinal, avind diametrul de 3/8"-2"</w:t>
            </w:r>
          </w:p>
          <w:p w14:paraId="13C25A41"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20D2A6F" w14:textId="77777777" w:rsidR="006E555F" w:rsidRDefault="006E555F" w:rsidP="006E555F">
            <w:pPr>
              <w:jc w:val="center"/>
            </w:pPr>
            <w:r>
              <w:t>10 m</w:t>
            </w:r>
          </w:p>
        </w:tc>
        <w:tc>
          <w:tcPr>
            <w:tcW w:w="1559" w:type="dxa"/>
            <w:tcBorders>
              <w:top w:val="single" w:sz="4" w:space="0" w:color="auto"/>
              <w:bottom w:val="single" w:sz="4" w:space="0" w:color="auto"/>
            </w:tcBorders>
            <w:vAlign w:val="center"/>
          </w:tcPr>
          <w:p w14:paraId="6E21AE5A" w14:textId="77777777" w:rsidR="006E555F" w:rsidRDefault="006E555F" w:rsidP="006E555F">
            <w:pPr>
              <w:jc w:val="center"/>
            </w:pPr>
            <w:r>
              <w:t>5,2000</w:t>
            </w:r>
          </w:p>
        </w:tc>
      </w:tr>
      <w:tr w:rsidR="006E555F" w14:paraId="56218782" w14:textId="77777777" w:rsidTr="006E555F">
        <w:trPr>
          <w:gridBefore w:val="1"/>
        </w:trPr>
        <w:tc>
          <w:tcPr>
            <w:tcW w:w="9781" w:type="dxa"/>
            <w:gridSpan w:val="4"/>
            <w:tcBorders>
              <w:top w:val="nil"/>
              <w:left w:val="nil"/>
              <w:bottom w:val="nil"/>
              <w:right w:val="nil"/>
            </w:tcBorders>
          </w:tcPr>
          <w:p w14:paraId="07049700" w14:textId="77777777" w:rsidR="006E555F" w:rsidRDefault="006E555F" w:rsidP="006E555F">
            <w:pPr>
              <w:rPr>
                <w:lang w:val="en-US"/>
              </w:rPr>
            </w:pPr>
            <w:bookmarkStart w:id="21" w:name="_Hlk162435880"/>
            <w:r>
              <w:t xml:space="preserve"> </w:t>
            </w:r>
          </w:p>
        </w:tc>
      </w:tr>
      <w:tr w:rsidR="006E555F" w14:paraId="5BCF04D4" w14:textId="77777777" w:rsidTr="006E555F">
        <w:trPr>
          <w:gridBefore w:val="1"/>
        </w:trPr>
        <w:tc>
          <w:tcPr>
            <w:tcW w:w="9781" w:type="dxa"/>
            <w:gridSpan w:val="4"/>
            <w:tcBorders>
              <w:top w:val="nil"/>
              <w:left w:val="nil"/>
              <w:bottom w:val="single" w:sz="6" w:space="0" w:color="auto"/>
              <w:right w:val="nil"/>
            </w:tcBorders>
          </w:tcPr>
          <w:p w14:paraId="5F585C05" w14:textId="77777777" w:rsidR="006E555F" w:rsidRDefault="006E555F" w:rsidP="006E555F">
            <w:pPr>
              <w:rPr>
                <w:lang w:val="en-US"/>
              </w:rPr>
            </w:pPr>
            <w:r>
              <w:t xml:space="preserve">  </w:t>
            </w:r>
            <w:r>
              <w:rPr>
                <w:lang w:val="en-US"/>
              </w:rPr>
              <w:t xml:space="preserve"> </w:t>
            </w:r>
          </w:p>
        </w:tc>
      </w:tr>
      <w:tr w:rsidR="006E555F" w14:paraId="05DE78FD" w14:textId="77777777" w:rsidTr="006E555F">
        <w:trPr>
          <w:gridBefore w:val="1"/>
          <w:trHeight w:val="355"/>
        </w:trPr>
        <w:tc>
          <w:tcPr>
            <w:tcW w:w="9781" w:type="dxa"/>
            <w:gridSpan w:val="4"/>
            <w:tcBorders>
              <w:top w:val="nil"/>
              <w:left w:val="nil"/>
              <w:bottom w:val="nil"/>
              <w:right w:val="nil"/>
            </w:tcBorders>
          </w:tcPr>
          <w:p w14:paraId="2FF93121" w14:textId="77777777" w:rsidR="006E555F" w:rsidRDefault="006E555F" w:rsidP="006E555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2D425A7" w14:textId="77777777" w:rsidR="006E555F" w:rsidRDefault="006E555F" w:rsidP="006E555F">
      <w:pPr>
        <w:jc w:val="center"/>
        <w:rPr>
          <w:lang w:val="en-US"/>
        </w:rPr>
      </w:pPr>
      <w:r>
        <w:rPr>
          <w:sz w:val="28"/>
          <w:szCs w:val="28"/>
          <w:lang w:val="en-US"/>
        </w:rPr>
        <w:t>L.S.</w:t>
      </w:r>
    </w:p>
    <w:p w14:paraId="5FB543CB" w14:textId="77777777" w:rsidR="006E555F" w:rsidRDefault="006E555F" w:rsidP="006E555F">
      <w:pPr>
        <w:tabs>
          <w:tab w:val="left" w:pos="4786"/>
          <w:tab w:val="left" w:pos="10031"/>
        </w:tabs>
        <w:rPr>
          <w:sz w:val="4"/>
          <w:szCs w:val="4"/>
        </w:rPr>
      </w:pPr>
      <w:r>
        <w:t xml:space="preserve"> </w:t>
      </w:r>
    </w:p>
    <w:p w14:paraId="47F6B191" w14:textId="77777777" w:rsidR="006E555F" w:rsidRDefault="006E555F" w:rsidP="006E555F">
      <w:pPr>
        <w:tabs>
          <w:tab w:val="left" w:pos="4786"/>
          <w:tab w:val="left" w:pos="10031"/>
        </w:tabs>
      </w:pPr>
    </w:p>
    <w:bookmarkEnd w:id="21"/>
    <w:p w14:paraId="5E06D3F4" w14:textId="77777777" w:rsidR="006E555F" w:rsidRDefault="006E555F" w:rsidP="006E555F">
      <w:pPr>
        <w:tabs>
          <w:tab w:val="left" w:pos="4786"/>
          <w:tab w:val="left" w:pos="10031"/>
        </w:tabs>
      </w:pPr>
    </w:p>
    <w:p w14:paraId="46FE0E08" w14:textId="77777777" w:rsidR="006E555F" w:rsidRDefault="006E555F" w:rsidP="006E555F">
      <w:pPr>
        <w:tabs>
          <w:tab w:val="left" w:pos="4786"/>
          <w:tab w:val="left" w:pos="10031"/>
        </w:tabs>
      </w:pPr>
    </w:p>
    <w:p w14:paraId="1B6D334F" w14:textId="77777777" w:rsidR="006E555F" w:rsidRDefault="006E555F" w:rsidP="006E555F">
      <w:pPr>
        <w:tabs>
          <w:tab w:val="left" w:pos="4786"/>
          <w:tab w:val="left" w:pos="10031"/>
        </w:tabs>
      </w:pPr>
    </w:p>
    <w:p w14:paraId="47560E7A" w14:textId="77777777" w:rsidR="006E555F" w:rsidRDefault="006E555F" w:rsidP="006E555F">
      <w:pPr>
        <w:tabs>
          <w:tab w:val="left" w:pos="4786"/>
          <w:tab w:val="left" w:pos="10031"/>
        </w:tabs>
      </w:pPr>
    </w:p>
    <w:p w14:paraId="4B7641AD" w14:textId="77777777" w:rsidR="006E555F" w:rsidRDefault="006E555F" w:rsidP="006E555F">
      <w:pPr>
        <w:tabs>
          <w:tab w:val="left" w:pos="4786"/>
          <w:tab w:val="left" w:pos="10031"/>
        </w:tabs>
      </w:pPr>
    </w:p>
    <w:p w14:paraId="12C25E25" w14:textId="77777777" w:rsidR="006E555F" w:rsidRDefault="006E555F" w:rsidP="006E555F">
      <w:pPr>
        <w:tabs>
          <w:tab w:val="left" w:pos="4786"/>
          <w:tab w:val="left" w:pos="10031"/>
        </w:tabs>
      </w:pPr>
    </w:p>
    <w:p w14:paraId="07DB7F09" w14:textId="77777777" w:rsidR="006E555F" w:rsidRDefault="006E555F" w:rsidP="006E555F">
      <w:pPr>
        <w:tabs>
          <w:tab w:val="left" w:pos="4786"/>
          <w:tab w:val="left" w:pos="10031"/>
        </w:tabs>
      </w:pPr>
    </w:p>
    <w:p w14:paraId="47B609EE" w14:textId="1A802D42" w:rsidR="00E54480" w:rsidRDefault="00E54480" w:rsidP="00E54480">
      <w:pPr>
        <w:jc w:val="center"/>
        <w:rPr>
          <w:noProof w:val="0"/>
          <w:lang w:val="en-US"/>
        </w:rPr>
      </w:pPr>
      <w:r>
        <w:rPr>
          <w:b/>
          <w:bCs/>
          <w:sz w:val="40"/>
          <w:szCs w:val="40"/>
          <w:lang w:val="en-US"/>
        </w:rPr>
        <w:lastRenderedPageBreak/>
        <w:t>Deviz-oferta</w:t>
      </w:r>
      <w:r>
        <w:rPr>
          <w:b/>
          <w:bCs/>
          <w:sz w:val="28"/>
          <w:szCs w:val="28"/>
          <w:lang w:val="en-US"/>
        </w:rPr>
        <w:t xml:space="preserve"> </w:t>
      </w:r>
      <w:r>
        <w:rPr>
          <w:b/>
          <w:bCs/>
          <w:sz w:val="40"/>
          <w:szCs w:val="40"/>
          <w:lang w:val="en-US"/>
        </w:rPr>
        <w:t xml:space="preserve"> № 2-1-</w:t>
      </w:r>
      <w:r>
        <w:rPr>
          <w:b/>
          <w:bCs/>
          <w:sz w:val="40"/>
          <w:szCs w:val="40"/>
          <w:lang w:val="en-US"/>
        </w:rPr>
        <w:t>7</w:t>
      </w:r>
      <w:bookmarkStart w:id="22" w:name="_GoBack"/>
      <w:bookmarkEnd w:id="22"/>
    </w:p>
    <w:p w14:paraId="2DA7C58E" w14:textId="77777777" w:rsidR="00E54480" w:rsidRDefault="00E54480" w:rsidP="00E54480">
      <w:pPr>
        <w:jc w:val="center"/>
        <w:rPr>
          <w:b/>
          <w:bCs/>
          <w:sz w:val="28"/>
          <w:szCs w:val="28"/>
        </w:rPr>
      </w:pPr>
      <w:r>
        <w:rPr>
          <w:b/>
          <w:bCs/>
          <w:sz w:val="28"/>
          <w:szCs w:val="28"/>
          <w:lang w:val="en-US"/>
        </w:rPr>
        <w:t>Nod de evidenta a energiei termice. Solutii termomecanice.</w:t>
      </w:r>
    </w:p>
    <w:p w14:paraId="1852A71D" w14:textId="77777777" w:rsidR="00E54480" w:rsidRDefault="00E54480" w:rsidP="00E54480">
      <w:pPr>
        <w:jc w:val="center"/>
        <w:rPr>
          <w:sz w:val="22"/>
          <w:szCs w:val="22"/>
        </w:rPr>
      </w:pPr>
      <w:r>
        <w:rPr>
          <w:sz w:val="22"/>
          <w:szCs w:val="22"/>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1276"/>
        <w:gridCol w:w="3402"/>
        <w:gridCol w:w="1134"/>
        <w:gridCol w:w="1134"/>
        <w:gridCol w:w="1417"/>
        <w:gridCol w:w="1418"/>
      </w:tblGrid>
      <w:tr w:rsidR="00E54480" w14:paraId="329F2D33" w14:textId="77777777" w:rsidTr="00E54480">
        <w:trPr>
          <w:cantSplit/>
          <w:trHeight w:val="1246"/>
        </w:trPr>
        <w:tc>
          <w:tcPr>
            <w:tcW w:w="709" w:type="dxa"/>
            <w:tcBorders>
              <w:top w:val="single" w:sz="4" w:space="0" w:color="auto"/>
              <w:left w:val="single" w:sz="4" w:space="0" w:color="auto"/>
              <w:bottom w:val="single" w:sz="4" w:space="0" w:color="auto"/>
              <w:right w:val="single" w:sz="6" w:space="0" w:color="auto"/>
            </w:tcBorders>
            <w:shd w:val="pct5" w:color="auto" w:fill="auto"/>
            <w:hideMark/>
          </w:tcPr>
          <w:p w14:paraId="35E1C4CC" w14:textId="77777777" w:rsidR="00E54480" w:rsidRDefault="00E54480">
            <w:pPr>
              <w:spacing w:line="256" w:lineRule="auto"/>
              <w:ind w:right="-108"/>
              <w:jc w:val="center"/>
              <w:rPr>
                <w:kern w:val="2"/>
                <w:sz w:val="22"/>
                <w:szCs w:val="22"/>
                <w:lang w:val="en-US"/>
              </w:rPr>
            </w:pPr>
            <w:r>
              <w:rPr>
                <w:kern w:val="2"/>
                <w:sz w:val="22"/>
                <w:szCs w:val="22"/>
                <w:lang w:val="en-US"/>
              </w:rPr>
              <w:t>№</w:t>
            </w:r>
          </w:p>
          <w:p w14:paraId="3147A7F8" w14:textId="77777777" w:rsidR="00E54480" w:rsidRDefault="00E54480">
            <w:pPr>
              <w:spacing w:line="256" w:lineRule="auto"/>
              <w:ind w:right="-108"/>
              <w:jc w:val="center"/>
              <w:rPr>
                <w:kern w:val="2"/>
                <w:sz w:val="22"/>
                <w:szCs w:val="22"/>
                <w:lang w:val="en-US"/>
              </w:rPr>
            </w:pPr>
            <w:r>
              <w:rPr>
                <w:kern w:val="2"/>
                <w:sz w:val="22"/>
                <w:szCs w:val="22"/>
                <w:lang w:val="en-US"/>
              </w:rPr>
              <w:t xml:space="preserve"> crt.</w:t>
            </w:r>
          </w:p>
        </w:tc>
        <w:tc>
          <w:tcPr>
            <w:tcW w:w="1276" w:type="dxa"/>
            <w:tcBorders>
              <w:top w:val="single" w:sz="4" w:space="0" w:color="auto"/>
              <w:left w:val="single" w:sz="6" w:space="0" w:color="auto"/>
              <w:bottom w:val="single" w:sz="4" w:space="0" w:color="auto"/>
              <w:right w:val="single" w:sz="6" w:space="0" w:color="auto"/>
            </w:tcBorders>
            <w:shd w:val="pct5" w:color="auto" w:fill="auto"/>
            <w:hideMark/>
          </w:tcPr>
          <w:p w14:paraId="2503911D" w14:textId="77777777" w:rsidR="00E54480" w:rsidRDefault="00E54480">
            <w:pPr>
              <w:spacing w:line="256" w:lineRule="auto"/>
              <w:ind w:left="-120" w:right="-108"/>
              <w:jc w:val="center"/>
              <w:rPr>
                <w:kern w:val="2"/>
                <w:sz w:val="22"/>
                <w:szCs w:val="22"/>
                <w:lang w:val="en-US"/>
              </w:rPr>
            </w:pPr>
            <w:r>
              <w:rPr>
                <w:kern w:val="2"/>
                <w:sz w:val="22"/>
                <w:szCs w:val="22"/>
              </w:rPr>
              <w:t>Simbol</w:t>
            </w:r>
            <w:r>
              <w:rPr>
                <w:kern w:val="2"/>
                <w:sz w:val="22"/>
                <w:szCs w:val="22"/>
                <w:lang w:val="en-US"/>
              </w:rPr>
              <w:t xml:space="preserve"> </w:t>
            </w:r>
            <w:r>
              <w:rPr>
                <w:kern w:val="2"/>
                <w:sz w:val="22"/>
                <w:szCs w:val="22"/>
              </w:rPr>
              <w:t>norme</w:t>
            </w:r>
            <w:r>
              <w:rPr>
                <w:kern w:val="2"/>
                <w:sz w:val="22"/>
                <w:szCs w:val="22"/>
                <w:lang w:val="en-US"/>
              </w:rPr>
              <w:t xml:space="preserve"> </w:t>
            </w:r>
            <w:r>
              <w:rPr>
                <w:kern w:val="2"/>
                <w:sz w:val="22"/>
                <w:szCs w:val="22"/>
              </w:rPr>
              <w:t xml:space="preserve">şi Cod </w:t>
            </w:r>
            <w:r>
              <w:rPr>
                <w:kern w:val="2"/>
                <w:sz w:val="22"/>
                <w:szCs w:val="22"/>
                <w:lang w:val="en-US"/>
              </w:rPr>
              <w:t xml:space="preserve"> </w:t>
            </w:r>
            <w:r>
              <w:rPr>
                <w:kern w:val="2"/>
                <w:sz w:val="22"/>
                <w:szCs w:val="22"/>
              </w:rPr>
              <w:t xml:space="preserve">resurse  </w:t>
            </w:r>
          </w:p>
        </w:tc>
        <w:tc>
          <w:tcPr>
            <w:tcW w:w="3402" w:type="dxa"/>
            <w:tcBorders>
              <w:top w:val="single" w:sz="4" w:space="0" w:color="auto"/>
              <w:left w:val="single" w:sz="6" w:space="0" w:color="auto"/>
              <w:bottom w:val="single" w:sz="4" w:space="0" w:color="auto"/>
              <w:right w:val="single" w:sz="6" w:space="0" w:color="auto"/>
            </w:tcBorders>
            <w:shd w:val="pct5" w:color="auto" w:fill="auto"/>
          </w:tcPr>
          <w:p w14:paraId="14E2CBF9" w14:textId="77777777" w:rsidR="00E54480" w:rsidRDefault="00E54480">
            <w:pPr>
              <w:spacing w:line="256" w:lineRule="auto"/>
              <w:jc w:val="center"/>
              <w:rPr>
                <w:kern w:val="2"/>
                <w:sz w:val="22"/>
                <w:szCs w:val="22"/>
              </w:rPr>
            </w:pPr>
          </w:p>
          <w:p w14:paraId="5BB7B90A" w14:textId="77777777" w:rsidR="00E54480" w:rsidRDefault="00E54480">
            <w:pPr>
              <w:spacing w:line="256" w:lineRule="auto"/>
              <w:jc w:val="center"/>
              <w:rPr>
                <w:kern w:val="2"/>
                <w:sz w:val="22"/>
                <w:szCs w:val="22"/>
                <w:lang w:val="en-US"/>
              </w:rPr>
            </w:pPr>
            <w:r>
              <w:rPr>
                <w:kern w:val="2"/>
                <w:sz w:val="22"/>
                <w:szCs w:val="22"/>
              </w:rPr>
              <w:t xml:space="preserve">Denumire lucrări       </w:t>
            </w:r>
          </w:p>
        </w:tc>
        <w:tc>
          <w:tcPr>
            <w:tcW w:w="1134" w:type="dxa"/>
            <w:tcBorders>
              <w:top w:val="single" w:sz="4" w:space="0" w:color="auto"/>
              <w:left w:val="single" w:sz="6" w:space="0" w:color="auto"/>
              <w:bottom w:val="single" w:sz="4" w:space="0" w:color="auto"/>
              <w:right w:val="single" w:sz="6" w:space="0" w:color="auto"/>
            </w:tcBorders>
            <w:shd w:val="pct5" w:color="auto" w:fill="auto"/>
          </w:tcPr>
          <w:p w14:paraId="3242AD91" w14:textId="77777777" w:rsidR="00E54480" w:rsidRDefault="00E54480">
            <w:pPr>
              <w:spacing w:line="256" w:lineRule="auto"/>
              <w:ind w:left="-108" w:right="-108"/>
              <w:jc w:val="center"/>
              <w:rPr>
                <w:kern w:val="2"/>
                <w:sz w:val="22"/>
                <w:szCs w:val="22"/>
              </w:rPr>
            </w:pPr>
          </w:p>
          <w:p w14:paraId="430973F5" w14:textId="77777777" w:rsidR="00E54480" w:rsidRDefault="00E54480">
            <w:pPr>
              <w:spacing w:line="256" w:lineRule="auto"/>
              <w:ind w:left="-108" w:right="-108"/>
              <w:jc w:val="center"/>
              <w:rPr>
                <w:kern w:val="2"/>
                <w:sz w:val="22"/>
                <w:szCs w:val="22"/>
                <w:lang w:val="en-US"/>
              </w:rPr>
            </w:pPr>
            <w:r>
              <w:rPr>
                <w:kern w:val="2"/>
                <w:sz w:val="22"/>
                <w:szCs w:val="22"/>
              </w:rPr>
              <w:t>U.M.</w:t>
            </w:r>
            <w:r>
              <w:rPr>
                <w:kern w:val="2"/>
                <w:sz w:val="22"/>
                <w:szCs w:val="22"/>
                <w:lang w:val="en-US"/>
              </w:rPr>
              <w:t xml:space="preserve"> </w:t>
            </w:r>
          </w:p>
        </w:tc>
        <w:tc>
          <w:tcPr>
            <w:tcW w:w="1134" w:type="dxa"/>
            <w:tcBorders>
              <w:top w:val="single" w:sz="4" w:space="0" w:color="auto"/>
              <w:left w:val="single" w:sz="6" w:space="0" w:color="auto"/>
              <w:bottom w:val="single" w:sz="4" w:space="0" w:color="auto"/>
              <w:right w:val="single" w:sz="6" w:space="0" w:color="auto"/>
            </w:tcBorders>
            <w:shd w:val="pct5" w:color="auto" w:fill="auto"/>
            <w:hideMark/>
          </w:tcPr>
          <w:p w14:paraId="5CB26780" w14:textId="77777777" w:rsidR="00E54480" w:rsidRDefault="00E54480">
            <w:pPr>
              <w:spacing w:line="256" w:lineRule="auto"/>
              <w:ind w:left="-108" w:right="-108"/>
              <w:jc w:val="center"/>
              <w:rPr>
                <w:kern w:val="2"/>
                <w:sz w:val="22"/>
                <w:szCs w:val="22"/>
                <w:lang w:val="en-US"/>
              </w:rPr>
            </w:pPr>
            <w:r>
              <w:rPr>
                <w:kern w:val="2"/>
                <w:sz w:val="22"/>
                <w:szCs w:val="22"/>
              </w:rPr>
              <w:t>Cantitate conform datelor din proiect</w:t>
            </w:r>
          </w:p>
        </w:tc>
        <w:tc>
          <w:tcPr>
            <w:tcW w:w="1417" w:type="dxa"/>
            <w:tcBorders>
              <w:top w:val="single" w:sz="4" w:space="0" w:color="auto"/>
              <w:left w:val="single" w:sz="6" w:space="0" w:color="auto"/>
              <w:bottom w:val="single" w:sz="4" w:space="0" w:color="auto"/>
              <w:right w:val="single" w:sz="6" w:space="0" w:color="auto"/>
            </w:tcBorders>
            <w:shd w:val="pct5" w:color="auto" w:fill="auto"/>
            <w:hideMark/>
          </w:tcPr>
          <w:p w14:paraId="4339901D" w14:textId="77777777" w:rsidR="00E54480" w:rsidRDefault="00E54480">
            <w:pPr>
              <w:spacing w:line="256" w:lineRule="auto"/>
              <w:ind w:left="-108" w:right="-108"/>
              <w:jc w:val="center"/>
              <w:rPr>
                <w:kern w:val="2"/>
                <w:sz w:val="22"/>
                <w:szCs w:val="22"/>
                <w:lang w:val="en-US"/>
              </w:rPr>
            </w:pPr>
            <w:r>
              <w:rPr>
                <w:kern w:val="2"/>
                <w:sz w:val="22"/>
                <w:szCs w:val="22"/>
                <w:lang w:val="en-US"/>
              </w:rPr>
              <w:t>Preţ pe unitate de măsură, lei (inclusiv salariu)</w:t>
            </w:r>
          </w:p>
        </w:tc>
        <w:tc>
          <w:tcPr>
            <w:tcW w:w="1418" w:type="dxa"/>
            <w:tcBorders>
              <w:top w:val="single" w:sz="4" w:space="0" w:color="auto"/>
              <w:left w:val="single" w:sz="6" w:space="0" w:color="auto"/>
              <w:bottom w:val="single" w:sz="4" w:space="0" w:color="auto"/>
              <w:right w:val="single" w:sz="4" w:space="0" w:color="auto"/>
            </w:tcBorders>
            <w:shd w:val="pct5" w:color="auto" w:fill="auto"/>
            <w:hideMark/>
          </w:tcPr>
          <w:p w14:paraId="125A709F" w14:textId="77777777" w:rsidR="00E54480" w:rsidRDefault="00E54480">
            <w:pPr>
              <w:spacing w:line="256" w:lineRule="auto"/>
              <w:ind w:left="-108" w:right="-108"/>
              <w:jc w:val="center"/>
              <w:rPr>
                <w:kern w:val="2"/>
                <w:sz w:val="22"/>
                <w:szCs w:val="22"/>
                <w:lang w:val="en-US"/>
              </w:rPr>
            </w:pPr>
            <w:r>
              <w:rPr>
                <w:kern w:val="2"/>
                <w:sz w:val="22"/>
                <w:szCs w:val="22"/>
                <w:lang w:val="en-US"/>
              </w:rPr>
              <w:t>Total, lei (col.5 x col.6)</w:t>
            </w:r>
          </w:p>
        </w:tc>
      </w:tr>
    </w:tbl>
    <w:p w14:paraId="1F95C22A" w14:textId="77777777" w:rsidR="00E54480" w:rsidRDefault="00E54480" w:rsidP="00E54480">
      <w:pPr>
        <w:rPr>
          <w:sz w:val="2"/>
          <w:szCs w:val="2"/>
          <w:lang w:val="en-US" w:eastAsia="ru-RU"/>
        </w:rPr>
      </w:pPr>
    </w:p>
    <w:tbl>
      <w:tblPr>
        <w:tblW w:w="0" w:type="auto"/>
        <w:tblInd w:w="-459" w:type="dxa"/>
        <w:tblLayout w:type="fixed"/>
        <w:tblLook w:val="04A0" w:firstRow="1" w:lastRow="0" w:firstColumn="1" w:lastColumn="0" w:noHBand="0" w:noVBand="1"/>
      </w:tblPr>
      <w:tblGrid>
        <w:gridCol w:w="709"/>
        <w:gridCol w:w="709"/>
        <w:gridCol w:w="567"/>
        <w:gridCol w:w="709"/>
        <w:gridCol w:w="2693"/>
        <w:gridCol w:w="1134"/>
        <w:gridCol w:w="1134"/>
        <w:gridCol w:w="1417"/>
        <w:gridCol w:w="1420"/>
      </w:tblGrid>
      <w:tr w:rsidR="00E54480" w14:paraId="0BFA7DC2" w14:textId="77777777" w:rsidTr="00E54480">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F46876B" w14:textId="77777777" w:rsidR="00E54480" w:rsidRDefault="00E54480">
            <w:pPr>
              <w:spacing w:line="256" w:lineRule="auto"/>
              <w:ind w:right="-108"/>
              <w:jc w:val="center"/>
              <w:rPr>
                <w:kern w:val="2"/>
                <w:sz w:val="22"/>
                <w:szCs w:val="22"/>
                <w:lang w:val="en-US"/>
              </w:rPr>
            </w:pPr>
            <w:r>
              <w:rPr>
                <w:kern w:val="2"/>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14:paraId="5FC5FC9F" w14:textId="77777777" w:rsidR="00E54480" w:rsidRDefault="00E54480">
            <w:pPr>
              <w:spacing w:line="256" w:lineRule="auto"/>
              <w:ind w:left="-120" w:right="-108"/>
              <w:jc w:val="center"/>
              <w:rPr>
                <w:kern w:val="2"/>
                <w:sz w:val="22"/>
                <w:szCs w:val="22"/>
                <w:lang w:val="en-US"/>
              </w:rPr>
            </w:pPr>
            <w:r>
              <w:rPr>
                <w:kern w:val="2"/>
                <w:sz w:val="22"/>
                <w:szCs w:val="22"/>
                <w:lang w:val="en-US"/>
              </w:rPr>
              <w:t>2</w:t>
            </w:r>
          </w:p>
        </w:tc>
        <w:tc>
          <w:tcPr>
            <w:tcW w:w="3402" w:type="dxa"/>
            <w:gridSpan w:val="2"/>
            <w:tcBorders>
              <w:top w:val="single" w:sz="6" w:space="0" w:color="auto"/>
              <w:left w:val="single" w:sz="6" w:space="0" w:color="auto"/>
              <w:bottom w:val="double" w:sz="6" w:space="0" w:color="auto"/>
              <w:right w:val="nil"/>
            </w:tcBorders>
            <w:shd w:val="pct5" w:color="auto" w:fill="auto"/>
            <w:hideMark/>
          </w:tcPr>
          <w:p w14:paraId="4979370E" w14:textId="77777777" w:rsidR="00E54480" w:rsidRDefault="00E54480">
            <w:pPr>
              <w:spacing w:line="256" w:lineRule="auto"/>
              <w:jc w:val="center"/>
              <w:rPr>
                <w:kern w:val="2"/>
                <w:sz w:val="22"/>
                <w:szCs w:val="22"/>
                <w:lang w:val="en-US"/>
              </w:rPr>
            </w:pPr>
            <w:r>
              <w:rPr>
                <w:kern w:val="2"/>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hideMark/>
          </w:tcPr>
          <w:p w14:paraId="4A41DF04" w14:textId="77777777" w:rsidR="00E54480" w:rsidRDefault="00E54480">
            <w:pPr>
              <w:spacing w:line="256" w:lineRule="auto"/>
              <w:ind w:left="-108" w:right="-108"/>
              <w:jc w:val="center"/>
              <w:rPr>
                <w:kern w:val="2"/>
                <w:sz w:val="22"/>
                <w:szCs w:val="22"/>
                <w:lang w:val="en-US"/>
              </w:rPr>
            </w:pPr>
            <w:r>
              <w:rPr>
                <w:kern w:val="2"/>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hideMark/>
          </w:tcPr>
          <w:p w14:paraId="5C156881" w14:textId="77777777" w:rsidR="00E54480" w:rsidRDefault="00E54480">
            <w:pPr>
              <w:spacing w:line="256" w:lineRule="auto"/>
              <w:ind w:left="-108" w:right="-108"/>
              <w:jc w:val="center"/>
              <w:rPr>
                <w:kern w:val="2"/>
                <w:sz w:val="22"/>
                <w:szCs w:val="22"/>
                <w:lang w:val="en-US"/>
              </w:rPr>
            </w:pPr>
            <w:r>
              <w:rPr>
                <w:kern w:val="2"/>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hideMark/>
          </w:tcPr>
          <w:p w14:paraId="3C5704B7" w14:textId="77777777" w:rsidR="00E54480" w:rsidRDefault="00E54480">
            <w:pPr>
              <w:spacing w:line="256" w:lineRule="auto"/>
              <w:jc w:val="center"/>
              <w:rPr>
                <w:kern w:val="2"/>
                <w:sz w:val="22"/>
                <w:szCs w:val="22"/>
                <w:lang w:val="en-US"/>
              </w:rPr>
            </w:pPr>
            <w:r>
              <w:rPr>
                <w:kern w:val="2"/>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hideMark/>
          </w:tcPr>
          <w:p w14:paraId="715CB0E0" w14:textId="77777777" w:rsidR="00E54480" w:rsidRDefault="00E54480">
            <w:pPr>
              <w:spacing w:line="256" w:lineRule="auto"/>
              <w:jc w:val="center"/>
              <w:rPr>
                <w:kern w:val="2"/>
                <w:sz w:val="22"/>
                <w:szCs w:val="22"/>
                <w:lang w:val="en-US"/>
              </w:rPr>
            </w:pPr>
            <w:r>
              <w:rPr>
                <w:kern w:val="2"/>
                <w:sz w:val="22"/>
                <w:szCs w:val="22"/>
                <w:lang w:val="en-US"/>
              </w:rPr>
              <w:t>7</w:t>
            </w:r>
          </w:p>
        </w:tc>
      </w:tr>
      <w:tr w:rsidR="00E54480" w14:paraId="53F1BDB2" w14:textId="77777777" w:rsidTr="00E54480">
        <w:tc>
          <w:tcPr>
            <w:tcW w:w="709" w:type="dxa"/>
            <w:tcBorders>
              <w:top w:val="nil"/>
              <w:left w:val="single" w:sz="6" w:space="0" w:color="auto"/>
              <w:bottom w:val="nil"/>
              <w:right w:val="nil"/>
            </w:tcBorders>
          </w:tcPr>
          <w:p w14:paraId="23B74309" w14:textId="77777777" w:rsidR="00E54480" w:rsidRDefault="00E54480">
            <w:pPr>
              <w:spacing w:line="256" w:lineRule="auto"/>
              <w:jc w:val="center"/>
              <w:rPr>
                <w:kern w:val="2"/>
                <w:lang w:val="en-US"/>
              </w:rPr>
            </w:pPr>
          </w:p>
        </w:tc>
        <w:tc>
          <w:tcPr>
            <w:tcW w:w="1276" w:type="dxa"/>
            <w:gridSpan w:val="2"/>
            <w:tcBorders>
              <w:top w:val="nil"/>
              <w:left w:val="single" w:sz="6" w:space="0" w:color="auto"/>
              <w:bottom w:val="nil"/>
              <w:right w:val="nil"/>
            </w:tcBorders>
          </w:tcPr>
          <w:p w14:paraId="489375A7"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single" w:sz="6" w:space="0" w:color="auto"/>
            </w:tcBorders>
          </w:tcPr>
          <w:p w14:paraId="5C156926" w14:textId="77777777" w:rsidR="00E54480" w:rsidRDefault="00E54480">
            <w:pPr>
              <w:spacing w:line="256" w:lineRule="auto"/>
              <w:rPr>
                <w:b/>
                <w:bCs/>
                <w:kern w:val="2"/>
                <w:sz w:val="22"/>
                <w:szCs w:val="22"/>
                <w:lang w:val="en-US"/>
              </w:rPr>
            </w:pPr>
            <w:r>
              <w:rPr>
                <w:b/>
                <w:bCs/>
                <w:kern w:val="2"/>
                <w:sz w:val="22"/>
                <w:szCs w:val="22"/>
                <w:lang w:val="en-US"/>
              </w:rPr>
              <w:t>1. LUCRARI DE MONTARE UTILAJ TERMOMECANIC</w:t>
            </w:r>
          </w:p>
          <w:p w14:paraId="3C6FBCB5"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25A746CB" w14:textId="77777777" w:rsidR="00E54480" w:rsidRDefault="00E54480">
            <w:pPr>
              <w:spacing w:line="256" w:lineRule="auto"/>
              <w:rPr>
                <w:b/>
                <w:bCs/>
                <w:kern w:val="2"/>
                <w:sz w:val="22"/>
                <w:szCs w:val="22"/>
                <w:lang w:val="en-US"/>
              </w:rPr>
            </w:pPr>
          </w:p>
        </w:tc>
        <w:tc>
          <w:tcPr>
            <w:tcW w:w="1134" w:type="dxa"/>
            <w:tcBorders>
              <w:top w:val="nil"/>
              <w:left w:val="single" w:sz="6" w:space="0" w:color="auto"/>
              <w:bottom w:val="nil"/>
              <w:right w:val="nil"/>
            </w:tcBorders>
          </w:tcPr>
          <w:p w14:paraId="1D53A7D3"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2D5A0778" w14:textId="77777777" w:rsidR="00E54480" w:rsidRDefault="00E54480">
            <w:pPr>
              <w:spacing w:line="256" w:lineRule="auto"/>
              <w:rPr>
                <w:kern w:val="2"/>
                <w:lang w:val="en-US"/>
              </w:rPr>
            </w:pPr>
          </w:p>
        </w:tc>
        <w:tc>
          <w:tcPr>
            <w:tcW w:w="1418" w:type="dxa"/>
            <w:tcBorders>
              <w:top w:val="nil"/>
              <w:left w:val="single" w:sz="6" w:space="0" w:color="auto"/>
              <w:bottom w:val="nil"/>
              <w:right w:val="single" w:sz="6" w:space="0" w:color="auto"/>
            </w:tcBorders>
          </w:tcPr>
          <w:p w14:paraId="71DD5ACF" w14:textId="77777777" w:rsidR="00E54480" w:rsidRDefault="00E54480">
            <w:pPr>
              <w:spacing w:line="256" w:lineRule="auto"/>
              <w:rPr>
                <w:kern w:val="2"/>
                <w:lang w:val="en-US"/>
              </w:rPr>
            </w:pPr>
          </w:p>
        </w:tc>
      </w:tr>
      <w:tr w:rsidR="00E54480" w14:paraId="56CF5D7D"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7C07314C" w14:textId="77777777" w:rsidR="00E54480" w:rsidRDefault="00E54480">
            <w:pPr>
              <w:spacing w:line="256" w:lineRule="auto"/>
              <w:rPr>
                <w:kern w:val="2"/>
                <w:lang w:val="en-US"/>
              </w:rPr>
            </w:pPr>
            <w:r>
              <w:rPr>
                <w:kern w:val="2"/>
                <w:lang w:val="en-US"/>
              </w:rPr>
              <w:t>1</w:t>
            </w:r>
          </w:p>
        </w:tc>
        <w:tc>
          <w:tcPr>
            <w:tcW w:w="1276" w:type="dxa"/>
            <w:gridSpan w:val="2"/>
            <w:tcBorders>
              <w:top w:val="single" w:sz="4" w:space="0" w:color="auto"/>
              <w:left w:val="single" w:sz="6" w:space="0" w:color="auto"/>
              <w:bottom w:val="single" w:sz="4" w:space="0" w:color="auto"/>
              <w:right w:val="single" w:sz="6" w:space="0" w:color="auto"/>
            </w:tcBorders>
          </w:tcPr>
          <w:p w14:paraId="3AFB366F" w14:textId="77777777" w:rsidR="00E54480" w:rsidRDefault="00E54480">
            <w:pPr>
              <w:spacing w:line="256" w:lineRule="auto"/>
              <w:rPr>
                <w:kern w:val="2"/>
                <w:lang w:val="en-US"/>
              </w:rPr>
            </w:pPr>
            <w:r>
              <w:rPr>
                <w:kern w:val="2"/>
                <w:lang w:val="en-US"/>
              </w:rPr>
              <w:t>11-02-001-01</w:t>
            </w:r>
          </w:p>
          <w:p w14:paraId="526403AF"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61EE35BA"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Dispozitiv instalat pe imbinari de filet, masa, kg, pina la: 1,5 Montare integrator electronic MULTICAL 403</w:t>
            </w:r>
            <w:r>
              <w:rPr>
                <w:rFonts w:ascii="Times New Roman CYR" w:hAnsi="Times New Roman CYR"/>
                <w:kern w:val="2"/>
                <w:sz w:val="16"/>
                <w:szCs w:val="16"/>
                <w:lang w:val="en-US"/>
              </w:rPr>
              <w:t xml:space="preserve"> </w:t>
            </w:r>
          </w:p>
          <w:p w14:paraId="0A9002A8"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1C29197"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30582E4A"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41F49DF5"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605C8802"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58DAA3EB" w14:textId="77777777" w:rsidR="00E54480" w:rsidRDefault="00E54480">
            <w:pPr>
              <w:spacing w:line="256" w:lineRule="auto"/>
              <w:jc w:val="center"/>
              <w:rPr>
                <w:kern w:val="2"/>
                <w:lang w:val="en-US"/>
              </w:rPr>
            </w:pPr>
          </w:p>
        </w:tc>
      </w:tr>
      <w:tr w:rsidR="00E54480" w14:paraId="4DD939A3" w14:textId="77777777" w:rsidTr="00E54480">
        <w:tc>
          <w:tcPr>
            <w:tcW w:w="709" w:type="dxa"/>
            <w:tcBorders>
              <w:top w:val="nil"/>
              <w:left w:val="single" w:sz="6" w:space="0" w:color="auto"/>
              <w:bottom w:val="single" w:sz="2" w:space="0" w:color="auto"/>
              <w:right w:val="single" w:sz="6" w:space="0" w:color="auto"/>
            </w:tcBorders>
          </w:tcPr>
          <w:p w14:paraId="6C426C8F"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B4B9638" w14:textId="77777777" w:rsidR="00E54480" w:rsidRDefault="00E54480">
            <w:pPr>
              <w:spacing w:line="256" w:lineRule="auto"/>
              <w:jc w:val="center"/>
              <w:rPr>
                <w:kern w:val="2"/>
                <w:sz w:val="16"/>
                <w:szCs w:val="16"/>
                <w:lang w:val="en-US"/>
              </w:rPr>
            </w:pPr>
            <w:r>
              <w:rPr>
                <w:kern w:val="2"/>
                <w:sz w:val="16"/>
                <w:szCs w:val="16"/>
                <w:lang w:val="en-US"/>
              </w:rPr>
              <w:t>1</w:t>
            </w:r>
          </w:p>
        </w:tc>
        <w:tc>
          <w:tcPr>
            <w:tcW w:w="3402" w:type="dxa"/>
            <w:gridSpan w:val="2"/>
            <w:tcBorders>
              <w:top w:val="nil"/>
              <w:left w:val="single" w:sz="6" w:space="0" w:color="auto"/>
              <w:bottom w:val="single" w:sz="2" w:space="0" w:color="auto"/>
              <w:right w:val="single" w:sz="6" w:space="0" w:color="auto"/>
            </w:tcBorders>
            <w:hideMark/>
          </w:tcPr>
          <w:p w14:paraId="2DCECE51" w14:textId="77777777" w:rsidR="00E54480" w:rsidRDefault="00E54480">
            <w:pPr>
              <w:spacing w:line="256" w:lineRule="auto"/>
              <w:rPr>
                <w:kern w:val="2"/>
                <w:lang w:val="en-US"/>
              </w:rPr>
            </w:pPr>
            <w:r>
              <w:rPr>
                <w:kern w:val="2"/>
                <w:lang w:val="en-US"/>
              </w:rPr>
              <w:t>Muncitor</w:t>
            </w:r>
          </w:p>
        </w:tc>
        <w:tc>
          <w:tcPr>
            <w:tcW w:w="1134" w:type="dxa"/>
            <w:tcBorders>
              <w:top w:val="nil"/>
              <w:left w:val="single" w:sz="6" w:space="0" w:color="auto"/>
              <w:bottom w:val="single" w:sz="2" w:space="0" w:color="auto"/>
              <w:right w:val="single" w:sz="6" w:space="0" w:color="auto"/>
            </w:tcBorders>
            <w:hideMark/>
          </w:tcPr>
          <w:p w14:paraId="71CDC972"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EB61A50" w14:textId="77777777" w:rsidR="00E54480" w:rsidRDefault="00E54480">
            <w:pPr>
              <w:spacing w:line="256" w:lineRule="auto"/>
              <w:rPr>
                <w:kern w:val="2"/>
                <w:lang w:val="en-US"/>
              </w:rPr>
            </w:pPr>
            <w:r>
              <w:rPr>
                <w:kern w:val="2"/>
                <w:lang w:val="en-US"/>
              </w:rPr>
              <w:t>1,0300</w:t>
            </w:r>
          </w:p>
        </w:tc>
        <w:tc>
          <w:tcPr>
            <w:tcW w:w="1417" w:type="dxa"/>
            <w:tcBorders>
              <w:top w:val="nil"/>
              <w:left w:val="single" w:sz="6" w:space="0" w:color="auto"/>
              <w:bottom w:val="single" w:sz="2" w:space="0" w:color="auto"/>
              <w:right w:val="single" w:sz="6" w:space="0" w:color="auto"/>
            </w:tcBorders>
          </w:tcPr>
          <w:p w14:paraId="2B1C71AA"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D41514F" w14:textId="77777777" w:rsidR="00E54480" w:rsidRDefault="00E54480">
            <w:pPr>
              <w:spacing w:line="256" w:lineRule="auto"/>
              <w:rPr>
                <w:kern w:val="2"/>
                <w:lang w:val="en-US"/>
              </w:rPr>
            </w:pPr>
          </w:p>
        </w:tc>
      </w:tr>
      <w:tr w:rsidR="00E54480" w14:paraId="55B0C03F" w14:textId="77777777" w:rsidTr="00E54480">
        <w:tc>
          <w:tcPr>
            <w:tcW w:w="709" w:type="dxa"/>
            <w:tcBorders>
              <w:top w:val="nil"/>
              <w:left w:val="single" w:sz="6" w:space="0" w:color="auto"/>
              <w:bottom w:val="single" w:sz="2" w:space="0" w:color="auto"/>
              <w:right w:val="single" w:sz="6" w:space="0" w:color="auto"/>
            </w:tcBorders>
          </w:tcPr>
          <w:p w14:paraId="2184F87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53C7CF8" w14:textId="77777777" w:rsidR="00E54480" w:rsidRDefault="00E54480">
            <w:pPr>
              <w:spacing w:line="256" w:lineRule="auto"/>
              <w:jc w:val="center"/>
              <w:rPr>
                <w:kern w:val="2"/>
                <w:sz w:val="16"/>
                <w:szCs w:val="16"/>
                <w:lang w:val="en-US"/>
              </w:rPr>
            </w:pPr>
            <w:r>
              <w:rPr>
                <w:kern w:val="2"/>
                <w:sz w:val="16"/>
                <w:szCs w:val="16"/>
                <w:lang w:val="en-US"/>
              </w:rPr>
              <w:t>1019892</w:t>
            </w:r>
          </w:p>
        </w:tc>
        <w:tc>
          <w:tcPr>
            <w:tcW w:w="3402" w:type="dxa"/>
            <w:gridSpan w:val="2"/>
            <w:tcBorders>
              <w:top w:val="nil"/>
              <w:left w:val="single" w:sz="6" w:space="0" w:color="auto"/>
              <w:bottom w:val="single" w:sz="2" w:space="0" w:color="auto"/>
              <w:right w:val="single" w:sz="6" w:space="0" w:color="auto"/>
            </w:tcBorders>
            <w:hideMark/>
          </w:tcPr>
          <w:p w14:paraId="7C92EF1C" w14:textId="77777777" w:rsidR="00E54480" w:rsidRDefault="00E54480">
            <w:pPr>
              <w:spacing w:line="256" w:lineRule="auto"/>
              <w:rPr>
                <w:kern w:val="2"/>
                <w:lang w:val="en-US"/>
              </w:rPr>
            </w:pPr>
            <w:r>
              <w:rPr>
                <w:kern w:val="2"/>
                <w:lang w:val="en-US"/>
              </w:rPr>
              <w:t>Garnituri din paronit</w:t>
            </w:r>
          </w:p>
        </w:tc>
        <w:tc>
          <w:tcPr>
            <w:tcW w:w="1134" w:type="dxa"/>
            <w:tcBorders>
              <w:top w:val="nil"/>
              <w:left w:val="single" w:sz="6" w:space="0" w:color="auto"/>
              <w:bottom w:val="single" w:sz="2" w:space="0" w:color="auto"/>
              <w:right w:val="single" w:sz="6" w:space="0" w:color="auto"/>
            </w:tcBorders>
            <w:hideMark/>
          </w:tcPr>
          <w:p w14:paraId="2BEC0E24"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9E7566B" w14:textId="77777777" w:rsidR="00E54480" w:rsidRDefault="00E54480">
            <w:pPr>
              <w:spacing w:line="256" w:lineRule="auto"/>
              <w:rPr>
                <w:kern w:val="2"/>
                <w:lang w:val="en-US"/>
              </w:rPr>
            </w:pPr>
            <w:r>
              <w:rPr>
                <w:kern w:val="2"/>
                <w:lang w:val="en-US"/>
              </w:rPr>
              <w:t>0,0420</w:t>
            </w:r>
          </w:p>
        </w:tc>
        <w:tc>
          <w:tcPr>
            <w:tcW w:w="1417" w:type="dxa"/>
            <w:tcBorders>
              <w:top w:val="nil"/>
              <w:left w:val="single" w:sz="6" w:space="0" w:color="auto"/>
              <w:bottom w:val="single" w:sz="2" w:space="0" w:color="auto"/>
              <w:right w:val="single" w:sz="6" w:space="0" w:color="auto"/>
            </w:tcBorders>
          </w:tcPr>
          <w:p w14:paraId="5AEB0A75"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5FCFE34" w14:textId="77777777" w:rsidR="00E54480" w:rsidRDefault="00E54480">
            <w:pPr>
              <w:spacing w:line="256" w:lineRule="auto"/>
              <w:rPr>
                <w:kern w:val="2"/>
                <w:lang w:val="en-US"/>
              </w:rPr>
            </w:pPr>
          </w:p>
        </w:tc>
      </w:tr>
      <w:tr w:rsidR="00E54480" w14:paraId="736ABA79" w14:textId="77777777" w:rsidTr="00E54480">
        <w:trPr>
          <w:trHeight w:val="340"/>
        </w:trPr>
        <w:tc>
          <w:tcPr>
            <w:tcW w:w="709" w:type="dxa"/>
            <w:tcBorders>
              <w:top w:val="nil"/>
              <w:left w:val="single" w:sz="6" w:space="0" w:color="auto"/>
              <w:bottom w:val="nil"/>
              <w:right w:val="nil"/>
            </w:tcBorders>
          </w:tcPr>
          <w:p w14:paraId="78CC02EE"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459960B1"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281F4670"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52DDEBE3"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26AF3BF5"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2B9BED56"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17ECD316" w14:textId="77777777" w:rsidR="00E54480" w:rsidRDefault="00E54480">
            <w:pPr>
              <w:spacing w:line="256" w:lineRule="auto"/>
              <w:rPr>
                <w:kern w:val="2"/>
                <w:lang w:val="en-US"/>
              </w:rPr>
            </w:pPr>
          </w:p>
        </w:tc>
      </w:tr>
      <w:tr w:rsidR="00E54480" w14:paraId="7C3AA6E1"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608098BC" w14:textId="77777777" w:rsidR="00E54480" w:rsidRDefault="00E54480">
            <w:pPr>
              <w:spacing w:line="256" w:lineRule="auto"/>
              <w:rPr>
                <w:kern w:val="2"/>
                <w:lang w:val="en-US"/>
              </w:rPr>
            </w:pPr>
            <w:r>
              <w:rPr>
                <w:kern w:val="2"/>
                <w:lang w:val="en-US"/>
              </w:rPr>
              <w:t>2</w:t>
            </w:r>
          </w:p>
        </w:tc>
        <w:tc>
          <w:tcPr>
            <w:tcW w:w="1276" w:type="dxa"/>
            <w:gridSpan w:val="2"/>
            <w:tcBorders>
              <w:top w:val="single" w:sz="4" w:space="0" w:color="auto"/>
              <w:left w:val="single" w:sz="6" w:space="0" w:color="auto"/>
              <w:bottom w:val="single" w:sz="4" w:space="0" w:color="auto"/>
              <w:right w:val="single" w:sz="6" w:space="0" w:color="auto"/>
            </w:tcBorders>
          </w:tcPr>
          <w:p w14:paraId="407049FA" w14:textId="77777777" w:rsidR="00E54480" w:rsidRDefault="00E54480">
            <w:pPr>
              <w:spacing w:line="256" w:lineRule="auto"/>
              <w:rPr>
                <w:kern w:val="2"/>
                <w:lang w:val="en-US"/>
              </w:rPr>
            </w:pPr>
            <w:r>
              <w:rPr>
                <w:kern w:val="2"/>
                <w:lang w:val="en-US"/>
              </w:rPr>
              <w:t>11-02-022-02</w:t>
            </w:r>
          </w:p>
          <w:p w14:paraId="2ED2C1F4"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66678814"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Dispozitive care indica convertizoare primare (curgatoare), instalate pe conducta tehnologica: rotametru, contor, convertizor, ce se instaleaza pe imbinari de flanse, diametrul trecerii conventionale, mm, pina la: 20  Montare debitmetru Ultraflow G=2.5 mc/h DN 20 cu file</w:t>
            </w:r>
            <w:r>
              <w:rPr>
                <w:rFonts w:ascii="Times New Roman CYR" w:hAnsi="Times New Roman CYR"/>
                <w:kern w:val="2"/>
                <w:sz w:val="16"/>
                <w:szCs w:val="16"/>
                <w:lang w:val="en-US"/>
              </w:rPr>
              <w:t xml:space="preserve"> </w:t>
            </w:r>
          </w:p>
          <w:p w14:paraId="2CDC4A53"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A1C0A93"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40CE7AA0"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4C432211"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467ECD21"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0990347F" w14:textId="77777777" w:rsidR="00E54480" w:rsidRDefault="00E54480">
            <w:pPr>
              <w:spacing w:line="256" w:lineRule="auto"/>
              <w:jc w:val="center"/>
              <w:rPr>
                <w:kern w:val="2"/>
                <w:lang w:val="en-US"/>
              </w:rPr>
            </w:pPr>
          </w:p>
        </w:tc>
      </w:tr>
      <w:tr w:rsidR="00E54480" w14:paraId="04D8B39E" w14:textId="77777777" w:rsidTr="00E54480">
        <w:tc>
          <w:tcPr>
            <w:tcW w:w="709" w:type="dxa"/>
            <w:tcBorders>
              <w:top w:val="nil"/>
              <w:left w:val="single" w:sz="6" w:space="0" w:color="auto"/>
              <w:bottom w:val="single" w:sz="2" w:space="0" w:color="auto"/>
              <w:right w:val="single" w:sz="6" w:space="0" w:color="auto"/>
            </w:tcBorders>
          </w:tcPr>
          <w:p w14:paraId="7120EF29"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783E79E" w14:textId="77777777" w:rsidR="00E54480" w:rsidRDefault="00E54480">
            <w:pPr>
              <w:spacing w:line="256" w:lineRule="auto"/>
              <w:jc w:val="center"/>
              <w:rPr>
                <w:kern w:val="2"/>
                <w:sz w:val="16"/>
                <w:szCs w:val="16"/>
                <w:lang w:val="en-US"/>
              </w:rPr>
            </w:pPr>
            <w:r>
              <w:rPr>
                <w:kern w:val="2"/>
                <w:sz w:val="16"/>
                <w:szCs w:val="16"/>
                <w:lang w:val="en-US"/>
              </w:rPr>
              <w:t>1</w:t>
            </w:r>
          </w:p>
        </w:tc>
        <w:tc>
          <w:tcPr>
            <w:tcW w:w="3402" w:type="dxa"/>
            <w:gridSpan w:val="2"/>
            <w:tcBorders>
              <w:top w:val="nil"/>
              <w:left w:val="single" w:sz="6" w:space="0" w:color="auto"/>
              <w:bottom w:val="single" w:sz="2" w:space="0" w:color="auto"/>
              <w:right w:val="single" w:sz="6" w:space="0" w:color="auto"/>
            </w:tcBorders>
            <w:hideMark/>
          </w:tcPr>
          <w:p w14:paraId="3A594548" w14:textId="77777777" w:rsidR="00E54480" w:rsidRDefault="00E54480">
            <w:pPr>
              <w:spacing w:line="256" w:lineRule="auto"/>
              <w:rPr>
                <w:kern w:val="2"/>
                <w:lang w:val="en-US"/>
              </w:rPr>
            </w:pPr>
            <w:r>
              <w:rPr>
                <w:kern w:val="2"/>
                <w:lang w:val="en-US"/>
              </w:rPr>
              <w:t>Muncitor</w:t>
            </w:r>
          </w:p>
        </w:tc>
        <w:tc>
          <w:tcPr>
            <w:tcW w:w="1134" w:type="dxa"/>
            <w:tcBorders>
              <w:top w:val="nil"/>
              <w:left w:val="single" w:sz="6" w:space="0" w:color="auto"/>
              <w:bottom w:val="single" w:sz="2" w:space="0" w:color="auto"/>
              <w:right w:val="single" w:sz="6" w:space="0" w:color="auto"/>
            </w:tcBorders>
            <w:hideMark/>
          </w:tcPr>
          <w:p w14:paraId="0DC3AD6E"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6E1195F" w14:textId="77777777" w:rsidR="00E54480" w:rsidRDefault="00E54480">
            <w:pPr>
              <w:spacing w:line="256" w:lineRule="auto"/>
              <w:rPr>
                <w:kern w:val="2"/>
                <w:lang w:val="en-US"/>
              </w:rPr>
            </w:pPr>
            <w:r>
              <w:rPr>
                <w:kern w:val="2"/>
                <w:lang w:val="en-US"/>
              </w:rPr>
              <w:t>1,0300</w:t>
            </w:r>
          </w:p>
        </w:tc>
        <w:tc>
          <w:tcPr>
            <w:tcW w:w="1417" w:type="dxa"/>
            <w:tcBorders>
              <w:top w:val="nil"/>
              <w:left w:val="single" w:sz="6" w:space="0" w:color="auto"/>
              <w:bottom w:val="single" w:sz="2" w:space="0" w:color="auto"/>
              <w:right w:val="single" w:sz="6" w:space="0" w:color="auto"/>
            </w:tcBorders>
          </w:tcPr>
          <w:p w14:paraId="24972522"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578581A" w14:textId="77777777" w:rsidR="00E54480" w:rsidRDefault="00E54480">
            <w:pPr>
              <w:spacing w:line="256" w:lineRule="auto"/>
              <w:rPr>
                <w:kern w:val="2"/>
                <w:lang w:val="en-US"/>
              </w:rPr>
            </w:pPr>
          </w:p>
        </w:tc>
      </w:tr>
      <w:tr w:rsidR="00E54480" w14:paraId="3A94A53E" w14:textId="77777777" w:rsidTr="00E54480">
        <w:tc>
          <w:tcPr>
            <w:tcW w:w="709" w:type="dxa"/>
            <w:tcBorders>
              <w:top w:val="nil"/>
              <w:left w:val="single" w:sz="6" w:space="0" w:color="auto"/>
              <w:bottom w:val="single" w:sz="2" w:space="0" w:color="auto"/>
              <w:right w:val="single" w:sz="6" w:space="0" w:color="auto"/>
            </w:tcBorders>
          </w:tcPr>
          <w:p w14:paraId="086F638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44A158C" w14:textId="77777777" w:rsidR="00E54480" w:rsidRDefault="00E54480">
            <w:pPr>
              <w:spacing w:line="256" w:lineRule="auto"/>
              <w:jc w:val="center"/>
              <w:rPr>
                <w:kern w:val="2"/>
                <w:sz w:val="16"/>
                <w:szCs w:val="16"/>
                <w:lang w:val="en-US"/>
              </w:rPr>
            </w:pPr>
            <w:r>
              <w:rPr>
                <w:kern w:val="2"/>
                <w:sz w:val="16"/>
                <w:szCs w:val="16"/>
                <w:lang w:val="en-US"/>
              </w:rPr>
              <w:t>1019892</w:t>
            </w:r>
          </w:p>
        </w:tc>
        <w:tc>
          <w:tcPr>
            <w:tcW w:w="3402" w:type="dxa"/>
            <w:gridSpan w:val="2"/>
            <w:tcBorders>
              <w:top w:val="nil"/>
              <w:left w:val="single" w:sz="6" w:space="0" w:color="auto"/>
              <w:bottom w:val="single" w:sz="2" w:space="0" w:color="auto"/>
              <w:right w:val="single" w:sz="6" w:space="0" w:color="auto"/>
            </w:tcBorders>
            <w:hideMark/>
          </w:tcPr>
          <w:p w14:paraId="19297E18" w14:textId="77777777" w:rsidR="00E54480" w:rsidRDefault="00E54480">
            <w:pPr>
              <w:spacing w:line="256" w:lineRule="auto"/>
              <w:rPr>
                <w:kern w:val="2"/>
                <w:lang w:val="en-US"/>
              </w:rPr>
            </w:pPr>
            <w:r>
              <w:rPr>
                <w:kern w:val="2"/>
                <w:lang w:val="en-US"/>
              </w:rPr>
              <w:t>Garnituri din paronit</w:t>
            </w:r>
          </w:p>
        </w:tc>
        <w:tc>
          <w:tcPr>
            <w:tcW w:w="1134" w:type="dxa"/>
            <w:tcBorders>
              <w:top w:val="nil"/>
              <w:left w:val="single" w:sz="6" w:space="0" w:color="auto"/>
              <w:bottom w:val="single" w:sz="2" w:space="0" w:color="auto"/>
              <w:right w:val="single" w:sz="6" w:space="0" w:color="auto"/>
            </w:tcBorders>
            <w:hideMark/>
          </w:tcPr>
          <w:p w14:paraId="67D71736"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1A2712C" w14:textId="77777777" w:rsidR="00E54480" w:rsidRDefault="00E54480">
            <w:pPr>
              <w:spacing w:line="256" w:lineRule="auto"/>
              <w:rPr>
                <w:kern w:val="2"/>
                <w:lang w:val="en-US"/>
              </w:rPr>
            </w:pPr>
            <w:r>
              <w:rPr>
                <w:kern w:val="2"/>
                <w:lang w:val="en-US"/>
              </w:rPr>
              <w:t>0,0008</w:t>
            </w:r>
          </w:p>
        </w:tc>
        <w:tc>
          <w:tcPr>
            <w:tcW w:w="1417" w:type="dxa"/>
            <w:tcBorders>
              <w:top w:val="nil"/>
              <w:left w:val="single" w:sz="6" w:space="0" w:color="auto"/>
              <w:bottom w:val="single" w:sz="2" w:space="0" w:color="auto"/>
              <w:right w:val="single" w:sz="6" w:space="0" w:color="auto"/>
            </w:tcBorders>
          </w:tcPr>
          <w:p w14:paraId="0FDC76C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7C6A42A" w14:textId="77777777" w:rsidR="00E54480" w:rsidRDefault="00E54480">
            <w:pPr>
              <w:spacing w:line="256" w:lineRule="auto"/>
              <w:rPr>
                <w:kern w:val="2"/>
                <w:lang w:val="en-US"/>
              </w:rPr>
            </w:pPr>
          </w:p>
        </w:tc>
      </w:tr>
      <w:tr w:rsidR="00E54480" w14:paraId="5F266F04" w14:textId="77777777" w:rsidTr="00E54480">
        <w:trPr>
          <w:trHeight w:val="340"/>
        </w:trPr>
        <w:tc>
          <w:tcPr>
            <w:tcW w:w="709" w:type="dxa"/>
            <w:tcBorders>
              <w:top w:val="nil"/>
              <w:left w:val="single" w:sz="6" w:space="0" w:color="auto"/>
              <w:bottom w:val="nil"/>
              <w:right w:val="nil"/>
            </w:tcBorders>
          </w:tcPr>
          <w:p w14:paraId="73940806"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1104B97B"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7D4C5B5A"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75598A52"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071C6B19"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68454292"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4417C67C" w14:textId="77777777" w:rsidR="00E54480" w:rsidRDefault="00E54480">
            <w:pPr>
              <w:spacing w:line="256" w:lineRule="auto"/>
              <w:rPr>
                <w:kern w:val="2"/>
                <w:lang w:val="en-US"/>
              </w:rPr>
            </w:pPr>
          </w:p>
        </w:tc>
      </w:tr>
      <w:tr w:rsidR="00E54480" w14:paraId="7F7DE7F6"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607DE2D7" w14:textId="77777777" w:rsidR="00E54480" w:rsidRDefault="00E54480">
            <w:pPr>
              <w:spacing w:line="256" w:lineRule="auto"/>
              <w:rPr>
                <w:kern w:val="2"/>
                <w:lang w:val="en-US"/>
              </w:rPr>
            </w:pPr>
            <w:r>
              <w:rPr>
                <w:kern w:val="2"/>
                <w:lang w:val="en-US"/>
              </w:rPr>
              <w:t>3</w:t>
            </w:r>
          </w:p>
        </w:tc>
        <w:tc>
          <w:tcPr>
            <w:tcW w:w="1276" w:type="dxa"/>
            <w:gridSpan w:val="2"/>
            <w:tcBorders>
              <w:top w:val="single" w:sz="4" w:space="0" w:color="auto"/>
              <w:left w:val="single" w:sz="6" w:space="0" w:color="auto"/>
              <w:bottom w:val="single" w:sz="4" w:space="0" w:color="auto"/>
              <w:right w:val="single" w:sz="6" w:space="0" w:color="auto"/>
            </w:tcBorders>
          </w:tcPr>
          <w:p w14:paraId="58742BA5" w14:textId="77777777" w:rsidR="00E54480" w:rsidRDefault="00E54480">
            <w:pPr>
              <w:spacing w:line="256" w:lineRule="auto"/>
              <w:rPr>
                <w:kern w:val="2"/>
                <w:lang w:val="en-US"/>
              </w:rPr>
            </w:pPr>
            <w:r>
              <w:rPr>
                <w:kern w:val="2"/>
                <w:lang w:val="en-US"/>
              </w:rPr>
              <w:t>11-02-001-01</w:t>
            </w:r>
          </w:p>
          <w:p w14:paraId="7BBB351A"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57F11051"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Dispozitiv instalat pe imbinari de filet, masa, kg, pina la: 1,5 instalarea sensor de temperatura Pt 500 (pe conducta tur - 1 buc., pe conducta retur - 1 buc.)</w:t>
            </w:r>
            <w:r>
              <w:rPr>
                <w:rFonts w:ascii="Times New Roman CYR" w:hAnsi="Times New Roman CYR"/>
                <w:kern w:val="2"/>
                <w:sz w:val="16"/>
                <w:szCs w:val="16"/>
                <w:lang w:val="en-US"/>
              </w:rPr>
              <w:t xml:space="preserve"> </w:t>
            </w:r>
          </w:p>
          <w:p w14:paraId="560BE697"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19A0FAA"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2E57BA4F"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76934276"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0A6999F0"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1043436A" w14:textId="77777777" w:rsidR="00E54480" w:rsidRDefault="00E54480">
            <w:pPr>
              <w:spacing w:line="256" w:lineRule="auto"/>
              <w:jc w:val="center"/>
              <w:rPr>
                <w:kern w:val="2"/>
                <w:lang w:val="en-US"/>
              </w:rPr>
            </w:pPr>
          </w:p>
        </w:tc>
      </w:tr>
      <w:tr w:rsidR="00E54480" w14:paraId="61DE5ACF" w14:textId="77777777" w:rsidTr="00E54480">
        <w:tc>
          <w:tcPr>
            <w:tcW w:w="709" w:type="dxa"/>
            <w:tcBorders>
              <w:top w:val="nil"/>
              <w:left w:val="single" w:sz="6" w:space="0" w:color="auto"/>
              <w:bottom w:val="single" w:sz="2" w:space="0" w:color="auto"/>
              <w:right w:val="single" w:sz="6" w:space="0" w:color="auto"/>
            </w:tcBorders>
          </w:tcPr>
          <w:p w14:paraId="1C38B9E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73FF422" w14:textId="77777777" w:rsidR="00E54480" w:rsidRDefault="00E54480">
            <w:pPr>
              <w:spacing w:line="256" w:lineRule="auto"/>
              <w:jc w:val="center"/>
              <w:rPr>
                <w:kern w:val="2"/>
                <w:sz w:val="16"/>
                <w:szCs w:val="16"/>
                <w:lang w:val="en-US"/>
              </w:rPr>
            </w:pPr>
            <w:r>
              <w:rPr>
                <w:kern w:val="2"/>
                <w:sz w:val="16"/>
                <w:szCs w:val="16"/>
                <w:lang w:val="en-US"/>
              </w:rPr>
              <w:t>1</w:t>
            </w:r>
          </w:p>
        </w:tc>
        <w:tc>
          <w:tcPr>
            <w:tcW w:w="3402" w:type="dxa"/>
            <w:gridSpan w:val="2"/>
            <w:tcBorders>
              <w:top w:val="nil"/>
              <w:left w:val="single" w:sz="6" w:space="0" w:color="auto"/>
              <w:bottom w:val="single" w:sz="2" w:space="0" w:color="auto"/>
              <w:right w:val="single" w:sz="6" w:space="0" w:color="auto"/>
            </w:tcBorders>
            <w:hideMark/>
          </w:tcPr>
          <w:p w14:paraId="7B859ECE" w14:textId="77777777" w:rsidR="00E54480" w:rsidRDefault="00E54480">
            <w:pPr>
              <w:spacing w:line="256" w:lineRule="auto"/>
              <w:rPr>
                <w:kern w:val="2"/>
                <w:lang w:val="en-US"/>
              </w:rPr>
            </w:pPr>
            <w:r>
              <w:rPr>
                <w:kern w:val="2"/>
                <w:lang w:val="en-US"/>
              </w:rPr>
              <w:t>Muncitor</w:t>
            </w:r>
          </w:p>
        </w:tc>
        <w:tc>
          <w:tcPr>
            <w:tcW w:w="1134" w:type="dxa"/>
            <w:tcBorders>
              <w:top w:val="nil"/>
              <w:left w:val="single" w:sz="6" w:space="0" w:color="auto"/>
              <w:bottom w:val="single" w:sz="2" w:space="0" w:color="auto"/>
              <w:right w:val="single" w:sz="6" w:space="0" w:color="auto"/>
            </w:tcBorders>
            <w:hideMark/>
          </w:tcPr>
          <w:p w14:paraId="502A3899"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ECA37D8" w14:textId="77777777" w:rsidR="00E54480" w:rsidRDefault="00E54480">
            <w:pPr>
              <w:spacing w:line="256" w:lineRule="auto"/>
              <w:rPr>
                <w:kern w:val="2"/>
                <w:lang w:val="en-US"/>
              </w:rPr>
            </w:pPr>
            <w:r>
              <w:rPr>
                <w:kern w:val="2"/>
                <w:lang w:val="en-US"/>
              </w:rPr>
              <w:t>2,0600</w:t>
            </w:r>
          </w:p>
        </w:tc>
        <w:tc>
          <w:tcPr>
            <w:tcW w:w="1417" w:type="dxa"/>
            <w:tcBorders>
              <w:top w:val="nil"/>
              <w:left w:val="single" w:sz="6" w:space="0" w:color="auto"/>
              <w:bottom w:val="single" w:sz="2" w:space="0" w:color="auto"/>
              <w:right w:val="single" w:sz="6" w:space="0" w:color="auto"/>
            </w:tcBorders>
          </w:tcPr>
          <w:p w14:paraId="2ECD59B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6F8CD08" w14:textId="77777777" w:rsidR="00E54480" w:rsidRDefault="00E54480">
            <w:pPr>
              <w:spacing w:line="256" w:lineRule="auto"/>
              <w:rPr>
                <w:kern w:val="2"/>
                <w:lang w:val="en-US"/>
              </w:rPr>
            </w:pPr>
          </w:p>
        </w:tc>
      </w:tr>
      <w:tr w:rsidR="00E54480" w14:paraId="544EAF63" w14:textId="77777777" w:rsidTr="00E54480">
        <w:tc>
          <w:tcPr>
            <w:tcW w:w="709" w:type="dxa"/>
            <w:tcBorders>
              <w:top w:val="nil"/>
              <w:left w:val="single" w:sz="6" w:space="0" w:color="auto"/>
              <w:bottom w:val="single" w:sz="2" w:space="0" w:color="auto"/>
              <w:right w:val="single" w:sz="6" w:space="0" w:color="auto"/>
            </w:tcBorders>
          </w:tcPr>
          <w:p w14:paraId="2A4EAC2A"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72F8F7E" w14:textId="77777777" w:rsidR="00E54480" w:rsidRDefault="00E54480">
            <w:pPr>
              <w:spacing w:line="256" w:lineRule="auto"/>
              <w:jc w:val="center"/>
              <w:rPr>
                <w:kern w:val="2"/>
                <w:sz w:val="16"/>
                <w:szCs w:val="16"/>
                <w:lang w:val="en-US"/>
              </w:rPr>
            </w:pPr>
            <w:r>
              <w:rPr>
                <w:kern w:val="2"/>
                <w:sz w:val="16"/>
                <w:szCs w:val="16"/>
                <w:lang w:val="en-US"/>
              </w:rPr>
              <w:t>1019892</w:t>
            </w:r>
          </w:p>
        </w:tc>
        <w:tc>
          <w:tcPr>
            <w:tcW w:w="3402" w:type="dxa"/>
            <w:gridSpan w:val="2"/>
            <w:tcBorders>
              <w:top w:val="nil"/>
              <w:left w:val="single" w:sz="6" w:space="0" w:color="auto"/>
              <w:bottom w:val="single" w:sz="2" w:space="0" w:color="auto"/>
              <w:right w:val="single" w:sz="6" w:space="0" w:color="auto"/>
            </w:tcBorders>
            <w:hideMark/>
          </w:tcPr>
          <w:p w14:paraId="66A08C25" w14:textId="77777777" w:rsidR="00E54480" w:rsidRDefault="00E54480">
            <w:pPr>
              <w:spacing w:line="256" w:lineRule="auto"/>
              <w:rPr>
                <w:kern w:val="2"/>
                <w:lang w:val="en-US"/>
              </w:rPr>
            </w:pPr>
            <w:r>
              <w:rPr>
                <w:kern w:val="2"/>
                <w:lang w:val="en-US"/>
              </w:rPr>
              <w:t>Garnituri din paronit</w:t>
            </w:r>
          </w:p>
        </w:tc>
        <w:tc>
          <w:tcPr>
            <w:tcW w:w="1134" w:type="dxa"/>
            <w:tcBorders>
              <w:top w:val="nil"/>
              <w:left w:val="single" w:sz="6" w:space="0" w:color="auto"/>
              <w:bottom w:val="single" w:sz="2" w:space="0" w:color="auto"/>
              <w:right w:val="single" w:sz="6" w:space="0" w:color="auto"/>
            </w:tcBorders>
            <w:hideMark/>
          </w:tcPr>
          <w:p w14:paraId="382D4A33"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C844970" w14:textId="77777777" w:rsidR="00E54480" w:rsidRDefault="00E54480">
            <w:pPr>
              <w:spacing w:line="256" w:lineRule="auto"/>
              <w:rPr>
                <w:kern w:val="2"/>
                <w:lang w:val="en-US"/>
              </w:rPr>
            </w:pPr>
            <w:r>
              <w:rPr>
                <w:kern w:val="2"/>
                <w:lang w:val="en-US"/>
              </w:rPr>
              <w:t>0,0840</w:t>
            </w:r>
          </w:p>
        </w:tc>
        <w:tc>
          <w:tcPr>
            <w:tcW w:w="1417" w:type="dxa"/>
            <w:tcBorders>
              <w:top w:val="nil"/>
              <w:left w:val="single" w:sz="6" w:space="0" w:color="auto"/>
              <w:bottom w:val="single" w:sz="2" w:space="0" w:color="auto"/>
              <w:right w:val="single" w:sz="6" w:space="0" w:color="auto"/>
            </w:tcBorders>
          </w:tcPr>
          <w:p w14:paraId="3A022F65"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0E10A24" w14:textId="77777777" w:rsidR="00E54480" w:rsidRDefault="00E54480">
            <w:pPr>
              <w:spacing w:line="256" w:lineRule="auto"/>
              <w:rPr>
                <w:kern w:val="2"/>
                <w:lang w:val="en-US"/>
              </w:rPr>
            </w:pPr>
          </w:p>
        </w:tc>
      </w:tr>
      <w:tr w:rsidR="00E54480" w14:paraId="52FB0F6D" w14:textId="77777777" w:rsidTr="00E54480">
        <w:trPr>
          <w:trHeight w:val="340"/>
        </w:trPr>
        <w:tc>
          <w:tcPr>
            <w:tcW w:w="709" w:type="dxa"/>
            <w:tcBorders>
              <w:top w:val="nil"/>
              <w:left w:val="single" w:sz="6" w:space="0" w:color="auto"/>
              <w:bottom w:val="nil"/>
              <w:right w:val="nil"/>
            </w:tcBorders>
          </w:tcPr>
          <w:p w14:paraId="69AB5E87"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6E56461E"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7ECCEE5F"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16E1ADEC"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6AD9F080"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5EC606D"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183C0E3E" w14:textId="77777777" w:rsidR="00E54480" w:rsidRDefault="00E54480">
            <w:pPr>
              <w:spacing w:line="256" w:lineRule="auto"/>
              <w:rPr>
                <w:kern w:val="2"/>
                <w:lang w:val="en-US"/>
              </w:rPr>
            </w:pPr>
          </w:p>
        </w:tc>
      </w:tr>
      <w:tr w:rsidR="00E54480" w14:paraId="0144C3ED"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048BBD91" w14:textId="77777777" w:rsidR="00E54480" w:rsidRDefault="00E54480">
            <w:pPr>
              <w:spacing w:line="256" w:lineRule="auto"/>
              <w:rPr>
                <w:kern w:val="2"/>
                <w:lang w:val="en-US"/>
              </w:rPr>
            </w:pPr>
            <w:r>
              <w:rPr>
                <w:kern w:val="2"/>
                <w:lang w:val="en-US"/>
              </w:rPr>
              <w:t>4</w:t>
            </w:r>
          </w:p>
        </w:tc>
        <w:tc>
          <w:tcPr>
            <w:tcW w:w="1276" w:type="dxa"/>
            <w:gridSpan w:val="2"/>
            <w:tcBorders>
              <w:top w:val="single" w:sz="4" w:space="0" w:color="auto"/>
              <w:left w:val="single" w:sz="6" w:space="0" w:color="auto"/>
              <w:bottom w:val="single" w:sz="4" w:space="0" w:color="auto"/>
              <w:right w:val="single" w:sz="6" w:space="0" w:color="auto"/>
            </w:tcBorders>
          </w:tcPr>
          <w:p w14:paraId="7FF4058A" w14:textId="77777777" w:rsidR="00E54480" w:rsidRDefault="00E54480">
            <w:pPr>
              <w:spacing w:line="256" w:lineRule="auto"/>
              <w:rPr>
                <w:kern w:val="2"/>
                <w:lang w:val="en-US"/>
              </w:rPr>
            </w:pPr>
            <w:r>
              <w:rPr>
                <w:kern w:val="2"/>
                <w:lang w:val="en-US"/>
              </w:rPr>
              <w:t>11-02-001-01</w:t>
            </w:r>
          </w:p>
          <w:p w14:paraId="4F85833B"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50085143"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Dispozitiv instalat pe imbinari de filet, masa, kg, pina la: 1,5 instalarea teaca pentru sensor de temperatura Pt 500 (pe conducta tur - 1 buc., pe conducta retur - 1 buc.)</w:t>
            </w:r>
            <w:r>
              <w:rPr>
                <w:rFonts w:ascii="Times New Roman CYR" w:hAnsi="Times New Roman CYR"/>
                <w:kern w:val="2"/>
                <w:sz w:val="16"/>
                <w:szCs w:val="16"/>
                <w:lang w:val="en-US"/>
              </w:rPr>
              <w:t xml:space="preserve"> </w:t>
            </w:r>
          </w:p>
          <w:p w14:paraId="6A226795"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4EC9CB7"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4444ED4D"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23506E21"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5F9DA295"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3D73099E" w14:textId="77777777" w:rsidR="00E54480" w:rsidRDefault="00E54480">
            <w:pPr>
              <w:spacing w:line="256" w:lineRule="auto"/>
              <w:jc w:val="center"/>
              <w:rPr>
                <w:kern w:val="2"/>
                <w:lang w:val="en-US"/>
              </w:rPr>
            </w:pPr>
          </w:p>
        </w:tc>
      </w:tr>
      <w:tr w:rsidR="00E54480" w14:paraId="5FAE07EA" w14:textId="77777777" w:rsidTr="00E54480">
        <w:tc>
          <w:tcPr>
            <w:tcW w:w="709" w:type="dxa"/>
            <w:tcBorders>
              <w:top w:val="nil"/>
              <w:left w:val="single" w:sz="6" w:space="0" w:color="auto"/>
              <w:bottom w:val="single" w:sz="2" w:space="0" w:color="auto"/>
              <w:right w:val="single" w:sz="6" w:space="0" w:color="auto"/>
            </w:tcBorders>
          </w:tcPr>
          <w:p w14:paraId="461D003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19D07E7" w14:textId="77777777" w:rsidR="00E54480" w:rsidRDefault="00E54480">
            <w:pPr>
              <w:spacing w:line="256" w:lineRule="auto"/>
              <w:jc w:val="center"/>
              <w:rPr>
                <w:kern w:val="2"/>
                <w:sz w:val="16"/>
                <w:szCs w:val="16"/>
                <w:lang w:val="en-US"/>
              </w:rPr>
            </w:pPr>
            <w:r>
              <w:rPr>
                <w:kern w:val="2"/>
                <w:sz w:val="16"/>
                <w:szCs w:val="16"/>
                <w:lang w:val="en-US"/>
              </w:rPr>
              <w:t>1</w:t>
            </w:r>
          </w:p>
        </w:tc>
        <w:tc>
          <w:tcPr>
            <w:tcW w:w="3402" w:type="dxa"/>
            <w:gridSpan w:val="2"/>
            <w:tcBorders>
              <w:top w:val="nil"/>
              <w:left w:val="single" w:sz="6" w:space="0" w:color="auto"/>
              <w:bottom w:val="single" w:sz="2" w:space="0" w:color="auto"/>
              <w:right w:val="single" w:sz="6" w:space="0" w:color="auto"/>
            </w:tcBorders>
            <w:hideMark/>
          </w:tcPr>
          <w:p w14:paraId="604525BF" w14:textId="77777777" w:rsidR="00E54480" w:rsidRDefault="00E54480">
            <w:pPr>
              <w:spacing w:line="256" w:lineRule="auto"/>
              <w:rPr>
                <w:kern w:val="2"/>
                <w:lang w:val="en-US"/>
              </w:rPr>
            </w:pPr>
            <w:r>
              <w:rPr>
                <w:kern w:val="2"/>
                <w:lang w:val="en-US"/>
              </w:rPr>
              <w:t>Muncitor</w:t>
            </w:r>
          </w:p>
        </w:tc>
        <w:tc>
          <w:tcPr>
            <w:tcW w:w="1134" w:type="dxa"/>
            <w:tcBorders>
              <w:top w:val="nil"/>
              <w:left w:val="single" w:sz="6" w:space="0" w:color="auto"/>
              <w:bottom w:val="single" w:sz="2" w:space="0" w:color="auto"/>
              <w:right w:val="single" w:sz="6" w:space="0" w:color="auto"/>
            </w:tcBorders>
            <w:hideMark/>
          </w:tcPr>
          <w:p w14:paraId="57C601C1"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23E1C22" w14:textId="77777777" w:rsidR="00E54480" w:rsidRDefault="00E54480">
            <w:pPr>
              <w:spacing w:line="256" w:lineRule="auto"/>
              <w:rPr>
                <w:kern w:val="2"/>
                <w:lang w:val="en-US"/>
              </w:rPr>
            </w:pPr>
            <w:r>
              <w:rPr>
                <w:kern w:val="2"/>
                <w:lang w:val="en-US"/>
              </w:rPr>
              <w:t>2,0600</w:t>
            </w:r>
          </w:p>
        </w:tc>
        <w:tc>
          <w:tcPr>
            <w:tcW w:w="1417" w:type="dxa"/>
            <w:tcBorders>
              <w:top w:val="nil"/>
              <w:left w:val="single" w:sz="6" w:space="0" w:color="auto"/>
              <w:bottom w:val="single" w:sz="2" w:space="0" w:color="auto"/>
              <w:right w:val="single" w:sz="6" w:space="0" w:color="auto"/>
            </w:tcBorders>
          </w:tcPr>
          <w:p w14:paraId="03CA2816"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D707E66" w14:textId="77777777" w:rsidR="00E54480" w:rsidRDefault="00E54480">
            <w:pPr>
              <w:spacing w:line="256" w:lineRule="auto"/>
              <w:rPr>
                <w:kern w:val="2"/>
                <w:lang w:val="en-US"/>
              </w:rPr>
            </w:pPr>
          </w:p>
        </w:tc>
      </w:tr>
      <w:tr w:rsidR="00E54480" w14:paraId="1E016CD2" w14:textId="77777777" w:rsidTr="00E54480">
        <w:tc>
          <w:tcPr>
            <w:tcW w:w="709" w:type="dxa"/>
            <w:tcBorders>
              <w:top w:val="nil"/>
              <w:left w:val="single" w:sz="6" w:space="0" w:color="auto"/>
              <w:bottom w:val="single" w:sz="2" w:space="0" w:color="auto"/>
              <w:right w:val="single" w:sz="6" w:space="0" w:color="auto"/>
            </w:tcBorders>
          </w:tcPr>
          <w:p w14:paraId="3272756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C0E9847" w14:textId="77777777" w:rsidR="00E54480" w:rsidRDefault="00E54480">
            <w:pPr>
              <w:spacing w:line="256" w:lineRule="auto"/>
              <w:jc w:val="center"/>
              <w:rPr>
                <w:kern w:val="2"/>
                <w:sz w:val="16"/>
                <w:szCs w:val="16"/>
                <w:lang w:val="en-US"/>
              </w:rPr>
            </w:pPr>
            <w:r>
              <w:rPr>
                <w:kern w:val="2"/>
                <w:sz w:val="16"/>
                <w:szCs w:val="16"/>
                <w:lang w:val="en-US"/>
              </w:rPr>
              <w:t>1019892</w:t>
            </w:r>
          </w:p>
        </w:tc>
        <w:tc>
          <w:tcPr>
            <w:tcW w:w="3402" w:type="dxa"/>
            <w:gridSpan w:val="2"/>
            <w:tcBorders>
              <w:top w:val="nil"/>
              <w:left w:val="single" w:sz="6" w:space="0" w:color="auto"/>
              <w:bottom w:val="single" w:sz="2" w:space="0" w:color="auto"/>
              <w:right w:val="single" w:sz="6" w:space="0" w:color="auto"/>
            </w:tcBorders>
            <w:hideMark/>
          </w:tcPr>
          <w:p w14:paraId="06F4CDEA" w14:textId="77777777" w:rsidR="00E54480" w:rsidRDefault="00E54480">
            <w:pPr>
              <w:spacing w:line="256" w:lineRule="auto"/>
              <w:rPr>
                <w:kern w:val="2"/>
                <w:lang w:val="en-US"/>
              </w:rPr>
            </w:pPr>
            <w:r>
              <w:rPr>
                <w:kern w:val="2"/>
                <w:lang w:val="en-US"/>
              </w:rPr>
              <w:t>Garnituri din paronit</w:t>
            </w:r>
          </w:p>
        </w:tc>
        <w:tc>
          <w:tcPr>
            <w:tcW w:w="1134" w:type="dxa"/>
            <w:tcBorders>
              <w:top w:val="nil"/>
              <w:left w:val="single" w:sz="6" w:space="0" w:color="auto"/>
              <w:bottom w:val="single" w:sz="2" w:space="0" w:color="auto"/>
              <w:right w:val="single" w:sz="6" w:space="0" w:color="auto"/>
            </w:tcBorders>
            <w:hideMark/>
          </w:tcPr>
          <w:p w14:paraId="788C2FB2"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50EA784" w14:textId="77777777" w:rsidR="00E54480" w:rsidRDefault="00E54480">
            <w:pPr>
              <w:spacing w:line="256" w:lineRule="auto"/>
              <w:rPr>
                <w:kern w:val="2"/>
                <w:lang w:val="en-US"/>
              </w:rPr>
            </w:pPr>
            <w:r>
              <w:rPr>
                <w:kern w:val="2"/>
                <w:lang w:val="en-US"/>
              </w:rPr>
              <w:t>0,0840</w:t>
            </w:r>
          </w:p>
        </w:tc>
        <w:tc>
          <w:tcPr>
            <w:tcW w:w="1417" w:type="dxa"/>
            <w:tcBorders>
              <w:top w:val="nil"/>
              <w:left w:val="single" w:sz="6" w:space="0" w:color="auto"/>
              <w:bottom w:val="single" w:sz="2" w:space="0" w:color="auto"/>
              <w:right w:val="single" w:sz="6" w:space="0" w:color="auto"/>
            </w:tcBorders>
          </w:tcPr>
          <w:p w14:paraId="0E3D4381"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F536974" w14:textId="77777777" w:rsidR="00E54480" w:rsidRDefault="00E54480">
            <w:pPr>
              <w:spacing w:line="256" w:lineRule="auto"/>
              <w:rPr>
                <w:kern w:val="2"/>
                <w:lang w:val="en-US"/>
              </w:rPr>
            </w:pPr>
          </w:p>
        </w:tc>
      </w:tr>
      <w:tr w:rsidR="00E54480" w14:paraId="1C583E36" w14:textId="77777777" w:rsidTr="00E54480">
        <w:trPr>
          <w:trHeight w:val="340"/>
        </w:trPr>
        <w:tc>
          <w:tcPr>
            <w:tcW w:w="709" w:type="dxa"/>
            <w:tcBorders>
              <w:top w:val="nil"/>
              <w:left w:val="single" w:sz="6" w:space="0" w:color="auto"/>
              <w:bottom w:val="nil"/>
              <w:right w:val="nil"/>
            </w:tcBorders>
          </w:tcPr>
          <w:p w14:paraId="37B87A6C"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3B3D5BAC"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3BF2B88A"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699E64EA"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7C925C97"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15F7092A"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412750EC" w14:textId="77777777" w:rsidR="00E54480" w:rsidRDefault="00E54480">
            <w:pPr>
              <w:spacing w:line="256" w:lineRule="auto"/>
              <w:rPr>
                <w:kern w:val="2"/>
                <w:lang w:val="en-US"/>
              </w:rPr>
            </w:pPr>
          </w:p>
        </w:tc>
      </w:tr>
      <w:tr w:rsidR="00E54480" w14:paraId="6ADBAF8F"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0057543E" w14:textId="77777777" w:rsidR="00E54480" w:rsidRDefault="00E54480">
            <w:pPr>
              <w:spacing w:line="256" w:lineRule="auto"/>
              <w:rPr>
                <w:kern w:val="2"/>
                <w:lang w:val="en-US"/>
              </w:rPr>
            </w:pPr>
            <w:r>
              <w:rPr>
                <w:kern w:val="2"/>
                <w:lang w:val="en-US"/>
              </w:rPr>
              <w:t>5</w:t>
            </w:r>
          </w:p>
        </w:tc>
        <w:tc>
          <w:tcPr>
            <w:tcW w:w="1276" w:type="dxa"/>
            <w:gridSpan w:val="2"/>
            <w:tcBorders>
              <w:top w:val="single" w:sz="4" w:space="0" w:color="auto"/>
              <w:left w:val="single" w:sz="6" w:space="0" w:color="auto"/>
              <w:bottom w:val="single" w:sz="4" w:space="0" w:color="auto"/>
              <w:right w:val="single" w:sz="6" w:space="0" w:color="auto"/>
            </w:tcBorders>
          </w:tcPr>
          <w:p w14:paraId="314791F6" w14:textId="77777777" w:rsidR="00E54480" w:rsidRDefault="00E54480">
            <w:pPr>
              <w:spacing w:line="256" w:lineRule="auto"/>
              <w:rPr>
                <w:kern w:val="2"/>
                <w:lang w:val="en-US"/>
              </w:rPr>
            </w:pPr>
            <w:r>
              <w:rPr>
                <w:kern w:val="2"/>
                <w:lang w:val="en-US"/>
              </w:rPr>
              <w:t>IA42A (adaptat)</w:t>
            </w:r>
          </w:p>
          <w:p w14:paraId="21B75021"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1089C7F9"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Regulator de presiune pentru instalatii de gaz, cu presiunea max de intrare de 2 at. pentru debitul normal  de 10 mc/h, cu racord de intrare si iesire Dn 3/4" (Регулятор давления для газового оборудования, с максимальным давлением на входе 2 атм, нормальным расходом 10 м3/час, диаметр соединения на входе-выходе 3/4") Montare Regulator de presiune diferentiala DN15 Kvs 2,5m3//h, diapazon de reglare 0,3-2,0bar</w:t>
            </w:r>
            <w:r>
              <w:rPr>
                <w:rFonts w:ascii="Times New Roman CYR" w:hAnsi="Times New Roman CYR"/>
                <w:kern w:val="2"/>
                <w:sz w:val="16"/>
                <w:szCs w:val="16"/>
                <w:lang w:val="en-US"/>
              </w:rPr>
              <w:t xml:space="preserve"> </w:t>
            </w:r>
          </w:p>
          <w:p w14:paraId="10C967F6"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9A60D4E"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12592103"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005421FF"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36A8E610"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088ED706" w14:textId="77777777" w:rsidR="00E54480" w:rsidRDefault="00E54480">
            <w:pPr>
              <w:spacing w:line="256" w:lineRule="auto"/>
              <w:jc w:val="center"/>
              <w:rPr>
                <w:kern w:val="2"/>
                <w:lang w:val="en-US"/>
              </w:rPr>
            </w:pPr>
          </w:p>
        </w:tc>
      </w:tr>
      <w:tr w:rsidR="00E54480" w14:paraId="29D5E857" w14:textId="77777777" w:rsidTr="00E54480">
        <w:tc>
          <w:tcPr>
            <w:tcW w:w="709" w:type="dxa"/>
            <w:tcBorders>
              <w:top w:val="nil"/>
              <w:left w:val="single" w:sz="6" w:space="0" w:color="auto"/>
              <w:bottom w:val="single" w:sz="2" w:space="0" w:color="auto"/>
              <w:right w:val="single" w:sz="6" w:space="0" w:color="auto"/>
            </w:tcBorders>
          </w:tcPr>
          <w:p w14:paraId="08EAEB8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7594C5E"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77D374D5"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0636028C"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10C6F60" w14:textId="77777777" w:rsidR="00E54480" w:rsidRDefault="00E54480">
            <w:pPr>
              <w:spacing w:line="256" w:lineRule="auto"/>
              <w:rPr>
                <w:kern w:val="2"/>
                <w:lang w:val="en-US"/>
              </w:rPr>
            </w:pPr>
            <w:r>
              <w:rPr>
                <w:kern w:val="2"/>
                <w:lang w:val="en-US"/>
              </w:rPr>
              <w:t>3,9000</w:t>
            </w:r>
          </w:p>
        </w:tc>
        <w:tc>
          <w:tcPr>
            <w:tcW w:w="1417" w:type="dxa"/>
            <w:tcBorders>
              <w:top w:val="nil"/>
              <w:left w:val="single" w:sz="6" w:space="0" w:color="auto"/>
              <w:bottom w:val="single" w:sz="2" w:space="0" w:color="auto"/>
              <w:right w:val="single" w:sz="6" w:space="0" w:color="auto"/>
            </w:tcBorders>
          </w:tcPr>
          <w:p w14:paraId="3519B0C2"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59ED81F" w14:textId="77777777" w:rsidR="00E54480" w:rsidRDefault="00E54480">
            <w:pPr>
              <w:spacing w:line="256" w:lineRule="auto"/>
              <w:rPr>
                <w:kern w:val="2"/>
                <w:lang w:val="en-US"/>
              </w:rPr>
            </w:pPr>
          </w:p>
        </w:tc>
      </w:tr>
      <w:tr w:rsidR="00E54480" w14:paraId="14A645AE" w14:textId="77777777" w:rsidTr="00E54480">
        <w:tc>
          <w:tcPr>
            <w:tcW w:w="709" w:type="dxa"/>
            <w:tcBorders>
              <w:top w:val="nil"/>
              <w:left w:val="single" w:sz="6" w:space="0" w:color="auto"/>
              <w:bottom w:val="single" w:sz="2" w:space="0" w:color="auto"/>
              <w:right w:val="single" w:sz="6" w:space="0" w:color="auto"/>
            </w:tcBorders>
          </w:tcPr>
          <w:p w14:paraId="0E3F2B99"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87845D4" w14:textId="77777777" w:rsidR="00E54480" w:rsidRDefault="00E54480">
            <w:pPr>
              <w:spacing w:line="256" w:lineRule="auto"/>
              <w:jc w:val="center"/>
              <w:rPr>
                <w:kern w:val="2"/>
                <w:sz w:val="16"/>
                <w:szCs w:val="16"/>
                <w:lang w:val="en-US"/>
              </w:rPr>
            </w:pPr>
            <w:r>
              <w:rPr>
                <w:kern w:val="2"/>
                <w:sz w:val="16"/>
                <w:szCs w:val="16"/>
                <w:lang w:val="en-US"/>
              </w:rPr>
              <w:t>2722103300000</w:t>
            </w:r>
          </w:p>
        </w:tc>
        <w:tc>
          <w:tcPr>
            <w:tcW w:w="3402" w:type="dxa"/>
            <w:gridSpan w:val="2"/>
            <w:tcBorders>
              <w:top w:val="nil"/>
              <w:left w:val="single" w:sz="6" w:space="0" w:color="auto"/>
              <w:bottom w:val="single" w:sz="2" w:space="0" w:color="auto"/>
              <w:right w:val="single" w:sz="6" w:space="0" w:color="auto"/>
            </w:tcBorders>
            <w:hideMark/>
          </w:tcPr>
          <w:p w14:paraId="291BA72A" w14:textId="77777777" w:rsidR="00E54480" w:rsidRDefault="00E54480">
            <w:pPr>
              <w:spacing w:line="256" w:lineRule="auto"/>
              <w:rPr>
                <w:kern w:val="2"/>
                <w:lang w:val="en-US"/>
              </w:rPr>
            </w:pPr>
            <w:r>
              <w:rPr>
                <w:kern w:val="2"/>
                <w:lang w:val="en-US"/>
              </w:rPr>
              <w:t>Teava neagra pentru instalatii</w:t>
            </w:r>
          </w:p>
        </w:tc>
        <w:tc>
          <w:tcPr>
            <w:tcW w:w="1134" w:type="dxa"/>
            <w:tcBorders>
              <w:top w:val="nil"/>
              <w:left w:val="single" w:sz="6" w:space="0" w:color="auto"/>
              <w:bottom w:val="single" w:sz="2" w:space="0" w:color="auto"/>
              <w:right w:val="single" w:sz="6" w:space="0" w:color="auto"/>
            </w:tcBorders>
            <w:hideMark/>
          </w:tcPr>
          <w:p w14:paraId="24E8C53C" w14:textId="77777777" w:rsidR="00E54480" w:rsidRDefault="00E5448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0E35382" w14:textId="77777777" w:rsidR="00E54480" w:rsidRDefault="00E54480">
            <w:pPr>
              <w:spacing w:line="256" w:lineRule="auto"/>
              <w:rPr>
                <w:kern w:val="2"/>
                <w:lang w:val="en-US"/>
              </w:rPr>
            </w:pPr>
            <w:r>
              <w:rPr>
                <w:kern w:val="2"/>
                <w:lang w:val="en-US"/>
              </w:rPr>
              <w:t>4,0000</w:t>
            </w:r>
          </w:p>
        </w:tc>
        <w:tc>
          <w:tcPr>
            <w:tcW w:w="1417" w:type="dxa"/>
            <w:tcBorders>
              <w:top w:val="nil"/>
              <w:left w:val="single" w:sz="6" w:space="0" w:color="auto"/>
              <w:bottom w:val="single" w:sz="2" w:space="0" w:color="auto"/>
              <w:right w:val="single" w:sz="6" w:space="0" w:color="auto"/>
            </w:tcBorders>
          </w:tcPr>
          <w:p w14:paraId="7C076B5A"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3AE66B0" w14:textId="77777777" w:rsidR="00E54480" w:rsidRDefault="00E54480">
            <w:pPr>
              <w:spacing w:line="256" w:lineRule="auto"/>
              <w:rPr>
                <w:kern w:val="2"/>
                <w:lang w:val="en-US"/>
              </w:rPr>
            </w:pPr>
          </w:p>
        </w:tc>
      </w:tr>
      <w:tr w:rsidR="00E54480" w14:paraId="1A368E1C" w14:textId="77777777" w:rsidTr="00E54480">
        <w:tc>
          <w:tcPr>
            <w:tcW w:w="709" w:type="dxa"/>
            <w:tcBorders>
              <w:top w:val="nil"/>
              <w:left w:val="single" w:sz="6" w:space="0" w:color="auto"/>
              <w:bottom w:val="single" w:sz="2" w:space="0" w:color="auto"/>
              <w:right w:val="single" w:sz="6" w:space="0" w:color="auto"/>
            </w:tcBorders>
          </w:tcPr>
          <w:p w14:paraId="49CBF29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0263E2F" w14:textId="77777777" w:rsidR="00E54480" w:rsidRDefault="00E54480">
            <w:pPr>
              <w:spacing w:line="256" w:lineRule="auto"/>
              <w:jc w:val="center"/>
              <w:rPr>
                <w:kern w:val="2"/>
                <w:sz w:val="16"/>
                <w:szCs w:val="16"/>
                <w:lang w:val="en-US"/>
              </w:rPr>
            </w:pPr>
            <w:r>
              <w:rPr>
                <w:kern w:val="2"/>
                <w:sz w:val="16"/>
                <w:szCs w:val="16"/>
                <w:lang w:val="en-US"/>
              </w:rPr>
              <w:t>2875274122000</w:t>
            </w:r>
          </w:p>
        </w:tc>
        <w:tc>
          <w:tcPr>
            <w:tcW w:w="3402" w:type="dxa"/>
            <w:gridSpan w:val="2"/>
            <w:tcBorders>
              <w:top w:val="nil"/>
              <w:left w:val="single" w:sz="6" w:space="0" w:color="auto"/>
              <w:bottom w:val="single" w:sz="2" w:space="0" w:color="auto"/>
              <w:right w:val="single" w:sz="6" w:space="0" w:color="auto"/>
            </w:tcBorders>
            <w:hideMark/>
          </w:tcPr>
          <w:p w14:paraId="462C54CF" w14:textId="77777777" w:rsidR="00E54480" w:rsidRDefault="00E54480">
            <w:pPr>
              <w:spacing w:line="256" w:lineRule="auto"/>
              <w:rPr>
                <w:kern w:val="2"/>
                <w:lang w:val="en-US"/>
              </w:rPr>
            </w:pPr>
            <w:r>
              <w:rPr>
                <w:kern w:val="2"/>
                <w:lang w:val="en-US"/>
              </w:rPr>
              <w:t>Racord olandez</w:t>
            </w:r>
          </w:p>
        </w:tc>
        <w:tc>
          <w:tcPr>
            <w:tcW w:w="1134" w:type="dxa"/>
            <w:tcBorders>
              <w:top w:val="nil"/>
              <w:left w:val="single" w:sz="6" w:space="0" w:color="auto"/>
              <w:bottom w:val="single" w:sz="2" w:space="0" w:color="auto"/>
              <w:right w:val="single" w:sz="6" w:space="0" w:color="auto"/>
            </w:tcBorders>
            <w:hideMark/>
          </w:tcPr>
          <w:p w14:paraId="2DBE6AD5"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D153ADA"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327FB65B"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8838FF5" w14:textId="77777777" w:rsidR="00E54480" w:rsidRDefault="00E54480">
            <w:pPr>
              <w:spacing w:line="256" w:lineRule="auto"/>
              <w:rPr>
                <w:kern w:val="2"/>
                <w:lang w:val="en-US"/>
              </w:rPr>
            </w:pPr>
          </w:p>
        </w:tc>
      </w:tr>
      <w:tr w:rsidR="00E54480" w14:paraId="7160E991" w14:textId="77777777" w:rsidTr="00E54480">
        <w:tc>
          <w:tcPr>
            <w:tcW w:w="709" w:type="dxa"/>
            <w:tcBorders>
              <w:top w:val="nil"/>
              <w:left w:val="single" w:sz="6" w:space="0" w:color="auto"/>
              <w:bottom w:val="single" w:sz="2" w:space="0" w:color="auto"/>
              <w:right w:val="single" w:sz="6" w:space="0" w:color="auto"/>
            </w:tcBorders>
          </w:tcPr>
          <w:p w14:paraId="39F6956C"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3CF347D" w14:textId="77777777" w:rsidR="00E54480" w:rsidRDefault="00E54480">
            <w:pPr>
              <w:spacing w:line="256" w:lineRule="auto"/>
              <w:jc w:val="center"/>
              <w:rPr>
                <w:kern w:val="2"/>
                <w:sz w:val="16"/>
                <w:szCs w:val="16"/>
                <w:lang w:val="en-US"/>
              </w:rPr>
            </w:pPr>
            <w:r>
              <w:rPr>
                <w:kern w:val="2"/>
                <w:sz w:val="16"/>
                <w:szCs w:val="16"/>
                <w:lang w:val="en-US"/>
              </w:rPr>
              <w:t>2721204120100</w:t>
            </w:r>
          </w:p>
        </w:tc>
        <w:tc>
          <w:tcPr>
            <w:tcW w:w="3402" w:type="dxa"/>
            <w:gridSpan w:val="2"/>
            <w:tcBorders>
              <w:top w:val="nil"/>
              <w:left w:val="single" w:sz="6" w:space="0" w:color="auto"/>
              <w:bottom w:val="single" w:sz="2" w:space="0" w:color="auto"/>
              <w:right w:val="single" w:sz="6" w:space="0" w:color="auto"/>
            </w:tcBorders>
            <w:hideMark/>
          </w:tcPr>
          <w:p w14:paraId="7F1D7A98" w14:textId="77777777" w:rsidR="00E54480" w:rsidRDefault="00E54480">
            <w:pPr>
              <w:spacing w:line="256" w:lineRule="auto"/>
              <w:rPr>
                <w:kern w:val="2"/>
                <w:lang w:val="en-US"/>
              </w:rPr>
            </w:pPr>
            <w:r>
              <w:rPr>
                <w:kern w:val="2"/>
                <w:lang w:val="en-US"/>
              </w:rPr>
              <w:t xml:space="preserve">Mufa fonta maleabila </w:t>
            </w:r>
          </w:p>
        </w:tc>
        <w:tc>
          <w:tcPr>
            <w:tcW w:w="1134" w:type="dxa"/>
            <w:tcBorders>
              <w:top w:val="nil"/>
              <w:left w:val="single" w:sz="6" w:space="0" w:color="auto"/>
              <w:bottom w:val="single" w:sz="2" w:space="0" w:color="auto"/>
              <w:right w:val="single" w:sz="6" w:space="0" w:color="auto"/>
            </w:tcBorders>
            <w:hideMark/>
          </w:tcPr>
          <w:p w14:paraId="28F51B99"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E307227" w14:textId="77777777" w:rsidR="00E54480" w:rsidRDefault="00E54480">
            <w:pPr>
              <w:spacing w:line="256" w:lineRule="auto"/>
              <w:rPr>
                <w:kern w:val="2"/>
                <w:lang w:val="en-US"/>
              </w:rPr>
            </w:pPr>
            <w:r>
              <w:rPr>
                <w:kern w:val="2"/>
                <w:lang w:val="en-US"/>
              </w:rPr>
              <w:t>1,0000</w:t>
            </w:r>
          </w:p>
        </w:tc>
        <w:tc>
          <w:tcPr>
            <w:tcW w:w="1417" w:type="dxa"/>
            <w:tcBorders>
              <w:top w:val="nil"/>
              <w:left w:val="single" w:sz="6" w:space="0" w:color="auto"/>
              <w:bottom w:val="single" w:sz="2" w:space="0" w:color="auto"/>
              <w:right w:val="single" w:sz="6" w:space="0" w:color="auto"/>
            </w:tcBorders>
          </w:tcPr>
          <w:p w14:paraId="03983D81"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27C3098" w14:textId="77777777" w:rsidR="00E54480" w:rsidRDefault="00E54480">
            <w:pPr>
              <w:spacing w:line="256" w:lineRule="auto"/>
              <w:rPr>
                <w:kern w:val="2"/>
                <w:lang w:val="en-US"/>
              </w:rPr>
            </w:pPr>
          </w:p>
        </w:tc>
      </w:tr>
      <w:tr w:rsidR="00E54480" w14:paraId="545A66B1" w14:textId="77777777" w:rsidTr="00E54480">
        <w:tc>
          <w:tcPr>
            <w:tcW w:w="709" w:type="dxa"/>
            <w:tcBorders>
              <w:top w:val="nil"/>
              <w:left w:val="single" w:sz="6" w:space="0" w:color="auto"/>
              <w:bottom w:val="single" w:sz="2" w:space="0" w:color="auto"/>
              <w:right w:val="single" w:sz="6" w:space="0" w:color="auto"/>
            </w:tcBorders>
          </w:tcPr>
          <w:p w14:paraId="2DED624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6E01F47" w14:textId="77777777" w:rsidR="00E54480" w:rsidRDefault="00E54480">
            <w:pPr>
              <w:spacing w:line="256" w:lineRule="auto"/>
              <w:jc w:val="center"/>
              <w:rPr>
                <w:kern w:val="2"/>
                <w:sz w:val="16"/>
                <w:szCs w:val="16"/>
                <w:lang w:val="en-US"/>
              </w:rPr>
            </w:pPr>
            <w:r>
              <w:rPr>
                <w:kern w:val="2"/>
                <w:sz w:val="16"/>
                <w:szCs w:val="16"/>
                <w:lang w:val="en-US"/>
              </w:rPr>
              <w:t>2875274117000</w:t>
            </w:r>
          </w:p>
        </w:tc>
        <w:tc>
          <w:tcPr>
            <w:tcW w:w="3402" w:type="dxa"/>
            <w:gridSpan w:val="2"/>
            <w:tcBorders>
              <w:top w:val="nil"/>
              <w:left w:val="single" w:sz="6" w:space="0" w:color="auto"/>
              <w:bottom w:val="single" w:sz="2" w:space="0" w:color="auto"/>
              <w:right w:val="single" w:sz="6" w:space="0" w:color="auto"/>
            </w:tcBorders>
            <w:hideMark/>
          </w:tcPr>
          <w:p w14:paraId="5F1CA655" w14:textId="77777777" w:rsidR="00E54480" w:rsidRDefault="00E54480">
            <w:pPr>
              <w:spacing w:line="256" w:lineRule="auto"/>
              <w:rPr>
                <w:kern w:val="2"/>
                <w:lang w:val="en-US"/>
              </w:rPr>
            </w:pPr>
            <w:r>
              <w:rPr>
                <w:kern w:val="2"/>
                <w:lang w:val="en-US"/>
              </w:rPr>
              <w:t xml:space="preserve">Cot fonta  </w:t>
            </w:r>
          </w:p>
        </w:tc>
        <w:tc>
          <w:tcPr>
            <w:tcW w:w="1134" w:type="dxa"/>
            <w:tcBorders>
              <w:top w:val="nil"/>
              <w:left w:val="single" w:sz="6" w:space="0" w:color="auto"/>
              <w:bottom w:val="single" w:sz="2" w:space="0" w:color="auto"/>
              <w:right w:val="single" w:sz="6" w:space="0" w:color="auto"/>
            </w:tcBorders>
            <w:hideMark/>
          </w:tcPr>
          <w:p w14:paraId="6925E5EA"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DF23672"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001F9799"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7077683" w14:textId="77777777" w:rsidR="00E54480" w:rsidRDefault="00E54480">
            <w:pPr>
              <w:spacing w:line="256" w:lineRule="auto"/>
              <w:rPr>
                <w:kern w:val="2"/>
                <w:lang w:val="en-US"/>
              </w:rPr>
            </w:pPr>
          </w:p>
        </w:tc>
      </w:tr>
      <w:tr w:rsidR="00E54480" w14:paraId="438C660E" w14:textId="77777777" w:rsidTr="00E54480">
        <w:tc>
          <w:tcPr>
            <w:tcW w:w="709" w:type="dxa"/>
            <w:tcBorders>
              <w:top w:val="nil"/>
              <w:left w:val="single" w:sz="6" w:space="0" w:color="auto"/>
              <w:bottom w:val="single" w:sz="2" w:space="0" w:color="auto"/>
              <w:right w:val="single" w:sz="6" w:space="0" w:color="auto"/>
            </w:tcBorders>
          </w:tcPr>
          <w:p w14:paraId="2B227A21"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4B4180E" w14:textId="77777777" w:rsidR="00E54480" w:rsidRDefault="00E54480">
            <w:pPr>
              <w:spacing w:line="256" w:lineRule="auto"/>
              <w:jc w:val="center"/>
              <w:rPr>
                <w:kern w:val="2"/>
                <w:sz w:val="16"/>
                <w:szCs w:val="16"/>
                <w:lang w:val="en-US"/>
              </w:rPr>
            </w:pPr>
            <w:r>
              <w:rPr>
                <w:kern w:val="2"/>
                <w:sz w:val="16"/>
                <w:szCs w:val="16"/>
                <w:lang w:val="en-US"/>
              </w:rPr>
              <w:t>1714227322940</w:t>
            </w:r>
          </w:p>
        </w:tc>
        <w:tc>
          <w:tcPr>
            <w:tcW w:w="3402" w:type="dxa"/>
            <w:gridSpan w:val="2"/>
            <w:tcBorders>
              <w:top w:val="nil"/>
              <w:left w:val="single" w:sz="6" w:space="0" w:color="auto"/>
              <w:bottom w:val="single" w:sz="2" w:space="0" w:color="auto"/>
              <w:right w:val="single" w:sz="6" w:space="0" w:color="auto"/>
            </w:tcBorders>
            <w:hideMark/>
          </w:tcPr>
          <w:p w14:paraId="6C0BC9A5" w14:textId="77777777" w:rsidR="00E54480" w:rsidRDefault="00E54480">
            <w:pPr>
              <w:spacing w:line="256" w:lineRule="auto"/>
              <w:rPr>
                <w:kern w:val="2"/>
                <w:lang w:val="en-US"/>
              </w:rPr>
            </w:pPr>
            <w:r>
              <w:rPr>
                <w:kern w:val="2"/>
                <w:lang w:val="en-US"/>
              </w:rPr>
              <w:t>Cinepa fuior</w:t>
            </w:r>
          </w:p>
        </w:tc>
        <w:tc>
          <w:tcPr>
            <w:tcW w:w="1134" w:type="dxa"/>
            <w:tcBorders>
              <w:top w:val="nil"/>
              <w:left w:val="single" w:sz="6" w:space="0" w:color="auto"/>
              <w:bottom w:val="single" w:sz="2" w:space="0" w:color="auto"/>
              <w:right w:val="single" w:sz="6" w:space="0" w:color="auto"/>
            </w:tcBorders>
            <w:hideMark/>
          </w:tcPr>
          <w:p w14:paraId="1B43A2C0"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CC75122" w14:textId="77777777" w:rsidR="00E54480" w:rsidRDefault="00E54480">
            <w:pPr>
              <w:spacing w:line="256" w:lineRule="auto"/>
              <w:rPr>
                <w:kern w:val="2"/>
                <w:lang w:val="en-US"/>
              </w:rPr>
            </w:pPr>
            <w:r>
              <w:rPr>
                <w:kern w:val="2"/>
                <w:lang w:val="en-US"/>
              </w:rPr>
              <w:t>0,0200</w:t>
            </w:r>
          </w:p>
        </w:tc>
        <w:tc>
          <w:tcPr>
            <w:tcW w:w="1417" w:type="dxa"/>
            <w:tcBorders>
              <w:top w:val="nil"/>
              <w:left w:val="single" w:sz="6" w:space="0" w:color="auto"/>
              <w:bottom w:val="single" w:sz="2" w:space="0" w:color="auto"/>
              <w:right w:val="single" w:sz="6" w:space="0" w:color="auto"/>
            </w:tcBorders>
          </w:tcPr>
          <w:p w14:paraId="55802D5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159227A" w14:textId="77777777" w:rsidR="00E54480" w:rsidRDefault="00E54480">
            <w:pPr>
              <w:spacing w:line="256" w:lineRule="auto"/>
              <w:rPr>
                <w:kern w:val="2"/>
                <w:lang w:val="en-US"/>
              </w:rPr>
            </w:pPr>
          </w:p>
        </w:tc>
      </w:tr>
      <w:tr w:rsidR="00E54480" w14:paraId="17C90109" w14:textId="77777777" w:rsidTr="00E54480">
        <w:tc>
          <w:tcPr>
            <w:tcW w:w="709" w:type="dxa"/>
            <w:tcBorders>
              <w:top w:val="nil"/>
              <w:left w:val="single" w:sz="6" w:space="0" w:color="auto"/>
              <w:bottom w:val="single" w:sz="2" w:space="0" w:color="auto"/>
              <w:right w:val="single" w:sz="6" w:space="0" w:color="auto"/>
            </w:tcBorders>
          </w:tcPr>
          <w:p w14:paraId="7C3408B7"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33F4851" w14:textId="77777777" w:rsidR="00E54480" w:rsidRDefault="00E54480">
            <w:pPr>
              <w:spacing w:line="256" w:lineRule="auto"/>
              <w:jc w:val="center"/>
              <w:rPr>
                <w:kern w:val="2"/>
                <w:sz w:val="16"/>
                <w:szCs w:val="16"/>
                <w:lang w:val="en-US"/>
              </w:rPr>
            </w:pPr>
            <w:r>
              <w:rPr>
                <w:kern w:val="2"/>
                <w:sz w:val="16"/>
                <w:szCs w:val="16"/>
                <w:lang w:val="en-US"/>
              </w:rPr>
              <w:t>2430126100338</w:t>
            </w:r>
          </w:p>
        </w:tc>
        <w:tc>
          <w:tcPr>
            <w:tcW w:w="3402" w:type="dxa"/>
            <w:gridSpan w:val="2"/>
            <w:tcBorders>
              <w:top w:val="nil"/>
              <w:left w:val="single" w:sz="6" w:space="0" w:color="auto"/>
              <w:bottom w:val="single" w:sz="2" w:space="0" w:color="auto"/>
              <w:right w:val="single" w:sz="6" w:space="0" w:color="auto"/>
            </w:tcBorders>
            <w:hideMark/>
          </w:tcPr>
          <w:p w14:paraId="5DC644BC" w14:textId="77777777" w:rsidR="00E54480" w:rsidRDefault="00E54480">
            <w:pPr>
              <w:spacing w:line="256" w:lineRule="auto"/>
              <w:rPr>
                <w:kern w:val="2"/>
                <w:lang w:val="en-US"/>
              </w:rPr>
            </w:pPr>
            <w:r>
              <w:rPr>
                <w:kern w:val="2"/>
                <w:lang w:val="en-US"/>
              </w:rPr>
              <w:t>Solutie de etansare</w:t>
            </w:r>
          </w:p>
        </w:tc>
        <w:tc>
          <w:tcPr>
            <w:tcW w:w="1134" w:type="dxa"/>
            <w:tcBorders>
              <w:top w:val="nil"/>
              <w:left w:val="single" w:sz="6" w:space="0" w:color="auto"/>
              <w:bottom w:val="single" w:sz="2" w:space="0" w:color="auto"/>
              <w:right w:val="single" w:sz="6" w:space="0" w:color="auto"/>
            </w:tcBorders>
            <w:hideMark/>
          </w:tcPr>
          <w:p w14:paraId="1A47BD23"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D2F9D37" w14:textId="77777777" w:rsidR="00E54480" w:rsidRDefault="00E54480">
            <w:pPr>
              <w:spacing w:line="256" w:lineRule="auto"/>
              <w:rPr>
                <w:kern w:val="2"/>
                <w:lang w:val="en-US"/>
              </w:rPr>
            </w:pPr>
            <w:r>
              <w:rPr>
                <w:kern w:val="2"/>
                <w:lang w:val="en-US"/>
              </w:rPr>
              <w:t>0,0400</w:t>
            </w:r>
          </w:p>
        </w:tc>
        <w:tc>
          <w:tcPr>
            <w:tcW w:w="1417" w:type="dxa"/>
            <w:tcBorders>
              <w:top w:val="nil"/>
              <w:left w:val="single" w:sz="6" w:space="0" w:color="auto"/>
              <w:bottom w:val="single" w:sz="2" w:space="0" w:color="auto"/>
              <w:right w:val="single" w:sz="6" w:space="0" w:color="auto"/>
            </w:tcBorders>
          </w:tcPr>
          <w:p w14:paraId="36AF14FB"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5C4BE64" w14:textId="77777777" w:rsidR="00E54480" w:rsidRDefault="00E54480">
            <w:pPr>
              <w:spacing w:line="256" w:lineRule="auto"/>
              <w:rPr>
                <w:kern w:val="2"/>
                <w:lang w:val="en-US"/>
              </w:rPr>
            </w:pPr>
          </w:p>
        </w:tc>
      </w:tr>
      <w:tr w:rsidR="00E54480" w14:paraId="3AADD4EC" w14:textId="77777777" w:rsidTr="00E54480">
        <w:trPr>
          <w:trHeight w:val="340"/>
        </w:trPr>
        <w:tc>
          <w:tcPr>
            <w:tcW w:w="709" w:type="dxa"/>
            <w:tcBorders>
              <w:top w:val="nil"/>
              <w:left w:val="single" w:sz="6" w:space="0" w:color="auto"/>
              <w:bottom w:val="nil"/>
              <w:right w:val="nil"/>
            </w:tcBorders>
          </w:tcPr>
          <w:p w14:paraId="15396FBE"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57808BB6"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797CAE17"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3F2F948D"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1F62CA27"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2BF20758"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7F109840" w14:textId="77777777" w:rsidR="00E54480" w:rsidRDefault="00E54480">
            <w:pPr>
              <w:spacing w:line="256" w:lineRule="auto"/>
              <w:rPr>
                <w:kern w:val="2"/>
                <w:lang w:val="en-US"/>
              </w:rPr>
            </w:pPr>
          </w:p>
        </w:tc>
      </w:tr>
      <w:tr w:rsidR="00E54480" w14:paraId="09DF1285"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39CE3D5F" w14:textId="77777777" w:rsidR="00E54480" w:rsidRDefault="00E54480">
            <w:pPr>
              <w:spacing w:line="256" w:lineRule="auto"/>
              <w:rPr>
                <w:kern w:val="2"/>
                <w:lang w:val="en-US"/>
              </w:rPr>
            </w:pPr>
            <w:r>
              <w:rPr>
                <w:kern w:val="2"/>
                <w:lang w:val="en-US"/>
              </w:rPr>
              <w:t>6</w:t>
            </w:r>
          </w:p>
        </w:tc>
        <w:tc>
          <w:tcPr>
            <w:tcW w:w="1276" w:type="dxa"/>
            <w:gridSpan w:val="2"/>
            <w:tcBorders>
              <w:top w:val="single" w:sz="4" w:space="0" w:color="auto"/>
              <w:left w:val="single" w:sz="6" w:space="0" w:color="auto"/>
              <w:bottom w:val="single" w:sz="4" w:space="0" w:color="auto"/>
              <w:right w:val="single" w:sz="6" w:space="0" w:color="auto"/>
            </w:tcBorders>
          </w:tcPr>
          <w:p w14:paraId="381544F9" w14:textId="77777777" w:rsidR="00E54480" w:rsidRDefault="00E54480">
            <w:pPr>
              <w:spacing w:line="256" w:lineRule="auto"/>
              <w:rPr>
                <w:kern w:val="2"/>
                <w:lang w:val="en-US"/>
              </w:rPr>
            </w:pPr>
            <w:r>
              <w:rPr>
                <w:kern w:val="2"/>
                <w:lang w:val="en-US"/>
              </w:rPr>
              <w:t>SE56A</w:t>
            </w:r>
          </w:p>
          <w:p w14:paraId="2303C7AB"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630FC256"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Filtru pentru apa potabila, cu mufe filetata pentru montaj pe conducta, avind dimensiunea de 1" - 2"  Montarea Filtru cu plasa tip Y cu filet G 1 3/4(DN32) PN16</w:t>
            </w:r>
            <w:r>
              <w:rPr>
                <w:rFonts w:ascii="Times New Roman CYR" w:hAnsi="Times New Roman CYR"/>
                <w:kern w:val="2"/>
                <w:sz w:val="16"/>
                <w:szCs w:val="16"/>
                <w:lang w:val="en-US"/>
              </w:rPr>
              <w:t xml:space="preserve"> </w:t>
            </w:r>
          </w:p>
          <w:p w14:paraId="6E9F4790"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F8955D9"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02AF4D76"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1A3B6370"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736282AC"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253C002A" w14:textId="77777777" w:rsidR="00E54480" w:rsidRDefault="00E54480">
            <w:pPr>
              <w:spacing w:line="256" w:lineRule="auto"/>
              <w:jc w:val="center"/>
              <w:rPr>
                <w:kern w:val="2"/>
                <w:lang w:val="en-US"/>
              </w:rPr>
            </w:pPr>
          </w:p>
        </w:tc>
      </w:tr>
      <w:tr w:rsidR="00E54480" w14:paraId="3D609349" w14:textId="77777777" w:rsidTr="00E54480">
        <w:tc>
          <w:tcPr>
            <w:tcW w:w="709" w:type="dxa"/>
            <w:tcBorders>
              <w:top w:val="nil"/>
              <w:left w:val="single" w:sz="6" w:space="0" w:color="auto"/>
              <w:bottom w:val="single" w:sz="2" w:space="0" w:color="auto"/>
              <w:right w:val="single" w:sz="6" w:space="0" w:color="auto"/>
            </w:tcBorders>
          </w:tcPr>
          <w:p w14:paraId="4DD621D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ADC8D9F" w14:textId="77777777" w:rsidR="00E54480" w:rsidRDefault="00E54480">
            <w:pPr>
              <w:spacing w:line="256" w:lineRule="auto"/>
              <w:jc w:val="center"/>
              <w:rPr>
                <w:kern w:val="2"/>
                <w:sz w:val="16"/>
                <w:szCs w:val="16"/>
                <w:lang w:val="en-US"/>
              </w:rPr>
            </w:pPr>
            <w:r>
              <w:rPr>
                <w:kern w:val="2"/>
                <w:sz w:val="16"/>
                <w:szCs w:val="16"/>
                <w:lang w:val="en-US"/>
              </w:rPr>
              <w:t>7136020011620</w:t>
            </w:r>
          </w:p>
        </w:tc>
        <w:tc>
          <w:tcPr>
            <w:tcW w:w="3402" w:type="dxa"/>
            <w:gridSpan w:val="2"/>
            <w:tcBorders>
              <w:top w:val="nil"/>
              <w:left w:val="single" w:sz="6" w:space="0" w:color="auto"/>
              <w:bottom w:val="single" w:sz="2" w:space="0" w:color="auto"/>
              <w:right w:val="single" w:sz="6" w:space="0" w:color="auto"/>
            </w:tcBorders>
            <w:hideMark/>
          </w:tcPr>
          <w:p w14:paraId="6A31CACD" w14:textId="77777777" w:rsidR="00E54480" w:rsidRDefault="00E54480">
            <w:pPr>
              <w:spacing w:line="256" w:lineRule="auto"/>
              <w:rPr>
                <w:kern w:val="2"/>
                <w:lang w:val="en-US"/>
              </w:rPr>
            </w:pPr>
            <w:r>
              <w:rPr>
                <w:kern w:val="2"/>
                <w:lang w:val="en-US"/>
              </w:rPr>
              <w:t>Instalator apa, canal</w:t>
            </w:r>
          </w:p>
        </w:tc>
        <w:tc>
          <w:tcPr>
            <w:tcW w:w="1134" w:type="dxa"/>
            <w:tcBorders>
              <w:top w:val="nil"/>
              <w:left w:val="single" w:sz="6" w:space="0" w:color="auto"/>
              <w:bottom w:val="single" w:sz="2" w:space="0" w:color="auto"/>
              <w:right w:val="single" w:sz="6" w:space="0" w:color="auto"/>
            </w:tcBorders>
            <w:hideMark/>
          </w:tcPr>
          <w:p w14:paraId="133E039A"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D1CD85A" w14:textId="77777777" w:rsidR="00E54480" w:rsidRDefault="00E54480">
            <w:pPr>
              <w:spacing w:line="256" w:lineRule="auto"/>
              <w:rPr>
                <w:kern w:val="2"/>
                <w:lang w:val="en-US"/>
              </w:rPr>
            </w:pPr>
            <w:r>
              <w:rPr>
                <w:kern w:val="2"/>
                <w:lang w:val="en-US"/>
              </w:rPr>
              <w:t>2,3000</w:t>
            </w:r>
          </w:p>
        </w:tc>
        <w:tc>
          <w:tcPr>
            <w:tcW w:w="1417" w:type="dxa"/>
            <w:tcBorders>
              <w:top w:val="nil"/>
              <w:left w:val="single" w:sz="6" w:space="0" w:color="auto"/>
              <w:bottom w:val="single" w:sz="2" w:space="0" w:color="auto"/>
              <w:right w:val="single" w:sz="6" w:space="0" w:color="auto"/>
            </w:tcBorders>
          </w:tcPr>
          <w:p w14:paraId="66A4D161"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C016A87" w14:textId="77777777" w:rsidR="00E54480" w:rsidRDefault="00E54480">
            <w:pPr>
              <w:spacing w:line="256" w:lineRule="auto"/>
              <w:rPr>
                <w:kern w:val="2"/>
                <w:lang w:val="en-US"/>
              </w:rPr>
            </w:pPr>
          </w:p>
        </w:tc>
      </w:tr>
      <w:tr w:rsidR="00E54480" w14:paraId="48422222" w14:textId="77777777" w:rsidTr="00E54480">
        <w:trPr>
          <w:trHeight w:val="340"/>
        </w:trPr>
        <w:tc>
          <w:tcPr>
            <w:tcW w:w="709" w:type="dxa"/>
            <w:tcBorders>
              <w:top w:val="nil"/>
              <w:left w:val="single" w:sz="6" w:space="0" w:color="auto"/>
              <w:bottom w:val="nil"/>
              <w:right w:val="nil"/>
            </w:tcBorders>
          </w:tcPr>
          <w:p w14:paraId="3CFF33FB"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257A0392"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54E7B448"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57FC097E"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7B0510B8"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0C5F5CE8"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417BDFB6" w14:textId="77777777" w:rsidR="00E54480" w:rsidRDefault="00E54480">
            <w:pPr>
              <w:spacing w:line="256" w:lineRule="auto"/>
              <w:rPr>
                <w:kern w:val="2"/>
                <w:lang w:val="en-US"/>
              </w:rPr>
            </w:pPr>
          </w:p>
        </w:tc>
      </w:tr>
      <w:tr w:rsidR="00E54480" w14:paraId="7C355D54" w14:textId="77777777" w:rsidTr="00E54480">
        <w:tc>
          <w:tcPr>
            <w:tcW w:w="709" w:type="dxa"/>
            <w:tcBorders>
              <w:top w:val="single" w:sz="4" w:space="0" w:color="auto"/>
              <w:left w:val="single" w:sz="6" w:space="0" w:color="auto"/>
              <w:bottom w:val="nil"/>
              <w:right w:val="nil"/>
            </w:tcBorders>
          </w:tcPr>
          <w:p w14:paraId="2C24441A" w14:textId="77777777" w:rsidR="00E54480" w:rsidRDefault="00E54480">
            <w:pPr>
              <w:spacing w:line="256" w:lineRule="auto"/>
              <w:rPr>
                <w:kern w:val="2"/>
                <w:sz w:val="8"/>
                <w:szCs w:val="8"/>
                <w:lang w:val="en-US"/>
              </w:rPr>
            </w:pPr>
          </w:p>
        </w:tc>
        <w:tc>
          <w:tcPr>
            <w:tcW w:w="1276" w:type="dxa"/>
            <w:gridSpan w:val="2"/>
            <w:tcBorders>
              <w:top w:val="single" w:sz="4" w:space="0" w:color="auto"/>
              <w:left w:val="nil"/>
              <w:bottom w:val="nil"/>
              <w:right w:val="nil"/>
            </w:tcBorders>
          </w:tcPr>
          <w:p w14:paraId="06555372" w14:textId="77777777" w:rsidR="00E54480" w:rsidRDefault="00E54480">
            <w:pPr>
              <w:spacing w:line="256" w:lineRule="auto"/>
              <w:rPr>
                <w:kern w:val="2"/>
                <w:sz w:val="8"/>
                <w:szCs w:val="8"/>
                <w:lang w:val="en-US"/>
              </w:rPr>
            </w:pPr>
          </w:p>
        </w:tc>
        <w:tc>
          <w:tcPr>
            <w:tcW w:w="3402" w:type="dxa"/>
            <w:gridSpan w:val="2"/>
            <w:tcBorders>
              <w:top w:val="single" w:sz="4" w:space="0" w:color="auto"/>
              <w:left w:val="nil"/>
              <w:bottom w:val="nil"/>
              <w:right w:val="nil"/>
            </w:tcBorders>
          </w:tcPr>
          <w:p w14:paraId="126EE028" w14:textId="77777777" w:rsidR="00E54480" w:rsidRDefault="00E54480">
            <w:pPr>
              <w:spacing w:line="256" w:lineRule="auto"/>
              <w:rPr>
                <w:kern w:val="2"/>
                <w:sz w:val="8"/>
                <w:szCs w:val="8"/>
                <w:lang w:val="en-US"/>
              </w:rPr>
            </w:pPr>
          </w:p>
          <w:p w14:paraId="429A2AA9" w14:textId="77777777" w:rsidR="00E54480" w:rsidRDefault="00E54480">
            <w:pPr>
              <w:spacing w:line="256" w:lineRule="auto"/>
              <w:rPr>
                <w:kern w:val="2"/>
                <w:sz w:val="8"/>
                <w:szCs w:val="8"/>
                <w:lang w:val="en-US"/>
              </w:rPr>
            </w:pPr>
          </w:p>
          <w:p w14:paraId="2F635DDA"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1214407A"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2DFA385A" w14:textId="77777777" w:rsidR="00E54480" w:rsidRDefault="00E54480">
            <w:pPr>
              <w:spacing w:line="256" w:lineRule="auto"/>
              <w:rPr>
                <w:kern w:val="2"/>
                <w:sz w:val="8"/>
                <w:szCs w:val="8"/>
                <w:lang w:val="en-US"/>
              </w:rPr>
            </w:pPr>
          </w:p>
        </w:tc>
        <w:tc>
          <w:tcPr>
            <w:tcW w:w="1417" w:type="dxa"/>
            <w:tcBorders>
              <w:top w:val="single" w:sz="4" w:space="0" w:color="auto"/>
              <w:left w:val="nil"/>
              <w:bottom w:val="nil"/>
              <w:right w:val="nil"/>
            </w:tcBorders>
          </w:tcPr>
          <w:p w14:paraId="735098BA" w14:textId="77777777" w:rsidR="00E54480" w:rsidRDefault="00E54480">
            <w:pPr>
              <w:spacing w:line="256" w:lineRule="auto"/>
              <w:rPr>
                <w:kern w:val="2"/>
                <w:sz w:val="8"/>
                <w:szCs w:val="8"/>
                <w:lang w:val="en-US"/>
              </w:rPr>
            </w:pPr>
          </w:p>
        </w:tc>
        <w:tc>
          <w:tcPr>
            <w:tcW w:w="1418" w:type="dxa"/>
            <w:tcBorders>
              <w:top w:val="single" w:sz="4" w:space="0" w:color="auto"/>
              <w:left w:val="nil"/>
              <w:bottom w:val="nil"/>
              <w:right w:val="single" w:sz="6" w:space="0" w:color="auto"/>
            </w:tcBorders>
          </w:tcPr>
          <w:p w14:paraId="76001512" w14:textId="77777777" w:rsidR="00E54480" w:rsidRDefault="00E54480">
            <w:pPr>
              <w:spacing w:line="256" w:lineRule="auto"/>
              <w:rPr>
                <w:kern w:val="2"/>
                <w:sz w:val="8"/>
                <w:szCs w:val="8"/>
                <w:lang w:val="en-US"/>
              </w:rPr>
            </w:pPr>
          </w:p>
        </w:tc>
      </w:tr>
      <w:tr w:rsidR="00E54480" w14:paraId="212E6252" w14:textId="77777777" w:rsidTr="00E54480">
        <w:trPr>
          <w:trHeight w:val="340"/>
        </w:trPr>
        <w:tc>
          <w:tcPr>
            <w:tcW w:w="709" w:type="dxa"/>
            <w:tcBorders>
              <w:top w:val="single" w:sz="4" w:space="0" w:color="auto"/>
              <w:left w:val="single" w:sz="4" w:space="0" w:color="auto"/>
              <w:bottom w:val="single" w:sz="4" w:space="0" w:color="auto"/>
              <w:right w:val="nil"/>
            </w:tcBorders>
            <w:hideMark/>
          </w:tcPr>
          <w:p w14:paraId="264A6138" w14:textId="77777777" w:rsidR="00E54480" w:rsidRDefault="00E54480">
            <w:pPr>
              <w:spacing w:line="256" w:lineRule="auto"/>
              <w:rPr>
                <w:kern w:val="2"/>
                <w:lang w:val="en-US"/>
              </w:rPr>
            </w:pPr>
            <w:r>
              <w:rPr>
                <w:kern w:val="2"/>
                <w:lang w:val="en-US"/>
              </w:rPr>
              <w:t xml:space="preserve"> </w:t>
            </w:r>
          </w:p>
        </w:tc>
        <w:tc>
          <w:tcPr>
            <w:tcW w:w="1276" w:type="dxa"/>
            <w:gridSpan w:val="2"/>
            <w:tcBorders>
              <w:top w:val="single" w:sz="4" w:space="0" w:color="auto"/>
              <w:left w:val="nil"/>
              <w:bottom w:val="single" w:sz="4" w:space="0" w:color="auto"/>
              <w:right w:val="nil"/>
            </w:tcBorders>
          </w:tcPr>
          <w:p w14:paraId="0E806502"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6EAFB206" w14:textId="77777777" w:rsidR="00E54480" w:rsidRDefault="00E54480">
            <w:pPr>
              <w:spacing w:line="256" w:lineRule="auto"/>
              <w:rPr>
                <w:kern w:val="2"/>
                <w:lang w:val="en-US"/>
              </w:rPr>
            </w:pPr>
            <w:r>
              <w:rPr>
                <w:kern w:val="2"/>
                <w:lang w:val="en-US"/>
              </w:rPr>
              <w:t>Total</w:t>
            </w:r>
          </w:p>
        </w:tc>
        <w:tc>
          <w:tcPr>
            <w:tcW w:w="1134" w:type="dxa"/>
            <w:tcBorders>
              <w:top w:val="single" w:sz="4" w:space="0" w:color="auto"/>
              <w:left w:val="nil"/>
              <w:bottom w:val="single" w:sz="4" w:space="0" w:color="auto"/>
              <w:right w:val="nil"/>
            </w:tcBorders>
          </w:tcPr>
          <w:p w14:paraId="654D8823"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6A6C9F92"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6432A3B7"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05BF911B" w14:textId="77777777" w:rsidR="00E54480" w:rsidRDefault="00E54480">
            <w:pPr>
              <w:spacing w:line="256" w:lineRule="auto"/>
              <w:rPr>
                <w:kern w:val="2"/>
                <w:lang w:val="en-US"/>
              </w:rPr>
            </w:pPr>
          </w:p>
        </w:tc>
      </w:tr>
      <w:tr w:rsidR="00E54480" w14:paraId="39FE7D1D" w14:textId="77777777" w:rsidTr="00E54480">
        <w:trPr>
          <w:trHeight w:val="340"/>
        </w:trPr>
        <w:tc>
          <w:tcPr>
            <w:tcW w:w="709" w:type="dxa"/>
            <w:tcBorders>
              <w:top w:val="single" w:sz="4" w:space="0" w:color="auto"/>
              <w:left w:val="single" w:sz="4" w:space="0" w:color="auto"/>
              <w:bottom w:val="single" w:sz="4" w:space="0" w:color="auto"/>
              <w:right w:val="nil"/>
            </w:tcBorders>
          </w:tcPr>
          <w:p w14:paraId="0B7EAF65"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161B73BC"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3633B60F" w14:textId="77777777" w:rsidR="00E54480" w:rsidRDefault="00E54480">
            <w:pPr>
              <w:spacing w:line="256" w:lineRule="auto"/>
              <w:rPr>
                <w:kern w:val="2"/>
                <w:lang w:val="en-US"/>
              </w:rPr>
            </w:pPr>
            <w:r>
              <w:rPr>
                <w:kern w:val="2"/>
                <w:lang w:val="en-US"/>
              </w:rPr>
              <w:t>Asigurari sociale</w:t>
            </w:r>
          </w:p>
        </w:tc>
        <w:tc>
          <w:tcPr>
            <w:tcW w:w="1134" w:type="dxa"/>
            <w:tcBorders>
              <w:top w:val="single" w:sz="4" w:space="0" w:color="auto"/>
              <w:left w:val="nil"/>
              <w:bottom w:val="single" w:sz="4" w:space="0" w:color="auto"/>
              <w:right w:val="nil"/>
            </w:tcBorders>
          </w:tcPr>
          <w:p w14:paraId="78DC3137"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32590E08"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1D7C16E9"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3C879F7E" w14:textId="77777777" w:rsidR="00E54480" w:rsidRDefault="00E54480">
            <w:pPr>
              <w:spacing w:line="256" w:lineRule="auto"/>
              <w:rPr>
                <w:kern w:val="2"/>
                <w:lang w:val="en-US"/>
              </w:rPr>
            </w:pPr>
          </w:p>
        </w:tc>
      </w:tr>
      <w:tr w:rsidR="00E54480" w14:paraId="0AA62C1E" w14:textId="77777777" w:rsidTr="00E54480">
        <w:trPr>
          <w:trHeight w:val="340"/>
        </w:trPr>
        <w:tc>
          <w:tcPr>
            <w:tcW w:w="709" w:type="dxa"/>
            <w:tcBorders>
              <w:top w:val="single" w:sz="4" w:space="0" w:color="auto"/>
              <w:left w:val="single" w:sz="4" w:space="0" w:color="auto"/>
              <w:bottom w:val="single" w:sz="4" w:space="0" w:color="auto"/>
              <w:right w:val="nil"/>
            </w:tcBorders>
          </w:tcPr>
          <w:p w14:paraId="7312A14A"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2CC29955"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408118B0" w14:textId="77777777" w:rsidR="00E54480" w:rsidRDefault="00E54480">
            <w:pPr>
              <w:spacing w:line="256" w:lineRule="auto"/>
              <w:rPr>
                <w:kern w:val="2"/>
                <w:lang w:val="en-US"/>
              </w:rPr>
            </w:pPr>
            <w:r>
              <w:rPr>
                <w:kern w:val="2"/>
                <w:lang w:val="en-US"/>
              </w:rPr>
              <w:t>Transportarea materiale</w:t>
            </w:r>
          </w:p>
        </w:tc>
        <w:tc>
          <w:tcPr>
            <w:tcW w:w="1134" w:type="dxa"/>
            <w:tcBorders>
              <w:top w:val="single" w:sz="4" w:space="0" w:color="auto"/>
              <w:left w:val="nil"/>
              <w:bottom w:val="single" w:sz="4" w:space="0" w:color="auto"/>
              <w:right w:val="nil"/>
            </w:tcBorders>
          </w:tcPr>
          <w:p w14:paraId="339CE45E"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24F1A81E"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65CB42B0"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41CA5831" w14:textId="77777777" w:rsidR="00E54480" w:rsidRDefault="00E54480">
            <w:pPr>
              <w:spacing w:line="256" w:lineRule="auto"/>
              <w:rPr>
                <w:kern w:val="2"/>
                <w:lang w:val="en-US"/>
              </w:rPr>
            </w:pPr>
          </w:p>
        </w:tc>
      </w:tr>
      <w:tr w:rsidR="00E54480" w14:paraId="3BF15DC9" w14:textId="77777777" w:rsidTr="00E54480">
        <w:trPr>
          <w:trHeight w:val="340"/>
        </w:trPr>
        <w:tc>
          <w:tcPr>
            <w:tcW w:w="709" w:type="dxa"/>
            <w:tcBorders>
              <w:top w:val="single" w:sz="4" w:space="0" w:color="auto"/>
              <w:left w:val="single" w:sz="4" w:space="0" w:color="auto"/>
              <w:bottom w:val="single" w:sz="4" w:space="0" w:color="auto"/>
              <w:right w:val="nil"/>
            </w:tcBorders>
          </w:tcPr>
          <w:p w14:paraId="23F725FC"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5B78F908"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4AF6827F" w14:textId="77777777" w:rsidR="00E54480" w:rsidRDefault="00E54480">
            <w:pPr>
              <w:spacing w:line="256" w:lineRule="auto"/>
              <w:rPr>
                <w:kern w:val="2"/>
                <w:lang w:val="en-US"/>
              </w:rPr>
            </w:pPr>
            <w:r>
              <w:rPr>
                <w:kern w:val="2"/>
                <w:lang w:val="en-US"/>
              </w:rPr>
              <w:t>Depozitarea materiale</w:t>
            </w:r>
          </w:p>
        </w:tc>
        <w:tc>
          <w:tcPr>
            <w:tcW w:w="1134" w:type="dxa"/>
            <w:tcBorders>
              <w:top w:val="single" w:sz="4" w:space="0" w:color="auto"/>
              <w:left w:val="nil"/>
              <w:bottom w:val="single" w:sz="4" w:space="0" w:color="auto"/>
              <w:right w:val="nil"/>
            </w:tcBorders>
          </w:tcPr>
          <w:p w14:paraId="6DF90CC3"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066B91C0"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67C31E6E"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43735E31" w14:textId="77777777" w:rsidR="00E54480" w:rsidRDefault="00E54480">
            <w:pPr>
              <w:spacing w:line="256" w:lineRule="auto"/>
              <w:rPr>
                <w:kern w:val="2"/>
                <w:lang w:val="en-US"/>
              </w:rPr>
            </w:pPr>
          </w:p>
        </w:tc>
      </w:tr>
      <w:tr w:rsidR="00E54480" w14:paraId="4E5C4060" w14:textId="77777777" w:rsidTr="00E54480">
        <w:trPr>
          <w:trHeight w:val="340"/>
        </w:trPr>
        <w:tc>
          <w:tcPr>
            <w:tcW w:w="709" w:type="dxa"/>
            <w:tcBorders>
              <w:top w:val="single" w:sz="4" w:space="0" w:color="auto"/>
              <w:left w:val="single" w:sz="4" w:space="0" w:color="auto"/>
              <w:bottom w:val="single" w:sz="4" w:space="0" w:color="auto"/>
              <w:right w:val="nil"/>
            </w:tcBorders>
          </w:tcPr>
          <w:p w14:paraId="35A7B5A5"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7DF05BAC"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08F9C26F" w14:textId="77777777" w:rsidR="00E54480" w:rsidRDefault="00E54480">
            <w:pPr>
              <w:spacing w:line="256" w:lineRule="auto"/>
              <w:rPr>
                <w:kern w:val="2"/>
                <w:lang w:val="en-US"/>
              </w:rPr>
            </w:pPr>
            <w:r>
              <w:rPr>
                <w:kern w:val="2"/>
                <w:lang w:val="en-US"/>
              </w:rPr>
              <w:t>Cheltuieli directe</w:t>
            </w:r>
          </w:p>
        </w:tc>
        <w:tc>
          <w:tcPr>
            <w:tcW w:w="1134" w:type="dxa"/>
            <w:tcBorders>
              <w:top w:val="single" w:sz="4" w:space="0" w:color="auto"/>
              <w:left w:val="nil"/>
              <w:bottom w:val="single" w:sz="4" w:space="0" w:color="auto"/>
              <w:right w:val="nil"/>
            </w:tcBorders>
          </w:tcPr>
          <w:p w14:paraId="70A4D3FE"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7E65B5E6"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1F0037DC"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666BBDC6" w14:textId="77777777" w:rsidR="00E54480" w:rsidRDefault="00E54480">
            <w:pPr>
              <w:spacing w:line="256" w:lineRule="auto"/>
              <w:rPr>
                <w:kern w:val="2"/>
                <w:lang w:val="en-US"/>
              </w:rPr>
            </w:pPr>
          </w:p>
        </w:tc>
      </w:tr>
      <w:tr w:rsidR="00E54480" w14:paraId="6684C2B2" w14:textId="77777777" w:rsidTr="00E54480">
        <w:trPr>
          <w:trHeight w:val="340"/>
        </w:trPr>
        <w:tc>
          <w:tcPr>
            <w:tcW w:w="709" w:type="dxa"/>
            <w:tcBorders>
              <w:top w:val="single" w:sz="4" w:space="0" w:color="auto"/>
              <w:left w:val="single" w:sz="4" w:space="0" w:color="auto"/>
              <w:bottom w:val="single" w:sz="4" w:space="0" w:color="auto"/>
              <w:right w:val="nil"/>
            </w:tcBorders>
          </w:tcPr>
          <w:p w14:paraId="441E8ED9"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635AEADB"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31F0AD19" w14:textId="77777777" w:rsidR="00E54480" w:rsidRDefault="00E54480">
            <w:pPr>
              <w:spacing w:line="256" w:lineRule="auto"/>
              <w:rPr>
                <w:kern w:val="2"/>
                <w:lang w:val="en-US"/>
              </w:rPr>
            </w:pPr>
            <w:r>
              <w:rPr>
                <w:kern w:val="2"/>
                <w:lang w:val="en-US"/>
              </w:rPr>
              <w:t>Cheltuieli de regie</w:t>
            </w:r>
          </w:p>
        </w:tc>
        <w:tc>
          <w:tcPr>
            <w:tcW w:w="1134" w:type="dxa"/>
            <w:tcBorders>
              <w:top w:val="single" w:sz="4" w:space="0" w:color="auto"/>
              <w:left w:val="nil"/>
              <w:bottom w:val="single" w:sz="4" w:space="0" w:color="auto"/>
              <w:right w:val="nil"/>
            </w:tcBorders>
          </w:tcPr>
          <w:p w14:paraId="792D743E"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5FD15865"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7D390DDA"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10D56B5F" w14:textId="77777777" w:rsidR="00E54480" w:rsidRDefault="00E54480">
            <w:pPr>
              <w:spacing w:line="256" w:lineRule="auto"/>
              <w:rPr>
                <w:kern w:val="2"/>
                <w:lang w:val="en-US"/>
              </w:rPr>
            </w:pPr>
          </w:p>
        </w:tc>
      </w:tr>
      <w:tr w:rsidR="00E54480" w14:paraId="76F482E5" w14:textId="77777777" w:rsidTr="00E54480">
        <w:trPr>
          <w:trHeight w:val="340"/>
        </w:trPr>
        <w:tc>
          <w:tcPr>
            <w:tcW w:w="709" w:type="dxa"/>
            <w:tcBorders>
              <w:top w:val="single" w:sz="4" w:space="0" w:color="auto"/>
              <w:left w:val="single" w:sz="4" w:space="0" w:color="auto"/>
              <w:bottom w:val="single" w:sz="4" w:space="0" w:color="auto"/>
              <w:right w:val="nil"/>
            </w:tcBorders>
          </w:tcPr>
          <w:p w14:paraId="0E2E26CB"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1B930474"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721E8D49" w14:textId="77777777" w:rsidR="00E54480" w:rsidRDefault="00E54480">
            <w:pPr>
              <w:spacing w:line="256" w:lineRule="auto"/>
              <w:rPr>
                <w:kern w:val="2"/>
                <w:lang w:val="en-US"/>
              </w:rPr>
            </w:pPr>
            <w:r>
              <w:rPr>
                <w:kern w:val="2"/>
                <w:lang w:val="en-US"/>
              </w:rPr>
              <w:t>Beneficiu de deviz</w:t>
            </w:r>
          </w:p>
        </w:tc>
        <w:tc>
          <w:tcPr>
            <w:tcW w:w="1134" w:type="dxa"/>
            <w:tcBorders>
              <w:top w:val="single" w:sz="4" w:space="0" w:color="auto"/>
              <w:left w:val="nil"/>
              <w:bottom w:val="single" w:sz="4" w:space="0" w:color="auto"/>
              <w:right w:val="nil"/>
            </w:tcBorders>
          </w:tcPr>
          <w:p w14:paraId="191F1DBC"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59C484A5"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6321957E"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1A70DDAA" w14:textId="77777777" w:rsidR="00E54480" w:rsidRDefault="00E54480">
            <w:pPr>
              <w:spacing w:line="256" w:lineRule="auto"/>
              <w:rPr>
                <w:kern w:val="2"/>
                <w:lang w:val="en-US"/>
              </w:rPr>
            </w:pPr>
          </w:p>
        </w:tc>
      </w:tr>
      <w:tr w:rsidR="00E54480" w14:paraId="6CB6A300" w14:textId="77777777" w:rsidTr="00E54480">
        <w:trPr>
          <w:trHeight w:val="160"/>
        </w:trPr>
        <w:tc>
          <w:tcPr>
            <w:tcW w:w="709" w:type="dxa"/>
            <w:tcBorders>
              <w:top w:val="single" w:sz="4" w:space="0" w:color="auto"/>
              <w:left w:val="single" w:sz="6" w:space="0" w:color="auto"/>
              <w:bottom w:val="single" w:sz="4" w:space="0" w:color="auto"/>
              <w:right w:val="nil"/>
            </w:tcBorders>
          </w:tcPr>
          <w:p w14:paraId="1D4E779D" w14:textId="77777777" w:rsidR="00E54480" w:rsidRDefault="00E54480">
            <w:pPr>
              <w:spacing w:line="256" w:lineRule="auto"/>
              <w:rPr>
                <w:kern w:val="2"/>
                <w:lang w:val="en-US"/>
              </w:rPr>
            </w:pPr>
          </w:p>
        </w:tc>
        <w:tc>
          <w:tcPr>
            <w:tcW w:w="709" w:type="dxa"/>
            <w:tcBorders>
              <w:top w:val="single" w:sz="4" w:space="0" w:color="auto"/>
              <w:left w:val="nil"/>
              <w:bottom w:val="single" w:sz="4" w:space="0" w:color="auto"/>
              <w:right w:val="nil"/>
            </w:tcBorders>
          </w:tcPr>
          <w:p w14:paraId="664F9594"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162A3CEA" w14:textId="77777777" w:rsidR="00E54480" w:rsidRDefault="00E54480">
            <w:pPr>
              <w:spacing w:line="256" w:lineRule="auto"/>
              <w:rPr>
                <w:kern w:val="2"/>
                <w:lang w:val="en-US"/>
              </w:rPr>
            </w:pPr>
          </w:p>
        </w:tc>
        <w:tc>
          <w:tcPr>
            <w:tcW w:w="2693" w:type="dxa"/>
            <w:tcBorders>
              <w:top w:val="single" w:sz="4" w:space="0" w:color="auto"/>
              <w:left w:val="nil"/>
              <w:bottom w:val="single" w:sz="4" w:space="0" w:color="auto"/>
              <w:right w:val="nil"/>
            </w:tcBorders>
            <w:hideMark/>
          </w:tcPr>
          <w:p w14:paraId="6D6F90EE" w14:textId="77777777" w:rsidR="00E54480" w:rsidRDefault="00E54480">
            <w:pPr>
              <w:spacing w:line="256" w:lineRule="auto"/>
              <w:rPr>
                <w:kern w:val="2"/>
                <w:sz w:val="8"/>
                <w:szCs w:val="8"/>
                <w:lang w:val="en-US"/>
              </w:rPr>
            </w:pPr>
            <w:r>
              <w:rPr>
                <w:b/>
                <w:bCs/>
                <w:kern w:val="2"/>
                <w:lang w:val="en-US"/>
              </w:rPr>
              <w:t xml:space="preserve">Total </w:t>
            </w:r>
            <w:r>
              <w:rPr>
                <w:b/>
                <w:bCs/>
                <w:kern w:val="2"/>
                <w:sz w:val="22"/>
                <w:szCs w:val="22"/>
                <w:lang w:val="en-US"/>
              </w:rPr>
              <w:t>LUCRARI DE MONTARE UTILAJ TERMOMECANIC</w:t>
            </w:r>
          </w:p>
        </w:tc>
        <w:tc>
          <w:tcPr>
            <w:tcW w:w="1134" w:type="dxa"/>
            <w:tcBorders>
              <w:top w:val="single" w:sz="4" w:space="0" w:color="auto"/>
              <w:left w:val="nil"/>
              <w:bottom w:val="single" w:sz="4" w:space="0" w:color="auto"/>
              <w:right w:val="nil"/>
            </w:tcBorders>
            <w:hideMark/>
          </w:tcPr>
          <w:p w14:paraId="6C17F5F1" w14:textId="77777777" w:rsidR="00E54480" w:rsidRDefault="00E54480">
            <w:pPr>
              <w:spacing w:line="256" w:lineRule="auto"/>
              <w:rPr>
                <w:kern w:val="2"/>
                <w:lang w:val="en-US"/>
              </w:rPr>
            </w:pPr>
            <w:r>
              <w:rPr>
                <w:b/>
                <w:bCs/>
                <w:kern w:val="2"/>
                <w:lang w:val="en-US"/>
              </w:rPr>
              <w:t xml:space="preserve">            </w:t>
            </w:r>
          </w:p>
        </w:tc>
        <w:tc>
          <w:tcPr>
            <w:tcW w:w="1134" w:type="dxa"/>
            <w:tcBorders>
              <w:top w:val="single" w:sz="4" w:space="0" w:color="auto"/>
              <w:left w:val="nil"/>
              <w:bottom w:val="single" w:sz="4" w:space="0" w:color="auto"/>
              <w:right w:val="nil"/>
            </w:tcBorders>
          </w:tcPr>
          <w:p w14:paraId="6E430593"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1C39CF51" w14:textId="77777777" w:rsidR="00E54480" w:rsidRDefault="00E54480">
            <w:pPr>
              <w:spacing w:line="256" w:lineRule="auto"/>
              <w:rPr>
                <w:kern w:val="2"/>
                <w:lang w:val="en-US"/>
              </w:rPr>
            </w:pPr>
          </w:p>
        </w:tc>
        <w:tc>
          <w:tcPr>
            <w:tcW w:w="1418" w:type="dxa"/>
            <w:tcBorders>
              <w:top w:val="single" w:sz="4" w:space="0" w:color="auto"/>
              <w:left w:val="nil"/>
              <w:bottom w:val="single" w:sz="4" w:space="0" w:color="auto"/>
              <w:right w:val="single" w:sz="6" w:space="0" w:color="auto"/>
            </w:tcBorders>
          </w:tcPr>
          <w:p w14:paraId="70D31417" w14:textId="77777777" w:rsidR="00E54480" w:rsidRDefault="00E54480">
            <w:pPr>
              <w:spacing w:line="256" w:lineRule="auto"/>
              <w:rPr>
                <w:b/>
                <w:bCs/>
                <w:kern w:val="2"/>
                <w:lang w:val="en-US"/>
              </w:rPr>
            </w:pPr>
          </w:p>
        </w:tc>
      </w:tr>
      <w:tr w:rsidR="00E54480" w14:paraId="46D160F0" w14:textId="77777777" w:rsidTr="00E54480">
        <w:tc>
          <w:tcPr>
            <w:tcW w:w="709" w:type="dxa"/>
            <w:tcBorders>
              <w:top w:val="nil"/>
              <w:left w:val="single" w:sz="6" w:space="0" w:color="auto"/>
              <w:bottom w:val="nil"/>
              <w:right w:val="nil"/>
            </w:tcBorders>
            <w:hideMark/>
          </w:tcPr>
          <w:p w14:paraId="35981F87" w14:textId="77777777" w:rsidR="00E54480" w:rsidRDefault="00E54480">
            <w:pPr>
              <w:spacing w:line="256" w:lineRule="auto"/>
              <w:jc w:val="center"/>
              <w:rPr>
                <w:kern w:val="2"/>
                <w:lang w:val="en-US"/>
              </w:rPr>
            </w:pPr>
            <w:r>
              <w:rPr>
                <w:kern w:val="2"/>
                <w:lang w:val="en-US"/>
              </w:rPr>
              <w:t xml:space="preserve"> </w:t>
            </w:r>
          </w:p>
        </w:tc>
        <w:tc>
          <w:tcPr>
            <w:tcW w:w="1276" w:type="dxa"/>
            <w:gridSpan w:val="2"/>
            <w:tcBorders>
              <w:top w:val="nil"/>
              <w:left w:val="single" w:sz="6" w:space="0" w:color="auto"/>
              <w:bottom w:val="nil"/>
              <w:right w:val="nil"/>
            </w:tcBorders>
          </w:tcPr>
          <w:p w14:paraId="27FE4082"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single" w:sz="6" w:space="0" w:color="auto"/>
            </w:tcBorders>
          </w:tcPr>
          <w:p w14:paraId="5FFD731F" w14:textId="77777777" w:rsidR="00E54480" w:rsidRDefault="00E54480">
            <w:pPr>
              <w:spacing w:line="256" w:lineRule="auto"/>
              <w:rPr>
                <w:b/>
                <w:bCs/>
                <w:kern w:val="2"/>
                <w:sz w:val="22"/>
                <w:szCs w:val="22"/>
                <w:lang w:val="en-US"/>
              </w:rPr>
            </w:pPr>
            <w:r>
              <w:rPr>
                <w:b/>
                <w:bCs/>
                <w:kern w:val="2"/>
                <w:sz w:val="22"/>
                <w:szCs w:val="22"/>
                <w:lang w:val="en-US"/>
              </w:rPr>
              <w:t>2. LUCRARI TEHNICO-SANITARE</w:t>
            </w:r>
          </w:p>
          <w:p w14:paraId="1936596F"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5511C3C0" w14:textId="77777777" w:rsidR="00E54480" w:rsidRDefault="00E54480">
            <w:pPr>
              <w:spacing w:line="256" w:lineRule="auto"/>
              <w:rPr>
                <w:b/>
                <w:bCs/>
                <w:kern w:val="2"/>
                <w:sz w:val="22"/>
                <w:szCs w:val="22"/>
                <w:lang w:val="en-US"/>
              </w:rPr>
            </w:pPr>
          </w:p>
        </w:tc>
        <w:tc>
          <w:tcPr>
            <w:tcW w:w="1134" w:type="dxa"/>
            <w:tcBorders>
              <w:top w:val="nil"/>
              <w:left w:val="single" w:sz="6" w:space="0" w:color="auto"/>
              <w:bottom w:val="nil"/>
              <w:right w:val="nil"/>
            </w:tcBorders>
          </w:tcPr>
          <w:p w14:paraId="258F8115"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0D57BE6D" w14:textId="77777777" w:rsidR="00E54480" w:rsidRDefault="00E54480">
            <w:pPr>
              <w:spacing w:line="256" w:lineRule="auto"/>
              <w:rPr>
                <w:kern w:val="2"/>
                <w:lang w:val="en-US"/>
              </w:rPr>
            </w:pPr>
          </w:p>
        </w:tc>
        <w:tc>
          <w:tcPr>
            <w:tcW w:w="1418" w:type="dxa"/>
            <w:tcBorders>
              <w:top w:val="nil"/>
              <w:left w:val="single" w:sz="6" w:space="0" w:color="auto"/>
              <w:bottom w:val="nil"/>
              <w:right w:val="single" w:sz="6" w:space="0" w:color="auto"/>
            </w:tcBorders>
          </w:tcPr>
          <w:p w14:paraId="7A310D1F" w14:textId="77777777" w:rsidR="00E54480" w:rsidRDefault="00E54480">
            <w:pPr>
              <w:spacing w:line="256" w:lineRule="auto"/>
              <w:rPr>
                <w:kern w:val="2"/>
                <w:lang w:val="en-US"/>
              </w:rPr>
            </w:pPr>
          </w:p>
        </w:tc>
      </w:tr>
      <w:tr w:rsidR="00E54480" w14:paraId="75B22C1E" w14:textId="77777777" w:rsidTr="00E54480">
        <w:tc>
          <w:tcPr>
            <w:tcW w:w="709" w:type="dxa"/>
            <w:tcBorders>
              <w:top w:val="nil"/>
              <w:left w:val="single" w:sz="6" w:space="0" w:color="auto"/>
              <w:bottom w:val="nil"/>
              <w:right w:val="nil"/>
            </w:tcBorders>
          </w:tcPr>
          <w:p w14:paraId="6980A8A2" w14:textId="77777777" w:rsidR="00E54480" w:rsidRDefault="00E54480">
            <w:pPr>
              <w:spacing w:line="256" w:lineRule="auto"/>
              <w:jc w:val="center"/>
              <w:rPr>
                <w:kern w:val="2"/>
                <w:lang w:val="en-US"/>
              </w:rPr>
            </w:pPr>
          </w:p>
        </w:tc>
        <w:tc>
          <w:tcPr>
            <w:tcW w:w="1276" w:type="dxa"/>
            <w:gridSpan w:val="2"/>
            <w:tcBorders>
              <w:top w:val="nil"/>
              <w:left w:val="single" w:sz="6" w:space="0" w:color="auto"/>
              <w:bottom w:val="nil"/>
              <w:right w:val="nil"/>
            </w:tcBorders>
          </w:tcPr>
          <w:p w14:paraId="07D239B4"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single" w:sz="6" w:space="0" w:color="auto"/>
            </w:tcBorders>
          </w:tcPr>
          <w:p w14:paraId="26FC629E" w14:textId="77777777" w:rsidR="00E54480" w:rsidRDefault="00E54480">
            <w:pPr>
              <w:spacing w:line="256" w:lineRule="auto"/>
              <w:rPr>
                <w:b/>
                <w:bCs/>
                <w:kern w:val="2"/>
                <w:sz w:val="22"/>
                <w:szCs w:val="22"/>
                <w:lang w:val="en-US"/>
              </w:rPr>
            </w:pPr>
            <w:r>
              <w:rPr>
                <w:b/>
                <w:bCs/>
                <w:kern w:val="2"/>
                <w:sz w:val="22"/>
                <w:szCs w:val="22"/>
                <w:lang w:val="en-US"/>
              </w:rPr>
              <w:t>2.1. Conducte. Armatura de conducte.</w:t>
            </w:r>
          </w:p>
          <w:p w14:paraId="3B601207"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6FA06D15" w14:textId="77777777" w:rsidR="00E54480" w:rsidRDefault="00E54480">
            <w:pPr>
              <w:spacing w:line="256" w:lineRule="auto"/>
              <w:rPr>
                <w:b/>
                <w:bCs/>
                <w:kern w:val="2"/>
                <w:sz w:val="22"/>
                <w:szCs w:val="22"/>
                <w:lang w:val="en-US"/>
              </w:rPr>
            </w:pPr>
          </w:p>
        </w:tc>
        <w:tc>
          <w:tcPr>
            <w:tcW w:w="1134" w:type="dxa"/>
            <w:tcBorders>
              <w:top w:val="nil"/>
              <w:left w:val="single" w:sz="6" w:space="0" w:color="auto"/>
              <w:bottom w:val="nil"/>
              <w:right w:val="nil"/>
            </w:tcBorders>
          </w:tcPr>
          <w:p w14:paraId="7885B6F6"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3CC8F0C8" w14:textId="77777777" w:rsidR="00E54480" w:rsidRDefault="00E54480">
            <w:pPr>
              <w:spacing w:line="256" w:lineRule="auto"/>
              <w:rPr>
                <w:kern w:val="2"/>
                <w:lang w:val="en-US"/>
              </w:rPr>
            </w:pPr>
          </w:p>
        </w:tc>
        <w:tc>
          <w:tcPr>
            <w:tcW w:w="1418" w:type="dxa"/>
            <w:tcBorders>
              <w:top w:val="nil"/>
              <w:left w:val="single" w:sz="6" w:space="0" w:color="auto"/>
              <w:bottom w:val="nil"/>
              <w:right w:val="single" w:sz="6" w:space="0" w:color="auto"/>
            </w:tcBorders>
          </w:tcPr>
          <w:p w14:paraId="03C9F46A" w14:textId="77777777" w:rsidR="00E54480" w:rsidRDefault="00E54480">
            <w:pPr>
              <w:spacing w:line="256" w:lineRule="auto"/>
              <w:rPr>
                <w:kern w:val="2"/>
                <w:lang w:val="en-US"/>
              </w:rPr>
            </w:pPr>
          </w:p>
        </w:tc>
      </w:tr>
      <w:tr w:rsidR="00E54480" w14:paraId="714617D8"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4F538225" w14:textId="77777777" w:rsidR="00E54480" w:rsidRDefault="00E54480">
            <w:pPr>
              <w:spacing w:line="256" w:lineRule="auto"/>
              <w:rPr>
                <w:kern w:val="2"/>
                <w:lang w:val="en-US"/>
              </w:rPr>
            </w:pPr>
            <w:r>
              <w:rPr>
                <w:kern w:val="2"/>
                <w:lang w:val="en-US"/>
              </w:rPr>
              <w:t>7</w:t>
            </w:r>
          </w:p>
        </w:tc>
        <w:tc>
          <w:tcPr>
            <w:tcW w:w="1276" w:type="dxa"/>
            <w:gridSpan w:val="2"/>
            <w:tcBorders>
              <w:top w:val="single" w:sz="4" w:space="0" w:color="auto"/>
              <w:left w:val="single" w:sz="6" w:space="0" w:color="auto"/>
              <w:bottom w:val="single" w:sz="4" w:space="0" w:color="auto"/>
              <w:right w:val="single" w:sz="6" w:space="0" w:color="auto"/>
            </w:tcBorders>
          </w:tcPr>
          <w:p w14:paraId="51B49A09" w14:textId="77777777" w:rsidR="00E54480" w:rsidRDefault="00E54480">
            <w:pPr>
              <w:spacing w:line="256" w:lineRule="auto"/>
              <w:rPr>
                <w:kern w:val="2"/>
                <w:lang w:val="en-US"/>
              </w:rPr>
            </w:pPr>
            <w:r>
              <w:rPr>
                <w:kern w:val="2"/>
                <w:lang w:val="en-US"/>
              </w:rPr>
              <w:t>pret furnizor</w:t>
            </w:r>
          </w:p>
          <w:p w14:paraId="188627E2"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6DB4D00E"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Set montare  DN 20 (pentru contor de energie termica)</w:t>
            </w:r>
            <w:r>
              <w:rPr>
                <w:rFonts w:ascii="Times New Roman CYR" w:hAnsi="Times New Roman CYR"/>
                <w:kern w:val="2"/>
                <w:sz w:val="16"/>
                <w:szCs w:val="16"/>
                <w:lang w:val="en-US"/>
              </w:rPr>
              <w:t xml:space="preserve"> </w:t>
            </w:r>
          </w:p>
          <w:p w14:paraId="4C9EA9D0"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DE56CCC"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658BBEF3"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3D295F66"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773D8DD7"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0F775D61" w14:textId="77777777" w:rsidR="00E54480" w:rsidRDefault="00E54480">
            <w:pPr>
              <w:spacing w:line="256" w:lineRule="auto"/>
              <w:jc w:val="center"/>
              <w:rPr>
                <w:kern w:val="2"/>
                <w:lang w:val="en-US"/>
              </w:rPr>
            </w:pPr>
          </w:p>
        </w:tc>
      </w:tr>
      <w:tr w:rsidR="00E54480" w14:paraId="6D59DF75" w14:textId="77777777" w:rsidTr="00E54480">
        <w:tc>
          <w:tcPr>
            <w:tcW w:w="709" w:type="dxa"/>
            <w:tcBorders>
              <w:top w:val="nil"/>
              <w:left w:val="single" w:sz="6" w:space="0" w:color="auto"/>
              <w:bottom w:val="single" w:sz="2" w:space="0" w:color="auto"/>
              <w:right w:val="single" w:sz="6" w:space="0" w:color="auto"/>
            </w:tcBorders>
          </w:tcPr>
          <w:p w14:paraId="290DAFDB"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D203E1A" w14:textId="77777777" w:rsidR="00E54480" w:rsidRDefault="00E54480">
            <w:pPr>
              <w:spacing w:line="256" w:lineRule="auto"/>
              <w:jc w:val="center"/>
              <w:rPr>
                <w:kern w:val="2"/>
                <w:sz w:val="16"/>
                <w:szCs w:val="16"/>
                <w:lang w:val="en-US"/>
              </w:rPr>
            </w:pPr>
            <w:r>
              <w:rPr>
                <w:kern w:val="2"/>
                <w:sz w:val="16"/>
                <w:szCs w:val="16"/>
                <w:lang w:val="en-US"/>
              </w:rPr>
              <w:t>101102</w:t>
            </w:r>
          </w:p>
        </w:tc>
        <w:tc>
          <w:tcPr>
            <w:tcW w:w="3402" w:type="dxa"/>
            <w:gridSpan w:val="2"/>
            <w:tcBorders>
              <w:top w:val="nil"/>
              <w:left w:val="single" w:sz="6" w:space="0" w:color="auto"/>
              <w:bottom w:val="single" w:sz="2" w:space="0" w:color="auto"/>
              <w:right w:val="single" w:sz="6" w:space="0" w:color="auto"/>
            </w:tcBorders>
            <w:hideMark/>
          </w:tcPr>
          <w:p w14:paraId="28FB213F" w14:textId="77777777" w:rsidR="00E54480" w:rsidRDefault="00E54480">
            <w:pPr>
              <w:spacing w:line="256" w:lineRule="auto"/>
              <w:rPr>
                <w:kern w:val="2"/>
                <w:lang w:val="en-US"/>
              </w:rPr>
            </w:pPr>
            <w:r>
              <w:rPr>
                <w:kern w:val="2"/>
                <w:lang w:val="en-US"/>
              </w:rPr>
              <w:t>Set montare DN 20</w:t>
            </w:r>
          </w:p>
        </w:tc>
        <w:tc>
          <w:tcPr>
            <w:tcW w:w="1134" w:type="dxa"/>
            <w:tcBorders>
              <w:top w:val="nil"/>
              <w:left w:val="single" w:sz="6" w:space="0" w:color="auto"/>
              <w:bottom w:val="single" w:sz="2" w:space="0" w:color="auto"/>
              <w:right w:val="single" w:sz="6" w:space="0" w:color="auto"/>
            </w:tcBorders>
            <w:hideMark/>
          </w:tcPr>
          <w:p w14:paraId="45373166"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16EE2C7" w14:textId="77777777" w:rsidR="00E54480" w:rsidRDefault="00E54480">
            <w:pPr>
              <w:spacing w:line="256" w:lineRule="auto"/>
              <w:rPr>
                <w:kern w:val="2"/>
                <w:lang w:val="en-US"/>
              </w:rPr>
            </w:pPr>
            <w:r>
              <w:rPr>
                <w:kern w:val="2"/>
                <w:lang w:val="en-US"/>
              </w:rPr>
              <w:t>1,0000</w:t>
            </w:r>
          </w:p>
        </w:tc>
        <w:tc>
          <w:tcPr>
            <w:tcW w:w="1417" w:type="dxa"/>
            <w:tcBorders>
              <w:top w:val="nil"/>
              <w:left w:val="single" w:sz="6" w:space="0" w:color="auto"/>
              <w:bottom w:val="single" w:sz="2" w:space="0" w:color="auto"/>
              <w:right w:val="single" w:sz="6" w:space="0" w:color="auto"/>
            </w:tcBorders>
          </w:tcPr>
          <w:p w14:paraId="45FEEC7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FC395E2" w14:textId="77777777" w:rsidR="00E54480" w:rsidRDefault="00E54480">
            <w:pPr>
              <w:spacing w:line="256" w:lineRule="auto"/>
              <w:rPr>
                <w:kern w:val="2"/>
                <w:lang w:val="en-US"/>
              </w:rPr>
            </w:pPr>
          </w:p>
        </w:tc>
      </w:tr>
      <w:tr w:rsidR="00E54480" w14:paraId="6007648E" w14:textId="77777777" w:rsidTr="00E54480">
        <w:trPr>
          <w:trHeight w:val="340"/>
        </w:trPr>
        <w:tc>
          <w:tcPr>
            <w:tcW w:w="709" w:type="dxa"/>
            <w:tcBorders>
              <w:top w:val="nil"/>
              <w:left w:val="single" w:sz="6" w:space="0" w:color="auto"/>
              <w:bottom w:val="nil"/>
              <w:right w:val="nil"/>
            </w:tcBorders>
          </w:tcPr>
          <w:p w14:paraId="2BDE7BF9"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1146CBAA"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63FFE1D1"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6A86FD71"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57B5D52E"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75C02C96"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687B5F64" w14:textId="77777777" w:rsidR="00E54480" w:rsidRDefault="00E54480">
            <w:pPr>
              <w:spacing w:line="256" w:lineRule="auto"/>
              <w:rPr>
                <w:kern w:val="2"/>
                <w:lang w:val="en-US"/>
              </w:rPr>
            </w:pPr>
          </w:p>
        </w:tc>
      </w:tr>
      <w:tr w:rsidR="00E54480" w14:paraId="06AF5D9B"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16A984A3" w14:textId="77777777" w:rsidR="00E54480" w:rsidRDefault="00E54480">
            <w:pPr>
              <w:spacing w:line="256" w:lineRule="auto"/>
              <w:rPr>
                <w:kern w:val="2"/>
                <w:lang w:val="en-US"/>
              </w:rPr>
            </w:pPr>
            <w:r>
              <w:rPr>
                <w:kern w:val="2"/>
                <w:lang w:val="en-US"/>
              </w:rPr>
              <w:t>8</w:t>
            </w:r>
          </w:p>
        </w:tc>
        <w:tc>
          <w:tcPr>
            <w:tcW w:w="1276" w:type="dxa"/>
            <w:gridSpan w:val="2"/>
            <w:tcBorders>
              <w:top w:val="single" w:sz="4" w:space="0" w:color="auto"/>
              <w:left w:val="single" w:sz="6" w:space="0" w:color="auto"/>
              <w:bottom w:val="single" w:sz="4" w:space="0" w:color="auto"/>
              <w:right w:val="single" w:sz="6" w:space="0" w:color="auto"/>
            </w:tcBorders>
          </w:tcPr>
          <w:p w14:paraId="00522E05" w14:textId="77777777" w:rsidR="00E54480" w:rsidRDefault="00E54480">
            <w:pPr>
              <w:spacing w:line="256" w:lineRule="auto"/>
              <w:rPr>
                <w:kern w:val="2"/>
                <w:lang w:val="en-US"/>
              </w:rPr>
            </w:pPr>
            <w:r>
              <w:rPr>
                <w:kern w:val="2"/>
                <w:lang w:val="en-US"/>
              </w:rPr>
              <w:t>RpIC28A</w:t>
            </w:r>
          </w:p>
          <w:p w14:paraId="6BBC3042"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2D9447E5"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Montarea sau intercalarea pe conducte a fitingurilor, la conductele existente de incalzire centrala (mufa, niplu, cot, teu, dop, reductii, racord olandez, etc), cu diametrul pina la 1"  Montare Set montare  DN 20</w:t>
            </w:r>
            <w:r>
              <w:rPr>
                <w:rFonts w:ascii="Times New Roman CYR" w:hAnsi="Times New Roman CYR"/>
                <w:kern w:val="2"/>
                <w:sz w:val="16"/>
                <w:szCs w:val="16"/>
                <w:lang w:val="en-US"/>
              </w:rPr>
              <w:t xml:space="preserve"> </w:t>
            </w:r>
          </w:p>
          <w:p w14:paraId="2C96DE0E"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2D18BF7"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2BF34425"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2E8A08DF"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00832D28"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4367F85A" w14:textId="77777777" w:rsidR="00E54480" w:rsidRDefault="00E54480">
            <w:pPr>
              <w:spacing w:line="256" w:lineRule="auto"/>
              <w:jc w:val="center"/>
              <w:rPr>
                <w:kern w:val="2"/>
                <w:lang w:val="en-US"/>
              </w:rPr>
            </w:pPr>
          </w:p>
        </w:tc>
      </w:tr>
      <w:tr w:rsidR="00E54480" w14:paraId="069F5B84" w14:textId="77777777" w:rsidTr="00E54480">
        <w:tc>
          <w:tcPr>
            <w:tcW w:w="709" w:type="dxa"/>
            <w:tcBorders>
              <w:top w:val="nil"/>
              <w:left w:val="single" w:sz="6" w:space="0" w:color="auto"/>
              <w:bottom w:val="single" w:sz="2" w:space="0" w:color="auto"/>
              <w:right w:val="single" w:sz="6" w:space="0" w:color="auto"/>
            </w:tcBorders>
          </w:tcPr>
          <w:p w14:paraId="10A6B82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6F2CC5D"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0B96E7BA"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3744792D"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8E98C70" w14:textId="77777777" w:rsidR="00E54480" w:rsidRDefault="00E54480">
            <w:pPr>
              <w:spacing w:line="256" w:lineRule="auto"/>
              <w:rPr>
                <w:kern w:val="2"/>
                <w:lang w:val="en-US"/>
              </w:rPr>
            </w:pPr>
            <w:r>
              <w:rPr>
                <w:kern w:val="2"/>
                <w:lang w:val="en-US"/>
              </w:rPr>
              <w:t>0,8500</w:t>
            </w:r>
          </w:p>
        </w:tc>
        <w:tc>
          <w:tcPr>
            <w:tcW w:w="1417" w:type="dxa"/>
            <w:tcBorders>
              <w:top w:val="nil"/>
              <w:left w:val="single" w:sz="6" w:space="0" w:color="auto"/>
              <w:bottom w:val="single" w:sz="2" w:space="0" w:color="auto"/>
              <w:right w:val="single" w:sz="6" w:space="0" w:color="auto"/>
            </w:tcBorders>
          </w:tcPr>
          <w:p w14:paraId="12BD7D68"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A80B4A9" w14:textId="77777777" w:rsidR="00E54480" w:rsidRDefault="00E54480">
            <w:pPr>
              <w:spacing w:line="256" w:lineRule="auto"/>
              <w:rPr>
                <w:kern w:val="2"/>
                <w:lang w:val="en-US"/>
              </w:rPr>
            </w:pPr>
          </w:p>
        </w:tc>
      </w:tr>
      <w:tr w:rsidR="00E54480" w14:paraId="409C1E1E" w14:textId="77777777" w:rsidTr="00E54480">
        <w:tc>
          <w:tcPr>
            <w:tcW w:w="709" w:type="dxa"/>
            <w:tcBorders>
              <w:top w:val="nil"/>
              <w:left w:val="single" w:sz="6" w:space="0" w:color="auto"/>
              <w:bottom w:val="single" w:sz="2" w:space="0" w:color="auto"/>
              <w:right w:val="single" w:sz="6" w:space="0" w:color="auto"/>
            </w:tcBorders>
          </w:tcPr>
          <w:p w14:paraId="2A86793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3E44D62" w14:textId="77777777" w:rsidR="00E54480" w:rsidRDefault="00E54480">
            <w:pPr>
              <w:spacing w:line="256" w:lineRule="auto"/>
              <w:jc w:val="center"/>
              <w:rPr>
                <w:kern w:val="2"/>
                <w:sz w:val="16"/>
                <w:szCs w:val="16"/>
                <w:lang w:val="en-US"/>
              </w:rPr>
            </w:pPr>
            <w:r>
              <w:rPr>
                <w:kern w:val="2"/>
                <w:sz w:val="16"/>
                <w:szCs w:val="16"/>
                <w:lang w:val="en-US"/>
              </w:rPr>
              <w:t>1714227322940</w:t>
            </w:r>
          </w:p>
        </w:tc>
        <w:tc>
          <w:tcPr>
            <w:tcW w:w="3402" w:type="dxa"/>
            <w:gridSpan w:val="2"/>
            <w:tcBorders>
              <w:top w:val="nil"/>
              <w:left w:val="single" w:sz="6" w:space="0" w:color="auto"/>
              <w:bottom w:val="single" w:sz="2" w:space="0" w:color="auto"/>
              <w:right w:val="single" w:sz="6" w:space="0" w:color="auto"/>
            </w:tcBorders>
            <w:hideMark/>
          </w:tcPr>
          <w:p w14:paraId="68795063" w14:textId="77777777" w:rsidR="00E54480" w:rsidRDefault="00E54480">
            <w:pPr>
              <w:spacing w:line="256" w:lineRule="auto"/>
              <w:rPr>
                <w:kern w:val="2"/>
                <w:lang w:val="en-US"/>
              </w:rPr>
            </w:pPr>
            <w:r>
              <w:rPr>
                <w:kern w:val="2"/>
                <w:lang w:val="en-US"/>
              </w:rPr>
              <w:t>Cinepa fuior</w:t>
            </w:r>
          </w:p>
        </w:tc>
        <w:tc>
          <w:tcPr>
            <w:tcW w:w="1134" w:type="dxa"/>
            <w:tcBorders>
              <w:top w:val="nil"/>
              <w:left w:val="single" w:sz="6" w:space="0" w:color="auto"/>
              <w:bottom w:val="single" w:sz="2" w:space="0" w:color="auto"/>
              <w:right w:val="single" w:sz="6" w:space="0" w:color="auto"/>
            </w:tcBorders>
            <w:hideMark/>
          </w:tcPr>
          <w:p w14:paraId="110DD11E"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A1C15A2" w14:textId="77777777" w:rsidR="00E54480" w:rsidRDefault="00E54480">
            <w:pPr>
              <w:spacing w:line="256" w:lineRule="auto"/>
              <w:rPr>
                <w:kern w:val="2"/>
                <w:lang w:val="en-US"/>
              </w:rPr>
            </w:pPr>
            <w:r>
              <w:rPr>
                <w:kern w:val="2"/>
                <w:lang w:val="en-US"/>
              </w:rPr>
              <w:t>0,0300</w:t>
            </w:r>
          </w:p>
        </w:tc>
        <w:tc>
          <w:tcPr>
            <w:tcW w:w="1417" w:type="dxa"/>
            <w:tcBorders>
              <w:top w:val="nil"/>
              <w:left w:val="single" w:sz="6" w:space="0" w:color="auto"/>
              <w:bottom w:val="single" w:sz="2" w:space="0" w:color="auto"/>
              <w:right w:val="single" w:sz="6" w:space="0" w:color="auto"/>
            </w:tcBorders>
          </w:tcPr>
          <w:p w14:paraId="0276C85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1F14977" w14:textId="77777777" w:rsidR="00E54480" w:rsidRDefault="00E54480">
            <w:pPr>
              <w:spacing w:line="256" w:lineRule="auto"/>
              <w:rPr>
                <w:kern w:val="2"/>
                <w:lang w:val="en-US"/>
              </w:rPr>
            </w:pPr>
          </w:p>
        </w:tc>
      </w:tr>
      <w:tr w:rsidR="00E54480" w14:paraId="45F4F03F" w14:textId="77777777" w:rsidTr="00E54480">
        <w:trPr>
          <w:trHeight w:val="340"/>
        </w:trPr>
        <w:tc>
          <w:tcPr>
            <w:tcW w:w="709" w:type="dxa"/>
            <w:tcBorders>
              <w:top w:val="nil"/>
              <w:left w:val="single" w:sz="6" w:space="0" w:color="auto"/>
              <w:bottom w:val="nil"/>
              <w:right w:val="nil"/>
            </w:tcBorders>
          </w:tcPr>
          <w:p w14:paraId="403C451B"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6333FF56"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5CD780F9"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527BBE87"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7049145C"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3E9F0D06"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76C385E7" w14:textId="77777777" w:rsidR="00E54480" w:rsidRDefault="00E54480">
            <w:pPr>
              <w:spacing w:line="256" w:lineRule="auto"/>
              <w:rPr>
                <w:kern w:val="2"/>
                <w:lang w:val="en-US"/>
              </w:rPr>
            </w:pPr>
          </w:p>
        </w:tc>
      </w:tr>
      <w:tr w:rsidR="00E54480" w14:paraId="57A1D579"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60B16824" w14:textId="77777777" w:rsidR="00E54480" w:rsidRDefault="00E54480">
            <w:pPr>
              <w:spacing w:line="256" w:lineRule="auto"/>
              <w:rPr>
                <w:kern w:val="2"/>
                <w:lang w:val="en-US"/>
              </w:rPr>
            </w:pPr>
            <w:r>
              <w:rPr>
                <w:kern w:val="2"/>
                <w:lang w:val="en-US"/>
              </w:rPr>
              <w:t>9</w:t>
            </w:r>
          </w:p>
        </w:tc>
        <w:tc>
          <w:tcPr>
            <w:tcW w:w="1276" w:type="dxa"/>
            <w:gridSpan w:val="2"/>
            <w:tcBorders>
              <w:top w:val="single" w:sz="4" w:space="0" w:color="auto"/>
              <w:left w:val="single" w:sz="6" w:space="0" w:color="auto"/>
              <w:bottom w:val="single" w:sz="4" w:space="0" w:color="auto"/>
              <w:right w:val="single" w:sz="6" w:space="0" w:color="auto"/>
            </w:tcBorders>
          </w:tcPr>
          <w:p w14:paraId="10F52351" w14:textId="77777777" w:rsidR="00E54480" w:rsidRDefault="00E54480">
            <w:pPr>
              <w:spacing w:line="256" w:lineRule="auto"/>
              <w:rPr>
                <w:kern w:val="2"/>
                <w:lang w:val="en-US"/>
              </w:rPr>
            </w:pPr>
            <w:r>
              <w:rPr>
                <w:kern w:val="2"/>
                <w:lang w:val="en-US"/>
              </w:rPr>
              <w:t>pret furnizor</w:t>
            </w:r>
          </w:p>
          <w:p w14:paraId="2758A608"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0EE63EF3"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Filet otel sudura 1/2" (pentru montarea teaca)</w:t>
            </w:r>
            <w:r>
              <w:rPr>
                <w:rFonts w:ascii="Times New Roman CYR" w:hAnsi="Times New Roman CYR"/>
                <w:kern w:val="2"/>
                <w:sz w:val="16"/>
                <w:szCs w:val="16"/>
                <w:lang w:val="en-US"/>
              </w:rPr>
              <w:t xml:space="preserve"> </w:t>
            </w:r>
          </w:p>
          <w:p w14:paraId="3209B30A"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9265A67"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0F66FE1C"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7D2F1FBB"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13E1458B"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44359BAB" w14:textId="77777777" w:rsidR="00E54480" w:rsidRDefault="00E54480">
            <w:pPr>
              <w:spacing w:line="256" w:lineRule="auto"/>
              <w:jc w:val="center"/>
              <w:rPr>
                <w:kern w:val="2"/>
                <w:lang w:val="en-US"/>
              </w:rPr>
            </w:pPr>
          </w:p>
        </w:tc>
      </w:tr>
      <w:tr w:rsidR="00E54480" w14:paraId="18799F60" w14:textId="77777777" w:rsidTr="00E54480">
        <w:tc>
          <w:tcPr>
            <w:tcW w:w="709" w:type="dxa"/>
            <w:tcBorders>
              <w:top w:val="nil"/>
              <w:left w:val="single" w:sz="6" w:space="0" w:color="auto"/>
              <w:bottom w:val="single" w:sz="2" w:space="0" w:color="auto"/>
              <w:right w:val="single" w:sz="6" w:space="0" w:color="auto"/>
            </w:tcBorders>
          </w:tcPr>
          <w:p w14:paraId="7687617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2B207C3" w14:textId="77777777" w:rsidR="00E54480" w:rsidRDefault="00E54480">
            <w:pPr>
              <w:spacing w:line="256" w:lineRule="auto"/>
              <w:jc w:val="center"/>
              <w:rPr>
                <w:kern w:val="2"/>
                <w:sz w:val="16"/>
                <w:szCs w:val="16"/>
                <w:lang w:val="en-US"/>
              </w:rPr>
            </w:pPr>
            <w:r>
              <w:rPr>
                <w:kern w:val="2"/>
                <w:sz w:val="16"/>
                <w:szCs w:val="16"/>
                <w:lang w:val="en-US"/>
              </w:rPr>
              <w:t>210501</w:t>
            </w:r>
          </w:p>
        </w:tc>
        <w:tc>
          <w:tcPr>
            <w:tcW w:w="3402" w:type="dxa"/>
            <w:gridSpan w:val="2"/>
            <w:tcBorders>
              <w:top w:val="nil"/>
              <w:left w:val="single" w:sz="6" w:space="0" w:color="auto"/>
              <w:bottom w:val="single" w:sz="2" w:space="0" w:color="auto"/>
              <w:right w:val="single" w:sz="6" w:space="0" w:color="auto"/>
            </w:tcBorders>
            <w:hideMark/>
          </w:tcPr>
          <w:p w14:paraId="42E0AA44" w14:textId="77777777" w:rsidR="00E54480" w:rsidRDefault="00E54480">
            <w:pPr>
              <w:spacing w:line="256" w:lineRule="auto"/>
              <w:rPr>
                <w:kern w:val="2"/>
                <w:lang w:val="en-US"/>
              </w:rPr>
            </w:pPr>
            <w:r>
              <w:rPr>
                <w:kern w:val="2"/>
                <w:lang w:val="en-US"/>
              </w:rPr>
              <w:t>Filet otel sudura 1/2"</w:t>
            </w:r>
          </w:p>
        </w:tc>
        <w:tc>
          <w:tcPr>
            <w:tcW w:w="1134" w:type="dxa"/>
            <w:tcBorders>
              <w:top w:val="nil"/>
              <w:left w:val="single" w:sz="6" w:space="0" w:color="auto"/>
              <w:bottom w:val="single" w:sz="2" w:space="0" w:color="auto"/>
              <w:right w:val="single" w:sz="6" w:space="0" w:color="auto"/>
            </w:tcBorders>
            <w:hideMark/>
          </w:tcPr>
          <w:p w14:paraId="3FF0D828"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5A14E20"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683EE210"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F7361BE" w14:textId="77777777" w:rsidR="00E54480" w:rsidRDefault="00E54480">
            <w:pPr>
              <w:spacing w:line="256" w:lineRule="auto"/>
              <w:rPr>
                <w:kern w:val="2"/>
                <w:lang w:val="en-US"/>
              </w:rPr>
            </w:pPr>
          </w:p>
        </w:tc>
      </w:tr>
      <w:tr w:rsidR="00E54480" w14:paraId="6145FEDC" w14:textId="77777777" w:rsidTr="00E54480">
        <w:trPr>
          <w:trHeight w:val="340"/>
        </w:trPr>
        <w:tc>
          <w:tcPr>
            <w:tcW w:w="709" w:type="dxa"/>
            <w:tcBorders>
              <w:top w:val="nil"/>
              <w:left w:val="single" w:sz="6" w:space="0" w:color="auto"/>
              <w:bottom w:val="nil"/>
              <w:right w:val="nil"/>
            </w:tcBorders>
          </w:tcPr>
          <w:p w14:paraId="0CE3E831"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1E4F49C3"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62CD8CE3"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02A2D283"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3B728A3C"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342E04CE"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647B179E" w14:textId="77777777" w:rsidR="00E54480" w:rsidRDefault="00E54480">
            <w:pPr>
              <w:spacing w:line="256" w:lineRule="auto"/>
              <w:rPr>
                <w:kern w:val="2"/>
                <w:lang w:val="en-US"/>
              </w:rPr>
            </w:pPr>
          </w:p>
        </w:tc>
      </w:tr>
      <w:tr w:rsidR="00E54480" w14:paraId="0F44145E"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554F1E6E" w14:textId="77777777" w:rsidR="00E54480" w:rsidRDefault="00E54480">
            <w:pPr>
              <w:spacing w:line="256" w:lineRule="auto"/>
              <w:rPr>
                <w:kern w:val="2"/>
                <w:lang w:val="en-US"/>
              </w:rPr>
            </w:pPr>
            <w:r>
              <w:rPr>
                <w:kern w:val="2"/>
                <w:lang w:val="en-US"/>
              </w:rPr>
              <w:t>10</w:t>
            </w:r>
          </w:p>
        </w:tc>
        <w:tc>
          <w:tcPr>
            <w:tcW w:w="1276" w:type="dxa"/>
            <w:gridSpan w:val="2"/>
            <w:tcBorders>
              <w:top w:val="single" w:sz="4" w:space="0" w:color="auto"/>
              <w:left w:val="single" w:sz="6" w:space="0" w:color="auto"/>
              <w:bottom w:val="single" w:sz="4" w:space="0" w:color="auto"/>
              <w:right w:val="single" w:sz="6" w:space="0" w:color="auto"/>
            </w:tcBorders>
          </w:tcPr>
          <w:p w14:paraId="574F3A00" w14:textId="77777777" w:rsidR="00E54480" w:rsidRDefault="00E54480">
            <w:pPr>
              <w:spacing w:line="256" w:lineRule="auto"/>
              <w:rPr>
                <w:kern w:val="2"/>
                <w:lang w:val="en-US"/>
              </w:rPr>
            </w:pPr>
            <w:r>
              <w:rPr>
                <w:kern w:val="2"/>
                <w:lang w:val="en-US"/>
              </w:rPr>
              <w:t>RpIC31A</w:t>
            </w:r>
          </w:p>
          <w:p w14:paraId="1570FC40"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2A89EC75"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Sudarea cu flacara oxiacetilenica a tevilor de instalatii, izolate cu diametrul pina la 1"  Montare Filet otel sudura 1/2"</w:t>
            </w:r>
            <w:r>
              <w:rPr>
                <w:rFonts w:ascii="Times New Roman CYR" w:hAnsi="Times New Roman CYR"/>
                <w:kern w:val="2"/>
                <w:sz w:val="16"/>
                <w:szCs w:val="16"/>
                <w:lang w:val="en-US"/>
              </w:rPr>
              <w:t xml:space="preserve"> </w:t>
            </w:r>
          </w:p>
          <w:p w14:paraId="084109BE"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21F6B35"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4A609809"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76B56B8E"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28EC2212"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05E3CD35" w14:textId="77777777" w:rsidR="00E54480" w:rsidRDefault="00E54480">
            <w:pPr>
              <w:spacing w:line="256" w:lineRule="auto"/>
              <w:jc w:val="center"/>
              <w:rPr>
                <w:kern w:val="2"/>
                <w:lang w:val="en-US"/>
              </w:rPr>
            </w:pPr>
          </w:p>
        </w:tc>
      </w:tr>
      <w:tr w:rsidR="00E54480" w14:paraId="550F06BC" w14:textId="77777777" w:rsidTr="00E54480">
        <w:tc>
          <w:tcPr>
            <w:tcW w:w="709" w:type="dxa"/>
            <w:tcBorders>
              <w:top w:val="nil"/>
              <w:left w:val="single" w:sz="6" w:space="0" w:color="auto"/>
              <w:bottom w:val="single" w:sz="2" w:space="0" w:color="auto"/>
              <w:right w:val="single" w:sz="6" w:space="0" w:color="auto"/>
            </w:tcBorders>
          </w:tcPr>
          <w:p w14:paraId="41CE10C5"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663F5E"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0299BEE9"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5F3DA83D"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B6C23D2" w14:textId="77777777" w:rsidR="00E54480" w:rsidRDefault="00E54480">
            <w:pPr>
              <w:spacing w:line="256" w:lineRule="auto"/>
              <w:rPr>
                <w:kern w:val="2"/>
                <w:lang w:val="en-US"/>
              </w:rPr>
            </w:pPr>
            <w:r>
              <w:rPr>
                <w:kern w:val="2"/>
                <w:lang w:val="en-US"/>
              </w:rPr>
              <w:t>1,2200</w:t>
            </w:r>
          </w:p>
        </w:tc>
        <w:tc>
          <w:tcPr>
            <w:tcW w:w="1417" w:type="dxa"/>
            <w:tcBorders>
              <w:top w:val="nil"/>
              <w:left w:val="single" w:sz="6" w:space="0" w:color="auto"/>
              <w:bottom w:val="single" w:sz="2" w:space="0" w:color="auto"/>
              <w:right w:val="single" w:sz="6" w:space="0" w:color="auto"/>
            </w:tcBorders>
          </w:tcPr>
          <w:p w14:paraId="5EA72334"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CFE5BA7" w14:textId="77777777" w:rsidR="00E54480" w:rsidRDefault="00E54480">
            <w:pPr>
              <w:spacing w:line="256" w:lineRule="auto"/>
              <w:rPr>
                <w:kern w:val="2"/>
                <w:lang w:val="en-US"/>
              </w:rPr>
            </w:pPr>
          </w:p>
        </w:tc>
      </w:tr>
      <w:tr w:rsidR="00E54480" w14:paraId="09355A83" w14:textId="77777777" w:rsidTr="00E54480">
        <w:tc>
          <w:tcPr>
            <w:tcW w:w="709" w:type="dxa"/>
            <w:tcBorders>
              <w:top w:val="nil"/>
              <w:left w:val="single" w:sz="6" w:space="0" w:color="auto"/>
              <w:bottom w:val="single" w:sz="2" w:space="0" w:color="auto"/>
              <w:right w:val="single" w:sz="6" w:space="0" w:color="auto"/>
            </w:tcBorders>
          </w:tcPr>
          <w:p w14:paraId="3C8237CF"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AA3CE0C"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29249800"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7BE7F237"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C442D5B" w14:textId="77777777" w:rsidR="00E54480" w:rsidRDefault="00E54480">
            <w:pPr>
              <w:spacing w:line="256" w:lineRule="auto"/>
              <w:rPr>
                <w:kern w:val="2"/>
                <w:lang w:val="en-US"/>
              </w:rPr>
            </w:pPr>
            <w:r>
              <w:rPr>
                <w:kern w:val="2"/>
                <w:lang w:val="en-US"/>
              </w:rPr>
              <w:t>0,1520</w:t>
            </w:r>
          </w:p>
        </w:tc>
        <w:tc>
          <w:tcPr>
            <w:tcW w:w="1417" w:type="dxa"/>
            <w:tcBorders>
              <w:top w:val="nil"/>
              <w:left w:val="single" w:sz="6" w:space="0" w:color="auto"/>
              <w:bottom w:val="single" w:sz="2" w:space="0" w:color="auto"/>
              <w:right w:val="single" w:sz="6" w:space="0" w:color="auto"/>
            </w:tcBorders>
          </w:tcPr>
          <w:p w14:paraId="2E8CBBD3"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80E573B" w14:textId="77777777" w:rsidR="00E54480" w:rsidRDefault="00E54480">
            <w:pPr>
              <w:spacing w:line="256" w:lineRule="auto"/>
              <w:rPr>
                <w:kern w:val="2"/>
                <w:lang w:val="en-US"/>
              </w:rPr>
            </w:pPr>
          </w:p>
        </w:tc>
      </w:tr>
      <w:tr w:rsidR="00E54480" w14:paraId="44335A09" w14:textId="77777777" w:rsidTr="00E54480">
        <w:tc>
          <w:tcPr>
            <w:tcW w:w="709" w:type="dxa"/>
            <w:tcBorders>
              <w:top w:val="nil"/>
              <w:left w:val="single" w:sz="6" w:space="0" w:color="auto"/>
              <w:bottom w:val="single" w:sz="2" w:space="0" w:color="auto"/>
              <w:right w:val="single" w:sz="6" w:space="0" w:color="auto"/>
            </w:tcBorders>
          </w:tcPr>
          <w:p w14:paraId="5EDE1287"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879B511"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4023EF7E"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3DA795F5"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130A208" w14:textId="77777777" w:rsidR="00E54480" w:rsidRDefault="00E54480">
            <w:pPr>
              <w:spacing w:line="256" w:lineRule="auto"/>
              <w:rPr>
                <w:kern w:val="2"/>
                <w:lang w:val="en-US"/>
              </w:rPr>
            </w:pPr>
            <w:r>
              <w:rPr>
                <w:kern w:val="2"/>
                <w:lang w:val="en-US"/>
              </w:rPr>
              <w:t>0,0460</w:t>
            </w:r>
          </w:p>
        </w:tc>
        <w:tc>
          <w:tcPr>
            <w:tcW w:w="1417" w:type="dxa"/>
            <w:tcBorders>
              <w:top w:val="nil"/>
              <w:left w:val="single" w:sz="6" w:space="0" w:color="auto"/>
              <w:bottom w:val="single" w:sz="2" w:space="0" w:color="auto"/>
              <w:right w:val="single" w:sz="6" w:space="0" w:color="auto"/>
            </w:tcBorders>
          </w:tcPr>
          <w:p w14:paraId="21C4F86E"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C7B608A" w14:textId="77777777" w:rsidR="00E54480" w:rsidRDefault="00E54480">
            <w:pPr>
              <w:spacing w:line="256" w:lineRule="auto"/>
              <w:rPr>
                <w:kern w:val="2"/>
                <w:lang w:val="en-US"/>
              </w:rPr>
            </w:pPr>
          </w:p>
        </w:tc>
      </w:tr>
      <w:tr w:rsidR="00E54480" w14:paraId="064294DF" w14:textId="77777777" w:rsidTr="00E54480">
        <w:tc>
          <w:tcPr>
            <w:tcW w:w="709" w:type="dxa"/>
            <w:tcBorders>
              <w:top w:val="nil"/>
              <w:left w:val="single" w:sz="6" w:space="0" w:color="auto"/>
              <w:bottom w:val="single" w:sz="2" w:space="0" w:color="auto"/>
              <w:right w:val="single" w:sz="6" w:space="0" w:color="auto"/>
            </w:tcBorders>
          </w:tcPr>
          <w:p w14:paraId="0111E53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9214B7" w14:textId="77777777" w:rsidR="00E54480" w:rsidRDefault="00E54480">
            <w:pPr>
              <w:spacing w:line="256" w:lineRule="auto"/>
              <w:jc w:val="center"/>
              <w:rPr>
                <w:kern w:val="2"/>
                <w:sz w:val="16"/>
                <w:szCs w:val="16"/>
                <w:lang w:val="en-US"/>
              </w:rPr>
            </w:pPr>
            <w:r>
              <w:rPr>
                <w:kern w:val="2"/>
                <w:sz w:val="16"/>
                <w:szCs w:val="16"/>
                <w:lang w:val="en-US"/>
              </w:rPr>
              <w:t>2735725903453</w:t>
            </w:r>
          </w:p>
        </w:tc>
        <w:tc>
          <w:tcPr>
            <w:tcW w:w="3402" w:type="dxa"/>
            <w:gridSpan w:val="2"/>
            <w:tcBorders>
              <w:top w:val="nil"/>
              <w:left w:val="single" w:sz="6" w:space="0" w:color="auto"/>
              <w:bottom w:val="single" w:sz="2" w:space="0" w:color="auto"/>
              <w:right w:val="single" w:sz="6" w:space="0" w:color="auto"/>
            </w:tcBorders>
            <w:hideMark/>
          </w:tcPr>
          <w:p w14:paraId="4D3185C0" w14:textId="77777777" w:rsidR="00E54480" w:rsidRDefault="00E54480">
            <w:pPr>
              <w:spacing w:line="256" w:lineRule="auto"/>
              <w:rPr>
                <w:kern w:val="2"/>
                <w:lang w:val="en-US"/>
              </w:rPr>
            </w:pPr>
            <w:r>
              <w:rPr>
                <w:kern w:val="2"/>
                <w:lang w:val="en-US"/>
              </w:rPr>
              <w:t>Sirma pt. sudura, obisnuita dn=3,25</w:t>
            </w:r>
          </w:p>
        </w:tc>
        <w:tc>
          <w:tcPr>
            <w:tcW w:w="1134" w:type="dxa"/>
            <w:tcBorders>
              <w:top w:val="nil"/>
              <w:left w:val="single" w:sz="6" w:space="0" w:color="auto"/>
              <w:bottom w:val="single" w:sz="2" w:space="0" w:color="auto"/>
              <w:right w:val="single" w:sz="6" w:space="0" w:color="auto"/>
            </w:tcBorders>
            <w:hideMark/>
          </w:tcPr>
          <w:p w14:paraId="7FE4F0D9"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CF8B21E" w14:textId="77777777" w:rsidR="00E54480" w:rsidRDefault="00E54480">
            <w:pPr>
              <w:spacing w:line="256" w:lineRule="auto"/>
              <w:rPr>
                <w:kern w:val="2"/>
                <w:lang w:val="en-US"/>
              </w:rPr>
            </w:pPr>
            <w:r>
              <w:rPr>
                <w:kern w:val="2"/>
                <w:lang w:val="en-US"/>
              </w:rPr>
              <w:t>0,0360</w:t>
            </w:r>
          </w:p>
        </w:tc>
        <w:tc>
          <w:tcPr>
            <w:tcW w:w="1417" w:type="dxa"/>
            <w:tcBorders>
              <w:top w:val="nil"/>
              <w:left w:val="single" w:sz="6" w:space="0" w:color="auto"/>
              <w:bottom w:val="single" w:sz="2" w:space="0" w:color="auto"/>
              <w:right w:val="single" w:sz="6" w:space="0" w:color="auto"/>
            </w:tcBorders>
          </w:tcPr>
          <w:p w14:paraId="3BD5D0FC"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4BF3435" w14:textId="77777777" w:rsidR="00E54480" w:rsidRDefault="00E54480">
            <w:pPr>
              <w:spacing w:line="256" w:lineRule="auto"/>
              <w:rPr>
                <w:kern w:val="2"/>
                <w:lang w:val="en-US"/>
              </w:rPr>
            </w:pPr>
          </w:p>
        </w:tc>
      </w:tr>
      <w:tr w:rsidR="00E54480" w14:paraId="1D59457C" w14:textId="77777777" w:rsidTr="00E54480">
        <w:tc>
          <w:tcPr>
            <w:tcW w:w="709" w:type="dxa"/>
            <w:tcBorders>
              <w:top w:val="nil"/>
              <w:left w:val="single" w:sz="6" w:space="0" w:color="auto"/>
              <w:bottom w:val="single" w:sz="2" w:space="0" w:color="auto"/>
              <w:right w:val="single" w:sz="6" w:space="0" w:color="auto"/>
            </w:tcBorders>
          </w:tcPr>
          <w:p w14:paraId="4355EAA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217F8FC" w14:textId="77777777" w:rsidR="00E54480" w:rsidRDefault="00E54480">
            <w:pPr>
              <w:spacing w:line="256" w:lineRule="auto"/>
              <w:jc w:val="center"/>
              <w:rPr>
                <w:kern w:val="2"/>
                <w:sz w:val="16"/>
                <w:szCs w:val="16"/>
                <w:lang w:val="en-US"/>
              </w:rPr>
            </w:pPr>
            <w:r>
              <w:rPr>
                <w:kern w:val="2"/>
                <w:sz w:val="16"/>
                <w:szCs w:val="16"/>
                <w:lang w:val="en-US"/>
              </w:rPr>
              <w:t>3110500002401</w:t>
            </w:r>
          </w:p>
        </w:tc>
        <w:tc>
          <w:tcPr>
            <w:tcW w:w="3402" w:type="dxa"/>
            <w:gridSpan w:val="2"/>
            <w:tcBorders>
              <w:top w:val="nil"/>
              <w:left w:val="single" w:sz="6" w:space="0" w:color="auto"/>
              <w:bottom w:val="single" w:sz="2" w:space="0" w:color="auto"/>
              <w:right w:val="single" w:sz="6" w:space="0" w:color="auto"/>
            </w:tcBorders>
            <w:hideMark/>
          </w:tcPr>
          <w:p w14:paraId="7CB7C019" w14:textId="77777777" w:rsidR="00E54480" w:rsidRDefault="00E54480">
            <w:pPr>
              <w:spacing w:line="256" w:lineRule="auto"/>
              <w:rPr>
                <w:kern w:val="2"/>
                <w:lang w:val="en-US"/>
              </w:rPr>
            </w:pPr>
            <w:r>
              <w:rPr>
                <w:kern w:val="2"/>
                <w:lang w:val="en-US"/>
              </w:rPr>
              <w:t>Aparat de sudura 28-35 Kw</w:t>
            </w:r>
          </w:p>
        </w:tc>
        <w:tc>
          <w:tcPr>
            <w:tcW w:w="1134" w:type="dxa"/>
            <w:tcBorders>
              <w:top w:val="nil"/>
              <w:left w:val="single" w:sz="6" w:space="0" w:color="auto"/>
              <w:bottom w:val="single" w:sz="2" w:space="0" w:color="auto"/>
              <w:right w:val="single" w:sz="6" w:space="0" w:color="auto"/>
            </w:tcBorders>
            <w:hideMark/>
          </w:tcPr>
          <w:p w14:paraId="30517625"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02E350B" w14:textId="77777777" w:rsidR="00E54480" w:rsidRDefault="00E54480">
            <w:pPr>
              <w:spacing w:line="256" w:lineRule="auto"/>
              <w:rPr>
                <w:kern w:val="2"/>
                <w:lang w:val="en-US"/>
              </w:rPr>
            </w:pPr>
            <w:r>
              <w:rPr>
                <w:kern w:val="2"/>
                <w:lang w:val="en-US"/>
              </w:rPr>
              <w:t>0,5600</w:t>
            </w:r>
          </w:p>
        </w:tc>
        <w:tc>
          <w:tcPr>
            <w:tcW w:w="1417" w:type="dxa"/>
            <w:tcBorders>
              <w:top w:val="nil"/>
              <w:left w:val="single" w:sz="6" w:space="0" w:color="auto"/>
              <w:bottom w:val="single" w:sz="2" w:space="0" w:color="auto"/>
              <w:right w:val="single" w:sz="6" w:space="0" w:color="auto"/>
            </w:tcBorders>
          </w:tcPr>
          <w:p w14:paraId="47B5CB66"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2448F12E" w14:textId="77777777" w:rsidR="00E54480" w:rsidRDefault="00E54480">
            <w:pPr>
              <w:spacing w:line="256" w:lineRule="auto"/>
              <w:rPr>
                <w:kern w:val="2"/>
                <w:lang w:val="en-US"/>
              </w:rPr>
            </w:pPr>
          </w:p>
        </w:tc>
      </w:tr>
      <w:tr w:rsidR="00E54480" w14:paraId="1B0386EA" w14:textId="77777777" w:rsidTr="00E54480">
        <w:trPr>
          <w:trHeight w:val="340"/>
        </w:trPr>
        <w:tc>
          <w:tcPr>
            <w:tcW w:w="709" w:type="dxa"/>
            <w:tcBorders>
              <w:top w:val="nil"/>
              <w:left w:val="single" w:sz="6" w:space="0" w:color="auto"/>
              <w:bottom w:val="nil"/>
              <w:right w:val="nil"/>
            </w:tcBorders>
          </w:tcPr>
          <w:p w14:paraId="04CB5C60"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08A37671"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02037CEF"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5ADC92EC"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5AFD471E"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19E4382"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6F90A47F" w14:textId="77777777" w:rsidR="00E54480" w:rsidRDefault="00E54480">
            <w:pPr>
              <w:spacing w:line="256" w:lineRule="auto"/>
              <w:rPr>
                <w:kern w:val="2"/>
                <w:lang w:val="en-US"/>
              </w:rPr>
            </w:pPr>
          </w:p>
        </w:tc>
      </w:tr>
      <w:tr w:rsidR="00E54480" w14:paraId="38015110"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715B6C56" w14:textId="77777777" w:rsidR="00E54480" w:rsidRDefault="00E54480">
            <w:pPr>
              <w:spacing w:line="256" w:lineRule="auto"/>
              <w:rPr>
                <w:kern w:val="2"/>
                <w:lang w:val="en-US"/>
              </w:rPr>
            </w:pPr>
            <w:r>
              <w:rPr>
                <w:kern w:val="2"/>
                <w:lang w:val="en-US"/>
              </w:rPr>
              <w:t>11</w:t>
            </w:r>
          </w:p>
        </w:tc>
        <w:tc>
          <w:tcPr>
            <w:tcW w:w="1276" w:type="dxa"/>
            <w:gridSpan w:val="2"/>
            <w:tcBorders>
              <w:top w:val="single" w:sz="4" w:space="0" w:color="auto"/>
              <w:left w:val="single" w:sz="6" w:space="0" w:color="auto"/>
              <w:bottom w:val="single" w:sz="4" w:space="0" w:color="auto"/>
              <w:right w:val="single" w:sz="6" w:space="0" w:color="auto"/>
            </w:tcBorders>
          </w:tcPr>
          <w:p w14:paraId="5B581B52" w14:textId="77777777" w:rsidR="00E54480" w:rsidRDefault="00E54480">
            <w:pPr>
              <w:spacing w:line="256" w:lineRule="auto"/>
              <w:rPr>
                <w:kern w:val="2"/>
                <w:lang w:val="en-US"/>
              </w:rPr>
            </w:pPr>
            <w:r>
              <w:rPr>
                <w:kern w:val="2"/>
                <w:lang w:val="en-US"/>
              </w:rPr>
              <w:t>pret furnizor</w:t>
            </w:r>
          </w:p>
          <w:p w14:paraId="5E1D1133"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1C29A766"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Set montare  DN 15 (pentru regulator de presiune diferentiala)</w:t>
            </w:r>
            <w:r>
              <w:rPr>
                <w:rFonts w:ascii="Times New Roman CYR" w:hAnsi="Times New Roman CYR"/>
                <w:kern w:val="2"/>
                <w:sz w:val="16"/>
                <w:szCs w:val="16"/>
                <w:lang w:val="en-US"/>
              </w:rPr>
              <w:t xml:space="preserve"> </w:t>
            </w:r>
          </w:p>
          <w:p w14:paraId="0507ADAE"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29E937A"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688C69B0"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6DBF71E1"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6480C8FC"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3BAB5C51" w14:textId="77777777" w:rsidR="00E54480" w:rsidRDefault="00E54480">
            <w:pPr>
              <w:spacing w:line="256" w:lineRule="auto"/>
              <w:jc w:val="center"/>
              <w:rPr>
                <w:kern w:val="2"/>
                <w:lang w:val="en-US"/>
              </w:rPr>
            </w:pPr>
          </w:p>
        </w:tc>
      </w:tr>
      <w:tr w:rsidR="00E54480" w14:paraId="6F2D677D" w14:textId="77777777" w:rsidTr="00E54480">
        <w:tc>
          <w:tcPr>
            <w:tcW w:w="709" w:type="dxa"/>
            <w:tcBorders>
              <w:top w:val="nil"/>
              <w:left w:val="single" w:sz="6" w:space="0" w:color="auto"/>
              <w:bottom w:val="single" w:sz="2" w:space="0" w:color="auto"/>
              <w:right w:val="single" w:sz="6" w:space="0" w:color="auto"/>
            </w:tcBorders>
          </w:tcPr>
          <w:p w14:paraId="258FB12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48BCC95" w14:textId="77777777" w:rsidR="00E54480" w:rsidRDefault="00E54480">
            <w:pPr>
              <w:spacing w:line="256" w:lineRule="auto"/>
              <w:jc w:val="center"/>
              <w:rPr>
                <w:kern w:val="2"/>
                <w:sz w:val="16"/>
                <w:szCs w:val="16"/>
                <w:lang w:val="en-US"/>
              </w:rPr>
            </w:pPr>
            <w:r>
              <w:rPr>
                <w:kern w:val="2"/>
                <w:sz w:val="16"/>
                <w:szCs w:val="16"/>
                <w:lang w:val="en-US"/>
              </w:rPr>
              <w:t>101101</w:t>
            </w:r>
          </w:p>
        </w:tc>
        <w:tc>
          <w:tcPr>
            <w:tcW w:w="3402" w:type="dxa"/>
            <w:gridSpan w:val="2"/>
            <w:tcBorders>
              <w:top w:val="nil"/>
              <w:left w:val="single" w:sz="6" w:space="0" w:color="auto"/>
              <w:bottom w:val="single" w:sz="2" w:space="0" w:color="auto"/>
              <w:right w:val="single" w:sz="6" w:space="0" w:color="auto"/>
            </w:tcBorders>
            <w:hideMark/>
          </w:tcPr>
          <w:p w14:paraId="5234386F" w14:textId="77777777" w:rsidR="00E54480" w:rsidRDefault="00E54480">
            <w:pPr>
              <w:spacing w:line="256" w:lineRule="auto"/>
              <w:rPr>
                <w:kern w:val="2"/>
                <w:lang w:val="en-US"/>
              </w:rPr>
            </w:pPr>
            <w:r>
              <w:rPr>
                <w:kern w:val="2"/>
                <w:lang w:val="en-US"/>
              </w:rPr>
              <w:t>Set montare DN 15</w:t>
            </w:r>
          </w:p>
        </w:tc>
        <w:tc>
          <w:tcPr>
            <w:tcW w:w="1134" w:type="dxa"/>
            <w:tcBorders>
              <w:top w:val="nil"/>
              <w:left w:val="single" w:sz="6" w:space="0" w:color="auto"/>
              <w:bottom w:val="single" w:sz="2" w:space="0" w:color="auto"/>
              <w:right w:val="single" w:sz="6" w:space="0" w:color="auto"/>
            </w:tcBorders>
            <w:hideMark/>
          </w:tcPr>
          <w:p w14:paraId="3865DF07"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729EE2E" w14:textId="77777777" w:rsidR="00E54480" w:rsidRDefault="00E54480">
            <w:pPr>
              <w:spacing w:line="256" w:lineRule="auto"/>
              <w:rPr>
                <w:kern w:val="2"/>
                <w:lang w:val="en-US"/>
              </w:rPr>
            </w:pPr>
            <w:r>
              <w:rPr>
                <w:kern w:val="2"/>
                <w:lang w:val="en-US"/>
              </w:rPr>
              <w:t>1,0000</w:t>
            </w:r>
          </w:p>
        </w:tc>
        <w:tc>
          <w:tcPr>
            <w:tcW w:w="1417" w:type="dxa"/>
            <w:tcBorders>
              <w:top w:val="nil"/>
              <w:left w:val="single" w:sz="6" w:space="0" w:color="auto"/>
              <w:bottom w:val="single" w:sz="2" w:space="0" w:color="auto"/>
              <w:right w:val="single" w:sz="6" w:space="0" w:color="auto"/>
            </w:tcBorders>
          </w:tcPr>
          <w:p w14:paraId="5EA31DF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2C29DD3" w14:textId="77777777" w:rsidR="00E54480" w:rsidRDefault="00E54480">
            <w:pPr>
              <w:spacing w:line="256" w:lineRule="auto"/>
              <w:rPr>
                <w:kern w:val="2"/>
                <w:lang w:val="en-US"/>
              </w:rPr>
            </w:pPr>
          </w:p>
        </w:tc>
      </w:tr>
      <w:tr w:rsidR="00E54480" w14:paraId="7AE2C8F9" w14:textId="77777777" w:rsidTr="00E54480">
        <w:trPr>
          <w:trHeight w:val="340"/>
        </w:trPr>
        <w:tc>
          <w:tcPr>
            <w:tcW w:w="709" w:type="dxa"/>
            <w:tcBorders>
              <w:top w:val="nil"/>
              <w:left w:val="single" w:sz="6" w:space="0" w:color="auto"/>
              <w:bottom w:val="nil"/>
              <w:right w:val="nil"/>
            </w:tcBorders>
          </w:tcPr>
          <w:p w14:paraId="3BE81D52"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52B9B6D1"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39A75C93"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6497356A"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17E8FE53"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60716F52"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7AC88D54" w14:textId="77777777" w:rsidR="00E54480" w:rsidRDefault="00E54480">
            <w:pPr>
              <w:spacing w:line="256" w:lineRule="auto"/>
              <w:rPr>
                <w:kern w:val="2"/>
                <w:lang w:val="en-US"/>
              </w:rPr>
            </w:pPr>
          </w:p>
        </w:tc>
      </w:tr>
      <w:tr w:rsidR="00E54480" w14:paraId="4DCC0FDF"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6944E33A" w14:textId="77777777" w:rsidR="00E54480" w:rsidRDefault="00E54480">
            <w:pPr>
              <w:spacing w:line="256" w:lineRule="auto"/>
              <w:rPr>
                <w:kern w:val="2"/>
                <w:lang w:val="en-US"/>
              </w:rPr>
            </w:pPr>
            <w:r>
              <w:rPr>
                <w:kern w:val="2"/>
                <w:lang w:val="en-US"/>
              </w:rPr>
              <w:t>12</w:t>
            </w:r>
          </w:p>
        </w:tc>
        <w:tc>
          <w:tcPr>
            <w:tcW w:w="1276" w:type="dxa"/>
            <w:gridSpan w:val="2"/>
            <w:tcBorders>
              <w:top w:val="single" w:sz="4" w:space="0" w:color="auto"/>
              <w:left w:val="single" w:sz="6" w:space="0" w:color="auto"/>
              <w:bottom w:val="single" w:sz="4" w:space="0" w:color="auto"/>
              <w:right w:val="single" w:sz="6" w:space="0" w:color="auto"/>
            </w:tcBorders>
          </w:tcPr>
          <w:p w14:paraId="12CE2222" w14:textId="77777777" w:rsidR="00E54480" w:rsidRDefault="00E54480">
            <w:pPr>
              <w:spacing w:line="256" w:lineRule="auto"/>
              <w:rPr>
                <w:kern w:val="2"/>
                <w:lang w:val="en-US"/>
              </w:rPr>
            </w:pPr>
            <w:r>
              <w:rPr>
                <w:kern w:val="2"/>
                <w:lang w:val="en-US"/>
              </w:rPr>
              <w:t>RpIC28A</w:t>
            </w:r>
          </w:p>
          <w:p w14:paraId="090021B6"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6519EECC"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Montarea sau intercalarea pe conducte a fitingurilor, la conductele existente de incalzire centrala (mufa, niplu, cot, teu, dop, reductii, racord olandez, etc), cu diametrul pina la 1"  Montare Set montare  DN 15</w:t>
            </w:r>
            <w:r>
              <w:rPr>
                <w:rFonts w:ascii="Times New Roman CYR" w:hAnsi="Times New Roman CYR"/>
                <w:kern w:val="2"/>
                <w:sz w:val="16"/>
                <w:szCs w:val="16"/>
                <w:lang w:val="en-US"/>
              </w:rPr>
              <w:t xml:space="preserve"> </w:t>
            </w:r>
          </w:p>
          <w:p w14:paraId="2EEB0458"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9125D98"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209D377C"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4A664A6A"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5141B174"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60418D06" w14:textId="77777777" w:rsidR="00E54480" w:rsidRDefault="00E54480">
            <w:pPr>
              <w:spacing w:line="256" w:lineRule="auto"/>
              <w:jc w:val="center"/>
              <w:rPr>
                <w:kern w:val="2"/>
                <w:lang w:val="en-US"/>
              </w:rPr>
            </w:pPr>
          </w:p>
        </w:tc>
      </w:tr>
      <w:tr w:rsidR="00E54480" w14:paraId="29DF20B9" w14:textId="77777777" w:rsidTr="00E54480">
        <w:tc>
          <w:tcPr>
            <w:tcW w:w="709" w:type="dxa"/>
            <w:tcBorders>
              <w:top w:val="nil"/>
              <w:left w:val="single" w:sz="6" w:space="0" w:color="auto"/>
              <w:bottom w:val="single" w:sz="2" w:space="0" w:color="auto"/>
              <w:right w:val="single" w:sz="6" w:space="0" w:color="auto"/>
            </w:tcBorders>
          </w:tcPr>
          <w:p w14:paraId="2889BF0C"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772EB74"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1EBF8E8B"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35CC3653"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64CE118" w14:textId="77777777" w:rsidR="00E54480" w:rsidRDefault="00E54480">
            <w:pPr>
              <w:spacing w:line="256" w:lineRule="auto"/>
              <w:rPr>
                <w:kern w:val="2"/>
                <w:lang w:val="en-US"/>
              </w:rPr>
            </w:pPr>
            <w:r>
              <w:rPr>
                <w:kern w:val="2"/>
                <w:lang w:val="en-US"/>
              </w:rPr>
              <w:t>0,8500</w:t>
            </w:r>
          </w:p>
        </w:tc>
        <w:tc>
          <w:tcPr>
            <w:tcW w:w="1417" w:type="dxa"/>
            <w:tcBorders>
              <w:top w:val="nil"/>
              <w:left w:val="single" w:sz="6" w:space="0" w:color="auto"/>
              <w:bottom w:val="single" w:sz="2" w:space="0" w:color="auto"/>
              <w:right w:val="single" w:sz="6" w:space="0" w:color="auto"/>
            </w:tcBorders>
          </w:tcPr>
          <w:p w14:paraId="7E6458D7"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AB12B83" w14:textId="77777777" w:rsidR="00E54480" w:rsidRDefault="00E54480">
            <w:pPr>
              <w:spacing w:line="256" w:lineRule="auto"/>
              <w:rPr>
                <w:kern w:val="2"/>
                <w:lang w:val="en-US"/>
              </w:rPr>
            </w:pPr>
          </w:p>
        </w:tc>
      </w:tr>
      <w:tr w:rsidR="00E54480" w14:paraId="54B40519" w14:textId="77777777" w:rsidTr="00E54480">
        <w:tc>
          <w:tcPr>
            <w:tcW w:w="709" w:type="dxa"/>
            <w:tcBorders>
              <w:top w:val="nil"/>
              <w:left w:val="single" w:sz="6" w:space="0" w:color="auto"/>
              <w:bottom w:val="single" w:sz="2" w:space="0" w:color="auto"/>
              <w:right w:val="single" w:sz="6" w:space="0" w:color="auto"/>
            </w:tcBorders>
          </w:tcPr>
          <w:p w14:paraId="6FF734C4"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9B0420E" w14:textId="77777777" w:rsidR="00E54480" w:rsidRDefault="00E54480">
            <w:pPr>
              <w:spacing w:line="256" w:lineRule="auto"/>
              <w:jc w:val="center"/>
              <w:rPr>
                <w:kern w:val="2"/>
                <w:sz w:val="16"/>
                <w:szCs w:val="16"/>
                <w:lang w:val="en-US"/>
              </w:rPr>
            </w:pPr>
            <w:r>
              <w:rPr>
                <w:kern w:val="2"/>
                <w:sz w:val="16"/>
                <w:szCs w:val="16"/>
                <w:lang w:val="en-US"/>
              </w:rPr>
              <w:t>1714227322940</w:t>
            </w:r>
          </w:p>
        </w:tc>
        <w:tc>
          <w:tcPr>
            <w:tcW w:w="3402" w:type="dxa"/>
            <w:gridSpan w:val="2"/>
            <w:tcBorders>
              <w:top w:val="nil"/>
              <w:left w:val="single" w:sz="6" w:space="0" w:color="auto"/>
              <w:bottom w:val="single" w:sz="2" w:space="0" w:color="auto"/>
              <w:right w:val="single" w:sz="6" w:space="0" w:color="auto"/>
            </w:tcBorders>
            <w:hideMark/>
          </w:tcPr>
          <w:p w14:paraId="79E300DA" w14:textId="77777777" w:rsidR="00E54480" w:rsidRDefault="00E54480">
            <w:pPr>
              <w:spacing w:line="256" w:lineRule="auto"/>
              <w:rPr>
                <w:kern w:val="2"/>
                <w:lang w:val="en-US"/>
              </w:rPr>
            </w:pPr>
            <w:r>
              <w:rPr>
                <w:kern w:val="2"/>
                <w:lang w:val="en-US"/>
              </w:rPr>
              <w:t>Cinepa fuior</w:t>
            </w:r>
          </w:p>
        </w:tc>
        <w:tc>
          <w:tcPr>
            <w:tcW w:w="1134" w:type="dxa"/>
            <w:tcBorders>
              <w:top w:val="nil"/>
              <w:left w:val="single" w:sz="6" w:space="0" w:color="auto"/>
              <w:bottom w:val="single" w:sz="2" w:space="0" w:color="auto"/>
              <w:right w:val="single" w:sz="6" w:space="0" w:color="auto"/>
            </w:tcBorders>
            <w:hideMark/>
          </w:tcPr>
          <w:p w14:paraId="14A4AF72"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CEB72D2" w14:textId="77777777" w:rsidR="00E54480" w:rsidRDefault="00E54480">
            <w:pPr>
              <w:spacing w:line="256" w:lineRule="auto"/>
              <w:rPr>
                <w:kern w:val="2"/>
                <w:lang w:val="en-US"/>
              </w:rPr>
            </w:pPr>
            <w:r>
              <w:rPr>
                <w:kern w:val="2"/>
                <w:lang w:val="en-US"/>
              </w:rPr>
              <w:t>0,0300</w:t>
            </w:r>
          </w:p>
        </w:tc>
        <w:tc>
          <w:tcPr>
            <w:tcW w:w="1417" w:type="dxa"/>
            <w:tcBorders>
              <w:top w:val="nil"/>
              <w:left w:val="single" w:sz="6" w:space="0" w:color="auto"/>
              <w:bottom w:val="single" w:sz="2" w:space="0" w:color="auto"/>
              <w:right w:val="single" w:sz="6" w:space="0" w:color="auto"/>
            </w:tcBorders>
          </w:tcPr>
          <w:p w14:paraId="3FA0A3E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0BD9970" w14:textId="77777777" w:rsidR="00E54480" w:rsidRDefault="00E54480">
            <w:pPr>
              <w:spacing w:line="256" w:lineRule="auto"/>
              <w:rPr>
                <w:kern w:val="2"/>
                <w:lang w:val="en-US"/>
              </w:rPr>
            </w:pPr>
          </w:p>
        </w:tc>
      </w:tr>
      <w:tr w:rsidR="00E54480" w14:paraId="5CF27A63" w14:textId="77777777" w:rsidTr="00E54480">
        <w:trPr>
          <w:trHeight w:val="340"/>
        </w:trPr>
        <w:tc>
          <w:tcPr>
            <w:tcW w:w="709" w:type="dxa"/>
            <w:tcBorders>
              <w:top w:val="nil"/>
              <w:left w:val="single" w:sz="6" w:space="0" w:color="auto"/>
              <w:bottom w:val="nil"/>
              <w:right w:val="nil"/>
            </w:tcBorders>
          </w:tcPr>
          <w:p w14:paraId="19347EC1"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0DEF7075"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35B9F0C7"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3956C594"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50E69CF3"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3A1FFC7B"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7825CB3A" w14:textId="77777777" w:rsidR="00E54480" w:rsidRDefault="00E54480">
            <w:pPr>
              <w:spacing w:line="256" w:lineRule="auto"/>
              <w:rPr>
                <w:kern w:val="2"/>
                <w:lang w:val="en-US"/>
              </w:rPr>
            </w:pPr>
          </w:p>
        </w:tc>
      </w:tr>
      <w:tr w:rsidR="00E54480" w14:paraId="01C03351"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5D4E0DCA" w14:textId="77777777" w:rsidR="00E54480" w:rsidRDefault="00E54480">
            <w:pPr>
              <w:spacing w:line="256" w:lineRule="auto"/>
              <w:rPr>
                <w:kern w:val="2"/>
                <w:lang w:val="en-US"/>
              </w:rPr>
            </w:pPr>
            <w:r>
              <w:rPr>
                <w:kern w:val="2"/>
                <w:lang w:val="en-US"/>
              </w:rPr>
              <w:t>13</w:t>
            </w:r>
          </w:p>
        </w:tc>
        <w:tc>
          <w:tcPr>
            <w:tcW w:w="1276" w:type="dxa"/>
            <w:gridSpan w:val="2"/>
            <w:tcBorders>
              <w:top w:val="single" w:sz="4" w:space="0" w:color="auto"/>
              <w:left w:val="single" w:sz="6" w:space="0" w:color="auto"/>
              <w:bottom w:val="single" w:sz="4" w:space="0" w:color="auto"/>
              <w:right w:val="single" w:sz="6" w:space="0" w:color="auto"/>
            </w:tcBorders>
          </w:tcPr>
          <w:p w14:paraId="1673F8D2" w14:textId="77777777" w:rsidR="00E54480" w:rsidRDefault="00E54480">
            <w:pPr>
              <w:spacing w:line="256" w:lineRule="auto"/>
              <w:rPr>
                <w:kern w:val="2"/>
                <w:lang w:val="en-US"/>
              </w:rPr>
            </w:pPr>
            <w:r>
              <w:rPr>
                <w:kern w:val="2"/>
                <w:lang w:val="en-US"/>
              </w:rPr>
              <w:t>2035 07</w:t>
            </w:r>
          </w:p>
          <w:p w14:paraId="7A1D3C1E"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4E985511"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Robinet sferic sub sudura DN 32</w:t>
            </w:r>
            <w:r>
              <w:rPr>
                <w:rFonts w:ascii="Times New Roman CYR" w:hAnsi="Times New Roman CYR"/>
                <w:kern w:val="2"/>
                <w:sz w:val="16"/>
                <w:szCs w:val="16"/>
                <w:lang w:val="en-US"/>
              </w:rPr>
              <w:t xml:space="preserve"> </w:t>
            </w:r>
          </w:p>
          <w:p w14:paraId="450444EB"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FD4B9BF"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2EE6AE14"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62B0F900"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3A4D56A2"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44015254" w14:textId="77777777" w:rsidR="00E54480" w:rsidRDefault="00E54480">
            <w:pPr>
              <w:spacing w:line="256" w:lineRule="auto"/>
              <w:jc w:val="center"/>
              <w:rPr>
                <w:kern w:val="2"/>
                <w:lang w:val="en-US"/>
              </w:rPr>
            </w:pPr>
          </w:p>
        </w:tc>
      </w:tr>
      <w:tr w:rsidR="00E54480" w14:paraId="6EF5F24D" w14:textId="77777777" w:rsidTr="00E54480">
        <w:tc>
          <w:tcPr>
            <w:tcW w:w="709" w:type="dxa"/>
            <w:tcBorders>
              <w:top w:val="nil"/>
              <w:left w:val="single" w:sz="6" w:space="0" w:color="auto"/>
              <w:bottom w:val="single" w:sz="2" w:space="0" w:color="auto"/>
              <w:right w:val="single" w:sz="6" w:space="0" w:color="auto"/>
            </w:tcBorders>
          </w:tcPr>
          <w:p w14:paraId="457D52E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3E1AB9A" w14:textId="77777777" w:rsidR="00E54480" w:rsidRDefault="00E54480">
            <w:pPr>
              <w:spacing w:line="256" w:lineRule="auto"/>
              <w:jc w:val="center"/>
              <w:rPr>
                <w:kern w:val="2"/>
                <w:sz w:val="16"/>
                <w:szCs w:val="16"/>
                <w:lang w:val="en-US"/>
              </w:rPr>
            </w:pPr>
            <w:r>
              <w:rPr>
                <w:kern w:val="2"/>
                <w:sz w:val="16"/>
                <w:szCs w:val="16"/>
                <w:lang w:val="en-US"/>
              </w:rPr>
              <w:t>2035 07</w:t>
            </w:r>
          </w:p>
        </w:tc>
        <w:tc>
          <w:tcPr>
            <w:tcW w:w="3402" w:type="dxa"/>
            <w:gridSpan w:val="2"/>
            <w:tcBorders>
              <w:top w:val="nil"/>
              <w:left w:val="single" w:sz="6" w:space="0" w:color="auto"/>
              <w:bottom w:val="single" w:sz="2" w:space="0" w:color="auto"/>
              <w:right w:val="single" w:sz="6" w:space="0" w:color="auto"/>
            </w:tcBorders>
            <w:hideMark/>
          </w:tcPr>
          <w:p w14:paraId="33811B52" w14:textId="77777777" w:rsidR="00E54480" w:rsidRDefault="00E54480">
            <w:pPr>
              <w:spacing w:line="256" w:lineRule="auto"/>
              <w:rPr>
                <w:kern w:val="2"/>
                <w:lang w:val="en-US"/>
              </w:rPr>
            </w:pPr>
            <w:r>
              <w:rPr>
                <w:kern w:val="2"/>
                <w:lang w:val="en-US"/>
              </w:rPr>
              <w:t>Robinet sferic sub sudura DN32</w:t>
            </w:r>
          </w:p>
        </w:tc>
        <w:tc>
          <w:tcPr>
            <w:tcW w:w="1134" w:type="dxa"/>
            <w:tcBorders>
              <w:top w:val="nil"/>
              <w:left w:val="single" w:sz="6" w:space="0" w:color="auto"/>
              <w:bottom w:val="single" w:sz="2" w:space="0" w:color="auto"/>
              <w:right w:val="single" w:sz="6" w:space="0" w:color="auto"/>
            </w:tcBorders>
            <w:hideMark/>
          </w:tcPr>
          <w:p w14:paraId="7B01F3AC"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4EE1A5A"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0D75B4C2"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7A42395" w14:textId="77777777" w:rsidR="00E54480" w:rsidRDefault="00E54480">
            <w:pPr>
              <w:spacing w:line="256" w:lineRule="auto"/>
              <w:rPr>
                <w:kern w:val="2"/>
                <w:lang w:val="en-US"/>
              </w:rPr>
            </w:pPr>
          </w:p>
        </w:tc>
      </w:tr>
      <w:tr w:rsidR="00E54480" w14:paraId="513B7C64" w14:textId="77777777" w:rsidTr="00E54480">
        <w:trPr>
          <w:trHeight w:val="340"/>
        </w:trPr>
        <w:tc>
          <w:tcPr>
            <w:tcW w:w="709" w:type="dxa"/>
            <w:tcBorders>
              <w:top w:val="nil"/>
              <w:left w:val="single" w:sz="6" w:space="0" w:color="auto"/>
              <w:bottom w:val="nil"/>
              <w:right w:val="nil"/>
            </w:tcBorders>
          </w:tcPr>
          <w:p w14:paraId="6C5D78D1"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58F0EC13"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2D9D8260"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0E9F5ED1"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13052569"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778EA70"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04C6947F" w14:textId="77777777" w:rsidR="00E54480" w:rsidRDefault="00E54480">
            <w:pPr>
              <w:spacing w:line="256" w:lineRule="auto"/>
              <w:rPr>
                <w:kern w:val="2"/>
                <w:lang w:val="en-US"/>
              </w:rPr>
            </w:pPr>
          </w:p>
        </w:tc>
      </w:tr>
      <w:tr w:rsidR="00E54480" w14:paraId="503F7EFF"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721FE144" w14:textId="77777777" w:rsidR="00E54480" w:rsidRDefault="00E54480">
            <w:pPr>
              <w:spacing w:line="256" w:lineRule="auto"/>
              <w:rPr>
                <w:kern w:val="2"/>
                <w:lang w:val="en-US"/>
              </w:rPr>
            </w:pPr>
            <w:r>
              <w:rPr>
                <w:kern w:val="2"/>
                <w:lang w:val="en-US"/>
              </w:rPr>
              <w:t>14</w:t>
            </w:r>
          </w:p>
        </w:tc>
        <w:tc>
          <w:tcPr>
            <w:tcW w:w="1276" w:type="dxa"/>
            <w:gridSpan w:val="2"/>
            <w:tcBorders>
              <w:top w:val="single" w:sz="4" w:space="0" w:color="auto"/>
              <w:left w:val="single" w:sz="6" w:space="0" w:color="auto"/>
              <w:bottom w:val="single" w:sz="4" w:space="0" w:color="auto"/>
              <w:right w:val="single" w:sz="6" w:space="0" w:color="auto"/>
            </w:tcBorders>
          </w:tcPr>
          <w:p w14:paraId="4C11DED8" w14:textId="77777777" w:rsidR="00E54480" w:rsidRDefault="00E54480">
            <w:pPr>
              <w:spacing w:line="256" w:lineRule="auto"/>
              <w:rPr>
                <w:kern w:val="2"/>
                <w:lang w:val="en-US"/>
              </w:rPr>
            </w:pPr>
            <w:r>
              <w:rPr>
                <w:kern w:val="2"/>
                <w:lang w:val="en-US"/>
              </w:rPr>
              <w:t>RpIC31B</w:t>
            </w:r>
          </w:p>
          <w:p w14:paraId="649EE918"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3F613BC0"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Sudarea cu flacara oxiacetilenica a tevilor de instalatii, izolate cu diametrul  1 1/4"-1 1/2" Montare Robinet sferic sub sudura DN 32</w:t>
            </w:r>
            <w:r>
              <w:rPr>
                <w:rFonts w:ascii="Times New Roman CYR" w:hAnsi="Times New Roman CYR"/>
                <w:kern w:val="2"/>
                <w:sz w:val="16"/>
                <w:szCs w:val="16"/>
                <w:lang w:val="en-US"/>
              </w:rPr>
              <w:t xml:space="preserve"> </w:t>
            </w:r>
          </w:p>
          <w:p w14:paraId="103DFC29"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4FF6858"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4552BB54"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4,0000</w:t>
            </w:r>
          </w:p>
          <w:p w14:paraId="11E96AAC"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42AE0434"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28E40FD1" w14:textId="77777777" w:rsidR="00E54480" w:rsidRDefault="00E54480">
            <w:pPr>
              <w:spacing w:line="256" w:lineRule="auto"/>
              <w:jc w:val="center"/>
              <w:rPr>
                <w:kern w:val="2"/>
                <w:lang w:val="en-US"/>
              </w:rPr>
            </w:pPr>
          </w:p>
        </w:tc>
      </w:tr>
      <w:tr w:rsidR="00E54480" w14:paraId="284A636A" w14:textId="77777777" w:rsidTr="00E54480">
        <w:tc>
          <w:tcPr>
            <w:tcW w:w="709" w:type="dxa"/>
            <w:tcBorders>
              <w:top w:val="nil"/>
              <w:left w:val="single" w:sz="6" w:space="0" w:color="auto"/>
              <w:bottom w:val="single" w:sz="2" w:space="0" w:color="auto"/>
              <w:right w:val="single" w:sz="6" w:space="0" w:color="auto"/>
            </w:tcBorders>
          </w:tcPr>
          <w:p w14:paraId="2EF7CDB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39B871F"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309B9F75"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5D411442"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4B31021" w14:textId="77777777" w:rsidR="00E54480" w:rsidRDefault="00E54480">
            <w:pPr>
              <w:spacing w:line="256" w:lineRule="auto"/>
              <w:rPr>
                <w:kern w:val="2"/>
                <w:lang w:val="en-US"/>
              </w:rPr>
            </w:pPr>
            <w:r>
              <w:rPr>
                <w:kern w:val="2"/>
                <w:lang w:val="en-US"/>
              </w:rPr>
              <w:t>2,9600</w:t>
            </w:r>
          </w:p>
        </w:tc>
        <w:tc>
          <w:tcPr>
            <w:tcW w:w="1417" w:type="dxa"/>
            <w:tcBorders>
              <w:top w:val="nil"/>
              <w:left w:val="single" w:sz="6" w:space="0" w:color="auto"/>
              <w:bottom w:val="single" w:sz="2" w:space="0" w:color="auto"/>
              <w:right w:val="single" w:sz="6" w:space="0" w:color="auto"/>
            </w:tcBorders>
          </w:tcPr>
          <w:p w14:paraId="047E87E6"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5304818" w14:textId="77777777" w:rsidR="00E54480" w:rsidRDefault="00E54480">
            <w:pPr>
              <w:spacing w:line="256" w:lineRule="auto"/>
              <w:rPr>
                <w:kern w:val="2"/>
                <w:lang w:val="en-US"/>
              </w:rPr>
            </w:pPr>
          </w:p>
        </w:tc>
      </w:tr>
      <w:tr w:rsidR="00E54480" w14:paraId="158DC8F1" w14:textId="77777777" w:rsidTr="00E54480">
        <w:tc>
          <w:tcPr>
            <w:tcW w:w="709" w:type="dxa"/>
            <w:tcBorders>
              <w:top w:val="nil"/>
              <w:left w:val="single" w:sz="6" w:space="0" w:color="auto"/>
              <w:bottom w:val="single" w:sz="2" w:space="0" w:color="auto"/>
              <w:right w:val="single" w:sz="6" w:space="0" w:color="auto"/>
            </w:tcBorders>
          </w:tcPr>
          <w:p w14:paraId="48D490CE"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DC40AA0"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04D86329"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7C60D6DC"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A1FB441" w14:textId="77777777" w:rsidR="00E54480" w:rsidRDefault="00E54480">
            <w:pPr>
              <w:spacing w:line="256" w:lineRule="auto"/>
              <w:rPr>
                <w:kern w:val="2"/>
                <w:lang w:val="en-US"/>
              </w:rPr>
            </w:pPr>
            <w:r>
              <w:rPr>
                <w:kern w:val="2"/>
                <w:lang w:val="en-US"/>
              </w:rPr>
              <w:t>0,4440</w:t>
            </w:r>
          </w:p>
        </w:tc>
        <w:tc>
          <w:tcPr>
            <w:tcW w:w="1417" w:type="dxa"/>
            <w:tcBorders>
              <w:top w:val="nil"/>
              <w:left w:val="single" w:sz="6" w:space="0" w:color="auto"/>
              <w:bottom w:val="single" w:sz="2" w:space="0" w:color="auto"/>
              <w:right w:val="single" w:sz="6" w:space="0" w:color="auto"/>
            </w:tcBorders>
          </w:tcPr>
          <w:p w14:paraId="1D52DEA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F35947A" w14:textId="77777777" w:rsidR="00E54480" w:rsidRDefault="00E54480">
            <w:pPr>
              <w:spacing w:line="256" w:lineRule="auto"/>
              <w:rPr>
                <w:kern w:val="2"/>
                <w:lang w:val="en-US"/>
              </w:rPr>
            </w:pPr>
          </w:p>
        </w:tc>
      </w:tr>
      <w:tr w:rsidR="00E54480" w14:paraId="5C9C60F7" w14:textId="77777777" w:rsidTr="00E54480">
        <w:tc>
          <w:tcPr>
            <w:tcW w:w="709" w:type="dxa"/>
            <w:tcBorders>
              <w:top w:val="nil"/>
              <w:left w:val="single" w:sz="6" w:space="0" w:color="auto"/>
              <w:bottom w:val="single" w:sz="2" w:space="0" w:color="auto"/>
              <w:right w:val="single" w:sz="6" w:space="0" w:color="auto"/>
            </w:tcBorders>
          </w:tcPr>
          <w:p w14:paraId="7B62770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B7C36B6"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374B9366"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69627B21"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21AA158" w14:textId="77777777" w:rsidR="00E54480" w:rsidRDefault="00E54480">
            <w:pPr>
              <w:spacing w:line="256" w:lineRule="auto"/>
              <w:rPr>
                <w:kern w:val="2"/>
                <w:lang w:val="en-US"/>
              </w:rPr>
            </w:pPr>
            <w:r>
              <w:rPr>
                <w:kern w:val="2"/>
                <w:lang w:val="en-US"/>
              </w:rPr>
              <w:t>0,1200</w:t>
            </w:r>
          </w:p>
        </w:tc>
        <w:tc>
          <w:tcPr>
            <w:tcW w:w="1417" w:type="dxa"/>
            <w:tcBorders>
              <w:top w:val="nil"/>
              <w:left w:val="single" w:sz="6" w:space="0" w:color="auto"/>
              <w:bottom w:val="single" w:sz="2" w:space="0" w:color="auto"/>
              <w:right w:val="single" w:sz="6" w:space="0" w:color="auto"/>
            </w:tcBorders>
          </w:tcPr>
          <w:p w14:paraId="52AC6637"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ADA1D21" w14:textId="77777777" w:rsidR="00E54480" w:rsidRDefault="00E54480">
            <w:pPr>
              <w:spacing w:line="256" w:lineRule="auto"/>
              <w:rPr>
                <w:kern w:val="2"/>
                <w:lang w:val="en-US"/>
              </w:rPr>
            </w:pPr>
          </w:p>
        </w:tc>
      </w:tr>
      <w:tr w:rsidR="00E54480" w14:paraId="70D2ABE8" w14:textId="77777777" w:rsidTr="00E54480">
        <w:tc>
          <w:tcPr>
            <w:tcW w:w="709" w:type="dxa"/>
            <w:tcBorders>
              <w:top w:val="nil"/>
              <w:left w:val="single" w:sz="6" w:space="0" w:color="auto"/>
              <w:bottom w:val="single" w:sz="2" w:space="0" w:color="auto"/>
              <w:right w:val="single" w:sz="6" w:space="0" w:color="auto"/>
            </w:tcBorders>
          </w:tcPr>
          <w:p w14:paraId="7640C5BC"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DEEAD9E" w14:textId="77777777" w:rsidR="00E54480" w:rsidRDefault="00E54480">
            <w:pPr>
              <w:spacing w:line="256" w:lineRule="auto"/>
              <w:jc w:val="center"/>
              <w:rPr>
                <w:kern w:val="2"/>
                <w:sz w:val="16"/>
                <w:szCs w:val="16"/>
                <w:lang w:val="en-US"/>
              </w:rPr>
            </w:pPr>
            <w:r>
              <w:rPr>
                <w:kern w:val="2"/>
                <w:sz w:val="16"/>
                <w:szCs w:val="16"/>
                <w:lang w:val="en-US"/>
              </w:rPr>
              <w:t>2735725903453</w:t>
            </w:r>
          </w:p>
        </w:tc>
        <w:tc>
          <w:tcPr>
            <w:tcW w:w="3402" w:type="dxa"/>
            <w:gridSpan w:val="2"/>
            <w:tcBorders>
              <w:top w:val="nil"/>
              <w:left w:val="single" w:sz="6" w:space="0" w:color="auto"/>
              <w:bottom w:val="single" w:sz="2" w:space="0" w:color="auto"/>
              <w:right w:val="single" w:sz="6" w:space="0" w:color="auto"/>
            </w:tcBorders>
            <w:hideMark/>
          </w:tcPr>
          <w:p w14:paraId="388744AA" w14:textId="77777777" w:rsidR="00E54480" w:rsidRDefault="00E54480">
            <w:pPr>
              <w:spacing w:line="256" w:lineRule="auto"/>
              <w:rPr>
                <w:kern w:val="2"/>
                <w:lang w:val="en-US"/>
              </w:rPr>
            </w:pPr>
            <w:r>
              <w:rPr>
                <w:kern w:val="2"/>
                <w:lang w:val="en-US"/>
              </w:rPr>
              <w:t>Sirma pt. sudura, obisnuita dn=3,25</w:t>
            </w:r>
          </w:p>
        </w:tc>
        <w:tc>
          <w:tcPr>
            <w:tcW w:w="1134" w:type="dxa"/>
            <w:tcBorders>
              <w:top w:val="nil"/>
              <w:left w:val="single" w:sz="6" w:space="0" w:color="auto"/>
              <w:bottom w:val="single" w:sz="2" w:space="0" w:color="auto"/>
              <w:right w:val="single" w:sz="6" w:space="0" w:color="auto"/>
            </w:tcBorders>
            <w:hideMark/>
          </w:tcPr>
          <w:p w14:paraId="3862056D"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376EE02" w14:textId="77777777" w:rsidR="00E54480" w:rsidRDefault="00E54480">
            <w:pPr>
              <w:spacing w:line="256" w:lineRule="auto"/>
              <w:rPr>
                <w:kern w:val="2"/>
                <w:lang w:val="en-US"/>
              </w:rPr>
            </w:pPr>
            <w:r>
              <w:rPr>
                <w:kern w:val="2"/>
                <w:lang w:val="en-US"/>
              </w:rPr>
              <w:t>0,0920</w:t>
            </w:r>
          </w:p>
        </w:tc>
        <w:tc>
          <w:tcPr>
            <w:tcW w:w="1417" w:type="dxa"/>
            <w:tcBorders>
              <w:top w:val="nil"/>
              <w:left w:val="single" w:sz="6" w:space="0" w:color="auto"/>
              <w:bottom w:val="single" w:sz="2" w:space="0" w:color="auto"/>
              <w:right w:val="single" w:sz="6" w:space="0" w:color="auto"/>
            </w:tcBorders>
          </w:tcPr>
          <w:p w14:paraId="24957A2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57CD3B6" w14:textId="77777777" w:rsidR="00E54480" w:rsidRDefault="00E54480">
            <w:pPr>
              <w:spacing w:line="256" w:lineRule="auto"/>
              <w:rPr>
                <w:kern w:val="2"/>
                <w:lang w:val="en-US"/>
              </w:rPr>
            </w:pPr>
          </w:p>
        </w:tc>
      </w:tr>
      <w:tr w:rsidR="00E54480" w14:paraId="0D4A034D" w14:textId="77777777" w:rsidTr="00E54480">
        <w:tc>
          <w:tcPr>
            <w:tcW w:w="709" w:type="dxa"/>
            <w:tcBorders>
              <w:top w:val="nil"/>
              <w:left w:val="single" w:sz="6" w:space="0" w:color="auto"/>
              <w:bottom w:val="single" w:sz="2" w:space="0" w:color="auto"/>
              <w:right w:val="single" w:sz="6" w:space="0" w:color="auto"/>
            </w:tcBorders>
          </w:tcPr>
          <w:p w14:paraId="5D19C55C"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B551C8" w14:textId="77777777" w:rsidR="00E54480" w:rsidRDefault="00E54480">
            <w:pPr>
              <w:spacing w:line="256" w:lineRule="auto"/>
              <w:jc w:val="center"/>
              <w:rPr>
                <w:kern w:val="2"/>
                <w:sz w:val="16"/>
                <w:szCs w:val="16"/>
                <w:lang w:val="en-US"/>
              </w:rPr>
            </w:pPr>
            <w:r>
              <w:rPr>
                <w:kern w:val="2"/>
                <w:sz w:val="16"/>
                <w:szCs w:val="16"/>
                <w:lang w:val="en-US"/>
              </w:rPr>
              <w:t>3110500002401</w:t>
            </w:r>
          </w:p>
        </w:tc>
        <w:tc>
          <w:tcPr>
            <w:tcW w:w="3402" w:type="dxa"/>
            <w:gridSpan w:val="2"/>
            <w:tcBorders>
              <w:top w:val="nil"/>
              <w:left w:val="single" w:sz="6" w:space="0" w:color="auto"/>
              <w:bottom w:val="single" w:sz="2" w:space="0" w:color="auto"/>
              <w:right w:val="single" w:sz="6" w:space="0" w:color="auto"/>
            </w:tcBorders>
            <w:hideMark/>
          </w:tcPr>
          <w:p w14:paraId="070F4D10" w14:textId="77777777" w:rsidR="00E54480" w:rsidRDefault="00E54480">
            <w:pPr>
              <w:spacing w:line="256" w:lineRule="auto"/>
              <w:rPr>
                <w:kern w:val="2"/>
                <w:lang w:val="en-US"/>
              </w:rPr>
            </w:pPr>
            <w:r>
              <w:rPr>
                <w:kern w:val="2"/>
                <w:lang w:val="en-US"/>
              </w:rPr>
              <w:t>Aparat de sudura 28-35 Kw</w:t>
            </w:r>
          </w:p>
        </w:tc>
        <w:tc>
          <w:tcPr>
            <w:tcW w:w="1134" w:type="dxa"/>
            <w:tcBorders>
              <w:top w:val="nil"/>
              <w:left w:val="single" w:sz="6" w:space="0" w:color="auto"/>
              <w:bottom w:val="single" w:sz="2" w:space="0" w:color="auto"/>
              <w:right w:val="single" w:sz="6" w:space="0" w:color="auto"/>
            </w:tcBorders>
            <w:hideMark/>
          </w:tcPr>
          <w:p w14:paraId="710C0566"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53808CC" w14:textId="77777777" w:rsidR="00E54480" w:rsidRDefault="00E54480">
            <w:pPr>
              <w:spacing w:line="256" w:lineRule="auto"/>
              <w:rPr>
                <w:kern w:val="2"/>
                <w:lang w:val="en-US"/>
              </w:rPr>
            </w:pPr>
            <w:r>
              <w:rPr>
                <w:kern w:val="2"/>
                <w:lang w:val="en-US"/>
              </w:rPr>
              <w:t>1,4800</w:t>
            </w:r>
          </w:p>
        </w:tc>
        <w:tc>
          <w:tcPr>
            <w:tcW w:w="1417" w:type="dxa"/>
            <w:tcBorders>
              <w:top w:val="nil"/>
              <w:left w:val="single" w:sz="6" w:space="0" w:color="auto"/>
              <w:bottom w:val="single" w:sz="2" w:space="0" w:color="auto"/>
              <w:right w:val="single" w:sz="6" w:space="0" w:color="auto"/>
            </w:tcBorders>
          </w:tcPr>
          <w:p w14:paraId="01B665EF"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4D7143FC" w14:textId="77777777" w:rsidR="00E54480" w:rsidRDefault="00E54480">
            <w:pPr>
              <w:spacing w:line="256" w:lineRule="auto"/>
              <w:rPr>
                <w:kern w:val="2"/>
                <w:lang w:val="en-US"/>
              </w:rPr>
            </w:pPr>
          </w:p>
        </w:tc>
      </w:tr>
      <w:tr w:rsidR="00E54480" w14:paraId="5F9542D4" w14:textId="77777777" w:rsidTr="00E54480">
        <w:trPr>
          <w:trHeight w:val="340"/>
        </w:trPr>
        <w:tc>
          <w:tcPr>
            <w:tcW w:w="709" w:type="dxa"/>
            <w:tcBorders>
              <w:top w:val="nil"/>
              <w:left w:val="single" w:sz="6" w:space="0" w:color="auto"/>
              <w:bottom w:val="nil"/>
              <w:right w:val="nil"/>
            </w:tcBorders>
          </w:tcPr>
          <w:p w14:paraId="6B6D68E7"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5F5E4E24"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3FE8AE65"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5C772112"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613C9B36"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6D1B4121"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499E7903" w14:textId="77777777" w:rsidR="00E54480" w:rsidRDefault="00E54480">
            <w:pPr>
              <w:spacing w:line="256" w:lineRule="auto"/>
              <w:rPr>
                <w:kern w:val="2"/>
                <w:lang w:val="en-US"/>
              </w:rPr>
            </w:pPr>
          </w:p>
        </w:tc>
      </w:tr>
      <w:tr w:rsidR="00E54480" w14:paraId="315B2A8F"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7C319794" w14:textId="77777777" w:rsidR="00E54480" w:rsidRDefault="00E54480">
            <w:pPr>
              <w:spacing w:line="256" w:lineRule="auto"/>
              <w:rPr>
                <w:kern w:val="2"/>
                <w:lang w:val="en-US"/>
              </w:rPr>
            </w:pPr>
            <w:r>
              <w:rPr>
                <w:kern w:val="2"/>
                <w:lang w:val="en-US"/>
              </w:rPr>
              <w:t>15</w:t>
            </w:r>
          </w:p>
        </w:tc>
        <w:tc>
          <w:tcPr>
            <w:tcW w:w="1276" w:type="dxa"/>
            <w:gridSpan w:val="2"/>
            <w:tcBorders>
              <w:top w:val="single" w:sz="4" w:space="0" w:color="auto"/>
              <w:left w:val="single" w:sz="6" w:space="0" w:color="auto"/>
              <w:bottom w:val="single" w:sz="4" w:space="0" w:color="auto"/>
              <w:right w:val="single" w:sz="6" w:space="0" w:color="auto"/>
            </w:tcBorders>
          </w:tcPr>
          <w:p w14:paraId="1590FD6F" w14:textId="77777777" w:rsidR="00E54480" w:rsidRDefault="00E54480">
            <w:pPr>
              <w:spacing w:line="256" w:lineRule="auto"/>
              <w:rPr>
                <w:kern w:val="2"/>
                <w:lang w:val="en-US"/>
              </w:rPr>
            </w:pPr>
            <w:r>
              <w:rPr>
                <w:kern w:val="2"/>
                <w:lang w:val="en-US"/>
              </w:rPr>
              <w:t>pret furnizor</w:t>
            </w:r>
          </w:p>
          <w:p w14:paraId="765737C1"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0B02DC4E"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Robinet sferic cu filet FF  DN 32 PN25</w:t>
            </w:r>
            <w:r>
              <w:rPr>
                <w:rFonts w:ascii="Times New Roman CYR" w:hAnsi="Times New Roman CYR"/>
                <w:kern w:val="2"/>
                <w:sz w:val="16"/>
                <w:szCs w:val="16"/>
                <w:lang w:val="en-US"/>
              </w:rPr>
              <w:t xml:space="preserve"> </w:t>
            </w:r>
          </w:p>
          <w:p w14:paraId="07CA531D"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7E32A8A"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60E3FA60"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250913A9"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68440B9D"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157E8258" w14:textId="77777777" w:rsidR="00E54480" w:rsidRDefault="00E54480">
            <w:pPr>
              <w:spacing w:line="256" w:lineRule="auto"/>
              <w:jc w:val="center"/>
              <w:rPr>
                <w:kern w:val="2"/>
                <w:lang w:val="en-US"/>
              </w:rPr>
            </w:pPr>
          </w:p>
        </w:tc>
      </w:tr>
      <w:tr w:rsidR="00E54480" w14:paraId="11F746FC" w14:textId="77777777" w:rsidTr="00E54480">
        <w:tc>
          <w:tcPr>
            <w:tcW w:w="709" w:type="dxa"/>
            <w:tcBorders>
              <w:top w:val="nil"/>
              <w:left w:val="single" w:sz="6" w:space="0" w:color="auto"/>
              <w:bottom w:val="single" w:sz="2" w:space="0" w:color="auto"/>
              <w:right w:val="single" w:sz="6" w:space="0" w:color="auto"/>
            </w:tcBorders>
          </w:tcPr>
          <w:p w14:paraId="117C7975"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F4C383F" w14:textId="77777777" w:rsidR="00E54480" w:rsidRDefault="00E54480">
            <w:pPr>
              <w:spacing w:line="256" w:lineRule="auto"/>
              <w:jc w:val="center"/>
              <w:rPr>
                <w:kern w:val="2"/>
                <w:sz w:val="16"/>
                <w:szCs w:val="16"/>
                <w:lang w:val="en-US"/>
              </w:rPr>
            </w:pPr>
            <w:r>
              <w:rPr>
                <w:kern w:val="2"/>
                <w:sz w:val="16"/>
                <w:szCs w:val="16"/>
                <w:lang w:val="en-US"/>
              </w:rPr>
              <w:t>20504</w:t>
            </w:r>
          </w:p>
        </w:tc>
        <w:tc>
          <w:tcPr>
            <w:tcW w:w="3402" w:type="dxa"/>
            <w:gridSpan w:val="2"/>
            <w:tcBorders>
              <w:top w:val="nil"/>
              <w:left w:val="single" w:sz="6" w:space="0" w:color="auto"/>
              <w:bottom w:val="single" w:sz="2" w:space="0" w:color="auto"/>
              <w:right w:val="single" w:sz="6" w:space="0" w:color="auto"/>
            </w:tcBorders>
            <w:hideMark/>
          </w:tcPr>
          <w:p w14:paraId="5A16B24F" w14:textId="77777777" w:rsidR="00E54480" w:rsidRDefault="00E54480">
            <w:pPr>
              <w:spacing w:line="256" w:lineRule="auto"/>
              <w:rPr>
                <w:kern w:val="2"/>
                <w:lang w:val="en-US"/>
              </w:rPr>
            </w:pPr>
            <w:r>
              <w:rPr>
                <w:kern w:val="2"/>
                <w:lang w:val="en-US"/>
              </w:rPr>
              <w:t>Robinet sferic cu filet FF  DN 32 PN25</w:t>
            </w:r>
          </w:p>
        </w:tc>
        <w:tc>
          <w:tcPr>
            <w:tcW w:w="1134" w:type="dxa"/>
            <w:tcBorders>
              <w:top w:val="nil"/>
              <w:left w:val="single" w:sz="6" w:space="0" w:color="auto"/>
              <w:bottom w:val="single" w:sz="2" w:space="0" w:color="auto"/>
              <w:right w:val="single" w:sz="6" w:space="0" w:color="auto"/>
            </w:tcBorders>
            <w:hideMark/>
          </w:tcPr>
          <w:p w14:paraId="33C3706B"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BBC8C0A" w14:textId="77777777" w:rsidR="00E54480" w:rsidRDefault="00E54480">
            <w:pPr>
              <w:spacing w:line="256" w:lineRule="auto"/>
              <w:rPr>
                <w:kern w:val="2"/>
                <w:lang w:val="en-US"/>
              </w:rPr>
            </w:pPr>
            <w:r>
              <w:rPr>
                <w:kern w:val="2"/>
                <w:lang w:val="en-US"/>
              </w:rPr>
              <w:t>1,0000</w:t>
            </w:r>
          </w:p>
        </w:tc>
        <w:tc>
          <w:tcPr>
            <w:tcW w:w="1417" w:type="dxa"/>
            <w:tcBorders>
              <w:top w:val="nil"/>
              <w:left w:val="single" w:sz="6" w:space="0" w:color="auto"/>
              <w:bottom w:val="single" w:sz="2" w:space="0" w:color="auto"/>
              <w:right w:val="single" w:sz="6" w:space="0" w:color="auto"/>
            </w:tcBorders>
          </w:tcPr>
          <w:p w14:paraId="3B554D4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2834B94" w14:textId="77777777" w:rsidR="00E54480" w:rsidRDefault="00E54480">
            <w:pPr>
              <w:spacing w:line="256" w:lineRule="auto"/>
              <w:rPr>
                <w:kern w:val="2"/>
                <w:lang w:val="en-US"/>
              </w:rPr>
            </w:pPr>
          </w:p>
        </w:tc>
      </w:tr>
      <w:tr w:rsidR="00E54480" w14:paraId="28D470F8" w14:textId="77777777" w:rsidTr="00E54480">
        <w:trPr>
          <w:trHeight w:val="340"/>
        </w:trPr>
        <w:tc>
          <w:tcPr>
            <w:tcW w:w="709" w:type="dxa"/>
            <w:tcBorders>
              <w:top w:val="nil"/>
              <w:left w:val="single" w:sz="6" w:space="0" w:color="auto"/>
              <w:bottom w:val="nil"/>
              <w:right w:val="nil"/>
            </w:tcBorders>
          </w:tcPr>
          <w:p w14:paraId="566AD955"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5C207D06"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656945A4"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12A18517"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597B7508"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70459E27"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39D12DBD" w14:textId="77777777" w:rsidR="00E54480" w:rsidRDefault="00E54480">
            <w:pPr>
              <w:spacing w:line="256" w:lineRule="auto"/>
              <w:rPr>
                <w:kern w:val="2"/>
                <w:lang w:val="en-US"/>
              </w:rPr>
            </w:pPr>
          </w:p>
        </w:tc>
      </w:tr>
      <w:tr w:rsidR="00E54480" w14:paraId="6D464BEB"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78FEB49B" w14:textId="77777777" w:rsidR="00E54480" w:rsidRDefault="00E54480">
            <w:pPr>
              <w:spacing w:line="256" w:lineRule="auto"/>
              <w:rPr>
                <w:kern w:val="2"/>
                <w:lang w:val="en-US"/>
              </w:rPr>
            </w:pPr>
            <w:r>
              <w:rPr>
                <w:kern w:val="2"/>
                <w:lang w:val="en-US"/>
              </w:rPr>
              <w:t>16</w:t>
            </w:r>
          </w:p>
        </w:tc>
        <w:tc>
          <w:tcPr>
            <w:tcW w:w="1276" w:type="dxa"/>
            <w:gridSpan w:val="2"/>
            <w:tcBorders>
              <w:top w:val="single" w:sz="4" w:space="0" w:color="auto"/>
              <w:left w:val="single" w:sz="6" w:space="0" w:color="auto"/>
              <w:bottom w:val="single" w:sz="4" w:space="0" w:color="auto"/>
              <w:right w:val="single" w:sz="6" w:space="0" w:color="auto"/>
            </w:tcBorders>
          </w:tcPr>
          <w:p w14:paraId="5E638855" w14:textId="77777777" w:rsidR="00E54480" w:rsidRDefault="00E54480">
            <w:pPr>
              <w:spacing w:line="256" w:lineRule="auto"/>
              <w:rPr>
                <w:kern w:val="2"/>
                <w:lang w:val="en-US"/>
              </w:rPr>
            </w:pPr>
            <w:r>
              <w:rPr>
                <w:kern w:val="2"/>
                <w:lang w:val="en-US"/>
              </w:rPr>
              <w:t>ID04B</w:t>
            </w:r>
          </w:p>
          <w:p w14:paraId="2B71FF9E"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4F6828F7"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Robinet de trecere sau de retinere cu mufe pentru instalatii de incalzire central, avind diametrul nominal de 1 1/4" -1 1/2" Montare Robinet sferic cu filet FF  DN32  PN25</w:t>
            </w:r>
            <w:r>
              <w:rPr>
                <w:rFonts w:ascii="Times New Roman CYR" w:hAnsi="Times New Roman CYR"/>
                <w:kern w:val="2"/>
                <w:sz w:val="16"/>
                <w:szCs w:val="16"/>
                <w:lang w:val="en-US"/>
              </w:rPr>
              <w:t xml:space="preserve"> </w:t>
            </w:r>
          </w:p>
          <w:p w14:paraId="69F85A07"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7A2B7A0"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386B6358"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0ACF084E"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437E49F0"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5EE75F77" w14:textId="77777777" w:rsidR="00E54480" w:rsidRDefault="00E54480">
            <w:pPr>
              <w:spacing w:line="256" w:lineRule="auto"/>
              <w:jc w:val="center"/>
              <w:rPr>
                <w:kern w:val="2"/>
                <w:lang w:val="en-US"/>
              </w:rPr>
            </w:pPr>
          </w:p>
        </w:tc>
      </w:tr>
      <w:tr w:rsidR="00E54480" w14:paraId="47F7E226" w14:textId="77777777" w:rsidTr="00E54480">
        <w:tc>
          <w:tcPr>
            <w:tcW w:w="709" w:type="dxa"/>
            <w:tcBorders>
              <w:top w:val="nil"/>
              <w:left w:val="single" w:sz="6" w:space="0" w:color="auto"/>
              <w:bottom w:val="single" w:sz="2" w:space="0" w:color="auto"/>
              <w:right w:val="single" w:sz="6" w:space="0" w:color="auto"/>
            </w:tcBorders>
          </w:tcPr>
          <w:p w14:paraId="3CDB619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73BDB5C"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5E5B3BC6"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6D111596"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760298" w14:textId="77777777" w:rsidR="00E54480" w:rsidRDefault="00E54480">
            <w:pPr>
              <w:spacing w:line="256" w:lineRule="auto"/>
              <w:rPr>
                <w:kern w:val="2"/>
                <w:lang w:val="en-US"/>
              </w:rPr>
            </w:pPr>
            <w:r>
              <w:rPr>
                <w:kern w:val="2"/>
                <w:lang w:val="en-US"/>
              </w:rPr>
              <w:t>0,2500</w:t>
            </w:r>
          </w:p>
        </w:tc>
        <w:tc>
          <w:tcPr>
            <w:tcW w:w="1417" w:type="dxa"/>
            <w:tcBorders>
              <w:top w:val="nil"/>
              <w:left w:val="single" w:sz="6" w:space="0" w:color="auto"/>
              <w:bottom w:val="single" w:sz="2" w:space="0" w:color="auto"/>
              <w:right w:val="single" w:sz="6" w:space="0" w:color="auto"/>
            </w:tcBorders>
          </w:tcPr>
          <w:p w14:paraId="214E58AA"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5AC2442" w14:textId="77777777" w:rsidR="00E54480" w:rsidRDefault="00E54480">
            <w:pPr>
              <w:spacing w:line="256" w:lineRule="auto"/>
              <w:rPr>
                <w:kern w:val="2"/>
                <w:lang w:val="en-US"/>
              </w:rPr>
            </w:pPr>
          </w:p>
        </w:tc>
      </w:tr>
      <w:tr w:rsidR="00E54480" w14:paraId="49B2C0CB" w14:textId="77777777" w:rsidTr="00E54480">
        <w:tc>
          <w:tcPr>
            <w:tcW w:w="709" w:type="dxa"/>
            <w:tcBorders>
              <w:top w:val="nil"/>
              <w:left w:val="single" w:sz="6" w:space="0" w:color="auto"/>
              <w:bottom w:val="single" w:sz="2" w:space="0" w:color="auto"/>
              <w:right w:val="single" w:sz="6" w:space="0" w:color="auto"/>
            </w:tcBorders>
          </w:tcPr>
          <w:p w14:paraId="0BABB46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534C323" w14:textId="77777777" w:rsidR="00E54480" w:rsidRDefault="00E54480">
            <w:pPr>
              <w:spacing w:line="256" w:lineRule="auto"/>
              <w:jc w:val="center"/>
              <w:rPr>
                <w:kern w:val="2"/>
                <w:sz w:val="16"/>
                <w:szCs w:val="16"/>
                <w:lang w:val="en-US"/>
              </w:rPr>
            </w:pPr>
            <w:r>
              <w:rPr>
                <w:kern w:val="2"/>
                <w:sz w:val="16"/>
                <w:szCs w:val="16"/>
                <w:lang w:val="en-US"/>
              </w:rPr>
              <w:t>1714227322940</w:t>
            </w:r>
          </w:p>
        </w:tc>
        <w:tc>
          <w:tcPr>
            <w:tcW w:w="3402" w:type="dxa"/>
            <w:gridSpan w:val="2"/>
            <w:tcBorders>
              <w:top w:val="nil"/>
              <w:left w:val="single" w:sz="6" w:space="0" w:color="auto"/>
              <w:bottom w:val="single" w:sz="2" w:space="0" w:color="auto"/>
              <w:right w:val="single" w:sz="6" w:space="0" w:color="auto"/>
            </w:tcBorders>
            <w:hideMark/>
          </w:tcPr>
          <w:p w14:paraId="642EE8E2" w14:textId="77777777" w:rsidR="00E54480" w:rsidRDefault="00E54480">
            <w:pPr>
              <w:spacing w:line="256" w:lineRule="auto"/>
              <w:rPr>
                <w:kern w:val="2"/>
                <w:lang w:val="en-US"/>
              </w:rPr>
            </w:pPr>
            <w:r>
              <w:rPr>
                <w:kern w:val="2"/>
                <w:lang w:val="en-US"/>
              </w:rPr>
              <w:t>Cinepa fuior</w:t>
            </w:r>
          </w:p>
        </w:tc>
        <w:tc>
          <w:tcPr>
            <w:tcW w:w="1134" w:type="dxa"/>
            <w:tcBorders>
              <w:top w:val="nil"/>
              <w:left w:val="single" w:sz="6" w:space="0" w:color="auto"/>
              <w:bottom w:val="single" w:sz="2" w:space="0" w:color="auto"/>
              <w:right w:val="single" w:sz="6" w:space="0" w:color="auto"/>
            </w:tcBorders>
            <w:hideMark/>
          </w:tcPr>
          <w:p w14:paraId="76A917C4"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001A919" w14:textId="77777777" w:rsidR="00E54480" w:rsidRDefault="00E54480">
            <w:pPr>
              <w:spacing w:line="256" w:lineRule="auto"/>
              <w:rPr>
                <w:kern w:val="2"/>
                <w:lang w:val="en-US"/>
              </w:rPr>
            </w:pPr>
            <w:r>
              <w:rPr>
                <w:kern w:val="2"/>
                <w:lang w:val="en-US"/>
              </w:rPr>
              <w:t>0,0300</w:t>
            </w:r>
          </w:p>
        </w:tc>
        <w:tc>
          <w:tcPr>
            <w:tcW w:w="1417" w:type="dxa"/>
            <w:tcBorders>
              <w:top w:val="nil"/>
              <w:left w:val="single" w:sz="6" w:space="0" w:color="auto"/>
              <w:bottom w:val="single" w:sz="2" w:space="0" w:color="auto"/>
              <w:right w:val="single" w:sz="6" w:space="0" w:color="auto"/>
            </w:tcBorders>
          </w:tcPr>
          <w:p w14:paraId="6AC0F753"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7DD23CA" w14:textId="77777777" w:rsidR="00E54480" w:rsidRDefault="00E54480">
            <w:pPr>
              <w:spacing w:line="256" w:lineRule="auto"/>
              <w:rPr>
                <w:kern w:val="2"/>
                <w:lang w:val="en-US"/>
              </w:rPr>
            </w:pPr>
          </w:p>
        </w:tc>
      </w:tr>
      <w:tr w:rsidR="00E54480" w14:paraId="628D8AD4" w14:textId="77777777" w:rsidTr="00E54480">
        <w:tc>
          <w:tcPr>
            <w:tcW w:w="709" w:type="dxa"/>
            <w:tcBorders>
              <w:top w:val="nil"/>
              <w:left w:val="single" w:sz="6" w:space="0" w:color="auto"/>
              <w:bottom w:val="single" w:sz="2" w:space="0" w:color="auto"/>
              <w:right w:val="single" w:sz="6" w:space="0" w:color="auto"/>
            </w:tcBorders>
          </w:tcPr>
          <w:p w14:paraId="699AFF5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A4387E5" w14:textId="77777777" w:rsidR="00E54480" w:rsidRDefault="00E54480">
            <w:pPr>
              <w:spacing w:line="256" w:lineRule="auto"/>
              <w:jc w:val="center"/>
              <w:rPr>
                <w:kern w:val="2"/>
                <w:sz w:val="16"/>
                <w:szCs w:val="16"/>
                <w:lang w:val="en-US"/>
              </w:rPr>
            </w:pPr>
            <w:r>
              <w:rPr>
                <w:kern w:val="2"/>
                <w:sz w:val="16"/>
                <w:szCs w:val="16"/>
                <w:lang w:val="en-US"/>
              </w:rPr>
              <w:t>2430126100338</w:t>
            </w:r>
          </w:p>
        </w:tc>
        <w:tc>
          <w:tcPr>
            <w:tcW w:w="3402" w:type="dxa"/>
            <w:gridSpan w:val="2"/>
            <w:tcBorders>
              <w:top w:val="nil"/>
              <w:left w:val="single" w:sz="6" w:space="0" w:color="auto"/>
              <w:bottom w:val="single" w:sz="2" w:space="0" w:color="auto"/>
              <w:right w:val="single" w:sz="6" w:space="0" w:color="auto"/>
            </w:tcBorders>
            <w:hideMark/>
          </w:tcPr>
          <w:p w14:paraId="0BC158BA" w14:textId="77777777" w:rsidR="00E54480" w:rsidRDefault="00E54480">
            <w:pPr>
              <w:spacing w:line="256" w:lineRule="auto"/>
              <w:rPr>
                <w:kern w:val="2"/>
                <w:lang w:val="en-US"/>
              </w:rPr>
            </w:pPr>
            <w:r>
              <w:rPr>
                <w:kern w:val="2"/>
                <w:lang w:val="en-US"/>
              </w:rPr>
              <w:t>Solutie de etansare</w:t>
            </w:r>
          </w:p>
        </w:tc>
        <w:tc>
          <w:tcPr>
            <w:tcW w:w="1134" w:type="dxa"/>
            <w:tcBorders>
              <w:top w:val="nil"/>
              <w:left w:val="single" w:sz="6" w:space="0" w:color="auto"/>
              <w:bottom w:val="single" w:sz="2" w:space="0" w:color="auto"/>
              <w:right w:val="single" w:sz="6" w:space="0" w:color="auto"/>
            </w:tcBorders>
            <w:hideMark/>
          </w:tcPr>
          <w:p w14:paraId="137586DA"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EC32447" w14:textId="77777777" w:rsidR="00E54480" w:rsidRDefault="00E54480">
            <w:pPr>
              <w:spacing w:line="256" w:lineRule="auto"/>
              <w:rPr>
                <w:kern w:val="2"/>
                <w:lang w:val="en-US"/>
              </w:rPr>
            </w:pPr>
            <w:r>
              <w:rPr>
                <w:kern w:val="2"/>
                <w:lang w:val="en-US"/>
              </w:rPr>
              <w:t>0,0600</w:t>
            </w:r>
          </w:p>
        </w:tc>
        <w:tc>
          <w:tcPr>
            <w:tcW w:w="1417" w:type="dxa"/>
            <w:tcBorders>
              <w:top w:val="nil"/>
              <w:left w:val="single" w:sz="6" w:space="0" w:color="auto"/>
              <w:bottom w:val="single" w:sz="2" w:space="0" w:color="auto"/>
              <w:right w:val="single" w:sz="6" w:space="0" w:color="auto"/>
            </w:tcBorders>
          </w:tcPr>
          <w:p w14:paraId="3F536B6B"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E4CC77A" w14:textId="77777777" w:rsidR="00E54480" w:rsidRDefault="00E54480">
            <w:pPr>
              <w:spacing w:line="256" w:lineRule="auto"/>
              <w:rPr>
                <w:kern w:val="2"/>
                <w:lang w:val="en-US"/>
              </w:rPr>
            </w:pPr>
          </w:p>
        </w:tc>
      </w:tr>
      <w:tr w:rsidR="00E54480" w14:paraId="398B6520" w14:textId="77777777" w:rsidTr="00E54480">
        <w:trPr>
          <w:trHeight w:val="340"/>
        </w:trPr>
        <w:tc>
          <w:tcPr>
            <w:tcW w:w="709" w:type="dxa"/>
            <w:tcBorders>
              <w:top w:val="nil"/>
              <w:left w:val="single" w:sz="6" w:space="0" w:color="auto"/>
              <w:bottom w:val="nil"/>
              <w:right w:val="nil"/>
            </w:tcBorders>
          </w:tcPr>
          <w:p w14:paraId="6B13DC6D"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73FC33A3"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2D55DFBD"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52752250"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72B229EE"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37FF8B9E"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619C057D" w14:textId="77777777" w:rsidR="00E54480" w:rsidRDefault="00E54480">
            <w:pPr>
              <w:spacing w:line="256" w:lineRule="auto"/>
              <w:rPr>
                <w:kern w:val="2"/>
                <w:lang w:val="en-US"/>
              </w:rPr>
            </w:pPr>
          </w:p>
        </w:tc>
      </w:tr>
      <w:tr w:rsidR="00E54480" w14:paraId="329B569E"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33B358DD" w14:textId="77777777" w:rsidR="00E54480" w:rsidRDefault="00E54480">
            <w:pPr>
              <w:spacing w:line="256" w:lineRule="auto"/>
              <w:rPr>
                <w:kern w:val="2"/>
                <w:lang w:val="en-US"/>
              </w:rPr>
            </w:pPr>
            <w:r>
              <w:rPr>
                <w:kern w:val="2"/>
                <w:lang w:val="en-US"/>
              </w:rPr>
              <w:t>17</w:t>
            </w:r>
          </w:p>
        </w:tc>
        <w:tc>
          <w:tcPr>
            <w:tcW w:w="1276" w:type="dxa"/>
            <w:gridSpan w:val="2"/>
            <w:tcBorders>
              <w:top w:val="single" w:sz="4" w:space="0" w:color="auto"/>
              <w:left w:val="single" w:sz="6" w:space="0" w:color="auto"/>
              <w:bottom w:val="single" w:sz="4" w:space="0" w:color="auto"/>
              <w:right w:val="single" w:sz="6" w:space="0" w:color="auto"/>
            </w:tcBorders>
          </w:tcPr>
          <w:p w14:paraId="0264E0C5" w14:textId="77777777" w:rsidR="00E54480" w:rsidRDefault="00E54480">
            <w:pPr>
              <w:spacing w:line="256" w:lineRule="auto"/>
              <w:rPr>
                <w:kern w:val="2"/>
                <w:lang w:val="en-US"/>
              </w:rPr>
            </w:pPr>
            <w:r>
              <w:rPr>
                <w:kern w:val="2"/>
                <w:lang w:val="en-US"/>
              </w:rPr>
              <w:t>pret furnizor</w:t>
            </w:r>
          </w:p>
          <w:p w14:paraId="730F87CE"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35D9EA6B"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Robinet sferic golire G1/2  DN 15</w:t>
            </w:r>
            <w:r>
              <w:rPr>
                <w:rFonts w:ascii="Times New Roman CYR" w:hAnsi="Times New Roman CYR"/>
                <w:kern w:val="2"/>
                <w:sz w:val="16"/>
                <w:szCs w:val="16"/>
                <w:lang w:val="en-US"/>
              </w:rPr>
              <w:t xml:space="preserve"> </w:t>
            </w:r>
          </w:p>
          <w:p w14:paraId="0402C9BD"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A021A58"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3DB99522"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139B1A3D"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404A4451"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7C2BAD11" w14:textId="77777777" w:rsidR="00E54480" w:rsidRDefault="00E54480">
            <w:pPr>
              <w:spacing w:line="256" w:lineRule="auto"/>
              <w:jc w:val="center"/>
              <w:rPr>
                <w:kern w:val="2"/>
                <w:lang w:val="en-US"/>
              </w:rPr>
            </w:pPr>
          </w:p>
        </w:tc>
      </w:tr>
      <w:tr w:rsidR="00E54480" w14:paraId="3A4BB979" w14:textId="77777777" w:rsidTr="00E54480">
        <w:tc>
          <w:tcPr>
            <w:tcW w:w="709" w:type="dxa"/>
            <w:tcBorders>
              <w:top w:val="nil"/>
              <w:left w:val="single" w:sz="6" w:space="0" w:color="auto"/>
              <w:bottom w:val="single" w:sz="2" w:space="0" w:color="auto"/>
              <w:right w:val="single" w:sz="6" w:space="0" w:color="auto"/>
            </w:tcBorders>
          </w:tcPr>
          <w:p w14:paraId="0C56C58A"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7E50650" w14:textId="77777777" w:rsidR="00E54480" w:rsidRDefault="00E54480">
            <w:pPr>
              <w:spacing w:line="256" w:lineRule="auto"/>
              <w:jc w:val="center"/>
              <w:rPr>
                <w:kern w:val="2"/>
                <w:sz w:val="16"/>
                <w:szCs w:val="16"/>
                <w:lang w:val="en-US"/>
              </w:rPr>
            </w:pPr>
            <w:r>
              <w:rPr>
                <w:kern w:val="2"/>
                <w:sz w:val="16"/>
                <w:szCs w:val="16"/>
                <w:lang w:val="en-US"/>
              </w:rPr>
              <w:t>200401</w:t>
            </w:r>
          </w:p>
        </w:tc>
        <w:tc>
          <w:tcPr>
            <w:tcW w:w="3402" w:type="dxa"/>
            <w:gridSpan w:val="2"/>
            <w:tcBorders>
              <w:top w:val="nil"/>
              <w:left w:val="single" w:sz="6" w:space="0" w:color="auto"/>
              <w:bottom w:val="single" w:sz="2" w:space="0" w:color="auto"/>
              <w:right w:val="single" w:sz="6" w:space="0" w:color="auto"/>
            </w:tcBorders>
            <w:hideMark/>
          </w:tcPr>
          <w:p w14:paraId="28301A55" w14:textId="77777777" w:rsidR="00E54480" w:rsidRDefault="00E54480">
            <w:pPr>
              <w:spacing w:line="256" w:lineRule="auto"/>
              <w:rPr>
                <w:kern w:val="2"/>
                <w:lang w:val="en-US"/>
              </w:rPr>
            </w:pPr>
            <w:r>
              <w:rPr>
                <w:kern w:val="2"/>
                <w:lang w:val="en-US"/>
              </w:rPr>
              <w:t>Robinet sferic cu filet MF  DN 15 PN25</w:t>
            </w:r>
          </w:p>
        </w:tc>
        <w:tc>
          <w:tcPr>
            <w:tcW w:w="1134" w:type="dxa"/>
            <w:tcBorders>
              <w:top w:val="nil"/>
              <w:left w:val="single" w:sz="6" w:space="0" w:color="auto"/>
              <w:bottom w:val="single" w:sz="2" w:space="0" w:color="auto"/>
              <w:right w:val="single" w:sz="6" w:space="0" w:color="auto"/>
            </w:tcBorders>
            <w:hideMark/>
          </w:tcPr>
          <w:p w14:paraId="586EFEAD"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52D1DD9" w14:textId="77777777" w:rsidR="00E54480" w:rsidRDefault="00E54480">
            <w:pPr>
              <w:spacing w:line="256" w:lineRule="auto"/>
              <w:rPr>
                <w:kern w:val="2"/>
                <w:lang w:val="en-US"/>
              </w:rPr>
            </w:pPr>
            <w:r>
              <w:rPr>
                <w:kern w:val="2"/>
                <w:lang w:val="en-US"/>
              </w:rPr>
              <w:t>1,0000</w:t>
            </w:r>
          </w:p>
        </w:tc>
        <w:tc>
          <w:tcPr>
            <w:tcW w:w="1417" w:type="dxa"/>
            <w:tcBorders>
              <w:top w:val="nil"/>
              <w:left w:val="single" w:sz="6" w:space="0" w:color="auto"/>
              <w:bottom w:val="single" w:sz="2" w:space="0" w:color="auto"/>
              <w:right w:val="single" w:sz="6" w:space="0" w:color="auto"/>
            </w:tcBorders>
          </w:tcPr>
          <w:p w14:paraId="1EDECFF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4DE2C05" w14:textId="77777777" w:rsidR="00E54480" w:rsidRDefault="00E54480">
            <w:pPr>
              <w:spacing w:line="256" w:lineRule="auto"/>
              <w:rPr>
                <w:kern w:val="2"/>
                <w:lang w:val="en-US"/>
              </w:rPr>
            </w:pPr>
          </w:p>
        </w:tc>
      </w:tr>
      <w:tr w:rsidR="00E54480" w14:paraId="3AB6B671" w14:textId="77777777" w:rsidTr="00E54480">
        <w:trPr>
          <w:trHeight w:val="340"/>
        </w:trPr>
        <w:tc>
          <w:tcPr>
            <w:tcW w:w="709" w:type="dxa"/>
            <w:tcBorders>
              <w:top w:val="nil"/>
              <w:left w:val="single" w:sz="6" w:space="0" w:color="auto"/>
              <w:bottom w:val="nil"/>
              <w:right w:val="nil"/>
            </w:tcBorders>
          </w:tcPr>
          <w:p w14:paraId="061721E4"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407BCD84"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688828CD"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4A92373C"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665DCED0"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37D3EF7C"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58972D6E" w14:textId="77777777" w:rsidR="00E54480" w:rsidRDefault="00E54480">
            <w:pPr>
              <w:spacing w:line="256" w:lineRule="auto"/>
              <w:rPr>
                <w:kern w:val="2"/>
                <w:lang w:val="en-US"/>
              </w:rPr>
            </w:pPr>
          </w:p>
        </w:tc>
      </w:tr>
      <w:tr w:rsidR="00E54480" w14:paraId="58C06457"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0E81F2F5" w14:textId="77777777" w:rsidR="00E54480" w:rsidRDefault="00E54480">
            <w:pPr>
              <w:spacing w:line="256" w:lineRule="auto"/>
              <w:rPr>
                <w:kern w:val="2"/>
                <w:lang w:val="en-US"/>
              </w:rPr>
            </w:pPr>
            <w:r>
              <w:rPr>
                <w:kern w:val="2"/>
                <w:lang w:val="en-US"/>
              </w:rPr>
              <w:t>18</w:t>
            </w:r>
          </w:p>
        </w:tc>
        <w:tc>
          <w:tcPr>
            <w:tcW w:w="1276" w:type="dxa"/>
            <w:gridSpan w:val="2"/>
            <w:tcBorders>
              <w:top w:val="single" w:sz="4" w:space="0" w:color="auto"/>
              <w:left w:val="single" w:sz="6" w:space="0" w:color="auto"/>
              <w:bottom w:val="single" w:sz="4" w:space="0" w:color="auto"/>
              <w:right w:val="single" w:sz="6" w:space="0" w:color="auto"/>
            </w:tcBorders>
          </w:tcPr>
          <w:p w14:paraId="2A5255AE" w14:textId="77777777" w:rsidR="00E54480" w:rsidRDefault="00E54480">
            <w:pPr>
              <w:spacing w:line="256" w:lineRule="auto"/>
              <w:rPr>
                <w:kern w:val="2"/>
                <w:lang w:val="en-US"/>
              </w:rPr>
            </w:pPr>
            <w:r>
              <w:rPr>
                <w:kern w:val="2"/>
                <w:lang w:val="en-US"/>
              </w:rPr>
              <w:t>ID04A</w:t>
            </w:r>
          </w:p>
          <w:p w14:paraId="33ADC24A"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2C034EB3"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Robinet de trecere sau de retinere cu mufe pentru instalatii de incalzire central, avind diametrul nominal de 1/2" -1" Montarea Robinet sferic golire G1/2  DN 15</w:t>
            </w:r>
            <w:r>
              <w:rPr>
                <w:rFonts w:ascii="Times New Roman CYR" w:hAnsi="Times New Roman CYR"/>
                <w:kern w:val="2"/>
                <w:sz w:val="16"/>
                <w:szCs w:val="16"/>
                <w:lang w:val="en-US"/>
              </w:rPr>
              <w:t xml:space="preserve"> </w:t>
            </w:r>
          </w:p>
          <w:p w14:paraId="15EEFD40"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C763A06"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2E9CAD61"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4BB43ABA"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5C3DDF44"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4CAB0A8B" w14:textId="77777777" w:rsidR="00E54480" w:rsidRDefault="00E54480">
            <w:pPr>
              <w:spacing w:line="256" w:lineRule="auto"/>
              <w:jc w:val="center"/>
              <w:rPr>
                <w:kern w:val="2"/>
                <w:lang w:val="en-US"/>
              </w:rPr>
            </w:pPr>
          </w:p>
        </w:tc>
      </w:tr>
      <w:tr w:rsidR="00E54480" w14:paraId="785EF189" w14:textId="77777777" w:rsidTr="00E54480">
        <w:tc>
          <w:tcPr>
            <w:tcW w:w="709" w:type="dxa"/>
            <w:tcBorders>
              <w:top w:val="nil"/>
              <w:left w:val="single" w:sz="6" w:space="0" w:color="auto"/>
              <w:bottom w:val="single" w:sz="2" w:space="0" w:color="auto"/>
              <w:right w:val="single" w:sz="6" w:space="0" w:color="auto"/>
            </w:tcBorders>
          </w:tcPr>
          <w:p w14:paraId="67D6426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1BD8F35"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002BA36C"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25291E6F"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58144A5" w14:textId="77777777" w:rsidR="00E54480" w:rsidRDefault="00E54480">
            <w:pPr>
              <w:spacing w:line="256" w:lineRule="auto"/>
              <w:rPr>
                <w:kern w:val="2"/>
                <w:lang w:val="en-US"/>
              </w:rPr>
            </w:pPr>
            <w:r>
              <w:rPr>
                <w:kern w:val="2"/>
                <w:lang w:val="en-US"/>
              </w:rPr>
              <w:t>0,1500</w:t>
            </w:r>
          </w:p>
        </w:tc>
        <w:tc>
          <w:tcPr>
            <w:tcW w:w="1417" w:type="dxa"/>
            <w:tcBorders>
              <w:top w:val="nil"/>
              <w:left w:val="single" w:sz="6" w:space="0" w:color="auto"/>
              <w:bottom w:val="single" w:sz="2" w:space="0" w:color="auto"/>
              <w:right w:val="single" w:sz="6" w:space="0" w:color="auto"/>
            </w:tcBorders>
          </w:tcPr>
          <w:p w14:paraId="3B333845"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7029019" w14:textId="77777777" w:rsidR="00E54480" w:rsidRDefault="00E54480">
            <w:pPr>
              <w:spacing w:line="256" w:lineRule="auto"/>
              <w:rPr>
                <w:kern w:val="2"/>
                <w:lang w:val="en-US"/>
              </w:rPr>
            </w:pPr>
          </w:p>
        </w:tc>
      </w:tr>
      <w:tr w:rsidR="00E54480" w14:paraId="79849EBB" w14:textId="77777777" w:rsidTr="00E54480">
        <w:tc>
          <w:tcPr>
            <w:tcW w:w="709" w:type="dxa"/>
            <w:tcBorders>
              <w:top w:val="nil"/>
              <w:left w:val="single" w:sz="6" w:space="0" w:color="auto"/>
              <w:bottom w:val="single" w:sz="2" w:space="0" w:color="auto"/>
              <w:right w:val="single" w:sz="6" w:space="0" w:color="auto"/>
            </w:tcBorders>
          </w:tcPr>
          <w:p w14:paraId="6D65088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8053BAC" w14:textId="77777777" w:rsidR="00E54480" w:rsidRDefault="00E54480">
            <w:pPr>
              <w:spacing w:line="256" w:lineRule="auto"/>
              <w:jc w:val="center"/>
              <w:rPr>
                <w:kern w:val="2"/>
                <w:sz w:val="16"/>
                <w:szCs w:val="16"/>
                <w:lang w:val="en-US"/>
              </w:rPr>
            </w:pPr>
            <w:r>
              <w:rPr>
                <w:kern w:val="2"/>
                <w:sz w:val="16"/>
                <w:szCs w:val="16"/>
                <w:lang w:val="en-US"/>
              </w:rPr>
              <w:t>1714227322940</w:t>
            </w:r>
          </w:p>
        </w:tc>
        <w:tc>
          <w:tcPr>
            <w:tcW w:w="3402" w:type="dxa"/>
            <w:gridSpan w:val="2"/>
            <w:tcBorders>
              <w:top w:val="nil"/>
              <w:left w:val="single" w:sz="6" w:space="0" w:color="auto"/>
              <w:bottom w:val="single" w:sz="2" w:space="0" w:color="auto"/>
              <w:right w:val="single" w:sz="6" w:space="0" w:color="auto"/>
            </w:tcBorders>
            <w:hideMark/>
          </w:tcPr>
          <w:p w14:paraId="5BCF0F79" w14:textId="77777777" w:rsidR="00E54480" w:rsidRDefault="00E54480">
            <w:pPr>
              <w:spacing w:line="256" w:lineRule="auto"/>
              <w:rPr>
                <w:kern w:val="2"/>
                <w:lang w:val="en-US"/>
              </w:rPr>
            </w:pPr>
            <w:r>
              <w:rPr>
                <w:kern w:val="2"/>
                <w:lang w:val="en-US"/>
              </w:rPr>
              <w:t>Cinepa fuior</w:t>
            </w:r>
          </w:p>
        </w:tc>
        <w:tc>
          <w:tcPr>
            <w:tcW w:w="1134" w:type="dxa"/>
            <w:tcBorders>
              <w:top w:val="nil"/>
              <w:left w:val="single" w:sz="6" w:space="0" w:color="auto"/>
              <w:bottom w:val="single" w:sz="2" w:space="0" w:color="auto"/>
              <w:right w:val="single" w:sz="6" w:space="0" w:color="auto"/>
            </w:tcBorders>
            <w:hideMark/>
          </w:tcPr>
          <w:p w14:paraId="31917491"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431AFD3" w14:textId="77777777" w:rsidR="00E54480" w:rsidRDefault="00E54480">
            <w:pPr>
              <w:spacing w:line="256" w:lineRule="auto"/>
              <w:rPr>
                <w:kern w:val="2"/>
                <w:lang w:val="en-US"/>
              </w:rPr>
            </w:pPr>
            <w:r>
              <w:rPr>
                <w:kern w:val="2"/>
                <w:lang w:val="en-US"/>
              </w:rPr>
              <w:t>0,0150</w:t>
            </w:r>
          </w:p>
        </w:tc>
        <w:tc>
          <w:tcPr>
            <w:tcW w:w="1417" w:type="dxa"/>
            <w:tcBorders>
              <w:top w:val="nil"/>
              <w:left w:val="single" w:sz="6" w:space="0" w:color="auto"/>
              <w:bottom w:val="single" w:sz="2" w:space="0" w:color="auto"/>
              <w:right w:val="single" w:sz="6" w:space="0" w:color="auto"/>
            </w:tcBorders>
          </w:tcPr>
          <w:p w14:paraId="713300A0"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CABE532" w14:textId="77777777" w:rsidR="00E54480" w:rsidRDefault="00E54480">
            <w:pPr>
              <w:spacing w:line="256" w:lineRule="auto"/>
              <w:rPr>
                <w:kern w:val="2"/>
                <w:lang w:val="en-US"/>
              </w:rPr>
            </w:pPr>
          </w:p>
        </w:tc>
      </w:tr>
      <w:tr w:rsidR="00E54480" w14:paraId="5691FABC" w14:textId="77777777" w:rsidTr="00E54480">
        <w:tc>
          <w:tcPr>
            <w:tcW w:w="709" w:type="dxa"/>
            <w:tcBorders>
              <w:top w:val="nil"/>
              <w:left w:val="single" w:sz="6" w:space="0" w:color="auto"/>
              <w:bottom w:val="single" w:sz="2" w:space="0" w:color="auto"/>
              <w:right w:val="single" w:sz="6" w:space="0" w:color="auto"/>
            </w:tcBorders>
          </w:tcPr>
          <w:p w14:paraId="6FCA5787"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8CCFF4" w14:textId="77777777" w:rsidR="00E54480" w:rsidRDefault="00E54480">
            <w:pPr>
              <w:spacing w:line="256" w:lineRule="auto"/>
              <w:jc w:val="center"/>
              <w:rPr>
                <w:kern w:val="2"/>
                <w:sz w:val="16"/>
                <w:szCs w:val="16"/>
                <w:lang w:val="en-US"/>
              </w:rPr>
            </w:pPr>
            <w:r>
              <w:rPr>
                <w:kern w:val="2"/>
                <w:sz w:val="16"/>
                <w:szCs w:val="16"/>
                <w:lang w:val="en-US"/>
              </w:rPr>
              <w:t>2430126100338</w:t>
            </w:r>
          </w:p>
        </w:tc>
        <w:tc>
          <w:tcPr>
            <w:tcW w:w="3402" w:type="dxa"/>
            <w:gridSpan w:val="2"/>
            <w:tcBorders>
              <w:top w:val="nil"/>
              <w:left w:val="single" w:sz="6" w:space="0" w:color="auto"/>
              <w:bottom w:val="single" w:sz="2" w:space="0" w:color="auto"/>
              <w:right w:val="single" w:sz="6" w:space="0" w:color="auto"/>
            </w:tcBorders>
            <w:hideMark/>
          </w:tcPr>
          <w:p w14:paraId="75128B7E" w14:textId="77777777" w:rsidR="00E54480" w:rsidRDefault="00E54480">
            <w:pPr>
              <w:spacing w:line="256" w:lineRule="auto"/>
              <w:rPr>
                <w:kern w:val="2"/>
                <w:lang w:val="en-US"/>
              </w:rPr>
            </w:pPr>
            <w:r>
              <w:rPr>
                <w:kern w:val="2"/>
                <w:lang w:val="en-US"/>
              </w:rPr>
              <w:t>Solutie de etansare</w:t>
            </w:r>
          </w:p>
        </w:tc>
        <w:tc>
          <w:tcPr>
            <w:tcW w:w="1134" w:type="dxa"/>
            <w:tcBorders>
              <w:top w:val="nil"/>
              <w:left w:val="single" w:sz="6" w:space="0" w:color="auto"/>
              <w:bottom w:val="single" w:sz="2" w:space="0" w:color="auto"/>
              <w:right w:val="single" w:sz="6" w:space="0" w:color="auto"/>
            </w:tcBorders>
            <w:hideMark/>
          </w:tcPr>
          <w:p w14:paraId="637E6864"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377BBD8" w14:textId="77777777" w:rsidR="00E54480" w:rsidRDefault="00E54480">
            <w:pPr>
              <w:spacing w:line="256" w:lineRule="auto"/>
              <w:rPr>
                <w:kern w:val="2"/>
                <w:lang w:val="en-US"/>
              </w:rPr>
            </w:pPr>
            <w:r>
              <w:rPr>
                <w:kern w:val="2"/>
                <w:lang w:val="en-US"/>
              </w:rPr>
              <w:t>0,0320</w:t>
            </w:r>
          </w:p>
        </w:tc>
        <w:tc>
          <w:tcPr>
            <w:tcW w:w="1417" w:type="dxa"/>
            <w:tcBorders>
              <w:top w:val="nil"/>
              <w:left w:val="single" w:sz="6" w:space="0" w:color="auto"/>
              <w:bottom w:val="single" w:sz="2" w:space="0" w:color="auto"/>
              <w:right w:val="single" w:sz="6" w:space="0" w:color="auto"/>
            </w:tcBorders>
          </w:tcPr>
          <w:p w14:paraId="236DF615"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C864856" w14:textId="77777777" w:rsidR="00E54480" w:rsidRDefault="00E54480">
            <w:pPr>
              <w:spacing w:line="256" w:lineRule="auto"/>
              <w:rPr>
                <w:kern w:val="2"/>
                <w:lang w:val="en-US"/>
              </w:rPr>
            </w:pPr>
          </w:p>
        </w:tc>
      </w:tr>
      <w:tr w:rsidR="00E54480" w14:paraId="2947B9F2" w14:textId="77777777" w:rsidTr="00E54480">
        <w:trPr>
          <w:trHeight w:val="340"/>
        </w:trPr>
        <w:tc>
          <w:tcPr>
            <w:tcW w:w="709" w:type="dxa"/>
            <w:tcBorders>
              <w:top w:val="nil"/>
              <w:left w:val="single" w:sz="6" w:space="0" w:color="auto"/>
              <w:bottom w:val="nil"/>
              <w:right w:val="nil"/>
            </w:tcBorders>
          </w:tcPr>
          <w:p w14:paraId="394CE2ED"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55AA75C3"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0774A79D"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214EE97C"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6B5FFD68"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5C8963EF"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1DCBAA0F" w14:textId="77777777" w:rsidR="00E54480" w:rsidRDefault="00E54480">
            <w:pPr>
              <w:spacing w:line="256" w:lineRule="auto"/>
              <w:rPr>
                <w:kern w:val="2"/>
                <w:lang w:val="en-US"/>
              </w:rPr>
            </w:pPr>
          </w:p>
        </w:tc>
      </w:tr>
      <w:tr w:rsidR="00E54480" w14:paraId="334A9CA5"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3FB5511B" w14:textId="77777777" w:rsidR="00E54480" w:rsidRDefault="00E54480">
            <w:pPr>
              <w:spacing w:line="256" w:lineRule="auto"/>
              <w:rPr>
                <w:kern w:val="2"/>
                <w:lang w:val="en-US"/>
              </w:rPr>
            </w:pPr>
            <w:r>
              <w:rPr>
                <w:kern w:val="2"/>
                <w:lang w:val="en-US"/>
              </w:rPr>
              <w:t>19</w:t>
            </w:r>
          </w:p>
        </w:tc>
        <w:tc>
          <w:tcPr>
            <w:tcW w:w="1276" w:type="dxa"/>
            <w:gridSpan w:val="2"/>
            <w:tcBorders>
              <w:top w:val="single" w:sz="4" w:space="0" w:color="auto"/>
              <w:left w:val="single" w:sz="6" w:space="0" w:color="auto"/>
              <w:bottom w:val="single" w:sz="4" w:space="0" w:color="auto"/>
              <w:right w:val="single" w:sz="6" w:space="0" w:color="auto"/>
            </w:tcBorders>
          </w:tcPr>
          <w:p w14:paraId="29F54AA2" w14:textId="77777777" w:rsidR="00E54480" w:rsidRDefault="00E54480">
            <w:pPr>
              <w:spacing w:line="256" w:lineRule="auto"/>
              <w:rPr>
                <w:kern w:val="2"/>
                <w:lang w:val="en-US"/>
              </w:rPr>
            </w:pPr>
            <w:r>
              <w:rPr>
                <w:kern w:val="2"/>
                <w:lang w:val="en-US"/>
              </w:rPr>
              <w:t>TfA02B1</w:t>
            </w:r>
          </w:p>
          <w:p w14:paraId="423CE9D1"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35E2BCE9"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65; 80; Reductie otel ф 89x57</w:t>
            </w:r>
            <w:r>
              <w:rPr>
                <w:rFonts w:ascii="Times New Roman CYR" w:hAnsi="Times New Roman CYR"/>
                <w:kern w:val="2"/>
                <w:sz w:val="16"/>
                <w:szCs w:val="16"/>
                <w:lang w:val="en-US"/>
              </w:rPr>
              <w:t xml:space="preserve"> </w:t>
            </w:r>
          </w:p>
          <w:p w14:paraId="56760325"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8638DBE"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6E4169B1"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5E80A9EE"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0903E868"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75F78232" w14:textId="77777777" w:rsidR="00E54480" w:rsidRDefault="00E54480">
            <w:pPr>
              <w:spacing w:line="256" w:lineRule="auto"/>
              <w:jc w:val="center"/>
              <w:rPr>
                <w:kern w:val="2"/>
                <w:lang w:val="en-US"/>
              </w:rPr>
            </w:pPr>
          </w:p>
        </w:tc>
      </w:tr>
      <w:tr w:rsidR="00E54480" w14:paraId="4B119358" w14:textId="77777777" w:rsidTr="00E54480">
        <w:tc>
          <w:tcPr>
            <w:tcW w:w="709" w:type="dxa"/>
            <w:tcBorders>
              <w:top w:val="nil"/>
              <w:left w:val="single" w:sz="6" w:space="0" w:color="auto"/>
              <w:bottom w:val="single" w:sz="2" w:space="0" w:color="auto"/>
              <w:right w:val="single" w:sz="6" w:space="0" w:color="auto"/>
            </w:tcBorders>
          </w:tcPr>
          <w:p w14:paraId="50682FBF"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7FC8901" w14:textId="77777777" w:rsidR="00E54480" w:rsidRDefault="00E54480">
            <w:pPr>
              <w:spacing w:line="256" w:lineRule="auto"/>
              <w:jc w:val="center"/>
              <w:rPr>
                <w:kern w:val="2"/>
                <w:sz w:val="16"/>
                <w:szCs w:val="16"/>
                <w:lang w:val="en-US"/>
              </w:rPr>
            </w:pPr>
            <w:r>
              <w:rPr>
                <w:kern w:val="2"/>
                <w:sz w:val="16"/>
                <w:szCs w:val="16"/>
                <w:lang w:val="en-US"/>
              </w:rPr>
              <w:t>7214240021800</w:t>
            </w:r>
          </w:p>
        </w:tc>
        <w:tc>
          <w:tcPr>
            <w:tcW w:w="3402" w:type="dxa"/>
            <w:gridSpan w:val="2"/>
            <w:tcBorders>
              <w:top w:val="nil"/>
              <w:left w:val="single" w:sz="6" w:space="0" w:color="auto"/>
              <w:bottom w:val="single" w:sz="2" w:space="0" w:color="auto"/>
              <w:right w:val="single" w:sz="6" w:space="0" w:color="auto"/>
            </w:tcBorders>
            <w:hideMark/>
          </w:tcPr>
          <w:p w14:paraId="3E20C44E" w14:textId="77777777" w:rsidR="00E54480" w:rsidRDefault="00E54480">
            <w:pPr>
              <w:spacing w:line="256" w:lineRule="auto"/>
              <w:rPr>
                <w:kern w:val="2"/>
                <w:lang w:val="en-US"/>
              </w:rPr>
            </w:pPr>
            <w:r>
              <w:rPr>
                <w:kern w:val="2"/>
                <w:lang w:val="en-US"/>
              </w:rPr>
              <w:t>Lacatus mecanic</w:t>
            </w:r>
          </w:p>
        </w:tc>
        <w:tc>
          <w:tcPr>
            <w:tcW w:w="1134" w:type="dxa"/>
            <w:tcBorders>
              <w:top w:val="nil"/>
              <w:left w:val="single" w:sz="6" w:space="0" w:color="auto"/>
              <w:bottom w:val="single" w:sz="2" w:space="0" w:color="auto"/>
              <w:right w:val="single" w:sz="6" w:space="0" w:color="auto"/>
            </w:tcBorders>
            <w:hideMark/>
          </w:tcPr>
          <w:p w14:paraId="0A17AF1E"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9A5D004" w14:textId="77777777" w:rsidR="00E54480" w:rsidRDefault="00E54480">
            <w:pPr>
              <w:spacing w:line="256" w:lineRule="auto"/>
              <w:rPr>
                <w:kern w:val="2"/>
                <w:lang w:val="en-US"/>
              </w:rPr>
            </w:pPr>
            <w:r>
              <w:rPr>
                <w:kern w:val="2"/>
                <w:lang w:val="en-US"/>
              </w:rPr>
              <w:t>3,0000</w:t>
            </w:r>
          </w:p>
        </w:tc>
        <w:tc>
          <w:tcPr>
            <w:tcW w:w="1417" w:type="dxa"/>
            <w:tcBorders>
              <w:top w:val="nil"/>
              <w:left w:val="single" w:sz="6" w:space="0" w:color="auto"/>
              <w:bottom w:val="single" w:sz="2" w:space="0" w:color="auto"/>
              <w:right w:val="single" w:sz="6" w:space="0" w:color="auto"/>
            </w:tcBorders>
          </w:tcPr>
          <w:p w14:paraId="7929F32E"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96321B9" w14:textId="77777777" w:rsidR="00E54480" w:rsidRDefault="00E54480">
            <w:pPr>
              <w:spacing w:line="256" w:lineRule="auto"/>
              <w:rPr>
                <w:kern w:val="2"/>
                <w:lang w:val="en-US"/>
              </w:rPr>
            </w:pPr>
          </w:p>
        </w:tc>
      </w:tr>
      <w:tr w:rsidR="00E54480" w14:paraId="762A3DFB" w14:textId="77777777" w:rsidTr="00E54480">
        <w:tc>
          <w:tcPr>
            <w:tcW w:w="709" w:type="dxa"/>
            <w:tcBorders>
              <w:top w:val="nil"/>
              <w:left w:val="single" w:sz="6" w:space="0" w:color="auto"/>
              <w:bottom w:val="single" w:sz="2" w:space="0" w:color="auto"/>
              <w:right w:val="single" w:sz="6" w:space="0" w:color="auto"/>
            </w:tcBorders>
          </w:tcPr>
          <w:p w14:paraId="7C4E685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705B57C" w14:textId="77777777" w:rsidR="00E54480" w:rsidRDefault="00E54480">
            <w:pPr>
              <w:spacing w:line="256" w:lineRule="auto"/>
              <w:jc w:val="center"/>
              <w:rPr>
                <w:kern w:val="2"/>
                <w:sz w:val="16"/>
                <w:szCs w:val="16"/>
                <w:lang w:val="en-US"/>
              </w:rPr>
            </w:pPr>
            <w:r>
              <w:rPr>
                <w:kern w:val="2"/>
                <w:sz w:val="16"/>
                <w:szCs w:val="16"/>
                <w:lang w:val="en-US"/>
              </w:rPr>
              <w:t>7212030022700</w:t>
            </w:r>
          </w:p>
        </w:tc>
        <w:tc>
          <w:tcPr>
            <w:tcW w:w="3402" w:type="dxa"/>
            <w:gridSpan w:val="2"/>
            <w:tcBorders>
              <w:top w:val="nil"/>
              <w:left w:val="single" w:sz="6" w:space="0" w:color="auto"/>
              <w:bottom w:val="single" w:sz="2" w:space="0" w:color="auto"/>
              <w:right w:val="single" w:sz="6" w:space="0" w:color="auto"/>
            </w:tcBorders>
            <w:hideMark/>
          </w:tcPr>
          <w:p w14:paraId="611034D4" w14:textId="77777777" w:rsidR="00E54480" w:rsidRDefault="00E54480">
            <w:pPr>
              <w:spacing w:line="256" w:lineRule="auto"/>
              <w:rPr>
                <w:kern w:val="2"/>
                <w:lang w:val="en-US"/>
              </w:rPr>
            </w:pPr>
            <w:r>
              <w:rPr>
                <w:kern w:val="2"/>
                <w:lang w:val="en-US"/>
              </w:rPr>
              <w:t>Sudor</w:t>
            </w:r>
          </w:p>
        </w:tc>
        <w:tc>
          <w:tcPr>
            <w:tcW w:w="1134" w:type="dxa"/>
            <w:tcBorders>
              <w:top w:val="nil"/>
              <w:left w:val="single" w:sz="6" w:space="0" w:color="auto"/>
              <w:bottom w:val="single" w:sz="2" w:space="0" w:color="auto"/>
              <w:right w:val="single" w:sz="6" w:space="0" w:color="auto"/>
            </w:tcBorders>
            <w:hideMark/>
          </w:tcPr>
          <w:p w14:paraId="45C7A09A"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66909E4" w14:textId="77777777" w:rsidR="00E54480" w:rsidRDefault="00E54480">
            <w:pPr>
              <w:spacing w:line="256" w:lineRule="auto"/>
              <w:rPr>
                <w:kern w:val="2"/>
                <w:lang w:val="en-US"/>
              </w:rPr>
            </w:pPr>
            <w:r>
              <w:rPr>
                <w:kern w:val="2"/>
                <w:lang w:val="en-US"/>
              </w:rPr>
              <w:t>2,8000</w:t>
            </w:r>
          </w:p>
        </w:tc>
        <w:tc>
          <w:tcPr>
            <w:tcW w:w="1417" w:type="dxa"/>
            <w:tcBorders>
              <w:top w:val="nil"/>
              <w:left w:val="single" w:sz="6" w:space="0" w:color="auto"/>
              <w:bottom w:val="single" w:sz="2" w:space="0" w:color="auto"/>
              <w:right w:val="single" w:sz="6" w:space="0" w:color="auto"/>
            </w:tcBorders>
          </w:tcPr>
          <w:p w14:paraId="56AD306A"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D274260" w14:textId="77777777" w:rsidR="00E54480" w:rsidRDefault="00E54480">
            <w:pPr>
              <w:spacing w:line="256" w:lineRule="auto"/>
              <w:rPr>
                <w:kern w:val="2"/>
                <w:lang w:val="en-US"/>
              </w:rPr>
            </w:pPr>
          </w:p>
        </w:tc>
      </w:tr>
      <w:tr w:rsidR="00E54480" w14:paraId="4EEA16CC" w14:textId="77777777" w:rsidTr="00E54480">
        <w:tc>
          <w:tcPr>
            <w:tcW w:w="709" w:type="dxa"/>
            <w:tcBorders>
              <w:top w:val="nil"/>
              <w:left w:val="single" w:sz="6" w:space="0" w:color="auto"/>
              <w:bottom w:val="single" w:sz="2" w:space="0" w:color="auto"/>
              <w:right w:val="single" w:sz="6" w:space="0" w:color="auto"/>
            </w:tcBorders>
          </w:tcPr>
          <w:p w14:paraId="4D98AF9B"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595BD06" w14:textId="77777777" w:rsidR="00E54480" w:rsidRDefault="00E54480">
            <w:pPr>
              <w:spacing w:line="256" w:lineRule="auto"/>
              <w:jc w:val="center"/>
              <w:rPr>
                <w:kern w:val="2"/>
                <w:sz w:val="16"/>
                <w:szCs w:val="16"/>
                <w:lang w:val="en-US"/>
              </w:rPr>
            </w:pPr>
            <w:r>
              <w:rPr>
                <w:kern w:val="2"/>
                <w:sz w:val="16"/>
                <w:szCs w:val="16"/>
                <w:lang w:val="en-US"/>
              </w:rPr>
              <w:t>2875274040000.8957</w:t>
            </w:r>
          </w:p>
        </w:tc>
        <w:tc>
          <w:tcPr>
            <w:tcW w:w="3402" w:type="dxa"/>
            <w:gridSpan w:val="2"/>
            <w:tcBorders>
              <w:top w:val="nil"/>
              <w:left w:val="single" w:sz="6" w:space="0" w:color="auto"/>
              <w:bottom w:val="single" w:sz="2" w:space="0" w:color="auto"/>
              <w:right w:val="single" w:sz="6" w:space="0" w:color="auto"/>
            </w:tcBorders>
            <w:hideMark/>
          </w:tcPr>
          <w:p w14:paraId="0C8188B8" w14:textId="77777777" w:rsidR="00E54480" w:rsidRDefault="00E54480">
            <w:pPr>
              <w:spacing w:line="256" w:lineRule="auto"/>
              <w:rPr>
                <w:kern w:val="2"/>
                <w:lang w:val="en-US"/>
              </w:rPr>
            </w:pPr>
            <w:r>
              <w:rPr>
                <w:kern w:val="2"/>
                <w:lang w:val="en-US"/>
              </w:rPr>
              <w:t>Reductie otel ф 89x57</w:t>
            </w:r>
          </w:p>
        </w:tc>
        <w:tc>
          <w:tcPr>
            <w:tcW w:w="1134" w:type="dxa"/>
            <w:tcBorders>
              <w:top w:val="nil"/>
              <w:left w:val="single" w:sz="6" w:space="0" w:color="auto"/>
              <w:bottom w:val="single" w:sz="2" w:space="0" w:color="auto"/>
              <w:right w:val="single" w:sz="6" w:space="0" w:color="auto"/>
            </w:tcBorders>
            <w:hideMark/>
          </w:tcPr>
          <w:p w14:paraId="60669FEE"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C126A4A"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49848A40"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CB88C44" w14:textId="77777777" w:rsidR="00E54480" w:rsidRDefault="00E54480">
            <w:pPr>
              <w:spacing w:line="256" w:lineRule="auto"/>
              <w:rPr>
                <w:kern w:val="2"/>
                <w:lang w:val="en-US"/>
              </w:rPr>
            </w:pPr>
          </w:p>
        </w:tc>
      </w:tr>
      <w:tr w:rsidR="00E54480" w14:paraId="68053675" w14:textId="77777777" w:rsidTr="00E54480">
        <w:tc>
          <w:tcPr>
            <w:tcW w:w="709" w:type="dxa"/>
            <w:tcBorders>
              <w:top w:val="nil"/>
              <w:left w:val="single" w:sz="6" w:space="0" w:color="auto"/>
              <w:bottom w:val="single" w:sz="2" w:space="0" w:color="auto"/>
              <w:right w:val="single" w:sz="6" w:space="0" w:color="auto"/>
            </w:tcBorders>
          </w:tcPr>
          <w:p w14:paraId="057960F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C897079" w14:textId="77777777" w:rsidR="00E54480" w:rsidRDefault="00E54480">
            <w:pPr>
              <w:spacing w:line="256" w:lineRule="auto"/>
              <w:jc w:val="center"/>
              <w:rPr>
                <w:kern w:val="2"/>
                <w:sz w:val="16"/>
                <w:szCs w:val="16"/>
                <w:lang w:val="en-US"/>
              </w:rPr>
            </w:pPr>
            <w:r>
              <w:rPr>
                <w:kern w:val="2"/>
                <w:sz w:val="16"/>
                <w:szCs w:val="16"/>
                <w:lang w:val="en-US"/>
              </w:rPr>
              <w:t>2735725901259</w:t>
            </w:r>
          </w:p>
        </w:tc>
        <w:tc>
          <w:tcPr>
            <w:tcW w:w="3402" w:type="dxa"/>
            <w:gridSpan w:val="2"/>
            <w:tcBorders>
              <w:top w:val="nil"/>
              <w:left w:val="single" w:sz="6" w:space="0" w:color="auto"/>
              <w:bottom w:val="single" w:sz="2" w:space="0" w:color="auto"/>
              <w:right w:val="single" w:sz="6" w:space="0" w:color="auto"/>
            </w:tcBorders>
            <w:hideMark/>
          </w:tcPr>
          <w:p w14:paraId="5FAC80C9" w14:textId="77777777" w:rsidR="00E54480" w:rsidRDefault="00E54480">
            <w:pPr>
              <w:spacing w:line="256" w:lineRule="auto"/>
              <w:rPr>
                <w:kern w:val="2"/>
                <w:lang w:val="en-US"/>
              </w:rPr>
            </w:pPr>
            <w:r>
              <w:rPr>
                <w:kern w:val="2"/>
                <w:lang w:val="en-US"/>
              </w:rPr>
              <w:t>Electrod sud.otel e43.2     2 x 350 inv.supert</w:t>
            </w:r>
          </w:p>
        </w:tc>
        <w:tc>
          <w:tcPr>
            <w:tcW w:w="1134" w:type="dxa"/>
            <w:tcBorders>
              <w:top w:val="nil"/>
              <w:left w:val="single" w:sz="6" w:space="0" w:color="auto"/>
              <w:bottom w:val="single" w:sz="2" w:space="0" w:color="auto"/>
              <w:right w:val="single" w:sz="6" w:space="0" w:color="auto"/>
            </w:tcBorders>
            <w:hideMark/>
          </w:tcPr>
          <w:p w14:paraId="77D58D03"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68F9ECE" w14:textId="77777777" w:rsidR="00E54480" w:rsidRDefault="00E54480">
            <w:pPr>
              <w:spacing w:line="256" w:lineRule="auto"/>
              <w:rPr>
                <w:kern w:val="2"/>
                <w:lang w:val="en-US"/>
              </w:rPr>
            </w:pPr>
            <w:r>
              <w:rPr>
                <w:kern w:val="2"/>
                <w:lang w:val="en-US"/>
              </w:rPr>
              <w:t>0,2480</w:t>
            </w:r>
          </w:p>
        </w:tc>
        <w:tc>
          <w:tcPr>
            <w:tcW w:w="1417" w:type="dxa"/>
            <w:tcBorders>
              <w:top w:val="nil"/>
              <w:left w:val="single" w:sz="6" w:space="0" w:color="auto"/>
              <w:bottom w:val="single" w:sz="2" w:space="0" w:color="auto"/>
              <w:right w:val="single" w:sz="6" w:space="0" w:color="auto"/>
            </w:tcBorders>
          </w:tcPr>
          <w:p w14:paraId="5ECC2245"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84B9E50" w14:textId="77777777" w:rsidR="00E54480" w:rsidRDefault="00E54480">
            <w:pPr>
              <w:spacing w:line="256" w:lineRule="auto"/>
              <w:rPr>
                <w:kern w:val="2"/>
                <w:lang w:val="en-US"/>
              </w:rPr>
            </w:pPr>
          </w:p>
        </w:tc>
      </w:tr>
      <w:tr w:rsidR="00E54480" w14:paraId="3AD2C73D" w14:textId="77777777" w:rsidTr="00E54480">
        <w:tc>
          <w:tcPr>
            <w:tcW w:w="709" w:type="dxa"/>
            <w:tcBorders>
              <w:top w:val="nil"/>
              <w:left w:val="single" w:sz="6" w:space="0" w:color="auto"/>
              <w:bottom w:val="single" w:sz="2" w:space="0" w:color="auto"/>
              <w:right w:val="single" w:sz="6" w:space="0" w:color="auto"/>
            </w:tcBorders>
          </w:tcPr>
          <w:p w14:paraId="2B0706B7"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79956A6"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609DF2AC"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26739E8E"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C9680E8" w14:textId="77777777" w:rsidR="00E54480" w:rsidRDefault="00E54480">
            <w:pPr>
              <w:spacing w:line="256" w:lineRule="auto"/>
              <w:rPr>
                <w:kern w:val="2"/>
                <w:lang w:val="en-US"/>
              </w:rPr>
            </w:pPr>
            <w:r>
              <w:rPr>
                <w:kern w:val="2"/>
                <w:lang w:val="en-US"/>
              </w:rPr>
              <w:t>0,4520</w:t>
            </w:r>
          </w:p>
        </w:tc>
        <w:tc>
          <w:tcPr>
            <w:tcW w:w="1417" w:type="dxa"/>
            <w:tcBorders>
              <w:top w:val="nil"/>
              <w:left w:val="single" w:sz="6" w:space="0" w:color="auto"/>
              <w:bottom w:val="single" w:sz="2" w:space="0" w:color="auto"/>
              <w:right w:val="single" w:sz="6" w:space="0" w:color="auto"/>
            </w:tcBorders>
          </w:tcPr>
          <w:p w14:paraId="74DC1D85"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B655DF8" w14:textId="77777777" w:rsidR="00E54480" w:rsidRDefault="00E54480">
            <w:pPr>
              <w:spacing w:line="256" w:lineRule="auto"/>
              <w:rPr>
                <w:kern w:val="2"/>
                <w:lang w:val="en-US"/>
              </w:rPr>
            </w:pPr>
          </w:p>
        </w:tc>
      </w:tr>
      <w:tr w:rsidR="00E54480" w14:paraId="1A96E9E2" w14:textId="77777777" w:rsidTr="00E54480">
        <w:tc>
          <w:tcPr>
            <w:tcW w:w="709" w:type="dxa"/>
            <w:tcBorders>
              <w:top w:val="nil"/>
              <w:left w:val="single" w:sz="6" w:space="0" w:color="auto"/>
              <w:bottom w:val="single" w:sz="2" w:space="0" w:color="auto"/>
              <w:right w:val="single" w:sz="6" w:space="0" w:color="auto"/>
            </w:tcBorders>
          </w:tcPr>
          <w:p w14:paraId="4332485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B0D77D5" w14:textId="77777777" w:rsidR="00E54480" w:rsidRDefault="00E54480">
            <w:pPr>
              <w:spacing w:line="256" w:lineRule="auto"/>
              <w:jc w:val="center"/>
              <w:rPr>
                <w:kern w:val="2"/>
                <w:sz w:val="16"/>
                <w:szCs w:val="16"/>
                <w:lang w:val="en-US"/>
              </w:rPr>
            </w:pPr>
            <w:r>
              <w:rPr>
                <w:kern w:val="2"/>
                <w:sz w:val="16"/>
                <w:szCs w:val="16"/>
                <w:lang w:val="en-US"/>
              </w:rPr>
              <w:t>1711317306661</w:t>
            </w:r>
          </w:p>
        </w:tc>
        <w:tc>
          <w:tcPr>
            <w:tcW w:w="3402" w:type="dxa"/>
            <w:gridSpan w:val="2"/>
            <w:tcBorders>
              <w:top w:val="nil"/>
              <w:left w:val="single" w:sz="6" w:space="0" w:color="auto"/>
              <w:bottom w:val="single" w:sz="2" w:space="0" w:color="auto"/>
              <w:right w:val="single" w:sz="6" w:space="0" w:color="auto"/>
            </w:tcBorders>
            <w:hideMark/>
          </w:tcPr>
          <w:p w14:paraId="4EBB24DB" w14:textId="77777777" w:rsidR="00E54480" w:rsidRDefault="00E54480">
            <w:pPr>
              <w:spacing w:line="256" w:lineRule="auto"/>
              <w:rPr>
                <w:kern w:val="2"/>
                <w:lang w:val="en-US"/>
              </w:rPr>
            </w:pPr>
            <w:r>
              <w:rPr>
                <w:kern w:val="2"/>
                <w:lang w:val="en-US"/>
              </w:rPr>
              <w:t>Bumbac de sters</w:t>
            </w:r>
          </w:p>
        </w:tc>
        <w:tc>
          <w:tcPr>
            <w:tcW w:w="1134" w:type="dxa"/>
            <w:tcBorders>
              <w:top w:val="nil"/>
              <w:left w:val="single" w:sz="6" w:space="0" w:color="auto"/>
              <w:bottom w:val="single" w:sz="2" w:space="0" w:color="auto"/>
              <w:right w:val="single" w:sz="6" w:space="0" w:color="auto"/>
            </w:tcBorders>
            <w:hideMark/>
          </w:tcPr>
          <w:p w14:paraId="7C81D6C6"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C195561" w14:textId="77777777" w:rsidR="00E54480" w:rsidRDefault="00E54480">
            <w:pPr>
              <w:spacing w:line="256" w:lineRule="auto"/>
              <w:rPr>
                <w:kern w:val="2"/>
                <w:lang w:val="en-US"/>
              </w:rPr>
            </w:pPr>
            <w:r>
              <w:rPr>
                <w:kern w:val="2"/>
                <w:lang w:val="en-US"/>
              </w:rPr>
              <w:t>0,2000</w:t>
            </w:r>
          </w:p>
        </w:tc>
        <w:tc>
          <w:tcPr>
            <w:tcW w:w="1417" w:type="dxa"/>
            <w:tcBorders>
              <w:top w:val="nil"/>
              <w:left w:val="single" w:sz="6" w:space="0" w:color="auto"/>
              <w:bottom w:val="single" w:sz="2" w:space="0" w:color="auto"/>
              <w:right w:val="single" w:sz="6" w:space="0" w:color="auto"/>
            </w:tcBorders>
          </w:tcPr>
          <w:p w14:paraId="12ED3000"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0572799" w14:textId="77777777" w:rsidR="00E54480" w:rsidRDefault="00E54480">
            <w:pPr>
              <w:spacing w:line="256" w:lineRule="auto"/>
              <w:rPr>
                <w:kern w:val="2"/>
                <w:lang w:val="en-US"/>
              </w:rPr>
            </w:pPr>
          </w:p>
        </w:tc>
      </w:tr>
      <w:tr w:rsidR="00E54480" w14:paraId="05B20566" w14:textId="77777777" w:rsidTr="00E54480">
        <w:tc>
          <w:tcPr>
            <w:tcW w:w="709" w:type="dxa"/>
            <w:tcBorders>
              <w:top w:val="nil"/>
              <w:left w:val="single" w:sz="6" w:space="0" w:color="auto"/>
              <w:bottom w:val="single" w:sz="2" w:space="0" w:color="auto"/>
              <w:right w:val="single" w:sz="6" w:space="0" w:color="auto"/>
            </w:tcBorders>
          </w:tcPr>
          <w:p w14:paraId="2A9739A7"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68B7824" w14:textId="77777777" w:rsidR="00E54480" w:rsidRDefault="00E54480">
            <w:pPr>
              <w:spacing w:line="256" w:lineRule="auto"/>
              <w:jc w:val="center"/>
              <w:rPr>
                <w:kern w:val="2"/>
                <w:sz w:val="16"/>
                <w:szCs w:val="16"/>
                <w:lang w:val="en-US"/>
              </w:rPr>
            </w:pPr>
            <w:r>
              <w:rPr>
                <w:kern w:val="2"/>
                <w:sz w:val="16"/>
                <w:szCs w:val="16"/>
                <w:lang w:val="en-US"/>
              </w:rPr>
              <w:t>2681116001329</w:t>
            </w:r>
          </w:p>
        </w:tc>
        <w:tc>
          <w:tcPr>
            <w:tcW w:w="3402" w:type="dxa"/>
            <w:gridSpan w:val="2"/>
            <w:tcBorders>
              <w:top w:val="nil"/>
              <w:left w:val="single" w:sz="6" w:space="0" w:color="auto"/>
              <w:bottom w:val="single" w:sz="2" w:space="0" w:color="auto"/>
              <w:right w:val="single" w:sz="6" w:space="0" w:color="auto"/>
            </w:tcBorders>
            <w:hideMark/>
          </w:tcPr>
          <w:p w14:paraId="2F8CA098" w14:textId="77777777" w:rsidR="00E54480" w:rsidRDefault="00E54480">
            <w:pPr>
              <w:spacing w:line="256" w:lineRule="auto"/>
              <w:rPr>
                <w:kern w:val="2"/>
                <w:lang w:val="en-US"/>
              </w:rPr>
            </w:pPr>
            <w:r>
              <w:rPr>
                <w:kern w:val="2"/>
                <w:lang w:val="en-US"/>
              </w:rPr>
              <w:t>Piatra poliz.cil.deg.electro 99% 225 x 60 x 40 liant.cer</w:t>
            </w:r>
          </w:p>
        </w:tc>
        <w:tc>
          <w:tcPr>
            <w:tcW w:w="1134" w:type="dxa"/>
            <w:tcBorders>
              <w:top w:val="nil"/>
              <w:left w:val="single" w:sz="6" w:space="0" w:color="auto"/>
              <w:bottom w:val="single" w:sz="2" w:space="0" w:color="auto"/>
              <w:right w:val="single" w:sz="6" w:space="0" w:color="auto"/>
            </w:tcBorders>
            <w:hideMark/>
          </w:tcPr>
          <w:p w14:paraId="40F9C4CE"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8FFE7A8" w14:textId="77777777" w:rsidR="00E54480" w:rsidRDefault="00E54480">
            <w:pPr>
              <w:spacing w:line="256" w:lineRule="auto"/>
              <w:rPr>
                <w:kern w:val="2"/>
                <w:lang w:val="en-US"/>
              </w:rPr>
            </w:pPr>
            <w:r>
              <w:rPr>
                <w:kern w:val="2"/>
                <w:lang w:val="en-US"/>
              </w:rPr>
              <w:t>0,0300</w:t>
            </w:r>
          </w:p>
        </w:tc>
        <w:tc>
          <w:tcPr>
            <w:tcW w:w="1417" w:type="dxa"/>
            <w:tcBorders>
              <w:top w:val="nil"/>
              <w:left w:val="single" w:sz="6" w:space="0" w:color="auto"/>
              <w:bottom w:val="single" w:sz="2" w:space="0" w:color="auto"/>
              <w:right w:val="single" w:sz="6" w:space="0" w:color="auto"/>
            </w:tcBorders>
          </w:tcPr>
          <w:p w14:paraId="1C66E330"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2266308" w14:textId="77777777" w:rsidR="00E54480" w:rsidRDefault="00E54480">
            <w:pPr>
              <w:spacing w:line="256" w:lineRule="auto"/>
              <w:rPr>
                <w:kern w:val="2"/>
                <w:lang w:val="en-US"/>
              </w:rPr>
            </w:pPr>
          </w:p>
        </w:tc>
      </w:tr>
      <w:tr w:rsidR="00E54480" w14:paraId="3C8B0719" w14:textId="77777777" w:rsidTr="00E54480">
        <w:tc>
          <w:tcPr>
            <w:tcW w:w="709" w:type="dxa"/>
            <w:tcBorders>
              <w:top w:val="nil"/>
              <w:left w:val="single" w:sz="6" w:space="0" w:color="auto"/>
              <w:bottom w:val="single" w:sz="2" w:space="0" w:color="auto"/>
              <w:right w:val="single" w:sz="6" w:space="0" w:color="auto"/>
            </w:tcBorders>
          </w:tcPr>
          <w:p w14:paraId="1985C537"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BEB9A6F" w14:textId="77777777" w:rsidR="00E54480" w:rsidRDefault="00E54480">
            <w:pPr>
              <w:spacing w:line="256" w:lineRule="auto"/>
              <w:jc w:val="center"/>
              <w:rPr>
                <w:kern w:val="2"/>
                <w:sz w:val="16"/>
                <w:szCs w:val="16"/>
                <w:lang w:val="en-US"/>
              </w:rPr>
            </w:pPr>
            <w:r>
              <w:rPr>
                <w:kern w:val="2"/>
                <w:sz w:val="16"/>
                <w:szCs w:val="16"/>
                <w:lang w:val="en-US"/>
              </w:rPr>
              <w:t>2320146200755</w:t>
            </w:r>
          </w:p>
        </w:tc>
        <w:tc>
          <w:tcPr>
            <w:tcW w:w="3402" w:type="dxa"/>
            <w:gridSpan w:val="2"/>
            <w:tcBorders>
              <w:top w:val="nil"/>
              <w:left w:val="single" w:sz="6" w:space="0" w:color="auto"/>
              <w:bottom w:val="single" w:sz="2" w:space="0" w:color="auto"/>
              <w:right w:val="single" w:sz="6" w:space="0" w:color="auto"/>
            </w:tcBorders>
            <w:hideMark/>
          </w:tcPr>
          <w:p w14:paraId="58906ACA" w14:textId="77777777" w:rsidR="00E54480" w:rsidRDefault="00E54480">
            <w:pPr>
              <w:spacing w:line="256" w:lineRule="auto"/>
              <w:rPr>
                <w:kern w:val="2"/>
                <w:lang w:val="en-US"/>
              </w:rPr>
            </w:pPr>
            <w:r>
              <w:rPr>
                <w:kern w:val="2"/>
                <w:lang w:val="en-US"/>
              </w:rPr>
              <w:t>Petrol distilat tip 0/200 NP-NID 767</w:t>
            </w:r>
          </w:p>
        </w:tc>
        <w:tc>
          <w:tcPr>
            <w:tcW w:w="1134" w:type="dxa"/>
            <w:tcBorders>
              <w:top w:val="nil"/>
              <w:left w:val="single" w:sz="6" w:space="0" w:color="auto"/>
              <w:bottom w:val="single" w:sz="2" w:space="0" w:color="auto"/>
              <w:right w:val="single" w:sz="6" w:space="0" w:color="auto"/>
            </w:tcBorders>
            <w:hideMark/>
          </w:tcPr>
          <w:p w14:paraId="375DB8C0" w14:textId="77777777" w:rsidR="00E54480" w:rsidRDefault="00E5448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218570C6" w14:textId="77777777" w:rsidR="00E54480" w:rsidRDefault="00E54480">
            <w:pPr>
              <w:spacing w:line="256" w:lineRule="auto"/>
              <w:rPr>
                <w:kern w:val="2"/>
                <w:lang w:val="en-US"/>
              </w:rPr>
            </w:pPr>
            <w:r>
              <w:rPr>
                <w:kern w:val="2"/>
                <w:lang w:val="en-US"/>
              </w:rPr>
              <w:t>0,2000</w:t>
            </w:r>
          </w:p>
        </w:tc>
        <w:tc>
          <w:tcPr>
            <w:tcW w:w="1417" w:type="dxa"/>
            <w:tcBorders>
              <w:top w:val="nil"/>
              <w:left w:val="single" w:sz="6" w:space="0" w:color="auto"/>
              <w:bottom w:val="single" w:sz="2" w:space="0" w:color="auto"/>
              <w:right w:val="single" w:sz="6" w:space="0" w:color="auto"/>
            </w:tcBorders>
          </w:tcPr>
          <w:p w14:paraId="1744194C"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A8B4962" w14:textId="77777777" w:rsidR="00E54480" w:rsidRDefault="00E54480">
            <w:pPr>
              <w:spacing w:line="256" w:lineRule="auto"/>
              <w:rPr>
                <w:kern w:val="2"/>
                <w:lang w:val="en-US"/>
              </w:rPr>
            </w:pPr>
          </w:p>
        </w:tc>
      </w:tr>
      <w:tr w:rsidR="00E54480" w14:paraId="36673974" w14:textId="77777777" w:rsidTr="00E54480">
        <w:tc>
          <w:tcPr>
            <w:tcW w:w="709" w:type="dxa"/>
            <w:tcBorders>
              <w:top w:val="nil"/>
              <w:left w:val="single" w:sz="6" w:space="0" w:color="auto"/>
              <w:bottom w:val="single" w:sz="2" w:space="0" w:color="auto"/>
              <w:right w:val="single" w:sz="6" w:space="0" w:color="auto"/>
            </w:tcBorders>
          </w:tcPr>
          <w:p w14:paraId="3C9C236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D06C750"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181917F0"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15B81DCB"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35BB2C9" w14:textId="77777777" w:rsidR="00E54480" w:rsidRDefault="00E54480">
            <w:pPr>
              <w:spacing w:line="256" w:lineRule="auto"/>
              <w:rPr>
                <w:kern w:val="2"/>
                <w:lang w:val="en-US"/>
              </w:rPr>
            </w:pPr>
            <w:r>
              <w:rPr>
                <w:kern w:val="2"/>
                <w:lang w:val="en-US"/>
              </w:rPr>
              <w:t>0,2260</w:t>
            </w:r>
          </w:p>
        </w:tc>
        <w:tc>
          <w:tcPr>
            <w:tcW w:w="1417" w:type="dxa"/>
            <w:tcBorders>
              <w:top w:val="nil"/>
              <w:left w:val="single" w:sz="6" w:space="0" w:color="auto"/>
              <w:bottom w:val="single" w:sz="2" w:space="0" w:color="auto"/>
              <w:right w:val="single" w:sz="6" w:space="0" w:color="auto"/>
            </w:tcBorders>
          </w:tcPr>
          <w:p w14:paraId="7FE6B224"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04D0936" w14:textId="77777777" w:rsidR="00E54480" w:rsidRDefault="00E54480">
            <w:pPr>
              <w:spacing w:line="256" w:lineRule="auto"/>
              <w:rPr>
                <w:kern w:val="2"/>
                <w:lang w:val="en-US"/>
              </w:rPr>
            </w:pPr>
          </w:p>
        </w:tc>
      </w:tr>
      <w:tr w:rsidR="00E54480" w14:paraId="2663F420" w14:textId="77777777" w:rsidTr="00E54480">
        <w:tc>
          <w:tcPr>
            <w:tcW w:w="709" w:type="dxa"/>
            <w:tcBorders>
              <w:top w:val="nil"/>
              <w:left w:val="single" w:sz="6" w:space="0" w:color="auto"/>
              <w:bottom w:val="single" w:sz="2" w:space="0" w:color="auto"/>
              <w:right w:val="single" w:sz="6" w:space="0" w:color="auto"/>
            </w:tcBorders>
          </w:tcPr>
          <w:p w14:paraId="3113F301"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55E3B5D" w14:textId="77777777" w:rsidR="00E54480" w:rsidRDefault="00E54480">
            <w:pPr>
              <w:spacing w:line="256" w:lineRule="auto"/>
              <w:jc w:val="center"/>
              <w:rPr>
                <w:kern w:val="2"/>
                <w:sz w:val="16"/>
                <w:szCs w:val="16"/>
                <w:lang w:val="en-US"/>
              </w:rPr>
            </w:pPr>
            <w:r>
              <w:rPr>
                <w:kern w:val="2"/>
                <w:sz w:val="16"/>
                <w:szCs w:val="16"/>
                <w:lang w:val="en-US"/>
              </w:rPr>
              <w:t>3110320002304</w:t>
            </w:r>
          </w:p>
        </w:tc>
        <w:tc>
          <w:tcPr>
            <w:tcW w:w="3402" w:type="dxa"/>
            <w:gridSpan w:val="2"/>
            <w:tcBorders>
              <w:top w:val="nil"/>
              <w:left w:val="single" w:sz="6" w:space="0" w:color="auto"/>
              <w:bottom w:val="single" w:sz="2" w:space="0" w:color="auto"/>
              <w:right w:val="single" w:sz="6" w:space="0" w:color="auto"/>
            </w:tcBorders>
            <w:hideMark/>
          </w:tcPr>
          <w:p w14:paraId="6B183BFE" w14:textId="77777777" w:rsidR="00E54480" w:rsidRDefault="00E54480">
            <w:pPr>
              <w:spacing w:line="256" w:lineRule="auto"/>
              <w:rPr>
                <w:kern w:val="2"/>
                <w:lang w:val="en-US"/>
              </w:rPr>
            </w:pPr>
            <w:r>
              <w:rPr>
                <w:kern w:val="2"/>
                <w:lang w:val="en-US"/>
              </w:rPr>
              <w:t>Grup electrogen mobil motor ardere interna de 20-39 kva</w:t>
            </w:r>
          </w:p>
        </w:tc>
        <w:tc>
          <w:tcPr>
            <w:tcW w:w="1134" w:type="dxa"/>
            <w:tcBorders>
              <w:top w:val="nil"/>
              <w:left w:val="single" w:sz="6" w:space="0" w:color="auto"/>
              <w:bottom w:val="single" w:sz="2" w:space="0" w:color="auto"/>
              <w:right w:val="single" w:sz="6" w:space="0" w:color="auto"/>
            </w:tcBorders>
            <w:hideMark/>
          </w:tcPr>
          <w:p w14:paraId="1BC27DFB"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F67BFA8" w14:textId="77777777" w:rsidR="00E54480" w:rsidRDefault="00E54480">
            <w:pPr>
              <w:spacing w:line="256" w:lineRule="auto"/>
              <w:rPr>
                <w:kern w:val="2"/>
                <w:lang w:val="en-US"/>
              </w:rPr>
            </w:pPr>
            <w:r>
              <w:rPr>
                <w:kern w:val="2"/>
                <w:lang w:val="en-US"/>
              </w:rPr>
              <w:t>2,8440</w:t>
            </w:r>
          </w:p>
        </w:tc>
        <w:tc>
          <w:tcPr>
            <w:tcW w:w="1417" w:type="dxa"/>
            <w:tcBorders>
              <w:top w:val="nil"/>
              <w:left w:val="single" w:sz="6" w:space="0" w:color="auto"/>
              <w:bottom w:val="single" w:sz="2" w:space="0" w:color="auto"/>
              <w:right w:val="single" w:sz="6" w:space="0" w:color="auto"/>
            </w:tcBorders>
          </w:tcPr>
          <w:p w14:paraId="1A304FB9"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4A6F2ED1" w14:textId="77777777" w:rsidR="00E54480" w:rsidRDefault="00E54480">
            <w:pPr>
              <w:spacing w:line="256" w:lineRule="auto"/>
              <w:rPr>
                <w:kern w:val="2"/>
                <w:lang w:val="en-US"/>
              </w:rPr>
            </w:pPr>
          </w:p>
        </w:tc>
      </w:tr>
      <w:tr w:rsidR="00E54480" w14:paraId="51AB770C" w14:textId="77777777" w:rsidTr="00E54480">
        <w:tc>
          <w:tcPr>
            <w:tcW w:w="709" w:type="dxa"/>
            <w:tcBorders>
              <w:top w:val="nil"/>
              <w:left w:val="single" w:sz="6" w:space="0" w:color="auto"/>
              <w:bottom w:val="single" w:sz="2" w:space="0" w:color="auto"/>
              <w:right w:val="single" w:sz="6" w:space="0" w:color="auto"/>
            </w:tcBorders>
          </w:tcPr>
          <w:p w14:paraId="63992E3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68DDAFB" w14:textId="77777777" w:rsidR="00E54480" w:rsidRDefault="00E54480">
            <w:pPr>
              <w:spacing w:line="256" w:lineRule="auto"/>
              <w:jc w:val="center"/>
              <w:rPr>
                <w:kern w:val="2"/>
                <w:sz w:val="16"/>
                <w:szCs w:val="16"/>
                <w:lang w:val="en-US"/>
              </w:rPr>
            </w:pPr>
            <w:r>
              <w:rPr>
                <w:kern w:val="2"/>
                <w:sz w:val="16"/>
                <w:szCs w:val="16"/>
                <w:lang w:val="en-US"/>
              </w:rPr>
              <w:t>2912340002506</w:t>
            </w:r>
          </w:p>
        </w:tc>
        <w:tc>
          <w:tcPr>
            <w:tcW w:w="3402" w:type="dxa"/>
            <w:gridSpan w:val="2"/>
            <w:tcBorders>
              <w:top w:val="nil"/>
              <w:left w:val="single" w:sz="6" w:space="0" w:color="auto"/>
              <w:bottom w:val="single" w:sz="2" w:space="0" w:color="auto"/>
              <w:right w:val="single" w:sz="6" w:space="0" w:color="auto"/>
            </w:tcBorders>
            <w:hideMark/>
          </w:tcPr>
          <w:p w14:paraId="0B16861C" w14:textId="77777777" w:rsidR="00E54480" w:rsidRDefault="00E54480">
            <w:pPr>
              <w:spacing w:line="256" w:lineRule="auto"/>
              <w:rPr>
                <w:kern w:val="2"/>
                <w:lang w:val="en-US"/>
              </w:rPr>
            </w:pPr>
            <w:r>
              <w:rPr>
                <w:kern w:val="2"/>
                <w:lang w:val="en-US"/>
              </w:rPr>
              <w:t>Motocompresor mobil de joasa presiune, debit 2,0 - 3,9 mc/min</w:t>
            </w:r>
          </w:p>
        </w:tc>
        <w:tc>
          <w:tcPr>
            <w:tcW w:w="1134" w:type="dxa"/>
            <w:tcBorders>
              <w:top w:val="nil"/>
              <w:left w:val="single" w:sz="6" w:space="0" w:color="auto"/>
              <w:bottom w:val="single" w:sz="2" w:space="0" w:color="auto"/>
              <w:right w:val="single" w:sz="6" w:space="0" w:color="auto"/>
            </w:tcBorders>
            <w:hideMark/>
          </w:tcPr>
          <w:p w14:paraId="7A23991D"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2B5EF89" w14:textId="77777777" w:rsidR="00E54480" w:rsidRDefault="00E54480">
            <w:pPr>
              <w:spacing w:line="256" w:lineRule="auto"/>
              <w:rPr>
                <w:kern w:val="2"/>
                <w:lang w:val="en-US"/>
              </w:rPr>
            </w:pPr>
            <w:r>
              <w:rPr>
                <w:kern w:val="2"/>
                <w:lang w:val="en-US"/>
              </w:rPr>
              <w:t>0,0180</w:t>
            </w:r>
          </w:p>
        </w:tc>
        <w:tc>
          <w:tcPr>
            <w:tcW w:w="1417" w:type="dxa"/>
            <w:tcBorders>
              <w:top w:val="nil"/>
              <w:left w:val="single" w:sz="6" w:space="0" w:color="auto"/>
              <w:bottom w:val="single" w:sz="2" w:space="0" w:color="auto"/>
              <w:right w:val="single" w:sz="6" w:space="0" w:color="auto"/>
            </w:tcBorders>
          </w:tcPr>
          <w:p w14:paraId="58B33A4D"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6ED08C83" w14:textId="77777777" w:rsidR="00E54480" w:rsidRDefault="00E54480">
            <w:pPr>
              <w:spacing w:line="256" w:lineRule="auto"/>
              <w:rPr>
                <w:kern w:val="2"/>
                <w:lang w:val="en-US"/>
              </w:rPr>
            </w:pPr>
          </w:p>
        </w:tc>
      </w:tr>
      <w:tr w:rsidR="00E54480" w14:paraId="08020C37" w14:textId="77777777" w:rsidTr="00E54480">
        <w:trPr>
          <w:trHeight w:val="340"/>
        </w:trPr>
        <w:tc>
          <w:tcPr>
            <w:tcW w:w="709" w:type="dxa"/>
            <w:tcBorders>
              <w:top w:val="nil"/>
              <w:left w:val="single" w:sz="6" w:space="0" w:color="auto"/>
              <w:bottom w:val="nil"/>
              <w:right w:val="nil"/>
            </w:tcBorders>
          </w:tcPr>
          <w:p w14:paraId="3A02F222"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1E0FD5F9"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60908034"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2293476C"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0727CFBB"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1D58F614"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78E51921" w14:textId="77777777" w:rsidR="00E54480" w:rsidRDefault="00E54480">
            <w:pPr>
              <w:spacing w:line="256" w:lineRule="auto"/>
              <w:rPr>
                <w:kern w:val="2"/>
                <w:lang w:val="en-US"/>
              </w:rPr>
            </w:pPr>
          </w:p>
        </w:tc>
      </w:tr>
      <w:tr w:rsidR="00E54480" w14:paraId="50512ADA"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519B4BF5" w14:textId="77777777" w:rsidR="00E54480" w:rsidRDefault="00E54480">
            <w:pPr>
              <w:spacing w:line="256" w:lineRule="auto"/>
              <w:rPr>
                <w:kern w:val="2"/>
                <w:lang w:val="en-US"/>
              </w:rPr>
            </w:pPr>
            <w:r>
              <w:rPr>
                <w:kern w:val="2"/>
                <w:lang w:val="en-US"/>
              </w:rPr>
              <w:t>20</w:t>
            </w:r>
          </w:p>
        </w:tc>
        <w:tc>
          <w:tcPr>
            <w:tcW w:w="1276" w:type="dxa"/>
            <w:gridSpan w:val="2"/>
            <w:tcBorders>
              <w:top w:val="single" w:sz="4" w:space="0" w:color="auto"/>
              <w:left w:val="single" w:sz="6" w:space="0" w:color="auto"/>
              <w:bottom w:val="single" w:sz="4" w:space="0" w:color="auto"/>
              <w:right w:val="single" w:sz="6" w:space="0" w:color="auto"/>
            </w:tcBorders>
          </w:tcPr>
          <w:p w14:paraId="4DBDD5C3" w14:textId="77777777" w:rsidR="00E54480" w:rsidRDefault="00E54480">
            <w:pPr>
              <w:spacing w:line="256" w:lineRule="auto"/>
              <w:rPr>
                <w:kern w:val="2"/>
                <w:lang w:val="en-US"/>
              </w:rPr>
            </w:pPr>
            <w:r>
              <w:rPr>
                <w:kern w:val="2"/>
                <w:lang w:val="en-US"/>
              </w:rPr>
              <w:t>pret furnizor</w:t>
            </w:r>
          </w:p>
          <w:p w14:paraId="06BE78ED"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5431E2D4"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Reductie otel ф 57x32</w:t>
            </w:r>
            <w:r>
              <w:rPr>
                <w:rFonts w:ascii="Times New Roman CYR" w:hAnsi="Times New Roman CYR"/>
                <w:kern w:val="2"/>
                <w:sz w:val="16"/>
                <w:szCs w:val="16"/>
                <w:lang w:val="en-US"/>
              </w:rPr>
              <w:t xml:space="preserve"> </w:t>
            </w:r>
          </w:p>
          <w:p w14:paraId="18D7CAD7"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98D5C32"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2F16A595"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12DB208B"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7B7C3F0C"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688BA54B" w14:textId="77777777" w:rsidR="00E54480" w:rsidRDefault="00E54480">
            <w:pPr>
              <w:spacing w:line="256" w:lineRule="auto"/>
              <w:jc w:val="center"/>
              <w:rPr>
                <w:kern w:val="2"/>
                <w:lang w:val="en-US"/>
              </w:rPr>
            </w:pPr>
          </w:p>
        </w:tc>
      </w:tr>
      <w:tr w:rsidR="00E54480" w14:paraId="4E66C03C" w14:textId="77777777" w:rsidTr="00E54480">
        <w:tc>
          <w:tcPr>
            <w:tcW w:w="709" w:type="dxa"/>
            <w:tcBorders>
              <w:top w:val="nil"/>
              <w:left w:val="single" w:sz="6" w:space="0" w:color="auto"/>
              <w:bottom w:val="single" w:sz="2" w:space="0" w:color="auto"/>
              <w:right w:val="single" w:sz="6" w:space="0" w:color="auto"/>
            </w:tcBorders>
          </w:tcPr>
          <w:p w14:paraId="54E5C9A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E76116B" w14:textId="77777777" w:rsidR="00E54480" w:rsidRDefault="00E54480">
            <w:pPr>
              <w:spacing w:line="256" w:lineRule="auto"/>
              <w:jc w:val="center"/>
              <w:rPr>
                <w:kern w:val="2"/>
                <w:sz w:val="16"/>
                <w:szCs w:val="16"/>
                <w:lang w:val="en-US"/>
              </w:rPr>
            </w:pPr>
            <w:r>
              <w:rPr>
                <w:kern w:val="2"/>
                <w:sz w:val="16"/>
                <w:szCs w:val="16"/>
                <w:lang w:val="en-US"/>
              </w:rPr>
              <w:t>005732</w:t>
            </w:r>
          </w:p>
        </w:tc>
        <w:tc>
          <w:tcPr>
            <w:tcW w:w="3402" w:type="dxa"/>
            <w:gridSpan w:val="2"/>
            <w:tcBorders>
              <w:top w:val="nil"/>
              <w:left w:val="single" w:sz="6" w:space="0" w:color="auto"/>
              <w:bottom w:val="single" w:sz="2" w:space="0" w:color="auto"/>
              <w:right w:val="single" w:sz="6" w:space="0" w:color="auto"/>
            </w:tcBorders>
            <w:hideMark/>
          </w:tcPr>
          <w:p w14:paraId="6286F21D" w14:textId="77777777" w:rsidR="00E54480" w:rsidRDefault="00E54480">
            <w:pPr>
              <w:spacing w:line="256" w:lineRule="auto"/>
              <w:rPr>
                <w:kern w:val="2"/>
                <w:lang w:val="en-US"/>
              </w:rPr>
            </w:pPr>
            <w:r>
              <w:rPr>
                <w:kern w:val="2"/>
                <w:lang w:val="en-US"/>
              </w:rPr>
              <w:t>Reductie otel ф 57x32</w:t>
            </w:r>
          </w:p>
        </w:tc>
        <w:tc>
          <w:tcPr>
            <w:tcW w:w="1134" w:type="dxa"/>
            <w:tcBorders>
              <w:top w:val="nil"/>
              <w:left w:val="single" w:sz="6" w:space="0" w:color="auto"/>
              <w:bottom w:val="single" w:sz="2" w:space="0" w:color="auto"/>
              <w:right w:val="single" w:sz="6" w:space="0" w:color="auto"/>
            </w:tcBorders>
            <w:hideMark/>
          </w:tcPr>
          <w:p w14:paraId="6E031DDF"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89DDDF7"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2B58FA37"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F83CD46" w14:textId="77777777" w:rsidR="00E54480" w:rsidRDefault="00E54480">
            <w:pPr>
              <w:spacing w:line="256" w:lineRule="auto"/>
              <w:rPr>
                <w:kern w:val="2"/>
                <w:lang w:val="en-US"/>
              </w:rPr>
            </w:pPr>
          </w:p>
        </w:tc>
      </w:tr>
      <w:tr w:rsidR="00E54480" w14:paraId="61C2F616" w14:textId="77777777" w:rsidTr="00E54480">
        <w:trPr>
          <w:trHeight w:val="340"/>
        </w:trPr>
        <w:tc>
          <w:tcPr>
            <w:tcW w:w="709" w:type="dxa"/>
            <w:tcBorders>
              <w:top w:val="nil"/>
              <w:left w:val="single" w:sz="6" w:space="0" w:color="auto"/>
              <w:bottom w:val="nil"/>
              <w:right w:val="nil"/>
            </w:tcBorders>
          </w:tcPr>
          <w:p w14:paraId="56E9946A"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59EF7F72"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53F9298E"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18BC1111"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01E782E9"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2995CDEF"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730A0085" w14:textId="77777777" w:rsidR="00E54480" w:rsidRDefault="00E54480">
            <w:pPr>
              <w:spacing w:line="256" w:lineRule="auto"/>
              <w:rPr>
                <w:kern w:val="2"/>
                <w:lang w:val="en-US"/>
              </w:rPr>
            </w:pPr>
          </w:p>
        </w:tc>
      </w:tr>
      <w:tr w:rsidR="00E54480" w14:paraId="7098DF5A"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0F6788EE" w14:textId="77777777" w:rsidR="00E54480" w:rsidRDefault="00E54480">
            <w:pPr>
              <w:spacing w:line="256" w:lineRule="auto"/>
              <w:rPr>
                <w:kern w:val="2"/>
                <w:lang w:val="en-US"/>
              </w:rPr>
            </w:pPr>
            <w:r>
              <w:rPr>
                <w:kern w:val="2"/>
                <w:lang w:val="en-US"/>
              </w:rPr>
              <w:t>21</w:t>
            </w:r>
          </w:p>
        </w:tc>
        <w:tc>
          <w:tcPr>
            <w:tcW w:w="1276" w:type="dxa"/>
            <w:gridSpan w:val="2"/>
            <w:tcBorders>
              <w:top w:val="single" w:sz="4" w:space="0" w:color="auto"/>
              <w:left w:val="single" w:sz="6" w:space="0" w:color="auto"/>
              <w:bottom w:val="single" w:sz="4" w:space="0" w:color="auto"/>
              <w:right w:val="single" w:sz="6" w:space="0" w:color="auto"/>
            </w:tcBorders>
          </w:tcPr>
          <w:p w14:paraId="11FCCB42" w14:textId="77777777" w:rsidR="00E54480" w:rsidRDefault="00E54480">
            <w:pPr>
              <w:spacing w:line="256" w:lineRule="auto"/>
              <w:rPr>
                <w:kern w:val="2"/>
                <w:lang w:val="en-US"/>
              </w:rPr>
            </w:pPr>
            <w:r>
              <w:rPr>
                <w:kern w:val="2"/>
                <w:lang w:val="en-US"/>
              </w:rPr>
              <w:t>RpIC31C</w:t>
            </w:r>
          </w:p>
          <w:p w14:paraId="2A0E70AE"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0705848D"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Sudarea cu flacara oxiacetilenica a tevilor de instalatii, izolate cu diametrul  2" Reductie otel ф 57x32</w:t>
            </w:r>
            <w:r>
              <w:rPr>
                <w:rFonts w:ascii="Times New Roman CYR" w:hAnsi="Times New Roman CYR"/>
                <w:kern w:val="2"/>
                <w:sz w:val="16"/>
                <w:szCs w:val="16"/>
                <w:lang w:val="en-US"/>
              </w:rPr>
              <w:t xml:space="preserve"> </w:t>
            </w:r>
          </w:p>
          <w:p w14:paraId="79BAD7AE"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FF132D6"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333802B3"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4,0000</w:t>
            </w:r>
          </w:p>
          <w:p w14:paraId="06CC6765"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6AA7436A"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2DD21C6A" w14:textId="77777777" w:rsidR="00E54480" w:rsidRDefault="00E54480">
            <w:pPr>
              <w:spacing w:line="256" w:lineRule="auto"/>
              <w:jc w:val="center"/>
              <w:rPr>
                <w:kern w:val="2"/>
                <w:lang w:val="en-US"/>
              </w:rPr>
            </w:pPr>
          </w:p>
        </w:tc>
      </w:tr>
      <w:tr w:rsidR="00E54480" w14:paraId="5ACEDBF8" w14:textId="77777777" w:rsidTr="00E54480">
        <w:tc>
          <w:tcPr>
            <w:tcW w:w="709" w:type="dxa"/>
            <w:tcBorders>
              <w:top w:val="nil"/>
              <w:left w:val="single" w:sz="6" w:space="0" w:color="auto"/>
              <w:bottom w:val="single" w:sz="2" w:space="0" w:color="auto"/>
              <w:right w:val="single" w:sz="6" w:space="0" w:color="auto"/>
            </w:tcBorders>
          </w:tcPr>
          <w:p w14:paraId="33BD7F8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7D20D07"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204A74C0"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636DADDC"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1B3AF09" w14:textId="77777777" w:rsidR="00E54480" w:rsidRDefault="00E54480">
            <w:pPr>
              <w:spacing w:line="256" w:lineRule="auto"/>
              <w:rPr>
                <w:kern w:val="2"/>
                <w:lang w:val="en-US"/>
              </w:rPr>
            </w:pPr>
            <w:r>
              <w:rPr>
                <w:kern w:val="2"/>
                <w:lang w:val="en-US"/>
              </w:rPr>
              <w:t>3,3600</w:t>
            </w:r>
          </w:p>
        </w:tc>
        <w:tc>
          <w:tcPr>
            <w:tcW w:w="1417" w:type="dxa"/>
            <w:tcBorders>
              <w:top w:val="nil"/>
              <w:left w:val="single" w:sz="6" w:space="0" w:color="auto"/>
              <w:bottom w:val="single" w:sz="2" w:space="0" w:color="auto"/>
              <w:right w:val="single" w:sz="6" w:space="0" w:color="auto"/>
            </w:tcBorders>
          </w:tcPr>
          <w:p w14:paraId="654EA523"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5222AC1" w14:textId="77777777" w:rsidR="00E54480" w:rsidRDefault="00E54480">
            <w:pPr>
              <w:spacing w:line="256" w:lineRule="auto"/>
              <w:rPr>
                <w:kern w:val="2"/>
                <w:lang w:val="en-US"/>
              </w:rPr>
            </w:pPr>
          </w:p>
        </w:tc>
      </w:tr>
      <w:tr w:rsidR="00E54480" w14:paraId="2BC5B98E" w14:textId="77777777" w:rsidTr="00E54480">
        <w:tc>
          <w:tcPr>
            <w:tcW w:w="709" w:type="dxa"/>
            <w:tcBorders>
              <w:top w:val="nil"/>
              <w:left w:val="single" w:sz="6" w:space="0" w:color="auto"/>
              <w:bottom w:val="single" w:sz="2" w:space="0" w:color="auto"/>
              <w:right w:val="single" w:sz="6" w:space="0" w:color="auto"/>
            </w:tcBorders>
          </w:tcPr>
          <w:p w14:paraId="4CD9993A"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2D821A2"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488F1C57"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353F234D"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23A17D0" w14:textId="77777777" w:rsidR="00E54480" w:rsidRDefault="00E54480">
            <w:pPr>
              <w:spacing w:line="256" w:lineRule="auto"/>
              <w:rPr>
                <w:kern w:val="2"/>
                <w:lang w:val="en-US"/>
              </w:rPr>
            </w:pPr>
            <w:r>
              <w:rPr>
                <w:kern w:val="2"/>
                <w:lang w:val="en-US"/>
              </w:rPr>
              <w:t>0,5760</w:t>
            </w:r>
          </w:p>
        </w:tc>
        <w:tc>
          <w:tcPr>
            <w:tcW w:w="1417" w:type="dxa"/>
            <w:tcBorders>
              <w:top w:val="nil"/>
              <w:left w:val="single" w:sz="6" w:space="0" w:color="auto"/>
              <w:bottom w:val="single" w:sz="2" w:space="0" w:color="auto"/>
              <w:right w:val="single" w:sz="6" w:space="0" w:color="auto"/>
            </w:tcBorders>
          </w:tcPr>
          <w:p w14:paraId="19B07469"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16E9E90" w14:textId="77777777" w:rsidR="00E54480" w:rsidRDefault="00E54480">
            <w:pPr>
              <w:spacing w:line="256" w:lineRule="auto"/>
              <w:rPr>
                <w:kern w:val="2"/>
                <w:lang w:val="en-US"/>
              </w:rPr>
            </w:pPr>
          </w:p>
        </w:tc>
      </w:tr>
      <w:tr w:rsidR="00E54480" w14:paraId="12326EBA" w14:textId="77777777" w:rsidTr="00E54480">
        <w:tc>
          <w:tcPr>
            <w:tcW w:w="709" w:type="dxa"/>
            <w:tcBorders>
              <w:top w:val="nil"/>
              <w:left w:val="single" w:sz="6" w:space="0" w:color="auto"/>
              <w:bottom w:val="single" w:sz="2" w:space="0" w:color="auto"/>
              <w:right w:val="single" w:sz="6" w:space="0" w:color="auto"/>
            </w:tcBorders>
          </w:tcPr>
          <w:p w14:paraId="5B6C3BC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3D134F"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5C1AA061"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04878B8C"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F013952" w14:textId="77777777" w:rsidR="00E54480" w:rsidRDefault="00E54480">
            <w:pPr>
              <w:spacing w:line="256" w:lineRule="auto"/>
              <w:rPr>
                <w:kern w:val="2"/>
                <w:lang w:val="en-US"/>
              </w:rPr>
            </w:pPr>
            <w:r>
              <w:rPr>
                <w:kern w:val="2"/>
                <w:lang w:val="en-US"/>
              </w:rPr>
              <w:t>0,1400</w:t>
            </w:r>
          </w:p>
        </w:tc>
        <w:tc>
          <w:tcPr>
            <w:tcW w:w="1417" w:type="dxa"/>
            <w:tcBorders>
              <w:top w:val="nil"/>
              <w:left w:val="single" w:sz="6" w:space="0" w:color="auto"/>
              <w:bottom w:val="single" w:sz="2" w:space="0" w:color="auto"/>
              <w:right w:val="single" w:sz="6" w:space="0" w:color="auto"/>
            </w:tcBorders>
          </w:tcPr>
          <w:p w14:paraId="4D00F939"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965D1E7" w14:textId="77777777" w:rsidR="00E54480" w:rsidRDefault="00E54480">
            <w:pPr>
              <w:spacing w:line="256" w:lineRule="auto"/>
              <w:rPr>
                <w:kern w:val="2"/>
                <w:lang w:val="en-US"/>
              </w:rPr>
            </w:pPr>
          </w:p>
        </w:tc>
      </w:tr>
      <w:tr w:rsidR="00E54480" w14:paraId="1275358C" w14:textId="77777777" w:rsidTr="00E54480">
        <w:tc>
          <w:tcPr>
            <w:tcW w:w="709" w:type="dxa"/>
            <w:tcBorders>
              <w:top w:val="nil"/>
              <w:left w:val="single" w:sz="6" w:space="0" w:color="auto"/>
              <w:bottom w:val="single" w:sz="2" w:space="0" w:color="auto"/>
              <w:right w:val="single" w:sz="6" w:space="0" w:color="auto"/>
            </w:tcBorders>
          </w:tcPr>
          <w:p w14:paraId="33CE86F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51BE6A8" w14:textId="77777777" w:rsidR="00E54480" w:rsidRDefault="00E54480">
            <w:pPr>
              <w:spacing w:line="256" w:lineRule="auto"/>
              <w:jc w:val="center"/>
              <w:rPr>
                <w:kern w:val="2"/>
                <w:sz w:val="16"/>
                <w:szCs w:val="16"/>
                <w:lang w:val="en-US"/>
              </w:rPr>
            </w:pPr>
            <w:r>
              <w:rPr>
                <w:kern w:val="2"/>
                <w:sz w:val="16"/>
                <w:szCs w:val="16"/>
                <w:lang w:val="en-US"/>
              </w:rPr>
              <w:t>2735725903453</w:t>
            </w:r>
          </w:p>
        </w:tc>
        <w:tc>
          <w:tcPr>
            <w:tcW w:w="3402" w:type="dxa"/>
            <w:gridSpan w:val="2"/>
            <w:tcBorders>
              <w:top w:val="nil"/>
              <w:left w:val="single" w:sz="6" w:space="0" w:color="auto"/>
              <w:bottom w:val="single" w:sz="2" w:space="0" w:color="auto"/>
              <w:right w:val="single" w:sz="6" w:space="0" w:color="auto"/>
            </w:tcBorders>
            <w:hideMark/>
          </w:tcPr>
          <w:p w14:paraId="6A6C6E5B" w14:textId="77777777" w:rsidR="00E54480" w:rsidRDefault="00E54480">
            <w:pPr>
              <w:spacing w:line="256" w:lineRule="auto"/>
              <w:rPr>
                <w:kern w:val="2"/>
                <w:lang w:val="en-US"/>
              </w:rPr>
            </w:pPr>
            <w:r>
              <w:rPr>
                <w:kern w:val="2"/>
                <w:lang w:val="en-US"/>
              </w:rPr>
              <w:t>Sirma pt. sudura, obisnuita dn=3,25</w:t>
            </w:r>
          </w:p>
        </w:tc>
        <w:tc>
          <w:tcPr>
            <w:tcW w:w="1134" w:type="dxa"/>
            <w:tcBorders>
              <w:top w:val="nil"/>
              <w:left w:val="single" w:sz="6" w:space="0" w:color="auto"/>
              <w:bottom w:val="single" w:sz="2" w:space="0" w:color="auto"/>
              <w:right w:val="single" w:sz="6" w:space="0" w:color="auto"/>
            </w:tcBorders>
            <w:hideMark/>
          </w:tcPr>
          <w:p w14:paraId="5CD28328"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2FE772A" w14:textId="77777777" w:rsidR="00E54480" w:rsidRDefault="00E54480">
            <w:pPr>
              <w:spacing w:line="256" w:lineRule="auto"/>
              <w:rPr>
                <w:kern w:val="2"/>
                <w:lang w:val="en-US"/>
              </w:rPr>
            </w:pPr>
            <w:r>
              <w:rPr>
                <w:kern w:val="2"/>
                <w:lang w:val="en-US"/>
              </w:rPr>
              <w:t>0,1040</w:t>
            </w:r>
          </w:p>
        </w:tc>
        <w:tc>
          <w:tcPr>
            <w:tcW w:w="1417" w:type="dxa"/>
            <w:tcBorders>
              <w:top w:val="nil"/>
              <w:left w:val="single" w:sz="6" w:space="0" w:color="auto"/>
              <w:bottom w:val="single" w:sz="2" w:space="0" w:color="auto"/>
              <w:right w:val="single" w:sz="6" w:space="0" w:color="auto"/>
            </w:tcBorders>
          </w:tcPr>
          <w:p w14:paraId="472E53BC"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74F2617" w14:textId="77777777" w:rsidR="00E54480" w:rsidRDefault="00E54480">
            <w:pPr>
              <w:spacing w:line="256" w:lineRule="auto"/>
              <w:rPr>
                <w:kern w:val="2"/>
                <w:lang w:val="en-US"/>
              </w:rPr>
            </w:pPr>
          </w:p>
        </w:tc>
      </w:tr>
      <w:tr w:rsidR="00E54480" w14:paraId="3DA01214" w14:textId="77777777" w:rsidTr="00E54480">
        <w:tc>
          <w:tcPr>
            <w:tcW w:w="709" w:type="dxa"/>
            <w:tcBorders>
              <w:top w:val="nil"/>
              <w:left w:val="single" w:sz="6" w:space="0" w:color="auto"/>
              <w:bottom w:val="single" w:sz="2" w:space="0" w:color="auto"/>
              <w:right w:val="single" w:sz="6" w:space="0" w:color="auto"/>
            </w:tcBorders>
          </w:tcPr>
          <w:p w14:paraId="3593F2A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7D0023A" w14:textId="77777777" w:rsidR="00E54480" w:rsidRDefault="00E54480">
            <w:pPr>
              <w:spacing w:line="256" w:lineRule="auto"/>
              <w:jc w:val="center"/>
              <w:rPr>
                <w:kern w:val="2"/>
                <w:sz w:val="16"/>
                <w:szCs w:val="16"/>
                <w:lang w:val="en-US"/>
              </w:rPr>
            </w:pPr>
            <w:r>
              <w:rPr>
                <w:kern w:val="2"/>
                <w:sz w:val="16"/>
                <w:szCs w:val="16"/>
                <w:lang w:val="en-US"/>
              </w:rPr>
              <w:t>3110500002401</w:t>
            </w:r>
          </w:p>
        </w:tc>
        <w:tc>
          <w:tcPr>
            <w:tcW w:w="3402" w:type="dxa"/>
            <w:gridSpan w:val="2"/>
            <w:tcBorders>
              <w:top w:val="nil"/>
              <w:left w:val="single" w:sz="6" w:space="0" w:color="auto"/>
              <w:bottom w:val="single" w:sz="2" w:space="0" w:color="auto"/>
              <w:right w:val="single" w:sz="6" w:space="0" w:color="auto"/>
            </w:tcBorders>
            <w:hideMark/>
          </w:tcPr>
          <w:p w14:paraId="51F22896" w14:textId="77777777" w:rsidR="00E54480" w:rsidRDefault="00E54480">
            <w:pPr>
              <w:spacing w:line="256" w:lineRule="auto"/>
              <w:rPr>
                <w:kern w:val="2"/>
                <w:lang w:val="en-US"/>
              </w:rPr>
            </w:pPr>
            <w:r>
              <w:rPr>
                <w:kern w:val="2"/>
                <w:lang w:val="en-US"/>
              </w:rPr>
              <w:t>Aparat de sudura 28-35 Kw</w:t>
            </w:r>
          </w:p>
        </w:tc>
        <w:tc>
          <w:tcPr>
            <w:tcW w:w="1134" w:type="dxa"/>
            <w:tcBorders>
              <w:top w:val="nil"/>
              <w:left w:val="single" w:sz="6" w:space="0" w:color="auto"/>
              <w:bottom w:val="single" w:sz="2" w:space="0" w:color="auto"/>
              <w:right w:val="single" w:sz="6" w:space="0" w:color="auto"/>
            </w:tcBorders>
            <w:hideMark/>
          </w:tcPr>
          <w:p w14:paraId="520BE133"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CCB5225" w14:textId="77777777" w:rsidR="00E54480" w:rsidRDefault="00E54480">
            <w:pPr>
              <w:spacing w:line="256" w:lineRule="auto"/>
              <w:rPr>
                <w:kern w:val="2"/>
                <w:lang w:val="en-US"/>
              </w:rPr>
            </w:pPr>
            <w:r>
              <w:rPr>
                <w:kern w:val="2"/>
                <w:lang w:val="en-US"/>
              </w:rPr>
              <w:t>1,4800</w:t>
            </w:r>
          </w:p>
        </w:tc>
        <w:tc>
          <w:tcPr>
            <w:tcW w:w="1417" w:type="dxa"/>
            <w:tcBorders>
              <w:top w:val="nil"/>
              <w:left w:val="single" w:sz="6" w:space="0" w:color="auto"/>
              <w:bottom w:val="single" w:sz="2" w:space="0" w:color="auto"/>
              <w:right w:val="single" w:sz="6" w:space="0" w:color="auto"/>
            </w:tcBorders>
          </w:tcPr>
          <w:p w14:paraId="0F1B2F82"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20FA4E71" w14:textId="77777777" w:rsidR="00E54480" w:rsidRDefault="00E54480">
            <w:pPr>
              <w:spacing w:line="256" w:lineRule="auto"/>
              <w:rPr>
                <w:kern w:val="2"/>
                <w:lang w:val="en-US"/>
              </w:rPr>
            </w:pPr>
          </w:p>
        </w:tc>
      </w:tr>
      <w:tr w:rsidR="00E54480" w14:paraId="5D051262" w14:textId="77777777" w:rsidTr="00E54480">
        <w:trPr>
          <w:trHeight w:val="340"/>
        </w:trPr>
        <w:tc>
          <w:tcPr>
            <w:tcW w:w="709" w:type="dxa"/>
            <w:tcBorders>
              <w:top w:val="nil"/>
              <w:left w:val="single" w:sz="6" w:space="0" w:color="auto"/>
              <w:bottom w:val="nil"/>
              <w:right w:val="nil"/>
            </w:tcBorders>
          </w:tcPr>
          <w:p w14:paraId="40E2589D"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466E6696"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14626362"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1D8B66BE"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07F14D16"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F26F219"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24229043" w14:textId="77777777" w:rsidR="00E54480" w:rsidRDefault="00E54480">
            <w:pPr>
              <w:spacing w:line="256" w:lineRule="auto"/>
              <w:rPr>
                <w:kern w:val="2"/>
                <w:lang w:val="en-US"/>
              </w:rPr>
            </w:pPr>
          </w:p>
        </w:tc>
      </w:tr>
      <w:tr w:rsidR="00E54480" w14:paraId="027CE5EA"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269F34B6" w14:textId="77777777" w:rsidR="00E54480" w:rsidRDefault="00E54480">
            <w:pPr>
              <w:spacing w:line="256" w:lineRule="auto"/>
              <w:rPr>
                <w:kern w:val="2"/>
                <w:lang w:val="en-US"/>
              </w:rPr>
            </w:pPr>
            <w:r>
              <w:rPr>
                <w:kern w:val="2"/>
                <w:lang w:val="en-US"/>
              </w:rPr>
              <w:t>22</w:t>
            </w:r>
          </w:p>
        </w:tc>
        <w:tc>
          <w:tcPr>
            <w:tcW w:w="1276" w:type="dxa"/>
            <w:gridSpan w:val="2"/>
            <w:tcBorders>
              <w:top w:val="single" w:sz="4" w:space="0" w:color="auto"/>
              <w:left w:val="single" w:sz="6" w:space="0" w:color="auto"/>
              <w:bottom w:val="single" w:sz="4" w:space="0" w:color="auto"/>
              <w:right w:val="single" w:sz="6" w:space="0" w:color="auto"/>
            </w:tcBorders>
          </w:tcPr>
          <w:p w14:paraId="44B5EE4D" w14:textId="77777777" w:rsidR="00E54480" w:rsidRDefault="00E54480">
            <w:pPr>
              <w:spacing w:line="256" w:lineRule="auto"/>
              <w:rPr>
                <w:kern w:val="2"/>
                <w:lang w:val="en-US"/>
              </w:rPr>
            </w:pPr>
            <w:r>
              <w:rPr>
                <w:kern w:val="2"/>
                <w:lang w:val="en-US"/>
              </w:rPr>
              <w:t>pret furnizor</w:t>
            </w:r>
          </w:p>
          <w:p w14:paraId="1283E50E"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68F6FED5"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Reductie otel ф 32x20</w:t>
            </w:r>
            <w:r>
              <w:rPr>
                <w:rFonts w:ascii="Times New Roman CYR" w:hAnsi="Times New Roman CYR"/>
                <w:kern w:val="2"/>
                <w:sz w:val="16"/>
                <w:szCs w:val="16"/>
                <w:lang w:val="en-US"/>
              </w:rPr>
              <w:t xml:space="preserve"> </w:t>
            </w:r>
          </w:p>
          <w:p w14:paraId="669B2CC9"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A11FB13"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4EDA02DC"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1CAC8E89"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22E4E4BB"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42278DEF" w14:textId="77777777" w:rsidR="00E54480" w:rsidRDefault="00E54480">
            <w:pPr>
              <w:spacing w:line="256" w:lineRule="auto"/>
              <w:jc w:val="center"/>
              <w:rPr>
                <w:kern w:val="2"/>
                <w:lang w:val="en-US"/>
              </w:rPr>
            </w:pPr>
          </w:p>
        </w:tc>
      </w:tr>
      <w:tr w:rsidR="00E54480" w14:paraId="334FA12D" w14:textId="77777777" w:rsidTr="00E54480">
        <w:tc>
          <w:tcPr>
            <w:tcW w:w="709" w:type="dxa"/>
            <w:tcBorders>
              <w:top w:val="nil"/>
              <w:left w:val="single" w:sz="6" w:space="0" w:color="auto"/>
              <w:bottom w:val="single" w:sz="2" w:space="0" w:color="auto"/>
              <w:right w:val="single" w:sz="6" w:space="0" w:color="auto"/>
            </w:tcBorders>
          </w:tcPr>
          <w:p w14:paraId="0C8CFE8E"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80E3813" w14:textId="77777777" w:rsidR="00E54480" w:rsidRDefault="00E54480">
            <w:pPr>
              <w:spacing w:line="256" w:lineRule="auto"/>
              <w:jc w:val="center"/>
              <w:rPr>
                <w:kern w:val="2"/>
                <w:sz w:val="16"/>
                <w:szCs w:val="16"/>
                <w:lang w:val="en-US"/>
              </w:rPr>
            </w:pPr>
            <w:r>
              <w:rPr>
                <w:kern w:val="2"/>
                <w:sz w:val="16"/>
                <w:szCs w:val="16"/>
                <w:lang w:val="en-US"/>
              </w:rPr>
              <w:t>003220</w:t>
            </w:r>
          </w:p>
        </w:tc>
        <w:tc>
          <w:tcPr>
            <w:tcW w:w="3402" w:type="dxa"/>
            <w:gridSpan w:val="2"/>
            <w:tcBorders>
              <w:top w:val="nil"/>
              <w:left w:val="single" w:sz="6" w:space="0" w:color="auto"/>
              <w:bottom w:val="single" w:sz="2" w:space="0" w:color="auto"/>
              <w:right w:val="single" w:sz="6" w:space="0" w:color="auto"/>
            </w:tcBorders>
            <w:hideMark/>
          </w:tcPr>
          <w:p w14:paraId="7489FAFF" w14:textId="77777777" w:rsidR="00E54480" w:rsidRDefault="00E54480">
            <w:pPr>
              <w:spacing w:line="256" w:lineRule="auto"/>
              <w:rPr>
                <w:kern w:val="2"/>
                <w:lang w:val="en-US"/>
              </w:rPr>
            </w:pPr>
            <w:r>
              <w:rPr>
                <w:kern w:val="2"/>
                <w:lang w:val="en-US"/>
              </w:rPr>
              <w:t>Reductie otel ф 32x20</w:t>
            </w:r>
          </w:p>
        </w:tc>
        <w:tc>
          <w:tcPr>
            <w:tcW w:w="1134" w:type="dxa"/>
            <w:tcBorders>
              <w:top w:val="nil"/>
              <w:left w:val="single" w:sz="6" w:space="0" w:color="auto"/>
              <w:bottom w:val="single" w:sz="2" w:space="0" w:color="auto"/>
              <w:right w:val="single" w:sz="6" w:space="0" w:color="auto"/>
            </w:tcBorders>
            <w:hideMark/>
          </w:tcPr>
          <w:p w14:paraId="6C6EEBE0"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65BF3DF"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40A7A9D3"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B2AC835" w14:textId="77777777" w:rsidR="00E54480" w:rsidRDefault="00E54480">
            <w:pPr>
              <w:spacing w:line="256" w:lineRule="auto"/>
              <w:rPr>
                <w:kern w:val="2"/>
                <w:lang w:val="en-US"/>
              </w:rPr>
            </w:pPr>
          </w:p>
        </w:tc>
      </w:tr>
      <w:tr w:rsidR="00E54480" w14:paraId="44C1CE07" w14:textId="77777777" w:rsidTr="00E54480">
        <w:trPr>
          <w:trHeight w:val="340"/>
        </w:trPr>
        <w:tc>
          <w:tcPr>
            <w:tcW w:w="709" w:type="dxa"/>
            <w:tcBorders>
              <w:top w:val="nil"/>
              <w:left w:val="single" w:sz="6" w:space="0" w:color="auto"/>
              <w:bottom w:val="nil"/>
              <w:right w:val="nil"/>
            </w:tcBorders>
          </w:tcPr>
          <w:p w14:paraId="10E70202"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0944C538"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2E4EBB8E"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1D7DF1A2"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03AB8C6D"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6736EA64"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40CAF264" w14:textId="77777777" w:rsidR="00E54480" w:rsidRDefault="00E54480">
            <w:pPr>
              <w:spacing w:line="256" w:lineRule="auto"/>
              <w:rPr>
                <w:kern w:val="2"/>
                <w:lang w:val="en-US"/>
              </w:rPr>
            </w:pPr>
          </w:p>
        </w:tc>
      </w:tr>
      <w:tr w:rsidR="00E54480" w14:paraId="10C01E43"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5A09CB5E" w14:textId="77777777" w:rsidR="00E54480" w:rsidRDefault="00E54480">
            <w:pPr>
              <w:spacing w:line="256" w:lineRule="auto"/>
              <w:rPr>
                <w:kern w:val="2"/>
                <w:lang w:val="en-US"/>
              </w:rPr>
            </w:pPr>
            <w:r>
              <w:rPr>
                <w:kern w:val="2"/>
                <w:lang w:val="en-US"/>
              </w:rPr>
              <w:t>23</w:t>
            </w:r>
          </w:p>
        </w:tc>
        <w:tc>
          <w:tcPr>
            <w:tcW w:w="1276" w:type="dxa"/>
            <w:gridSpan w:val="2"/>
            <w:tcBorders>
              <w:top w:val="single" w:sz="4" w:space="0" w:color="auto"/>
              <w:left w:val="single" w:sz="6" w:space="0" w:color="auto"/>
              <w:bottom w:val="single" w:sz="4" w:space="0" w:color="auto"/>
              <w:right w:val="single" w:sz="6" w:space="0" w:color="auto"/>
            </w:tcBorders>
          </w:tcPr>
          <w:p w14:paraId="44CBB369" w14:textId="77777777" w:rsidR="00E54480" w:rsidRDefault="00E54480">
            <w:pPr>
              <w:spacing w:line="256" w:lineRule="auto"/>
              <w:rPr>
                <w:kern w:val="2"/>
                <w:lang w:val="en-US"/>
              </w:rPr>
            </w:pPr>
            <w:r>
              <w:rPr>
                <w:kern w:val="2"/>
                <w:lang w:val="en-US"/>
              </w:rPr>
              <w:t>RpIC31B</w:t>
            </w:r>
          </w:p>
          <w:p w14:paraId="55AE89F3"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23EF2212"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Sudarea cu flacara oxiacetilenica a tevilor de instalatii, izolate cu diametrul  1 1/4"-1 1/2" Reductie otel ф 32x20</w:t>
            </w:r>
            <w:r>
              <w:rPr>
                <w:rFonts w:ascii="Times New Roman CYR" w:hAnsi="Times New Roman CYR"/>
                <w:kern w:val="2"/>
                <w:sz w:val="16"/>
                <w:szCs w:val="16"/>
                <w:lang w:val="en-US"/>
              </w:rPr>
              <w:t xml:space="preserve"> </w:t>
            </w:r>
          </w:p>
          <w:p w14:paraId="27FACA82"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B379905"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7EF62CB4"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4,0000</w:t>
            </w:r>
          </w:p>
          <w:p w14:paraId="451DF811"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29C275A0"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24273F9D" w14:textId="77777777" w:rsidR="00E54480" w:rsidRDefault="00E54480">
            <w:pPr>
              <w:spacing w:line="256" w:lineRule="auto"/>
              <w:jc w:val="center"/>
              <w:rPr>
                <w:kern w:val="2"/>
                <w:lang w:val="en-US"/>
              </w:rPr>
            </w:pPr>
          </w:p>
        </w:tc>
      </w:tr>
      <w:tr w:rsidR="00E54480" w14:paraId="22EFD5F1" w14:textId="77777777" w:rsidTr="00E54480">
        <w:tc>
          <w:tcPr>
            <w:tcW w:w="709" w:type="dxa"/>
            <w:tcBorders>
              <w:top w:val="nil"/>
              <w:left w:val="single" w:sz="6" w:space="0" w:color="auto"/>
              <w:bottom w:val="single" w:sz="2" w:space="0" w:color="auto"/>
              <w:right w:val="single" w:sz="6" w:space="0" w:color="auto"/>
            </w:tcBorders>
          </w:tcPr>
          <w:p w14:paraId="3555BAF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4F292A3"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58F0492F"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15348557"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AEC1859" w14:textId="77777777" w:rsidR="00E54480" w:rsidRDefault="00E54480">
            <w:pPr>
              <w:spacing w:line="256" w:lineRule="auto"/>
              <w:rPr>
                <w:kern w:val="2"/>
                <w:lang w:val="en-US"/>
              </w:rPr>
            </w:pPr>
            <w:r>
              <w:rPr>
                <w:kern w:val="2"/>
                <w:lang w:val="en-US"/>
              </w:rPr>
              <w:t>2,9600</w:t>
            </w:r>
          </w:p>
        </w:tc>
        <w:tc>
          <w:tcPr>
            <w:tcW w:w="1417" w:type="dxa"/>
            <w:tcBorders>
              <w:top w:val="nil"/>
              <w:left w:val="single" w:sz="6" w:space="0" w:color="auto"/>
              <w:bottom w:val="single" w:sz="2" w:space="0" w:color="auto"/>
              <w:right w:val="single" w:sz="6" w:space="0" w:color="auto"/>
            </w:tcBorders>
          </w:tcPr>
          <w:p w14:paraId="6E6EDB95"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DEAC762" w14:textId="77777777" w:rsidR="00E54480" w:rsidRDefault="00E54480">
            <w:pPr>
              <w:spacing w:line="256" w:lineRule="auto"/>
              <w:rPr>
                <w:kern w:val="2"/>
                <w:lang w:val="en-US"/>
              </w:rPr>
            </w:pPr>
          </w:p>
        </w:tc>
      </w:tr>
      <w:tr w:rsidR="00E54480" w14:paraId="33A9AB73" w14:textId="77777777" w:rsidTr="00E54480">
        <w:tc>
          <w:tcPr>
            <w:tcW w:w="709" w:type="dxa"/>
            <w:tcBorders>
              <w:top w:val="nil"/>
              <w:left w:val="single" w:sz="6" w:space="0" w:color="auto"/>
              <w:bottom w:val="single" w:sz="2" w:space="0" w:color="auto"/>
              <w:right w:val="single" w:sz="6" w:space="0" w:color="auto"/>
            </w:tcBorders>
          </w:tcPr>
          <w:p w14:paraId="65EF422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C90C69"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09EDEDDE"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07CB0956"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331D7C0" w14:textId="77777777" w:rsidR="00E54480" w:rsidRDefault="00E54480">
            <w:pPr>
              <w:spacing w:line="256" w:lineRule="auto"/>
              <w:rPr>
                <w:kern w:val="2"/>
                <w:lang w:val="en-US"/>
              </w:rPr>
            </w:pPr>
            <w:r>
              <w:rPr>
                <w:kern w:val="2"/>
                <w:lang w:val="en-US"/>
              </w:rPr>
              <w:t>0,4440</w:t>
            </w:r>
          </w:p>
        </w:tc>
        <w:tc>
          <w:tcPr>
            <w:tcW w:w="1417" w:type="dxa"/>
            <w:tcBorders>
              <w:top w:val="nil"/>
              <w:left w:val="single" w:sz="6" w:space="0" w:color="auto"/>
              <w:bottom w:val="single" w:sz="2" w:space="0" w:color="auto"/>
              <w:right w:val="single" w:sz="6" w:space="0" w:color="auto"/>
            </w:tcBorders>
          </w:tcPr>
          <w:p w14:paraId="7A2E9A5E"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8E4FC23" w14:textId="77777777" w:rsidR="00E54480" w:rsidRDefault="00E54480">
            <w:pPr>
              <w:spacing w:line="256" w:lineRule="auto"/>
              <w:rPr>
                <w:kern w:val="2"/>
                <w:lang w:val="en-US"/>
              </w:rPr>
            </w:pPr>
          </w:p>
        </w:tc>
      </w:tr>
      <w:tr w:rsidR="00E54480" w14:paraId="3753A721" w14:textId="77777777" w:rsidTr="00E54480">
        <w:tc>
          <w:tcPr>
            <w:tcW w:w="709" w:type="dxa"/>
            <w:tcBorders>
              <w:top w:val="nil"/>
              <w:left w:val="single" w:sz="6" w:space="0" w:color="auto"/>
              <w:bottom w:val="single" w:sz="2" w:space="0" w:color="auto"/>
              <w:right w:val="single" w:sz="6" w:space="0" w:color="auto"/>
            </w:tcBorders>
          </w:tcPr>
          <w:p w14:paraId="0F23215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1C3A44E"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59833507"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19962E94"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1859FDC" w14:textId="77777777" w:rsidR="00E54480" w:rsidRDefault="00E54480">
            <w:pPr>
              <w:spacing w:line="256" w:lineRule="auto"/>
              <w:rPr>
                <w:kern w:val="2"/>
                <w:lang w:val="en-US"/>
              </w:rPr>
            </w:pPr>
            <w:r>
              <w:rPr>
                <w:kern w:val="2"/>
                <w:lang w:val="en-US"/>
              </w:rPr>
              <w:t>0,1200</w:t>
            </w:r>
          </w:p>
        </w:tc>
        <w:tc>
          <w:tcPr>
            <w:tcW w:w="1417" w:type="dxa"/>
            <w:tcBorders>
              <w:top w:val="nil"/>
              <w:left w:val="single" w:sz="6" w:space="0" w:color="auto"/>
              <w:bottom w:val="single" w:sz="2" w:space="0" w:color="auto"/>
              <w:right w:val="single" w:sz="6" w:space="0" w:color="auto"/>
            </w:tcBorders>
          </w:tcPr>
          <w:p w14:paraId="6E528852"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F44A3FA" w14:textId="77777777" w:rsidR="00E54480" w:rsidRDefault="00E54480">
            <w:pPr>
              <w:spacing w:line="256" w:lineRule="auto"/>
              <w:rPr>
                <w:kern w:val="2"/>
                <w:lang w:val="en-US"/>
              </w:rPr>
            </w:pPr>
          </w:p>
        </w:tc>
      </w:tr>
      <w:tr w:rsidR="00E54480" w14:paraId="0689C79D" w14:textId="77777777" w:rsidTr="00E54480">
        <w:tc>
          <w:tcPr>
            <w:tcW w:w="709" w:type="dxa"/>
            <w:tcBorders>
              <w:top w:val="nil"/>
              <w:left w:val="single" w:sz="6" w:space="0" w:color="auto"/>
              <w:bottom w:val="single" w:sz="2" w:space="0" w:color="auto"/>
              <w:right w:val="single" w:sz="6" w:space="0" w:color="auto"/>
            </w:tcBorders>
          </w:tcPr>
          <w:p w14:paraId="1F3F79D4"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1316F83" w14:textId="77777777" w:rsidR="00E54480" w:rsidRDefault="00E54480">
            <w:pPr>
              <w:spacing w:line="256" w:lineRule="auto"/>
              <w:jc w:val="center"/>
              <w:rPr>
                <w:kern w:val="2"/>
                <w:sz w:val="16"/>
                <w:szCs w:val="16"/>
                <w:lang w:val="en-US"/>
              </w:rPr>
            </w:pPr>
            <w:r>
              <w:rPr>
                <w:kern w:val="2"/>
                <w:sz w:val="16"/>
                <w:szCs w:val="16"/>
                <w:lang w:val="en-US"/>
              </w:rPr>
              <w:t>2735725903453</w:t>
            </w:r>
          </w:p>
        </w:tc>
        <w:tc>
          <w:tcPr>
            <w:tcW w:w="3402" w:type="dxa"/>
            <w:gridSpan w:val="2"/>
            <w:tcBorders>
              <w:top w:val="nil"/>
              <w:left w:val="single" w:sz="6" w:space="0" w:color="auto"/>
              <w:bottom w:val="single" w:sz="2" w:space="0" w:color="auto"/>
              <w:right w:val="single" w:sz="6" w:space="0" w:color="auto"/>
            </w:tcBorders>
            <w:hideMark/>
          </w:tcPr>
          <w:p w14:paraId="408FE8F4" w14:textId="77777777" w:rsidR="00E54480" w:rsidRDefault="00E54480">
            <w:pPr>
              <w:spacing w:line="256" w:lineRule="auto"/>
              <w:rPr>
                <w:kern w:val="2"/>
                <w:lang w:val="en-US"/>
              </w:rPr>
            </w:pPr>
            <w:r>
              <w:rPr>
                <w:kern w:val="2"/>
                <w:lang w:val="en-US"/>
              </w:rPr>
              <w:t>Sirma pt. sudura, obisnuita dn=3,25</w:t>
            </w:r>
          </w:p>
        </w:tc>
        <w:tc>
          <w:tcPr>
            <w:tcW w:w="1134" w:type="dxa"/>
            <w:tcBorders>
              <w:top w:val="nil"/>
              <w:left w:val="single" w:sz="6" w:space="0" w:color="auto"/>
              <w:bottom w:val="single" w:sz="2" w:space="0" w:color="auto"/>
              <w:right w:val="single" w:sz="6" w:space="0" w:color="auto"/>
            </w:tcBorders>
            <w:hideMark/>
          </w:tcPr>
          <w:p w14:paraId="6BE8B5D9"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9954489" w14:textId="77777777" w:rsidR="00E54480" w:rsidRDefault="00E54480">
            <w:pPr>
              <w:spacing w:line="256" w:lineRule="auto"/>
              <w:rPr>
                <w:kern w:val="2"/>
                <w:lang w:val="en-US"/>
              </w:rPr>
            </w:pPr>
            <w:r>
              <w:rPr>
                <w:kern w:val="2"/>
                <w:lang w:val="en-US"/>
              </w:rPr>
              <w:t>0,0920</w:t>
            </w:r>
          </w:p>
        </w:tc>
        <w:tc>
          <w:tcPr>
            <w:tcW w:w="1417" w:type="dxa"/>
            <w:tcBorders>
              <w:top w:val="nil"/>
              <w:left w:val="single" w:sz="6" w:space="0" w:color="auto"/>
              <w:bottom w:val="single" w:sz="2" w:space="0" w:color="auto"/>
              <w:right w:val="single" w:sz="6" w:space="0" w:color="auto"/>
            </w:tcBorders>
          </w:tcPr>
          <w:p w14:paraId="4E731B9A"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0F6C900" w14:textId="77777777" w:rsidR="00E54480" w:rsidRDefault="00E54480">
            <w:pPr>
              <w:spacing w:line="256" w:lineRule="auto"/>
              <w:rPr>
                <w:kern w:val="2"/>
                <w:lang w:val="en-US"/>
              </w:rPr>
            </w:pPr>
          </w:p>
        </w:tc>
      </w:tr>
      <w:tr w:rsidR="00E54480" w14:paraId="2F0AAF5E" w14:textId="77777777" w:rsidTr="00E54480">
        <w:tc>
          <w:tcPr>
            <w:tcW w:w="709" w:type="dxa"/>
            <w:tcBorders>
              <w:top w:val="nil"/>
              <w:left w:val="single" w:sz="6" w:space="0" w:color="auto"/>
              <w:bottom w:val="single" w:sz="2" w:space="0" w:color="auto"/>
              <w:right w:val="single" w:sz="6" w:space="0" w:color="auto"/>
            </w:tcBorders>
          </w:tcPr>
          <w:p w14:paraId="6EBB97DE"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DBE0494" w14:textId="77777777" w:rsidR="00E54480" w:rsidRDefault="00E54480">
            <w:pPr>
              <w:spacing w:line="256" w:lineRule="auto"/>
              <w:jc w:val="center"/>
              <w:rPr>
                <w:kern w:val="2"/>
                <w:sz w:val="16"/>
                <w:szCs w:val="16"/>
                <w:lang w:val="en-US"/>
              </w:rPr>
            </w:pPr>
            <w:r>
              <w:rPr>
                <w:kern w:val="2"/>
                <w:sz w:val="16"/>
                <w:szCs w:val="16"/>
                <w:lang w:val="en-US"/>
              </w:rPr>
              <w:t>3110500002401</w:t>
            </w:r>
          </w:p>
        </w:tc>
        <w:tc>
          <w:tcPr>
            <w:tcW w:w="3402" w:type="dxa"/>
            <w:gridSpan w:val="2"/>
            <w:tcBorders>
              <w:top w:val="nil"/>
              <w:left w:val="single" w:sz="6" w:space="0" w:color="auto"/>
              <w:bottom w:val="single" w:sz="2" w:space="0" w:color="auto"/>
              <w:right w:val="single" w:sz="6" w:space="0" w:color="auto"/>
            </w:tcBorders>
            <w:hideMark/>
          </w:tcPr>
          <w:p w14:paraId="6DC26F04" w14:textId="77777777" w:rsidR="00E54480" w:rsidRDefault="00E54480">
            <w:pPr>
              <w:spacing w:line="256" w:lineRule="auto"/>
              <w:rPr>
                <w:kern w:val="2"/>
                <w:lang w:val="en-US"/>
              </w:rPr>
            </w:pPr>
            <w:r>
              <w:rPr>
                <w:kern w:val="2"/>
                <w:lang w:val="en-US"/>
              </w:rPr>
              <w:t>Aparat de sudura 28-35 Kw</w:t>
            </w:r>
          </w:p>
        </w:tc>
        <w:tc>
          <w:tcPr>
            <w:tcW w:w="1134" w:type="dxa"/>
            <w:tcBorders>
              <w:top w:val="nil"/>
              <w:left w:val="single" w:sz="6" w:space="0" w:color="auto"/>
              <w:bottom w:val="single" w:sz="2" w:space="0" w:color="auto"/>
              <w:right w:val="single" w:sz="6" w:space="0" w:color="auto"/>
            </w:tcBorders>
            <w:hideMark/>
          </w:tcPr>
          <w:p w14:paraId="5729D0B5"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A388B17" w14:textId="77777777" w:rsidR="00E54480" w:rsidRDefault="00E54480">
            <w:pPr>
              <w:spacing w:line="256" w:lineRule="auto"/>
              <w:rPr>
                <w:kern w:val="2"/>
                <w:lang w:val="en-US"/>
              </w:rPr>
            </w:pPr>
            <w:r>
              <w:rPr>
                <w:kern w:val="2"/>
                <w:lang w:val="en-US"/>
              </w:rPr>
              <w:t>1,4800</w:t>
            </w:r>
          </w:p>
        </w:tc>
        <w:tc>
          <w:tcPr>
            <w:tcW w:w="1417" w:type="dxa"/>
            <w:tcBorders>
              <w:top w:val="nil"/>
              <w:left w:val="single" w:sz="6" w:space="0" w:color="auto"/>
              <w:bottom w:val="single" w:sz="2" w:space="0" w:color="auto"/>
              <w:right w:val="single" w:sz="6" w:space="0" w:color="auto"/>
            </w:tcBorders>
          </w:tcPr>
          <w:p w14:paraId="663CDB4D"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47B6132E" w14:textId="77777777" w:rsidR="00E54480" w:rsidRDefault="00E54480">
            <w:pPr>
              <w:spacing w:line="256" w:lineRule="auto"/>
              <w:rPr>
                <w:kern w:val="2"/>
                <w:lang w:val="en-US"/>
              </w:rPr>
            </w:pPr>
          </w:p>
        </w:tc>
      </w:tr>
      <w:tr w:rsidR="00E54480" w14:paraId="17FA719E" w14:textId="77777777" w:rsidTr="00E54480">
        <w:trPr>
          <w:trHeight w:val="340"/>
        </w:trPr>
        <w:tc>
          <w:tcPr>
            <w:tcW w:w="709" w:type="dxa"/>
            <w:tcBorders>
              <w:top w:val="nil"/>
              <w:left w:val="single" w:sz="6" w:space="0" w:color="auto"/>
              <w:bottom w:val="nil"/>
              <w:right w:val="nil"/>
            </w:tcBorders>
          </w:tcPr>
          <w:p w14:paraId="47F672F4"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54A4D142"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51FCA9EA"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650F6726"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1AF50149"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43F1740"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436BC1E6" w14:textId="77777777" w:rsidR="00E54480" w:rsidRDefault="00E54480">
            <w:pPr>
              <w:spacing w:line="256" w:lineRule="auto"/>
              <w:rPr>
                <w:kern w:val="2"/>
                <w:lang w:val="en-US"/>
              </w:rPr>
            </w:pPr>
          </w:p>
        </w:tc>
      </w:tr>
      <w:tr w:rsidR="00E54480" w14:paraId="02B5AFCC"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7DE584CC" w14:textId="77777777" w:rsidR="00E54480" w:rsidRDefault="00E54480">
            <w:pPr>
              <w:spacing w:line="256" w:lineRule="auto"/>
              <w:rPr>
                <w:kern w:val="2"/>
                <w:lang w:val="en-US"/>
              </w:rPr>
            </w:pPr>
            <w:r>
              <w:rPr>
                <w:kern w:val="2"/>
                <w:lang w:val="en-US"/>
              </w:rPr>
              <w:t>24</w:t>
            </w:r>
          </w:p>
        </w:tc>
        <w:tc>
          <w:tcPr>
            <w:tcW w:w="1276" w:type="dxa"/>
            <w:gridSpan w:val="2"/>
            <w:tcBorders>
              <w:top w:val="single" w:sz="4" w:space="0" w:color="auto"/>
              <w:left w:val="single" w:sz="6" w:space="0" w:color="auto"/>
              <w:bottom w:val="single" w:sz="4" w:space="0" w:color="auto"/>
              <w:right w:val="single" w:sz="6" w:space="0" w:color="auto"/>
            </w:tcBorders>
          </w:tcPr>
          <w:p w14:paraId="69249479" w14:textId="77777777" w:rsidR="00E54480" w:rsidRDefault="00E54480">
            <w:pPr>
              <w:spacing w:line="256" w:lineRule="auto"/>
              <w:rPr>
                <w:kern w:val="2"/>
                <w:lang w:val="en-US"/>
              </w:rPr>
            </w:pPr>
            <w:r>
              <w:rPr>
                <w:kern w:val="2"/>
                <w:lang w:val="en-US"/>
              </w:rPr>
              <w:t>Pret furnizor</w:t>
            </w:r>
          </w:p>
          <w:p w14:paraId="3B60C44B"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0A573F06"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Manometru 0 - 1.6 MPa G1/2" D100</w:t>
            </w:r>
            <w:r>
              <w:rPr>
                <w:rFonts w:ascii="Times New Roman CYR" w:hAnsi="Times New Roman CYR"/>
                <w:kern w:val="2"/>
                <w:sz w:val="16"/>
                <w:szCs w:val="16"/>
                <w:lang w:val="en-US"/>
              </w:rPr>
              <w:t xml:space="preserve"> </w:t>
            </w:r>
          </w:p>
          <w:p w14:paraId="5019917C"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FEF26BF"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14AE7263"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03670354"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21F76C4F"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2C02CE6B" w14:textId="77777777" w:rsidR="00E54480" w:rsidRDefault="00E54480">
            <w:pPr>
              <w:spacing w:line="256" w:lineRule="auto"/>
              <w:jc w:val="center"/>
              <w:rPr>
                <w:kern w:val="2"/>
                <w:lang w:val="en-US"/>
              </w:rPr>
            </w:pPr>
          </w:p>
        </w:tc>
      </w:tr>
      <w:tr w:rsidR="00E54480" w14:paraId="36E6E939" w14:textId="77777777" w:rsidTr="00E54480">
        <w:tc>
          <w:tcPr>
            <w:tcW w:w="709" w:type="dxa"/>
            <w:tcBorders>
              <w:top w:val="nil"/>
              <w:left w:val="single" w:sz="6" w:space="0" w:color="auto"/>
              <w:bottom w:val="single" w:sz="2" w:space="0" w:color="auto"/>
              <w:right w:val="single" w:sz="6" w:space="0" w:color="auto"/>
            </w:tcBorders>
          </w:tcPr>
          <w:p w14:paraId="0F25DF2F"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AEFB8C9" w14:textId="77777777" w:rsidR="00E54480" w:rsidRDefault="00E54480">
            <w:pPr>
              <w:spacing w:line="256" w:lineRule="auto"/>
              <w:jc w:val="center"/>
              <w:rPr>
                <w:kern w:val="2"/>
                <w:sz w:val="16"/>
                <w:szCs w:val="16"/>
                <w:lang w:val="en-US"/>
              </w:rPr>
            </w:pPr>
            <w:r>
              <w:rPr>
                <w:kern w:val="2"/>
                <w:sz w:val="16"/>
                <w:szCs w:val="16"/>
                <w:lang w:val="en-US"/>
              </w:rPr>
              <w:t>000016</w:t>
            </w:r>
          </w:p>
        </w:tc>
        <w:tc>
          <w:tcPr>
            <w:tcW w:w="3402" w:type="dxa"/>
            <w:gridSpan w:val="2"/>
            <w:tcBorders>
              <w:top w:val="nil"/>
              <w:left w:val="single" w:sz="6" w:space="0" w:color="auto"/>
              <w:bottom w:val="single" w:sz="2" w:space="0" w:color="auto"/>
              <w:right w:val="single" w:sz="6" w:space="0" w:color="auto"/>
            </w:tcBorders>
            <w:hideMark/>
          </w:tcPr>
          <w:p w14:paraId="1990D608" w14:textId="77777777" w:rsidR="00E54480" w:rsidRDefault="00E54480">
            <w:pPr>
              <w:spacing w:line="256" w:lineRule="auto"/>
              <w:rPr>
                <w:kern w:val="2"/>
                <w:lang w:val="en-US"/>
              </w:rPr>
            </w:pPr>
            <w:r>
              <w:rPr>
                <w:kern w:val="2"/>
                <w:lang w:val="en-US"/>
              </w:rPr>
              <w:t>Manometru 0 - 1.6 MPa G1/2" D100</w:t>
            </w:r>
          </w:p>
        </w:tc>
        <w:tc>
          <w:tcPr>
            <w:tcW w:w="1134" w:type="dxa"/>
            <w:tcBorders>
              <w:top w:val="nil"/>
              <w:left w:val="single" w:sz="6" w:space="0" w:color="auto"/>
              <w:bottom w:val="single" w:sz="2" w:space="0" w:color="auto"/>
              <w:right w:val="single" w:sz="6" w:space="0" w:color="auto"/>
            </w:tcBorders>
            <w:hideMark/>
          </w:tcPr>
          <w:p w14:paraId="646FB0AB"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BD98011" w14:textId="77777777" w:rsidR="00E54480" w:rsidRDefault="00E54480">
            <w:pPr>
              <w:spacing w:line="256" w:lineRule="auto"/>
              <w:rPr>
                <w:kern w:val="2"/>
                <w:lang w:val="en-US"/>
              </w:rPr>
            </w:pPr>
            <w:r>
              <w:rPr>
                <w:kern w:val="2"/>
                <w:lang w:val="en-US"/>
              </w:rPr>
              <w:t>1,0000</w:t>
            </w:r>
          </w:p>
        </w:tc>
        <w:tc>
          <w:tcPr>
            <w:tcW w:w="1417" w:type="dxa"/>
            <w:tcBorders>
              <w:top w:val="nil"/>
              <w:left w:val="single" w:sz="6" w:space="0" w:color="auto"/>
              <w:bottom w:val="single" w:sz="2" w:space="0" w:color="auto"/>
              <w:right w:val="single" w:sz="6" w:space="0" w:color="auto"/>
            </w:tcBorders>
          </w:tcPr>
          <w:p w14:paraId="5212CDE3"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67162C5" w14:textId="77777777" w:rsidR="00E54480" w:rsidRDefault="00E54480">
            <w:pPr>
              <w:spacing w:line="256" w:lineRule="auto"/>
              <w:rPr>
                <w:kern w:val="2"/>
                <w:lang w:val="en-US"/>
              </w:rPr>
            </w:pPr>
          </w:p>
        </w:tc>
      </w:tr>
      <w:tr w:rsidR="00E54480" w14:paraId="16837A81" w14:textId="77777777" w:rsidTr="00E54480">
        <w:trPr>
          <w:trHeight w:val="340"/>
        </w:trPr>
        <w:tc>
          <w:tcPr>
            <w:tcW w:w="709" w:type="dxa"/>
            <w:tcBorders>
              <w:top w:val="nil"/>
              <w:left w:val="single" w:sz="6" w:space="0" w:color="auto"/>
              <w:bottom w:val="nil"/>
              <w:right w:val="nil"/>
            </w:tcBorders>
          </w:tcPr>
          <w:p w14:paraId="538DF863"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087ECF27"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03DDAED6"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6A890CE6"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26C0C67F"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C8BC20A"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289FD38C" w14:textId="77777777" w:rsidR="00E54480" w:rsidRDefault="00E54480">
            <w:pPr>
              <w:spacing w:line="256" w:lineRule="auto"/>
              <w:rPr>
                <w:kern w:val="2"/>
                <w:lang w:val="en-US"/>
              </w:rPr>
            </w:pPr>
          </w:p>
        </w:tc>
      </w:tr>
      <w:tr w:rsidR="00E54480" w14:paraId="518BB838"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4CFF55C5" w14:textId="77777777" w:rsidR="00E54480" w:rsidRDefault="00E54480">
            <w:pPr>
              <w:spacing w:line="256" w:lineRule="auto"/>
              <w:rPr>
                <w:kern w:val="2"/>
                <w:lang w:val="en-US"/>
              </w:rPr>
            </w:pPr>
            <w:r>
              <w:rPr>
                <w:kern w:val="2"/>
                <w:lang w:val="en-US"/>
              </w:rPr>
              <w:t>25</w:t>
            </w:r>
          </w:p>
        </w:tc>
        <w:tc>
          <w:tcPr>
            <w:tcW w:w="1276" w:type="dxa"/>
            <w:gridSpan w:val="2"/>
            <w:tcBorders>
              <w:top w:val="single" w:sz="4" w:space="0" w:color="auto"/>
              <w:left w:val="single" w:sz="6" w:space="0" w:color="auto"/>
              <w:bottom w:val="single" w:sz="4" w:space="0" w:color="auto"/>
              <w:right w:val="single" w:sz="6" w:space="0" w:color="auto"/>
            </w:tcBorders>
          </w:tcPr>
          <w:p w14:paraId="7A8A352A" w14:textId="77777777" w:rsidR="00E54480" w:rsidRDefault="00E54480">
            <w:pPr>
              <w:spacing w:line="256" w:lineRule="auto"/>
              <w:rPr>
                <w:kern w:val="2"/>
                <w:lang w:val="en-US"/>
              </w:rPr>
            </w:pPr>
            <w:r>
              <w:rPr>
                <w:kern w:val="2"/>
                <w:lang w:val="en-US"/>
              </w:rPr>
              <w:t>Pret furnizor</w:t>
            </w:r>
          </w:p>
          <w:p w14:paraId="23267ADB"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1643DAEF"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Manometru 0 - 1.0 MPa G1/2" D100</w:t>
            </w:r>
            <w:r>
              <w:rPr>
                <w:rFonts w:ascii="Times New Roman CYR" w:hAnsi="Times New Roman CYR"/>
                <w:kern w:val="2"/>
                <w:sz w:val="16"/>
                <w:szCs w:val="16"/>
                <w:lang w:val="en-US"/>
              </w:rPr>
              <w:t xml:space="preserve"> </w:t>
            </w:r>
          </w:p>
          <w:p w14:paraId="4432BF37"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9DE8A41"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196AC153"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2F873B3C"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71F83B78"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5B0E6028" w14:textId="77777777" w:rsidR="00E54480" w:rsidRDefault="00E54480">
            <w:pPr>
              <w:spacing w:line="256" w:lineRule="auto"/>
              <w:jc w:val="center"/>
              <w:rPr>
                <w:kern w:val="2"/>
                <w:lang w:val="en-US"/>
              </w:rPr>
            </w:pPr>
          </w:p>
        </w:tc>
      </w:tr>
      <w:tr w:rsidR="00E54480" w14:paraId="547DC419" w14:textId="77777777" w:rsidTr="00E54480">
        <w:tc>
          <w:tcPr>
            <w:tcW w:w="709" w:type="dxa"/>
            <w:tcBorders>
              <w:top w:val="nil"/>
              <w:left w:val="single" w:sz="6" w:space="0" w:color="auto"/>
              <w:bottom w:val="single" w:sz="2" w:space="0" w:color="auto"/>
              <w:right w:val="single" w:sz="6" w:space="0" w:color="auto"/>
            </w:tcBorders>
          </w:tcPr>
          <w:p w14:paraId="7827267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0FA9EB0" w14:textId="77777777" w:rsidR="00E54480" w:rsidRDefault="00E54480">
            <w:pPr>
              <w:spacing w:line="256" w:lineRule="auto"/>
              <w:jc w:val="center"/>
              <w:rPr>
                <w:kern w:val="2"/>
                <w:sz w:val="16"/>
                <w:szCs w:val="16"/>
                <w:lang w:val="en-US"/>
              </w:rPr>
            </w:pPr>
            <w:r>
              <w:rPr>
                <w:kern w:val="2"/>
                <w:sz w:val="16"/>
                <w:szCs w:val="16"/>
                <w:lang w:val="en-US"/>
              </w:rPr>
              <w:t>000010</w:t>
            </w:r>
          </w:p>
        </w:tc>
        <w:tc>
          <w:tcPr>
            <w:tcW w:w="3402" w:type="dxa"/>
            <w:gridSpan w:val="2"/>
            <w:tcBorders>
              <w:top w:val="nil"/>
              <w:left w:val="single" w:sz="6" w:space="0" w:color="auto"/>
              <w:bottom w:val="single" w:sz="2" w:space="0" w:color="auto"/>
              <w:right w:val="single" w:sz="6" w:space="0" w:color="auto"/>
            </w:tcBorders>
            <w:hideMark/>
          </w:tcPr>
          <w:p w14:paraId="79A66D1F" w14:textId="77777777" w:rsidR="00E54480" w:rsidRDefault="00E54480">
            <w:pPr>
              <w:spacing w:line="256" w:lineRule="auto"/>
              <w:rPr>
                <w:kern w:val="2"/>
                <w:lang w:val="en-US"/>
              </w:rPr>
            </w:pPr>
            <w:r>
              <w:rPr>
                <w:kern w:val="2"/>
                <w:lang w:val="en-US"/>
              </w:rPr>
              <w:t>Manometru 0 - 0.6 MPa G1/2" D100</w:t>
            </w:r>
          </w:p>
        </w:tc>
        <w:tc>
          <w:tcPr>
            <w:tcW w:w="1134" w:type="dxa"/>
            <w:tcBorders>
              <w:top w:val="nil"/>
              <w:left w:val="single" w:sz="6" w:space="0" w:color="auto"/>
              <w:bottom w:val="single" w:sz="2" w:space="0" w:color="auto"/>
              <w:right w:val="single" w:sz="6" w:space="0" w:color="auto"/>
            </w:tcBorders>
            <w:hideMark/>
          </w:tcPr>
          <w:p w14:paraId="00B53E65"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4274D2E"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32C8C929"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BD9FAF7" w14:textId="77777777" w:rsidR="00E54480" w:rsidRDefault="00E54480">
            <w:pPr>
              <w:spacing w:line="256" w:lineRule="auto"/>
              <w:rPr>
                <w:kern w:val="2"/>
                <w:lang w:val="en-US"/>
              </w:rPr>
            </w:pPr>
          </w:p>
        </w:tc>
      </w:tr>
      <w:tr w:rsidR="00E54480" w14:paraId="30CF96C2" w14:textId="77777777" w:rsidTr="00E54480">
        <w:trPr>
          <w:trHeight w:val="340"/>
        </w:trPr>
        <w:tc>
          <w:tcPr>
            <w:tcW w:w="709" w:type="dxa"/>
            <w:tcBorders>
              <w:top w:val="nil"/>
              <w:left w:val="single" w:sz="6" w:space="0" w:color="auto"/>
              <w:bottom w:val="nil"/>
              <w:right w:val="nil"/>
            </w:tcBorders>
          </w:tcPr>
          <w:p w14:paraId="77D8E246"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566D868C"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42CF9116"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2FFDC5DF"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359CBD6D"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591BC807"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19D58EAF" w14:textId="77777777" w:rsidR="00E54480" w:rsidRDefault="00E54480">
            <w:pPr>
              <w:spacing w:line="256" w:lineRule="auto"/>
              <w:rPr>
                <w:kern w:val="2"/>
                <w:lang w:val="en-US"/>
              </w:rPr>
            </w:pPr>
          </w:p>
        </w:tc>
      </w:tr>
      <w:tr w:rsidR="00E54480" w14:paraId="18687014"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26D75962" w14:textId="77777777" w:rsidR="00E54480" w:rsidRDefault="00E54480">
            <w:pPr>
              <w:spacing w:line="256" w:lineRule="auto"/>
              <w:rPr>
                <w:kern w:val="2"/>
                <w:lang w:val="en-US"/>
              </w:rPr>
            </w:pPr>
            <w:r>
              <w:rPr>
                <w:kern w:val="2"/>
                <w:lang w:val="en-US"/>
              </w:rPr>
              <w:t>26</w:t>
            </w:r>
          </w:p>
        </w:tc>
        <w:tc>
          <w:tcPr>
            <w:tcW w:w="1276" w:type="dxa"/>
            <w:gridSpan w:val="2"/>
            <w:tcBorders>
              <w:top w:val="single" w:sz="4" w:space="0" w:color="auto"/>
              <w:left w:val="single" w:sz="6" w:space="0" w:color="auto"/>
              <w:bottom w:val="single" w:sz="4" w:space="0" w:color="auto"/>
              <w:right w:val="single" w:sz="6" w:space="0" w:color="auto"/>
            </w:tcBorders>
          </w:tcPr>
          <w:p w14:paraId="2E8CD454" w14:textId="77777777" w:rsidR="00E54480" w:rsidRDefault="00E54480">
            <w:pPr>
              <w:spacing w:line="256" w:lineRule="auto"/>
              <w:rPr>
                <w:kern w:val="2"/>
                <w:lang w:val="en-US"/>
              </w:rPr>
            </w:pPr>
            <w:r>
              <w:rPr>
                <w:kern w:val="2"/>
                <w:lang w:val="en-US"/>
              </w:rPr>
              <w:t>Pret furnizor</w:t>
            </w:r>
          </w:p>
          <w:p w14:paraId="6BBA582E"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66D5C95B"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Robinet 3 cai pentru montarea manometrului</w:t>
            </w:r>
            <w:r>
              <w:rPr>
                <w:rFonts w:ascii="Times New Roman CYR" w:hAnsi="Times New Roman CYR"/>
                <w:kern w:val="2"/>
                <w:sz w:val="16"/>
                <w:szCs w:val="16"/>
                <w:lang w:val="en-US"/>
              </w:rPr>
              <w:t xml:space="preserve"> </w:t>
            </w:r>
          </w:p>
          <w:p w14:paraId="329A9096"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EA98CE0"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798E6B07"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3,0000</w:t>
            </w:r>
          </w:p>
          <w:p w14:paraId="67ACDCE8"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6DA3A9BD"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3AB3A25C" w14:textId="77777777" w:rsidR="00E54480" w:rsidRDefault="00E54480">
            <w:pPr>
              <w:spacing w:line="256" w:lineRule="auto"/>
              <w:jc w:val="center"/>
              <w:rPr>
                <w:kern w:val="2"/>
                <w:lang w:val="en-US"/>
              </w:rPr>
            </w:pPr>
          </w:p>
        </w:tc>
      </w:tr>
      <w:tr w:rsidR="00E54480" w14:paraId="23456584" w14:textId="77777777" w:rsidTr="00E54480">
        <w:tc>
          <w:tcPr>
            <w:tcW w:w="709" w:type="dxa"/>
            <w:tcBorders>
              <w:top w:val="nil"/>
              <w:left w:val="single" w:sz="6" w:space="0" w:color="auto"/>
              <w:bottom w:val="single" w:sz="2" w:space="0" w:color="auto"/>
              <w:right w:val="single" w:sz="6" w:space="0" w:color="auto"/>
            </w:tcBorders>
          </w:tcPr>
          <w:p w14:paraId="79A05BC5"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7ED90BA" w14:textId="77777777" w:rsidR="00E54480" w:rsidRDefault="00E54480">
            <w:pPr>
              <w:spacing w:line="256" w:lineRule="auto"/>
              <w:jc w:val="center"/>
              <w:rPr>
                <w:kern w:val="2"/>
                <w:sz w:val="16"/>
                <w:szCs w:val="16"/>
                <w:lang w:val="en-US"/>
              </w:rPr>
            </w:pPr>
            <w:r>
              <w:rPr>
                <w:kern w:val="2"/>
                <w:sz w:val="16"/>
                <w:szCs w:val="16"/>
                <w:lang w:val="en-US"/>
              </w:rPr>
              <w:t>00004821</w:t>
            </w:r>
          </w:p>
        </w:tc>
        <w:tc>
          <w:tcPr>
            <w:tcW w:w="3402" w:type="dxa"/>
            <w:gridSpan w:val="2"/>
            <w:tcBorders>
              <w:top w:val="nil"/>
              <w:left w:val="single" w:sz="6" w:space="0" w:color="auto"/>
              <w:bottom w:val="single" w:sz="2" w:space="0" w:color="auto"/>
              <w:right w:val="single" w:sz="6" w:space="0" w:color="auto"/>
            </w:tcBorders>
            <w:hideMark/>
          </w:tcPr>
          <w:p w14:paraId="0FD5E24D" w14:textId="77777777" w:rsidR="00E54480" w:rsidRDefault="00E54480">
            <w:pPr>
              <w:spacing w:line="256" w:lineRule="auto"/>
              <w:rPr>
                <w:kern w:val="2"/>
                <w:lang w:val="en-US"/>
              </w:rPr>
            </w:pPr>
            <w:r>
              <w:rPr>
                <w:kern w:val="2"/>
                <w:lang w:val="en-US"/>
              </w:rPr>
              <w:t>Robinet tip BC 1100-0015 MF DN 15 PN 25</w:t>
            </w:r>
          </w:p>
        </w:tc>
        <w:tc>
          <w:tcPr>
            <w:tcW w:w="1134" w:type="dxa"/>
            <w:tcBorders>
              <w:top w:val="nil"/>
              <w:left w:val="single" w:sz="6" w:space="0" w:color="auto"/>
              <w:bottom w:val="single" w:sz="2" w:space="0" w:color="auto"/>
              <w:right w:val="single" w:sz="6" w:space="0" w:color="auto"/>
            </w:tcBorders>
            <w:hideMark/>
          </w:tcPr>
          <w:p w14:paraId="1B575654"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0978A65" w14:textId="77777777" w:rsidR="00E54480" w:rsidRDefault="00E54480">
            <w:pPr>
              <w:spacing w:line="256" w:lineRule="auto"/>
              <w:rPr>
                <w:kern w:val="2"/>
                <w:lang w:val="en-US"/>
              </w:rPr>
            </w:pPr>
            <w:r>
              <w:rPr>
                <w:kern w:val="2"/>
                <w:lang w:val="en-US"/>
              </w:rPr>
              <w:t>3,0000</w:t>
            </w:r>
          </w:p>
        </w:tc>
        <w:tc>
          <w:tcPr>
            <w:tcW w:w="1417" w:type="dxa"/>
            <w:tcBorders>
              <w:top w:val="nil"/>
              <w:left w:val="single" w:sz="6" w:space="0" w:color="auto"/>
              <w:bottom w:val="single" w:sz="2" w:space="0" w:color="auto"/>
              <w:right w:val="single" w:sz="6" w:space="0" w:color="auto"/>
            </w:tcBorders>
          </w:tcPr>
          <w:p w14:paraId="50A4E8CE"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18415CE" w14:textId="77777777" w:rsidR="00E54480" w:rsidRDefault="00E54480">
            <w:pPr>
              <w:spacing w:line="256" w:lineRule="auto"/>
              <w:rPr>
                <w:kern w:val="2"/>
                <w:lang w:val="en-US"/>
              </w:rPr>
            </w:pPr>
          </w:p>
        </w:tc>
      </w:tr>
      <w:tr w:rsidR="00E54480" w14:paraId="49CD0D49" w14:textId="77777777" w:rsidTr="00E54480">
        <w:trPr>
          <w:trHeight w:val="340"/>
        </w:trPr>
        <w:tc>
          <w:tcPr>
            <w:tcW w:w="709" w:type="dxa"/>
            <w:tcBorders>
              <w:top w:val="nil"/>
              <w:left w:val="single" w:sz="6" w:space="0" w:color="auto"/>
              <w:bottom w:val="nil"/>
              <w:right w:val="nil"/>
            </w:tcBorders>
          </w:tcPr>
          <w:p w14:paraId="38543F16"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1305096F"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4347A404"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2E6C0C3D"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021E5163"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6024F28B"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0479A574" w14:textId="77777777" w:rsidR="00E54480" w:rsidRDefault="00E54480">
            <w:pPr>
              <w:spacing w:line="256" w:lineRule="auto"/>
              <w:rPr>
                <w:kern w:val="2"/>
                <w:lang w:val="en-US"/>
              </w:rPr>
            </w:pPr>
          </w:p>
        </w:tc>
      </w:tr>
      <w:tr w:rsidR="00E54480" w14:paraId="7D0B56FE"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5A83818F" w14:textId="77777777" w:rsidR="00E54480" w:rsidRDefault="00E54480">
            <w:pPr>
              <w:spacing w:line="256" w:lineRule="auto"/>
              <w:rPr>
                <w:kern w:val="2"/>
                <w:lang w:val="en-US"/>
              </w:rPr>
            </w:pPr>
            <w:r>
              <w:rPr>
                <w:kern w:val="2"/>
                <w:lang w:val="en-US"/>
              </w:rPr>
              <w:t>27</w:t>
            </w:r>
          </w:p>
        </w:tc>
        <w:tc>
          <w:tcPr>
            <w:tcW w:w="1276" w:type="dxa"/>
            <w:gridSpan w:val="2"/>
            <w:tcBorders>
              <w:top w:val="single" w:sz="4" w:space="0" w:color="auto"/>
              <w:left w:val="single" w:sz="6" w:space="0" w:color="auto"/>
              <w:bottom w:val="single" w:sz="4" w:space="0" w:color="auto"/>
              <w:right w:val="single" w:sz="6" w:space="0" w:color="auto"/>
            </w:tcBorders>
          </w:tcPr>
          <w:p w14:paraId="020E3534" w14:textId="77777777" w:rsidR="00E54480" w:rsidRDefault="00E54480">
            <w:pPr>
              <w:spacing w:line="256" w:lineRule="auto"/>
              <w:rPr>
                <w:kern w:val="2"/>
                <w:lang w:val="en-US"/>
              </w:rPr>
            </w:pPr>
            <w:r>
              <w:rPr>
                <w:kern w:val="2"/>
                <w:lang w:val="en-US"/>
              </w:rPr>
              <w:t>IA18B</w:t>
            </w:r>
          </w:p>
          <w:p w14:paraId="761BAEBB"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1F0B2789"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Armaturi fine pentru cazanele de incalzire centrala: hidrometru sau manometru cu robinet de control (montarea manometrelor)</w:t>
            </w:r>
            <w:r>
              <w:rPr>
                <w:rFonts w:ascii="Times New Roman CYR" w:hAnsi="Times New Roman CYR"/>
                <w:kern w:val="2"/>
                <w:sz w:val="16"/>
                <w:szCs w:val="16"/>
                <w:lang w:val="en-US"/>
              </w:rPr>
              <w:t xml:space="preserve"> </w:t>
            </w:r>
          </w:p>
          <w:p w14:paraId="09F87708"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BFB3398"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0EF6FEDA"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3,0000</w:t>
            </w:r>
          </w:p>
          <w:p w14:paraId="349BA040"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515F93C9"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5AB56C5F" w14:textId="77777777" w:rsidR="00E54480" w:rsidRDefault="00E54480">
            <w:pPr>
              <w:spacing w:line="256" w:lineRule="auto"/>
              <w:jc w:val="center"/>
              <w:rPr>
                <w:kern w:val="2"/>
                <w:lang w:val="en-US"/>
              </w:rPr>
            </w:pPr>
          </w:p>
        </w:tc>
      </w:tr>
      <w:tr w:rsidR="00E54480" w14:paraId="0D6F267F" w14:textId="77777777" w:rsidTr="00E54480">
        <w:tc>
          <w:tcPr>
            <w:tcW w:w="709" w:type="dxa"/>
            <w:tcBorders>
              <w:top w:val="nil"/>
              <w:left w:val="single" w:sz="6" w:space="0" w:color="auto"/>
              <w:bottom w:val="single" w:sz="2" w:space="0" w:color="auto"/>
              <w:right w:val="single" w:sz="6" w:space="0" w:color="auto"/>
            </w:tcBorders>
          </w:tcPr>
          <w:p w14:paraId="3715505A"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7B84CC2"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046593EF"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47E8E90D"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D417E86" w14:textId="77777777" w:rsidR="00E54480" w:rsidRDefault="00E54480">
            <w:pPr>
              <w:spacing w:line="256" w:lineRule="auto"/>
              <w:rPr>
                <w:kern w:val="2"/>
                <w:lang w:val="en-US"/>
              </w:rPr>
            </w:pPr>
            <w:r>
              <w:rPr>
                <w:kern w:val="2"/>
                <w:lang w:val="en-US"/>
              </w:rPr>
              <w:t>1,2000</w:t>
            </w:r>
          </w:p>
        </w:tc>
        <w:tc>
          <w:tcPr>
            <w:tcW w:w="1417" w:type="dxa"/>
            <w:tcBorders>
              <w:top w:val="nil"/>
              <w:left w:val="single" w:sz="6" w:space="0" w:color="auto"/>
              <w:bottom w:val="single" w:sz="2" w:space="0" w:color="auto"/>
              <w:right w:val="single" w:sz="6" w:space="0" w:color="auto"/>
            </w:tcBorders>
          </w:tcPr>
          <w:p w14:paraId="649FBC9C"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F139605" w14:textId="77777777" w:rsidR="00E54480" w:rsidRDefault="00E54480">
            <w:pPr>
              <w:spacing w:line="256" w:lineRule="auto"/>
              <w:rPr>
                <w:kern w:val="2"/>
                <w:lang w:val="en-US"/>
              </w:rPr>
            </w:pPr>
          </w:p>
        </w:tc>
      </w:tr>
      <w:tr w:rsidR="00E54480" w14:paraId="3CCCCDD9" w14:textId="77777777" w:rsidTr="00E54480">
        <w:tc>
          <w:tcPr>
            <w:tcW w:w="709" w:type="dxa"/>
            <w:tcBorders>
              <w:top w:val="nil"/>
              <w:left w:val="single" w:sz="6" w:space="0" w:color="auto"/>
              <w:bottom w:val="single" w:sz="2" w:space="0" w:color="auto"/>
              <w:right w:val="single" w:sz="6" w:space="0" w:color="auto"/>
            </w:tcBorders>
          </w:tcPr>
          <w:p w14:paraId="7C24801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F530E22" w14:textId="77777777" w:rsidR="00E54480" w:rsidRDefault="00E54480">
            <w:pPr>
              <w:spacing w:line="256" w:lineRule="auto"/>
              <w:jc w:val="center"/>
              <w:rPr>
                <w:kern w:val="2"/>
                <w:sz w:val="16"/>
                <w:szCs w:val="16"/>
                <w:lang w:val="en-US"/>
              </w:rPr>
            </w:pPr>
            <w:r>
              <w:rPr>
                <w:kern w:val="2"/>
                <w:sz w:val="16"/>
                <w:szCs w:val="16"/>
                <w:lang w:val="en-US"/>
              </w:rPr>
              <w:t>1714227322940</w:t>
            </w:r>
          </w:p>
        </w:tc>
        <w:tc>
          <w:tcPr>
            <w:tcW w:w="3402" w:type="dxa"/>
            <w:gridSpan w:val="2"/>
            <w:tcBorders>
              <w:top w:val="nil"/>
              <w:left w:val="single" w:sz="6" w:space="0" w:color="auto"/>
              <w:bottom w:val="single" w:sz="2" w:space="0" w:color="auto"/>
              <w:right w:val="single" w:sz="6" w:space="0" w:color="auto"/>
            </w:tcBorders>
            <w:hideMark/>
          </w:tcPr>
          <w:p w14:paraId="5051FA1A" w14:textId="77777777" w:rsidR="00E54480" w:rsidRDefault="00E54480">
            <w:pPr>
              <w:spacing w:line="256" w:lineRule="auto"/>
              <w:rPr>
                <w:kern w:val="2"/>
                <w:lang w:val="en-US"/>
              </w:rPr>
            </w:pPr>
            <w:r>
              <w:rPr>
                <w:kern w:val="2"/>
                <w:lang w:val="en-US"/>
              </w:rPr>
              <w:t>Cinepa fuior</w:t>
            </w:r>
          </w:p>
        </w:tc>
        <w:tc>
          <w:tcPr>
            <w:tcW w:w="1134" w:type="dxa"/>
            <w:tcBorders>
              <w:top w:val="nil"/>
              <w:left w:val="single" w:sz="6" w:space="0" w:color="auto"/>
              <w:bottom w:val="single" w:sz="2" w:space="0" w:color="auto"/>
              <w:right w:val="single" w:sz="6" w:space="0" w:color="auto"/>
            </w:tcBorders>
            <w:hideMark/>
          </w:tcPr>
          <w:p w14:paraId="73F4A9C8"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C2264E8" w14:textId="77777777" w:rsidR="00E54480" w:rsidRDefault="00E54480">
            <w:pPr>
              <w:spacing w:line="256" w:lineRule="auto"/>
              <w:rPr>
                <w:kern w:val="2"/>
                <w:lang w:val="en-US"/>
              </w:rPr>
            </w:pPr>
            <w:r>
              <w:rPr>
                <w:kern w:val="2"/>
                <w:lang w:val="en-US"/>
              </w:rPr>
              <w:t>0,0180</w:t>
            </w:r>
          </w:p>
        </w:tc>
        <w:tc>
          <w:tcPr>
            <w:tcW w:w="1417" w:type="dxa"/>
            <w:tcBorders>
              <w:top w:val="nil"/>
              <w:left w:val="single" w:sz="6" w:space="0" w:color="auto"/>
              <w:bottom w:val="single" w:sz="2" w:space="0" w:color="auto"/>
              <w:right w:val="single" w:sz="6" w:space="0" w:color="auto"/>
            </w:tcBorders>
          </w:tcPr>
          <w:p w14:paraId="1E85C684"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D1D6C34" w14:textId="77777777" w:rsidR="00E54480" w:rsidRDefault="00E54480">
            <w:pPr>
              <w:spacing w:line="256" w:lineRule="auto"/>
              <w:rPr>
                <w:kern w:val="2"/>
                <w:lang w:val="en-US"/>
              </w:rPr>
            </w:pPr>
          </w:p>
        </w:tc>
      </w:tr>
      <w:tr w:rsidR="00E54480" w14:paraId="5312ACFA" w14:textId="77777777" w:rsidTr="00E54480">
        <w:tc>
          <w:tcPr>
            <w:tcW w:w="709" w:type="dxa"/>
            <w:tcBorders>
              <w:top w:val="nil"/>
              <w:left w:val="single" w:sz="6" w:space="0" w:color="auto"/>
              <w:bottom w:val="single" w:sz="2" w:space="0" w:color="auto"/>
              <w:right w:val="single" w:sz="6" w:space="0" w:color="auto"/>
            </w:tcBorders>
          </w:tcPr>
          <w:p w14:paraId="1801D83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CFD241" w14:textId="77777777" w:rsidR="00E54480" w:rsidRDefault="00E54480">
            <w:pPr>
              <w:spacing w:line="256" w:lineRule="auto"/>
              <w:jc w:val="center"/>
              <w:rPr>
                <w:kern w:val="2"/>
                <w:sz w:val="16"/>
                <w:szCs w:val="16"/>
                <w:lang w:val="en-US"/>
              </w:rPr>
            </w:pPr>
            <w:r>
              <w:rPr>
                <w:kern w:val="2"/>
                <w:sz w:val="16"/>
                <w:szCs w:val="16"/>
                <w:lang w:val="en-US"/>
              </w:rPr>
              <w:t>2430126100338</w:t>
            </w:r>
          </w:p>
        </w:tc>
        <w:tc>
          <w:tcPr>
            <w:tcW w:w="3402" w:type="dxa"/>
            <w:gridSpan w:val="2"/>
            <w:tcBorders>
              <w:top w:val="nil"/>
              <w:left w:val="single" w:sz="6" w:space="0" w:color="auto"/>
              <w:bottom w:val="single" w:sz="2" w:space="0" w:color="auto"/>
              <w:right w:val="single" w:sz="6" w:space="0" w:color="auto"/>
            </w:tcBorders>
            <w:hideMark/>
          </w:tcPr>
          <w:p w14:paraId="54C1C428" w14:textId="77777777" w:rsidR="00E54480" w:rsidRDefault="00E54480">
            <w:pPr>
              <w:spacing w:line="256" w:lineRule="auto"/>
              <w:rPr>
                <w:kern w:val="2"/>
                <w:lang w:val="en-US"/>
              </w:rPr>
            </w:pPr>
            <w:r>
              <w:rPr>
                <w:kern w:val="2"/>
                <w:lang w:val="en-US"/>
              </w:rPr>
              <w:t>Solutie de etansare</w:t>
            </w:r>
          </w:p>
        </w:tc>
        <w:tc>
          <w:tcPr>
            <w:tcW w:w="1134" w:type="dxa"/>
            <w:tcBorders>
              <w:top w:val="nil"/>
              <w:left w:val="single" w:sz="6" w:space="0" w:color="auto"/>
              <w:bottom w:val="single" w:sz="2" w:space="0" w:color="auto"/>
              <w:right w:val="single" w:sz="6" w:space="0" w:color="auto"/>
            </w:tcBorders>
            <w:hideMark/>
          </w:tcPr>
          <w:p w14:paraId="288F0361"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18179B5" w14:textId="77777777" w:rsidR="00E54480" w:rsidRDefault="00E54480">
            <w:pPr>
              <w:spacing w:line="256" w:lineRule="auto"/>
              <w:rPr>
                <w:kern w:val="2"/>
                <w:lang w:val="en-US"/>
              </w:rPr>
            </w:pPr>
            <w:r>
              <w:rPr>
                <w:kern w:val="2"/>
                <w:lang w:val="en-US"/>
              </w:rPr>
              <w:t>0,0360</w:t>
            </w:r>
          </w:p>
        </w:tc>
        <w:tc>
          <w:tcPr>
            <w:tcW w:w="1417" w:type="dxa"/>
            <w:tcBorders>
              <w:top w:val="nil"/>
              <w:left w:val="single" w:sz="6" w:space="0" w:color="auto"/>
              <w:bottom w:val="single" w:sz="2" w:space="0" w:color="auto"/>
              <w:right w:val="single" w:sz="6" w:space="0" w:color="auto"/>
            </w:tcBorders>
          </w:tcPr>
          <w:p w14:paraId="2F26C396"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D2A191F" w14:textId="77777777" w:rsidR="00E54480" w:rsidRDefault="00E54480">
            <w:pPr>
              <w:spacing w:line="256" w:lineRule="auto"/>
              <w:rPr>
                <w:kern w:val="2"/>
                <w:lang w:val="en-US"/>
              </w:rPr>
            </w:pPr>
          </w:p>
        </w:tc>
      </w:tr>
      <w:tr w:rsidR="00E54480" w14:paraId="60438AA7" w14:textId="77777777" w:rsidTr="00E54480">
        <w:trPr>
          <w:trHeight w:val="340"/>
        </w:trPr>
        <w:tc>
          <w:tcPr>
            <w:tcW w:w="709" w:type="dxa"/>
            <w:tcBorders>
              <w:top w:val="nil"/>
              <w:left w:val="single" w:sz="6" w:space="0" w:color="auto"/>
              <w:bottom w:val="nil"/>
              <w:right w:val="nil"/>
            </w:tcBorders>
          </w:tcPr>
          <w:p w14:paraId="0E82D042"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4B7C3ADC"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77EADD50"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08394CA3"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193DC563"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71CA14F8"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70935C29" w14:textId="77777777" w:rsidR="00E54480" w:rsidRDefault="00E54480">
            <w:pPr>
              <w:spacing w:line="256" w:lineRule="auto"/>
              <w:rPr>
                <w:kern w:val="2"/>
                <w:lang w:val="en-US"/>
              </w:rPr>
            </w:pPr>
          </w:p>
        </w:tc>
      </w:tr>
      <w:tr w:rsidR="00E54480" w14:paraId="125CD9AE"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1A2B08F4" w14:textId="77777777" w:rsidR="00E54480" w:rsidRDefault="00E54480">
            <w:pPr>
              <w:spacing w:line="256" w:lineRule="auto"/>
              <w:rPr>
                <w:kern w:val="2"/>
                <w:lang w:val="en-US"/>
              </w:rPr>
            </w:pPr>
            <w:r>
              <w:rPr>
                <w:kern w:val="2"/>
                <w:lang w:val="en-US"/>
              </w:rPr>
              <w:t>28</w:t>
            </w:r>
          </w:p>
        </w:tc>
        <w:tc>
          <w:tcPr>
            <w:tcW w:w="1276" w:type="dxa"/>
            <w:gridSpan w:val="2"/>
            <w:tcBorders>
              <w:top w:val="single" w:sz="4" w:space="0" w:color="auto"/>
              <w:left w:val="single" w:sz="6" w:space="0" w:color="auto"/>
              <w:bottom w:val="single" w:sz="4" w:space="0" w:color="auto"/>
              <w:right w:val="single" w:sz="6" w:space="0" w:color="auto"/>
            </w:tcBorders>
          </w:tcPr>
          <w:p w14:paraId="00033BC8" w14:textId="77777777" w:rsidR="00E54480" w:rsidRDefault="00E54480">
            <w:pPr>
              <w:spacing w:line="256" w:lineRule="auto"/>
              <w:rPr>
                <w:kern w:val="2"/>
                <w:lang w:val="en-US"/>
              </w:rPr>
            </w:pPr>
            <w:r>
              <w:rPr>
                <w:kern w:val="2"/>
                <w:lang w:val="en-US"/>
              </w:rPr>
              <w:t>pret furnizor</w:t>
            </w:r>
          </w:p>
          <w:p w14:paraId="1719118B"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37C2C994"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Filet otel sudura 1/2" (pentru montarea robinetului sub manometru)</w:t>
            </w:r>
            <w:r>
              <w:rPr>
                <w:rFonts w:ascii="Times New Roman CYR" w:hAnsi="Times New Roman CYR"/>
                <w:kern w:val="2"/>
                <w:sz w:val="16"/>
                <w:szCs w:val="16"/>
                <w:lang w:val="en-US"/>
              </w:rPr>
              <w:t xml:space="preserve"> </w:t>
            </w:r>
          </w:p>
          <w:p w14:paraId="46BC1063"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7CD916A" w14:textId="77777777" w:rsidR="00E54480" w:rsidRDefault="00E54480">
            <w:pPr>
              <w:spacing w:line="256" w:lineRule="auto"/>
              <w:jc w:val="center"/>
              <w:rPr>
                <w:kern w:val="2"/>
                <w:lang w:val="en-US"/>
              </w:rPr>
            </w:pPr>
            <w:r>
              <w:rPr>
                <w:kern w:val="2"/>
                <w:lang w:val="en-US"/>
              </w:rPr>
              <w:lastRenderedPageBreak/>
              <w:t>buc</w:t>
            </w:r>
          </w:p>
        </w:tc>
        <w:tc>
          <w:tcPr>
            <w:tcW w:w="1134" w:type="dxa"/>
            <w:tcBorders>
              <w:top w:val="single" w:sz="4" w:space="0" w:color="auto"/>
              <w:left w:val="single" w:sz="6" w:space="0" w:color="auto"/>
              <w:bottom w:val="single" w:sz="4" w:space="0" w:color="auto"/>
              <w:right w:val="single" w:sz="6" w:space="0" w:color="auto"/>
            </w:tcBorders>
            <w:vAlign w:val="center"/>
          </w:tcPr>
          <w:p w14:paraId="6450551D"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3,0000</w:t>
            </w:r>
          </w:p>
          <w:p w14:paraId="78DE2FEB"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7EE14A45"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23EB3BAB" w14:textId="77777777" w:rsidR="00E54480" w:rsidRDefault="00E54480">
            <w:pPr>
              <w:spacing w:line="256" w:lineRule="auto"/>
              <w:jc w:val="center"/>
              <w:rPr>
                <w:kern w:val="2"/>
                <w:lang w:val="en-US"/>
              </w:rPr>
            </w:pPr>
          </w:p>
        </w:tc>
      </w:tr>
      <w:tr w:rsidR="00E54480" w14:paraId="3C87B861" w14:textId="77777777" w:rsidTr="00E54480">
        <w:tc>
          <w:tcPr>
            <w:tcW w:w="709" w:type="dxa"/>
            <w:tcBorders>
              <w:top w:val="nil"/>
              <w:left w:val="single" w:sz="6" w:space="0" w:color="auto"/>
              <w:bottom w:val="single" w:sz="2" w:space="0" w:color="auto"/>
              <w:right w:val="single" w:sz="6" w:space="0" w:color="auto"/>
            </w:tcBorders>
          </w:tcPr>
          <w:p w14:paraId="0F17916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632B254" w14:textId="77777777" w:rsidR="00E54480" w:rsidRDefault="00E54480">
            <w:pPr>
              <w:spacing w:line="256" w:lineRule="auto"/>
              <w:jc w:val="center"/>
              <w:rPr>
                <w:kern w:val="2"/>
                <w:sz w:val="16"/>
                <w:szCs w:val="16"/>
                <w:lang w:val="en-US"/>
              </w:rPr>
            </w:pPr>
            <w:r>
              <w:rPr>
                <w:kern w:val="2"/>
                <w:sz w:val="16"/>
                <w:szCs w:val="16"/>
                <w:lang w:val="en-US"/>
              </w:rPr>
              <w:t>210501</w:t>
            </w:r>
          </w:p>
        </w:tc>
        <w:tc>
          <w:tcPr>
            <w:tcW w:w="3402" w:type="dxa"/>
            <w:gridSpan w:val="2"/>
            <w:tcBorders>
              <w:top w:val="nil"/>
              <w:left w:val="single" w:sz="6" w:space="0" w:color="auto"/>
              <w:bottom w:val="single" w:sz="2" w:space="0" w:color="auto"/>
              <w:right w:val="single" w:sz="6" w:space="0" w:color="auto"/>
            </w:tcBorders>
            <w:hideMark/>
          </w:tcPr>
          <w:p w14:paraId="31F00F0B" w14:textId="77777777" w:rsidR="00E54480" w:rsidRDefault="00E54480">
            <w:pPr>
              <w:spacing w:line="256" w:lineRule="auto"/>
              <w:rPr>
                <w:kern w:val="2"/>
                <w:lang w:val="en-US"/>
              </w:rPr>
            </w:pPr>
            <w:r>
              <w:rPr>
                <w:kern w:val="2"/>
                <w:lang w:val="en-US"/>
              </w:rPr>
              <w:t>Filet otel sudura 1/2"</w:t>
            </w:r>
          </w:p>
        </w:tc>
        <w:tc>
          <w:tcPr>
            <w:tcW w:w="1134" w:type="dxa"/>
            <w:tcBorders>
              <w:top w:val="nil"/>
              <w:left w:val="single" w:sz="6" w:space="0" w:color="auto"/>
              <w:bottom w:val="single" w:sz="2" w:space="0" w:color="auto"/>
              <w:right w:val="single" w:sz="6" w:space="0" w:color="auto"/>
            </w:tcBorders>
            <w:hideMark/>
          </w:tcPr>
          <w:p w14:paraId="617DDA42"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42AF7D5" w14:textId="77777777" w:rsidR="00E54480" w:rsidRDefault="00E54480">
            <w:pPr>
              <w:spacing w:line="256" w:lineRule="auto"/>
              <w:rPr>
                <w:kern w:val="2"/>
                <w:lang w:val="en-US"/>
              </w:rPr>
            </w:pPr>
            <w:r>
              <w:rPr>
                <w:kern w:val="2"/>
                <w:lang w:val="en-US"/>
              </w:rPr>
              <w:t>3,0000</w:t>
            </w:r>
          </w:p>
        </w:tc>
        <w:tc>
          <w:tcPr>
            <w:tcW w:w="1417" w:type="dxa"/>
            <w:tcBorders>
              <w:top w:val="nil"/>
              <w:left w:val="single" w:sz="6" w:space="0" w:color="auto"/>
              <w:bottom w:val="single" w:sz="2" w:space="0" w:color="auto"/>
              <w:right w:val="single" w:sz="6" w:space="0" w:color="auto"/>
            </w:tcBorders>
          </w:tcPr>
          <w:p w14:paraId="6F7288C2"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7F56746" w14:textId="77777777" w:rsidR="00E54480" w:rsidRDefault="00E54480">
            <w:pPr>
              <w:spacing w:line="256" w:lineRule="auto"/>
              <w:rPr>
                <w:kern w:val="2"/>
                <w:lang w:val="en-US"/>
              </w:rPr>
            </w:pPr>
          </w:p>
        </w:tc>
      </w:tr>
      <w:tr w:rsidR="00E54480" w14:paraId="606CAC81" w14:textId="77777777" w:rsidTr="00E54480">
        <w:trPr>
          <w:trHeight w:val="340"/>
        </w:trPr>
        <w:tc>
          <w:tcPr>
            <w:tcW w:w="709" w:type="dxa"/>
            <w:tcBorders>
              <w:top w:val="nil"/>
              <w:left w:val="single" w:sz="6" w:space="0" w:color="auto"/>
              <w:bottom w:val="nil"/>
              <w:right w:val="nil"/>
            </w:tcBorders>
          </w:tcPr>
          <w:p w14:paraId="3DB933CF"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05056C7C"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3C1F942F"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22849F53"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54E0FB3B"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5612FC98"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31713E38" w14:textId="77777777" w:rsidR="00E54480" w:rsidRDefault="00E54480">
            <w:pPr>
              <w:spacing w:line="256" w:lineRule="auto"/>
              <w:rPr>
                <w:kern w:val="2"/>
                <w:lang w:val="en-US"/>
              </w:rPr>
            </w:pPr>
          </w:p>
        </w:tc>
      </w:tr>
      <w:tr w:rsidR="00E54480" w14:paraId="46A1AD91"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4422B99D" w14:textId="77777777" w:rsidR="00E54480" w:rsidRDefault="00E54480">
            <w:pPr>
              <w:spacing w:line="256" w:lineRule="auto"/>
              <w:rPr>
                <w:kern w:val="2"/>
                <w:lang w:val="en-US"/>
              </w:rPr>
            </w:pPr>
            <w:r>
              <w:rPr>
                <w:kern w:val="2"/>
                <w:lang w:val="en-US"/>
              </w:rPr>
              <w:t>29</w:t>
            </w:r>
          </w:p>
        </w:tc>
        <w:tc>
          <w:tcPr>
            <w:tcW w:w="1276" w:type="dxa"/>
            <w:gridSpan w:val="2"/>
            <w:tcBorders>
              <w:top w:val="single" w:sz="4" w:space="0" w:color="auto"/>
              <w:left w:val="single" w:sz="6" w:space="0" w:color="auto"/>
              <w:bottom w:val="single" w:sz="4" w:space="0" w:color="auto"/>
              <w:right w:val="single" w:sz="6" w:space="0" w:color="auto"/>
            </w:tcBorders>
          </w:tcPr>
          <w:p w14:paraId="03379355" w14:textId="77777777" w:rsidR="00E54480" w:rsidRDefault="00E54480">
            <w:pPr>
              <w:spacing w:line="256" w:lineRule="auto"/>
              <w:rPr>
                <w:kern w:val="2"/>
                <w:lang w:val="en-US"/>
              </w:rPr>
            </w:pPr>
            <w:r>
              <w:rPr>
                <w:kern w:val="2"/>
                <w:lang w:val="en-US"/>
              </w:rPr>
              <w:t>RpIC31A</w:t>
            </w:r>
          </w:p>
          <w:p w14:paraId="061BC873"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72E58977"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Sudarea cu flacara oxiacetilenica a tevilor de instalatii, izolate cu diametrul pina la 1"  Montare Filet otel sudura 1/2"</w:t>
            </w:r>
            <w:r>
              <w:rPr>
                <w:rFonts w:ascii="Times New Roman CYR" w:hAnsi="Times New Roman CYR"/>
                <w:kern w:val="2"/>
                <w:sz w:val="16"/>
                <w:szCs w:val="16"/>
                <w:lang w:val="en-US"/>
              </w:rPr>
              <w:t xml:space="preserve"> </w:t>
            </w:r>
          </w:p>
          <w:p w14:paraId="6AD79913"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C184C62"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7B374DC0"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3,0000</w:t>
            </w:r>
          </w:p>
          <w:p w14:paraId="13AEAC39"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2F11C8B8"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584E15A8" w14:textId="77777777" w:rsidR="00E54480" w:rsidRDefault="00E54480">
            <w:pPr>
              <w:spacing w:line="256" w:lineRule="auto"/>
              <w:jc w:val="center"/>
              <w:rPr>
                <w:kern w:val="2"/>
                <w:lang w:val="en-US"/>
              </w:rPr>
            </w:pPr>
          </w:p>
        </w:tc>
      </w:tr>
      <w:tr w:rsidR="00E54480" w14:paraId="5874B84E" w14:textId="77777777" w:rsidTr="00E54480">
        <w:tc>
          <w:tcPr>
            <w:tcW w:w="709" w:type="dxa"/>
            <w:tcBorders>
              <w:top w:val="nil"/>
              <w:left w:val="single" w:sz="6" w:space="0" w:color="auto"/>
              <w:bottom w:val="single" w:sz="2" w:space="0" w:color="auto"/>
              <w:right w:val="single" w:sz="6" w:space="0" w:color="auto"/>
            </w:tcBorders>
          </w:tcPr>
          <w:p w14:paraId="438C5DDB"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AF96DA7"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4DF08A5E"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1FF904CD"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F39FF58" w14:textId="77777777" w:rsidR="00E54480" w:rsidRDefault="00E54480">
            <w:pPr>
              <w:spacing w:line="256" w:lineRule="auto"/>
              <w:rPr>
                <w:kern w:val="2"/>
                <w:lang w:val="en-US"/>
              </w:rPr>
            </w:pPr>
            <w:r>
              <w:rPr>
                <w:kern w:val="2"/>
                <w:lang w:val="en-US"/>
              </w:rPr>
              <w:t>1,8300</w:t>
            </w:r>
          </w:p>
        </w:tc>
        <w:tc>
          <w:tcPr>
            <w:tcW w:w="1417" w:type="dxa"/>
            <w:tcBorders>
              <w:top w:val="nil"/>
              <w:left w:val="single" w:sz="6" w:space="0" w:color="auto"/>
              <w:bottom w:val="single" w:sz="2" w:space="0" w:color="auto"/>
              <w:right w:val="single" w:sz="6" w:space="0" w:color="auto"/>
            </w:tcBorders>
          </w:tcPr>
          <w:p w14:paraId="5F05A8C3"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72819DA" w14:textId="77777777" w:rsidR="00E54480" w:rsidRDefault="00E54480">
            <w:pPr>
              <w:spacing w:line="256" w:lineRule="auto"/>
              <w:rPr>
                <w:kern w:val="2"/>
                <w:lang w:val="en-US"/>
              </w:rPr>
            </w:pPr>
          </w:p>
        </w:tc>
      </w:tr>
      <w:tr w:rsidR="00E54480" w14:paraId="59C366B3" w14:textId="77777777" w:rsidTr="00E54480">
        <w:tc>
          <w:tcPr>
            <w:tcW w:w="709" w:type="dxa"/>
            <w:tcBorders>
              <w:top w:val="nil"/>
              <w:left w:val="single" w:sz="6" w:space="0" w:color="auto"/>
              <w:bottom w:val="single" w:sz="2" w:space="0" w:color="auto"/>
              <w:right w:val="single" w:sz="6" w:space="0" w:color="auto"/>
            </w:tcBorders>
          </w:tcPr>
          <w:p w14:paraId="10CF68C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FF31EA3"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2CEB4196"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583FE065"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59078C8" w14:textId="77777777" w:rsidR="00E54480" w:rsidRDefault="00E54480">
            <w:pPr>
              <w:spacing w:line="256" w:lineRule="auto"/>
              <w:rPr>
                <w:kern w:val="2"/>
                <w:lang w:val="en-US"/>
              </w:rPr>
            </w:pPr>
            <w:r>
              <w:rPr>
                <w:kern w:val="2"/>
                <w:lang w:val="en-US"/>
              </w:rPr>
              <w:t>0,2280</w:t>
            </w:r>
          </w:p>
        </w:tc>
        <w:tc>
          <w:tcPr>
            <w:tcW w:w="1417" w:type="dxa"/>
            <w:tcBorders>
              <w:top w:val="nil"/>
              <w:left w:val="single" w:sz="6" w:space="0" w:color="auto"/>
              <w:bottom w:val="single" w:sz="2" w:space="0" w:color="auto"/>
              <w:right w:val="single" w:sz="6" w:space="0" w:color="auto"/>
            </w:tcBorders>
          </w:tcPr>
          <w:p w14:paraId="32764E53"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FA78C6E" w14:textId="77777777" w:rsidR="00E54480" w:rsidRDefault="00E54480">
            <w:pPr>
              <w:spacing w:line="256" w:lineRule="auto"/>
              <w:rPr>
                <w:kern w:val="2"/>
                <w:lang w:val="en-US"/>
              </w:rPr>
            </w:pPr>
          </w:p>
        </w:tc>
      </w:tr>
      <w:tr w:rsidR="00E54480" w14:paraId="3258789E" w14:textId="77777777" w:rsidTr="00E54480">
        <w:tc>
          <w:tcPr>
            <w:tcW w:w="709" w:type="dxa"/>
            <w:tcBorders>
              <w:top w:val="nil"/>
              <w:left w:val="single" w:sz="6" w:space="0" w:color="auto"/>
              <w:bottom w:val="single" w:sz="2" w:space="0" w:color="auto"/>
              <w:right w:val="single" w:sz="6" w:space="0" w:color="auto"/>
            </w:tcBorders>
          </w:tcPr>
          <w:p w14:paraId="3847BBEB"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300E683"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4497F5A6"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14B7B4C7"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69EF71B" w14:textId="77777777" w:rsidR="00E54480" w:rsidRDefault="00E54480">
            <w:pPr>
              <w:spacing w:line="256" w:lineRule="auto"/>
              <w:rPr>
                <w:kern w:val="2"/>
                <w:lang w:val="en-US"/>
              </w:rPr>
            </w:pPr>
            <w:r>
              <w:rPr>
                <w:kern w:val="2"/>
                <w:lang w:val="en-US"/>
              </w:rPr>
              <w:t>0,0690</w:t>
            </w:r>
          </w:p>
        </w:tc>
        <w:tc>
          <w:tcPr>
            <w:tcW w:w="1417" w:type="dxa"/>
            <w:tcBorders>
              <w:top w:val="nil"/>
              <w:left w:val="single" w:sz="6" w:space="0" w:color="auto"/>
              <w:bottom w:val="single" w:sz="2" w:space="0" w:color="auto"/>
              <w:right w:val="single" w:sz="6" w:space="0" w:color="auto"/>
            </w:tcBorders>
          </w:tcPr>
          <w:p w14:paraId="7B7AA537"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B212A17" w14:textId="77777777" w:rsidR="00E54480" w:rsidRDefault="00E54480">
            <w:pPr>
              <w:spacing w:line="256" w:lineRule="auto"/>
              <w:rPr>
                <w:kern w:val="2"/>
                <w:lang w:val="en-US"/>
              </w:rPr>
            </w:pPr>
          </w:p>
        </w:tc>
      </w:tr>
      <w:tr w:rsidR="00E54480" w14:paraId="4122AFE0" w14:textId="77777777" w:rsidTr="00E54480">
        <w:tc>
          <w:tcPr>
            <w:tcW w:w="709" w:type="dxa"/>
            <w:tcBorders>
              <w:top w:val="nil"/>
              <w:left w:val="single" w:sz="6" w:space="0" w:color="auto"/>
              <w:bottom w:val="single" w:sz="2" w:space="0" w:color="auto"/>
              <w:right w:val="single" w:sz="6" w:space="0" w:color="auto"/>
            </w:tcBorders>
          </w:tcPr>
          <w:p w14:paraId="07180B1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6DFB9F" w14:textId="77777777" w:rsidR="00E54480" w:rsidRDefault="00E54480">
            <w:pPr>
              <w:spacing w:line="256" w:lineRule="auto"/>
              <w:jc w:val="center"/>
              <w:rPr>
                <w:kern w:val="2"/>
                <w:sz w:val="16"/>
                <w:szCs w:val="16"/>
                <w:lang w:val="en-US"/>
              </w:rPr>
            </w:pPr>
            <w:r>
              <w:rPr>
                <w:kern w:val="2"/>
                <w:sz w:val="16"/>
                <w:szCs w:val="16"/>
                <w:lang w:val="en-US"/>
              </w:rPr>
              <w:t>2735725903453</w:t>
            </w:r>
          </w:p>
        </w:tc>
        <w:tc>
          <w:tcPr>
            <w:tcW w:w="3402" w:type="dxa"/>
            <w:gridSpan w:val="2"/>
            <w:tcBorders>
              <w:top w:val="nil"/>
              <w:left w:val="single" w:sz="6" w:space="0" w:color="auto"/>
              <w:bottom w:val="single" w:sz="2" w:space="0" w:color="auto"/>
              <w:right w:val="single" w:sz="6" w:space="0" w:color="auto"/>
            </w:tcBorders>
            <w:hideMark/>
          </w:tcPr>
          <w:p w14:paraId="565AD82E" w14:textId="77777777" w:rsidR="00E54480" w:rsidRDefault="00E54480">
            <w:pPr>
              <w:spacing w:line="256" w:lineRule="auto"/>
              <w:rPr>
                <w:kern w:val="2"/>
                <w:lang w:val="en-US"/>
              </w:rPr>
            </w:pPr>
            <w:r>
              <w:rPr>
                <w:kern w:val="2"/>
                <w:lang w:val="en-US"/>
              </w:rPr>
              <w:t>Sirma pt. sudura, obisnuita dn=3,25</w:t>
            </w:r>
          </w:p>
        </w:tc>
        <w:tc>
          <w:tcPr>
            <w:tcW w:w="1134" w:type="dxa"/>
            <w:tcBorders>
              <w:top w:val="nil"/>
              <w:left w:val="single" w:sz="6" w:space="0" w:color="auto"/>
              <w:bottom w:val="single" w:sz="2" w:space="0" w:color="auto"/>
              <w:right w:val="single" w:sz="6" w:space="0" w:color="auto"/>
            </w:tcBorders>
            <w:hideMark/>
          </w:tcPr>
          <w:p w14:paraId="7624393F"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6B50C3D" w14:textId="77777777" w:rsidR="00E54480" w:rsidRDefault="00E54480">
            <w:pPr>
              <w:spacing w:line="256" w:lineRule="auto"/>
              <w:rPr>
                <w:kern w:val="2"/>
                <w:lang w:val="en-US"/>
              </w:rPr>
            </w:pPr>
            <w:r>
              <w:rPr>
                <w:kern w:val="2"/>
                <w:lang w:val="en-US"/>
              </w:rPr>
              <w:t>0,0540</w:t>
            </w:r>
          </w:p>
        </w:tc>
        <w:tc>
          <w:tcPr>
            <w:tcW w:w="1417" w:type="dxa"/>
            <w:tcBorders>
              <w:top w:val="nil"/>
              <w:left w:val="single" w:sz="6" w:space="0" w:color="auto"/>
              <w:bottom w:val="single" w:sz="2" w:space="0" w:color="auto"/>
              <w:right w:val="single" w:sz="6" w:space="0" w:color="auto"/>
            </w:tcBorders>
          </w:tcPr>
          <w:p w14:paraId="4AA35ECB"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8787B64" w14:textId="77777777" w:rsidR="00E54480" w:rsidRDefault="00E54480">
            <w:pPr>
              <w:spacing w:line="256" w:lineRule="auto"/>
              <w:rPr>
                <w:kern w:val="2"/>
                <w:lang w:val="en-US"/>
              </w:rPr>
            </w:pPr>
          </w:p>
        </w:tc>
      </w:tr>
      <w:tr w:rsidR="00E54480" w14:paraId="0FF72228" w14:textId="77777777" w:rsidTr="00E54480">
        <w:tc>
          <w:tcPr>
            <w:tcW w:w="709" w:type="dxa"/>
            <w:tcBorders>
              <w:top w:val="nil"/>
              <w:left w:val="single" w:sz="6" w:space="0" w:color="auto"/>
              <w:bottom w:val="single" w:sz="2" w:space="0" w:color="auto"/>
              <w:right w:val="single" w:sz="6" w:space="0" w:color="auto"/>
            </w:tcBorders>
          </w:tcPr>
          <w:p w14:paraId="6AC20AA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11F802F" w14:textId="77777777" w:rsidR="00E54480" w:rsidRDefault="00E54480">
            <w:pPr>
              <w:spacing w:line="256" w:lineRule="auto"/>
              <w:jc w:val="center"/>
              <w:rPr>
                <w:kern w:val="2"/>
                <w:sz w:val="16"/>
                <w:szCs w:val="16"/>
                <w:lang w:val="en-US"/>
              </w:rPr>
            </w:pPr>
            <w:r>
              <w:rPr>
                <w:kern w:val="2"/>
                <w:sz w:val="16"/>
                <w:szCs w:val="16"/>
                <w:lang w:val="en-US"/>
              </w:rPr>
              <w:t>3110500002401</w:t>
            </w:r>
          </w:p>
        </w:tc>
        <w:tc>
          <w:tcPr>
            <w:tcW w:w="3402" w:type="dxa"/>
            <w:gridSpan w:val="2"/>
            <w:tcBorders>
              <w:top w:val="nil"/>
              <w:left w:val="single" w:sz="6" w:space="0" w:color="auto"/>
              <w:bottom w:val="single" w:sz="2" w:space="0" w:color="auto"/>
              <w:right w:val="single" w:sz="6" w:space="0" w:color="auto"/>
            </w:tcBorders>
            <w:hideMark/>
          </w:tcPr>
          <w:p w14:paraId="20856AE9" w14:textId="77777777" w:rsidR="00E54480" w:rsidRDefault="00E54480">
            <w:pPr>
              <w:spacing w:line="256" w:lineRule="auto"/>
              <w:rPr>
                <w:kern w:val="2"/>
                <w:lang w:val="en-US"/>
              </w:rPr>
            </w:pPr>
            <w:r>
              <w:rPr>
                <w:kern w:val="2"/>
                <w:lang w:val="en-US"/>
              </w:rPr>
              <w:t>Aparat de sudura 28-35 Kw</w:t>
            </w:r>
          </w:p>
        </w:tc>
        <w:tc>
          <w:tcPr>
            <w:tcW w:w="1134" w:type="dxa"/>
            <w:tcBorders>
              <w:top w:val="nil"/>
              <w:left w:val="single" w:sz="6" w:space="0" w:color="auto"/>
              <w:bottom w:val="single" w:sz="2" w:space="0" w:color="auto"/>
              <w:right w:val="single" w:sz="6" w:space="0" w:color="auto"/>
            </w:tcBorders>
            <w:hideMark/>
          </w:tcPr>
          <w:p w14:paraId="39632C56"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CA8A1DB" w14:textId="77777777" w:rsidR="00E54480" w:rsidRDefault="00E54480">
            <w:pPr>
              <w:spacing w:line="256" w:lineRule="auto"/>
              <w:rPr>
                <w:kern w:val="2"/>
                <w:lang w:val="en-US"/>
              </w:rPr>
            </w:pPr>
            <w:r>
              <w:rPr>
                <w:kern w:val="2"/>
                <w:lang w:val="en-US"/>
              </w:rPr>
              <w:t>0,8400</w:t>
            </w:r>
          </w:p>
        </w:tc>
        <w:tc>
          <w:tcPr>
            <w:tcW w:w="1417" w:type="dxa"/>
            <w:tcBorders>
              <w:top w:val="nil"/>
              <w:left w:val="single" w:sz="6" w:space="0" w:color="auto"/>
              <w:bottom w:val="single" w:sz="2" w:space="0" w:color="auto"/>
              <w:right w:val="single" w:sz="6" w:space="0" w:color="auto"/>
            </w:tcBorders>
          </w:tcPr>
          <w:p w14:paraId="5C561464"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6D592541" w14:textId="77777777" w:rsidR="00E54480" w:rsidRDefault="00E54480">
            <w:pPr>
              <w:spacing w:line="256" w:lineRule="auto"/>
              <w:rPr>
                <w:kern w:val="2"/>
                <w:lang w:val="en-US"/>
              </w:rPr>
            </w:pPr>
          </w:p>
        </w:tc>
      </w:tr>
      <w:tr w:rsidR="00E54480" w14:paraId="1E7433E2" w14:textId="77777777" w:rsidTr="00E54480">
        <w:trPr>
          <w:trHeight w:val="340"/>
        </w:trPr>
        <w:tc>
          <w:tcPr>
            <w:tcW w:w="709" w:type="dxa"/>
            <w:tcBorders>
              <w:top w:val="nil"/>
              <w:left w:val="single" w:sz="6" w:space="0" w:color="auto"/>
              <w:bottom w:val="nil"/>
              <w:right w:val="nil"/>
            </w:tcBorders>
          </w:tcPr>
          <w:p w14:paraId="16E60F9B"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12F17432"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54034F32"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1E021160"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50614C0B"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3FAF165E"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3AF9DBDB" w14:textId="77777777" w:rsidR="00E54480" w:rsidRDefault="00E54480">
            <w:pPr>
              <w:spacing w:line="256" w:lineRule="auto"/>
              <w:rPr>
                <w:kern w:val="2"/>
                <w:lang w:val="en-US"/>
              </w:rPr>
            </w:pPr>
          </w:p>
        </w:tc>
      </w:tr>
      <w:tr w:rsidR="00E54480" w14:paraId="234FDF17"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6AF717FA" w14:textId="77777777" w:rsidR="00E54480" w:rsidRDefault="00E54480">
            <w:pPr>
              <w:spacing w:line="256" w:lineRule="auto"/>
              <w:rPr>
                <w:kern w:val="2"/>
                <w:lang w:val="en-US"/>
              </w:rPr>
            </w:pPr>
            <w:r>
              <w:rPr>
                <w:kern w:val="2"/>
                <w:lang w:val="en-US"/>
              </w:rPr>
              <w:t>30</w:t>
            </w:r>
          </w:p>
        </w:tc>
        <w:tc>
          <w:tcPr>
            <w:tcW w:w="1276" w:type="dxa"/>
            <w:gridSpan w:val="2"/>
            <w:tcBorders>
              <w:top w:val="single" w:sz="4" w:space="0" w:color="auto"/>
              <w:left w:val="single" w:sz="6" w:space="0" w:color="auto"/>
              <w:bottom w:val="single" w:sz="4" w:space="0" w:color="auto"/>
              <w:right w:val="single" w:sz="6" w:space="0" w:color="auto"/>
            </w:tcBorders>
          </w:tcPr>
          <w:p w14:paraId="245FB879" w14:textId="77777777" w:rsidR="00E54480" w:rsidRDefault="00E54480">
            <w:pPr>
              <w:spacing w:line="256" w:lineRule="auto"/>
              <w:rPr>
                <w:kern w:val="2"/>
                <w:lang w:val="en-US"/>
              </w:rPr>
            </w:pPr>
            <w:r>
              <w:rPr>
                <w:kern w:val="2"/>
                <w:lang w:val="en-US"/>
              </w:rPr>
              <w:t>pret furnizor</w:t>
            </w:r>
          </w:p>
          <w:p w14:paraId="0734CE1B"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0FD3949D"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Termometru bimetal 0-120 *C</w:t>
            </w:r>
            <w:r>
              <w:rPr>
                <w:rFonts w:ascii="Times New Roman CYR" w:hAnsi="Times New Roman CYR"/>
                <w:kern w:val="2"/>
                <w:sz w:val="16"/>
                <w:szCs w:val="16"/>
                <w:lang w:val="en-US"/>
              </w:rPr>
              <w:t xml:space="preserve"> </w:t>
            </w:r>
          </w:p>
          <w:p w14:paraId="42F9045B"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628EF2C"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4B6C5C33"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1719FBFA"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5AE46B6D"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07FA2AFD" w14:textId="77777777" w:rsidR="00E54480" w:rsidRDefault="00E54480">
            <w:pPr>
              <w:spacing w:line="256" w:lineRule="auto"/>
              <w:jc w:val="center"/>
              <w:rPr>
                <w:kern w:val="2"/>
                <w:lang w:val="en-US"/>
              </w:rPr>
            </w:pPr>
          </w:p>
        </w:tc>
      </w:tr>
      <w:tr w:rsidR="00E54480" w14:paraId="4CB9327F" w14:textId="77777777" w:rsidTr="00E54480">
        <w:tc>
          <w:tcPr>
            <w:tcW w:w="709" w:type="dxa"/>
            <w:tcBorders>
              <w:top w:val="nil"/>
              <w:left w:val="single" w:sz="6" w:space="0" w:color="auto"/>
              <w:bottom w:val="single" w:sz="2" w:space="0" w:color="auto"/>
              <w:right w:val="single" w:sz="6" w:space="0" w:color="auto"/>
            </w:tcBorders>
          </w:tcPr>
          <w:p w14:paraId="4A2E2B27"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83A610A" w14:textId="77777777" w:rsidR="00E54480" w:rsidRDefault="00E54480">
            <w:pPr>
              <w:spacing w:line="256" w:lineRule="auto"/>
              <w:jc w:val="center"/>
              <w:rPr>
                <w:kern w:val="2"/>
                <w:sz w:val="16"/>
                <w:szCs w:val="16"/>
                <w:lang w:val="en-US"/>
              </w:rPr>
            </w:pPr>
            <w:r>
              <w:rPr>
                <w:kern w:val="2"/>
                <w:sz w:val="16"/>
                <w:szCs w:val="16"/>
                <w:lang w:val="en-US"/>
              </w:rPr>
              <w:t>3.24</w:t>
            </w:r>
          </w:p>
        </w:tc>
        <w:tc>
          <w:tcPr>
            <w:tcW w:w="3402" w:type="dxa"/>
            <w:gridSpan w:val="2"/>
            <w:tcBorders>
              <w:top w:val="nil"/>
              <w:left w:val="single" w:sz="6" w:space="0" w:color="auto"/>
              <w:bottom w:val="single" w:sz="2" w:space="0" w:color="auto"/>
              <w:right w:val="single" w:sz="6" w:space="0" w:color="auto"/>
            </w:tcBorders>
            <w:hideMark/>
          </w:tcPr>
          <w:p w14:paraId="22A9AFBA" w14:textId="77777777" w:rsidR="00E54480" w:rsidRDefault="00E54480">
            <w:pPr>
              <w:spacing w:line="256" w:lineRule="auto"/>
              <w:rPr>
                <w:kern w:val="2"/>
                <w:lang w:val="en-US"/>
              </w:rPr>
            </w:pPr>
            <w:r>
              <w:rPr>
                <w:kern w:val="2"/>
                <w:lang w:val="en-US"/>
              </w:rPr>
              <w:t>Termometru bimetal 0-120* C</w:t>
            </w:r>
          </w:p>
        </w:tc>
        <w:tc>
          <w:tcPr>
            <w:tcW w:w="1134" w:type="dxa"/>
            <w:tcBorders>
              <w:top w:val="nil"/>
              <w:left w:val="single" w:sz="6" w:space="0" w:color="auto"/>
              <w:bottom w:val="single" w:sz="2" w:space="0" w:color="auto"/>
              <w:right w:val="single" w:sz="6" w:space="0" w:color="auto"/>
            </w:tcBorders>
            <w:hideMark/>
          </w:tcPr>
          <w:p w14:paraId="62C7260B"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D0B6C09"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0A3C484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5AE59D6" w14:textId="77777777" w:rsidR="00E54480" w:rsidRDefault="00E54480">
            <w:pPr>
              <w:spacing w:line="256" w:lineRule="auto"/>
              <w:rPr>
                <w:kern w:val="2"/>
                <w:lang w:val="en-US"/>
              </w:rPr>
            </w:pPr>
          </w:p>
        </w:tc>
      </w:tr>
      <w:tr w:rsidR="00E54480" w14:paraId="66A85249" w14:textId="77777777" w:rsidTr="00E54480">
        <w:trPr>
          <w:trHeight w:val="340"/>
        </w:trPr>
        <w:tc>
          <w:tcPr>
            <w:tcW w:w="709" w:type="dxa"/>
            <w:tcBorders>
              <w:top w:val="nil"/>
              <w:left w:val="single" w:sz="6" w:space="0" w:color="auto"/>
              <w:bottom w:val="nil"/>
              <w:right w:val="nil"/>
            </w:tcBorders>
          </w:tcPr>
          <w:p w14:paraId="77D2FE1C"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746B7F6A"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5B040077"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4392B1EB"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6DC0524B"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062203DB"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61FA9EBB" w14:textId="77777777" w:rsidR="00E54480" w:rsidRDefault="00E54480">
            <w:pPr>
              <w:spacing w:line="256" w:lineRule="auto"/>
              <w:rPr>
                <w:kern w:val="2"/>
                <w:lang w:val="en-US"/>
              </w:rPr>
            </w:pPr>
          </w:p>
        </w:tc>
      </w:tr>
      <w:tr w:rsidR="00E54480" w14:paraId="4AD406F4"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62699901" w14:textId="77777777" w:rsidR="00E54480" w:rsidRDefault="00E54480">
            <w:pPr>
              <w:spacing w:line="256" w:lineRule="auto"/>
              <w:rPr>
                <w:kern w:val="2"/>
                <w:lang w:val="en-US"/>
              </w:rPr>
            </w:pPr>
            <w:r>
              <w:rPr>
                <w:kern w:val="2"/>
                <w:lang w:val="en-US"/>
              </w:rPr>
              <w:t>31</w:t>
            </w:r>
          </w:p>
        </w:tc>
        <w:tc>
          <w:tcPr>
            <w:tcW w:w="1276" w:type="dxa"/>
            <w:gridSpan w:val="2"/>
            <w:tcBorders>
              <w:top w:val="single" w:sz="4" w:space="0" w:color="auto"/>
              <w:left w:val="single" w:sz="6" w:space="0" w:color="auto"/>
              <w:bottom w:val="single" w:sz="4" w:space="0" w:color="auto"/>
              <w:right w:val="single" w:sz="6" w:space="0" w:color="auto"/>
            </w:tcBorders>
          </w:tcPr>
          <w:p w14:paraId="081F9714" w14:textId="77777777" w:rsidR="00E54480" w:rsidRDefault="00E54480">
            <w:pPr>
              <w:spacing w:line="256" w:lineRule="auto"/>
              <w:rPr>
                <w:kern w:val="2"/>
                <w:lang w:val="en-US"/>
              </w:rPr>
            </w:pPr>
            <w:r>
              <w:rPr>
                <w:kern w:val="2"/>
                <w:lang w:val="en-US"/>
              </w:rPr>
              <w:t>IA18A</w:t>
            </w:r>
          </w:p>
          <w:p w14:paraId="3EF39A54"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22746DF8"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Armaturi fine pentru cazanele de incalzire centrala: termometru (drept sau coltar) cu aparatoare sau termometru cu scala rotunda Montare Termometru bimetal 0-120* C</w:t>
            </w:r>
            <w:r>
              <w:rPr>
                <w:rFonts w:ascii="Times New Roman CYR" w:hAnsi="Times New Roman CYR"/>
                <w:kern w:val="2"/>
                <w:sz w:val="16"/>
                <w:szCs w:val="16"/>
                <w:lang w:val="en-US"/>
              </w:rPr>
              <w:t xml:space="preserve"> </w:t>
            </w:r>
          </w:p>
          <w:p w14:paraId="67AB9AAF"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D5A1260"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437FCECE"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192D9E30"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061A59C1"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3BF1EB13" w14:textId="77777777" w:rsidR="00E54480" w:rsidRDefault="00E54480">
            <w:pPr>
              <w:spacing w:line="256" w:lineRule="auto"/>
              <w:jc w:val="center"/>
              <w:rPr>
                <w:kern w:val="2"/>
                <w:lang w:val="en-US"/>
              </w:rPr>
            </w:pPr>
          </w:p>
        </w:tc>
      </w:tr>
      <w:tr w:rsidR="00E54480" w14:paraId="6531D9E6" w14:textId="77777777" w:rsidTr="00E54480">
        <w:tc>
          <w:tcPr>
            <w:tcW w:w="709" w:type="dxa"/>
            <w:tcBorders>
              <w:top w:val="nil"/>
              <w:left w:val="single" w:sz="6" w:space="0" w:color="auto"/>
              <w:bottom w:val="single" w:sz="2" w:space="0" w:color="auto"/>
              <w:right w:val="single" w:sz="6" w:space="0" w:color="auto"/>
            </w:tcBorders>
          </w:tcPr>
          <w:p w14:paraId="431B8A51"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29630CD"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26DAE71D"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36E117AE"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456475F" w14:textId="77777777" w:rsidR="00E54480" w:rsidRDefault="00E54480">
            <w:pPr>
              <w:spacing w:line="256" w:lineRule="auto"/>
              <w:rPr>
                <w:kern w:val="2"/>
                <w:lang w:val="en-US"/>
              </w:rPr>
            </w:pPr>
            <w:r>
              <w:rPr>
                <w:kern w:val="2"/>
                <w:lang w:val="en-US"/>
              </w:rPr>
              <w:t>0,2800</w:t>
            </w:r>
          </w:p>
        </w:tc>
        <w:tc>
          <w:tcPr>
            <w:tcW w:w="1417" w:type="dxa"/>
            <w:tcBorders>
              <w:top w:val="nil"/>
              <w:left w:val="single" w:sz="6" w:space="0" w:color="auto"/>
              <w:bottom w:val="single" w:sz="2" w:space="0" w:color="auto"/>
              <w:right w:val="single" w:sz="6" w:space="0" w:color="auto"/>
            </w:tcBorders>
          </w:tcPr>
          <w:p w14:paraId="2CFD0D8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2FDFF25" w14:textId="77777777" w:rsidR="00E54480" w:rsidRDefault="00E54480">
            <w:pPr>
              <w:spacing w:line="256" w:lineRule="auto"/>
              <w:rPr>
                <w:kern w:val="2"/>
                <w:lang w:val="en-US"/>
              </w:rPr>
            </w:pPr>
          </w:p>
        </w:tc>
      </w:tr>
      <w:tr w:rsidR="00E54480" w14:paraId="13C98445" w14:textId="77777777" w:rsidTr="00E54480">
        <w:tc>
          <w:tcPr>
            <w:tcW w:w="709" w:type="dxa"/>
            <w:tcBorders>
              <w:top w:val="nil"/>
              <w:left w:val="single" w:sz="6" w:space="0" w:color="auto"/>
              <w:bottom w:val="single" w:sz="2" w:space="0" w:color="auto"/>
              <w:right w:val="single" w:sz="6" w:space="0" w:color="auto"/>
            </w:tcBorders>
          </w:tcPr>
          <w:p w14:paraId="448133E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BB04217" w14:textId="77777777" w:rsidR="00E54480" w:rsidRDefault="00E54480">
            <w:pPr>
              <w:spacing w:line="256" w:lineRule="auto"/>
              <w:jc w:val="center"/>
              <w:rPr>
                <w:kern w:val="2"/>
                <w:sz w:val="16"/>
                <w:szCs w:val="16"/>
                <w:lang w:val="en-US"/>
              </w:rPr>
            </w:pPr>
            <w:r>
              <w:rPr>
                <w:kern w:val="2"/>
                <w:sz w:val="16"/>
                <w:szCs w:val="16"/>
                <w:lang w:val="en-US"/>
              </w:rPr>
              <w:t>1542126108945</w:t>
            </w:r>
          </w:p>
        </w:tc>
        <w:tc>
          <w:tcPr>
            <w:tcW w:w="3402" w:type="dxa"/>
            <w:gridSpan w:val="2"/>
            <w:tcBorders>
              <w:top w:val="nil"/>
              <w:left w:val="single" w:sz="6" w:space="0" w:color="auto"/>
              <w:bottom w:val="single" w:sz="2" w:space="0" w:color="auto"/>
              <w:right w:val="single" w:sz="6" w:space="0" w:color="auto"/>
            </w:tcBorders>
            <w:hideMark/>
          </w:tcPr>
          <w:p w14:paraId="23E42FCB" w14:textId="77777777" w:rsidR="00E54480" w:rsidRDefault="00E54480">
            <w:pPr>
              <w:spacing w:line="256" w:lineRule="auto"/>
              <w:rPr>
                <w:kern w:val="2"/>
                <w:lang w:val="en-US"/>
              </w:rPr>
            </w:pPr>
            <w:r>
              <w:rPr>
                <w:kern w:val="2"/>
                <w:lang w:val="en-US"/>
              </w:rPr>
              <w:t>Ulei de in sicativat</w:t>
            </w:r>
          </w:p>
        </w:tc>
        <w:tc>
          <w:tcPr>
            <w:tcW w:w="1134" w:type="dxa"/>
            <w:tcBorders>
              <w:top w:val="nil"/>
              <w:left w:val="single" w:sz="6" w:space="0" w:color="auto"/>
              <w:bottom w:val="single" w:sz="2" w:space="0" w:color="auto"/>
              <w:right w:val="single" w:sz="6" w:space="0" w:color="auto"/>
            </w:tcBorders>
            <w:hideMark/>
          </w:tcPr>
          <w:p w14:paraId="040A4482"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8F2E6D3" w14:textId="77777777" w:rsidR="00E54480" w:rsidRDefault="00E54480">
            <w:pPr>
              <w:spacing w:line="256" w:lineRule="auto"/>
              <w:rPr>
                <w:kern w:val="2"/>
                <w:lang w:val="en-US"/>
              </w:rPr>
            </w:pPr>
            <w:r>
              <w:rPr>
                <w:kern w:val="2"/>
                <w:lang w:val="en-US"/>
              </w:rPr>
              <w:t>0,0200</w:t>
            </w:r>
          </w:p>
        </w:tc>
        <w:tc>
          <w:tcPr>
            <w:tcW w:w="1417" w:type="dxa"/>
            <w:tcBorders>
              <w:top w:val="nil"/>
              <w:left w:val="single" w:sz="6" w:space="0" w:color="auto"/>
              <w:bottom w:val="single" w:sz="2" w:space="0" w:color="auto"/>
              <w:right w:val="single" w:sz="6" w:space="0" w:color="auto"/>
            </w:tcBorders>
          </w:tcPr>
          <w:p w14:paraId="398DFDF3"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7543031" w14:textId="77777777" w:rsidR="00E54480" w:rsidRDefault="00E54480">
            <w:pPr>
              <w:spacing w:line="256" w:lineRule="auto"/>
              <w:rPr>
                <w:kern w:val="2"/>
                <w:lang w:val="en-US"/>
              </w:rPr>
            </w:pPr>
          </w:p>
        </w:tc>
      </w:tr>
      <w:tr w:rsidR="00E54480" w14:paraId="3FFFEBD1" w14:textId="77777777" w:rsidTr="00E54480">
        <w:tc>
          <w:tcPr>
            <w:tcW w:w="709" w:type="dxa"/>
            <w:tcBorders>
              <w:top w:val="nil"/>
              <w:left w:val="single" w:sz="6" w:space="0" w:color="auto"/>
              <w:bottom w:val="single" w:sz="2" w:space="0" w:color="auto"/>
              <w:right w:val="single" w:sz="6" w:space="0" w:color="auto"/>
            </w:tcBorders>
          </w:tcPr>
          <w:p w14:paraId="34E414F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D046580" w14:textId="77777777" w:rsidR="00E54480" w:rsidRDefault="00E54480">
            <w:pPr>
              <w:spacing w:line="256" w:lineRule="auto"/>
              <w:jc w:val="center"/>
              <w:rPr>
                <w:kern w:val="2"/>
                <w:sz w:val="16"/>
                <w:szCs w:val="16"/>
                <w:lang w:val="en-US"/>
              </w:rPr>
            </w:pPr>
            <w:r>
              <w:rPr>
                <w:kern w:val="2"/>
                <w:sz w:val="16"/>
                <w:szCs w:val="16"/>
                <w:lang w:val="en-US"/>
              </w:rPr>
              <w:t>1714227322940</w:t>
            </w:r>
          </w:p>
        </w:tc>
        <w:tc>
          <w:tcPr>
            <w:tcW w:w="3402" w:type="dxa"/>
            <w:gridSpan w:val="2"/>
            <w:tcBorders>
              <w:top w:val="nil"/>
              <w:left w:val="single" w:sz="6" w:space="0" w:color="auto"/>
              <w:bottom w:val="single" w:sz="2" w:space="0" w:color="auto"/>
              <w:right w:val="single" w:sz="6" w:space="0" w:color="auto"/>
            </w:tcBorders>
            <w:hideMark/>
          </w:tcPr>
          <w:p w14:paraId="1CB6B452" w14:textId="77777777" w:rsidR="00E54480" w:rsidRDefault="00E54480">
            <w:pPr>
              <w:spacing w:line="256" w:lineRule="auto"/>
              <w:rPr>
                <w:kern w:val="2"/>
                <w:lang w:val="en-US"/>
              </w:rPr>
            </w:pPr>
            <w:r>
              <w:rPr>
                <w:kern w:val="2"/>
                <w:lang w:val="en-US"/>
              </w:rPr>
              <w:t>Cinepa fuior</w:t>
            </w:r>
          </w:p>
        </w:tc>
        <w:tc>
          <w:tcPr>
            <w:tcW w:w="1134" w:type="dxa"/>
            <w:tcBorders>
              <w:top w:val="nil"/>
              <w:left w:val="single" w:sz="6" w:space="0" w:color="auto"/>
              <w:bottom w:val="single" w:sz="2" w:space="0" w:color="auto"/>
              <w:right w:val="single" w:sz="6" w:space="0" w:color="auto"/>
            </w:tcBorders>
            <w:hideMark/>
          </w:tcPr>
          <w:p w14:paraId="283078F2"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69C9682" w14:textId="77777777" w:rsidR="00E54480" w:rsidRDefault="00E54480">
            <w:pPr>
              <w:spacing w:line="256" w:lineRule="auto"/>
              <w:rPr>
                <w:kern w:val="2"/>
                <w:lang w:val="en-US"/>
              </w:rPr>
            </w:pPr>
            <w:r>
              <w:rPr>
                <w:kern w:val="2"/>
                <w:lang w:val="en-US"/>
              </w:rPr>
              <w:t>0,0120</w:t>
            </w:r>
          </w:p>
        </w:tc>
        <w:tc>
          <w:tcPr>
            <w:tcW w:w="1417" w:type="dxa"/>
            <w:tcBorders>
              <w:top w:val="nil"/>
              <w:left w:val="single" w:sz="6" w:space="0" w:color="auto"/>
              <w:bottom w:val="single" w:sz="2" w:space="0" w:color="auto"/>
              <w:right w:val="single" w:sz="6" w:space="0" w:color="auto"/>
            </w:tcBorders>
          </w:tcPr>
          <w:p w14:paraId="2046D4B7"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85B4200" w14:textId="77777777" w:rsidR="00E54480" w:rsidRDefault="00E54480">
            <w:pPr>
              <w:spacing w:line="256" w:lineRule="auto"/>
              <w:rPr>
                <w:kern w:val="2"/>
                <w:lang w:val="en-US"/>
              </w:rPr>
            </w:pPr>
          </w:p>
        </w:tc>
      </w:tr>
      <w:tr w:rsidR="00E54480" w14:paraId="2B8AA5F2" w14:textId="77777777" w:rsidTr="00E54480">
        <w:tc>
          <w:tcPr>
            <w:tcW w:w="709" w:type="dxa"/>
            <w:tcBorders>
              <w:top w:val="nil"/>
              <w:left w:val="single" w:sz="6" w:space="0" w:color="auto"/>
              <w:bottom w:val="single" w:sz="2" w:space="0" w:color="auto"/>
              <w:right w:val="single" w:sz="6" w:space="0" w:color="auto"/>
            </w:tcBorders>
          </w:tcPr>
          <w:p w14:paraId="58068764"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D84F8B3" w14:textId="77777777" w:rsidR="00E54480" w:rsidRDefault="00E54480">
            <w:pPr>
              <w:spacing w:line="256" w:lineRule="auto"/>
              <w:jc w:val="center"/>
              <w:rPr>
                <w:kern w:val="2"/>
                <w:sz w:val="16"/>
                <w:szCs w:val="16"/>
                <w:lang w:val="en-US"/>
              </w:rPr>
            </w:pPr>
            <w:r>
              <w:rPr>
                <w:kern w:val="2"/>
                <w:sz w:val="16"/>
                <w:szCs w:val="16"/>
                <w:lang w:val="en-US"/>
              </w:rPr>
              <w:t>2430126100338</w:t>
            </w:r>
          </w:p>
        </w:tc>
        <w:tc>
          <w:tcPr>
            <w:tcW w:w="3402" w:type="dxa"/>
            <w:gridSpan w:val="2"/>
            <w:tcBorders>
              <w:top w:val="nil"/>
              <w:left w:val="single" w:sz="6" w:space="0" w:color="auto"/>
              <w:bottom w:val="single" w:sz="2" w:space="0" w:color="auto"/>
              <w:right w:val="single" w:sz="6" w:space="0" w:color="auto"/>
            </w:tcBorders>
            <w:hideMark/>
          </w:tcPr>
          <w:p w14:paraId="414597AF" w14:textId="77777777" w:rsidR="00E54480" w:rsidRDefault="00E54480">
            <w:pPr>
              <w:spacing w:line="256" w:lineRule="auto"/>
              <w:rPr>
                <w:kern w:val="2"/>
                <w:lang w:val="en-US"/>
              </w:rPr>
            </w:pPr>
            <w:r>
              <w:rPr>
                <w:kern w:val="2"/>
                <w:lang w:val="en-US"/>
              </w:rPr>
              <w:t>Solutie de etansare</w:t>
            </w:r>
          </w:p>
        </w:tc>
        <w:tc>
          <w:tcPr>
            <w:tcW w:w="1134" w:type="dxa"/>
            <w:tcBorders>
              <w:top w:val="nil"/>
              <w:left w:val="single" w:sz="6" w:space="0" w:color="auto"/>
              <w:bottom w:val="single" w:sz="2" w:space="0" w:color="auto"/>
              <w:right w:val="single" w:sz="6" w:space="0" w:color="auto"/>
            </w:tcBorders>
            <w:hideMark/>
          </w:tcPr>
          <w:p w14:paraId="25D8F84E"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FBA991D" w14:textId="77777777" w:rsidR="00E54480" w:rsidRDefault="00E54480">
            <w:pPr>
              <w:spacing w:line="256" w:lineRule="auto"/>
              <w:rPr>
                <w:kern w:val="2"/>
                <w:lang w:val="en-US"/>
              </w:rPr>
            </w:pPr>
            <w:r>
              <w:rPr>
                <w:kern w:val="2"/>
                <w:lang w:val="en-US"/>
              </w:rPr>
              <w:t>0,0240</w:t>
            </w:r>
          </w:p>
        </w:tc>
        <w:tc>
          <w:tcPr>
            <w:tcW w:w="1417" w:type="dxa"/>
            <w:tcBorders>
              <w:top w:val="nil"/>
              <w:left w:val="single" w:sz="6" w:space="0" w:color="auto"/>
              <w:bottom w:val="single" w:sz="2" w:space="0" w:color="auto"/>
              <w:right w:val="single" w:sz="6" w:space="0" w:color="auto"/>
            </w:tcBorders>
          </w:tcPr>
          <w:p w14:paraId="049099AC"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A640E70" w14:textId="77777777" w:rsidR="00E54480" w:rsidRDefault="00E54480">
            <w:pPr>
              <w:spacing w:line="256" w:lineRule="auto"/>
              <w:rPr>
                <w:kern w:val="2"/>
                <w:lang w:val="en-US"/>
              </w:rPr>
            </w:pPr>
          </w:p>
        </w:tc>
      </w:tr>
      <w:tr w:rsidR="00E54480" w14:paraId="3EACAA4A" w14:textId="77777777" w:rsidTr="00E54480">
        <w:trPr>
          <w:trHeight w:val="340"/>
        </w:trPr>
        <w:tc>
          <w:tcPr>
            <w:tcW w:w="709" w:type="dxa"/>
            <w:tcBorders>
              <w:top w:val="nil"/>
              <w:left w:val="single" w:sz="6" w:space="0" w:color="auto"/>
              <w:bottom w:val="nil"/>
              <w:right w:val="nil"/>
            </w:tcBorders>
          </w:tcPr>
          <w:p w14:paraId="010D04CB"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6B7D84FC"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49639BF4"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0D62ADF2"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1DB7C946"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2EB14A4A"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627BB3C6" w14:textId="77777777" w:rsidR="00E54480" w:rsidRDefault="00E54480">
            <w:pPr>
              <w:spacing w:line="256" w:lineRule="auto"/>
              <w:rPr>
                <w:kern w:val="2"/>
                <w:lang w:val="en-US"/>
              </w:rPr>
            </w:pPr>
          </w:p>
        </w:tc>
      </w:tr>
      <w:tr w:rsidR="00E54480" w14:paraId="5A4FE3B9"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010DC04A" w14:textId="77777777" w:rsidR="00E54480" w:rsidRDefault="00E54480">
            <w:pPr>
              <w:spacing w:line="256" w:lineRule="auto"/>
              <w:rPr>
                <w:kern w:val="2"/>
                <w:lang w:val="en-US"/>
              </w:rPr>
            </w:pPr>
            <w:r>
              <w:rPr>
                <w:kern w:val="2"/>
                <w:lang w:val="en-US"/>
              </w:rPr>
              <w:t>32</w:t>
            </w:r>
          </w:p>
        </w:tc>
        <w:tc>
          <w:tcPr>
            <w:tcW w:w="1276" w:type="dxa"/>
            <w:gridSpan w:val="2"/>
            <w:tcBorders>
              <w:top w:val="single" w:sz="4" w:space="0" w:color="auto"/>
              <w:left w:val="single" w:sz="6" w:space="0" w:color="auto"/>
              <w:bottom w:val="single" w:sz="4" w:space="0" w:color="auto"/>
              <w:right w:val="single" w:sz="6" w:space="0" w:color="auto"/>
            </w:tcBorders>
          </w:tcPr>
          <w:p w14:paraId="07967D7A" w14:textId="77777777" w:rsidR="00E54480" w:rsidRDefault="00E54480">
            <w:pPr>
              <w:spacing w:line="256" w:lineRule="auto"/>
              <w:rPr>
                <w:kern w:val="2"/>
                <w:lang w:val="en-US"/>
              </w:rPr>
            </w:pPr>
            <w:r>
              <w:rPr>
                <w:kern w:val="2"/>
                <w:lang w:val="en-US"/>
              </w:rPr>
              <w:t>pret furnizor</w:t>
            </w:r>
          </w:p>
          <w:p w14:paraId="33585357"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5E82016A"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Mufa otel sudura 1/2" (pentru montarea termometrului)</w:t>
            </w:r>
            <w:r>
              <w:rPr>
                <w:rFonts w:ascii="Times New Roman CYR" w:hAnsi="Times New Roman CYR"/>
                <w:kern w:val="2"/>
                <w:sz w:val="16"/>
                <w:szCs w:val="16"/>
                <w:lang w:val="en-US"/>
              </w:rPr>
              <w:t xml:space="preserve"> </w:t>
            </w:r>
          </w:p>
          <w:p w14:paraId="3C7D28AC"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88E1285"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6D694F75"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7C1A1EDB"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111EB25F"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61AD8EE5" w14:textId="77777777" w:rsidR="00E54480" w:rsidRDefault="00E54480">
            <w:pPr>
              <w:spacing w:line="256" w:lineRule="auto"/>
              <w:jc w:val="center"/>
              <w:rPr>
                <w:kern w:val="2"/>
                <w:lang w:val="en-US"/>
              </w:rPr>
            </w:pPr>
          </w:p>
        </w:tc>
      </w:tr>
      <w:tr w:rsidR="00E54480" w14:paraId="28DD86DA" w14:textId="77777777" w:rsidTr="00E54480">
        <w:tc>
          <w:tcPr>
            <w:tcW w:w="709" w:type="dxa"/>
            <w:tcBorders>
              <w:top w:val="nil"/>
              <w:left w:val="single" w:sz="6" w:space="0" w:color="auto"/>
              <w:bottom w:val="single" w:sz="2" w:space="0" w:color="auto"/>
              <w:right w:val="single" w:sz="6" w:space="0" w:color="auto"/>
            </w:tcBorders>
          </w:tcPr>
          <w:p w14:paraId="45E005B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E478788" w14:textId="77777777" w:rsidR="00E54480" w:rsidRDefault="00E54480">
            <w:pPr>
              <w:spacing w:line="256" w:lineRule="auto"/>
              <w:jc w:val="center"/>
              <w:rPr>
                <w:kern w:val="2"/>
                <w:sz w:val="16"/>
                <w:szCs w:val="16"/>
                <w:lang w:val="en-US"/>
              </w:rPr>
            </w:pPr>
            <w:r>
              <w:rPr>
                <w:kern w:val="2"/>
                <w:sz w:val="16"/>
                <w:szCs w:val="16"/>
                <w:lang w:val="en-US"/>
              </w:rPr>
              <w:t>210601</w:t>
            </w:r>
          </w:p>
        </w:tc>
        <w:tc>
          <w:tcPr>
            <w:tcW w:w="3402" w:type="dxa"/>
            <w:gridSpan w:val="2"/>
            <w:tcBorders>
              <w:top w:val="nil"/>
              <w:left w:val="single" w:sz="6" w:space="0" w:color="auto"/>
              <w:bottom w:val="single" w:sz="2" w:space="0" w:color="auto"/>
              <w:right w:val="single" w:sz="6" w:space="0" w:color="auto"/>
            </w:tcBorders>
            <w:hideMark/>
          </w:tcPr>
          <w:p w14:paraId="59274EA3" w14:textId="77777777" w:rsidR="00E54480" w:rsidRDefault="00E54480">
            <w:pPr>
              <w:spacing w:line="256" w:lineRule="auto"/>
              <w:rPr>
                <w:kern w:val="2"/>
                <w:lang w:val="en-US"/>
              </w:rPr>
            </w:pPr>
            <w:r>
              <w:rPr>
                <w:kern w:val="2"/>
                <w:lang w:val="en-US"/>
              </w:rPr>
              <w:t>Mufa otel sudura 1/2"</w:t>
            </w:r>
          </w:p>
        </w:tc>
        <w:tc>
          <w:tcPr>
            <w:tcW w:w="1134" w:type="dxa"/>
            <w:tcBorders>
              <w:top w:val="nil"/>
              <w:left w:val="single" w:sz="6" w:space="0" w:color="auto"/>
              <w:bottom w:val="single" w:sz="2" w:space="0" w:color="auto"/>
              <w:right w:val="single" w:sz="6" w:space="0" w:color="auto"/>
            </w:tcBorders>
            <w:hideMark/>
          </w:tcPr>
          <w:p w14:paraId="5400A213"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7568B18"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0E22E98B"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C663A75" w14:textId="77777777" w:rsidR="00E54480" w:rsidRDefault="00E54480">
            <w:pPr>
              <w:spacing w:line="256" w:lineRule="auto"/>
              <w:rPr>
                <w:kern w:val="2"/>
                <w:lang w:val="en-US"/>
              </w:rPr>
            </w:pPr>
          </w:p>
        </w:tc>
      </w:tr>
      <w:tr w:rsidR="00E54480" w14:paraId="1C1AABB9" w14:textId="77777777" w:rsidTr="00E54480">
        <w:trPr>
          <w:trHeight w:val="340"/>
        </w:trPr>
        <w:tc>
          <w:tcPr>
            <w:tcW w:w="709" w:type="dxa"/>
            <w:tcBorders>
              <w:top w:val="nil"/>
              <w:left w:val="single" w:sz="6" w:space="0" w:color="auto"/>
              <w:bottom w:val="nil"/>
              <w:right w:val="nil"/>
            </w:tcBorders>
          </w:tcPr>
          <w:p w14:paraId="558B25D9"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5637C8B4"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351B772F"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79B81F16"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278D871B"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7B84D0E0"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314E18D0" w14:textId="77777777" w:rsidR="00E54480" w:rsidRDefault="00E54480">
            <w:pPr>
              <w:spacing w:line="256" w:lineRule="auto"/>
              <w:rPr>
                <w:kern w:val="2"/>
                <w:lang w:val="en-US"/>
              </w:rPr>
            </w:pPr>
          </w:p>
        </w:tc>
      </w:tr>
      <w:tr w:rsidR="00E54480" w14:paraId="7EEC715C"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463A889C" w14:textId="77777777" w:rsidR="00E54480" w:rsidRDefault="00E54480">
            <w:pPr>
              <w:spacing w:line="256" w:lineRule="auto"/>
              <w:rPr>
                <w:kern w:val="2"/>
                <w:lang w:val="en-US"/>
              </w:rPr>
            </w:pPr>
            <w:r>
              <w:rPr>
                <w:kern w:val="2"/>
                <w:lang w:val="en-US"/>
              </w:rPr>
              <w:t>33</w:t>
            </w:r>
          </w:p>
        </w:tc>
        <w:tc>
          <w:tcPr>
            <w:tcW w:w="1276" w:type="dxa"/>
            <w:gridSpan w:val="2"/>
            <w:tcBorders>
              <w:top w:val="single" w:sz="4" w:space="0" w:color="auto"/>
              <w:left w:val="single" w:sz="6" w:space="0" w:color="auto"/>
              <w:bottom w:val="single" w:sz="4" w:space="0" w:color="auto"/>
              <w:right w:val="single" w:sz="6" w:space="0" w:color="auto"/>
            </w:tcBorders>
          </w:tcPr>
          <w:p w14:paraId="4E97AF8C" w14:textId="77777777" w:rsidR="00E54480" w:rsidRDefault="00E54480">
            <w:pPr>
              <w:spacing w:line="256" w:lineRule="auto"/>
              <w:rPr>
                <w:kern w:val="2"/>
                <w:lang w:val="en-US"/>
              </w:rPr>
            </w:pPr>
            <w:r>
              <w:rPr>
                <w:kern w:val="2"/>
                <w:lang w:val="en-US"/>
              </w:rPr>
              <w:t>RpIC31A</w:t>
            </w:r>
          </w:p>
          <w:p w14:paraId="2C3676C3"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4076D5B4"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Sudarea cu flacara oxiacetilenica a tevilor de instalatii, izolate cu diametrul pina la 1"  Montare Mufa otel sudura 1/2"</w:t>
            </w:r>
            <w:r>
              <w:rPr>
                <w:rFonts w:ascii="Times New Roman CYR" w:hAnsi="Times New Roman CYR"/>
                <w:kern w:val="2"/>
                <w:sz w:val="16"/>
                <w:szCs w:val="16"/>
                <w:lang w:val="en-US"/>
              </w:rPr>
              <w:t xml:space="preserve"> </w:t>
            </w:r>
          </w:p>
          <w:p w14:paraId="29F14371"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7B512DB"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68A11600"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06D5F1EB"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58AE77C5"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3835B1A2" w14:textId="77777777" w:rsidR="00E54480" w:rsidRDefault="00E54480">
            <w:pPr>
              <w:spacing w:line="256" w:lineRule="auto"/>
              <w:jc w:val="center"/>
              <w:rPr>
                <w:kern w:val="2"/>
                <w:lang w:val="en-US"/>
              </w:rPr>
            </w:pPr>
          </w:p>
        </w:tc>
      </w:tr>
      <w:tr w:rsidR="00E54480" w14:paraId="00F083BB" w14:textId="77777777" w:rsidTr="00E54480">
        <w:tc>
          <w:tcPr>
            <w:tcW w:w="709" w:type="dxa"/>
            <w:tcBorders>
              <w:top w:val="nil"/>
              <w:left w:val="single" w:sz="6" w:space="0" w:color="auto"/>
              <w:bottom w:val="single" w:sz="2" w:space="0" w:color="auto"/>
              <w:right w:val="single" w:sz="6" w:space="0" w:color="auto"/>
            </w:tcBorders>
          </w:tcPr>
          <w:p w14:paraId="4FC5CAA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1FB9E90"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5CFEE1DD"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392BB653"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CFE5C3A" w14:textId="77777777" w:rsidR="00E54480" w:rsidRDefault="00E54480">
            <w:pPr>
              <w:spacing w:line="256" w:lineRule="auto"/>
              <w:rPr>
                <w:kern w:val="2"/>
                <w:lang w:val="en-US"/>
              </w:rPr>
            </w:pPr>
            <w:r>
              <w:rPr>
                <w:kern w:val="2"/>
                <w:lang w:val="en-US"/>
              </w:rPr>
              <w:t>1,2200</w:t>
            </w:r>
          </w:p>
        </w:tc>
        <w:tc>
          <w:tcPr>
            <w:tcW w:w="1417" w:type="dxa"/>
            <w:tcBorders>
              <w:top w:val="nil"/>
              <w:left w:val="single" w:sz="6" w:space="0" w:color="auto"/>
              <w:bottom w:val="single" w:sz="2" w:space="0" w:color="auto"/>
              <w:right w:val="single" w:sz="6" w:space="0" w:color="auto"/>
            </w:tcBorders>
          </w:tcPr>
          <w:p w14:paraId="25250140"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7ADC879" w14:textId="77777777" w:rsidR="00E54480" w:rsidRDefault="00E54480">
            <w:pPr>
              <w:spacing w:line="256" w:lineRule="auto"/>
              <w:rPr>
                <w:kern w:val="2"/>
                <w:lang w:val="en-US"/>
              </w:rPr>
            </w:pPr>
          </w:p>
        </w:tc>
      </w:tr>
      <w:tr w:rsidR="00E54480" w14:paraId="2528FC7E" w14:textId="77777777" w:rsidTr="00E54480">
        <w:tc>
          <w:tcPr>
            <w:tcW w:w="709" w:type="dxa"/>
            <w:tcBorders>
              <w:top w:val="nil"/>
              <w:left w:val="single" w:sz="6" w:space="0" w:color="auto"/>
              <w:bottom w:val="single" w:sz="2" w:space="0" w:color="auto"/>
              <w:right w:val="single" w:sz="6" w:space="0" w:color="auto"/>
            </w:tcBorders>
          </w:tcPr>
          <w:p w14:paraId="25FA522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F2DBAD9"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6865C34D"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23024677"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9560B2A" w14:textId="77777777" w:rsidR="00E54480" w:rsidRDefault="00E54480">
            <w:pPr>
              <w:spacing w:line="256" w:lineRule="auto"/>
              <w:rPr>
                <w:kern w:val="2"/>
                <w:lang w:val="en-US"/>
              </w:rPr>
            </w:pPr>
            <w:r>
              <w:rPr>
                <w:kern w:val="2"/>
                <w:lang w:val="en-US"/>
              </w:rPr>
              <w:t>0,1520</w:t>
            </w:r>
          </w:p>
        </w:tc>
        <w:tc>
          <w:tcPr>
            <w:tcW w:w="1417" w:type="dxa"/>
            <w:tcBorders>
              <w:top w:val="nil"/>
              <w:left w:val="single" w:sz="6" w:space="0" w:color="auto"/>
              <w:bottom w:val="single" w:sz="2" w:space="0" w:color="auto"/>
              <w:right w:val="single" w:sz="6" w:space="0" w:color="auto"/>
            </w:tcBorders>
          </w:tcPr>
          <w:p w14:paraId="64F70C1E"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498CE23" w14:textId="77777777" w:rsidR="00E54480" w:rsidRDefault="00E54480">
            <w:pPr>
              <w:spacing w:line="256" w:lineRule="auto"/>
              <w:rPr>
                <w:kern w:val="2"/>
                <w:lang w:val="en-US"/>
              </w:rPr>
            </w:pPr>
          </w:p>
        </w:tc>
      </w:tr>
      <w:tr w:rsidR="00E54480" w14:paraId="75FD3F0C" w14:textId="77777777" w:rsidTr="00E54480">
        <w:tc>
          <w:tcPr>
            <w:tcW w:w="709" w:type="dxa"/>
            <w:tcBorders>
              <w:top w:val="nil"/>
              <w:left w:val="single" w:sz="6" w:space="0" w:color="auto"/>
              <w:bottom w:val="single" w:sz="2" w:space="0" w:color="auto"/>
              <w:right w:val="single" w:sz="6" w:space="0" w:color="auto"/>
            </w:tcBorders>
          </w:tcPr>
          <w:p w14:paraId="306B374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C347FE7"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251B83FB"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2BA2FD77"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6E28A6F" w14:textId="77777777" w:rsidR="00E54480" w:rsidRDefault="00E54480">
            <w:pPr>
              <w:spacing w:line="256" w:lineRule="auto"/>
              <w:rPr>
                <w:kern w:val="2"/>
                <w:lang w:val="en-US"/>
              </w:rPr>
            </w:pPr>
            <w:r>
              <w:rPr>
                <w:kern w:val="2"/>
                <w:lang w:val="en-US"/>
              </w:rPr>
              <w:t>0,0460</w:t>
            </w:r>
          </w:p>
        </w:tc>
        <w:tc>
          <w:tcPr>
            <w:tcW w:w="1417" w:type="dxa"/>
            <w:tcBorders>
              <w:top w:val="nil"/>
              <w:left w:val="single" w:sz="6" w:space="0" w:color="auto"/>
              <w:bottom w:val="single" w:sz="2" w:space="0" w:color="auto"/>
              <w:right w:val="single" w:sz="6" w:space="0" w:color="auto"/>
            </w:tcBorders>
          </w:tcPr>
          <w:p w14:paraId="5BE593B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161F4E9" w14:textId="77777777" w:rsidR="00E54480" w:rsidRDefault="00E54480">
            <w:pPr>
              <w:spacing w:line="256" w:lineRule="auto"/>
              <w:rPr>
                <w:kern w:val="2"/>
                <w:lang w:val="en-US"/>
              </w:rPr>
            </w:pPr>
          </w:p>
        </w:tc>
      </w:tr>
      <w:tr w:rsidR="00E54480" w14:paraId="15A92E76" w14:textId="77777777" w:rsidTr="00E54480">
        <w:tc>
          <w:tcPr>
            <w:tcW w:w="709" w:type="dxa"/>
            <w:tcBorders>
              <w:top w:val="nil"/>
              <w:left w:val="single" w:sz="6" w:space="0" w:color="auto"/>
              <w:bottom w:val="single" w:sz="2" w:space="0" w:color="auto"/>
              <w:right w:val="single" w:sz="6" w:space="0" w:color="auto"/>
            </w:tcBorders>
          </w:tcPr>
          <w:p w14:paraId="0F68963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A5864C6" w14:textId="77777777" w:rsidR="00E54480" w:rsidRDefault="00E54480">
            <w:pPr>
              <w:spacing w:line="256" w:lineRule="auto"/>
              <w:jc w:val="center"/>
              <w:rPr>
                <w:kern w:val="2"/>
                <w:sz w:val="16"/>
                <w:szCs w:val="16"/>
                <w:lang w:val="en-US"/>
              </w:rPr>
            </w:pPr>
            <w:r>
              <w:rPr>
                <w:kern w:val="2"/>
                <w:sz w:val="16"/>
                <w:szCs w:val="16"/>
                <w:lang w:val="en-US"/>
              </w:rPr>
              <w:t>2735725903453</w:t>
            </w:r>
          </w:p>
        </w:tc>
        <w:tc>
          <w:tcPr>
            <w:tcW w:w="3402" w:type="dxa"/>
            <w:gridSpan w:val="2"/>
            <w:tcBorders>
              <w:top w:val="nil"/>
              <w:left w:val="single" w:sz="6" w:space="0" w:color="auto"/>
              <w:bottom w:val="single" w:sz="2" w:space="0" w:color="auto"/>
              <w:right w:val="single" w:sz="6" w:space="0" w:color="auto"/>
            </w:tcBorders>
            <w:hideMark/>
          </w:tcPr>
          <w:p w14:paraId="6C1EC5C3" w14:textId="77777777" w:rsidR="00E54480" w:rsidRDefault="00E54480">
            <w:pPr>
              <w:spacing w:line="256" w:lineRule="auto"/>
              <w:rPr>
                <w:kern w:val="2"/>
                <w:lang w:val="en-US"/>
              </w:rPr>
            </w:pPr>
            <w:r>
              <w:rPr>
                <w:kern w:val="2"/>
                <w:lang w:val="en-US"/>
              </w:rPr>
              <w:t>Sirma pt. sudura, obisnuita dn=3,25</w:t>
            </w:r>
          </w:p>
        </w:tc>
        <w:tc>
          <w:tcPr>
            <w:tcW w:w="1134" w:type="dxa"/>
            <w:tcBorders>
              <w:top w:val="nil"/>
              <w:left w:val="single" w:sz="6" w:space="0" w:color="auto"/>
              <w:bottom w:val="single" w:sz="2" w:space="0" w:color="auto"/>
              <w:right w:val="single" w:sz="6" w:space="0" w:color="auto"/>
            </w:tcBorders>
            <w:hideMark/>
          </w:tcPr>
          <w:p w14:paraId="7395AEC4"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05E88D1" w14:textId="77777777" w:rsidR="00E54480" w:rsidRDefault="00E54480">
            <w:pPr>
              <w:spacing w:line="256" w:lineRule="auto"/>
              <w:rPr>
                <w:kern w:val="2"/>
                <w:lang w:val="en-US"/>
              </w:rPr>
            </w:pPr>
            <w:r>
              <w:rPr>
                <w:kern w:val="2"/>
                <w:lang w:val="en-US"/>
              </w:rPr>
              <w:t>0,0360</w:t>
            </w:r>
          </w:p>
        </w:tc>
        <w:tc>
          <w:tcPr>
            <w:tcW w:w="1417" w:type="dxa"/>
            <w:tcBorders>
              <w:top w:val="nil"/>
              <w:left w:val="single" w:sz="6" w:space="0" w:color="auto"/>
              <w:bottom w:val="single" w:sz="2" w:space="0" w:color="auto"/>
              <w:right w:val="single" w:sz="6" w:space="0" w:color="auto"/>
            </w:tcBorders>
          </w:tcPr>
          <w:p w14:paraId="55B39E41"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6CB05C4" w14:textId="77777777" w:rsidR="00E54480" w:rsidRDefault="00E54480">
            <w:pPr>
              <w:spacing w:line="256" w:lineRule="auto"/>
              <w:rPr>
                <w:kern w:val="2"/>
                <w:lang w:val="en-US"/>
              </w:rPr>
            </w:pPr>
          </w:p>
        </w:tc>
      </w:tr>
      <w:tr w:rsidR="00E54480" w14:paraId="41029F16" w14:textId="77777777" w:rsidTr="00E54480">
        <w:tc>
          <w:tcPr>
            <w:tcW w:w="709" w:type="dxa"/>
            <w:tcBorders>
              <w:top w:val="nil"/>
              <w:left w:val="single" w:sz="6" w:space="0" w:color="auto"/>
              <w:bottom w:val="single" w:sz="2" w:space="0" w:color="auto"/>
              <w:right w:val="single" w:sz="6" w:space="0" w:color="auto"/>
            </w:tcBorders>
          </w:tcPr>
          <w:p w14:paraId="16681AD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2D99560" w14:textId="77777777" w:rsidR="00E54480" w:rsidRDefault="00E54480">
            <w:pPr>
              <w:spacing w:line="256" w:lineRule="auto"/>
              <w:jc w:val="center"/>
              <w:rPr>
                <w:kern w:val="2"/>
                <w:sz w:val="16"/>
                <w:szCs w:val="16"/>
                <w:lang w:val="en-US"/>
              </w:rPr>
            </w:pPr>
            <w:r>
              <w:rPr>
                <w:kern w:val="2"/>
                <w:sz w:val="16"/>
                <w:szCs w:val="16"/>
                <w:lang w:val="en-US"/>
              </w:rPr>
              <w:t>3110500002401</w:t>
            </w:r>
          </w:p>
        </w:tc>
        <w:tc>
          <w:tcPr>
            <w:tcW w:w="3402" w:type="dxa"/>
            <w:gridSpan w:val="2"/>
            <w:tcBorders>
              <w:top w:val="nil"/>
              <w:left w:val="single" w:sz="6" w:space="0" w:color="auto"/>
              <w:bottom w:val="single" w:sz="2" w:space="0" w:color="auto"/>
              <w:right w:val="single" w:sz="6" w:space="0" w:color="auto"/>
            </w:tcBorders>
            <w:hideMark/>
          </w:tcPr>
          <w:p w14:paraId="6044485C" w14:textId="77777777" w:rsidR="00E54480" w:rsidRDefault="00E54480">
            <w:pPr>
              <w:spacing w:line="256" w:lineRule="auto"/>
              <w:rPr>
                <w:kern w:val="2"/>
                <w:lang w:val="en-US"/>
              </w:rPr>
            </w:pPr>
            <w:r>
              <w:rPr>
                <w:kern w:val="2"/>
                <w:lang w:val="en-US"/>
              </w:rPr>
              <w:t>Aparat de sudura 28-35 Kw</w:t>
            </w:r>
          </w:p>
        </w:tc>
        <w:tc>
          <w:tcPr>
            <w:tcW w:w="1134" w:type="dxa"/>
            <w:tcBorders>
              <w:top w:val="nil"/>
              <w:left w:val="single" w:sz="6" w:space="0" w:color="auto"/>
              <w:bottom w:val="single" w:sz="2" w:space="0" w:color="auto"/>
              <w:right w:val="single" w:sz="6" w:space="0" w:color="auto"/>
            </w:tcBorders>
            <w:hideMark/>
          </w:tcPr>
          <w:p w14:paraId="3698CC03"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ED759B9" w14:textId="77777777" w:rsidR="00E54480" w:rsidRDefault="00E54480">
            <w:pPr>
              <w:spacing w:line="256" w:lineRule="auto"/>
              <w:rPr>
                <w:kern w:val="2"/>
                <w:lang w:val="en-US"/>
              </w:rPr>
            </w:pPr>
            <w:r>
              <w:rPr>
                <w:kern w:val="2"/>
                <w:lang w:val="en-US"/>
              </w:rPr>
              <w:t>0,5600</w:t>
            </w:r>
          </w:p>
        </w:tc>
        <w:tc>
          <w:tcPr>
            <w:tcW w:w="1417" w:type="dxa"/>
            <w:tcBorders>
              <w:top w:val="nil"/>
              <w:left w:val="single" w:sz="6" w:space="0" w:color="auto"/>
              <w:bottom w:val="single" w:sz="2" w:space="0" w:color="auto"/>
              <w:right w:val="single" w:sz="6" w:space="0" w:color="auto"/>
            </w:tcBorders>
          </w:tcPr>
          <w:p w14:paraId="4699BE63"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1329ADF1" w14:textId="77777777" w:rsidR="00E54480" w:rsidRDefault="00E54480">
            <w:pPr>
              <w:spacing w:line="256" w:lineRule="auto"/>
              <w:rPr>
                <w:kern w:val="2"/>
                <w:lang w:val="en-US"/>
              </w:rPr>
            </w:pPr>
          </w:p>
        </w:tc>
      </w:tr>
      <w:tr w:rsidR="00E54480" w14:paraId="2DE33B15" w14:textId="77777777" w:rsidTr="00E54480">
        <w:trPr>
          <w:trHeight w:val="340"/>
        </w:trPr>
        <w:tc>
          <w:tcPr>
            <w:tcW w:w="709" w:type="dxa"/>
            <w:tcBorders>
              <w:top w:val="nil"/>
              <w:left w:val="single" w:sz="6" w:space="0" w:color="auto"/>
              <w:bottom w:val="nil"/>
              <w:right w:val="nil"/>
            </w:tcBorders>
          </w:tcPr>
          <w:p w14:paraId="1C9DF319"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7283D355"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464F4822"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6A8F1BB0"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0F2618E4"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3959029"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5BC84A9C" w14:textId="77777777" w:rsidR="00E54480" w:rsidRDefault="00E54480">
            <w:pPr>
              <w:spacing w:line="256" w:lineRule="auto"/>
              <w:rPr>
                <w:kern w:val="2"/>
                <w:lang w:val="en-US"/>
              </w:rPr>
            </w:pPr>
          </w:p>
        </w:tc>
      </w:tr>
      <w:tr w:rsidR="00E54480" w14:paraId="49E8391D"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015E6A80" w14:textId="77777777" w:rsidR="00E54480" w:rsidRDefault="00E54480">
            <w:pPr>
              <w:spacing w:line="256" w:lineRule="auto"/>
              <w:rPr>
                <w:kern w:val="2"/>
                <w:lang w:val="en-US"/>
              </w:rPr>
            </w:pPr>
            <w:r>
              <w:rPr>
                <w:kern w:val="2"/>
                <w:lang w:val="en-US"/>
              </w:rPr>
              <w:t>34</w:t>
            </w:r>
          </w:p>
        </w:tc>
        <w:tc>
          <w:tcPr>
            <w:tcW w:w="1276" w:type="dxa"/>
            <w:gridSpan w:val="2"/>
            <w:tcBorders>
              <w:top w:val="single" w:sz="4" w:space="0" w:color="auto"/>
              <w:left w:val="single" w:sz="6" w:space="0" w:color="auto"/>
              <w:bottom w:val="single" w:sz="4" w:space="0" w:color="auto"/>
              <w:right w:val="single" w:sz="6" w:space="0" w:color="auto"/>
            </w:tcBorders>
          </w:tcPr>
          <w:p w14:paraId="1E286A1F" w14:textId="77777777" w:rsidR="00E54480" w:rsidRDefault="00E54480">
            <w:pPr>
              <w:spacing w:line="256" w:lineRule="auto"/>
              <w:rPr>
                <w:kern w:val="2"/>
                <w:lang w:val="en-US"/>
              </w:rPr>
            </w:pPr>
            <w:r>
              <w:rPr>
                <w:kern w:val="2"/>
                <w:lang w:val="en-US"/>
              </w:rPr>
              <w:t>IC18D</w:t>
            </w:r>
          </w:p>
          <w:p w14:paraId="0F7BF4E4"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216E94B3"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Teava din otel fara sudura sau sudata longitudinal, pentru constructii, montata prin sudura la conducte de distributie din centrale termice in instalatii de incalzire centrala, teava avind diametrul exterior si grosimea peretelui de 83 x 3,5 mm ... 89 x 3,5 mm Teava din otel electrosudata  ГОСТ 10704-91 ф 89x3,0 B 20</w:t>
            </w:r>
            <w:r>
              <w:rPr>
                <w:rFonts w:ascii="Times New Roman CYR" w:hAnsi="Times New Roman CYR"/>
                <w:kern w:val="2"/>
                <w:sz w:val="16"/>
                <w:szCs w:val="16"/>
                <w:lang w:val="en-US"/>
              </w:rPr>
              <w:t xml:space="preserve"> </w:t>
            </w:r>
          </w:p>
          <w:p w14:paraId="2A4B6C43"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A84FE47" w14:textId="77777777" w:rsidR="00E54480" w:rsidRDefault="00E5448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tcPr>
          <w:p w14:paraId="4B1BA0E7"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7DF89B76"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457108C9"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1C6AD7DF" w14:textId="77777777" w:rsidR="00E54480" w:rsidRDefault="00E54480">
            <w:pPr>
              <w:spacing w:line="256" w:lineRule="auto"/>
              <w:jc w:val="center"/>
              <w:rPr>
                <w:kern w:val="2"/>
                <w:lang w:val="en-US"/>
              </w:rPr>
            </w:pPr>
          </w:p>
        </w:tc>
      </w:tr>
      <w:tr w:rsidR="00E54480" w14:paraId="626A9232" w14:textId="77777777" w:rsidTr="00E54480">
        <w:tc>
          <w:tcPr>
            <w:tcW w:w="709" w:type="dxa"/>
            <w:tcBorders>
              <w:top w:val="nil"/>
              <w:left w:val="single" w:sz="6" w:space="0" w:color="auto"/>
              <w:bottom w:val="single" w:sz="2" w:space="0" w:color="auto"/>
              <w:right w:val="single" w:sz="6" w:space="0" w:color="auto"/>
            </w:tcBorders>
          </w:tcPr>
          <w:p w14:paraId="6CE3E2BA"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D7DE790"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62297207"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6B0853FA"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98A8B11" w14:textId="77777777" w:rsidR="00E54480" w:rsidRDefault="00E54480">
            <w:pPr>
              <w:spacing w:line="256" w:lineRule="auto"/>
              <w:rPr>
                <w:kern w:val="2"/>
                <w:lang w:val="en-US"/>
              </w:rPr>
            </w:pPr>
            <w:r>
              <w:rPr>
                <w:kern w:val="2"/>
                <w:lang w:val="en-US"/>
              </w:rPr>
              <w:t>1,4500</w:t>
            </w:r>
          </w:p>
        </w:tc>
        <w:tc>
          <w:tcPr>
            <w:tcW w:w="1417" w:type="dxa"/>
            <w:tcBorders>
              <w:top w:val="nil"/>
              <w:left w:val="single" w:sz="6" w:space="0" w:color="auto"/>
              <w:bottom w:val="single" w:sz="2" w:space="0" w:color="auto"/>
              <w:right w:val="single" w:sz="6" w:space="0" w:color="auto"/>
            </w:tcBorders>
          </w:tcPr>
          <w:p w14:paraId="1305DEB9"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33E26FD" w14:textId="77777777" w:rsidR="00E54480" w:rsidRDefault="00E54480">
            <w:pPr>
              <w:spacing w:line="256" w:lineRule="auto"/>
              <w:rPr>
                <w:kern w:val="2"/>
                <w:lang w:val="en-US"/>
              </w:rPr>
            </w:pPr>
          </w:p>
        </w:tc>
      </w:tr>
      <w:tr w:rsidR="00E54480" w14:paraId="3BF7D11D" w14:textId="77777777" w:rsidTr="00E54480">
        <w:tc>
          <w:tcPr>
            <w:tcW w:w="709" w:type="dxa"/>
            <w:tcBorders>
              <w:top w:val="nil"/>
              <w:left w:val="single" w:sz="6" w:space="0" w:color="auto"/>
              <w:bottom w:val="single" w:sz="2" w:space="0" w:color="auto"/>
              <w:right w:val="single" w:sz="6" w:space="0" w:color="auto"/>
            </w:tcBorders>
          </w:tcPr>
          <w:p w14:paraId="2D7783A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D0237F7" w14:textId="77777777" w:rsidR="00E54480" w:rsidRDefault="00E54480">
            <w:pPr>
              <w:spacing w:line="256" w:lineRule="auto"/>
              <w:jc w:val="center"/>
              <w:rPr>
                <w:kern w:val="2"/>
                <w:sz w:val="16"/>
                <w:szCs w:val="16"/>
                <w:lang w:val="en-US"/>
              </w:rPr>
            </w:pPr>
            <w:r>
              <w:rPr>
                <w:kern w:val="2"/>
                <w:sz w:val="16"/>
                <w:szCs w:val="16"/>
                <w:lang w:val="en-US"/>
              </w:rPr>
              <w:t>2521216701000.8930</w:t>
            </w:r>
          </w:p>
        </w:tc>
        <w:tc>
          <w:tcPr>
            <w:tcW w:w="3402" w:type="dxa"/>
            <w:gridSpan w:val="2"/>
            <w:tcBorders>
              <w:top w:val="nil"/>
              <w:left w:val="single" w:sz="6" w:space="0" w:color="auto"/>
              <w:bottom w:val="single" w:sz="2" w:space="0" w:color="auto"/>
              <w:right w:val="single" w:sz="6" w:space="0" w:color="auto"/>
            </w:tcBorders>
            <w:hideMark/>
          </w:tcPr>
          <w:p w14:paraId="3929F591" w14:textId="77777777" w:rsidR="00E54480" w:rsidRDefault="00E54480">
            <w:pPr>
              <w:spacing w:line="256" w:lineRule="auto"/>
              <w:rPr>
                <w:kern w:val="2"/>
                <w:lang w:val="en-US"/>
              </w:rPr>
            </w:pPr>
            <w:r>
              <w:rPr>
                <w:kern w:val="2"/>
                <w:lang w:val="en-US"/>
              </w:rPr>
              <w:t>Teava din otel electrosudata  ГОСТ 10704-91 ф 89x3,0 B 20</w:t>
            </w:r>
          </w:p>
        </w:tc>
        <w:tc>
          <w:tcPr>
            <w:tcW w:w="1134" w:type="dxa"/>
            <w:tcBorders>
              <w:top w:val="nil"/>
              <w:left w:val="single" w:sz="6" w:space="0" w:color="auto"/>
              <w:bottom w:val="single" w:sz="2" w:space="0" w:color="auto"/>
              <w:right w:val="single" w:sz="6" w:space="0" w:color="auto"/>
            </w:tcBorders>
            <w:hideMark/>
          </w:tcPr>
          <w:p w14:paraId="19BE98AA" w14:textId="77777777" w:rsidR="00E54480" w:rsidRDefault="00E5448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3FF37532" w14:textId="77777777" w:rsidR="00E54480" w:rsidRDefault="00E54480">
            <w:pPr>
              <w:spacing w:line="256" w:lineRule="auto"/>
              <w:rPr>
                <w:kern w:val="2"/>
                <w:lang w:val="en-US"/>
              </w:rPr>
            </w:pPr>
            <w:r>
              <w:rPr>
                <w:kern w:val="2"/>
                <w:lang w:val="en-US"/>
              </w:rPr>
              <w:t>1,0150</w:t>
            </w:r>
          </w:p>
        </w:tc>
        <w:tc>
          <w:tcPr>
            <w:tcW w:w="1417" w:type="dxa"/>
            <w:tcBorders>
              <w:top w:val="nil"/>
              <w:left w:val="single" w:sz="6" w:space="0" w:color="auto"/>
              <w:bottom w:val="single" w:sz="2" w:space="0" w:color="auto"/>
              <w:right w:val="single" w:sz="6" w:space="0" w:color="auto"/>
            </w:tcBorders>
          </w:tcPr>
          <w:p w14:paraId="79E3C4EB"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2066FB2" w14:textId="77777777" w:rsidR="00E54480" w:rsidRDefault="00E54480">
            <w:pPr>
              <w:spacing w:line="256" w:lineRule="auto"/>
              <w:rPr>
                <w:kern w:val="2"/>
                <w:lang w:val="en-US"/>
              </w:rPr>
            </w:pPr>
          </w:p>
        </w:tc>
      </w:tr>
      <w:tr w:rsidR="00E54480" w14:paraId="3530B0FB" w14:textId="77777777" w:rsidTr="00E54480">
        <w:tc>
          <w:tcPr>
            <w:tcW w:w="709" w:type="dxa"/>
            <w:tcBorders>
              <w:top w:val="nil"/>
              <w:left w:val="single" w:sz="6" w:space="0" w:color="auto"/>
              <w:bottom w:val="single" w:sz="2" w:space="0" w:color="auto"/>
              <w:right w:val="single" w:sz="6" w:space="0" w:color="auto"/>
            </w:tcBorders>
          </w:tcPr>
          <w:p w14:paraId="2D1E0A05"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4733C67"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03E12C6A"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70718EAF"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F7BC7E9" w14:textId="77777777" w:rsidR="00E54480" w:rsidRDefault="00E54480">
            <w:pPr>
              <w:spacing w:line="256" w:lineRule="auto"/>
              <w:rPr>
                <w:kern w:val="2"/>
                <w:lang w:val="en-US"/>
              </w:rPr>
            </w:pPr>
            <w:r>
              <w:rPr>
                <w:kern w:val="2"/>
                <w:lang w:val="en-US"/>
              </w:rPr>
              <w:t>0,1020</w:t>
            </w:r>
          </w:p>
        </w:tc>
        <w:tc>
          <w:tcPr>
            <w:tcW w:w="1417" w:type="dxa"/>
            <w:tcBorders>
              <w:top w:val="nil"/>
              <w:left w:val="single" w:sz="6" w:space="0" w:color="auto"/>
              <w:bottom w:val="single" w:sz="2" w:space="0" w:color="auto"/>
              <w:right w:val="single" w:sz="6" w:space="0" w:color="auto"/>
            </w:tcBorders>
          </w:tcPr>
          <w:p w14:paraId="5AB104B1"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40DEC57" w14:textId="77777777" w:rsidR="00E54480" w:rsidRDefault="00E54480">
            <w:pPr>
              <w:spacing w:line="256" w:lineRule="auto"/>
              <w:rPr>
                <w:kern w:val="2"/>
                <w:lang w:val="en-US"/>
              </w:rPr>
            </w:pPr>
          </w:p>
        </w:tc>
      </w:tr>
      <w:tr w:rsidR="00E54480" w14:paraId="76F4F68C" w14:textId="77777777" w:rsidTr="00E54480">
        <w:tc>
          <w:tcPr>
            <w:tcW w:w="709" w:type="dxa"/>
            <w:tcBorders>
              <w:top w:val="nil"/>
              <w:left w:val="single" w:sz="6" w:space="0" w:color="auto"/>
              <w:bottom w:val="single" w:sz="2" w:space="0" w:color="auto"/>
              <w:right w:val="single" w:sz="6" w:space="0" w:color="auto"/>
            </w:tcBorders>
          </w:tcPr>
          <w:p w14:paraId="28024BD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B23B1CB"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2368B847"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03723544"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F723164" w14:textId="77777777" w:rsidR="00E54480" w:rsidRDefault="00E54480">
            <w:pPr>
              <w:spacing w:line="256" w:lineRule="auto"/>
              <w:rPr>
                <w:kern w:val="2"/>
                <w:lang w:val="en-US"/>
              </w:rPr>
            </w:pPr>
            <w:r>
              <w:rPr>
                <w:kern w:val="2"/>
                <w:lang w:val="en-US"/>
              </w:rPr>
              <w:t>0,2600</w:t>
            </w:r>
          </w:p>
        </w:tc>
        <w:tc>
          <w:tcPr>
            <w:tcW w:w="1417" w:type="dxa"/>
            <w:tcBorders>
              <w:top w:val="nil"/>
              <w:left w:val="single" w:sz="6" w:space="0" w:color="auto"/>
              <w:bottom w:val="single" w:sz="2" w:space="0" w:color="auto"/>
              <w:right w:val="single" w:sz="6" w:space="0" w:color="auto"/>
            </w:tcBorders>
          </w:tcPr>
          <w:p w14:paraId="6ADDB24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60E202B" w14:textId="77777777" w:rsidR="00E54480" w:rsidRDefault="00E54480">
            <w:pPr>
              <w:spacing w:line="256" w:lineRule="auto"/>
              <w:rPr>
                <w:kern w:val="2"/>
                <w:lang w:val="en-US"/>
              </w:rPr>
            </w:pPr>
          </w:p>
        </w:tc>
      </w:tr>
      <w:tr w:rsidR="00E54480" w14:paraId="5513C075" w14:textId="77777777" w:rsidTr="00E54480">
        <w:tc>
          <w:tcPr>
            <w:tcW w:w="709" w:type="dxa"/>
            <w:tcBorders>
              <w:top w:val="nil"/>
              <w:left w:val="single" w:sz="6" w:space="0" w:color="auto"/>
              <w:bottom w:val="single" w:sz="2" w:space="0" w:color="auto"/>
              <w:right w:val="single" w:sz="6" w:space="0" w:color="auto"/>
            </w:tcBorders>
          </w:tcPr>
          <w:p w14:paraId="2EA34C6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9B6C27D" w14:textId="77777777" w:rsidR="00E54480" w:rsidRDefault="00E54480">
            <w:pPr>
              <w:spacing w:line="256" w:lineRule="auto"/>
              <w:jc w:val="center"/>
              <w:rPr>
                <w:kern w:val="2"/>
                <w:sz w:val="16"/>
                <w:szCs w:val="16"/>
                <w:lang w:val="en-US"/>
              </w:rPr>
            </w:pPr>
            <w:r>
              <w:rPr>
                <w:kern w:val="2"/>
                <w:sz w:val="16"/>
                <w:szCs w:val="16"/>
                <w:lang w:val="en-US"/>
              </w:rPr>
              <w:t>2735725903465</w:t>
            </w:r>
          </w:p>
        </w:tc>
        <w:tc>
          <w:tcPr>
            <w:tcW w:w="3402" w:type="dxa"/>
            <w:gridSpan w:val="2"/>
            <w:tcBorders>
              <w:top w:val="nil"/>
              <w:left w:val="single" w:sz="6" w:space="0" w:color="auto"/>
              <w:bottom w:val="single" w:sz="2" w:space="0" w:color="auto"/>
              <w:right w:val="single" w:sz="6" w:space="0" w:color="auto"/>
            </w:tcBorders>
            <w:hideMark/>
          </w:tcPr>
          <w:p w14:paraId="035022A9" w14:textId="77777777" w:rsidR="00E54480" w:rsidRDefault="00E54480">
            <w:pPr>
              <w:spacing w:line="256" w:lineRule="auto"/>
              <w:rPr>
                <w:kern w:val="2"/>
                <w:lang w:val="en-US"/>
              </w:rPr>
            </w:pPr>
            <w:r>
              <w:rPr>
                <w:kern w:val="2"/>
                <w:lang w:val="en-US"/>
              </w:rPr>
              <w:t>Sirma sudata obisnuita S 10 D=4,00</w:t>
            </w:r>
          </w:p>
        </w:tc>
        <w:tc>
          <w:tcPr>
            <w:tcW w:w="1134" w:type="dxa"/>
            <w:tcBorders>
              <w:top w:val="nil"/>
              <w:left w:val="single" w:sz="6" w:space="0" w:color="auto"/>
              <w:bottom w:val="single" w:sz="2" w:space="0" w:color="auto"/>
              <w:right w:val="single" w:sz="6" w:space="0" w:color="auto"/>
            </w:tcBorders>
            <w:hideMark/>
          </w:tcPr>
          <w:p w14:paraId="344E5A6D"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CEFE7CF" w14:textId="77777777" w:rsidR="00E54480" w:rsidRDefault="00E54480">
            <w:pPr>
              <w:spacing w:line="256" w:lineRule="auto"/>
              <w:rPr>
                <w:kern w:val="2"/>
                <w:lang w:val="en-US"/>
              </w:rPr>
            </w:pPr>
            <w:r>
              <w:rPr>
                <w:kern w:val="2"/>
                <w:lang w:val="en-US"/>
              </w:rPr>
              <w:t>0,0520</w:t>
            </w:r>
          </w:p>
        </w:tc>
        <w:tc>
          <w:tcPr>
            <w:tcW w:w="1417" w:type="dxa"/>
            <w:tcBorders>
              <w:top w:val="nil"/>
              <w:left w:val="single" w:sz="6" w:space="0" w:color="auto"/>
              <w:bottom w:val="single" w:sz="2" w:space="0" w:color="auto"/>
              <w:right w:val="single" w:sz="6" w:space="0" w:color="auto"/>
            </w:tcBorders>
          </w:tcPr>
          <w:p w14:paraId="5A9CC35E"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AFFDED0" w14:textId="77777777" w:rsidR="00E54480" w:rsidRDefault="00E54480">
            <w:pPr>
              <w:spacing w:line="256" w:lineRule="auto"/>
              <w:rPr>
                <w:kern w:val="2"/>
                <w:lang w:val="en-US"/>
              </w:rPr>
            </w:pPr>
          </w:p>
        </w:tc>
      </w:tr>
      <w:tr w:rsidR="00E54480" w14:paraId="669C3B34" w14:textId="77777777" w:rsidTr="00E54480">
        <w:tc>
          <w:tcPr>
            <w:tcW w:w="709" w:type="dxa"/>
            <w:tcBorders>
              <w:top w:val="nil"/>
              <w:left w:val="single" w:sz="6" w:space="0" w:color="auto"/>
              <w:bottom w:val="single" w:sz="2" w:space="0" w:color="auto"/>
              <w:right w:val="single" w:sz="6" w:space="0" w:color="auto"/>
            </w:tcBorders>
          </w:tcPr>
          <w:p w14:paraId="71CB1BBF"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7F46706" w14:textId="77777777" w:rsidR="00E54480" w:rsidRDefault="00E54480">
            <w:pPr>
              <w:spacing w:line="256" w:lineRule="auto"/>
              <w:jc w:val="center"/>
              <w:rPr>
                <w:kern w:val="2"/>
                <w:sz w:val="16"/>
                <w:szCs w:val="16"/>
                <w:lang w:val="en-US"/>
              </w:rPr>
            </w:pPr>
            <w:r>
              <w:rPr>
                <w:kern w:val="2"/>
                <w:sz w:val="16"/>
                <w:szCs w:val="16"/>
                <w:lang w:val="en-US"/>
              </w:rPr>
              <w:t>2734113803910</w:t>
            </w:r>
          </w:p>
        </w:tc>
        <w:tc>
          <w:tcPr>
            <w:tcW w:w="3402" w:type="dxa"/>
            <w:gridSpan w:val="2"/>
            <w:tcBorders>
              <w:top w:val="nil"/>
              <w:left w:val="single" w:sz="6" w:space="0" w:color="auto"/>
              <w:bottom w:val="single" w:sz="2" w:space="0" w:color="auto"/>
              <w:right w:val="single" w:sz="6" w:space="0" w:color="auto"/>
            </w:tcBorders>
            <w:hideMark/>
          </w:tcPr>
          <w:p w14:paraId="162115BE" w14:textId="77777777" w:rsidR="00E54480" w:rsidRDefault="00E54480">
            <w:pPr>
              <w:spacing w:line="256" w:lineRule="auto"/>
              <w:rPr>
                <w:kern w:val="2"/>
                <w:lang w:val="en-US"/>
              </w:rPr>
            </w:pPr>
            <w:r>
              <w:rPr>
                <w:kern w:val="2"/>
                <w:lang w:val="en-US"/>
              </w:rPr>
              <w:t>Sirma din otel moale, neagra D=1,25 mm</w:t>
            </w:r>
          </w:p>
        </w:tc>
        <w:tc>
          <w:tcPr>
            <w:tcW w:w="1134" w:type="dxa"/>
            <w:tcBorders>
              <w:top w:val="nil"/>
              <w:left w:val="single" w:sz="6" w:space="0" w:color="auto"/>
              <w:bottom w:val="single" w:sz="2" w:space="0" w:color="auto"/>
              <w:right w:val="single" w:sz="6" w:space="0" w:color="auto"/>
            </w:tcBorders>
            <w:hideMark/>
          </w:tcPr>
          <w:p w14:paraId="0E4BD538"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E3F8BDB" w14:textId="77777777" w:rsidR="00E54480" w:rsidRDefault="00E54480">
            <w:pPr>
              <w:spacing w:line="256" w:lineRule="auto"/>
              <w:rPr>
                <w:kern w:val="2"/>
                <w:lang w:val="en-US"/>
              </w:rPr>
            </w:pPr>
            <w:r>
              <w:rPr>
                <w:kern w:val="2"/>
                <w:lang w:val="en-US"/>
              </w:rPr>
              <w:t>0,0050</w:t>
            </w:r>
          </w:p>
        </w:tc>
        <w:tc>
          <w:tcPr>
            <w:tcW w:w="1417" w:type="dxa"/>
            <w:tcBorders>
              <w:top w:val="nil"/>
              <w:left w:val="single" w:sz="6" w:space="0" w:color="auto"/>
              <w:bottom w:val="single" w:sz="2" w:space="0" w:color="auto"/>
              <w:right w:val="single" w:sz="6" w:space="0" w:color="auto"/>
            </w:tcBorders>
          </w:tcPr>
          <w:p w14:paraId="36E5011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A6883FD" w14:textId="77777777" w:rsidR="00E54480" w:rsidRDefault="00E54480">
            <w:pPr>
              <w:spacing w:line="256" w:lineRule="auto"/>
              <w:rPr>
                <w:kern w:val="2"/>
                <w:lang w:val="en-US"/>
              </w:rPr>
            </w:pPr>
          </w:p>
        </w:tc>
      </w:tr>
      <w:tr w:rsidR="00E54480" w14:paraId="258CC5A9" w14:textId="77777777" w:rsidTr="00E54480">
        <w:trPr>
          <w:trHeight w:val="340"/>
        </w:trPr>
        <w:tc>
          <w:tcPr>
            <w:tcW w:w="709" w:type="dxa"/>
            <w:tcBorders>
              <w:top w:val="nil"/>
              <w:left w:val="single" w:sz="6" w:space="0" w:color="auto"/>
              <w:bottom w:val="nil"/>
              <w:right w:val="nil"/>
            </w:tcBorders>
          </w:tcPr>
          <w:p w14:paraId="12981FDF"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710B69A7"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5DE11BFC"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1FFB772E"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0D17D104"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65BA4DDC"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3749CEBC" w14:textId="77777777" w:rsidR="00E54480" w:rsidRDefault="00E54480">
            <w:pPr>
              <w:spacing w:line="256" w:lineRule="auto"/>
              <w:rPr>
                <w:kern w:val="2"/>
                <w:lang w:val="en-US"/>
              </w:rPr>
            </w:pPr>
          </w:p>
        </w:tc>
      </w:tr>
      <w:tr w:rsidR="00E54480" w14:paraId="5BFD31A5"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2487A330" w14:textId="77777777" w:rsidR="00E54480" w:rsidRDefault="00E54480">
            <w:pPr>
              <w:spacing w:line="256" w:lineRule="auto"/>
              <w:rPr>
                <w:kern w:val="2"/>
                <w:lang w:val="en-US"/>
              </w:rPr>
            </w:pPr>
            <w:r>
              <w:rPr>
                <w:kern w:val="2"/>
                <w:lang w:val="en-US"/>
              </w:rPr>
              <w:t>35</w:t>
            </w:r>
          </w:p>
        </w:tc>
        <w:tc>
          <w:tcPr>
            <w:tcW w:w="1276" w:type="dxa"/>
            <w:gridSpan w:val="2"/>
            <w:tcBorders>
              <w:top w:val="single" w:sz="4" w:space="0" w:color="auto"/>
              <w:left w:val="single" w:sz="6" w:space="0" w:color="auto"/>
              <w:bottom w:val="single" w:sz="4" w:space="0" w:color="auto"/>
              <w:right w:val="single" w:sz="6" w:space="0" w:color="auto"/>
            </w:tcBorders>
          </w:tcPr>
          <w:p w14:paraId="028C2429" w14:textId="77777777" w:rsidR="00E54480" w:rsidRDefault="00E54480">
            <w:pPr>
              <w:spacing w:line="256" w:lineRule="auto"/>
              <w:rPr>
                <w:kern w:val="2"/>
                <w:lang w:val="en-US"/>
              </w:rPr>
            </w:pPr>
            <w:r>
              <w:rPr>
                <w:kern w:val="2"/>
                <w:lang w:val="en-US"/>
              </w:rPr>
              <w:t>IE03D</w:t>
            </w:r>
          </w:p>
          <w:p w14:paraId="5553E374"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0E49B994"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Efectuarea probei de etanseitate la presiune a  conductelor de alimentare a aparatelor de incalzire (aeroterme, termoconvectoare, covectoare de plinta, etc.) avind diametrul de 80 x 3,5 ... 159 x 8 mm Teava din otel electrosudata  ГОСТ 10704-91 ф 89x3,0 B 20</w:t>
            </w:r>
            <w:r>
              <w:rPr>
                <w:rFonts w:ascii="Times New Roman CYR" w:hAnsi="Times New Roman CYR"/>
                <w:kern w:val="2"/>
                <w:sz w:val="16"/>
                <w:szCs w:val="16"/>
                <w:lang w:val="en-US"/>
              </w:rPr>
              <w:t xml:space="preserve"> </w:t>
            </w:r>
          </w:p>
          <w:p w14:paraId="3D61247A"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2C1419F" w14:textId="77777777" w:rsidR="00E54480" w:rsidRDefault="00E5448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tcPr>
          <w:p w14:paraId="5AFF60C7"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1230A157"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6EAA416C"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149CBCA1" w14:textId="77777777" w:rsidR="00E54480" w:rsidRDefault="00E54480">
            <w:pPr>
              <w:spacing w:line="256" w:lineRule="auto"/>
              <w:jc w:val="center"/>
              <w:rPr>
                <w:kern w:val="2"/>
                <w:lang w:val="en-US"/>
              </w:rPr>
            </w:pPr>
          </w:p>
        </w:tc>
      </w:tr>
      <w:tr w:rsidR="00E54480" w14:paraId="56B71F0D" w14:textId="77777777" w:rsidTr="00E54480">
        <w:tc>
          <w:tcPr>
            <w:tcW w:w="709" w:type="dxa"/>
            <w:tcBorders>
              <w:top w:val="nil"/>
              <w:left w:val="single" w:sz="6" w:space="0" w:color="auto"/>
              <w:bottom w:val="single" w:sz="2" w:space="0" w:color="auto"/>
              <w:right w:val="single" w:sz="6" w:space="0" w:color="auto"/>
            </w:tcBorders>
          </w:tcPr>
          <w:p w14:paraId="1B6679E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55E9F01"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5A06C347"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507E536F"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9539E98" w14:textId="77777777" w:rsidR="00E54480" w:rsidRDefault="00E54480">
            <w:pPr>
              <w:spacing w:line="256" w:lineRule="auto"/>
              <w:rPr>
                <w:kern w:val="2"/>
                <w:lang w:val="en-US"/>
              </w:rPr>
            </w:pPr>
            <w:r>
              <w:rPr>
                <w:kern w:val="2"/>
                <w:lang w:val="en-US"/>
              </w:rPr>
              <w:t>0,1500</w:t>
            </w:r>
          </w:p>
        </w:tc>
        <w:tc>
          <w:tcPr>
            <w:tcW w:w="1417" w:type="dxa"/>
            <w:tcBorders>
              <w:top w:val="nil"/>
              <w:left w:val="single" w:sz="6" w:space="0" w:color="auto"/>
              <w:bottom w:val="single" w:sz="2" w:space="0" w:color="auto"/>
              <w:right w:val="single" w:sz="6" w:space="0" w:color="auto"/>
            </w:tcBorders>
          </w:tcPr>
          <w:p w14:paraId="37F7FBD2"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F846F85" w14:textId="77777777" w:rsidR="00E54480" w:rsidRDefault="00E54480">
            <w:pPr>
              <w:spacing w:line="256" w:lineRule="auto"/>
              <w:rPr>
                <w:kern w:val="2"/>
                <w:lang w:val="en-US"/>
              </w:rPr>
            </w:pPr>
          </w:p>
        </w:tc>
      </w:tr>
      <w:tr w:rsidR="00E54480" w14:paraId="70544280" w14:textId="77777777" w:rsidTr="00E54480">
        <w:tc>
          <w:tcPr>
            <w:tcW w:w="709" w:type="dxa"/>
            <w:tcBorders>
              <w:top w:val="nil"/>
              <w:left w:val="single" w:sz="6" w:space="0" w:color="auto"/>
              <w:bottom w:val="single" w:sz="2" w:space="0" w:color="auto"/>
              <w:right w:val="single" w:sz="6" w:space="0" w:color="auto"/>
            </w:tcBorders>
          </w:tcPr>
          <w:p w14:paraId="4A2F187A"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BCAE999" w14:textId="77777777" w:rsidR="00E54480" w:rsidRDefault="00E54480">
            <w:pPr>
              <w:spacing w:line="256" w:lineRule="auto"/>
              <w:jc w:val="center"/>
              <w:rPr>
                <w:kern w:val="2"/>
                <w:sz w:val="16"/>
                <w:szCs w:val="16"/>
                <w:lang w:val="en-US"/>
              </w:rPr>
            </w:pPr>
            <w:r>
              <w:rPr>
                <w:kern w:val="2"/>
                <w:sz w:val="16"/>
                <w:szCs w:val="16"/>
                <w:lang w:val="en-US"/>
              </w:rPr>
              <w:t>2952270003304</w:t>
            </w:r>
          </w:p>
        </w:tc>
        <w:tc>
          <w:tcPr>
            <w:tcW w:w="3402" w:type="dxa"/>
            <w:gridSpan w:val="2"/>
            <w:tcBorders>
              <w:top w:val="nil"/>
              <w:left w:val="single" w:sz="6" w:space="0" w:color="auto"/>
              <w:bottom w:val="single" w:sz="2" w:space="0" w:color="auto"/>
              <w:right w:val="single" w:sz="6" w:space="0" w:color="auto"/>
            </w:tcBorders>
            <w:hideMark/>
          </w:tcPr>
          <w:p w14:paraId="02704DEE" w14:textId="77777777" w:rsidR="00E54480" w:rsidRDefault="00E54480">
            <w:pPr>
              <w:spacing w:line="256" w:lineRule="auto"/>
              <w:rPr>
                <w:kern w:val="2"/>
                <w:lang w:val="en-US"/>
              </w:rPr>
            </w:pPr>
            <w:r>
              <w:rPr>
                <w:kern w:val="2"/>
                <w:lang w:val="en-US"/>
              </w:rPr>
              <w:t>Electropompa de apa monoetajata de joasa presiune   15,0 - 30,0 kw</w:t>
            </w:r>
          </w:p>
        </w:tc>
        <w:tc>
          <w:tcPr>
            <w:tcW w:w="1134" w:type="dxa"/>
            <w:tcBorders>
              <w:top w:val="nil"/>
              <w:left w:val="single" w:sz="6" w:space="0" w:color="auto"/>
              <w:bottom w:val="single" w:sz="2" w:space="0" w:color="auto"/>
              <w:right w:val="single" w:sz="6" w:space="0" w:color="auto"/>
            </w:tcBorders>
            <w:hideMark/>
          </w:tcPr>
          <w:p w14:paraId="296A518B"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EC7102C" w14:textId="77777777" w:rsidR="00E54480" w:rsidRDefault="00E54480">
            <w:pPr>
              <w:spacing w:line="256" w:lineRule="auto"/>
              <w:rPr>
                <w:kern w:val="2"/>
                <w:lang w:val="en-US"/>
              </w:rPr>
            </w:pPr>
            <w:r>
              <w:rPr>
                <w:kern w:val="2"/>
                <w:lang w:val="en-US"/>
              </w:rPr>
              <w:t>0,0700</w:t>
            </w:r>
          </w:p>
        </w:tc>
        <w:tc>
          <w:tcPr>
            <w:tcW w:w="1417" w:type="dxa"/>
            <w:tcBorders>
              <w:top w:val="nil"/>
              <w:left w:val="single" w:sz="6" w:space="0" w:color="auto"/>
              <w:bottom w:val="single" w:sz="2" w:space="0" w:color="auto"/>
              <w:right w:val="single" w:sz="6" w:space="0" w:color="auto"/>
            </w:tcBorders>
          </w:tcPr>
          <w:p w14:paraId="65C44E2F"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36F857FC" w14:textId="77777777" w:rsidR="00E54480" w:rsidRDefault="00E54480">
            <w:pPr>
              <w:spacing w:line="256" w:lineRule="auto"/>
              <w:rPr>
                <w:kern w:val="2"/>
                <w:lang w:val="en-US"/>
              </w:rPr>
            </w:pPr>
          </w:p>
        </w:tc>
      </w:tr>
      <w:tr w:rsidR="00E54480" w14:paraId="5678F474" w14:textId="77777777" w:rsidTr="00E54480">
        <w:trPr>
          <w:trHeight w:val="340"/>
        </w:trPr>
        <w:tc>
          <w:tcPr>
            <w:tcW w:w="709" w:type="dxa"/>
            <w:tcBorders>
              <w:top w:val="nil"/>
              <w:left w:val="single" w:sz="6" w:space="0" w:color="auto"/>
              <w:bottom w:val="nil"/>
              <w:right w:val="nil"/>
            </w:tcBorders>
          </w:tcPr>
          <w:p w14:paraId="6B880E2D"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5D94C0EB"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2EB9D8DB"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2AC10919"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4A86DF1F"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332A7657"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7F0AA56B" w14:textId="77777777" w:rsidR="00E54480" w:rsidRDefault="00E54480">
            <w:pPr>
              <w:spacing w:line="256" w:lineRule="auto"/>
              <w:rPr>
                <w:kern w:val="2"/>
                <w:lang w:val="en-US"/>
              </w:rPr>
            </w:pPr>
          </w:p>
        </w:tc>
      </w:tr>
      <w:tr w:rsidR="00E54480" w14:paraId="4A7E23FE"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7946E645" w14:textId="77777777" w:rsidR="00E54480" w:rsidRDefault="00E54480">
            <w:pPr>
              <w:spacing w:line="256" w:lineRule="auto"/>
              <w:rPr>
                <w:kern w:val="2"/>
                <w:lang w:val="en-US"/>
              </w:rPr>
            </w:pPr>
            <w:r>
              <w:rPr>
                <w:kern w:val="2"/>
                <w:lang w:val="en-US"/>
              </w:rPr>
              <w:t>36</w:t>
            </w:r>
          </w:p>
        </w:tc>
        <w:tc>
          <w:tcPr>
            <w:tcW w:w="1276" w:type="dxa"/>
            <w:gridSpan w:val="2"/>
            <w:tcBorders>
              <w:top w:val="single" w:sz="4" w:space="0" w:color="auto"/>
              <w:left w:val="single" w:sz="6" w:space="0" w:color="auto"/>
              <w:bottom w:val="single" w:sz="4" w:space="0" w:color="auto"/>
              <w:right w:val="single" w:sz="6" w:space="0" w:color="auto"/>
            </w:tcBorders>
          </w:tcPr>
          <w:p w14:paraId="2FFCE6FE" w14:textId="77777777" w:rsidR="00E54480" w:rsidRDefault="00E54480">
            <w:pPr>
              <w:spacing w:line="256" w:lineRule="auto"/>
              <w:rPr>
                <w:kern w:val="2"/>
                <w:lang w:val="en-US"/>
              </w:rPr>
            </w:pPr>
            <w:r>
              <w:rPr>
                <w:kern w:val="2"/>
                <w:lang w:val="en-US"/>
              </w:rPr>
              <w:t>IC18A</w:t>
            </w:r>
          </w:p>
          <w:p w14:paraId="143676EB"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087CC448"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Teava din otel fara sudura sau sudata longitudinal, pentru constructii, montata prin sudura la conducte de distributie din centrale termice in instalatii de incalzire centrala, teava avind diametrul exterior si grosimea peretelui de 51 x 3,5 mm ... 57 x 3,5 mm Teava de otel electrosudata ф57x3,0 B20</w:t>
            </w:r>
            <w:r>
              <w:rPr>
                <w:rFonts w:ascii="Times New Roman CYR" w:hAnsi="Times New Roman CYR"/>
                <w:kern w:val="2"/>
                <w:sz w:val="16"/>
                <w:szCs w:val="16"/>
                <w:lang w:val="en-US"/>
              </w:rPr>
              <w:t xml:space="preserve"> </w:t>
            </w:r>
          </w:p>
          <w:p w14:paraId="3582A665"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03638EB" w14:textId="77777777" w:rsidR="00E54480" w:rsidRDefault="00E5448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tcPr>
          <w:p w14:paraId="6B329378"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0E50456D"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3884308D"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424775C7" w14:textId="77777777" w:rsidR="00E54480" w:rsidRDefault="00E54480">
            <w:pPr>
              <w:spacing w:line="256" w:lineRule="auto"/>
              <w:jc w:val="center"/>
              <w:rPr>
                <w:kern w:val="2"/>
                <w:lang w:val="en-US"/>
              </w:rPr>
            </w:pPr>
          </w:p>
        </w:tc>
      </w:tr>
      <w:tr w:rsidR="00E54480" w14:paraId="70065378" w14:textId="77777777" w:rsidTr="00E54480">
        <w:tc>
          <w:tcPr>
            <w:tcW w:w="709" w:type="dxa"/>
            <w:tcBorders>
              <w:top w:val="nil"/>
              <w:left w:val="single" w:sz="6" w:space="0" w:color="auto"/>
              <w:bottom w:val="single" w:sz="2" w:space="0" w:color="auto"/>
              <w:right w:val="single" w:sz="6" w:space="0" w:color="auto"/>
            </w:tcBorders>
          </w:tcPr>
          <w:p w14:paraId="643792C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3079FE9"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168E7488"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7219326F"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BB0D2E5" w14:textId="77777777" w:rsidR="00E54480" w:rsidRDefault="00E54480">
            <w:pPr>
              <w:spacing w:line="256" w:lineRule="auto"/>
              <w:rPr>
                <w:kern w:val="2"/>
                <w:lang w:val="en-US"/>
              </w:rPr>
            </w:pPr>
            <w:r>
              <w:rPr>
                <w:kern w:val="2"/>
                <w:lang w:val="en-US"/>
              </w:rPr>
              <w:t>1,1000</w:t>
            </w:r>
          </w:p>
        </w:tc>
        <w:tc>
          <w:tcPr>
            <w:tcW w:w="1417" w:type="dxa"/>
            <w:tcBorders>
              <w:top w:val="nil"/>
              <w:left w:val="single" w:sz="6" w:space="0" w:color="auto"/>
              <w:bottom w:val="single" w:sz="2" w:space="0" w:color="auto"/>
              <w:right w:val="single" w:sz="6" w:space="0" w:color="auto"/>
            </w:tcBorders>
          </w:tcPr>
          <w:p w14:paraId="59977DB9"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3BEF694" w14:textId="77777777" w:rsidR="00E54480" w:rsidRDefault="00E54480">
            <w:pPr>
              <w:spacing w:line="256" w:lineRule="auto"/>
              <w:rPr>
                <w:kern w:val="2"/>
                <w:lang w:val="en-US"/>
              </w:rPr>
            </w:pPr>
          </w:p>
        </w:tc>
      </w:tr>
      <w:tr w:rsidR="00E54480" w14:paraId="57DD37D4" w14:textId="77777777" w:rsidTr="00E54480">
        <w:tc>
          <w:tcPr>
            <w:tcW w:w="709" w:type="dxa"/>
            <w:tcBorders>
              <w:top w:val="nil"/>
              <w:left w:val="single" w:sz="6" w:space="0" w:color="auto"/>
              <w:bottom w:val="single" w:sz="2" w:space="0" w:color="auto"/>
              <w:right w:val="single" w:sz="6" w:space="0" w:color="auto"/>
            </w:tcBorders>
          </w:tcPr>
          <w:p w14:paraId="3DBD1C47"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AF2A909" w14:textId="77777777" w:rsidR="00E54480" w:rsidRDefault="00E54480">
            <w:pPr>
              <w:spacing w:line="256" w:lineRule="auto"/>
              <w:jc w:val="center"/>
              <w:rPr>
                <w:kern w:val="2"/>
                <w:sz w:val="16"/>
                <w:szCs w:val="16"/>
                <w:lang w:val="en-US"/>
              </w:rPr>
            </w:pPr>
            <w:r>
              <w:rPr>
                <w:kern w:val="2"/>
                <w:sz w:val="16"/>
                <w:szCs w:val="16"/>
                <w:lang w:val="en-US"/>
              </w:rPr>
              <w:t>2521216701000.57</w:t>
            </w:r>
          </w:p>
        </w:tc>
        <w:tc>
          <w:tcPr>
            <w:tcW w:w="3402" w:type="dxa"/>
            <w:gridSpan w:val="2"/>
            <w:tcBorders>
              <w:top w:val="nil"/>
              <w:left w:val="single" w:sz="6" w:space="0" w:color="auto"/>
              <w:bottom w:val="single" w:sz="2" w:space="0" w:color="auto"/>
              <w:right w:val="single" w:sz="6" w:space="0" w:color="auto"/>
            </w:tcBorders>
            <w:hideMark/>
          </w:tcPr>
          <w:p w14:paraId="6A4B7E8E" w14:textId="77777777" w:rsidR="00E54480" w:rsidRDefault="00E54480">
            <w:pPr>
              <w:spacing w:line="256" w:lineRule="auto"/>
              <w:rPr>
                <w:kern w:val="2"/>
                <w:lang w:val="en-US"/>
              </w:rPr>
            </w:pPr>
            <w:r>
              <w:rPr>
                <w:kern w:val="2"/>
                <w:lang w:val="en-US"/>
              </w:rPr>
              <w:t>Teava de otel electrosudata ф57x3,0 B20</w:t>
            </w:r>
          </w:p>
        </w:tc>
        <w:tc>
          <w:tcPr>
            <w:tcW w:w="1134" w:type="dxa"/>
            <w:tcBorders>
              <w:top w:val="nil"/>
              <w:left w:val="single" w:sz="6" w:space="0" w:color="auto"/>
              <w:bottom w:val="single" w:sz="2" w:space="0" w:color="auto"/>
              <w:right w:val="single" w:sz="6" w:space="0" w:color="auto"/>
            </w:tcBorders>
            <w:hideMark/>
          </w:tcPr>
          <w:p w14:paraId="6D4307F1" w14:textId="77777777" w:rsidR="00E54480" w:rsidRDefault="00E5448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3F949A24" w14:textId="77777777" w:rsidR="00E54480" w:rsidRDefault="00E54480">
            <w:pPr>
              <w:spacing w:line="256" w:lineRule="auto"/>
              <w:rPr>
                <w:kern w:val="2"/>
                <w:lang w:val="en-US"/>
              </w:rPr>
            </w:pPr>
            <w:r>
              <w:rPr>
                <w:kern w:val="2"/>
                <w:lang w:val="en-US"/>
              </w:rPr>
              <w:t>1,0150</w:t>
            </w:r>
          </w:p>
        </w:tc>
        <w:tc>
          <w:tcPr>
            <w:tcW w:w="1417" w:type="dxa"/>
            <w:tcBorders>
              <w:top w:val="nil"/>
              <w:left w:val="single" w:sz="6" w:space="0" w:color="auto"/>
              <w:bottom w:val="single" w:sz="2" w:space="0" w:color="auto"/>
              <w:right w:val="single" w:sz="6" w:space="0" w:color="auto"/>
            </w:tcBorders>
          </w:tcPr>
          <w:p w14:paraId="42EA3F01"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F7FE0BB" w14:textId="77777777" w:rsidR="00E54480" w:rsidRDefault="00E54480">
            <w:pPr>
              <w:spacing w:line="256" w:lineRule="auto"/>
              <w:rPr>
                <w:kern w:val="2"/>
                <w:lang w:val="en-US"/>
              </w:rPr>
            </w:pPr>
          </w:p>
        </w:tc>
      </w:tr>
      <w:tr w:rsidR="00E54480" w14:paraId="7A9F781D" w14:textId="77777777" w:rsidTr="00E54480">
        <w:tc>
          <w:tcPr>
            <w:tcW w:w="709" w:type="dxa"/>
            <w:tcBorders>
              <w:top w:val="nil"/>
              <w:left w:val="single" w:sz="6" w:space="0" w:color="auto"/>
              <w:bottom w:val="single" w:sz="2" w:space="0" w:color="auto"/>
              <w:right w:val="single" w:sz="6" w:space="0" w:color="auto"/>
            </w:tcBorders>
          </w:tcPr>
          <w:p w14:paraId="5CB3AE4F"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432F4EC"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61EAF4F9"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0DC4DC63"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44772F8" w14:textId="77777777" w:rsidR="00E54480" w:rsidRDefault="00E54480">
            <w:pPr>
              <w:spacing w:line="256" w:lineRule="auto"/>
              <w:rPr>
                <w:kern w:val="2"/>
                <w:lang w:val="en-US"/>
              </w:rPr>
            </w:pPr>
            <w:r>
              <w:rPr>
                <w:kern w:val="2"/>
                <w:lang w:val="en-US"/>
              </w:rPr>
              <w:t>0,0600</w:t>
            </w:r>
          </w:p>
        </w:tc>
        <w:tc>
          <w:tcPr>
            <w:tcW w:w="1417" w:type="dxa"/>
            <w:tcBorders>
              <w:top w:val="nil"/>
              <w:left w:val="single" w:sz="6" w:space="0" w:color="auto"/>
              <w:bottom w:val="single" w:sz="2" w:space="0" w:color="auto"/>
              <w:right w:val="single" w:sz="6" w:space="0" w:color="auto"/>
            </w:tcBorders>
          </w:tcPr>
          <w:p w14:paraId="541265F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0DF8934" w14:textId="77777777" w:rsidR="00E54480" w:rsidRDefault="00E54480">
            <w:pPr>
              <w:spacing w:line="256" w:lineRule="auto"/>
              <w:rPr>
                <w:kern w:val="2"/>
                <w:lang w:val="en-US"/>
              </w:rPr>
            </w:pPr>
          </w:p>
        </w:tc>
      </w:tr>
      <w:tr w:rsidR="00E54480" w14:paraId="305AE4AC" w14:textId="77777777" w:rsidTr="00E54480">
        <w:tc>
          <w:tcPr>
            <w:tcW w:w="709" w:type="dxa"/>
            <w:tcBorders>
              <w:top w:val="nil"/>
              <w:left w:val="single" w:sz="6" w:space="0" w:color="auto"/>
              <w:bottom w:val="single" w:sz="2" w:space="0" w:color="auto"/>
              <w:right w:val="single" w:sz="6" w:space="0" w:color="auto"/>
            </w:tcBorders>
          </w:tcPr>
          <w:p w14:paraId="52CFE3C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C620ADC"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28474AED"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521237FE"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FFAF992" w14:textId="77777777" w:rsidR="00E54480" w:rsidRDefault="00E54480">
            <w:pPr>
              <w:spacing w:line="256" w:lineRule="auto"/>
              <w:rPr>
                <w:kern w:val="2"/>
                <w:lang w:val="en-US"/>
              </w:rPr>
            </w:pPr>
            <w:r>
              <w:rPr>
                <w:kern w:val="2"/>
                <w:lang w:val="en-US"/>
              </w:rPr>
              <w:t>0,1480</w:t>
            </w:r>
          </w:p>
        </w:tc>
        <w:tc>
          <w:tcPr>
            <w:tcW w:w="1417" w:type="dxa"/>
            <w:tcBorders>
              <w:top w:val="nil"/>
              <w:left w:val="single" w:sz="6" w:space="0" w:color="auto"/>
              <w:bottom w:val="single" w:sz="2" w:space="0" w:color="auto"/>
              <w:right w:val="single" w:sz="6" w:space="0" w:color="auto"/>
            </w:tcBorders>
          </w:tcPr>
          <w:p w14:paraId="7A4517E6"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7B2C5CB" w14:textId="77777777" w:rsidR="00E54480" w:rsidRDefault="00E54480">
            <w:pPr>
              <w:spacing w:line="256" w:lineRule="auto"/>
              <w:rPr>
                <w:kern w:val="2"/>
                <w:lang w:val="en-US"/>
              </w:rPr>
            </w:pPr>
          </w:p>
        </w:tc>
      </w:tr>
      <w:tr w:rsidR="00E54480" w14:paraId="249BEAA0" w14:textId="77777777" w:rsidTr="00E54480">
        <w:tc>
          <w:tcPr>
            <w:tcW w:w="709" w:type="dxa"/>
            <w:tcBorders>
              <w:top w:val="nil"/>
              <w:left w:val="single" w:sz="6" w:space="0" w:color="auto"/>
              <w:bottom w:val="single" w:sz="2" w:space="0" w:color="auto"/>
              <w:right w:val="single" w:sz="6" w:space="0" w:color="auto"/>
            </w:tcBorders>
          </w:tcPr>
          <w:p w14:paraId="2A0371DA"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1338A17" w14:textId="77777777" w:rsidR="00E54480" w:rsidRDefault="00E54480">
            <w:pPr>
              <w:spacing w:line="256" w:lineRule="auto"/>
              <w:jc w:val="center"/>
              <w:rPr>
                <w:kern w:val="2"/>
                <w:sz w:val="16"/>
                <w:szCs w:val="16"/>
                <w:lang w:val="en-US"/>
              </w:rPr>
            </w:pPr>
            <w:r>
              <w:rPr>
                <w:kern w:val="2"/>
                <w:sz w:val="16"/>
                <w:szCs w:val="16"/>
                <w:lang w:val="en-US"/>
              </w:rPr>
              <w:t>2735725903465</w:t>
            </w:r>
          </w:p>
        </w:tc>
        <w:tc>
          <w:tcPr>
            <w:tcW w:w="3402" w:type="dxa"/>
            <w:gridSpan w:val="2"/>
            <w:tcBorders>
              <w:top w:val="nil"/>
              <w:left w:val="single" w:sz="6" w:space="0" w:color="auto"/>
              <w:bottom w:val="single" w:sz="2" w:space="0" w:color="auto"/>
              <w:right w:val="single" w:sz="6" w:space="0" w:color="auto"/>
            </w:tcBorders>
            <w:hideMark/>
          </w:tcPr>
          <w:p w14:paraId="114582A7" w14:textId="77777777" w:rsidR="00E54480" w:rsidRDefault="00E54480">
            <w:pPr>
              <w:spacing w:line="256" w:lineRule="auto"/>
              <w:rPr>
                <w:kern w:val="2"/>
                <w:lang w:val="en-US"/>
              </w:rPr>
            </w:pPr>
            <w:r>
              <w:rPr>
                <w:kern w:val="2"/>
                <w:lang w:val="en-US"/>
              </w:rPr>
              <w:t>Sirma sudata obisnuita S 10 D=4,00</w:t>
            </w:r>
          </w:p>
        </w:tc>
        <w:tc>
          <w:tcPr>
            <w:tcW w:w="1134" w:type="dxa"/>
            <w:tcBorders>
              <w:top w:val="nil"/>
              <w:left w:val="single" w:sz="6" w:space="0" w:color="auto"/>
              <w:bottom w:val="single" w:sz="2" w:space="0" w:color="auto"/>
              <w:right w:val="single" w:sz="6" w:space="0" w:color="auto"/>
            </w:tcBorders>
            <w:hideMark/>
          </w:tcPr>
          <w:p w14:paraId="32B20288"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217E848" w14:textId="77777777" w:rsidR="00E54480" w:rsidRDefault="00E54480">
            <w:pPr>
              <w:spacing w:line="256" w:lineRule="auto"/>
              <w:rPr>
                <w:kern w:val="2"/>
                <w:lang w:val="en-US"/>
              </w:rPr>
            </w:pPr>
            <w:r>
              <w:rPr>
                <w:kern w:val="2"/>
                <w:lang w:val="en-US"/>
              </w:rPr>
              <w:t>0,0290</w:t>
            </w:r>
          </w:p>
        </w:tc>
        <w:tc>
          <w:tcPr>
            <w:tcW w:w="1417" w:type="dxa"/>
            <w:tcBorders>
              <w:top w:val="nil"/>
              <w:left w:val="single" w:sz="6" w:space="0" w:color="auto"/>
              <w:bottom w:val="single" w:sz="2" w:space="0" w:color="auto"/>
              <w:right w:val="single" w:sz="6" w:space="0" w:color="auto"/>
            </w:tcBorders>
          </w:tcPr>
          <w:p w14:paraId="1A36F9E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A1F0F54" w14:textId="77777777" w:rsidR="00E54480" w:rsidRDefault="00E54480">
            <w:pPr>
              <w:spacing w:line="256" w:lineRule="auto"/>
              <w:rPr>
                <w:kern w:val="2"/>
                <w:lang w:val="en-US"/>
              </w:rPr>
            </w:pPr>
          </w:p>
        </w:tc>
      </w:tr>
      <w:tr w:rsidR="00E54480" w14:paraId="46BF9B0B" w14:textId="77777777" w:rsidTr="00E54480">
        <w:tc>
          <w:tcPr>
            <w:tcW w:w="709" w:type="dxa"/>
            <w:tcBorders>
              <w:top w:val="nil"/>
              <w:left w:val="single" w:sz="6" w:space="0" w:color="auto"/>
              <w:bottom w:val="single" w:sz="2" w:space="0" w:color="auto"/>
              <w:right w:val="single" w:sz="6" w:space="0" w:color="auto"/>
            </w:tcBorders>
          </w:tcPr>
          <w:p w14:paraId="0C84BF3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BA75DB7" w14:textId="77777777" w:rsidR="00E54480" w:rsidRDefault="00E54480">
            <w:pPr>
              <w:spacing w:line="256" w:lineRule="auto"/>
              <w:jc w:val="center"/>
              <w:rPr>
                <w:kern w:val="2"/>
                <w:sz w:val="16"/>
                <w:szCs w:val="16"/>
                <w:lang w:val="en-US"/>
              </w:rPr>
            </w:pPr>
            <w:r>
              <w:rPr>
                <w:kern w:val="2"/>
                <w:sz w:val="16"/>
                <w:szCs w:val="16"/>
                <w:lang w:val="en-US"/>
              </w:rPr>
              <w:t>2734113803910</w:t>
            </w:r>
          </w:p>
        </w:tc>
        <w:tc>
          <w:tcPr>
            <w:tcW w:w="3402" w:type="dxa"/>
            <w:gridSpan w:val="2"/>
            <w:tcBorders>
              <w:top w:val="nil"/>
              <w:left w:val="single" w:sz="6" w:space="0" w:color="auto"/>
              <w:bottom w:val="single" w:sz="2" w:space="0" w:color="auto"/>
              <w:right w:val="single" w:sz="6" w:space="0" w:color="auto"/>
            </w:tcBorders>
            <w:hideMark/>
          </w:tcPr>
          <w:p w14:paraId="3EC3280C" w14:textId="77777777" w:rsidR="00E54480" w:rsidRDefault="00E54480">
            <w:pPr>
              <w:spacing w:line="256" w:lineRule="auto"/>
              <w:rPr>
                <w:kern w:val="2"/>
                <w:lang w:val="en-US"/>
              </w:rPr>
            </w:pPr>
            <w:r>
              <w:rPr>
                <w:kern w:val="2"/>
                <w:lang w:val="en-US"/>
              </w:rPr>
              <w:t>Sirma din otel moale, neagra D=1,25 mm</w:t>
            </w:r>
          </w:p>
        </w:tc>
        <w:tc>
          <w:tcPr>
            <w:tcW w:w="1134" w:type="dxa"/>
            <w:tcBorders>
              <w:top w:val="nil"/>
              <w:left w:val="single" w:sz="6" w:space="0" w:color="auto"/>
              <w:bottom w:val="single" w:sz="2" w:space="0" w:color="auto"/>
              <w:right w:val="single" w:sz="6" w:space="0" w:color="auto"/>
            </w:tcBorders>
            <w:hideMark/>
          </w:tcPr>
          <w:p w14:paraId="5FE423C8"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E3D9E2D" w14:textId="77777777" w:rsidR="00E54480" w:rsidRDefault="00E54480">
            <w:pPr>
              <w:spacing w:line="256" w:lineRule="auto"/>
              <w:rPr>
                <w:kern w:val="2"/>
                <w:lang w:val="en-US"/>
              </w:rPr>
            </w:pPr>
            <w:r>
              <w:rPr>
                <w:kern w:val="2"/>
                <w:lang w:val="en-US"/>
              </w:rPr>
              <w:t>0,0050</w:t>
            </w:r>
          </w:p>
        </w:tc>
        <w:tc>
          <w:tcPr>
            <w:tcW w:w="1417" w:type="dxa"/>
            <w:tcBorders>
              <w:top w:val="nil"/>
              <w:left w:val="single" w:sz="6" w:space="0" w:color="auto"/>
              <w:bottom w:val="single" w:sz="2" w:space="0" w:color="auto"/>
              <w:right w:val="single" w:sz="6" w:space="0" w:color="auto"/>
            </w:tcBorders>
          </w:tcPr>
          <w:p w14:paraId="2CE9FB1E"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7536E6A" w14:textId="77777777" w:rsidR="00E54480" w:rsidRDefault="00E54480">
            <w:pPr>
              <w:spacing w:line="256" w:lineRule="auto"/>
              <w:rPr>
                <w:kern w:val="2"/>
                <w:lang w:val="en-US"/>
              </w:rPr>
            </w:pPr>
          </w:p>
        </w:tc>
      </w:tr>
      <w:tr w:rsidR="00E54480" w14:paraId="5A2AE6BC" w14:textId="77777777" w:rsidTr="00E54480">
        <w:trPr>
          <w:trHeight w:val="340"/>
        </w:trPr>
        <w:tc>
          <w:tcPr>
            <w:tcW w:w="709" w:type="dxa"/>
            <w:tcBorders>
              <w:top w:val="nil"/>
              <w:left w:val="single" w:sz="6" w:space="0" w:color="auto"/>
              <w:bottom w:val="nil"/>
              <w:right w:val="nil"/>
            </w:tcBorders>
          </w:tcPr>
          <w:p w14:paraId="3FABDA39"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3EDFA5C2"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24E6D048"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45D1149A"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01102580"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637B52E6"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0D2832A0" w14:textId="77777777" w:rsidR="00E54480" w:rsidRDefault="00E54480">
            <w:pPr>
              <w:spacing w:line="256" w:lineRule="auto"/>
              <w:rPr>
                <w:kern w:val="2"/>
                <w:lang w:val="en-US"/>
              </w:rPr>
            </w:pPr>
          </w:p>
        </w:tc>
      </w:tr>
      <w:tr w:rsidR="00E54480" w14:paraId="141B74B3"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3AE2A67E" w14:textId="77777777" w:rsidR="00E54480" w:rsidRDefault="00E54480">
            <w:pPr>
              <w:spacing w:line="256" w:lineRule="auto"/>
              <w:rPr>
                <w:kern w:val="2"/>
                <w:lang w:val="en-US"/>
              </w:rPr>
            </w:pPr>
            <w:r>
              <w:rPr>
                <w:kern w:val="2"/>
                <w:lang w:val="en-US"/>
              </w:rPr>
              <w:t>37</w:t>
            </w:r>
          </w:p>
        </w:tc>
        <w:tc>
          <w:tcPr>
            <w:tcW w:w="1276" w:type="dxa"/>
            <w:gridSpan w:val="2"/>
            <w:tcBorders>
              <w:top w:val="single" w:sz="4" w:space="0" w:color="auto"/>
              <w:left w:val="single" w:sz="6" w:space="0" w:color="auto"/>
              <w:bottom w:val="single" w:sz="4" w:space="0" w:color="auto"/>
              <w:right w:val="single" w:sz="6" w:space="0" w:color="auto"/>
            </w:tcBorders>
          </w:tcPr>
          <w:p w14:paraId="241A14B4" w14:textId="77777777" w:rsidR="00E54480" w:rsidRDefault="00E54480">
            <w:pPr>
              <w:spacing w:line="256" w:lineRule="auto"/>
              <w:rPr>
                <w:kern w:val="2"/>
                <w:lang w:val="en-US"/>
              </w:rPr>
            </w:pPr>
            <w:r>
              <w:rPr>
                <w:kern w:val="2"/>
                <w:lang w:val="en-US"/>
              </w:rPr>
              <w:t>IE03B</w:t>
            </w:r>
          </w:p>
          <w:p w14:paraId="17990A92"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653739F6"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 xml:space="preserve">Efectuarea probei de etanseitate la presiune a  conductelor de alimentare a aparatelor de incalzire (aeroterme, termoconvectoare, covectoare de plinta, etc.) avind diametrul de 1 1/4" ... </w:t>
            </w:r>
            <w:r>
              <w:rPr>
                <w:kern w:val="2"/>
              </w:rPr>
              <w:t xml:space="preserve">2"  (Испытание на герметичность под давлением подводящих труб отопительных приборов (аэротерм, термоконвекторов и т.д.), диаметром 1 1/4" ... </w:t>
            </w:r>
            <w:r>
              <w:rPr>
                <w:kern w:val="2"/>
                <w:lang w:val="en-US"/>
              </w:rPr>
              <w:t>2" ) Teava de otel electrosudata ф57x3,0 B20</w:t>
            </w:r>
            <w:r>
              <w:rPr>
                <w:rFonts w:ascii="Times New Roman CYR" w:hAnsi="Times New Roman CYR"/>
                <w:kern w:val="2"/>
                <w:sz w:val="16"/>
                <w:szCs w:val="16"/>
                <w:lang w:val="en-US"/>
              </w:rPr>
              <w:t xml:space="preserve"> </w:t>
            </w:r>
          </w:p>
          <w:p w14:paraId="12B771AE"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290D57D" w14:textId="77777777" w:rsidR="00E54480" w:rsidRDefault="00E5448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tcPr>
          <w:p w14:paraId="295AD582"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1CBD9F71"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319A62E8"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0AD1223F" w14:textId="77777777" w:rsidR="00E54480" w:rsidRDefault="00E54480">
            <w:pPr>
              <w:spacing w:line="256" w:lineRule="auto"/>
              <w:jc w:val="center"/>
              <w:rPr>
                <w:kern w:val="2"/>
                <w:lang w:val="en-US"/>
              </w:rPr>
            </w:pPr>
          </w:p>
        </w:tc>
      </w:tr>
      <w:tr w:rsidR="00E54480" w14:paraId="13A69425" w14:textId="77777777" w:rsidTr="00E54480">
        <w:tc>
          <w:tcPr>
            <w:tcW w:w="709" w:type="dxa"/>
            <w:tcBorders>
              <w:top w:val="nil"/>
              <w:left w:val="single" w:sz="6" w:space="0" w:color="auto"/>
              <w:bottom w:val="single" w:sz="2" w:space="0" w:color="auto"/>
              <w:right w:val="single" w:sz="6" w:space="0" w:color="auto"/>
            </w:tcBorders>
          </w:tcPr>
          <w:p w14:paraId="7C58B82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29D10FF"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0EA1F143"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75B15D18"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04D660B" w14:textId="77777777" w:rsidR="00E54480" w:rsidRDefault="00E54480">
            <w:pPr>
              <w:spacing w:line="256" w:lineRule="auto"/>
              <w:rPr>
                <w:kern w:val="2"/>
                <w:lang w:val="en-US"/>
              </w:rPr>
            </w:pPr>
            <w:r>
              <w:rPr>
                <w:kern w:val="2"/>
                <w:lang w:val="en-US"/>
              </w:rPr>
              <w:t>0,1100</w:t>
            </w:r>
          </w:p>
        </w:tc>
        <w:tc>
          <w:tcPr>
            <w:tcW w:w="1417" w:type="dxa"/>
            <w:tcBorders>
              <w:top w:val="nil"/>
              <w:left w:val="single" w:sz="6" w:space="0" w:color="auto"/>
              <w:bottom w:val="single" w:sz="2" w:space="0" w:color="auto"/>
              <w:right w:val="single" w:sz="6" w:space="0" w:color="auto"/>
            </w:tcBorders>
          </w:tcPr>
          <w:p w14:paraId="24508572"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01C2AE6" w14:textId="77777777" w:rsidR="00E54480" w:rsidRDefault="00E54480">
            <w:pPr>
              <w:spacing w:line="256" w:lineRule="auto"/>
              <w:rPr>
                <w:kern w:val="2"/>
                <w:lang w:val="en-US"/>
              </w:rPr>
            </w:pPr>
          </w:p>
        </w:tc>
      </w:tr>
      <w:tr w:rsidR="00E54480" w14:paraId="11F2A312" w14:textId="77777777" w:rsidTr="00E54480">
        <w:tc>
          <w:tcPr>
            <w:tcW w:w="709" w:type="dxa"/>
            <w:tcBorders>
              <w:top w:val="nil"/>
              <w:left w:val="single" w:sz="6" w:space="0" w:color="auto"/>
              <w:bottom w:val="single" w:sz="2" w:space="0" w:color="auto"/>
              <w:right w:val="single" w:sz="6" w:space="0" w:color="auto"/>
            </w:tcBorders>
          </w:tcPr>
          <w:p w14:paraId="788E1A11"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E8AFB14" w14:textId="77777777" w:rsidR="00E54480" w:rsidRDefault="00E54480">
            <w:pPr>
              <w:spacing w:line="256" w:lineRule="auto"/>
              <w:jc w:val="center"/>
              <w:rPr>
                <w:kern w:val="2"/>
                <w:sz w:val="16"/>
                <w:szCs w:val="16"/>
                <w:lang w:val="en-US"/>
              </w:rPr>
            </w:pPr>
            <w:r>
              <w:rPr>
                <w:kern w:val="2"/>
                <w:sz w:val="16"/>
                <w:szCs w:val="16"/>
                <w:lang w:val="en-US"/>
              </w:rPr>
              <w:t>2952270003304</w:t>
            </w:r>
          </w:p>
        </w:tc>
        <w:tc>
          <w:tcPr>
            <w:tcW w:w="3402" w:type="dxa"/>
            <w:gridSpan w:val="2"/>
            <w:tcBorders>
              <w:top w:val="nil"/>
              <w:left w:val="single" w:sz="6" w:space="0" w:color="auto"/>
              <w:bottom w:val="single" w:sz="2" w:space="0" w:color="auto"/>
              <w:right w:val="single" w:sz="6" w:space="0" w:color="auto"/>
            </w:tcBorders>
            <w:hideMark/>
          </w:tcPr>
          <w:p w14:paraId="34CF26AD" w14:textId="77777777" w:rsidR="00E54480" w:rsidRDefault="00E54480">
            <w:pPr>
              <w:spacing w:line="256" w:lineRule="auto"/>
              <w:rPr>
                <w:kern w:val="2"/>
                <w:lang w:val="en-US"/>
              </w:rPr>
            </w:pPr>
            <w:r>
              <w:rPr>
                <w:kern w:val="2"/>
                <w:lang w:val="en-US"/>
              </w:rPr>
              <w:t>Electropompa de apa monoetajata de joasa presiune   15,0 - 30,0 kw</w:t>
            </w:r>
          </w:p>
        </w:tc>
        <w:tc>
          <w:tcPr>
            <w:tcW w:w="1134" w:type="dxa"/>
            <w:tcBorders>
              <w:top w:val="nil"/>
              <w:left w:val="single" w:sz="6" w:space="0" w:color="auto"/>
              <w:bottom w:val="single" w:sz="2" w:space="0" w:color="auto"/>
              <w:right w:val="single" w:sz="6" w:space="0" w:color="auto"/>
            </w:tcBorders>
            <w:hideMark/>
          </w:tcPr>
          <w:p w14:paraId="0A0B90CB"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8BE7C55" w14:textId="77777777" w:rsidR="00E54480" w:rsidRDefault="00E54480">
            <w:pPr>
              <w:spacing w:line="256" w:lineRule="auto"/>
              <w:rPr>
                <w:kern w:val="2"/>
                <w:lang w:val="en-US"/>
              </w:rPr>
            </w:pPr>
            <w:r>
              <w:rPr>
                <w:kern w:val="2"/>
                <w:lang w:val="en-US"/>
              </w:rPr>
              <w:t>0,0500</w:t>
            </w:r>
          </w:p>
        </w:tc>
        <w:tc>
          <w:tcPr>
            <w:tcW w:w="1417" w:type="dxa"/>
            <w:tcBorders>
              <w:top w:val="nil"/>
              <w:left w:val="single" w:sz="6" w:space="0" w:color="auto"/>
              <w:bottom w:val="single" w:sz="2" w:space="0" w:color="auto"/>
              <w:right w:val="single" w:sz="6" w:space="0" w:color="auto"/>
            </w:tcBorders>
          </w:tcPr>
          <w:p w14:paraId="3EB4B8BF"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36205892" w14:textId="77777777" w:rsidR="00E54480" w:rsidRDefault="00E54480">
            <w:pPr>
              <w:spacing w:line="256" w:lineRule="auto"/>
              <w:rPr>
                <w:kern w:val="2"/>
                <w:lang w:val="en-US"/>
              </w:rPr>
            </w:pPr>
          </w:p>
        </w:tc>
      </w:tr>
      <w:tr w:rsidR="00E54480" w14:paraId="5942B496" w14:textId="77777777" w:rsidTr="00E54480">
        <w:trPr>
          <w:trHeight w:val="340"/>
        </w:trPr>
        <w:tc>
          <w:tcPr>
            <w:tcW w:w="709" w:type="dxa"/>
            <w:tcBorders>
              <w:top w:val="nil"/>
              <w:left w:val="single" w:sz="6" w:space="0" w:color="auto"/>
              <w:bottom w:val="nil"/>
              <w:right w:val="nil"/>
            </w:tcBorders>
          </w:tcPr>
          <w:p w14:paraId="2466AEB3"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1248D59B"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0F376737"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5B7F5C88"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400DA60C"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66A7EFA0"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53A0C216" w14:textId="77777777" w:rsidR="00E54480" w:rsidRDefault="00E54480">
            <w:pPr>
              <w:spacing w:line="256" w:lineRule="auto"/>
              <w:rPr>
                <w:kern w:val="2"/>
                <w:lang w:val="en-US"/>
              </w:rPr>
            </w:pPr>
          </w:p>
        </w:tc>
      </w:tr>
      <w:tr w:rsidR="00E54480" w14:paraId="54034520"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6F16BC3A" w14:textId="77777777" w:rsidR="00E54480" w:rsidRDefault="00E54480">
            <w:pPr>
              <w:spacing w:line="256" w:lineRule="auto"/>
              <w:rPr>
                <w:kern w:val="2"/>
                <w:lang w:val="en-US"/>
              </w:rPr>
            </w:pPr>
            <w:r>
              <w:rPr>
                <w:kern w:val="2"/>
                <w:lang w:val="en-US"/>
              </w:rPr>
              <w:t>38</w:t>
            </w:r>
          </w:p>
        </w:tc>
        <w:tc>
          <w:tcPr>
            <w:tcW w:w="1276" w:type="dxa"/>
            <w:gridSpan w:val="2"/>
            <w:tcBorders>
              <w:top w:val="single" w:sz="4" w:space="0" w:color="auto"/>
              <w:left w:val="single" w:sz="6" w:space="0" w:color="auto"/>
              <w:bottom w:val="single" w:sz="4" w:space="0" w:color="auto"/>
              <w:right w:val="single" w:sz="6" w:space="0" w:color="auto"/>
            </w:tcBorders>
          </w:tcPr>
          <w:p w14:paraId="563FDFD3" w14:textId="77777777" w:rsidR="00E54480" w:rsidRDefault="00E54480">
            <w:pPr>
              <w:spacing w:line="256" w:lineRule="auto"/>
              <w:rPr>
                <w:kern w:val="2"/>
                <w:lang w:val="en-US"/>
              </w:rPr>
            </w:pPr>
            <w:r>
              <w:rPr>
                <w:kern w:val="2"/>
                <w:lang w:val="en-US"/>
              </w:rPr>
              <w:t>IC11A</w:t>
            </w:r>
          </w:p>
          <w:p w14:paraId="6B7A8B13"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5736478B"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Teava din otel neagra  sudata longitudinal pentru instalatii, nefiletata, montata prin sudura in coloane, in instalatii de incalzire centrala pentru cladiri de locuit si social-culturale, teava avind diametrul de 1/2" Teava din otel electrosudata  ГОСТ 10706-76 ф 18x1.6 B 20</w:t>
            </w:r>
            <w:r>
              <w:rPr>
                <w:rFonts w:ascii="Times New Roman CYR" w:hAnsi="Times New Roman CYR"/>
                <w:kern w:val="2"/>
                <w:sz w:val="16"/>
                <w:szCs w:val="16"/>
                <w:lang w:val="en-US"/>
              </w:rPr>
              <w:t xml:space="preserve"> </w:t>
            </w:r>
          </w:p>
          <w:p w14:paraId="58639236"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EECFEF9" w14:textId="77777777" w:rsidR="00E54480" w:rsidRDefault="00E5448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tcPr>
          <w:p w14:paraId="64FEA318"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0,5000</w:t>
            </w:r>
          </w:p>
          <w:p w14:paraId="17C3CDAD"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4DB62649"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5FE7A073" w14:textId="77777777" w:rsidR="00E54480" w:rsidRDefault="00E54480">
            <w:pPr>
              <w:spacing w:line="256" w:lineRule="auto"/>
              <w:jc w:val="center"/>
              <w:rPr>
                <w:kern w:val="2"/>
                <w:lang w:val="en-US"/>
              </w:rPr>
            </w:pPr>
          </w:p>
        </w:tc>
      </w:tr>
      <w:tr w:rsidR="00E54480" w14:paraId="78F9744F" w14:textId="77777777" w:rsidTr="00E54480">
        <w:tc>
          <w:tcPr>
            <w:tcW w:w="709" w:type="dxa"/>
            <w:tcBorders>
              <w:top w:val="nil"/>
              <w:left w:val="single" w:sz="6" w:space="0" w:color="auto"/>
              <w:bottom w:val="single" w:sz="2" w:space="0" w:color="auto"/>
              <w:right w:val="single" w:sz="6" w:space="0" w:color="auto"/>
            </w:tcBorders>
          </w:tcPr>
          <w:p w14:paraId="1C7FC54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CC0EB4B"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400F91A9"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3053CC26"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9CB99C9" w14:textId="77777777" w:rsidR="00E54480" w:rsidRDefault="00E54480">
            <w:pPr>
              <w:spacing w:line="256" w:lineRule="auto"/>
              <w:rPr>
                <w:kern w:val="2"/>
                <w:lang w:val="en-US"/>
              </w:rPr>
            </w:pPr>
            <w:r>
              <w:rPr>
                <w:kern w:val="2"/>
                <w:lang w:val="en-US"/>
              </w:rPr>
              <w:t>0,1750</w:t>
            </w:r>
          </w:p>
        </w:tc>
        <w:tc>
          <w:tcPr>
            <w:tcW w:w="1417" w:type="dxa"/>
            <w:tcBorders>
              <w:top w:val="nil"/>
              <w:left w:val="single" w:sz="6" w:space="0" w:color="auto"/>
              <w:bottom w:val="single" w:sz="2" w:space="0" w:color="auto"/>
              <w:right w:val="single" w:sz="6" w:space="0" w:color="auto"/>
            </w:tcBorders>
          </w:tcPr>
          <w:p w14:paraId="32D76E8A"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DB878A8" w14:textId="77777777" w:rsidR="00E54480" w:rsidRDefault="00E54480">
            <w:pPr>
              <w:spacing w:line="256" w:lineRule="auto"/>
              <w:rPr>
                <w:kern w:val="2"/>
                <w:lang w:val="en-US"/>
              </w:rPr>
            </w:pPr>
          </w:p>
        </w:tc>
      </w:tr>
      <w:tr w:rsidR="00E54480" w14:paraId="45A679D1" w14:textId="77777777" w:rsidTr="00E54480">
        <w:tc>
          <w:tcPr>
            <w:tcW w:w="709" w:type="dxa"/>
            <w:tcBorders>
              <w:top w:val="nil"/>
              <w:left w:val="single" w:sz="6" w:space="0" w:color="auto"/>
              <w:bottom w:val="single" w:sz="2" w:space="0" w:color="auto"/>
              <w:right w:val="single" w:sz="6" w:space="0" w:color="auto"/>
            </w:tcBorders>
          </w:tcPr>
          <w:p w14:paraId="14EFEC25"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342FB37" w14:textId="77777777" w:rsidR="00E54480" w:rsidRDefault="00E54480">
            <w:pPr>
              <w:spacing w:line="256" w:lineRule="auto"/>
              <w:jc w:val="center"/>
              <w:rPr>
                <w:kern w:val="2"/>
                <w:sz w:val="16"/>
                <w:szCs w:val="16"/>
                <w:lang w:val="en-US"/>
              </w:rPr>
            </w:pPr>
            <w:r>
              <w:rPr>
                <w:kern w:val="2"/>
                <w:sz w:val="16"/>
                <w:szCs w:val="16"/>
                <w:lang w:val="en-US"/>
              </w:rPr>
              <w:t>2521216701000.1816</w:t>
            </w:r>
          </w:p>
        </w:tc>
        <w:tc>
          <w:tcPr>
            <w:tcW w:w="3402" w:type="dxa"/>
            <w:gridSpan w:val="2"/>
            <w:tcBorders>
              <w:top w:val="nil"/>
              <w:left w:val="single" w:sz="6" w:space="0" w:color="auto"/>
              <w:bottom w:val="single" w:sz="2" w:space="0" w:color="auto"/>
              <w:right w:val="single" w:sz="6" w:space="0" w:color="auto"/>
            </w:tcBorders>
            <w:hideMark/>
          </w:tcPr>
          <w:p w14:paraId="4BAC5A86" w14:textId="77777777" w:rsidR="00E54480" w:rsidRDefault="00E54480">
            <w:pPr>
              <w:spacing w:line="256" w:lineRule="auto"/>
              <w:rPr>
                <w:kern w:val="2"/>
                <w:lang w:val="en-US"/>
              </w:rPr>
            </w:pPr>
            <w:r>
              <w:rPr>
                <w:kern w:val="2"/>
                <w:lang w:val="en-US"/>
              </w:rPr>
              <w:t>Teava apa si gaz  ГОСТ 10706-76 ф 18x1.6</w:t>
            </w:r>
          </w:p>
        </w:tc>
        <w:tc>
          <w:tcPr>
            <w:tcW w:w="1134" w:type="dxa"/>
            <w:tcBorders>
              <w:top w:val="nil"/>
              <w:left w:val="single" w:sz="6" w:space="0" w:color="auto"/>
              <w:bottom w:val="single" w:sz="2" w:space="0" w:color="auto"/>
              <w:right w:val="single" w:sz="6" w:space="0" w:color="auto"/>
            </w:tcBorders>
            <w:hideMark/>
          </w:tcPr>
          <w:p w14:paraId="2E19B5F3" w14:textId="77777777" w:rsidR="00E54480" w:rsidRDefault="00E5448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2B65FB01" w14:textId="77777777" w:rsidR="00E54480" w:rsidRDefault="00E54480">
            <w:pPr>
              <w:spacing w:line="256" w:lineRule="auto"/>
              <w:rPr>
                <w:kern w:val="2"/>
                <w:lang w:val="en-US"/>
              </w:rPr>
            </w:pPr>
            <w:r>
              <w:rPr>
                <w:kern w:val="2"/>
                <w:lang w:val="en-US"/>
              </w:rPr>
              <w:t>0,5075</w:t>
            </w:r>
          </w:p>
        </w:tc>
        <w:tc>
          <w:tcPr>
            <w:tcW w:w="1417" w:type="dxa"/>
            <w:tcBorders>
              <w:top w:val="nil"/>
              <w:left w:val="single" w:sz="6" w:space="0" w:color="auto"/>
              <w:bottom w:val="single" w:sz="2" w:space="0" w:color="auto"/>
              <w:right w:val="single" w:sz="6" w:space="0" w:color="auto"/>
            </w:tcBorders>
          </w:tcPr>
          <w:p w14:paraId="025B1309"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AF5E030" w14:textId="77777777" w:rsidR="00E54480" w:rsidRDefault="00E54480">
            <w:pPr>
              <w:spacing w:line="256" w:lineRule="auto"/>
              <w:rPr>
                <w:kern w:val="2"/>
                <w:lang w:val="en-US"/>
              </w:rPr>
            </w:pPr>
          </w:p>
        </w:tc>
      </w:tr>
      <w:tr w:rsidR="00E54480" w14:paraId="0519A841" w14:textId="77777777" w:rsidTr="00E54480">
        <w:tc>
          <w:tcPr>
            <w:tcW w:w="709" w:type="dxa"/>
            <w:tcBorders>
              <w:top w:val="nil"/>
              <w:left w:val="single" w:sz="6" w:space="0" w:color="auto"/>
              <w:bottom w:val="single" w:sz="2" w:space="0" w:color="auto"/>
              <w:right w:val="single" w:sz="6" w:space="0" w:color="auto"/>
            </w:tcBorders>
          </w:tcPr>
          <w:p w14:paraId="1E9C126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479E9B4"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34078FC2"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2122D880"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0D863DE" w14:textId="77777777" w:rsidR="00E54480" w:rsidRDefault="00E54480">
            <w:pPr>
              <w:spacing w:line="256" w:lineRule="auto"/>
              <w:rPr>
                <w:kern w:val="2"/>
                <w:lang w:val="en-US"/>
              </w:rPr>
            </w:pPr>
            <w:r>
              <w:rPr>
                <w:kern w:val="2"/>
                <w:lang w:val="en-US"/>
              </w:rPr>
              <w:t>0,0175</w:t>
            </w:r>
          </w:p>
        </w:tc>
        <w:tc>
          <w:tcPr>
            <w:tcW w:w="1417" w:type="dxa"/>
            <w:tcBorders>
              <w:top w:val="nil"/>
              <w:left w:val="single" w:sz="6" w:space="0" w:color="auto"/>
              <w:bottom w:val="single" w:sz="2" w:space="0" w:color="auto"/>
              <w:right w:val="single" w:sz="6" w:space="0" w:color="auto"/>
            </w:tcBorders>
          </w:tcPr>
          <w:p w14:paraId="187C0C6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9F55DBA" w14:textId="77777777" w:rsidR="00E54480" w:rsidRDefault="00E54480">
            <w:pPr>
              <w:spacing w:line="256" w:lineRule="auto"/>
              <w:rPr>
                <w:kern w:val="2"/>
                <w:lang w:val="en-US"/>
              </w:rPr>
            </w:pPr>
          </w:p>
        </w:tc>
      </w:tr>
      <w:tr w:rsidR="00E54480" w14:paraId="3429FA20" w14:textId="77777777" w:rsidTr="00E54480">
        <w:tc>
          <w:tcPr>
            <w:tcW w:w="709" w:type="dxa"/>
            <w:tcBorders>
              <w:top w:val="nil"/>
              <w:left w:val="single" w:sz="6" w:space="0" w:color="auto"/>
              <w:bottom w:val="single" w:sz="2" w:space="0" w:color="auto"/>
              <w:right w:val="single" w:sz="6" w:space="0" w:color="auto"/>
            </w:tcBorders>
          </w:tcPr>
          <w:p w14:paraId="4458668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E61591A" w14:textId="77777777" w:rsidR="00E54480" w:rsidRDefault="00E54480">
            <w:pPr>
              <w:spacing w:line="256" w:lineRule="auto"/>
              <w:jc w:val="center"/>
              <w:rPr>
                <w:kern w:val="2"/>
                <w:sz w:val="16"/>
                <w:szCs w:val="16"/>
                <w:lang w:val="en-US"/>
              </w:rPr>
            </w:pPr>
            <w:r>
              <w:rPr>
                <w:kern w:val="2"/>
                <w:sz w:val="16"/>
                <w:szCs w:val="16"/>
                <w:lang w:val="en-US"/>
              </w:rPr>
              <w:t>2734125900487</w:t>
            </w:r>
          </w:p>
        </w:tc>
        <w:tc>
          <w:tcPr>
            <w:tcW w:w="3402" w:type="dxa"/>
            <w:gridSpan w:val="2"/>
            <w:tcBorders>
              <w:top w:val="nil"/>
              <w:left w:val="single" w:sz="6" w:space="0" w:color="auto"/>
              <w:bottom w:val="single" w:sz="2" w:space="0" w:color="auto"/>
              <w:right w:val="single" w:sz="6" w:space="0" w:color="auto"/>
            </w:tcBorders>
            <w:hideMark/>
          </w:tcPr>
          <w:p w14:paraId="47A4060C" w14:textId="77777777" w:rsidR="00E54480" w:rsidRDefault="00E54480">
            <w:pPr>
              <w:spacing w:line="256" w:lineRule="auto"/>
              <w:rPr>
                <w:kern w:val="2"/>
                <w:lang w:val="en-US"/>
              </w:rPr>
            </w:pPr>
            <w:r>
              <w:rPr>
                <w:kern w:val="2"/>
                <w:lang w:val="en-US"/>
              </w:rPr>
              <w:t>Sirma pt. sudura, obisnuita dn=2,5 mm</w:t>
            </w:r>
          </w:p>
        </w:tc>
        <w:tc>
          <w:tcPr>
            <w:tcW w:w="1134" w:type="dxa"/>
            <w:tcBorders>
              <w:top w:val="nil"/>
              <w:left w:val="single" w:sz="6" w:space="0" w:color="auto"/>
              <w:bottom w:val="single" w:sz="2" w:space="0" w:color="auto"/>
              <w:right w:val="single" w:sz="6" w:space="0" w:color="auto"/>
            </w:tcBorders>
            <w:hideMark/>
          </w:tcPr>
          <w:p w14:paraId="7A88DEC3"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FD6C7F6" w14:textId="77777777" w:rsidR="00E54480" w:rsidRDefault="00E54480">
            <w:pPr>
              <w:spacing w:line="256" w:lineRule="auto"/>
              <w:rPr>
                <w:kern w:val="2"/>
                <w:lang w:val="en-US"/>
              </w:rPr>
            </w:pPr>
            <w:r>
              <w:rPr>
                <w:kern w:val="2"/>
                <w:lang w:val="en-US"/>
              </w:rPr>
              <w:t>0,0025</w:t>
            </w:r>
          </w:p>
        </w:tc>
        <w:tc>
          <w:tcPr>
            <w:tcW w:w="1417" w:type="dxa"/>
            <w:tcBorders>
              <w:top w:val="nil"/>
              <w:left w:val="single" w:sz="6" w:space="0" w:color="auto"/>
              <w:bottom w:val="single" w:sz="2" w:space="0" w:color="auto"/>
              <w:right w:val="single" w:sz="6" w:space="0" w:color="auto"/>
            </w:tcBorders>
          </w:tcPr>
          <w:p w14:paraId="1DC22294"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BB54522" w14:textId="77777777" w:rsidR="00E54480" w:rsidRDefault="00E54480">
            <w:pPr>
              <w:spacing w:line="256" w:lineRule="auto"/>
              <w:rPr>
                <w:kern w:val="2"/>
                <w:lang w:val="en-US"/>
              </w:rPr>
            </w:pPr>
          </w:p>
        </w:tc>
      </w:tr>
      <w:tr w:rsidR="00E54480" w14:paraId="364880C7" w14:textId="77777777" w:rsidTr="00E54480">
        <w:tc>
          <w:tcPr>
            <w:tcW w:w="709" w:type="dxa"/>
            <w:tcBorders>
              <w:top w:val="nil"/>
              <w:left w:val="single" w:sz="6" w:space="0" w:color="auto"/>
              <w:bottom w:val="single" w:sz="2" w:space="0" w:color="auto"/>
              <w:right w:val="single" w:sz="6" w:space="0" w:color="auto"/>
            </w:tcBorders>
          </w:tcPr>
          <w:p w14:paraId="496D701F"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6732E95" w14:textId="77777777" w:rsidR="00E54480" w:rsidRDefault="00E54480">
            <w:pPr>
              <w:spacing w:line="256" w:lineRule="auto"/>
              <w:jc w:val="center"/>
              <w:rPr>
                <w:kern w:val="2"/>
                <w:sz w:val="16"/>
                <w:szCs w:val="16"/>
                <w:lang w:val="en-US"/>
              </w:rPr>
            </w:pPr>
            <w:r>
              <w:rPr>
                <w:kern w:val="2"/>
                <w:sz w:val="16"/>
                <w:szCs w:val="16"/>
                <w:lang w:val="en-US"/>
              </w:rPr>
              <w:t>2734113803910</w:t>
            </w:r>
          </w:p>
        </w:tc>
        <w:tc>
          <w:tcPr>
            <w:tcW w:w="3402" w:type="dxa"/>
            <w:gridSpan w:val="2"/>
            <w:tcBorders>
              <w:top w:val="nil"/>
              <w:left w:val="single" w:sz="6" w:space="0" w:color="auto"/>
              <w:bottom w:val="single" w:sz="2" w:space="0" w:color="auto"/>
              <w:right w:val="single" w:sz="6" w:space="0" w:color="auto"/>
            </w:tcBorders>
            <w:hideMark/>
          </w:tcPr>
          <w:p w14:paraId="0BCEAB07" w14:textId="77777777" w:rsidR="00E54480" w:rsidRDefault="00E54480">
            <w:pPr>
              <w:spacing w:line="256" w:lineRule="auto"/>
              <w:rPr>
                <w:kern w:val="2"/>
                <w:lang w:val="en-US"/>
              </w:rPr>
            </w:pPr>
            <w:r>
              <w:rPr>
                <w:kern w:val="2"/>
                <w:lang w:val="en-US"/>
              </w:rPr>
              <w:t>Sirma din otel moale, neagra D=1,25 mm</w:t>
            </w:r>
          </w:p>
        </w:tc>
        <w:tc>
          <w:tcPr>
            <w:tcW w:w="1134" w:type="dxa"/>
            <w:tcBorders>
              <w:top w:val="nil"/>
              <w:left w:val="single" w:sz="6" w:space="0" w:color="auto"/>
              <w:bottom w:val="single" w:sz="2" w:space="0" w:color="auto"/>
              <w:right w:val="single" w:sz="6" w:space="0" w:color="auto"/>
            </w:tcBorders>
            <w:hideMark/>
          </w:tcPr>
          <w:p w14:paraId="1283D50E"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69145B0" w14:textId="77777777" w:rsidR="00E54480" w:rsidRDefault="00E54480">
            <w:pPr>
              <w:spacing w:line="256" w:lineRule="auto"/>
              <w:rPr>
                <w:kern w:val="2"/>
                <w:lang w:val="en-US"/>
              </w:rPr>
            </w:pPr>
            <w:r>
              <w:rPr>
                <w:kern w:val="2"/>
                <w:lang w:val="en-US"/>
              </w:rPr>
              <w:t>0,0015</w:t>
            </w:r>
          </w:p>
        </w:tc>
        <w:tc>
          <w:tcPr>
            <w:tcW w:w="1417" w:type="dxa"/>
            <w:tcBorders>
              <w:top w:val="nil"/>
              <w:left w:val="single" w:sz="6" w:space="0" w:color="auto"/>
              <w:bottom w:val="single" w:sz="2" w:space="0" w:color="auto"/>
              <w:right w:val="single" w:sz="6" w:space="0" w:color="auto"/>
            </w:tcBorders>
          </w:tcPr>
          <w:p w14:paraId="6E2B5557"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F75D3BC" w14:textId="77777777" w:rsidR="00E54480" w:rsidRDefault="00E54480">
            <w:pPr>
              <w:spacing w:line="256" w:lineRule="auto"/>
              <w:rPr>
                <w:kern w:val="2"/>
                <w:lang w:val="en-US"/>
              </w:rPr>
            </w:pPr>
          </w:p>
        </w:tc>
      </w:tr>
      <w:tr w:rsidR="00E54480" w14:paraId="7B2CC71E" w14:textId="77777777" w:rsidTr="00E54480">
        <w:tc>
          <w:tcPr>
            <w:tcW w:w="709" w:type="dxa"/>
            <w:tcBorders>
              <w:top w:val="nil"/>
              <w:left w:val="single" w:sz="6" w:space="0" w:color="auto"/>
              <w:bottom w:val="single" w:sz="2" w:space="0" w:color="auto"/>
              <w:right w:val="single" w:sz="6" w:space="0" w:color="auto"/>
            </w:tcBorders>
          </w:tcPr>
          <w:p w14:paraId="168135F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5FF7514"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643B7D3E"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5940B2D3"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21939CC" w14:textId="77777777" w:rsidR="00E54480" w:rsidRDefault="00E54480">
            <w:pPr>
              <w:spacing w:line="256" w:lineRule="auto"/>
              <w:rPr>
                <w:kern w:val="2"/>
                <w:lang w:val="en-US"/>
              </w:rPr>
            </w:pPr>
            <w:r>
              <w:rPr>
                <w:kern w:val="2"/>
                <w:lang w:val="en-US"/>
              </w:rPr>
              <w:t>0,0070</w:t>
            </w:r>
          </w:p>
        </w:tc>
        <w:tc>
          <w:tcPr>
            <w:tcW w:w="1417" w:type="dxa"/>
            <w:tcBorders>
              <w:top w:val="nil"/>
              <w:left w:val="single" w:sz="6" w:space="0" w:color="auto"/>
              <w:bottom w:val="single" w:sz="2" w:space="0" w:color="auto"/>
              <w:right w:val="single" w:sz="6" w:space="0" w:color="auto"/>
            </w:tcBorders>
          </w:tcPr>
          <w:p w14:paraId="3CCB053A"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3944BCD" w14:textId="77777777" w:rsidR="00E54480" w:rsidRDefault="00E54480">
            <w:pPr>
              <w:spacing w:line="256" w:lineRule="auto"/>
              <w:rPr>
                <w:kern w:val="2"/>
                <w:lang w:val="en-US"/>
              </w:rPr>
            </w:pPr>
          </w:p>
        </w:tc>
      </w:tr>
      <w:tr w:rsidR="00E54480" w14:paraId="77DB9672" w14:textId="77777777" w:rsidTr="00E54480">
        <w:trPr>
          <w:trHeight w:val="340"/>
        </w:trPr>
        <w:tc>
          <w:tcPr>
            <w:tcW w:w="709" w:type="dxa"/>
            <w:tcBorders>
              <w:top w:val="nil"/>
              <w:left w:val="single" w:sz="6" w:space="0" w:color="auto"/>
              <w:bottom w:val="nil"/>
              <w:right w:val="nil"/>
            </w:tcBorders>
          </w:tcPr>
          <w:p w14:paraId="7FDFCD52"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47D4B3B5"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45FEF667"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613FAA7A"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627BFB16"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95C62FE"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784E889B" w14:textId="77777777" w:rsidR="00E54480" w:rsidRDefault="00E54480">
            <w:pPr>
              <w:spacing w:line="256" w:lineRule="auto"/>
              <w:rPr>
                <w:kern w:val="2"/>
                <w:lang w:val="en-US"/>
              </w:rPr>
            </w:pPr>
          </w:p>
        </w:tc>
      </w:tr>
      <w:tr w:rsidR="00E54480" w14:paraId="2120F3B2"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3E27823C" w14:textId="77777777" w:rsidR="00E54480" w:rsidRDefault="00E54480">
            <w:pPr>
              <w:spacing w:line="256" w:lineRule="auto"/>
              <w:rPr>
                <w:kern w:val="2"/>
                <w:lang w:val="en-US"/>
              </w:rPr>
            </w:pPr>
            <w:r>
              <w:rPr>
                <w:kern w:val="2"/>
                <w:lang w:val="en-US"/>
              </w:rPr>
              <w:lastRenderedPageBreak/>
              <w:t>39</w:t>
            </w:r>
          </w:p>
        </w:tc>
        <w:tc>
          <w:tcPr>
            <w:tcW w:w="1276" w:type="dxa"/>
            <w:gridSpan w:val="2"/>
            <w:tcBorders>
              <w:top w:val="single" w:sz="4" w:space="0" w:color="auto"/>
              <w:left w:val="single" w:sz="6" w:space="0" w:color="auto"/>
              <w:bottom w:val="single" w:sz="4" w:space="0" w:color="auto"/>
              <w:right w:val="single" w:sz="6" w:space="0" w:color="auto"/>
            </w:tcBorders>
          </w:tcPr>
          <w:p w14:paraId="0CBC0427" w14:textId="77777777" w:rsidR="00E54480" w:rsidRDefault="00E54480">
            <w:pPr>
              <w:spacing w:line="256" w:lineRule="auto"/>
              <w:rPr>
                <w:kern w:val="2"/>
                <w:lang w:val="en-US"/>
              </w:rPr>
            </w:pPr>
            <w:r>
              <w:rPr>
                <w:kern w:val="2"/>
                <w:lang w:val="en-US"/>
              </w:rPr>
              <w:t>IE03A</w:t>
            </w:r>
          </w:p>
          <w:p w14:paraId="23F8032B"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7C9E4888"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Efectuarea probei de etanseitate la presiune a  conductelor de alimentare a aparatelor de incalzire (aeroterme, termoconvectoare, covectoare de plinta, etc.) avind diametrul de 3/8" ... 1" Teava din otel electrosudata  ГОСТ 10706-76 ф 18x1.6 B 20</w:t>
            </w:r>
            <w:r>
              <w:rPr>
                <w:rFonts w:ascii="Times New Roman CYR" w:hAnsi="Times New Roman CYR"/>
                <w:kern w:val="2"/>
                <w:sz w:val="16"/>
                <w:szCs w:val="16"/>
                <w:lang w:val="en-US"/>
              </w:rPr>
              <w:t xml:space="preserve"> </w:t>
            </w:r>
          </w:p>
          <w:p w14:paraId="5F518749"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5BFDB5A" w14:textId="77777777" w:rsidR="00E54480" w:rsidRDefault="00E5448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tcPr>
          <w:p w14:paraId="3C4EF1C0"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0,5000</w:t>
            </w:r>
          </w:p>
          <w:p w14:paraId="3B9D155D"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1449569F"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5C8CD053" w14:textId="77777777" w:rsidR="00E54480" w:rsidRDefault="00E54480">
            <w:pPr>
              <w:spacing w:line="256" w:lineRule="auto"/>
              <w:jc w:val="center"/>
              <w:rPr>
                <w:kern w:val="2"/>
                <w:lang w:val="en-US"/>
              </w:rPr>
            </w:pPr>
          </w:p>
        </w:tc>
      </w:tr>
      <w:tr w:rsidR="00E54480" w14:paraId="3208E931" w14:textId="77777777" w:rsidTr="00E54480">
        <w:tc>
          <w:tcPr>
            <w:tcW w:w="709" w:type="dxa"/>
            <w:tcBorders>
              <w:top w:val="nil"/>
              <w:left w:val="single" w:sz="6" w:space="0" w:color="auto"/>
              <w:bottom w:val="single" w:sz="2" w:space="0" w:color="auto"/>
              <w:right w:val="single" w:sz="6" w:space="0" w:color="auto"/>
            </w:tcBorders>
          </w:tcPr>
          <w:p w14:paraId="0831AA97"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46A1BCC"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25B9631D"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541C08B4"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286D1EF" w14:textId="77777777" w:rsidR="00E54480" w:rsidRDefault="00E54480">
            <w:pPr>
              <w:spacing w:line="256" w:lineRule="auto"/>
              <w:rPr>
                <w:kern w:val="2"/>
                <w:lang w:val="en-US"/>
              </w:rPr>
            </w:pPr>
            <w:r>
              <w:rPr>
                <w:kern w:val="2"/>
                <w:lang w:val="en-US"/>
              </w:rPr>
              <w:t>0,0450</w:t>
            </w:r>
          </w:p>
        </w:tc>
        <w:tc>
          <w:tcPr>
            <w:tcW w:w="1417" w:type="dxa"/>
            <w:tcBorders>
              <w:top w:val="nil"/>
              <w:left w:val="single" w:sz="6" w:space="0" w:color="auto"/>
              <w:bottom w:val="single" w:sz="2" w:space="0" w:color="auto"/>
              <w:right w:val="single" w:sz="6" w:space="0" w:color="auto"/>
            </w:tcBorders>
          </w:tcPr>
          <w:p w14:paraId="193090EC"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7347211" w14:textId="77777777" w:rsidR="00E54480" w:rsidRDefault="00E54480">
            <w:pPr>
              <w:spacing w:line="256" w:lineRule="auto"/>
              <w:rPr>
                <w:kern w:val="2"/>
                <w:lang w:val="en-US"/>
              </w:rPr>
            </w:pPr>
          </w:p>
        </w:tc>
      </w:tr>
      <w:tr w:rsidR="00E54480" w14:paraId="677A3FEE" w14:textId="77777777" w:rsidTr="00E54480">
        <w:tc>
          <w:tcPr>
            <w:tcW w:w="709" w:type="dxa"/>
            <w:tcBorders>
              <w:top w:val="nil"/>
              <w:left w:val="single" w:sz="6" w:space="0" w:color="auto"/>
              <w:bottom w:val="single" w:sz="2" w:space="0" w:color="auto"/>
              <w:right w:val="single" w:sz="6" w:space="0" w:color="auto"/>
            </w:tcBorders>
          </w:tcPr>
          <w:p w14:paraId="1AE6CFC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3BCAF26" w14:textId="77777777" w:rsidR="00E54480" w:rsidRDefault="00E54480">
            <w:pPr>
              <w:spacing w:line="256" w:lineRule="auto"/>
              <w:jc w:val="center"/>
              <w:rPr>
                <w:kern w:val="2"/>
                <w:sz w:val="16"/>
                <w:szCs w:val="16"/>
                <w:lang w:val="en-US"/>
              </w:rPr>
            </w:pPr>
            <w:r>
              <w:rPr>
                <w:kern w:val="2"/>
                <w:sz w:val="16"/>
                <w:szCs w:val="16"/>
                <w:lang w:val="en-US"/>
              </w:rPr>
              <w:t>2952270003304</w:t>
            </w:r>
          </w:p>
        </w:tc>
        <w:tc>
          <w:tcPr>
            <w:tcW w:w="3402" w:type="dxa"/>
            <w:gridSpan w:val="2"/>
            <w:tcBorders>
              <w:top w:val="nil"/>
              <w:left w:val="single" w:sz="6" w:space="0" w:color="auto"/>
              <w:bottom w:val="single" w:sz="2" w:space="0" w:color="auto"/>
              <w:right w:val="single" w:sz="6" w:space="0" w:color="auto"/>
            </w:tcBorders>
            <w:hideMark/>
          </w:tcPr>
          <w:p w14:paraId="189819B4" w14:textId="77777777" w:rsidR="00E54480" w:rsidRDefault="00E54480">
            <w:pPr>
              <w:spacing w:line="256" w:lineRule="auto"/>
              <w:rPr>
                <w:kern w:val="2"/>
                <w:lang w:val="en-US"/>
              </w:rPr>
            </w:pPr>
            <w:r>
              <w:rPr>
                <w:kern w:val="2"/>
                <w:lang w:val="en-US"/>
              </w:rPr>
              <w:t>Electropompa de apa monoetajata de joasa presiune   15,0 - 30,0 kw</w:t>
            </w:r>
          </w:p>
        </w:tc>
        <w:tc>
          <w:tcPr>
            <w:tcW w:w="1134" w:type="dxa"/>
            <w:tcBorders>
              <w:top w:val="nil"/>
              <w:left w:val="single" w:sz="6" w:space="0" w:color="auto"/>
              <w:bottom w:val="single" w:sz="2" w:space="0" w:color="auto"/>
              <w:right w:val="single" w:sz="6" w:space="0" w:color="auto"/>
            </w:tcBorders>
            <w:hideMark/>
          </w:tcPr>
          <w:p w14:paraId="1E1EBA27"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BD820A5" w14:textId="77777777" w:rsidR="00E54480" w:rsidRDefault="00E54480">
            <w:pPr>
              <w:spacing w:line="256" w:lineRule="auto"/>
              <w:rPr>
                <w:kern w:val="2"/>
                <w:lang w:val="en-US"/>
              </w:rPr>
            </w:pPr>
            <w:r>
              <w:rPr>
                <w:kern w:val="2"/>
                <w:lang w:val="en-US"/>
              </w:rPr>
              <w:t>0,0200</w:t>
            </w:r>
          </w:p>
        </w:tc>
        <w:tc>
          <w:tcPr>
            <w:tcW w:w="1417" w:type="dxa"/>
            <w:tcBorders>
              <w:top w:val="nil"/>
              <w:left w:val="single" w:sz="6" w:space="0" w:color="auto"/>
              <w:bottom w:val="single" w:sz="2" w:space="0" w:color="auto"/>
              <w:right w:val="single" w:sz="6" w:space="0" w:color="auto"/>
            </w:tcBorders>
          </w:tcPr>
          <w:p w14:paraId="4D690F71"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5282300D" w14:textId="77777777" w:rsidR="00E54480" w:rsidRDefault="00E54480">
            <w:pPr>
              <w:spacing w:line="256" w:lineRule="auto"/>
              <w:rPr>
                <w:kern w:val="2"/>
                <w:lang w:val="en-US"/>
              </w:rPr>
            </w:pPr>
          </w:p>
        </w:tc>
      </w:tr>
      <w:tr w:rsidR="00E54480" w14:paraId="6B68BFF6" w14:textId="77777777" w:rsidTr="00E54480">
        <w:trPr>
          <w:trHeight w:val="340"/>
        </w:trPr>
        <w:tc>
          <w:tcPr>
            <w:tcW w:w="709" w:type="dxa"/>
            <w:tcBorders>
              <w:top w:val="nil"/>
              <w:left w:val="single" w:sz="6" w:space="0" w:color="auto"/>
              <w:bottom w:val="nil"/>
              <w:right w:val="nil"/>
            </w:tcBorders>
          </w:tcPr>
          <w:p w14:paraId="57F38C2A"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35550704"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19FB038A"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4DC38BDD"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61D9891B"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716DB942"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1968FAC3" w14:textId="77777777" w:rsidR="00E54480" w:rsidRDefault="00E54480">
            <w:pPr>
              <w:spacing w:line="256" w:lineRule="auto"/>
              <w:rPr>
                <w:kern w:val="2"/>
                <w:lang w:val="en-US"/>
              </w:rPr>
            </w:pPr>
          </w:p>
        </w:tc>
      </w:tr>
      <w:tr w:rsidR="00E54480" w14:paraId="5535C509"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2C993841" w14:textId="77777777" w:rsidR="00E54480" w:rsidRDefault="00E54480">
            <w:pPr>
              <w:spacing w:line="256" w:lineRule="auto"/>
              <w:rPr>
                <w:kern w:val="2"/>
                <w:lang w:val="en-US"/>
              </w:rPr>
            </w:pPr>
            <w:r>
              <w:rPr>
                <w:kern w:val="2"/>
                <w:lang w:val="en-US"/>
              </w:rPr>
              <w:t>40</w:t>
            </w:r>
          </w:p>
        </w:tc>
        <w:tc>
          <w:tcPr>
            <w:tcW w:w="1276" w:type="dxa"/>
            <w:gridSpan w:val="2"/>
            <w:tcBorders>
              <w:top w:val="single" w:sz="4" w:space="0" w:color="auto"/>
              <w:left w:val="single" w:sz="6" w:space="0" w:color="auto"/>
              <w:bottom w:val="single" w:sz="4" w:space="0" w:color="auto"/>
              <w:right w:val="single" w:sz="6" w:space="0" w:color="auto"/>
            </w:tcBorders>
          </w:tcPr>
          <w:p w14:paraId="0D0FE112" w14:textId="77777777" w:rsidR="00E54480" w:rsidRDefault="00E54480">
            <w:pPr>
              <w:spacing w:line="256" w:lineRule="auto"/>
              <w:rPr>
                <w:kern w:val="2"/>
                <w:lang w:val="en-US"/>
              </w:rPr>
            </w:pPr>
            <w:r>
              <w:rPr>
                <w:kern w:val="2"/>
                <w:lang w:val="en-US"/>
              </w:rPr>
              <w:t>IC11A</w:t>
            </w:r>
          </w:p>
          <w:p w14:paraId="353A1FA5"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11DCC7F3"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Teava din otel neagra  sudata longitudinal pentru instalatii, nefiletata, montata prin sudura in coloane, in instalatii de incalzire centrala pentru cladiri de locuit si social-culturale, teava avind diametrul de 1/2" Teava apa si gaz  ГОСТ 3262-75 ф 15</w:t>
            </w:r>
            <w:r>
              <w:rPr>
                <w:rFonts w:ascii="Times New Roman CYR" w:hAnsi="Times New Roman CYR"/>
                <w:kern w:val="2"/>
                <w:sz w:val="16"/>
                <w:szCs w:val="16"/>
                <w:lang w:val="en-US"/>
              </w:rPr>
              <w:t xml:space="preserve"> </w:t>
            </w:r>
          </w:p>
          <w:p w14:paraId="5DEF61EF"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38CF18E" w14:textId="77777777" w:rsidR="00E54480" w:rsidRDefault="00E5448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tcPr>
          <w:p w14:paraId="111BA55D"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6CA38CEA"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5961ECAF"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1CC1E332" w14:textId="77777777" w:rsidR="00E54480" w:rsidRDefault="00E54480">
            <w:pPr>
              <w:spacing w:line="256" w:lineRule="auto"/>
              <w:jc w:val="center"/>
              <w:rPr>
                <w:kern w:val="2"/>
                <w:lang w:val="en-US"/>
              </w:rPr>
            </w:pPr>
          </w:p>
        </w:tc>
      </w:tr>
      <w:tr w:rsidR="00E54480" w14:paraId="60390959" w14:textId="77777777" w:rsidTr="00E54480">
        <w:tc>
          <w:tcPr>
            <w:tcW w:w="709" w:type="dxa"/>
            <w:tcBorders>
              <w:top w:val="nil"/>
              <w:left w:val="single" w:sz="6" w:space="0" w:color="auto"/>
              <w:bottom w:val="single" w:sz="2" w:space="0" w:color="auto"/>
              <w:right w:val="single" w:sz="6" w:space="0" w:color="auto"/>
            </w:tcBorders>
          </w:tcPr>
          <w:p w14:paraId="0AD4DC3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311CE34"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7D2063A6"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5E9BD170"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ABE9287" w14:textId="77777777" w:rsidR="00E54480" w:rsidRDefault="00E54480">
            <w:pPr>
              <w:spacing w:line="256" w:lineRule="auto"/>
              <w:rPr>
                <w:kern w:val="2"/>
                <w:lang w:val="en-US"/>
              </w:rPr>
            </w:pPr>
            <w:r>
              <w:rPr>
                <w:kern w:val="2"/>
                <w:lang w:val="en-US"/>
              </w:rPr>
              <w:t>0,3500</w:t>
            </w:r>
          </w:p>
        </w:tc>
        <w:tc>
          <w:tcPr>
            <w:tcW w:w="1417" w:type="dxa"/>
            <w:tcBorders>
              <w:top w:val="nil"/>
              <w:left w:val="single" w:sz="6" w:space="0" w:color="auto"/>
              <w:bottom w:val="single" w:sz="2" w:space="0" w:color="auto"/>
              <w:right w:val="single" w:sz="6" w:space="0" w:color="auto"/>
            </w:tcBorders>
          </w:tcPr>
          <w:p w14:paraId="1C07FA8B"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923747E" w14:textId="77777777" w:rsidR="00E54480" w:rsidRDefault="00E54480">
            <w:pPr>
              <w:spacing w:line="256" w:lineRule="auto"/>
              <w:rPr>
                <w:kern w:val="2"/>
                <w:lang w:val="en-US"/>
              </w:rPr>
            </w:pPr>
          </w:p>
        </w:tc>
      </w:tr>
      <w:tr w:rsidR="00E54480" w14:paraId="1F774572" w14:textId="77777777" w:rsidTr="00E54480">
        <w:tc>
          <w:tcPr>
            <w:tcW w:w="709" w:type="dxa"/>
            <w:tcBorders>
              <w:top w:val="nil"/>
              <w:left w:val="single" w:sz="6" w:space="0" w:color="auto"/>
              <w:bottom w:val="single" w:sz="2" w:space="0" w:color="auto"/>
              <w:right w:val="single" w:sz="6" w:space="0" w:color="auto"/>
            </w:tcBorders>
          </w:tcPr>
          <w:p w14:paraId="072873A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5EA6D3E" w14:textId="77777777" w:rsidR="00E54480" w:rsidRDefault="00E54480">
            <w:pPr>
              <w:spacing w:line="256" w:lineRule="auto"/>
              <w:jc w:val="center"/>
              <w:rPr>
                <w:kern w:val="2"/>
                <w:sz w:val="16"/>
                <w:szCs w:val="16"/>
                <w:lang w:val="en-US"/>
              </w:rPr>
            </w:pPr>
            <w:r>
              <w:rPr>
                <w:kern w:val="2"/>
                <w:sz w:val="16"/>
                <w:szCs w:val="16"/>
                <w:lang w:val="en-US"/>
              </w:rPr>
              <w:t>2521216701000.15</w:t>
            </w:r>
          </w:p>
        </w:tc>
        <w:tc>
          <w:tcPr>
            <w:tcW w:w="3402" w:type="dxa"/>
            <w:gridSpan w:val="2"/>
            <w:tcBorders>
              <w:top w:val="nil"/>
              <w:left w:val="single" w:sz="6" w:space="0" w:color="auto"/>
              <w:bottom w:val="single" w:sz="2" w:space="0" w:color="auto"/>
              <w:right w:val="single" w:sz="6" w:space="0" w:color="auto"/>
            </w:tcBorders>
            <w:hideMark/>
          </w:tcPr>
          <w:p w14:paraId="7D6DC29B" w14:textId="77777777" w:rsidR="00E54480" w:rsidRDefault="00E54480">
            <w:pPr>
              <w:spacing w:line="256" w:lineRule="auto"/>
              <w:rPr>
                <w:kern w:val="2"/>
                <w:lang w:val="en-US"/>
              </w:rPr>
            </w:pPr>
            <w:r>
              <w:rPr>
                <w:kern w:val="2"/>
                <w:lang w:val="en-US"/>
              </w:rPr>
              <w:t>Teava apa si gaz  ГОСТ 3262-75 ф 15</w:t>
            </w:r>
          </w:p>
        </w:tc>
        <w:tc>
          <w:tcPr>
            <w:tcW w:w="1134" w:type="dxa"/>
            <w:tcBorders>
              <w:top w:val="nil"/>
              <w:left w:val="single" w:sz="6" w:space="0" w:color="auto"/>
              <w:bottom w:val="single" w:sz="2" w:space="0" w:color="auto"/>
              <w:right w:val="single" w:sz="6" w:space="0" w:color="auto"/>
            </w:tcBorders>
            <w:hideMark/>
          </w:tcPr>
          <w:p w14:paraId="76CFA167" w14:textId="77777777" w:rsidR="00E54480" w:rsidRDefault="00E5448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66FD83E" w14:textId="77777777" w:rsidR="00E54480" w:rsidRDefault="00E54480">
            <w:pPr>
              <w:spacing w:line="256" w:lineRule="auto"/>
              <w:rPr>
                <w:kern w:val="2"/>
                <w:lang w:val="en-US"/>
              </w:rPr>
            </w:pPr>
            <w:r>
              <w:rPr>
                <w:kern w:val="2"/>
                <w:lang w:val="en-US"/>
              </w:rPr>
              <w:t>1,0150</w:t>
            </w:r>
          </w:p>
        </w:tc>
        <w:tc>
          <w:tcPr>
            <w:tcW w:w="1417" w:type="dxa"/>
            <w:tcBorders>
              <w:top w:val="nil"/>
              <w:left w:val="single" w:sz="6" w:space="0" w:color="auto"/>
              <w:bottom w:val="single" w:sz="2" w:space="0" w:color="auto"/>
              <w:right w:val="single" w:sz="6" w:space="0" w:color="auto"/>
            </w:tcBorders>
          </w:tcPr>
          <w:p w14:paraId="5BC784A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03A1654" w14:textId="77777777" w:rsidR="00E54480" w:rsidRDefault="00E54480">
            <w:pPr>
              <w:spacing w:line="256" w:lineRule="auto"/>
              <w:rPr>
                <w:kern w:val="2"/>
                <w:lang w:val="en-US"/>
              </w:rPr>
            </w:pPr>
          </w:p>
        </w:tc>
      </w:tr>
      <w:tr w:rsidR="00E54480" w14:paraId="6D11263E" w14:textId="77777777" w:rsidTr="00E54480">
        <w:tc>
          <w:tcPr>
            <w:tcW w:w="709" w:type="dxa"/>
            <w:tcBorders>
              <w:top w:val="nil"/>
              <w:left w:val="single" w:sz="6" w:space="0" w:color="auto"/>
              <w:bottom w:val="single" w:sz="2" w:space="0" w:color="auto"/>
              <w:right w:val="single" w:sz="6" w:space="0" w:color="auto"/>
            </w:tcBorders>
          </w:tcPr>
          <w:p w14:paraId="3DAFF15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1CA8906"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71F76CAA"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3C10AC85"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6B74068" w14:textId="77777777" w:rsidR="00E54480" w:rsidRDefault="00E54480">
            <w:pPr>
              <w:spacing w:line="256" w:lineRule="auto"/>
              <w:rPr>
                <w:kern w:val="2"/>
                <w:lang w:val="en-US"/>
              </w:rPr>
            </w:pPr>
            <w:r>
              <w:rPr>
                <w:kern w:val="2"/>
                <w:lang w:val="en-US"/>
              </w:rPr>
              <w:t>0,0350</w:t>
            </w:r>
          </w:p>
        </w:tc>
        <w:tc>
          <w:tcPr>
            <w:tcW w:w="1417" w:type="dxa"/>
            <w:tcBorders>
              <w:top w:val="nil"/>
              <w:left w:val="single" w:sz="6" w:space="0" w:color="auto"/>
              <w:bottom w:val="single" w:sz="2" w:space="0" w:color="auto"/>
              <w:right w:val="single" w:sz="6" w:space="0" w:color="auto"/>
            </w:tcBorders>
          </w:tcPr>
          <w:p w14:paraId="1F2ECAAC"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121E9BF" w14:textId="77777777" w:rsidR="00E54480" w:rsidRDefault="00E54480">
            <w:pPr>
              <w:spacing w:line="256" w:lineRule="auto"/>
              <w:rPr>
                <w:kern w:val="2"/>
                <w:lang w:val="en-US"/>
              </w:rPr>
            </w:pPr>
          </w:p>
        </w:tc>
      </w:tr>
      <w:tr w:rsidR="00E54480" w14:paraId="2965634C" w14:textId="77777777" w:rsidTr="00E54480">
        <w:tc>
          <w:tcPr>
            <w:tcW w:w="709" w:type="dxa"/>
            <w:tcBorders>
              <w:top w:val="nil"/>
              <w:left w:val="single" w:sz="6" w:space="0" w:color="auto"/>
              <w:bottom w:val="single" w:sz="2" w:space="0" w:color="auto"/>
              <w:right w:val="single" w:sz="6" w:space="0" w:color="auto"/>
            </w:tcBorders>
          </w:tcPr>
          <w:p w14:paraId="45F4FAE7"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4A5CC9" w14:textId="77777777" w:rsidR="00E54480" w:rsidRDefault="00E54480">
            <w:pPr>
              <w:spacing w:line="256" w:lineRule="auto"/>
              <w:jc w:val="center"/>
              <w:rPr>
                <w:kern w:val="2"/>
                <w:sz w:val="16"/>
                <w:szCs w:val="16"/>
                <w:lang w:val="en-US"/>
              </w:rPr>
            </w:pPr>
            <w:r>
              <w:rPr>
                <w:kern w:val="2"/>
                <w:sz w:val="16"/>
                <w:szCs w:val="16"/>
                <w:lang w:val="en-US"/>
              </w:rPr>
              <w:t>2734125900487</w:t>
            </w:r>
          </w:p>
        </w:tc>
        <w:tc>
          <w:tcPr>
            <w:tcW w:w="3402" w:type="dxa"/>
            <w:gridSpan w:val="2"/>
            <w:tcBorders>
              <w:top w:val="nil"/>
              <w:left w:val="single" w:sz="6" w:space="0" w:color="auto"/>
              <w:bottom w:val="single" w:sz="2" w:space="0" w:color="auto"/>
              <w:right w:val="single" w:sz="6" w:space="0" w:color="auto"/>
            </w:tcBorders>
            <w:hideMark/>
          </w:tcPr>
          <w:p w14:paraId="59D6884C" w14:textId="77777777" w:rsidR="00E54480" w:rsidRDefault="00E54480">
            <w:pPr>
              <w:spacing w:line="256" w:lineRule="auto"/>
              <w:rPr>
                <w:kern w:val="2"/>
                <w:lang w:val="en-US"/>
              </w:rPr>
            </w:pPr>
            <w:r>
              <w:rPr>
                <w:kern w:val="2"/>
                <w:lang w:val="en-US"/>
              </w:rPr>
              <w:t>Sirma pt. sudura, obisnuita dn=2,5 mm</w:t>
            </w:r>
          </w:p>
        </w:tc>
        <w:tc>
          <w:tcPr>
            <w:tcW w:w="1134" w:type="dxa"/>
            <w:tcBorders>
              <w:top w:val="nil"/>
              <w:left w:val="single" w:sz="6" w:space="0" w:color="auto"/>
              <w:bottom w:val="single" w:sz="2" w:space="0" w:color="auto"/>
              <w:right w:val="single" w:sz="6" w:space="0" w:color="auto"/>
            </w:tcBorders>
            <w:hideMark/>
          </w:tcPr>
          <w:p w14:paraId="1637C06D"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3DDCFE4" w14:textId="77777777" w:rsidR="00E54480" w:rsidRDefault="00E54480">
            <w:pPr>
              <w:spacing w:line="256" w:lineRule="auto"/>
              <w:rPr>
                <w:kern w:val="2"/>
                <w:lang w:val="en-US"/>
              </w:rPr>
            </w:pPr>
            <w:r>
              <w:rPr>
                <w:kern w:val="2"/>
                <w:lang w:val="en-US"/>
              </w:rPr>
              <w:t>0,0050</w:t>
            </w:r>
          </w:p>
        </w:tc>
        <w:tc>
          <w:tcPr>
            <w:tcW w:w="1417" w:type="dxa"/>
            <w:tcBorders>
              <w:top w:val="nil"/>
              <w:left w:val="single" w:sz="6" w:space="0" w:color="auto"/>
              <w:bottom w:val="single" w:sz="2" w:space="0" w:color="auto"/>
              <w:right w:val="single" w:sz="6" w:space="0" w:color="auto"/>
            </w:tcBorders>
          </w:tcPr>
          <w:p w14:paraId="1F7D43C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39F17EB" w14:textId="77777777" w:rsidR="00E54480" w:rsidRDefault="00E54480">
            <w:pPr>
              <w:spacing w:line="256" w:lineRule="auto"/>
              <w:rPr>
                <w:kern w:val="2"/>
                <w:lang w:val="en-US"/>
              </w:rPr>
            </w:pPr>
          </w:p>
        </w:tc>
      </w:tr>
      <w:tr w:rsidR="00E54480" w14:paraId="5FB89071" w14:textId="77777777" w:rsidTr="00E54480">
        <w:tc>
          <w:tcPr>
            <w:tcW w:w="709" w:type="dxa"/>
            <w:tcBorders>
              <w:top w:val="nil"/>
              <w:left w:val="single" w:sz="6" w:space="0" w:color="auto"/>
              <w:bottom w:val="single" w:sz="2" w:space="0" w:color="auto"/>
              <w:right w:val="single" w:sz="6" w:space="0" w:color="auto"/>
            </w:tcBorders>
          </w:tcPr>
          <w:p w14:paraId="319F14AE"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EE92849" w14:textId="77777777" w:rsidR="00E54480" w:rsidRDefault="00E54480">
            <w:pPr>
              <w:spacing w:line="256" w:lineRule="auto"/>
              <w:jc w:val="center"/>
              <w:rPr>
                <w:kern w:val="2"/>
                <w:sz w:val="16"/>
                <w:szCs w:val="16"/>
                <w:lang w:val="en-US"/>
              </w:rPr>
            </w:pPr>
            <w:r>
              <w:rPr>
                <w:kern w:val="2"/>
                <w:sz w:val="16"/>
                <w:szCs w:val="16"/>
                <w:lang w:val="en-US"/>
              </w:rPr>
              <w:t>2734113803910</w:t>
            </w:r>
          </w:p>
        </w:tc>
        <w:tc>
          <w:tcPr>
            <w:tcW w:w="3402" w:type="dxa"/>
            <w:gridSpan w:val="2"/>
            <w:tcBorders>
              <w:top w:val="nil"/>
              <w:left w:val="single" w:sz="6" w:space="0" w:color="auto"/>
              <w:bottom w:val="single" w:sz="2" w:space="0" w:color="auto"/>
              <w:right w:val="single" w:sz="6" w:space="0" w:color="auto"/>
            </w:tcBorders>
            <w:hideMark/>
          </w:tcPr>
          <w:p w14:paraId="11BB4087" w14:textId="77777777" w:rsidR="00E54480" w:rsidRDefault="00E54480">
            <w:pPr>
              <w:spacing w:line="256" w:lineRule="auto"/>
              <w:rPr>
                <w:kern w:val="2"/>
                <w:lang w:val="en-US"/>
              </w:rPr>
            </w:pPr>
            <w:r>
              <w:rPr>
                <w:kern w:val="2"/>
                <w:lang w:val="en-US"/>
              </w:rPr>
              <w:t>Sirma din otel moale, neagra D=1,25 mm</w:t>
            </w:r>
          </w:p>
        </w:tc>
        <w:tc>
          <w:tcPr>
            <w:tcW w:w="1134" w:type="dxa"/>
            <w:tcBorders>
              <w:top w:val="nil"/>
              <w:left w:val="single" w:sz="6" w:space="0" w:color="auto"/>
              <w:bottom w:val="single" w:sz="2" w:space="0" w:color="auto"/>
              <w:right w:val="single" w:sz="6" w:space="0" w:color="auto"/>
            </w:tcBorders>
            <w:hideMark/>
          </w:tcPr>
          <w:p w14:paraId="57A743DF"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6E3B121" w14:textId="77777777" w:rsidR="00E54480" w:rsidRDefault="00E54480">
            <w:pPr>
              <w:spacing w:line="256" w:lineRule="auto"/>
              <w:rPr>
                <w:kern w:val="2"/>
                <w:lang w:val="en-US"/>
              </w:rPr>
            </w:pPr>
            <w:r>
              <w:rPr>
                <w:kern w:val="2"/>
                <w:lang w:val="en-US"/>
              </w:rPr>
              <w:t>0,0030</w:t>
            </w:r>
          </w:p>
        </w:tc>
        <w:tc>
          <w:tcPr>
            <w:tcW w:w="1417" w:type="dxa"/>
            <w:tcBorders>
              <w:top w:val="nil"/>
              <w:left w:val="single" w:sz="6" w:space="0" w:color="auto"/>
              <w:bottom w:val="single" w:sz="2" w:space="0" w:color="auto"/>
              <w:right w:val="single" w:sz="6" w:space="0" w:color="auto"/>
            </w:tcBorders>
          </w:tcPr>
          <w:p w14:paraId="280F2724"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85D55FC" w14:textId="77777777" w:rsidR="00E54480" w:rsidRDefault="00E54480">
            <w:pPr>
              <w:spacing w:line="256" w:lineRule="auto"/>
              <w:rPr>
                <w:kern w:val="2"/>
                <w:lang w:val="en-US"/>
              </w:rPr>
            </w:pPr>
          </w:p>
        </w:tc>
      </w:tr>
      <w:tr w:rsidR="00E54480" w14:paraId="28951DF7" w14:textId="77777777" w:rsidTr="00E54480">
        <w:tc>
          <w:tcPr>
            <w:tcW w:w="709" w:type="dxa"/>
            <w:tcBorders>
              <w:top w:val="nil"/>
              <w:left w:val="single" w:sz="6" w:space="0" w:color="auto"/>
              <w:bottom w:val="single" w:sz="2" w:space="0" w:color="auto"/>
              <w:right w:val="single" w:sz="6" w:space="0" w:color="auto"/>
            </w:tcBorders>
          </w:tcPr>
          <w:p w14:paraId="468A2E7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E258F41"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41F58C67"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04181274"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A88A71C" w14:textId="77777777" w:rsidR="00E54480" w:rsidRDefault="00E54480">
            <w:pPr>
              <w:spacing w:line="256" w:lineRule="auto"/>
              <w:rPr>
                <w:kern w:val="2"/>
                <w:lang w:val="en-US"/>
              </w:rPr>
            </w:pPr>
            <w:r>
              <w:rPr>
                <w:kern w:val="2"/>
                <w:lang w:val="en-US"/>
              </w:rPr>
              <w:t>0,0140</w:t>
            </w:r>
          </w:p>
        </w:tc>
        <w:tc>
          <w:tcPr>
            <w:tcW w:w="1417" w:type="dxa"/>
            <w:tcBorders>
              <w:top w:val="nil"/>
              <w:left w:val="single" w:sz="6" w:space="0" w:color="auto"/>
              <w:bottom w:val="single" w:sz="2" w:space="0" w:color="auto"/>
              <w:right w:val="single" w:sz="6" w:space="0" w:color="auto"/>
            </w:tcBorders>
          </w:tcPr>
          <w:p w14:paraId="577FB523"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954E2FE" w14:textId="77777777" w:rsidR="00E54480" w:rsidRDefault="00E54480">
            <w:pPr>
              <w:spacing w:line="256" w:lineRule="auto"/>
              <w:rPr>
                <w:kern w:val="2"/>
                <w:lang w:val="en-US"/>
              </w:rPr>
            </w:pPr>
          </w:p>
        </w:tc>
      </w:tr>
      <w:tr w:rsidR="00E54480" w14:paraId="697E93BF" w14:textId="77777777" w:rsidTr="00E54480">
        <w:trPr>
          <w:trHeight w:val="340"/>
        </w:trPr>
        <w:tc>
          <w:tcPr>
            <w:tcW w:w="709" w:type="dxa"/>
            <w:tcBorders>
              <w:top w:val="nil"/>
              <w:left w:val="single" w:sz="6" w:space="0" w:color="auto"/>
              <w:bottom w:val="nil"/>
              <w:right w:val="nil"/>
            </w:tcBorders>
          </w:tcPr>
          <w:p w14:paraId="7BAB5196"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7665E4EB"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3E0C0E45"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6F8C537E"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756BEE39"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89EFED0"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16A24004" w14:textId="77777777" w:rsidR="00E54480" w:rsidRDefault="00E54480">
            <w:pPr>
              <w:spacing w:line="256" w:lineRule="auto"/>
              <w:rPr>
                <w:kern w:val="2"/>
                <w:lang w:val="en-US"/>
              </w:rPr>
            </w:pPr>
          </w:p>
        </w:tc>
      </w:tr>
      <w:tr w:rsidR="00E54480" w14:paraId="60FE0E19"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37F6EC5D" w14:textId="77777777" w:rsidR="00E54480" w:rsidRDefault="00E54480">
            <w:pPr>
              <w:spacing w:line="256" w:lineRule="auto"/>
              <w:rPr>
                <w:kern w:val="2"/>
                <w:lang w:val="en-US"/>
              </w:rPr>
            </w:pPr>
            <w:r>
              <w:rPr>
                <w:kern w:val="2"/>
                <w:lang w:val="en-US"/>
              </w:rPr>
              <w:t>41</w:t>
            </w:r>
          </w:p>
        </w:tc>
        <w:tc>
          <w:tcPr>
            <w:tcW w:w="1276" w:type="dxa"/>
            <w:gridSpan w:val="2"/>
            <w:tcBorders>
              <w:top w:val="single" w:sz="4" w:space="0" w:color="auto"/>
              <w:left w:val="single" w:sz="6" w:space="0" w:color="auto"/>
              <w:bottom w:val="single" w:sz="4" w:space="0" w:color="auto"/>
              <w:right w:val="single" w:sz="6" w:space="0" w:color="auto"/>
            </w:tcBorders>
          </w:tcPr>
          <w:p w14:paraId="16D68DCB" w14:textId="77777777" w:rsidR="00E54480" w:rsidRDefault="00E54480">
            <w:pPr>
              <w:spacing w:line="256" w:lineRule="auto"/>
              <w:rPr>
                <w:kern w:val="2"/>
                <w:lang w:val="en-US"/>
              </w:rPr>
            </w:pPr>
            <w:r>
              <w:rPr>
                <w:kern w:val="2"/>
                <w:lang w:val="en-US"/>
              </w:rPr>
              <w:t>IE03A</w:t>
            </w:r>
          </w:p>
          <w:p w14:paraId="400A6EB3"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6B45AD94"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Efectuarea probei de etanseitate la presiune a  conductelor de alimentare a aparatelor de incalzire (aeroterme, termoconvectoare, covectoare de plinta, etc.) avind diametrul de 3/8" ... 1"  Teava din otel ф 15 ГОСТ 3262-75</w:t>
            </w:r>
            <w:r>
              <w:rPr>
                <w:rFonts w:ascii="Times New Roman CYR" w:hAnsi="Times New Roman CYR"/>
                <w:kern w:val="2"/>
                <w:sz w:val="16"/>
                <w:szCs w:val="16"/>
                <w:lang w:val="en-US"/>
              </w:rPr>
              <w:t xml:space="preserve"> </w:t>
            </w:r>
          </w:p>
          <w:p w14:paraId="6B20FDD3"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BB6799E" w14:textId="77777777" w:rsidR="00E54480" w:rsidRDefault="00E5448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tcPr>
          <w:p w14:paraId="526486E0"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75972F8A"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4407BE1D"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78153779" w14:textId="77777777" w:rsidR="00E54480" w:rsidRDefault="00E54480">
            <w:pPr>
              <w:spacing w:line="256" w:lineRule="auto"/>
              <w:jc w:val="center"/>
              <w:rPr>
                <w:kern w:val="2"/>
                <w:lang w:val="en-US"/>
              </w:rPr>
            </w:pPr>
          </w:p>
        </w:tc>
      </w:tr>
      <w:tr w:rsidR="00E54480" w14:paraId="542C0995" w14:textId="77777777" w:rsidTr="00E54480">
        <w:tc>
          <w:tcPr>
            <w:tcW w:w="709" w:type="dxa"/>
            <w:tcBorders>
              <w:top w:val="nil"/>
              <w:left w:val="single" w:sz="6" w:space="0" w:color="auto"/>
              <w:bottom w:val="single" w:sz="2" w:space="0" w:color="auto"/>
              <w:right w:val="single" w:sz="6" w:space="0" w:color="auto"/>
            </w:tcBorders>
          </w:tcPr>
          <w:p w14:paraId="0D6FB9B7"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23452C9" w14:textId="77777777" w:rsidR="00E54480" w:rsidRDefault="00E54480">
            <w:pPr>
              <w:spacing w:line="256" w:lineRule="auto"/>
              <w:jc w:val="center"/>
              <w:rPr>
                <w:kern w:val="2"/>
                <w:sz w:val="16"/>
                <w:szCs w:val="16"/>
                <w:lang w:val="en-US"/>
              </w:rPr>
            </w:pPr>
            <w:r>
              <w:rPr>
                <w:kern w:val="2"/>
                <w:sz w:val="16"/>
                <w:szCs w:val="16"/>
                <w:lang w:val="en-US"/>
              </w:rPr>
              <w:t>7136040011749</w:t>
            </w:r>
          </w:p>
        </w:tc>
        <w:tc>
          <w:tcPr>
            <w:tcW w:w="3402" w:type="dxa"/>
            <w:gridSpan w:val="2"/>
            <w:tcBorders>
              <w:top w:val="nil"/>
              <w:left w:val="single" w:sz="6" w:space="0" w:color="auto"/>
              <w:bottom w:val="single" w:sz="2" w:space="0" w:color="auto"/>
              <w:right w:val="single" w:sz="6" w:space="0" w:color="auto"/>
            </w:tcBorders>
            <w:hideMark/>
          </w:tcPr>
          <w:p w14:paraId="7C58B06C" w14:textId="77777777" w:rsidR="00E54480" w:rsidRDefault="00E54480">
            <w:pPr>
              <w:spacing w:line="256" w:lineRule="auto"/>
              <w:rPr>
                <w:kern w:val="2"/>
                <w:lang w:val="en-US"/>
              </w:rPr>
            </w:pPr>
            <w:r>
              <w:rPr>
                <w:kern w:val="2"/>
                <w:lang w:val="en-US"/>
              </w:rPr>
              <w:t>Instalator incalzire si gaze</w:t>
            </w:r>
          </w:p>
        </w:tc>
        <w:tc>
          <w:tcPr>
            <w:tcW w:w="1134" w:type="dxa"/>
            <w:tcBorders>
              <w:top w:val="nil"/>
              <w:left w:val="single" w:sz="6" w:space="0" w:color="auto"/>
              <w:bottom w:val="single" w:sz="2" w:space="0" w:color="auto"/>
              <w:right w:val="single" w:sz="6" w:space="0" w:color="auto"/>
            </w:tcBorders>
            <w:hideMark/>
          </w:tcPr>
          <w:p w14:paraId="71752368"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5DC3682" w14:textId="77777777" w:rsidR="00E54480" w:rsidRDefault="00E54480">
            <w:pPr>
              <w:spacing w:line="256" w:lineRule="auto"/>
              <w:rPr>
                <w:kern w:val="2"/>
                <w:lang w:val="en-US"/>
              </w:rPr>
            </w:pPr>
            <w:r>
              <w:rPr>
                <w:kern w:val="2"/>
                <w:lang w:val="en-US"/>
              </w:rPr>
              <w:t>0,0900</w:t>
            </w:r>
          </w:p>
        </w:tc>
        <w:tc>
          <w:tcPr>
            <w:tcW w:w="1417" w:type="dxa"/>
            <w:tcBorders>
              <w:top w:val="nil"/>
              <w:left w:val="single" w:sz="6" w:space="0" w:color="auto"/>
              <w:bottom w:val="single" w:sz="2" w:space="0" w:color="auto"/>
              <w:right w:val="single" w:sz="6" w:space="0" w:color="auto"/>
            </w:tcBorders>
          </w:tcPr>
          <w:p w14:paraId="5C23D817"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625D367" w14:textId="77777777" w:rsidR="00E54480" w:rsidRDefault="00E54480">
            <w:pPr>
              <w:spacing w:line="256" w:lineRule="auto"/>
              <w:rPr>
                <w:kern w:val="2"/>
                <w:lang w:val="en-US"/>
              </w:rPr>
            </w:pPr>
          </w:p>
        </w:tc>
      </w:tr>
      <w:tr w:rsidR="00E54480" w14:paraId="1899E4A0" w14:textId="77777777" w:rsidTr="00E54480">
        <w:tc>
          <w:tcPr>
            <w:tcW w:w="709" w:type="dxa"/>
            <w:tcBorders>
              <w:top w:val="nil"/>
              <w:left w:val="single" w:sz="6" w:space="0" w:color="auto"/>
              <w:bottom w:val="single" w:sz="2" w:space="0" w:color="auto"/>
              <w:right w:val="single" w:sz="6" w:space="0" w:color="auto"/>
            </w:tcBorders>
          </w:tcPr>
          <w:p w14:paraId="387879F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0EAB9BE" w14:textId="77777777" w:rsidR="00E54480" w:rsidRDefault="00E54480">
            <w:pPr>
              <w:spacing w:line="256" w:lineRule="auto"/>
              <w:jc w:val="center"/>
              <w:rPr>
                <w:kern w:val="2"/>
                <w:sz w:val="16"/>
                <w:szCs w:val="16"/>
                <w:lang w:val="en-US"/>
              </w:rPr>
            </w:pPr>
            <w:r>
              <w:rPr>
                <w:kern w:val="2"/>
                <w:sz w:val="16"/>
                <w:szCs w:val="16"/>
                <w:lang w:val="en-US"/>
              </w:rPr>
              <w:t>2952270003304</w:t>
            </w:r>
          </w:p>
        </w:tc>
        <w:tc>
          <w:tcPr>
            <w:tcW w:w="3402" w:type="dxa"/>
            <w:gridSpan w:val="2"/>
            <w:tcBorders>
              <w:top w:val="nil"/>
              <w:left w:val="single" w:sz="6" w:space="0" w:color="auto"/>
              <w:bottom w:val="single" w:sz="2" w:space="0" w:color="auto"/>
              <w:right w:val="single" w:sz="6" w:space="0" w:color="auto"/>
            </w:tcBorders>
            <w:hideMark/>
          </w:tcPr>
          <w:p w14:paraId="47E4616D" w14:textId="77777777" w:rsidR="00E54480" w:rsidRDefault="00E54480">
            <w:pPr>
              <w:spacing w:line="256" w:lineRule="auto"/>
              <w:rPr>
                <w:kern w:val="2"/>
                <w:lang w:val="en-US"/>
              </w:rPr>
            </w:pPr>
            <w:r>
              <w:rPr>
                <w:kern w:val="2"/>
                <w:lang w:val="en-US"/>
              </w:rPr>
              <w:t>Electropompa de apa monoetajata de joasa presiune   15,0 - 30,0 kw</w:t>
            </w:r>
          </w:p>
        </w:tc>
        <w:tc>
          <w:tcPr>
            <w:tcW w:w="1134" w:type="dxa"/>
            <w:tcBorders>
              <w:top w:val="nil"/>
              <w:left w:val="single" w:sz="6" w:space="0" w:color="auto"/>
              <w:bottom w:val="single" w:sz="2" w:space="0" w:color="auto"/>
              <w:right w:val="single" w:sz="6" w:space="0" w:color="auto"/>
            </w:tcBorders>
            <w:hideMark/>
          </w:tcPr>
          <w:p w14:paraId="1F7A5D4E"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45A3BF3" w14:textId="77777777" w:rsidR="00E54480" w:rsidRDefault="00E54480">
            <w:pPr>
              <w:spacing w:line="256" w:lineRule="auto"/>
              <w:rPr>
                <w:kern w:val="2"/>
                <w:lang w:val="en-US"/>
              </w:rPr>
            </w:pPr>
            <w:r>
              <w:rPr>
                <w:kern w:val="2"/>
                <w:lang w:val="en-US"/>
              </w:rPr>
              <w:t>0,0400</w:t>
            </w:r>
          </w:p>
        </w:tc>
        <w:tc>
          <w:tcPr>
            <w:tcW w:w="1417" w:type="dxa"/>
            <w:tcBorders>
              <w:top w:val="nil"/>
              <w:left w:val="single" w:sz="6" w:space="0" w:color="auto"/>
              <w:bottom w:val="single" w:sz="2" w:space="0" w:color="auto"/>
              <w:right w:val="single" w:sz="6" w:space="0" w:color="auto"/>
            </w:tcBorders>
          </w:tcPr>
          <w:p w14:paraId="04BA9F1D"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0676DA1B" w14:textId="77777777" w:rsidR="00E54480" w:rsidRDefault="00E54480">
            <w:pPr>
              <w:spacing w:line="256" w:lineRule="auto"/>
              <w:rPr>
                <w:kern w:val="2"/>
                <w:lang w:val="en-US"/>
              </w:rPr>
            </w:pPr>
          </w:p>
        </w:tc>
      </w:tr>
      <w:tr w:rsidR="00E54480" w14:paraId="51AEF286" w14:textId="77777777" w:rsidTr="00E54480">
        <w:trPr>
          <w:trHeight w:val="340"/>
        </w:trPr>
        <w:tc>
          <w:tcPr>
            <w:tcW w:w="709" w:type="dxa"/>
            <w:tcBorders>
              <w:top w:val="nil"/>
              <w:left w:val="single" w:sz="6" w:space="0" w:color="auto"/>
              <w:bottom w:val="nil"/>
              <w:right w:val="nil"/>
            </w:tcBorders>
          </w:tcPr>
          <w:p w14:paraId="62E4850C"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73D0FCAA"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337A07C2"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6B887D02"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6E30A644"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5B67784F"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2B7F6769" w14:textId="77777777" w:rsidR="00E54480" w:rsidRDefault="00E54480">
            <w:pPr>
              <w:spacing w:line="256" w:lineRule="auto"/>
              <w:rPr>
                <w:kern w:val="2"/>
                <w:lang w:val="en-US"/>
              </w:rPr>
            </w:pPr>
          </w:p>
        </w:tc>
      </w:tr>
      <w:tr w:rsidR="00E54480" w14:paraId="375CA072"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3F9ACE2E" w14:textId="77777777" w:rsidR="00E54480" w:rsidRDefault="00E54480">
            <w:pPr>
              <w:spacing w:line="256" w:lineRule="auto"/>
              <w:rPr>
                <w:kern w:val="2"/>
                <w:lang w:val="en-US"/>
              </w:rPr>
            </w:pPr>
            <w:r>
              <w:rPr>
                <w:kern w:val="2"/>
                <w:lang w:val="en-US"/>
              </w:rPr>
              <w:lastRenderedPageBreak/>
              <w:t>42</w:t>
            </w:r>
          </w:p>
        </w:tc>
        <w:tc>
          <w:tcPr>
            <w:tcW w:w="1276" w:type="dxa"/>
            <w:gridSpan w:val="2"/>
            <w:tcBorders>
              <w:top w:val="single" w:sz="4" w:space="0" w:color="auto"/>
              <w:left w:val="single" w:sz="6" w:space="0" w:color="auto"/>
              <w:bottom w:val="single" w:sz="4" w:space="0" w:color="auto"/>
              <w:right w:val="single" w:sz="6" w:space="0" w:color="auto"/>
            </w:tcBorders>
          </w:tcPr>
          <w:p w14:paraId="30E489D6" w14:textId="77777777" w:rsidR="00E54480" w:rsidRDefault="00E54480">
            <w:pPr>
              <w:spacing w:line="256" w:lineRule="auto"/>
              <w:rPr>
                <w:kern w:val="2"/>
                <w:lang w:val="en-US"/>
              </w:rPr>
            </w:pPr>
            <w:r>
              <w:rPr>
                <w:kern w:val="2"/>
                <w:lang w:val="en-US"/>
              </w:rPr>
              <w:t>RpIC35A</w:t>
            </w:r>
          </w:p>
          <w:p w14:paraId="4A88A963"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77D72237"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Executarea imbinarilor de ramificatie ale tevilor de otel pentru constructii , cu diametrul 54x3.5-60x3.5</w:t>
            </w:r>
            <w:r>
              <w:rPr>
                <w:rFonts w:ascii="Times New Roman CYR" w:hAnsi="Times New Roman CYR"/>
                <w:kern w:val="2"/>
                <w:sz w:val="16"/>
                <w:szCs w:val="16"/>
                <w:lang w:val="en-US"/>
              </w:rPr>
              <w:t xml:space="preserve"> </w:t>
            </w:r>
          </w:p>
          <w:p w14:paraId="13487D5D"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EFE031E"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51CA87CA"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4,0000</w:t>
            </w:r>
          </w:p>
          <w:p w14:paraId="61C82DD1"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5792982C"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2DE4A362" w14:textId="77777777" w:rsidR="00E54480" w:rsidRDefault="00E54480">
            <w:pPr>
              <w:spacing w:line="256" w:lineRule="auto"/>
              <w:jc w:val="center"/>
              <w:rPr>
                <w:kern w:val="2"/>
                <w:lang w:val="en-US"/>
              </w:rPr>
            </w:pPr>
          </w:p>
        </w:tc>
      </w:tr>
      <w:tr w:rsidR="00E54480" w14:paraId="7427C785" w14:textId="77777777" w:rsidTr="00E54480">
        <w:tc>
          <w:tcPr>
            <w:tcW w:w="709" w:type="dxa"/>
            <w:tcBorders>
              <w:top w:val="nil"/>
              <w:left w:val="single" w:sz="6" w:space="0" w:color="auto"/>
              <w:bottom w:val="single" w:sz="2" w:space="0" w:color="auto"/>
              <w:right w:val="single" w:sz="6" w:space="0" w:color="auto"/>
            </w:tcBorders>
          </w:tcPr>
          <w:p w14:paraId="778417F1"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1977349"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4A2E7F60"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74D96721"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3565459" w14:textId="77777777" w:rsidR="00E54480" w:rsidRDefault="00E54480">
            <w:pPr>
              <w:spacing w:line="256" w:lineRule="auto"/>
              <w:rPr>
                <w:kern w:val="2"/>
                <w:lang w:val="en-US"/>
              </w:rPr>
            </w:pPr>
            <w:r>
              <w:rPr>
                <w:kern w:val="2"/>
                <w:lang w:val="en-US"/>
              </w:rPr>
              <w:t>3,6800</w:t>
            </w:r>
          </w:p>
        </w:tc>
        <w:tc>
          <w:tcPr>
            <w:tcW w:w="1417" w:type="dxa"/>
            <w:tcBorders>
              <w:top w:val="nil"/>
              <w:left w:val="single" w:sz="6" w:space="0" w:color="auto"/>
              <w:bottom w:val="single" w:sz="2" w:space="0" w:color="auto"/>
              <w:right w:val="single" w:sz="6" w:space="0" w:color="auto"/>
            </w:tcBorders>
          </w:tcPr>
          <w:p w14:paraId="31EEC1C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F8DF61F" w14:textId="77777777" w:rsidR="00E54480" w:rsidRDefault="00E54480">
            <w:pPr>
              <w:spacing w:line="256" w:lineRule="auto"/>
              <w:rPr>
                <w:kern w:val="2"/>
                <w:lang w:val="en-US"/>
              </w:rPr>
            </w:pPr>
          </w:p>
        </w:tc>
      </w:tr>
      <w:tr w:rsidR="00E54480" w14:paraId="32A80C84" w14:textId="77777777" w:rsidTr="00E54480">
        <w:tc>
          <w:tcPr>
            <w:tcW w:w="709" w:type="dxa"/>
            <w:tcBorders>
              <w:top w:val="nil"/>
              <w:left w:val="single" w:sz="6" w:space="0" w:color="auto"/>
              <w:bottom w:val="single" w:sz="2" w:space="0" w:color="auto"/>
              <w:right w:val="single" w:sz="6" w:space="0" w:color="auto"/>
            </w:tcBorders>
          </w:tcPr>
          <w:p w14:paraId="351E255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08C37ED"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7E4A6273"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06AFD070"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1DC1981" w14:textId="77777777" w:rsidR="00E54480" w:rsidRDefault="00E54480">
            <w:pPr>
              <w:spacing w:line="256" w:lineRule="auto"/>
              <w:rPr>
                <w:kern w:val="2"/>
                <w:lang w:val="en-US"/>
              </w:rPr>
            </w:pPr>
            <w:r>
              <w:rPr>
                <w:kern w:val="2"/>
                <w:lang w:val="en-US"/>
              </w:rPr>
              <w:t>0,3200</w:t>
            </w:r>
          </w:p>
        </w:tc>
        <w:tc>
          <w:tcPr>
            <w:tcW w:w="1417" w:type="dxa"/>
            <w:tcBorders>
              <w:top w:val="nil"/>
              <w:left w:val="single" w:sz="6" w:space="0" w:color="auto"/>
              <w:bottom w:val="single" w:sz="2" w:space="0" w:color="auto"/>
              <w:right w:val="single" w:sz="6" w:space="0" w:color="auto"/>
            </w:tcBorders>
          </w:tcPr>
          <w:p w14:paraId="13CB21EA"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2E0BC63" w14:textId="77777777" w:rsidR="00E54480" w:rsidRDefault="00E54480">
            <w:pPr>
              <w:spacing w:line="256" w:lineRule="auto"/>
              <w:rPr>
                <w:kern w:val="2"/>
                <w:lang w:val="en-US"/>
              </w:rPr>
            </w:pPr>
          </w:p>
        </w:tc>
      </w:tr>
      <w:tr w:rsidR="00E54480" w14:paraId="69349DF5" w14:textId="77777777" w:rsidTr="00E54480">
        <w:tc>
          <w:tcPr>
            <w:tcW w:w="709" w:type="dxa"/>
            <w:tcBorders>
              <w:top w:val="nil"/>
              <w:left w:val="single" w:sz="6" w:space="0" w:color="auto"/>
              <w:bottom w:val="single" w:sz="2" w:space="0" w:color="auto"/>
              <w:right w:val="single" w:sz="6" w:space="0" w:color="auto"/>
            </w:tcBorders>
          </w:tcPr>
          <w:p w14:paraId="73F4E2D1"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4AE54FA"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7EFEC7C5"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0F42BF50"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EB22586" w14:textId="77777777" w:rsidR="00E54480" w:rsidRDefault="00E54480">
            <w:pPr>
              <w:spacing w:line="256" w:lineRule="auto"/>
              <w:rPr>
                <w:kern w:val="2"/>
                <w:lang w:val="en-US"/>
              </w:rPr>
            </w:pPr>
            <w:r>
              <w:rPr>
                <w:kern w:val="2"/>
                <w:lang w:val="en-US"/>
              </w:rPr>
              <w:t>0,7200</w:t>
            </w:r>
          </w:p>
        </w:tc>
        <w:tc>
          <w:tcPr>
            <w:tcW w:w="1417" w:type="dxa"/>
            <w:tcBorders>
              <w:top w:val="nil"/>
              <w:left w:val="single" w:sz="6" w:space="0" w:color="auto"/>
              <w:bottom w:val="single" w:sz="2" w:space="0" w:color="auto"/>
              <w:right w:val="single" w:sz="6" w:space="0" w:color="auto"/>
            </w:tcBorders>
          </w:tcPr>
          <w:p w14:paraId="635647C4"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00C0BFD" w14:textId="77777777" w:rsidR="00E54480" w:rsidRDefault="00E54480">
            <w:pPr>
              <w:spacing w:line="256" w:lineRule="auto"/>
              <w:rPr>
                <w:kern w:val="2"/>
                <w:lang w:val="en-US"/>
              </w:rPr>
            </w:pPr>
          </w:p>
        </w:tc>
      </w:tr>
      <w:tr w:rsidR="00E54480" w14:paraId="5E7FF3EB" w14:textId="77777777" w:rsidTr="00E54480">
        <w:tc>
          <w:tcPr>
            <w:tcW w:w="709" w:type="dxa"/>
            <w:tcBorders>
              <w:top w:val="nil"/>
              <w:left w:val="single" w:sz="6" w:space="0" w:color="auto"/>
              <w:bottom w:val="single" w:sz="2" w:space="0" w:color="auto"/>
              <w:right w:val="single" w:sz="6" w:space="0" w:color="auto"/>
            </w:tcBorders>
          </w:tcPr>
          <w:p w14:paraId="229CB0E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03C2AF1" w14:textId="77777777" w:rsidR="00E54480" w:rsidRDefault="00E54480">
            <w:pPr>
              <w:spacing w:line="256" w:lineRule="auto"/>
              <w:jc w:val="center"/>
              <w:rPr>
                <w:kern w:val="2"/>
                <w:sz w:val="16"/>
                <w:szCs w:val="16"/>
                <w:lang w:val="en-US"/>
              </w:rPr>
            </w:pPr>
            <w:r>
              <w:rPr>
                <w:kern w:val="2"/>
                <w:sz w:val="16"/>
                <w:szCs w:val="16"/>
                <w:lang w:val="en-US"/>
              </w:rPr>
              <w:t>2735725903453</w:t>
            </w:r>
          </w:p>
        </w:tc>
        <w:tc>
          <w:tcPr>
            <w:tcW w:w="3402" w:type="dxa"/>
            <w:gridSpan w:val="2"/>
            <w:tcBorders>
              <w:top w:val="nil"/>
              <w:left w:val="single" w:sz="6" w:space="0" w:color="auto"/>
              <w:bottom w:val="single" w:sz="2" w:space="0" w:color="auto"/>
              <w:right w:val="single" w:sz="6" w:space="0" w:color="auto"/>
            </w:tcBorders>
            <w:hideMark/>
          </w:tcPr>
          <w:p w14:paraId="4F485E41" w14:textId="77777777" w:rsidR="00E54480" w:rsidRDefault="00E54480">
            <w:pPr>
              <w:spacing w:line="256" w:lineRule="auto"/>
              <w:rPr>
                <w:kern w:val="2"/>
                <w:lang w:val="en-US"/>
              </w:rPr>
            </w:pPr>
            <w:r>
              <w:rPr>
                <w:kern w:val="2"/>
                <w:lang w:val="en-US"/>
              </w:rPr>
              <w:t>Sirma pt. sudura, obisnuita dn=3,25</w:t>
            </w:r>
          </w:p>
        </w:tc>
        <w:tc>
          <w:tcPr>
            <w:tcW w:w="1134" w:type="dxa"/>
            <w:tcBorders>
              <w:top w:val="nil"/>
              <w:left w:val="single" w:sz="6" w:space="0" w:color="auto"/>
              <w:bottom w:val="single" w:sz="2" w:space="0" w:color="auto"/>
              <w:right w:val="single" w:sz="6" w:space="0" w:color="auto"/>
            </w:tcBorders>
            <w:hideMark/>
          </w:tcPr>
          <w:p w14:paraId="2654C373"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CDAD278" w14:textId="77777777" w:rsidR="00E54480" w:rsidRDefault="00E54480">
            <w:pPr>
              <w:spacing w:line="256" w:lineRule="auto"/>
              <w:rPr>
                <w:kern w:val="2"/>
                <w:lang w:val="en-US"/>
              </w:rPr>
            </w:pPr>
            <w:r>
              <w:rPr>
                <w:kern w:val="2"/>
                <w:lang w:val="en-US"/>
              </w:rPr>
              <w:t>0,2000</w:t>
            </w:r>
          </w:p>
        </w:tc>
        <w:tc>
          <w:tcPr>
            <w:tcW w:w="1417" w:type="dxa"/>
            <w:tcBorders>
              <w:top w:val="nil"/>
              <w:left w:val="single" w:sz="6" w:space="0" w:color="auto"/>
              <w:bottom w:val="single" w:sz="2" w:space="0" w:color="auto"/>
              <w:right w:val="single" w:sz="6" w:space="0" w:color="auto"/>
            </w:tcBorders>
          </w:tcPr>
          <w:p w14:paraId="11C90835"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84C9F16" w14:textId="77777777" w:rsidR="00E54480" w:rsidRDefault="00E54480">
            <w:pPr>
              <w:spacing w:line="256" w:lineRule="auto"/>
              <w:rPr>
                <w:kern w:val="2"/>
                <w:lang w:val="en-US"/>
              </w:rPr>
            </w:pPr>
          </w:p>
        </w:tc>
      </w:tr>
      <w:tr w:rsidR="00E54480" w14:paraId="6418075D" w14:textId="77777777" w:rsidTr="00E54480">
        <w:tc>
          <w:tcPr>
            <w:tcW w:w="709" w:type="dxa"/>
            <w:tcBorders>
              <w:top w:val="nil"/>
              <w:left w:val="single" w:sz="6" w:space="0" w:color="auto"/>
              <w:bottom w:val="single" w:sz="2" w:space="0" w:color="auto"/>
              <w:right w:val="single" w:sz="6" w:space="0" w:color="auto"/>
            </w:tcBorders>
          </w:tcPr>
          <w:p w14:paraId="6DBD71E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7C7D4EF" w14:textId="77777777" w:rsidR="00E54480" w:rsidRDefault="00E54480">
            <w:pPr>
              <w:spacing w:line="256" w:lineRule="auto"/>
              <w:jc w:val="center"/>
              <w:rPr>
                <w:kern w:val="2"/>
                <w:sz w:val="16"/>
                <w:szCs w:val="16"/>
                <w:lang w:val="en-US"/>
              </w:rPr>
            </w:pPr>
            <w:r>
              <w:rPr>
                <w:kern w:val="2"/>
                <w:sz w:val="16"/>
                <w:szCs w:val="16"/>
                <w:lang w:val="en-US"/>
              </w:rPr>
              <w:t>3110500002401</w:t>
            </w:r>
          </w:p>
        </w:tc>
        <w:tc>
          <w:tcPr>
            <w:tcW w:w="3402" w:type="dxa"/>
            <w:gridSpan w:val="2"/>
            <w:tcBorders>
              <w:top w:val="nil"/>
              <w:left w:val="single" w:sz="6" w:space="0" w:color="auto"/>
              <w:bottom w:val="single" w:sz="2" w:space="0" w:color="auto"/>
              <w:right w:val="single" w:sz="6" w:space="0" w:color="auto"/>
            </w:tcBorders>
            <w:hideMark/>
          </w:tcPr>
          <w:p w14:paraId="68408DD8" w14:textId="77777777" w:rsidR="00E54480" w:rsidRDefault="00E54480">
            <w:pPr>
              <w:spacing w:line="256" w:lineRule="auto"/>
              <w:rPr>
                <w:kern w:val="2"/>
                <w:lang w:val="en-US"/>
              </w:rPr>
            </w:pPr>
            <w:r>
              <w:rPr>
                <w:kern w:val="2"/>
                <w:lang w:val="en-US"/>
              </w:rPr>
              <w:t>Aparat de sudura 28-35 Kw</w:t>
            </w:r>
          </w:p>
        </w:tc>
        <w:tc>
          <w:tcPr>
            <w:tcW w:w="1134" w:type="dxa"/>
            <w:tcBorders>
              <w:top w:val="nil"/>
              <w:left w:val="single" w:sz="6" w:space="0" w:color="auto"/>
              <w:bottom w:val="single" w:sz="2" w:space="0" w:color="auto"/>
              <w:right w:val="single" w:sz="6" w:space="0" w:color="auto"/>
            </w:tcBorders>
            <w:hideMark/>
          </w:tcPr>
          <w:p w14:paraId="0F8E7A14"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7EE063D" w14:textId="77777777" w:rsidR="00E54480" w:rsidRDefault="00E54480">
            <w:pPr>
              <w:spacing w:line="256" w:lineRule="auto"/>
              <w:rPr>
                <w:kern w:val="2"/>
                <w:lang w:val="en-US"/>
              </w:rPr>
            </w:pPr>
            <w:r>
              <w:rPr>
                <w:kern w:val="2"/>
                <w:lang w:val="en-US"/>
              </w:rPr>
              <w:t>1,6000</w:t>
            </w:r>
          </w:p>
        </w:tc>
        <w:tc>
          <w:tcPr>
            <w:tcW w:w="1417" w:type="dxa"/>
            <w:tcBorders>
              <w:top w:val="nil"/>
              <w:left w:val="single" w:sz="6" w:space="0" w:color="auto"/>
              <w:bottom w:val="single" w:sz="2" w:space="0" w:color="auto"/>
              <w:right w:val="single" w:sz="6" w:space="0" w:color="auto"/>
            </w:tcBorders>
          </w:tcPr>
          <w:p w14:paraId="31723C1C"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0678D1DF" w14:textId="77777777" w:rsidR="00E54480" w:rsidRDefault="00E54480">
            <w:pPr>
              <w:spacing w:line="256" w:lineRule="auto"/>
              <w:rPr>
                <w:kern w:val="2"/>
                <w:lang w:val="en-US"/>
              </w:rPr>
            </w:pPr>
          </w:p>
        </w:tc>
      </w:tr>
      <w:tr w:rsidR="00E54480" w14:paraId="16FBEE87" w14:textId="77777777" w:rsidTr="00E54480">
        <w:trPr>
          <w:trHeight w:val="340"/>
        </w:trPr>
        <w:tc>
          <w:tcPr>
            <w:tcW w:w="709" w:type="dxa"/>
            <w:tcBorders>
              <w:top w:val="nil"/>
              <w:left w:val="single" w:sz="6" w:space="0" w:color="auto"/>
              <w:bottom w:val="nil"/>
              <w:right w:val="nil"/>
            </w:tcBorders>
          </w:tcPr>
          <w:p w14:paraId="08DF7333"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7F531B07"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3240E1E4"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7E26B586"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2E0EE3BF"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0C43D8DA"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21E2DB18" w14:textId="77777777" w:rsidR="00E54480" w:rsidRDefault="00E54480">
            <w:pPr>
              <w:spacing w:line="256" w:lineRule="auto"/>
              <w:rPr>
                <w:kern w:val="2"/>
                <w:lang w:val="en-US"/>
              </w:rPr>
            </w:pPr>
          </w:p>
        </w:tc>
      </w:tr>
      <w:tr w:rsidR="00E54480" w14:paraId="47A2E547"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59FA7D78" w14:textId="77777777" w:rsidR="00E54480" w:rsidRDefault="00E54480">
            <w:pPr>
              <w:spacing w:line="256" w:lineRule="auto"/>
              <w:rPr>
                <w:kern w:val="2"/>
                <w:lang w:val="en-US"/>
              </w:rPr>
            </w:pPr>
            <w:r>
              <w:rPr>
                <w:kern w:val="2"/>
                <w:lang w:val="en-US"/>
              </w:rPr>
              <w:t>43</w:t>
            </w:r>
          </w:p>
        </w:tc>
        <w:tc>
          <w:tcPr>
            <w:tcW w:w="1276" w:type="dxa"/>
            <w:gridSpan w:val="2"/>
            <w:tcBorders>
              <w:top w:val="single" w:sz="4" w:space="0" w:color="auto"/>
              <w:left w:val="single" w:sz="6" w:space="0" w:color="auto"/>
              <w:bottom w:val="single" w:sz="4" w:space="0" w:color="auto"/>
              <w:right w:val="single" w:sz="6" w:space="0" w:color="auto"/>
            </w:tcBorders>
          </w:tcPr>
          <w:p w14:paraId="79AC48EB" w14:textId="77777777" w:rsidR="00E54480" w:rsidRDefault="00E54480">
            <w:pPr>
              <w:spacing w:line="256" w:lineRule="auto"/>
              <w:rPr>
                <w:kern w:val="2"/>
                <w:lang w:val="en-US"/>
              </w:rPr>
            </w:pPr>
            <w:r>
              <w:rPr>
                <w:kern w:val="2"/>
                <w:lang w:val="en-US"/>
              </w:rPr>
              <w:t>RpIC35C</w:t>
            </w:r>
          </w:p>
          <w:p w14:paraId="617667E4"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167C6DDF"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Executarea imbinarilor de ramificatie ale tevilor de otel pentru constructii , cu diametrul 83x3.5-95x3.5</w:t>
            </w:r>
            <w:r>
              <w:rPr>
                <w:rFonts w:ascii="Times New Roman CYR" w:hAnsi="Times New Roman CYR"/>
                <w:kern w:val="2"/>
                <w:sz w:val="16"/>
                <w:szCs w:val="16"/>
                <w:lang w:val="en-US"/>
              </w:rPr>
              <w:t xml:space="preserve"> </w:t>
            </w:r>
          </w:p>
          <w:p w14:paraId="3E8FC7E6"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CF48BC3"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3CA27D13"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2,0000</w:t>
            </w:r>
          </w:p>
          <w:p w14:paraId="40A51573"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1834A490"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3699DC3D" w14:textId="77777777" w:rsidR="00E54480" w:rsidRDefault="00E54480">
            <w:pPr>
              <w:spacing w:line="256" w:lineRule="auto"/>
              <w:jc w:val="center"/>
              <w:rPr>
                <w:kern w:val="2"/>
                <w:lang w:val="en-US"/>
              </w:rPr>
            </w:pPr>
          </w:p>
        </w:tc>
      </w:tr>
      <w:tr w:rsidR="00E54480" w14:paraId="4C136129" w14:textId="77777777" w:rsidTr="00E54480">
        <w:tc>
          <w:tcPr>
            <w:tcW w:w="709" w:type="dxa"/>
            <w:tcBorders>
              <w:top w:val="nil"/>
              <w:left w:val="single" w:sz="6" w:space="0" w:color="auto"/>
              <w:bottom w:val="single" w:sz="2" w:space="0" w:color="auto"/>
              <w:right w:val="single" w:sz="6" w:space="0" w:color="auto"/>
            </w:tcBorders>
          </w:tcPr>
          <w:p w14:paraId="4F42BBD2"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E2C37C3"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116410D4"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46E65873"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DDC1FE7" w14:textId="77777777" w:rsidR="00E54480" w:rsidRDefault="00E54480">
            <w:pPr>
              <w:spacing w:line="256" w:lineRule="auto"/>
              <w:rPr>
                <w:kern w:val="2"/>
                <w:lang w:val="en-US"/>
              </w:rPr>
            </w:pPr>
            <w:r>
              <w:rPr>
                <w:kern w:val="2"/>
                <w:lang w:val="en-US"/>
              </w:rPr>
              <w:t>2,6000</w:t>
            </w:r>
          </w:p>
        </w:tc>
        <w:tc>
          <w:tcPr>
            <w:tcW w:w="1417" w:type="dxa"/>
            <w:tcBorders>
              <w:top w:val="nil"/>
              <w:left w:val="single" w:sz="6" w:space="0" w:color="auto"/>
              <w:bottom w:val="single" w:sz="2" w:space="0" w:color="auto"/>
              <w:right w:val="single" w:sz="6" w:space="0" w:color="auto"/>
            </w:tcBorders>
          </w:tcPr>
          <w:p w14:paraId="50C09884"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7A7D141" w14:textId="77777777" w:rsidR="00E54480" w:rsidRDefault="00E54480">
            <w:pPr>
              <w:spacing w:line="256" w:lineRule="auto"/>
              <w:rPr>
                <w:kern w:val="2"/>
                <w:lang w:val="en-US"/>
              </w:rPr>
            </w:pPr>
          </w:p>
        </w:tc>
      </w:tr>
      <w:tr w:rsidR="00E54480" w14:paraId="037C269B" w14:textId="77777777" w:rsidTr="00E54480">
        <w:tc>
          <w:tcPr>
            <w:tcW w:w="709" w:type="dxa"/>
            <w:tcBorders>
              <w:top w:val="nil"/>
              <w:left w:val="single" w:sz="6" w:space="0" w:color="auto"/>
              <w:bottom w:val="single" w:sz="2" w:space="0" w:color="auto"/>
              <w:right w:val="single" w:sz="6" w:space="0" w:color="auto"/>
            </w:tcBorders>
          </w:tcPr>
          <w:p w14:paraId="1E8344BA"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CF05D73" w14:textId="77777777" w:rsidR="00E54480" w:rsidRDefault="00E54480">
            <w:pPr>
              <w:spacing w:line="256" w:lineRule="auto"/>
              <w:jc w:val="center"/>
              <w:rPr>
                <w:kern w:val="2"/>
                <w:sz w:val="16"/>
                <w:szCs w:val="16"/>
                <w:lang w:val="en-US"/>
              </w:rPr>
            </w:pPr>
            <w:r>
              <w:rPr>
                <w:kern w:val="2"/>
                <w:sz w:val="16"/>
                <w:szCs w:val="16"/>
                <w:lang w:val="en-US"/>
              </w:rPr>
              <w:t>2411115904512</w:t>
            </w:r>
          </w:p>
        </w:tc>
        <w:tc>
          <w:tcPr>
            <w:tcW w:w="3402" w:type="dxa"/>
            <w:gridSpan w:val="2"/>
            <w:tcBorders>
              <w:top w:val="nil"/>
              <w:left w:val="single" w:sz="6" w:space="0" w:color="auto"/>
              <w:bottom w:val="single" w:sz="2" w:space="0" w:color="auto"/>
              <w:right w:val="single" w:sz="6" w:space="0" w:color="auto"/>
            </w:tcBorders>
            <w:hideMark/>
          </w:tcPr>
          <w:p w14:paraId="1C3DE25E" w14:textId="77777777" w:rsidR="00E54480" w:rsidRDefault="00E54480">
            <w:pPr>
              <w:spacing w:line="256" w:lineRule="auto"/>
              <w:rPr>
                <w:kern w:val="2"/>
                <w:lang w:val="en-US"/>
              </w:rPr>
            </w:pPr>
            <w:r>
              <w:rPr>
                <w:kern w:val="2"/>
                <w:lang w:val="en-US"/>
              </w:rPr>
              <w:t>Oxigen tehnic gazos S2031</w:t>
            </w:r>
          </w:p>
        </w:tc>
        <w:tc>
          <w:tcPr>
            <w:tcW w:w="1134" w:type="dxa"/>
            <w:tcBorders>
              <w:top w:val="nil"/>
              <w:left w:val="single" w:sz="6" w:space="0" w:color="auto"/>
              <w:bottom w:val="single" w:sz="2" w:space="0" w:color="auto"/>
              <w:right w:val="single" w:sz="6" w:space="0" w:color="auto"/>
            </w:tcBorders>
            <w:hideMark/>
          </w:tcPr>
          <w:p w14:paraId="0D21DE9B" w14:textId="77777777" w:rsidR="00E54480" w:rsidRDefault="00E5448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765AB76" w14:textId="77777777" w:rsidR="00E54480" w:rsidRDefault="00E54480">
            <w:pPr>
              <w:spacing w:line="256" w:lineRule="auto"/>
              <w:rPr>
                <w:kern w:val="2"/>
                <w:lang w:val="en-US"/>
              </w:rPr>
            </w:pPr>
            <w:r>
              <w:rPr>
                <w:kern w:val="2"/>
                <w:lang w:val="en-US"/>
              </w:rPr>
              <w:t>0,2400</w:t>
            </w:r>
          </w:p>
        </w:tc>
        <w:tc>
          <w:tcPr>
            <w:tcW w:w="1417" w:type="dxa"/>
            <w:tcBorders>
              <w:top w:val="nil"/>
              <w:left w:val="single" w:sz="6" w:space="0" w:color="auto"/>
              <w:bottom w:val="single" w:sz="2" w:space="0" w:color="auto"/>
              <w:right w:val="single" w:sz="6" w:space="0" w:color="auto"/>
            </w:tcBorders>
          </w:tcPr>
          <w:p w14:paraId="426FAED3"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192B024" w14:textId="77777777" w:rsidR="00E54480" w:rsidRDefault="00E54480">
            <w:pPr>
              <w:spacing w:line="256" w:lineRule="auto"/>
              <w:rPr>
                <w:kern w:val="2"/>
                <w:lang w:val="en-US"/>
              </w:rPr>
            </w:pPr>
          </w:p>
        </w:tc>
      </w:tr>
      <w:tr w:rsidR="00E54480" w14:paraId="1B2BAA67" w14:textId="77777777" w:rsidTr="00E54480">
        <w:tc>
          <w:tcPr>
            <w:tcW w:w="709" w:type="dxa"/>
            <w:tcBorders>
              <w:top w:val="nil"/>
              <w:left w:val="single" w:sz="6" w:space="0" w:color="auto"/>
              <w:bottom w:val="single" w:sz="2" w:space="0" w:color="auto"/>
              <w:right w:val="single" w:sz="6" w:space="0" w:color="auto"/>
            </w:tcBorders>
          </w:tcPr>
          <w:p w14:paraId="4CE1AD6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8C5F887" w14:textId="77777777" w:rsidR="00E54480" w:rsidRDefault="00E54480">
            <w:pPr>
              <w:spacing w:line="256" w:lineRule="auto"/>
              <w:jc w:val="center"/>
              <w:rPr>
                <w:kern w:val="2"/>
                <w:sz w:val="16"/>
                <w:szCs w:val="16"/>
                <w:lang w:val="en-US"/>
              </w:rPr>
            </w:pPr>
            <w:r>
              <w:rPr>
                <w:kern w:val="2"/>
                <w:sz w:val="16"/>
                <w:szCs w:val="16"/>
                <w:lang w:val="en-US"/>
              </w:rPr>
              <w:t>2413547308164</w:t>
            </w:r>
          </w:p>
        </w:tc>
        <w:tc>
          <w:tcPr>
            <w:tcW w:w="3402" w:type="dxa"/>
            <w:gridSpan w:val="2"/>
            <w:tcBorders>
              <w:top w:val="nil"/>
              <w:left w:val="single" w:sz="6" w:space="0" w:color="auto"/>
              <w:bottom w:val="single" w:sz="2" w:space="0" w:color="auto"/>
              <w:right w:val="single" w:sz="6" w:space="0" w:color="auto"/>
            </w:tcBorders>
            <w:hideMark/>
          </w:tcPr>
          <w:p w14:paraId="2DDBF7AF" w14:textId="77777777" w:rsidR="00E54480" w:rsidRDefault="00E54480">
            <w:pPr>
              <w:spacing w:line="256" w:lineRule="auto"/>
              <w:rPr>
                <w:kern w:val="2"/>
                <w:lang w:val="en-US"/>
              </w:rPr>
            </w:pPr>
            <w:r>
              <w:rPr>
                <w:kern w:val="2"/>
                <w:lang w:val="en-US"/>
              </w:rPr>
              <w:t>Carbura de calciu tehnica (carbid) S102</w:t>
            </w:r>
          </w:p>
        </w:tc>
        <w:tc>
          <w:tcPr>
            <w:tcW w:w="1134" w:type="dxa"/>
            <w:tcBorders>
              <w:top w:val="nil"/>
              <w:left w:val="single" w:sz="6" w:space="0" w:color="auto"/>
              <w:bottom w:val="single" w:sz="2" w:space="0" w:color="auto"/>
              <w:right w:val="single" w:sz="6" w:space="0" w:color="auto"/>
            </w:tcBorders>
            <w:hideMark/>
          </w:tcPr>
          <w:p w14:paraId="6AB9C798"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42AF5F2" w14:textId="77777777" w:rsidR="00E54480" w:rsidRDefault="00E54480">
            <w:pPr>
              <w:spacing w:line="256" w:lineRule="auto"/>
              <w:rPr>
                <w:kern w:val="2"/>
                <w:lang w:val="en-US"/>
              </w:rPr>
            </w:pPr>
            <w:r>
              <w:rPr>
                <w:kern w:val="2"/>
                <w:lang w:val="en-US"/>
              </w:rPr>
              <w:t>0,5000</w:t>
            </w:r>
          </w:p>
        </w:tc>
        <w:tc>
          <w:tcPr>
            <w:tcW w:w="1417" w:type="dxa"/>
            <w:tcBorders>
              <w:top w:val="nil"/>
              <w:left w:val="single" w:sz="6" w:space="0" w:color="auto"/>
              <w:bottom w:val="single" w:sz="2" w:space="0" w:color="auto"/>
              <w:right w:val="single" w:sz="6" w:space="0" w:color="auto"/>
            </w:tcBorders>
          </w:tcPr>
          <w:p w14:paraId="2F2A3C0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24E915F" w14:textId="77777777" w:rsidR="00E54480" w:rsidRDefault="00E54480">
            <w:pPr>
              <w:spacing w:line="256" w:lineRule="auto"/>
              <w:rPr>
                <w:kern w:val="2"/>
                <w:lang w:val="en-US"/>
              </w:rPr>
            </w:pPr>
          </w:p>
        </w:tc>
      </w:tr>
      <w:tr w:rsidR="00E54480" w14:paraId="3194340E" w14:textId="77777777" w:rsidTr="00E54480">
        <w:tc>
          <w:tcPr>
            <w:tcW w:w="709" w:type="dxa"/>
            <w:tcBorders>
              <w:top w:val="nil"/>
              <w:left w:val="single" w:sz="6" w:space="0" w:color="auto"/>
              <w:bottom w:val="single" w:sz="2" w:space="0" w:color="auto"/>
              <w:right w:val="single" w:sz="6" w:space="0" w:color="auto"/>
            </w:tcBorders>
          </w:tcPr>
          <w:p w14:paraId="7534F06F"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AF8B9F4" w14:textId="77777777" w:rsidR="00E54480" w:rsidRDefault="00E54480">
            <w:pPr>
              <w:spacing w:line="256" w:lineRule="auto"/>
              <w:jc w:val="center"/>
              <w:rPr>
                <w:kern w:val="2"/>
                <w:sz w:val="16"/>
                <w:szCs w:val="16"/>
                <w:lang w:val="en-US"/>
              </w:rPr>
            </w:pPr>
            <w:r>
              <w:rPr>
                <w:kern w:val="2"/>
                <w:sz w:val="16"/>
                <w:szCs w:val="16"/>
                <w:lang w:val="en-US"/>
              </w:rPr>
              <w:t>2735725903453</w:t>
            </w:r>
          </w:p>
        </w:tc>
        <w:tc>
          <w:tcPr>
            <w:tcW w:w="3402" w:type="dxa"/>
            <w:gridSpan w:val="2"/>
            <w:tcBorders>
              <w:top w:val="nil"/>
              <w:left w:val="single" w:sz="6" w:space="0" w:color="auto"/>
              <w:bottom w:val="single" w:sz="2" w:space="0" w:color="auto"/>
              <w:right w:val="single" w:sz="6" w:space="0" w:color="auto"/>
            </w:tcBorders>
            <w:hideMark/>
          </w:tcPr>
          <w:p w14:paraId="03028136" w14:textId="77777777" w:rsidR="00E54480" w:rsidRDefault="00E54480">
            <w:pPr>
              <w:spacing w:line="256" w:lineRule="auto"/>
              <w:rPr>
                <w:kern w:val="2"/>
                <w:lang w:val="en-US"/>
              </w:rPr>
            </w:pPr>
            <w:r>
              <w:rPr>
                <w:kern w:val="2"/>
                <w:lang w:val="en-US"/>
              </w:rPr>
              <w:t>Sirma pt. sudura, obisnuita dn=3,25</w:t>
            </w:r>
          </w:p>
        </w:tc>
        <w:tc>
          <w:tcPr>
            <w:tcW w:w="1134" w:type="dxa"/>
            <w:tcBorders>
              <w:top w:val="nil"/>
              <w:left w:val="single" w:sz="6" w:space="0" w:color="auto"/>
              <w:bottom w:val="single" w:sz="2" w:space="0" w:color="auto"/>
              <w:right w:val="single" w:sz="6" w:space="0" w:color="auto"/>
            </w:tcBorders>
            <w:hideMark/>
          </w:tcPr>
          <w:p w14:paraId="1223B79B"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F47779E" w14:textId="77777777" w:rsidR="00E54480" w:rsidRDefault="00E54480">
            <w:pPr>
              <w:spacing w:line="256" w:lineRule="auto"/>
              <w:rPr>
                <w:kern w:val="2"/>
                <w:lang w:val="en-US"/>
              </w:rPr>
            </w:pPr>
            <w:r>
              <w:rPr>
                <w:kern w:val="2"/>
                <w:lang w:val="en-US"/>
              </w:rPr>
              <w:t>0,1400</w:t>
            </w:r>
          </w:p>
        </w:tc>
        <w:tc>
          <w:tcPr>
            <w:tcW w:w="1417" w:type="dxa"/>
            <w:tcBorders>
              <w:top w:val="nil"/>
              <w:left w:val="single" w:sz="6" w:space="0" w:color="auto"/>
              <w:bottom w:val="single" w:sz="2" w:space="0" w:color="auto"/>
              <w:right w:val="single" w:sz="6" w:space="0" w:color="auto"/>
            </w:tcBorders>
          </w:tcPr>
          <w:p w14:paraId="73C4F616"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6219669" w14:textId="77777777" w:rsidR="00E54480" w:rsidRDefault="00E54480">
            <w:pPr>
              <w:spacing w:line="256" w:lineRule="auto"/>
              <w:rPr>
                <w:kern w:val="2"/>
                <w:lang w:val="en-US"/>
              </w:rPr>
            </w:pPr>
          </w:p>
        </w:tc>
      </w:tr>
      <w:tr w:rsidR="00E54480" w14:paraId="3EF42761" w14:textId="77777777" w:rsidTr="00E54480">
        <w:tc>
          <w:tcPr>
            <w:tcW w:w="709" w:type="dxa"/>
            <w:tcBorders>
              <w:top w:val="nil"/>
              <w:left w:val="single" w:sz="6" w:space="0" w:color="auto"/>
              <w:bottom w:val="single" w:sz="2" w:space="0" w:color="auto"/>
              <w:right w:val="single" w:sz="6" w:space="0" w:color="auto"/>
            </w:tcBorders>
          </w:tcPr>
          <w:p w14:paraId="1D9DC4DF"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89652F0" w14:textId="77777777" w:rsidR="00E54480" w:rsidRDefault="00E54480">
            <w:pPr>
              <w:spacing w:line="256" w:lineRule="auto"/>
              <w:jc w:val="center"/>
              <w:rPr>
                <w:kern w:val="2"/>
                <w:sz w:val="16"/>
                <w:szCs w:val="16"/>
                <w:lang w:val="en-US"/>
              </w:rPr>
            </w:pPr>
            <w:r>
              <w:rPr>
                <w:kern w:val="2"/>
                <w:sz w:val="16"/>
                <w:szCs w:val="16"/>
                <w:lang w:val="en-US"/>
              </w:rPr>
              <w:t>3110500002401</w:t>
            </w:r>
          </w:p>
        </w:tc>
        <w:tc>
          <w:tcPr>
            <w:tcW w:w="3402" w:type="dxa"/>
            <w:gridSpan w:val="2"/>
            <w:tcBorders>
              <w:top w:val="nil"/>
              <w:left w:val="single" w:sz="6" w:space="0" w:color="auto"/>
              <w:bottom w:val="single" w:sz="2" w:space="0" w:color="auto"/>
              <w:right w:val="single" w:sz="6" w:space="0" w:color="auto"/>
            </w:tcBorders>
            <w:hideMark/>
          </w:tcPr>
          <w:p w14:paraId="49F8964E" w14:textId="77777777" w:rsidR="00E54480" w:rsidRDefault="00E54480">
            <w:pPr>
              <w:spacing w:line="256" w:lineRule="auto"/>
              <w:rPr>
                <w:kern w:val="2"/>
                <w:lang w:val="en-US"/>
              </w:rPr>
            </w:pPr>
            <w:r>
              <w:rPr>
                <w:kern w:val="2"/>
                <w:lang w:val="en-US"/>
              </w:rPr>
              <w:t>Aparat de sudura 28-35 Kw</w:t>
            </w:r>
          </w:p>
        </w:tc>
        <w:tc>
          <w:tcPr>
            <w:tcW w:w="1134" w:type="dxa"/>
            <w:tcBorders>
              <w:top w:val="nil"/>
              <w:left w:val="single" w:sz="6" w:space="0" w:color="auto"/>
              <w:bottom w:val="single" w:sz="2" w:space="0" w:color="auto"/>
              <w:right w:val="single" w:sz="6" w:space="0" w:color="auto"/>
            </w:tcBorders>
            <w:hideMark/>
          </w:tcPr>
          <w:p w14:paraId="60AB155C" w14:textId="77777777" w:rsidR="00E54480" w:rsidRDefault="00E5448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E5F6143" w14:textId="77777777" w:rsidR="00E54480" w:rsidRDefault="00E54480">
            <w:pPr>
              <w:spacing w:line="256" w:lineRule="auto"/>
              <w:rPr>
                <w:kern w:val="2"/>
                <w:lang w:val="en-US"/>
              </w:rPr>
            </w:pPr>
            <w:r>
              <w:rPr>
                <w:kern w:val="2"/>
                <w:lang w:val="en-US"/>
              </w:rPr>
              <w:t>1,0000</w:t>
            </w:r>
          </w:p>
        </w:tc>
        <w:tc>
          <w:tcPr>
            <w:tcW w:w="1417" w:type="dxa"/>
            <w:tcBorders>
              <w:top w:val="nil"/>
              <w:left w:val="single" w:sz="6" w:space="0" w:color="auto"/>
              <w:bottom w:val="single" w:sz="2" w:space="0" w:color="auto"/>
              <w:right w:val="single" w:sz="6" w:space="0" w:color="auto"/>
            </w:tcBorders>
          </w:tcPr>
          <w:p w14:paraId="4C22FDF6" w14:textId="77777777" w:rsidR="00E54480" w:rsidRDefault="00E54480">
            <w:pPr>
              <w:spacing w:line="256" w:lineRule="auto"/>
              <w:rPr>
                <w:kern w:val="2"/>
                <w:lang w:val="en-US"/>
              </w:rPr>
            </w:pPr>
          </w:p>
        </w:tc>
        <w:tc>
          <w:tcPr>
            <w:tcW w:w="1418" w:type="dxa"/>
            <w:tcBorders>
              <w:top w:val="nil"/>
              <w:left w:val="single" w:sz="6" w:space="0" w:color="auto"/>
              <w:bottom w:val="single" w:sz="2" w:space="0" w:color="auto"/>
              <w:right w:val="single" w:sz="6" w:space="0" w:color="auto"/>
            </w:tcBorders>
          </w:tcPr>
          <w:p w14:paraId="7575B02A" w14:textId="77777777" w:rsidR="00E54480" w:rsidRDefault="00E54480">
            <w:pPr>
              <w:spacing w:line="256" w:lineRule="auto"/>
              <w:rPr>
                <w:kern w:val="2"/>
                <w:lang w:val="en-US"/>
              </w:rPr>
            </w:pPr>
          </w:p>
        </w:tc>
      </w:tr>
      <w:tr w:rsidR="00E54480" w14:paraId="57A4D4BD" w14:textId="77777777" w:rsidTr="00E54480">
        <w:trPr>
          <w:trHeight w:val="340"/>
        </w:trPr>
        <w:tc>
          <w:tcPr>
            <w:tcW w:w="709" w:type="dxa"/>
            <w:tcBorders>
              <w:top w:val="nil"/>
              <w:left w:val="single" w:sz="6" w:space="0" w:color="auto"/>
              <w:bottom w:val="nil"/>
              <w:right w:val="nil"/>
            </w:tcBorders>
          </w:tcPr>
          <w:p w14:paraId="37979246"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4CD35FB2"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640B0874"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16502D59"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1CE875B1"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1CF7D049"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69FE30D9" w14:textId="77777777" w:rsidR="00E54480" w:rsidRDefault="00E54480">
            <w:pPr>
              <w:spacing w:line="256" w:lineRule="auto"/>
              <w:rPr>
                <w:kern w:val="2"/>
                <w:lang w:val="en-US"/>
              </w:rPr>
            </w:pPr>
          </w:p>
        </w:tc>
      </w:tr>
      <w:tr w:rsidR="00E54480" w14:paraId="50C87CF5" w14:textId="77777777" w:rsidTr="00E54480">
        <w:tc>
          <w:tcPr>
            <w:tcW w:w="709" w:type="dxa"/>
            <w:tcBorders>
              <w:top w:val="single" w:sz="4" w:space="0" w:color="auto"/>
              <w:left w:val="single" w:sz="6" w:space="0" w:color="auto"/>
              <w:bottom w:val="nil"/>
              <w:right w:val="nil"/>
            </w:tcBorders>
          </w:tcPr>
          <w:p w14:paraId="698243AE" w14:textId="77777777" w:rsidR="00E54480" w:rsidRDefault="00E54480">
            <w:pPr>
              <w:spacing w:line="256" w:lineRule="auto"/>
              <w:rPr>
                <w:kern w:val="2"/>
                <w:sz w:val="8"/>
                <w:szCs w:val="8"/>
                <w:lang w:val="en-US"/>
              </w:rPr>
            </w:pPr>
          </w:p>
        </w:tc>
        <w:tc>
          <w:tcPr>
            <w:tcW w:w="1276" w:type="dxa"/>
            <w:gridSpan w:val="2"/>
            <w:tcBorders>
              <w:top w:val="single" w:sz="4" w:space="0" w:color="auto"/>
              <w:left w:val="nil"/>
              <w:bottom w:val="nil"/>
              <w:right w:val="nil"/>
            </w:tcBorders>
          </w:tcPr>
          <w:p w14:paraId="456B4F10" w14:textId="77777777" w:rsidR="00E54480" w:rsidRDefault="00E54480">
            <w:pPr>
              <w:spacing w:line="256" w:lineRule="auto"/>
              <w:rPr>
                <w:kern w:val="2"/>
                <w:sz w:val="8"/>
                <w:szCs w:val="8"/>
                <w:lang w:val="en-US"/>
              </w:rPr>
            </w:pPr>
          </w:p>
        </w:tc>
        <w:tc>
          <w:tcPr>
            <w:tcW w:w="3402" w:type="dxa"/>
            <w:gridSpan w:val="2"/>
            <w:tcBorders>
              <w:top w:val="single" w:sz="4" w:space="0" w:color="auto"/>
              <w:left w:val="nil"/>
              <w:bottom w:val="nil"/>
              <w:right w:val="nil"/>
            </w:tcBorders>
          </w:tcPr>
          <w:p w14:paraId="40C50562" w14:textId="77777777" w:rsidR="00E54480" w:rsidRDefault="00E54480">
            <w:pPr>
              <w:spacing w:line="256" w:lineRule="auto"/>
              <w:rPr>
                <w:kern w:val="2"/>
                <w:sz w:val="8"/>
                <w:szCs w:val="8"/>
                <w:lang w:val="en-US"/>
              </w:rPr>
            </w:pPr>
          </w:p>
          <w:p w14:paraId="616C6202" w14:textId="77777777" w:rsidR="00E54480" w:rsidRDefault="00E54480">
            <w:pPr>
              <w:spacing w:line="256" w:lineRule="auto"/>
              <w:rPr>
                <w:kern w:val="2"/>
                <w:sz w:val="8"/>
                <w:szCs w:val="8"/>
                <w:lang w:val="en-US"/>
              </w:rPr>
            </w:pPr>
          </w:p>
          <w:p w14:paraId="15F8C5AA"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03C3C38F"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0831EC4A" w14:textId="77777777" w:rsidR="00E54480" w:rsidRDefault="00E54480">
            <w:pPr>
              <w:spacing w:line="256" w:lineRule="auto"/>
              <w:rPr>
                <w:kern w:val="2"/>
                <w:sz w:val="8"/>
                <w:szCs w:val="8"/>
                <w:lang w:val="en-US"/>
              </w:rPr>
            </w:pPr>
          </w:p>
        </w:tc>
        <w:tc>
          <w:tcPr>
            <w:tcW w:w="1417" w:type="dxa"/>
            <w:tcBorders>
              <w:top w:val="single" w:sz="4" w:space="0" w:color="auto"/>
              <w:left w:val="nil"/>
              <w:bottom w:val="nil"/>
              <w:right w:val="nil"/>
            </w:tcBorders>
          </w:tcPr>
          <w:p w14:paraId="7E429438" w14:textId="77777777" w:rsidR="00E54480" w:rsidRDefault="00E54480">
            <w:pPr>
              <w:spacing w:line="256" w:lineRule="auto"/>
              <w:rPr>
                <w:kern w:val="2"/>
                <w:sz w:val="8"/>
                <w:szCs w:val="8"/>
                <w:lang w:val="en-US"/>
              </w:rPr>
            </w:pPr>
          </w:p>
        </w:tc>
        <w:tc>
          <w:tcPr>
            <w:tcW w:w="1418" w:type="dxa"/>
            <w:tcBorders>
              <w:top w:val="single" w:sz="4" w:space="0" w:color="auto"/>
              <w:left w:val="nil"/>
              <w:bottom w:val="nil"/>
              <w:right w:val="single" w:sz="6" w:space="0" w:color="auto"/>
            </w:tcBorders>
          </w:tcPr>
          <w:p w14:paraId="5B3D112B" w14:textId="77777777" w:rsidR="00E54480" w:rsidRDefault="00E54480">
            <w:pPr>
              <w:spacing w:line="256" w:lineRule="auto"/>
              <w:rPr>
                <w:kern w:val="2"/>
                <w:sz w:val="8"/>
                <w:szCs w:val="8"/>
                <w:lang w:val="en-US"/>
              </w:rPr>
            </w:pPr>
          </w:p>
        </w:tc>
      </w:tr>
      <w:tr w:rsidR="00E54480" w14:paraId="428DF281" w14:textId="77777777" w:rsidTr="00E54480">
        <w:trPr>
          <w:trHeight w:val="340"/>
        </w:trPr>
        <w:tc>
          <w:tcPr>
            <w:tcW w:w="709" w:type="dxa"/>
            <w:tcBorders>
              <w:top w:val="single" w:sz="4" w:space="0" w:color="auto"/>
              <w:left w:val="single" w:sz="4" w:space="0" w:color="auto"/>
              <w:bottom w:val="single" w:sz="4" w:space="0" w:color="auto"/>
              <w:right w:val="nil"/>
            </w:tcBorders>
            <w:hideMark/>
          </w:tcPr>
          <w:p w14:paraId="366E90C8" w14:textId="77777777" w:rsidR="00E54480" w:rsidRDefault="00E54480">
            <w:pPr>
              <w:spacing w:line="256" w:lineRule="auto"/>
              <w:rPr>
                <w:kern w:val="2"/>
                <w:lang w:val="en-US"/>
              </w:rPr>
            </w:pPr>
            <w:r>
              <w:rPr>
                <w:kern w:val="2"/>
                <w:lang w:val="en-US"/>
              </w:rPr>
              <w:t xml:space="preserve"> </w:t>
            </w:r>
          </w:p>
        </w:tc>
        <w:tc>
          <w:tcPr>
            <w:tcW w:w="1276" w:type="dxa"/>
            <w:gridSpan w:val="2"/>
            <w:tcBorders>
              <w:top w:val="single" w:sz="4" w:space="0" w:color="auto"/>
              <w:left w:val="nil"/>
              <w:bottom w:val="single" w:sz="4" w:space="0" w:color="auto"/>
              <w:right w:val="nil"/>
            </w:tcBorders>
          </w:tcPr>
          <w:p w14:paraId="4AB510F6"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1F589213" w14:textId="77777777" w:rsidR="00E54480" w:rsidRDefault="00E54480">
            <w:pPr>
              <w:spacing w:line="256" w:lineRule="auto"/>
              <w:rPr>
                <w:kern w:val="2"/>
                <w:lang w:val="en-US"/>
              </w:rPr>
            </w:pPr>
            <w:r>
              <w:rPr>
                <w:kern w:val="2"/>
                <w:lang w:val="en-US"/>
              </w:rPr>
              <w:t>Total</w:t>
            </w:r>
          </w:p>
        </w:tc>
        <w:tc>
          <w:tcPr>
            <w:tcW w:w="1134" w:type="dxa"/>
            <w:tcBorders>
              <w:top w:val="single" w:sz="4" w:space="0" w:color="auto"/>
              <w:left w:val="nil"/>
              <w:bottom w:val="single" w:sz="4" w:space="0" w:color="auto"/>
              <w:right w:val="nil"/>
            </w:tcBorders>
          </w:tcPr>
          <w:p w14:paraId="23E89B2D"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2D95D0A2"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6771B509"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103B007A" w14:textId="77777777" w:rsidR="00E54480" w:rsidRDefault="00E54480">
            <w:pPr>
              <w:spacing w:line="256" w:lineRule="auto"/>
              <w:rPr>
                <w:kern w:val="2"/>
                <w:lang w:val="en-US"/>
              </w:rPr>
            </w:pPr>
          </w:p>
        </w:tc>
      </w:tr>
      <w:tr w:rsidR="00E54480" w14:paraId="33405C56" w14:textId="77777777" w:rsidTr="00E54480">
        <w:trPr>
          <w:trHeight w:val="160"/>
        </w:trPr>
        <w:tc>
          <w:tcPr>
            <w:tcW w:w="709" w:type="dxa"/>
            <w:tcBorders>
              <w:top w:val="single" w:sz="4" w:space="0" w:color="auto"/>
              <w:left w:val="single" w:sz="6" w:space="0" w:color="auto"/>
              <w:bottom w:val="single" w:sz="4" w:space="0" w:color="auto"/>
              <w:right w:val="nil"/>
            </w:tcBorders>
          </w:tcPr>
          <w:p w14:paraId="5A9D22D1" w14:textId="77777777" w:rsidR="00E54480" w:rsidRDefault="00E54480">
            <w:pPr>
              <w:spacing w:line="256" w:lineRule="auto"/>
              <w:rPr>
                <w:kern w:val="2"/>
                <w:lang w:val="en-US"/>
              </w:rPr>
            </w:pPr>
          </w:p>
        </w:tc>
        <w:tc>
          <w:tcPr>
            <w:tcW w:w="709" w:type="dxa"/>
            <w:tcBorders>
              <w:top w:val="single" w:sz="4" w:space="0" w:color="auto"/>
              <w:left w:val="nil"/>
              <w:bottom w:val="single" w:sz="4" w:space="0" w:color="auto"/>
              <w:right w:val="nil"/>
            </w:tcBorders>
          </w:tcPr>
          <w:p w14:paraId="594D919A"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0FD7AD72" w14:textId="77777777" w:rsidR="00E54480" w:rsidRDefault="00E54480">
            <w:pPr>
              <w:spacing w:line="256" w:lineRule="auto"/>
              <w:rPr>
                <w:kern w:val="2"/>
                <w:lang w:val="en-US"/>
              </w:rPr>
            </w:pPr>
          </w:p>
        </w:tc>
        <w:tc>
          <w:tcPr>
            <w:tcW w:w="2693" w:type="dxa"/>
            <w:tcBorders>
              <w:top w:val="single" w:sz="4" w:space="0" w:color="auto"/>
              <w:left w:val="nil"/>
              <w:bottom w:val="single" w:sz="4" w:space="0" w:color="auto"/>
              <w:right w:val="nil"/>
            </w:tcBorders>
            <w:hideMark/>
          </w:tcPr>
          <w:p w14:paraId="6025A27D" w14:textId="77777777" w:rsidR="00E54480" w:rsidRDefault="00E54480">
            <w:pPr>
              <w:spacing w:line="256" w:lineRule="auto"/>
              <w:rPr>
                <w:kern w:val="2"/>
                <w:sz w:val="8"/>
                <w:szCs w:val="8"/>
                <w:lang w:val="en-US"/>
              </w:rPr>
            </w:pPr>
            <w:r>
              <w:rPr>
                <w:b/>
                <w:bCs/>
                <w:kern w:val="2"/>
                <w:lang w:val="en-US"/>
              </w:rPr>
              <w:t xml:space="preserve">Total </w:t>
            </w:r>
            <w:r>
              <w:rPr>
                <w:b/>
                <w:bCs/>
                <w:kern w:val="2"/>
                <w:sz w:val="22"/>
                <w:szCs w:val="22"/>
                <w:lang w:val="en-US"/>
              </w:rPr>
              <w:t>Conducte. Armatura de conducte.</w:t>
            </w:r>
          </w:p>
        </w:tc>
        <w:tc>
          <w:tcPr>
            <w:tcW w:w="1134" w:type="dxa"/>
            <w:tcBorders>
              <w:top w:val="single" w:sz="4" w:space="0" w:color="auto"/>
              <w:left w:val="nil"/>
              <w:bottom w:val="single" w:sz="4" w:space="0" w:color="auto"/>
              <w:right w:val="nil"/>
            </w:tcBorders>
            <w:hideMark/>
          </w:tcPr>
          <w:p w14:paraId="1ED77878" w14:textId="77777777" w:rsidR="00E54480" w:rsidRDefault="00E54480">
            <w:pPr>
              <w:spacing w:line="256" w:lineRule="auto"/>
              <w:rPr>
                <w:kern w:val="2"/>
                <w:lang w:val="en-US"/>
              </w:rPr>
            </w:pPr>
            <w:r>
              <w:rPr>
                <w:b/>
                <w:bCs/>
                <w:kern w:val="2"/>
                <w:lang w:val="en-US"/>
              </w:rPr>
              <w:t xml:space="preserve">            </w:t>
            </w:r>
          </w:p>
        </w:tc>
        <w:tc>
          <w:tcPr>
            <w:tcW w:w="1134" w:type="dxa"/>
            <w:tcBorders>
              <w:top w:val="single" w:sz="4" w:space="0" w:color="auto"/>
              <w:left w:val="nil"/>
              <w:bottom w:val="single" w:sz="4" w:space="0" w:color="auto"/>
              <w:right w:val="nil"/>
            </w:tcBorders>
          </w:tcPr>
          <w:p w14:paraId="4B354C04"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56B206AD" w14:textId="77777777" w:rsidR="00E54480" w:rsidRDefault="00E54480">
            <w:pPr>
              <w:spacing w:line="256" w:lineRule="auto"/>
              <w:rPr>
                <w:kern w:val="2"/>
                <w:lang w:val="en-US"/>
              </w:rPr>
            </w:pPr>
          </w:p>
        </w:tc>
        <w:tc>
          <w:tcPr>
            <w:tcW w:w="1418" w:type="dxa"/>
            <w:tcBorders>
              <w:top w:val="single" w:sz="4" w:space="0" w:color="auto"/>
              <w:left w:val="nil"/>
              <w:bottom w:val="single" w:sz="4" w:space="0" w:color="auto"/>
              <w:right w:val="single" w:sz="6" w:space="0" w:color="auto"/>
            </w:tcBorders>
          </w:tcPr>
          <w:p w14:paraId="06B6F0CB" w14:textId="77777777" w:rsidR="00E54480" w:rsidRDefault="00E54480">
            <w:pPr>
              <w:spacing w:line="256" w:lineRule="auto"/>
              <w:rPr>
                <w:b/>
                <w:bCs/>
                <w:kern w:val="2"/>
                <w:lang w:val="en-US"/>
              </w:rPr>
            </w:pPr>
          </w:p>
        </w:tc>
      </w:tr>
      <w:tr w:rsidR="00E54480" w14:paraId="6A02A2DA" w14:textId="77777777" w:rsidTr="00E54480">
        <w:tc>
          <w:tcPr>
            <w:tcW w:w="709" w:type="dxa"/>
            <w:tcBorders>
              <w:top w:val="nil"/>
              <w:left w:val="single" w:sz="6" w:space="0" w:color="auto"/>
              <w:bottom w:val="nil"/>
              <w:right w:val="nil"/>
            </w:tcBorders>
            <w:hideMark/>
          </w:tcPr>
          <w:p w14:paraId="472318BF" w14:textId="77777777" w:rsidR="00E54480" w:rsidRDefault="00E54480">
            <w:pPr>
              <w:spacing w:line="256" w:lineRule="auto"/>
              <w:jc w:val="center"/>
              <w:rPr>
                <w:kern w:val="2"/>
                <w:lang w:val="en-US"/>
              </w:rPr>
            </w:pPr>
            <w:r>
              <w:rPr>
                <w:kern w:val="2"/>
                <w:lang w:val="en-US"/>
              </w:rPr>
              <w:t xml:space="preserve"> </w:t>
            </w:r>
          </w:p>
        </w:tc>
        <w:tc>
          <w:tcPr>
            <w:tcW w:w="1276" w:type="dxa"/>
            <w:gridSpan w:val="2"/>
            <w:tcBorders>
              <w:top w:val="nil"/>
              <w:left w:val="single" w:sz="6" w:space="0" w:color="auto"/>
              <w:bottom w:val="nil"/>
              <w:right w:val="nil"/>
            </w:tcBorders>
          </w:tcPr>
          <w:p w14:paraId="2879387F"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single" w:sz="6" w:space="0" w:color="auto"/>
            </w:tcBorders>
          </w:tcPr>
          <w:p w14:paraId="4D792332" w14:textId="77777777" w:rsidR="00E54480" w:rsidRDefault="00E54480">
            <w:pPr>
              <w:spacing w:line="256" w:lineRule="auto"/>
              <w:rPr>
                <w:b/>
                <w:bCs/>
                <w:kern w:val="2"/>
                <w:sz w:val="22"/>
                <w:szCs w:val="22"/>
                <w:lang w:val="en-US"/>
              </w:rPr>
            </w:pPr>
            <w:r>
              <w:rPr>
                <w:b/>
                <w:bCs/>
                <w:kern w:val="2"/>
                <w:sz w:val="22"/>
                <w:szCs w:val="22"/>
                <w:lang w:val="en-US"/>
              </w:rPr>
              <w:t>2.2. Protectie anticoroziva. Izolarea termica</w:t>
            </w:r>
          </w:p>
          <w:p w14:paraId="3B4824CF"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59B8E566" w14:textId="77777777" w:rsidR="00E54480" w:rsidRDefault="00E54480">
            <w:pPr>
              <w:spacing w:line="256" w:lineRule="auto"/>
              <w:rPr>
                <w:b/>
                <w:bCs/>
                <w:kern w:val="2"/>
                <w:sz w:val="22"/>
                <w:szCs w:val="22"/>
                <w:lang w:val="en-US"/>
              </w:rPr>
            </w:pPr>
          </w:p>
        </w:tc>
        <w:tc>
          <w:tcPr>
            <w:tcW w:w="1134" w:type="dxa"/>
            <w:tcBorders>
              <w:top w:val="nil"/>
              <w:left w:val="single" w:sz="6" w:space="0" w:color="auto"/>
              <w:bottom w:val="nil"/>
              <w:right w:val="nil"/>
            </w:tcBorders>
          </w:tcPr>
          <w:p w14:paraId="25456FD8"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73E0799F" w14:textId="77777777" w:rsidR="00E54480" w:rsidRDefault="00E54480">
            <w:pPr>
              <w:spacing w:line="256" w:lineRule="auto"/>
              <w:rPr>
                <w:kern w:val="2"/>
                <w:lang w:val="en-US"/>
              </w:rPr>
            </w:pPr>
          </w:p>
        </w:tc>
        <w:tc>
          <w:tcPr>
            <w:tcW w:w="1418" w:type="dxa"/>
            <w:tcBorders>
              <w:top w:val="nil"/>
              <w:left w:val="single" w:sz="6" w:space="0" w:color="auto"/>
              <w:bottom w:val="nil"/>
              <w:right w:val="single" w:sz="6" w:space="0" w:color="auto"/>
            </w:tcBorders>
          </w:tcPr>
          <w:p w14:paraId="05A6C5E5" w14:textId="77777777" w:rsidR="00E54480" w:rsidRDefault="00E54480">
            <w:pPr>
              <w:spacing w:line="256" w:lineRule="auto"/>
              <w:rPr>
                <w:kern w:val="2"/>
                <w:lang w:val="en-US"/>
              </w:rPr>
            </w:pPr>
          </w:p>
        </w:tc>
      </w:tr>
      <w:tr w:rsidR="00E54480" w14:paraId="2712B9BC"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022E7C09" w14:textId="77777777" w:rsidR="00E54480" w:rsidRDefault="00E54480">
            <w:pPr>
              <w:spacing w:line="256" w:lineRule="auto"/>
              <w:rPr>
                <w:kern w:val="2"/>
                <w:lang w:val="en-US"/>
              </w:rPr>
            </w:pPr>
            <w:r>
              <w:rPr>
                <w:kern w:val="2"/>
                <w:lang w:val="en-US"/>
              </w:rPr>
              <w:t>44</w:t>
            </w:r>
          </w:p>
        </w:tc>
        <w:tc>
          <w:tcPr>
            <w:tcW w:w="1276" w:type="dxa"/>
            <w:gridSpan w:val="2"/>
            <w:tcBorders>
              <w:top w:val="single" w:sz="4" w:space="0" w:color="auto"/>
              <w:left w:val="single" w:sz="6" w:space="0" w:color="auto"/>
              <w:bottom w:val="single" w:sz="4" w:space="0" w:color="auto"/>
              <w:right w:val="single" w:sz="6" w:space="0" w:color="auto"/>
            </w:tcBorders>
          </w:tcPr>
          <w:p w14:paraId="4C591BE4" w14:textId="77777777" w:rsidR="00E54480" w:rsidRDefault="00E54480">
            <w:pPr>
              <w:spacing w:line="256" w:lineRule="auto"/>
              <w:rPr>
                <w:kern w:val="2"/>
                <w:lang w:val="en-US"/>
              </w:rPr>
            </w:pPr>
            <w:r>
              <w:rPr>
                <w:kern w:val="2"/>
                <w:lang w:val="en-US"/>
              </w:rPr>
              <w:t>IzJ07A</w:t>
            </w:r>
          </w:p>
          <w:p w14:paraId="118FE3A2"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581C7440"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Grunduirea conductelor  cu grund de ГФ-0,21 intr-un strat</w:t>
            </w:r>
            <w:r>
              <w:rPr>
                <w:rFonts w:ascii="Times New Roman CYR" w:hAnsi="Times New Roman CYR"/>
                <w:kern w:val="2"/>
                <w:sz w:val="16"/>
                <w:szCs w:val="16"/>
                <w:lang w:val="en-US"/>
              </w:rPr>
              <w:t xml:space="preserve"> </w:t>
            </w:r>
          </w:p>
          <w:p w14:paraId="56A49025"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23AAD91" w14:textId="77777777" w:rsidR="00E54480" w:rsidRDefault="00E5448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tcPr>
          <w:p w14:paraId="20214A27"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0,8000</w:t>
            </w:r>
          </w:p>
          <w:p w14:paraId="38266FAB"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3596D820"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76EE17C4" w14:textId="77777777" w:rsidR="00E54480" w:rsidRDefault="00E54480">
            <w:pPr>
              <w:spacing w:line="256" w:lineRule="auto"/>
              <w:jc w:val="center"/>
              <w:rPr>
                <w:kern w:val="2"/>
                <w:lang w:val="en-US"/>
              </w:rPr>
            </w:pPr>
          </w:p>
        </w:tc>
      </w:tr>
      <w:tr w:rsidR="00E54480" w14:paraId="6F1D057E" w14:textId="77777777" w:rsidTr="00E54480">
        <w:tc>
          <w:tcPr>
            <w:tcW w:w="709" w:type="dxa"/>
            <w:tcBorders>
              <w:top w:val="nil"/>
              <w:left w:val="single" w:sz="6" w:space="0" w:color="auto"/>
              <w:bottom w:val="single" w:sz="2" w:space="0" w:color="auto"/>
              <w:right w:val="single" w:sz="6" w:space="0" w:color="auto"/>
            </w:tcBorders>
          </w:tcPr>
          <w:p w14:paraId="146C1AC5"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24BB742" w14:textId="77777777" w:rsidR="00E54480" w:rsidRDefault="00E54480">
            <w:pPr>
              <w:spacing w:line="256" w:lineRule="auto"/>
              <w:jc w:val="center"/>
              <w:rPr>
                <w:kern w:val="2"/>
                <w:sz w:val="16"/>
                <w:szCs w:val="16"/>
                <w:lang w:val="en-US"/>
              </w:rPr>
            </w:pPr>
            <w:r>
              <w:rPr>
                <w:kern w:val="2"/>
                <w:sz w:val="16"/>
                <w:szCs w:val="16"/>
                <w:lang w:val="en-US"/>
              </w:rPr>
              <w:t>7135010011000</w:t>
            </w:r>
          </w:p>
        </w:tc>
        <w:tc>
          <w:tcPr>
            <w:tcW w:w="3402" w:type="dxa"/>
            <w:gridSpan w:val="2"/>
            <w:tcBorders>
              <w:top w:val="nil"/>
              <w:left w:val="single" w:sz="6" w:space="0" w:color="auto"/>
              <w:bottom w:val="single" w:sz="2" w:space="0" w:color="auto"/>
              <w:right w:val="single" w:sz="6" w:space="0" w:color="auto"/>
            </w:tcBorders>
            <w:hideMark/>
          </w:tcPr>
          <w:p w14:paraId="7DC22196" w14:textId="77777777" w:rsidR="00E54480" w:rsidRDefault="00E54480">
            <w:pPr>
              <w:spacing w:line="256" w:lineRule="auto"/>
              <w:rPr>
                <w:kern w:val="2"/>
                <w:lang w:val="en-US"/>
              </w:rPr>
            </w:pPr>
            <w:r>
              <w:rPr>
                <w:kern w:val="2"/>
                <w:lang w:val="en-US"/>
              </w:rPr>
              <w:t>Galvanizator</w:t>
            </w:r>
          </w:p>
        </w:tc>
        <w:tc>
          <w:tcPr>
            <w:tcW w:w="1134" w:type="dxa"/>
            <w:tcBorders>
              <w:top w:val="nil"/>
              <w:left w:val="single" w:sz="6" w:space="0" w:color="auto"/>
              <w:bottom w:val="single" w:sz="2" w:space="0" w:color="auto"/>
              <w:right w:val="single" w:sz="6" w:space="0" w:color="auto"/>
            </w:tcBorders>
            <w:hideMark/>
          </w:tcPr>
          <w:p w14:paraId="1B8F63B1"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6F03BDD" w14:textId="77777777" w:rsidR="00E54480" w:rsidRDefault="00E54480">
            <w:pPr>
              <w:spacing w:line="256" w:lineRule="auto"/>
              <w:rPr>
                <w:kern w:val="2"/>
                <w:lang w:val="en-US"/>
              </w:rPr>
            </w:pPr>
            <w:r>
              <w:rPr>
                <w:kern w:val="2"/>
                <w:lang w:val="en-US"/>
              </w:rPr>
              <w:t>0,1280</w:t>
            </w:r>
          </w:p>
        </w:tc>
        <w:tc>
          <w:tcPr>
            <w:tcW w:w="1417" w:type="dxa"/>
            <w:tcBorders>
              <w:top w:val="nil"/>
              <w:left w:val="single" w:sz="6" w:space="0" w:color="auto"/>
              <w:bottom w:val="single" w:sz="2" w:space="0" w:color="auto"/>
              <w:right w:val="single" w:sz="6" w:space="0" w:color="auto"/>
            </w:tcBorders>
          </w:tcPr>
          <w:p w14:paraId="293580D4"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49BFBF1" w14:textId="77777777" w:rsidR="00E54480" w:rsidRDefault="00E54480">
            <w:pPr>
              <w:spacing w:line="256" w:lineRule="auto"/>
              <w:rPr>
                <w:kern w:val="2"/>
                <w:lang w:val="en-US"/>
              </w:rPr>
            </w:pPr>
          </w:p>
        </w:tc>
      </w:tr>
      <w:tr w:rsidR="00E54480" w14:paraId="1555F483" w14:textId="77777777" w:rsidTr="00E54480">
        <w:tc>
          <w:tcPr>
            <w:tcW w:w="709" w:type="dxa"/>
            <w:tcBorders>
              <w:top w:val="nil"/>
              <w:left w:val="single" w:sz="6" w:space="0" w:color="auto"/>
              <w:bottom w:val="single" w:sz="2" w:space="0" w:color="auto"/>
              <w:right w:val="single" w:sz="6" w:space="0" w:color="auto"/>
            </w:tcBorders>
          </w:tcPr>
          <w:p w14:paraId="4768B4C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6EBEF77" w14:textId="77777777" w:rsidR="00E54480" w:rsidRDefault="00E54480">
            <w:pPr>
              <w:spacing w:line="256" w:lineRule="auto"/>
              <w:jc w:val="center"/>
              <w:rPr>
                <w:kern w:val="2"/>
                <w:sz w:val="16"/>
                <w:szCs w:val="16"/>
                <w:lang w:val="en-US"/>
              </w:rPr>
            </w:pPr>
            <w:r>
              <w:rPr>
                <w:kern w:val="2"/>
                <w:sz w:val="16"/>
                <w:szCs w:val="16"/>
                <w:lang w:val="en-US"/>
              </w:rPr>
              <w:t>7141020013400</w:t>
            </w:r>
          </w:p>
        </w:tc>
        <w:tc>
          <w:tcPr>
            <w:tcW w:w="3402" w:type="dxa"/>
            <w:gridSpan w:val="2"/>
            <w:tcBorders>
              <w:top w:val="nil"/>
              <w:left w:val="single" w:sz="6" w:space="0" w:color="auto"/>
              <w:bottom w:val="single" w:sz="2" w:space="0" w:color="auto"/>
              <w:right w:val="single" w:sz="6" w:space="0" w:color="auto"/>
            </w:tcBorders>
            <w:hideMark/>
          </w:tcPr>
          <w:p w14:paraId="744E7268" w14:textId="77777777" w:rsidR="00E54480" w:rsidRDefault="00E54480">
            <w:pPr>
              <w:spacing w:line="256" w:lineRule="auto"/>
              <w:rPr>
                <w:kern w:val="2"/>
                <w:lang w:val="en-US"/>
              </w:rPr>
            </w:pPr>
            <w:r>
              <w:rPr>
                <w:kern w:val="2"/>
                <w:lang w:val="en-US"/>
              </w:rPr>
              <w:t>Vopsitor industrial</w:t>
            </w:r>
          </w:p>
        </w:tc>
        <w:tc>
          <w:tcPr>
            <w:tcW w:w="1134" w:type="dxa"/>
            <w:tcBorders>
              <w:top w:val="nil"/>
              <w:left w:val="single" w:sz="6" w:space="0" w:color="auto"/>
              <w:bottom w:val="single" w:sz="2" w:space="0" w:color="auto"/>
              <w:right w:val="single" w:sz="6" w:space="0" w:color="auto"/>
            </w:tcBorders>
            <w:hideMark/>
          </w:tcPr>
          <w:p w14:paraId="0087F93F"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B7183EE" w14:textId="77777777" w:rsidR="00E54480" w:rsidRDefault="00E54480">
            <w:pPr>
              <w:spacing w:line="256" w:lineRule="auto"/>
              <w:rPr>
                <w:kern w:val="2"/>
                <w:lang w:val="en-US"/>
              </w:rPr>
            </w:pPr>
            <w:r>
              <w:rPr>
                <w:kern w:val="2"/>
                <w:lang w:val="en-US"/>
              </w:rPr>
              <w:t>0,2160</w:t>
            </w:r>
          </w:p>
        </w:tc>
        <w:tc>
          <w:tcPr>
            <w:tcW w:w="1417" w:type="dxa"/>
            <w:tcBorders>
              <w:top w:val="nil"/>
              <w:left w:val="single" w:sz="6" w:space="0" w:color="auto"/>
              <w:bottom w:val="single" w:sz="2" w:space="0" w:color="auto"/>
              <w:right w:val="single" w:sz="6" w:space="0" w:color="auto"/>
            </w:tcBorders>
          </w:tcPr>
          <w:p w14:paraId="4CDF3B72"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AF85EB4" w14:textId="77777777" w:rsidR="00E54480" w:rsidRDefault="00E54480">
            <w:pPr>
              <w:spacing w:line="256" w:lineRule="auto"/>
              <w:rPr>
                <w:kern w:val="2"/>
                <w:lang w:val="en-US"/>
              </w:rPr>
            </w:pPr>
          </w:p>
        </w:tc>
      </w:tr>
      <w:tr w:rsidR="00E54480" w14:paraId="2F0CBD45" w14:textId="77777777" w:rsidTr="00E54480">
        <w:tc>
          <w:tcPr>
            <w:tcW w:w="709" w:type="dxa"/>
            <w:tcBorders>
              <w:top w:val="nil"/>
              <w:left w:val="single" w:sz="6" w:space="0" w:color="auto"/>
              <w:bottom w:val="single" w:sz="2" w:space="0" w:color="auto"/>
              <w:right w:val="single" w:sz="6" w:space="0" w:color="auto"/>
            </w:tcBorders>
          </w:tcPr>
          <w:p w14:paraId="1D920641"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606BC17" w14:textId="77777777" w:rsidR="00E54480" w:rsidRDefault="00E54480">
            <w:pPr>
              <w:spacing w:line="256" w:lineRule="auto"/>
              <w:jc w:val="center"/>
              <w:rPr>
                <w:kern w:val="2"/>
                <w:sz w:val="16"/>
                <w:szCs w:val="16"/>
                <w:lang w:val="en-US"/>
              </w:rPr>
            </w:pPr>
            <w:r>
              <w:rPr>
                <w:kern w:val="2"/>
                <w:sz w:val="16"/>
                <w:szCs w:val="16"/>
                <w:lang w:val="en-US"/>
              </w:rPr>
              <w:t>2430226100839</w:t>
            </w:r>
          </w:p>
        </w:tc>
        <w:tc>
          <w:tcPr>
            <w:tcW w:w="3402" w:type="dxa"/>
            <w:gridSpan w:val="2"/>
            <w:tcBorders>
              <w:top w:val="nil"/>
              <w:left w:val="single" w:sz="6" w:space="0" w:color="auto"/>
              <w:bottom w:val="single" w:sz="2" w:space="0" w:color="auto"/>
              <w:right w:val="single" w:sz="6" w:space="0" w:color="auto"/>
            </w:tcBorders>
            <w:hideMark/>
          </w:tcPr>
          <w:p w14:paraId="4B6A74FA" w14:textId="77777777" w:rsidR="00E54480" w:rsidRDefault="00E54480">
            <w:pPr>
              <w:spacing w:line="256" w:lineRule="auto"/>
              <w:rPr>
                <w:kern w:val="2"/>
                <w:lang w:val="en-US"/>
              </w:rPr>
            </w:pPr>
            <w:r>
              <w:rPr>
                <w:kern w:val="2"/>
                <w:lang w:val="en-US"/>
              </w:rPr>
              <w:t>Grund ГФ-021</w:t>
            </w:r>
          </w:p>
        </w:tc>
        <w:tc>
          <w:tcPr>
            <w:tcW w:w="1134" w:type="dxa"/>
            <w:tcBorders>
              <w:top w:val="nil"/>
              <w:left w:val="single" w:sz="6" w:space="0" w:color="auto"/>
              <w:bottom w:val="single" w:sz="2" w:space="0" w:color="auto"/>
              <w:right w:val="single" w:sz="6" w:space="0" w:color="auto"/>
            </w:tcBorders>
            <w:hideMark/>
          </w:tcPr>
          <w:p w14:paraId="4E16849E"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0EA8D85" w14:textId="77777777" w:rsidR="00E54480" w:rsidRDefault="00E54480">
            <w:pPr>
              <w:spacing w:line="256" w:lineRule="auto"/>
              <w:rPr>
                <w:kern w:val="2"/>
                <w:lang w:val="en-US"/>
              </w:rPr>
            </w:pPr>
            <w:r>
              <w:rPr>
                <w:kern w:val="2"/>
                <w:lang w:val="en-US"/>
              </w:rPr>
              <w:t>0,1200</w:t>
            </w:r>
          </w:p>
        </w:tc>
        <w:tc>
          <w:tcPr>
            <w:tcW w:w="1417" w:type="dxa"/>
            <w:tcBorders>
              <w:top w:val="nil"/>
              <w:left w:val="single" w:sz="6" w:space="0" w:color="auto"/>
              <w:bottom w:val="single" w:sz="2" w:space="0" w:color="auto"/>
              <w:right w:val="single" w:sz="6" w:space="0" w:color="auto"/>
            </w:tcBorders>
          </w:tcPr>
          <w:p w14:paraId="51440547"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398B4617" w14:textId="77777777" w:rsidR="00E54480" w:rsidRDefault="00E54480">
            <w:pPr>
              <w:spacing w:line="256" w:lineRule="auto"/>
              <w:rPr>
                <w:kern w:val="2"/>
                <w:lang w:val="en-US"/>
              </w:rPr>
            </w:pPr>
          </w:p>
        </w:tc>
      </w:tr>
      <w:tr w:rsidR="00E54480" w14:paraId="7268DB94" w14:textId="77777777" w:rsidTr="00E54480">
        <w:tc>
          <w:tcPr>
            <w:tcW w:w="709" w:type="dxa"/>
            <w:tcBorders>
              <w:top w:val="nil"/>
              <w:left w:val="single" w:sz="6" w:space="0" w:color="auto"/>
              <w:bottom w:val="single" w:sz="2" w:space="0" w:color="auto"/>
              <w:right w:val="single" w:sz="6" w:space="0" w:color="auto"/>
            </w:tcBorders>
          </w:tcPr>
          <w:p w14:paraId="16C5BC89"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ADE9DA6" w14:textId="77777777" w:rsidR="00E54480" w:rsidRDefault="00E54480">
            <w:pPr>
              <w:spacing w:line="256" w:lineRule="auto"/>
              <w:jc w:val="center"/>
              <w:rPr>
                <w:kern w:val="2"/>
                <w:sz w:val="16"/>
                <w:szCs w:val="16"/>
                <w:lang w:val="en-US"/>
              </w:rPr>
            </w:pPr>
            <w:r>
              <w:rPr>
                <w:kern w:val="2"/>
                <w:sz w:val="16"/>
                <w:szCs w:val="16"/>
                <w:lang w:val="en-US"/>
              </w:rPr>
              <w:t>2320166200676</w:t>
            </w:r>
          </w:p>
        </w:tc>
        <w:tc>
          <w:tcPr>
            <w:tcW w:w="3402" w:type="dxa"/>
            <w:gridSpan w:val="2"/>
            <w:tcBorders>
              <w:top w:val="nil"/>
              <w:left w:val="single" w:sz="6" w:space="0" w:color="auto"/>
              <w:bottom w:val="single" w:sz="2" w:space="0" w:color="auto"/>
              <w:right w:val="single" w:sz="6" w:space="0" w:color="auto"/>
            </w:tcBorders>
            <w:hideMark/>
          </w:tcPr>
          <w:p w14:paraId="0952C6E5" w14:textId="77777777" w:rsidR="00E54480" w:rsidRDefault="00E54480">
            <w:pPr>
              <w:spacing w:line="256" w:lineRule="auto"/>
              <w:rPr>
                <w:kern w:val="2"/>
                <w:lang w:val="en-US"/>
              </w:rPr>
            </w:pPr>
            <w:r>
              <w:rPr>
                <w:kern w:val="2"/>
                <w:lang w:val="en-US"/>
              </w:rPr>
              <w:t>White spirit</w:t>
            </w:r>
          </w:p>
        </w:tc>
        <w:tc>
          <w:tcPr>
            <w:tcW w:w="1134" w:type="dxa"/>
            <w:tcBorders>
              <w:top w:val="nil"/>
              <w:left w:val="single" w:sz="6" w:space="0" w:color="auto"/>
              <w:bottom w:val="single" w:sz="2" w:space="0" w:color="auto"/>
              <w:right w:val="single" w:sz="6" w:space="0" w:color="auto"/>
            </w:tcBorders>
            <w:hideMark/>
          </w:tcPr>
          <w:p w14:paraId="47A4EDA6"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D3DC476" w14:textId="77777777" w:rsidR="00E54480" w:rsidRDefault="00E54480">
            <w:pPr>
              <w:spacing w:line="256" w:lineRule="auto"/>
              <w:rPr>
                <w:kern w:val="2"/>
                <w:lang w:val="en-US"/>
              </w:rPr>
            </w:pPr>
            <w:r>
              <w:rPr>
                <w:kern w:val="2"/>
                <w:lang w:val="en-US"/>
              </w:rPr>
              <w:t>0,0160</w:t>
            </w:r>
          </w:p>
        </w:tc>
        <w:tc>
          <w:tcPr>
            <w:tcW w:w="1417" w:type="dxa"/>
            <w:tcBorders>
              <w:top w:val="nil"/>
              <w:left w:val="single" w:sz="6" w:space="0" w:color="auto"/>
              <w:bottom w:val="single" w:sz="2" w:space="0" w:color="auto"/>
              <w:right w:val="single" w:sz="6" w:space="0" w:color="auto"/>
            </w:tcBorders>
          </w:tcPr>
          <w:p w14:paraId="65A69D76"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3F3935B" w14:textId="77777777" w:rsidR="00E54480" w:rsidRDefault="00E54480">
            <w:pPr>
              <w:spacing w:line="256" w:lineRule="auto"/>
              <w:rPr>
                <w:kern w:val="2"/>
                <w:lang w:val="en-US"/>
              </w:rPr>
            </w:pPr>
          </w:p>
        </w:tc>
      </w:tr>
      <w:tr w:rsidR="00E54480" w14:paraId="620F44AB" w14:textId="77777777" w:rsidTr="00E54480">
        <w:tc>
          <w:tcPr>
            <w:tcW w:w="709" w:type="dxa"/>
            <w:tcBorders>
              <w:top w:val="nil"/>
              <w:left w:val="single" w:sz="6" w:space="0" w:color="auto"/>
              <w:bottom w:val="single" w:sz="2" w:space="0" w:color="auto"/>
              <w:right w:val="single" w:sz="6" w:space="0" w:color="auto"/>
            </w:tcBorders>
          </w:tcPr>
          <w:p w14:paraId="3BBCAE95"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08260AC" w14:textId="77777777" w:rsidR="00E54480" w:rsidRDefault="00E54480">
            <w:pPr>
              <w:spacing w:line="256" w:lineRule="auto"/>
              <w:jc w:val="center"/>
              <w:rPr>
                <w:kern w:val="2"/>
                <w:sz w:val="16"/>
                <w:szCs w:val="16"/>
                <w:lang w:val="en-US"/>
              </w:rPr>
            </w:pPr>
            <w:r>
              <w:rPr>
                <w:kern w:val="2"/>
                <w:sz w:val="16"/>
                <w:szCs w:val="16"/>
                <w:lang w:val="en-US"/>
              </w:rPr>
              <w:t>1711317306661</w:t>
            </w:r>
          </w:p>
        </w:tc>
        <w:tc>
          <w:tcPr>
            <w:tcW w:w="3402" w:type="dxa"/>
            <w:gridSpan w:val="2"/>
            <w:tcBorders>
              <w:top w:val="nil"/>
              <w:left w:val="single" w:sz="6" w:space="0" w:color="auto"/>
              <w:bottom w:val="single" w:sz="2" w:space="0" w:color="auto"/>
              <w:right w:val="single" w:sz="6" w:space="0" w:color="auto"/>
            </w:tcBorders>
            <w:hideMark/>
          </w:tcPr>
          <w:p w14:paraId="34C37875" w14:textId="77777777" w:rsidR="00E54480" w:rsidRDefault="00E54480">
            <w:pPr>
              <w:spacing w:line="256" w:lineRule="auto"/>
              <w:rPr>
                <w:kern w:val="2"/>
                <w:lang w:val="en-US"/>
              </w:rPr>
            </w:pPr>
            <w:r>
              <w:rPr>
                <w:kern w:val="2"/>
                <w:lang w:val="en-US"/>
              </w:rPr>
              <w:t>Bumbac de sters</w:t>
            </w:r>
          </w:p>
        </w:tc>
        <w:tc>
          <w:tcPr>
            <w:tcW w:w="1134" w:type="dxa"/>
            <w:tcBorders>
              <w:top w:val="nil"/>
              <w:left w:val="single" w:sz="6" w:space="0" w:color="auto"/>
              <w:bottom w:val="single" w:sz="2" w:space="0" w:color="auto"/>
              <w:right w:val="single" w:sz="6" w:space="0" w:color="auto"/>
            </w:tcBorders>
            <w:hideMark/>
          </w:tcPr>
          <w:p w14:paraId="49F0EF67"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B1D2686" w14:textId="77777777" w:rsidR="00E54480" w:rsidRDefault="00E54480">
            <w:pPr>
              <w:spacing w:line="256" w:lineRule="auto"/>
              <w:rPr>
                <w:kern w:val="2"/>
                <w:lang w:val="en-US"/>
              </w:rPr>
            </w:pPr>
            <w:r>
              <w:rPr>
                <w:kern w:val="2"/>
                <w:lang w:val="en-US"/>
              </w:rPr>
              <w:t>0,0400</w:t>
            </w:r>
          </w:p>
        </w:tc>
        <w:tc>
          <w:tcPr>
            <w:tcW w:w="1417" w:type="dxa"/>
            <w:tcBorders>
              <w:top w:val="nil"/>
              <w:left w:val="single" w:sz="6" w:space="0" w:color="auto"/>
              <w:bottom w:val="single" w:sz="2" w:space="0" w:color="auto"/>
              <w:right w:val="single" w:sz="6" w:space="0" w:color="auto"/>
            </w:tcBorders>
          </w:tcPr>
          <w:p w14:paraId="685BAFEE"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07921B8" w14:textId="77777777" w:rsidR="00E54480" w:rsidRDefault="00E54480">
            <w:pPr>
              <w:spacing w:line="256" w:lineRule="auto"/>
              <w:rPr>
                <w:kern w:val="2"/>
                <w:lang w:val="en-US"/>
              </w:rPr>
            </w:pPr>
          </w:p>
        </w:tc>
      </w:tr>
      <w:tr w:rsidR="00E54480" w14:paraId="4EE1B643" w14:textId="77777777" w:rsidTr="00E54480">
        <w:trPr>
          <w:trHeight w:val="340"/>
        </w:trPr>
        <w:tc>
          <w:tcPr>
            <w:tcW w:w="709" w:type="dxa"/>
            <w:tcBorders>
              <w:top w:val="nil"/>
              <w:left w:val="single" w:sz="6" w:space="0" w:color="auto"/>
              <w:bottom w:val="nil"/>
              <w:right w:val="nil"/>
            </w:tcBorders>
          </w:tcPr>
          <w:p w14:paraId="7ECA3021"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2DA5644A"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3D053FED"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0D724729"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74209E1F"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225F0E3D"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33B2011E" w14:textId="77777777" w:rsidR="00E54480" w:rsidRDefault="00E54480">
            <w:pPr>
              <w:spacing w:line="256" w:lineRule="auto"/>
              <w:rPr>
                <w:kern w:val="2"/>
                <w:lang w:val="en-US"/>
              </w:rPr>
            </w:pPr>
          </w:p>
        </w:tc>
      </w:tr>
      <w:tr w:rsidR="00E54480" w14:paraId="36DDC859"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441A046D" w14:textId="77777777" w:rsidR="00E54480" w:rsidRDefault="00E54480">
            <w:pPr>
              <w:spacing w:line="256" w:lineRule="auto"/>
              <w:rPr>
                <w:kern w:val="2"/>
                <w:lang w:val="en-US"/>
              </w:rPr>
            </w:pPr>
            <w:r>
              <w:rPr>
                <w:kern w:val="2"/>
                <w:lang w:val="en-US"/>
              </w:rPr>
              <w:t>45</w:t>
            </w:r>
          </w:p>
        </w:tc>
        <w:tc>
          <w:tcPr>
            <w:tcW w:w="1276" w:type="dxa"/>
            <w:gridSpan w:val="2"/>
            <w:tcBorders>
              <w:top w:val="single" w:sz="4" w:space="0" w:color="auto"/>
              <w:left w:val="single" w:sz="6" w:space="0" w:color="auto"/>
              <w:bottom w:val="single" w:sz="4" w:space="0" w:color="auto"/>
              <w:right w:val="single" w:sz="6" w:space="0" w:color="auto"/>
            </w:tcBorders>
          </w:tcPr>
          <w:p w14:paraId="3528AC81" w14:textId="77777777" w:rsidR="00E54480" w:rsidRDefault="00E54480">
            <w:pPr>
              <w:spacing w:line="256" w:lineRule="auto"/>
              <w:rPr>
                <w:kern w:val="2"/>
                <w:lang w:val="en-US"/>
              </w:rPr>
            </w:pPr>
            <w:r>
              <w:rPr>
                <w:kern w:val="2"/>
                <w:lang w:val="en-US"/>
              </w:rPr>
              <w:t>IzJ07C</w:t>
            </w:r>
          </w:p>
          <w:p w14:paraId="746EA1B5"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533E9C95"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Grunduirea conductelor si aparatelor cu doi straturi de БТ-177</w:t>
            </w:r>
            <w:r>
              <w:rPr>
                <w:rFonts w:ascii="Times New Roman CYR" w:hAnsi="Times New Roman CYR"/>
                <w:kern w:val="2"/>
                <w:sz w:val="16"/>
                <w:szCs w:val="16"/>
                <w:lang w:val="en-US"/>
              </w:rPr>
              <w:t xml:space="preserve"> </w:t>
            </w:r>
          </w:p>
          <w:p w14:paraId="2409D579"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84F5887" w14:textId="77777777" w:rsidR="00E54480" w:rsidRDefault="00E5448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tcPr>
          <w:p w14:paraId="0703F728"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0,8000</w:t>
            </w:r>
          </w:p>
          <w:p w14:paraId="3E2D7147"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705F9006"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1D253137" w14:textId="77777777" w:rsidR="00E54480" w:rsidRDefault="00E54480">
            <w:pPr>
              <w:spacing w:line="256" w:lineRule="auto"/>
              <w:jc w:val="center"/>
              <w:rPr>
                <w:kern w:val="2"/>
                <w:lang w:val="en-US"/>
              </w:rPr>
            </w:pPr>
          </w:p>
        </w:tc>
      </w:tr>
      <w:tr w:rsidR="00E54480" w14:paraId="4231C3F8" w14:textId="77777777" w:rsidTr="00E54480">
        <w:tc>
          <w:tcPr>
            <w:tcW w:w="709" w:type="dxa"/>
            <w:tcBorders>
              <w:top w:val="nil"/>
              <w:left w:val="single" w:sz="6" w:space="0" w:color="auto"/>
              <w:bottom w:val="single" w:sz="2" w:space="0" w:color="auto"/>
              <w:right w:val="single" w:sz="6" w:space="0" w:color="auto"/>
            </w:tcBorders>
          </w:tcPr>
          <w:p w14:paraId="755BCF1A"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E25114E" w14:textId="77777777" w:rsidR="00E54480" w:rsidRDefault="00E54480">
            <w:pPr>
              <w:spacing w:line="256" w:lineRule="auto"/>
              <w:jc w:val="center"/>
              <w:rPr>
                <w:kern w:val="2"/>
                <w:sz w:val="16"/>
                <w:szCs w:val="16"/>
                <w:lang w:val="en-US"/>
              </w:rPr>
            </w:pPr>
            <w:r>
              <w:rPr>
                <w:kern w:val="2"/>
                <w:sz w:val="16"/>
                <w:szCs w:val="16"/>
                <w:lang w:val="en-US"/>
              </w:rPr>
              <w:t>7135010011000</w:t>
            </w:r>
          </w:p>
        </w:tc>
        <w:tc>
          <w:tcPr>
            <w:tcW w:w="3402" w:type="dxa"/>
            <w:gridSpan w:val="2"/>
            <w:tcBorders>
              <w:top w:val="nil"/>
              <w:left w:val="single" w:sz="6" w:space="0" w:color="auto"/>
              <w:bottom w:val="single" w:sz="2" w:space="0" w:color="auto"/>
              <w:right w:val="single" w:sz="6" w:space="0" w:color="auto"/>
            </w:tcBorders>
            <w:hideMark/>
          </w:tcPr>
          <w:p w14:paraId="4F15B6BA" w14:textId="77777777" w:rsidR="00E54480" w:rsidRDefault="00E54480">
            <w:pPr>
              <w:spacing w:line="256" w:lineRule="auto"/>
              <w:rPr>
                <w:kern w:val="2"/>
                <w:lang w:val="en-US"/>
              </w:rPr>
            </w:pPr>
            <w:r>
              <w:rPr>
                <w:kern w:val="2"/>
                <w:lang w:val="en-US"/>
              </w:rPr>
              <w:t>Galvanizator</w:t>
            </w:r>
          </w:p>
        </w:tc>
        <w:tc>
          <w:tcPr>
            <w:tcW w:w="1134" w:type="dxa"/>
            <w:tcBorders>
              <w:top w:val="nil"/>
              <w:left w:val="single" w:sz="6" w:space="0" w:color="auto"/>
              <w:bottom w:val="single" w:sz="2" w:space="0" w:color="auto"/>
              <w:right w:val="single" w:sz="6" w:space="0" w:color="auto"/>
            </w:tcBorders>
            <w:hideMark/>
          </w:tcPr>
          <w:p w14:paraId="0F0FCBCC"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C0A1CDC" w14:textId="77777777" w:rsidR="00E54480" w:rsidRDefault="00E54480">
            <w:pPr>
              <w:spacing w:line="256" w:lineRule="auto"/>
              <w:rPr>
                <w:kern w:val="2"/>
                <w:lang w:val="en-US"/>
              </w:rPr>
            </w:pPr>
            <w:r>
              <w:rPr>
                <w:kern w:val="2"/>
                <w:lang w:val="en-US"/>
              </w:rPr>
              <w:t>0,1280</w:t>
            </w:r>
          </w:p>
        </w:tc>
        <w:tc>
          <w:tcPr>
            <w:tcW w:w="1417" w:type="dxa"/>
            <w:tcBorders>
              <w:top w:val="nil"/>
              <w:left w:val="single" w:sz="6" w:space="0" w:color="auto"/>
              <w:bottom w:val="single" w:sz="2" w:space="0" w:color="auto"/>
              <w:right w:val="single" w:sz="6" w:space="0" w:color="auto"/>
            </w:tcBorders>
          </w:tcPr>
          <w:p w14:paraId="5B021643"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A1CE95E" w14:textId="77777777" w:rsidR="00E54480" w:rsidRDefault="00E54480">
            <w:pPr>
              <w:spacing w:line="256" w:lineRule="auto"/>
              <w:rPr>
                <w:kern w:val="2"/>
                <w:lang w:val="en-US"/>
              </w:rPr>
            </w:pPr>
          </w:p>
        </w:tc>
      </w:tr>
      <w:tr w:rsidR="00E54480" w14:paraId="158FDC71" w14:textId="77777777" w:rsidTr="00E54480">
        <w:tc>
          <w:tcPr>
            <w:tcW w:w="709" w:type="dxa"/>
            <w:tcBorders>
              <w:top w:val="nil"/>
              <w:left w:val="single" w:sz="6" w:space="0" w:color="auto"/>
              <w:bottom w:val="single" w:sz="2" w:space="0" w:color="auto"/>
              <w:right w:val="single" w:sz="6" w:space="0" w:color="auto"/>
            </w:tcBorders>
          </w:tcPr>
          <w:p w14:paraId="0A37CEA6"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FF69B5" w14:textId="77777777" w:rsidR="00E54480" w:rsidRDefault="00E54480">
            <w:pPr>
              <w:spacing w:line="256" w:lineRule="auto"/>
              <w:jc w:val="center"/>
              <w:rPr>
                <w:kern w:val="2"/>
                <w:sz w:val="16"/>
                <w:szCs w:val="16"/>
                <w:lang w:val="en-US"/>
              </w:rPr>
            </w:pPr>
            <w:r>
              <w:rPr>
                <w:kern w:val="2"/>
                <w:sz w:val="16"/>
                <w:szCs w:val="16"/>
                <w:lang w:val="en-US"/>
              </w:rPr>
              <w:t>7141020013400</w:t>
            </w:r>
          </w:p>
        </w:tc>
        <w:tc>
          <w:tcPr>
            <w:tcW w:w="3402" w:type="dxa"/>
            <w:gridSpan w:val="2"/>
            <w:tcBorders>
              <w:top w:val="nil"/>
              <w:left w:val="single" w:sz="6" w:space="0" w:color="auto"/>
              <w:bottom w:val="single" w:sz="2" w:space="0" w:color="auto"/>
              <w:right w:val="single" w:sz="6" w:space="0" w:color="auto"/>
            </w:tcBorders>
            <w:hideMark/>
          </w:tcPr>
          <w:p w14:paraId="76870F74" w14:textId="77777777" w:rsidR="00E54480" w:rsidRDefault="00E54480">
            <w:pPr>
              <w:spacing w:line="256" w:lineRule="auto"/>
              <w:rPr>
                <w:kern w:val="2"/>
                <w:lang w:val="en-US"/>
              </w:rPr>
            </w:pPr>
            <w:r>
              <w:rPr>
                <w:kern w:val="2"/>
                <w:lang w:val="en-US"/>
              </w:rPr>
              <w:t>Vopsitor industrial</w:t>
            </w:r>
          </w:p>
        </w:tc>
        <w:tc>
          <w:tcPr>
            <w:tcW w:w="1134" w:type="dxa"/>
            <w:tcBorders>
              <w:top w:val="nil"/>
              <w:left w:val="single" w:sz="6" w:space="0" w:color="auto"/>
              <w:bottom w:val="single" w:sz="2" w:space="0" w:color="auto"/>
              <w:right w:val="single" w:sz="6" w:space="0" w:color="auto"/>
            </w:tcBorders>
            <w:hideMark/>
          </w:tcPr>
          <w:p w14:paraId="3668D904"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F5A3C4D" w14:textId="77777777" w:rsidR="00E54480" w:rsidRDefault="00E54480">
            <w:pPr>
              <w:spacing w:line="256" w:lineRule="auto"/>
              <w:rPr>
                <w:kern w:val="2"/>
                <w:lang w:val="en-US"/>
              </w:rPr>
            </w:pPr>
            <w:r>
              <w:rPr>
                <w:kern w:val="2"/>
                <w:lang w:val="en-US"/>
              </w:rPr>
              <w:t>0,3440</w:t>
            </w:r>
          </w:p>
        </w:tc>
        <w:tc>
          <w:tcPr>
            <w:tcW w:w="1417" w:type="dxa"/>
            <w:tcBorders>
              <w:top w:val="nil"/>
              <w:left w:val="single" w:sz="6" w:space="0" w:color="auto"/>
              <w:bottom w:val="single" w:sz="2" w:space="0" w:color="auto"/>
              <w:right w:val="single" w:sz="6" w:space="0" w:color="auto"/>
            </w:tcBorders>
          </w:tcPr>
          <w:p w14:paraId="73C84B9B"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66098067" w14:textId="77777777" w:rsidR="00E54480" w:rsidRDefault="00E54480">
            <w:pPr>
              <w:spacing w:line="256" w:lineRule="auto"/>
              <w:rPr>
                <w:kern w:val="2"/>
                <w:lang w:val="en-US"/>
              </w:rPr>
            </w:pPr>
          </w:p>
        </w:tc>
      </w:tr>
      <w:tr w:rsidR="00E54480" w14:paraId="221FD32E" w14:textId="77777777" w:rsidTr="00E54480">
        <w:tc>
          <w:tcPr>
            <w:tcW w:w="709" w:type="dxa"/>
            <w:tcBorders>
              <w:top w:val="nil"/>
              <w:left w:val="single" w:sz="6" w:space="0" w:color="auto"/>
              <w:bottom w:val="single" w:sz="2" w:space="0" w:color="auto"/>
              <w:right w:val="single" w:sz="6" w:space="0" w:color="auto"/>
            </w:tcBorders>
          </w:tcPr>
          <w:p w14:paraId="4B08998A"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3F72FB5" w14:textId="77777777" w:rsidR="00E54480" w:rsidRDefault="00E54480">
            <w:pPr>
              <w:spacing w:line="256" w:lineRule="auto"/>
              <w:jc w:val="center"/>
              <w:rPr>
                <w:kern w:val="2"/>
                <w:sz w:val="16"/>
                <w:szCs w:val="16"/>
                <w:lang w:val="en-US"/>
              </w:rPr>
            </w:pPr>
            <w:r>
              <w:rPr>
                <w:kern w:val="2"/>
                <w:sz w:val="16"/>
                <w:szCs w:val="16"/>
                <w:lang w:val="en-US"/>
              </w:rPr>
              <w:t>24302261008391</w:t>
            </w:r>
          </w:p>
        </w:tc>
        <w:tc>
          <w:tcPr>
            <w:tcW w:w="3402" w:type="dxa"/>
            <w:gridSpan w:val="2"/>
            <w:tcBorders>
              <w:top w:val="nil"/>
              <w:left w:val="single" w:sz="6" w:space="0" w:color="auto"/>
              <w:bottom w:val="single" w:sz="2" w:space="0" w:color="auto"/>
              <w:right w:val="single" w:sz="6" w:space="0" w:color="auto"/>
            </w:tcBorders>
            <w:hideMark/>
          </w:tcPr>
          <w:p w14:paraId="5CEDEDCC" w14:textId="77777777" w:rsidR="00E54480" w:rsidRDefault="00E54480">
            <w:pPr>
              <w:spacing w:line="256" w:lineRule="auto"/>
              <w:rPr>
                <w:kern w:val="2"/>
                <w:lang w:val="en-US"/>
              </w:rPr>
            </w:pPr>
            <w:r>
              <w:rPr>
                <w:kern w:val="2"/>
                <w:lang w:val="en-US"/>
              </w:rPr>
              <w:t>Vopsea БТ-177</w:t>
            </w:r>
          </w:p>
        </w:tc>
        <w:tc>
          <w:tcPr>
            <w:tcW w:w="1134" w:type="dxa"/>
            <w:tcBorders>
              <w:top w:val="nil"/>
              <w:left w:val="single" w:sz="6" w:space="0" w:color="auto"/>
              <w:bottom w:val="single" w:sz="2" w:space="0" w:color="auto"/>
              <w:right w:val="single" w:sz="6" w:space="0" w:color="auto"/>
            </w:tcBorders>
            <w:hideMark/>
          </w:tcPr>
          <w:p w14:paraId="2EC88A0B"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E64A727" w14:textId="77777777" w:rsidR="00E54480" w:rsidRDefault="00E54480">
            <w:pPr>
              <w:spacing w:line="256" w:lineRule="auto"/>
              <w:rPr>
                <w:kern w:val="2"/>
                <w:lang w:val="en-US"/>
              </w:rPr>
            </w:pPr>
            <w:r>
              <w:rPr>
                <w:kern w:val="2"/>
                <w:lang w:val="en-US"/>
              </w:rPr>
              <w:t>0,2400</w:t>
            </w:r>
          </w:p>
        </w:tc>
        <w:tc>
          <w:tcPr>
            <w:tcW w:w="1417" w:type="dxa"/>
            <w:tcBorders>
              <w:top w:val="nil"/>
              <w:left w:val="single" w:sz="6" w:space="0" w:color="auto"/>
              <w:bottom w:val="single" w:sz="2" w:space="0" w:color="auto"/>
              <w:right w:val="single" w:sz="6" w:space="0" w:color="auto"/>
            </w:tcBorders>
          </w:tcPr>
          <w:p w14:paraId="566D773B"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083FA22" w14:textId="77777777" w:rsidR="00E54480" w:rsidRDefault="00E54480">
            <w:pPr>
              <w:spacing w:line="256" w:lineRule="auto"/>
              <w:rPr>
                <w:kern w:val="2"/>
                <w:lang w:val="en-US"/>
              </w:rPr>
            </w:pPr>
          </w:p>
        </w:tc>
      </w:tr>
      <w:tr w:rsidR="00E54480" w14:paraId="5E2B06CE" w14:textId="77777777" w:rsidTr="00E54480">
        <w:tc>
          <w:tcPr>
            <w:tcW w:w="709" w:type="dxa"/>
            <w:tcBorders>
              <w:top w:val="nil"/>
              <w:left w:val="single" w:sz="6" w:space="0" w:color="auto"/>
              <w:bottom w:val="single" w:sz="2" w:space="0" w:color="auto"/>
              <w:right w:val="single" w:sz="6" w:space="0" w:color="auto"/>
            </w:tcBorders>
          </w:tcPr>
          <w:p w14:paraId="39F5439C"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12F7E7B" w14:textId="77777777" w:rsidR="00E54480" w:rsidRDefault="00E54480">
            <w:pPr>
              <w:spacing w:line="256" w:lineRule="auto"/>
              <w:jc w:val="center"/>
              <w:rPr>
                <w:kern w:val="2"/>
                <w:sz w:val="16"/>
                <w:szCs w:val="16"/>
                <w:lang w:val="en-US"/>
              </w:rPr>
            </w:pPr>
            <w:r>
              <w:rPr>
                <w:kern w:val="2"/>
                <w:sz w:val="16"/>
                <w:szCs w:val="16"/>
                <w:lang w:val="en-US"/>
              </w:rPr>
              <w:t>2320166200676</w:t>
            </w:r>
          </w:p>
        </w:tc>
        <w:tc>
          <w:tcPr>
            <w:tcW w:w="3402" w:type="dxa"/>
            <w:gridSpan w:val="2"/>
            <w:tcBorders>
              <w:top w:val="nil"/>
              <w:left w:val="single" w:sz="6" w:space="0" w:color="auto"/>
              <w:bottom w:val="single" w:sz="2" w:space="0" w:color="auto"/>
              <w:right w:val="single" w:sz="6" w:space="0" w:color="auto"/>
            </w:tcBorders>
            <w:hideMark/>
          </w:tcPr>
          <w:p w14:paraId="6614011C" w14:textId="77777777" w:rsidR="00E54480" w:rsidRDefault="00E54480">
            <w:pPr>
              <w:spacing w:line="256" w:lineRule="auto"/>
              <w:rPr>
                <w:kern w:val="2"/>
                <w:lang w:val="en-US"/>
              </w:rPr>
            </w:pPr>
            <w:r>
              <w:rPr>
                <w:kern w:val="2"/>
                <w:lang w:val="en-US"/>
              </w:rPr>
              <w:t>White spirit</w:t>
            </w:r>
          </w:p>
        </w:tc>
        <w:tc>
          <w:tcPr>
            <w:tcW w:w="1134" w:type="dxa"/>
            <w:tcBorders>
              <w:top w:val="nil"/>
              <w:left w:val="single" w:sz="6" w:space="0" w:color="auto"/>
              <w:bottom w:val="single" w:sz="2" w:space="0" w:color="auto"/>
              <w:right w:val="single" w:sz="6" w:space="0" w:color="auto"/>
            </w:tcBorders>
            <w:hideMark/>
          </w:tcPr>
          <w:p w14:paraId="287B7381"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30AD7A8" w14:textId="77777777" w:rsidR="00E54480" w:rsidRDefault="00E54480">
            <w:pPr>
              <w:spacing w:line="256" w:lineRule="auto"/>
              <w:rPr>
                <w:kern w:val="2"/>
                <w:lang w:val="en-US"/>
              </w:rPr>
            </w:pPr>
            <w:r>
              <w:rPr>
                <w:kern w:val="2"/>
                <w:lang w:val="en-US"/>
              </w:rPr>
              <w:t>0,0160</w:t>
            </w:r>
          </w:p>
        </w:tc>
        <w:tc>
          <w:tcPr>
            <w:tcW w:w="1417" w:type="dxa"/>
            <w:tcBorders>
              <w:top w:val="nil"/>
              <w:left w:val="single" w:sz="6" w:space="0" w:color="auto"/>
              <w:bottom w:val="single" w:sz="2" w:space="0" w:color="auto"/>
              <w:right w:val="single" w:sz="6" w:space="0" w:color="auto"/>
            </w:tcBorders>
          </w:tcPr>
          <w:p w14:paraId="72001FEB"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9D57D0D" w14:textId="77777777" w:rsidR="00E54480" w:rsidRDefault="00E54480">
            <w:pPr>
              <w:spacing w:line="256" w:lineRule="auto"/>
              <w:rPr>
                <w:kern w:val="2"/>
                <w:lang w:val="en-US"/>
              </w:rPr>
            </w:pPr>
          </w:p>
        </w:tc>
      </w:tr>
      <w:tr w:rsidR="00E54480" w14:paraId="4908D224" w14:textId="77777777" w:rsidTr="00E54480">
        <w:tc>
          <w:tcPr>
            <w:tcW w:w="709" w:type="dxa"/>
            <w:tcBorders>
              <w:top w:val="nil"/>
              <w:left w:val="single" w:sz="6" w:space="0" w:color="auto"/>
              <w:bottom w:val="single" w:sz="2" w:space="0" w:color="auto"/>
              <w:right w:val="single" w:sz="6" w:space="0" w:color="auto"/>
            </w:tcBorders>
          </w:tcPr>
          <w:p w14:paraId="33B0F7AF"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71ACF2A" w14:textId="77777777" w:rsidR="00E54480" w:rsidRDefault="00E54480">
            <w:pPr>
              <w:spacing w:line="256" w:lineRule="auto"/>
              <w:jc w:val="center"/>
              <w:rPr>
                <w:kern w:val="2"/>
                <w:sz w:val="16"/>
                <w:szCs w:val="16"/>
                <w:lang w:val="en-US"/>
              </w:rPr>
            </w:pPr>
            <w:r>
              <w:rPr>
                <w:kern w:val="2"/>
                <w:sz w:val="16"/>
                <w:szCs w:val="16"/>
                <w:lang w:val="en-US"/>
              </w:rPr>
              <w:t>1711317306661</w:t>
            </w:r>
          </w:p>
        </w:tc>
        <w:tc>
          <w:tcPr>
            <w:tcW w:w="3402" w:type="dxa"/>
            <w:gridSpan w:val="2"/>
            <w:tcBorders>
              <w:top w:val="nil"/>
              <w:left w:val="single" w:sz="6" w:space="0" w:color="auto"/>
              <w:bottom w:val="single" w:sz="2" w:space="0" w:color="auto"/>
              <w:right w:val="single" w:sz="6" w:space="0" w:color="auto"/>
            </w:tcBorders>
            <w:hideMark/>
          </w:tcPr>
          <w:p w14:paraId="4A8A48E3" w14:textId="77777777" w:rsidR="00E54480" w:rsidRDefault="00E54480">
            <w:pPr>
              <w:spacing w:line="256" w:lineRule="auto"/>
              <w:rPr>
                <w:kern w:val="2"/>
                <w:lang w:val="en-US"/>
              </w:rPr>
            </w:pPr>
            <w:r>
              <w:rPr>
                <w:kern w:val="2"/>
                <w:lang w:val="en-US"/>
              </w:rPr>
              <w:t>Bumbac de sters</w:t>
            </w:r>
          </w:p>
        </w:tc>
        <w:tc>
          <w:tcPr>
            <w:tcW w:w="1134" w:type="dxa"/>
            <w:tcBorders>
              <w:top w:val="nil"/>
              <w:left w:val="single" w:sz="6" w:space="0" w:color="auto"/>
              <w:bottom w:val="single" w:sz="2" w:space="0" w:color="auto"/>
              <w:right w:val="single" w:sz="6" w:space="0" w:color="auto"/>
            </w:tcBorders>
            <w:hideMark/>
          </w:tcPr>
          <w:p w14:paraId="361B0302" w14:textId="77777777" w:rsidR="00E54480" w:rsidRDefault="00E5448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54F35B3" w14:textId="77777777" w:rsidR="00E54480" w:rsidRDefault="00E54480">
            <w:pPr>
              <w:spacing w:line="256" w:lineRule="auto"/>
              <w:rPr>
                <w:kern w:val="2"/>
                <w:lang w:val="en-US"/>
              </w:rPr>
            </w:pPr>
            <w:r>
              <w:rPr>
                <w:kern w:val="2"/>
                <w:lang w:val="en-US"/>
              </w:rPr>
              <w:t>0,0400</w:t>
            </w:r>
          </w:p>
        </w:tc>
        <w:tc>
          <w:tcPr>
            <w:tcW w:w="1417" w:type="dxa"/>
            <w:tcBorders>
              <w:top w:val="nil"/>
              <w:left w:val="single" w:sz="6" w:space="0" w:color="auto"/>
              <w:bottom w:val="single" w:sz="2" w:space="0" w:color="auto"/>
              <w:right w:val="single" w:sz="6" w:space="0" w:color="auto"/>
            </w:tcBorders>
          </w:tcPr>
          <w:p w14:paraId="0ACBE2EE"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ACD8234" w14:textId="77777777" w:rsidR="00E54480" w:rsidRDefault="00E54480">
            <w:pPr>
              <w:spacing w:line="256" w:lineRule="auto"/>
              <w:rPr>
                <w:kern w:val="2"/>
                <w:lang w:val="en-US"/>
              </w:rPr>
            </w:pPr>
          </w:p>
        </w:tc>
      </w:tr>
      <w:tr w:rsidR="00E54480" w14:paraId="37FF14FA" w14:textId="77777777" w:rsidTr="00E54480">
        <w:trPr>
          <w:trHeight w:val="340"/>
        </w:trPr>
        <w:tc>
          <w:tcPr>
            <w:tcW w:w="709" w:type="dxa"/>
            <w:tcBorders>
              <w:top w:val="nil"/>
              <w:left w:val="single" w:sz="6" w:space="0" w:color="auto"/>
              <w:bottom w:val="nil"/>
              <w:right w:val="nil"/>
            </w:tcBorders>
          </w:tcPr>
          <w:p w14:paraId="72729354"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308AFF11"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5F680B43"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3584EC3F"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4767FDBC"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7B7DEEC2"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293D8409" w14:textId="77777777" w:rsidR="00E54480" w:rsidRDefault="00E54480">
            <w:pPr>
              <w:spacing w:line="256" w:lineRule="auto"/>
              <w:rPr>
                <w:kern w:val="2"/>
                <w:lang w:val="en-US"/>
              </w:rPr>
            </w:pPr>
          </w:p>
        </w:tc>
      </w:tr>
      <w:tr w:rsidR="00E54480" w14:paraId="24D56F9F"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4FD48E24" w14:textId="77777777" w:rsidR="00E54480" w:rsidRDefault="00E54480">
            <w:pPr>
              <w:spacing w:line="256" w:lineRule="auto"/>
              <w:rPr>
                <w:kern w:val="2"/>
                <w:lang w:val="en-US"/>
              </w:rPr>
            </w:pPr>
            <w:r>
              <w:rPr>
                <w:kern w:val="2"/>
                <w:lang w:val="en-US"/>
              </w:rPr>
              <w:t>46</w:t>
            </w:r>
          </w:p>
        </w:tc>
        <w:tc>
          <w:tcPr>
            <w:tcW w:w="1276" w:type="dxa"/>
            <w:gridSpan w:val="2"/>
            <w:tcBorders>
              <w:top w:val="single" w:sz="4" w:space="0" w:color="auto"/>
              <w:left w:val="single" w:sz="6" w:space="0" w:color="auto"/>
              <w:bottom w:val="single" w:sz="4" w:space="0" w:color="auto"/>
              <w:right w:val="single" w:sz="6" w:space="0" w:color="auto"/>
            </w:tcBorders>
          </w:tcPr>
          <w:p w14:paraId="285DD452" w14:textId="77777777" w:rsidR="00E54480" w:rsidRDefault="00E54480">
            <w:pPr>
              <w:spacing w:line="256" w:lineRule="auto"/>
              <w:rPr>
                <w:kern w:val="2"/>
                <w:lang w:val="en-US"/>
              </w:rPr>
            </w:pPr>
            <w:r>
              <w:rPr>
                <w:kern w:val="2"/>
                <w:lang w:val="en-US"/>
              </w:rPr>
              <w:t>RpIF09A</w:t>
            </w:r>
          </w:p>
          <w:p w14:paraId="32A70E14"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4DD3E942"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Izolarea conductelor cu mansoane de izolatie speciala, introduse pe conducte, avind diametrul si grosimea de la D=12x4 la D=35x4 mm Izolatie din vata minerala grosimea 40 mm ф 89 mm, acoperit cu folie din aluminiu</w:t>
            </w:r>
            <w:r>
              <w:rPr>
                <w:rFonts w:ascii="Times New Roman CYR" w:hAnsi="Times New Roman CYR"/>
                <w:kern w:val="2"/>
                <w:sz w:val="16"/>
                <w:szCs w:val="16"/>
                <w:lang w:val="en-US"/>
              </w:rPr>
              <w:t xml:space="preserve"> </w:t>
            </w:r>
          </w:p>
          <w:p w14:paraId="55A87A91"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B72F49A" w14:textId="77777777" w:rsidR="00E54480" w:rsidRDefault="00E5448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tcPr>
          <w:p w14:paraId="441E8F50"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636CC1F5"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5E59C24C"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347FC5D6" w14:textId="77777777" w:rsidR="00E54480" w:rsidRDefault="00E54480">
            <w:pPr>
              <w:spacing w:line="256" w:lineRule="auto"/>
              <w:jc w:val="center"/>
              <w:rPr>
                <w:kern w:val="2"/>
                <w:lang w:val="en-US"/>
              </w:rPr>
            </w:pPr>
          </w:p>
        </w:tc>
      </w:tr>
      <w:tr w:rsidR="00E54480" w14:paraId="0BB7F501" w14:textId="77777777" w:rsidTr="00E54480">
        <w:tc>
          <w:tcPr>
            <w:tcW w:w="709" w:type="dxa"/>
            <w:tcBorders>
              <w:top w:val="nil"/>
              <w:left w:val="single" w:sz="6" w:space="0" w:color="auto"/>
              <w:bottom w:val="single" w:sz="2" w:space="0" w:color="auto"/>
              <w:right w:val="single" w:sz="6" w:space="0" w:color="auto"/>
            </w:tcBorders>
          </w:tcPr>
          <w:p w14:paraId="2B27E82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502CFC7"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47E9DF6E"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722D6C81"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3A88022" w14:textId="77777777" w:rsidR="00E54480" w:rsidRDefault="00E54480">
            <w:pPr>
              <w:spacing w:line="256" w:lineRule="auto"/>
              <w:rPr>
                <w:kern w:val="2"/>
                <w:lang w:val="en-US"/>
              </w:rPr>
            </w:pPr>
            <w:r>
              <w:rPr>
                <w:kern w:val="2"/>
                <w:lang w:val="en-US"/>
              </w:rPr>
              <w:t>0,3500</w:t>
            </w:r>
          </w:p>
        </w:tc>
        <w:tc>
          <w:tcPr>
            <w:tcW w:w="1417" w:type="dxa"/>
            <w:tcBorders>
              <w:top w:val="nil"/>
              <w:left w:val="single" w:sz="6" w:space="0" w:color="auto"/>
              <w:bottom w:val="single" w:sz="2" w:space="0" w:color="auto"/>
              <w:right w:val="single" w:sz="6" w:space="0" w:color="auto"/>
            </w:tcBorders>
          </w:tcPr>
          <w:p w14:paraId="02486827"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ED064CE" w14:textId="77777777" w:rsidR="00E54480" w:rsidRDefault="00E54480">
            <w:pPr>
              <w:spacing w:line="256" w:lineRule="auto"/>
              <w:rPr>
                <w:kern w:val="2"/>
                <w:lang w:val="en-US"/>
              </w:rPr>
            </w:pPr>
          </w:p>
        </w:tc>
      </w:tr>
      <w:tr w:rsidR="00E54480" w14:paraId="63C26C81" w14:textId="77777777" w:rsidTr="00E54480">
        <w:tc>
          <w:tcPr>
            <w:tcW w:w="709" w:type="dxa"/>
            <w:tcBorders>
              <w:top w:val="nil"/>
              <w:left w:val="single" w:sz="6" w:space="0" w:color="auto"/>
              <w:bottom w:val="single" w:sz="2" w:space="0" w:color="auto"/>
              <w:right w:val="single" w:sz="6" w:space="0" w:color="auto"/>
            </w:tcBorders>
          </w:tcPr>
          <w:p w14:paraId="2B3EDA64"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54CFC8E" w14:textId="77777777" w:rsidR="00E54480" w:rsidRDefault="00E54480">
            <w:pPr>
              <w:spacing w:line="256" w:lineRule="auto"/>
              <w:jc w:val="center"/>
              <w:rPr>
                <w:kern w:val="2"/>
                <w:sz w:val="16"/>
                <w:szCs w:val="16"/>
                <w:lang w:val="en-US"/>
              </w:rPr>
            </w:pPr>
            <w:r>
              <w:rPr>
                <w:kern w:val="2"/>
                <w:sz w:val="16"/>
                <w:szCs w:val="16"/>
                <w:lang w:val="en-US"/>
              </w:rPr>
              <w:t>332051735223.89</w:t>
            </w:r>
          </w:p>
        </w:tc>
        <w:tc>
          <w:tcPr>
            <w:tcW w:w="3402" w:type="dxa"/>
            <w:gridSpan w:val="2"/>
            <w:tcBorders>
              <w:top w:val="nil"/>
              <w:left w:val="single" w:sz="6" w:space="0" w:color="auto"/>
              <w:bottom w:val="single" w:sz="2" w:space="0" w:color="auto"/>
              <w:right w:val="single" w:sz="6" w:space="0" w:color="auto"/>
            </w:tcBorders>
            <w:hideMark/>
          </w:tcPr>
          <w:p w14:paraId="15819F57" w14:textId="77777777" w:rsidR="00E54480" w:rsidRDefault="00E54480">
            <w:pPr>
              <w:spacing w:line="256" w:lineRule="auto"/>
              <w:rPr>
                <w:kern w:val="2"/>
                <w:lang w:val="en-US"/>
              </w:rPr>
            </w:pPr>
            <w:r>
              <w:rPr>
                <w:kern w:val="2"/>
                <w:lang w:val="en-US"/>
              </w:rPr>
              <w:t>Izolatie din vata minerala grosimea 40 mm ф 89 mm, acoperit cu folie din aluminiu</w:t>
            </w:r>
          </w:p>
        </w:tc>
        <w:tc>
          <w:tcPr>
            <w:tcW w:w="1134" w:type="dxa"/>
            <w:tcBorders>
              <w:top w:val="nil"/>
              <w:left w:val="single" w:sz="6" w:space="0" w:color="auto"/>
              <w:bottom w:val="single" w:sz="2" w:space="0" w:color="auto"/>
              <w:right w:val="single" w:sz="6" w:space="0" w:color="auto"/>
            </w:tcBorders>
            <w:hideMark/>
          </w:tcPr>
          <w:p w14:paraId="28CA9896" w14:textId="77777777" w:rsidR="00E54480" w:rsidRDefault="00E5448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F4C6D02" w14:textId="77777777" w:rsidR="00E54480" w:rsidRDefault="00E54480">
            <w:pPr>
              <w:spacing w:line="256" w:lineRule="auto"/>
              <w:rPr>
                <w:kern w:val="2"/>
                <w:lang w:val="en-US"/>
              </w:rPr>
            </w:pPr>
            <w:r>
              <w:rPr>
                <w:kern w:val="2"/>
                <w:lang w:val="en-US"/>
              </w:rPr>
              <w:t>1,0815</w:t>
            </w:r>
          </w:p>
        </w:tc>
        <w:tc>
          <w:tcPr>
            <w:tcW w:w="1417" w:type="dxa"/>
            <w:tcBorders>
              <w:top w:val="nil"/>
              <w:left w:val="single" w:sz="6" w:space="0" w:color="auto"/>
              <w:bottom w:val="single" w:sz="2" w:space="0" w:color="auto"/>
              <w:right w:val="single" w:sz="6" w:space="0" w:color="auto"/>
            </w:tcBorders>
          </w:tcPr>
          <w:p w14:paraId="31FEE09C"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9FB9651" w14:textId="77777777" w:rsidR="00E54480" w:rsidRDefault="00E54480">
            <w:pPr>
              <w:spacing w:line="256" w:lineRule="auto"/>
              <w:rPr>
                <w:kern w:val="2"/>
                <w:lang w:val="en-US"/>
              </w:rPr>
            </w:pPr>
          </w:p>
        </w:tc>
      </w:tr>
      <w:tr w:rsidR="00E54480" w14:paraId="211B7480" w14:textId="77777777" w:rsidTr="00E54480">
        <w:trPr>
          <w:trHeight w:val="340"/>
        </w:trPr>
        <w:tc>
          <w:tcPr>
            <w:tcW w:w="709" w:type="dxa"/>
            <w:tcBorders>
              <w:top w:val="nil"/>
              <w:left w:val="single" w:sz="6" w:space="0" w:color="auto"/>
              <w:bottom w:val="nil"/>
              <w:right w:val="nil"/>
            </w:tcBorders>
          </w:tcPr>
          <w:p w14:paraId="34C96ADA"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2E150CCE"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78990BFB"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226D9186"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6074868A"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715A3332"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2C6B07EA" w14:textId="77777777" w:rsidR="00E54480" w:rsidRDefault="00E54480">
            <w:pPr>
              <w:spacing w:line="256" w:lineRule="auto"/>
              <w:rPr>
                <w:kern w:val="2"/>
                <w:lang w:val="en-US"/>
              </w:rPr>
            </w:pPr>
          </w:p>
        </w:tc>
      </w:tr>
      <w:tr w:rsidR="00E54480" w14:paraId="4CC46B48"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355119D5" w14:textId="77777777" w:rsidR="00E54480" w:rsidRDefault="00E54480">
            <w:pPr>
              <w:spacing w:line="256" w:lineRule="auto"/>
              <w:rPr>
                <w:kern w:val="2"/>
                <w:lang w:val="en-US"/>
              </w:rPr>
            </w:pPr>
            <w:r>
              <w:rPr>
                <w:kern w:val="2"/>
                <w:lang w:val="en-US"/>
              </w:rPr>
              <w:t>47</w:t>
            </w:r>
          </w:p>
        </w:tc>
        <w:tc>
          <w:tcPr>
            <w:tcW w:w="1276" w:type="dxa"/>
            <w:gridSpan w:val="2"/>
            <w:tcBorders>
              <w:top w:val="single" w:sz="4" w:space="0" w:color="auto"/>
              <w:left w:val="single" w:sz="6" w:space="0" w:color="auto"/>
              <w:bottom w:val="single" w:sz="4" w:space="0" w:color="auto"/>
              <w:right w:val="single" w:sz="6" w:space="0" w:color="auto"/>
            </w:tcBorders>
          </w:tcPr>
          <w:p w14:paraId="0358D73A" w14:textId="77777777" w:rsidR="00E54480" w:rsidRDefault="00E54480">
            <w:pPr>
              <w:spacing w:line="256" w:lineRule="auto"/>
              <w:rPr>
                <w:kern w:val="2"/>
                <w:lang w:val="en-US"/>
              </w:rPr>
            </w:pPr>
            <w:r>
              <w:rPr>
                <w:kern w:val="2"/>
                <w:lang w:val="en-US"/>
              </w:rPr>
              <w:t>RpIF09A</w:t>
            </w:r>
          </w:p>
          <w:p w14:paraId="02456D31"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3C7AAF37"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Izolarea conductelor cu mansoane de izolatie speciala, introduse pe conducte, avind diametrul si grosimea de la D=12x4 la D=35x4 mm Izolatie din vata minerala grosimea 40 mm ф 57 mm, acoperit cu folie din aluminiu</w:t>
            </w:r>
            <w:r>
              <w:rPr>
                <w:rFonts w:ascii="Times New Roman CYR" w:hAnsi="Times New Roman CYR"/>
                <w:kern w:val="2"/>
                <w:sz w:val="16"/>
                <w:szCs w:val="16"/>
                <w:lang w:val="en-US"/>
              </w:rPr>
              <w:t xml:space="preserve"> </w:t>
            </w:r>
          </w:p>
          <w:p w14:paraId="49A0B696"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5896EA9" w14:textId="77777777" w:rsidR="00E54480" w:rsidRDefault="00E5448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tcPr>
          <w:p w14:paraId="74671EE3"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3318CDF9"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59A28553"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4AE1A003" w14:textId="77777777" w:rsidR="00E54480" w:rsidRDefault="00E54480">
            <w:pPr>
              <w:spacing w:line="256" w:lineRule="auto"/>
              <w:jc w:val="center"/>
              <w:rPr>
                <w:kern w:val="2"/>
                <w:lang w:val="en-US"/>
              </w:rPr>
            </w:pPr>
          </w:p>
        </w:tc>
      </w:tr>
      <w:tr w:rsidR="00E54480" w14:paraId="0D8AA6D5" w14:textId="77777777" w:rsidTr="00E54480">
        <w:tc>
          <w:tcPr>
            <w:tcW w:w="709" w:type="dxa"/>
            <w:tcBorders>
              <w:top w:val="nil"/>
              <w:left w:val="single" w:sz="6" w:space="0" w:color="auto"/>
              <w:bottom w:val="single" w:sz="2" w:space="0" w:color="auto"/>
              <w:right w:val="single" w:sz="6" w:space="0" w:color="auto"/>
            </w:tcBorders>
          </w:tcPr>
          <w:p w14:paraId="26547AFB"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1FEB026"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72B867C9"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27727CE3"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E2DD579" w14:textId="77777777" w:rsidR="00E54480" w:rsidRDefault="00E54480">
            <w:pPr>
              <w:spacing w:line="256" w:lineRule="auto"/>
              <w:rPr>
                <w:kern w:val="2"/>
                <w:lang w:val="en-US"/>
              </w:rPr>
            </w:pPr>
            <w:r>
              <w:rPr>
                <w:kern w:val="2"/>
                <w:lang w:val="en-US"/>
              </w:rPr>
              <w:t>0,3500</w:t>
            </w:r>
          </w:p>
        </w:tc>
        <w:tc>
          <w:tcPr>
            <w:tcW w:w="1417" w:type="dxa"/>
            <w:tcBorders>
              <w:top w:val="nil"/>
              <w:left w:val="single" w:sz="6" w:space="0" w:color="auto"/>
              <w:bottom w:val="single" w:sz="2" w:space="0" w:color="auto"/>
              <w:right w:val="single" w:sz="6" w:space="0" w:color="auto"/>
            </w:tcBorders>
          </w:tcPr>
          <w:p w14:paraId="6F6367F5"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53981C83" w14:textId="77777777" w:rsidR="00E54480" w:rsidRDefault="00E54480">
            <w:pPr>
              <w:spacing w:line="256" w:lineRule="auto"/>
              <w:rPr>
                <w:kern w:val="2"/>
                <w:lang w:val="en-US"/>
              </w:rPr>
            </w:pPr>
          </w:p>
        </w:tc>
      </w:tr>
      <w:tr w:rsidR="00E54480" w14:paraId="37260280" w14:textId="77777777" w:rsidTr="00E54480">
        <w:tc>
          <w:tcPr>
            <w:tcW w:w="709" w:type="dxa"/>
            <w:tcBorders>
              <w:top w:val="nil"/>
              <w:left w:val="single" w:sz="6" w:space="0" w:color="auto"/>
              <w:bottom w:val="single" w:sz="2" w:space="0" w:color="auto"/>
              <w:right w:val="single" w:sz="6" w:space="0" w:color="auto"/>
            </w:tcBorders>
          </w:tcPr>
          <w:p w14:paraId="1B2EF9AC"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42CE91D" w14:textId="77777777" w:rsidR="00E54480" w:rsidRDefault="00E54480">
            <w:pPr>
              <w:spacing w:line="256" w:lineRule="auto"/>
              <w:jc w:val="center"/>
              <w:rPr>
                <w:kern w:val="2"/>
                <w:sz w:val="16"/>
                <w:szCs w:val="16"/>
                <w:lang w:val="en-US"/>
              </w:rPr>
            </w:pPr>
            <w:r>
              <w:rPr>
                <w:kern w:val="2"/>
                <w:sz w:val="16"/>
                <w:szCs w:val="16"/>
                <w:lang w:val="en-US"/>
              </w:rPr>
              <w:t>332051735223.57</w:t>
            </w:r>
          </w:p>
        </w:tc>
        <w:tc>
          <w:tcPr>
            <w:tcW w:w="3402" w:type="dxa"/>
            <w:gridSpan w:val="2"/>
            <w:tcBorders>
              <w:top w:val="nil"/>
              <w:left w:val="single" w:sz="6" w:space="0" w:color="auto"/>
              <w:bottom w:val="single" w:sz="2" w:space="0" w:color="auto"/>
              <w:right w:val="single" w:sz="6" w:space="0" w:color="auto"/>
            </w:tcBorders>
            <w:hideMark/>
          </w:tcPr>
          <w:p w14:paraId="79F7EF20" w14:textId="77777777" w:rsidR="00E54480" w:rsidRDefault="00E54480">
            <w:pPr>
              <w:spacing w:line="256" w:lineRule="auto"/>
              <w:rPr>
                <w:kern w:val="2"/>
                <w:lang w:val="en-US"/>
              </w:rPr>
            </w:pPr>
            <w:r>
              <w:rPr>
                <w:kern w:val="2"/>
                <w:lang w:val="en-US"/>
              </w:rPr>
              <w:t>Izolatie din vata minerala grosimea 40 mm ф 57mm, acoperit cu folie din aluminiu</w:t>
            </w:r>
          </w:p>
        </w:tc>
        <w:tc>
          <w:tcPr>
            <w:tcW w:w="1134" w:type="dxa"/>
            <w:tcBorders>
              <w:top w:val="nil"/>
              <w:left w:val="single" w:sz="6" w:space="0" w:color="auto"/>
              <w:bottom w:val="single" w:sz="2" w:space="0" w:color="auto"/>
              <w:right w:val="single" w:sz="6" w:space="0" w:color="auto"/>
            </w:tcBorders>
            <w:hideMark/>
          </w:tcPr>
          <w:p w14:paraId="379D868D" w14:textId="77777777" w:rsidR="00E54480" w:rsidRDefault="00E5448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313FA6AA" w14:textId="77777777" w:rsidR="00E54480" w:rsidRDefault="00E54480">
            <w:pPr>
              <w:spacing w:line="256" w:lineRule="auto"/>
              <w:rPr>
                <w:kern w:val="2"/>
                <w:lang w:val="en-US"/>
              </w:rPr>
            </w:pPr>
            <w:r>
              <w:rPr>
                <w:kern w:val="2"/>
                <w:lang w:val="en-US"/>
              </w:rPr>
              <w:t>1,0815</w:t>
            </w:r>
          </w:p>
        </w:tc>
        <w:tc>
          <w:tcPr>
            <w:tcW w:w="1417" w:type="dxa"/>
            <w:tcBorders>
              <w:top w:val="nil"/>
              <w:left w:val="single" w:sz="6" w:space="0" w:color="auto"/>
              <w:bottom w:val="single" w:sz="2" w:space="0" w:color="auto"/>
              <w:right w:val="single" w:sz="6" w:space="0" w:color="auto"/>
            </w:tcBorders>
          </w:tcPr>
          <w:p w14:paraId="71E9A09F"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AC3DDF0" w14:textId="77777777" w:rsidR="00E54480" w:rsidRDefault="00E54480">
            <w:pPr>
              <w:spacing w:line="256" w:lineRule="auto"/>
              <w:rPr>
                <w:kern w:val="2"/>
                <w:lang w:val="en-US"/>
              </w:rPr>
            </w:pPr>
          </w:p>
        </w:tc>
      </w:tr>
      <w:tr w:rsidR="00E54480" w14:paraId="46742E4F" w14:textId="77777777" w:rsidTr="00E54480">
        <w:trPr>
          <w:trHeight w:val="340"/>
        </w:trPr>
        <w:tc>
          <w:tcPr>
            <w:tcW w:w="709" w:type="dxa"/>
            <w:tcBorders>
              <w:top w:val="nil"/>
              <w:left w:val="single" w:sz="6" w:space="0" w:color="auto"/>
              <w:bottom w:val="nil"/>
              <w:right w:val="nil"/>
            </w:tcBorders>
          </w:tcPr>
          <w:p w14:paraId="483AB8D3"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0FD145B4"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6A6BD611"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4600358C"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111320DE"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25E0926E"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335E5F20" w14:textId="77777777" w:rsidR="00E54480" w:rsidRDefault="00E54480">
            <w:pPr>
              <w:spacing w:line="256" w:lineRule="auto"/>
              <w:rPr>
                <w:kern w:val="2"/>
                <w:lang w:val="en-US"/>
              </w:rPr>
            </w:pPr>
          </w:p>
        </w:tc>
      </w:tr>
      <w:tr w:rsidR="00E54480" w14:paraId="7B5E1DF6"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722164D0" w14:textId="77777777" w:rsidR="00E54480" w:rsidRDefault="00E54480">
            <w:pPr>
              <w:spacing w:line="256" w:lineRule="auto"/>
              <w:rPr>
                <w:kern w:val="2"/>
                <w:lang w:val="en-US"/>
              </w:rPr>
            </w:pPr>
            <w:r>
              <w:rPr>
                <w:kern w:val="2"/>
                <w:lang w:val="en-US"/>
              </w:rPr>
              <w:t>48</w:t>
            </w:r>
          </w:p>
        </w:tc>
        <w:tc>
          <w:tcPr>
            <w:tcW w:w="1276" w:type="dxa"/>
            <w:gridSpan w:val="2"/>
            <w:tcBorders>
              <w:top w:val="single" w:sz="4" w:space="0" w:color="auto"/>
              <w:left w:val="single" w:sz="6" w:space="0" w:color="auto"/>
              <w:bottom w:val="single" w:sz="4" w:space="0" w:color="auto"/>
              <w:right w:val="single" w:sz="6" w:space="0" w:color="auto"/>
            </w:tcBorders>
          </w:tcPr>
          <w:p w14:paraId="062570C8" w14:textId="77777777" w:rsidR="00E54480" w:rsidRDefault="00E54480">
            <w:pPr>
              <w:spacing w:line="256" w:lineRule="auto"/>
              <w:rPr>
                <w:kern w:val="2"/>
                <w:lang w:val="en-US"/>
              </w:rPr>
            </w:pPr>
            <w:r>
              <w:rPr>
                <w:kern w:val="2"/>
                <w:lang w:val="en-US"/>
              </w:rPr>
              <w:t>RpIF09A</w:t>
            </w:r>
          </w:p>
          <w:p w14:paraId="65646DD0"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58D5B780"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Izolarea conductelor cu mansoane de izolatie speciala, introduse pe conducte, avind diametrul si grosimea de la D=12x4 la D=35x4 mm Izolatie din vata minerala grosimea 40 mm ф 38 mm, acoperit cu folie din aluminiu</w:t>
            </w:r>
            <w:r>
              <w:rPr>
                <w:rFonts w:ascii="Times New Roman CYR" w:hAnsi="Times New Roman CYR"/>
                <w:kern w:val="2"/>
                <w:sz w:val="16"/>
                <w:szCs w:val="16"/>
                <w:lang w:val="en-US"/>
              </w:rPr>
              <w:t xml:space="preserve"> </w:t>
            </w:r>
          </w:p>
          <w:p w14:paraId="19ED9BC5"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B7D881E" w14:textId="77777777" w:rsidR="00E54480" w:rsidRDefault="00E5448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tcPr>
          <w:p w14:paraId="29DBBF8A"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3,0000</w:t>
            </w:r>
          </w:p>
          <w:p w14:paraId="6E4FE666"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0A46CC05"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590DA41F" w14:textId="77777777" w:rsidR="00E54480" w:rsidRDefault="00E54480">
            <w:pPr>
              <w:spacing w:line="256" w:lineRule="auto"/>
              <w:jc w:val="center"/>
              <w:rPr>
                <w:kern w:val="2"/>
                <w:lang w:val="en-US"/>
              </w:rPr>
            </w:pPr>
          </w:p>
        </w:tc>
      </w:tr>
      <w:tr w:rsidR="00E54480" w14:paraId="760FA09D" w14:textId="77777777" w:rsidTr="00E54480">
        <w:tc>
          <w:tcPr>
            <w:tcW w:w="709" w:type="dxa"/>
            <w:tcBorders>
              <w:top w:val="nil"/>
              <w:left w:val="single" w:sz="6" w:space="0" w:color="auto"/>
              <w:bottom w:val="single" w:sz="2" w:space="0" w:color="auto"/>
              <w:right w:val="single" w:sz="6" w:space="0" w:color="auto"/>
            </w:tcBorders>
          </w:tcPr>
          <w:p w14:paraId="64B06B5D"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F13B882"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129A3862"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4171C352"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45EF1B6" w14:textId="77777777" w:rsidR="00E54480" w:rsidRDefault="00E54480">
            <w:pPr>
              <w:spacing w:line="256" w:lineRule="auto"/>
              <w:rPr>
                <w:kern w:val="2"/>
                <w:lang w:val="en-US"/>
              </w:rPr>
            </w:pPr>
            <w:r>
              <w:rPr>
                <w:kern w:val="2"/>
                <w:lang w:val="en-US"/>
              </w:rPr>
              <w:t>1,0500</w:t>
            </w:r>
          </w:p>
        </w:tc>
        <w:tc>
          <w:tcPr>
            <w:tcW w:w="1417" w:type="dxa"/>
            <w:tcBorders>
              <w:top w:val="nil"/>
              <w:left w:val="single" w:sz="6" w:space="0" w:color="auto"/>
              <w:bottom w:val="single" w:sz="2" w:space="0" w:color="auto"/>
              <w:right w:val="single" w:sz="6" w:space="0" w:color="auto"/>
            </w:tcBorders>
          </w:tcPr>
          <w:p w14:paraId="096BB38E"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3D3F94D" w14:textId="77777777" w:rsidR="00E54480" w:rsidRDefault="00E54480">
            <w:pPr>
              <w:spacing w:line="256" w:lineRule="auto"/>
              <w:rPr>
                <w:kern w:val="2"/>
                <w:lang w:val="en-US"/>
              </w:rPr>
            </w:pPr>
          </w:p>
        </w:tc>
      </w:tr>
      <w:tr w:rsidR="00E54480" w14:paraId="26E6E563" w14:textId="77777777" w:rsidTr="00E54480">
        <w:tc>
          <w:tcPr>
            <w:tcW w:w="709" w:type="dxa"/>
            <w:tcBorders>
              <w:top w:val="nil"/>
              <w:left w:val="single" w:sz="6" w:space="0" w:color="auto"/>
              <w:bottom w:val="single" w:sz="2" w:space="0" w:color="auto"/>
              <w:right w:val="single" w:sz="6" w:space="0" w:color="auto"/>
            </w:tcBorders>
          </w:tcPr>
          <w:p w14:paraId="5091963A"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C3D1E30" w14:textId="77777777" w:rsidR="00E54480" w:rsidRDefault="00E54480">
            <w:pPr>
              <w:spacing w:line="256" w:lineRule="auto"/>
              <w:jc w:val="center"/>
              <w:rPr>
                <w:kern w:val="2"/>
                <w:sz w:val="16"/>
                <w:szCs w:val="16"/>
                <w:lang w:val="en-US"/>
              </w:rPr>
            </w:pPr>
            <w:r>
              <w:rPr>
                <w:kern w:val="2"/>
                <w:sz w:val="16"/>
                <w:szCs w:val="16"/>
                <w:lang w:val="en-US"/>
              </w:rPr>
              <w:t>332051735223.38</w:t>
            </w:r>
          </w:p>
        </w:tc>
        <w:tc>
          <w:tcPr>
            <w:tcW w:w="3402" w:type="dxa"/>
            <w:gridSpan w:val="2"/>
            <w:tcBorders>
              <w:top w:val="nil"/>
              <w:left w:val="single" w:sz="6" w:space="0" w:color="auto"/>
              <w:bottom w:val="single" w:sz="2" w:space="0" w:color="auto"/>
              <w:right w:val="single" w:sz="6" w:space="0" w:color="auto"/>
            </w:tcBorders>
            <w:hideMark/>
          </w:tcPr>
          <w:p w14:paraId="4FBBFF96" w14:textId="77777777" w:rsidR="00E54480" w:rsidRDefault="00E54480">
            <w:pPr>
              <w:spacing w:line="256" w:lineRule="auto"/>
              <w:rPr>
                <w:kern w:val="2"/>
                <w:lang w:val="en-US"/>
              </w:rPr>
            </w:pPr>
            <w:r>
              <w:rPr>
                <w:kern w:val="2"/>
                <w:lang w:val="en-US"/>
              </w:rPr>
              <w:t>Izolatie din vata minerala grosimea 40 mm ф 38 mm, acoperit cu folie din aluminiu</w:t>
            </w:r>
          </w:p>
        </w:tc>
        <w:tc>
          <w:tcPr>
            <w:tcW w:w="1134" w:type="dxa"/>
            <w:tcBorders>
              <w:top w:val="nil"/>
              <w:left w:val="single" w:sz="6" w:space="0" w:color="auto"/>
              <w:bottom w:val="single" w:sz="2" w:space="0" w:color="auto"/>
              <w:right w:val="single" w:sz="6" w:space="0" w:color="auto"/>
            </w:tcBorders>
            <w:hideMark/>
          </w:tcPr>
          <w:p w14:paraId="7A4909E9" w14:textId="77777777" w:rsidR="00E54480" w:rsidRDefault="00E5448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5F0E297A" w14:textId="77777777" w:rsidR="00E54480" w:rsidRDefault="00E54480">
            <w:pPr>
              <w:spacing w:line="256" w:lineRule="auto"/>
              <w:rPr>
                <w:kern w:val="2"/>
                <w:lang w:val="en-US"/>
              </w:rPr>
            </w:pPr>
            <w:r>
              <w:rPr>
                <w:kern w:val="2"/>
                <w:lang w:val="en-US"/>
              </w:rPr>
              <w:t>3,2445</w:t>
            </w:r>
          </w:p>
        </w:tc>
        <w:tc>
          <w:tcPr>
            <w:tcW w:w="1417" w:type="dxa"/>
            <w:tcBorders>
              <w:top w:val="nil"/>
              <w:left w:val="single" w:sz="6" w:space="0" w:color="auto"/>
              <w:bottom w:val="single" w:sz="2" w:space="0" w:color="auto"/>
              <w:right w:val="single" w:sz="6" w:space="0" w:color="auto"/>
            </w:tcBorders>
          </w:tcPr>
          <w:p w14:paraId="3D5A14A6"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3D6EA4A" w14:textId="77777777" w:rsidR="00E54480" w:rsidRDefault="00E54480">
            <w:pPr>
              <w:spacing w:line="256" w:lineRule="auto"/>
              <w:rPr>
                <w:kern w:val="2"/>
                <w:lang w:val="en-US"/>
              </w:rPr>
            </w:pPr>
          </w:p>
        </w:tc>
      </w:tr>
      <w:tr w:rsidR="00E54480" w14:paraId="0DB1010B" w14:textId="77777777" w:rsidTr="00E54480">
        <w:trPr>
          <w:trHeight w:val="340"/>
        </w:trPr>
        <w:tc>
          <w:tcPr>
            <w:tcW w:w="709" w:type="dxa"/>
            <w:tcBorders>
              <w:top w:val="nil"/>
              <w:left w:val="single" w:sz="6" w:space="0" w:color="auto"/>
              <w:bottom w:val="nil"/>
              <w:right w:val="nil"/>
            </w:tcBorders>
          </w:tcPr>
          <w:p w14:paraId="02FACBE7"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6A6D1496"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75BBBD1F"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3E533E0E"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1A80793A"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DB76D40"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10E71F86" w14:textId="77777777" w:rsidR="00E54480" w:rsidRDefault="00E54480">
            <w:pPr>
              <w:spacing w:line="256" w:lineRule="auto"/>
              <w:rPr>
                <w:kern w:val="2"/>
                <w:lang w:val="en-US"/>
              </w:rPr>
            </w:pPr>
          </w:p>
        </w:tc>
      </w:tr>
      <w:tr w:rsidR="00E54480" w14:paraId="499DBE99"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5A81C0A9" w14:textId="77777777" w:rsidR="00E54480" w:rsidRDefault="00E54480">
            <w:pPr>
              <w:spacing w:line="256" w:lineRule="auto"/>
              <w:rPr>
                <w:kern w:val="2"/>
                <w:lang w:val="en-US"/>
              </w:rPr>
            </w:pPr>
            <w:r>
              <w:rPr>
                <w:kern w:val="2"/>
                <w:lang w:val="en-US"/>
              </w:rPr>
              <w:t>49</w:t>
            </w:r>
          </w:p>
        </w:tc>
        <w:tc>
          <w:tcPr>
            <w:tcW w:w="1276" w:type="dxa"/>
            <w:gridSpan w:val="2"/>
            <w:tcBorders>
              <w:top w:val="single" w:sz="4" w:space="0" w:color="auto"/>
              <w:left w:val="single" w:sz="6" w:space="0" w:color="auto"/>
              <w:bottom w:val="single" w:sz="4" w:space="0" w:color="auto"/>
              <w:right w:val="single" w:sz="6" w:space="0" w:color="auto"/>
            </w:tcBorders>
          </w:tcPr>
          <w:p w14:paraId="3EC9000A" w14:textId="77777777" w:rsidR="00E54480" w:rsidRDefault="00E54480">
            <w:pPr>
              <w:spacing w:line="256" w:lineRule="auto"/>
              <w:rPr>
                <w:kern w:val="2"/>
                <w:lang w:val="en-US"/>
              </w:rPr>
            </w:pPr>
            <w:r>
              <w:rPr>
                <w:kern w:val="2"/>
                <w:lang w:val="en-US"/>
              </w:rPr>
              <w:t>RpIF09A</w:t>
            </w:r>
          </w:p>
          <w:p w14:paraId="40136802"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4389EF8A"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 xml:space="preserve">Izolarea conductelor cu mansoane de izolatie speciala, introduse pe conducte, avind diametrul si grosimea de la D=12x4 la D=35x4 mm Izolatie din vata minerala grosimea 40 </w:t>
            </w:r>
            <w:r>
              <w:rPr>
                <w:kern w:val="2"/>
                <w:lang w:val="en-US"/>
              </w:rPr>
              <w:lastRenderedPageBreak/>
              <w:t>mm ф 18 mm, acoperit cu folie din aluminiu</w:t>
            </w:r>
            <w:r>
              <w:rPr>
                <w:rFonts w:ascii="Times New Roman CYR" w:hAnsi="Times New Roman CYR"/>
                <w:kern w:val="2"/>
                <w:sz w:val="16"/>
                <w:szCs w:val="16"/>
                <w:lang w:val="en-US"/>
              </w:rPr>
              <w:t xml:space="preserve"> </w:t>
            </w:r>
          </w:p>
          <w:p w14:paraId="1DB760AB"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F044A4D" w14:textId="77777777" w:rsidR="00E54480" w:rsidRDefault="00E54480">
            <w:pPr>
              <w:spacing w:line="256" w:lineRule="auto"/>
              <w:jc w:val="center"/>
              <w:rPr>
                <w:kern w:val="2"/>
                <w:lang w:val="en-US"/>
              </w:rPr>
            </w:pPr>
            <w:r>
              <w:rPr>
                <w:kern w:val="2"/>
                <w:lang w:val="en-US"/>
              </w:rPr>
              <w:lastRenderedPageBreak/>
              <w:t>m</w:t>
            </w:r>
          </w:p>
        </w:tc>
        <w:tc>
          <w:tcPr>
            <w:tcW w:w="1134" w:type="dxa"/>
            <w:tcBorders>
              <w:top w:val="single" w:sz="4" w:space="0" w:color="auto"/>
              <w:left w:val="single" w:sz="6" w:space="0" w:color="auto"/>
              <w:bottom w:val="single" w:sz="4" w:space="0" w:color="auto"/>
              <w:right w:val="single" w:sz="6" w:space="0" w:color="auto"/>
            </w:tcBorders>
            <w:vAlign w:val="center"/>
          </w:tcPr>
          <w:p w14:paraId="02A33F12"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0,5000</w:t>
            </w:r>
          </w:p>
          <w:p w14:paraId="4BB759E0"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53FFB307"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1383FD6B" w14:textId="77777777" w:rsidR="00E54480" w:rsidRDefault="00E54480">
            <w:pPr>
              <w:spacing w:line="256" w:lineRule="auto"/>
              <w:jc w:val="center"/>
              <w:rPr>
                <w:kern w:val="2"/>
                <w:lang w:val="en-US"/>
              </w:rPr>
            </w:pPr>
          </w:p>
        </w:tc>
      </w:tr>
      <w:tr w:rsidR="00E54480" w14:paraId="12EE5B45" w14:textId="77777777" w:rsidTr="00E54480">
        <w:tc>
          <w:tcPr>
            <w:tcW w:w="709" w:type="dxa"/>
            <w:tcBorders>
              <w:top w:val="nil"/>
              <w:left w:val="single" w:sz="6" w:space="0" w:color="auto"/>
              <w:bottom w:val="single" w:sz="2" w:space="0" w:color="auto"/>
              <w:right w:val="single" w:sz="6" w:space="0" w:color="auto"/>
            </w:tcBorders>
          </w:tcPr>
          <w:p w14:paraId="43A5CD6C"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AC679E8" w14:textId="77777777" w:rsidR="00E54480" w:rsidRDefault="00E54480">
            <w:pPr>
              <w:spacing w:line="256" w:lineRule="auto"/>
              <w:jc w:val="center"/>
              <w:rPr>
                <w:kern w:val="2"/>
                <w:sz w:val="16"/>
                <w:szCs w:val="16"/>
                <w:lang w:val="en-US"/>
              </w:rPr>
            </w:pPr>
            <w:r>
              <w:rPr>
                <w:kern w:val="2"/>
                <w:sz w:val="16"/>
                <w:szCs w:val="16"/>
                <w:lang w:val="en-US"/>
              </w:rPr>
              <w:t>7136040011800</w:t>
            </w:r>
          </w:p>
        </w:tc>
        <w:tc>
          <w:tcPr>
            <w:tcW w:w="3402" w:type="dxa"/>
            <w:gridSpan w:val="2"/>
            <w:tcBorders>
              <w:top w:val="nil"/>
              <w:left w:val="single" w:sz="6" w:space="0" w:color="auto"/>
              <w:bottom w:val="single" w:sz="2" w:space="0" w:color="auto"/>
              <w:right w:val="single" w:sz="6" w:space="0" w:color="auto"/>
            </w:tcBorders>
            <w:hideMark/>
          </w:tcPr>
          <w:p w14:paraId="3B3F92AC" w14:textId="77777777" w:rsidR="00E54480" w:rsidRDefault="00E54480">
            <w:pPr>
              <w:spacing w:line="256" w:lineRule="auto"/>
              <w:rPr>
                <w:kern w:val="2"/>
                <w:lang w:val="en-US"/>
              </w:rPr>
            </w:pPr>
            <w:r>
              <w:rPr>
                <w:kern w:val="2"/>
                <w:lang w:val="en-US"/>
              </w:rPr>
              <w:t xml:space="preserve">Instalator incalzire </w:t>
            </w:r>
          </w:p>
        </w:tc>
        <w:tc>
          <w:tcPr>
            <w:tcW w:w="1134" w:type="dxa"/>
            <w:tcBorders>
              <w:top w:val="nil"/>
              <w:left w:val="single" w:sz="6" w:space="0" w:color="auto"/>
              <w:bottom w:val="single" w:sz="2" w:space="0" w:color="auto"/>
              <w:right w:val="single" w:sz="6" w:space="0" w:color="auto"/>
            </w:tcBorders>
            <w:hideMark/>
          </w:tcPr>
          <w:p w14:paraId="10EA9EB6"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3D777DF" w14:textId="77777777" w:rsidR="00E54480" w:rsidRDefault="00E54480">
            <w:pPr>
              <w:spacing w:line="256" w:lineRule="auto"/>
              <w:rPr>
                <w:kern w:val="2"/>
                <w:lang w:val="en-US"/>
              </w:rPr>
            </w:pPr>
            <w:r>
              <w:rPr>
                <w:kern w:val="2"/>
                <w:lang w:val="en-US"/>
              </w:rPr>
              <w:t>0,1750</w:t>
            </w:r>
          </w:p>
        </w:tc>
        <w:tc>
          <w:tcPr>
            <w:tcW w:w="1417" w:type="dxa"/>
            <w:tcBorders>
              <w:top w:val="nil"/>
              <w:left w:val="single" w:sz="6" w:space="0" w:color="auto"/>
              <w:bottom w:val="single" w:sz="2" w:space="0" w:color="auto"/>
              <w:right w:val="single" w:sz="6" w:space="0" w:color="auto"/>
            </w:tcBorders>
          </w:tcPr>
          <w:p w14:paraId="4C1E71F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4707D7CB" w14:textId="77777777" w:rsidR="00E54480" w:rsidRDefault="00E54480">
            <w:pPr>
              <w:spacing w:line="256" w:lineRule="auto"/>
              <w:rPr>
                <w:kern w:val="2"/>
                <w:lang w:val="en-US"/>
              </w:rPr>
            </w:pPr>
          </w:p>
        </w:tc>
      </w:tr>
      <w:tr w:rsidR="00E54480" w14:paraId="73D6571D" w14:textId="77777777" w:rsidTr="00E54480">
        <w:tc>
          <w:tcPr>
            <w:tcW w:w="709" w:type="dxa"/>
            <w:tcBorders>
              <w:top w:val="nil"/>
              <w:left w:val="single" w:sz="6" w:space="0" w:color="auto"/>
              <w:bottom w:val="single" w:sz="2" w:space="0" w:color="auto"/>
              <w:right w:val="single" w:sz="6" w:space="0" w:color="auto"/>
            </w:tcBorders>
          </w:tcPr>
          <w:p w14:paraId="5D301558"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8AFC26A" w14:textId="77777777" w:rsidR="00E54480" w:rsidRDefault="00E54480">
            <w:pPr>
              <w:spacing w:line="256" w:lineRule="auto"/>
              <w:jc w:val="center"/>
              <w:rPr>
                <w:kern w:val="2"/>
                <w:sz w:val="16"/>
                <w:szCs w:val="16"/>
                <w:lang w:val="en-US"/>
              </w:rPr>
            </w:pPr>
            <w:r>
              <w:rPr>
                <w:kern w:val="2"/>
                <w:sz w:val="16"/>
                <w:szCs w:val="16"/>
                <w:lang w:val="en-US"/>
              </w:rPr>
              <w:t>332051735223.18</w:t>
            </w:r>
          </w:p>
        </w:tc>
        <w:tc>
          <w:tcPr>
            <w:tcW w:w="3402" w:type="dxa"/>
            <w:gridSpan w:val="2"/>
            <w:tcBorders>
              <w:top w:val="nil"/>
              <w:left w:val="single" w:sz="6" w:space="0" w:color="auto"/>
              <w:bottom w:val="single" w:sz="2" w:space="0" w:color="auto"/>
              <w:right w:val="single" w:sz="6" w:space="0" w:color="auto"/>
            </w:tcBorders>
            <w:hideMark/>
          </w:tcPr>
          <w:p w14:paraId="29C21023" w14:textId="77777777" w:rsidR="00E54480" w:rsidRDefault="00E54480">
            <w:pPr>
              <w:spacing w:line="256" w:lineRule="auto"/>
              <w:rPr>
                <w:kern w:val="2"/>
                <w:lang w:val="en-US"/>
              </w:rPr>
            </w:pPr>
            <w:r>
              <w:rPr>
                <w:kern w:val="2"/>
                <w:lang w:val="en-US"/>
              </w:rPr>
              <w:t>Izolatie din vata minerala grosimea 40 mm ф 18 mm, acoperit cu folie din aluminiu</w:t>
            </w:r>
          </w:p>
        </w:tc>
        <w:tc>
          <w:tcPr>
            <w:tcW w:w="1134" w:type="dxa"/>
            <w:tcBorders>
              <w:top w:val="nil"/>
              <w:left w:val="single" w:sz="6" w:space="0" w:color="auto"/>
              <w:bottom w:val="single" w:sz="2" w:space="0" w:color="auto"/>
              <w:right w:val="single" w:sz="6" w:space="0" w:color="auto"/>
            </w:tcBorders>
            <w:hideMark/>
          </w:tcPr>
          <w:p w14:paraId="14F1C7F7" w14:textId="77777777" w:rsidR="00E54480" w:rsidRDefault="00E5448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A90F984" w14:textId="77777777" w:rsidR="00E54480" w:rsidRDefault="00E54480">
            <w:pPr>
              <w:spacing w:line="256" w:lineRule="auto"/>
              <w:rPr>
                <w:kern w:val="2"/>
                <w:lang w:val="en-US"/>
              </w:rPr>
            </w:pPr>
            <w:r>
              <w:rPr>
                <w:kern w:val="2"/>
                <w:lang w:val="en-US"/>
              </w:rPr>
              <w:t>0,5408</w:t>
            </w:r>
          </w:p>
        </w:tc>
        <w:tc>
          <w:tcPr>
            <w:tcW w:w="1417" w:type="dxa"/>
            <w:tcBorders>
              <w:top w:val="nil"/>
              <w:left w:val="single" w:sz="6" w:space="0" w:color="auto"/>
              <w:bottom w:val="single" w:sz="2" w:space="0" w:color="auto"/>
              <w:right w:val="single" w:sz="6" w:space="0" w:color="auto"/>
            </w:tcBorders>
          </w:tcPr>
          <w:p w14:paraId="46C10BED"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6F36E2B" w14:textId="77777777" w:rsidR="00E54480" w:rsidRDefault="00E54480">
            <w:pPr>
              <w:spacing w:line="256" w:lineRule="auto"/>
              <w:rPr>
                <w:kern w:val="2"/>
                <w:lang w:val="en-US"/>
              </w:rPr>
            </w:pPr>
          </w:p>
        </w:tc>
      </w:tr>
      <w:tr w:rsidR="00E54480" w14:paraId="594D998E" w14:textId="77777777" w:rsidTr="00E54480">
        <w:trPr>
          <w:trHeight w:val="340"/>
        </w:trPr>
        <w:tc>
          <w:tcPr>
            <w:tcW w:w="709" w:type="dxa"/>
            <w:tcBorders>
              <w:top w:val="nil"/>
              <w:left w:val="single" w:sz="6" w:space="0" w:color="auto"/>
              <w:bottom w:val="nil"/>
              <w:right w:val="nil"/>
            </w:tcBorders>
          </w:tcPr>
          <w:p w14:paraId="00D8D82B"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19E99B00"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31EC1D61"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4A2FD111"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27744B90"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33838EF5"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591016F5" w14:textId="77777777" w:rsidR="00E54480" w:rsidRDefault="00E54480">
            <w:pPr>
              <w:spacing w:line="256" w:lineRule="auto"/>
              <w:rPr>
                <w:kern w:val="2"/>
                <w:lang w:val="en-US"/>
              </w:rPr>
            </w:pPr>
          </w:p>
        </w:tc>
      </w:tr>
      <w:tr w:rsidR="00E54480" w14:paraId="409978AE" w14:textId="77777777" w:rsidTr="00E54480">
        <w:tc>
          <w:tcPr>
            <w:tcW w:w="709" w:type="dxa"/>
            <w:tcBorders>
              <w:top w:val="single" w:sz="4" w:space="0" w:color="auto"/>
              <w:left w:val="single" w:sz="6" w:space="0" w:color="auto"/>
              <w:bottom w:val="nil"/>
              <w:right w:val="nil"/>
            </w:tcBorders>
          </w:tcPr>
          <w:p w14:paraId="1108D3A6" w14:textId="77777777" w:rsidR="00E54480" w:rsidRDefault="00E54480">
            <w:pPr>
              <w:spacing w:line="256" w:lineRule="auto"/>
              <w:rPr>
                <w:kern w:val="2"/>
                <w:sz w:val="8"/>
                <w:szCs w:val="8"/>
                <w:lang w:val="en-US"/>
              </w:rPr>
            </w:pPr>
          </w:p>
        </w:tc>
        <w:tc>
          <w:tcPr>
            <w:tcW w:w="1276" w:type="dxa"/>
            <w:gridSpan w:val="2"/>
            <w:tcBorders>
              <w:top w:val="single" w:sz="4" w:space="0" w:color="auto"/>
              <w:left w:val="nil"/>
              <w:bottom w:val="nil"/>
              <w:right w:val="nil"/>
            </w:tcBorders>
          </w:tcPr>
          <w:p w14:paraId="1AAC52D6" w14:textId="77777777" w:rsidR="00E54480" w:rsidRDefault="00E54480">
            <w:pPr>
              <w:spacing w:line="256" w:lineRule="auto"/>
              <w:rPr>
                <w:kern w:val="2"/>
                <w:sz w:val="8"/>
                <w:szCs w:val="8"/>
                <w:lang w:val="en-US"/>
              </w:rPr>
            </w:pPr>
          </w:p>
        </w:tc>
        <w:tc>
          <w:tcPr>
            <w:tcW w:w="3402" w:type="dxa"/>
            <w:gridSpan w:val="2"/>
            <w:tcBorders>
              <w:top w:val="single" w:sz="4" w:space="0" w:color="auto"/>
              <w:left w:val="nil"/>
              <w:bottom w:val="nil"/>
              <w:right w:val="nil"/>
            </w:tcBorders>
          </w:tcPr>
          <w:p w14:paraId="5FF292D0" w14:textId="77777777" w:rsidR="00E54480" w:rsidRDefault="00E54480">
            <w:pPr>
              <w:spacing w:line="256" w:lineRule="auto"/>
              <w:rPr>
                <w:kern w:val="2"/>
                <w:sz w:val="8"/>
                <w:szCs w:val="8"/>
                <w:lang w:val="en-US"/>
              </w:rPr>
            </w:pPr>
          </w:p>
          <w:p w14:paraId="77F722CE" w14:textId="77777777" w:rsidR="00E54480" w:rsidRDefault="00E54480">
            <w:pPr>
              <w:spacing w:line="256" w:lineRule="auto"/>
              <w:rPr>
                <w:kern w:val="2"/>
                <w:sz w:val="8"/>
                <w:szCs w:val="8"/>
                <w:lang w:val="en-US"/>
              </w:rPr>
            </w:pPr>
          </w:p>
          <w:p w14:paraId="5EFF3298"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7F44D180"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0E260501" w14:textId="77777777" w:rsidR="00E54480" w:rsidRDefault="00E54480">
            <w:pPr>
              <w:spacing w:line="256" w:lineRule="auto"/>
              <w:rPr>
                <w:kern w:val="2"/>
                <w:sz w:val="8"/>
                <w:szCs w:val="8"/>
                <w:lang w:val="en-US"/>
              </w:rPr>
            </w:pPr>
          </w:p>
        </w:tc>
        <w:tc>
          <w:tcPr>
            <w:tcW w:w="1417" w:type="dxa"/>
            <w:tcBorders>
              <w:top w:val="single" w:sz="4" w:space="0" w:color="auto"/>
              <w:left w:val="nil"/>
              <w:bottom w:val="nil"/>
              <w:right w:val="nil"/>
            </w:tcBorders>
          </w:tcPr>
          <w:p w14:paraId="639AA13F" w14:textId="77777777" w:rsidR="00E54480" w:rsidRDefault="00E54480">
            <w:pPr>
              <w:spacing w:line="256" w:lineRule="auto"/>
              <w:rPr>
                <w:kern w:val="2"/>
                <w:sz w:val="8"/>
                <w:szCs w:val="8"/>
                <w:lang w:val="en-US"/>
              </w:rPr>
            </w:pPr>
          </w:p>
        </w:tc>
        <w:tc>
          <w:tcPr>
            <w:tcW w:w="1418" w:type="dxa"/>
            <w:tcBorders>
              <w:top w:val="single" w:sz="4" w:space="0" w:color="auto"/>
              <w:left w:val="nil"/>
              <w:bottom w:val="nil"/>
              <w:right w:val="single" w:sz="6" w:space="0" w:color="auto"/>
            </w:tcBorders>
          </w:tcPr>
          <w:p w14:paraId="3E28DC55" w14:textId="77777777" w:rsidR="00E54480" w:rsidRDefault="00E54480">
            <w:pPr>
              <w:spacing w:line="256" w:lineRule="auto"/>
              <w:rPr>
                <w:kern w:val="2"/>
                <w:sz w:val="8"/>
                <w:szCs w:val="8"/>
                <w:lang w:val="en-US"/>
              </w:rPr>
            </w:pPr>
          </w:p>
        </w:tc>
      </w:tr>
      <w:tr w:rsidR="00E54480" w14:paraId="0E38F13D" w14:textId="77777777" w:rsidTr="00E54480">
        <w:trPr>
          <w:trHeight w:val="340"/>
        </w:trPr>
        <w:tc>
          <w:tcPr>
            <w:tcW w:w="709" w:type="dxa"/>
            <w:tcBorders>
              <w:top w:val="single" w:sz="4" w:space="0" w:color="auto"/>
              <w:left w:val="single" w:sz="4" w:space="0" w:color="auto"/>
              <w:bottom w:val="single" w:sz="4" w:space="0" w:color="auto"/>
              <w:right w:val="nil"/>
            </w:tcBorders>
            <w:hideMark/>
          </w:tcPr>
          <w:p w14:paraId="5AB76FD8" w14:textId="77777777" w:rsidR="00E54480" w:rsidRDefault="00E54480">
            <w:pPr>
              <w:spacing w:line="256" w:lineRule="auto"/>
              <w:rPr>
                <w:kern w:val="2"/>
                <w:lang w:val="en-US"/>
              </w:rPr>
            </w:pPr>
            <w:r>
              <w:rPr>
                <w:kern w:val="2"/>
                <w:lang w:val="en-US"/>
              </w:rPr>
              <w:t xml:space="preserve"> </w:t>
            </w:r>
          </w:p>
        </w:tc>
        <w:tc>
          <w:tcPr>
            <w:tcW w:w="1276" w:type="dxa"/>
            <w:gridSpan w:val="2"/>
            <w:tcBorders>
              <w:top w:val="single" w:sz="4" w:space="0" w:color="auto"/>
              <w:left w:val="nil"/>
              <w:bottom w:val="single" w:sz="4" w:space="0" w:color="auto"/>
              <w:right w:val="nil"/>
            </w:tcBorders>
          </w:tcPr>
          <w:p w14:paraId="4A4A99FE"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2B028E06" w14:textId="77777777" w:rsidR="00E54480" w:rsidRDefault="00E54480">
            <w:pPr>
              <w:spacing w:line="256" w:lineRule="auto"/>
              <w:rPr>
                <w:kern w:val="2"/>
                <w:lang w:val="en-US"/>
              </w:rPr>
            </w:pPr>
            <w:r>
              <w:rPr>
                <w:kern w:val="2"/>
                <w:lang w:val="en-US"/>
              </w:rPr>
              <w:t>Total</w:t>
            </w:r>
          </w:p>
        </w:tc>
        <w:tc>
          <w:tcPr>
            <w:tcW w:w="1134" w:type="dxa"/>
            <w:tcBorders>
              <w:top w:val="single" w:sz="4" w:space="0" w:color="auto"/>
              <w:left w:val="nil"/>
              <w:bottom w:val="single" w:sz="4" w:space="0" w:color="auto"/>
              <w:right w:val="nil"/>
            </w:tcBorders>
          </w:tcPr>
          <w:p w14:paraId="1C0F5379"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130213E3"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51C1B784"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0FAA2ACF" w14:textId="77777777" w:rsidR="00E54480" w:rsidRDefault="00E54480">
            <w:pPr>
              <w:spacing w:line="256" w:lineRule="auto"/>
              <w:rPr>
                <w:kern w:val="2"/>
                <w:lang w:val="en-US"/>
              </w:rPr>
            </w:pPr>
          </w:p>
        </w:tc>
      </w:tr>
      <w:tr w:rsidR="00E54480" w14:paraId="1AC7CF40" w14:textId="77777777" w:rsidTr="00E54480">
        <w:trPr>
          <w:trHeight w:val="160"/>
        </w:trPr>
        <w:tc>
          <w:tcPr>
            <w:tcW w:w="709" w:type="dxa"/>
            <w:tcBorders>
              <w:top w:val="single" w:sz="4" w:space="0" w:color="auto"/>
              <w:left w:val="single" w:sz="6" w:space="0" w:color="auto"/>
              <w:bottom w:val="single" w:sz="4" w:space="0" w:color="auto"/>
              <w:right w:val="nil"/>
            </w:tcBorders>
          </w:tcPr>
          <w:p w14:paraId="398B60D1" w14:textId="77777777" w:rsidR="00E54480" w:rsidRDefault="00E54480">
            <w:pPr>
              <w:spacing w:line="256" w:lineRule="auto"/>
              <w:rPr>
                <w:kern w:val="2"/>
                <w:lang w:val="en-US"/>
              </w:rPr>
            </w:pPr>
          </w:p>
        </w:tc>
        <w:tc>
          <w:tcPr>
            <w:tcW w:w="709" w:type="dxa"/>
            <w:tcBorders>
              <w:top w:val="single" w:sz="4" w:space="0" w:color="auto"/>
              <w:left w:val="nil"/>
              <w:bottom w:val="single" w:sz="4" w:space="0" w:color="auto"/>
              <w:right w:val="nil"/>
            </w:tcBorders>
          </w:tcPr>
          <w:p w14:paraId="330DF97C"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3A28CF6E" w14:textId="77777777" w:rsidR="00E54480" w:rsidRDefault="00E54480">
            <w:pPr>
              <w:spacing w:line="256" w:lineRule="auto"/>
              <w:rPr>
                <w:kern w:val="2"/>
                <w:lang w:val="en-US"/>
              </w:rPr>
            </w:pPr>
          </w:p>
        </w:tc>
        <w:tc>
          <w:tcPr>
            <w:tcW w:w="2693" w:type="dxa"/>
            <w:tcBorders>
              <w:top w:val="single" w:sz="4" w:space="0" w:color="auto"/>
              <w:left w:val="nil"/>
              <w:bottom w:val="single" w:sz="4" w:space="0" w:color="auto"/>
              <w:right w:val="nil"/>
            </w:tcBorders>
            <w:hideMark/>
          </w:tcPr>
          <w:p w14:paraId="4AAA9071" w14:textId="77777777" w:rsidR="00E54480" w:rsidRDefault="00E54480">
            <w:pPr>
              <w:spacing w:line="256" w:lineRule="auto"/>
              <w:rPr>
                <w:kern w:val="2"/>
                <w:sz w:val="8"/>
                <w:szCs w:val="8"/>
                <w:lang w:val="en-US"/>
              </w:rPr>
            </w:pPr>
            <w:r>
              <w:rPr>
                <w:b/>
                <w:bCs/>
                <w:kern w:val="2"/>
                <w:lang w:val="en-US"/>
              </w:rPr>
              <w:t xml:space="preserve">Total </w:t>
            </w:r>
            <w:r>
              <w:rPr>
                <w:b/>
                <w:bCs/>
                <w:kern w:val="2"/>
                <w:sz w:val="22"/>
                <w:szCs w:val="22"/>
                <w:lang w:val="en-US"/>
              </w:rPr>
              <w:t>Protectie anticoroziva. Izolarea termica</w:t>
            </w:r>
          </w:p>
        </w:tc>
        <w:tc>
          <w:tcPr>
            <w:tcW w:w="1134" w:type="dxa"/>
            <w:tcBorders>
              <w:top w:val="single" w:sz="4" w:space="0" w:color="auto"/>
              <w:left w:val="nil"/>
              <w:bottom w:val="single" w:sz="4" w:space="0" w:color="auto"/>
              <w:right w:val="nil"/>
            </w:tcBorders>
            <w:hideMark/>
          </w:tcPr>
          <w:p w14:paraId="0C7424F5" w14:textId="77777777" w:rsidR="00E54480" w:rsidRDefault="00E54480">
            <w:pPr>
              <w:spacing w:line="256" w:lineRule="auto"/>
              <w:rPr>
                <w:kern w:val="2"/>
                <w:lang w:val="en-US"/>
              </w:rPr>
            </w:pPr>
            <w:r>
              <w:rPr>
                <w:b/>
                <w:bCs/>
                <w:kern w:val="2"/>
                <w:lang w:val="en-US"/>
              </w:rPr>
              <w:t xml:space="preserve">            </w:t>
            </w:r>
          </w:p>
        </w:tc>
        <w:tc>
          <w:tcPr>
            <w:tcW w:w="1134" w:type="dxa"/>
            <w:tcBorders>
              <w:top w:val="single" w:sz="4" w:space="0" w:color="auto"/>
              <w:left w:val="nil"/>
              <w:bottom w:val="single" w:sz="4" w:space="0" w:color="auto"/>
              <w:right w:val="nil"/>
            </w:tcBorders>
          </w:tcPr>
          <w:p w14:paraId="5EBA7FAD"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33C1044A" w14:textId="77777777" w:rsidR="00E54480" w:rsidRDefault="00E54480">
            <w:pPr>
              <w:spacing w:line="256" w:lineRule="auto"/>
              <w:rPr>
                <w:kern w:val="2"/>
                <w:lang w:val="en-US"/>
              </w:rPr>
            </w:pPr>
          </w:p>
        </w:tc>
        <w:tc>
          <w:tcPr>
            <w:tcW w:w="1418" w:type="dxa"/>
            <w:tcBorders>
              <w:top w:val="single" w:sz="4" w:space="0" w:color="auto"/>
              <w:left w:val="nil"/>
              <w:bottom w:val="single" w:sz="4" w:space="0" w:color="auto"/>
              <w:right w:val="single" w:sz="6" w:space="0" w:color="auto"/>
            </w:tcBorders>
          </w:tcPr>
          <w:p w14:paraId="0ECE48B4" w14:textId="77777777" w:rsidR="00E54480" w:rsidRDefault="00E54480">
            <w:pPr>
              <w:spacing w:line="256" w:lineRule="auto"/>
              <w:rPr>
                <w:b/>
                <w:bCs/>
                <w:kern w:val="2"/>
                <w:lang w:val="en-US"/>
              </w:rPr>
            </w:pPr>
          </w:p>
        </w:tc>
      </w:tr>
      <w:tr w:rsidR="00E54480" w14:paraId="378C9A47" w14:textId="77777777" w:rsidTr="00E54480">
        <w:tc>
          <w:tcPr>
            <w:tcW w:w="709" w:type="dxa"/>
            <w:tcBorders>
              <w:top w:val="single" w:sz="4" w:space="0" w:color="auto"/>
              <w:left w:val="single" w:sz="6" w:space="0" w:color="auto"/>
              <w:bottom w:val="nil"/>
              <w:right w:val="nil"/>
            </w:tcBorders>
            <w:hideMark/>
          </w:tcPr>
          <w:p w14:paraId="7E668404" w14:textId="77777777" w:rsidR="00E54480" w:rsidRDefault="00E54480">
            <w:pPr>
              <w:spacing w:line="256" w:lineRule="auto"/>
              <w:rPr>
                <w:kern w:val="2"/>
                <w:sz w:val="8"/>
                <w:szCs w:val="8"/>
                <w:lang w:val="en-US"/>
              </w:rPr>
            </w:pPr>
            <w:r>
              <w:rPr>
                <w:kern w:val="2"/>
                <w:lang w:val="en-US"/>
              </w:rPr>
              <w:t xml:space="preserve"> </w:t>
            </w:r>
          </w:p>
        </w:tc>
        <w:tc>
          <w:tcPr>
            <w:tcW w:w="1276" w:type="dxa"/>
            <w:gridSpan w:val="2"/>
            <w:tcBorders>
              <w:top w:val="single" w:sz="4" w:space="0" w:color="auto"/>
              <w:left w:val="nil"/>
              <w:bottom w:val="nil"/>
              <w:right w:val="nil"/>
            </w:tcBorders>
          </w:tcPr>
          <w:p w14:paraId="3DE38F61" w14:textId="77777777" w:rsidR="00E54480" w:rsidRDefault="00E54480">
            <w:pPr>
              <w:spacing w:line="256" w:lineRule="auto"/>
              <w:rPr>
                <w:kern w:val="2"/>
                <w:sz w:val="8"/>
                <w:szCs w:val="8"/>
                <w:lang w:val="en-US"/>
              </w:rPr>
            </w:pPr>
          </w:p>
        </w:tc>
        <w:tc>
          <w:tcPr>
            <w:tcW w:w="3402" w:type="dxa"/>
            <w:gridSpan w:val="2"/>
            <w:tcBorders>
              <w:top w:val="single" w:sz="4" w:space="0" w:color="auto"/>
              <w:left w:val="nil"/>
              <w:bottom w:val="nil"/>
              <w:right w:val="nil"/>
            </w:tcBorders>
          </w:tcPr>
          <w:p w14:paraId="5E0054E0" w14:textId="77777777" w:rsidR="00E54480" w:rsidRDefault="00E54480">
            <w:pPr>
              <w:spacing w:line="256" w:lineRule="auto"/>
              <w:rPr>
                <w:kern w:val="2"/>
                <w:sz w:val="8"/>
                <w:szCs w:val="8"/>
                <w:lang w:val="en-US"/>
              </w:rPr>
            </w:pPr>
          </w:p>
          <w:p w14:paraId="4DC51102" w14:textId="77777777" w:rsidR="00E54480" w:rsidRDefault="00E54480">
            <w:pPr>
              <w:spacing w:line="256" w:lineRule="auto"/>
              <w:rPr>
                <w:kern w:val="2"/>
                <w:sz w:val="8"/>
                <w:szCs w:val="8"/>
                <w:lang w:val="en-US"/>
              </w:rPr>
            </w:pPr>
          </w:p>
          <w:p w14:paraId="1C2A4854"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1D2586C0"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43AF2B1F" w14:textId="77777777" w:rsidR="00E54480" w:rsidRDefault="00E54480">
            <w:pPr>
              <w:spacing w:line="256" w:lineRule="auto"/>
              <w:rPr>
                <w:kern w:val="2"/>
                <w:sz w:val="8"/>
                <w:szCs w:val="8"/>
                <w:lang w:val="en-US"/>
              </w:rPr>
            </w:pPr>
          </w:p>
        </w:tc>
        <w:tc>
          <w:tcPr>
            <w:tcW w:w="1417" w:type="dxa"/>
            <w:tcBorders>
              <w:top w:val="single" w:sz="4" w:space="0" w:color="auto"/>
              <w:left w:val="nil"/>
              <w:bottom w:val="nil"/>
              <w:right w:val="nil"/>
            </w:tcBorders>
          </w:tcPr>
          <w:p w14:paraId="32162705" w14:textId="77777777" w:rsidR="00E54480" w:rsidRDefault="00E54480">
            <w:pPr>
              <w:spacing w:line="256" w:lineRule="auto"/>
              <w:rPr>
                <w:kern w:val="2"/>
                <w:sz w:val="8"/>
                <w:szCs w:val="8"/>
                <w:lang w:val="en-US"/>
              </w:rPr>
            </w:pPr>
          </w:p>
        </w:tc>
        <w:tc>
          <w:tcPr>
            <w:tcW w:w="1418" w:type="dxa"/>
            <w:tcBorders>
              <w:top w:val="single" w:sz="4" w:space="0" w:color="auto"/>
              <w:left w:val="nil"/>
              <w:bottom w:val="nil"/>
              <w:right w:val="single" w:sz="6" w:space="0" w:color="auto"/>
            </w:tcBorders>
          </w:tcPr>
          <w:p w14:paraId="16E3ADBB" w14:textId="77777777" w:rsidR="00E54480" w:rsidRDefault="00E54480">
            <w:pPr>
              <w:spacing w:line="256" w:lineRule="auto"/>
              <w:rPr>
                <w:kern w:val="2"/>
                <w:sz w:val="8"/>
                <w:szCs w:val="8"/>
                <w:lang w:val="en-US"/>
              </w:rPr>
            </w:pPr>
          </w:p>
        </w:tc>
      </w:tr>
      <w:tr w:rsidR="00E54480" w14:paraId="1496B13C" w14:textId="77777777" w:rsidTr="00E54480">
        <w:trPr>
          <w:trHeight w:val="340"/>
        </w:trPr>
        <w:tc>
          <w:tcPr>
            <w:tcW w:w="709" w:type="dxa"/>
            <w:tcBorders>
              <w:top w:val="single" w:sz="4" w:space="0" w:color="auto"/>
              <w:left w:val="single" w:sz="4" w:space="0" w:color="auto"/>
              <w:bottom w:val="single" w:sz="4" w:space="0" w:color="auto"/>
              <w:right w:val="nil"/>
            </w:tcBorders>
            <w:hideMark/>
          </w:tcPr>
          <w:p w14:paraId="28076A3D" w14:textId="77777777" w:rsidR="00E54480" w:rsidRDefault="00E54480">
            <w:pPr>
              <w:spacing w:line="256" w:lineRule="auto"/>
              <w:rPr>
                <w:kern w:val="2"/>
                <w:lang w:val="en-US"/>
              </w:rPr>
            </w:pPr>
            <w:r>
              <w:rPr>
                <w:kern w:val="2"/>
                <w:lang w:val="en-US"/>
              </w:rPr>
              <w:t xml:space="preserve"> </w:t>
            </w:r>
          </w:p>
        </w:tc>
        <w:tc>
          <w:tcPr>
            <w:tcW w:w="1276" w:type="dxa"/>
            <w:gridSpan w:val="2"/>
            <w:tcBorders>
              <w:top w:val="single" w:sz="4" w:space="0" w:color="auto"/>
              <w:left w:val="nil"/>
              <w:bottom w:val="single" w:sz="4" w:space="0" w:color="auto"/>
              <w:right w:val="nil"/>
            </w:tcBorders>
          </w:tcPr>
          <w:p w14:paraId="3F8374D6"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312604F1" w14:textId="77777777" w:rsidR="00E54480" w:rsidRDefault="00E54480">
            <w:pPr>
              <w:spacing w:line="256" w:lineRule="auto"/>
              <w:rPr>
                <w:kern w:val="2"/>
                <w:lang w:val="en-US"/>
              </w:rPr>
            </w:pPr>
            <w:r>
              <w:rPr>
                <w:kern w:val="2"/>
                <w:lang w:val="en-US"/>
              </w:rPr>
              <w:t>Total</w:t>
            </w:r>
          </w:p>
        </w:tc>
        <w:tc>
          <w:tcPr>
            <w:tcW w:w="1134" w:type="dxa"/>
            <w:tcBorders>
              <w:top w:val="single" w:sz="4" w:space="0" w:color="auto"/>
              <w:left w:val="nil"/>
              <w:bottom w:val="single" w:sz="4" w:space="0" w:color="auto"/>
              <w:right w:val="nil"/>
            </w:tcBorders>
          </w:tcPr>
          <w:p w14:paraId="1A986B2B"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64540D63"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079274B9"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189483F3" w14:textId="77777777" w:rsidR="00E54480" w:rsidRDefault="00E54480">
            <w:pPr>
              <w:spacing w:line="256" w:lineRule="auto"/>
              <w:rPr>
                <w:kern w:val="2"/>
                <w:lang w:val="en-US"/>
              </w:rPr>
            </w:pPr>
          </w:p>
        </w:tc>
      </w:tr>
      <w:tr w:rsidR="00E54480" w14:paraId="45730902" w14:textId="77777777" w:rsidTr="00E54480">
        <w:trPr>
          <w:trHeight w:val="340"/>
        </w:trPr>
        <w:tc>
          <w:tcPr>
            <w:tcW w:w="709" w:type="dxa"/>
            <w:tcBorders>
              <w:top w:val="single" w:sz="4" w:space="0" w:color="auto"/>
              <w:left w:val="single" w:sz="4" w:space="0" w:color="auto"/>
              <w:bottom w:val="single" w:sz="4" w:space="0" w:color="auto"/>
              <w:right w:val="nil"/>
            </w:tcBorders>
          </w:tcPr>
          <w:p w14:paraId="741A07DC"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25AC848D"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6665D1FD" w14:textId="77777777" w:rsidR="00E54480" w:rsidRDefault="00E54480">
            <w:pPr>
              <w:spacing w:line="256" w:lineRule="auto"/>
              <w:rPr>
                <w:kern w:val="2"/>
                <w:lang w:val="en-US"/>
              </w:rPr>
            </w:pPr>
            <w:r>
              <w:rPr>
                <w:kern w:val="2"/>
                <w:lang w:val="en-US"/>
              </w:rPr>
              <w:t>Asigurari sociale</w:t>
            </w:r>
          </w:p>
        </w:tc>
        <w:tc>
          <w:tcPr>
            <w:tcW w:w="1134" w:type="dxa"/>
            <w:tcBorders>
              <w:top w:val="single" w:sz="4" w:space="0" w:color="auto"/>
              <w:left w:val="nil"/>
              <w:bottom w:val="single" w:sz="4" w:space="0" w:color="auto"/>
              <w:right w:val="nil"/>
            </w:tcBorders>
          </w:tcPr>
          <w:p w14:paraId="6B35BCA9"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079392DD"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4375D850"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1AF85F77" w14:textId="77777777" w:rsidR="00E54480" w:rsidRDefault="00E54480">
            <w:pPr>
              <w:spacing w:line="256" w:lineRule="auto"/>
              <w:rPr>
                <w:kern w:val="2"/>
                <w:lang w:val="en-US"/>
              </w:rPr>
            </w:pPr>
          </w:p>
        </w:tc>
      </w:tr>
      <w:tr w:rsidR="00E54480" w14:paraId="19AF5C78" w14:textId="77777777" w:rsidTr="00E54480">
        <w:trPr>
          <w:trHeight w:val="340"/>
        </w:trPr>
        <w:tc>
          <w:tcPr>
            <w:tcW w:w="709" w:type="dxa"/>
            <w:tcBorders>
              <w:top w:val="single" w:sz="4" w:space="0" w:color="auto"/>
              <w:left w:val="single" w:sz="4" w:space="0" w:color="auto"/>
              <w:bottom w:val="single" w:sz="4" w:space="0" w:color="auto"/>
              <w:right w:val="nil"/>
            </w:tcBorders>
          </w:tcPr>
          <w:p w14:paraId="692D7514"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0FF17AED"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3E0596D6" w14:textId="77777777" w:rsidR="00E54480" w:rsidRDefault="00E54480">
            <w:pPr>
              <w:spacing w:line="256" w:lineRule="auto"/>
              <w:rPr>
                <w:kern w:val="2"/>
                <w:lang w:val="en-US"/>
              </w:rPr>
            </w:pPr>
            <w:r>
              <w:rPr>
                <w:kern w:val="2"/>
                <w:lang w:val="en-US"/>
              </w:rPr>
              <w:t>Transportarea materiale</w:t>
            </w:r>
          </w:p>
        </w:tc>
        <w:tc>
          <w:tcPr>
            <w:tcW w:w="1134" w:type="dxa"/>
            <w:tcBorders>
              <w:top w:val="single" w:sz="4" w:space="0" w:color="auto"/>
              <w:left w:val="nil"/>
              <w:bottom w:val="single" w:sz="4" w:space="0" w:color="auto"/>
              <w:right w:val="nil"/>
            </w:tcBorders>
          </w:tcPr>
          <w:p w14:paraId="7778672E"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611B4EF0"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6FB03782"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564E6CC3" w14:textId="77777777" w:rsidR="00E54480" w:rsidRDefault="00E54480">
            <w:pPr>
              <w:spacing w:line="256" w:lineRule="auto"/>
              <w:rPr>
                <w:kern w:val="2"/>
                <w:lang w:val="en-US"/>
              </w:rPr>
            </w:pPr>
          </w:p>
        </w:tc>
      </w:tr>
      <w:tr w:rsidR="00E54480" w14:paraId="37579491" w14:textId="77777777" w:rsidTr="00E54480">
        <w:trPr>
          <w:trHeight w:val="340"/>
        </w:trPr>
        <w:tc>
          <w:tcPr>
            <w:tcW w:w="709" w:type="dxa"/>
            <w:tcBorders>
              <w:top w:val="single" w:sz="4" w:space="0" w:color="auto"/>
              <w:left w:val="single" w:sz="4" w:space="0" w:color="auto"/>
              <w:bottom w:val="single" w:sz="4" w:space="0" w:color="auto"/>
              <w:right w:val="nil"/>
            </w:tcBorders>
          </w:tcPr>
          <w:p w14:paraId="777B2315"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49FDE55F"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2C555A62" w14:textId="77777777" w:rsidR="00E54480" w:rsidRDefault="00E54480">
            <w:pPr>
              <w:spacing w:line="256" w:lineRule="auto"/>
              <w:rPr>
                <w:kern w:val="2"/>
                <w:lang w:val="en-US"/>
              </w:rPr>
            </w:pPr>
            <w:r>
              <w:rPr>
                <w:kern w:val="2"/>
                <w:lang w:val="en-US"/>
              </w:rPr>
              <w:t>Depozitarea materiale</w:t>
            </w:r>
          </w:p>
        </w:tc>
        <w:tc>
          <w:tcPr>
            <w:tcW w:w="1134" w:type="dxa"/>
            <w:tcBorders>
              <w:top w:val="single" w:sz="4" w:space="0" w:color="auto"/>
              <w:left w:val="nil"/>
              <w:bottom w:val="single" w:sz="4" w:space="0" w:color="auto"/>
              <w:right w:val="nil"/>
            </w:tcBorders>
          </w:tcPr>
          <w:p w14:paraId="61793884"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027A14C5"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207B83DD"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3D7E74E7" w14:textId="77777777" w:rsidR="00E54480" w:rsidRDefault="00E54480">
            <w:pPr>
              <w:spacing w:line="256" w:lineRule="auto"/>
              <w:rPr>
                <w:kern w:val="2"/>
                <w:lang w:val="en-US"/>
              </w:rPr>
            </w:pPr>
          </w:p>
        </w:tc>
      </w:tr>
      <w:tr w:rsidR="00E54480" w14:paraId="292B3CD8" w14:textId="77777777" w:rsidTr="00E54480">
        <w:trPr>
          <w:trHeight w:val="340"/>
        </w:trPr>
        <w:tc>
          <w:tcPr>
            <w:tcW w:w="709" w:type="dxa"/>
            <w:tcBorders>
              <w:top w:val="single" w:sz="4" w:space="0" w:color="auto"/>
              <w:left w:val="single" w:sz="4" w:space="0" w:color="auto"/>
              <w:bottom w:val="single" w:sz="4" w:space="0" w:color="auto"/>
              <w:right w:val="nil"/>
            </w:tcBorders>
          </w:tcPr>
          <w:p w14:paraId="35EB3F91"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1CF25CB1"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18DAC2ED" w14:textId="77777777" w:rsidR="00E54480" w:rsidRDefault="00E54480">
            <w:pPr>
              <w:spacing w:line="256" w:lineRule="auto"/>
              <w:rPr>
                <w:kern w:val="2"/>
                <w:lang w:val="en-US"/>
              </w:rPr>
            </w:pPr>
            <w:r>
              <w:rPr>
                <w:kern w:val="2"/>
                <w:lang w:val="en-US"/>
              </w:rPr>
              <w:t>Cheltuieli directe</w:t>
            </w:r>
          </w:p>
        </w:tc>
        <w:tc>
          <w:tcPr>
            <w:tcW w:w="1134" w:type="dxa"/>
            <w:tcBorders>
              <w:top w:val="single" w:sz="4" w:space="0" w:color="auto"/>
              <w:left w:val="nil"/>
              <w:bottom w:val="single" w:sz="4" w:space="0" w:color="auto"/>
              <w:right w:val="nil"/>
            </w:tcBorders>
          </w:tcPr>
          <w:p w14:paraId="1B74C2A9"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695C8896"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1DF0CF5E"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3A4FF9B4" w14:textId="77777777" w:rsidR="00E54480" w:rsidRDefault="00E54480">
            <w:pPr>
              <w:spacing w:line="256" w:lineRule="auto"/>
              <w:rPr>
                <w:kern w:val="2"/>
                <w:lang w:val="en-US"/>
              </w:rPr>
            </w:pPr>
          </w:p>
        </w:tc>
      </w:tr>
      <w:tr w:rsidR="00E54480" w14:paraId="69F5CB2A" w14:textId="77777777" w:rsidTr="00E54480">
        <w:trPr>
          <w:trHeight w:val="340"/>
        </w:trPr>
        <w:tc>
          <w:tcPr>
            <w:tcW w:w="709" w:type="dxa"/>
            <w:tcBorders>
              <w:top w:val="single" w:sz="4" w:space="0" w:color="auto"/>
              <w:left w:val="single" w:sz="4" w:space="0" w:color="auto"/>
              <w:bottom w:val="single" w:sz="4" w:space="0" w:color="auto"/>
              <w:right w:val="nil"/>
            </w:tcBorders>
          </w:tcPr>
          <w:p w14:paraId="7AC9E4C2"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2E59F2D2"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4BC51E02" w14:textId="77777777" w:rsidR="00E54480" w:rsidRDefault="00E54480">
            <w:pPr>
              <w:spacing w:line="256" w:lineRule="auto"/>
              <w:rPr>
                <w:kern w:val="2"/>
                <w:lang w:val="en-US"/>
              </w:rPr>
            </w:pPr>
            <w:r>
              <w:rPr>
                <w:kern w:val="2"/>
                <w:lang w:val="en-US"/>
              </w:rPr>
              <w:t>Cheltuieli de regie</w:t>
            </w:r>
          </w:p>
        </w:tc>
        <w:tc>
          <w:tcPr>
            <w:tcW w:w="1134" w:type="dxa"/>
            <w:tcBorders>
              <w:top w:val="single" w:sz="4" w:space="0" w:color="auto"/>
              <w:left w:val="nil"/>
              <w:bottom w:val="single" w:sz="4" w:space="0" w:color="auto"/>
              <w:right w:val="nil"/>
            </w:tcBorders>
          </w:tcPr>
          <w:p w14:paraId="641D03A6"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4821D7BD"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555E3EBB"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1B997A4E" w14:textId="77777777" w:rsidR="00E54480" w:rsidRDefault="00E54480">
            <w:pPr>
              <w:spacing w:line="256" w:lineRule="auto"/>
              <w:rPr>
                <w:kern w:val="2"/>
                <w:lang w:val="en-US"/>
              </w:rPr>
            </w:pPr>
          </w:p>
        </w:tc>
      </w:tr>
      <w:tr w:rsidR="00E54480" w14:paraId="696D3CD4" w14:textId="77777777" w:rsidTr="00E54480">
        <w:trPr>
          <w:trHeight w:val="340"/>
        </w:trPr>
        <w:tc>
          <w:tcPr>
            <w:tcW w:w="709" w:type="dxa"/>
            <w:tcBorders>
              <w:top w:val="single" w:sz="4" w:space="0" w:color="auto"/>
              <w:left w:val="single" w:sz="4" w:space="0" w:color="auto"/>
              <w:bottom w:val="single" w:sz="4" w:space="0" w:color="auto"/>
              <w:right w:val="nil"/>
            </w:tcBorders>
          </w:tcPr>
          <w:p w14:paraId="157FF961"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698EC006"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24699274" w14:textId="77777777" w:rsidR="00E54480" w:rsidRDefault="00E54480">
            <w:pPr>
              <w:spacing w:line="256" w:lineRule="auto"/>
              <w:rPr>
                <w:kern w:val="2"/>
                <w:lang w:val="en-US"/>
              </w:rPr>
            </w:pPr>
            <w:r>
              <w:rPr>
                <w:kern w:val="2"/>
                <w:lang w:val="en-US"/>
              </w:rPr>
              <w:t>Beneficiu de deviz</w:t>
            </w:r>
          </w:p>
        </w:tc>
        <w:tc>
          <w:tcPr>
            <w:tcW w:w="1134" w:type="dxa"/>
            <w:tcBorders>
              <w:top w:val="single" w:sz="4" w:space="0" w:color="auto"/>
              <w:left w:val="nil"/>
              <w:bottom w:val="single" w:sz="4" w:space="0" w:color="auto"/>
              <w:right w:val="nil"/>
            </w:tcBorders>
          </w:tcPr>
          <w:p w14:paraId="012431AE"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649282E7"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63B4B594"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26A6D605" w14:textId="77777777" w:rsidR="00E54480" w:rsidRDefault="00E54480">
            <w:pPr>
              <w:spacing w:line="256" w:lineRule="auto"/>
              <w:rPr>
                <w:kern w:val="2"/>
                <w:lang w:val="en-US"/>
              </w:rPr>
            </w:pPr>
          </w:p>
        </w:tc>
      </w:tr>
      <w:tr w:rsidR="00E54480" w14:paraId="5965EF83" w14:textId="77777777" w:rsidTr="00E54480">
        <w:trPr>
          <w:trHeight w:val="160"/>
        </w:trPr>
        <w:tc>
          <w:tcPr>
            <w:tcW w:w="709" w:type="dxa"/>
            <w:tcBorders>
              <w:top w:val="single" w:sz="4" w:space="0" w:color="auto"/>
              <w:left w:val="single" w:sz="6" w:space="0" w:color="auto"/>
              <w:bottom w:val="single" w:sz="4" w:space="0" w:color="auto"/>
              <w:right w:val="nil"/>
            </w:tcBorders>
          </w:tcPr>
          <w:p w14:paraId="1EC38801" w14:textId="77777777" w:rsidR="00E54480" w:rsidRDefault="00E54480">
            <w:pPr>
              <w:spacing w:line="256" w:lineRule="auto"/>
              <w:rPr>
                <w:kern w:val="2"/>
                <w:lang w:val="en-US"/>
              </w:rPr>
            </w:pPr>
          </w:p>
        </w:tc>
        <w:tc>
          <w:tcPr>
            <w:tcW w:w="709" w:type="dxa"/>
            <w:tcBorders>
              <w:top w:val="single" w:sz="4" w:space="0" w:color="auto"/>
              <w:left w:val="nil"/>
              <w:bottom w:val="single" w:sz="4" w:space="0" w:color="auto"/>
              <w:right w:val="nil"/>
            </w:tcBorders>
          </w:tcPr>
          <w:p w14:paraId="4E4552EC"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548B094A" w14:textId="77777777" w:rsidR="00E54480" w:rsidRDefault="00E54480">
            <w:pPr>
              <w:spacing w:line="256" w:lineRule="auto"/>
              <w:rPr>
                <w:kern w:val="2"/>
                <w:lang w:val="en-US"/>
              </w:rPr>
            </w:pPr>
          </w:p>
        </w:tc>
        <w:tc>
          <w:tcPr>
            <w:tcW w:w="2693" w:type="dxa"/>
            <w:tcBorders>
              <w:top w:val="single" w:sz="4" w:space="0" w:color="auto"/>
              <w:left w:val="nil"/>
              <w:bottom w:val="single" w:sz="4" w:space="0" w:color="auto"/>
              <w:right w:val="nil"/>
            </w:tcBorders>
            <w:hideMark/>
          </w:tcPr>
          <w:p w14:paraId="74F048C0" w14:textId="77777777" w:rsidR="00E54480" w:rsidRDefault="00E54480">
            <w:pPr>
              <w:spacing w:line="256" w:lineRule="auto"/>
              <w:rPr>
                <w:kern w:val="2"/>
                <w:sz w:val="8"/>
                <w:szCs w:val="8"/>
                <w:lang w:val="en-US"/>
              </w:rPr>
            </w:pPr>
            <w:r>
              <w:rPr>
                <w:b/>
                <w:bCs/>
                <w:kern w:val="2"/>
                <w:lang w:val="en-US"/>
              </w:rPr>
              <w:t xml:space="preserve">Total </w:t>
            </w:r>
            <w:r>
              <w:rPr>
                <w:b/>
                <w:bCs/>
                <w:kern w:val="2"/>
                <w:sz w:val="22"/>
                <w:szCs w:val="22"/>
                <w:lang w:val="en-US"/>
              </w:rPr>
              <w:t>LUCRARI TEHNICO-SANITARE</w:t>
            </w:r>
          </w:p>
        </w:tc>
        <w:tc>
          <w:tcPr>
            <w:tcW w:w="1134" w:type="dxa"/>
            <w:tcBorders>
              <w:top w:val="single" w:sz="4" w:space="0" w:color="auto"/>
              <w:left w:val="nil"/>
              <w:bottom w:val="single" w:sz="4" w:space="0" w:color="auto"/>
              <w:right w:val="nil"/>
            </w:tcBorders>
            <w:hideMark/>
          </w:tcPr>
          <w:p w14:paraId="4123EB08" w14:textId="77777777" w:rsidR="00E54480" w:rsidRDefault="00E54480">
            <w:pPr>
              <w:spacing w:line="256" w:lineRule="auto"/>
              <w:rPr>
                <w:kern w:val="2"/>
                <w:lang w:val="en-US"/>
              </w:rPr>
            </w:pPr>
            <w:r>
              <w:rPr>
                <w:b/>
                <w:bCs/>
                <w:kern w:val="2"/>
                <w:lang w:val="en-US"/>
              </w:rPr>
              <w:t xml:space="preserve">            </w:t>
            </w:r>
          </w:p>
        </w:tc>
        <w:tc>
          <w:tcPr>
            <w:tcW w:w="1134" w:type="dxa"/>
            <w:tcBorders>
              <w:top w:val="single" w:sz="4" w:space="0" w:color="auto"/>
              <w:left w:val="nil"/>
              <w:bottom w:val="single" w:sz="4" w:space="0" w:color="auto"/>
              <w:right w:val="nil"/>
            </w:tcBorders>
          </w:tcPr>
          <w:p w14:paraId="19FC605C"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020963B8" w14:textId="77777777" w:rsidR="00E54480" w:rsidRDefault="00E54480">
            <w:pPr>
              <w:spacing w:line="256" w:lineRule="auto"/>
              <w:rPr>
                <w:kern w:val="2"/>
                <w:lang w:val="en-US"/>
              </w:rPr>
            </w:pPr>
          </w:p>
        </w:tc>
        <w:tc>
          <w:tcPr>
            <w:tcW w:w="1418" w:type="dxa"/>
            <w:tcBorders>
              <w:top w:val="single" w:sz="4" w:space="0" w:color="auto"/>
              <w:left w:val="nil"/>
              <w:bottom w:val="single" w:sz="4" w:space="0" w:color="auto"/>
              <w:right w:val="single" w:sz="6" w:space="0" w:color="auto"/>
            </w:tcBorders>
          </w:tcPr>
          <w:p w14:paraId="3D434975" w14:textId="77777777" w:rsidR="00E54480" w:rsidRDefault="00E54480">
            <w:pPr>
              <w:spacing w:line="256" w:lineRule="auto"/>
              <w:rPr>
                <w:b/>
                <w:bCs/>
                <w:kern w:val="2"/>
                <w:lang w:val="en-US"/>
              </w:rPr>
            </w:pPr>
          </w:p>
        </w:tc>
      </w:tr>
      <w:tr w:rsidR="00E54480" w14:paraId="5D022E79" w14:textId="77777777" w:rsidTr="00E54480">
        <w:tc>
          <w:tcPr>
            <w:tcW w:w="709" w:type="dxa"/>
            <w:tcBorders>
              <w:top w:val="nil"/>
              <w:left w:val="single" w:sz="6" w:space="0" w:color="auto"/>
              <w:bottom w:val="nil"/>
              <w:right w:val="nil"/>
            </w:tcBorders>
            <w:hideMark/>
          </w:tcPr>
          <w:p w14:paraId="36A2558C" w14:textId="77777777" w:rsidR="00E54480" w:rsidRDefault="00E54480">
            <w:pPr>
              <w:spacing w:line="256" w:lineRule="auto"/>
              <w:jc w:val="center"/>
              <w:rPr>
                <w:kern w:val="2"/>
                <w:lang w:val="en-US"/>
              </w:rPr>
            </w:pPr>
            <w:r>
              <w:rPr>
                <w:kern w:val="2"/>
                <w:lang w:val="en-US"/>
              </w:rPr>
              <w:t xml:space="preserve"> </w:t>
            </w:r>
          </w:p>
        </w:tc>
        <w:tc>
          <w:tcPr>
            <w:tcW w:w="1276" w:type="dxa"/>
            <w:gridSpan w:val="2"/>
            <w:tcBorders>
              <w:top w:val="nil"/>
              <w:left w:val="single" w:sz="6" w:space="0" w:color="auto"/>
              <w:bottom w:val="nil"/>
              <w:right w:val="nil"/>
            </w:tcBorders>
          </w:tcPr>
          <w:p w14:paraId="0CB8B75A"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single" w:sz="6" w:space="0" w:color="auto"/>
            </w:tcBorders>
          </w:tcPr>
          <w:p w14:paraId="255EA2DB" w14:textId="77777777" w:rsidR="00E54480" w:rsidRDefault="00E54480">
            <w:pPr>
              <w:spacing w:line="256" w:lineRule="auto"/>
              <w:rPr>
                <w:b/>
                <w:bCs/>
                <w:kern w:val="2"/>
                <w:sz w:val="22"/>
                <w:szCs w:val="22"/>
                <w:lang w:val="en-US"/>
              </w:rPr>
            </w:pPr>
            <w:r>
              <w:rPr>
                <w:b/>
                <w:bCs/>
                <w:kern w:val="2"/>
                <w:sz w:val="22"/>
                <w:szCs w:val="22"/>
                <w:lang w:val="en-US"/>
              </w:rPr>
              <w:t>3. UTILAJ TERMOMECANIC</w:t>
            </w:r>
          </w:p>
          <w:p w14:paraId="3A9A7703"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52D4848E" w14:textId="77777777" w:rsidR="00E54480" w:rsidRDefault="00E54480">
            <w:pPr>
              <w:spacing w:line="256" w:lineRule="auto"/>
              <w:rPr>
                <w:b/>
                <w:bCs/>
                <w:kern w:val="2"/>
                <w:sz w:val="22"/>
                <w:szCs w:val="22"/>
                <w:lang w:val="en-US"/>
              </w:rPr>
            </w:pPr>
          </w:p>
        </w:tc>
        <w:tc>
          <w:tcPr>
            <w:tcW w:w="1134" w:type="dxa"/>
            <w:tcBorders>
              <w:top w:val="nil"/>
              <w:left w:val="single" w:sz="6" w:space="0" w:color="auto"/>
              <w:bottom w:val="nil"/>
              <w:right w:val="nil"/>
            </w:tcBorders>
          </w:tcPr>
          <w:p w14:paraId="3DEE2CF4"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753F5FA9" w14:textId="77777777" w:rsidR="00E54480" w:rsidRDefault="00E54480">
            <w:pPr>
              <w:spacing w:line="256" w:lineRule="auto"/>
              <w:rPr>
                <w:kern w:val="2"/>
                <w:lang w:val="en-US"/>
              </w:rPr>
            </w:pPr>
          </w:p>
        </w:tc>
        <w:tc>
          <w:tcPr>
            <w:tcW w:w="1418" w:type="dxa"/>
            <w:tcBorders>
              <w:top w:val="nil"/>
              <w:left w:val="single" w:sz="6" w:space="0" w:color="auto"/>
              <w:bottom w:val="nil"/>
              <w:right w:val="single" w:sz="6" w:space="0" w:color="auto"/>
            </w:tcBorders>
          </w:tcPr>
          <w:p w14:paraId="1B45BA20" w14:textId="77777777" w:rsidR="00E54480" w:rsidRDefault="00E54480">
            <w:pPr>
              <w:spacing w:line="256" w:lineRule="auto"/>
              <w:rPr>
                <w:kern w:val="2"/>
                <w:lang w:val="en-US"/>
              </w:rPr>
            </w:pPr>
          </w:p>
        </w:tc>
      </w:tr>
      <w:tr w:rsidR="00E54480" w14:paraId="04378DE6"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37BDB16C" w14:textId="77777777" w:rsidR="00E54480" w:rsidRDefault="00E54480">
            <w:pPr>
              <w:spacing w:line="256" w:lineRule="auto"/>
              <w:rPr>
                <w:kern w:val="2"/>
                <w:lang w:val="en-US"/>
              </w:rPr>
            </w:pPr>
            <w:r>
              <w:rPr>
                <w:kern w:val="2"/>
                <w:lang w:val="en-US"/>
              </w:rPr>
              <w:t>50</w:t>
            </w:r>
          </w:p>
        </w:tc>
        <w:tc>
          <w:tcPr>
            <w:tcW w:w="1276" w:type="dxa"/>
            <w:gridSpan w:val="2"/>
            <w:tcBorders>
              <w:top w:val="single" w:sz="4" w:space="0" w:color="auto"/>
              <w:left w:val="single" w:sz="6" w:space="0" w:color="auto"/>
              <w:bottom w:val="single" w:sz="4" w:space="0" w:color="auto"/>
              <w:right w:val="single" w:sz="6" w:space="0" w:color="auto"/>
            </w:tcBorders>
          </w:tcPr>
          <w:p w14:paraId="034C516F" w14:textId="77777777" w:rsidR="00E54480" w:rsidRDefault="00E54480">
            <w:pPr>
              <w:spacing w:line="256" w:lineRule="auto"/>
              <w:rPr>
                <w:kern w:val="2"/>
                <w:lang w:val="en-US"/>
              </w:rPr>
            </w:pPr>
            <w:r>
              <w:rPr>
                <w:kern w:val="2"/>
                <w:lang w:val="en-US"/>
              </w:rPr>
              <w:t>pret furnizor</w:t>
            </w:r>
          </w:p>
          <w:p w14:paraId="21DCB098"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2A6F8393"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Contor  energie termica MULTICAL, producator Kamstrup A/S cu filet, livrat in set cu integrator electronic Multical 403 - 1 buc., debitmetru Ultaflow G=2.5 mc/h DN 20 cu filet - 1 buc., sensor de temperatura Pt 500 - 2 buc, teaca penru sensor de temperatura - 2 buc.</w:t>
            </w:r>
            <w:r>
              <w:rPr>
                <w:rFonts w:ascii="Times New Roman CYR" w:hAnsi="Times New Roman CYR"/>
                <w:kern w:val="2"/>
                <w:sz w:val="16"/>
                <w:szCs w:val="16"/>
                <w:lang w:val="en-US"/>
              </w:rPr>
              <w:t xml:space="preserve"> </w:t>
            </w:r>
          </w:p>
          <w:p w14:paraId="13176C68"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4A688A2"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03D460D5"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059384C7"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07597F04"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0F6A8330" w14:textId="77777777" w:rsidR="00E54480" w:rsidRDefault="00E54480">
            <w:pPr>
              <w:spacing w:line="256" w:lineRule="auto"/>
              <w:jc w:val="center"/>
              <w:rPr>
                <w:kern w:val="2"/>
                <w:lang w:val="en-US"/>
              </w:rPr>
            </w:pPr>
          </w:p>
        </w:tc>
      </w:tr>
      <w:tr w:rsidR="00E54480" w14:paraId="18814C2A" w14:textId="77777777" w:rsidTr="00E54480">
        <w:tc>
          <w:tcPr>
            <w:tcW w:w="709" w:type="dxa"/>
            <w:tcBorders>
              <w:top w:val="nil"/>
              <w:left w:val="single" w:sz="6" w:space="0" w:color="auto"/>
              <w:bottom w:val="single" w:sz="2" w:space="0" w:color="auto"/>
              <w:right w:val="single" w:sz="6" w:space="0" w:color="auto"/>
            </w:tcBorders>
          </w:tcPr>
          <w:p w14:paraId="624B72A4"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379DF5D" w14:textId="77777777" w:rsidR="00E54480" w:rsidRDefault="00E54480">
            <w:pPr>
              <w:spacing w:line="256" w:lineRule="auto"/>
              <w:jc w:val="center"/>
              <w:rPr>
                <w:kern w:val="2"/>
                <w:sz w:val="16"/>
                <w:szCs w:val="16"/>
                <w:lang w:val="en-US"/>
              </w:rPr>
            </w:pPr>
            <w:r>
              <w:rPr>
                <w:kern w:val="2"/>
                <w:sz w:val="16"/>
                <w:szCs w:val="16"/>
                <w:lang w:val="en-US"/>
              </w:rPr>
              <w:t>104032</w:t>
            </w:r>
          </w:p>
        </w:tc>
        <w:tc>
          <w:tcPr>
            <w:tcW w:w="3402" w:type="dxa"/>
            <w:gridSpan w:val="2"/>
            <w:tcBorders>
              <w:top w:val="nil"/>
              <w:left w:val="single" w:sz="6" w:space="0" w:color="auto"/>
              <w:bottom w:val="single" w:sz="2" w:space="0" w:color="auto"/>
              <w:right w:val="single" w:sz="6" w:space="0" w:color="auto"/>
            </w:tcBorders>
            <w:hideMark/>
          </w:tcPr>
          <w:p w14:paraId="757AA7D5" w14:textId="77777777" w:rsidR="00E54480" w:rsidRDefault="00E54480">
            <w:pPr>
              <w:spacing w:line="256" w:lineRule="auto"/>
              <w:rPr>
                <w:kern w:val="2"/>
                <w:lang w:val="en-US"/>
              </w:rPr>
            </w:pPr>
            <w:r>
              <w:rPr>
                <w:kern w:val="2"/>
                <w:lang w:val="en-US"/>
              </w:rPr>
              <w:t>Contor  energie termica MULTICAL, producator Kamstrup A/S cu filet, livrat in set cu integrator electronic Multical 403 - 1 buc., debitmetru G=2.5 mc/h DN 20 cu filet - 1 buc., sensor de temperatura Pt 500 - 2 buc, teaca penru sensor de temperatura - 2 buc.</w:t>
            </w:r>
          </w:p>
        </w:tc>
        <w:tc>
          <w:tcPr>
            <w:tcW w:w="1134" w:type="dxa"/>
            <w:tcBorders>
              <w:top w:val="nil"/>
              <w:left w:val="single" w:sz="6" w:space="0" w:color="auto"/>
              <w:bottom w:val="single" w:sz="2" w:space="0" w:color="auto"/>
              <w:right w:val="single" w:sz="6" w:space="0" w:color="auto"/>
            </w:tcBorders>
            <w:hideMark/>
          </w:tcPr>
          <w:p w14:paraId="7D85874B"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6A43E43" w14:textId="77777777" w:rsidR="00E54480" w:rsidRDefault="00E54480">
            <w:pPr>
              <w:spacing w:line="256" w:lineRule="auto"/>
              <w:rPr>
                <w:kern w:val="2"/>
                <w:lang w:val="en-US"/>
              </w:rPr>
            </w:pPr>
            <w:r>
              <w:rPr>
                <w:kern w:val="2"/>
                <w:lang w:val="en-US"/>
              </w:rPr>
              <w:t>1,0000</w:t>
            </w:r>
          </w:p>
        </w:tc>
        <w:tc>
          <w:tcPr>
            <w:tcW w:w="1417" w:type="dxa"/>
            <w:tcBorders>
              <w:top w:val="nil"/>
              <w:left w:val="single" w:sz="6" w:space="0" w:color="auto"/>
              <w:bottom w:val="single" w:sz="2" w:space="0" w:color="auto"/>
              <w:right w:val="single" w:sz="6" w:space="0" w:color="auto"/>
            </w:tcBorders>
          </w:tcPr>
          <w:p w14:paraId="65F5471C"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0DB5F4E9" w14:textId="77777777" w:rsidR="00E54480" w:rsidRDefault="00E54480">
            <w:pPr>
              <w:spacing w:line="256" w:lineRule="auto"/>
              <w:rPr>
                <w:kern w:val="2"/>
                <w:lang w:val="en-US"/>
              </w:rPr>
            </w:pPr>
          </w:p>
        </w:tc>
      </w:tr>
      <w:tr w:rsidR="00E54480" w14:paraId="68D31B08" w14:textId="77777777" w:rsidTr="00E54480">
        <w:trPr>
          <w:trHeight w:val="340"/>
        </w:trPr>
        <w:tc>
          <w:tcPr>
            <w:tcW w:w="709" w:type="dxa"/>
            <w:tcBorders>
              <w:top w:val="nil"/>
              <w:left w:val="single" w:sz="6" w:space="0" w:color="auto"/>
              <w:bottom w:val="nil"/>
              <w:right w:val="nil"/>
            </w:tcBorders>
          </w:tcPr>
          <w:p w14:paraId="33539F9B"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2A1EC790"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79DAB960"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57067E73"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2F2DF53E"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112621D8"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7EED1888" w14:textId="77777777" w:rsidR="00E54480" w:rsidRDefault="00E54480">
            <w:pPr>
              <w:spacing w:line="256" w:lineRule="auto"/>
              <w:rPr>
                <w:kern w:val="2"/>
                <w:lang w:val="en-US"/>
              </w:rPr>
            </w:pPr>
          </w:p>
        </w:tc>
      </w:tr>
      <w:tr w:rsidR="00E54480" w14:paraId="489AD5F0"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05C0E50A" w14:textId="77777777" w:rsidR="00E54480" w:rsidRDefault="00E54480">
            <w:pPr>
              <w:spacing w:line="256" w:lineRule="auto"/>
              <w:rPr>
                <w:kern w:val="2"/>
                <w:lang w:val="en-US"/>
              </w:rPr>
            </w:pPr>
            <w:r>
              <w:rPr>
                <w:kern w:val="2"/>
                <w:lang w:val="en-US"/>
              </w:rPr>
              <w:t>51</w:t>
            </w:r>
          </w:p>
        </w:tc>
        <w:tc>
          <w:tcPr>
            <w:tcW w:w="1276" w:type="dxa"/>
            <w:gridSpan w:val="2"/>
            <w:tcBorders>
              <w:top w:val="single" w:sz="4" w:space="0" w:color="auto"/>
              <w:left w:val="single" w:sz="6" w:space="0" w:color="auto"/>
              <w:bottom w:val="single" w:sz="4" w:space="0" w:color="auto"/>
              <w:right w:val="single" w:sz="6" w:space="0" w:color="auto"/>
            </w:tcBorders>
          </w:tcPr>
          <w:p w14:paraId="541F7005" w14:textId="77777777" w:rsidR="00E54480" w:rsidRDefault="00E54480">
            <w:pPr>
              <w:spacing w:line="256" w:lineRule="auto"/>
              <w:rPr>
                <w:kern w:val="2"/>
                <w:lang w:val="en-US"/>
              </w:rPr>
            </w:pPr>
            <w:r>
              <w:rPr>
                <w:kern w:val="2"/>
                <w:lang w:val="en-US"/>
              </w:rPr>
              <w:t>pret furnizor</w:t>
            </w:r>
          </w:p>
          <w:p w14:paraId="55196348"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4A029779"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Regulator de presiune diferentiala DN15 Kvs 2,5m3//h, diapazon de reglare 0,3-2,0bar</w:t>
            </w:r>
            <w:r>
              <w:rPr>
                <w:rFonts w:ascii="Times New Roman CYR" w:hAnsi="Times New Roman CYR"/>
                <w:kern w:val="2"/>
                <w:sz w:val="16"/>
                <w:szCs w:val="16"/>
                <w:lang w:val="en-US"/>
              </w:rPr>
              <w:t xml:space="preserve"> </w:t>
            </w:r>
          </w:p>
          <w:p w14:paraId="6079E063"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EA2113A" w14:textId="77777777" w:rsidR="00E54480" w:rsidRDefault="00E54480">
            <w:pPr>
              <w:spacing w:line="256" w:lineRule="auto"/>
              <w:jc w:val="center"/>
              <w:rPr>
                <w:kern w:val="2"/>
                <w:lang w:val="en-US"/>
              </w:rPr>
            </w:pPr>
            <w:r>
              <w:rPr>
                <w:kern w:val="2"/>
                <w:lang w:val="en-US"/>
              </w:rPr>
              <w:lastRenderedPageBreak/>
              <w:t>buc</w:t>
            </w:r>
          </w:p>
        </w:tc>
        <w:tc>
          <w:tcPr>
            <w:tcW w:w="1134" w:type="dxa"/>
            <w:tcBorders>
              <w:top w:val="single" w:sz="4" w:space="0" w:color="auto"/>
              <w:left w:val="single" w:sz="6" w:space="0" w:color="auto"/>
              <w:bottom w:val="single" w:sz="4" w:space="0" w:color="auto"/>
              <w:right w:val="single" w:sz="6" w:space="0" w:color="auto"/>
            </w:tcBorders>
            <w:vAlign w:val="center"/>
          </w:tcPr>
          <w:p w14:paraId="6A7BC10C"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28A9E78A"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19246E7B"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25AF13E4" w14:textId="77777777" w:rsidR="00E54480" w:rsidRDefault="00E54480">
            <w:pPr>
              <w:spacing w:line="256" w:lineRule="auto"/>
              <w:jc w:val="center"/>
              <w:rPr>
                <w:kern w:val="2"/>
                <w:lang w:val="en-US"/>
              </w:rPr>
            </w:pPr>
          </w:p>
        </w:tc>
      </w:tr>
      <w:tr w:rsidR="00E54480" w14:paraId="35C7505D" w14:textId="77777777" w:rsidTr="00E54480">
        <w:tc>
          <w:tcPr>
            <w:tcW w:w="709" w:type="dxa"/>
            <w:tcBorders>
              <w:top w:val="nil"/>
              <w:left w:val="single" w:sz="6" w:space="0" w:color="auto"/>
              <w:bottom w:val="single" w:sz="2" w:space="0" w:color="auto"/>
              <w:right w:val="single" w:sz="6" w:space="0" w:color="auto"/>
            </w:tcBorders>
          </w:tcPr>
          <w:p w14:paraId="770E364B"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745E0D7" w14:textId="77777777" w:rsidR="00E54480" w:rsidRDefault="00E54480">
            <w:pPr>
              <w:spacing w:line="256" w:lineRule="auto"/>
              <w:jc w:val="center"/>
              <w:rPr>
                <w:kern w:val="2"/>
                <w:sz w:val="16"/>
                <w:szCs w:val="16"/>
                <w:lang w:val="en-US"/>
              </w:rPr>
            </w:pPr>
            <w:r>
              <w:rPr>
                <w:kern w:val="2"/>
                <w:sz w:val="16"/>
                <w:szCs w:val="16"/>
                <w:lang w:val="en-US"/>
              </w:rPr>
              <w:t>AVP1525</w:t>
            </w:r>
          </w:p>
        </w:tc>
        <w:tc>
          <w:tcPr>
            <w:tcW w:w="3402" w:type="dxa"/>
            <w:gridSpan w:val="2"/>
            <w:tcBorders>
              <w:top w:val="nil"/>
              <w:left w:val="single" w:sz="6" w:space="0" w:color="auto"/>
              <w:bottom w:val="single" w:sz="2" w:space="0" w:color="auto"/>
              <w:right w:val="single" w:sz="6" w:space="0" w:color="auto"/>
            </w:tcBorders>
          </w:tcPr>
          <w:p w14:paraId="4ECF9336" w14:textId="77777777" w:rsidR="00E54480" w:rsidRDefault="00E54480">
            <w:pPr>
              <w:spacing w:line="256" w:lineRule="auto"/>
              <w:rPr>
                <w:kern w:val="2"/>
                <w:lang w:val="en-US"/>
              </w:rPr>
            </w:pPr>
            <w:r>
              <w:rPr>
                <w:kern w:val="2"/>
                <w:lang w:val="en-US"/>
              </w:rPr>
              <w:t>Regulator de presiune diferentiala DN15 Kvs 2,5m3//h, diapazon de reglare 0,3-2,0bar</w:t>
            </w:r>
          </w:p>
          <w:p w14:paraId="0C4F693E" w14:textId="77777777" w:rsidR="00E54480" w:rsidRDefault="00E54480">
            <w:pPr>
              <w:spacing w:line="256" w:lineRule="auto"/>
              <w:rPr>
                <w:kern w:val="2"/>
                <w:lang w:val="en-US"/>
              </w:rPr>
            </w:pPr>
          </w:p>
        </w:tc>
        <w:tc>
          <w:tcPr>
            <w:tcW w:w="1134" w:type="dxa"/>
            <w:tcBorders>
              <w:top w:val="nil"/>
              <w:left w:val="single" w:sz="6" w:space="0" w:color="auto"/>
              <w:bottom w:val="single" w:sz="2" w:space="0" w:color="auto"/>
              <w:right w:val="single" w:sz="6" w:space="0" w:color="auto"/>
            </w:tcBorders>
            <w:hideMark/>
          </w:tcPr>
          <w:p w14:paraId="5D853535"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A57093F" w14:textId="77777777" w:rsidR="00E54480" w:rsidRDefault="00E54480">
            <w:pPr>
              <w:spacing w:line="256" w:lineRule="auto"/>
              <w:rPr>
                <w:kern w:val="2"/>
                <w:lang w:val="en-US"/>
              </w:rPr>
            </w:pPr>
            <w:r>
              <w:rPr>
                <w:kern w:val="2"/>
                <w:lang w:val="en-US"/>
              </w:rPr>
              <w:t>1,0000</w:t>
            </w:r>
          </w:p>
        </w:tc>
        <w:tc>
          <w:tcPr>
            <w:tcW w:w="1417" w:type="dxa"/>
            <w:tcBorders>
              <w:top w:val="nil"/>
              <w:left w:val="single" w:sz="6" w:space="0" w:color="auto"/>
              <w:bottom w:val="single" w:sz="2" w:space="0" w:color="auto"/>
              <w:right w:val="single" w:sz="6" w:space="0" w:color="auto"/>
            </w:tcBorders>
          </w:tcPr>
          <w:p w14:paraId="580A8B4E"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278F0BE0" w14:textId="77777777" w:rsidR="00E54480" w:rsidRDefault="00E54480">
            <w:pPr>
              <w:spacing w:line="256" w:lineRule="auto"/>
              <w:rPr>
                <w:kern w:val="2"/>
                <w:lang w:val="en-US"/>
              </w:rPr>
            </w:pPr>
          </w:p>
        </w:tc>
      </w:tr>
      <w:tr w:rsidR="00E54480" w14:paraId="49A12022" w14:textId="77777777" w:rsidTr="00E54480">
        <w:trPr>
          <w:trHeight w:val="340"/>
        </w:trPr>
        <w:tc>
          <w:tcPr>
            <w:tcW w:w="709" w:type="dxa"/>
            <w:tcBorders>
              <w:top w:val="nil"/>
              <w:left w:val="single" w:sz="6" w:space="0" w:color="auto"/>
              <w:bottom w:val="nil"/>
              <w:right w:val="nil"/>
            </w:tcBorders>
          </w:tcPr>
          <w:p w14:paraId="3A62DE45"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7DF5D8C6"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5B8A30B8"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5F7BE85F"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2F8E6313"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047B8C39"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12BF22A7" w14:textId="77777777" w:rsidR="00E54480" w:rsidRDefault="00E54480">
            <w:pPr>
              <w:spacing w:line="256" w:lineRule="auto"/>
              <w:rPr>
                <w:kern w:val="2"/>
                <w:lang w:val="en-US"/>
              </w:rPr>
            </w:pPr>
          </w:p>
        </w:tc>
      </w:tr>
      <w:tr w:rsidR="00E54480" w14:paraId="54A676C2"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455A8C6C" w14:textId="77777777" w:rsidR="00E54480" w:rsidRDefault="00E54480">
            <w:pPr>
              <w:spacing w:line="256" w:lineRule="auto"/>
              <w:rPr>
                <w:kern w:val="2"/>
                <w:lang w:val="en-US"/>
              </w:rPr>
            </w:pPr>
            <w:r>
              <w:rPr>
                <w:kern w:val="2"/>
                <w:lang w:val="en-US"/>
              </w:rPr>
              <w:t>52</w:t>
            </w:r>
          </w:p>
        </w:tc>
        <w:tc>
          <w:tcPr>
            <w:tcW w:w="1276" w:type="dxa"/>
            <w:gridSpan w:val="2"/>
            <w:tcBorders>
              <w:top w:val="single" w:sz="4" w:space="0" w:color="auto"/>
              <w:left w:val="single" w:sz="6" w:space="0" w:color="auto"/>
              <w:bottom w:val="single" w:sz="4" w:space="0" w:color="auto"/>
              <w:right w:val="single" w:sz="6" w:space="0" w:color="auto"/>
            </w:tcBorders>
          </w:tcPr>
          <w:p w14:paraId="3DC9DD6E" w14:textId="77777777" w:rsidR="00E54480" w:rsidRDefault="00E54480">
            <w:pPr>
              <w:spacing w:line="256" w:lineRule="auto"/>
              <w:rPr>
                <w:kern w:val="2"/>
                <w:lang w:val="en-US"/>
              </w:rPr>
            </w:pPr>
            <w:r>
              <w:rPr>
                <w:kern w:val="2"/>
                <w:lang w:val="en-US"/>
              </w:rPr>
              <w:t>pret furnizor</w:t>
            </w:r>
          </w:p>
          <w:p w14:paraId="0440A8C5"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3F973EF2"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Filtru cu plasa tip Y cu filet G 1 3/4(DN32) PN16</w:t>
            </w:r>
            <w:r>
              <w:rPr>
                <w:rFonts w:ascii="Times New Roman CYR" w:hAnsi="Times New Roman CYR"/>
                <w:kern w:val="2"/>
                <w:sz w:val="16"/>
                <w:szCs w:val="16"/>
                <w:lang w:val="en-US"/>
              </w:rPr>
              <w:t xml:space="preserve"> </w:t>
            </w:r>
          </w:p>
          <w:p w14:paraId="2856984A"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D1D2893"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02AA5324"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5B444758"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6571EECF"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5EE364FF" w14:textId="77777777" w:rsidR="00E54480" w:rsidRDefault="00E54480">
            <w:pPr>
              <w:spacing w:line="256" w:lineRule="auto"/>
              <w:jc w:val="center"/>
              <w:rPr>
                <w:kern w:val="2"/>
                <w:lang w:val="en-US"/>
              </w:rPr>
            </w:pPr>
          </w:p>
        </w:tc>
      </w:tr>
      <w:tr w:rsidR="00E54480" w14:paraId="7C6BEBD1" w14:textId="77777777" w:rsidTr="00E54480">
        <w:tc>
          <w:tcPr>
            <w:tcW w:w="709" w:type="dxa"/>
            <w:tcBorders>
              <w:top w:val="nil"/>
              <w:left w:val="single" w:sz="6" w:space="0" w:color="auto"/>
              <w:bottom w:val="single" w:sz="2" w:space="0" w:color="auto"/>
              <w:right w:val="single" w:sz="6" w:space="0" w:color="auto"/>
            </w:tcBorders>
          </w:tcPr>
          <w:p w14:paraId="1126CE71"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8CA6FFD" w14:textId="77777777" w:rsidR="00E54480" w:rsidRDefault="00E54480">
            <w:pPr>
              <w:spacing w:line="256" w:lineRule="auto"/>
              <w:jc w:val="center"/>
              <w:rPr>
                <w:kern w:val="2"/>
                <w:sz w:val="16"/>
                <w:szCs w:val="16"/>
                <w:lang w:val="en-US"/>
              </w:rPr>
            </w:pPr>
            <w:r>
              <w:rPr>
                <w:kern w:val="2"/>
                <w:sz w:val="16"/>
                <w:szCs w:val="16"/>
                <w:lang w:val="en-US"/>
              </w:rPr>
              <w:t>203804</w:t>
            </w:r>
          </w:p>
        </w:tc>
        <w:tc>
          <w:tcPr>
            <w:tcW w:w="3402" w:type="dxa"/>
            <w:gridSpan w:val="2"/>
            <w:tcBorders>
              <w:top w:val="nil"/>
              <w:left w:val="single" w:sz="6" w:space="0" w:color="auto"/>
              <w:bottom w:val="single" w:sz="2" w:space="0" w:color="auto"/>
              <w:right w:val="single" w:sz="6" w:space="0" w:color="auto"/>
            </w:tcBorders>
            <w:hideMark/>
          </w:tcPr>
          <w:p w14:paraId="2936F376" w14:textId="77777777" w:rsidR="00E54480" w:rsidRDefault="00E54480">
            <w:pPr>
              <w:spacing w:line="256" w:lineRule="auto"/>
              <w:rPr>
                <w:kern w:val="2"/>
                <w:lang w:val="en-US"/>
              </w:rPr>
            </w:pPr>
            <w:r>
              <w:rPr>
                <w:kern w:val="2"/>
                <w:lang w:val="en-US"/>
              </w:rPr>
              <w:t>Filtru cu plasa tip Y cu filet G 1 3/4(DN32) PN16</w:t>
            </w:r>
          </w:p>
        </w:tc>
        <w:tc>
          <w:tcPr>
            <w:tcW w:w="1134" w:type="dxa"/>
            <w:tcBorders>
              <w:top w:val="nil"/>
              <w:left w:val="single" w:sz="6" w:space="0" w:color="auto"/>
              <w:bottom w:val="single" w:sz="2" w:space="0" w:color="auto"/>
              <w:right w:val="single" w:sz="6" w:space="0" w:color="auto"/>
            </w:tcBorders>
            <w:hideMark/>
          </w:tcPr>
          <w:p w14:paraId="3C26B256" w14:textId="77777777" w:rsidR="00E54480" w:rsidRDefault="00E5448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394571F" w14:textId="77777777" w:rsidR="00E54480" w:rsidRDefault="00E54480">
            <w:pPr>
              <w:spacing w:line="256" w:lineRule="auto"/>
              <w:rPr>
                <w:kern w:val="2"/>
                <w:lang w:val="en-US"/>
              </w:rPr>
            </w:pPr>
            <w:r>
              <w:rPr>
                <w:kern w:val="2"/>
                <w:lang w:val="en-US"/>
              </w:rPr>
              <w:t>1,0000</w:t>
            </w:r>
          </w:p>
        </w:tc>
        <w:tc>
          <w:tcPr>
            <w:tcW w:w="1417" w:type="dxa"/>
            <w:tcBorders>
              <w:top w:val="nil"/>
              <w:left w:val="single" w:sz="6" w:space="0" w:color="auto"/>
              <w:bottom w:val="single" w:sz="2" w:space="0" w:color="auto"/>
              <w:right w:val="single" w:sz="6" w:space="0" w:color="auto"/>
            </w:tcBorders>
          </w:tcPr>
          <w:p w14:paraId="5CDF1DD9"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688E2A6" w14:textId="77777777" w:rsidR="00E54480" w:rsidRDefault="00E54480">
            <w:pPr>
              <w:spacing w:line="256" w:lineRule="auto"/>
              <w:rPr>
                <w:kern w:val="2"/>
                <w:lang w:val="en-US"/>
              </w:rPr>
            </w:pPr>
          </w:p>
        </w:tc>
      </w:tr>
      <w:tr w:rsidR="00E54480" w14:paraId="3D877CE3" w14:textId="77777777" w:rsidTr="00E54480">
        <w:trPr>
          <w:trHeight w:val="340"/>
        </w:trPr>
        <w:tc>
          <w:tcPr>
            <w:tcW w:w="709" w:type="dxa"/>
            <w:tcBorders>
              <w:top w:val="nil"/>
              <w:left w:val="single" w:sz="6" w:space="0" w:color="auto"/>
              <w:bottom w:val="nil"/>
              <w:right w:val="nil"/>
            </w:tcBorders>
          </w:tcPr>
          <w:p w14:paraId="5342B852"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41A60452"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19009229"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45F3F69A"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3B484544"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5E961AF1"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3F947634" w14:textId="77777777" w:rsidR="00E54480" w:rsidRDefault="00E54480">
            <w:pPr>
              <w:spacing w:line="256" w:lineRule="auto"/>
              <w:rPr>
                <w:kern w:val="2"/>
                <w:lang w:val="en-US"/>
              </w:rPr>
            </w:pPr>
          </w:p>
        </w:tc>
      </w:tr>
      <w:tr w:rsidR="00E54480" w14:paraId="5D188EF6" w14:textId="77777777" w:rsidTr="00E54480">
        <w:tc>
          <w:tcPr>
            <w:tcW w:w="709" w:type="dxa"/>
            <w:tcBorders>
              <w:top w:val="single" w:sz="4" w:space="0" w:color="auto"/>
              <w:left w:val="single" w:sz="6" w:space="0" w:color="auto"/>
              <w:bottom w:val="nil"/>
              <w:right w:val="nil"/>
            </w:tcBorders>
          </w:tcPr>
          <w:p w14:paraId="11CEDBB2" w14:textId="77777777" w:rsidR="00E54480" w:rsidRDefault="00E54480">
            <w:pPr>
              <w:spacing w:line="256" w:lineRule="auto"/>
              <w:rPr>
                <w:kern w:val="2"/>
                <w:sz w:val="8"/>
                <w:szCs w:val="8"/>
                <w:lang w:val="en-US"/>
              </w:rPr>
            </w:pPr>
          </w:p>
        </w:tc>
        <w:tc>
          <w:tcPr>
            <w:tcW w:w="1276" w:type="dxa"/>
            <w:gridSpan w:val="2"/>
            <w:tcBorders>
              <w:top w:val="single" w:sz="4" w:space="0" w:color="auto"/>
              <w:left w:val="nil"/>
              <w:bottom w:val="nil"/>
              <w:right w:val="nil"/>
            </w:tcBorders>
          </w:tcPr>
          <w:p w14:paraId="47CEFD3A" w14:textId="77777777" w:rsidR="00E54480" w:rsidRDefault="00E54480">
            <w:pPr>
              <w:spacing w:line="256" w:lineRule="auto"/>
              <w:rPr>
                <w:kern w:val="2"/>
                <w:sz w:val="8"/>
                <w:szCs w:val="8"/>
                <w:lang w:val="en-US"/>
              </w:rPr>
            </w:pPr>
          </w:p>
        </w:tc>
        <w:tc>
          <w:tcPr>
            <w:tcW w:w="3402" w:type="dxa"/>
            <w:gridSpan w:val="2"/>
            <w:tcBorders>
              <w:top w:val="single" w:sz="4" w:space="0" w:color="auto"/>
              <w:left w:val="nil"/>
              <w:bottom w:val="nil"/>
              <w:right w:val="nil"/>
            </w:tcBorders>
          </w:tcPr>
          <w:p w14:paraId="6AD5716F" w14:textId="77777777" w:rsidR="00E54480" w:rsidRDefault="00E54480">
            <w:pPr>
              <w:spacing w:line="256" w:lineRule="auto"/>
              <w:rPr>
                <w:kern w:val="2"/>
                <w:sz w:val="8"/>
                <w:szCs w:val="8"/>
                <w:lang w:val="en-US"/>
              </w:rPr>
            </w:pPr>
          </w:p>
          <w:p w14:paraId="196DA796" w14:textId="77777777" w:rsidR="00E54480" w:rsidRDefault="00E54480">
            <w:pPr>
              <w:spacing w:line="256" w:lineRule="auto"/>
              <w:rPr>
                <w:kern w:val="2"/>
                <w:sz w:val="8"/>
                <w:szCs w:val="8"/>
                <w:lang w:val="en-US"/>
              </w:rPr>
            </w:pPr>
          </w:p>
          <w:p w14:paraId="1EC2ED80"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371E1055"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176555A3" w14:textId="77777777" w:rsidR="00E54480" w:rsidRDefault="00E54480">
            <w:pPr>
              <w:spacing w:line="256" w:lineRule="auto"/>
              <w:rPr>
                <w:kern w:val="2"/>
                <w:sz w:val="8"/>
                <w:szCs w:val="8"/>
                <w:lang w:val="en-US"/>
              </w:rPr>
            </w:pPr>
          </w:p>
        </w:tc>
        <w:tc>
          <w:tcPr>
            <w:tcW w:w="1417" w:type="dxa"/>
            <w:tcBorders>
              <w:top w:val="single" w:sz="4" w:space="0" w:color="auto"/>
              <w:left w:val="nil"/>
              <w:bottom w:val="nil"/>
              <w:right w:val="nil"/>
            </w:tcBorders>
          </w:tcPr>
          <w:p w14:paraId="25931001" w14:textId="77777777" w:rsidR="00E54480" w:rsidRDefault="00E54480">
            <w:pPr>
              <w:spacing w:line="256" w:lineRule="auto"/>
              <w:rPr>
                <w:kern w:val="2"/>
                <w:sz w:val="8"/>
                <w:szCs w:val="8"/>
                <w:lang w:val="en-US"/>
              </w:rPr>
            </w:pPr>
          </w:p>
        </w:tc>
        <w:tc>
          <w:tcPr>
            <w:tcW w:w="1418" w:type="dxa"/>
            <w:tcBorders>
              <w:top w:val="single" w:sz="4" w:space="0" w:color="auto"/>
              <w:left w:val="nil"/>
              <w:bottom w:val="nil"/>
              <w:right w:val="single" w:sz="6" w:space="0" w:color="auto"/>
            </w:tcBorders>
          </w:tcPr>
          <w:p w14:paraId="15D9BC46" w14:textId="77777777" w:rsidR="00E54480" w:rsidRDefault="00E54480">
            <w:pPr>
              <w:spacing w:line="256" w:lineRule="auto"/>
              <w:rPr>
                <w:kern w:val="2"/>
                <w:sz w:val="8"/>
                <w:szCs w:val="8"/>
                <w:lang w:val="en-US"/>
              </w:rPr>
            </w:pPr>
          </w:p>
        </w:tc>
      </w:tr>
      <w:tr w:rsidR="00E54480" w14:paraId="17F7275A" w14:textId="77777777" w:rsidTr="00E54480">
        <w:trPr>
          <w:trHeight w:val="340"/>
        </w:trPr>
        <w:tc>
          <w:tcPr>
            <w:tcW w:w="709" w:type="dxa"/>
            <w:tcBorders>
              <w:top w:val="single" w:sz="4" w:space="0" w:color="auto"/>
              <w:left w:val="single" w:sz="4" w:space="0" w:color="auto"/>
              <w:bottom w:val="single" w:sz="4" w:space="0" w:color="auto"/>
              <w:right w:val="nil"/>
            </w:tcBorders>
            <w:hideMark/>
          </w:tcPr>
          <w:p w14:paraId="123162CA" w14:textId="77777777" w:rsidR="00E54480" w:rsidRDefault="00E54480">
            <w:pPr>
              <w:spacing w:line="256" w:lineRule="auto"/>
              <w:rPr>
                <w:kern w:val="2"/>
                <w:lang w:val="en-US"/>
              </w:rPr>
            </w:pPr>
            <w:r>
              <w:rPr>
                <w:kern w:val="2"/>
                <w:lang w:val="en-US"/>
              </w:rPr>
              <w:t xml:space="preserve"> </w:t>
            </w:r>
          </w:p>
        </w:tc>
        <w:tc>
          <w:tcPr>
            <w:tcW w:w="1276" w:type="dxa"/>
            <w:gridSpan w:val="2"/>
            <w:tcBorders>
              <w:top w:val="single" w:sz="4" w:space="0" w:color="auto"/>
              <w:left w:val="nil"/>
              <w:bottom w:val="single" w:sz="4" w:space="0" w:color="auto"/>
              <w:right w:val="nil"/>
            </w:tcBorders>
          </w:tcPr>
          <w:p w14:paraId="0BA796AF"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374C6D00" w14:textId="77777777" w:rsidR="00E54480" w:rsidRDefault="00E54480">
            <w:pPr>
              <w:spacing w:line="256" w:lineRule="auto"/>
              <w:rPr>
                <w:kern w:val="2"/>
                <w:lang w:val="en-US"/>
              </w:rPr>
            </w:pPr>
            <w:r>
              <w:rPr>
                <w:kern w:val="2"/>
                <w:lang w:val="en-US"/>
              </w:rPr>
              <w:t>Total</w:t>
            </w:r>
          </w:p>
        </w:tc>
        <w:tc>
          <w:tcPr>
            <w:tcW w:w="1134" w:type="dxa"/>
            <w:tcBorders>
              <w:top w:val="single" w:sz="4" w:space="0" w:color="auto"/>
              <w:left w:val="nil"/>
              <w:bottom w:val="single" w:sz="4" w:space="0" w:color="auto"/>
              <w:right w:val="nil"/>
            </w:tcBorders>
          </w:tcPr>
          <w:p w14:paraId="09FE6009"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7EB6F43C"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4BC4A020"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513FCF0E" w14:textId="77777777" w:rsidR="00E54480" w:rsidRDefault="00E54480">
            <w:pPr>
              <w:spacing w:line="256" w:lineRule="auto"/>
              <w:rPr>
                <w:kern w:val="2"/>
                <w:lang w:val="en-US"/>
              </w:rPr>
            </w:pPr>
          </w:p>
        </w:tc>
      </w:tr>
      <w:tr w:rsidR="00E54480" w14:paraId="58FAB2EA" w14:textId="77777777" w:rsidTr="00E54480">
        <w:trPr>
          <w:trHeight w:val="340"/>
        </w:trPr>
        <w:tc>
          <w:tcPr>
            <w:tcW w:w="709" w:type="dxa"/>
            <w:tcBorders>
              <w:top w:val="single" w:sz="4" w:space="0" w:color="auto"/>
              <w:left w:val="single" w:sz="4" w:space="0" w:color="auto"/>
              <w:bottom w:val="single" w:sz="4" w:space="0" w:color="auto"/>
              <w:right w:val="nil"/>
            </w:tcBorders>
          </w:tcPr>
          <w:p w14:paraId="7FAD644F"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39EE28E1"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00A31516" w14:textId="77777777" w:rsidR="00E54480" w:rsidRDefault="00E54480">
            <w:pPr>
              <w:spacing w:line="256" w:lineRule="auto"/>
              <w:rPr>
                <w:kern w:val="2"/>
                <w:lang w:val="en-US"/>
              </w:rPr>
            </w:pPr>
            <w:r>
              <w:rPr>
                <w:kern w:val="2"/>
                <w:lang w:val="en-US"/>
              </w:rPr>
              <w:t>Cheltuieli de depozitare</w:t>
            </w:r>
          </w:p>
        </w:tc>
        <w:tc>
          <w:tcPr>
            <w:tcW w:w="1134" w:type="dxa"/>
            <w:tcBorders>
              <w:top w:val="single" w:sz="4" w:space="0" w:color="auto"/>
              <w:left w:val="nil"/>
              <w:bottom w:val="single" w:sz="4" w:space="0" w:color="auto"/>
              <w:right w:val="nil"/>
            </w:tcBorders>
          </w:tcPr>
          <w:p w14:paraId="0B6C9C33"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60B114A3"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04719AD5"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154D7E80" w14:textId="77777777" w:rsidR="00E54480" w:rsidRDefault="00E54480">
            <w:pPr>
              <w:spacing w:line="256" w:lineRule="auto"/>
              <w:rPr>
                <w:kern w:val="2"/>
                <w:lang w:val="en-US"/>
              </w:rPr>
            </w:pPr>
          </w:p>
        </w:tc>
      </w:tr>
      <w:tr w:rsidR="00E54480" w14:paraId="4B783E86" w14:textId="77777777" w:rsidTr="00E54480">
        <w:trPr>
          <w:trHeight w:val="160"/>
        </w:trPr>
        <w:tc>
          <w:tcPr>
            <w:tcW w:w="709" w:type="dxa"/>
            <w:tcBorders>
              <w:top w:val="single" w:sz="4" w:space="0" w:color="auto"/>
              <w:left w:val="single" w:sz="6" w:space="0" w:color="auto"/>
              <w:bottom w:val="single" w:sz="4" w:space="0" w:color="auto"/>
              <w:right w:val="nil"/>
            </w:tcBorders>
          </w:tcPr>
          <w:p w14:paraId="24AEA09D" w14:textId="77777777" w:rsidR="00E54480" w:rsidRDefault="00E54480">
            <w:pPr>
              <w:spacing w:line="256" w:lineRule="auto"/>
              <w:rPr>
                <w:kern w:val="2"/>
                <w:lang w:val="en-US"/>
              </w:rPr>
            </w:pPr>
          </w:p>
        </w:tc>
        <w:tc>
          <w:tcPr>
            <w:tcW w:w="709" w:type="dxa"/>
            <w:tcBorders>
              <w:top w:val="single" w:sz="4" w:space="0" w:color="auto"/>
              <w:left w:val="nil"/>
              <w:bottom w:val="single" w:sz="4" w:space="0" w:color="auto"/>
              <w:right w:val="nil"/>
            </w:tcBorders>
          </w:tcPr>
          <w:p w14:paraId="5A546633"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72E19116" w14:textId="77777777" w:rsidR="00E54480" w:rsidRDefault="00E54480">
            <w:pPr>
              <w:spacing w:line="256" w:lineRule="auto"/>
              <w:rPr>
                <w:kern w:val="2"/>
                <w:lang w:val="en-US"/>
              </w:rPr>
            </w:pPr>
          </w:p>
        </w:tc>
        <w:tc>
          <w:tcPr>
            <w:tcW w:w="2693" w:type="dxa"/>
            <w:tcBorders>
              <w:top w:val="single" w:sz="4" w:space="0" w:color="auto"/>
              <w:left w:val="nil"/>
              <w:bottom w:val="single" w:sz="4" w:space="0" w:color="auto"/>
              <w:right w:val="nil"/>
            </w:tcBorders>
            <w:hideMark/>
          </w:tcPr>
          <w:p w14:paraId="5287DBAC" w14:textId="77777777" w:rsidR="00E54480" w:rsidRDefault="00E54480">
            <w:pPr>
              <w:spacing w:line="256" w:lineRule="auto"/>
              <w:rPr>
                <w:kern w:val="2"/>
                <w:sz w:val="8"/>
                <w:szCs w:val="8"/>
                <w:lang w:val="en-US"/>
              </w:rPr>
            </w:pPr>
            <w:r>
              <w:rPr>
                <w:b/>
                <w:bCs/>
                <w:kern w:val="2"/>
                <w:lang w:val="en-US"/>
              </w:rPr>
              <w:t xml:space="preserve">Total </w:t>
            </w:r>
            <w:r>
              <w:rPr>
                <w:b/>
                <w:bCs/>
                <w:kern w:val="2"/>
                <w:sz w:val="22"/>
                <w:szCs w:val="22"/>
                <w:lang w:val="en-US"/>
              </w:rPr>
              <w:t>UTILAJ TERMOMECANIC</w:t>
            </w:r>
          </w:p>
        </w:tc>
        <w:tc>
          <w:tcPr>
            <w:tcW w:w="1134" w:type="dxa"/>
            <w:tcBorders>
              <w:top w:val="single" w:sz="4" w:space="0" w:color="auto"/>
              <w:left w:val="nil"/>
              <w:bottom w:val="single" w:sz="4" w:space="0" w:color="auto"/>
              <w:right w:val="nil"/>
            </w:tcBorders>
            <w:hideMark/>
          </w:tcPr>
          <w:p w14:paraId="410337DE" w14:textId="77777777" w:rsidR="00E54480" w:rsidRDefault="00E54480">
            <w:pPr>
              <w:spacing w:line="256" w:lineRule="auto"/>
              <w:rPr>
                <w:kern w:val="2"/>
                <w:lang w:val="en-US"/>
              </w:rPr>
            </w:pPr>
            <w:r>
              <w:rPr>
                <w:b/>
                <w:bCs/>
                <w:kern w:val="2"/>
                <w:lang w:val="en-US"/>
              </w:rPr>
              <w:t xml:space="preserve">            </w:t>
            </w:r>
          </w:p>
        </w:tc>
        <w:tc>
          <w:tcPr>
            <w:tcW w:w="1134" w:type="dxa"/>
            <w:tcBorders>
              <w:top w:val="single" w:sz="4" w:space="0" w:color="auto"/>
              <w:left w:val="nil"/>
              <w:bottom w:val="single" w:sz="4" w:space="0" w:color="auto"/>
              <w:right w:val="nil"/>
            </w:tcBorders>
          </w:tcPr>
          <w:p w14:paraId="33830615"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448D2394" w14:textId="77777777" w:rsidR="00E54480" w:rsidRDefault="00E54480">
            <w:pPr>
              <w:spacing w:line="256" w:lineRule="auto"/>
              <w:rPr>
                <w:kern w:val="2"/>
                <w:lang w:val="en-US"/>
              </w:rPr>
            </w:pPr>
          </w:p>
        </w:tc>
        <w:tc>
          <w:tcPr>
            <w:tcW w:w="1418" w:type="dxa"/>
            <w:tcBorders>
              <w:top w:val="single" w:sz="4" w:space="0" w:color="auto"/>
              <w:left w:val="nil"/>
              <w:bottom w:val="single" w:sz="4" w:space="0" w:color="auto"/>
              <w:right w:val="single" w:sz="6" w:space="0" w:color="auto"/>
            </w:tcBorders>
          </w:tcPr>
          <w:p w14:paraId="759AB755" w14:textId="77777777" w:rsidR="00E54480" w:rsidRDefault="00E54480">
            <w:pPr>
              <w:spacing w:line="256" w:lineRule="auto"/>
              <w:rPr>
                <w:b/>
                <w:bCs/>
                <w:kern w:val="2"/>
                <w:lang w:val="en-US"/>
              </w:rPr>
            </w:pPr>
          </w:p>
        </w:tc>
      </w:tr>
      <w:tr w:rsidR="00E54480" w14:paraId="403A745A" w14:textId="77777777" w:rsidTr="00E54480">
        <w:tc>
          <w:tcPr>
            <w:tcW w:w="709" w:type="dxa"/>
            <w:tcBorders>
              <w:top w:val="nil"/>
              <w:left w:val="single" w:sz="6" w:space="0" w:color="auto"/>
              <w:bottom w:val="nil"/>
              <w:right w:val="nil"/>
            </w:tcBorders>
            <w:hideMark/>
          </w:tcPr>
          <w:p w14:paraId="5F038441" w14:textId="77777777" w:rsidR="00E54480" w:rsidRDefault="00E54480">
            <w:pPr>
              <w:spacing w:line="256" w:lineRule="auto"/>
              <w:jc w:val="center"/>
              <w:rPr>
                <w:kern w:val="2"/>
                <w:lang w:val="en-US"/>
              </w:rPr>
            </w:pPr>
            <w:r>
              <w:rPr>
                <w:kern w:val="2"/>
                <w:lang w:val="en-US"/>
              </w:rPr>
              <w:t xml:space="preserve"> </w:t>
            </w:r>
          </w:p>
        </w:tc>
        <w:tc>
          <w:tcPr>
            <w:tcW w:w="1276" w:type="dxa"/>
            <w:gridSpan w:val="2"/>
            <w:tcBorders>
              <w:top w:val="nil"/>
              <w:left w:val="single" w:sz="6" w:space="0" w:color="auto"/>
              <w:bottom w:val="nil"/>
              <w:right w:val="nil"/>
            </w:tcBorders>
          </w:tcPr>
          <w:p w14:paraId="24F588D5"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single" w:sz="6" w:space="0" w:color="auto"/>
            </w:tcBorders>
          </w:tcPr>
          <w:p w14:paraId="7A8F1756" w14:textId="77777777" w:rsidR="00E54480" w:rsidRDefault="00E54480">
            <w:pPr>
              <w:spacing w:line="256" w:lineRule="auto"/>
              <w:rPr>
                <w:b/>
                <w:bCs/>
                <w:kern w:val="2"/>
                <w:sz w:val="22"/>
                <w:szCs w:val="22"/>
                <w:lang w:val="en-US"/>
              </w:rPr>
            </w:pPr>
            <w:r>
              <w:rPr>
                <w:b/>
                <w:bCs/>
                <w:kern w:val="2"/>
                <w:sz w:val="22"/>
                <w:szCs w:val="22"/>
                <w:lang w:val="en-US"/>
              </w:rPr>
              <w:t>4. LUCRARI DE PUNERE IN FUNCTIUNE UTILAJ TERMOMECANIC</w:t>
            </w:r>
          </w:p>
          <w:p w14:paraId="5E7F34C7"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51189DEB" w14:textId="77777777" w:rsidR="00E54480" w:rsidRDefault="00E54480">
            <w:pPr>
              <w:spacing w:line="256" w:lineRule="auto"/>
              <w:rPr>
                <w:b/>
                <w:bCs/>
                <w:kern w:val="2"/>
                <w:sz w:val="22"/>
                <w:szCs w:val="22"/>
                <w:lang w:val="en-US"/>
              </w:rPr>
            </w:pPr>
          </w:p>
        </w:tc>
        <w:tc>
          <w:tcPr>
            <w:tcW w:w="1134" w:type="dxa"/>
            <w:tcBorders>
              <w:top w:val="nil"/>
              <w:left w:val="single" w:sz="6" w:space="0" w:color="auto"/>
              <w:bottom w:val="nil"/>
              <w:right w:val="nil"/>
            </w:tcBorders>
          </w:tcPr>
          <w:p w14:paraId="386F223A"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1A80ED74" w14:textId="77777777" w:rsidR="00E54480" w:rsidRDefault="00E54480">
            <w:pPr>
              <w:spacing w:line="256" w:lineRule="auto"/>
              <w:rPr>
                <w:kern w:val="2"/>
                <w:lang w:val="en-US"/>
              </w:rPr>
            </w:pPr>
          </w:p>
        </w:tc>
        <w:tc>
          <w:tcPr>
            <w:tcW w:w="1418" w:type="dxa"/>
            <w:tcBorders>
              <w:top w:val="nil"/>
              <w:left w:val="single" w:sz="6" w:space="0" w:color="auto"/>
              <w:bottom w:val="nil"/>
              <w:right w:val="single" w:sz="6" w:space="0" w:color="auto"/>
            </w:tcBorders>
          </w:tcPr>
          <w:p w14:paraId="5F224192" w14:textId="77777777" w:rsidR="00E54480" w:rsidRDefault="00E54480">
            <w:pPr>
              <w:spacing w:line="256" w:lineRule="auto"/>
              <w:rPr>
                <w:kern w:val="2"/>
                <w:lang w:val="en-US"/>
              </w:rPr>
            </w:pPr>
          </w:p>
        </w:tc>
      </w:tr>
      <w:tr w:rsidR="00E54480" w14:paraId="1A341D02"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1D8E7345" w14:textId="77777777" w:rsidR="00E54480" w:rsidRDefault="00E54480">
            <w:pPr>
              <w:spacing w:line="256" w:lineRule="auto"/>
              <w:rPr>
                <w:kern w:val="2"/>
                <w:lang w:val="en-US"/>
              </w:rPr>
            </w:pPr>
            <w:r>
              <w:rPr>
                <w:kern w:val="2"/>
                <w:lang w:val="en-US"/>
              </w:rPr>
              <w:t>53</w:t>
            </w:r>
          </w:p>
        </w:tc>
        <w:tc>
          <w:tcPr>
            <w:tcW w:w="1276" w:type="dxa"/>
            <w:gridSpan w:val="2"/>
            <w:tcBorders>
              <w:top w:val="single" w:sz="4" w:space="0" w:color="auto"/>
              <w:left w:val="single" w:sz="6" w:space="0" w:color="auto"/>
              <w:bottom w:val="single" w:sz="4" w:space="0" w:color="auto"/>
              <w:right w:val="single" w:sz="6" w:space="0" w:color="auto"/>
            </w:tcBorders>
          </w:tcPr>
          <w:p w14:paraId="7CE8D7FC" w14:textId="77777777" w:rsidR="00E54480" w:rsidRDefault="00E54480">
            <w:pPr>
              <w:spacing w:line="256" w:lineRule="auto"/>
              <w:rPr>
                <w:kern w:val="2"/>
                <w:lang w:val="en-US"/>
              </w:rPr>
            </w:pPr>
            <w:r>
              <w:rPr>
                <w:kern w:val="2"/>
                <w:lang w:val="en-US"/>
              </w:rPr>
              <w:t>1-09-003-1</w:t>
            </w:r>
          </w:p>
          <w:p w14:paraId="0BB2C80D"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64B1449B"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Lucrari de reglare ajustare Contor  energie termica MULTICAL, producator Kamstrup A/S cu filet, livrat in set cu integrator electronic Multical 403 - 1 buc., debitmetru G=2.5 mc/h DN 20 cu filet - 1 buc., sensor de temperatura Pt 500 - 2 buc, teaca penru sensor de temperatura - 2 buc.</w:t>
            </w:r>
            <w:r>
              <w:rPr>
                <w:rFonts w:ascii="Times New Roman CYR" w:hAnsi="Times New Roman CYR"/>
                <w:kern w:val="2"/>
                <w:sz w:val="16"/>
                <w:szCs w:val="16"/>
                <w:lang w:val="en-US"/>
              </w:rPr>
              <w:t xml:space="preserve"> </w:t>
            </w:r>
          </w:p>
          <w:p w14:paraId="7FA1DCC0"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F9EA7E9"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049C80B9"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0302DC0E"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1FC0A3F5"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3C5EC18D" w14:textId="77777777" w:rsidR="00E54480" w:rsidRDefault="00E54480">
            <w:pPr>
              <w:spacing w:line="256" w:lineRule="auto"/>
              <w:jc w:val="center"/>
              <w:rPr>
                <w:kern w:val="2"/>
                <w:lang w:val="en-US"/>
              </w:rPr>
            </w:pPr>
          </w:p>
        </w:tc>
      </w:tr>
      <w:tr w:rsidR="00E54480" w14:paraId="75EAF558" w14:textId="77777777" w:rsidTr="00E54480">
        <w:tc>
          <w:tcPr>
            <w:tcW w:w="709" w:type="dxa"/>
            <w:tcBorders>
              <w:top w:val="nil"/>
              <w:left w:val="single" w:sz="6" w:space="0" w:color="auto"/>
              <w:bottom w:val="single" w:sz="2" w:space="0" w:color="auto"/>
              <w:right w:val="single" w:sz="6" w:space="0" w:color="auto"/>
            </w:tcBorders>
          </w:tcPr>
          <w:p w14:paraId="5C49A6F3"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0968E39" w14:textId="77777777" w:rsidR="00E54480" w:rsidRDefault="00E54480">
            <w:pPr>
              <w:spacing w:line="256" w:lineRule="auto"/>
              <w:jc w:val="center"/>
              <w:rPr>
                <w:kern w:val="2"/>
                <w:sz w:val="16"/>
                <w:szCs w:val="16"/>
                <w:lang w:val="en-US"/>
              </w:rPr>
            </w:pPr>
            <w:r>
              <w:rPr>
                <w:kern w:val="2"/>
                <w:sz w:val="16"/>
                <w:szCs w:val="16"/>
                <w:lang w:val="en-US"/>
              </w:rPr>
              <w:t>5</w:t>
            </w:r>
          </w:p>
        </w:tc>
        <w:tc>
          <w:tcPr>
            <w:tcW w:w="3402" w:type="dxa"/>
            <w:gridSpan w:val="2"/>
            <w:tcBorders>
              <w:top w:val="nil"/>
              <w:left w:val="single" w:sz="6" w:space="0" w:color="auto"/>
              <w:bottom w:val="single" w:sz="2" w:space="0" w:color="auto"/>
              <w:right w:val="single" w:sz="6" w:space="0" w:color="auto"/>
            </w:tcBorders>
            <w:hideMark/>
          </w:tcPr>
          <w:p w14:paraId="7ADAE14B" w14:textId="77777777" w:rsidR="00E54480" w:rsidRDefault="00E54480">
            <w:pPr>
              <w:spacing w:line="256" w:lineRule="auto"/>
              <w:rPr>
                <w:kern w:val="2"/>
                <w:lang w:val="en-US"/>
              </w:rPr>
            </w:pPr>
            <w:r>
              <w:rPr>
                <w:kern w:val="2"/>
                <w:lang w:val="en-US"/>
              </w:rPr>
              <w:t>Specialist</w:t>
            </w:r>
          </w:p>
        </w:tc>
        <w:tc>
          <w:tcPr>
            <w:tcW w:w="1134" w:type="dxa"/>
            <w:tcBorders>
              <w:top w:val="nil"/>
              <w:left w:val="single" w:sz="6" w:space="0" w:color="auto"/>
              <w:bottom w:val="single" w:sz="2" w:space="0" w:color="auto"/>
              <w:right w:val="single" w:sz="6" w:space="0" w:color="auto"/>
            </w:tcBorders>
            <w:hideMark/>
          </w:tcPr>
          <w:p w14:paraId="3A01EA1D"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67F3BB7"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0A22CBE0"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73F41588" w14:textId="77777777" w:rsidR="00E54480" w:rsidRDefault="00E54480">
            <w:pPr>
              <w:spacing w:line="256" w:lineRule="auto"/>
              <w:rPr>
                <w:kern w:val="2"/>
                <w:lang w:val="en-US"/>
              </w:rPr>
            </w:pPr>
          </w:p>
        </w:tc>
      </w:tr>
      <w:tr w:rsidR="00E54480" w14:paraId="66405752" w14:textId="77777777" w:rsidTr="00E54480">
        <w:trPr>
          <w:trHeight w:val="340"/>
        </w:trPr>
        <w:tc>
          <w:tcPr>
            <w:tcW w:w="709" w:type="dxa"/>
            <w:tcBorders>
              <w:top w:val="nil"/>
              <w:left w:val="single" w:sz="6" w:space="0" w:color="auto"/>
              <w:bottom w:val="nil"/>
              <w:right w:val="nil"/>
            </w:tcBorders>
          </w:tcPr>
          <w:p w14:paraId="51D32362"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2C014E87"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492E6869"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1468560B"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01B9ABEE"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B058B53"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2EBEBC08" w14:textId="77777777" w:rsidR="00E54480" w:rsidRDefault="00E54480">
            <w:pPr>
              <w:spacing w:line="256" w:lineRule="auto"/>
              <w:rPr>
                <w:kern w:val="2"/>
                <w:lang w:val="en-US"/>
              </w:rPr>
            </w:pPr>
          </w:p>
        </w:tc>
      </w:tr>
      <w:tr w:rsidR="00E54480" w14:paraId="722E1AED" w14:textId="77777777" w:rsidTr="00E54480">
        <w:tc>
          <w:tcPr>
            <w:tcW w:w="709" w:type="dxa"/>
            <w:tcBorders>
              <w:top w:val="single" w:sz="4" w:space="0" w:color="auto"/>
              <w:left w:val="single" w:sz="6" w:space="0" w:color="auto"/>
              <w:bottom w:val="single" w:sz="4" w:space="0" w:color="auto"/>
              <w:right w:val="single" w:sz="6" w:space="0" w:color="auto"/>
            </w:tcBorders>
            <w:hideMark/>
          </w:tcPr>
          <w:p w14:paraId="4D62CB84" w14:textId="77777777" w:rsidR="00E54480" w:rsidRDefault="00E54480">
            <w:pPr>
              <w:spacing w:line="256" w:lineRule="auto"/>
              <w:rPr>
                <w:kern w:val="2"/>
                <w:lang w:val="en-US"/>
              </w:rPr>
            </w:pPr>
            <w:r>
              <w:rPr>
                <w:kern w:val="2"/>
                <w:lang w:val="en-US"/>
              </w:rPr>
              <w:t>54</w:t>
            </w:r>
          </w:p>
        </w:tc>
        <w:tc>
          <w:tcPr>
            <w:tcW w:w="1276" w:type="dxa"/>
            <w:gridSpan w:val="2"/>
            <w:tcBorders>
              <w:top w:val="single" w:sz="4" w:space="0" w:color="auto"/>
              <w:left w:val="single" w:sz="6" w:space="0" w:color="auto"/>
              <w:bottom w:val="single" w:sz="4" w:space="0" w:color="auto"/>
              <w:right w:val="single" w:sz="6" w:space="0" w:color="auto"/>
            </w:tcBorders>
          </w:tcPr>
          <w:p w14:paraId="622661EA" w14:textId="77777777" w:rsidR="00E54480" w:rsidRDefault="00E54480">
            <w:pPr>
              <w:spacing w:line="256" w:lineRule="auto"/>
              <w:rPr>
                <w:kern w:val="2"/>
                <w:lang w:val="en-US"/>
              </w:rPr>
            </w:pPr>
            <w:r>
              <w:rPr>
                <w:kern w:val="2"/>
                <w:lang w:val="en-US"/>
              </w:rPr>
              <w:t>1-09-001-1</w:t>
            </w:r>
          </w:p>
          <w:p w14:paraId="75873B7A" w14:textId="77777777" w:rsidR="00E54480" w:rsidRDefault="00E54480">
            <w:pPr>
              <w:spacing w:line="256" w:lineRule="auto"/>
              <w:rPr>
                <w:kern w:val="2"/>
                <w:lang w:val="en-US"/>
              </w:rPr>
            </w:pPr>
          </w:p>
        </w:tc>
        <w:tc>
          <w:tcPr>
            <w:tcW w:w="3402" w:type="dxa"/>
            <w:gridSpan w:val="2"/>
            <w:tcBorders>
              <w:top w:val="single" w:sz="4" w:space="0" w:color="auto"/>
              <w:left w:val="single" w:sz="6" w:space="0" w:color="auto"/>
              <w:bottom w:val="single" w:sz="4" w:space="0" w:color="auto"/>
              <w:right w:val="single" w:sz="6" w:space="0" w:color="auto"/>
            </w:tcBorders>
          </w:tcPr>
          <w:p w14:paraId="60019F9E" w14:textId="77777777" w:rsidR="00E54480" w:rsidRDefault="00E54480">
            <w:pPr>
              <w:adjustRightInd w:val="0"/>
              <w:spacing w:line="256" w:lineRule="auto"/>
              <w:rPr>
                <w:rFonts w:ascii="Times New Roman CYR" w:hAnsi="Times New Roman CYR"/>
                <w:kern w:val="2"/>
                <w:sz w:val="16"/>
                <w:szCs w:val="16"/>
                <w:lang w:val="en-US"/>
              </w:rPr>
            </w:pPr>
            <w:r>
              <w:rPr>
                <w:kern w:val="2"/>
                <w:lang w:val="en-US"/>
              </w:rPr>
              <w:t>Lucrari de reglare кegulator de presiune diferentiala DN15 Kvs 2,5m3//h, diapazon de reglare 0,3-2,0bar</w:t>
            </w:r>
            <w:r>
              <w:rPr>
                <w:rFonts w:ascii="Times New Roman CYR" w:hAnsi="Times New Roman CYR"/>
                <w:kern w:val="2"/>
                <w:sz w:val="16"/>
                <w:szCs w:val="16"/>
                <w:lang w:val="en-US"/>
              </w:rPr>
              <w:t xml:space="preserve"> </w:t>
            </w:r>
          </w:p>
          <w:p w14:paraId="39556A9B" w14:textId="77777777" w:rsidR="00E54480" w:rsidRDefault="00E54480">
            <w:pPr>
              <w:spacing w:line="256" w:lineRule="auto"/>
              <w:rPr>
                <w:kern w:val="2"/>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CE79FF7" w14:textId="77777777" w:rsidR="00E54480" w:rsidRDefault="00E5448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tcPr>
          <w:p w14:paraId="7CF09088" w14:textId="77777777" w:rsidR="00E54480" w:rsidRDefault="00E54480">
            <w:pPr>
              <w:adjustRightInd w:val="0"/>
              <w:spacing w:line="256" w:lineRule="auto"/>
              <w:jc w:val="center"/>
              <w:rPr>
                <w:rFonts w:ascii="Arial CYR" w:hAnsi="Arial CYR"/>
                <w:kern w:val="2"/>
                <w:lang w:val="en-US"/>
              </w:rPr>
            </w:pPr>
            <w:r>
              <w:rPr>
                <w:rFonts w:ascii="Arial CYR" w:hAnsi="Arial CYR"/>
                <w:kern w:val="2"/>
                <w:lang w:val="en-US"/>
              </w:rPr>
              <w:t>1,0000</w:t>
            </w:r>
          </w:p>
          <w:p w14:paraId="33E5AE63" w14:textId="77777777" w:rsidR="00E54480" w:rsidRDefault="00E54480">
            <w:pPr>
              <w:spacing w:line="256" w:lineRule="auto"/>
              <w:jc w:val="center"/>
              <w:rPr>
                <w:kern w:val="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14:paraId="0D5FE4E8" w14:textId="77777777" w:rsidR="00E54480" w:rsidRDefault="00E54480">
            <w:pPr>
              <w:spacing w:line="256" w:lineRule="auto"/>
              <w:jc w:val="center"/>
              <w:rPr>
                <w:kern w:val="2"/>
                <w:lang w:val="en-US"/>
              </w:rPr>
            </w:pPr>
          </w:p>
        </w:tc>
        <w:tc>
          <w:tcPr>
            <w:tcW w:w="1419" w:type="dxa"/>
            <w:tcBorders>
              <w:top w:val="single" w:sz="4" w:space="0" w:color="auto"/>
              <w:left w:val="single" w:sz="6" w:space="0" w:color="auto"/>
              <w:bottom w:val="single" w:sz="4" w:space="0" w:color="auto"/>
              <w:right w:val="single" w:sz="6" w:space="0" w:color="auto"/>
            </w:tcBorders>
            <w:vAlign w:val="center"/>
          </w:tcPr>
          <w:p w14:paraId="32DD6310" w14:textId="77777777" w:rsidR="00E54480" w:rsidRDefault="00E54480">
            <w:pPr>
              <w:spacing w:line="256" w:lineRule="auto"/>
              <w:jc w:val="center"/>
              <w:rPr>
                <w:kern w:val="2"/>
                <w:lang w:val="en-US"/>
              </w:rPr>
            </w:pPr>
          </w:p>
        </w:tc>
      </w:tr>
      <w:tr w:rsidR="00E54480" w14:paraId="06692D3D" w14:textId="77777777" w:rsidTr="00E54480">
        <w:tc>
          <w:tcPr>
            <w:tcW w:w="709" w:type="dxa"/>
            <w:tcBorders>
              <w:top w:val="nil"/>
              <w:left w:val="single" w:sz="6" w:space="0" w:color="auto"/>
              <w:bottom w:val="single" w:sz="2" w:space="0" w:color="auto"/>
              <w:right w:val="single" w:sz="6" w:space="0" w:color="auto"/>
            </w:tcBorders>
          </w:tcPr>
          <w:p w14:paraId="6DCBE630" w14:textId="77777777" w:rsidR="00E54480" w:rsidRDefault="00E54480">
            <w:pPr>
              <w:spacing w:line="256" w:lineRule="auto"/>
              <w:rPr>
                <w:kern w:val="2"/>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24AB573" w14:textId="77777777" w:rsidR="00E54480" w:rsidRDefault="00E54480">
            <w:pPr>
              <w:spacing w:line="256" w:lineRule="auto"/>
              <w:jc w:val="center"/>
              <w:rPr>
                <w:kern w:val="2"/>
                <w:sz w:val="16"/>
                <w:szCs w:val="16"/>
                <w:lang w:val="en-US"/>
              </w:rPr>
            </w:pPr>
            <w:r>
              <w:rPr>
                <w:kern w:val="2"/>
                <w:sz w:val="16"/>
                <w:szCs w:val="16"/>
                <w:lang w:val="en-US"/>
              </w:rPr>
              <w:t>5</w:t>
            </w:r>
          </w:p>
        </w:tc>
        <w:tc>
          <w:tcPr>
            <w:tcW w:w="3402" w:type="dxa"/>
            <w:gridSpan w:val="2"/>
            <w:tcBorders>
              <w:top w:val="nil"/>
              <w:left w:val="single" w:sz="6" w:space="0" w:color="auto"/>
              <w:bottom w:val="single" w:sz="2" w:space="0" w:color="auto"/>
              <w:right w:val="single" w:sz="6" w:space="0" w:color="auto"/>
            </w:tcBorders>
            <w:hideMark/>
          </w:tcPr>
          <w:p w14:paraId="471FD9EA" w14:textId="77777777" w:rsidR="00E54480" w:rsidRDefault="00E54480">
            <w:pPr>
              <w:spacing w:line="256" w:lineRule="auto"/>
              <w:rPr>
                <w:kern w:val="2"/>
                <w:lang w:val="en-US"/>
              </w:rPr>
            </w:pPr>
            <w:r>
              <w:rPr>
                <w:kern w:val="2"/>
                <w:lang w:val="en-US"/>
              </w:rPr>
              <w:t>Specialist</w:t>
            </w:r>
          </w:p>
        </w:tc>
        <w:tc>
          <w:tcPr>
            <w:tcW w:w="1134" w:type="dxa"/>
            <w:tcBorders>
              <w:top w:val="nil"/>
              <w:left w:val="single" w:sz="6" w:space="0" w:color="auto"/>
              <w:bottom w:val="single" w:sz="2" w:space="0" w:color="auto"/>
              <w:right w:val="single" w:sz="6" w:space="0" w:color="auto"/>
            </w:tcBorders>
            <w:hideMark/>
          </w:tcPr>
          <w:p w14:paraId="2BF7B762" w14:textId="77777777" w:rsidR="00E54480" w:rsidRDefault="00E5448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42E81E" w14:textId="77777777" w:rsidR="00E54480" w:rsidRDefault="00E54480">
            <w:pPr>
              <w:spacing w:line="256" w:lineRule="auto"/>
              <w:rPr>
                <w:kern w:val="2"/>
                <w:lang w:val="en-US"/>
              </w:rPr>
            </w:pPr>
            <w:r>
              <w:rPr>
                <w:kern w:val="2"/>
                <w:lang w:val="en-US"/>
              </w:rPr>
              <w:t>2,0000</w:t>
            </w:r>
          </w:p>
        </w:tc>
        <w:tc>
          <w:tcPr>
            <w:tcW w:w="1417" w:type="dxa"/>
            <w:tcBorders>
              <w:top w:val="nil"/>
              <w:left w:val="single" w:sz="6" w:space="0" w:color="auto"/>
              <w:bottom w:val="single" w:sz="2" w:space="0" w:color="auto"/>
              <w:right w:val="single" w:sz="6" w:space="0" w:color="auto"/>
            </w:tcBorders>
          </w:tcPr>
          <w:p w14:paraId="76CFA59B" w14:textId="77777777" w:rsidR="00E54480" w:rsidRDefault="00E54480">
            <w:pPr>
              <w:spacing w:line="256" w:lineRule="auto"/>
              <w:rPr>
                <w:kern w:val="2"/>
                <w:lang w:val="en-US"/>
              </w:rPr>
            </w:pPr>
          </w:p>
        </w:tc>
        <w:tc>
          <w:tcPr>
            <w:tcW w:w="1420" w:type="dxa"/>
            <w:tcBorders>
              <w:top w:val="nil"/>
              <w:left w:val="single" w:sz="6" w:space="0" w:color="auto"/>
              <w:bottom w:val="single" w:sz="2" w:space="0" w:color="auto"/>
              <w:right w:val="single" w:sz="6" w:space="0" w:color="auto"/>
            </w:tcBorders>
          </w:tcPr>
          <w:p w14:paraId="17111BEE" w14:textId="77777777" w:rsidR="00E54480" w:rsidRDefault="00E54480">
            <w:pPr>
              <w:spacing w:line="256" w:lineRule="auto"/>
              <w:rPr>
                <w:kern w:val="2"/>
                <w:lang w:val="en-US"/>
              </w:rPr>
            </w:pPr>
          </w:p>
        </w:tc>
      </w:tr>
      <w:tr w:rsidR="00E54480" w14:paraId="484A6EC1" w14:textId="77777777" w:rsidTr="00E54480">
        <w:trPr>
          <w:trHeight w:val="340"/>
        </w:trPr>
        <w:tc>
          <w:tcPr>
            <w:tcW w:w="709" w:type="dxa"/>
            <w:tcBorders>
              <w:top w:val="nil"/>
              <w:left w:val="single" w:sz="6" w:space="0" w:color="auto"/>
              <w:bottom w:val="nil"/>
              <w:right w:val="nil"/>
            </w:tcBorders>
          </w:tcPr>
          <w:p w14:paraId="0BF94458" w14:textId="77777777" w:rsidR="00E54480" w:rsidRDefault="00E54480">
            <w:pPr>
              <w:spacing w:line="256" w:lineRule="auto"/>
              <w:rPr>
                <w:kern w:val="2"/>
                <w:lang w:val="en-US"/>
              </w:rPr>
            </w:pPr>
          </w:p>
        </w:tc>
        <w:tc>
          <w:tcPr>
            <w:tcW w:w="1276" w:type="dxa"/>
            <w:gridSpan w:val="2"/>
            <w:tcBorders>
              <w:top w:val="nil"/>
              <w:left w:val="single" w:sz="6" w:space="0" w:color="auto"/>
              <w:bottom w:val="nil"/>
              <w:right w:val="nil"/>
            </w:tcBorders>
          </w:tcPr>
          <w:p w14:paraId="74BFACDF" w14:textId="77777777" w:rsidR="00E54480" w:rsidRDefault="00E54480">
            <w:pPr>
              <w:spacing w:line="256" w:lineRule="auto"/>
              <w:rPr>
                <w:kern w:val="2"/>
                <w:lang w:val="en-US"/>
              </w:rPr>
            </w:pPr>
          </w:p>
        </w:tc>
        <w:tc>
          <w:tcPr>
            <w:tcW w:w="3402" w:type="dxa"/>
            <w:gridSpan w:val="2"/>
            <w:tcBorders>
              <w:top w:val="nil"/>
              <w:left w:val="single" w:sz="6" w:space="0" w:color="auto"/>
              <w:bottom w:val="nil"/>
              <w:right w:val="nil"/>
            </w:tcBorders>
            <w:hideMark/>
          </w:tcPr>
          <w:p w14:paraId="7857DD18" w14:textId="77777777" w:rsidR="00E54480" w:rsidRDefault="00E54480">
            <w:pPr>
              <w:spacing w:line="256" w:lineRule="auto"/>
              <w:rPr>
                <w:i/>
                <w:iCs/>
                <w:kern w:val="2"/>
                <w:lang w:val="en-US"/>
              </w:rPr>
            </w:pPr>
            <w:r>
              <w:rPr>
                <w:i/>
                <w:iCs/>
                <w:kern w:val="2"/>
                <w:lang w:val="en-US"/>
              </w:rPr>
              <w:t>Total</w:t>
            </w:r>
          </w:p>
        </w:tc>
        <w:tc>
          <w:tcPr>
            <w:tcW w:w="1134" w:type="dxa"/>
            <w:tcBorders>
              <w:top w:val="nil"/>
              <w:left w:val="single" w:sz="6" w:space="0" w:color="auto"/>
              <w:bottom w:val="nil"/>
              <w:right w:val="nil"/>
            </w:tcBorders>
          </w:tcPr>
          <w:p w14:paraId="5DC9EC1C" w14:textId="77777777" w:rsidR="00E54480" w:rsidRDefault="00E54480">
            <w:pPr>
              <w:spacing w:line="256" w:lineRule="auto"/>
              <w:rPr>
                <w:kern w:val="2"/>
                <w:lang w:val="en-US"/>
              </w:rPr>
            </w:pPr>
          </w:p>
        </w:tc>
        <w:tc>
          <w:tcPr>
            <w:tcW w:w="1134" w:type="dxa"/>
            <w:tcBorders>
              <w:top w:val="nil"/>
              <w:left w:val="single" w:sz="6" w:space="0" w:color="auto"/>
              <w:bottom w:val="nil"/>
              <w:right w:val="nil"/>
            </w:tcBorders>
          </w:tcPr>
          <w:p w14:paraId="2673DAE5" w14:textId="77777777" w:rsidR="00E54480" w:rsidRDefault="00E54480">
            <w:pPr>
              <w:spacing w:line="256" w:lineRule="auto"/>
              <w:rPr>
                <w:kern w:val="2"/>
                <w:lang w:val="en-US"/>
              </w:rPr>
            </w:pPr>
          </w:p>
        </w:tc>
        <w:tc>
          <w:tcPr>
            <w:tcW w:w="1417" w:type="dxa"/>
            <w:tcBorders>
              <w:top w:val="nil"/>
              <w:left w:val="single" w:sz="6" w:space="0" w:color="auto"/>
              <w:bottom w:val="nil"/>
              <w:right w:val="nil"/>
            </w:tcBorders>
          </w:tcPr>
          <w:p w14:paraId="45A14C2C" w14:textId="77777777" w:rsidR="00E54480" w:rsidRDefault="00E54480">
            <w:pPr>
              <w:spacing w:line="256" w:lineRule="auto"/>
              <w:rPr>
                <w:kern w:val="2"/>
                <w:lang w:val="en-US"/>
              </w:rPr>
            </w:pPr>
          </w:p>
        </w:tc>
        <w:tc>
          <w:tcPr>
            <w:tcW w:w="1420" w:type="dxa"/>
            <w:tcBorders>
              <w:top w:val="nil"/>
              <w:left w:val="single" w:sz="6" w:space="0" w:color="auto"/>
              <w:bottom w:val="nil"/>
              <w:right w:val="single" w:sz="6" w:space="0" w:color="auto"/>
            </w:tcBorders>
          </w:tcPr>
          <w:p w14:paraId="57F40AAD" w14:textId="77777777" w:rsidR="00E54480" w:rsidRDefault="00E54480">
            <w:pPr>
              <w:spacing w:line="256" w:lineRule="auto"/>
              <w:rPr>
                <w:kern w:val="2"/>
                <w:lang w:val="en-US"/>
              </w:rPr>
            </w:pPr>
          </w:p>
        </w:tc>
      </w:tr>
      <w:tr w:rsidR="00E54480" w14:paraId="47C73753" w14:textId="77777777" w:rsidTr="00E54480">
        <w:tc>
          <w:tcPr>
            <w:tcW w:w="709" w:type="dxa"/>
            <w:tcBorders>
              <w:top w:val="single" w:sz="4" w:space="0" w:color="auto"/>
              <w:left w:val="single" w:sz="6" w:space="0" w:color="auto"/>
              <w:bottom w:val="nil"/>
              <w:right w:val="nil"/>
            </w:tcBorders>
          </w:tcPr>
          <w:p w14:paraId="6A87CF22" w14:textId="77777777" w:rsidR="00E54480" w:rsidRDefault="00E54480">
            <w:pPr>
              <w:spacing w:line="256" w:lineRule="auto"/>
              <w:rPr>
                <w:kern w:val="2"/>
                <w:sz w:val="8"/>
                <w:szCs w:val="8"/>
                <w:lang w:val="en-US"/>
              </w:rPr>
            </w:pPr>
          </w:p>
        </w:tc>
        <w:tc>
          <w:tcPr>
            <w:tcW w:w="1276" w:type="dxa"/>
            <w:gridSpan w:val="2"/>
            <w:tcBorders>
              <w:top w:val="single" w:sz="4" w:space="0" w:color="auto"/>
              <w:left w:val="nil"/>
              <w:bottom w:val="nil"/>
              <w:right w:val="nil"/>
            </w:tcBorders>
          </w:tcPr>
          <w:p w14:paraId="77223034" w14:textId="77777777" w:rsidR="00E54480" w:rsidRDefault="00E54480">
            <w:pPr>
              <w:spacing w:line="256" w:lineRule="auto"/>
              <w:rPr>
                <w:kern w:val="2"/>
                <w:sz w:val="8"/>
                <w:szCs w:val="8"/>
                <w:lang w:val="en-US"/>
              </w:rPr>
            </w:pPr>
          </w:p>
        </w:tc>
        <w:tc>
          <w:tcPr>
            <w:tcW w:w="3402" w:type="dxa"/>
            <w:gridSpan w:val="2"/>
            <w:tcBorders>
              <w:top w:val="single" w:sz="4" w:space="0" w:color="auto"/>
              <w:left w:val="nil"/>
              <w:bottom w:val="nil"/>
              <w:right w:val="nil"/>
            </w:tcBorders>
          </w:tcPr>
          <w:p w14:paraId="75A02775" w14:textId="77777777" w:rsidR="00E54480" w:rsidRDefault="00E54480">
            <w:pPr>
              <w:spacing w:line="256" w:lineRule="auto"/>
              <w:rPr>
                <w:kern w:val="2"/>
                <w:sz w:val="8"/>
                <w:szCs w:val="8"/>
                <w:lang w:val="en-US"/>
              </w:rPr>
            </w:pPr>
          </w:p>
          <w:p w14:paraId="1C16BB5A" w14:textId="77777777" w:rsidR="00E54480" w:rsidRDefault="00E54480">
            <w:pPr>
              <w:spacing w:line="256" w:lineRule="auto"/>
              <w:rPr>
                <w:kern w:val="2"/>
                <w:sz w:val="8"/>
                <w:szCs w:val="8"/>
                <w:lang w:val="en-US"/>
              </w:rPr>
            </w:pPr>
          </w:p>
          <w:p w14:paraId="2F1E2B50"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337057B5" w14:textId="77777777" w:rsidR="00E54480" w:rsidRDefault="00E54480">
            <w:pPr>
              <w:spacing w:line="256" w:lineRule="auto"/>
              <w:rPr>
                <w:kern w:val="2"/>
                <w:sz w:val="8"/>
                <w:szCs w:val="8"/>
                <w:lang w:val="en-US"/>
              </w:rPr>
            </w:pPr>
          </w:p>
        </w:tc>
        <w:tc>
          <w:tcPr>
            <w:tcW w:w="1134" w:type="dxa"/>
            <w:tcBorders>
              <w:top w:val="single" w:sz="4" w:space="0" w:color="auto"/>
              <w:left w:val="nil"/>
              <w:bottom w:val="nil"/>
              <w:right w:val="nil"/>
            </w:tcBorders>
          </w:tcPr>
          <w:p w14:paraId="77E184B4" w14:textId="77777777" w:rsidR="00E54480" w:rsidRDefault="00E54480">
            <w:pPr>
              <w:spacing w:line="256" w:lineRule="auto"/>
              <w:rPr>
                <w:kern w:val="2"/>
                <w:sz w:val="8"/>
                <w:szCs w:val="8"/>
                <w:lang w:val="en-US"/>
              </w:rPr>
            </w:pPr>
          </w:p>
        </w:tc>
        <w:tc>
          <w:tcPr>
            <w:tcW w:w="1417" w:type="dxa"/>
            <w:tcBorders>
              <w:top w:val="single" w:sz="4" w:space="0" w:color="auto"/>
              <w:left w:val="nil"/>
              <w:bottom w:val="nil"/>
              <w:right w:val="nil"/>
            </w:tcBorders>
          </w:tcPr>
          <w:p w14:paraId="21ACF84F" w14:textId="77777777" w:rsidR="00E54480" w:rsidRDefault="00E54480">
            <w:pPr>
              <w:spacing w:line="256" w:lineRule="auto"/>
              <w:rPr>
                <w:kern w:val="2"/>
                <w:sz w:val="8"/>
                <w:szCs w:val="8"/>
                <w:lang w:val="en-US"/>
              </w:rPr>
            </w:pPr>
          </w:p>
        </w:tc>
        <w:tc>
          <w:tcPr>
            <w:tcW w:w="1418" w:type="dxa"/>
            <w:tcBorders>
              <w:top w:val="single" w:sz="4" w:space="0" w:color="auto"/>
              <w:left w:val="nil"/>
              <w:bottom w:val="nil"/>
              <w:right w:val="single" w:sz="6" w:space="0" w:color="auto"/>
            </w:tcBorders>
          </w:tcPr>
          <w:p w14:paraId="03BEBF8D" w14:textId="77777777" w:rsidR="00E54480" w:rsidRDefault="00E54480">
            <w:pPr>
              <w:spacing w:line="256" w:lineRule="auto"/>
              <w:rPr>
                <w:kern w:val="2"/>
                <w:sz w:val="8"/>
                <w:szCs w:val="8"/>
                <w:lang w:val="en-US"/>
              </w:rPr>
            </w:pPr>
          </w:p>
        </w:tc>
      </w:tr>
      <w:tr w:rsidR="00E54480" w14:paraId="39BE6E03" w14:textId="77777777" w:rsidTr="00E54480">
        <w:trPr>
          <w:trHeight w:val="340"/>
        </w:trPr>
        <w:tc>
          <w:tcPr>
            <w:tcW w:w="709" w:type="dxa"/>
            <w:tcBorders>
              <w:top w:val="single" w:sz="4" w:space="0" w:color="auto"/>
              <w:left w:val="single" w:sz="4" w:space="0" w:color="auto"/>
              <w:bottom w:val="single" w:sz="4" w:space="0" w:color="auto"/>
              <w:right w:val="nil"/>
            </w:tcBorders>
            <w:hideMark/>
          </w:tcPr>
          <w:p w14:paraId="40A24059" w14:textId="77777777" w:rsidR="00E54480" w:rsidRDefault="00E54480">
            <w:pPr>
              <w:spacing w:line="256" w:lineRule="auto"/>
              <w:rPr>
                <w:kern w:val="2"/>
                <w:lang w:val="en-US"/>
              </w:rPr>
            </w:pPr>
            <w:r>
              <w:rPr>
                <w:kern w:val="2"/>
                <w:lang w:val="en-US"/>
              </w:rPr>
              <w:t xml:space="preserve"> </w:t>
            </w:r>
          </w:p>
        </w:tc>
        <w:tc>
          <w:tcPr>
            <w:tcW w:w="1276" w:type="dxa"/>
            <w:gridSpan w:val="2"/>
            <w:tcBorders>
              <w:top w:val="single" w:sz="4" w:space="0" w:color="auto"/>
              <w:left w:val="nil"/>
              <w:bottom w:val="single" w:sz="4" w:space="0" w:color="auto"/>
              <w:right w:val="nil"/>
            </w:tcBorders>
          </w:tcPr>
          <w:p w14:paraId="2B8B5DF7"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1CA09916" w14:textId="77777777" w:rsidR="00E54480" w:rsidRDefault="00E54480">
            <w:pPr>
              <w:spacing w:line="256" w:lineRule="auto"/>
              <w:rPr>
                <w:kern w:val="2"/>
                <w:lang w:val="en-US"/>
              </w:rPr>
            </w:pPr>
            <w:r>
              <w:rPr>
                <w:kern w:val="2"/>
                <w:lang w:val="en-US"/>
              </w:rPr>
              <w:t>Total</w:t>
            </w:r>
          </w:p>
        </w:tc>
        <w:tc>
          <w:tcPr>
            <w:tcW w:w="1134" w:type="dxa"/>
            <w:tcBorders>
              <w:top w:val="single" w:sz="4" w:space="0" w:color="auto"/>
              <w:left w:val="nil"/>
              <w:bottom w:val="single" w:sz="4" w:space="0" w:color="auto"/>
              <w:right w:val="nil"/>
            </w:tcBorders>
          </w:tcPr>
          <w:p w14:paraId="581D97FD"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025CAB31"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382027F4"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44A99B7A" w14:textId="77777777" w:rsidR="00E54480" w:rsidRDefault="00E54480">
            <w:pPr>
              <w:spacing w:line="256" w:lineRule="auto"/>
              <w:rPr>
                <w:kern w:val="2"/>
                <w:lang w:val="en-US"/>
              </w:rPr>
            </w:pPr>
          </w:p>
        </w:tc>
      </w:tr>
      <w:tr w:rsidR="00E54480" w14:paraId="3D4DD3B3" w14:textId="77777777" w:rsidTr="00E54480">
        <w:trPr>
          <w:trHeight w:val="340"/>
        </w:trPr>
        <w:tc>
          <w:tcPr>
            <w:tcW w:w="709" w:type="dxa"/>
            <w:tcBorders>
              <w:top w:val="single" w:sz="4" w:space="0" w:color="auto"/>
              <w:left w:val="single" w:sz="4" w:space="0" w:color="auto"/>
              <w:bottom w:val="single" w:sz="4" w:space="0" w:color="auto"/>
              <w:right w:val="nil"/>
            </w:tcBorders>
          </w:tcPr>
          <w:p w14:paraId="598F48FF"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68F04BA8"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659350E2" w14:textId="77777777" w:rsidR="00E54480" w:rsidRDefault="00E54480">
            <w:pPr>
              <w:spacing w:line="256" w:lineRule="auto"/>
              <w:rPr>
                <w:kern w:val="2"/>
                <w:lang w:val="en-US"/>
              </w:rPr>
            </w:pPr>
            <w:r>
              <w:rPr>
                <w:kern w:val="2"/>
                <w:lang w:val="en-US"/>
              </w:rPr>
              <w:t>Asigurari sociale</w:t>
            </w:r>
          </w:p>
        </w:tc>
        <w:tc>
          <w:tcPr>
            <w:tcW w:w="1134" w:type="dxa"/>
            <w:tcBorders>
              <w:top w:val="single" w:sz="4" w:space="0" w:color="auto"/>
              <w:left w:val="nil"/>
              <w:bottom w:val="single" w:sz="4" w:space="0" w:color="auto"/>
              <w:right w:val="nil"/>
            </w:tcBorders>
          </w:tcPr>
          <w:p w14:paraId="5F92DAAC"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1FDBD9E5"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5042DEC3"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3068BE00" w14:textId="77777777" w:rsidR="00E54480" w:rsidRDefault="00E54480">
            <w:pPr>
              <w:spacing w:line="256" w:lineRule="auto"/>
              <w:rPr>
                <w:kern w:val="2"/>
                <w:lang w:val="en-US"/>
              </w:rPr>
            </w:pPr>
          </w:p>
        </w:tc>
      </w:tr>
      <w:tr w:rsidR="00E54480" w14:paraId="693DCA4C" w14:textId="77777777" w:rsidTr="00E54480">
        <w:trPr>
          <w:trHeight w:val="340"/>
        </w:trPr>
        <w:tc>
          <w:tcPr>
            <w:tcW w:w="709" w:type="dxa"/>
            <w:tcBorders>
              <w:top w:val="single" w:sz="4" w:space="0" w:color="auto"/>
              <w:left w:val="single" w:sz="4" w:space="0" w:color="auto"/>
              <w:bottom w:val="single" w:sz="4" w:space="0" w:color="auto"/>
              <w:right w:val="nil"/>
            </w:tcBorders>
          </w:tcPr>
          <w:p w14:paraId="6DBF61BA"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62150565"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5B7CD206" w14:textId="77777777" w:rsidR="00E54480" w:rsidRDefault="00E54480">
            <w:pPr>
              <w:spacing w:line="256" w:lineRule="auto"/>
              <w:rPr>
                <w:kern w:val="2"/>
                <w:lang w:val="en-US"/>
              </w:rPr>
            </w:pPr>
            <w:r>
              <w:rPr>
                <w:kern w:val="2"/>
                <w:lang w:val="en-US"/>
              </w:rPr>
              <w:t>Cheltuieli directe</w:t>
            </w:r>
          </w:p>
        </w:tc>
        <w:tc>
          <w:tcPr>
            <w:tcW w:w="1134" w:type="dxa"/>
            <w:tcBorders>
              <w:top w:val="single" w:sz="4" w:space="0" w:color="auto"/>
              <w:left w:val="nil"/>
              <w:bottom w:val="single" w:sz="4" w:space="0" w:color="auto"/>
              <w:right w:val="nil"/>
            </w:tcBorders>
          </w:tcPr>
          <w:p w14:paraId="5E922451"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27882619"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2D2A4B6D"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4A9C4CDE" w14:textId="77777777" w:rsidR="00E54480" w:rsidRDefault="00E54480">
            <w:pPr>
              <w:spacing w:line="256" w:lineRule="auto"/>
              <w:rPr>
                <w:kern w:val="2"/>
                <w:lang w:val="en-US"/>
              </w:rPr>
            </w:pPr>
          </w:p>
        </w:tc>
      </w:tr>
      <w:tr w:rsidR="00E54480" w14:paraId="4A16D62A" w14:textId="77777777" w:rsidTr="00E54480">
        <w:trPr>
          <w:trHeight w:val="340"/>
        </w:trPr>
        <w:tc>
          <w:tcPr>
            <w:tcW w:w="709" w:type="dxa"/>
            <w:tcBorders>
              <w:top w:val="single" w:sz="4" w:space="0" w:color="auto"/>
              <w:left w:val="single" w:sz="4" w:space="0" w:color="auto"/>
              <w:bottom w:val="single" w:sz="4" w:space="0" w:color="auto"/>
              <w:right w:val="nil"/>
            </w:tcBorders>
          </w:tcPr>
          <w:p w14:paraId="0286A3CC"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024688F4"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6700A2D3" w14:textId="77777777" w:rsidR="00E54480" w:rsidRDefault="00E54480">
            <w:pPr>
              <w:spacing w:line="256" w:lineRule="auto"/>
              <w:rPr>
                <w:kern w:val="2"/>
                <w:lang w:val="en-US"/>
              </w:rPr>
            </w:pPr>
            <w:r>
              <w:rPr>
                <w:kern w:val="2"/>
                <w:lang w:val="en-US"/>
              </w:rPr>
              <w:t>Cheltuieli de regie</w:t>
            </w:r>
          </w:p>
        </w:tc>
        <w:tc>
          <w:tcPr>
            <w:tcW w:w="1134" w:type="dxa"/>
            <w:tcBorders>
              <w:top w:val="single" w:sz="4" w:space="0" w:color="auto"/>
              <w:left w:val="nil"/>
              <w:bottom w:val="single" w:sz="4" w:space="0" w:color="auto"/>
              <w:right w:val="nil"/>
            </w:tcBorders>
          </w:tcPr>
          <w:p w14:paraId="1E73739B"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4E26D647"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42F73AE2"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219AC8D2" w14:textId="77777777" w:rsidR="00E54480" w:rsidRDefault="00E54480">
            <w:pPr>
              <w:spacing w:line="256" w:lineRule="auto"/>
              <w:rPr>
                <w:kern w:val="2"/>
                <w:lang w:val="en-US"/>
              </w:rPr>
            </w:pPr>
          </w:p>
        </w:tc>
      </w:tr>
      <w:tr w:rsidR="00E54480" w14:paraId="2FD6EC18" w14:textId="77777777" w:rsidTr="00E54480">
        <w:trPr>
          <w:trHeight w:val="340"/>
        </w:trPr>
        <w:tc>
          <w:tcPr>
            <w:tcW w:w="709" w:type="dxa"/>
            <w:tcBorders>
              <w:top w:val="single" w:sz="4" w:space="0" w:color="auto"/>
              <w:left w:val="single" w:sz="4" w:space="0" w:color="auto"/>
              <w:bottom w:val="single" w:sz="4" w:space="0" w:color="auto"/>
              <w:right w:val="nil"/>
            </w:tcBorders>
          </w:tcPr>
          <w:p w14:paraId="6922D3BC"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7821C243" w14:textId="77777777" w:rsidR="00E54480" w:rsidRDefault="00E54480">
            <w:pPr>
              <w:spacing w:line="256" w:lineRule="auto"/>
              <w:rPr>
                <w:kern w:val="2"/>
                <w:lang w:val="en-US"/>
              </w:rPr>
            </w:pPr>
          </w:p>
        </w:tc>
        <w:tc>
          <w:tcPr>
            <w:tcW w:w="3402" w:type="dxa"/>
            <w:gridSpan w:val="2"/>
            <w:tcBorders>
              <w:top w:val="single" w:sz="4" w:space="0" w:color="auto"/>
              <w:left w:val="nil"/>
              <w:bottom w:val="single" w:sz="4" w:space="0" w:color="auto"/>
              <w:right w:val="nil"/>
            </w:tcBorders>
            <w:hideMark/>
          </w:tcPr>
          <w:p w14:paraId="422684EB" w14:textId="77777777" w:rsidR="00E54480" w:rsidRDefault="00E54480">
            <w:pPr>
              <w:spacing w:line="256" w:lineRule="auto"/>
              <w:rPr>
                <w:kern w:val="2"/>
                <w:lang w:val="en-US"/>
              </w:rPr>
            </w:pPr>
            <w:r>
              <w:rPr>
                <w:kern w:val="2"/>
                <w:lang w:val="en-US"/>
              </w:rPr>
              <w:t>Beneficiul de deviz</w:t>
            </w:r>
          </w:p>
        </w:tc>
        <w:tc>
          <w:tcPr>
            <w:tcW w:w="1134" w:type="dxa"/>
            <w:tcBorders>
              <w:top w:val="single" w:sz="4" w:space="0" w:color="auto"/>
              <w:left w:val="nil"/>
              <w:bottom w:val="single" w:sz="4" w:space="0" w:color="auto"/>
              <w:right w:val="nil"/>
            </w:tcBorders>
          </w:tcPr>
          <w:p w14:paraId="5AC5F985"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78024E76"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0B88FB55"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tcPr>
          <w:p w14:paraId="211EA61A" w14:textId="77777777" w:rsidR="00E54480" w:rsidRDefault="00E54480">
            <w:pPr>
              <w:spacing w:line="256" w:lineRule="auto"/>
              <w:rPr>
                <w:kern w:val="2"/>
                <w:lang w:val="en-US"/>
              </w:rPr>
            </w:pPr>
          </w:p>
        </w:tc>
      </w:tr>
      <w:tr w:rsidR="00E54480" w14:paraId="768B52B6" w14:textId="77777777" w:rsidTr="00E54480">
        <w:trPr>
          <w:trHeight w:val="160"/>
        </w:trPr>
        <w:tc>
          <w:tcPr>
            <w:tcW w:w="709" w:type="dxa"/>
            <w:tcBorders>
              <w:top w:val="single" w:sz="4" w:space="0" w:color="auto"/>
              <w:left w:val="single" w:sz="6" w:space="0" w:color="auto"/>
              <w:bottom w:val="single" w:sz="4" w:space="0" w:color="auto"/>
              <w:right w:val="nil"/>
            </w:tcBorders>
          </w:tcPr>
          <w:p w14:paraId="632C147B" w14:textId="77777777" w:rsidR="00E54480" w:rsidRDefault="00E54480">
            <w:pPr>
              <w:spacing w:line="256" w:lineRule="auto"/>
              <w:rPr>
                <w:kern w:val="2"/>
                <w:lang w:val="en-US"/>
              </w:rPr>
            </w:pPr>
          </w:p>
        </w:tc>
        <w:tc>
          <w:tcPr>
            <w:tcW w:w="709" w:type="dxa"/>
            <w:tcBorders>
              <w:top w:val="single" w:sz="4" w:space="0" w:color="auto"/>
              <w:left w:val="nil"/>
              <w:bottom w:val="single" w:sz="4" w:space="0" w:color="auto"/>
              <w:right w:val="nil"/>
            </w:tcBorders>
          </w:tcPr>
          <w:p w14:paraId="2D1AA2A1" w14:textId="77777777" w:rsidR="00E54480" w:rsidRDefault="00E54480">
            <w:pPr>
              <w:spacing w:line="256" w:lineRule="auto"/>
              <w:rPr>
                <w:kern w:val="2"/>
                <w:lang w:val="en-US"/>
              </w:rPr>
            </w:pPr>
          </w:p>
        </w:tc>
        <w:tc>
          <w:tcPr>
            <w:tcW w:w="1276" w:type="dxa"/>
            <w:gridSpan w:val="2"/>
            <w:tcBorders>
              <w:top w:val="single" w:sz="4" w:space="0" w:color="auto"/>
              <w:left w:val="nil"/>
              <w:bottom w:val="single" w:sz="4" w:space="0" w:color="auto"/>
              <w:right w:val="nil"/>
            </w:tcBorders>
          </w:tcPr>
          <w:p w14:paraId="71DDBC33" w14:textId="77777777" w:rsidR="00E54480" w:rsidRDefault="00E54480">
            <w:pPr>
              <w:spacing w:line="256" w:lineRule="auto"/>
              <w:rPr>
                <w:kern w:val="2"/>
                <w:lang w:val="en-US"/>
              </w:rPr>
            </w:pPr>
          </w:p>
        </w:tc>
        <w:tc>
          <w:tcPr>
            <w:tcW w:w="2693" w:type="dxa"/>
            <w:tcBorders>
              <w:top w:val="single" w:sz="4" w:space="0" w:color="auto"/>
              <w:left w:val="nil"/>
              <w:bottom w:val="single" w:sz="4" w:space="0" w:color="auto"/>
              <w:right w:val="nil"/>
            </w:tcBorders>
            <w:hideMark/>
          </w:tcPr>
          <w:p w14:paraId="6289D5D4" w14:textId="77777777" w:rsidR="00E54480" w:rsidRDefault="00E54480">
            <w:pPr>
              <w:spacing w:line="256" w:lineRule="auto"/>
              <w:rPr>
                <w:kern w:val="2"/>
                <w:sz w:val="8"/>
                <w:szCs w:val="8"/>
                <w:lang w:val="en-US"/>
              </w:rPr>
            </w:pPr>
            <w:r>
              <w:rPr>
                <w:b/>
                <w:bCs/>
                <w:kern w:val="2"/>
                <w:lang w:val="en-US"/>
              </w:rPr>
              <w:t xml:space="preserve">Total </w:t>
            </w:r>
            <w:r>
              <w:rPr>
                <w:b/>
                <w:bCs/>
                <w:kern w:val="2"/>
                <w:sz w:val="22"/>
                <w:szCs w:val="22"/>
                <w:lang w:val="en-US"/>
              </w:rPr>
              <w:t xml:space="preserve">LUCRARI DE PUNERE IN </w:t>
            </w:r>
            <w:r>
              <w:rPr>
                <w:b/>
                <w:bCs/>
                <w:kern w:val="2"/>
                <w:sz w:val="22"/>
                <w:szCs w:val="22"/>
                <w:lang w:val="en-US"/>
              </w:rPr>
              <w:lastRenderedPageBreak/>
              <w:t>FUNCTIUNE UTILAJ TERMOMECANIC</w:t>
            </w:r>
          </w:p>
        </w:tc>
        <w:tc>
          <w:tcPr>
            <w:tcW w:w="1134" w:type="dxa"/>
            <w:tcBorders>
              <w:top w:val="single" w:sz="4" w:space="0" w:color="auto"/>
              <w:left w:val="nil"/>
              <w:bottom w:val="single" w:sz="4" w:space="0" w:color="auto"/>
              <w:right w:val="nil"/>
            </w:tcBorders>
            <w:hideMark/>
          </w:tcPr>
          <w:p w14:paraId="5CDD1608" w14:textId="77777777" w:rsidR="00E54480" w:rsidRDefault="00E54480">
            <w:pPr>
              <w:spacing w:line="256" w:lineRule="auto"/>
              <w:rPr>
                <w:kern w:val="2"/>
                <w:lang w:val="en-US"/>
              </w:rPr>
            </w:pPr>
            <w:r>
              <w:rPr>
                <w:b/>
                <w:bCs/>
                <w:kern w:val="2"/>
                <w:lang w:val="en-US"/>
              </w:rPr>
              <w:lastRenderedPageBreak/>
              <w:t xml:space="preserve">            </w:t>
            </w:r>
          </w:p>
        </w:tc>
        <w:tc>
          <w:tcPr>
            <w:tcW w:w="1134" w:type="dxa"/>
            <w:tcBorders>
              <w:top w:val="single" w:sz="4" w:space="0" w:color="auto"/>
              <w:left w:val="nil"/>
              <w:bottom w:val="single" w:sz="4" w:space="0" w:color="auto"/>
              <w:right w:val="nil"/>
            </w:tcBorders>
          </w:tcPr>
          <w:p w14:paraId="28A31FF4"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150D8E76" w14:textId="77777777" w:rsidR="00E54480" w:rsidRDefault="00E54480">
            <w:pPr>
              <w:spacing w:line="256" w:lineRule="auto"/>
              <w:rPr>
                <w:kern w:val="2"/>
                <w:lang w:val="en-US"/>
              </w:rPr>
            </w:pPr>
          </w:p>
        </w:tc>
        <w:tc>
          <w:tcPr>
            <w:tcW w:w="1418" w:type="dxa"/>
            <w:tcBorders>
              <w:top w:val="single" w:sz="4" w:space="0" w:color="auto"/>
              <w:left w:val="nil"/>
              <w:bottom w:val="single" w:sz="4" w:space="0" w:color="auto"/>
              <w:right w:val="single" w:sz="6" w:space="0" w:color="auto"/>
            </w:tcBorders>
          </w:tcPr>
          <w:p w14:paraId="441F0EE5" w14:textId="77777777" w:rsidR="00E54480" w:rsidRDefault="00E54480">
            <w:pPr>
              <w:spacing w:line="256" w:lineRule="auto"/>
              <w:rPr>
                <w:b/>
                <w:bCs/>
                <w:kern w:val="2"/>
                <w:lang w:val="en-US"/>
              </w:rPr>
            </w:pPr>
          </w:p>
        </w:tc>
      </w:tr>
    </w:tbl>
    <w:p w14:paraId="59F1030E" w14:textId="77777777" w:rsidR="00E54480" w:rsidRDefault="00E54480" w:rsidP="00E54480">
      <w:pPr>
        <w:ind w:right="-142"/>
        <w:rPr>
          <w:sz w:val="6"/>
          <w:szCs w:val="6"/>
          <w:lang w:val="en-US" w:eastAsia="ru-RU"/>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4678"/>
        <w:gridCol w:w="1134"/>
        <w:gridCol w:w="1134"/>
        <w:gridCol w:w="1417"/>
        <w:gridCol w:w="1420"/>
      </w:tblGrid>
      <w:tr w:rsidR="00E54480" w14:paraId="7D5F1340" w14:textId="77777777" w:rsidTr="00E54480">
        <w:trPr>
          <w:cantSplit/>
          <w:trHeight w:val="394"/>
        </w:trPr>
        <w:tc>
          <w:tcPr>
            <w:tcW w:w="709" w:type="dxa"/>
            <w:tcBorders>
              <w:top w:val="single" w:sz="4" w:space="0" w:color="auto"/>
              <w:left w:val="single" w:sz="4" w:space="0" w:color="auto"/>
              <w:bottom w:val="single" w:sz="4" w:space="0" w:color="auto"/>
              <w:right w:val="nil"/>
            </w:tcBorders>
          </w:tcPr>
          <w:p w14:paraId="0E0F2281" w14:textId="77777777" w:rsidR="00E54480" w:rsidRDefault="00E54480">
            <w:pPr>
              <w:spacing w:line="256" w:lineRule="auto"/>
              <w:rPr>
                <w:kern w:val="2"/>
                <w:lang w:val="en-US"/>
              </w:rPr>
            </w:pPr>
          </w:p>
        </w:tc>
        <w:tc>
          <w:tcPr>
            <w:tcW w:w="4678" w:type="dxa"/>
            <w:tcBorders>
              <w:top w:val="single" w:sz="4" w:space="0" w:color="auto"/>
              <w:left w:val="nil"/>
              <w:bottom w:val="single" w:sz="4" w:space="0" w:color="auto"/>
              <w:right w:val="nil"/>
            </w:tcBorders>
            <w:hideMark/>
          </w:tcPr>
          <w:p w14:paraId="75AB7059" w14:textId="77777777" w:rsidR="00E54480" w:rsidRDefault="00E54480">
            <w:pPr>
              <w:spacing w:line="256" w:lineRule="auto"/>
              <w:rPr>
                <w:kern w:val="2"/>
                <w:lang w:val="en-US"/>
              </w:rPr>
            </w:pPr>
            <w:r>
              <w:rPr>
                <w:kern w:val="2"/>
                <w:lang w:val="en-US"/>
              </w:rPr>
              <w:t>Total</w:t>
            </w:r>
          </w:p>
        </w:tc>
        <w:tc>
          <w:tcPr>
            <w:tcW w:w="1134" w:type="dxa"/>
            <w:tcBorders>
              <w:top w:val="single" w:sz="4" w:space="0" w:color="auto"/>
              <w:left w:val="nil"/>
              <w:bottom w:val="single" w:sz="4" w:space="0" w:color="auto"/>
              <w:right w:val="nil"/>
            </w:tcBorders>
          </w:tcPr>
          <w:p w14:paraId="4D01FD18"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605757CF"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11D09517"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vAlign w:val="center"/>
          </w:tcPr>
          <w:p w14:paraId="09F4549F" w14:textId="77777777" w:rsidR="00E54480" w:rsidRDefault="00E54480">
            <w:pPr>
              <w:spacing w:line="256" w:lineRule="auto"/>
              <w:jc w:val="center"/>
              <w:rPr>
                <w:kern w:val="2"/>
                <w:lang w:val="en-US"/>
              </w:rPr>
            </w:pPr>
          </w:p>
        </w:tc>
      </w:tr>
      <w:tr w:rsidR="00E54480" w14:paraId="02A77618" w14:textId="77777777" w:rsidTr="00E54480">
        <w:trPr>
          <w:cantSplit/>
          <w:trHeight w:val="394"/>
        </w:trPr>
        <w:tc>
          <w:tcPr>
            <w:tcW w:w="709" w:type="dxa"/>
            <w:tcBorders>
              <w:top w:val="single" w:sz="4" w:space="0" w:color="auto"/>
              <w:left w:val="single" w:sz="4" w:space="0" w:color="auto"/>
              <w:bottom w:val="single" w:sz="4" w:space="0" w:color="auto"/>
              <w:right w:val="nil"/>
            </w:tcBorders>
          </w:tcPr>
          <w:p w14:paraId="437286FF" w14:textId="77777777" w:rsidR="00E54480" w:rsidRDefault="00E54480">
            <w:pPr>
              <w:spacing w:line="256" w:lineRule="auto"/>
              <w:rPr>
                <w:kern w:val="2"/>
                <w:lang w:val="en-US"/>
              </w:rPr>
            </w:pPr>
          </w:p>
        </w:tc>
        <w:tc>
          <w:tcPr>
            <w:tcW w:w="4678" w:type="dxa"/>
            <w:tcBorders>
              <w:top w:val="single" w:sz="4" w:space="0" w:color="auto"/>
              <w:left w:val="nil"/>
              <w:bottom w:val="single" w:sz="4" w:space="0" w:color="auto"/>
              <w:right w:val="nil"/>
            </w:tcBorders>
            <w:hideMark/>
          </w:tcPr>
          <w:p w14:paraId="1BB1AB26" w14:textId="77777777" w:rsidR="00E54480" w:rsidRDefault="00E54480">
            <w:pPr>
              <w:spacing w:line="256" w:lineRule="auto"/>
              <w:rPr>
                <w:kern w:val="2"/>
                <w:lang w:val="en-US"/>
              </w:rPr>
            </w:pPr>
            <w:r>
              <w:rPr>
                <w:kern w:val="2"/>
                <w:lang w:val="en-US"/>
              </w:rPr>
              <w:t>TVA</w:t>
            </w:r>
          </w:p>
        </w:tc>
        <w:tc>
          <w:tcPr>
            <w:tcW w:w="1134" w:type="dxa"/>
            <w:tcBorders>
              <w:top w:val="single" w:sz="4" w:space="0" w:color="auto"/>
              <w:left w:val="nil"/>
              <w:bottom w:val="single" w:sz="4" w:space="0" w:color="auto"/>
              <w:right w:val="nil"/>
            </w:tcBorders>
          </w:tcPr>
          <w:p w14:paraId="09FF815D" w14:textId="77777777" w:rsidR="00E54480" w:rsidRDefault="00E54480">
            <w:pPr>
              <w:spacing w:line="256" w:lineRule="auto"/>
              <w:rPr>
                <w:kern w:val="2"/>
                <w:lang w:val="en-US"/>
              </w:rPr>
            </w:pPr>
          </w:p>
        </w:tc>
        <w:tc>
          <w:tcPr>
            <w:tcW w:w="1134" w:type="dxa"/>
            <w:tcBorders>
              <w:top w:val="single" w:sz="4" w:space="0" w:color="auto"/>
              <w:left w:val="nil"/>
              <w:bottom w:val="single" w:sz="4" w:space="0" w:color="auto"/>
              <w:right w:val="nil"/>
            </w:tcBorders>
          </w:tcPr>
          <w:p w14:paraId="2A1274E0" w14:textId="77777777" w:rsidR="00E54480" w:rsidRDefault="00E54480">
            <w:pPr>
              <w:spacing w:line="256" w:lineRule="auto"/>
              <w:rPr>
                <w:kern w:val="2"/>
                <w:lang w:val="en-US"/>
              </w:rPr>
            </w:pPr>
          </w:p>
        </w:tc>
        <w:tc>
          <w:tcPr>
            <w:tcW w:w="1417" w:type="dxa"/>
            <w:tcBorders>
              <w:top w:val="single" w:sz="4" w:space="0" w:color="auto"/>
              <w:left w:val="nil"/>
              <w:bottom w:val="single" w:sz="4" w:space="0" w:color="auto"/>
              <w:right w:val="nil"/>
            </w:tcBorders>
          </w:tcPr>
          <w:p w14:paraId="211A6FAC" w14:textId="77777777" w:rsidR="00E54480" w:rsidRDefault="00E5448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vAlign w:val="center"/>
          </w:tcPr>
          <w:p w14:paraId="0E3AD91A" w14:textId="77777777" w:rsidR="00E54480" w:rsidRDefault="00E54480">
            <w:pPr>
              <w:spacing w:line="256" w:lineRule="auto"/>
              <w:jc w:val="center"/>
              <w:rPr>
                <w:kern w:val="2"/>
                <w:lang w:val="en-US"/>
              </w:rPr>
            </w:pPr>
          </w:p>
        </w:tc>
      </w:tr>
    </w:tbl>
    <w:p w14:paraId="1229A3E0" w14:textId="62808391" w:rsidR="00D32094" w:rsidRDefault="00D32094" w:rsidP="001F32D1">
      <w:pPr>
        <w:tabs>
          <w:tab w:val="left" w:pos="567"/>
        </w:tabs>
        <w:jc w:val="both"/>
        <w:rPr>
          <w:b/>
          <w:bCs/>
          <w:iCs/>
          <w:lang w:val="ro-MD"/>
        </w:rPr>
      </w:pPr>
    </w:p>
    <w:p w14:paraId="77443E8B" w14:textId="102057C8" w:rsidR="00D32094" w:rsidRDefault="00D32094" w:rsidP="001F32D1">
      <w:pPr>
        <w:tabs>
          <w:tab w:val="left" w:pos="567"/>
        </w:tabs>
        <w:jc w:val="both"/>
        <w:rPr>
          <w:b/>
          <w:bCs/>
          <w:iCs/>
          <w:lang w:val="ro-MD"/>
        </w:rPr>
      </w:pPr>
    </w:p>
    <w:p w14:paraId="571CC3DE" w14:textId="77777777" w:rsidR="00D32094" w:rsidRDefault="00D32094" w:rsidP="001F32D1">
      <w:pPr>
        <w:tabs>
          <w:tab w:val="left" w:pos="567"/>
        </w:tabs>
        <w:jc w:val="both"/>
        <w:rPr>
          <w:b/>
          <w:bCs/>
          <w:iCs/>
          <w:lang w:val="ro-MD"/>
        </w:rPr>
      </w:pPr>
    </w:p>
    <w:p w14:paraId="1BE2BE55" w14:textId="2CF1A854" w:rsidR="00526B0F" w:rsidRDefault="00526B0F" w:rsidP="00526B0F">
      <w:pPr>
        <w:jc w:val="center"/>
        <w:rPr>
          <w:b/>
          <w:bCs/>
          <w:iCs/>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8"/>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396B8C18"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59982C40"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lastRenderedPageBreak/>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lastRenderedPageBreak/>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w:t>
            </w:r>
            <w:r w:rsidR="00460653" w:rsidRPr="00FF430B">
              <w:rPr>
                <w:lang w:val="ro-MD"/>
              </w:rPr>
              <w:lastRenderedPageBreak/>
              <w:t xml:space="preserve">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51FC1EE6"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074470" w:rsidRPr="00074470">
              <w:rPr>
                <w:b/>
                <w:bCs/>
                <w:lang w:val="ro-MD"/>
              </w:rPr>
              <w:t xml:space="preserve">5 </w:t>
            </w:r>
            <w:r w:rsidR="00EA64B0" w:rsidRPr="00074470">
              <w:rPr>
                <w:b/>
                <w:bCs/>
                <w:lang w:val="ro-MD"/>
              </w:rPr>
              <w:t>%</w:t>
            </w:r>
            <w:r w:rsidR="00EA64B0" w:rsidRPr="00FF430B">
              <w:rPr>
                <w:lang w:val="ro-MD"/>
              </w:rPr>
              <w:t xml:space="preserve">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lastRenderedPageBreak/>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E33E5ED"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074470">
              <w:rPr>
                <w:b/>
                <w:lang w:val="ro-MD"/>
              </w:rPr>
              <w:t>5</w:t>
            </w:r>
            <w:r w:rsidR="00460653" w:rsidRPr="00FF430B">
              <w:rPr>
                <w:lang w:val="ro-MD"/>
              </w:rPr>
              <w:t xml:space="preserve"> </w:t>
            </w:r>
            <w:r w:rsidR="00460653" w:rsidRPr="00074470">
              <w:rPr>
                <w:b/>
                <w:bCs/>
                <w:lang w:val="ro-MD"/>
              </w:rPr>
              <w:t>ani.</w:t>
            </w:r>
            <w:r w:rsidR="00460653" w:rsidRPr="00FF430B">
              <w:rPr>
                <w:lang w:val="ro-MD"/>
              </w:rPr>
              <w:t xml:space="preserve">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3E7AF25E" w14:textId="54E56CD0" w:rsidR="001F7AEE" w:rsidRPr="008E153F" w:rsidRDefault="000C5DFB" w:rsidP="008E153F">
            <w:pPr>
              <w:jc w:val="right"/>
              <w:rPr>
                <w:noProof w:val="0"/>
                <w:lang w:val="ro-MD"/>
              </w:rPr>
            </w:pPr>
            <w:r w:rsidRPr="00FF430B">
              <w:rPr>
                <w:noProof w:val="0"/>
                <w:lang w:val="ro-MD"/>
              </w:rPr>
              <w:t>din “____” ________ 20___</w:t>
            </w: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6A2FD" w14:textId="77777777" w:rsidR="00C623B8" w:rsidRDefault="00C623B8" w:rsidP="00A20ACF">
      <w:r>
        <w:separator/>
      </w:r>
    </w:p>
  </w:endnote>
  <w:endnote w:type="continuationSeparator" w:id="0">
    <w:p w14:paraId="46D6F465" w14:textId="77777777" w:rsidR="00C623B8" w:rsidRDefault="00C623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00000203" w:usb1="00000000" w:usb2="00000000" w:usb3="00000000" w:csb0="00000005" w:csb1="00000000"/>
  </w:font>
  <w:font w:name="Arial CYR">
    <w:panose1 w:val="020B0604020202020204"/>
    <w:charset w:val="CC"/>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6E555F" w:rsidRDefault="006E555F"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6E555F" w:rsidRDefault="006E555F">
        <w:pPr>
          <w:pStyle w:val="Subsol"/>
          <w:jc w:val="right"/>
        </w:pPr>
        <w:r>
          <w:fldChar w:fldCharType="begin"/>
        </w:r>
        <w:r>
          <w:instrText xml:space="preserve"> PAGE   \* MERGEFORMAT </w:instrText>
        </w:r>
        <w:r>
          <w:fldChar w:fldCharType="separate"/>
        </w:r>
        <w:r>
          <w:t>60</w:t>
        </w:r>
        <w:r>
          <w:fldChar w:fldCharType="end"/>
        </w:r>
      </w:p>
    </w:sdtContent>
  </w:sdt>
  <w:p w14:paraId="075618FA" w14:textId="77777777" w:rsidR="006E555F" w:rsidRDefault="006E555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47761" w14:textId="77777777" w:rsidR="00C623B8" w:rsidRDefault="00C623B8" w:rsidP="00A20ACF">
      <w:r>
        <w:separator/>
      </w:r>
    </w:p>
  </w:footnote>
  <w:footnote w:type="continuationSeparator" w:id="0">
    <w:p w14:paraId="54E23A3F" w14:textId="77777777" w:rsidR="00C623B8" w:rsidRDefault="00C623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26BA0B8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29309E1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470"/>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C40"/>
    <w:rsid w:val="001B1B6D"/>
    <w:rsid w:val="001B1E45"/>
    <w:rsid w:val="001B630A"/>
    <w:rsid w:val="001C03B0"/>
    <w:rsid w:val="001C32E9"/>
    <w:rsid w:val="001C3740"/>
    <w:rsid w:val="001C3DC4"/>
    <w:rsid w:val="001C439F"/>
    <w:rsid w:val="001C4B99"/>
    <w:rsid w:val="001C4DFD"/>
    <w:rsid w:val="001C56E7"/>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2D1"/>
    <w:rsid w:val="001F420F"/>
    <w:rsid w:val="001F489D"/>
    <w:rsid w:val="001F6E5A"/>
    <w:rsid w:val="001F7AEE"/>
    <w:rsid w:val="00200047"/>
    <w:rsid w:val="00200D35"/>
    <w:rsid w:val="00201387"/>
    <w:rsid w:val="00201F7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8C6"/>
    <w:rsid w:val="002A0AE5"/>
    <w:rsid w:val="002A26B7"/>
    <w:rsid w:val="002A68CD"/>
    <w:rsid w:val="002A6E99"/>
    <w:rsid w:val="002A6F0C"/>
    <w:rsid w:val="002B1EFF"/>
    <w:rsid w:val="002B206B"/>
    <w:rsid w:val="002B3E6F"/>
    <w:rsid w:val="002B41C5"/>
    <w:rsid w:val="002B4280"/>
    <w:rsid w:val="002B4D12"/>
    <w:rsid w:val="002B5DEF"/>
    <w:rsid w:val="002B624D"/>
    <w:rsid w:val="002B6B1C"/>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B3B"/>
    <w:rsid w:val="00302287"/>
    <w:rsid w:val="0030652C"/>
    <w:rsid w:val="00310ECE"/>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5A8"/>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465"/>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1E97"/>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4EC"/>
    <w:rsid w:val="003F2E01"/>
    <w:rsid w:val="003F48C1"/>
    <w:rsid w:val="003F63A0"/>
    <w:rsid w:val="003F6B9C"/>
    <w:rsid w:val="003F6EE2"/>
    <w:rsid w:val="004001DE"/>
    <w:rsid w:val="004014F9"/>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B0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1268"/>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688"/>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727"/>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E60"/>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55F"/>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36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C2"/>
    <w:rsid w:val="008E005E"/>
    <w:rsid w:val="008E0651"/>
    <w:rsid w:val="008E1222"/>
    <w:rsid w:val="008E153F"/>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1C3"/>
    <w:rsid w:val="00927F7D"/>
    <w:rsid w:val="00931029"/>
    <w:rsid w:val="009324DC"/>
    <w:rsid w:val="009337E1"/>
    <w:rsid w:val="009357DB"/>
    <w:rsid w:val="0093664D"/>
    <w:rsid w:val="00940CEC"/>
    <w:rsid w:val="0094296A"/>
    <w:rsid w:val="009429D7"/>
    <w:rsid w:val="0094491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292"/>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C96"/>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02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17A"/>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3B8"/>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542"/>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094"/>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0CE1"/>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4B3"/>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480"/>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526B0F"/>
  </w:style>
  <w:style w:type="paragraph" w:customStyle="1" w:styleId="msonormal0">
    <w:name w:val="msonormal"/>
    <w:basedOn w:val="Normal"/>
    <w:rsid w:val="00E54480"/>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363166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738377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ED826-7FEC-47FE-9897-E490E9908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74</Pages>
  <Words>21751</Words>
  <Characters>126161</Characters>
  <Application>Microsoft Office Word</Application>
  <DocSecurity>0</DocSecurity>
  <Lines>1051</Lines>
  <Paragraphs>295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UPSC</cp:lastModifiedBy>
  <cp:revision>18</cp:revision>
  <cp:lastPrinted>2021-06-01T11:52:00Z</cp:lastPrinted>
  <dcterms:created xsi:type="dcterms:W3CDTF">2023-08-01T12:12:00Z</dcterms:created>
  <dcterms:modified xsi:type="dcterms:W3CDTF">2024-04-04T06:19:00Z</dcterms:modified>
</cp:coreProperties>
</file>