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6A0A23">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6A0A23">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6A0A23">
      <w:pPr>
        <w:pStyle w:val="a"/>
        <w:numPr>
          <w:ilvl w:val="0"/>
          <w:numId w:val="35"/>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6A0A23">
      <w:pPr>
        <w:pStyle w:val="a"/>
        <w:numPr>
          <w:ilvl w:val="0"/>
          <w:numId w:val="35"/>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6A0A23">
      <w:pPr>
        <w:pStyle w:val="a"/>
        <w:numPr>
          <w:ilvl w:val="0"/>
          <w:numId w:val="35"/>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6A0A23">
      <w:pPr>
        <w:pStyle w:val="a"/>
        <w:numPr>
          <w:ilvl w:val="0"/>
          <w:numId w:val="35"/>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6A0A23">
      <w:pPr>
        <w:pStyle w:val="a"/>
        <w:numPr>
          <w:ilvl w:val="0"/>
          <w:numId w:val="35"/>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6A0A23">
      <w:pPr>
        <w:pStyle w:val="a"/>
        <w:numPr>
          <w:ilvl w:val="0"/>
          <w:numId w:val="35"/>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6A0A23">
      <w:pPr>
        <w:pStyle w:val="a"/>
        <w:numPr>
          <w:ilvl w:val="0"/>
          <w:numId w:val="35"/>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6A0A23">
      <w:pPr>
        <w:pStyle w:val="a"/>
        <w:numPr>
          <w:ilvl w:val="0"/>
          <w:numId w:val="35"/>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6A0A23">
      <w:pPr>
        <w:pStyle w:val="a"/>
        <w:numPr>
          <w:ilvl w:val="0"/>
          <w:numId w:val="35"/>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6A0A23">
      <w:pPr>
        <w:pStyle w:val="a"/>
        <w:numPr>
          <w:ilvl w:val="0"/>
          <w:numId w:val="35"/>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6A0A23">
      <w:pPr>
        <w:pStyle w:val="a"/>
        <w:numPr>
          <w:ilvl w:val="0"/>
          <w:numId w:val="35"/>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6A0A23">
      <w:pPr>
        <w:pStyle w:val="a"/>
        <w:numPr>
          <w:ilvl w:val="0"/>
          <w:numId w:val="35"/>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6A0A23">
      <w:pPr>
        <w:pStyle w:val="a"/>
        <w:numPr>
          <w:ilvl w:val="0"/>
          <w:numId w:val="35"/>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6A0A23">
      <w:pPr>
        <w:pStyle w:val="a"/>
        <w:numPr>
          <w:ilvl w:val="0"/>
          <w:numId w:val="35"/>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6A0A23">
      <w:pPr>
        <w:pStyle w:val="a"/>
        <w:numPr>
          <w:ilvl w:val="0"/>
          <w:numId w:val="35"/>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6A0A23">
      <w:pPr>
        <w:pStyle w:val="a"/>
        <w:numPr>
          <w:ilvl w:val="0"/>
          <w:numId w:val="35"/>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6A0A23">
      <w:pPr>
        <w:pStyle w:val="a"/>
        <w:numPr>
          <w:ilvl w:val="0"/>
          <w:numId w:val="35"/>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6A0A23">
      <w:pPr>
        <w:pStyle w:val="a"/>
        <w:numPr>
          <w:ilvl w:val="0"/>
          <w:numId w:val="35"/>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6A0A23">
      <w:pPr>
        <w:pStyle w:val="a"/>
        <w:numPr>
          <w:ilvl w:val="0"/>
          <w:numId w:val="35"/>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6A0A23">
      <w:pPr>
        <w:pStyle w:val="a"/>
        <w:numPr>
          <w:ilvl w:val="0"/>
          <w:numId w:val="35"/>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6A0A23">
      <w:pPr>
        <w:pStyle w:val="a"/>
        <w:numPr>
          <w:ilvl w:val="0"/>
          <w:numId w:val="35"/>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6A0A23">
      <w:pPr>
        <w:pStyle w:val="a"/>
        <w:numPr>
          <w:ilvl w:val="0"/>
          <w:numId w:val="35"/>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6A0A23">
      <w:pPr>
        <w:pStyle w:val="a"/>
        <w:numPr>
          <w:ilvl w:val="0"/>
          <w:numId w:val="35"/>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6A0A23">
      <w:pPr>
        <w:pStyle w:val="a"/>
        <w:numPr>
          <w:ilvl w:val="0"/>
          <w:numId w:val="35"/>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6A0A23">
      <w:pPr>
        <w:pStyle w:val="a"/>
        <w:numPr>
          <w:ilvl w:val="0"/>
          <w:numId w:val="35"/>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6A0A23">
      <w:pPr>
        <w:pStyle w:val="a"/>
        <w:numPr>
          <w:ilvl w:val="0"/>
          <w:numId w:val="35"/>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6A0A23">
      <w:pPr>
        <w:pStyle w:val="a"/>
        <w:numPr>
          <w:ilvl w:val="0"/>
          <w:numId w:val="35"/>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6A0A23">
      <w:pPr>
        <w:pStyle w:val="a"/>
        <w:numPr>
          <w:ilvl w:val="0"/>
          <w:numId w:val="35"/>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6A0A23">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6A0A23">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6A0A23">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6A0A23">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6A0A23">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F466FB" w:rsidP="006A0A23">
      <w:pPr>
        <w:pStyle w:val="a"/>
        <w:numPr>
          <w:ilvl w:val="0"/>
          <w:numId w:val="18"/>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6A0A23">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6A0A23">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6A0A23">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6A0A23">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6A0A23">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6A0A23">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A0A23">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6A0A23">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6A0A23">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6A0A23">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6A0A23">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6A0A23">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6A0A23">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6A0A2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A0A2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A0A2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A0A2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A0A2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6A0A23">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2552FEF8" w:rsidR="00615E49" w:rsidRPr="00FF430B" w:rsidRDefault="002B6650" w:rsidP="00615E49">
            <w:pPr>
              <w:spacing w:line="276" w:lineRule="auto"/>
              <w:jc w:val="both"/>
              <w:rPr>
                <w:rFonts w:eastAsia="Calibri"/>
                <w:noProof w:val="0"/>
              </w:rPr>
            </w:pPr>
            <w:r>
              <w:rPr>
                <w:rFonts w:eastAsia="Calibri"/>
                <w:noProof w:val="0"/>
              </w:rPr>
              <w:t>I.M.COCT-Prietenia</w:t>
            </w: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C0C37A6" w:rsidR="00615E49" w:rsidRPr="00FF430B" w:rsidRDefault="002B6650" w:rsidP="00615E49">
            <w:pPr>
              <w:spacing w:line="276" w:lineRule="auto"/>
              <w:jc w:val="both"/>
              <w:rPr>
                <w:rFonts w:eastAsia="Calibri"/>
                <w:noProof w:val="0"/>
              </w:rPr>
            </w:pPr>
            <w:r>
              <w:rPr>
                <w:rFonts w:eastAsia="Calibri"/>
                <w:noProof w:val="0"/>
              </w:rPr>
              <w:t>1007600030890</w:t>
            </w: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BBFC70C" w:rsidR="00615E49" w:rsidRPr="00FF430B" w:rsidRDefault="002B6650" w:rsidP="00615E49">
            <w:pPr>
              <w:spacing w:line="276" w:lineRule="auto"/>
              <w:jc w:val="both"/>
              <w:rPr>
                <w:rFonts w:eastAsia="Calibri"/>
                <w:noProof w:val="0"/>
              </w:rPr>
            </w:pPr>
            <w:r>
              <w:rPr>
                <w:rFonts w:eastAsia="Calibri"/>
                <w:noProof w:val="0"/>
              </w:rPr>
              <w:t>s.Coșnița, r.Dubăsari</w:t>
            </w: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07441F5C" w:rsidR="00615E49" w:rsidRPr="00FF430B" w:rsidRDefault="002B6650" w:rsidP="00615E49">
            <w:pPr>
              <w:spacing w:line="276" w:lineRule="auto"/>
              <w:jc w:val="both"/>
              <w:rPr>
                <w:rFonts w:eastAsia="Calibri"/>
                <w:noProof w:val="0"/>
              </w:rPr>
            </w:pPr>
            <w:r>
              <w:rPr>
                <w:rFonts w:eastAsia="Calibri"/>
                <w:noProof w:val="0"/>
              </w:rPr>
              <w:t>0248-44-002</w:t>
            </w: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5B73B39C" w:rsidR="00615E49" w:rsidRPr="00FF430B" w:rsidRDefault="002B6650" w:rsidP="00615E49">
            <w:pPr>
              <w:spacing w:line="276" w:lineRule="auto"/>
              <w:jc w:val="both"/>
              <w:rPr>
                <w:rFonts w:eastAsia="Calibri"/>
                <w:noProof w:val="0"/>
              </w:rPr>
            </w:pPr>
            <w:r>
              <w:rPr>
                <w:rFonts w:eastAsia="Calibri"/>
                <w:noProof w:val="0"/>
              </w:rPr>
              <w:t>prietenia@list.ru</w:t>
            </w: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00BE4171" w:rsidR="00615E49" w:rsidRPr="00FF430B" w:rsidRDefault="002B6650" w:rsidP="00615E49">
            <w:pPr>
              <w:spacing w:line="276" w:lineRule="auto"/>
              <w:jc w:val="both"/>
              <w:rPr>
                <w:rFonts w:eastAsia="Calibri"/>
                <w:noProof w:val="0"/>
              </w:rPr>
            </w:pPr>
            <w:r>
              <w:rPr>
                <w:rFonts w:eastAsia="Calibri"/>
                <w:noProof w:val="0"/>
              </w:rPr>
              <w:t>Stasev Alexandru 069988007</w:t>
            </w: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01992661" w14:textId="77777777" w:rsidR="002B6650" w:rsidRDefault="002B6650" w:rsidP="002B6650">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6B621AAC" w14:textId="77777777" w:rsidR="002B6650" w:rsidRDefault="00F466FB" w:rsidP="002B6650">
            <w:pPr>
              <w:shd w:val="clear" w:color="auto" w:fill="FFFFFF"/>
              <w:wordWrap w:val="0"/>
              <w:textAlignment w:val="center"/>
              <w:rPr>
                <w:rFonts w:ascii="Helvetica" w:hAnsi="Helvetica"/>
                <w:color w:val="333333"/>
                <w:sz w:val="23"/>
                <w:szCs w:val="23"/>
              </w:rPr>
            </w:pPr>
            <w:hyperlink r:id="rId13" w:tgtFrame="_blank" w:history="1">
              <w:r w:rsidR="002B6650">
                <w:rPr>
                  <w:rStyle w:val="af3"/>
                  <w:rFonts w:ascii="inherit" w:eastAsiaTheme="majorEastAsia" w:hAnsi="inherit"/>
                  <w:color w:val="3560B9"/>
                  <w:sz w:val="23"/>
                  <w:szCs w:val="23"/>
                  <w:bdr w:val="none" w:sz="0" w:space="0" w:color="auto" w:frame="1"/>
                </w:rPr>
                <w:t>ocds-b3wdp1-MD-1634758678749</w:t>
              </w:r>
            </w:hyperlink>
          </w:p>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6A0A23">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2B665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2B6650">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2DA6249C" w:rsidR="00615E49" w:rsidRPr="00FF430B" w:rsidRDefault="002B6650" w:rsidP="002B6650">
            <w:pPr>
              <w:spacing w:line="276" w:lineRule="auto"/>
              <w:jc w:val="center"/>
              <w:rPr>
                <w:rFonts w:eastAsia="Calibri"/>
                <w:noProof w:val="0"/>
              </w:rPr>
            </w:pPr>
            <w:r>
              <w:rPr>
                <w:rFonts w:eastAsia="Calibri"/>
                <w:noProof w:val="0"/>
              </w:rPr>
              <w:t>45200000-9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0EC73BA5" w:rsidR="00615E49" w:rsidRPr="00FF430B" w:rsidRDefault="002B6650" w:rsidP="002B6650">
            <w:pPr>
              <w:spacing w:line="276" w:lineRule="auto"/>
              <w:jc w:val="center"/>
              <w:rPr>
                <w:rFonts w:eastAsia="Calibri"/>
                <w:noProof w:val="0"/>
              </w:rPr>
            </w:pPr>
            <w:r w:rsidRPr="002B6650">
              <w:rPr>
                <w:rFonts w:eastAsia="Calibri"/>
                <w:noProof w:val="0"/>
              </w:rPr>
              <w:t>Statia de epurare a apelor uzate de pe teritoriul I.M.Centrul de Odihna pentru Copii si Tineret Prietenia din s.Coșnița, r.Dubăsari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0C47E171" w:rsidR="00615E49" w:rsidRPr="00FF430B" w:rsidRDefault="002B6650" w:rsidP="002B6650">
            <w:pPr>
              <w:spacing w:line="276" w:lineRule="auto"/>
              <w:jc w:val="center"/>
              <w:rPr>
                <w:rFonts w:eastAsia="Calibri"/>
                <w:noProof w:val="0"/>
              </w:rPr>
            </w:pPr>
            <w:r>
              <w:rPr>
                <w:rFonts w:eastAsia="Calibri"/>
                <w:noProof w:val="0"/>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44F21F46" w:rsidR="00615E49" w:rsidRPr="00FF430B" w:rsidRDefault="002B6650" w:rsidP="002B6650">
            <w:pPr>
              <w:spacing w:line="276" w:lineRule="auto"/>
              <w:jc w:val="center"/>
              <w:rPr>
                <w:rFonts w:eastAsia="Calibri"/>
                <w:noProof w:val="0"/>
              </w:rPr>
            </w:pPr>
            <w:r w:rsidRPr="002B6650">
              <w:rPr>
                <w:rFonts w:eastAsia="Calibri"/>
                <w:noProof w:val="0"/>
              </w:rPr>
              <w:t>Statia de epurare a apelor uzate de pe teritoriul I.M.Centrul de Odihna pentru Copii si Tineret Prietenia din s.Coșnița, r.Dubăsari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B52F12" w14:textId="17A6ACDB" w:rsidR="00615E49" w:rsidRPr="00FF430B" w:rsidRDefault="002B6650" w:rsidP="002B6650">
            <w:pPr>
              <w:spacing w:line="276" w:lineRule="auto"/>
              <w:jc w:val="center"/>
              <w:rPr>
                <w:rFonts w:eastAsia="Calibri"/>
                <w:noProof w:val="0"/>
              </w:rPr>
            </w:pPr>
            <w:r>
              <w:rPr>
                <w:rFonts w:eastAsia="Calibri"/>
                <w:noProof w:val="0"/>
              </w:rPr>
              <w:t>3218500,00</w:t>
            </w: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2E3A32EF" w:rsidR="00615E49" w:rsidRPr="00FF430B"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041FAAA" w:rsidR="00615E49" w:rsidRPr="00FF430B" w:rsidRDefault="00615E49" w:rsidP="00615E49">
            <w:pPr>
              <w:spacing w:line="276" w:lineRule="auto"/>
              <w:jc w:val="cente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6A0A23">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6BDA828" w14:textId="0D20AD93" w:rsidR="00615E49" w:rsidRPr="002B6650" w:rsidRDefault="002B6650" w:rsidP="00615E49">
            <w:pPr>
              <w:spacing w:line="276" w:lineRule="auto"/>
              <w:jc w:val="both"/>
              <w:rPr>
                <w:rFonts w:eastAsia="Calibri"/>
                <w:b/>
                <w:noProof w:val="0"/>
              </w:rPr>
            </w:pPr>
            <w:r>
              <w:rPr>
                <w:rFonts w:eastAsia="Calibri"/>
                <w:noProof w:val="0"/>
              </w:rPr>
              <w:t xml:space="preserve">Nu </w:t>
            </w:r>
            <w:r>
              <w:rPr>
                <w:rFonts w:eastAsia="Calibri"/>
                <w:b/>
                <w:noProof w:val="0"/>
              </w:rPr>
              <w:t>X</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3F5DE296" w:rsidR="00615E49" w:rsidRPr="002B6650" w:rsidRDefault="002B6650" w:rsidP="00615E49">
            <w:pPr>
              <w:spacing w:line="276" w:lineRule="auto"/>
              <w:jc w:val="both"/>
              <w:rPr>
                <w:rFonts w:eastAsia="Calibri"/>
                <w:b/>
                <w:noProof w:val="0"/>
              </w:rPr>
            </w:pPr>
            <w:r>
              <w:rPr>
                <w:rFonts w:eastAsia="Calibri"/>
                <w:noProof w:val="0"/>
              </w:rPr>
              <w:t xml:space="preserve">Nu </w:t>
            </w:r>
            <w:r>
              <w:rPr>
                <w:rFonts w:eastAsia="Calibri"/>
                <w:b/>
                <w:noProof w:val="0"/>
              </w:rPr>
              <w:t>X</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0FCA766D" w:rsidR="00615E49" w:rsidRPr="00FF430B" w:rsidRDefault="002B6650" w:rsidP="00615E49">
            <w:pPr>
              <w:spacing w:line="276" w:lineRule="auto"/>
              <w:contextualSpacing/>
              <w:jc w:val="both"/>
              <w:rPr>
                <w:rFonts w:eastAsia="Calibri"/>
                <w:noProof w:val="0"/>
              </w:rPr>
            </w:pPr>
            <w:r>
              <w:rPr>
                <w:rFonts w:eastAsia="Calibri"/>
                <w:noProof w:val="0"/>
              </w:rPr>
              <w:t>Prețul cel mai scăzut</w:t>
            </w: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6A0A23">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1B94A129" w:rsidR="00615E49" w:rsidRPr="002B6650" w:rsidRDefault="002B6650" w:rsidP="00615E49">
            <w:pPr>
              <w:spacing w:line="276" w:lineRule="auto"/>
              <w:jc w:val="both"/>
              <w:rPr>
                <w:rFonts w:eastAsia="Calibri"/>
                <w:b/>
                <w:noProof w:val="0"/>
              </w:rPr>
            </w:pPr>
            <w:r>
              <w:rPr>
                <w:rFonts w:eastAsia="Calibri"/>
                <w:noProof w:val="0"/>
              </w:rPr>
              <w:t xml:space="preserve">Nu </w:t>
            </w:r>
            <w:r>
              <w:rPr>
                <w:rFonts w:eastAsia="Calibri"/>
                <w:b/>
                <w:noProof w:val="0"/>
              </w:rPr>
              <w:t>X</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4962AFEE"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w:t>
      </w:r>
      <w:r w:rsidR="00F742B4" w:rsidRPr="00F742B4">
        <w:t xml:space="preserve"> </w:t>
      </w:r>
      <w:r w:rsidR="00F742B4" w:rsidRPr="00F742B4">
        <w:rPr>
          <w:b/>
          <w:noProof w:val="0"/>
          <w:shd w:val="clear" w:color="auto" w:fill="FFFFFF" w:themeFill="background1"/>
          <w:lang w:eastAsia="ru-RU"/>
        </w:rPr>
        <w:t xml:space="preserve">Statia de epurare a apelor uzate de pe teritoriul I.M.Centrul de Odihna pentru Copii si Tineret Prietenia din s.Coșnița, r.Dubăsari </w:t>
      </w:r>
      <w:r w:rsidR="00A211F8" w:rsidRPr="00FF430B">
        <w:rPr>
          <w:b/>
          <w:noProof w:val="0"/>
          <w:shd w:val="clear" w:color="auto" w:fill="FFFFFF" w:themeFill="background1"/>
          <w:lang w:eastAsia="ru-RU"/>
        </w:rPr>
        <w:t>_</w:t>
      </w:r>
      <w:r w:rsidR="00F742B4">
        <w:rPr>
          <w:b/>
          <w:noProof w:val="0"/>
          <w:shd w:val="clear" w:color="auto" w:fill="FFFFFF" w:themeFill="background1"/>
          <w:lang w:eastAsia="ru-RU"/>
        </w:rPr>
        <w:t>_____</w:t>
      </w:r>
      <w:r w:rsidR="00A211F8" w:rsidRPr="00FF430B">
        <w:rPr>
          <w:b/>
          <w:noProof w:val="0"/>
          <w:shd w:val="clear" w:color="auto" w:fill="FFFFFF" w:themeFill="background1"/>
          <w:lang w:eastAsia="ru-RU"/>
        </w:rPr>
        <w:t>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w:t>
      </w:r>
      <w:r w:rsidR="00F742B4">
        <w:rPr>
          <w:b/>
          <w:noProof w:val="0"/>
          <w:lang w:eastAsia="ru-RU"/>
        </w:rPr>
        <w:t>LP</w:t>
      </w:r>
      <w:r w:rsidRPr="00FF430B">
        <w:rPr>
          <w:b/>
          <w:noProof w:val="0"/>
          <w:lang w:eastAsia="ru-RU"/>
        </w:rPr>
        <w:t>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29351D7E" w:rsidR="00BE362C" w:rsidRPr="00FF430B" w:rsidRDefault="00BE362C" w:rsidP="006A0A23">
      <w:pPr>
        <w:numPr>
          <w:ilvl w:val="0"/>
          <w:numId w:val="23"/>
        </w:numPr>
        <w:shd w:val="clear" w:color="auto" w:fill="FFFFFF" w:themeFill="background1"/>
        <w:tabs>
          <w:tab w:val="left" w:pos="284"/>
          <w:tab w:val="right" w:pos="9531"/>
        </w:tabs>
        <w:spacing w:before="120"/>
        <w:ind w:hanging="720"/>
        <w:rPr>
          <w:b/>
          <w:noProof w:val="0"/>
          <w:lang w:eastAsia="ru-RU"/>
        </w:rPr>
      </w:pPr>
      <w:r w:rsidRPr="00FF430B">
        <w:rPr>
          <w:b/>
          <w:noProof w:val="0"/>
          <w:lang w:eastAsia="ru-RU"/>
        </w:rPr>
        <w:t>Denumi</w:t>
      </w:r>
      <w:r w:rsidR="00F742B4">
        <w:rPr>
          <w:b/>
          <w:noProof w:val="0"/>
          <w:lang w:eastAsia="ru-RU"/>
        </w:rPr>
        <w:t xml:space="preserve">rea autorității contractante: </w:t>
      </w:r>
      <w:r w:rsidR="00F742B4" w:rsidRPr="00F742B4">
        <w:rPr>
          <w:b/>
          <w:noProof w:val="0"/>
          <w:lang w:eastAsia="ru-RU"/>
        </w:rPr>
        <w:t>ÎM Centrul de odihnă pentru copii și tineret Prietenia</w:t>
      </w:r>
    </w:p>
    <w:p w14:paraId="797F5925" w14:textId="4424ECA6" w:rsidR="00BE362C" w:rsidRPr="00FF430B" w:rsidRDefault="00BE362C" w:rsidP="006A0A23">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w:t>
      </w:r>
      <w:r w:rsidR="00F742B4">
        <w:rPr>
          <w:b/>
          <w:noProof w:val="0"/>
          <w:shd w:val="clear" w:color="auto" w:fill="FFFFFF" w:themeFill="background1"/>
          <w:lang w:eastAsia="ru-RU"/>
        </w:rPr>
        <w:t>1007600030890</w:t>
      </w:r>
      <w:r w:rsidRPr="00FF430B">
        <w:rPr>
          <w:b/>
          <w:noProof w:val="0"/>
          <w:shd w:val="clear" w:color="auto" w:fill="FFFFFF" w:themeFill="background1"/>
          <w:lang w:eastAsia="ru-RU"/>
        </w:rPr>
        <w:t>______________________________________________________</w:t>
      </w:r>
    </w:p>
    <w:p w14:paraId="258BDE79" w14:textId="1B3D1020" w:rsidR="00BE362C" w:rsidRPr="00FF430B" w:rsidRDefault="00BE362C" w:rsidP="006A0A23">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w:t>
      </w:r>
      <w:r w:rsidR="00F742B4">
        <w:rPr>
          <w:b/>
          <w:noProof w:val="0"/>
          <w:shd w:val="clear" w:color="auto" w:fill="FFFFFF" w:themeFill="background1"/>
          <w:lang w:eastAsia="ru-RU"/>
        </w:rPr>
        <w:t>s.Coșnița, r.Dubăsari, str.Prieteniei,1</w:t>
      </w:r>
      <w:r w:rsidRPr="00FF430B">
        <w:rPr>
          <w:b/>
          <w:noProof w:val="0"/>
          <w:shd w:val="clear" w:color="auto" w:fill="FFFFFF" w:themeFill="background1"/>
          <w:lang w:eastAsia="ru-RU"/>
        </w:rPr>
        <w:t>__________________________________</w:t>
      </w:r>
    </w:p>
    <w:p w14:paraId="01E28F85" w14:textId="208F0F2A" w:rsidR="00BE362C" w:rsidRPr="00FF430B" w:rsidRDefault="00BE362C" w:rsidP="006A0A23">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w:t>
      </w:r>
      <w:r w:rsidR="00F742B4">
        <w:rPr>
          <w:b/>
          <w:noProof w:val="0"/>
          <w:shd w:val="clear" w:color="auto" w:fill="FFFFFF" w:themeFill="background1"/>
          <w:lang w:eastAsia="ru-RU"/>
        </w:rPr>
        <w:t>0248-44-002</w:t>
      </w:r>
      <w:r w:rsidRPr="00FF430B">
        <w:rPr>
          <w:b/>
          <w:noProof w:val="0"/>
          <w:shd w:val="clear" w:color="auto" w:fill="FFFFFF" w:themeFill="background1"/>
          <w:lang w:eastAsia="ru-RU"/>
        </w:rPr>
        <w:t>_________________________________________</w:t>
      </w:r>
    </w:p>
    <w:p w14:paraId="6BA88056" w14:textId="1F843EC7" w:rsidR="00BE362C" w:rsidRPr="00FF430B" w:rsidRDefault="00BE362C" w:rsidP="006A0A23">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w:t>
      </w:r>
      <w:r w:rsidR="00F742B4">
        <w:rPr>
          <w:b/>
          <w:noProof w:val="0"/>
          <w:shd w:val="clear" w:color="auto" w:fill="FFFFFF" w:themeFill="background1"/>
          <w:lang w:eastAsia="ru-RU"/>
        </w:rPr>
        <w:t>prietenia@list.ru</w:t>
      </w:r>
      <w:r w:rsidRPr="00FF430B">
        <w:rPr>
          <w:b/>
          <w:noProof w:val="0"/>
          <w:shd w:val="clear" w:color="auto" w:fill="FFFFFF" w:themeFill="background1"/>
          <w:lang w:eastAsia="ru-RU"/>
        </w:rPr>
        <w:t>___</w:t>
      </w:r>
    </w:p>
    <w:p w14:paraId="2A267331" w14:textId="7B023EE0" w:rsidR="00F742B4" w:rsidRPr="00F742B4" w:rsidRDefault="00BE362C" w:rsidP="006A0A23">
      <w:pPr>
        <w:pStyle w:val="a"/>
        <w:numPr>
          <w:ilvl w:val="0"/>
          <w:numId w:val="23"/>
        </w:numPr>
        <w:ind w:left="284" w:hanging="284"/>
        <w:rPr>
          <w:rFonts w:ascii="Helvetica" w:hAnsi="Helvetica"/>
          <w:color w:val="333333"/>
          <w:sz w:val="23"/>
          <w:szCs w:val="23"/>
        </w:rPr>
      </w:pPr>
      <w:r w:rsidRPr="00F742B4">
        <w:rPr>
          <w:b/>
          <w:lang w:eastAsia="ru-RU"/>
        </w:rPr>
        <w:t xml:space="preserve">Adresa de e-mail sau </w:t>
      </w:r>
      <w:r w:rsidR="001C439F" w:rsidRPr="00F742B4">
        <w:rPr>
          <w:b/>
          <w:lang w:eastAsia="ru-RU"/>
        </w:rPr>
        <w:t xml:space="preserve">pagina web oficială </w:t>
      </w:r>
      <w:r w:rsidRPr="00F742B4">
        <w:rPr>
          <w:b/>
          <w:lang w:eastAsia="ru-RU"/>
        </w:rPr>
        <w:t xml:space="preserve">de la care se va putea obține accesul la documentația de atribuire: </w:t>
      </w:r>
      <w:r w:rsidRPr="00F742B4">
        <w:rPr>
          <w:b/>
          <w:i/>
          <w:lang w:eastAsia="ru-RU"/>
        </w:rPr>
        <w:t>documentația de atribuire este anexată în cadrul procedurii în SIA RSAP</w:t>
      </w:r>
      <w:r w:rsidR="00F742B4" w:rsidRPr="00F742B4">
        <w:rPr>
          <w:b/>
          <w:i/>
          <w:lang w:eastAsia="ru-RU"/>
        </w:rPr>
        <w:t xml:space="preserve"> </w:t>
      </w:r>
      <w:r w:rsidR="00F742B4" w:rsidRPr="00F742B4">
        <w:rPr>
          <w:rStyle w:val="tenderitemrowtitle"/>
          <w:rFonts w:ascii="Helvetica" w:hAnsi="Helvetica"/>
          <w:b/>
          <w:bCs/>
          <w:color w:val="333333"/>
          <w:sz w:val="23"/>
          <w:szCs w:val="23"/>
          <w:bdr w:val="none" w:sz="0" w:space="0" w:color="auto" w:frame="1"/>
          <w:shd w:val="clear" w:color="auto" w:fill="FFFFFF"/>
        </w:rPr>
        <w:t>MTender ID</w:t>
      </w:r>
      <w:r w:rsidR="00F742B4" w:rsidRPr="00F742B4">
        <w:rPr>
          <w:rFonts w:ascii="Helvetica" w:hAnsi="Helvetica"/>
          <w:color w:val="333333"/>
          <w:sz w:val="2"/>
          <w:szCs w:val="2"/>
          <w:shd w:val="clear" w:color="auto" w:fill="FFFFFF"/>
        </w:rPr>
        <w:t xml:space="preserve">  </w:t>
      </w:r>
      <w:hyperlink r:id="rId15" w:tgtFrame="_blank" w:history="1">
        <w:r w:rsidR="00F742B4" w:rsidRPr="00F742B4">
          <w:rPr>
            <w:rStyle w:val="af3"/>
            <w:rFonts w:ascii="inherit" w:eastAsiaTheme="majorEastAsia" w:hAnsi="inherit"/>
            <w:color w:val="3560B9"/>
            <w:sz w:val="23"/>
            <w:szCs w:val="23"/>
            <w:bdr w:val="none" w:sz="0" w:space="0" w:color="auto" w:frame="1"/>
          </w:rPr>
          <w:t>ocds-b3wdp1-MD-1634758678749</w:t>
        </w:r>
      </w:hyperlink>
    </w:p>
    <w:p w14:paraId="34696A1D" w14:textId="09C6DD03" w:rsidR="00BE362C" w:rsidRPr="00FF430B" w:rsidRDefault="00BE362C" w:rsidP="006A0A23">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w:t>
      </w:r>
      <w:r w:rsidR="001A1A16" w:rsidRPr="00FF430B">
        <w:rPr>
          <w:b/>
          <w:noProof w:val="0"/>
          <w:lang w:eastAsia="ru-RU"/>
        </w:rPr>
        <w:t>____________________________</w:t>
      </w:r>
    </w:p>
    <w:p w14:paraId="4B18AC82" w14:textId="77777777" w:rsidR="00BE362C" w:rsidRDefault="00BE362C" w:rsidP="006A0A23">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p w14:paraId="30FEEAE7" w14:textId="77777777" w:rsidR="000D28A3" w:rsidRPr="00FF430B" w:rsidRDefault="000D28A3" w:rsidP="000D28A3">
      <w:pPr>
        <w:shd w:val="clear" w:color="auto" w:fill="FFFFFF" w:themeFill="background1"/>
        <w:tabs>
          <w:tab w:val="left" w:pos="284"/>
          <w:tab w:val="right" w:pos="426"/>
        </w:tabs>
        <w:spacing w:before="120"/>
        <w:ind w:left="284"/>
        <w:rPr>
          <w:b/>
          <w:noProof w:val="0"/>
          <w:lang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F742B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4F582E7C" w:rsidR="00BE362C" w:rsidRPr="00FF430B" w:rsidRDefault="00F742B4" w:rsidP="00F742B4">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04FC2244" w:rsidR="00BE362C" w:rsidRPr="00FF430B" w:rsidRDefault="00F742B4" w:rsidP="00F742B4">
            <w:pPr>
              <w:shd w:val="clear" w:color="auto" w:fill="FFFFFF" w:themeFill="background1"/>
              <w:spacing w:before="120"/>
              <w:jc w:val="center"/>
              <w:rPr>
                <w:noProof w:val="0"/>
                <w:sz w:val="20"/>
                <w:szCs w:val="20"/>
                <w:lang w:eastAsia="ru-RU"/>
              </w:rPr>
            </w:pPr>
            <w:r>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039554F1" w:rsidR="00BE362C" w:rsidRPr="00FF430B" w:rsidRDefault="00F742B4" w:rsidP="00F742B4">
            <w:pPr>
              <w:shd w:val="clear" w:color="auto" w:fill="FFFFFF" w:themeFill="background1"/>
              <w:spacing w:before="120"/>
              <w:jc w:val="center"/>
              <w:rPr>
                <w:noProof w:val="0"/>
                <w:sz w:val="20"/>
                <w:szCs w:val="20"/>
                <w:lang w:eastAsia="ru-RU"/>
              </w:rPr>
            </w:pPr>
            <w:r w:rsidRPr="002B6650">
              <w:rPr>
                <w:rFonts w:eastAsia="Calibri"/>
                <w:noProof w:val="0"/>
              </w:rPr>
              <w:t>Statia de epurare a apelor uzate de pe teritoriul I.M.Centrul de Odihna pentru Copii si Tineret Prietenia din s.Coșnița, r.Dubăsari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4083CD02" w:rsidR="00BE362C" w:rsidRPr="00FF430B" w:rsidRDefault="00F742B4" w:rsidP="00F742B4">
            <w:pPr>
              <w:shd w:val="clear" w:color="auto" w:fill="FFFFFF" w:themeFill="background1"/>
              <w:spacing w:before="120"/>
              <w:jc w:val="center"/>
              <w:rPr>
                <w:noProof w:val="0"/>
                <w:sz w:val="20"/>
                <w:szCs w:val="20"/>
                <w:lang w:eastAsia="ru-RU"/>
              </w:rPr>
            </w:pPr>
            <w:r>
              <w:rPr>
                <w:noProof w:val="0"/>
                <w:sz w:val="20"/>
                <w:szCs w:val="20"/>
                <w:lang w:eastAsia="ru-RU"/>
              </w:rPr>
              <w:t>Unitate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12E84F1C" w:rsidR="00BE362C" w:rsidRPr="00FF430B" w:rsidRDefault="00F742B4" w:rsidP="00F742B4">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1B5C9CDF" w:rsidR="00BE362C" w:rsidRPr="00FF430B" w:rsidRDefault="00F742B4" w:rsidP="00F742B4">
            <w:pPr>
              <w:shd w:val="clear" w:color="auto" w:fill="FFFFFF" w:themeFill="background1"/>
              <w:spacing w:before="120"/>
              <w:jc w:val="center"/>
              <w:rPr>
                <w:noProof w:val="0"/>
                <w:sz w:val="20"/>
                <w:szCs w:val="20"/>
                <w:lang w:eastAsia="ru-RU"/>
              </w:rPr>
            </w:pPr>
            <w:r>
              <w:rPr>
                <w:noProof w:val="0"/>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E143C27" w14:textId="752FA96E" w:rsidR="00BE362C" w:rsidRPr="00FF430B" w:rsidRDefault="00F742B4" w:rsidP="00F742B4">
            <w:pPr>
              <w:shd w:val="clear" w:color="auto" w:fill="FFFFFF" w:themeFill="background1"/>
              <w:spacing w:before="120"/>
              <w:jc w:val="center"/>
              <w:rPr>
                <w:noProof w:val="0"/>
                <w:sz w:val="20"/>
                <w:szCs w:val="20"/>
                <w:lang w:eastAsia="ru-RU"/>
              </w:rPr>
            </w:pPr>
            <w:r>
              <w:rPr>
                <w:noProof w:val="0"/>
                <w:sz w:val="20"/>
                <w:szCs w:val="20"/>
                <w:lang w:eastAsia="ru-RU"/>
              </w:rPr>
              <w:t>3218500,00</w:t>
            </w: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55BEB406" w:rsidR="00BE362C" w:rsidRPr="00FF430B" w:rsidRDefault="00BE362C" w:rsidP="00BE362C">
            <w:pPr>
              <w:shd w:val="clear" w:color="auto" w:fill="FFFFFF" w:themeFill="background1"/>
              <w:spacing w:before="120"/>
              <w:jc w:val="center"/>
              <w:rPr>
                <w:i/>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100D2E4A" w:rsidR="00BE362C" w:rsidRPr="00FF430B" w:rsidRDefault="00BE362C" w:rsidP="00BE362C">
            <w:pPr>
              <w:shd w:val="clear" w:color="auto" w:fill="FFFFFF" w:themeFill="background1"/>
              <w:spacing w:before="120"/>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64B58228" w:rsidR="00BE362C" w:rsidRPr="00FF430B" w:rsidRDefault="00BE362C" w:rsidP="00BE362C">
            <w:pPr>
              <w:shd w:val="clear" w:color="auto" w:fill="FFFFFF" w:themeFill="background1"/>
              <w:spacing w:before="120"/>
              <w:jc w:val="center"/>
              <w:rPr>
                <w:i/>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1F27A1CC" w:rsidR="00BE362C" w:rsidRPr="00FF430B" w:rsidRDefault="00F742B4" w:rsidP="00BE362C">
            <w:pPr>
              <w:shd w:val="clear" w:color="auto" w:fill="FFFFFF" w:themeFill="background1"/>
              <w:spacing w:before="120"/>
              <w:jc w:val="center"/>
              <w:rPr>
                <w:noProof w:val="0"/>
                <w:sz w:val="20"/>
                <w:szCs w:val="20"/>
                <w:lang w:eastAsia="ru-RU"/>
              </w:rPr>
            </w:pPr>
            <w:r>
              <w:rPr>
                <w:noProof w:val="0"/>
                <w:sz w:val="20"/>
                <w:szCs w:val="20"/>
                <w:lang w:eastAsia="ru-RU"/>
              </w:rPr>
              <w:t>Valoarea estimativă totală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156D5A23" w:rsidR="00BE362C" w:rsidRPr="00FF430B" w:rsidRDefault="00F742B4" w:rsidP="00BE362C">
            <w:pPr>
              <w:shd w:val="clear" w:color="auto" w:fill="FFFFFF" w:themeFill="background1"/>
              <w:spacing w:before="120"/>
              <w:jc w:val="center"/>
              <w:rPr>
                <w:noProof w:val="0"/>
                <w:sz w:val="20"/>
                <w:szCs w:val="20"/>
                <w:lang w:eastAsia="ru-RU"/>
              </w:rPr>
            </w:pPr>
            <w:r>
              <w:rPr>
                <w:noProof w:val="0"/>
                <w:sz w:val="20"/>
                <w:szCs w:val="20"/>
                <w:lang w:eastAsia="ru-RU"/>
              </w:rPr>
              <w:t>3218500,00</w:t>
            </w:r>
          </w:p>
        </w:tc>
      </w:tr>
    </w:tbl>
    <w:p w14:paraId="6AE338C5" w14:textId="3F5061DB" w:rsidR="00BE362C" w:rsidRPr="00FF430B" w:rsidRDefault="00BE362C" w:rsidP="006A0A2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w:t>
      </w:r>
      <w:r w:rsidR="00F742B4" w:rsidRPr="00632C97">
        <w:rPr>
          <w:b/>
          <w:i/>
          <w:noProof w:val="0"/>
          <w:lang w:eastAsia="ru-RU"/>
        </w:rPr>
        <w:t>nu se admite</w:t>
      </w:r>
      <w:r w:rsidRPr="00FF430B">
        <w:rPr>
          <w:b/>
          <w:noProof w:val="0"/>
          <w:lang w:eastAsia="ru-RU"/>
        </w:rPr>
        <w:t>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2E7004BD" w:rsidR="00BE362C" w:rsidRPr="00FF430B" w:rsidRDefault="00BE362C" w:rsidP="006A0A23">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lastRenderedPageBreak/>
        <w:t>T</w:t>
      </w:r>
      <w:r w:rsidR="00093AE5" w:rsidRPr="00FF430B">
        <w:rPr>
          <w:b/>
          <w:noProof w:val="0"/>
          <w:lang w:eastAsia="ru-RU"/>
        </w:rPr>
        <w:t xml:space="preserve">ermenii și condițiile de </w:t>
      </w:r>
      <w:r w:rsidRPr="00FF430B">
        <w:rPr>
          <w:b/>
          <w:noProof w:val="0"/>
          <w:lang w:eastAsia="ru-RU"/>
        </w:rPr>
        <w:t>prestare/executare solicitați: ___</w:t>
      </w:r>
      <w:r w:rsidR="000D28A3" w:rsidRPr="00632C97">
        <w:rPr>
          <w:b/>
          <w:i/>
          <w:noProof w:val="0"/>
          <w:lang w:eastAsia="ru-RU"/>
        </w:rPr>
        <w:t>12 luni</w:t>
      </w:r>
      <w:r w:rsidRPr="00FF430B">
        <w:rPr>
          <w:b/>
          <w:noProof w:val="0"/>
          <w:lang w:eastAsia="ru-RU"/>
        </w:rPr>
        <w:t>_______________</w:t>
      </w:r>
      <w:r w:rsidR="000D28A3">
        <w:rPr>
          <w:b/>
          <w:noProof w:val="0"/>
          <w:lang w:eastAsia="ru-RU"/>
        </w:rPr>
        <w:t>__</w:t>
      </w:r>
      <w:r w:rsidR="001A1A16" w:rsidRPr="00FF430B">
        <w:rPr>
          <w:b/>
          <w:noProof w:val="0"/>
          <w:lang w:eastAsia="ru-RU"/>
        </w:rPr>
        <w:t>__</w:t>
      </w:r>
    </w:p>
    <w:p w14:paraId="6CE0A203" w14:textId="64D2E8FA" w:rsidR="00BE362C" w:rsidRPr="00FF430B" w:rsidRDefault="00BE362C" w:rsidP="006A0A23">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w:t>
      </w:r>
      <w:r w:rsidR="000D28A3" w:rsidRPr="00632C97">
        <w:rPr>
          <w:b/>
          <w:i/>
          <w:noProof w:val="0"/>
          <w:lang w:eastAsia="ru-RU"/>
        </w:rPr>
        <w:t>2 ani</w:t>
      </w:r>
      <w:r w:rsidRPr="00FF430B">
        <w:rPr>
          <w:b/>
          <w:noProof w:val="0"/>
          <w:lang w:eastAsia="ru-RU"/>
        </w:rPr>
        <w:t>_______________________</w:t>
      </w:r>
      <w:r w:rsidR="0042296C" w:rsidRPr="00FF430B">
        <w:rPr>
          <w:b/>
          <w:noProof w:val="0"/>
          <w:lang w:eastAsia="ru-RU"/>
        </w:rPr>
        <w:t>_________</w:t>
      </w:r>
    </w:p>
    <w:p w14:paraId="00B44342" w14:textId="47D84F32" w:rsidR="00BE362C" w:rsidRPr="00FF430B" w:rsidRDefault="00BE362C" w:rsidP="006A0A23">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w:t>
      </w:r>
      <w:r w:rsidR="000D28A3" w:rsidRPr="00632C97">
        <w:rPr>
          <w:b/>
          <w:i/>
          <w:noProof w:val="0"/>
          <w:lang w:eastAsia="ru-RU"/>
        </w:rPr>
        <w:t>nu</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6A0A2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6A0A2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af1"/>
        <w:tblW w:w="0" w:type="auto"/>
        <w:tblLook w:val="04A0" w:firstRow="1" w:lastRow="0" w:firstColumn="1" w:lastColumn="0" w:noHBand="0" w:noVBand="1"/>
      </w:tblPr>
      <w:tblGrid>
        <w:gridCol w:w="577"/>
        <w:gridCol w:w="3840"/>
        <w:gridCol w:w="3588"/>
        <w:gridCol w:w="1643"/>
      </w:tblGrid>
      <w:tr w:rsidR="000D28A3" w:rsidRPr="004A2D02" w14:paraId="226C3D95" w14:textId="77777777" w:rsidTr="00632C97">
        <w:tc>
          <w:tcPr>
            <w:tcW w:w="577" w:type="dxa"/>
            <w:tcBorders>
              <w:bottom w:val="single" w:sz="4" w:space="0" w:color="auto"/>
            </w:tcBorders>
            <w:shd w:val="clear" w:color="auto" w:fill="D9D9D9" w:themeFill="background1" w:themeFillShade="D9"/>
          </w:tcPr>
          <w:p w14:paraId="577F31E2" w14:textId="77777777" w:rsidR="000D28A3" w:rsidRPr="004A2D02" w:rsidRDefault="000D28A3" w:rsidP="00457956">
            <w:pPr>
              <w:tabs>
                <w:tab w:val="left" w:pos="612"/>
              </w:tabs>
              <w:spacing w:before="120" w:after="120"/>
              <w:rPr>
                <w:iCs/>
                <w:color w:val="000000" w:themeColor="text1"/>
              </w:rPr>
            </w:pPr>
            <w:r w:rsidRPr="004A2D02">
              <w:rPr>
                <w:iCs/>
                <w:color w:val="000000" w:themeColor="text1"/>
              </w:rPr>
              <w:t>Nr. d/o</w:t>
            </w:r>
          </w:p>
        </w:tc>
        <w:tc>
          <w:tcPr>
            <w:tcW w:w="3840" w:type="dxa"/>
            <w:tcBorders>
              <w:bottom w:val="single" w:sz="4" w:space="0" w:color="auto"/>
            </w:tcBorders>
            <w:shd w:val="clear" w:color="auto" w:fill="D9D9D9" w:themeFill="background1" w:themeFillShade="D9"/>
          </w:tcPr>
          <w:p w14:paraId="45A99726" w14:textId="77777777" w:rsidR="000D28A3" w:rsidRPr="004A2D02" w:rsidRDefault="000D28A3" w:rsidP="00457956">
            <w:pPr>
              <w:tabs>
                <w:tab w:val="left" w:pos="612"/>
              </w:tabs>
              <w:spacing w:before="120" w:after="120"/>
              <w:jc w:val="center"/>
              <w:rPr>
                <w:iCs/>
                <w:color w:val="000000" w:themeColor="text1"/>
              </w:rPr>
            </w:pPr>
            <w:r w:rsidRPr="004A2D02">
              <w:rPr>
                <w:iCs/>
                <w:color w:val="000000" w:themeColor="text1"/>
              </w:rPr>
              <w:t>Descrierea criteriului/cerinței</w:t>
            </w:r>
          </w:p>
        </w:tc>
        <w:tc>
          <w:tcPr>
            <w:tcW w:w="3588" w:type="dxa"/>
            <w:tcBorders>
              <w:bottom w:val="single" w:sz="4" w:space="0" w:color="auto"/>
            </w:tcBorders>
            <w:shd w:val="clear" w:color="auto" w:fill="D9D9D9" w:themeFill="background1" w:themeFillShade="D9"/>
          </w:tcPr>
          <w:p w14:paraId="161863CD" w14:textId="77777777" w:rsidR="000D28A3" w:rsidRPr="004A2D02" w:rsidRDefault="000D28A3" w:rsidP="00457956">
            <w:pPr>
              <w:tabs>
                <w:tab w:val="left" w:pos="612"/>
              </w:tabs>
              <w:spacing w:before="120" w:after="120"/>
              <w:rPr>
                <w:iCs/>
                <w:color w:val="000000" w:themeColor="text1"/>
                <w:lang w:val="en-US"/>
              </w:rPr>
            </w:pPr>
            <w:r w:rsidRPr="004A2D02">
              <w:rPr>
                <w:iCs/>
                <w:color w:val="000000" w:themeColor="text1"/>
                <w:lang w:val="en-US"/>
              </w:rPr>
              <w:t>Mod de demonstrare a îndeplinirii criteriului/cerinței:</w:t>
            </w:r>
          </w:p>
        </w:tc>
        <w:tc>
          <w:tcPr>
            <w:tcW w:w="1643" w:type="dxa"/>
            <w:tcBorders>
              <w:bottom w:val="single" w:sz="4" w:space="0" w:color="auto"/>
            </w:tcBorders>
            <w:shd w:val="clear" w:color="auto" w:fill="D9D9D9" w:themeFill="background1" w:themeFillShade="D9"/>
          </w:tcPr>
          <w:p w14:paraId="40B95E87" w14:textId="77777777" w:rsidR="000D28A3" w:rsidRPr="004A2D02" w:rsidRDefault="000D28A3" w:rsidP="00457956">
            <w:pPr>
              <w:tabs>
                <w:tab w:val="left" w:pos="612"/>
              </w:tabs>
              <w:spacing w:before="120" w:after="120"/>
              <w:jc w:val="center"/>
              <w:rPr>
                <w:iCs/>
                <w:color w:val="000000" w:themeColor="text1"/>
              </w:rPr>
            </w:pPr>
            <w:r w:rsidRPr="004A2D02">
              <w:rPr>
                <w:iCs/>
                <w:color w:val="000000" w:themeColor="text1"/>
              </w:rPr>
              <w:t>Nivelul minim/</w:t>
            </w:r>
            <w:r w:rsidRPr="004A2D02">
              <w:rPr>
                <w:iCs/>
                <w:color w:val="000000" w:themeColor="text1"/>
              </w:rPr>
              <w:br/>
              <w:t>Obligativitatea</w:t>
            </w:r>
          </w:p>
        </w:tc>
      </w:tr>
      <w:tr w:rsidR="000D28A3" w:rsidRPr="004A2D02" w14:paraId="4CC9D8DD" w14:textId="77777777" w:rsidTr="00632C97">
        <w:tc>
          <w:tcPr>
            <w:tcW w:w="577" w:type="dxa"/>
            <w:shd w:val="clear" w:color="auto" w:fill="FFFFFF" w:themeFill="background1"/>
          </w:tcPr>
          <w:p w14:paraId="2D833D1E" w14:textId="77777777" w:rsidR="000D28A3" w:rsidRPr="004A2D02" w:rsidRDefault="000D28A3" w:rsidP="00457956">
            <w:pPr>
              <w:rPr>
                <w:color w:val="000000" w:themeColor="text1"/>
              </w:rPr>
            </w:pPr>
            <w:r w:rsidRPr="004A2D02">
              <w:rPr>
                <w:color w:val="000000" w:themeColor="text1"/>
              </w:rPr>
              <w:t>1.</w:t>
            </w:r>
          </w:p>
        </w:tc>
        <w:tc>
          <w:tcPr>
            <w:tcW w:w="3840" w:type="dxa"/>
            <w:shd w:val="clear" w:color="auto" w:fill="FFFFFF" w:themeFill="background1"/>
            <w:vAlign w:val="center"/>
          </w:tcPr>
          <w:p w14:paraId="1ECC8663" w14:textId="77777777" w:rsidR="000D28A3" w:rsidRPr="004A2D02" w:rsidRDefault="000D28A3" w:rsidP="00457956">
            <w:pPr>
              <w:rPr>
                <w:rFonts w:eastAsia="PMingLiU"/>
                <w:color w:val="000000" w:themeColor="text1"/>
                <w:lang w:eastAsia="zh-CN"/>
              </w:rPr>
            </w:pPr>
            <w:r w:rsidRPr="004A2D02">
              <w:rPr>
                <w:rFonts w:eastAsia="PMingLiU"/>
                <w:color w:val="000000" w:themeColor="text1"/>
                <w:lang w:eastAsia="zh-CN"/>
              </w:rPr>
              <w:t>Formularul Ofertă</w:t>
            </w:r>
          </w:p>
        </w:tc>
        <w:tc>
          <w:tcPr>
            <w:tcW w:w="3588" w:type="dxa"/>
            <w:shd w:val="clear" w:color="auto" w:fill="FFFFFF" w:themeFill="background1"/>
          </w:tcPr>
          <w:p w14:paraId="274C3951" w14:textId="77777777" w:rsidR="000D28A3" w:rsidRPr="004A2D02" w:rsidRDefault="000D28A3" w:rsidP="00457956">
            <w:pPr>
              <w:rPr>
                <w:color w:val="000000" w:themeColor="text1"/>
                <w:lang w:val="en-US"/>
              </w:rPr>
            </w:pPr>
            <w:r w:rsidRPr="004A2D02">
              <w:rPr>
                <w:color w:val="000000" w:themeColor="text1"/>
                <w:lang w:val="en-US"/>
              </w:rPr>
              <w:t>original</w:t>
            </w:r>
          </w:p>
        </w:tc>
        <w:tc>
          <w:tcPr>
            <w:tcW w:w="1643" w:type="dxa"/>
            <w:shd w:val="clear" w:color="auto" w:fill="FFFFFF" w:themeFill="background1"/>
          </w:tcPr>
          <w:p w14:paraId="323F987E" w14:textId="4C4EEF3B" w:rsidR="000D28A3" w:rsidRPr="004A2D02" w:rsidRDefault="00632C97" w:rsidP="00457956">
            <w:pPr>
              <w:rPr>
                <w:color w:val="000000" w:themeColor="text1"/>
                <w:lang w:val="en-US"/>
              </w:rPr>
            </w:pPr>
            <w:r w:rsidRPr="004A2D02">
              <w:rPr>
                <w:color w:val="000000" w:themeColor="text1"/>
                <w:lang w:val="en-US"/>
              </w:rPr>
              <w:t>O</w:t>
            </w:r>
            <w:r w:rsidR="000D28A3" w:rsidRPr="004A2D02">
              <w:rPr>
                <w:color w:val="000000" w:themeColor="text1"/>
                <w:lang w:val="en-US"/>
              </w:rPr>
              <w:t>bligatoriu</w:t>
            </w:r>
          </w:p>
        </w:tc>
      </w:tr>
      <w:tr w:rsidR="000D28A3" w:rsidRPr="004A2D02" w14:paraId="3E547BC1" w14:textId="77777777" w:rsidTr="00632C97">
        <w:tc>
          <w:tcPr>
            <w:tcW w:w="577" w:type="dxa"/>
            <w:shd w:val="clear" w:color="auto" w:fill="FFFFFF" w:themeFill="background1"/>
          </w:tcPr>
          <w:p w14:paraId="76916DE0" w14:textId="77777777" w:rsidR="000D28A3" w:rsidRPr="004A2D02" w:rsidRDefault="000D28A3" w:rsidP="00457956">
            <w:pPr>
              <w:rPr>
                <w:color w:val="000000" w:themeColor="text1"/>
              </w:rPr>
            </w:pPr>
            <w:r w:rsidRPr="004A2D02">
              <w:rPr>
                <w:color w:val="000000" w:themeColor="text1"/>
              </w:rPr>
              <w:t>2.</w:t>
            </w:r>
          </w:p>
        </w:tc>
        <w:tc>
          <w:tcPr>
            <w:tcW w:w="3840" w:type="dxa"/>
            <w:shd w:val="clear" w:color="auto" w:fill="FFFFFF" w:themeFill="background1"/>
            <w:vAlign w:val="center"/>
          </w:tcPr>
          <w:p w14:paraId="4431112D" w14:textId="77777777" w:rsidR="000D28A3" w:rsidRPr="004A2D02" w:rsidRDefault="000D28A3" w:rsidP="00457956">
            <w:pPr>
              <w:rPr>
                <w:color w:val="000000" w:themeColor="text1"/>
              </w:rPr>
            </w:pPr>
            <w:r w:rsidRPr="004A2D02">
              <w:rPr>
                <w:color w:val="000000" w:themeColor="text1"/>
              </w:rPr>
              <w:t>Scrisoare  de  garanție  bancară</w:t>
            </w:r>
          </w:p>
        </w:tc>
        <w:tc>
          <w:tcPr>
            <w:tcW w:w="3588" w:type="dxa"/>
            <w:shd w:val="clear" w:color="auto" w:fill="FFFFFF" w:themeFill="background1"/>
          </w:tcPr>
          <w:p w14:paraId="296CCD48" w14:textId="77777777" w:rsidR="000D28A3" w:rsidRPr="004A2D02" w:rsidRDefault="000D28A3" w:rsidP="00457956">
            <w:pPr>
              <w:rPr>
                <w:color w:val="000000" w:themeColor="text1"/>
              </w:rPr>
            </w:pPr>
            <w:r w:rsidRPr="004A2D02">
              <w:rPr>
                <w:color w:val="000000" w:themeColor="text1"/>
                <w:lang w:val="en-US"/>
              </w:rPr>
              <w:t>original</w:t>
            </w:r>
          </w:p>
        </w:tc>
        <w:tc>
          <w:tcPr>
            <w:tcW w:w="1643" w:type="dxa"/>
            <w:shd w:val="clear" w:color="auto" w:fill="FFFFFF" w:themeFill="background1"/>
          </w:tcPr>
          <w:p w14:paraId="4E0C0624" w14:textId="3F5E21A0"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43531E0A" w14:textId="77777777" w:rsidTr="00632C97">
        <w:tc>
          <w:tcPr>
            <w:tcW w:w="577" w:type="dxa"/>
            <w:shd w:val="clear" w:color="auto" w:fill="FFFFFF" w:themeFill="background1"/>
          </w:tcPr>
          <w:p w14:paraId="4A1C6B70" w14:textId="77777777" w:rsidR="000D28A3" w:rsidRPr="004A2D02" w:rsidRDefault="000D28A3" w:rsidP="00457956">
            <w:pPr>
              <w:rPr>
                <w:color w:val="000000" w:themeColor="text1"/>
              </w:rPr>
            </w:pPr>
            <w:r w:rsidRPr="004A2D02">
              <w:rPr>
                <w:color w:val="000000" w:themeColor="text1"/>
              </w:rPr>
              <w:t>3.</w:t>
            </w:r>
          </w:p>
        </w:tc>
        <w:tc>
          <w:tcPr>
            <w:tcW w:w="3840" w:type="dxa"/>
            <w:shd w:val="clear" w:color="auto" w:fill="FFFFFF" w:themeFill="background1"/>
            <w:vAlign w:val="center"/>
          </w:tcPr>
          <w:p w14:paraId="3F5276BD" w14:textId="77777777" w:rsidR="000D28A3" w:rsidRPr="004A2D02" w:rsidRDefault="000D28A3" w:rsidP="00457956">
            <w:pPr>
              <w:rPr>
                <w:color w:val="000000" w:themeColor="text1"/>
              </w:rPr>
            </w:pPr>
            <w:r w:rsidRPr="004A2D02">
              <w:rPr>
                <w:color w:val="000000" w:themeColor="text1"/>
                <w:lang w:val="en-US"/>
              </w:rPr>
              <w:t>Grafic de  executare a lucrărilor</w:t>
            </w:r>
          </w:p>
        </w:tc>
        <w:tc>
          <w:tcPr>
            <w:tcW w:w="3588" w:type="dxa"/>
            <w:shd w:val="clear" w:color="auto" w:fill="FFFFFF" w:themeFill="background1"/>
          </w:tcPr>
          <w:p w14:paraId="59A1FC56" w14:textId="77777777" w:rsidR="000D28A3" w:rsidRPr="004A2D02" w:rsidRDefault="000D28A3" w:rsidP="00457956">
            <w:pPr>
              <w:rPr>
                <w:color w:val="000000" w:themeColor="text1"/>
              </w:rPr>
            </w:pPr>
            <w:r w:rsidRPr="004A2D02">
              <w:rPr>
                <w:color w:val="000000" w:themeColor="text1"/>
                <w:lang w:val="en-US"/>
              </w:rPr>
              <w:t>original</w:t>
            </w:r>
          </w:p>
        </w:tc>
        <w:tc>
          <w:tcPr>
            <w:tcW w:w="1643" w:type="dxa"/>
            <w:shd w:val="clear" w:color="auto" w:fill="FFFFFF" w:themeFill="background1"/>
          </w:tcPr>
          <w:p w14:paraId="365A5A9E" w14:textId="1960F63D"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0AE5DF71" w14:textId="77777777" w:rsidTr="00632C97">
        <w:tc>
          <w:tcPr>
            <w:tcW w:w="577" w:type="dxa"/>
            <w:shd w:val="clear" w:color="auto" w:fill="FFFFFF" w:themeFill="background1"/>
          </w:tcPr>
          <w:p w14:paraId="66B439C6" w14:textId="77777777" w:rsidR="000D28A3" w:rsidRPr="004A2D02" w:rsidRDefault="000D28A3" w:rsidP="00457956">
            <w:pPr>
              <w:rPr>
                <w:color w:val="000000" w:themeColor="text1"/>
              </w:rPr>
            </w:pPr>
            <w:r w:rsidRPr="004A2D02">
              <w:rPr>
                <w:color w:val="000000" w:themeColor="text1"/>
              </w:rPr>
              <w:t>4.</w:t>
            </w:r>
          </w:p>
        </w:tc>
        <w:tc>
          <w:tcPr>
            <w:tcW w:w="3840" w:type="dxa"/>
            <w:shd w:val="clear" w:color="auto" w:fill="FFFFFF" w:themeFill="background1"/>
            <w:vAlign w:val="center"/>
          </w:tcPr>
          <w:p w14:paraId="2B196076" w14:textId="77777777" w:rsidR="000D28A3" w:rsidRPr="004A2D02" w:rsidRDefault="000D28A3" w:rsidP="00457956">
            <w:pPr>
              <w:rPr>
                <w:rFonts w:eastAsia="PMingLiU"/>
                <w:bCs/>
                <w:color w:val="000000" w:themeColor="text1"/>
                <w:lang w:eastAsia="zh-CN"/>
              </w:rPr>
            </w:pPr>
            <w:r w:rsidRPr="004A2D02">
              <w:rPr>
                <w:rFonts w:eastAsia="PMingLiU"/>
                <w:bCs/>
                <w:color w:val="000000" w:themeColor="text1"/>
                <w:lang w:val="en-US" w:eastAsia="zh-CN"/>
              </w:rPr>
              <w:t>Declarație de neîncadrare în siatuațiile ce determină excluderea de la procedura de atribuire, ce vin în aplicarea art. 18 din Legea nr. 131 din 03.07.2015</w:t>
            </w:r>
          </w:p>
        </w:tc>
        <w:tc>
          <w:tcPr>
            <w:tcW w:w="3588" w:type="dxa"/>
            <w:shd w:val="clear" w:color="auto" w:fill="FFFFFF" w:themeFill="background1"/>
          </w:tcPr>
          <w:p w14:paraId="07964831" w14:textId="77777777" w:rsidR="000D28A3" w:rsidRPr="004A2D02" w:rsidRDefault="000D28A3" w:rsidP="00457956">
            <w:pPr>
              <w:rPr>
                <w:color w:val="000000" w:themeColor="text1"/>
              </w:rPr>
            </w:pPr>
            <w:r w:rsidRPr="004A2D02">
              <w:rPr>
                <w:color w:val="000000" w:themeColor="text1"/>
                <w:lang w:val="en-US"/>
              </w:rPr>
              <w:t>original</w:t>
            </w:r>
          </w:p>
        </w:tc>
        <w:tc>
          <w:tcPr>
            <w:tcW w:w="1643" w:type="dxa"/>
            <w:shd w:val="clear" w:color="auto" w:fill="FFFFFF" w:themeFill="background1"/>
          </w:tcPr>
          <w:p w14:paraId="2B5C318E" w14:textId="251C9126"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7A838DA0" w14:textId="77777777" w:rsidTr="00632C97">
        <w:tc>
          <w:tcPr>
            <w:tcW w:w="577" w:type="dxa"/>
            <w:shd w:val="clear" w:color="auto" w:fill="FFFFFF" w:themeFill="background1"/>
          </w:tcPr>
          <w:p w14:paraId="2FB9B723" w14:textId="77777777" w:rsidR="000D28A3" w:rsidRPr="004A2D02" w:rsidRDefault="000D28A3" w:rsidP="00457956">
            <w:pPr>
              <w:rPr>
                <w:color w:val="000000" w:themeColor="text1"/>
              </w:rPr>
            </w:pPr>
            <w:r w:rsidRPr="004A2D02">
              <w:rPr>
                <w:color w:val="000000" w:themeColor="text1"/>
              </w:rPr>
              <w:t>5.</w:t>
            </w:r>
          </w:p>
        </w:tc>
        <w:tc>
          <w:tcPr>
            <w:tcW w:w="3840" w:type="dxa"/>
            <w:shd w:val="clear" w:color="auto" w:fill="FFFFFF" w:themeFill="background1"/>
            <w:vAlign w:val="center"/>
          </w:tcPr>
          <w:p w14:paraId="02B37F54" w14:textId="77777777" w:rsidR="000D28A3" w:rsidRPr="004A2D02" w:rsidRDefault="000D28A3" w:rsidP="00457956">
            <w:pPr>
              <w:rPr>
                <w:rFonts w:eastAsia="PMingLiU"/>
                <w:color w:val="000000" w:themeColor="text1"/>
                <w:lang w:eastAsia="zh-CN"/>
              </w:rPr>
            </w:pPr>
            <w:r w:rsidRPr="004A2D02">
              <w:rPr>
                <w:rFonts w:eastAsia="PMingLiU"/>
                <w:color w:val="000000" w:themeColor="text1"/>
                <w:lang w:val="en-US" w:eastAsia="zh-CN"/>
              </w:rPr>
              <w:t>Declarația privind conduita etică și neimplicarea în practici frauduloase și de corupere</w:t>
            </w:r>
          </w:p>
        </w:tc>
        <w:tc>
          <w:tcPr>
            <w:tcW w:w="3588" w:type="dxa"/>
            <w:shd w:val="clear" w:color="auto" w:fill="FFFFFF" w:themeFill="background1"/>
          </w:tcPr>
          <w:p w14:paraId="3B28632D" w14:textId="77777777" w:rsidR="000D28A3" w:rsidRPr="004A2D02" w:rsidRDefault="000D28A3" w:rsidP="00457956">
            <w:pPr>
              <w:rPr>
                <w:color w:val="000000" w:themeColor="text1"/>
              </w:rPr>
            </w:pPr>
            <w:r w:rsidRPr="004A2D02">
              <w:rPr>
                <w:color w:val="000000" w:themeColor="text1"/>
                <w:lang w:val="en-US"/>
              </w:rPr>
              <w:t>original</w:t>
            </w:r>
          </w:p>
        </w:tc>
        <w:tc>
          <w:tcPr>
            <w:tcW w:w="1643" w:type="dxa"/>
            <w:shd w:val="clear" w:color="auto" w:fill="FFFFFF" w:themeFill="background1"/>
          </w:tcPr>
          <w:p w14:paraId="17718EE4" w14:textId="425DA12A"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4485FF55" w14:textId="77777777" w:rsidTr="00632C97">
        <w:tc>
          <w:tcPr>
            <w:tcW w:w="577" w:type="dxa"/>
            <w:shd w:val="clear" w:color="auto" w:fill="FFFFFF" w:themeFill="background1"/>
          </w:tcPr>
          <w:p w14:paraId="23DD3A4C" w14:textId="77777777" w:rsidR="000D28A3" w:rsidRPr="004A2D02" w:rsidRDefault="000D28A3" w:rsidP="00457956">
            <w:pPr>
              <w:rPr>
                <w:color w:val="000000" w:themeColor="text1"/>
              </w:rPr>
            </w:pPr>
            <w:r w:rsidRPr="004A2D02">
              <w:rPr>
                <w:color w:val="000000" w:themeColor="text1"/>
              </w:rPr>
              <w:t>6.</w:t>
            </w:r>
          </w:p>
        </w:tc>
        <w:tc>
          <w:tcPr>
            <w:tcW w:w="3840" w:type="dxa"/>
            <w:shd w:val="clear" w:color="auto" w:fill="FFFFFF" w:themeFill="background1"/>
            <w:vAlign w:val="center"/>
          </w:tcPr>
          <w:p w14:paraId="79124328" w14:textId="77777777" w:rsidR="000D28A3" w:rsidRPr="004A2D02" w:rsidRDefault="000D28A3" w:rsidP="00457956">
            <w:pPr>
              <w:rPr>
                <w:rFonts w:eastAsia="PMingLiU"/>
                <w:color w:val="000000" w:themeColor="text1"/>
                <w:lang w:eastAsia="zh-CN"/>
              </w:rPr>
            </w:pPr>
            <w:r w:rsidRPr="004A2D02">
              <w:rPr>
                <w:rFonts w:eastAsia="PMingLiU"/>
                <w:color w:val="000000" w:themeColor="text1"/>
                <w:lang w:eastAsia="zh-CN"/>
              </w:rPr>
              <w:t>Formularul informativ despre ofertant</w:t>
            </w:r>
          </w:p>
        </w:tc>
        <w:tc>
          <w:tcPr>
            <w:tcW w:w="3588" w:type="dxa"/>
            <w:shd w:val="clear" w:color="auto" w:fill="FFFFFF" w:themeFill="background1"/>
          </w:tcPr>
          <w:p w14:paraId="4CA755A8" w14:textId="77777777" w:rsidR="000D28A3" w:rsidRPr="004A2D02" w:rsidRDefault="000D28A3" w:rsidP="00457956">
            <w:pPr>
              <w:rPr>
                <w:color w:val="000000" w:themeColor="text1"/>
              </w:rPr>
            </w:pPr>
            <w:r w:rsidRPr="004A2D02">
              <w:rPr>
                <w:color w:val="000000" w:themeColor="text1"/>
                <w:lang w:val="en-US"/>
              </w:rPr>
              <w:t>original</w:t>
            </w:r>
          </w:p>
        </w:tc>
        <w:tc>
          <w:tcPr>
            <w:tcW w:w="1643" w:type="dxa"/>
            <w:shd w:val="clear" w:color="auto" w:fill="FFFFFF" w:themeFill="background1"/>
          </w:tcPr>
          <w:p w14:paraId="4A8DFF3F" w14:textId="6248DF03"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6C390D5C" w14:textId="77777777" w:rsidTr="00632C97">
        <w:tc>
          <w:tcPr>
            <w:tcW w:w="577" w:type="dxa"/>
            <w:shd w:val="clear" w:color="auto" w:fill="FFFFFF" w:themeFill="background1"/>
          </w:tcPr>
          <w:p w14:paraId="63A14BD9" w14:textId="77777777" w:rsidR="000D28A3" w:rsidRPr="004A2D02" w:rsidRDefault="000D28A3" w:rsidP="00457956">
            <w:pPr>
              <w:rPr>
                <w:color w:val="000000" w:themeColor="text1"/>
              </w:rPr>
            </w:pPr>
            <w:r w:rsidRPr="004A2D02">
              <w:rPr>
                <w:color w:val="000000" w:themeColor="text1"/>
              </w:rPr>
              <w:t>7.</w:t>
            </w:r>
          </w:p>
        </w:tc>
        <w:tc>
          <w:tcPr>
            <w:tcW w:w="3840" w:type="dxa"/>
            <w:shd w:val="clear" w:color="auto" w:fill="FFFFFF" w:themeFill="background1"/>
            <w:vAlign w:val="center"/>
          </w:tcPr>
          <w:p w14:paraId="3DE7BA38" w14:textId="77777777" w:rsidR="000D28A3" w:rsidRPr="004A2D02" w:rsidRDefault="000D28A3" w:rsidP="00457956">
            <w:pPr>
              <w:rPr>
                <w:rFonts w:eastAsia="PMingLiU"/>
                <w:color w:val="000000" w:themeColor="text1"/>
                <w:lang w:eastAsia="zh-CN"/>
              </w:rPr>
            </w:pPr>
            <w:r w:rsidRPr="004A2D02">
              <w:rPr>
                <w:rFonts w:eastAsia="PMingLiU"/>
                <w:color w:val="000000" w:themeColor="text1"/>
                <w:lang w:val="en-US" w:eastAsia="zh-CN"/>
              </w:rPr>
              <w:t xml:space="preserve">Declaraţie </w:t>
            </w:r>
            <w:r w:rsidRPr="004A2D02">
              <w:rPr>
                <w:color w:val="000000" w:themeColor="text1"/>
                <w:lang w:val="en-US"/>
              </w:rPr>
              <w:t>privind obligaţiile contractuale faţă de alţi beneficiari</w:t>
            </w:r>
          </w:p>
        </w:tc>
        <w:tc>
          <w:tcPr>
            <w:tcW w:w="3588" w:type="dxa"/>
            <w:shd w:val="clear" w:color="auto" w:fill="FFFFFF" w:themeFill="background1"/>
          </w:tcPr>
          <w:p w14:paraId="7DDFCFE1" w14:textId="77777777" w:rsidR="000D28A3" w:rsidRPr="004A2D02" w:rsidRDefault="000D28A3" w:rsidP="00457956">
            <w:pPr>
              <w:rPr>
                <w:color w:val="000000" w:themeColor="text1"/>
                <w:lang w:val="en-US"/>
              </w:rPr>
            </w:pPr>
            <w:r w:rsidRPr="004A2D02">
              <w:rPr>
                <w:color w:val="000000" w:themeColor="text1"/>
                <w:lang w:val="en-US"/>
              </w:rPr>
              <w:t>Copia confirmata prin stampila si semnatura</w:t>
            </w:r>
          </w:p>
        </w:tc>
        <w:tc>
          <w:tcPr>
            <w:tcW w:w="1643" w:type="dxa"/>
            <w:shd w:val="clear" w:color="auto" w:fill="FFFFFF" w:themeFill="background1"/>
          </w:tcPr>
          <w:p w14:paraId="0E36ED44" w14:textId="7DF9EC9D"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483134CA" w14:textId="77777777" w:rsidTr="00632C97">
        <w:tc>
          <w:tcPr>
            <w:tcW w:w="577" w:type="dxa"/>
            <w:shd w:val="clear" w:color="auto" w:fill="FFFFFF" w:themeFill="background1"/>
          </w:tcPr>
          <w:p w14:paraId="63C28372" w14:textId="77777777" w:rsidR="000D28A3" w:rsidRPr="004A2D02" w:rsidRDefault="000D28A3" w:rsidP="00457956">
            <w:pPr>
              <w:rPr>
                <w:color w:val="000000" w:themeColor="text1"/>
              </w:rPr>
            </w:pPr>
            <w:r w:rsidRPr="004A2D02">
              <w:rPr>
                <w:color w:val="000000" w:themeColor="text1"/>
              </w:rPr>
              <w:t>8.</w:t>
            </w:r>
          </w:p>
        </w:tc>
        <w:tc>
          <w:tcPr>
            <w:tcW w:w="3840" w:type="dxa"/>
            <w:shd w:val="clear" w:color="auto" w:fill="FFFFFF" w:themeFill="background1"/>
            <w:vAlign w:val="center"/>
          </w:tcPr>
          <w:p w14:paraId="3839A486" w14:textId="77777777" w:rsidR="000D28A3" w:rsidRPr="004A2D02" w:rsidRDefault="000D28A3" w:rsidP="00457956">
            <w:pPr>
              <w:rPr>
                <w:color w:val="000000" w:themeColor="text1"/>
              </w:rPr>
            </w:pPr>
            <w:r w:rsidRPr="004A2D02">
              <w:rPr>
                <w:rFonts w:eastAsia="PMingLiU"/>
                <w:color w:val="000000" w:themeColor="text1"/>
                <w:lang w:eastAsia="zh-CN"/>
              </w:rPr>
              <w:t>Declarație privind experiența similară</w:t>
            </w:r>
          </w:p>
        </w:tc>
        <w:tc>
          <w:tcPr>
            <w:tcW w:w="3588" w:type="dxa"/>
            <w:shd w:val="clear" w:color="auto" w:fill="FFFFFF" w:themeFill="background1"/>
          </w:tcPr>
          <w:p w14:paraId="1669890A" w14:textId="77777777" w:rsidR="000D28A3" w:rsidRPr="004A2D02" w:rsidRDefault="000D28A3" w:rsidP="00457956">
            <w:pPr>
              <w:rPr>
                <w:color w:val="000000" w:themeColor="text1"/>
              </w:rPr>
            </w:pPr>
            <w:r w:rsidRPr="004A2D02">
              <w:rPr>
                <w:color w:val="000000" w:themeColor="text1"/>
                <w:lang w:val="en-US"/>
              </w:rPr>
              <w:t>original</w:t>
            </w:r>
          </w:p>
        </w:tc>
        <w:tc>
          <w:tcPr>
            <w:tcW w:w="1643" w:type="dxa"/>
            <w:shd w:val="clear" w:color="auto" w:fill="FFFFFF" w:themeFill="background1"/>
          </w:tcPr>
          <w:p w14:paraId="69BB0EBC" w14:textId="2EAB2545"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51B2B1A0" w14:textId="77777777" w:rsidTr="00632C97">
        <w:tc>
          <w:tcPr>
            <w:tcW w:w="577" w:type="dxa"/>
            <w:shd w:val="clear" w:color="auto" w:fill="FFFFFF" w:themeFill="background1"/>
          </w:tcPr>
          <w:p w14:paraId="22C2F1D7" w14:textId="77777777" w:rsidR="000D28A3" w:rsidRPr="004A2D02" w:rsidRDefault="000D28A3" w:rsidP="00457956">
            <w:pPr>
              <w:rPr>
                <w:color w:val="000000" w:themeColor="text1"/>
              </w:rPr>
            </w:pPr>
            <w:r w:rsidRPr="004A2D02">
              <w:rPr>
                <w:color w:val="000000" w:themeColor="text1"/>
              </w:rPr>
              <w:t>9.</w:t>
            </w:r>
          </w:p>
        </w:tc>
        <w:tc>
          <w:tcPr>
            <w:tcW w:w="3840" w:type="dxa"/>
            <w:shd w:val="clear" w:color="auto" w:fill="FFFFFF" w:themeFill="background1"/>
            <w:vAlign w:val="center"/>
          </w:tcPr>
          <w:p w14:paraId="2BC49162" w14:textId="77777777" w:rsidR="000D28A3" w:rsidRPr="004A2D02" w:rsidRDefault="000D28A3" w:rsidP="00457956">
            <w:pPr>
              <w:rPr>
                <w:rFonts w:eastAsia="PMingLiU"/>
                <w:color w:val="000000" w:themeColor="text1"/>
                <w:lang w:eastAsia="zh-CN"/>
              </w:rPr>
            </w:pPr>
            <w:r w:rsidRPr="004A2D02">
              <w:rPr>
                <w:rFonts w:eastAsia="PMingLiU"/>
                <w:color w:val="000000" w:themeColor="text1"/>
                <w:lang w:val="en-US" w:eastAsia="zh-CN"/>
              </w:rPr>
              <w:t xml:space="preserve">Declarație privind </w:t>
            </w:r>
            <w:r w:rsidRPr="004A2D02">
              <w:rPr>
                <w:color w:val="000000" w:themeColor="text1"/>
                <w:lang w:val="en-US"/>
              </w:rPr>
              <w:t>lista principalelor lucrări executateîn ultimul an de activitate</w:t>
            </w:r>
          </w:p>
        </w:tc>
        <w:tc>
          <w:tcPr>
            <w:tcW w:w="3588" w:type="dxa"/>
            <w:shd w:val="clear" w:color="auto" w:fill="FFFFFF" w:themeFill="background1"/>
          </w:tcPr>
          <w:p w14:paraId="2F0A32FF" w14:textId="77777777" w:rsidR="000D28A3" w:rsidRPr="004A2D02" w:rsidRDefault="000D28A3" w:rsidP="00457956">
            <w:pPr>
              <w:rPr>
                <w:color w:val="000000" w:themeColor="text1"/>
              </w:rPr>
            </w:pPr>
            <w:r w:rsidRPr="004A2D02">
              <w:rPr>
                <w:color w:val="000000" w:themeColor="text1"/>
                <w:lang w:val="en-US"/>
              </w:rPr>
              <w:t>original</w:t>
            </w:r>
          </w:p>
        </w:tc>
        <w:tc>
          <w:tcPr>
            <w:tcW w:w="1643" w:type="dxa"/>
            <w:shd w:val="clear" w:color="auto" w:fill="FFFFFF" w:themeFill="background1"/>
          </w:tcPr>
          <w:p w14:paraId="355324AC" w14:textId="3E81DDF5"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31427137" w14:textId="77777777" w:rsidTr="00632C97">
        <w:tc>
          <w:tcPr>
            <w:tcW w:w="577" w:type="dxa"/>
            <w:shd w:val="clear" w:color="auto" w:fill="FFFFFF" w:themeFill="background1"/>
          </w:tcPr>
          <w:p w14:paraId="4F552A7B" w14:textId="77777777" w:rsidR="000D28A3" w:rsidRPr="004A2D02" w:rsidRDefault="000D28A3" w:rsidP="00457956">
            <w:pPr>
              <w:rPr>
                <w:color w:val="000000" w:themeColor="text1"/>
              </w:rPr>
            </w:pPr>
            <w:r w:rsidRPr="004A2D02">
              <w:rPr>
                <w:color w:val="000000" w:themeColor="text1"/>
              </w:rPr>
              <w:t>10.</w:t>
            </w:r>
          </w:p>
        </w:tc>
        <w:tc>
          <w:tcPr>
            <w:tcW w:w="3840" w:type="dxa"/>
            <w:shd w:val="clear" w:color="auto" w:fill="FFFFFF" w:themeFill="background1"/>
            <w:vAlign w:val="center"/>
          </w:tcPr>
          <w:p w14:paraId="114B84FB" w14:textId="77777777" w:rsidR="000D28A3" w:rsidRPr="004A2D02" w:rsidRDefault="000D28A3" w:rsidP="00457956">
            <w:pPr>
              <w:rPr>
                <w:rFonts w:eastAsia="PMingLiU"/>
                <w:color w:val="000000" w:themeColor="text1"/>
                <w:lang w:eastAsia="zh-CN"/>
              </w:rPr>
            </w:pPr>
            <w:r w:rsidRPr="004A2D02">
              <w:rPr>
                <w:rFonts w:eastAsia="PMingLiU"/>
                <w:color w:val="000000" w:themeColor="text1"/>
                <w:lang w:val="en-US"/>
              </w:rPr>
              <w:t xml:space="preserve">Declarație privind dotările specifice, utilajul şi echipamentul necesar </w:t>
            </w:r>
            <w:r w:rsidRPr="004A2D02">
              <w:rPr>
                <w:rFonts w:eastAsia="PMingLiU"/>
                <w:bCs/>
                <w:color w:val="000000" w:themeColor="text1"/>
                <w:spacing w:val="-2"/>
                <w:lang w:val="en-US" w:eastAsia="zh-CN"/>
              </w:rPr>
              <w:t xml:space="preserve">pentru </w:t>
            </w:r>
            <w:r w:rsidRPr="004A2D02">
              <w:rPr>
                <w:rFonts w:eastAsia="PMingLiU"/>
                <w:color w:val="000000" w:themeColor="text1"/>
                <w:lang w:val="en-US" w:eastAsia="zh-CN"/>
              </w:rPr>
              <w:t>îndeplinirea corespunzătoare a contractului</w:t>
            </w:r>
          </w:p>
        </w:tc>
        <w:tc>
          <w:tcPr>
            <w:tcW w:w="3588" w:type="dxa"/>
            <w:shd w:val="clear" w:color="auto" w:fill="FFFFFF" w:themeFill="background1"/>
          </w:tcPr>
          <w:p w14:paraId="193951ED" w14:textId="77777777" w:rsidR="000D28A3" w:rsidRPr="004A2D02" w:rsidRDefault="000D28A3" w:rsidP="00457956">
            <w:pPr>
              <w:rPr>
                <w:color w:val="000000" w:themeColor="text1"/>
                <w:lang w:val="en-US"/>
              </w:rPr>
            </w:pPr>
            <w:r w:rsidRPr="004A2D02">
              <w:rPr>
                <w:color w:val="000000" w:themeColor="text1"/>
                <w:lang w:val="en-US"/>
              </w:rPr>
              <w:t>original</w:t>
            </w:r>
          </w:p>
        </w:tc>
        <w:tc>
          <w:tcPr>
            <w:tcW w:w="1643" w:type="dxa"/>
            <w:shd w:val="clear" w:color="auto" w:fill="FFFFFF" w:themeFill="background1"/>
          </w:tcPr>
          <w:p w14:paraId="4708A22D" w14:textId="7BAFC80C"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632985A8" w14:textId="77777777" w:rsidTr="00632C97">
        <w:tc>
          <w:tcPr>
            <w:tcW w:w="577" w:type="dxa"/>
            <w:shd w:val="clear" w:color="auto" w:fill="FFFFFF" w:themeFill="background1"/>
          </w:tcPr>
          <w:p w14:paraId="5CFE0ECA" w14:textId="77777777" w:rsidR="000D28A3" w:rsidRPr="004A2D02" w:rsidRDefault="000D28A3" w:rsidP="00457956">
            <w:pPr>
              <w:rPr>
                <w:color w:val="000000" w:themeColor="text1"/>
              </w:rPr>
            </w:pPr>
            <w:r w:rsidRPr="004A2D02">
              <w:rPr>
                <w:color w:val="000000" w:themeColor="text1"/>
              </w:rPr>
              <w:t>11.</w:t>
            </w:r>
          </w:p>
        </w:tc>
        <w:tc>
          <w:tcPr>
            <w:tcW w:w="3840" w:type="dxa"/>
            <w:shd w:val="clear" w:color="auto" w:fill="FFFFFF" w:themeFill="background1"/>
            <w:vAlign w:val="center"/>
          </w:tcPr>
          <w:p w14:paraId="198A43FC" w14:textId="77777777" w:rsidR="000D28A3" w:rsidRPr="004A2D02" w:rsidRDefault="000D28A3" w:rsidP="00457956">
            <w:pPr>
              <w:rPr>
                <w:rFonts w:eastAsia="PMingLiU"/>
                <w:color w:val="000000" w:themeColor="text1"/>
                <w:lang w:eastAsia="zh-CN"/>
              </w:rPr>
            </w:pPr>
            <w:r w:rsidRPr="004A2D02">
              <w:rPr>
                <w:rFonts w:eastAsia="PMingLiU"/>
                <w:color w:val="000000" w:themeColor="text1"/>
                <w:lang w:val="en-US" w:eastAsia="zh-CN"/>
              </w:rPr>
              <w:t>Declarație privind personalul de specialitate şi/sau a experţilor propus/propuşi pentru implementarea contractului</w:t>
            </w:r>
          </w:p>
        </w:tc>
        <w:tc>
          <w:tcPr>
            <w:tcW w:w="3588" w:type="dxa"/>
            <w:shd w:val="clear" w:color="auto" w:fill="FFFFFF" w:themeFill="background1"/>
          </w:tcPr>
          <w:p w14:paraId="685EE3E6" w14:textId="77777777" w:rsidR="000D28A3" w:rsidRPr="004A2D02" w:rsidRDefault="000D28A3" w:rsidP="00457956">
            <w:pPr>
              <w:rPr>
                <w:color w:val="000000" w:themeColor="text1"/>
              </w:rPr>
            </w:pPr>
            <w:r w:rsidRPr="004A2D02">
              <w:rPr>
                <w:color w:val="000000" w:themeColor="text1"/>
                <w:lang w:val="en-US"/>
              </w:rPr>
              <w:t>original</w:t>
            </w:r>
          </w:p>
        </w:tc>
        <w:tc>
          <w:tcPr>
            <w:tcW w:w="1643" w:type="dxa"/>
            <w:shd w:val="clear" w:color="auto" w:fill="FFFFFF" w:themeFill="background1"/>
          </w:tcPr>
          <w:p w14:paraId="1B59E817" w14:textId="1D2F7ED0"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422C2B72" w14:textId="77777777" w:rsidTr="00632C97">
        <w:tc>
          <w:tcPr>
            <w:tcW w:w="577" w:type="dxa"/>
            <w:shd w:val="clear" w:color="auto" w:fill="FFFFFF" w:themeFill="background1"/>
          </w:tcPr>
          <w:p w14:paraId="4AF96CED" w14:textId="77777777" w:rsidR="000D28A3" w:rsidRPr="004A2D02" w:rsidRDefault="000D28A3" w:rsidP="00457956">
            <w:pPr>
              <w:rPr>
                <w:color w:val="000000" w:themeColor="text1"/>
              </w:rPr>
            </w:pPr>
            <w:r w:rsidRPr="004A2D02">
              <w:rPr>
                <w:color w:val="000000" w:themeColor="text1"/>
              </w:rPr>
              <w:t>12.</w:t>
            </w:r>
          </w:p>
        </w:tc>
        <w:tc>
          <w:tcPr>
            <w:tcW w:w="3840" w:type="dxa"/>
            <w:shd w:val="clear" w:color="auto" w:fill="FFFFFF" w:themeFill="background1"/>
            <w:vAlign w:val="center"/>
          </w:tcPr>
          <w:p w14:paraId="5DD49357" w14:textId="77777777" w:rsidR="000D28A3" w:rsidRPr="004A2D02" w:rsidRDefault="000D28A3" w:rsidP="00457956">
            <w:pPr>
              <w:rPr>
                <w:rFonts w:eastAsia="PMingLiU"/>
                <w:color w:val="000000" w:themeColor="text1"/>
                <w:lang w:eastAsia="zh-CN"/>
              </w:rPr>
            </w:pPr>
            <w:r w:rsidRPr="004A2D02">
              <w:rPr>
                <w:rFonts w:eastAsia="PMingLiU"/>
                <w:color w:val="000000" w:themeColor="text1"/>
                <w:lang w:val="en-US" w:eastAsia="zh-CN"/>
              </w:rPr>
              <w:t>Lista subcontractanților și partea/părțile din contract care sunt îndeplinite de către aceștia (daca exista)</w:t>
            </w:r>
          </w:p>
        </w:tc>
        <w:tc>
          <w:tcPr>
            <w:tcW w:w="3588" w:type="dxa"/>
            <w:shd w:val="clear" w:color="auto" w:fill="FFFFFF" w:themeFill="background1"/>
          </w:tcPr>
          <w:p w14:paraId="3F25693E" w14:textId="77777777" w:rsidR="000D28A3" w:rsidRPr="004A2D02" w:rsidRDefault="000D28A3" w:rsidP="00457956">
            <w:pPr>
              <w:rPr>
                <w:color w:val="000000" w:themeColor="text1"/>
              </w:rPr>
            </w:pPr>
            <w:r w:rsidRPr="004A2D02">
              <w:rPr>
                <w:color w:val="000000" w:themeColor="text1"/>
                <w:lang w:val="en-US"/>
              </w:rPr>
              <w:t>original</w:t>
            </w:r>
          </w:p>
        </w:tc>
        <w:tc>
          <w:tcPr>
            <w:tcW w:w="1643" w:type="dxa"/>
            <w:shd w:val="clear" w:color="auto" w:fill="FFFFFF" w:themeFill="background1"/>
          </w:tcPr>
          <w:p w14:paraId="194333F0" w14:textId="75ED88D7"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07231628" w14:textId="77777777" w:rsidTr="00632C97">
        <w:tc>
          <w:tcPr>
            <w:tcW w:w="577" w:type="dxa"/>
            <w:shd w:val="clear" w:color="auto" w:fill="FFFFFF" w:themeFill="background1"/>
          </w:tcPr>
          <w:p w14:paraId="338B832A" w14:textId="77777777" w:rsidR="000D28A3" w:rsidRPr="004A2D02" w:rsidRDefault="000D28A3" w:rsidP="00457956">
            <w:pPr>
              <w:rPr>
                <w:color w:val="000000" w:themeColor="text1"/>
              </w:rPr>
            </w:pPr>
            <w:r w:rsidRPr="004A2D02">
              <w:rPr>
                <w:color w:val="000000" w:themeColor="text1"/>
              </w:rPr>
              <w:t>13.</w:t>
            </w:r>
          </w:p>
        </w:tc>
        <w:tc>
          <w:tcPr>
            <w:tcW w:w="3840" w:type="dxa"/>
            <w:shd w:val="clear" w:color="auto" w:fill="FFFFFF" w:themeFill="background1"/>
            <w:vAlign w:val="center"/>
          </w:tcPr>
          <w:p w14:paraId="0A33B86E" w14:textId="77777777" w:rsidR="000D28A3" w:rsidRPr="004A2D02" w:rsidRDefault="000D28A3" w:rsidP="00457956">
            <w:pPr>
              <w:rPr>
                <w:rFonts w:eastAsia="PMingLiU"/>
                <w:color w:val="000000" w:themeColor="text1"/>
                <w:lang w:val="en-US" w:eastAsia="zh-CN"/>
              </w:rPr>
            </w:pPr>
            <w:r w:rsidRPr="004A2D02">
              <w:rPr>
                <w:rFonts w:eastAsia="PMingLiU"/>
                <w:color w:val="000000" w:themeColor="text1"/>
                <w:lang w:val="en-US" w:eastAsia="zh-CN"/>
              </w:rPr>
              <w:t>Informație privind asocierea (daca exista)</w:t>
            </w:r>
          </w:p>
        </w:tc>
        <w:tc>
          <w:tcPr>
            <w:tcW w:w="3588" w:type="dxa"/>
            <w:shd w:val="clear" w:color="auto" w:fill="FFFFFF" w:themeFill="background1"/>
          </w:tcPr>
          <w:p w14:paraId="7D370316" w14:textId="77777777" w:rsidR="000D28A3" w:rsidRPr="004A2D02" w:rsidRDefault="000D28A3" w:rsidP="00457956">
            <w:pPr>
              <w:rPr>
                <w:color w:val="000000" w:themeColor="text1"/>
              </w:rPr>
            </w:pPr>
            <w:r w:rsidRPr="004A2D02">
              <w:rPr>
                <w:color w:val="000000" w:themeColor="text1"/>
                <w:lang w:val="en-US"/>
              </w:rPr>
              <w:t>original</w:t>
            </w:r>
          </w:p>
        </w:tc>
        <w:tc>
          <w:tcPr>
            <w:tcW w:w="1643" w:type="dxa"/>
            <w:shd w:val="clear" w:color="auto" w:fill="FFFFFF" w:themeFill="background1"/>
          </w:tcPr>
          <w:p w14:paraId="427E6CDC" w14:textId="009D320E"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41322C0E" w14:textId="77777777" w:rsidTr="00632C97">
        <w:tc>
          <w:tcPr>
            <w:tcW w:w="577" w:type="dxa"/>
            <w:shd w:val="clear" w:color="auto" w:fill="FFFFFF" w:themeFill="background1"/>
          </w:tcPr>
          <w:p w14:paraId="6815B506" w14:textId="77777777" w:rsidR="000D28A3" w:rsidRPr="004A2D02" w:rsidRDefault="000D28A3" w:rsidP="00457956">
            <w:pPr>
              <w:rPr>
                <w:color w:val="000000" w:themeColor="text1"/>
              </w:rPr>
            </w:pPr>
            <w:r w:rsidRPr="004A2D02">
              <w:rPr>
                <w:color w:val="000000" w:themeColor="text1"/>
              </w:rPr>
              <w:t>14.</w:t>
            </w:r>
          </w:p>
        </w:tc>
        <w:tc>
          <w:tcPr>
            <w:tcW w:w="3840" w:type="dxa"/>
            <w:shd w:val="clear" w:color="auto" w:fill="FFFFFF" w:themeFill="background1"/>
          </w:tcPr>
          <w:p w14:paraId="23CEA5BC" w14:textId="77777777" w:rsidR="000D28A3" w:rsidRPr="004A2D02" w:rsidRDefault="000D28A3" w:rsidP="00457956">
            <w:pPr>
              <w:rPr>
                <w:color w:val="000000" w:themeColor="text1"/>
              </w:rPr>
            </w:pPr>
            <w:r w:rsidRPr="004A2D02">
              <w:rPr>
                <w:color w:val="000000" w:themeColor="text1"/>
              </w:rPr>
              <w:t>Devizile forma 3,5,7</w:t>
            </w:r>
          </w:p>
        </w:tc>
        <w:tc>
          <w:tcPr>
            <w:tcW w:w="3588" w:type="dxa"/>
            <w:shd w:val="clear" w:color="auto" w:fill="FFFFFF" w:themeFill="background1"/>
          </w:tcPr>
          <w:p w14:paraId="49B8EF1E" w14:textId="77777777" w:rsidR="000D28A3" w:rsidRPr="004A2D02" w:rsidRDefault="000D28A3" w:rsidP="00457956">
            <w:pPr>
              <w:rPr>
                <w:color w:val="000000" w:themeColor="text1"/>
              </w:rPr>
            </w:pPr>
            <w:r w:rsidRPr="004A2D02">
              <w:rPr>
                <w:color w:val="000000" w:themeColor="text1"/>
                <w:lang w:val="en-US"/>
              </w:rPr>
              <w:t>original</w:t>
            </w:r>
          </w:p>
        </w:tc>
        <w:tc>
          <w:tcPr>
            <w:tcW w:w="1643" w:type="dxa"/>
            <w:shd w:val="clear" w:color="auto" w:fill="FFFFFF" w:themeFill="background1"/>
          </w:tcPr>
          <w:p w14:paraId="56BA3939" w14:textId="101FB83B"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4752F981" w14:textId="77777777" w:rsidTr="00632C97">
        <w:tc>
          <w:tcPr>
            <w:tcW w:w="577" w:type="dxa"/>
            <w:shd w:val="clear" w:color="auto" w:fill="FFFFFF" w:themeFill="background1"/>
          </w:tcPr>
          <w:p w14:paraId="3CD0E197" w14:textId="77777777" w:rsidR="000D28A3" w:rsidRPr="004A2D02" w:rsidRDefault="000D28A3" w:rsidP="00457956">
            <w:pPr>
              <w:rPr>
                <w:color w:val="000000" w:themeColor="text1"/>
              </w:rPr>
            </w:pPr>
            <w:r w:rsidRPr="004A2D02">
              <w:rPr>
                <w:color w:val="000000" w:themeColor="text1"/>
              </w:rPr>
              <w:t xml:space="preserve">15. </w:t>
            </w:r>
          </w:p>
        </w:tc>
        <w:tc>
          <w:tcPr>
            <w:tcW w:w="3840" w:type="dxa"/>
            <w:shd w:val="clear" w:color="auto" w:fill="FFFFFF" w:themeFill="background1"/>
          </w:tcPr>
          <w:p w14:paraId="346B22CA" w14:textId="77777777" w:rsidR="000D28A3" w:rsidRPr="004A2D02" w:rsidRDefault="000D28A3" w:rsidP="00457956">
            <w:pPr>
              <w:rPr>
                <w:color w:val="000000" w:themeColor="text1"/>
                <w:lang w:val="en-US"/>
              </w:rPr>
            </w:pPr>
            <w:r w:rsidRPr="004A2D02">
              <w:rPr>
                <w:rFonts w:eastAsia="PMingLiU"/>
                <w:color w:val="000000" w:themeColor="text1"/>
                <w:lang w:val="en-US" w:eastAsia="zh-CN"/>
              </w:rPr>
              <w:t>Declarația privind lipsa datoriilor fata de bugetul public national</w:t>
            </w:r>
          </w:p>
        </w:tc>
        <w:tc>
          <w:tcPr>
            <w:tcW w:w="3588" w:type="dxa"/>
            <w:shd w:val="clear" w:color="auto" w:fill="FFFFFF" w:themeFill="background1"/>
          </w:tcPr>
          <w:p w14:paraId="0D227D6C" w14:textId="77777777" w:rsidR="000D28A3" w:rsidRPr="004A2D02" w:rsidRDefault="000D28A3" w:rsidP="00457956">
            <w:pPr>
              <w:rPr>
                <w:color w:val="000000" w:themeColor="text1"/>
                <w:lang w:eastAsia="zh-CN"/>
              </w:rPr>
            </w:pPr>
            <w:r w:rsidRPr="004A2D02">
              <w:rPr>
                <w:color w:val="000000" w:themeColor="text1"/>
                <w:lang w:val="en-US" w:eastAsia="zh-CN"/>
              </w:rPr>
              <w:t>original</w:t>
            </w:r>
          </w:p>
        </w:tc>
        <w:tc>
          <w:tcPr>
            <w:tcW w:w="1643" w:type="dxa"/>
            <w:shd w:val="clear" w:color="auto" w:fill="FFFFFF" w:themeFill="background1"/>
          </w:tcPr>
          <w:p w14:paraId="7F324A22" w14:textId="2C8B7904" w:rsidR="000D28A3" w:rsidRPr="004A2D02" w:rsidRDefault="00632C97" w:rsidP="00457956">
            <w:pPr>
              <w:rPr>
                <w:color w:val="000000" w:themeColor="text1"/>
                <w:lang w:eastAsia="zh-CN"/>
              </w:rPr>
            </w:pPr>
            <w:r w:rsidRPr="004A2D02">
              <w:rPr>
                <w:color w:val="000000" w:themeColor="text1"/>
                <w:lang w:val="en-US" w:eastAsia="zh-CN"/>
              </w:rPr>
              <w:t>O</w:t>
            </w:r>
            <w:r w:rsidR="000D28A3" w:rsidRPr="004A2D02">
              <w:rPr>
                <w:color w:val="000000" w:themeColor="text1"/>
                <w:lang w:val="en-US" w:eastAsia="zh-CN"/>
              </w:rPr>
              <w:t>bligatoriu</w:t>
            </w:r>
          </w:p>
        </w:tc>
      </w:tr>
      <w:tr w:rsidR="000D28A3" w:rsidRPr="004A2D02" w14:paraId="40BB614B" w14:textId="77777777" w:rsidTr="00632C97">
        <w:tc>
          <w:tcPr>
            <w:tcW w:w="577" w:type="dxa"/>
            <w:shd w:val="clear" w:color="auto" w:fill="FFFFFF" w:themeFill="background1"/>
          </w:tcPr>
          <w:p w14:paraId="553AAD24" w14:textId="77777777" w:rsidR="000D28A3" w:rsidRPr="004A2D02" w:rsidRDefault="000D28A3" w:rsidP="00457956">
            <w:pPr>
              <w:rPr>
                <w:color w:val="000000" w:themeColor="text1"/>
                <w:lang w:val="en-US"/>
              </w:rPr>
            </w:pPr>
            <w:r w:rsidRPr="004A2D02">
              <w:rPr>
                <w:color w:val="000000" w:themeColor="text1"/>
                <w:lang w:val="en-US"/>
              </w:rPr>
              <w:lastRenderedPageBreak/>
              <w:t>16.</w:t>
            </w:r>
          </w:p>
        </w:tc>
        <w:tc>
          <w:tcPr>
            <w:tcW w:w="3840" w:type="dxa"/>
            <w:shd w:val="clear" w:color="auto" w:fill="FFFFFF" w:themeFill="background1"/>
          </w:tcPr>
          <w:p w14:paraId="471131C4" w14:textId="77777777" w:rsidR="000D28A3" w:rsidRPr="004A2D02" w:rsidRDefault="000D28A3" w:rsidP="00457956">
            <w:pPr>
              <w:rPr>
                <w:rFonts w:eastAsia="PMingLiU"/>
                <w:color w:val="000000" w:themeColor="text1"/>
                <w:lang w:val="en-US" w:eastAsia="zh-CN"/>
              </w:rPr>
            </w:pPr>
            <w:r w:rsidRPr="004A2D02">
              <w:rPr>
                <w:rFonts w:eastAsia="PMingLiU"/>
                <w:color w:val="000000" w:themeColor="text1"/>
                <w:lang w:val="en-US" w:eastAsia="zh-CN"/>
              </w:rPr>
              <w:t>Manualul calitatii</w:t>
            </w:r>
          </w:p>
        </w:tc>
        <w:tc>
          <w:tcPr>
            <w:tcW w:w="3588" w:type="dxa"/>
            <w:shd w:val="clear" w:color="auto" w:fill="FFFFFF" w:themeFill="background1"/>
          </w:tcPr>
          <w:p w14:paraId="79AF176C" w14:textId="77777777" w:rsidR="000D28A3" w:rsidRPr="004A2D02" w:rsidRDefault="000D28A3" w:rsidP="00457956">
            <w:pPr>
              <w:rPr>
                <w:color w:val="000000" w:themeColor="text1"/>
                <w:lang w:val="en-US"/>
              </w:rPr>
            </w:pPr>
            <w:r w:rsidRPr="004A2D02">
              <w:rPr>
                <w:color w:val="000000" w:themeColor="text1"/>
                <w:lang w:val="en-US"/>
              </w:rPr>
              <w:t>Copia confirmata prin stampila si semnatura</w:t>
            </w:r>
          </w:p>
        </w:tc>
        <w:tc>
          <w:tcPr>
            <w:tcW w:w="1643" w:type="dxa"/>
            <w:shd w:val="clear" w:color="auto" w:fill="FFFFFF" w:themeFill="background1"/>
          </w:tcPr>
          <w:p w14:paraId="4D2287AA" w14:textId="24A4F0C9" w:rsidR="000D28A3" w:rsidRPr="004A2D02" w:rsidRDefault="00632C97" w:rsidP="00457956">
            <w:pPr>
              <w:rPr>
                <w:color w:val="000000" w:themeColor="text1"/>
              </w:rPr>
            </w:pPr>
            <w:r w:rsidRPr="004A2D02">
              <w:rPr>
                <w:color w:val="000000" w:themeColor="text1"/>
                <w:lang w:val="en-US" w:eastAsia="zh-CN"/>
              </w:rPr>
              <w:t>O</w:t>
            </w:r>
            <w:r w:rsidR="000D28A3" w:rsidRPr="004A2D02">
              <w:rPr>
                <w:color w:val="000000" w:themeColor="text1"/>
                <w:lang w:val="en-US" w:eastAsia="zh-CN"/>
              </w:rPr>
              <w:t>bligatoriu</w:t>
            </w:r>
          </w:p>
        </w:tc>
      </w:tr>
      <w:tr w:rsidR="000D28A3" w:rsidRPr="004A2D02" w14:paraId="25F0B72C" w14:textId="77777777" w:rsidTr="00632C97">
        <w:tc>
          <w:tcPr>
            <w:tcW w:w="577" w:type="dxa"/>
            <w:shd w:val="clear" w:color="auto" w:fill="FFFFFF" w:themeFill="background1"/>
          </w:tcPr>
          <w:p w14:paraId="6F906098" w14:textId="77777777" w:rsidR="000D28A3" w:rsidRPr="004A2D02" w:rsidRDefault="000D28A3" w:rsidP="00457956">
            <w:pPr>
              <w:rPr>
                <w:color w:val="000000" w:themeColor="text1"/>
                <w:lang w:val="en-US"/>
              </w:rPr>
            </w:pPr>
            <w:r w:rsidRPr="004A2D02">
              <w:rPr>
                <w:color w:val="000000" w:themeColor="text1"/>
                <w:lang w:val="en-US"/>
              </w:rPr>
              <w:t>17.</w:t>
            </w:r>
          </w:p>
        </w:tc>
        <w:tc>
          <w:tcPr>
            <w:tcW w:w="3840" w:type="dxa"/>
            <w:shd w:val="clear" w:color="auto" w:fill="FFFFFF" w:themeFill="background1"/>
          </w:tcPr>
          <w:p w14:paraId="10D6AC12" w14:textId="77777777" w:rsidR="000D28A3" w:rsidRPr="004A2D02" w:rsidRDefault="000D28A3" w:rsidP="00457956">
            <w:pPr>
              <w:rPr>
                <w:rFonts w:eastAsia="PMingLiU"/>
                <w:color w:val="000000" w:themeColor="text1"/>
                <w:lang w:val="en-US" w:eastAsia="zh-CN"/>
              </w:rPr>
            </w:pPr>
            <w:r w:rsidRPr="004A2D02">
              <w:rPr>
                <w:rFonts w:eastAsia="PMingLiU"/>
                <w:color w:val="000000" w:themeColor="text1"/>
                <w:lang w:val="en-US" w:eastAsia="zh-CN"/>
              </w:rPr>
              <w:t>Avizul in constructie</w:t>
            </w:r>
          </w:p>
        </w:tc>
        <w:tc>
          <w:tcPr>
            <w:tcW w:w="3588" w:type="dxa"/>
            <w:shd w:val="clear" w:color="auto" w:fill="FFFFFF" w:themeFill="background1"/>
          </w:tcPr>
          <w:p w14:paraId="1693E3F7" w14:textId="77777777" w:rsidR="000D28A3" w:rsidRPr="004A2D02" w:rsidRDefault="000D28A3" w:rsidP="00457956">
            <w:pPr>
              <w:rPr>
                <w:color w:val="000000" w:themeColor="text1"/>
                <w:lang w:val="en-US"/>
              </w:rPr>
            </w:pPr>
            <w:r w:rsidRPr="004A2D02">
              <w:rPr>
                <w:color w:val="000000" w:themeColor="text1"/>
                <w:lang w:val="en-US"/>
              </w:rPr>
              <w:t>Copia confirmata prin stampila si semnatura</w:t>
            </w:r>
          </w:p>
        </w:tc>
        <w:tc>
          <w:tcPr>
            <w:tcW w:w="1643" w:type="dxa"/>
            <w:shd w:val="clear" w:color="auto" w:fill="FFFFFF" w:themeFill="background1"/>
          </w:tcPr>
          <w:p w14:paraId="429D41C3" w14:textId="7247F440" w:rsidR="000D28A3" w:rsidRPr="004A2D02" w:rsidRDefault="00632C97" w:rsidP="00457956">
            <w:pPr>
              <w:rPr>
                <w:color w:val="000000" w:themeColor="text1"/>
              </w:rPr>
            </w:pPr>
            <w:r w:rsidRPr="004A2D02">
              <w:rPr>
                <w:color w:val="000000" w:themeColor="text1"/>
                <w:lang w:val="en-US" w:eastAsia="zh-CN"/>
              </w:rPr>
              <w:t>O</w:t>
            </w:r>
            <w:r w:rsidR="000D28A3" w:rsidRPr="004A2D02">
              <w:rPr>
                <w:color w:val="000000" w:themeColor="text1"/>
                <w:lang w:val="en-US" w:eastAsia="zh-CN"/>
              </w:rPr>
              <w:t>bligatoriu</w:t>
            </w:r>
          </w:p>
        </w:tc>
      </w:tr>
      <w:tr w:rsidR="000D28A3" w:rsidRPr="004A2D02" w14:paraId="1C6883BD" w14:textId="77777777" w:rsidTr="00632C97">
        <w:tc>
          <w:tcPr>
            <w:tcW w:w="577" w:type="dxa"/>
            <w:shd w:val="clear" w:color="auto" w:fill="FFFFFF" w:themeFill="background1"/>
          </w:tcPr>
          <w:p w14:paraId="1EAFEAF4" w14:textId="77777777" w:rsidR="000D28A3" w:rsidRPr="004A2D02" w:rsidRDefault="000D28A3" w:rsidP="00457956">
            <w:pPr>
              <w:rPr>
                <w:color w:val="000000" w:themeColor="text1"/>
                <w:lang w:val="en-US"/>
              </w:rPr>
            </w:pPr>
            <w:r>
              <w:rPr>
                <w:color w:val="000000" w:themeColor="text1"/>
                <w:lang w:val="en-US"/>
              </w:rPr>
              <w:t>18</w:t>
            </w:r>
          </w:p>
        </w:tc>
        <w:tc>
          <w:tcPr>
            <w:tcW w:w="3840" w:type="dxa"/>
            <w:shd w:val="clear" w:color="auto" w:fill="FFFFFF" w:themeFill="background1"/>
          </w:tcPr>
          <w:p w14:paraId="5DD54F8E" w14:textId="77777777" w:rsidR="000D28A3" w:rsidRPr="004A2D02" w:rsidRDefault="000D28A3" w:rsidP="00457956">
            <w:pPr>
              <w:rPr>
                <w:rFonts w:eastAsia="PMingLiU"/>
                <w:color w:val="000000" w:themeColor="text1"/>
                <w:lang w:val="en-US" w:eastAsia="zh-CN"/>
              </w:rPr>
            </w:pPr>
            <w:r>
              <w:rPr>
                <w:rFonts w:eastAsia="PMingLiU"/>
                <w:color w:val="000000" w:themeColor="text1"/>
                <w:lang w:val="en-US" w:eastAsia="zh-CN"/>
              </w:rPr>
              <w:t>DUAE</w:t>
            </w:r>
          </w:p>
        </w:tc>
        <w:tc>
          <w:tcPr>
            <w:tcW w:w="3588" w:type="dxa"/>
            <w:shd w:val="clear" w:color="auto" w:fill="FFFFFF" w:themeFill="background1"/>
          </w:tcPr>
          <w:p w14:paraId="5B59EE46" w14:textId="77777777" w:rsidR="000D28A3" w:rsidRPr="004A2D02" w:rsidRDefault="000D28A3" w:rsidP="00457956">
            <w:pPr>
              <w:rPr>
                <w:color w:val="000000" w:themeColor="text1"/>
                <w:lang w:eastAsia="zh-CN"/>
              </w:rPr>
            </w:pPr>
            <w:r w:rsidRPr="004A2D02">
              <w:rPr>
                <w:color w:val="000000" w:themeColor="text1"/>
                <w:lang w:val="en-US" w:eastAsia="zh-CN"/>
              </w:rPr>
              <w:t>original</w:t>
            </w:r>
          </w:p>
        </w:tc>
        <w:tc>
          <w:tcPr>
            <w:tcW w:w="1643" w:type="dxa"/>
            <w:shd w:val="clear" w:color="auto" w:fill="FFFFFF" w:themeFill="background1"/>
          </w:tcPr>
          <w:p w14:paraId="2416DEA7" w14:textId="3117F1A2" w:rsidR="000D28A3" w:rsidRPr="004A2D02" w:rsidRDefault="00632C97" w:rsidP="00457956">
            <w:pPr>
              <w:rPr>
                <w:color w:val="000000" w:themeColor="text1"/>
                <w:lang w:eastAsia="zh-CN"/>
              </w:rPr>
            </w:pPr>
            <w:r w:rsidRPr="004A2D02">
              <w:rPr>
                <w:color w:val="000000" w:themeColor="text1"/>
                <w:lang w:val="en-US" w:eastAsia="zh-CN"/>
              </w:rPr>
              <w:t>O</w:t>
            </w:r>
            <w:r w:rsidR="000D28A3" w:rsidRPr="004A2D02">
              <w:rPr>
                <w:color w:val="000000" w:themeColor="text1"/>
                <w:lang w:val="en-US" w:eastAsia="zh-CN"/>
              </w:rPr>
              <w:t>bligatoriu</w:t>
            </w:r>
          </w:p>
        </w:tc>
      </w:tr>
    </w:tbl>
    <w:p w14:paraId="04AF486D" w14:textId="56D6091A" w:rsidR="0015247E" w:rsidRPr="00FF430B" w:rsidRDefault="0015247E" w:rsidP="006A0A2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cuantumul__</w:t>
      </w:r>
      <w:r w:rsidR="000D28A3" w:rsidRPr="000D28A3">
        <w:rPr>
          <w:b/>
          <w:i/>
          <w:noProof w:val="0"/>
          <w:lang w:eastAsia="ru-RU"/>
        </w:rPr>
        <w:t>2%</w:t>
      </w:r>
      <w:r w:rsidRPr="00FF430B">
        <w:rPr>
          <w:b/>
          <w:noProof w:val="0"/>
          <w:lang w:eastAsia="ru-RU"/>
        </w:rPr>
        <w:t>______________.</w:t>
      </w:r>
    </w:p>
    <w:p w14:paraId="537A3EA2" w14:textId="38E44844" w:rsidR="0015247E" w:rsidRPr="00FF430B" w:rsidRDefault="00F6465C" w:rsidP="006A0A2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w:t>
      </w:r>
      <w:r w:rsidR="000D28A3" w:rsidRPr="000D28A3">
        <w:rPr>
          <w:b/>
          <w:i/>
          <w:noProof w:val="0"/>
          <w:lang w:eastAsia="ru-RU"/>
        </w:rPr>
        <w:t>60 luni</w:t>
      </w:r>
      <w:r w:rsidR="00984FA2" w:rsidRPr="00FF430B">
        <w:rPr>
          <w:b/>
          <w:noProof w:val="0"/>
          <w:lang w:eastAsia="ru-RU"/>
        </w:rPr>
        <w:t>__</w:t>
      </w:r>
      <w:r w:rsidRPr="00FF430B">
        <w:rPr>
          <w:b/>
          <w:noProof w:val="0"/>
          <w:lang w:eastAsia="ru-RU"/>
        </w:rPr>
        <w:t>_.</w:t>
      </w:r>
    </w:p>
    <w:p w14:paraId="13C1C02B" w14:textId="543C6A9C" w:rsidR="00F6465C" w:rsidRPr="00FF430B" w:rsidRDefault="00F6465C" w:rsidP="006A0A2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cuantumul__</w:t>
      </w:r>
      <w:r w:rsidR="000D28A3" w:rsidRPr="000D28A3">
        <w:rPr>
          <w:b/>
          <w:i/>
          <w:noProof w:val="0"/>
          <w:lang w:eastAsia="ru-RU"/>
        </w:rPr>
        <w:t>15%</w:t>
      </w:r>
      <w:r w:rsidRPr="00FF430B">
        <w:rPr>
          <w:b/>
          <w:noProof w:val="0"/>
          <w:lang w:eastAsia="ru-RU"/>
        </w:rPr>
        <w:t>____.</w:t>
      </w:r>
    </w:p>
    <w:p w14:paraId="0AF5FA01" w14:textId="4D6C4054" w:rsidR="00BE362C" w:rsidRPr="00FF430B" w:rsidRDefault="00BE362C" w:rsidP="006A0A2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6A0A2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6A0A23">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576EFA2B" w:rsidR="00EF4276" w:rsidRPr="00FF430B" w:rsidRDefault="00EF4276" w:rsidP="006A0A23">
      <w:pPr>
        <w:numPr>
          <w:ilvl w:val="0"/>
          <w:numId w:val="23"/>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w:t>
      </w:r>
      <w:r w:rsidR="000D28A3" w:rsidRPr="000D28A3">
        <w:rPr>
          <w:b/>
          <w:i/>
          <w:noProof w:val="0"/>
          <w:lang w:eastAsia="ru-RU"/>
        </w:rPr>
        <w:t>Lei MD</w:t>
      </w:r>
      <w:r w:rsidRPr="00FF430B">
        <w:rPr>
          <w:b/>
          <w:noProof w:val="0"/>
          <w:lang w:eastAsia="ru-RU"/>
        </w:rPr>
        <w:t>______</w:t>
      </w:r>
      <w:bookmarkEnd w:id="45"/>
      <w:r w:rsidRPr="00FF430B">
        <w:rPr>
          <w:b/>
          <w:noProof w:val="0"/>
          <w:lang w:eastAsia="ru-RU"/>
        </w:rPr>
        <w:t>_________________________________</w:t>
      </w:r>
    </w:p>
    <w:p w14:paraId="432C1F0F" w14:textId="73118820" w:rsidR="00BE362C" w:rsidRPr="00FF430B" w:rsidRDefault="00BE362C" w:rsidP="006A0A23">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000D28A3">
        <w:rPr>
          <w:b/>
          <w:noProof w:val="0"/>
          <w:lang w:eastAsia="ru-RU"/>
        </w:rPr>
        <w:t xml:space="preserve">contractului: </w:t>
      </w:r>
      <w:r w:rsidR="000D28A3" w:rsidRPr="000D28A3">
        <w:rPr>
          <w:b/>
          <w:i/>
          <w:noProof w:val="0"/>
          <w:lang w:eastAsia="ru-RU"/>
        </w:rPr>
        <w:t>Cel mai mic preț pe lista întreagă</w:t>
      </w:r>
    </w:p>
    <w:p w14:paraId="0EB0540D" w14:textId="02A01CC1" w:rsidR="00BE362C" w:rsidRPr="00FF430B" w:rsidRDefault="00BE362C" w:rsidP="006A0A23">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r w:rsidR="000D28A3">
        <w:rPr>
          <w:b/>
          <w:noProof w:val="0"/>
          <w:lang w:eastAsia="ru-RU"/>
        </w:rPr>
        <w:t xml:space="preserve"> </w:t>
      </w:r>
      <w:r w:rsidR="000D28A3" w:rsidRPr="000D28A3">
        <w:rPr>
          <w:b/>
          <w:i/>
          <w:noProof w:val="0"/>
          <w:lang w:eastAsia="ru-RU"/>
        </w:rPr>
        <w:t>Nu se aplică</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6A0A2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0ABA4D3A" w14:textId="255E450E" w:rsidR="00457956" w:rsidRPr="00457956" w:rsidRDefault="0026513E" w:rsidP="00457956">
      <w:pPr>
        <w:numPr>
          <w:ilvl w:val="0"/>
          <w:numId w:val="24"/>
        </w:numPr>
        <w:shd w:val="clear" w:color="auto" w:fill="FFFFFF" w:themeFill="background1"/>
        <w:tabs>
          <w:tab w:val="right" w:pos="426"/>
        </w:tabs>
        <w:spacing w:before="120"/>
        <w:rPr>
          <w:b/>
          <w:i/>
          <w:noProof w:val="0"/>
          <w:lang w:eastAsia="ru-RU"/>
        </w:rPr>
      </w:pPr>
      <w:r w:rsidRPr="00FF430B">
        <w:rPr>
          <w:b/>
          <w:noProof w:val="0"/>
          <w:lang w:eastAsia="ru-RU"/>
        </w:rPr>
        <w:t xml:space="preserve">conform SIA RSAP /până la: </w:t>
      </w:r>
      <w:r w:rsidR="00457956" w:rsidRPr="00457956">
        <w:rPr>
          <w:b/>
          <w:i/>
          <w:noProof w:val="0"/>
          <w:lang w:eastAsia="ru-RU"/>
        </w:rPr>
        <w:t>conform anuntului pe platform achizitii.md</w:t>
      </w:r>
    </w:p>
    <w:p w14:paraId="255CB84B" w14:textId="399AE4EA" w:rsidR="00457956" w:rsidRPr="00457956" w:rsidRDefault="00F96C3A" w:rsidP="00457956">
      <w:pPr>
        <w:pStyle w:val="a"/>
        <w:numPr>
          <w:ilvl w:val="0"/>
          <w:numId w:val="24"/>
        </w:numPr>
        <w:shd w:val="clear" w:color="auto" w:fill="FFFFFF" w:themeFill="background1"/>
        <w:tabs>
          <w:tab w:val="right" w:pos="426"/>
        </w:tabs>
        <w:spacing w:before="120"/>
        <w:rPr>
          <w:b/>
          <w:i/>
          <w:lang w:eastAsia="ru-RU"/>
        </w:rPr>
      </w:pPr>
      <w:r w:rsidRPr="00F96C3A">
        <w:rPr>
          <w:b/>
          <w:lang w:eastAsia="ru-RU"/>
        </w:rPr>
        <w:t>pe:</w:t>
      </w:r>
      <w:r>
        <w:rPr>
          <w:b/>
          <w:i/>
          <w:lang w:eastAsia="ru-RU"/>
        </w:rPr>
        <w:t xml:space="preserve"> </w:t>
      </w:r>
      <w:r w:rsidR="00457956" w:rsidRPr="00457956">
        <w:rPr>
          <w:b/>
          <w:i/>
          <w:lang w:eastAsia="ru-RU"/>
        </w:rPr>
        <w:t>conform anuntului pe platform achizitii.md</w:t>
      </w:r>
    </w:p>
    <w:p w14:paraId="3626F6C6" w14:textId="7116EE68" w:rsidR="00BE362C" w:rsidRPr="00FF430B" w:rsidRDefault="00BE362C" w:rsidP="00457956">
      <w:pPr>
        <w:numPr>
          <w:ilvl w:val="0"/>
          <w:numId w:val="23"/>
        </w:numPr>
        <w:shd w:val="clear" w:color="auto" w:fill="FFFFFF" w:themeFill="background1"/>
        <w:tabs>
          <w:tab w:val="right" w:pos="426"/>
        </w:tabs>
        <w:spacing w:before="120"/>
        <w:ind w:hanging="72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0DC64274" w:rsidR="00BE362C" w:rsidRPr="00FF430B" w:rsidRDefault="00BE362C" w:rsidP="006A0A23">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w:t>
      </w:r>
      <w:r w:rsidR="000D28A3" w:rsidRPr="000D28A3">
        <w:rPr>
          <w:b/>
          <w:i/>
          <w:noProof w:val="0"/>
          <w:lang w:eastAsia="ru-RU"/>
        </w:rPr>
        <w:t>30 zile</w:t>
      </w:r>
      <w:r w:rsidRPr="00FF430B">
        <w:rPr>
          <w:b/>
          <w:noProof w:val="0"/>
          <w:lang w:eastAsia="ru-RU"/>
        </w:rPr>
        <w:t>__________________________________</w:t>
      </w:r>
    </w:p>
    <w:p w14:paraId="4E3C6F91" w14:textId="3C4BEDE2" w:rsidR="00BE362C" w:rsidRPr="00FF430B" w:rsidRDefault="00BE362C" w:rsidP="0026513E">
      <w:pPr>
        <w:numPr>
          <w:ilvl w:val="0"/>
          <w:numId w:val="23"/>
        </w:numPr>
        <w:tabs>
          <w:tab w:val="right" w:pos="426"/>
        </w:tabs>
        <w:spacing w:before="120"/>
        <w:ind w:left="426" w:hanging="426"/>
        <w:rPr>
          <w:b/>
          <w:noProof w:val="0"/>
          <w:lang w:eastAsia="ru-RU"/>
        </w:rPr>
      </w:pPr>
      <w:r w:rsidRPr="00FF430B">
        <w:rPr>
          <w:b/>
          <w:noProof w:val="0"/>
          <w:lang w:eastAsia="ru-RU"/>
        </w:rPr>
        <w:t xml:space="preserve">Locul deschiderii ofertelor: </w:t>
      </w:r>
      <w:r w:rsidR="00632C97" w:rsidRPr="00D3429D">
        <w:rPr>
          <w:b/>
          <w:i/>
          <w:color w:val="000000" w:themeColor="text1"/>
          <w:lang w:val="en-US"/>
        </w:rPr>
        <w:t>Ofertele sau cererile de participare vor fi depuse electronic</w:t>
      </w:r>
      <w:r w:rsidR="00632C97">
        <w:rPr>
          <w:b/>
          <w:i/>
          <w:color w:val="000000" w:themeColor="text1"/>
          <w:lang w:val="en-US"/>
        </w:rPr>
        <w:t xml:space="preserve"> prin intermediul platformei </w:t>
      </w:r>
      <w:r w:rsidR="00632C97" w:rsidRPr="00592647">
        <w:rPr>
          <w:b/>
          <w:i/>
          <w:color w:val="000000" w:themeColor="text1"/>
          <w:bdr w:val="none" w:sz="0" w:space="0" w:color="auto" w:frame="1"/>
          <w:shd w:val="clear" w:color="auto" w:fill="F4F6F7"/>
          <w:lang w:val="en-US"/>
        </w:rPr>
        <w:t>achizitii.md</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6A0A23">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6A0A23">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6A0A2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6A0A2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6A0A2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6A0A2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6070C124" w:rsidR="00BE362C" w:rsidRPr="00FF430B" w:rsidRDefault="00BE362C" w:rsidP="006A0A2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w:t>
      </w:r>
      <w:r w:rsidR="00632C97" w:rsidRPr="00632C97">
        <w:rPr>
          <w:b/>
          <w:i/>
        </w:rPr>
        <w:t xml:space="preserve"> </w:t>
      </w:r>
      <w:r w:rsidR="00632C97" w:rsidRPr="004771AE">
        <w:rPr>
          <w:b/>
          <w:i/>
        </w:rPr>
        <w:t xml:space="preserve">conform </w:t>
      </w:r>
      <w:r w:rsidR="00632C97">
        <w:rPr>
          <w:b/>
          <w:i/>
        </w:rPr>
        <w:t>informației de</w:t>
      </w:r>
      <w:r w:rsidR="00632C97" w:rsidRPr="004771AE">
        <w:rPr>
          <w:b/>
          <w:i/>
        </w:rPr>
        <w:t xml:space="preserve"> pe platform achizitii.md</w:t>
      </w:r>
      <w:r w:rsidR="00632C97" w:rsidRPr="00FF430B">
        <w:rPr>
          <w:b/>
          <w:noProof w:val="0"/>
          <w:shd w:val="clear" w:color="auto" w:fill="FFFFFF" w:themeFill="background1"/>
          <w:lang w:eastAsia="ru-RU"/>
        </w:rPr>
        <w:t xml:space="preserve"> </w:t>
      </w:r>
    </w:p>
    <w:p w14:paraId="534F3234" w14:textId="6544E205" w:rsidR="00BE362C" w:rsidRPr="00FF430B" w:rsidRDefault="00BE362C" w:rsidP="006A0A2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w:t>
      </w:r>
      <w:r w:rsidR="00632C97" w:rsidRPr="00632C97">
        <w:rPr>
          <w:b/>
          <w:i/>
        </w:rPr>
        <w:t xml:space="preserve"> </w:t>
      </w:r>
      <w:r w:rsidR="00632C97" w:rsidRPr="004771AE">
        <w:rPr>
          <w:b/>
          <w:i/>
        </w:rPr>
        <w:t xml:space="preserve">conform </w:t>
      </w:r>
      <w:r w:rsidR="00632C97">
        <w:rPr>
          <w:b/>
          <w:i/>
        </w:rPr>
        <w:t>informației de</w:t>
      </w:r>
      <w:r w:rsidR="00632C97" w:rsidRPr="004771AE">
        <w:rPr>
          <w:b/>
          <w:i/>
        </w:rPr>
        <w:t xml:space="preserve"> pe platform achizitii.md</w:t>
      </w:r>
      <w:r w:rsidR="00632C97" w:rsidRPr="00FF430B">
        <w:rPr>
          <w:b/>
          <w:noProof w:val="0"/>
          <w:shd w:val="clear" w:color="auto" w:fill="FFFFFF" w:themeFill="background1"/>
          <w:lang w:eastAsia="ru-RU"/>
        </w:rPr>
        <w:t xml:space="preserve"> </w:t>
      </w:r>
    </w:p>
    <w:p w14:paraId="2045D673" w14:textId="77777777" w:rsidR="00BE362C" w:rsidRPr="00FF430B" w:rsidRDefault="00BE362C" w:rsidP="006A0A2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5F7531B" w:rsidR="00BE362C" w:rsidRPr="00FF430B" w:rsidRDefault="00632C97" w:rsidP="00BE362C">
            <w:pPr>
              <w:shd w:val="clear" w:color="auto" w:fill="FFFFFF" w:themeFill="background1"/>
              <w:tabs>
                <w:tab w:val="right" w:pos="426"/>
              </w:tabs>
              <w:rPr>
                <w:noProof w:val="0"/>
                <w:lang w:eastAsia="ru-RU"/>
              </w:rPr>
            </w:pPr>
            <w:r>
              <w:rPr>
                <w:noProof w:val="0"/>
                <w:lang w:eastAsia="ru-RU"/>
              </w:rPr>
              <w:t>Se acceptă</w:t>
            </w: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1941F116" w:rsidR="00BE362C" w:rsidRPr="00FF430B" w:rsidRDefault="00632C97" w:rsidP="00BE362C">
            <w:pPr>
              <w:shd w:val="clear" w:color="auto" w:fill="FFFFFF" w:themeFill="background1"/>
              <w:tabs>
                <w:tab w:val="right" w:pos="426"/>
              </w:tabs>
              <w:rPr>
                <w:noProof w:val="0"/>
                <w:lang w:eastAsia="ru-RU"/>
              </w:rPr>
            </w:pPr>
            <w:r>
              <w:rPr>
                <w:noProof w:val="0"/>
                <w:lang w:eastAsia="ru-RU"/>
              </w:rPr>
              <w:t>Se acceptă</w:t>
            </w: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11CA9098" w:rsidR="00BE362C" w:rsidRPr="00FF430B" w:rsidRDefault="00632C97" w:rsidP="00BE362C">
            <w:pPr>
              <w:shd w:val="clear" w:color="auto" w:fill="FFFFFF" w:themeFill="background1"/>
              <w:tabs>
                <w:tab w:val="right" w:pos="426"/>
              </w:tabs>
              <w:rPr>
                <w:noProof w:val="0"/>
                <w:lang w:eastAsia="ru-RU"/>
              </w:rPr>
            </w:pPr>
            <w:r>
              <w:rPr>
                <w:noProof w:val="0"/>
                <w:lang w:eastAsia="ru-RU"/>
              </w:rPr>
              <w:t>Se acceptă</w:t>
            </w: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2319C228" w:rsidR="00BE362C" w:rsidRPr="00FF430B" w:rsidRDefault="00632C97" w:rsidP="00BE362C">
            <w:pPr>
              <w:shd w:val="clear" w:color="auto" w:fill="FFFFFF" w:themeFill="background1"/>
              <w:tabs>
                <w:tab w:val="right" w:pos="426"/>
              </w:tabs>
              <w:rPr>
                <w:noProof w:val="0"/>
                <w:lang w:eastAsia="ru-RU"/>
              </w:rPr>
            </w:pPr>
            <w:r>
              <w:rPr>
                <w:noProof w:val="0"/>
                <w:lang w:eastAsia="ru-RU"/>
              </w:rPr>
              <w:t>Se acceptă</w:t>
            </w:r>
          </w:p>
        </w:tc>
      </w:tr>
    </w:tbl>
    <w:p w14:paraId="5FE76AE5" w14:textId="4B6828F0" w:rsidR="00BE362C" w:rsidRPr="00FF430B" w:rsidRDefault="00BE362C" w:rsidP="006A0A2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632C97" w:rsidRPr="00632C97">
        <w:rPr>
          <w:b/>
          <w:i/>
          <w:noProof w:val="0"/>
          <w:lang w:eastAsia="ru-RU"/>
        </w:rPr>
        <w:t>nu</w:t>
      </w:r>
    </w:p>
    <w:p w14:paraId="387292F9" w14:textId="3B1B1B17" w:rsidR="00BE362C" w:rsidRPr="00FF430B" w:rsidRDefault="00BE362C" w:rsidP="006A0A2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w:t>
      </w:r>
      <w:r w:rsidR="00632C97">
        <w:rPr>
          <w:b/>
          <w:i/>
          <w:noProof w:val="0"/>
          <w:shd w:val="clear" w:color="auto" w:fill="FFFFFF" w:themeFill="background1"/>
          <w:lang w:eastAsia="ru-RU"/>
        </w:rPr>
        <w:t>nu sunt</w:t>
      </w:r>
      <w:r w:rsidRPr="00FF430B">
        <w:rPr>
          <w:b/>
          <w:noProof w:val="0"/>
          <w:shd w:val="clear" w:color="auto" w:fill="FFFFFF" w:themeFill="background1"/>
          <w:lang w:eastAsia="ru-RU"/>
        </w:rPr>
        <w:t>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331FF817" w14:textId="77777777" w:rsidR="00632C97" w:rsidRDefault="00632C97" w:rsidP="00632C97">
      <w:pPr>
        <w:ind w:right="567"/>
        <w:jc w:val="center"/>
        <w:rPr>
          <w:b/>
          <w:bCs/>
          <w:lang w:val="en-US"/>
        </w:rPr>
      </w:pPr>
      <w:r>
        <w:rPr>
          <w:b/>
          <w:bCs/>
          <w:lang w:val="en-US"/>
        </w:rPr>
        <w:t>CAIET DE SARCINI</w:t>
      </w:r>
    </w:p>
    <w:p w14:paraId="6C7D49E4" w14:textId="77777777" w:rsidR="00632C97" w:rsidRDefault="00632C97" w:rsidP="00632C97">
      <w:pPr>
        <w:ind w:right="567"/>
        <w:jc w:val="center"/>
        <w:rPr>
          <w:b/>
          <w:bCs/>
          <w:color w:val="FF0000"/>
          <w:lang w:val="en-US"/>
        </w:rPr>
      </w:pPr>
      <w:r>
        <w:rPr>
          <w:b/>
          <w:bCs/>
          <w:lang w:val="en-US"/>
        </w:rPr>
        <w:t>PENTRU  ACHIZITIA PUBLICA</w:t>
      </w:r>
    </w:p>
    <w:p w14:paraId="1D88B13B" w14:textId="77777777" w:rsidR="00632C97" w:rsidRDefault="00632C97" w:rsidP="00632C97">
      <w:pPr>
        <w:ind w:right="567"/>
        <w:jc w:val="center"/>
        <w:rPr>
          <w:b/>
          <w:bCs/>
          <w:lang w:val="en-US"/>
        </w:rPr>
      </w:pPr>
    </w:p>
    <w:p w14:paraId="2003F296" w14:textId="77777777" w:rsidR="00632C97" w:rsidRDefault="00632C97" w:rsidP="00632C97">
      <w:pPr>
        <w:tabs>
          <w:tab w:val="left" w:pos="0"/>
          <w:tab w:val="left" w:pos="1134"/>
        </w:tabs>
        <w:ind w:firstLine="426"/>
        <w:jc w:val="both"/>
        <w:rPr>
          <w:b/>
          <w:bCs/>
          <w:lang w:val="en-US"/>
        </w:rPr>
      </w:pPr>
      <w:r>
        <w:rPr>
          <w:lang w:val="en-US"/>
        </w:rPr>
        <w:t xml:space="preserve">Obiectul: </w:t>
      </w:r>
      <w:r>
        <w:rPr>
          <w:b/>
          <w:bCs/>
          <w:lang w:val="en-US"/>
        </w:rPr>
        <w:t>Statia de epurare a apelor uzate de pe teritoriul I.M.Centrul de Odihna pentru Copii si Tineret Prietenia din s.Coșnița, r.Dubăsari</w:t>
      </w:r>
    </w:p>
    <w:p w14:paraId="527E2947" w14:textId="5F2A81BF" w:rsidR="00632C97" w:rsidRDefault="00632C97" w:rsidP="00632C97">
      <w:pPr>
        <w:tabs>
          <w:tab w:val="left" w:pos="0"/>
          <w:tab w:val="left" w:pos="1134"/>
        </w:tabs>
        <w:ind w:firstLine="426"/>
        <w:jc w:val="both"/>
        <w:rPr>
          <w:b/>
          <w:bCs/>
          <w:lang w:val="en-US"/>
        </w:rPr>
      </w:pPr>
      <w:r>
        <w:rPr>
          <w:lang w:val="en-US"/>
        </w:rPr>
        <w:t>Autoritatea contractantă:</w:t>
      </w:r>
      <w:r>
        <w:rPr>
          <w:b/>
          <w:lang w:val="en-US"/>
        </w:rPr>
        <w:t xml:space="preserve"> ÎM </w:t>
      </w:r>
      <w:r>
        <w:rPr>
          <w:b/>
          <w:bCs/>
          <w:lang w:val="en-US"/>
        </w:rPr>
        <w:t>Centrul de odihnă pentru copii și tineret Prietenia</w:t>
      </w:r>
    </w:p>
    <w:p w14:paraId="4D0258E4" w14:textId="77777777" w:rsidR="00632C97" w:rsidRDefault="00632C97" w:rsidP="00632C97">
      <w:pPr>
        <w:tabs>
          <w:tab w:val="left" w:pos="0"/>
          <w:tab w:val="left" w:pos="1134"/>
        </w:tabs>
        <w:ind w:firstLine="426"/>
        <w:jc w:val="both"/>
        <w:rPr>
          <w:b/>
          <w:bCs/>
          <w:lang w:val="en-US"/>
        </w:rPr>
      </w:pPr>
    </w:p>
    <w:p w14:paraId="6E190355" w14:textId="77777777" w:rsidR="00632C97" w:rsidRDefault="00632C97" w:rsidP="00632C97">
      <w:pPr>
        <w:pStyle w:val="cp"/>
        <w:tabs>
          <w:tab w:val="left" w:pos="0"/>
          <w:tab w:val="left" w:pos="1134"/>
        </w:tabs>
        <w:spacing w:line="276" w:lineRule="auto"/>
        <w:ind w:firstLine="426"/>
        <w:jc w:val="both"/>
      </w:pPr>
      <w:r>
        <w:t xml:space="preserve">1. Obiectul achizitiei: </w:t>
      </w:r>
    </w:p>
    <w:p w14:paraId="50A1D248" w14:textId="77777777" w:rsidR="00632C97" w:rsidRDefault="00632C97" w:rsidP="00632C97">
      <w:pPr>
        <w:pStyle w:val="cp"/>
        <w:tabs>
          <w:tab w:val="left" w:pos="0"/>
          <w:tab w:val="left" w:pos="1134"/>
        </w:tabs>
        <w:spacing w:line="276" w:lineRule="auto"/>
        <w:ind w:firstLine="426"/>
        <w:jc w:val="both"/>
        <w:rPr>
          <w:b w:val="0"/>
        </w:rPr>
      </w:pPr>
      <w:r>
        <w:rPr>
          <w:color w:val="000000"/>
          <w:sz w:val="22"/>
          <w:szCs w:val="22"/>
          <w:lang w:val="en-US"/>
        </w:rPr>
        <w:t>Scopul proiectului</w:t>
      </w:r>
      <w:r>
        <w:rPr>
          <w:color w:val="000000"/>
          <w:sz w:val="22"/>
          <w:szCs w:val="22"/>
        </w:rPr>
        <w:t>:</w:t>
      </w:r>
      <w:r>
        <w:rPr>
          <w:sz w:val="22"/>
          <w:szCs w:val="22"/>
        </w:rPr>
        <w:t xml:space="preserve"> </w:t>
      </w:r>
      <w:r>
        <w:rPr>
          <w:b w:val="0"/>
          <w:color w:val="000000"/>
          <w:lang w:val="en-US"/>
        </w:rPr>
        <w:t xml:space="preserve">Construcția </w:t>
      </w:r>
      <w:r>
        <w:rPr>
          <w:b w:val="0"/>
          <w:bCs w:val="0"/>
          <w:lang w:val="en-US"/>
        </w:rPr>
        <w:t>Stației de epurare a apelor uzate de pe teritoriul Centrului de odihnă pentru  Copii și Tineret Prietenia.</w:t>
      </w:r>
    </w:p>
    <w:p w14:paraId="6B0CFE7A" w14:textId="77777777" w:rsidR="00632C97" w:rsidRDefault="00632C97" w:rsidP="00632C97">
      <w:pPr>
        <w:tabs>
          <w:tab w:val="left" w:pos="0"/>
          <w:tab w:val="left" w:pos="1134"/>
        </w:tabs>
        <w:ind w:firstLine="426"/>
        <w:jc w:val="both"/>
        <w:rPr>
          <w:b/>
          <w:lang w:val="en-US"/>
        </w:rPr>
      </w:pPr>
      <w:r>
        <w:rPr>
          <w:b/>
          <w:lang w:val="en-US"/>
        </w:rPr>
        <w:t>2. Informaţii şi proiectare</w:t>
      </w:r>
    </w:p>
    <w:p w14:paraId="6C8B84DB" w14:textId="77777777" w:rsidR="00632C97" w:rsidRDefault="00632C97" w:rsidP="00632C97">
      <w:pPr>
        <w:tabs>
          <w:tab w:val="left" w:pos="0"/>
          <w:tab w:val="left" w:pos="1134"/>
        </w:tabs>
        <w:ind w:firstLine="426"/>
        <w:jc w:val="both"/>
        <w:rPr>
          <w:bCs/>
          <w:lang w:val="en-US"/>
        </w:rPr>
      </w:pPr>
      <w:r>
        <w:rPr>
          <w:bCs/>
          <w:color w:val="000000"/>
          <w:sz w:val="22"/>
          <w:szCs w:val="22"/>
          <w:lang w:val="en-US"/>
        </w:rPr>
        <w:t xml:space="preserve">Beneficiarul dispune de proiect tehnic şi deviz de cheltuieli verificat pentru efectuarea lucrărilor de construcție a </w:t>
      </w:r>
      <w:r>
        <w:rPr>
          <w:bCs/>
          <w:lang w:val="en-US"/>
        </w:rPr>
        <w:t>Stației de epurare a apelor uzate de pe teritoriul ÎM Centrului de odihnă pentru copii și tineret Prietenia.</w:t>
      </w:r>
    </w:p>
    <w:p w14:paraId="3F74AD2F" w14:textId="77777777" w:rsidR="00632C97" w:rsidRDefault="00632C97" w:rsidP="00632C97">
      <w:pPr>
        <w:pStyle w:val="af2"/>
        <w:spacing w:line="276" w:lineRule="auto"/>
        <w:ind w:firstLine="0"/>
        <w:rPr>
          <w:sz w:val="22"/>
          <w:szCs w:val="22"/>
          <w:lang w:val="en-US"/>
        </w:rPr>
      </w:pPr>
      <w:r>
        <w:rPr>
          <w:b/>
          <w:bCs/>
          <w:iCs/>
          <w:color w:val="000000"/>
          <w:sz w:val="22"/>
          <w:szCs w:val="22"/>
          <w:lang w:val="en-US"/>
        </w:rPr>
        <w:t xml:space="preserve">   Documenta</w:t>
      </w:r>
      <w:r>
        <w:rPr>
          <w:rFonts w:ascii="Calibri" w:hAnsi="Calibri"/>
          <w:b/>
          <w:bCs/>
          <w:iCs/>
          <w:color w:val="000000"/>
          <w:sz w:val="22"/>
          <w:szCs w:val="22"/>
          <w:lang w:val="en-US"/>
        </w:rPr>
        <w:t>ț</w:t>
      </w:r>
      <w:r>
        <w:rPr>
          <w:b/>
          <w:bCs/>
          <w:iCs/>
          <w:color w:val="000000"/>
          <w:sz w:val="22"/>
          <w:szCs w:val="22"/>
          <w:lang w:val="en-US"/>
        </w:rPr>
        <w:t>ie de proiect</w:t>
      </w:r>
      <w:r>
        <w:rPr>
          <w:bCs/>
          <w:i/>
          <w:iCs/>
          <w:color w:val="000000"/>
          <w:sz w:val="22"/>
          <w:szCs w:val="22"/>
          <w:lang w:val="en-US"/>
        </w:rPr>
        <w:t xml:space="preserve"> </w:t>
      </w:r>
      <w:r>
        <w:rPr>
          <w:bCs/>
          <w:color w:val="000000"/>
          <w:sz w:val="22"/>
          <w:szCs w:val="22"/>
          <w:lang w:val="en-US"/>
        </w:rPr>
        <w:t>- ansamblu de documente, care reflectă procesul de execu</w:t>
      </w:r>
      <w:r>
        <w:rPr>
          <w:rFonts w:ascii="Calibri" w:hAnsi="Calibri"/>
          <w:bCs/>
          <w:color w:val="000000"/>
          <w:sz w:val="22"/>
          <w:szCs w:val="22"/>
          <w:lang w:val="en-US"/>
        </w:rPr>
        <w:t>ț</w:t>
      </w:r>
      <w:r>
        <w:rPr>
          <w:bCs/>
          <w:color w:val="000000"/>
          <w:sz w:val="22"/>
          <w:szCs w:val="22"/>
          <w:lang w:val="en-US"/>
        </w:rPr>
        <w:t>ie a lucrărilor de construc</w:t>
      </w:r>
      <w:r>
        <w:rPr>
          <w:rFonts w:ascii="Calibri" w:hAnsi="Calibri"/>
          <w:bCs/>
          <w:color w:val="000000"/>
          <w:sz w:val="22"/>
          <w:szCs w:val="22"/>
          <w:lang w:val="en-US"/>
        </w:rPr>
        <w:t>ț</w:t>
      </w:r>
      <w:r>
        <w:rPr>
          <w:bCs/>
          <w:color w:val="000000"/>
          <w:sz w:val="22"/>
          <w:szCs w:val="22"/>
          <w:lang w:val="en-US"/>
        </w:rPr>
        <w:t xml:space="preserve">ii-montaj, inclusivutilajul tehnologic  </w:t>
      </w:r>
      <w:r>
        <w:rPr>
          <w:rFonts w:ascii="Calibri" w:hAnsi="Calibri"/>
          <w:bCs/>
          <w:color w:val="000000"/>
          <w:sz w:val="22"/>
          <w:szCs w:val="22"/>
          <w:lang w:val="en-US"/>
        </w:rPr>
        <w:t>ș</w:t>
      </w:r>
      <w:r>
        <w:rPr>
          <w:bCs/>
          <w:color w:val="000000"/>
          <w:sz w:val="22"/>
          <w:szCs w:val="22"/>
          <w:lang w:val="en-US"/>
        </w:rPr>
        <w:t>i starea tehnică a obiectului de construc</w:t>
      </w:r>
      <w:r>
        <w:rPr>
          <w:rFonts w:ascii="Calibri" w:hAnsi="Calibri"/>
          <w:bCs/>
          <w:color w:val="000000"/>
          <w:sz w:val="22"/>
          <w:szCs w:val="22"/>
          <w:lang w:val="en-US"/>
        </w:rPr>
        <w:t>ț</w:t>
      </w:r>
      <w:r>
        <w:rPr>
          <w:bCs/>
          <w:color w:val="000000"/>
          <w:sz w:val="22"/>
          <w:szCs w:val="22"/>
          <w:lang w:val="en-US"/>
        </w:rPr>
        <w:t xml:space="preserve">ii (scheme </w:t>
      </w:r>
      <w:r>
        <w:rPr>
          <w:rFonts w:ascii="Calibri" w:hAnsi="Calibri"/>
          <w:bCs/>
          <w:color w:val="000000"/>
          <w:sz w:val="22"/>
          <w:szCs w:val="22"/>
          <w:lang w:val="en-US"/>
        </w:rPr>
        <w:t>ș</w:t>
      </w:r>
      <w:r>
        <w:rPr>
          <w:bCs/>
          <w:color w:val="000000"/>
          <w:sz w:val="22"/>
          <w:szCs w:val="22"/>
          <w:lang w:val="en-US"/>
        </w:rPr>
        <w:t>i desene de execu</w:t>
      </w:r>
      <w:r>
        <w:rPr>
          <w:rFonts w:ascii="Calibri" w:hAnsi="Calibri"/>
          <w:bCs/>
          <w:color w:val="000000"/>
          <w:sz w:val="22"/>
          <w:szCs w:val="22"/>
          <w:lang w:val="en-US"/>
        </w:rPr>
        <w:t>ț</w:t>
      </w:r>
      <w:r>
        <w:rPr>
          <w:bCs/>
          <w:color w:val="000000"/>
          <w:sz w:val="22"/>
          <w:szCs w:val="22"/>
          <w:lang w:val="en-US"/>
        </w:rPr>
        <w:t>ie, grafice de executare a lucrărilor, liste ale volumelor de lucrări, etc.).Proiectul de execuţie are la bază următoarele compartimente:</w:t>
      </w:r>
    </w:p>
    <w:p w14:paraId="7A24C601" w14:textId="77777777" w:rsidR="00632C97" w:rsidRDefault="00632C97" w:rsidP="006A0A23">
      <w:pPr>
        <w:numPr>
          <w:ilvl w:val="0"/>
          <w:numId w:val="37"/>
        </w:numPr>
        <w:autoSpaceDE w:val="0"/>
        <w:autoSpaceDN w:val="0"/>
        <w:rPr>
          <w:bCs/>
          <w:lang w:val="en-US"/>
        </w:rPr>
      </w:pPr>
      <w:r>
        <w:rPr>
          <w:bCs/>
          <w:lang w:val="en-US"/>
        </w:rPr>
        <w:t>Retele exterioare de canalizare</w:t>
      </w:r>
    </w:p>
    <w:p w14:paraId="6FCCFDB6" w14:textId="77777777" w:rsidR="00632C97" w:rsidRDefault="00632C97" w:rsidP="006A0A23">
      <w:pPr>
        <w:numPr>
          <w:ilvl w:val="0"/>
          <w:numId w:val="37"/>
        </w:numPr>
        <w:autoSpaceDE w:val="0"/>
        <w:autoSpaceDN w:val="0"/>
        <w:rPr>
          <w:bCs/>
          <w:lang w:val="en-US"/>
        </w:rPr>
      </w:pPr>
      <w:r>
        <w:rPr>
          <w:bCs/>
          <w:lang w:val="en-US"/>
        </w:rPr>
        <w:t>Statia de pompare SPC-1.Lucrari de constructii</w:t>
      </w:r>
    </w:p>
    <w:p w14:paraId="262E17F2" w14:textId="77777777" w:rsidR="00632C97" w:rsidRDefault="00632C97" w:rsidP="006A0A23">
      <w:pPr>
        <w:numPr>
          <w:ilvl w:val="0"/>
          <w:numId w:val="37"/>
        </w:numPr>
        <w:autoSpaceDE w:val="0"/>
        <w:autoSpaceDN w:val="0"/>
        <w:rPr>
          <w:bCs/>
          <w:lang w:val="en-US"/>
        </w:rPr>
      </w:pPr>
      <w:r>
        <w:rPr>
          <w:bCs/>
          <w:lang w:val="en-US"/>
        </w:rPr>
        <w:t>Statie de pompare SPC-1.Utilaj</w:t>
      </w:r>
    </w:p>
    <w:p w14:paraId="515956E3" w14:textId="77777777" w:rsidR="00632C97" w:rsidRDefault="00632C97" w:rsidP="006A0A23">
      <w:pPr>
        <w:numPr>
          <w:ilvl w:val="0"/>
          <w:numId w:val="37"/>
        </w:numPr>
        <w:autoSpaceDE w:val="0"/>
        <w:autoSpaceDN w:val="0"/>
        <w:rPr>
          <w:bCs/>
          <w:lang w:val="en-US"/>
        </w:rPr>
      </w:pPr>
      <w:r>
        <w:rPr>
          <w:bCs/>
          <w:lang w:val="en-US"/>
        </w:rPr>
        <w:t>Statia de epurare B-1.Lucrari de constructie</w:t>
      </w:r>
    </w:p>
    <w:p w14:paraId="6B67103D" w14:textId="77777777" w:rsidR="00632C97" w:rsidRDefault="00632C97" w:rsidP="006A0A23">
      <w:pPr>
        <w:numPr>
          <w:ilvl w:val="0"/>
          <w:numId w:val="37"/>
        </w:numPr>
        <w:autoSpaceDE w:val="0"/>
        <w:autoSpaceDN w:val="0"/>
        <w:rPr>
          <w:bCs/>
          <w:lang w:val="en-US"/>
        </w:rPr>
      </w:pPr>
      <w:r>
        <w:rPr>
          <w:bCs/>
          <w:lang w:val="en-US"/>
        </w:rPr>
        <w:t>Statie de epurare SBRR Q=50.0m3/zi.Utilaj</w:t>
      </w:r>
    </w:p>
    <w:p w14:paraId="6BE6E2D4" w14:textId="77777777" w:rsidR="00632C97" w:rsidRDefault="00632C97" w:rsidP="006A0A23">
      <w:pPr>
        <w:numPr>
          <w:ilvl w:val="0"/>
          <w:numId w:val="37"/>
        </w:numPr>
        <w:autoSpaceDE w:val="0"/>
        <w:autoSpaceDN w:val="0"/>
        <w:rPr>
          <w:bCs/>
          <w:lang w:val="en-US"/>
        </w:rPr>
      </w:pPr>
      <w:r>
        <w:rPr>
          <w:bCs/>
          <w:lang w:val="en-US"/>
        </w:rPr>
        <w:t>Statie de epurare SBR Q=50.0 m3/zi.Lucrari tehnologice</w:t>
      </w:r>
    </w:p>
    <w:p w14:paraId="1398C3CC" w14:textId="77777777" w:rsidR="00632C97" w:rsidRDefault="00632C97" w:rsidP="006A0A23">
      <w:pPr>
        <w:numPr>
          <w:ilvl w:val="0"/>
          <w:numId w:val="37"/>
        </w:numPr>
        <w:autoSpaceDE w:val="0"/>
        <w:autoSpaceDN w:val="0"/>
        <w:rPr>
          <w:bCs/>
          <w:lang w:val="zh-CN"/>
        </w:rPr>
      </w:pPr>
      <w:r>
        <w:rPr>
          <w:bCs/>
          <w:lang w:val="en-US"/>
        </w:rPr>
        <w:lastRenderedPageBreak/>
        <w:t xml:space="preserve">Statie de epurare SE.Retele </w:t>
      </w:r>
      <w:r>
        <w:rPr>
          <w:bCs/>
        </w:rPr>
        <w:t>КЛ</w:t>
      </w:r>
      <w:r>
        <w:rPr>
          <w:bCs/>
          <w:lang w:val="en-US"/>
        </w:rPr>
        <w:t xml:space="preserve">-0,4 </w:t>
      </w:r>
      <w:r>
        <w:rPr>
          <w:bCs/>
        </w:rPr>
        <w:t>КВ</w:t>
      </w:r>
    </w:p>
    <w:p w14:paraId="669C286C" w14:textId="77777777" w:rsidR="00632C97" w:rsidRDefault="00632C97" w:rsidP="006A0A23">
      <w:pPr>
        <w:numPr>
          <w:ilvl w:val="0"/>
          <w:numId w:val="37"/>
        </w:numPr>
        <w:autoSpaceDE w:val="0"/>
        <w:autoSpaceDN w:val="0"/>
        <w:rPr>
          <w:bCs/>
          <w:lang w:val="en-US"/>
        </w:rPr>
      </w:pPr>
      <w:r>
        <w:rPr>
          <w:bCs/>
          <w:lang w:val="en-US"/>
        </w:rPr>
        <w:t xml:space="preserve">Statie de epurare SE.Retele electrice </w:t>
      </w:r>
      <w:r>
        <w:rPr>
          <w:bCs/>
        </w:rPr>
        <w:t>ВЛ</w:t>
      </w:r>
      <w:r>
        <w:rPr>
          <w:bCs/>
          <w:lang w:val="en-US"/>
        </w:rPr>
        <w:t xml:space="preserve">-0,4 </w:t>
      </w:r>
      <w:r>
        <w:rPr>
          <w:bCs/>
        </w:rPr>
        <w:t>КВ</w:t>
      </w:r>
    </w:p>
    <w:p w14:paraId="0FC7A3BC" w14:textId="77777777" w:rsidR="00632C97" w:rsidRDefault="00632C97" w:rsidP="006A0A23">
      <w:pPr>
        <w:numPr>
          <w:ilvl w:val="0"/>
          <w:numId w:val="37"/>
        </w:numPr>
        <w:autoSpaceDE w:val="0"/>
        <w:autoSpaceDN w:val="0"/>
        <w:rPr>
          <w:bCs/>
        </w:rPr>
      </w:pPr>
      <w:r>
        <w:rPr>
          <w:bCs/>
        </w:rPr>
        <w:t>Монтаж и оборудование дизель-генератора мощ.40кВт.</w:t>
      </w:r>
    </w:p>
    <w:p w14:paraId="78E1175E" w14:textId="77777777" w:rsidR="00632C97" w:rsidRDefault="00632C97" w:rsidP="006A0A23">
      <w:pPr>
        <w:numPr>
          <w:ilvl w:val="0"/>
          <w:numId w:val="37"/>
        </w:numPr>
        <w:autoSpaceDE w:val="0"/>
        <w:autoSpaceDN w:val="0"/>
        <w:rPr>
          <w:bCs/>
          <w:lang w:val="en-US"/>
        </w:rPr>
      </w:pPr>
      <w:r>
        <w:rPr>
          <w:bCs/>
          <w:lang w:val="en-US"/>
        </w:rPr>
        <w:t xml:space="preserve">Statie de pompare SPC.Retele </w:t>
      </w:r>
      <w:r>
        <w:rPr>
          <w:bCs/>
        </w:rPr>
        <w:t>КЛ</w:t>
      </w:r>
      <w:r>
        <w:rPr>
          <w:bCs/>
          <w:lang w:val="en-US"/>
        </w:rPr>
        <w:t xml:space="preserve">-0,4 </w:t>
      </w:r>
      <w:r>
        <w:rPr>
          <w:bCs/>
        </w:rPr>
        <w:t>КВ</w:t>
      </w:r>
      <w:r>
        <w:rPr>
          <w:bCs/>
          <w:lang w:val="en-US"/>
        </w:rPr>
        <w:t>.</w:t>
      </w:r>
    </w:p>
    <w:p w14:paraId="6E4A7A90" w14:textId="77777777" w:rsidR="00632C97" w:rsidRDefault="00632C97" w:rsidP="006A0A23">
      <w:pPr>
        <w:numPr>
          <w:ilvl w:val="0"/>
          <w:numId w:val="37"/>
        </w:numPr>
        <w:autoSpaceDE w:val="0"/>
        <w:autoSpaceDN w:val="0"/>
        <w:rPr>
          <w:bCs/>
          <w:lang w:val="en-US"/>
        </w:rPr>
      </w:pPr>
      <w:r>
        <w:rPr>
          <w:bCs/>
          <w:lang w:val="en-US"/>
        </w:rPr>
        <w:t>Statie de pompare SPC.Retele electrice ВЛ-0,4 кВ</w:t>
      </w:r>
    </w:p>
    <w:p w14:paraId="3A4CEB9C" w14:textId="77777777" w:rsidR="00632C97" w:rsidRDefault="00632C97" w:rsidP="006A0A23">
      <w:pPr>
        <w:numPr>
          <w:ilvl w:val="0"/>
          <w:numId w:val="37"/>
        </w:numPr>
        <w:autoSpaceDE w:val="0"/>
        <w:autoSpaceDN w:val="0"/>
        <w:rPr>
          <w:bCs/>
        </w:rPr>
      </w:pPr>
      <w:r>
        <w:rPr>
          <w:bCs/>
        </w:rPr>
        <w:t>Монтаж и оборудование мощ. 9 кВт.</w:t>
      </w:r>
    </w:p>
    <w:p w14:paraId="33F79EE8" w14:textId="77777777" w:rsidR="00632C97" w:rsidRDefault="00632C97" w:rsidP="006A0A23">
      <w:pPr>
        <w:numPr>
          <w:ilvl w:val="0"/>
          <w:numId w:val="37"/>
        </w:numPr>
        <w:autoSpaceDE w:val="0"/>
        <w:autoSpaceDN w:val="0"/>
        <w:rPr>
          <w:bCs/>
          <w:lang w:val="en-US"/>
        </w:rPr>
      </w:pPr>
      <w:r>
        <w:rPr>
          <w:bCs/>
          <w:lang w:val="en-US"/>
        </w:rPr>
        <w:t>Platforma "A" Statia de pompare SPC-1</w:t>
      </w:r>
    </w:p>
    <w:p w14:paraId="3D97FEF3" w14:textId="77777777" w:rsidR="00632C97" w:rsidRDefault="00632C97" w:rsidP="006A0A23">
      <w:pPr>
        <w:numPr>
          <w:ilvl w:val="0"/>
          <w:numId w:val="37"/>
        </w:numPr>
        <w:autoSpaceDE w:val="0"/>
        <w:autoSpaceDN w:val="0"/>
        <w:rPr>
          <w:bCs/>
          <w:lang w:val="en-US"/>
        </w:rPr>
      </w:pPr>
      <w:r>
        <w:rPr>
          <w:bCs/>
          <w:lang w:val="en-US"/>
        </w:rPr>
        <w:t>Platforma "B" Statia de epurare</w:t>
      </w:r>
    </w:p>
    <w:p w14:paraId="0B1C93DC" w14:textId="77777777" w:rsidR="00632C97" w:rsidRDefault="00632C97" w:rsidP="00632C97">
      <w:pPr>
        <w:tabs>
          <w:tab w:val="left" w:pos="0"/>
          <w:tab w:val="left" w:pos="1134"/>
        </w:tabs>
        <w:ind w:firstLine="426"/>
        <w:jc w:val="both"/>
        <w:rPr>
          <w:bCs/>
          <w:lang w:val="en-US"/>
        </w:rPr>
      </w:pPr>
    </w:p>
    <w:p w14:paraId="626121C2" w14:textId="77777777" w:rsidR="00632C97" w:rsidRDefault="00632C97" w:rsidP="00632C97">
      <w:pPr>
        <w:pStyle w:val="af2"/>
        <w:spacing w:line="276" w:lineRule="auto"/>
        <w:ind w:firstLine="426"/>
        <w:rPr>
          <w:b/>
        </w:rPr>
      </w:pPr>
      <w:r>
        <w:rPr>
          <w:b/>
        </w:rPr>
        <w:t>3. Materiale, compatibilităţi, reglementări tehnice şi standarde utilizate.</w:t>
      </w:r>
    </w:p>
    <w:p w14:paraId="4358EA37" w14:textId="77777777" w:rsidR="00632C97" w:rsidRDefault="00632C97" w:rsidP="00632C97">
      <w:pPr>
        <w:pStyle w:val="af2"/>
        <w:shd w:val="clear" w:color="auto" w:fill="FFFFFF"/>
        <w:spacing w:line="276" w:lineRule="auto"/>
        <w:rPr>
          <w:sz w:val="22"/>
          <w:szCs w:val="22"/>
          <w:lang w:val="en-US"/>
        </w:rPr>
      </w:pPr>
      <w:r>
        <w:rPr>
          <w:bCs/>
          <w:color w:val="000000"/>
          <w:sz w:val="22"/>
          <w:szCs w:val="22"/>
          <w:lang w:val="en-US"/>
        </w:rPr>
        <w:t>Materialele vor fi de calitatea prevăzută în documenta</w:t>
      </w:r>
      <w:r>
        <w:rPr>
          <w:rFonts w:ascii="Calibri" w:hAnsi="Calibri"/>
          <w:bCs/>
          <w:color w:val="000000"/>
          <w:sz w:val="22"/>
          <w:szCs w:val="22"/>
          <w:lang w:val="en-US"/>
        </w:rPr>
        <w:t>ț</w:t>
      </w:r>
      <w:r>
        <w:rPr>
          <w:bCs/>
          <w:color w:val="000000"/>
          <w:sz w:val="22"/>
          <w:szCs w:val="22"/>
          <w:lang w:val="en-US"/>
        </w:rPr>
        <w:t>ia de executare confirmate prin prezentarea Certificatelor de calitate, Declara</w:t>
      </w:r>
      <w:r>
        <w:rPr>
          <w:rFonts w:ascii="Calibri" w:hAnsi="Calibri"/>
          <w:bCs/>
          <w:color w:val="000000"/>
          <w:sz w:val="22"/>
          <w:szCs w:val="22"/>
          <w:lang w:val="en-US"/>
        </w:rPr>
        <w:t>ț</w:t>
      </w:r>
      <w:r>
        <w:rPr>
          <w:bCs/>
          <w:color w:val="000000"/>
          <w:sz w:val="22"/>
          <w:szCs w:val="22"/>
          <w:lang w:val="en-US"/>
        </w:rPr>
        <w:t xml:space="preserve">iilor de Conformitate emise de producători cu anexe </w:t>
      </w:r>
      <w:r>
        <w:rPr>
          <w:rFonts w:ascii="Cambria Math" w:hAnsi="Cambria Math"/>
          <w:bCs/>
          <w:color w:val="000000"/>
          <w:sz w:val="22"/>
          <w:szCs w:val="22"/>
          <w:lang w:val="en-US"/>
        </w:rPr>
        <w:t>ș</w:t>
      </w:r>
      <w:r>
        <w:rPr>
          <w:bCs/>
          <w:color w:val="000000"/>
          <w:sz w:val="22"/>
          <w:szCs w:val="22"/>
          <w:lang w:val="en-US"/>
        </w:rPr>
        <w:t>i teste ale laboratoarelor atestate, urmând a fi supuse periodic la diverse testări pe care autorul de proiect sau Autoritatea Contractantă ce le vor solicita.</w:t>
      </w:r>
    </w:p>
    <w:p w14:paraId="451E188C" w14:textId="77777777" w:rsidR="00632C97" w:rsidRDefault="00632C97" w:rsidP="00632C97">
      <w:pPr>
        <w:pStyle w:val="af2"/>
        <w:spacing w:line="276" w:lineRule="auto"/>
        <w:rPr>
          <w:sz w:val="22"/>
          <w:szCs w:val="22"/>
          <w:lang w:val="en-US"/>
        </w:rPr>
      </w:pPr>
      <w:r>
        <w:rPr>
          <w:bCs/>
          <w:color w:val="000000"/>
          <w:sz w:val="22"/>
          <w:szCs w:val="22"/>
          <w:lang w:val="en-US"/>
        </w:rPr>
        <w:t xml:space="preserve">Alegerea materialelor, accesorilor </w:t>
      </w:r>
      <w:r>
        <w:rPr>
          <w:rFonts w:ascii="Calibri" w:hAnsi="Calibri"/>
          <w:bCs/>
          <w:color w:val="000000"/>
          <w:sz w:val="22"/>
          <w:szCs w:val="22"/>
          <w:lang w:val="en-US"/>
        </w:rPr>
        <w:t>ș</w:t>
      </w:r>
      <w:r>
        <w:rPr>
          <w:bCs/>
          <w:color w:val="000000"/>
          <w:sz w:val="22"/>
          <w:szCs w:val="22"/>
          <w:lang w:val="en-US"/>
        </w:rPr>
        <w:t>i lucrărilor vor fi supravegheate de managerul institu</w:t>
      </w:r>
      <w:r>
        <w:rPr>
          <w:rFonts w:ascii="Calibri" w:hAnsi="Calibri"/>
          <w:bCs/>
          <w:color w:val="000000"/>
          <w:sz w:val="22"/>
          <w:szCs w:val="22"/>
          <w:lang w:val="en-US"/>
        </w:rPr>
        <w:t>ț</w:t>
      </w:r>
      <w:r>
        <w:rPr>
          <w:bCs/>
          <w:color w:val="000000"/>
          <w:sz w:val="22"/>
          <w:szCs w:val="22"/>
          <w:lang w:val="en-US"/>
        </w:rPr>
        <w:t xml:space="preserve">iei </w:t>
      </w:r>
      <w:r>
        <w:rPr>
          <w:rFonts w:ascii="Calibri" w:hAnsi="Calibri"/>
          <w:bCs/>
          <w:color w:val="000000"/>
          <w:sz w:val="22"/>
          <w:szCs w:val="22"/>
          <w:lang w:val="en-US"/>
        </w:rPr>
        <w:t>ș</w:t>
      </w:r>
      <w:r>
        <w:rPr>
          <w:bCs/>
          <w:color w:val="000000"/>
          <w:sz w:val="22"/>
          <w:szCs w:val="22"/>
          <w:lang w:val="en-US"/>
        </w:rPr>
        <w:t>i a responsabilui tehnic angajat de contractor. Organizarea locurilor de depozitare a materialelor pe terenul şantierului trebuie efectuată cu respectarea normelor prevăzute în SNIP-III-4-80 şi cerinţele antiincendiare. Pentru depozitarea materialelor de amenajat o porţiune de teren conform planului de organizare a lucrărilor de construcţie, avand în vedere că obiectul existent este în activitate.</w:t>
      </w:r>
    </w:p>
    <w:p w14:paraId="2EA08129" w14:textId="77777777" w:rsidR="00632C97" w:rsidRDefault="00632C97" w:rsidP="00632C97">
      <w:pPr>
        <w:tabs>
          <w:tab w:val="left" w:pos="0"/>
          <w:tab w:val="left" w:pos="1134"/>
        </w:tabs>
        <w:ind w:firstLine="426"/>
        <w:jc w:val="both"/>
        <w:rPr>
          <w:b/>
          <w:lang w:val="en-US"/>
        </w:rPr>
      </w:pPr>
      <w:r>
        <w:rPr>
          <w:b/>
          <w:lang w:val="en-US"/>
        </w:rPr>
        <w:t>4. Furnizarea, păstrarea, protecţia materialelor şi a lucrărilor. Securitatea construcţiilor şi a terenurilor aferente</w:t>
      </w:r>
    </w:p>
    <w:p w14:paraId="5E87D49D" w14:textId="77777777" w:rsidR="00632C97" w:rsidRDefault="00632C97" w:rsidP="00632C97">
      <w:pPr>
        <w:pStyle w:val="af2"/>
        <w:spacing w:line="276" w:lineRule="auto"/>
        <w:rPr>
          <w:b/>
          <w:sz w:val="22"/>
          <w:szCs w:val="22"/>
          <w:lang w:val="en-US"/>
        </w:rPr>
      </w:pPr>
      <w:r>
        <w:rPr>
          <w:bCs/>
          <w:color w:val="000000"/>
          <w:sz w:val="22"/>
          <w:szCs w:val="22"/>
          <w:lang w:val="en-US"/>
        </w:rPr>
        <w:t>Antreprenorul îşi v-a asuma cheltuielile ce ţin de transportarea, manipularea şi depozitarea produselor şi materialelor utilizate; protecţia lucrărilor în funcţie de condiţiile atmosferice; protecţia construcţiilor şi teritoriilor aferente.</w:t>
      </w:r>
      <w:r>
        <w:rPr>
          <w:sz w:val="22"/>
          <w:szCs w:val="22"/>
          <w:lang w:val="en-US"/>
        </w:rPr>
        <w:t xml:space="preserve">Totodata să </w:t>
      </w:r>
      <w:r>
        <w:rPr>
          <w:bCs/>
          <w:color w:val="333333"/>
          <w:sz w:val="22"/>
          <w:szCs w:val="22"/>
          <w:lang w:val="en-US"/>
        </w:rPr>
        <w:t xml:space="preserve">execute lucrările </w:t>
      </w:r>
      <w:r>
        <w:rPr>
          <w:rFonts w:ascii="Calibri" w:hAnsi="Calibri"/>
          <w:bCs/>
          <w:color w:val="333333"/>
          <w:sz w:val="22"/>
          <w:szCs w:val="22"/>
          <w:lang w:val="en-US"/>
        </w:rPr>
        <w:t>ș</w:t>
      </w:r>
      <w:r>
        <w:rPr>
          <w:bCs/>
          <w:color w:val="333333"/>
          <w:sz w:val="22"/>
          <w:szCs w:val="22"/>
          <w:lang w:val="en-US"/>
        </w:rPr>
        <w:t>i să respecte clauzele privind protec</w:t>
      </w:r>
      <w:r>
        <w:rPr>
          <w:rFonts w:ascii="Calibri" w:hAnsi="Calibri"/>
          <w:bCs/>
          <w:color w:val="333333"/>
          <w:sz w:val="22"/>
          <w:szCs w:val="22"/>
          <w:lang w:val="en-US"/>
        </w:rPr>
        <w:t>ț</w:t>
      </w:r>
      <w:r>
        <w:rPr>
          <w:bCs/>
          <w:color w:val="333333"/>
          <w:sz w:val="22"/>
          <w:szCs w:val="22"/>
          <w:lang w:val="en-US"/>
        </w:rPr>
        <w:t>ia muncii, protec</w:t>
      </w:r>
      <w:r>
        <w:rPr>
          <w:rFonts w:ascii="Calibri" w:hAnsi="Calibri"/>
          <w:bCs/>
          <w:color w:val="333333"/>
          <w:sz w:val="22"/>
          <w:szCs w:val="22"/>
          <w:lang w:val="en-US"/>
        </w:rPr>
        <w:t>ț</w:t>
      </w:r>
      <w:r>
        <w:rPr>
          <w:bCs/>
          <w:color w:val="333333"/>
          <w:sz w:val="22"/>
          <w:szCs w:val="22"/>
          <w:lang w:val="en-US"/>
        </w:rPr>
        <w:t>ia mediului ambiant, cură</w:t>
      </w:r>
      <w:r>
        <w:rPr>
          <w:rFonts w:ascii="Cambria Math" w:hAnsi="Cambria Math"/>
          <w:bCs/>
          <w:color w:val="333333"/>
          <w:sz w:val="22"/>
          <w:szCs w:val="22"/>
          <w:lang w:val="en-US"/>
        </w:rPr>
        <w:t>ț</w:t>
      </w:r>
      <w:r>
        <w:rPr>
          <w:bCs/>
          <w:color w:val="333333"/>
          <w:sz w:val="22"/>
          <w:szCs w:val="22"/>
          <w:lang w:val="en-US"/>
        </w:rPr>
        <w:t>area spa</w:t>
      </w:r>
      <w:r>
        <w:rPr>
          <w:rFonts w:ascii="Calibri" w:hAnsi="Calibri"/>
          <w:bCs/>
          <w:color w:val="333333"/>
          <w:sz w:val="22"/>
          <w:szCs w:val="22"/>
          <w:lang w:val="en-US"/>
        </w:rPr>
        <w:t>ț</w:t>
      </w:r>
      <w:r>
        <w:rPr>
          <w:bCs/>
          <w:color w:val="333333"/>
          <w:sz w:val="22"/>
          <w:szCs w:val="22"/>
          <w:lang w:val="en-US"/>
        </w:rPr>
        <w:t xml:space="preserve">iului </w:t>
      </w:r>
      <w:r>
        <w:rPr>
          <w:rFonts w:ascii="Calibri" w:hAnsi="Calibri"/>
          <w:bCs/>
          <w:color w:val="333333"/>
          <w:sz w:val="22"/>
          <w:szCs w:val="22"/>
          <w:lang w:val="en-US"/>
        </w:rPr>
        <w:t>ș</w:t>
      </w:r>
      <w:r>
        <w:rPr>
          <w:bCs/>
          <w:color w:val="333333"/>
          <w:sz w:val="22"/>
          <w:szCs w:val="22"/>
          <w:lang w:val="en-US"/>
        </w:rPr>
        <w:t>i eliminarea separată a de</w:t>
      </w:r>
      <w:r>
        <w:rPr>
          <w:rFonts w:ascii="Calibri" w:hAnsi="Calibri"/>
          <w:bCs/>
          <w:color w:val="333333"/>
          <w:sz w:val="22"/>
          <w:szCs w:val="22"/>
          <w:lang w:val="en-US"/>
        </w:rPr>
        <w:t>ș</w:t>
      </w:r>
      <w:r>
        <w:rPr>
          <w:bCs/>
          <w:color w:val="333333"/>
          <w:sz w:val="22"/>
          <w:szCs w:val="22"/>
          <w:lang w:val="en-US"/>
        </w:rPr>
        <w:t>eurilor de construc</w:t>
      </w:r>
      <w:r>
        <w:rPr>
          <w:rFonts w:ascii="Calibri" w:hAnsi="Calibri"/>
          <w:bCs/>
          <w:color w:val="333333"/>
          <w:sz w:val="22"/>
          <w:szCs w:val="22"/>
          <w:lang w:val="en-US"/>
        </w:rPr>
        <w:t>ț</w:t>
      </w:r>
      <w:r>
        <w:rPr>
          <w:bCs/>
          <w:color w:val="333333"/>
          <w:sz w:val="22"/>
          <w:szCs w:val="22"/>
          <w:lang w:val="en-US"/>
        </w:rPr>
        <w:t xml:space="preserve">ie, menajere </w:t>
      </w:r>
      <w:r>
        <w:rPr>
          <w:rFonts w:ascii="Calibri" w:hAnsi="Calibri"/>
          <w:bCs/>
          <w:color w:val="333333"/>
          <w:sz w:val="22"/>
          <w:szCs w:val="22"/>
          <w:lang w:val="en-US"/>
        </w:rPr>
        <w:t>ș</w:t>
      </w:r>
      <w:r>
        <w:rPr>
          <w:bCs/>
          <w:color w:val="333333"/>
          <w:sz w:val="22"/>
          <w:szCs w:val="22"/>
          <w:lang w:val="en-US"/>
        </w:rPr>
        <w:t xml:space="preserve">i reciclabile, </w:t>
      </w:r>
      <w:r>
        <w:rPr>
          <w:rFonts w:ascii="Calibri" w:hAnsi="Calibri"/>
          <w:bCs/>
          <w:color w:val="333333"/>
          <w:sz w:val="22"/>
          <w:szCs w:val="22"/>
          <w:lang w:val="en-US"/>
        </w:rPr>
        <w:t>ș</w:t>
      </w:r>
      <w:r>
        <w:rPr>
          <w:bCs/>
          <w:color w:val="333333"/>
          <w:sz w:val="22"/>
          <w:szCs w:val="22"/>
          <w:lang w:val="en-US"/>
        </w:rPr>
        <w:t>i alte clauze specifice.</w:t>
      </w:r>
    </w:p>
    <w:p w14:paraId="1BF47942" w14:textId="77777777" w:rsidR="00632C97" w:rsidRDefault="00632C97" w:rsidP="00632C97">
      <w:pPr>
        <w:pStyle w:val="af2"/>
        <w:spacing w:line="276" w:lineRule="auto"/>
        <w:ind w:firstLine="0"/>
        <w:rPr>
          <w:b/>
          <w:sz w:val="22"/>
          <w:szCs w:val="22"/>
          <w:lang w:val="en-US"/>
        </w:rPr>
      </w:pPr>
      <w:r>
        <w:rPr>
          <w:b/>
          <w:lang w:val="en-US"/>
        </w:rPr>
        <w:t xml:space="preserve">    5.</w:t>
      </w:r>
      <w:r>
        <w:rPr>
          <w:b/>
          <w:bCs/>
          <w:color w:val="000000"/>
          <w:lang w:val="en-US"/>
        </w:rPr>
        <w:t xml:space="preserve"> </w:t>
      </w:r>
      <w:r>
        <w:rPr>
          <w:b/>
          <w:bCs/>
          <w:color w:val="000000"/>
          <w:sz w:val="22"/>
          <w:szCs w:val="22"/>
          <w:lang w:val="en-US"/>
        </w:rPr>
        <w:t>Încercări, instrucţiuni, garanţii ale furnizorilor, desene şi scheme de execuţie;</w:t>
      </w:r>
    </w:p>
    <w:p w14:paraId="0CDC93E0" w14:textId="77777777" w:rsidR="00632C97" w:rsidRDefault="00632C97" w:rsidP="00632C97">
      <w:pPr>
        <w:pStyle w:val="af2"/>
        <w:spacing w:line="276" w:lineRule="auto"/>
        <w:ind w:firstLine="0"/>
        <w:rPr>
          <w:bCs/>
          <w:color w:val="000000"/>
          <w:sz w:val="22"/>
          <w:szCs w:val="22"/>
          <w:lang w:val="en-US"/>
        </w:rPr>
      </w:pPr>
      <w:r>
        <w:rPr>
          <w:bCs/>
          <w:color w:val="000000"/>
          <w:sz w:val="22"/>
          <w:szCs w:val="22"/>
          <w:lang w:val="en-US"/>
        </w:rPr>
        <w:t xml:space="preserve">    La control vor participa Proiectantul, responsabilul tehnic </w:t>
      </w:r>
      <w:r>
        <w:rPr>
          <w:rFonts w:ascii="Calibri" w:hAnsi="Calibri"/>
          <w:bCs/>
          <w:color w:val="000000"/>
          <w:sz w:val="22"/>
          <w:szCs w:val="22"/>
          <w:lang w:val="en-US"/>
        </w:rPr>
        <w:t>ș</w:t>
      </w:r>
      <w:r>
        <w:rPr>
          <w:bCs/>
          <w:color w:val="000000"/>
          <w:sz w:val="22"/>
          <w:szCs w:val="22"/>
          <w:lang w:val="en-US"/>
        </w:rPr>
        <w:t xml:space="preserve">i dirigintele de </w:t>
      </w:r>
      <w:r>
        <w:rPr>
          <w:rFonts w:ascii="Calibri" w:hAnsi="Calibri"/>
          <w:bCs/>
          <w:color w:val="000000"/>
          <w:sz w:val="22"/>
          <w:szCs w:val="22"/>
          <w:lang w:val="en-US"/>
        </w:rPr>
        <w:t>ș</w:t>
      </w:r>
      <w:r>
        <w:rPr>
          <w:bCs/>
          <w:color w:val="000000"/>
          <w:sz w:val="22"/>
          <w:szCs w:val="22"/>
          <w:lang w:val="en-US"/>
        </w:rPr>
        <w:t>antier, vor ncheia procese-verbale semnate de to</w:t>
      </w:r>
      <w:r>
        <w:rPr>
          <w:rFonts w:ascii="Calibri" w:hAnsi="Calibri"/>
          <w:bCs/>
          <w:color w:val="000000"/>
          <w:sz w:val="22"/>
          <w:szCs w:val="22"/>
          <w:lang w:val="en-US"/>
        </w:rPr>
        <w:t>ț</w:t>
      </w:r>
      <w:r>
        <w:rPr>
          <w:bCs/>
          <w:color w:val="000000"/>
          <w:sz w:val="22"/>
          <w:szCs w:val="22"/>
          <w:lang w:val="en-US"/>
        </w:rPr>
        <w:t>i participan</w:t>
      </w:r>
      <w:r>
        <w:rPr>
          <w:rFonts w:ascii="Calibri" w:hAnsi="Calibri"/>
          <w:bCs/>
          <w:color w:val="000000"/>
          <w:sz w:val="22"/>
          <w:szCs w:val="22"/>
          <w:lang w:val="en-US"/>
        </w:rPr>
        <w:t>ț</w:t>
      </w:r>
      <w:r>
        <w:rPr>
          <w:bCs/>
          <w:color w:val="000000"/>
          <w:sz w:val="22"/>
          <w:szCs w:val="22"/>
          <w:lang w:val="en-US"/>
        </w:rPr>
        <w:t>ii la control. La execuţia lucrărilor în construcţii se aplică documentele normative, reglementările tehnice şi standardele în vigoare în Republica Moldova.</w:t>
      </w:r>
    </w:p>
    <w:p w14:paraId="0521A303" w14:textId="77777777" w:rsidR="00632C97" w:rsidRDefault="00632C97" w:rsidP="00632C97">
      <w:pPr>
        <w:pStyle w:val="a"/>
        <w:tabs>
          <w:tab w:val="left" w:pos="90"/>
          <w:tab w:val="left" w:pos="1200"/>
          <w:tab w:val="left" w:leader="dot" w:pos="4515"/>
          <w:tab w:val="left" w:leader="dot" w:pos="8190"/>
          <w:tab w:val="left" w:leader="dot" w:pos="9540"/>
          <w:tab w:val="right" w:pos="9936"/>
        </w:tabs>
        <w:spacing w:line="276" w:lineRule="auto"/>
        <w:ind w:left="409"/>
        <w:rPr>
          <w:b/>
          <w:lang w:eastAsia="en-GB"/>
        </w:rPr>
      </w:pPr>
      <w:r>
        <w:rPr>
          <w:b/>
          <w:lang w:eastAsia="en-GB"/>
        </w:rPr>
        <w:t>6. Recepția lucrărilor;</w:t>
      </w:r>
    </w:p>
    <w:p w14:paraId="76776B20" w14:textId="77777777" w:rsidR="00632C97" w:rsidRDefault="00632C97" w:rsidP="00632C97">
      <w:pPr>
        <w:tabs>
          <w:tab w:val="left" w:pos="0"/>
          <w:tab w:val="left" w:leader="dot" w:pos="4515"/>
          <w:tab w:val="left" w:leader="dot" w:pos="8190"/>
          <w:tab w:val="left" w:leader="dot" w:pos="9540"/>
          <w:tab w:val="right" w:pos="9936"/>
        </w:tabs>
        <w:ind w:left="142"/>
        <w:jc w:val="both"/>
        <w:rPr>
          <w:lang w:eastAsia="en-GB"/>
        </w:rPr>
      </w:pPr>
      <w:r>
        <w:rPr>
          <w:lang w:eastAsia="en-GB"/>
        </w:rPr>
        <w:t xml:space="preserve">    La executarea definitivă a lucrărilor, Antreprenorul general va notifica Autoritatea Contractantă și Beneficiarul că sunt îndeplinite condițiile de recepție la terminarea lucrărilor, solicitând convocarea comisiei</w:t>
      </w:r>
      <w:r>
        <w:rPr>
          <w:bCs/>
          <w:color w:val="000000"/>
          <w:lang w:val="en-US"/>
        </w:rPr>
        <w:t xml:space="preserve"> cu minim 36 ore înaintea datei la care se va face verificarea</w:t>
      </w:r>
      <w:r>
        <w:rPr>
          <w:lang w:eastAsia="en-GB"/>
        </w:rPr>
        <w:t>. În baza acestei notificări, Beneficiarul sau Autoritatea contractantă va convoca comisia de recepție.</w:t>
      </w:r>
    </w:p>
    <w:p w14:paraId="5E559DF0" w14:textId="77777777" w:rsidR="00632C97" w:rsidRDefault="00632C97" w:rsidP="00632C97">
      <w:pPr>
        <w:pStyle w:val="af2"/>
        <w:spacing w:line="276" w:lineRule="auto"/>
        <w:ind w:firstLine="0"/>
        <w:rPr>
          <w:b/>
          <w:bCs/>
          <w:color w:val="000000"/>
          <w:sz w:val="22"/>
          <w:szCs w:val="22"/>
          <w:lang w:val="en-US"/>
        </w:rPr>
      </w:pPr>
      <w:r>
        <w:rPr>
          <w:b/>
          <w:bCs/>
          <w:color w:val="000000"/>
          <w:sz w:val="22"/>
          <w:szCs w:val="22"/>
        </w:rPr>
        <w:t xml:space="preserve">7.  </w:t>
      </w:r>
      <w:r>
        <w:rPr>
          <w:b/>
          <w:bCs/>
          <w:color w:val="000000"/>
          <w:sz w:val="22"/>
          <w:szCs w:val="22"/>
          <w:lang w:val="en-US"/>
        </w:rPr>
        <w:t>Termenii de executare a lucrărilor de construcţie;</w:t>
      </w:r>
    </w:p>
    <w:p w14:paraId="1598EF02" w14:textId="77777777" w:rsidR="00632C97" w:rsidRDefault="00632C97" w:rsidP="00632C97">
      <w:pPr>
        <w:pStyle w:val="af2"/>
        <w:spacing w:line="276" w:lineRule="auto"/>
        <w:ind w:firstLine="0"/>
        <w:rPr>
          <w:bCs/>
          <w:color w:val="000000"/>
          <w:sz w:val="22"/>
          <w:szCs w:val="22"/>
          <w:lang w:val="en-US"/>
        </w:rPr>
      </w:pPr>
      <w:r>
        <w:rPr>
          <w:bCs/>
          <w:color w:val="000000"/>
          <w:sz w:val="22"/>
          <w:szCs w:val="22"/>
          <w:lang w:val="en-US"/>
        </w:rPr>
        <w:t xml:space="preserve">     Termenul de execuţie </w:t>
      </w:r>
      <w:r>
        <w:rPr>
          <w:bCs/>
          <w:color w:val="000000"/>
          <w:sz w:val="22"/>
          <w:szCs w:val="22"/>
          <w:lang w:val="ro-RO"/>
        </w:rPr>
        <w:t>a lucrarilor</w:t>
      </w:r>
      <w:r>
        <w:rPr>
          <w:bCs/>
          <w:color w:val="000000"/>
          <w:sz w:val="22"/>
          <w:szCs w:val="22"/>
          <w:lang w:val="en-US"/>
        </w:rPr>
        <w:t xml:space="preserve">  este de</w:t>
      </w:r>
      <w:r>
        <w:rPr>
          <w:b/>
          <w:bCs/>
          <w:color w:val="000000"/>
          <w:sz w:val="22"/>
          <w:szCs w:val="22"/>
          <w:lang w:val="en-US"/>
        </w:rPr>
        <w:t xml:space="preserve">  12 luni</w:t>
      </w:r>
      <w:r>
        <w:rPr>
          <w:bCs/>
          <w:sz w:val="22"/>
          <w:szCs w:val="22"/>
          <w:lang w:eastAsia="en-GB"/>
        </w:rPr>
        <w:t>, iar deficien</w:t>
      </w:r>
      <w:r>
        <w:rPr>
          <w:rFonts w:ascii="Cambria Math" w:hAnsi="Cambria Math"/>
          <w:bCs/>
          <w:sz w:val="22"/>
          <w:szCs w:val="22"/>
          <w:lang w:eastAsia="en-GB"/>
        </w:rPr>
        <w:t>ț</w:t>
      </w:r>
      <w:r>
        <w:rPr>
          <w:bCs/>
          <w:sz w:val="22"/>
          <w:szCs w:val="22"/>
          <w:lang w:eastAsia="en-GB"/>
        </w:rPr>
        <w:t xml:space="preserve">ele </w:t>
      </w:r>
      <w:r>
        <w:rPr>
          <w:rFonts w:ascii="Cambria Math" w:hAnsi="Cambria Math"/>
          <w:bCs/>
          <w:sz w:val="22"/>
          <w:szCs w:val="22"/>
          <w:lang w:eastAsia="en-GB"/>
        </w:rPr>
        <w:t>ș</w:t>
      </w:r>
      <w:r>
        <w:rPr>
          <w:bCs/>
          <w:sz w:val="22"/>
          <w:szCs w:val="22"/>
          <w:lang w:eastAsia="en-GB"/>
        </w:rPr>
        <w:t xml:space="preserve">i lipsurile depistate vor fi remediate în maxim </w:t>
      </w:r>
      <w:r>
        <w:rPr>
          <w:b/>
          <w:bCs/>
          <w:sz w:val="22"/>
          <w:szCs w:val="22"/>
          <w:lang w:eastAsia="en-GB"/>
        </w:rPr>
        <w:t>30 de zile</w:t>
      </w:r>
      <w:r>
        <w:rPr>
          <w:bCs/>
          <w:sz w:val="22"/>
          <w:szCs w:val="22"/>
          <w:lang w:eastAsia="en-GB"/>
        </w:rPr>
        <w:t xml:space="preserve"> de la data notificării de către Beneficiar sau Autoritatea Contractantă</w:t>
      </w:r>
      <w:r>
        <w:rPr>
          <w:bCs/>
          <w:color w:val="000000"/>
          <w:sz w:val="22"/>
          <w:szCs w:val="22"/>
          <w:lang w:val="en-US"/>
        </w:rPr>
        <w:t>.</w:t>
      </w:r>
    </w:p>
    <w:p w14:paraId="2715EC01" w14:textId="77777777" w:rsidR="00632C97" w:rsidRDefault="00632C97" w:rsidP="00632C97">
      <w:pPr>
        <w:pStyle w:val="af2"/>
        <w:spacing w:line="276" w:lineRule="auto"/>
        <w:ind w:firstLine="0"/>
        <w:rPr>
          <w:bCs/>
          <w:color w:val="000000"/>
          <w:lang w:val="en-US"/>
        </w:rPr>
      </w:pPr>
      <w:r>
        <w:rPr>
          <w:b/>
          <w:bCs/>
          <w:color w:val="000000"/>
          <w:sz w:val="22"/>
          <w:szCs w:val="22"/>
          <w:lang w:val="en-US"/>
        </w:rPr>
        <w:t>8.</w:t>
      </w:r>
      <w:r>
        <w:rPr>
          <w:bCs/>
          <w:color w:val="000000"/>
          <w:sz w:val="22"/>
          <w:szCs w:val="22"/>
          <w:lang w:val="en-US"/>
        </w:rPr>
        <w:t xml:space="preserve"> </w:t>
      </w:r>
      <w:r>
        <w:rPr>
          <w:b/>
          <w:lang w:eastAsia="en-GB"/>
        </w:rPr>
        <w:t xml:space="preserve">Garanția </w:t>
      </w:r>
      <w:r>
        <w:rPr>
          <w:b/>
          <w:lang w:val="ro-RO" w:eastAsia="en-GB"/>
        </w:rPr>
        <w:t>pentru lucrările executate</w:t>
      </w:r>
      <w:r>
        <w:rPr>
          <w:b/>
          <w:bCs/>
          <w:color w:val="000000"/>
          <w:lang w:val="en-US"/>
        </w:rPr>
        <w:t xml:space="preserve">: </w:t>
      </w:r>
      <w:r>
        <w:rPr>
          <w:bCs/>
          <w:color w:val="000000"/>
          <w:lang w:val="en-US"/>
        </w:rPr>
        <w:t>Termen minim de garan</w:t>
      </w:r>
      <w:r>
        <w:rPr>
          <w:rFonts w:hAnsi="Calibri"/>
          <w:bCs/>
          <w:color w:val="000000"/>
          <w:lang w:val="en-US"/>
        </w:rPr>
        <w:t>ț</w:t>
      </w:r>
      <w:r>
        <w:rPr>
          <w:bCs/>
          <w:color w:val="000000"/>
          <w:lang w:val="en-US"/>
        </w:rPr>
        <w:t>ie</w:t>
      </w:r>
      <w:r>
        <w:rPr>
          <w:bCs/>
          <w:color w:val="000000"/>
          <w:lang w:val="ro-RO"/>
        </w:rPr>
        <w:t xml:space="preserve"> pentru lucrările executate</w:t>
      </w:r>
      <w:r>
        <w:rPr>
          <w:bCs/>
          <w:color w:val="000000"/>
          <w:lang w:val="en-US"/>
        </w:rPr>
        <w:t xml:space="preserve"> a obiectului “</w:t>
      </w:r>
      <w:r>
        <w:rPr>
          <w:color w:val="000000"/>
          <w:lang w:val="en-US"/>
        </w:rPr>
        <w:t xml:space="preserve">Construcția </w:t>
      </w:r>
      <w:r>
        <w:rPr>
          <w:bCs/>
          <w:lang w:val="en-US"/>
        </w:rPr>
        <w:t>Stației de epurare a apelor uzate de pe teritoriul centrului de odihnă pentru  copii și tineret Prietenia</w:t>
      </w:r>
      <w:r>
        <w:rPr>
          <w:bCs/>
          <w:color w:val="000000"/>
          <w:lang w:val="en-US"/>
        </w:rPr>
        <w:t xml:space="preserve">” este </w:t>
      </w:r>
      <w:r>
        <w:rPr>
          <w:b/>
          <w:bCs/>
          <w:color w:val="000000"/>
          <w:lang w:val="en-US"/>
        </w:rPr>
        <w:t>de 60 luni</w:t>
      </w:r>
      <w:r>
        <w:rPr>
          <w:bCs/>
          <w:color w:val="000000"/>
          <w:lang w:val="en-US"/>
        </w:rPr>
        <w:t xml:space="preserve"> de la semnarea actului de recep</w:t>
      </w:r>
      <w:r>
        <w:rPr>
          <w:rFonts w:hAnsi="Calibri"/>
          <w:bCs/>
          <w:color w:val="000000"/>
          <w:lang w:val="en-US"/>
        </w:rPr>
        <w:t>ț</w:t>
      </w:r>
      <w:r>
        <w:rPr>
          <w:bCs/>
          <w:color w:val="000000"/>
          <w:lang w:val="en-US"/>
        </w:rPr>
        <w:t>ie finală.</w:t>
      </w:r>
    </w:p>
    <w:p w14:paraId="0F0BB8C2" w14:textId="77777777" w:rsidR="00632C97" w:rsidRDefault="00632C97" w:rsidP="00632C97">
      <w:pPr>
        <w:tabs>
          <w:tab w:val="left" w:pos="0"/>
          <w:tab w:val="left" w:pos="1134"/>
        </w:tabs>
        <w:jc w:val="both"/>
        <w:rPr>
          <w:b/>
          <w:lang w:val="en-US"/>
        </w:rPr>
      </w:pPr>
      <w:r>
        <w:rPr>
          <w:b/>
          <w:lang w:val="en-US"/>
        </w:rPr>
        <w:t>9. Măsuri de precauție pentru a asigura siguranța.</w:t>
      </w:r>
    </w:p>
    <w:p w14:paraId="4FBBAE83" w14:textId="77777777" w:rsidR="00632C97" w:rsidRDefault="00632C97" w:rsidP="00632C97">
      <w:pPr>
        <w:tabs>
          <w:tab w:val="left" w:pos="0"/>
          <w:tab w:val="left" w:pos="1134"/>
        </w:tabs>
        <w:jc w:val="both"/>
        <w:rPr>
          <w:lang w:val="en-US"/>
        </w:rPr>
      </w:pPr>
      <w:r>
        <w:rPr>
          <w:lang w:val="en-US"/>
        </w:rPr>
        <w:t>Personalul implicat în lucrări să fie echipat cu veste de siguranță de culoare galbenă sau oranj.</w:t>
      </w:r>
    </w:p>
    <w:p w14:paraId="6E22AEBB" w14:textId="77777777" w:rsidR="00632C97" w:rsidRDefault="00632C97" w:rsidP="00632C97">
      <w:pPr>
        <w:tabs>
          <w:tab w:val="left" w:pos="0"/>
          <w:tab w:val="left" w:pos="1134"/>
        </w:tabs>
        <w:jc w:val="both"/>
        <w:rPr>
          <w:b/>
          <w:lang w:val="en-US"/>
        </w:rPr>
      </w:pPr>
      <w:r>
        <w:rPr>
          <w:b/>
          <w:lang w:val="en-US"/>
        </w:rPr>
        <w:t>10. Echipamentele, instalaţiile, utilajele, sculele, instrumentele, dispozitivele şi alte obiecte necesare pentru executarea lucrărilor</w:t>
      </w:r>
    </w:p>
    <w:p w14:paraId="43961F4A" w14:textId="77777777" w:rsidR="00632C97" w:rsidRDefault="00632C97" w:rsidP="00632C97">
      <w:pPr>
        <w:tabs>
          <w:tab w:val="left" w:pos="0"/>
        </w:tabs>
        <w:jc w:val="both"/>
        <w:rPr>
          <w:lang w:val="en-US"/>
        </w:rPr>
      </w:pPr>
      <w:r>
        <w:rPr>
          <w:lang w:val="en-US"/>
        </w:rPr>
        <w:t>Să dispună de echipamente, utilaje, mijloace de transport tehnologice speciale și  testate tehnic, forţa de muncă să fie asigurată cu echipamente individuale speciale pentru asigurarea protecţiei muncitorilor.</w:t>
      </w:r>
    </w:p>
    <w:p w14:paraId="713B2E53" w14:textId="77777777" w:rsidR="00632C97" w:rsidRDefault="00632C97" w:rsidP="00632C97">
      <w:pPr>
        <w:tabs>
          <w:tab w:val="left" w:pos="0"/>
          <w:tab w:val="left" w:pos="1134"/>
        </w:tabs>
        <w:jc w:val="both"/>
        <w:rPr>
          <w:b/>
          <w:lang w:val="en-US"/>
        </w:rPr>
      </w:pPr>
      <w:r>
        <w:rPr>
          <w:b/>
          <w:lang w:val="en-US"/>
        </w:rPr>
        <w:t>11. Cerinţe privind calculul costului</w:t>
      </w:r>
    </w:p>
    <w:p w14:paraId="066D1B32" w14:textId="77777777" w:rsidR="00632C97" w:rsidRDefault="00632C97" w:rsidP="00632C97">
      <w:pPr>
        <w:pStyle w:val="a"/>
        <w:tabs>
          <w:tab w:val="left" w:pos="0"/>
        </w:tabs>
        <w:spacing w:line="276" w:lineRule="auto"/>
        <w:ind w:left="0"/>
      </w:pPr>
      <w:r>
        <w:t>Oferta necesită a fi alcătuită conform normativelor în vigoare CPL 01.01.2012  RM cu prezentarea formularelor 3,5,7.</w:t>
      </w:r>
    </w:p>
    <w:p w14:paraId="22B8F627" w14:textId="77777777" w:rsidR="00632C97" w:rsidRDefault="00632C97" w:rsidP="006A0A23">
      <w:pPr>
        <w:pStyle w:val="a"/>
        <w:numPr>
          <w:ilvl w:val="0"/>
          <w:numId w:val="38"/>
        </w:numPr>
        <w:tabs>
          <w:tab w:val="clear" w:pos="1134"/>
          <w:tab w:val="left" w:pos="0"/>
        </w:tabs>
        <w:spacing w:line="276" w:lineRule="auto"/>
        <w:contextualSpacing/>
        <w:rPr>
          <w:b/>
        </w:rPr>
      </w:pPr>
      <w:r>
        <w:rPr>
          <w:b/>
        </w:rPr>
        <w:t>Remedierea viciilor ascunse şi a defectelor.</w:t>
      </w:r>
    </w:p>
    <w:p w14:paraId="2CC7F75B" w14:textId="77777777" w:rsidR="00632C97" w:rsidRDefault="00632C97" w:rsidP="00632C97">
      <w:pPr>
        <w:pStyle w:val="a"/>
        <w:tabs>
          <w:tab w:val="left" w:pos="0"/>
        </w:tabs>
        <w:spacing w:line="276" w:lineRule="auto"/>
        <w:ind w:left="0"/>
      </w:pPr>
      <w:r>
        <w:t>Pe perioada de garanție, operatorul economic v-a remedia defectele apărute din contul propriu.</w:t>
      </w:r>
    </w:p>
    <w:p w14:paraId="0E6938F3" w14:textId="77777777" w:rsidR="00632C97" w:rsidRDefault="00632C97" w:rsidP="006A0A23">
      <w:pPr>
        <w:numPr>
          <w:ilvl w:val="0"/>
          <w:numId w:val="38"/>
        </w:numPr>
        <w:tabs>
          <w:tab w:val="left" w:pos="0"/>
          <w:tab w:val="left" w:pos="1134"/>
        </w:tabs>
        <w:autoSpaceDE w:val="0"/>
        <w:autoSpaceDN w:val="0"/>
        <w:ind w:left="360" w:hanging="360"/>
        <w:contextualSpacing/>
        <w:jc w:val="both"/>
        <w:rPr>
          <w:b/>
        </w:rPr>
      </w:pPr>
      <w:r>
        <w:rPr>
          <w:b/>
        </w:rPr>
        <w:lastRenderedPageBreak/>
        <w:t>Trasarea geodezică a lucrărilor, toleranţe de execuţie</w:t>
      </w:r>
    </w:p>
    <w:p w14:paraId="75BA826A" w14:textId="77777777" w:rsidR="00632C97" w:rsidRDefault="00632C97" w:rsidP="00632C97">
      <w:pPr>
        <w:pStyle w:val="a"/>
        <w:tabs>
          <w:tab w:val="left" w:pos="0"/>
        </w:tabs>
        <w:spacing w:line="276" w:lineRule="auto"/>
        <w:ind w:left="0"/>
      </w:pPr>
      <w:r>
        <w:t>Lucrările vor fi executate conform tehnologiei de execuție. Materialele utilizate să fie însoțite de certificate de conformitate.</w:t>
      </w:r>
    </w:p>
    <w:p w14:paraId="0F2A08EF" w14:textId="77777777" w:rsidR="00632C97" w:rsidRDefault="00632C97" w:rsidP="00632C97">
      <w:pPr>
        <w:tabs>
          <w:tab w:val="left" w:pos="0"/>
        </w:tabs>
        <w:ind w:firstLine="426"/>
        <w:jc w:val="both"/>
        <w:rPr>
          <w:b/>
          <w:lang w:val="en-US"/>
        </w:rPr>
      </w:pPr>
      <w:r>
        <w:rPr>
          <w:b/>
          <w:lang w:val="en-US"/>
        </w:rPr>
        <w:t>Notă. Se solicită ca antreprenorul să fie înregistrat în conformitate cu legislația din Republica Moldova , să fie dotat cu tehnică necesară, să dispună de efectiv de specialitate şi ingineresc atestat.</w:t>
      </w:r>
    </w:p>
    <w:p w14:paraId="5AA56601" w14:textId="77777777" w:rsidR="00632C97" w:rsidRDefault="00632C97" w:rsidP="00632C97">
      <w:pPr>
        <w:tabs>
          <w:tab w:val="left" w:pos="0"/>
        </w:tabs>
        <w:ind w:firstLine="426"/>
        <w:jc w:val="both"/>
        <w:rPr>
          <w:b/>
          <w:lang w:val="en-US"/>
        </w:rPr>
      </w:pPr>
    </w:p>
    <w:p w14:paraId="1E6BE01A" w14:textId="77777777" w:rsidR="0026513E" w:rsidRPr="00A059A7" w:rsidRDefault="0026513E" w:rsidP="0026513E">
      <w:pPr>
        <w:jc w:val="center"/>
        <w:rPr>
          <w:bCs/>
          <w:sz w:val="40"/>
          <w:szCs w:val="40"/>
          <w:lang w:val="en-US"/>
        </w:rPr>
      </w:pPr>
      <w:r w:rsidRPr="00A059A7">
        <w:rPr>
          <w:bCs/>
          <w:sz w:val="40"/>
          <w:szCs w:val="40"/>
          <w:lang w:val="en-US"/>
        </w:rPr>
        <w:t>Retele exterioare de canalizare</w:t>
      </w:r>
    </w:p>
    <w:p w14:paraId="2B81049D" w14:textId="77777777" w:rsidR="0026513E" w:rsidRDefault="0026513E" w:rsidP="0026513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12D6794F"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F9AB33C" w14:textId="77777777" w:rsidR="0026513E" w:rsidRDefault="0026513E" w:rsidP="00F41825">
            <w:pPr>
              <w:ind w:right="-108"/>
              <w:jc w:val="center"/>
              <w:rPr>
                <w:sz w:val="22"/>
                <w:szCs w:val="22"/>
                <w:lang w:val="en-US"/>
              </w:rPr>
            </w:pPr>
            <w:r>
              <w:rPr>
                <w:sz w:val="22"/>
                <w:szCs w:val="22"/>
              </w:rPr>
              <w:t>№</w:t>
            </w:r>
          </w:p>
          <w:p w14:paraId="3CDAC11D"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F2F57D8"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649B8EF" w14:textId="77777777" w:rsidR="0026513E" w:rsidRDefault="0026513E" w:rsidP="00F41825">
            <w:pPr>
              <w:jc w:val="center"/>
              <w:rPr>
                <w:sz w:val="22"/>
                <w:szCs w:val="22"/>
              </w:rPr>
            </w:pPr>
          </w:p>
          <w:p w14:paraId="15487CE6"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18EC2F64"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7E2CCC5" w14:textId="77777777" w:rsidR="0026513E" w:rsidRDefault="0026513E" w:rsidP="00F41825">
            <w:pPr>
              <w:ind w:left="-108" w:right="-108"/>
              <w:jc w:val="center"/>
              <w:rPr>
                <w:sz w:val="22"/>
                <w:szCs w:val="22"/>
                <w:lang w:val="en-US"/>
              </w:rPr>
            </w:pPr>
            <w:r>
              <w:rPr>
                <w:sz w:val="22"/>
                <w:szCs w:val="22"/>
              </w:rPr>
              <w:t xml:space="preserve">Volum </w:t>
            </w:r>
          </w:p>
        </w:tc>
      </w:tr>
      <w:tr w:rsidR="0026513E" w14:paraId="4DCF7106"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8F89A13"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43BA498"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F261EF3"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47E5845"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E0D42FB" w14:textId="77777777" w:rsidR="0026513E" w:rsidRDefault="0026513E" w:rsidP="00F41825">
            <w:pPr>
              <w:jc w:val="center"/>
              <w:rPr>
                <w:sz w:val="22"/>
                <w:szCs w:val="22"/>
                <w:lang w:val="en-US"/>
              </w:rPr>
            </w:pPr>
          </w:p>
        </w:tc>
      </w:tr>
    </w:tbl>
    <w:p w14:paraId="2A2FC4DA" w14:textId="77777777" w:rsidR="0026513E" w:rsidRDefault="0026513E" w:rsidP="0026513E">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26513E" w14:paraId="38D54CE6" w14:textId="77777777" w:rsidTr="00331E2A">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59FB897"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B7920B7"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50E8FE98"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157BFF90"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107F1D5" w14:textId="77777777" w:rsidR="0026513E" w:rsidRDefault="0026513E" w:rsidP="00F41825">
            <w:pPr>
              <w:ind w:left="-108" w:right="-108"/>
              <w:jc w:val="center"/>
              <w:rPr>
                <w:sz w:val="22"/>
                <w:szCs w:val="22"/>
              </w:rPr>
            </w:pPr>
            <w:r>
              <w:rPr>
                <w:sz w:val="22"/>
                <w:szCs w:val="22"/>
              </w:rPr>
              <w:t>5</w:t>
            </w:r>
          </w:p>
        </w:tc>
      </w:tr>
      <w:tr w:rsidR="0026513E" w14:paraId="1A763E76" w14:textId="77777777" w:rsidTr="00331E2A">
        <w:tc>
          <w:tcPr>
            <w:tcW w:w="709" w:type="dxa"/>
            <w:tcBorders>
              <w:top w:val="nil"/>
              <w:left w:val="single" w:sz="6" w:space="0" w:color="auto"/>
              <w:bottom w:val="nil"/>
              <w:right w:val="nil"/>
            </w:tcBorders>
          </w:tcPr>
          <w:p w14:paraId="69F3E932" w14:textId="77777777" w:rsidR="0026513E" w:rsidRDefault="0026513E" w:rsidP="00F41825">
            <w:pPr>
              <w:jc w:val="center"/>
            </w:pPr>
          </w:p>
        </w:tc>
        <w:tc>
          <w:tcPr>
            <w:tcW w:w="1701" w:type="dxa"/>
            <w:tcBorders>
              <w:top w:val="nil"/>
              <w:left w:val="single" w:sz="6" w:space="0" w:color="auto"/>
              <w:bottom w:val="nil"/>
              <w:right w:val="nil"/>
            </w:tcBorders>
          </w:tcPr>
          <w:p w14:paraId="4D46149B" w14:textId="77777777" w:rsidR="0026513E" w:rsidRDefault="0026513E" w:rsidP="00F41825"/>
        </w:tc>
        <w:tc>
          <w:tcPr>
            <w:tcW w:w="4961" w:type="dxa"/>
            <w:tcBorders>
              <w:top w:val="nil"/>
              <w:left w:val="single" w:sz="6" w:space="0" w:color="auto"/>
              <w:bottom w:val="nil"/>
              <w:right w:val="nil"/>
            </w:tcBorders>
          </w:tcPr>
          <w:p w14:paraId="1491584D"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Lucrari de constructii</w:t>
            </w:r>
          </w:p>
          <w:p w14:paraId="26F53B38"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28EDA47E" w14:textId="77777777" w:rsidR="0026513E" w:rsidRDefault="0026513E" w:rsidP="00F41825"/>
        </w:tc>
        <w:tc>
          <w:tcPr>
            <w:tcW w:w="1559" w:type="dxa"/>
            <w:tcBorders>
              <w:top w:val="nil"/>
              <w:left w:val="single" w:sz="6" w:space="0" w:color="auto"/>
              <w:bottom w:val="nil"/>
              <w:right w:val="single" w:sz="4" w:space="0" w:color="auto"/>
            </w:tcBorders>
          </w:tcPr>
          <w:p w14:paraId="3FCC44C0" w14:textId="77777777" w:rsidR="0026513E" w:rsidRDefault="0026513E" w:rsidP="00F41825"/>
        </w:tc>
      </w:tr>
      <w:tr w:rsidR="0026513E" w14:paraId="54AC257A" w14:textId="77777777" w:rsidTr="00331E2A">
        <w:tc>
          <w:tcPr>
            <w:tcW w:w="709" w:type="dxa"/>
            <w:tcBorders>
              <w:top w:val="nil"/>
              <w:left w:val="single" w:sz="6" w:space="0" w:color="auto"/>
              <w:bottom w:val="nil"/>
              <w:right w:val="nil"/>
            </w:tcBorders>
          </w:tcPr>
          <w:p w14:paraId="4546FDFF" w14:textId="77777777" w:rsidR="0026513E" w:rsidRDefault="0026513E" w:rsidP="00F41825">
            <w:pPr>
              <w:jc w:val="center"/>
            </w:pPr>
          </w:p>
        </w:tc>
        <w:tc>
          <w:tcPr>
            <w:tcW w:w="1701" w:type="dxa"/>
            <w:tcBorders>
              <w:top w:val="nil"/>
              <w:left w:val="single" w:sz="6" w:space="0" w:color="auto"/>
              <w:bottom w:val="nil"/>
              <w:right w:val="nil"/>
            </w:tcBorders>
          </w:tcPr>
          <w:p w14:paraId="4F8B0444" w14:textId="77777777" w:rsidR="0026513E" w:rsidRDefault="0026513E" w:rsidP="00F41825"/>
        </w:tc>
        <w:tc>
          <w:tcPr>
            <w:tcW w:w="4961" w:type="dxa"/>
            <w:tcBorders>
              <w:top w:val="nil"/>
              <w:left w:val="single" w:sz="6" w:space="0" w:color="auto"/>
              <w:bottom w:val="nil"/>
              <w:right w:val="nil"/>
            </w:tcBorders>
          </w:tcPr>
          <w:p w14:paraId="232F7C5F"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1.1. Lucrari de terasamente</w:t>
            </w:r>
          </w:p>
          <w:p w14:paraId="6FC30FEA"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2946882F" w14:textId="77777777" w:rsidR="0026513E" w:rsidRDefault="0026513E" w:rsidP="00F41825"/>
        </w:tc>
        <w:tc>
          <w:tcPr>
            <w:tcW w:w="1559" w:type="dxa"/>
            <w:tcBorders>
              <w:top w:val="nil"/>
              <w:left w:val="single" w:sz="6" w:space="0" w:color="auto"/>
              <w:bottom w:val="nil"/>
              <w:right w:val="single" w:sz="4" w:space="0" w:color="auto"/>
            </w:tcBorders>
          </w:tcPr>
          <w:p w14:paraId="11E33670" w14:textId="77777777" w:rsidR="0026513E" w:rsidRDefault="0026513E" w:rsidP="00F41825"/>
        </w:tc>
      </w:tr>
      <w:tr w:rsidR="0026513E" w14:paraId="7858D4CA"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269B66" w14:textId="77777777" w:rsidR="0026513E" w:rsidRDefault="0026513E" w:rsidP="00F41825">
            <w:r>
              <w:t>1</w:t>
            </w:r>
          </w:p>
        </w:tc>
        <w:tc>
          <w:tcPr>
            <w:tcW w:w="1701" w:type="dxa"/>
            <w:tcBorders>
              <w:top w:val="single" w:sz="4" w:space="0" w:color="auto"/>
              <w:bottom w:val="single" w:sz="4" w:space="0" w:color="auto"/>
            </w:tcBorders>
            <w:vAlign w:val="center"/>
          </w:tcPr>
          <w:p w14:paraId="43248F57" w14:textId="77777777" w:rsidR="0026513E" w:rsidRDefault="0026513E" w:rsidP="00F41825">
            <w:pPr>
              <w:rPr>
                <w:lang w:val="en-US"/>
              </w:rPr>
            </w:pPr>
            <w:r>
              <w:rPr>
                <w:lang w:val="en-US"/>
              </w:rPr>
              <w:t>TsC03B1</w:t>
            </w:r>
          </w:p>
          <w:p w14:paraId="6C9BDD09" w14:textId="77777777" w:rsidR="0026513E" w:rsidRDefault="0026513E" w:rsidP="00F41825"/>
        </w:tc>
        <w:tc>
          <w:tcPr>
            <w:tcW w:w="4961" w:type="dxa"/>
            <w:tcBorders>
              <w:top w:val="single" w:sz="4" w:space="0" w:color="auto"/>
              <w:bottom w:val="single" w:sz="4" w:space="0" w:color="auto"/>
            </w:tcBorders>
            <w:vAlign w:val="center"/>
          </w:tcPr>
          <w:p w14:paraId="327B99B5" w14:textId="77777777" w:rsidR="0026513E" w:rsidRDefault="0026513E" w:rsidP="00F41825">
            <w:pPr>
              <w:adjustRightInd w:val="0"/>
              <w:rPr>
                <w:lang w:val="en-US"/>
              </w:rPr>
            </w:pPr>
            <w:r>
              <w:t>Sapatura mecanica cu excavatorul de 0,40-0,70 mc, cu motor cu ardere interna si comanda hidraulica, in pamint cu umiditate naturala, descarcare in depozit teren catg. II</w:t>
            </w:r>
          </w:p>
          <w:p w14:paraId="4AC47CE9" w14:textId="77777777" w:rsidR="0026513E" w:rsidRDefault="0026513E" w:rsidP="00F41825"/>
        </w:tc>
        <w:tc>
          <w:tcPr>
            <w:tcW w:w="1560" w:type="dxa"/>
            <w:tcBorders>
              <w:top w:val="single" w:sz="4" w:space="0" w:color="auto"/>
              <w:bottom w:val="single" w:sz="4" w:space="0" w:color="auto"/>
            </w:tcBorders>
            <w:vAlign w:val="center"/>
          </w:tcPr>
          <w:p w14:paraId="6EF8CD69"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59ED1C05" w14:textId="77777777" w:rsidR="0026513E" w:rsidRDefault="0026513E" w:rsidP="00F41825">
            <w:pPr>
              <w:jc w:val="center"/>
            </w:pPr>
            <w:r>
              <w:t>8,600</w:t>
            </w:r>
          </w:p>
        </w:tc>
      </w:tr>
      <w:tr w:rsidR="0026513E" w14:paraId="403C6C99"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E83595" w14:textId="77777777" w:rsidR="0026513E" w:rsidRDefault="0026513E" w:rsidP="00F41825">
            <w:r>
              <w:t xml:space="preserve"> 2</w:t>
            </w:r>
          </w:p>
        </w:tc>
        <w:tc>
          <w:tcPr>
            <w:tcW w:w="1701" w:type="dxa"/>
            <w:tcBorders>
              <w:top w:val="single" w:sz="4" w:space="0" w:color="auto"/>
              <w:bottom w:val="single" w:sz="4" w:space="0" w:color="auto"/>
            </w:tcBorders>
            <w:vAlign w:val="center"/>
          </w:tcPr>
          <w:p w14:paraId="215C53B2" w14:textId="77777777" w:rsidR="0026513E" w:rsidRDefault="0026513E" w:rsidP="00F41825">
            <w:pPr>
              <w:rPr>
                <w:lang w:val="en-US"/>
              </w:rPr>
            </w:pPr>
            <w:r>
              <w:rPr>
                <w:lang w:val="en-US"/>
              </w:rPr>
              <w:t>TsA20B</w:t>
            </w:r>
          </w:p>
          <w:p w14:paraId="6E03A0D7" w14:textId="77777777" w:rsidR="0026513E" w:rsidRDefault="0026513E" w:rsidP="00F41825"/>
        </w:tc>
        <w:tc>
          <w:tcPr>
            <w:tcW w:w="4961" w:type="dxa"/>
            <w:tcBorders>
              <w:top w:val="single" w:sz="4" w:space="0" w:color="auto"/>
              <w:bottom w:val="single" w:sz="4" w:space="0" w:color="auto"/>
            </w:tcBorders>
            <w:vAlign w:val="center"/>
          </w:tcPr>
          <w:p w14:paraId="1C3E4C66" w14:textId="77777777" w:rsidR="0026513E" w:rsidRDefault="0026513E" w:rsidP="00F41825">
            <w:pPr>
              <w:adjustRightInd w:val="0"/>
              <w:rPr>
                <w:lang w:val="en-US"/>
              </w:rPr>
            </w:pPr>
            <w:r>
              <w:t>Sapatura manuala de pamint, in taluzuri, la deblee sapate cu excavator sau screper, pentru completarea sapaturii la profilul taluzului, in teren mijlociu</w:t>
            </w:r>
          </w:p>
          <w:p w14:paraId="1D0594F0" w14:textId="77777777" w:rsidR="0026513E" w:rsidRDefault="0026513E" w:rsidP="00F41825"/>
        </w:tc>
        <w:tc>
          <w:tcPr>
            <w:tcW w:w="1560" w:type="dxa"/>
            <w:tcBorders>
              <w:top w:val="single" w:sz="4" w:space="0" w:color="auto"/>
              <w:bottom w:val="single" w:sz="4" w:space="0" w:color="auto"/>
            </w:tcBorders>
            <w:vAlign w:val="center"/>
          </w:tcPr>
          <w:p w14:paraId="7A2F7148"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0919DCE8" w14:textId="77777777" w:rsidR="0026513E" w:rsidRDefault="0026513E" w:rsidP="00F41825">
            <w:pPr>
              <w:jc w:val="center"/>
            </w:pPr>
            <w:r>
              <w:t>27,000</w:t>
            </w:r>
          </w:p>
        </w:tc>
      </w:tr>
      <w:tr w:rsidR="0026513E" w14:paraId="2F751D94"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1F0BE3" w14:textId="77777777" w:rsidR="0026513E" w:rsidRDefault="0026513E" w:rsidP="00F41825">
            <w:r>
              <w:t xml:space="preserve"> 3</w:t>
            </w:r>
          </w:p>
        </w:tc>
        <w:tc>
          <w:tcPr>
            <w:tcW w:w="1701" w:type="dxa"/>
            <w:tcBorders>
              <w:top w:val="single" w:sz="4" w:space="0" w:color="auto"/>
              <w:bottom w:val="single" w:sz="4" w:space="0" w:color="auto"/>
            </w:tcBorders>
            <w:vAlign w:val="center"/>
          </w:tcPr>
          <w:p w14:paraId="6717E94A" w14:textId="77777777" w:rsidR="0026513E" w:rsidRDefault="0026513E" w:rsidP="00F41825">
            <w:pPr>
              <w:rPr>
                <w:lang w:val="en-US"/>
              </w:rPr>
            </w:pPr>
            <w:r>
              <w:rPr>
                <w:lang w:val="en-US"/>
              </w:rPr>
              <w:t>TsA16E4</w:t>
            </w:r>
          </w:p>
          <w:p w14:paraId="1B5DB651" w14:textId="77777777" w:rsidR="0026513E" w:rsidRDefault="0026513E" w:rsidP="00F41825"/>
        </w:tc>
        <w:tc>
          <w:tcPr>
            <w:tcW w:w="4961" w:type="dxa"/>
            <w:tcBorders>
              <w:top w:val="single" w:sz="4" w:space="0" w:color="auto"/>
              <w:bottom w:val="single" w:sz="4" w:space="0" w:color="auto"/>
            </w:tcBorders>
            <w:vAlign w:val="center"/>
          </w:tcPr>
          <w:p w14:paraId="7528139F" w14:textId="77777777" w:rsidR="0026513E" w:rsidRDefault="0026513E" w:rsidP="00F41825">
            <w:pPr>
              <w:adjustRightInd w:val="0"/>
              <w:rPr>
                <w:lang w:val="en-US"/>
              </w:rPr>
            </w:pPr>
            <w:r>
              <w:t>Sapatura manuala de pamint, in spatii limitate, in transe de pina la 4 m adincime, pentru cabluri electrice de inalta tensiune, in pamint imbibat cu apa cu sprijiniri latime &lt; 1 m, adincime 1,51-3 m , teren mijlociu cu obstacol</w:t>
            </w:r>
          </w:p>
          <w:p w14:paraId="1D859E92" w14:textId="77777777" w:rsidR="0026513E" w:rsidRDefault="0026513E" w:rsidP="00F41825"/>
        </w:tc>
        <w:tc>
          <w:tcPr>
            <w:tcW w:w="1560" w:type="dxa"/>
            <w:tcBorders>
              <w:top w:val="single" w:sz="4" w:space="0" w:color="auto"/>
              <w:bottom w:val="single" w:sz="4" w:space="0" w:color="auto"/>
            </w:tcBorders>
            <w:vAlign w:val="center"/>
          </w:tcPr>
          <w:p w14:paraId="2A20F86B"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4DE6EF3F" w14:textId="77777777" w:rsidR="0026513E" w:rsidRDefault="0026513E" w:rsidP="00F41825">
            <w:pPr>
              <w:jc w:val="center"/>
            </w:pPr>
            <w:r>
              <w:t>101,000</w:t>
            </w:r>
          </w:p>
        </w:tc>
      </w:tr>
      <w:tr w:rsidR="0026513E" w14:paraId="258232F2"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FC7A80" w14:textId="77777777" w:rsidR="0026513E" w:rsidRDefault="0026513E" w:rsidP="00F41825">
            <w:r>
              <w:t xml:space="preserve"> 4</w:t>
            </w:r>
          </w:p>
        </w:tc>
        <w:tc>
          <w:tcPr>
            <w:tcW w:w="1701" w:type="dxa"/>
            <w:tcBorders>
              <w:top w:val="single" w:sz="4" w:space="0" w:color="auto"/>
              <w:bottom w:val="single" w:sz="4" w:space="0" w:color="auto"/>
            </w:tcBorders>
            <w:vAlign w:val="center"/>
          </w:tcPr>
          <w:p w14:paraId="02F46223" w14:textId="77777777" w:rsidR="0026513E" w:rsidRDefault="0026513E" w:rsidP="00F41825">
            <w:pPr>
              <w:rPr>
                <w:lang w:val="en-US"/>
              </w:rPr>
            </w:pPr>
            <w:r>
              <w:rPr>
                <w:lang w:val="en-US"/>
              </w:rPr>
              <w:t>AcF03A</w:t>
            </w:r>
          </w:p>
          <w:p w14:paraId="74657FD3" w14:textId="77777777" w:rsidR="0026513E" w:rsidRDefault="0026513E" w:rsidP="00F41825"/>
        </w:tc>
        <w:tc>
          <w:tcPr>
            <w:tcW w:w="4961" w:type="dxa"/>
            <w:tcBorders>
              <w:top w:val="single" w:sz="4" w:space="0" w:color="auto"/>
              <w:bottom w:val="single" w:sz="4" w:space="0" w:color="auto"/>
            </w:tcBorders>
            <w:vAlign w:val="center"/>
          </w:tcPr>
          <w:p w14:paraId="74E5BAD0" w14:textId="77777777" w:rsidR="0026513E" w:rsidRDefault="0026513E" w:rsidP="00F41825">
            <w:pPr>
              <w:adjustRightInd w:val="0"/>
              <w:rPr>
                <w:lang w:val="en-US"/>
              </w:rPr>
            </w:pPr>
            <w:r>
              <w:t>Umpluturi in santuri la conductele de alimentare cu apa sau canalizare, ca substrat, strat de protectie, strat de izolare sau strat filtrant la tuburile de drenaj, executate cu nisip (Pat de nisip)</w:t>
            </w:r>
          </w:p>
          <w:p w14:paraId="2C3CA364" w14:textId="77777777" w:rsidR="0026513E" w:rsidRDefault="0026513E" w:rsidP="00F41825"/>
        </w:tc>
        <w:tc>
          <w:tcPr>
            <w:tcW w:w="1560" w:type="dxa"/>
            <w:tcBorders>
              <w:top w:val="single" w:sz="4" w:space="0" w:color="auto"/>
              <w:bottom w:val="single" w:sz="4" w:space="0" w:color="auto"/>
            </w:tcBorders>
            <w:vAlign w:val="center"/>
          </w:tcPr>
          <w:p w14:paraId="2D550779"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320C861F" w14:textId="77777777" w:rsidR="0026513E" w:rsidRDefault="0026513E" w:rsidP="00F41825">
            <w:pPr>
              <w:jc w:val="center"/>
            </w:pPr>
            <w:r>
              <w:t>29,640</w:t>
            </w:r>
          </w:p>
        </w:tc>
      </w:tr>
      <w:tr w:rsidR="0026513E" w14:paraId="1B4F2179"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E94608" w14:textId="77777777" w:rsidR="0026513E" w:rsidRDefault="0026513E" w:rsidP="00F41825">
            <w:r>
              <w:t xml:space="preserve"> 5</w:t>
            </w:r>
          </w:p>
        </w:tc>
        <w:tc>
          <w:tcPr>
            <w:tcW w:w="1701" w:type="dxa"/>
            <w:tcBorders>
              <w:top w:val="single" w:sz="4" w:space="0" w:color="auto"/>
              <w:bottom w:val="single" w:sz="4" w:space="0" w:color="auto"/>
            </w:tcBorders>
            <w:vAlign w:val="center"/>
          </w:tcPr>
          <w:p w14:paraId="26306BC3" w14:textId="77777777" w:rsidR="0026513E" w:rsidRDefault="0026513E" w:rsidP="00F41825">
            <w:pPr>
              <w:rPr>
                <w:lang w:val="en-US"/>
              </w:rPr>
            </w:pPr>
            <w:r>
              <w:rPr>
                <w:lang w:val="en-US"/>
              </w:rPr>
              <w:t>TsC03F1</w:t>
            </w:r>
          </w:p>
          <w:p w14:paraId="2AA2DCED" w14:textId="77777777" w:rsidR="0026513E" w:rsidRDefault="0026513E" w:rsidP="00F41825"/>
        </w:tc>
        <w:tc>
          <w:tcPr>
            <w:tcW w:w="4961" w:type="dxa"/>
            <w:tcBorders>
              <w:top w:val="single" w:sz="4" w:space="0" w:color="auto"/>
              <w:bottom w:val="single" w:sz="4" w:space="0" w:color="auto"/>
            </w:tcBorders>
            <w:vAlign w:val="center"/>
          </w:tcPr>
          <w:p w14:paraId="450235B5" w14:textId="77777777" w:rsidR="0026513E" w:rsidRDefault="0026513E" w:rsidP="00F41825">
            <w:pPr>
              <w:adjustRightInd w:val="0"/>
              <w:rPr>
                <w:lang w:val="en-US"/>
              </w:rPr>
            </w:pPr>
            <w:r>
              <w:t>Sapatura mecanica cu excavatorul de 0,40-0,70 mc, cu motor cu ardere interna si comanda hidraulica, in pamint cu umiditate naturala, descarcare in autovehicule teren catg. II (Grund deplasat)</w:t>
            </w:r>
          </w:p>
          <w:p w14:paraId="00D330C8" w14:textId="77777777" w:rsidR="0026513E" w:rsidRDefault="0026513E" w:rsidP="00F41825"/>
        </w:tc>
        <w:tc>
          <w:tcPr>
            <w:tcW w:w="1560" w:type="dxa"/>
            <w:tcBorders>
              <w:top w:val="single" w:sz="4" w:space="0" w:color="auto"/>
              <w:bottom w:val="single" w:sz="4" w:space="0" w:color="auto"/>
            </w:tcBorders>
            <w:vAlign w:val="center"/>
          </w:tcPr>
          <w:p w14:paraId="41031BD5"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2F4F968B" w14:textId="77777777" w:rsidR="0026513E" w:rsidRDefault="0026513E" w:rsidP="00F41825">
            <w:pPr>
              <w:jc w:val="center"/>
            </w:pPr>
            <w:r>
              <w:t>1,190</w:t>
            </w:r>
          </w:p>
        </w:tc>
      </w:tr>
      <w:tr w:rsidR="0026513E" w14:paraId="761EAE3A"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C3E3AB" w14:textId="77777777" w:rsidR="0026513E" w:rsidRDefault="0026513E" w:rsidP="00F41825">
            <w:r>
              <w:t xml:space="preserve"> 6</w:t>
            </w:r>
          </w:p>
        </w:tc>
        <w:tc>
          <w:tcPr>
            <w:tcW w:w="1701" w:type="dxa"/>
            <w:tcBorders>
              <w:top w:val="single" w:sz="4" w:space="0" w:color="auto"/>
              <w:bottom w:val="single" w:sz="4" w:space="0" w:color="auto"/>
            </w:tcBorders>
            <w:vAlign w:val="center"/>
          </w:tcPr>
          <w:p w14:paraId="0701E041" w14:textId="77777777" w:rsidR="0026513E" w:rsidRDefault="0026513E" w:rsidP="00F41825">
            <w:pPr>
              <w:rPr>
                <w:lang w:val="en-US"/>
              </w:rPr>
            </w:pPr>
            <w:r>
              <w:rPr>
                <w:lang w:val="en-US"/>
              </w:rPr>
              <w:t>TsI50B</w:t>
            </w:r>
          </w:p>
          <w:p w14:paraId="6E04DBE0" w14:textId="77777777" w:rsidR="0026513E" w:rsidRDefault="0026513E" w:rsidP="00F41825"/>
        </w:tc>
        <w:tc>
          <w:tcPr>
            <w:tcW w:w="4961" w:type="dxa"/>
            <w:tcBorders>
              <w:top w:val="single" w:sz="4" w:space="0" w:color="auto"/>
              <w:bottom w:val="single" w:sz="4" w:space="0" w:color="auto"/>
            </w:tcBorders>
            <w:vAlign w:val="center"/>
          </w:tcPr>
          <w:p w14:paraId="4B741E67" w14:textId="77777777" w:rsidR="0026513E" w:rsidRDefault="0026513E" w:rsidP="00F41825">
            <w:pPr>
              <w:adjustRightInd w:val="0"/>
              <w:rPr>
                <w:lang w:val="en-US"/>
              </w:rPr>
            </w:pPr>
            <w:r>
              <w:t>Transportarea incarcaturilor cu autocamioane la distanta 2 km</w:t>
            </w:r>
          </w:p>
          <w:p w14:paraId="40BF4357" w14:textId="77777777" w:rsidR="0026513E" w:rsidRDefault="0026513E" w:rsidP="00F41825"/>
        </w:tc>
        <w:tc>
          <w:tcPr>
            <w:tcW w:w="1560" w:type="dxa"/>
            <w:tcBorders>
              <w:top w:val="single" w:sz="4" w:space="0" w:color="auto"/>
              <w:bottom w:val="single" w:sz="4" w:space="0" w:color="auto"/>
            </w:tcBorders>
            <w:vAlign w:val="center"/>
          </w:tcPr>
          <w:p w14:paraId="048725FE"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4FC93C64" w14:textId="77777777" w:rsidR="0026513E" w:rsidRDefault="0026513E" w:rsidP="00F41825">
            <w:pPr>
              <w:jc w:val="center"/>
            </w:pPr>
            <w:r>
              <w:t>202,000</w:t>
            </w:r>
          </w:p>
        </w:tc>
      </w:tr>
      <w:tr w:rsidR="0026513E" w14:paraId="73974F12"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0EE879" w14:textId="77777777" w:rsidR="0026513E" w:rsidRDefault="0026513E" w:rsidP="00F41825">
            <w:r>
              <w:t xml:space="preserve"> 7</w:t>
            </w:r>
          </w:p>
        </w:tc>
        <w:tc>
          <w:tcPr>
            <w:tcW w:w="1701" w:type="dxa"/>
            <w:tcBorders>
              <w:top w:val="single" w:sz="4" w:space="0" w:color="auto"/>
              <w:bottom w:val="single" w:sz="4" w:space="0" w:color="auto"/>
            </w:tcBorders>
            <w:vAlign w:val="center"/>
          </w:tcPr>
          <w:p w14:paraId="60F9381B" w14:textId="77777777" w:rsidR="0026513E" w:rsidRDefault="0026513E" w:rsidP="00F41825">
            <w:pPr>
              <w:rPr>
                <w:lang w:val="en-US"/>
              </w:rPr>
            </w:pPr>
            <w:r>
              <w:rPr>
                <w:lang w:val="en-US"/>
              </w:rPr>
              <w:t>TsC51B</w:t>
            </w:r>
          </w:p>
          <w:p w14:paraId="53EA4EF5" w14:textId="77777777" w:rsidR="0026513E" w:rsidRDefault="0026513E" w:rsidP="00F41825"/>
        </w:tc>
        <w:tc>
          <w:tcPr>
            <w:tcW w:w="4961" w:type="dxa"/>
            <w:tcBorders>
              <w:top w:val="single" w:sz="4" w:space="0" w:color="auto"/>
              <w:bottom w:val="single" w:sz="4" w:space="0" w:color="auto"/>
            </w:tcBorders>
            <w:vAlign w:val="center"/>
          </w:tcPr>
          <w:p w14:paraId="5EE3DD1A" w14:textId="77777777" w:rsidR="0026513E" w:rsidRDefault="0026513E" w:rsidP="00F41825">
            <w:pPr>
              <w:adjustRightInd w:val="0"/>
              <w:rPr>
                <w:lang w:val="en-US"/>
              </w:rPr>
            </w:pPr>
            <w:r>
              <w:t>Lucrari la descarcarea pamintului in depozit, teren categoria II</w:t>
            </w:r>
          </w:p>
          <w:p w14:paraId="66A60EF3" w14:textId="77777777" w:rsidR="0026513E" w:rsidRDefault="0026513E" w:rsidP="00F41825"/>
        </w:tc>
        <w:tc>
          <w:tcPr>
            <w:tcW w:w="1560" w:type="dxa"/>
            <w:tcBorders>
              <w:top w:val="single" w:sz="4" w:space="0" w:color="auto"/>
              <w:bottom w:val="single" w:sz="4" w:space="0" w:color="auto"/>
            </w:tcBorders>
            <w:vAlign w:val="center"/>
          </w:tcPr>
          <w:p w14:paraId="0B987EAF"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7440C375" w14:textId="77777777" w:rsidR="0026513E" w:rsidRDefault="0026513E" w:rsidP="00F41825">
            <w:pPr>
              <w:jc w:val="center"/>
            </w:pPr>
            <w:r>
              <w:t>1,190</w:t>
            </w:r>
          </w:p>
        </w:tc>
      </w:tr>
      <w:tr w:rsidR="0026513E" w14:paraId="2F80D338"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C15137" w14:textId="77777777" w:rsidR="0026513E" w:rsidRDefault="0026513E" w:rsidP="00F41825">
            <w:r>
              <w:t xml:space="preserve"> 8</w:t>
            </w:r>
          </w:p>
        </w:tc>
        <w:tc>
          <w:tcPr>
            <w:tcW w:w="1701" w:type="dxa"/>
            <w:tcBorders>
              <w:top w:val="single" w:sz="4" w:space="0" w:color="auto"/>
              <w:bottom w:val="single" w:sz="4" w:space="0" w:color="auto"/>
            </w:tcBorders>
            <w:vAlign w:val="center"/>
          </w:tcPr>
          <w:p w14:paraId="29555F35" w14:textId="77777777" w:rsidR="0026513E" w:rsidRDefault="0026513E" w:rsidP="00F41825">
            <w:pPr>
              <w:rPr>
                <w:lang w:val="en-US"/>
              </w:rPr>
            </w:pPr>
            <w:r>
              <w:rPr>
                <w:lang w:val="en-US"/>
              </w:rPr>
              <w:t>TsD01B</w:t>
            </w:r>
          </w:p>
          <w:p w14:paraId="4B323EE2" w14:textId="77777777" w:rsidR="0026513E" w:rsidRDefault="0026513E" w:rsidP="00F41825"/>
        </w:tc>
        <w:tc>
          <w:tcPr>
            <w:tcW w:w="4961" w:type="dxa"/>
            <w:tcBorders>
              <w:top w:val="single" w:sz="4" w:space="0" w:color="auto"/>
              <w:bottom w:val="single" w:sz="4" w:space="0" w:color="auto"/>
            </w:tcBorders>
            <w:vAlign w:val="center"/>
          </w:tcPr>
          <w:p w14:paraId="61A33AA4" w14:textId="77777777" w:rsidR="0026513E" w:rsidRDefault="0026513E" w:rsidP="00F41825">
            <w:pPr>
              <w:adjustRightInd w:val="0"/>
              <w:rPr>
                <w:lang w:val="en-US"/>
              </w:rPr>
            </w:pPr>
            <w:r>
              <w:t>Imprastierea cu lopata a pamintului afinat, in straturi uniforme, de 10-30 cm grosime, printr-o aruncare de pina la 3 m din gramezi, inclusiv sfarimarea bulgarilor, pamintul provenind din teren mijlociu</w:t>
            </w:r>
          </w:p>
          <w:p w14:paraId="4E0D9DEA" w14:textId="77777777" w:rsidR="0026513E" w:rsidRDefault="0026513E" w:rsidP="00F41825"/>
        </w:tc>
        <w:tc>
          <w:tcPr>
            <w:tcW w:w="1560" w:type="dxa"/>
            <w:tcBorders>
              <w:top w:val="single" w:sz="4" w:space="0" w:color="auto"/>
              <w:bottom w:val="single" w:sz="4" w:space="0" w:color="auto"/>
            </w:tcBorders>
            <w:vAlign w:val="center"/>
          </w:tcPr>
          <w:p w14:paraId="7B6FE8E7" w14:textId="77777777" w:rsidR="0026513E" w:rsidRDefault="0026513E" w:rsidP="00F41825">
            <w:pPr>
              <w:jc w:val="center"/>
            </w:pPr>
            <w:r>
              <w:lastRenderedPageBreak/>
              <w:t>m3</w:t>
            </w:r>
          </w:p>
        </w:tc>
        <w:tc>
          <w:tcPr>
            <w:tcW w:w="1559" w:type="dxa"/>
            <w:tcBorders>
              <w:top w:val="single" w:sz="4" w:space="0" w:color="auto"/>
              <w:bottom w:val="single" w:sz="4" w:space="0" w:color="auto"/>
            </w:tcBorders>
            <w:vAlign w:val="center"/>
          </w:tcPr>
          <w:p w14:paraId="0F46F064" w14:textId="77777777" w:rsidR="0026513E" w:rsidRDefault="0026513E" w:rsidP="00F41825">
            <w:pPr>
              <w:jc w:val="center"/>
            </w:pPr>
            <w:r>
              <w:t>139,000</w:t>
            </w:r>
          </w:p>
        </w:tc>
      </w:tr>
      <w:tr w:rsidR="0026513E" w14:paraId="16FAC9DA"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33C93B" w14:textId="77777777" w:rsidR="0026513E" w:rsidRDefault="0026513E" w:rsidP="00F41825">
            <w:r>
              <w:lastRenderedPageBreak/>
              <w:t xml:space="preserve"> 9</w:t>
            </w:r>
          </w:p>
        </w:tc>
        <w:tc>
          <w:tcPr>
            <w:tcW w:w="1701" w:type="dxa"/>
            <w:tcBorders>
              <w:top w:val="single" w:sz="4" w:space="0" w:color="auto"/>
              <w:bottom w:val="single" w:sz="4" w:space="0" w:color="auto"/>
            </w:tcBorders>
            <w:vAlign w:val="center"/>
          </w:tcPr>
          <w:p w14:paraId="69BBDDFB" w14:textId="77777777" w:rsidR="0026513E" w:rsidRDefault="0026513E" w:rsidP="00F41825">
            <w:pPr>
              <w:rPr>
                <w:lang w:val="en-US"/>
              </w:rPr>
            </w:pPr>
            <w:r>
              <w:rPr>
                <w:lang w:val="en-US"/>
              </w:rPr>
              <w:t>TsD04B</w:t>
            </w:r>
          </w:p>
          <w:p w14:paraId="673FE8A2" w14:textId="77777777" w:rsidR="0026513E" w:rsidRDefault="0026513E" w:rsidP="00F41825"/>
        </w:tc>
        <w:tc>
          <w:tcPr>
            <w:tcW w:w="4961" w:type="dxa"/>
            <w:tcBorders>
              <w:top w:val="single" w:sz="4" w:space="0" w:color="auto"/>
              <w:bottom w:val="single" w:sz="4" w:space="0" w:color="auto"/>
            </w:tcBorders>
            <w:vAlign w:val="center"/>
          </w:tcPr>
          <w:p w14:paraId="19CC71C2" w14:textId="77777777" w:rsidR="0026513E" w:rsidRDefault="0026513E" w:rsidP="00F41825">
            <w:pPr>
              <w:adjustRightInd w:val="0"/>
              <w:rPr>
                <w:lang w:val="en-US"/>
              </w:rPr>
            </w:pPr>
            <w:r>
              <w:t>Compactarea cu maiul de mina a umpluturilor executate in sapaturi orizontale sau inclinate la 1/4, inclusiv udarea fiecarui strat de pamint in parte, avind 10 cm grosime pamint coeziv</w:t>
            </w:r>
          </w:p>
          <w:p w14:paraId="5334F053" w14:textId="77777777" w:rsidR="0026513E" w:rsidRDefault="0026513E" w:rsidP="00F41825"/>
        </w:tc>
        <w:tc>
          <w:tcPr>
            <w:tcW w:w="1560" w:type="dxa"/>
            <w:tcBorders>
              <w:top w:val="single" w:sz="4" w:space="0" w:color="auto"/>
              <w:bottom w:val="single" w:sz="4" w:space="0" w:color="auto"/>
            </w:tcBorders>
            <w:vAlign w:val="center"/>
          </w:tcPr>
          <w:p w14:paraId="30F4799E"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2DEA7798" w14:textId="77777777" w:rsidR="0026513E" w:rsidRDefault="0026513E" w:rsidP="00F41825">
            <w:pPr>
              <w:jc w:val="center"/>
            </w:pPr>
            <w:r>
              <w:t>139,000</w:t>
            </w:r>
          </w:p>
        </w:tc>
      </w:tr>
      <w:tr w:rsidR="0026513E" w14:paraId="2BCB1AE1"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1E7C8C" w14:textId="77777777" w:rsidR="0026513E" w:rsidRDefault="0026513E" w:rsidP="00F41825">
            <w:r>
              <w:t xml:space="preserve"> 10</w:t>
            </w:r>
          </w:p>
        </w:tc>
        <w:tc>
          <w:tcPr>
            <w:tcW w:w="1701" w:type="dxa"/>
            <w:tcBorders>
              <w:top w:val="single" w:sz="4" w:space="0" w:color="auto"/>
              <w:bottom w:val="single" w:sz="4" w:space="0" w:color="auto"/>
            </w:tcBorders>
            <w:vAlign w:val="center"/>
          </w:tcPr>
          <w:p w14:paraId="629CE438" w14:textId="77777777" w:rsidR="0026513E" w:rsidRDefault="0026513E" w:rsidP="00F41825">
            <w:pPr>
              <w:rPr>
                <w:lang w:val="en-US"/>
              </w:rPr>
            </w:pPr>
            <w:r>
              <w:rPr>
                <w:lang w:val="en-US"/>
              </w:rPr>
              <w:t>TsD02A1</w:t>
            </w:r>
          </w:p>
          <w:p w14:paraId="37EC1E9F" w14:textId="77777777" w:rsidR="0026513E" w:rsidRDefault="0026513E" w:rsidP="00F41825"/>
        </w:tc>
        <w:tc>
          <w:tcPr>
            <w:tcW w:w="4961" w:type="dxa"/>
            <w:tcBorders>
              <w:top w:val="single" w:sz="4" w:space="0" w:color="auto"/>
              <w:bottom w:val="single" w:sz="4" w:space="0" w:color="auto"/>
            </w:tcBorders>
            <w:vAlign w:val="center"/>
          </w:tcPr>
          <w:p w14:paraId="785F9146" w14:textId="77777777" w:rsidR="0026513E" w:rsidRDefault="0026513E" w:rsidP="00F41825">
            <w:pPr>
              <w:adjustRightInd w:val="0"/>
              <w:rPr>
                <w:lang w:val="en-US"/>
              </w:rPr>
            </w:pPr>
            <w:r>
              <w:t>Imprastierea pamintului afinat provenit din teren categoria I sau II, executata cu buldozer pe tractor cu senile de 65-80 CP, in straturi cu grosimea de 15-20 cm</w:t>
            </w:r>
          </w:p>
          <w:p w14:paraId="055530A1" w14:textId="77777777" w:rsidR="0026513E" w:rsidRDefault="0026513E" w:rsidP="00F41825"/>
        </w:tc>
        <w:tc>
          <w:tcPr>
            <w:tcW w:w="1560" w:type="dxa"/>
            <w:tcBorders>
              <w:top w:val="single" w:sz="4" w:space="0" w:color="auto"/>
              <w:bottom w:val="single" w:sz="4" w:space="0" w:color="auto"/>
            </w:tcBorders>
            <w:vAlign w:val="center"/>
          </w:tcPr>
          <w:p w14:paraId="30375041"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550E9731" w14:textId="77777777" w:rsidR="0026513E" w:rsidRDefault="0026513E" w:rsidP="00F41825">
            <w:pPr>
              <w:jc w:val="center"/>
            </w:pPr>
            <w:r>
              <w:t>7,300</w:t>
            </w:r>
          </w:p>
        </w:tc>
      </w:tr>
      <w:tr w:rsidR="0026513E" w14:paraId="21618506"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D2E8AE" w14:textId="77777777" w:rsidR="0026513E" w:rsidRDefault="0026513E" w:rsidP="00F41825">
            <w:r>
              <w:t xml:space="preserve"> 11</w:t>
            </w:r>
          </w:p>
        </w:tc>
        <w:tc>
          <w:tcPr>
            <w:tcW w:w="1701" w:type="dxa"/>
            <w:tcBorders>
              <w:top w:val="single" w:sz="4" w:space="0" w:color="auto"/>
              <w:bottom w:val="single" w:sz="4" w:space="0" w:color="auto"/>
            </w:tcBorders>
            <w:vAlign w:val="center"/>
          </w:tcPr>
          <w:p w14:paraId="1B3524DE" w14:textId="77777777" w:rsidR="0026513E" w:rsidRDefault="0026513E" w:rsidP="00F41825">
            <w:pPr>
              <w:rPr>
                <w:lang w:val="en-US"/>
              </w:rPr>
            </w:pPr>
            <w:r>
              <w:rPr>
                <w:lang w:val="en-US"/>
              </w:rPr>
              <w:t>TsD05A</w:t>
            </w:r>
          </w:p>
          <w:p w14:paraId="60D42154" w14:textId="77777777" w:rsidR="0026513E" w:rsidRDefault="0026513E" w:rsidP="00F41825"/>
        </w:tc>
        <w:tc>
          <w:tcPr>
            <w:tcW w:w="4961" w:type="dxa"/>
            <w:tcBorders>
              <w:top w:val="single" w:sz="4" w:space="0" w:color="auto"/>
              <w:bottom w:val="single" w:sz="4" w:space="0" w:color="auto"/>
            </w:tcBorders>
            <w:vAlign w:val="center"/>
          </w:tcPr>
          <w:p w14:paraId="450F74B3" w14:textId="77777777" w:rsidR="0026513E" w:rsidRDefault="0026513E" w:rsidP="00F41825">
            <w:pPr>
              <w:adjustRightInd w:val="0"/>
              <w:rPr>
                <w:lang w:val="en-US"/>
              </w:rPr>
            </w:pPr>
            <w:r>
              <w:t>Compactarea cu maiul mecanic de 150-200 kg a umpluturilor in straturi succesive de 20-30 cm grosime, exclusiv udarea fiecarui strat in parte, umpluturile executindu-se din pamint necoeziv</w:t>
            </w:r>
          </w:p>
          <w:p w14:paraId="7CFCC10E" w14:textId="77777777" w:rsidR="0026513E" w:rsidRDefault="0026513E" w:rsidP="00F41825"/>
        </w:tc>
        <w:tc>
          <w:tcPr>
            <w:tcW w:w="1560" w:type="dxa"/>
            <w:tcBorders>
              <w:top w:val="single" w:sz="4" w:space="0" w:color="auto"/>
              <w:bottom w:val="single" w:sz="4" w:space="0" w:color="auto"/>
            </w:tcBorders>
            <w:vAlign w:val="center"/>
          </w:tcPr>
          <w:p w14:paraId="0787219D"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66212A52" w14:textId="77777777" w:rsidR="0026513E" w:rsidRDefault="0026513E" w:rsidP="00F41825">
            <w:pPr>
              <w:jc w:val="center"/>
            </w:pPr>
            <w:r>
              <w:t>7,300</w:t>
            </w:r>
          </w:p>
        </w:tc>
      </w:tr>
      <w:tr w:rsidR="0026513E" w14:paraId="4E10A3F8"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390CF9" w14:textId="77777777" w:rsidR="0026513E" w:rsidRDefault="0026513E" w:rsidP="00F41825">
            <w:r>
              <w:t xml:space="preserve"> 12</w:t>
            </w:r>
          </w:p>
        </w:tc>
        <w:tc>
          <w:tcPr>
            <w:tcW w:w="1701" w:type="dxa"/>
            <w:tcBorders>
              <w:top w:val="single" w:sz="4" w:space="0" w:color="auto"/>
              <w:bottom w:val="single" w:sz="4" w:space="0" w:color="auto"/>
            </w:tcBorders>
            <w:vAlign w:val="center"/>
          </w:tcPr>
          <w:p w14:paraId="68B38578" w14:textId="77777777" w:rsidR="0026513E" w:rsidRDefault="0026513E" w:rsidP="00F41825">
            <w:pPr>
              <w:rPr>
                <w:lang w:val="en-US"/>
              </w:rPr>
            </w:pPr>
            <w:r>
              <w:rPr>
                <w:lang w:val="en-US"/>
              </w:rPr>
              <w:t>TsF01B</w:t>
            </w:r>
          </w:p>
          <w:p w14:paraId="4A1444B4" w14:textId="77777777" w:rsidR="0026513E" w:rsidRDefault="0026513E" w:rsidP="00F41825"/>
        </w:tc>
        <w:tc>
          <w:tcPr>
            <w:tcW w:w="4961" w:type="dxa"/>
            <w:tcBorders>
              <w:top w:val="single" w:sz="4" w:space="0" w:color="auto"/>
              <w:bottom w:val="single" w:sz="4" w:space="0" w:color="auto"/>
            </w:tcBorders>
            <w:vAlign w:val="center"/>
          </w:tcPr>
          <w:p w14:paraId="069C8DC1" w14:textId="77777777" w:rsidR="0026513E" w:rsidRDefault="0026513E" w:rsidP="00F41825">
            <w:pPr>
              <w:adjustRightInd w:val="0"/>
              <w:rPr>
                <w:lang w:val="en-US"/>
              </w:rPr>
            </w:pPr>
            <w:r>
              <w:t>Sprijiniri de maluri, cu dulapi de fag asezati orizontal, la sapaturi executate in spatii limitate, avind latimea de pina la 1,50 m intre maluri adincimea sapaturii de 0,00...2 m, intre dulapi 0,21...0,60 m</w:t>
            </w:r>
          </w:p>
          <w:p w14:paraId="3EF6C8DB" w14:textId="77777777" w:rsidR="0026513E" w:rsidRDefault="0026513E" w:rsidP="00F41825"/>
        </w:tc>
        <w:tc>
          <w:tcPr>
            <w:tcW w:w="1560" w:type="dxa"/>
            <w:tcBorders>
              <w:top w:val="single" w:sz="4" w:space="0" w:color="auto"/>
              <w:bottom w:val="single" w:sz="4" w:space="0" w:color="auto"/>
            </w:tcBorders>
            <w:vAlign w:val="center"/>
          </w:tcPr>
          <w:p w14:paraId="1C8445B0"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19723965" w14:textId="77777777" w:rsidR="0026513E" w:rsidRDefault="0026513E" w:rsidP="00F41825">
            <w:pPr>
              <w:jc w:val="center"/>
            </w:pPr>
            <w:r>
              <w:t>741,000</w:t>
            </w:r>
          </w:p>
        </w:tc>
      </w:tr>
      <w:tr w:rsidR="0026513E" w14:paraId="6202727B" w14:textId="77777777" w:rsidTr="00331E2A">
        <w:tc>
          <w:tcPr>
            <w:tcW w:w="709" w:type="dxa"/>
            <w:tcBorders>
              <w:top w:val="nil"/>
              <w:left w:val="single" w:sz="6" w:space="0" w:color="auto"/>
              <w:bottom w:val="nil"/>
              <w:right w:val="nil"/>
            </w:tcBorders>
          </w:tcPr>
          <w:p w14:paraId="6F6F377C"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18B07A73" w14:textId="77777777" w:rsidR="0026513E" w:rsidRDefault="0026513E" w:rsidP="00F41825"/>
        </w:tc>
        <w:tc>
          <w:tcPr>
            <w:tcW w:w="4961" w:type="dxa"/>
            <w:tcBorders>
              <w:top w:val="nil"/>
              <w:left w:val="single" w:sz="6" w:space="0" w:color="auto"/>
              <w:bottom w:val="nil"/>
              <w:right w:val="nil"/>
            </w:tcBorders>
          </w:tcPr>
          <w:p w14:paraId="45563E8E"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1.2. Conducte si armaturi</w:t>
            </w:r>
          </w:p>
          <w:p w14:paraId="18AAB0F2"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6752E1D8" w14:textId="77777777" w:rsidR="0026513E" w:rsidRDefault="0026513E" w:rsidP="00F41825"/>
        </w:tc>
        <w:tc>
          <w:tcPr>
            <w:tcW w:w="1559" w:type="dxa"/>
            <w:tcBorders>
              <w:top w:val="nil"/>
              <w:left w:val="single" w:sz="6" w:space="0" w:color="auto"/>
              <w:bottom w:val="nil"/>
              <w:right w:val="single" w:sz="4" w:space="0" w:color="auto"/>
            </w:tcBorders>
          </w:tcPr>
          <w:p w14:paraId="71AF0291" w14:textId="77777777" w:rsidR="0026513E" w:rsidRDefault="0026513E" w:rsidP="00F41825"/>
        </w:tc>
      </w:tr>
      <w:tr w:rsidR="0026513E" w14:paraId="33295B15"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EEB1A0" w14:textId="77777777" w:rsidR="0026513E" w:rsidRDefault="0026513E" w:rsidP="00F41825">
            <w:r>
              <w:t>13</w:t>
            </w:r>
          </w:p>
        </w:tc>
        <w:tc>
          <w:tcPr>
            <w:tcW w:w="1701" w:type="dxa"/>
            <w:tcBorders>
              <w:top w:val="single" w:sz="4" w:space="0" w:color="auto"/>
              <w:bottom w:val="single" w:sz="4" w:space="0" w:color="auto"/>
            </w:tcBorders>
            <w:vAlign w:val="center"/>
          </w:tcPr>
          <w:p w14:paraId="6A2111E7" w14:textId="77777777" w:rsidR="0026513E" w:rsidRDefault="0026513E" w:rsidP="00F41825">
            <w:pPr>
              <w:rPr>
                <w:lang w:val="en-US"/>
              </w:rPr>
            </w:pPr>
            <w:r>
              <w:rPr>
                <w:lang w:val="en-US"/>
              </w:rPr>
              <w:t>AcA08B</w:t>
            </w:r>
          </w:p>
          <w:p w14:paraId="11B8AF66" w14:textId="77777777" w:rsidR="0026513E" w:rsidRDefault="0026513E" w:rsidP="00F41825"/>
        </w:tc>
        <w:tc>
          <w:tcPr>
            <w:tcW w:w="4961" w:type="dxa"/>
            <w:tcBorders>
              <w:top w:val="single" w:sz="4" w:space="0" w:color="auto"/>
              <w:bottom w:val="single" w:sz="4" w:space="0" w:color="auto"/>
            </w:tcBorders>
            <w:vAlign w:val="center"/>
          </w:tcPr>
          <w:p w14:paraId="752DA5C8" w14:textId="77777777" w:rsidR="0026513E" w:rsidRDefault="0026513E" w:rsidP="00F41825">
            <w:pPr>
              <w:adjustRightInd w:val="0"/>
              <w:rPr>
                <w:lang w:val="en-US"/>
              </w:rPr>
            </w:pPr>
            <w:r>
              <w:t>Montarea in pamint, in exteriorul cladirilor, a tevilor din PVC, de 9 m lungime, etansate cu garnituri de cauciuc,PP SN4 d200mm</w:t>
            </w:r>
          </w:p>
          <w:p w14:paraId="733DDFAA" w14:textId="77777777" w:rsidR="0026513E" w:rsidRDefault="0026513E" w:rsidP="00F41825"/>
        </w:tc>
        <w:tc>
          <w:tcPr>
            <w:tcW w:w="1560" w:type="dxa"/>
            <w:tcBorders>
              <w:top w:val="single" w:sz="4" w:space="0" w:color="auto"/>
              <w:bottom w:val="single" w:sz="4" w:space="0" w:color="auto"/>
            </w:tcBorders>
            <w:vAlign w:val="center"/>
          </w:tcPr>
          <w:p w14:paraId="27BA8042"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38D7356D" w14:textId="77777777" w:rsidR="0026513E" w:rsidRDefault="0026513E" w:rsidP="00F41825">
            <w:pPr>
              <w:jc w:val="center"/>
            </w:pPr>
            <w:r>
              <w:t>247,000</w:t>
            </w:r>
          </w:p>
        </w:tc>
      </w:tr>
      <w:tr w:rsidR="0026513E" w14:paraId="0E5F10BA"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980F37" w14:textId="77777777" w:rsidR="0026513E" w:rsidRDefault="0026513E" w:rsidP="00F41825">
            <w:r>
              <w:t xml:space="preserve"> 14</w:t>
            </w:r>
          </w:p>
        </w:tc>
        <w:tc>
          <w:tcPr>
            <w:tcW w:w="1701" w:type="dxa"/>
            <w:tcBorders>
              <w:top w:val="single" w:sz="4" w:space="0" w:color="auto"/>
              <w:bottom w:val="single" w:sz="4" w:space="0" w:color="auto"/>
            </w:tcBorders>
            <w:vAlign w:val="center"/>
          </w:tcPr>
          <w:p w14:paraId="688CA1F8" w14:textId="77777777" w:rsidR="0026513E" w:rsidRDefault="0026513E" w:rsidP="00F41825">
            <w:pPr>
              <w:rPr>
                <w:lang w:val="en-US"/>
              </w:rPr>
            </w:pPr>
            <w:r>
              <w:rPr>
                <w:lang w:val="en-US"/>
              </w:rPr>
              <w:t>AcA10A</w:t>
            </w:r>
          </w:p>
          <w:p w14:paraId="762EA3FF" w14:textId="77777777" w:rsidR="0026513E" w:rsidRDefault="0026513E" w:rsidP="00F41825"/>
        </w:tc>
        <w:tc>
          <w:tcPr>
            <w:tcW w:w="4961" w:type="dxa"/>
            <w:tcBorders>
              <w:top w:val="single" w:sz="4" w:space="0" w:color="auto"/>
              <w:bottom w:val="single" w:sz="4" w:space="0" w:color="auto"/>
            </w:tcBorders>
            <w:vAlign w:val="center"/>
          </w:tcPr>
          <w:p w14:paraId="765665F8" w14:textId="77777777" w:rsidR="0026513E" w:rsidRDefault="0026513E" w:rsidP="00F41825">
            <w:pPr>
              <w:adjustRightInd w:val="0"/>
              <w:rPr>
                <w:lang w:val="en-US"/>
              </w:rPr>
            </w:pPr>
            <w:r>
              <w:t>Montarea in pamint a tevilor din polietilena de presiune, de inalta densitate, destinate alimentarilor cu apa, asamblate prin sudura cap la cap, WaterPRO PE100 PN10 SDR17 PP d75mm (sub presiune)</w:t>
            </w:r>
          </w:p>
          <w:p w14:paraId="6B92D081" w14:textId="77777777" w:rsidR="0026513E" w:rsidRDefault="0026513E" w:rsidP="00F41825"/>
        </w:tc>
        <w:tc>
          <w:tcPr>
            <w:tcW w:w="1560" w:type="dxa"/>
            <w:tcBorders>
              <w:top w:val="single" w:sz="4" w:space="0" w:color="auto"/>
              <w:bottom w:val="single" w:sz="4" w:space="0" w:color="auto"/>
            </w:tcBorders>
            <w:vAlign w:val="center"/>
          </w:tcPr>
          <w:p w14:paraId="7A55D6FA"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4A25273C" w14:textId="77777777" w:rsidR="0026513E" w:rsidRDefault="0026513E" w:rsidP="00F41825">
            <w:pPr>
              <w:jc w:val="center"/>
            </w:pPr>
            <w:r>
              <w:t>110,000</w:t>
            </w:r>
          </w:p>
        </w:tc>
      </w:tr>
      <w:tr w:rsidR="0026513E" w14:paraId="764EF9E8"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116092" w14:textId="77777777" w:rsidR="0026513E" w:rsidRDefault="0026513E" w:rsidP="00F41825">
            <w:r>
              <w:t xml:space="preserve"> 15</w:t>
            </w:r>
          </w:p>
        </w:tc>
        <w:tc>
          <w:tcPr>
            <w:tcW w:w="1701" w:type="dxa"/>
            <w:tcBorders>
              <w:top w:val="single" w:sz="4" w:space="0" w:color="auto"/>
              <w:bottom w:val="single" w:sz="4" w:space="0" w:color="auto"/>
            </w:tcBorders>
            <w:vAlign w:val="center"/>
          </w:tcPr>
          <w:p w14:paraId="65B2B94C" w14:textId="77777777" w:rsidR="0026513E" w:rsidRDefault="0026513E" w:rsidP="00F41825">
            <w:pPr>
              <w:rPr>
                <w:lang w:val="en-US"/>
              </w:rPr>
            </w:pPr>
            <w:r>
              <w:rPr>
                <w:lang w:val="en-US"/>
              </w:rPr>
              <w:t>AcA10A</w:t>
            </w:r>
          </w:p>
          <w:p w14:paraId="147B86FB" w14:textId="77777777" w:rsidR="0026513E" w:rsidRDefault="0026513E" w:rsidP="00F41825"/>
        </w:tc>
        <w:tc>
          <w:tcPr>
            <w:tcW w:w="4961" w:type="dxa"/>
            <w:tcBorders>
              <w:top w:val="single" w:sz="4" w:space="0" w:color="auto"/>
              <w:bottom w:val="single" w:sz="4" w:space="0" w:color="auto"/>
            </w:tcBorders>
            <w:vAlign w:val="center"/>
          </w:tcPr>
          <w:p w14:paraId="61F61403" w14:textId="77777777" w:rsidR="0026513E" w:rsidRDefault="0026513E" w:rsidP="00F41825">
            <w:pPr>
              <w:adjustRightInd w:val="0"/>
              <w:rPr>
                <w:lang w:val="en-US"/>
              </w:rPr>
            </w:pPr>
            <w:r>
              <w:t>Montarea in pamint a tevilor din polietilena de presiune, de inalta densitate, destinate alimentarilor cu apa, asamblate prin sudura cap la cap, WaterPRO PE100 PN10 SDR17 PP d63mm (sub presiune)</w:t>
            </w:r>
          </w:p>
          <w:p w14:paraId="386AA636" w14:textId="77777777" w:rsidR="0026513E" w:rsidRDefault="0026513E" w:rsidP="00F41825"/>
        </w:tc>
        <w:tc>
          <w:tcPr>
            <w:tcW w:w="1560" w:type="dxa"/>
            <w:tcBorders>
              <w:top w:val="single" w:sz="4" w:space="0" w:color="auto"/>
              <w:bottom w:val="single" w:sz="4" w:space="0" w:color="auto"/>
            </w:tcBorders>
            <w:vAlign w:val="center"/>
          </w:tcPr>
          <w:p w14:paraId="6E772767"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6C2F86B0" w14:textId="77777777" w:rsidR="0026513E" w:rsidRDefault="0026513E" w:rsidP="00F41825">
            <w:pPr>
              <w:jc w:val="center"/>
            </w:pPr>
            <w:r>
              <w:t>15,000</w:t>
            </w:r>
          </w:p>
        </w:tc>
      </w:tr>
      <w:tr w:rsidR="0026513E" w14:paraId="645F18BA"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D62FBE" w14:textId="77777777" w:rsidR="0026513E" w:rsidRDefault="0026513E" w:rsidP="00F41825">
            <w:r>
              <w:t xml:space="preserve"> 16</w:t>
            </w:r>
          </w:p>
        </w:tc>
        <w:tc>
          <w:tcPr>
            <w:tcW w:w="1701" w:type="dxa"/>
            <w:tcBorders>
              <w:top w:val="single" w:sz="4" w:space="0" w:color="auto"/>
              <w:bottom w:val="single" w:sz="4" w:space="0" w:color="auto"/>
            </w:tcBorders>
            <w:vAlign w:val="center"/>
          </w:tcPr>
          <w:p w14:paraId="09F26C9C" w14:textId="77777777" w:rsidR="0026513E" w:rsidRDefault="0026513E" w:rsidP="00F41825">
            <w:pPr>
              <w:rPr>
                <w:lang w:val="en-US"/>
              </w:rPr>
            </w:pPr>
            <w:r>
              <w:rPr>
                <w:lang w:val="en-US"/>
              </w:rPr>
              <w:t>IC44D</w:t>
            </w:r>
          </w:p>
          <w:p w14:paraId="343D5552" w14:textId="77777777" w:rsidR="0026513E" w:rsidRDefault="0026513E" w:rsidP="00F41825"/>
        </w:tc>
        <w:tc>
          <w:tcPr>
            <w:tcW w:w="4961" w:type="dxa"/>
            <w:tcBorders>
              <w:top w:val="single" w:sz="4" w:space="0" w:color="auto"/>
              <w:bottom w:val="single" w:sz="4" w:space="0" w:color="auto"/>
            </w:tcBorders>
            <w:vAlign w:val="center"/>
          </w:tcPr>
          <w:p w14:paraId="2FFEEA8E" w14:textId="77777777" w:rsidR="0026513E" w:rsidRDefault="0026513E" w:rsidP="00F41825">
            <w:pPr>
              <w:adjustRightInd w:val="0"/>
              <w:rPr>
                <w:lang w:val="en-US"/>
              </w:rPr>
            </w:pPr>
            <w:r>
              <w:t>Confectionarea, montarea si cimentarea tevii de protectie la trecerea conductelor prin ziduri, teava avind diametrul d273x9mm L=0,2m</w:t>
            </w:r>
          </w:p>
          <w:p w14:paraId="6179132A" w14:textId="77777777" w:rsidR="0026513E" w:rsidRDefault="0026513E" w:rsidP="00F41825"/>
        </w:tc>
        <w:tc>
          <w:tcPr>
            <w:tcW w:w="1560" w:type="dxa"/>
            <w:tcBorders>
              <w:top w:val="single" w:sz="4" w:space="0" w:color="auto"/>
              <w:bottom w:val="single" w:sz="4" w:space="0" w:color="auto"/>
            </w:tcBorders>
            <w:vAlign w:val="center"/>
          </w:tcPr>
          <w:p w14:paraId="7CE11A54"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2BC142E" w14:textId="77777777" w:rsidR="0026513E" w:rsidRDefault="0026513E" w:rsidP="00F41825">
            <w:pPr>
              <w:jc w:val="center"/>
            </w:pPr>
            <w:r>
              <w:t>7,000</w:t>
            </w:r>
          </w:p>
        </w:tc>
      </w:tr>
      <w:tr w:rsidR="0026513E" w14:paraId="59610B42"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44869E" w14:textId="77777777" w:rsidR="0026513E" w:rsidRDefault="0026513E" w:rsidP="00F41825">
            <w:r>
              <w:t xml:space="preserve"> 17</w:t>
            </w:r>
          </w:p>
        </w:tc>
        <w:tc>
          <w:tcPr>
            <w:tcW w:w="1701" w:type="dxa"/>
            <w:tcBorders>
              <w:top w:val="single" w:sz="4" w:space="0" w:color="auto"/>
              <w:bottom w:val="single" w:sz="4" w:space="0" w:color="auto"/>
            </w:tcBorders>
            <w:vAlign w:val="center"/>
          </w:tcPr>
          <w:p w14:paraId="72ED1637" w14:textId="77777777" w:rsidR="0026513E" w:rsidRDefault="0026513E" w:rsidP="00F41825">
            <w:pPr>
              <w:rPr>
                <w:lang w:val="en-US"/>
              </w:rPr>
            </w:pPr>
            <w:r>
              <w:rPr>
                <w:lang w:val="en-US"/>
              </w:rPr>
              <w:t>AcB01A</w:t>
            </w:r>
          </w:p>
          <w:p w14:paraId="0C7A2C60" w14:textId="77777777" w:rsidR="0026513E" w:rsidRDefault="0026513E" w:rsidP="00F41825"/>
        </w:tc>
        <w:tc>
          <w:tcPr>
            <w:tcW w:w="4961" w:type="dxa"/>
            <w:tcBorders>
              <w:top w:val="single" w:sz="4" w:space="0" w:color="auto"/>
              <w:bottom w:val="single" w:sz="4" w:space="0" w:color="auto"/>
            </w:tcBorders>
            <w:vAlign w:val="center"/>
          </w:tcPr>
          <w:p w14:paraId="46052409" w14:textId="77777777" w:rsidR="0026513E" w:rsidRDefault="0026513E" w:rsidP="00F41825">
            <w:pPr>
              <w:adjustRightInd w:val="0"/>
              <w:rPr>
                <w:lang w:val="en-US"/>
              </w:rPr>
            </w:pPr>
            <w:r>
              <w:t>Montarea armaturilor cu actionare manuala sau mecanica (vane, robinete, ventile), la conductele de alimentare cu apa sau de canalizare,Robinet cu sertar cauciucat din fonta d50mm</w:t>
            </w:r>
          </w:p>
          <w:p w14:paraId="4E4439D8" w14:textId="77777777" w:rsidR="0026513E" w:rsidRDefault="0026513E" w:rsidP="00F41825"/>
        </w:tc>
        <w:tc>
          <w:tcPr>
            <w:tcW w:w="1560" w:type="dxa"/>
            <w:tcBorders>
              <w:top w:val="single" w:sz="4" w:space="0" w:color="auto"/>
              <w:bottom w:val="single" w:sz="4" w:space="0" w:color="auto"/>
            </w:tcBorders>
            <w:vAlign w:val="center"/>
          </w:tcPr>
          <w:p w14:paraId="2A6C05BC"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0D24D737" w14:textId="77777777" w:rsidR="0026513E" w:rsidRDefault="0026513E" w:rsidP="00F41825">
            <w:pPr>
              <w:jc w:val="center"/>
            </w:pPr>
            <w:r>
              <w:t>7,000</w:t>
            </w:r>
          </w:p>
        </w:tc>
      </w:tr>
      <w:tr w:rsidR="0026513E" w14:paraId="372481E9"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F9B83E" w14:textId="77777777" w:rsidR="0026513E" w:rsidRDefault="0026513E" w:rsidP="00F41825">
            <w:r>
              <w:t xml:space="preserve"> 18</w:t>
            </w:r>
          </w:p>
        </w:tc>
        <w:tc>
          <w:tcPr>
            <w:tcW w:w="1701" w:type="dxa"/>
            <w:tcBorders>
              <w:top w:val="single" w:sz="4" w:space="0" w:color="auto"/>
              <w:bottom w:val="single" w:sz="4" w:space="0" w:color="auto"/>
            </w:tcBorders>
            <w:vAlign w:val="center"/>
          </w:tcPr>
          <w:p w14:paraId="591E177C" w14:textId="77777777" w:rsidR="0026513E" w:rsidRDefault="0026513E" w:rsidP="00F41825">
            <w:pPr>
              <w:rPr>
                <w:lang w:val="en-US"/>
              </w:rPr>
            </w:pPr>
            <w:r>
              <w:rPr>
                <w:lang w:val="en-US"/>
              </w:rPr>
              <w:t>AcB01A</w:t>
            </w:r>
          </w:p>
          <w:p w14:paraId="7277DEB7" w14:textId="77777777" w:rsidR="0026513E" w:rsidRDefault="0026513E" w:rsidP="00F41825"/>
        </w:tc>
        <w:tc>
          <w:tcPr>
            <w:tcW w:w="4961" w:type="dxa"/>
            <w:tcBorders>
              <w:top w:val="single" w:sz="4" w:space="0" w:color="auto"/>
              <w:bottom w:val="single" w:sz="4" w:space="0" w:color="auto"/>
            </w:tcBorders>
            <w:vAlign w:val="center"/>
          </w:tcPr>
          <w:p w14:paraId="7BA7F72E" w14:textId="77777777" w:rsidR="0026513E" w:rsidRDefault="0026513E" w:rsidP="00F41825">
            <w:pPr>
              <w:adjustRightInd w:val="0"/>
              <w:rPr>
                <w:lang w:val="en-US"/>
              </w:rPr>
            </w:pPr>
            <w:r>
              <w:t>Montarea armaturilor cu actionare manuala sau mecanica (vane, robinete, ventile), la conductele de alimentare cu apa sau de canalizare, Robinet de retinere cu bila din fonta d50mm</w:t>
            </w:r>
          </w:p>
          <w:p w14:paraId="75C2A4B5" w14:textId="77777777" w:rsidR="0026513E" w:rsidRDefault="0026513E" w:rsidP="00F41825"/>
        </w:tc>
        <w:tc>
          <w:tcPr>
            <w:tcW w:w="1560" w:type="dxa"/>
            <w:tcBorders>
              <w:top w:val="single" w:sz="4" w:space="0" w:color="auto"/>
              <w:bottom w:val="single" w:sz="4" w:space="0" w:color="auto"/>
            </w:tcBorders>
            <w:vAlign w:val="center"/>
          </w:tcPr>
          <w:p w14:paraId="47359D7A"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EE7368C" w14:textId="77777777" w:rsidR="0026513E" w:rsidRDefault="0026513E" w:rsidP="00F41825">
            <w:pPr>
              <w:jc w:val="center"/>
            </w:pPr>
            <w:r>
              <w:t>4,000</w:t>
            </w:r>
          </w:p>
        </w:tc>
      </w:tr>
      <w:tr w:rsidR="0026513E" w14:paraId="51C281CE"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989499" w14:textId="77777777" w:rsidR="0026513E" w:rsidRDefault="0026513E" w:rsidP="00F41825">
            <w:r>
              <w:lastRenderedPageBreak/>
              <w:t xml:space="preserve"> 19</w:t>
            </w:r>
          </w:p>
        </w:tc>
        <w:tc>
          <w:tcPr>
            <w:tcW w:w="1701" w:type="dxa"/>
            <w:tcBorders>
              <w:top w:val="single" w:sz="4" w:space="0" w:color="auto"/>
              <w:bottom w:val="single" w:sz="4" w:space="0" w:color="auto"/>
            </w:tcBorders>
            <w:vAlign w:val="center"/>
          </w:tcPr>
          <w:p w14:paraId="0E8979F7" w14:textId="77777777" w:rsidR="0026513E" w:rsidRDefault="0026513E" w:rsidP="00F41825">
            <w:pPr>
              <w:rPr>
                <w:lang w:val="en-US"/>
              </w:rPr>
            </w:pPr>
            <w:r>
              <w:rPr>
                <w:lang w:val="en-US"/>
              </w:rPr>
              <w:t>AcA26A</w:t>
            </w:r>
          </w:p>
          <w:p w14:paraId="4B18BE0A" w14:textId="77777777" w:rsidR="0026513E" w:rsidRDefault="0026513E" w:rsidP="00F41825"/>
        </w:tc>
        <w:tc>
          <w:tcPr>
            <w:tcW w:w="4961" w:type="dxa"/>
            <w:tcBorders>
              <w:top w:val="single" w:sz="4" w:space="0" w:color="auto"/>
              <w:bottom w:val="single" w:sz="4" w:space="0" w:color="auto"/>
            </w:tcBorders>
            <w:vAlign w:val="center"/>
          </w:tcPr>
          <w:p w14:paraId="0F3F6026" w14:textId="77777777" w:rsidR="0026513E" w:rsidRDefault="0026513E" w:rsidP="00F41825">
            <w:pPr>
              <w:adjustRightInd w:val="0"/>
              <w:rPr>
                <w:lang w:val="en-US"/>
              </w:rPr>
            </w:pPr>
            <w:r>
              <w:t>Imbinarea cu flanse a pieselor de legatura, flanselor, inclusiv a flanselor oarbe si a armaturilor, Teu fonta cu flanse d50/50mm</w:t>
            </w:r>
          </w:p>
          <w:p w14:paraId="0D585578" w14:textId="77777777" w:rsidR="0026513E" w:rsidRDefault="0026513E" w:rsidP="00F41825"/>
        </w:tc>
        <w:tc>
          <w:tcPr>
            <w:tcW w:w="1560" w:type="dxa"/>
            <w:tcBorders>
              <w:top w:val="single" w:sz="4" w:space="0" w:color="auto"/>
              <w:bottom w:val="single" w:sz="4" w:space="0" w:color="auto"/>
            </w:tcBorders>
            <w:vAlign w:val="center"/>
          </w:tcPr>
          <w:p w14:paraId="10D390E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F6A72CA" w14:textId="77777777" w:rsidR="0026513E" w:rsidRDefault="0026513E" w:rsidP="00F41825">
            <w:pPr>
              <w:jc w:val="center"/>
            </w:pPr>
            <w:r>
              <w:t>4,000</w:t>
            </w:r>
          </w:p>
        </w:tc>
      </w:tr>
      <w:tr w:rsidR="0026513E" w14:paraId="264B7238"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FA8E2F" w14:textId="77777777" w:rsidR="0026513E" w:rsidRDefault="0026513E" w:rsidP="00F41825">
            <w:r>
              <w:t xml:space="preserve"> 20</w:t>
            </w:r>
          </w:p>
        </w:tc>
        <w:tc>
          <w:tcPr>
            <w:tcW w:w="1701" w:type="dxa"/>
            <w:tcBorders>
              <w:top w:val="single" w:sz="4" w:space="0" w:color="auto"/>
              <w:bottom w:val="single" w:sz="4" w:space="0" w:color="auto"/>
            </w:tcBorders>
            <w:vAlign w:val="center"/>
          </w:tcPr>
          <w:p w14:paraId="002D6C75" w14:textId="77777777" w:rsidR="0026513E" w:rsidRDefault="0026513E" w:rsidP="00F41825">
            <w:pPr>
              <w:rPr>
                <w:lang w:val="en-US"/>
              </w:rPr>
            </w:pPr>
            <w:r>
              <w:rPr>
                <w:lang w:val="en-US"/>
              </w:rPr>
              <w:t>AcA54B</w:t>
            </w:r>
          </w:p>
          <w:p w14:paraId="69A66DA3" w14:textId="77777777" w:rsidR="0026513E" w:rsidRDefault="0026513E" w:rsidP="00F41825"/>
        </w:tc>
        <w:tc>
          <w:tcPr>
            <w:tcW w:w="4961" w:type="dxa"/>
            <w:tcBorders>
              <w:top w:val="single" w:sz="4" w:space="0" w:color="auto"/>
              <w:bottom w:val="single" w:sz="4" w:space="0" w:color="auto"/>
            </w:tcBorders>
            <w:vAlign w:val="center"/>
          </w:tcPr>
          <w:p w14:paraId="30C8FBB5" w14:textId="77777777" w:rsidR="0026513E" w:rsidRDefault="0026513E" w:rsidP="00F41825">
            <w:pPr>
              <w:adjustRightInd w:val="0"/>
              <w:rPr>
                <w:lang w:val="en-US"/>
              </w:rPr>
            </w:pPr>
            <w:r>
              <w:t>Montarea fitingurilor mecanic (insurubare). Imbinare mecanica intre teava si fiting (mufe, teu, cot) din polietilena, Reductie PE100 d75x63mm</w:t>
            </w:r>
          </w:p>
          <w:p w14:paraId="296D096D" w14:textId="77777777" w:rsidR="0026513E" w:rsidRDefault="0026513E" w:rsidP="00F41825"/>
        </w:tc>
        <w:tc>
          <w:tcPr>
            <w:tcW w:w="1560" w:type="dxa"/>
            <w:tcBorders>
              <w:top w:val="single" w:sz="4" w:space="0" w:color="auto"/>
              <w:bottom w:val="single" w:sz="4" w:space="0" w:color="auto"/>
            </w:tcBorders>
            <w:vAlign w:val="center"/>
          </w:tcPr>
          <w:p w14:paraId="570F56B0"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027D91B5" w14:textId="77777777" w:rsidR="0026513E" w:rsidRDefault="0026513E" w:rsidP="00F41825">
            <w:pPr>
              <w:jc w:val="center"/>
            </w:pPr>
            <w:r>
              <w:t>2,000</w:t>
            </w:r>
          </w:p>
        </w:tc>
      </w:tr>
      <w:tr w:rsidR="0026513E" w14:paraId="3F44A4B3"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69A14B" w14:textId="77777777" w:rsidR="0026513E" w:rsidRDefault="0026513E" w:rsidP="00F41825">
            <w:r>
              <w:t xml:space="preserve"> 21</w:t>
            </w:r>
          </w:p>
        </w:tc>
        <w:tc>
          <w:tcPr>
            <w:tcW w:w="1701" w:type="dxa"/>
            <w:tcBorders>
              <w:top w:val="single" w:sz="4" w:space="0" w:color="auto"/>
              <w:bottom w:val="single" w:sz="4" w:space="0" w:color="auto"/>
            </w:tcBorders>
            <w:vAlign w:val="center"/>
          </w:tcPr>
          <w:p w14:paraId="6A5D87A5" w14:textId="77777777" w:rsidR="0026513E" w:rsidRDefault="0026513E" w:rsidP="00F41825">
            <w:pPr>
              <w:rPr>
                <w:lang w:val="en-US"/>
              </w:rPr>
            </w:pPr>
            <w:r>
              <w:rPr>
                <w:lang w:val="en-US"/>
              </w:rPr>
              <w:t>AcA26A</w:t>
            </w:r>
          </w:p>
          <w:p w14:paraId="2129B722" w14:textId="77777777" w:rsidR="0026513E" w:rsidRDefault="0026513E" w:rsidP="00F41825"/>
        </w:tc>
        <w:tc>
          <w:tcPr>
            <w:tcW w:w="4961" w:type="dxa"/>
            <w:tcBorders>
              <w:top w:val="single" w:sz="4" w:space="0" w:color="auto"/>
              <w:bottom w:val="single" w:sz="4" w:space="0" w:color="auto"/>
            </w:tcBorders>
            <w:vAlign w:val="center"/>
          </w:tcPr>
          <w:p w14:paraId="5863664C" w14:textId="77777777" w:rsidR="0026513E" w:rsidRDefault="0026513E" w:rsidP="00F41825">
            <w:pPr>
              <w:adjustRightInd w:val="0"/>
              <w:rPr>
                <w:lang w:val="en-US"/>
              </w:rPr>
            </w:pPr>
            <w:r>
              <w:t>Imbinarea cu flanse a pieselor de legatura, flanselor, inclusiv a flanselor oarbe si a armaturilor, Flansa libera din otel zincat d63mm</w:t>
            </w:r>
          </w:p>
          <w:p w14:paraId="78584E5E" w14:textId="77777777" w:rsidR="0026513E" w:rsidRDefault="0026513E" w:rsidP="00F41825"/>
        </w:tc>
        <w:tc>
          <w:tcPr>
            <w:tcW w:w="1560" w:type="dxa"/>
            <w:tcBorders>
              <w:top w:val="single" w:sz="4" w:space="0" w:color="auto"/>
              <w:bottom w:val="single" w:sz="4" w:space="0" w:color="auto"/>
            </w:tcBorders>
            <w:vAlign w:val="center"/>
          </w:tcPr>
          <w:p w14:paraId="6EC36767"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5962D2FA" w14:textId="77777777" w:rsidR="0026513E" w:rsidRDefault="0026513E" w:rsidP="00F41825">
            <w:pPr>
              <w:jc w:val="center"/>
            </w:pPr>
            <w:r>
              <w:t>7,000</w:t>
            </w:r>
          </w:p>
        </w:tc>
      </w:tr>
      <w:tr w:rsidR="0026513E" w14:paraId="170FE99F"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6F45BD" w14:textId="77777777" w:rsidR="0026513E" w:rsidRDefault="0026513E" w:rsidP="00F41825">
            <w:r>
              <w:t xml:space="preserve"> 22</w:t>
            </w:r>
          </w:p>
        </w:tc>
        <w:tc>
          <w:tcPr>
            <w:tcW w:w="1701" w:type="dxa"/>
            <w:tcBorders>
              <w:top w:val="single" w:sz="4" w:space="0" w:color="auto"/>
              <w:bottom w:val="single" w:sz="4" w:space="0" w:color="auto"/>
            </w:tcBorders>
            <w:vAlign w:val="center"/>
          </w:tcPr>
          <w:p w14:paraId="12D32DEB" w14:textId="77777777" w:rsidR="0026513E" w:rsidRDefault="0026513E" w:rsidP="00F41825">
            <w:pPr>
              <w:rPr>
                <w:lang w:val="en-US"/>
              </w:rPr>
            </w:pPr>
            <w:r>
              <w:rPr>
                <w:lang w:val="en-US"/>
              </w:rPr>
              <w:t>AcA54B</w:t>
            </w:r>
          </w:p>
          <w:p w14:paraId="4A954412" w14:textId="77777777" w:rsidR="0026513E" w:rsidRDefault="0026513E" w:rsidP="00F41825"/>
        </w:tc>
        <w:tc>
          <w:tcPr>
            <w:tcW w:w="4961" w:type="dxa"/>
            <w:tcBorders>
              <w:top w:val="single" w:sz="4" w:space="0" w:color="auto"/>
              <w:bottom w:val="single" w:sz="4" w:space="0" w:color="auto"/>
            </w:tcBorders>
            <w:vAlign w:val="center"/>
          </w:tcPr>
          <w:p w14:paraId="5B614D1D" w14:textId="77777777" w:rsidR="0026513E" w:rsidRDefault="0026513E" w:rsidP="00F41825">
            <w:pPr>
              <w:adjustRightInd w:val="0"/>
              <w:rPr>
                <w:lang w:val="en-US"/>
              </w:rPr>
            </w:pPr>
            <w:r>
              <w:t>Montarea fitingurilor mecanic (insurubare). Imbinare mecanica intre teava si fiting (mufe, teu, cot) din polietilena, Capat flansa PE100 d63mm</w:t>
            </w:r>
          </w:p>
          <w:p w14:paraId="3ED844ED" w14:textId="77777777" w:rsidR="0026513E" w:rsidRDefault="0026513E" w:rsidP="00F41825"/>
        </w:tc>
        <w:tc>
          <w:tcPr>
            <w:tcW w:w="1560" w:type="dxa"/>
            <w:tcBorders>
              <w:top w:val="single" w:sz="4" w:space="0" w:color="auto"/>
              <w:bottom w:val="single" w:sz="4" w:space="0" w:color="auto"/>
            </w:tcBorders>
            <w:vAlign w:val="center"/>
          </w:tcPr>
          <w:p w14:paraId="09D90773"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5FF87F7" w14:textId="77777777" w:rsidR="0026513E" w:rsidRDefault="0026513E" w:rsidP="00F41825">
            <w:pPr>
              <w:jc w:val="center"/>
            </w:pPr>
            <w:r>
              <w:t>7,000</w:t>
            </w:r>
          </w:p>
        </w:tc>
      </w:tr>
      <w:tr w:rsidR="0026513E" w14:paraId="3C6A2515"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8238E6" w14:textId="77777777" w:rsidR="0026513E" w:rsidRDefault="0026513E" w:rsidP="00F41825">
            <w:r>
              <w:t xml:space="preserve"> 23</w:t>
            </w:r>
          </w:p>
        </w:tc>
        <w:tc>
          <w:tcPr>
            <w:tcW w:w="1701" w:type="dxa"/>
            <w:tcBorders>
              <w:top w:val="single" w:sz="4" w:space="0" w:color="auto"/>
              <w:bottom w:val="single" w:sz="4" w:space="0" w:color="auto"/>
            </w:tcBorders>
            <w:vAlign w:val="center"/>
          </w:tcPr>
          <w:p w14:paraId="16CDBBFB" w14:textId="77777777" w:rsidR="0026513E" w:rsidRDefault="0026513E" w:rsidP="00F41825">
            <w:pPr>
              <w:rPr>
                <w:lang w:val="en-US"/>
              </w:rPr>
            </w:pPr>
            <w:r>
              <w:rPr>
                <w:lang w:val="en-US"/>
              </w:rPr>
              <w:t>AcA26A</w:t>
            </w:r>
          </w:p>
          <w:p w14:paraId="6DB1394A" w14:textId="77777777" w:rsidR="0026513E" w:rsidRDefault="0026513E" w:rsidP="00F41825"/>
        </w:tc>
        <w:tc>
          <w:tcPr>
            <w:tcW w:w="4961" w:type="dxa"/>
            <w:tcBorders>
              <w:top w:val="single" w:sz="4" w:space="0" w:color="auto"/>
              <w:bottom w:val="single" w:sz="4" w:space="0" w:color="auto"/>
            </w:tcBorders>
            <w:vAlign w:val="center"/>
          </w:tcPr>
          <w:p w14:paraId="42EFB30F" w14:textId="77777777" w:rsidR="0026513E" w:rsidRDefault="0026513E" w:rsidP="00F41825">
            <w:pPr>
              <w:adjustRightInd w:val="0"/>
              <w:rPr>
                <w:lang w:val="en-US"/>
              </w:rPr>
            </w:pPr>
            <w:r>
              <w:t>Imbinarea cu flanse a pieselor de legatura, flanselor, inclusiv a flanselor oarbe si a armaturilor,Conducta din otel cu flanse d73x4mm L=400mm</w:t>
            </w:r>
          </w:p>
          <w:p w14:paraId="00B524F0" w14:textId="77777777" w:rsidR="0026513E" w:rsidRDefault="0026513E" w:rsidP="00F41825"/>
        </w:tc>
        <w:tc>
          <w:tcPr>
            <w:tcW w:w="1560" w:type="dxa"/>
            <w:tcBorders>
              <w:top w:val="single" w:sz="4" w:space="0" w:color="auto"/>
              <w:bottom w:val="single" w:sz="4" w:space="0" w:color="auto"/>
            </w:tcBorders>
            <w:vAlign w:val="center"/>
          </w:tcPr>
          <w:p w14:paraId="4056C089"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5B252E32" w14:textId="77777777" w:rsidR="0026513E" w:rsidRDefault="0026513E" w:rsidP="00F41825">
            <w:pPr>
              <w:jc w:val="center"/>
            </w:pPr>
            <w:r>
              <w:t>1,000</w:t>
            </w:r>
          </w:p>
        </w:tc>
      </w:tr>
      <w:tr w:rsidR="0026513E" w14:paraId="6F9AF890" w14:textId="77777777" w:rsidTr="00331E2A">
        <w:tc>
          <w:tcPr>
            <w:tcW w:w="709" w:type="dxa"/>
            <w:tcBorders>
              <w:top w:val="nil"/>
              <w:left w:val="single" w:sz="6" w:space="0" w:color="auto"/>
              <w:bottom w:val="nil"/>
              <w:right w:val="nil"/>
            </w:tcBorders>
          </w:tcPr>
          <w:p w14:paraId="4F1D6634"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35E6AEFC" w14:textId="77777777" w:rsidR="0026513E" w:rsidRDefault="0026513E" w:rsidP="00F41825"/>
        </w:tc>
        <w:tc>
          <w:tcPr>
            <w:tcW w:w="4961" w:type="dxa"/>
            <w:tcBorders>
              <w:top w:val="nil"/>
              <w:left w:val="single" w:sz="6" w:space="0" w:color="auto"/>
              <w:bottom w:val="nil"/>
              <w:right w:val="nil"/>
            </w:tcBorders>
          </w:tcPr>
          <w:p w14:paraId="6DD3C812"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1.3. Camine</w:t>
            </w:r>
          </w:p>
          <w:p w14:paraId="70AF422A"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0E8A2731" w14:textId="77777777" w:rsidR="0026513E" w:rsidRDefault="0026513E" w:rsidP="00F41825"/>
        </w:tc>
        <w:tc>
          <w:tcPr>
            <w:tcW w:w="1559" w:type="dxa"/>
            <w:tcBorders>
              <w:top w:val="nil"/>
              <w:left w:val="single" w:sz="6" w:space="0" w:color="auto"/>
              <w:bottom w:val="nil"/>
              <w:right w:val="single" w:sz="4" w:space="0" w:color="auto"/>
            </w:tcBorders>
          </w:tcPr>
          <w:p w14:paraId="650E45DC" w14:textId="77777777" w:rsidR="0026513E" w:rsidRDefault="0026513E" w:rsidP="00F41825"/>
        </w:tc>
      </w:tr>
      <w:tr w:rsidR="0026513E" w14:paraId="6D40E062"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3E9EE1" w14:textId="77777777" w:rsidR="0026513E" w:rsidRDefault="0026513E" w:rsidP="00F41825">
            <w:r>
              <w:t>24</w:t>
            </w:r>
          </w:p>
        </w:tc>
        <w:tc>
          <w:tcPr>
            <w:tcW w:w="1701" w:type="dxa"/>
            <w:tcBorders>
              <w:top w:val="single" w:sz="4" w:space="0" w:color="auto"/>
              <w:bottom w:val="single" w:sz="4" w:space="0" w:color="auto"/>
            </w:tcBorders>
            <w:vAlign w:val="center"/>
          </w:tcPr>
          <w:p w14:paraId="2861ED3D" w14:textId="77777777" w:rsidR="0026513E" w:rsidRDefault="0026513E" w:rsidP="00F41825">
            <w:pPr>
              <w:rPr>
                <w:lang w:val="en-US"/>
              </w:rPr>
            </w:pPr>
            <w:r>
              <w:rPr>
                <w:lang w:val="en-US"/>
              </w:rPr>
              <w:t>AcE13B</w:t>
            </w:r>
          </w:p>
          <w:p w14:paraId="4FD70C49" w14:textId="77777777" w:rsidR="0026513E" w:rsidRDefault="0026513E" w:rsidP="00F41825"/>
        </w:tc>
        <w:tc>
          <w:tcPr>
            <w:tcW w:w="4961" w:type="dxa"/>
            <w:tcBorders>
              <w:top w:val="single" w:sz="4" w:space="0" w:color="auto"/>
              <w:bottom w:val="single" w:sz="4" w:space="0" w:color="auto"/>
            </w:tcBorders>
            <w:vAlign w:val="center"/>
          </w:tcPr>
          <w:p w14:paraId="07FF1F2B" w14:textId="77777777" w:rsidR="0026513E" w:rsidRDefault="0026513E" w:rsidP="00F41825">
            <w:pPr>
              <w:adjustRightInd w:val="0"/>
              <w:rPr>
                <w:lang w:val="en-US"/>
              </w:rPr>
            </w:pPr>
            <w:r>
              <w:t xml:space="preserve">Executarea caminelor de vizitare din elemente de beton armat prefabricat, pentru canalizare, circulare (inelare) cu diametrul 1,0 m, in teren cu apa subterana </w:t>
            </w:r>
          </w:p>
          <w:p w14:paraId="615B7582" w14:textId="77777777" w:rsidR="0026513E" w:rsidRDefault="0026513E" w:rsidP="00F41825"/>
        </w:tc>
        <w:tc>
          <w:tcPr>
            <w:tcW w:w="1560" w:type="dxa"/>
            <w:tcBorders>
              <w:top w:val="single" w:sz="4" w:space="0" w:color="auto"/>
              <w:bottom w:val="single" w:sz="4" w:space="0" w:color="auto"/>
            </w:tcBorders>
            <w:vAlign w:val="center"/>
          </w:tcPr>
          <w:p w14:paraId="0CB7E19C"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0556C7EF" w14:textId="77777777" w:rsidR="0026513E" w:rsidRDefault="0026513E" w:rsidP="00F41825">
            <w:pPr>
              <w:jc w:val="center"/>
            </w:pPr>
            <w:r>
              <w:t>7,630</w:t>
            </w:r>
          </w:p>
        </w:tc>
      </w:tr>
      <w:tr w:rsidR="0026513E" w14:paraId="673B6546"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ECF128" w14:textId="77777777" w:rsidR="0026513E" w:rsidRDefault="0026513E" w:rsidP="00F41825">
            <w:r>
              <w:t xml:space="preserve"> 25</w:t>
            </w:r>
          </w:p>
        </w:tc>
        <w:tc>
          <w:tcPr>
            <w:tcW w:w="1701" w:type="dxa"/>
            <w:tcBorders>
              <w:top w:val="single" w:sz="4" w:space="0" w:color="auto"/>
              <w:bottom w:val="single" w:sz="4" w:space="0" w:color="auto"/>
            </w:tcBorders>
            <w:vAlign w:val="center"/>
          </w:tcPr>
          <w:p w14:paraId="58EC788D" w14:textId="77777777" w:rsidR="0026513E" w:rsidRDefault="0026513E" w:rsidP="00F41825">
            <w:pPr>
              <w:rPr>
                <w:lang w:val="en-US"/>
              </w:rPr>
            </w:pPr>
            <w:r>
              <w:rPr>
                <w:lang w:val="en-US"/>
              </w:rPr>
              <w:t>AcE14B</w:t>
            </w:r>
          </w:p>
          <w:p w14:paraId="02D99E28" w14:textId="77777777" w:rsidR="0026513E" w:rsidRDefault="0026513E" w:rsidP="00F41825"/>
        </w:tc>
        <w:tc>
          <w:tcPr>
            <w:tcW w:w="4961" w:type="dxa"/>
            <w:tcBorders>
              <w:top w:val="single" w:sz="4" w:space="0" w:color="auto"/>
              <w:bottom w:val="single" w:sz="4" w:space="0" w:color="auto"/>
            </w:tcBorders>
            <w:vAlign w:val="center"/>
          </w:tcPr>
          <w:p w14:paraId="71950B57" w14:textId="77777777" w:rsidR="0026513E" w:rsidRDefault="0026513E" w:rsidP="00F41825">
            <w:pPr>
              <w:adjustRightInd w:val="0"/>
              <w:rPr>
                <w:lang w:val="en-US"/>
              </w:rPr>
            </w:pPr>
            <w:r>
              <w:t xml:space="preserve">Executarea caminelor de vizitare din elemente de beton armat prefabricat, pentru canalizare, circulare (inelare) cu diametrul 1,5 m, in teren cu apa subterana </w:t>
            </w:r>
          </w:p>
          <w:p w14:paraId="7DE10C41" w14:textId="77777777" w:rsidR="0026513E" w:rsidRDefault="0026513E" w:rsidP="00F41825"/>
        </w:tc>
        <w:tc>
          <w:tcPr>
            <w:tcW w:w="1560" w:type="dxa"/>
            <w:tcBorders>
              <w:top w:val="single" w:sz="4" w:space="0" w:color="auto"/>
              <w:bottom w:val="single" w:sz="4" w:space="0" w:color="auto"/>
            </w:tcBorders>
            <w:vAlign w:val="center"/>
          </w:tcPr>
          <w:p w14:paraId="3DA00FED"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408FC9BE" w14:textId="77777777" w:rsidR="0026513E" w:rsidRDefault="0026513E" w:rsidP="00F41825">
            <w:pPr>
              <w:jc w:val="center"/>
            </w:pPr>
            <w:r>
              <w:t>4,680</w:t>
            </w:r>
          </w:p>
        </w:tc>
      </w:tr>
      <w:tr w:rsidR="0026513E" w14:paraId="44492C39"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A913CE" w14:textId="77777777" w:rsidR="0026513E" w:rsidRDefault="0026513E" w:rsidP="00F41825">
            <w:r>
              <w:t xml:space="preserve"> 26</w:t>
            </w:r>
          </w:p>
        </w:tc>
        <w:tc>
          <w:tcPr>
            <w:tcW w:w="1701" w:type="dxa"/>
            <w:tcBorders>
              <w:top w:val="single" w:sz="4" w:space="0" w:color="auto"/>
              <w:bottom w:val="single" w:sz="4" w:space="0" w:color="auto"/>
            </w:tcBorders>
            <w:vAlign w:val="center"/>
          </w:tcPr>
          <w:p w14:paraId="2D69BCD3" w14:textId="77777777" w:rsidR="0026513E" w:rsidRDefault="0026513E" w:rsidP="00F41825">
            <w:pPr>
              <w:rPr>
                <w:lang w:val="en-US"/>
              </w:rPr>
            </w:pPr>
            <w:r>
              <w:rPr>
                <w:lang w:val="en-US"/>
              </w:rPr>
              <w:t>AcE12B</w:t>
            </w:r>
          </w:p>
          <w:p w14:paraId="4C7DAF36" w14:textId="77777777" w:rsidR="0026513E" w:rsidRDefault="0026513E" w:rsidP="00F41825"/>
        </w:tc>
        <w:tc>
          <w:tcPr>
            <w:tcW w:w="4961" w:type="dxa"/>
            <w:tcBorders>
              <w:top w:val="single" w:sz="4" w:space="0" w:color="auto"/>
              <w:bottom w:val="single" w:sz="4" w:space="0" w:color="auto"/>
            </w:tcBorders>
            <w:vAlign w:val="center"/>
          </w:tcPr>
          <w:p w14:paraId="0CB78C2D" w14:textId="77777777" w:rsidR="0026513E" w:rsidRDefault="0026513E" w:rsidP="00F41825">
            <w:pPr>
              <w:adjustRightInd w:val="0"/>
              <w:rPr>
                <w:lang w:val="en-US"/>
              </w:rPr>
            </w:pPr>
            <w:r>
              <w:t xml:space="preserve">Executarea caminelor de vane din elemente de beton armat prefabricat, pentru alimentare cu apa circulare (inelare) cu diametrul 2,0 m, in teren cu apa subterana </w:t>
            </w:r>
          </w:p>
          <w:p w14:paraId="788960DA" w14:textId="77777777" w:rsidR="0026513E" w:rsidRDefault="0026513E" w:rsidP="00F41825"/>
        </w:tc>
        <w:tc>
          <w:tcPr>
            <w:tcW w:w="1560" w:type="dxa"/>
            <w:tcBorders>
              <w:top w:val="single" w:sz="4" w:space="0" w:color="auto"/>
              <w:bottom w:val="single" w:sz="4" w:space="0" w:color="auto"/>
            </w:tcBorders>
            <w:vAlign w:val="center"/>
          </w:tcPr>
          <w:p w14:paraId="4955887A"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71617EC4" w14:textId="77777777" w:rsidR="0026513E" w:rsidRDefault="0026513E" w:rsidP="00F41825">
            <w:pPr>
              <w:jc w:val="center"/>
            </w:pPr>
            <w:r>
              <w:t>3,900</w:t>
            </w:r>
          </w:p>
        </w:tc>
      </w:tr>
      <w:tr w:rsidR="00331E2A" w14:paraId="6FEDD405"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326CD6" w14:textId="77777777" w:rsidR="00331E2A" w:rsidRDefault="00331E2A" w:rsidP="00F41825">
            <w:r>
              <w:t xml:space="preserve"> 27</w:t>
            </w:r>
          </w:p>
        </w:tc>
        <w:tc>
          <w:tcPr>
            <w:tcW w:w="1701" w:type="dxa"/>
            <w:tcBorders>
              <w:top w:val="single" w:sz="4" w:space="0" w:color="auto"/>
              <w:bottom w:val="single" w:sz="4" w:space="0" w:color="auto"/>
            </w:tcBorders>
            <w:vAlign w:val="center"/>
          </w:tcPr>
          <w:p w14:paraId="17861753" w14:textId="77777777" w:rsidR="00331E2A" w:rsidRDefault="00331E2A" w:rsidP="00F41825">
            <w:pPr>
              <w:rPr>
                <w:lang w:val="en-US"/>
              </w:rPr>
            </w:pPr>
            <w:r>
              <w:rPr>
                <w:lang w:val="en-US"/>
              </w:rPr>
              <w:t>Pret de piata</w:t>
            </w:r>
          </w:p>
          <w:p w14:paraId="0E398CDE" w14:textId="77777777" w:rsidR="00331E2A" w:rsidRDefault="00331E2A" w:rsidP="00F41825"/>
        </w:tc>
        <w:tc>
          <w:tcPr>
            <w:tcW w:w="4961" w:type="dxa"/>
            <w:tcBorders>
              <w:top w:val="single" w:sz="4" w:space="0" w:color="auto"/>
              <w:bottom w:val="single" w:sz="4" w:space="0" w:color="auto"/>
            </w:tcBorders>
            <w:vAlign w:val="center"/>
          </w:tcPr>
          <w:p w14:paraId="50DDDF96" w14:textId="77777777" w:rsidR="00331E2A" w:rsidRDefault="00331E2A" w:rsidP="00F41825">
            <w:pPr>
              <w:adjustRightInd w:val="0"/>
              <w:rPr>
                <w:lang w:val="en-US"/>
              </w:rPr>
            </w:pPr>
            <w:r>
              <w:t>Elemente din beton armat prefabricat,ale caminelor de vizitare,circulare (inelare) cu diametrul 1.0m.КЦД-10</w:t>
            </w:r>
          </w:p>
          <w:p w14:paraId="6AD76D82" w14:textId="77777777" w:rsidR="00331E2A" w:rsidRDefault="00331E2A" w:rsidP="00F41825"/>
        </w:tc>
        <w:tc>
          <w:tcPr>
            <w:tcW w:w="1560" w:type="dxa"/>
            <w:tcBorders>
              <w:top w:val="single" w:sz="4" w:space="0" w:color="auto"/>
              <w:bottom w:val="single" w:sz="4" w:space="0" w:color="auto"/>
            </w:tcBorders>
            <w:vAlign w:val="center"/>
          </w:tcPr>
          <w:p w14:paraId="65910345" w14:textId="149EE153" w:rsidR="00331E2A" w:rsidRDefault="00331E2A" w:rsidP="00F41825">
            <w:pPr>
              <w:jc w:val="center"/>
            </w:pPr>
            <w:r>
              <w:t>put</w:t>
            </w:r>
          </w:p>
        </w:tc>
        <w:tc>
          <w:tcPr>
            <w:tcW w:w="1559" w:type="dxa"/>
            <w:tcBorders>
              <w:top w:val="single" w:sz="4" w:space="0" w:color="auto"/>
              <w:bottom w:val="single" w:sz="4" w:space="0" w:color="auto"/>
            </w:tcBorders>
            <w:vAlign w:val="center"/>
          </w:tcPr>
          <w:p w14:paraId="07374F67" w14:textId="77777777" w:rsidR="00331E2A" w:rsidRDefault="00331E2A" w:rsidP="00F41825">
            <w:pPr>
              <w:jc w:val="center"/>
            </w:pPr>
            <w:r>
              <w:t>9,000</w:t>
            </w:r>
          </w:p>
        </w:tc>
      </w:tr>
      <w:tr w:rsidR="00331E2A" w14:paraId="30B6D0A7"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EBA719" w14:textId="77777777" w:rsidR="00331E2A" w:rsidRDefault="00331E2A" w:rsidP="00F41825">
            <w:r>
              <w:t xml:space="preserve"> 28</w:t>
            </w:r>
          </w:p>
        </w:tc>
        <w:tc>
          <w:tcPr>
            <w:tcW w:w="1701" w:type="dxa"/>
            <w:tcBorders>
              <w:top w:val="single" w:sz="4" w:space="0" w:color="auto"/>
              <w:bottom w:val="single" w:sz="4" w:space="0" w:color="auto"/>
            </w:tcBorders>
            <w:vAlign w:val="center"/>
          </w:tcPr>
          <w:p w14:paraId="1876377C" w14:textId="77777777" w:rsidR="00331E2A" w:rsidRDefault="00331E2A" w:rsidP="00F41825">
            <w:pPr>
              <w:rPr>
                <w:lang w:val="en-US"/>
              </w:rPr>
            </w:pPr>
            <w:r>
              <w:rPr>
                <w:lang w:val="en-US"/>
              </w:rPr>
              <w:t>Pret de piata</w:t>
            </w:r>
          </w:p>
          <w:p w14:paraId="0A3B5BE1" w14:textId="77777777" w:rsidR="00331E2A" w:rsidRDefault="00331E2A" w:rsidP="00F41825"/>
        </w:tc>
        <w:tc>
          <w:tcPr>
            <w:tcW w:w="4961" w:type="dxa"/>
            <w:tcBorders>
              <w:top w:val="single" w:sz="4" w:space="0" w:color="auto"/>
              <w:bottom w:val="single" w:sz="4" w:space="0" w:color="auto"/>
            </w:tcBorders>
            <w:vAlign w:val="center"/>
          </w:tcPr>
          <w:p w14:paraId="22407353" w14:textId="77777777" w:rsidR="00331E2A" w:rsidRDefault="00331E2A" w:rsidP="00F41825">
            <w:pPr>
              <w:adjustRightInd w:val="0"/>
              <w:rPr>
                <w:lang w:val="en-US"/>
              </w:rPr>
            </w:pPr>
            <w:r>
              <w:t>Elemente din beton armat prefabricat,ale caminelor de vizitare,circulare (inelare) cu diametrul 1.5m.КЦД-15</w:t>
            </w:r>
          </w:p>
          <w:p w14:paraId="1D94ED8D" w14:textId="77777777" w:rsidR="00331E2A" w:rsidRDefault="00331E2A" w:rsidP="00F41825"/>
        </w:tc>
        <w:tc>
          <w:tcPr>
            <w:tcW w:w="1560" w:type="dxa"/>
            <w:tcBorders>
              <w:top w:val="single" w:sz="4" w:space="0" w:color="auto"/>
              <w:bottom w:val="single" w:sz="4" w:space="0" w:color="auto"/>
            </w:tcBorders>
            <w:vAlign w:val="center"/>
          </w:tcPr>
          <w:p w14:paraId="756A0F1D" w14:textId="09741C40" w:rsidR="00331E2A" w:rsidRDefault="00331E2A" w:rsidP="00F41825">
            <w:pPr>
              <w:jc w:val="center"/>
            </w:pPr>
            <w:r>
              <w:t>put</w:t>
            </w:r>
          </w:p>
        </w:tc>
        <w:tc>
          <w:tcPr>
            <w:tcW w:w="1559" w:type="dxa"/>
            <w:tcBorders>
              <w:top w:val="single" w:sz="4" w:space="0" w:color="auto"/>
              <w:bottom w:val="single" w:sz="4" w:space="0" w:color="auto"/>
            </w:tcBorders>
            <w:vAlign w:val="center"/>
          </w:tcPr>
          <w:p w14:paraId="00D2C406" w14:textId="77777777" w:rsidR="00331E2A" w:rsidRDefault="00331E2A" w:rsidP="00F41825">
            <w:pPr>
              <w:jc w:val="center"/>
            </w:pPr>
            <w:r>
              <w:t>3,000</w:t>
            </w:r>
          </w:p>
        </w:tc>
      </w:tr>
      <w:tr w:rsidR="00331E2A" w14:paraId="1CB47FB5"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6F7287" w14:textId="77777777" w:rsidR="00331E2A" w:rsidRDefault="00331E2A" w:rsidP="00F41825">
            <w:r>
              <w:t xml:space="preserve"> 29</w:t>
            </w:r>
          </w:p>
        </w:tc>
        <w:tc>
          <w:tcPr>
            <w:tcW w:w="1701" w:type="dxa"/>
            <w:tcBorders>
              <w:top w:val="single" w:sz="4" w:space="0" w:color="auto"/>
              <w:bottom w:val="single" w:sz="4" w:space="0" w:color="auto"/>
            </w:tcBorders>
            <w:vAlign w:val="center"/>
          </w:tcPr>
          <w:p w14:paraId="7E89A4E8" w14:textId="77777777" w:rsidR="00331E2A" w:rsidRDefault="00331E2A" w:rsidP="00F41825">
            <w:pPr>
              <w:rPr>
                <w:lang w:val="en-US"/>
              </w:rPr>
            </w:pPr>
            <w:r>
              <w:rPr>
                <w:lang w:val="en-US"/>
              </w:rPr>
              <w:t>Pret de piata</w:t>
            </w:r>
          </w:p>
          <w:p w14:paraId="01884442" w14:textId="77777777" w:rsidR="00331E2A" w:rsidRDefault="00331E2A" w:rsidP="00F41825"/>
        </w:tc>
        <w:tc>
          <w:tcPr>
            <w:tcW w:w="4961" w:type="dxa"/>
            <w:tcBorders>
              <w:top w:val="single" w:sz="4" w:space="0" w:color="auto"/>
              <w:bottom w:val="single" w:sz="4" w:space="0" w:color="auto"/>
            </w:tcBorders>
            <w:vAlign w:val="center"/>
          </w:tcPr>
          <w:p w14:paraId="63AF41B6" w14:textId="77777777" w:rsidR="00331E2A" w:rsidRDefault="00331E2A" w:rsidP="00F41825">
            <w:pPr>
              <w:adjustRightInd w:val="0"/>
              <w:rPr>
                <w:lang w:val="en-US"/>
              </w:rPr>
            </w:pPr>
            <w:r>
              <w:t>Elemente din beton armat prefabricat,ale caminelor de vizitare,circulare (inelare) cu diametrul 2.0m.КЦД-20</w:t>
            </w:r>
          </w:p>
          <w:p w14:paraId="5578C3A0" w14:textId="77777777" w:rsidR="00331E2A" w:rsidRDefault="00331E2A" w:rsidP="00F41825"/>
        </w:tc>
        <w:tc>
          <w:tcPr>
            <w:tcW w:w="1560" w:type="dxa"/>
            <w:tcBorders>
              <w:top w:val="single" w:sz="4" w:space="0" w:color="auto"/>
              <w:bottom w:val="single" w:sz="4" w:space="0" w:color="auto"/>
            </w:tcBorders>
            <w:vAlign w:val="center"/>
          </w:tcPr>
          <w:p w14:paraId="14F5B4A2" w14:textId="4C2FF6EE" w:rsidR="00331E2A" w:rsidRDefault="00331E2A" w:rsidP="00F41825">
            <w:pPr>
              <w:jc w:val="center"/>
            </w:pPr>
            <w:r>
              <w:t>put</w:t>
            </w:r>
          </w:p>
        </w:tc>
        <w:tc>
          <w:tcPr>
            <w:tcW w:w="1559" w:type="dxa"/>
            <w:tcBorders>
              <w:top w:val="single" w:sz="4" w:space="0" w:color="auto"/>
              <w:bottom w:val="single" w:sz="4" w:space="0" w:color="auto"/>
            </w:tcBorders>
            <w:vAlign w:val="center"/>
          </w:tcPr>
          <w:p w14:paraId="311F66B8" w14:textId="77777777" w:rsidR="00331E2A" w:rsidRDefault="00331E2A" w:rsidP="00F41825">
            <w:pPr>
              <w:jc w:val="center"/>
            </w:pPr>
            <w:r>
              <w:t>2,000</w:t>
            </w:r>
          </w:p>
        </w:tc>
      </w:tr>
      <w:tr w:rsidR="00331E2A" w14:paraId="5E64643C"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93F495" w14:textId="77777777" w:rsidR="00331E2A" w:rsidRDefault="00331E2A" w:rsidP="00F41825">
            <w:r>
              <w:t xml:space="preserve"> 30</w:t>
            </w:r>
          </w:p>
        </w:tc>
        <w:tc>
          <w:tcPr>
            <w:tcW w:w="1701" w:type="dxa"/>
            <w:tcBorders>
              <w:top w:val="single" w:sz="4" w:space="0" w:color="auto"/>
              <w:bottom w:val="single" w:sz="4" w:space="0" w:color="auto"/>
            </w:tcBorders>
            <w:vAlign w:val="center"/>
          </w:tcPr>
          <w:p w14:paraId="6E1AC9F3" w14:textId="77777777" w:rsidR="00331E2A" w:rsidRDefault="00331E2A" w:rsidP="00F41825">
            <w:pPr>
              <w:rPr>
                <w:lang w:val="en-US"/>
              </w:rPr>
            </w:pPr>
            <w:r>
              <w:rPr>
                <w:lang w:val="en-US"/>
              </w:rPr>
              <w:t>Pret de piata</w:t>
            </w:r>
          </w:p>
          <w:p w14:paraId="14C2569B" w14:textId="77777777" w:rsidR="00331E2A" w:rsidRDefault="00331E2A" w:rsidP="00F41825"/>
        </w:tc>
        <w:tc>
          <w:tcPr>
            <w:tcW w:w="4961" w:type="dxa"/>
            <w:tcBorders>
              <w:top w:val="single" w:sz="4" w:space="0" w:color="auto"/>
              <w:bottom w:val="single" w:sz="4" w:space="0" w:color="auto"/>
            </w:tcBorders>
            <w:vAlign w:val="center"/>
          </w:tcPr>
          <w:p w14:paraId="7E813E5D" w14:textId="77777777" w:rsidR="00331E2A" w:rsidRDefault="00331E2A" w:rsidP="00F41825">
            <w:pPr>
              <w:adjustRightInd w:val="0"/>
              <w:rPr>
                <w:lang w:val="en-US"/>
              </w:rPr>
            </w:pPr>
            <w:r>
              <w:t xml:space="preserve">Elemente din beton armat prefabricat,ale caminelor de vizitare,circulare (inelare) cu </w:t>
            </w:r>
            <w:r>
              <w:lastRenderedPageBreak/>
              <w:t>diametrul 1.0m.КЦ-10-6</w:t>
            </w:r>
          </w:p>
          <w:p w14:paraId="3F426F9E" w14:textId="77777777" w:rsidR="00331E2A" w:rsidRDefault="00331E2A" w:rsidP="00F41825"/>
        </w:tc>
        <w:tc>
          <w:tcPr>
            <w:tcW w:w="1560" w:type="dxa"/>
            <w:tcBorders>
              <w:top w:val="single" w:sz="4" w:space="0" w:color="auto"/>
              <w:bottom w:val="single" w:sz="4" w:space="0" w:color="auto"/>
            </w:tcBorders>
            <w:vAlign w:val="center"/>
          </w:tcPr>
          <w:p w14:paraId="72C0E7B9" w14:textId="7265C35A" w:rsidR="00331E2A" w:rsidRDefault="00331E2A" w:rsidP="00F41825">
            <w:pPr>
              <w:jc w:val="center"/>
            </w:pPr>
            <w:r>
              <w:lastRenderedPageBreak/>
              <w:t>put</w:t>
            </w:r>
          </w:p>
        </w:tc>
        <w:tc>
          <w:tcPr>
            <w:tcW w:w="1559" w:type="dxa"/>
            <w:tcBorders>
              <w:top w:val="single" w:sz="4" w:space="0" w:color="auto"/>
              <w:bottom w:val="single" w:sz="4" w:space="0" w:color="auto"/>
            </w:tcBorders>
            <w:vAlign w:val="center"/>
          </w:tcPr>
          <w:p w14:paraId="6D86908D" w14:textId="77777777" w:rsidR="00331E2A" w:rsidRDefault="00331E2A" w:rsidP="00F41825">
            <w:pPr>
              <w:jc w:val="center"/>
            </w:pPr>
            <w:r>
              <w:t>16,000</w:t>
            </w:r>
          </w:p>
        </w:tc>
      </w:tr>
      <w:tr w:rsidR="00331E2A" w14:paraId="3800C28E"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664B1B" w14:textId="77777777" w:rsidR="00331E2A" w:rsidRDefault="00331E2A" w:rsidP="00F41825">
            <w:r>
              <w:lastRenderedPageBreak/>
              <w:t xml:space="preserve"> 31</w:t>
            </w:r>
          </w:p>
        </w:tc>
        <w:tc>
          <w:tcPr>
            <w:tcW w:w="1701" w:type="dxa"/>
            <w:tcBorders>
              <w:top w:val="single" w:sz="4" w:space="0" w:color="auto"/>
              <w:bottom w:val="single" w:sz="4" w:space="0" w:color="auto"/>
            </w:tcBorders>
            <w:vAlign w:val="center"/>
          </w:tcPr>
          <w:p w14:paraId="0B5C2793" w14:textId="77777777" w:rsidR="00331E2A" w:rsidRDefault="00331E2A" w:rsidP="00F41825">
            <w:pPr>
              <w:rPr>
                <w:lang w:val="en-US"/>
              </w:rPr>
            </w:pPr>
            <w:r>
              <w:rPr>
                <w:lang w:val="en-US"/>
              </w:rPr>
              <w:t>Pret de piata</w:t>
            </w:r>
          </w:p>
          <w:p w14:paraId="6966E0EE" w14:textId="77777777" w:rsidR="00331E2A" w:rsidRDefault="00331E2A" w:rsidP="00F41825"/>
        </w:tc>
        <w:tc>
          <w:tcPr>
            <w:tcW w:w="4961" w:type="dxa"/>
            <w:tcBorders>
              <w:top w:val="single" w:sz="4" w:space="0" w:color="auto"/>
              <w:bottom w:val="single" w:sz="4" w:space="0" w:color="auto"/>
            </w:tcBorders>
            <w:vAlign w:val="center"/>
          </w:tcPr>
          <w:p w14:paraId="2AD002F2" w14:textId="77777777" w:rsidR="00331E2A" w:rsidRDefault="00331E2A" w:rsidP="00F41825">
            <w:pPr>
              <w:adjustRightInd w:val="0"/>
              <w:rPr>
                <w:lang w:val="en-US"/>
              </w:rPr>
            </w:pPr>
            <w:r>
              <w:t>Elemente din beton armat prefabricat,ale caminelor de vizitare,circulare (inelare) cu diametrul 1.0m.КЦ-10-9</w:t>
            </w:r>
          </w:p>
          <w:p w14:paraId="090DDAC1" w14:textId="77777777" w:rsidR="00331E2A" w:rsidRDefault="00331E2A" w:rsidP="00F41825"/>
        </w:tc>
        <w:tc>
          <w:tcPr>
            <w:tcW w:w="1560" w:type="dxa"/>
            <w:tcBorders>
              <w:top w:val="single" w:sz="4" w:space="0" w:color="auto"/>
              <w:bottom w:val="single" w:sz="4" w:space="0" w:color="auto"/>
            </w:tcBorders>
            <w:vAlign w:val="center"/>
          </w:tcPr>
          <w:p w14:paraId="738DD39C" w14:textId="4E7B99AF" w:rsidR="00331E2A" w:rsidRDefault="00331E2A" w:rsidP="00F41825">
            <w:pPr>
              <w:jc w:val="center"/>
            </w:pPr>
            <w:r>
              <w:t>put</w:t>
            </w:r>
          </w:p>
        </w:tc>
        <w:tc>
          <w:tcPr>
            <w:tcW w:w="1559" w:type="dxa"/>
            <w:tcBorders>
              <w:top w:val="single" w:sz="4" w:space="0" w:color="auto"/>
              <w:bottom w:val="single" w:sz="4" w:space="0" w:color="auto"/>
            </w:tcBorders>
            <w:vAlign w:val="center"/>
          </w:tcPr>
          <w:p w14:paraId="22FBFC0A" w14:textId="77777777" w:rsidR="00331E2A" w:rsidRDefault="00331E2A" w:rsidP="00F41825">
            <w:pPr>
              <w:jc w:val="center"/>
            </w:pPr>
            <w:r>
              <w:t>8,000</w:t>
            </w:r>
          </w:p>
        </w:tc>
      </w:tr>
      <w:tr w:rsidR="00331E2A" w14:paraId="007C3004"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34A0E6" w14:textId="77777777" w:rsidR="00331E2A" w:rsidRDefault="00331E2A" w:rsidP="00F41825">
            <w:r>
              <w:t xml:space="preserve"> 32</w:t>
            </w:r>
          </w:p>
        </w:tc>
        <w:tc>
          <w:tcPr>
            <w:tcW w:w="1701" w:type="dxa"/>
            <w:tcBorders>
              <w:top w:val="single" w:sz="4" w:space="0" w:color="auto"/>
              <w:bottom w:val="single" w:sz="4" w:space="0" w:color="auto"/>
            </w:tcBorders>
            <w:vAlign w:val="center"/>
          </w:tcPr>
          <w:p w14:paraId="4E0D4CD4" w14:textId="77777777" w:rsidR="00331E2A" w:rsidRDefault="00331E2A" w:rsidP="00F41825">
            <w:pPr>
              <w:rPr>
                <w:lang w:val="en-US"/>
              </w:rPr>
            </w:pPr>
            <w:r>
              <w:rPr>
                <w:lang w:val="en-US"/>
              </w:rPr>
              <w:t>Pret de piata</w:t>
            </w:r>
          </w:p>
          <w:p w14:paraId="6F494079" w14:textId="77777777" w:rsidR="00331E2A" w:rsidRDefault="00331E2A" w:rsidP="00F41825"/>
        </w:tc>
        <w:tc>
          <w:tcPr>
            <w:tcW w:w="4961" w:type="dxa"/>
            <w:tcBorders>
              <w:top w:val="single" w:sz="4" w:space="0" w:color="auto"/>
              <w:bottom w:val="single" w:sz="4" w:space="0" w:color="auto"/>
            </w:tcBorders>
            <w:vAlign w:val="center"/>
          </w:tcPr>
          <w:p w14:paraId="683B4B87" w14:textId="77777777" w:rsidR="00331E2A" w:rsidRDefault="00331E2A" w:rsidP="00F41825">
            <w:pPr>
              <w:adjustRightInd w:val="0"/>
              <w:rPr>
                <w:lang w:val="en-US"/>
              </w:rPr>
            </w:pPr>
            <w:r>
              <w:t>Elemente din beton armat prefabricat,ale caminelor de vizitare,circulare (inelare) cu diametrul 1.5m.КЦ-15-6</w:t>
            </w:r>
          </w:p>
          <w:p w14:paraId="45CD77B3" w14:textId="77777777" w:rsidR="00331E2A" w:rsidRDefault="00331E2A" w:rsidP="00F41825"/>
        </w:tc>
        <w:tc>
          <w:tcPr>
            <w:tcW w:w="1560" w:type="dxa"/>
            <w:tcBorders>
              <w:top w:val="single" w:sz="4" w:space="0" w:color="auto"/>
              <w:bottom w:val="single" w:sz="4" w:space="0" w:color="auto"/>
            </w:tcBorders>
            <w:vAlign w:val="center"/>
          </w:tcPr>
          <w:p w14:paraId="7675D8F4" w14:textId="4E42B819" w:rsidR="00331E2A" w:rsidRDefault="00331E2A" w:rsidP="00F41825">
            <w:pPr>
              <w:jc w:val="center"/>
            </w:pPr>
            <w:r>
              <w:t>put</w:t>
            </w:r>
          </w:p>
        </w:tc>
        <w:tc>
          <w:tcPr>
            <w:tcW w:w="1559" w:type="dxa"/>
            <w:tcBorders>
              <w:top w:val="single" w:sz="4" w:space="0" w:color="auto"/>
              <w:bottom w:val="single" w:sz="4" w:space="0" w:color="auto"/>
            </w:tcBorders>
            <w:vAlign w:val="center"/>
          </w:tcPr>
          <w:p w14:paraId="2210FB0F" w14:textId="77777777" w:rsidR="00331E2A" w:rsidRDefault="00331E2A" w:rsidP="00F41825">
            <w:pPr>
              <w:jc w:val="center"/>
            </w:pPr>
            <w:r>
              <w:t>5,000</w:t>
            </w:r>
          </w:p>
        </w:tc>
      </w:tr>
      <w:tr w:rsidR="00331E2A" w14:paraId="2077D13B"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4ABA75" w14:textId="77777777" w:rsidR="00331E2A" w:rsidRDefault="00331E2A" w:rsidP="00F41825">
            <w:r>
              <w:t xml:space="preserve"> 33</w:t>
            </w:r>
          </w:p>
        </w:tc>
        <w:tc>
          <w:tcPr>
            <w:tcW w:w="1701" w:type="dxa"/>
            <w:tcBorders>
              <w:top w:val="single" w:sz="4" w:space="0" w:color="auto"/>
              <w:bottom w:val="single" w:sz="4" w:space="0" w:color="auto"/>
            </w:tcBorders>
            <w:vAlign w:val="center"/>
          </w:tcPr>
          <w:p w14:paraId="48DFEC67" w14:textId="77777777" w:rsidR="00331E2A" w:rsidRDefault="00331E2A" w:rsidP="00F41825">
            <w:pPr>
              <w:rPr>
                <w:lang w:val="en-US"/>
              </w:rPr>
            </w:pPr>
            <w:r>
              <w:rPr>
                <w:lang w:val="en-US"/>
              </w:rPr>
              <w:t>Pret de piata</w:t>
            </w:r>
          </w:p>
          <w:p w14:paraId="517CFED0" w14:textId="77777777" w:rsidR="00331E2A" w:rsidRDefault="00331E2A" w:rsidP="00F41825"/>
        </w:tc>
        <w:tc>
          <w:tcPr>
            <w:tcW w:w="4961" w:type="dxa"/>
            <w:tcBorders>
              <w:top w:val="single" w:sz="4" w:space="0" w:color="auto"/>
              <w:bottom w:val="single" w:sz="4" w:space="0" w:color="auto"/>
            </w:tcBorders>
            <w:vAlign w:val="center"/>
          </w:tcPr>
          <w:p w14:paraId="434851C5" w14:textId="77777777" w:rsidR="00331E2A" w:rsidRDefault="00331E2A" w:rsidP="00F41825">
            <w:pPr>
              <w:adjustRightInd w:val="0"/>
              <w:rPr>
                <w:lang w:val="en-US"/>
              </w:rPr>
            </w:pPr>
            <w:r>
              <w:t>Elemente din beton armat prefabricat,ale caminelor de vizitare,circulare (inelare) cu diametrul 1.5m.КЦ-15-9</w:t>
            </w:r>
          </w:p>
          <w:p w14:paraId="4875D519" w14:textId="77777777" w:rsidR="00331E2A" w:rsidRDefault="00331E2A" w:rsidP="00F41825"/>
        </w:tc>
        <w:tc>
          <w:tcPr>
            <w:tcW w:w="1560" w:type="dxa"/>
            <w:tcBorders>
              <w:top w:val="single" w:sz="4" w:space="0" w:color="auto"/>
              <w:bottom w:val="single" w:sz="4" w:space="0" w:color="auto"/>
            </w:tcBorders>
            <w:vAlign w:val="center"/>
          </w:tcPr>
          <w:p w14:paraId="6B7CF473" w14:textId="631E9E1C" w:rsidR="00331E2A" w:rsidRDefault="00331E2A" w:rsidP="00F41825">
            <w:pPr>
              <w:jc w:val="center"/>
            </w:pPr>
            <w:r>
              <w:t>put</w:t>
            </w:r>
          </w:p>
        </w:tc>
        <w:tc>
          <w:tcPr>
            <w:tcW w:w="1559" w:type="dxa"/>
            <w:tcBorders>
              <w:top w:val="single" w:sz="4" w:space="0" w:color="auto"/>
              <w:bottom w:val="single" w:sz="4" w:space="0" w:color="auto"/>
            </w:tcBorders>
            <w:vAlign w:val="center"/>
          </w:tcPr>
          <w:p w14:paraId="33BACDD9" w14:textId="77777777" w:rsidR="00331E2A" w:rsidRDefault="00331E2A" w:rsidP="00F41825">
            <w:pPr>
              <w:jc w:val="center"/>
            </w:pPr>
            <w:r>
              <w:t>3,000</w:t>
            </w:r>
          </w:p>
        </w:tc>
      </w:tr>
      <w:tr w:rsidR="00331E2A" w14:paraId="16F95523"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A27E48" w14:textId="77777777" w:rsidR="00331E2A" w:rsidRDefault="00331E2A" w:rsidP="00F41825">
            <w:r>
              <w:t xml:space="preserve"> 34</w:t>
            </w:r>
          </w:p>
        </w:tc>
        <w:tc>
          <w:tcPr>
            <w:tcW w:w="1701" w:type="dxa"/>
            <w:tcBorders>
              <w:top w:val="single" w:sz="4" w:space="0" w:color="auto"/>
              <w:bottom w:val="single" w:sz="4" w:space="0" w:color="auto"/>
            </w:tcBorders>
            <w:vAlign w:val="center"/>
          </w:tcPr>
          <w:p w14:paraId="07D34C54" w14:textId="77777777" w:rsidR="00331E2A" w:rsidRDefault="00331E2A" w:rsidP="00F41825">
            <w:pPr>
              <w:rPr>
                <w:lang w:val="en-US"/>
              </w:rPr>
            </w:pPr>
            <w:r>
              <w:rPr>
                <w:lang w:val="en-US"/>
              </w:rPr>
              <w:t>Pret de piata</w:t>
            </w:r>
          </w:p>
          <w:p w14:paraId="5023E085" w14:textId="77777777" w:rsidR="00331E2A" w:rsidRDefault="00331E2A" w:rsidP="00F41825"/>
        </w:tc>
        <w:tc>
          <w:tcPr>
            <w:tcW w:w="4961" w:type="dxa"/>
            <w:tcBorders>
              <w:top w:val="single" w:sz="4" w:space="0" w:color="auto"/>
              <w:bottom w:val="single" w:sz="4" w:space="0" w:color="auto"/>
            </w:tcBorders>
            <w:vAlign w:val="center"/>
          </w:tcPr>
          <w:p w14:paraId="0B693C64" w14:textId="77777777" w:rsidR="00331E2A" w:rsidRDefault="00331E2A" w:rsidP="00F41825">
            <w:pPr>
              <w:adjustRightInd w:val="0"/>
              <w:rPr>
                <w:lang w:val="en-US"/>
              </w:rPr>
            </w:pPr>
            <w:r>
              <w:t>Elemente din beton armat prefabricat,ale caminelor de vizitare,circulare (inelare) cu diametrul 2.0m.КЦ-20-6</w:t>
            </w:r>
          </w:p>
          <w:p w14:paraId="5F3E7549" w14:textId="77777777" w:rsidR="00331E2A" w:rsidRDefault="00331E2A" w:rsidP="00F41825"/>
        </w:tc>
        <w:tc>
          <w:tcPr>
            <w:tcW w:w="1560" w:type="dxa"/>
            <w:tcBorders>
              <w:top w:val="single" w:sz="4" w:space="0" w:color="auto"/>
              <w:bottom w:val="single" w:sz="4" w:space="0" w:color="auto"/>
            </w:tcBorders>
            <w:vAlign w:val="center"/>
          </w:tcPr>
          <w:p w14:paraId="7A264AC2" w14:textId="4CF7F23D" w:rsidR="00331E2A" w:rsidRDefault="00331E2A" w:rsidP="00F41825">
            <w:pPr>
              <w:jc w:val="center"/>
            </w:pPr>
            <w:r>
              <w:t>put</w:t>
            </w:r>
          </w:p>
        </w:tc>
        <w:tc>
          <w:tcPr>
            <w:tcW w:w="1559" w:type="dxa"/>
            <w:tcBorders>
              <w:top w:val="single" w:sz="4" w:space="0" w:color="auto"/>
              <w:bottom w:val="single" w:sz="4" w:space="0" w:color="auto"/>
            </w:tcBorders>
            <w:vAlign w:val="center"/>
          </w:tcPr>
          <w:p w14:paraId="2A0EDB21" w14:textId="77777777" w:rsidR="00331E2A" w:rsidRDefault="00331E2A" w:rsidP="00F41825">
            <w:pPr>
              <w:jc w:val="center"/>
            </w:pPr>
            <w:r>
              <w:t>4,000</w:t>
            </w:r>
          </w:p>
        </w:tc>
      </w:tr>
      <w:tr w:rsidR="00331E2A" w14:paraId="1205CE07"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43D283" w14:textId="77777777" w:rsidR="00331E2A" w:rsidRDefault="00331E2A" w:rsidP="00F41825">
            <w:r>
              <w:t xml:space="preserve"> 35</w:t>
            </w:r>
          </w:p>
        </w:tc>
        <w:tc>
          <w:tcPr>
            <w:tcW w:w="1701" w:type="dxa"/>
            <w:tcBorders>
              <w:top w:val="single" w:sz="4" w:space="0" w:color="auto"/>
              <w:bottom w:val="single" w:sz="4" w:space="0" w:color="auto"/>
            </w:tcBorders>
            <w:vAlign w:val="center"/>
          </w:tcPr>
          <w:p w14:paraId="22EFF1A3" w14:textId="77777777" w:rsidR="00331E2A" w:rsidRDefault="00331E2A" w:rsidP="00F41825">
            <w:pPr>
              <w:rPr>
                <w:lang w:val="en-US"/>
              </w:rPr>
            </w:pPr>
            <w:r>
              <w:rPr>
                <w:lang w:val="en-US"/>
              </w:rPr>
              <w:t>Pret de piata</w:t>
            </w:r>
          </w:p>
          <w:p w14:paraId="6A15D267" w14:textId="77777777" w:rsidR="00331E2A" w:rsidRDefault="00331E2A" w:rsidP="00F41825"/>
        </w:tc>
        <w:tc>
          <w:tcPr>
            <w:tcW w:w="4961" w:type="dxa"/>
            <w:tcBorders>
              <w:top w:val="single" w:sz="4" w:space="0" w:color="auto"/>
              <w:bottom w:val="single" w:sz="4" w:space="0" w:color="auto"/>
            </w:tcBorders>
            <w:vAlign w:val="center"/>
          </w:tcPr>
          <w:p w14:paraId="6235B19A" w14:textId="77777777" w:rsidR="00331E2A" w:rsidRDefault="00331E2A" w:rsidP="00F41825">
            <w:pPr>
              <w:adjustRightInd w:val="0"/>
              <w:rPr>
                <w:lang w:val="en-US"/>
              </w:rPr>
            </w:pPr>
            <w:r>
              <w:t>Elemente din beton armat prefabricat,ale caminelor de vizitare,circulare (inelare) cu diametrul 1.0m.КЦП-1-10-1</w:t>
            </w:r>
          </w:p>
          <w:p w14:paraId="40EB4846" w14:textId="77777777" w:rsidR="00331E2A" w:rsidRDefault="00331E2A" w:rsidP="00F41825"/>
        </w:tc>
        <w:tc>
          <w:tcPr>
            <w:tcW w:w="1560" w:type="dxa"/>
            <w:tcBorders>
              <w:top w:val="single" w:sz="4" w:space="0" w:color="auto"/>
              <w:bottom w:val="single" w:sz="4" w:space="0" w:color="auto"/>
            </w:tcBorders>
            <w:vAlign w:val="center"/>
          </w:tcPr>
          <w:p w14:paraId="1D406B6A" w14:textId="3EC869EA" w:rsidR="00331E2A" w:rsidRDefault="00331E2A" w:rsidP="00F41825">
            <w:pPr>
              <w:jc w:val="center"/>
            </w:pPr>
            <w:r>
              <w:t>put</w:t>
            </w:r>
          </w:p>
        </w:tc>
        <w:tc>
          <w:tcPr>
            <w:tcW w:w="1559" w:type="dxa"/>
            <w:tcBorders>
              <w:top w:val="single" w:sz="4" w:space="0" w:color="auto"/>
              <w:bottom w:val="single" w:sz="4" w:space="0" w:color="auto"/>
            </w:tcBorders>
            <w:vAlign w:val="center"/>
          </w:tcPr>
          <w:p w14:paraId="4B658E02" w14:textId="77777777" w:rsidR="00331E2A" w:rsidRDefault="00331E2A" w:rsidP="00F41825">
            <w:pPr>
              <w:jc w:val="center"/>
            </w:pPr>
            <w:r>
              <w:t>9,000</w:t>
            </w:r>
          </w:p>
        </w:tc>
      </w:tr>
      <w:tr w:rsidR="00331E2A" w14:paraId="64B6DA82"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BD9A38" w14:textId="77777777" w:rsidR="00331E2A" w:rsidRDefault="00331E2A" w:rsidP="00F41825">
            <w:r>
              <w:t xml:space="preserve"> 36</w:t>
            </w:r>
          </w:p>
        </w:tc>
        <w:tc>
          <w:tcPr>
            <w:tcW w:w="1701" w:type="dxa"/>
            <w:tcBorders>
              <w:top w:val="single" w:sz="4" w:space="0" w:color="auto"/>
              <w:bottom w:val="single" w:sz="4" w:space="0" w:color="auto"/>
            </w:tcBorders>
            <w:vAlign w:val="center"/>
          </w:tcPr>
          <w:p w14:paraId="1BD20840" w14:textId="77777777" w:rsidR="00331E2A" w:rsidRDefault="00331E2A" w:rsidP="00F41825">
            <w:pPr>
              <w:rPr>
                <w:lang w:val="en-US"/>
              </w:rPr>
            </w:pPr>
            <w:r>
              <w:rPr>
                <w:lang w:val="en-US"/>
              </w:rPr>
              <w:t>Pret de piata</w:t>
            </w:r>
          </w:p>
          <w:p w14:paraId="639331AD" w14:textId="77777777" w:rsidR="00331E2A" w:rsidRDefault="00331E2A" w:rsidP="00F41825"/>
        </w:tc>
        <w:tc>
          <w:tcPr>
            <w:tcW w:w="4961" w:type="dxa"/>
            <w:tcBorders>
              <w:top w:val="single" w:sz="4" w:space="0" w:color="auto"/>
              <w:bottom w:val="single" w:sz="4" w:space="0" w:color="auto"/>
            </w:tcBorders>
            <w:vAlign w:val="center"/>
          </w:tcPr>
          <w:p w14:paraId="20E59D0E" w14:textId="77777777" w:rsidR="00331E2A" w:rsidRDefault="00331E2A" w:rsidP="00F41825">
            <w:pPr>
              <w:adjustRightInd w:val="0"/>
              <w:rPr>
                <w:lang w:val="en-US"/>
              </w:rPr>
            </w:pPr>
            <w:r>
              <w:t>Elemente din beton armat prefabricat,ale caminelor de vizitare,circulare (inelare) cu diametrul 1.5m.КЦП-1-15-1</w:t>
            </w:r>
          </w:p>
          <w:p w14:paraId="23C6E872" w14:textId="77777777" w:rsidR="00331E2A" w:rsidRDefault="00331E2A" w:rsidP="00F41825"/>
        </w:tc>
        <w:tc>
          <w:tcPr>
            <w:tcW w:w="1560" w:type="dxa"/>
            <w:tcBorders>
              <w:top w:val="single" w:sz="4" w:space="0" w:color="auto"/>
              <w:bottom w:val="single" w:sz="4" w:space="0" w:color="auto"/>
            </w:tcBorders>
            <w:vAlign w:val="center"/>
          </w:tcPr>
          <w:p w14:paraId="20D02665" w14:textId="323BF1F8" w:rsidR="00331E2A" w:rsidRDefault="00331E2A" w:rsidP="00F41825">
            <w:pPr>
              <w:jc w:val="center"/>
            </w:pPr>
            <w:r>
              <w:t>put</w:t>
            </w:r>
          </w:p>
        </w:tc>
        <w:tc>
          <w:tcPr>
            <w:tcW w:w="1559" w:type="dxa"/>
            <w:tcBorders>
              <w:top w:val="single" w:sz="4" w:space="0" w:color="auto"/>
              <w:bottom w:val="single" w:sz="4" w:space="0" w:color="auto"/>
            </w:tcBorders>
            <w:vAlign w:val="center"/>
          </w:tcPr>
          <w:p w14:paraId="6C5DC762" w14:textId="77777777" w:rsidR="00331E2A" w:rsidRDefault="00331E2A" w:rsidP="00F41825">
            <w:pPr>
              <w:jc w:val="center"/>
            </w:pPr>
            <w:r>
              <w:t>3,000</w:t>
            </w:r>
          </w:p>
        </w:tc>
      </w:tr>
      <w:tr w:rsidR="00331E2A" w14:paraId="4E94447C"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E99A3F" w14:textId="77777777" w:rsidR="00331E2A" w:rsidRDefault="00331E2A" w:rsidP="00F41825">
            <w:r>
              <w:t xml:space="preserve"> 37</w:t>
            </w:r>
          </w:p>
        </w:tc>
        <w:tc>
          <w:tcPr>
            <w:tcW w:w="1701" w:type="dxa"/>
            <w:tcBorders>
              <w:top w:val="single" w:sz="4" w:space="0" w:color="auto"/>
              <w:bottom w:val="single" w:sz="4" w:space="0" w:color="auto"/>
            </w:tcBorders>
            <w:vAlign w:val="center"/>
          </w:tcPr>
          <w:p w14:paraId="7DCF47BD" w14:textId="77777777" w:rsidR="00331E2A" w:rsidRDefault="00331E2A" w:rsidP="00F41825">
            <w:pPr>
              <w:rPr>
                <w:lang w:val="en-US"/>
              </w:rPr>
            </w:pPr>
            <w:r>
              <w:rPr>
                <w:lang w:val="en-US"/>
              </w:rPr>
              <w:t>Pret de piata</w:t>
            </w:r>
          </w:p>
          <w:p w14:paraId="14000A3C" w14:textId="77777777" w:rsidR="00331E2A" w:rsidRDefault="00331E2A" w:rsidP="00F41825"/>
        </w:tc>
        <w:tc>
          <w:tcPr>
            <w:tcW w:w="4961" w:type="dxa"/>
            <w:tcBorders>
              <w:top w:val="single" w:sz="4" w:space="0" w:color="auto"/>
              <w:bottom w:val="single" w:sz="4" w:space="0" w:color="auto"/>
            </w:tcBorders>
            <w:vAlign w:val="center"/>
          </w:tcPr>
          <w:p w14:paraId="60955AEA" w14:textId="77777777" w:rsidR="00331E2A" w:rsidRDefault="00331E2A" w:rsidP="00F41825">
            <w:pPr>
              <w:adjustRightInd w:val="0"/>
              <w:rPr>
                <w:lang w:val="en-US"/>
              </w:rPr>
            </w:pPr>
            <w:r>
              <w:t>Elemente din beton armat prefabricat,ale caminelor de vizitare,circulare (inelare) cu diametrul 2,0m.КЦП-1-20-1</w:t>
            </w:r>
          </w:p>
          <w:p w14:paraId="5CCDA8E9" w14:textId="77777777" w:rsidR="00331E2A" w:rsidRDefault="00331E2A" w:rsidP="00F41825"/>
        </w:tc>
        <w:tc>
          <w:tcPr>
            <w:tcW w:w="1560" w:type="dxa"/>
            <w:tcBorders>
              <w:top w:val="single" w:sz="4" w:space="0" w:color="auto"/>
              <w:bottom w:val="single" w:sz="4" w:space="0" w:color="auto"/>
            </w:tcBorders>
            <w:vAlign w:val="center"/>
          </w:tcPr>
          <w:p w14:paraId="58D5CDAE" w14:textId="668F17BD" w:rsidR="00331E2A" w:rsidRDefault="00331E2A" w:rsidP="00F41825">
            <w:pPr>
              <w:jc w:val="center"/>
            </w:pPr>
            <w:r>
              <w:t>put</w:t>
            </w:r>
          </w:p>
        </w:tc>
        <w:tc>
          <w:tcPr>
            <w:tcW w:w="1559" w:type="dxa"/>
            <w:tcBorders>
              <w:top w:val="single" w:sz="4" w:space="0" w:color="auto"/>
              <w:bottom w:val="single" w:sz="4" w:space="0" w:color="auto"/>
            </w:tcBorders>
            <w:vAlign w:val="center"/>
          </w:tcPr>
          <w:p w14:paraId="1D4080A7" w14:textId="77777777" w:rsidR="00331E2A" w:rsidRDefault="00331E2A" w:rsidP="00F41825">
            <w:pPr>
              <w:jc w:val="center"/>
            </w:pPr>
            <w:r>
              <w:t>2,000</w:t>
            </w:r>
          </w:p>
        </w:tc>
      </w:tr>
      <w:tr w:rsidR="00331E2A" w14:paraId="3E436DCB"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141D45" w14:textId="77777777" w:rsidR="00331E2A" w:rsidRDefault="00331E2A" w:rsidP="00F41825">
            <w:r>
              <w:t xml:space="preserve"> 38</w:t>
            </w:r>
          </w:p>
        </w:tc>
        <w:tc>
          <w:tcPr>
            <w:tcW w:w="1701" w:type="dxa"/>
            <w:tcBorders>
              <w:top w:val="single" w:sz="4" w:space="0" w:color="auto"/>
              <w:bottom w:val="single" w:sz="4" w:space="0" w:color="auto"/>
            </w:tcBorders>
            <w:vAlign w:val="center"/>
          </w:tcPr>
          <w:p w14:paraId="03B399D7" w14:textId="77777777" w:rsidR="00331E2A" w:rsidRDefault="00331E2A" w:rsidP="00F41825">
            <w:pPr>
              <w:rPr>
                <w:lang w:val="en-US"/>
              </w:rPr>
            </w:pPr>
            <w:r>
              <w:rPr>
                <w:lang w:val="en-US"/>
              </w:rPr>
              <w:t>Pret de piata</w:t>
            </w:r>
          </w:p>
          <w:p w14:paraId="1C21824F" w14:textId="77777777" w:rsidR="00331E2A" w:rsidRDefault="00331E2A" w:rsidP="00F41825"/>
        </w:tc>
        <w:tc>
          <w:tcPr>
            <w:tcW w:w="4961" w:type="dxa"/>
            <w:tcBorders>
              <w:top w:val="single" w:sz="4" w:space="0" w:color="auto"/>
              <w:bottom w:val="single" w:sz="4" w:space="0" w:color="auto"/>
            </w:tcBorders>
            <w:vAlign w:val="center"/>
          </w:tcPr>
          <w:p w14:paraId="4C90C2D3" w14:textId="77777777" w:rsidR="00331E2A" w:rsidRDefault="00331E2A" w:rsidP="00F41825">
            <w:pPr>
              <w:adjustRightInd w:val="0"/>
              <w:rPr>
                <w:lang w:val="en-US"/>
              </w:rPr>
            </w:pPr>
            <w:r>
              <w:t>Elemente din beton armat prefabricat,ale caminelor de vizitare,circulare (inelare) cu diametrul 1.0-2,0m.КЦO-1</w:t>
            </w:r>
          </w:p>
          <w:p w14:paraId="688F0658" w14:textId="77777777" w:rsidR="00331E2A" w:rsidRDefault="00331E2A" w:rsidP="00F41825"/>
        </w:tc>
        <w:tc>
          <w:tcPr>
            <w:tcW w:w="1560" w:type="dxa"/>
            <w:tcBorders>
              <w:top w:val="single" w:sz="4" w:space="0" w:color="auto"/>
              <w:bottom w:val="single" w:sz="4" w:space="0" w:color="auto"/>
            </w:tcBorders>
            <w:vAlign w:val="center"/>
          </w:tcPr>
          <w:p w14:paraId="51F35B2C" w14:textId="6E438DDE" w:rsidR="00331E2A" w:rsidRDefault="00331E2A" w:rsidP="00F41825">
            <w:pPr>
              <w:jc w:val="center"/>
            </w:pPr>
            <w:r>
              <w:t>put</w:t>
            </w:r>
          </w:p>
        </w:tc>
        <w:tc>
          <w:tcPr>
            <w:tcW w:w="1559" w:type="dxa"/>
            <w:tcBorders>
              <w:top w:val="single" w:sz="4" w:space="0" w:color="auto"/>
              <w:bottom w:val="single" w:sz="4" w:space="0" w:color="auto"/>
            </w:tcBorders>
            <w:vAlign w:val="center"/>
          </w:tcPr>
          <w:p w14:paraId="7FFD94D3" w14:textId="77777777" w:rsidR="00331E2A" w:rsidRDefault="00331E2A" w:rsidP="00F41825">
            <w:pPr>
              <w:jc w:val="center"/>
            </w:pPr>
            <w:r>
              <w:t>14,000</w:t>
            </w:r>
          </w:p>
        </w:tc>
      </w:tr>
      <w:tr w:rsidR="00331E2A" w14:paraId="05027391"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D7EA6D" w14:textId="77777777" w:rsidR="00331E2A" w:rsidRDefault="00331E2A" w:rsidP="00F41825">
            <w:r>
              <w:t xml:space="preserve"> 39</w:t>
            </w:r>
          </w:p>
        </w:tc>
        <w:tc>
          <w:tcPr>
            <w:tcW w:w="1701" w:type="dxa"/>
            <w:tcBorders>
              <w:top w:val="single" w:sz="4" w:space="0" w:color="auto"/>
              <w:bottom w:val="single" w:sz="4" w:space="0" w:color="auto"/>
            </w:tcBorders>
            <w:vAlign w:val="center"/>
          </w:tcPr>
          <w:p w14:paraId="65491DBB" w14:textId="77777777" w:rsidR="00331E2A" w:rsidRDefault="00331E2A" w:rsidP="00F41825">
            <w:pPr>
              <w:rPr>
                <w:lang w:val="en-US"/>
              </w:rPr>
            </w:pPr>
            <w:r>
              <w:rPr>
                <w:lang w:val="en-US"/>
              </w:rPr>
              <w:t>Pret de piata</w:t>
            </w:r>
          </w:p>
          <w:p w14:paraId="4106695F" w14:textId="77777777" w:rsidR="00331E2A" w:rsidRDefault="00331E2A" w:rsidP="00F41825"/>
        </w:tc>
        <w:tc>
          <w:tcPr>
            <w:tcW w:w="4961" w:type="dxa"/>
            <w:tcBorders>
              <w:top w:val="single" w:sz="4" w:space="0" w:color="auto"/>
              <w:bottom w:val="single" w:sz="4" w:space="0" w:color="auto"/>
            </w:tcBorders>
            <w:vAlign w:val="center"/>
          </w:tcPr>
          <w:p w14:paraId="2E054491" w14:textId="77777777" w:rsidR="00331E2A" w:rsidRDefault="00331E2A" w:rsidP="00F41825">
            <w:pPr>
              <w:adjustRightInd w:val="0"/>
              <w:rPr>
                <w:lang w:val="en-US"/>
              </w:rPr>
            </w:pPr>
            <w:r>
              <w:t>Elemente din beton armat prefabricat,ale caminelor de vizitare,circulare (inelare) cu diametrul 1.0-2,0m КЦ7-3</w:t>
            </w:r>
          </w:p>
          <w:p w14:paraId="1B244D76" w14:textId="77777777" w:rsidR="00331E2A" w:rsidRDefault="00331E2A" w:rsidP="00F41825"/>
        </w:tc>
        <w:tc>
          <w:tcPr>
            <w:tcW w:w="1560" w:type="dxa"/>
            <w:tcBorders>
              <w:top w:val="single" w:sz="4" w:space="0" w:color="auto"/>
              <w:bottom w:val="single" w:sz="4" w:space="0" w:color="auto"/>
            </w:tcBorders>
            <w:vAlign w:val="center"/>
          </w:tcPr>
          <w:p w14:paraId="5ABC7917" w14:textId="7E9E6148" w:rsidR="00331E2A" w:rsidRDefault="00331E2A" w:rsidP="00F41825">
            <w:pPr>
              <w:jc w:val="center"/>
            </w:pPr>
            <w:r>
              <w:t>put</w:t>
            </w:r>
          </w:p>
        </w:tc>
        <w:tc>
          <w:tcPr>
            <w:tcW w:w="1559" w:type="dxa"/>
            <w:tcBorders>
              <w:top w:val="single" w:sz="4" w:space="0" w:color="auto"/>
              <w:bottom w:val="single" w:sz="4" w:space="0" w:color="auto"/>
            </w:tcBorders>
            <w:vAlign w:val="center"/>
          </w:tcPr>
          <w:p w14:paraId="0B7E3D4D" w14:textId="77777777" w:rsidR="00331E2A" w:rsidRDefault="00331E2A" w:rsidP="00F41825">
            <w:pPr>
              <w:jc w:val="center"/>
            </w:pPr>
            <w:r>
              <w:t>14,000</w:t>
            </w:r>
          </w:p>
        </w:tc>
      </w:tr>
      <w:tr w:rsidR="00331E2A" w14:paraId="4D7A515E"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1824D1" w14:textId="77777777" w:rsidR="00331E2A" w:rsidRDefault="00331E2A" w:rsidP="00F41825">
            <w:r>
              <w:t xml:space="preserve"> 40</w:t>
            </w:r>
          </w:p>
        </w:tc>
        <w:tc>
          <w:tcPr>
            <w:tcW w:w="1701" w:type="dxa"/>
            <w:tcBorders>
              <w:top w:val="single" w:sz="4" w:space="0" w:color="auto"/>
              <w:bottom w:val="single" w:sz="4" w:space="0" w:color="auto"/>
            </w:tcBorders>
            <w:vAlign w:val="center"/>
          </w:tcPr>
          <w:p w14:paraId="1B494709" w14:textId="77777777" w:rsidR="00331E2A" w:rsidRDefault="00331E2A" w:rsidP="00F41825">
            <w:pPr>
              <w:rPr>
                <w:lang w:val="en-US"/>
              </w:rPr>
            </w:pPr>
          </w:p>
          <w:p w14:paraId="6536E754" w14:textId="77777777" w:rsidR="00331E2A" w:rsidRDefault="00331E2A" w:rsidP="00F41825"/>
        </w:tc>
        <w:tc>
          <w:tcPr>
            <w:tcW w:w="4961" w:type="dxa"/>
            <w:tcBorders>
              <w:top w:val="single" w:sz="4" w:space="0" w:color="auto"/>
              <w:bottom w:val="single" w:sz="4" w:space="0" w:color="auto"/>
            </w:tcBorders>
            <w:vAlign w:val="center"/>
          </w:tcPr>
          <w:p w14:paraId="0655712A" w14:textId="77777777" w:rsidR="00331E2A" w:rsidRDefault="00331E2A" w:rsidP="00F41825">
            <w:pPr>
              <w:adjustRightInd w:val="0"/>
              <w:rPr>
                <w:lang w:val="en-US"/>
              </w:rPr>
            </w:pPr>
            <w:r>
              <w:t>Consumul de metale pentru consolidarea caminelor</w:t>
            </w:r>
          </w:p>
          <w:p w14:paraId="16E2FE19" w14:textId="77777777" w:rsidR="00331E2A" w:rsidRDefault="00331E2A" w:rsidP="00F41825"/>
        </w:tc>
        <w:tc>
          <w:tcPr>
            <w:tcW w:w="1560" w:type="dxa"/>
            <w:tcBorders>
              <w:top w:val="single" w:sz="4" w:space="0" w:color="auto"/>
              <w:bottom w:val="single" w:sz="4" w:space="0" w:color="auto"/>
            </w:tcBorders>
            <w:vAlign w:val="center"/>
          </w:tcPr>
          <w:p w14:paraId="1D3AD482" w14:textId="77777777" w:rsidR="00331E2A" w:rsidRDefault="00331E2A" w:rsidP="00F41825">
            <w:pPr>
              <w:jc w:val="center"/>
            </w:pPr>
            <w:r>
              <w:t>kg</w:t>
            </w:r>
          </w:p>
        </w:tc>
        <w:tc>
          <w:tcPr>
            <w:tcW w:w="1559" w:type="dxa"/>
            <w:tcBorders>
              <w:top w:val="single" w:sz="4" w:space="0" w:color="auto"/>
              <w:bottom w:val="single" w:sz="4" w:space="0" w:color="auto"/>
            </w:tcBorders>
            <w:vAlign w:val="center"/>
          </w:tcPr>
          <w:p w14:paraId="74F74761" w14:textId="77777777" w:rsidR="00331E2A" w:rsidRDefault="00331E2A" w:rsidP="00F41825">
            <w:pPr>
              <w:jc w:val="center"/>
            </w:pPr>
            <w:r>
              <w:t>403,120</w:t>
            </w:r>
          </w:p>
        </w:tc>
      </w:tr>
      <w:tr w:rsidR="00331E2A" w14:paraId="070A0D64"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906A2C" w14:textId="77777777" w:rsidR="00331E2A" w:rsidRDefault="00331E2A" w:rsidP="00F41825">
            <w:r>
              <w:t xml:space="preserve"> 41</w:t>
            </w:r>
          </w:p>
        </w:tc>
        <w:tc>
          <w:tcPr>
            <w:tcW w:w="1701" w:type="dxa"/>
            <w:tcBorders>
              <w:top w:val="single" w:sz="4" w:space="0" w:color="auto"/>
              <w:bottom w:val="single" w:sz="4" w:space="0" w:color="auto"/>
            </w:tcBorders>
            <w:vAlign w:val="center"/>
          </w:tcPr>
          <w:p w14:paraId="074610D3" w14:textId="77777777" w:rsidR="00331E2A" w:rsidRDefault="00331E2A" w:rsidP="00F41825">
            <w:pPr>
              <w:rPr>
                <w:lang w:val="en-US"/>
              </w:rPr>
            </w:pPr>
          </w:p>
          <w:p w14:paraId="26002547" w14:textId="77777777" w:rsidR="00331E2A" w:rsidRDefault="00331E2A" w:rsidP="00F41825"/>
        </w:tc>
        <w:tc>
          <w:tcPr>
            <w:tcW w:w="4961" w:type="dxa"/>
            <w:tcBorders>
              <w:top w:val="single" w:sz="4" w:space="0" w:color="auto"/>
              <w:bottom w:val="single" w:sz="4" w:space="0" w:color="auto"/>
            </w:tcBorders>
            <w:vAlign w:val="center"/>
          </w:tcPr>
          <w:p w14:paraId="6EA2D83A" w14:textId="77777777" w:rsidR="00331E2A" w:rsidRDefault="00331E2A" w:rsidP="00F41825">
            <w:pPr>
              <w:adjustRightInd w:val="0"/>
              <w:rPr>
                <w:lang w:val="en-US"/>
              </w:rPr>
            </w:pPr>
            <w:r>
              <w:t>Scara</w:t>
            </w:r>
          </w:p>
          <w:p w14:paraId="784E1530" w14:textId="77777777" w:rsidR="00331E2A" w:rsidRDefault="00331E2A" w:rsidP="00F41825"/>
        </w:tc>
        <w:tc>
          <w:tcPr>
            <w:tcW w:w="1560" w:type="dxa"/>
            <w:tcBorders>
              <w:top w:val="single" w:sz="4" w:space="0" w:color="auto"/>
              <w:bottom w:val="single" w:sz="4" w:space="0" w:color="auto"/>
            </w:tcBorders>
            <w:vAlign w:val="center"/>
          </w:tcPr>
          <w:p w14:paraId="668FD6D5" w14:textId="77777777" w:rsidR="00331E2A" w:rsidRDefault="00331E2A" w:rsidP="00F41825">
            <w:pPr>
              <w:jc w:val="center"/>
            </w:pPr>
            <w:r>
              <w:t>kg</w:t>
            </w:r>
          </w:p>
        </w:tc>
        <w:tc>
          <w:tcPr>
            <w:tcW w:w="1559" w:type="dxa"/>
            <w:tcBorders>
              <w:top w:val="single" w:sz="4" w:space="0" w:color="auto"/>
              <w:bottom w:val="single" w:sz="4" w:space="0" w:color="auto"/>
            </w:tcBorders>
            <w:vAlign w:val="center"/>
          </w:tcPr>
          <w:p w14:paraId="3731A815" w14:textId="77777777" w:rsidR="00331E2A" w:rsidRDefault="00331E2A" w:rsidP="00F41825">
            <w:pPr>
              <w:jc w:val="center"/>
            </w:pPr>
            <w:r>
              <w:t>198,100</w:t>
            </w:r>
          </w:p>
        </w:tc>
      </w:tr>
      <w:tr w:rsidR="00331E2A" w14:paraId="7709A0FE"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B06E0D" w14:textId="77777777" w:rsidR="00331E2A" w:rsidRDefault="00331E2A" w:rsidP="00F41825">
            <w:r>
              <w:t xml:space="preserve"> 42</w:t>
            </w:r>
          </w:p>
        </w:tc>
        <w:tc>
          <w:tcPr>
            <w:tcW w:w="1701" w:type="dxa"/>
            <w:tcBorders>
              <w:top w:val="single" w:sz="4" w:space="0" w:color="auto"/>
              <w:bottom w:val="single" w:sz="4" w:space="0" w:color="auto"/>
            </w:tcBorders>
            <w:vAlign w:val="center"/>
          </w:tcPr>
          <w:p w14:paraId="367AAF75" w14:textId="77777777" w:rsidR="00331E2A" w:rsidRDefault="00331E2A" w:rsidP="00F41825">
            <w:pPr>
              <w:rPr>
                <w:lang w:val="en-US"/>
              </w:rPr>
            </w:pPr>
            <w:r>
              <w:rPr>
                <w:lang w:val="en-US"/>
              </w:rPr>
              <w:t>IzD10A</w:t>
            </w:r>
          </w:p>
          <w:p w14:paraId="1BA9E0F7" w14:textId="77777777" w:rsidR="00331E2A" w:rsidRDefault="00331E2A" w:rsidP="00F41825"/>
        </w:tc>
        <w:tc>
          <w:tcPr>
            <w:tcW w:w="4961" w:type="dxa"/>
            <w:tcBorders>
              <w:top w:val="single" w:sz="4" w:space="0" w:color="auto"/>
              <w:bottom w:val="single" w:sz="4" w:space="0" w:color="auto"/>
            </w:tcBorders>
            <w:vAlign w:val="center"/>
          </w:tcPr>
          <w:p w14:paraId="5F2825D1" w14:textId="77777777" w:rsidR="00331E2A" w:rsidRDefault="00331E2A" w:rsidP="00F41825">
            <w:pPr>
              <w:adjustRightInd w:val="0"/>
              <w:rPr>
                <w:lang w:val="en-US"/>
              </w:rPr>
            </w:pPr>
            <w: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14:paraId="223FA4B6" w14:textId="77777777" w:rsidR="00331E2A" w:rsidRDefault="00331E2A" w:rsidP="00F41825"/>
        </w:tc>
        <w:tc>
          <w:tcPr>
            <w:tcW w:w="1560" w:type="dxa"/>
            <w:tcBorders>
              <w:top w:val="single" w:sz="4" w:space="0" w:color="auto"/>
              <w:bottom w:val="single" w:sz="4" w:space="0" w:color="auto"/>
            </w:tcBorders>
            <w:vAlign w:val="center"/>
          </w:tcPr>
          <w:p w14:paraId="7E9E8F2A" w14:textId="77777777" w:rsidR="00331E2A" w:rsidRDefault="00331E2A" w:rsidP="00F41825">
            <w:pPr>
              <w:jc w:val="center"/>
            </w:pPr>
            <w:r>
              <w:t>t</w:t>
            </w:r>
          </w:p>
        </w:tc>
        <w:tc>
          <w:tcPr>
            <w:tcW w:w="1559" w:type="dxa"/>
            <w:tcBorders>
              <w:top w:val="single" w:sz="4" w:space="0" w:color="auto"/>
              <w:bottom w:val="single" w:sz="4" w:space="0" w:color="auto"/>
            </w:tcBorders>
            <w:vAlign w:val="center"/>
          </w:tcPr>
          <w:p w14:paraId="23E72F2D" w14:textId="77777777" w:rsidR="00331E2A" w:rsidRDefault="00331E2A" w:rsidP="00F41825">
            <w:pPr>
              <w:jc w:val="center"/>
            </w:pPr>
            <w:r>
              <w:t>0,601</w:t>
            </w:r>
          </w:p>
        </w:tc>
      </w:tr>
      <w:tr w:rsidR="00331E2A" w14:paraId="409387AA"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7233B3" w14:textId="77777777" w:rsidR="00331E2A" w:rsidRDefault="00331E2A" w:rsidP="00F41825">
            <w:r>
              <w:t xml:space="preserve"> 43</w:t>
            </w:r>
          </w:p>
        </w:tc>
        <w:tc>
          <w:tcPr>
            <w:tcW w:w="1701" w:type="dxa"/>
            <w:tcBorders>
              <w:top w:val="single" w:sz="4" w:space="0" w:color="auto"/>
              <w:bottom w:val="single" w:sz="4" w:space="0" w:color="auto"/>
            </w:tcBorders>
            <w:vAlign w:val="center"/>
          </w:tcPr>
          <w:p w14:paraId="03362496" w14:textId="77777777" w:rsidR="00331E2A" w:rsidRDefault="00331E2A" w:rsidP="00F41825">
            <w:pPr>
              <w:rPr>
                <w:lang w:val="en-US"/>
              </w:rPr>
            </w:pPr>
            <w:r>
              <w:rPr>
                <w:lang w:val="en-US"/>
              </w:rPr>
              <w:t>Preturi furnizorului</w:t>
            </w:r>
          </w:p>
          <w:p w14:paraId="4F2637B4" w14:textId="77777777" w:rsidR="00331E2A" w:rsidRDefault="00331E2A" w:rsidP="00F41825"/>
        </w:tc>
        <w:tc>
          <w:tcPr>
            <w:tcW w:w="4961" w:type="dxa"/>
            <w:tcBorders>
              <w:top w:val="single" w:sz="4" w:space="0" w:color="auto"/>
              <w:bottom w:val="single" w:sz="4" w:space="0" w:color="auto"/>
            </w:tcBorders>
            <w:vAlign w:val="center"/>
          </w:tcPr>
          <w:p w14:paraId="0833CA7D" w14:textId="77777777" w:rsidR="00331E2A" w:rsidRDefault="00331E2A" w:rsidP="00F41825">
            <w:pPr>
              <w:adjustRightInd w:val="0"/>
              <w:rPr>
                <w:lang w:val="en-US"/>
              </w:rPr>
            </w:pPr>
            <w:r>
              <w:t>Capac din fonta ductila C-250</w:t>
            </w:r>
          </w:p>
          <w:p w14:paraId="45EBDC93" w14:textId="77777777" w:rsidR="00331E2A" w:rsidRDefault="00331E2A" w:rsidP="00F41825"/>
        </w:tc>
        <w:tc>
          <w:tcPr>
            <w:tcW w:w="1560" w:type="dxa"/>
            <w:tcBorders>
              <w:top w:val="single" w:sz="4" w:space="0" w:color="auto"/>
              <w:bottom w:val="single" w:sz="4" w:space="0" w:color="auto"/>
            </w:tcBorders>
            <w:vAlign w:val="center"/>
          </w:tcPr>
          <w:p w14:paraId="0479D1F7" w14:textId="77777777" w:rsidR="00331E2A" w:rsidRDefault="00331E2A" w:rsidP="00F41825">
            <w:pPr>
              <w:jc w:val="center"/>
            </w:pPr>
            <w:r>
              <w:t>buc</w:t>
            </w:r>
          </w:p>
        </w:tc>
        <w:tc>
          <w:tcPr>
            <w:tcW w:w="1559" w:type="dxa"/>
            <w:tcBorders>
              <w:top w:val="single" w:sz="4" w:space="0" w:color="auto"/>
              <w:bottom w:val="single" w:sz="4" w:space="0" w:color="auto"/>
            </w:tcBorders>
            <w:vAlign w:val="center"/>
          </w:tcPr>
          <w:p w14:paraId="5078AD0C" w14:textId="77777777" w:rsidR="00331E2A" w:rsidRDefault="00331E2A" w:rsidP="00F41825">
            <w:pPr>
              <w:jc w:val="center"/>
            </w:pPr>
            <w:r>
              <w:t>14,000</w:t>
            </w:r>
          </w:p>
        </w:tc>
      </w:tr>
      <w:tr w:rsidR="00331E2A" w14:paraId="3069FCFB"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C86A95" w14:textId="77777777" w:rsidR="00331E2A" w:rsidRDefault="00331E2A" w:rsidP="00F41825">
            <w:r>
              <w:lastRenderedPageBreak/>
              <w:t xml:space="preserve"> 44</w:t>
            </w:r>
          </w:p>
        </w:tc>
        <w:tc>
          <w:tcPr>
            <w:tcW w:w="1701" w:type="dxa"/>
            <w:tcBorders>
              <w:top w:val="single" w:sz="4" w:space="0" w:color="auto"/>
              <w:bottom w:val="single" w:sz="4" w:space="0" w:color="auto"/>
            </w:tcBorders>
            <w:vAlign w:val="center"/>
          </w:tcPr>
          <w:p w14:paraId="01ADD091" w14:textId="77777777" w:rsidR="00331E2A" w:rsidRDefault="00331E2A" w:rsidP="00F41825">
            <w:pPr>
              <w:rPr>
                <w:lang w:val="en-US"/>
              </w:rPr>
            </w:pPr>
            <w:r>
              <w:rPr>
                <w:lang w:val="en-US"/>
              </w:rPr>
              <w:t>CL18A</w:t>
            </w:r>
          </w:p>
          <w:p w14:paraId="0426F6AA" w14:textId="77777777" w:rsidR="00331E2A" w:rsidRDefault="00331E2A" w:rsidP="00F41825"/>
        </w:tc>
        <w:tc>
          <w:tcPr>
            <w:tcW w:w="4961" w:type="dxa"/>
            <w:tcBorders>
              <w:top w:val="single" w:sz="4" w:space="0" w:color="auto"/>
              <w:bottom w:val="single" w:sz="4" w:space="0" w:color="auto"/>
            </w:tcBorders>
            <w:vAlign w:val="center"/>
          </w:tcPr>
          <w:p w14:paraId="65D17CC6" w14:textId="77777777" w:rsidR="00331E2A" w:rsidRDefault="00331E2A" w:rsidP="00F41825">
            <w:pPr>
              <w:adjustRightInd w:val="0"/>
              <w:rPr>
                <w:lang w:val="en-US"/>
              </w:rPr>
            </w:pPr>
            <w:r>
              <w:t>Confectii metalice diverse din profile laminate, tabla, tabla striata, otel beton, tevi pentru sustineri sau acoperiri, inglobate total sau partial in beton(Camin stingere presiune C.S.P.1)</w:t>
            </w:r>
          </w:p>
          <w:p w14:paraId="30AC9E6C" w14:textId="77777777" w:rsidR="00331E2A" w:rsidRDefault="00331E2A" w:rsidP="00F41825"/>
        </w:tc>
        <w:tc>
          <w:tcPr>
            <w:tcW w:w="1560" w:type="dxa"/>
            <w:tcBorders>
              <w:top w:val="single" w:sz="4" w:space="0" w:color="auto"/>
              <w:bottom w:val="single" w:sz="4" w:space="0" w:color="auto"/>
            </w:tcBorders>
            <w:vAlign w:val="center"/>
          </w:tcPr>
          <w:p w14:paraId="6946725E" w14:textId="77777777" w:rsidR="00331E2A" w:rsidRDefault="00331E2A" w:rsidP="00F41825">
            <w:pPr>
              <w:jc w:val="center"/>
            </w:pPr>
            <w:r>
              <w:t>kg</w:t>
            </w:r>
          </w:p>
        </w:tc>
        <w:tc>
          <w:tcPr>
            <w:tcW w:w="1559" w:type="dxa"/>
            <w:tcBorders>
              <w:top w:val="single" w:sz="4" w:space="0" w:color="auto"/>
              <w:bottom w:val="single" w:sz="4" w:space="0" w:color="auto"/>
            </w:tcBorders>
            <w:vAlign w:val="center"/>
          </w:tcPr>
          <w:p w14:paraId="4E9E77E2" w14:textId="77777777" w:rsidR="00331E2A" w:rsidRDefault="00331E2A" w:rsidP="00F41825">
            <w:pPr>
              <w:jc w:val="center"/>
            </w:pPr>
            <w:r>
              <w:t>92,300</w:t>
            </w:r>
          </w:p>
        </w:tc>
      </w:tr>
      <w:tr w:rsidR="00331E2A" w14:paraId="737771CE"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1B07E4" w14:textId="77777777" w:rsidR="00331E2A" w:rsidRDefault="00331E2A" w:rsidP="00F41825">
            <w:r>
              <w:t xml:space="preserve"> 45</w:t>
            </w:r>
          </w:p>
        </w:tc>
        <w:tc>
          <w:tcPr>
            <w:tcW w:w="1701" w:type="dxa"/>
            <w:tcBorders>
              <w:top w:val="single" w:sz="4" w:space="0" w:color="auto"/>
              <w:bottom w:val="single" w:sz="4" w:space="0" w:color="auto"/>
            </w:tcBorders>
            <w:vAlign w:val="center"/>
          </w:tcPr>
          <w:p w14:paraId="410AA672" w14:textId="77777777" w:rsidR="00331E2A" w:rsidRDefault="00331E2A" w:rsidP="00F41825">
            <w:pPr>
              <w:rPr>
                <w:lang w:val="en-US"/>
              </w:rPr>
            </w:pPr>
            <w:r>
              <w:rPr>
                <w:lang w:val="en-US"/>
              </w:rPr>
              <w:t>IzD10A</w:t>
            </w:r>
          </w:p>
          <w:p w14:paraId="50A03D8D" w14:textId="77777777" w:rsidR="00331E2A" w:rsidRDefault="00331E2A" w:rsidP="00F41825"/>
        </w:tc>
        <w:tc>
          <w:tcPr>
            <w:tcW w:w="4961" w:type="dxa"/>
            <w:tcBorders>
              <w:top w:val="single" w:sz="4" w:space="0" w:color="auto"/>
              <w:bottom w:val="single" w:sz="4" w:space="0" w:color="auto"/>
            </w:tcBorders>
            <w:vAlign w:val="center"/>
          </w:tcPr>
          <w:p w14:paraId="2E6637C5" w14:textId="77777777" w:rsidR="00331E2A" w:rsidRDefault="00331E2A" w:rsidP="00F41825">
            <w:pPr>
              <w:adjustRightInd w:val="0"/>
              <w:rPr>
                <w:lang w:val="en-US"/>
              </w:rPr>
            </w:pPr>
            <w: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14:paraId="22764979" w14:textId="77777777" w:rsidR="00331E2A" w:rsidRDefault="00331E2A" w:rsidP="00F41825"/>
        </w:tc>
        <w:tc>
          <w:tcPr>
            <w:tcW w:w="1560" w:type="dxa"/>
            <w:tcBorders>
              <w:top w:val="single" w:sz="4" w:space="0" w:color="auto"/>
              <w:bottom w:val="single" w:sz="4" w:space="0" w:color="auto"/>
            </w:tcBorders>
            <w:vAlign w:val="center"/>
          </w:tcPr>
          <w:p w14:paraId="2EED76AF" w14:textId="77777777" w:rsidR="00331E2A" w:rsidRDefault="00331E2A" w:rsidP="00F41825">
            <w:pPr>
              <w:jc w:val="center"/>
            </w:pPr>
            <w:r>
              <w:t>t</w:t>
            </w:r>
          </w:p>
        </w:tc>
        <w:tc>
          <w:tcPr>
            <w:tcW w:w="1559" w:type="dxa"/>
            <w:tcBorders>
              <w:top w:val="single" w:sz="4" w:space="0" w:color="auto"/>
              <w:bottom w:val="single" w:sz="4" w:space="0" w:color="auto"/>
            </w:tcBorders>
            <w:vAlign w:val="center"/>
          </w:tcPr>
          <w:p w14:paraId="66EED53D" w14:textId="77777777" w:rsidR="00331E2A" w:rsidRDefault="00331E2A" w:rsidP="00F41825">
            <w:pPr>
              <w:jc w:val="center"/>
            </w:pPr>
            <w:r>
              <w:t>0,092</w:t>
            </w:r>
          </w:p>
        </w:tc>
      </w:tr>
      <w:tr w:rsidR="00331E2A" w14:paraId="09D0C717" w14:textId="77777777" w:rsidTr="00331E2A">
        <w:tc>
          <w:tcPr>
            <w:tcW w:w="709" w:type="dxa"/>
            <w:tcBorders>
              <w:top w:val="nil"/>
              <w:left w:val="single" w:sz="6" w:space="0" w:color="auto"/>
              <w:bottom w:val="nil"/>
              <w:right w:val="nil"/>
            </w:tcBorders>
          </w:tcPr>
          <w:p w14:paraId="4855D436" w14:textId="77777777" w:rsidR="00331E2A" w:rsidRDefault="00331E2A" w:rsidP="00F41825">
            <w:pPr>
              <w:jc w:val="center"/>
            </w:pPr>
            <w:r>
              <w:t xml:space="preserve"> </w:t>
            </w:r>
          </w:p>
        </w:tc>
        <w:tc>
          <w:tcPr>
            <w:tcW w:w="1701" w:type="dxa"/>
            <w:tcBorders>
              <w:top w:val="nil"/>
              <w:left w:val="single" w:sz="6" w:space="0" w:color="auto"/>
              <w:bottom w:val="nil"/>
              <w:right w:val="nil"/>
            </w:tcBorders>
          </w:tcPr>
          <w:p w14:paraId="1FBAF682" w14:textId="77777777" w:rsidR="00331E2A" w:rsidRDefault="00331E2A" w:rsidP="00F41825"/>
        </w:tc>
        <w:tc>
          <w:tcPr>
            <w:tcW w:w="4961" w:type="dxa"/>
            <w:tcBorders>
              <w:top w:val="nil"/>
              <w:left w:val="single" w:sz="6" w:space="0" w:color="auto"/>
              <w:bottom w:val="nil"/>
              <w:right w:val="nil"/>
            </w:tcBorders>
          </w:tcPr>
          <w:p w14:paraId="628F995D" w14:textId="77777777" w:rsidR="00331E2A" w:rsidRPr="007F2714" w:rsidRDefault="00331E2A" w:rsidP="00F41825">
            <w:pPr>
              <w:rPr>
                <w:b/>
                <w:bCs/>
                <w:sz w:val="22"/>
                <w:szCs w:val="22"/>
                <w:lang w:val="en-US"/>
              </w:rPr>
            </w:pPr>
            <w:r>
              <w:rPr>
                <w:b/>
                <w:bCs/>
                <w:sz w:val="22"/>
                <w:szCs w:val="22"/>
                <w:lang w:val="en-US"/>
              </w:rPr>
              <w:t xml:space="preserve">Capitolul </w:t>
            </w:r>
            <w:r w:rsidRPr="00B40365">
              <w:rPr>
                <w:b/>
                <w:bCs/>
                <w:sz w:val="22"/>
                <w:szCs w:val="22"/>
              </w:rPr>
              <w:t>1.4. Demolarea si reconditionarea.Drumul din asfalt</w:t>
            </w:r>
          </w:p>
          <w:p w14:paraId="39FB7135" w14:textId="77777777" w:rsidR="00331E2A" w:rsidRDefault="00331E2A" w:rsidP="00F41825">
            <w:pPr>
              <w:rPr>
                <w:b/>
                <w:bCs/>
                <w:sz w:val="22"/>
                <w:szCs w:val="22"/>
              </w:rPr>
            </w:pPr>
          </w:p>
        </w:tc>
        <w:tc>
          <w:tcPr>
            <w:tcW w:w="1560" w:type="dxa"/>
            <w:tcBorders>
              <w:top w:val="nil"/>
              <w:left w:val="single" w:sz="6" w:space="0" w:color="auto"/>
              <w:bottom w:val="nil"/>
              <w:right w:val="nil"/>
            </w:tcBorders>
          </w:tcPr>
          <w:p w14:paraId="7E32D1B8" w14:textId="77777777" w:rsidR="00331E2A" w:rsidRDefault="00331E2A" w:rsidP="00F41825"/>
        </w:tc>
        <w:tc>
          <w:tcPr>
            <w:tcW w:w="1559" w:type="dxa"/>
            <w:tcBorders>
              <w:top w:val="nil"/>
              <w:left w:val="single" w:sz="6" w:space="0" w:color="auto"/>
              <w:bottom w:val="nil"/>
              <w:right w:val="single" w:sz="4" w:space="0" w:color="auto"/>
            </w:tcBorders>
          </w:tcPr>
          <w:p w14:paraId="7EA48D61" w14:textId="77777777" w:rsidR="00331E2A" w:rsidRDefault="00331E2A" w:rsidP="00F41825"/>
        </w:tc>
      </w:tr>
      <w:tr w:rsidR="00331E2A" w14:paraId="383CB9E1"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7272C8" w14:textId="77777777" w:rsidR="00331E2A" w:rsidRDefault="00331E2A" w:rsidP="00F41825">
            <w:r>
              <w:t>46</w:t>
            </w:r>
          </w:p>
        </w:tc>
        <w:tc>
          <w:tcPr>
            <w:tcW w:w="1701" w:type="dxa"/>
            <w:tcBorders>
              <w:top w:val="single" w:sz="4" w:space="0" w:color="auto"/>
              <w:bottom w:val="single" w:sz="4" w:space="0" w:color="auto"/>
            </w:tcBorders>
            <w:vAlign w:val="center"/>
          </w:tcPr>
          <w:p w14:paraId="26AA29B1" w14:textId="77777777" w:rsidR="00331E2A" w:rsidRDefault="00331E2A" w:rsidP="00F41825">
            <w:pPr>
              <w:rPr>
                <w:lang w:val="en-US"/>
              </w:rPr>
            </w:pPr>
            <w:r>
              <w:rPr>
                <w:lang w:val="en-US"/>
              </w:rPr>
              <w:t>DC04B</w:t>
            </w:r>
          </w:p>
          <w:p w14:paraId="690E2644" w14:textId="77777777" w:rsidR="00331E2A" w:rsidRDefault="00331E2A" w:rsidP="00F41825"/>
        </w:tc>
        <w:tc>
          <w:tcPr>
            <w:tcW w:w="4961" w:type="dxa"/>
            <w:tcBorders>
              <w:top w:val="single" w:sz="4" w:space="0" w:color="auto"/>
              <w:bottom w:val="single" w:sz="4" w:space="0" w:color="auto"/>
            </w:tcBorders>
            <w:vAlign w:val="center"/>
          </w:tcPr>
          <w:p w14:paraId="5EDEFD08" w14:textId="77777777" w:rsidR="00331E2A" w:rsidRDefault="00331E2A" w:rsidP="00F41825">
            <w:pPr>
              <w:adjustRightInd w:val="0"/>
              <w:rPr>
                <w:lang w:val="en-US"/>
              </w:rPr>
            </w:pPr>
            <w:r>
              <w:t>Taierea cu masina cu discuri diamantate a rosturilor de contractie si dilatatie in betonul de uzura la drumuri</w:t>
            </w:r>
          </w:p>
          <w:p w14:paraId="2B9DFF30" w14:textId="77777777" w:rsidR="00331E2A" w:rsidRDefault="00331E2A" w:rsidP="00F41825"/>
        </w:tc>
        <w:tc>
          <w:tcPr>
            <w:tcW w:w="1560" w:type="dxa"/>
            <w:tcBorders>
              <w:top w:val="single" w:sz="4" w:space="0" w:color="auto"/>
              <w:bottom w:val="single" w:sz="4" w:space="0" w:color="auto"/>
            </w:tcBorders>
            <w:vAlign w:val="center"/>
          </w:tcPr>
          <w:p w14:paraId="6753A1C3" w14:textId="77777777" w:rsidR="00331E2A" w:rsidRDefault="00331E2A" w:rsidP="00F41825">
            <w:pPr>
              <w:jc w:val="center"/>
            </w:pPr>
            <w:r>
              <w:t>m</w:t>
            </w:r>
          </w:p>
        </w:tc>
        <w:tc>
          <w:tcPr>
            <w:tcW w:w="1559" w:type="dxa"/>
            <w:tcBorders>
              <w:top w:val="single" w:sz="4" w:space="0" w:color="auto"/>
              <w:bottom w:val="single" w:sz="4" w:space="0" w:color="auto"/>
            </w:tcBorders>
            <w:vAlign w:val="center"/>
          </w:tcPr>
          <w:p w14:paraId="0E71A111" w14:textId="77777777" w:rsidR="00331E2A" w:rsidRDefault="00331E2A" w:rsidP="00F41825">
            <w:pPr>
              <w:jc w:val="center"/>
            </w:pPr>
            <w:r>
              <w:t>100,000</w:t>
            </w:r>
          </w:p>
        </w:tc>
      </w:tr>
      <w:tr w:rsidR="00331E2A" w14:paraId="550C1AEE"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B3C921" w14:textId="77777777" w:rsidR="00331E2A" w:rsidRDefault="00331E2A" w:rsidP="00F41825">
            <w:r>
              <w:t xml:space="preserve"> 47</w:t>
            </w:r>
          </w:p>
        </w:tc>
        <w:tc>
          <w:tcPr>
            <w:tcW w:w="1701" w:type="dxa"/>
            <w:tcBorders>
              <w:top w:val="single" w:sz="4" w:space="0" w:color="auto"/>
              <w:bottom w:val="single" w:sz="4" w:space="0" w:color="auto"/>
            </w:tcBorders>
            <w:vAlign w:val="center"/>
          </w:tcPr>
          <w:p w14:paraId="6837A90A" w14:textId="77777777" w:rsidR="00331E2A" w:rsidRDefault="00331E2A" w:rsidP="00F41825">
            <w:pPr>
              <w:rPr>
                <w:lang w:val="en-US"/>
              </w:rPr>
            </w:pPr>
            <w:r>
              <w:rPr>
                <w:lang w:val="en-US"/>
              </w:rPr>
              <w:t>DI109</w:t>
            </w:r>
          </w:p>
          <w:p w14:paraId="3A5CCB5C" w14:textId="77777777" w:rsidR="00331E2A" w:rsidRDefault="00331E2A" w:rsidP="00F41825"/>
        </w:tc>
        <w:tc>
          <w:tcPr>
            <w:tcW w:w="4961" w:type="dxa"/>
            <w:tcBorders>
              <w:top w:val="single" w:sz="4" w:space="0" w:color="auto"/>
              <w:bottom w:val="single" w:sz="4" w:space="0" w:color="auto"/>
            </w:tcBorders>
            <w:vAlign w:val="center"/>
          </w:tcPr>
          <w:p w14:paraId="14F26363" w14:textId="77777777" w:rsidR="00331E2A" w:rsidRDefault="00331E2A" w:rsidP="00F41825">
            <w:pPr>
              <w:adjustRightInd w:val="0"/>
              <w:rPr>
                <w:lang w:val="en-US"/>
              </w:rPr>
            </w:pPr>
            <w:r>
              <w:t>Decaparea mecanizata a imbracamintei din beton asfaltic</w:t>
            </w:r>
          </w:p>
          <w:p w14:paraId="31DB9413" w14:textId="77777777" w:rsidR="00331E2A" w:rsidRDefault="00331E2A" w:rsidP="00F41825"/>
        </w:tc>
        <w:tc>
          <w:tcPr>
            <w:tcW w:w="1560" w:type="dxa"/>
            <w:tcBorders>
              <w:top w:val="single" w:sz="4" w:space="0" w:color="auto"/>
              <w:bottom w:val="single" w:sz="4" w:space="0" w:color="auto"/>
            </w:tcBorders>
            <w:vAlign w:val="center"/>
          </w:tcPr>
          <w:p w14:paraId="4FCC5ED7" w14:textId="77777777" w:rsidR="00331E2A" w:rsidRDefault="00331E2A" w:rsidP="00F41825">
            <w:pPr>
              <w:jc w:val="center"/>
            </w:pPr>
            <w:r>
              <w:t>m3</w:t>
            </w:r>
          </w:p>
        </w:tc>
        <w:tc>
          <w:tcPr>
            <w:tcW w:w="1559" w:type="dxa"/>
            <w:tcBorders>
              <w:top w:val="single" w:sz="4" w:space="0" w:color="auto"/>
              <w:bottom w:val="single" w:sz="4" w:space="0" w:color="auto"/>
            </w:tcBorders>
            <w:vAlign w:val="center"/>
          </w:tcPr>
          <w:p w14:paraId="6E5F31F3" w14:textId="77777777" w:rsidR="00331E2A" w:rsidRDefault="00331E2A" w:rsidP="00F41825">
            <w:pPr>
              <w:jc w:val="center"/>
            </w:pPr>
            <w:r>
              <w:t>7,000</w:t>
            </w:r>
          </w:p>
        </w:tc>
      </w:tr>
      <w:tr w:rsidR="00331E2A" w14:paraId="3C29C9A7"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720CC7" w14:textId="77777777" w:rsidR="00331E2A" w:rsidRDefault="00331E2A" w:rsidP="00F41825">
            <w:r>
              <w:t xml:space="preserve"> 48</w:t>
            </w:r>
          </w:p>
        </w:tc>
        <w:tc>
          <w:tcPr>
            <w:tcW w:w="1701" w:type="dxa"/>
            <w:tcBorders>
              <w:top w:val="single" w:sz="4" w:space="0" w:color="auto"/>
              <w:bottom w:val="single" w:sz="4" w:space="0" w:color="auto"/>
            </w:tcBorders>
            <w:vAlign w:val="center"/>
          </w:tcPr>
          <w:p w14:paraId="4E6112D9" w14:textId="77777777" w:rsidR="00331E2A" w:rsidRDefault="00331E2A" w:rsidP="00F41825">
            <w:pPr>
              <w:rPr>
                <w:lang w:val="en-US"/>
              </w:rPr>
            </w:pPr>
            <w:r>
              <w:rPr>
                <w:lang w:val="en-US"/>
              </w:rPr>
              <w:t>TsC03C1</w:t>
            </w:r>
          </w:p>
          <w:p w14:paraId="7D1CDF87" w14:textId="77777777" w:rsidR="00331E2A" w:rsidRDefault="00331E2A" w:rsidP="00F41825"/>
        </w:tc>
        <w:tc>
          <w:tcPr>
            <w:tcW w:w="4961" w:type="dxa"/>
            <w:tcBorders>
              <w:top w:val="single" w:sz="4" w:space="0" w:color="auto"/>
              <w:bottom w:val="single" w:sz="4" w:space="0" w:color="auto"/>
            </w:tcBorders>
            <w:vAlign w:val="center"/>
          </w:tcPr>
          <w:p w14:paraId="57B82FEF" w14:textId="77777777" w:rsidR="00331E2A" w:rsidRDefault="00331E2A" w:rsidP="00F41825">
            <w:pPr>
              <w:adjustRightInd w:val="0"/>
              <w:rPr>
                <w:lang w:val="en-US"/>
              </w:rPr>
            </w:pPr>
            <w:r>
              <w:t>Sapatura mecanica cu excavatorul de 0,40-0,70 mc, cu motor cu ardere interna si comanda hidraulica, in pamint cu umiditate naturala, descarcare in depozit teren catg. III</w:t>
            </w:r>
          </w:p>
          <w:p w14:paraId="5013C142" w14:textId="77777777" w:rsidR="00331E2A" w:rsidRDefault="00331E2A" w:rsidP="00F41825"/>
        </w:tc>
        <w:tc>
          <w:tcPr>
            <w:tcW w:w="1560" w:type="dxa"/>
            <w:tcBorders>
              <w:top w:val="single" w:sz="4" w:space="0" w:color="auto"/>
              <w:bottom w:val="single" w:sz="4" w:space="0" w:color="auto"/>
            </w:tcBorders>
            <w:vAlign w:val="center"/>
          </w:tcPr>
          <w:p w14:paraId="20E9EE39" w14:textId="77777777" w:rsidR="00331E2A" w:rsidRDefault="00331E2A" w:rsidP="00F41825">
            <w:pPr>
              <w:jc w:val="center"/>
            </w:pPr>
            <w:r>
              <w:t>100 m3</w:t>
            </w:r>
          </w:p>
        </w:tc>
        <w:tc>
          <w:tcPr>
            <w:tcW w:w="1559" w:type="dxa"/>
            <w:tcBorders>
              <w:top w:val="single" w:sz="4" w:space="0" w:color="auto"/>
              <w:bottom w:val="single" w:sz="4" w:space="0" w:color="auto"/>
            </w:tcBorders>
            <w:vAlign w:val="center"/>
          </w:tcPr>
          <w:p w14:paraId="4964D41A" w14:textId="77777777" w:rsidR="00331E2A" w:rsidRDefault="00331E2A" w:rsidP="00F41825">
            <w:pPr>
              <w:jc w:val="center"/>
            </w:pPr>
            <w:r>
              <w:t>0,217</w:t>
            </w:r>
          </w:p>
        </w:tc>
      </w:tr>
      <w:tr w:rsidR="00331E2A" w14:paraId="534D7A39"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29EE33" w14:textId="77777777" w:rsidR="00331E2A" w:rsidRDefault="00331E2A" w:rsidP="00F41825">
            <w:r>
              <w:t xml:space="preserve"> 49</w:t>
            </w:r>
          </w:p>
        </w:tc>
        <w:tc>
          <w:tcPr>
            <w:tcW w:w="1701" w:type="dxa"/>
            <w:tcBorders>
              <w:top w:val="single" w:sz="4" w:space="0" w:color="auto"/>
              <w:bottom w:val="single" w:sz="4" w:space="0" w:color="auto"/>
            </w:tcBorders>
            <w:vAlign w:val="center"/>
          </w:tcPr>
          <w:p w14:paraId="25A3EEE6" w14:textId="77777777" w:rsidR="00331E2A" w:rsidRDefault="00331E2A" w:rsidP="00F41825">
            <w:pPr>
              <w:rPr>
                <w:lang w:val="en-US"/>
              </w:rPr>
            </w:pPr>
            <w:r>
              <w:rPr>
                <w:lang w:val="en-US"/>
              </w:rPr>
              <w:t>TsC54A</w:t>
            </w:r>
          </w:p>
          <w:p w14:paraId="1D10B543" w14:textId="77777777" w:rsidR="00331E2A" w:rsidRDefault="00331E2A" w:rsidP="00F41825"/>
        </w:tc>
        <w:tc>
          <w:tcPr>
            <w:tcW w:w="4961" w:type="dxa"/>
            <w:tcBorders>
              <w:top w:val="single" w:sz="4" w:space="0" w:color="auto"/>
              <w:bottom w:val="single" w:sz="4" w:space="0" w:color="auto"/>
            </w:tcBorders>
            <w:vAlign w:val="center"/>
          </w:tcPr>
          <w:p w14:paraId="25069EA9" w14:textId="77777777" w:rsidR="00331E2A" w:rsidRDefault="00331E2A" w:rsidP="00F41825">
            <w:pPr>
              <w:adjustRightInd w:val="0"/>
              <w:rPr>
                <w:lang w:val="en-US"/>
              </w:rPr>
            </w:pPr>
            <w:r>
              <w:t>Strat de fundatie din nisip</w:t>
            </w:r>
          </w:p>
          <w:p w14:paraId="0A0192A3" w14:textId="77777777" w:rsidR="00331E2A" w:rsidRDefault="00331E2A" w:rsidP="00F41825"/>
        </w:tc>
        <w:tc>
          <w:tcPr>
            <w:tcW w:w="1560" w:type="dxa"/>
            <w:tcBorders>
              <w:top w:val="single" w:sz="4" w:space="0" w:color="auto"/>
              <w:bottom w:val="single" w:sz="4" w:space="0" w:color="auto"/>
            </w:tcBorders>
            <w:vAlign w:val="center"/>
          </w:tcPr>
          <w:p w14:paraId="79633780" w14:textId="77777777" w:rsidR="00331E2A" w:rsidRDefault="00331E2A" w:rsidP="00F41825">
            <w:pPr>
              <w:jc w:val="center"/>
            </w:pPr>
            <w:r>
              <w:t>m3</w:t>
            </w:r>
          </w:p>
        </w:tc>
        <w:tc>
          <w:tcPr>
            <w:tcW w:w="1559" w:type="dxa"/>
            <w:tcBorders>
              <w:top w:val="single" w:sz="4" w:space="0" w:color="auto"/>
              <w:bottom w:val="single" w:sz="4" w:space="0" w:color="auto"/>
            </w:tcBorders>
            <w:vAlign w:val="center"/>
          </w:tcPr>
          <w:p w14:paraId="6E5523DB" w14:textId="77777777" w:rsidR="00331E2A" w:rsidRDefault="00331E2A" w:rsidP="00F41825">
            <w:pPr>
              <w:jc w:val="center"/>
            </w:pPr>
            <w:r>
              <w:t>10,500</w:t>
            </w:r>
          </w:p>
        </w:tc>
      </w:tr>
      <w:tr w:rsidR="00331E2A" w14:paraId="3AA6D735"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56CBAD" w14:textId="77777777" w:rsidR="00331E2A" w:rsidRDefault="00331E2A" w:rsidP="00F41825">
            <w:r>
              <w:t xml:space="preserve"> 50</w:t>
            </w:r>
          </w:p>
        </w:tc>
        <w:tc>
          <w:tcPr>
            <w:tcW w:w="1701" w:type="dxa"/>
            <w:tcBorders>
              <w:top w:val="single" w:sz="4" w:space="0" w:color="auto"/>
              <w:bottom w:val="single" w:sz="4" w:space="0" w:color="auto"/>
            </w:tcBorders>
            <w:vAlign w:val="center"/>
          </w:tcPr>
          <w:p w14:paraId="42D08610" w14:textId="77777777" w:rsidR="00331E2A" w:rsidRDefault="00331E2A" w:rsidP="00F41825">
            <w:pPr>
              <w:rPr>
                <w:lang w:val="en-US"/>
              </w:rPr>
            </w:pPr>
            <w:r>
              <w:rPr>
                <w:lang w:val="en-US"/>
              </w:rPr>
              <w:t>TsC54B</w:t>
            </w:r>
          </w:p>
          <w:p w14:paraId="54B3E1F6" w14:textId="77777777" w:rsidR="00331E2A" w:rsidRDefault="00331E2A" w:rsidP="00F41825"/>
        </w:tc>
        <w:tc>
          <w:tcPr>
            <w:tcW w:w="4961" w:type="dxa"/>
            <w:tcBorders>
              <w:top w:val="single" w:sz="4" w:space="0" w:color="auto"/>
              <w:bottom w:val="single" w:sz="4" w:space="0" w:color="auto"/>
            </w:tcBorders>
            <w:vAlign w:val="center"/>
          </w:tcPr>
          <w:p w14:paraId="13F08585" w14:textId="77777777" w:rsidR="00331E2A" w:rsidRDefault="00331E2A" w:rsidP="00F41825">
            <w:pPr>
              <w:adjustRightInd w:val="0"/>
              <w:rPr>
                <w:lang w:val="en-US"/>
              </w:rPr>
            </w:pPr>
            <w:r>
              <w:t>Strat de fundatie din piatra sparta</w:t>
            </w:r>
          </w:p>
          <w:p w14:paraId="0D3EE90E" w14:textId="77777777" w:rsidR="00331E2A" w:rsidRDefault="00331E2A" w:rsidP="00F41825"/>
        </w:tc>
        <w:tc>
          <w:tcPr>
            <w:tcW w:w="1560" w:type="dxa"/>
            <w:tcBorders>
              <w:top w:val="single" w:sz="4" w:space="0" w:color="auto"/>
              <w:bottom w:val="single" w:sz="4" w:space="0" w:color="auto"/>
            </w:tcBorders>
            <w:vAlign w:val="center"/>
          </w:tcPr>
          <w:p w14:paraId="417F783B" w14:textId="77777777" w:rsidR="00331E2A" w:rsidRDefault="00331E2A" w:rsidP="00F41825">
            <w:pPr>
              <w:jc w:val="center"/>
            </w:pPr>
            <w:r>
              <w:t>m3</w:t>
            </w:r>
          </w:p>
        </w:tc>
        <w:tc>
          <w:tcPr>
            <w:tcW w:w="1559" w:type="dxa"/>
            <w:tcBorders>
              <w:top w:val="single" w:sz="4" w:space="0" w:color="auto"/>
              <w:bottom w:val="single" w:sz="4" w:space="0" w:color="auto"/>
            </w:tcBorders>
            <w:vAlign w:val="center"/>
          </w:tcPr>
          <w:p w14:paraId="52344779" w14:textId="77777777" w:rsidR="00331E2A" w:rsidRDefault="00331E2A" w:rsidP="00F41825">
            <w:pPr>
              <w:jc w:val="center"/>
            </w:pPr>
            <w:r>
              <w:t>11,200</w:t>
            </w:r>
          </w:p>
        </w:tc>
      </w:tr>
      <w:tr w:rsidR="00331E2A" w14:paraId="6F825CBF"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9AD576" w14:textId="77777777" w:rsidR="00331E2A" w:rsidRDefault="00331E2A" w:rsidP="00F41825">
            <w:r>
              <w:t xml:space="preserve"> 51</w:t>
            </w:r>
          </w:p>
        </w:tc>
        <w:tc>
          <w:tcPr>
            <w:tcW w:w="1701" w:type="dxa"/>
            <w:tcBorders>
              <w:top w:val="single" w:sz="4" w:space="0" w:color="auto"/>
              <w:bottom w:val="single" w:sz="4" w:space="0" w:color="auto"/>
            </w:tcBorders>
            <w:vAlign w:val="center"/>
          </w:tcPr>
          <w:p w14:paraId="27FBD51A" w14:textId="77777777" w:rsidR="00331E2A" w:rsidRDefault="00331E2A" w:rsidP="00F41825">
            <w:pPr>
              <w:rPr>
                <w:lang w:val="en-US"/>
              </w:rPr>
            </w:pPr>
            <w:r>
              <w:rPr>
                <w:lang w:val="en-US"/>
              </w:rPr>
              <w:t>DB19C</w:t>
            </w:r>
          </w:p>
          <w:p w14:paraId="032B19FF" w14:textId="77777777" w:rsidR="00331E2A" w:rsidRDefault="00331E2A" w:rsidP="00F41825"/>
        </w:tc>
        <w:tc>
          <w:tcPr>
            <w:tcW w:w="4961" w:type="dxa"/>
            <w:tcBorders>
              <w:top w:val="single" w:sz="4" w:space="0" w:color="auto"/>
              <w:bottom w:val="single" w:sz="4" w:space="0" w:color="auto"/>
            </w:tcBorders>
            <w:vAlign w:val="center"/>
          </w:tcPr>
          <w:p w14:paraId="2790ED0E" w14:textId="77777777" w:rsidR="00331E2A" w:rsidRDefault="00331E2A" w:rsidP="00F41825">
            <w:pPr>
              <w:adjustRightInd w:val="0"/>
              <w:rPr>
                <w:lang w:val="en-US"/>
              </w:rPr>
            </w:pPr>
            <w:r>
              <w:t xml:space="preserve">Imbracaminte de beton asfaltic cu agregat mare, executata la cald, in grosime de 6,0 cm, cu asternere manuala </w:t>
            </w:r>
          </w:p>
          <w:p w14:paraId="7DE30C60" w14:textId="77777777" w:rsidR="00331E2A" w:rsidRDefault="00331E2A" w:rsidP="00F41825"/>
        </w:tc>
        <w:tc>
          <w:tcPr>
            <w:tcW w:w="1560" w:type="dxa"/>
            <w:tcBorders>
              <w:top w:val="single" w:sz="4" w:space="0" w:color="auto"/>
              <w:bottom w:val="single" w:sz="4" w:space="0" w:color="auto"/>
            </w:tcBorders>
            <w:vAlign w:val="center"/>
          </w:tcPr>
          <w:p w14:paraId="0A5EAB00" w14:textId="77777777" w:rsidR="00331E2A" w:rsidRDefault="00331E2A" w:rsidP="00F41825">
            <w:pPr>
              <w:jc w:val="center"/>
            </w:pPr>
            <w:r>
              <w:t>m2</w:t>
            </w:r>
          </w:p>
        </w:tc>
        <w:tc>
          <w:tcPr>
            <w:tcW w:w="1559" w:type="dxa"/>
            <w:tcBorders>
              <w:top w:val="single" w:sz="4" w:space="0" w:color="auto"/>
              <w:bottom w:val="single" w:sz="4" w:space="0" w:color="auto"/>
            </w:tcBorders>
            <w:vAlign w:val="center"/>
          </w:tcPr>
          <w:p w14:paraId="6CD2D6AB" w14:textId="77777777" w:rsidR="00331E2A" w:rsidRDefault="00331E2A" w:rsidP="00F41825">
            <w:pPr>
              <w:jc w:val="center"/>
            </w:pPr>
            <w:r>
              <w:t>70,000</w:t>
            </w:r>
          </w:p>
        </w:tc>
      </w:tr>
      <w:tr w:rsidR="00331E2A" w14:paraId="4074A1C7"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2D0AB0" w14:textId="77777777" w:rsidR="00331E2A" w:rsidRDefault="00331E2A" w:rsidP="00F41825">
            <w:r>
              <w:t xml:space="preserve"> 52</w:t>
            </w:r>
          </w:p>
        </w:tc>
        <w:tc>
          <w:tcPr>
            <w:tcW w:w="1701" w:type="dxa"/>
            <w:tcBorders>
              <w:top w:val="single" w:sz="4" w:space="0" w:color="auto"/>
              <w:bottom w:val="single" w:sz="4" w:space="0" w:color="auto"/>
            </w:tcBorders>
            <w:vAlign w:val="center"/>
          </w:tcPr>
          <w:p w14:paraId="15FFF328" w14:textId="77777777" w:rsidR="00331E2A" w:rsidRDefault="00331E2A" w:rsidP="00F41825">
            <w:pPr>
              <w:rPr>
                <w:lang w:val="en-US"/>
              </w:rPr>
            </w:pPr>
            <w:r>
              <w:rPr>
                <w:lang w:val="en-US"/>
              </w:rPr>
              <w:t>DB16D</w:t>
            </w:r>
          </w:p>
          <w:p w14:paraId="17200AB1" w14:textId="77777777" w:rsidR="00331E2A" w:rsidRDefault="00331E2A" w:rsidP="00F41825"/>
        </w:tc>
        <w:tc>
          <w:tcPr>
            <w:tcW w:w="4961" w:type="dxa"/>
            <w:tcBorders>
              <w:top w:val="single" w:sz="4" w:space="0" w:color="auto"/>
              <w:bottom w:val="single" w:sz="4" w:space="0" w:color="auto"/>
            </w:tcBorders>
            <w:vAlign w:val="center"/>
          </w:tcPr>
          <w:p w14:paraId="4346F4E1" w14:textId="77777777" w:rsidR="00331E2A" w:rsidRDefault="00331E2A" w:rsidP="00F41825">
            <w:pPr>
              <w:adjustRightInd w:val="0"/>
              <w:rPr>
                <w:lang w:val="en-US"/>
              </w:rPr>
            </w:pPr>
            <w:r>
              <w:t xml:space="preserve">Imbracaminte de beton asfaltic cu agregate marunte, executata la cald, in groosime de 4,0 cm, cu asternere manuala </w:t>
            </w:r>
          </w:p>
          <w:p w14:paraId="142D27A5" w14:textId="77777777" w:rsidR="00331E2A" w:rsidRDefault="00331E2A" w:rsidP="00F41825"/>
        </w:tc>
        <w:tc>
          <w:tcPr>
            <w:tcW w:w="1560" w:type="dxa"/>
            <w:tcBorders>
              <w:top w:val="single" w:sz="4" w:space="0" w:color="auto"/>
              <w:bottom w:val="single" w:sz="4" w:space="0" w:color="auto"/>
            </w:tcBorders>
            <w:vAlign w:val="center"/>
          </w:tcPr>
          <w:p w14:paraId="2356987F" w14:textId="77777777" w:rsidR="00331E2A" w:rsidRDefault="00331E2A" w:rsidP="00F41825">
            <w:pPr>
              <w:jc w:val="center"/>
            </w:pPr>
            <w:r>
              <w:t>m2</w:t>
            </w:r>
          </w:p>
        </w:tc>
        <w:tc>
          <w:tcPr>
            <w:tcW w:w="1559" w:type="dxa"/>
            <w:tcBorders>
              <w:top w:val="single" w:sz="4" w:space="0" w:color="auto"/>
              <w:bottom w:val="single" w:sz="4" w:space="0" w:color="auto"/>
            </w:tcBorders>
            <w:vAlign w:val="center"/>
          </w:tcPr>
          <w:p w14:paraId="4C24F26A" w14:textId="77777777" w:rsidR="00331E2A" w:rsidRDefault="00331E2A" w:rsidP="00F41825">
            <w:pPr>
              <w:jc w:val="center"/>
            </w:pPr>
            <w:r>
              <w:t>70,000</w:t>
            </w:r>
          </w:p>
        </w:tc>
      </w:tr>
      <w:tr w:rsidR="00331E2A" w14:paraId="2D9B1566" w14:textId="77777777" w:rsidTr="00331E2A">
        <w:tc>
          <w:tcPr>
            <w:tcW w:w="709" w:type="dxa"/>
            <w:tcBorders>
              <w:top w:val="nil"/>
              <w:left w:val="single" w:sz="6" w:space="0" w:color="auto"/>
              <w:bottom w:val="nil"/>
              <w:right w:val="nil"/>
            </w:tcBorders>
          </w:tcPr>
          <w:p w14:paraId="556F1DE4" w14:textId="77777777" w:rsidR="00331E2A" w:rsidRDefault="00331E2A" w:rsidP="00F41825">
            <w:pPr>
              <w:jc w:val="center"/>
            </w:pPr>
            <w:r>
              <w:t xml:space="preserve"> </w:t>
            </w:r>
          </w:p>
        </w:tc>
        <w:tc>
          <w:tcPr>
            <w:tcW w:w="1701" w:type="dxa"/>
            <w:tcBorders>
              <w:top w:val="nil"/>
              <w:left w:val="single" w:sz="6" w:space="0" w:color="auto"/>
              <w:bottom w:val="nil"/>
              <w:right w:val="nil"/>
            </w:tcBorders>
          </w:tcPr>
          <w:p w14:paraId="22DAA26D" w14:textId="77777777" w:rsidR="00331E2A" w:rsidRDefault="00331E2A" w:rsidP="00F41825"/>
        </w:tc>
        <w:tc>
          <w:tcPr>
            <w:tcW w:w="4961" w:type="dxa"/>
            <w:tcBorders>
              <w:top w:val="nil"/>
              <w:left w:val="single" w:sz="6" w:space="0" w:color="auto"/>
              <w:bottom w:val="nil"/>
              <w:right w:val="nil"/>
            </w:tcBorders>
          </w:tcPr>
          <w:p w14:paraId="3895E6F8" w14:textId="77777777" w:rsidR="00331E2A" w:rsidRPr="007F2714" w:rsidRDefault="00331E2A" w:rsidP="00F41825">
            <w:pPr>
              <w:rPr>
                <w:b/>
                <w:bCs/>
                <w:sz w:val="22"/>
                <w:szCs w:val="22"/>
                <w:lang w:val="en-US"/>
              </w:rPr>
            </w:pPr>
            <w:r>
              <w:rPr>
                <w:b/>
                <w:bCs/>
                <w:sz w:val="22"/>
                <w:szCs w:val="22"/>
                <w:lang w:val="en-US"/>
              </w:rPr>
              <w:t xml:space="preserve">Capitolul </w:t>
            </w:r>
            <w:r w:rsidRPr="00B40365">
              <w:rPr>
                <w:b/>
                <w:bCs/>
                <w:sz w:val="22"/>
                <w:szCs w:val="22"/>
              </w:rPr>
              <w:t>1.5. Transportarea gunoiului</w:t>
            </w:r>
          </w:p>
          <w:p w14:paraId="69CA9AD9" w14:textId="77777777" w:rsidR="00331E2A" w:rsidRDefault="00331E2A" w:rsidP="00F41825">
            <w:pPr>
              <w:rPr>
                <w:b/>
                <w:bCs/>
                <w:sz w:val="22"/>
                <w:szCs w:val="22"/>
              </w:rPr>
            </w:pPr>
          </w:p>
        </w:tc>
        <w:tc>
          <w:tcPr>
            <w:tcW w:w="1560" w:type="dxa"/>
            <w:tcBorders>
              <w:top w:val="nil"/>
              <w:left w:val="single" w:sz="6" w:space="0" w:color="auto"/>
              <w:bottom w:val="nil"/>
              <w:right w:val="nil"/>
            </w:tcBorders>
          </w:tcPr>
          <w:p w14:paraId="1CA3601C" w14:textId="77777777" w:rsidR="00331E2A" w:rsidRDefault="00331E2A" w:rsidP="00F41825"/>
        </w:tc>
        <w:tc>
          <w:tcPr>
            <w:tcW w:w="1559" w:type="dxa"/>
            <w:tcBorders>
              <w:top w:val="nil"/>
              <w:left w:val="single" w:sz="6" w:space="0" w:color="auto"/>
              <w:bottom w:val="nil"/>
              <w:right w:val="single" w:sz="4" w:space="0" w:color="auto"/>
            </w:tcBorders>
          </w:tcPr>
          <w:p w14:paraId="42AACD84" w14:textId="77777777" w:rsidR="00331E2A" w:rsidRDefault="00331E2A" w:rsidP="00F41825"/>
        </w:tc>
      </w:tr>
      <w:tr w:rsidR="00331E2A" w14:paraId="06A444A7"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90B8BB" w14:textId="77777777" w:rsidR="00331E2A" w:rsidRDefault="00331E2A" w:rsidP="00F41825">
            <w:r>
              <w:t>53</w:t>
            </w:r>
          </w:p>
        </w:tc>
        <w:tc>
          <w:tcPr>
            <w:tcW w:w="1701" w:type="dxa"/>
            <w:tcBorders>
              <w:top w:val="single" w:sz="4" w:space="0" w:color="auto"/>
              <w:bottom w:val="single" w:sz="4" w:space="0" w:color="auto"/>
            </w:tcBorders>
            <w:vAlign w:val="center"/>
          </w:tcPr>
          <w:p w14:paraId="180BAD23" w14:textId="77777777" w:rsidR="00331E2A" w:rsidRDefault="00331E2A" w:rsidP="00F41825">
            <w:pPr>
              <w:rPr>
                <w:lang w:val="en-US"/>
              </w:rPr>
            </w:pPr>
            <w:r>
              <w:rPr>
                <w:lang w:val="en-US"/>
              </w:rPr>
              <w:t>TsC03G1</w:t>
            </w:r>
          </w:p>
          <w:p w14:paraId="12FDCAF8" w14:textId="77777777" w:rsidR="00331E2A" w:rsidRDefault="00331E2A" w:rsidP="00F41825"/>
        </w:tc>
        <w:tc>
          <w:tcPr>
            <w:tcW w:w="4961" w:type="dxa"/>
            <w:tcBorders>
              <w:top w:val="single" w:sz="4" w:space="0" w:color="auto"/>
              <w:bottom w:val="single" w:sz="4" w:space="0" w:color="auto"/>
            </w:tcBorders>
            <w:vAlign w:val="center"/>
          </w:tcPr>
          <w:p w14:paraId="2D6048DD" w14:textId="77777777" w:rsidR="00331E2A" w:rsidRDefault="00331E2A" w:rsidP="00F41825">
            <w:pPr>
              <w:adjustRightInd w:val="0"/>
              <w:rPr>
                <w:lang w:val="en-US"/>
              </w:rPr>
            </w:pPr>
            <w:r>
              <w:t>Sapatura mecanica cu excavatorul de 0,40-0,70 mc, cu motor cu ardere interna si comanda hidraulica, in pamint cu umiditate naturala, descarcare in autovehicule teren catg. III</w:t>
            </w:r>
          </w:p>
          <w:p w14:paraId="61D805AC" w14:textId="77777777" w:rsidR="00331E2A" w:rsidRDefault="00331E2A" w:rsidP="00F41825"/>
        </w:tc>
        <w:tc>
          <w:tcPr>
            <w:tcW w:w="1560" w:type="dxa"/>
            <w:tcBorders>
              <w:top w:val="single" w:sz="4" w:space="0" w:color="auto"/>
              <w:bottom w:val="single" w:sz="4" w:space="0" w:color="auto"/>
            </w:tcBorders>
            <w:vAlign w:val="center"/>
          </w:tcPr>
          <w:p w14:paraId="375E8AF3" w14:textId="77777777" w:rsidR="00331E2A" w:rsidRDefault="00331E2A" w:rsidP="00F41825">
            <w:pPr>
              <w:jc w:val="center"/>
            </w:pPr>
            <w:r>
              <w:t>100 m3</w:t>
            </w:r>
          </w:p>
        </w:tc>
        <w:tc>
          <w:tcPr>
            <w:tcW w:w="1559" w:type="dxa"/>
            <w:tcBorders>
              <w:top w:val="single" w:sz="4" w:space="0" w:color="auto"/>
              <w:bottom w:val="single" w:sz="4" w:space="0" w:color="auto"/>
            </w:tcBorders>
            <w:vAlign w:val="center"/>
          </w:tcPr>
          <w:p w14:paraId="41056298" w14:textId="77777777" w:rsidR="00331E2A" w:rsidRDefault="00331E2A" w:rsidP="00F41825">
            <w:pPr>
              <w:jc w:val="center"/>
            </w:pPr>
            <w:r>
              <w:t>0,070</w:t>
            </w:r>
          </w:p>
        </w:tc>
      </w:tr>
      <w:tr w:rsidR="00331E2A" w14:paraId="34D276FB"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EA6F91" w14:textId="77777777" w:rsidR="00331E2A" w:rsidRDefault="00331E2A" w:rsidP="00F41825">
            <w:r>
              <w:t xml:space="preserve"> 54</w:t>
            </w:r>
          </w:p>
        </w:tc>
        <w:tc>
          <w:tcPr>
            <w:tcW w:w="1701" w:type="dxa"/>
            <w:tcBorders>
              <w:top w:val="single" w:sz="4" w:space="0" w:color="auto"/>
              <w:bottom w:val="single" w:sz="4" w:space="0" w:color="auto"/>
            </w:tcBorders>
            <w:vAlign w:val="center"/>
          </w:tcPr>
          <w:p w14:paraId="4D0B34D9" w14:textId="336FB233" w:rsidR="00331E2A" w:rsidRDefault="00331E2A" w:rsidP="00F41825">
            <w:r w:rsidRPr="002878A0">
              <w:rPr>
                <w:lang w:val="en-US"/>
              </w:rPr>
              <w:t>TsI50A2</w:t>
            </w:r>
          </w:p>
        </w:tc>
        <w:tc>
          <w:tcPr>
            <w:tcW w:w="4961" w:type="dxa"/>
            <w:tcBorders>
              <w:top w:val="single" w:sz="4" w:space="0" w:color="auto"/>
              <w:bottom w:val="single" w:sz="4" w:space="0" w:color="auto"/>
            </w:tcBorders>
            <w:vAlign w:val="center"/>
          </w:tcPr>
          <w:p w14:paraId="41F73E2D" w14:textId="77777777" w:rsidR="00331E2A" w:rsidRDefault="00331E2A" w:rsidP="00F41825">
            <w:pPr>
              <w:adjustRightInd w:val="0"/>
              <w:rPr>
                <w:lang w:val="en-US"/>
              </w:rPr>
            </w:pPr>
            <w:r>
              <w:t>Transportarea incarcaturilor cu autocamioane la distanta 2 km</w:t>
            </w:r>
          </w:p>
          <w:p w14:paraId="451919EA" w14:textId="77777777" w:rsidR="00331E2A" w:rsidRDefault="00331E2A" w:rsidP="00F41825"/>
        </w:tc>
        <w:tc>
          <w:tcPr>
            <w:tcW w:w="1560" w:type="dxa"/>
            <w:tcBorders>
              <w:top w:val="single" w:sz="4" w:space="0" w:color="auto"/>
              <w:bottom w:val="single" w:sz="4" w:space="0" w:color="auto"/>
            </w:tcBorders>
            <w:vAlign w:val="center"/>
          </w:tcPr>
          <w:p w14:paraId="6F04107A" w14:textId="77777777" w:rsidR="00331E2A" w:rsidRDefault="00331E2A" w:rsidP="00F41825">
            <w:pPr>
              <w:jc w:val="center"/>
            </w:pPr>
            <w:r>
              <w:t>t</w:t>
            </w:r>
          </w:p>
        </w:tc>
        <w:tc>
          <w:tcPr>
            <w:tcW w:w="1559" w:type="dxa"/>
            <w:tcBorders>
              <w:top w:val="single" w:sz="4" w:space="0" w:color="auto"/>
              <w:bottom w:val="single" w:sz="4" w:space="0" w:color="auto"/>
            </w:tcBorders>
            <w:vAlign w:val="center"/>
          </w:tcPr>
          <w:p w14:paraId="09F91CCC" w14:textId="77777777" w:rsidR="00331E2A" w:rsidRDefault="00331E2A" w:rsidP="00F41825">
            <w:pPr>
              <w:jc w:val="center"/>
            </w:pPr>
            <w:r>
              <w:t>6,300</w:t>
            </w:r>
          </w:p>
        </w:tc>
      </w:tr>
      <w:tr w:rsidR="00331E2A" w14:paraId="37844526"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2B4FDB" w14:textId="77777777" w:rsidR="00331E2A" w:rsidRDefault="00331E2A" w:rsidP="00F41825">
            <w:r>
              <w:t xml:space="preserve"> 55</w:t>
            </w:r>
          </w:p>
        </w:tc>
        <w:tc>
          <w:tcPr>
            <w:tcW w:w="1701" w:type="dxa"/>
            <w:tcBorders>
              <w:top w:val="single" w:sz="4" w:space="0" w:color="auto"/>
              <w:bottom w:val="single" w:sz="4" w:space="0" w:color="auto"/>
            </w:tcBorders>
            <w:vAlign w:val="center"/>
          </w:tcPr>
          <w:p w14:paraId="5DA341C6" w14:textId="77777777" w:rsidR="00331E2A" w:rsidRDefault="00331E2A" w:rsidP="00F41825">
            <w:pPr>
              <w:rPr>
                <w:lang w:val="en-US"/>
              </w:rPr>
            </w:pPr>
            <w:r>
              <w:rPr>
                <w:lang w:val="en-US"/>
              </w:rPr>
              <w:t>TsC51B</w:t>
            </w:r>
          </w:p>
          <w:p w14:paraId="5B1F3221" w14:textId="77777777" w:rsidR="00331E2A" w:rsidRDefault="00331E2A" w:rsidP="00F41825"/>
        </w:tc>
        <w:tc>
          <w:tcPr>
            <w:tcW w:w="4961" w:type="dxa"/>
            <w:tcBorders>
              <w:top w:val="single" w:sz="4" w:space="0" w:color="auto"/>
              <w:bottom w:val="single" w:sz="4" w:space="0" w:color="auto"/>
            </w:tcBorders>
            <w:vAlign w:val="center"/>
          </w:tcPr>
          <w:p w14:paraId="56D2F6BA" w14:textId="77777777" w:rsidR="00331E2A" w:rsidRDefault="00331E2A" w:rsidP="00F41825">
            <w:pPr>
              <w:adjustRightInd w:val="0"/>
              <w:rPr>
                <w:lang w:val="en-US"/>
              </w:rPr>
            </w:pPr>
            <w:r>
              <w:t>Lucrari la descarcarea pamintului in depozit, teren categoria II</w:t>
            </w:r>
          </w:p>
          <w:p w14:paraId="76501622" w14:textId="77777777" w:rsidR="00331E2A" w:rsidRDefault="00331E2A" w:rsidP="00F41825"/>
        </w:tc>
        <w:tc>
          <w:tcPr>
            <w:tcW w:w="1560" w:type="dxa"/>
            <w:tcBorders>
              <w:top w:val="single" w:sz="4" w:space="0" w:color="auto"/>
              <w:bottom w:val="single" w:sz="4" w:space="0" w:color="auto"/>
            </w:tcBorders>
            <w:vAlign w:val="center"/>
          </w:tcPr>
          <w:p w14:paraId="796E0B03" w14:textId="77777777" w:rsidR="00331E2A" w:rsidRDefault="00331E2A" w:rsidP="00F41825">
            <w:pPr>
              <w:jc w:val="center"/>
            </w:pPr>
            <w:r>
              <w:t>100 m3</w:t>
            </w:r>
          </w:p>
        </w:tc>
        <w:tc>
          <w:tcPr>
            <w:tcW w:w="1559" w:type="dxa"/>
            <w:tcBorders>
              <w:top w:val="single" w:sz="4" w:space="0" w:color="auto"/>
              <w:bottom w:val="single" w:sz="4" w:space="0" w:color="auto"/>
            </w:tcBorders>
            <w:vAlign w:val="center"/>
          </w:tcPr>
          <w:p w14:paraId="0DA96B41" w14:textId="77777777" w:rsidR="00331E2A" w:rsidRDefault="00331E2A" w:rsidP="00F41825">
            <w:pPr>
              <w:jc w:val="center"/>
            </w:pPr>
            <w:r>
              <w:t>0,070</w:t>
            </w:r>
          </w:p>
        </w:tc>
      </w:tr>
      <w:tr w:rsidR="00331E2A" w14:paraId="1CF043D1" w14:textId="77777777" w:rsidTr="00331E2A">
        <w:tc>
          <w:tcPr>
            <w:tcW w:w="709" w:type="dxa"/>
            <w:tcBorders>
              <w:top w:val="nil"/>
              <w:left w:val="single" w:sz="6" w:space="0" w:color="auto"/>
              <w:bottom w:val="nil"/>
              <w:right w:val="nil"/>
            </w:tcBorders>
          </w:tcPr>
          <w:p w14:paraId="685DA6E8" w14:textId="77777777" w:rsidR="00331E2A" w:rsidRDefault="00331E2A" w:rsidP="00F41825">
            <w:pPr>
              <w:jc w:val="center"/>
            </w:pPr>
            <w:r>
              <w:t xml:space="preserve"> </w:t>
            </w:r>
          </w:p>
        </w:tc>
        <w:tc>
          <w:tcPr>
            <w:tcW w:w="1701" w:type="dxa"/>
            <w:tcBorders>
              <w:top w:val="nil"/>
              <w:left w:val="single" w:sz="6" w:space="0" w:color="auto"/>
              <w:bottom w:val="nil"/>
              <w:right w:val="nil"/>
            </w:tcBorders>
          </w:tcPr>
          <w:p w14:paraId="6BD905E5" w14:textId="77777777" w:rsidR="00331E2A" w:rsidRDefault="00331E2A" w:rsidP="00F41825"/>
        </w:tc>
        <w:tc>
          <w:tcPr>
            <w:tcW w:w="4961" w:type="dxa"/>
            <w:tcBorders>
              <w:top w:val="nil"/>
              <w:left w:val="single" w:sz="6" w:space="0" w:color="auto"/>
              <w:bottom w:val="nil"/>
              <w:right w:val="nil"/>
            </w:tcBorders>
          </w:tcPr>
          <w:p w14:paraId="7FC40671" w14:textId="77777777" w:rsidR="00331E2A" w:rsidRPr="007F2714" w:rsidRDefault="00331E2A" w:rsidP="00F41825">
            <w:pPr>
              <w:rPr>
                <w:b/>
                <w:bCs/>
                <w:sz w:val="22"/>
                <w:szCs w:val="22"/>
                <w:lang w:val="en-US"/>
              </w:rPr>
            </w:pPr>
            <w:r>
              <w:rPr>
                <w:b/>
                <w:bCs/>
                <w:sz w:val="22"/>
                <w:szCs w:val="22"/>
                <w:lang w:val="en-US"/>
              </w:rPr>
              <w:t xml:space="preserve">Capitolul </w:t>
            </w:r>
            <w:r w:rsidRPr="00B40365">
              <w:rPr>
                <w:b/>
                <w:bCs/>
                <w:sz w:val="22"/>
                <w:szCs w:val="22"/>
              </w:rPr>
              <w:t>1.6. Selectarea elementelor din beton armat prefabricat</w:t>
            </w:r>
          </w:p>
          <w:p w14:paraId="1E381EC1" w14:textId="77777777" w:rsidR="00331E2A" w:rsidRDefault="00331E2A" w:rsidP="00F41825">
            <w:pPr>
              <w:rPr>
                <w:b/>
                <w:bCs/>
                <w:sz w:val="22"/>
                <w:szCs w:val="22"/>
              </w:rPr>
            </w:pPr>
          </w:p>
        </w:tc>
        <w:tc>
          <w:tcPr>
            <w:tcW w:w="1560" w:type="dxa"/>
            <w:tcBorders>
              <w:top w:val="nil"/>
              <w:left w:val="single" w:sz="6" w:space="0" w:color="auto"/>
              <w:bottom w:val="nil"/>
              <w:right w:val="nil"/>
            </w:tcBorders>
          </w:tcPr>
          <w:p w14:paraId="6A0095C5" w14:textId="77777777" w:rsidR="00331E2A" w:rsidRDefault="00331E2A" w:rsidP="00F41825"/>
        </w:tc>
        <w:tc>
          <w:tcPr>
            <w:tcW w:w="1559" w:type="dxa"/>
            <w:tcBorders>
              <w:top w:val="nil"/>
              <w:left w:val="single" w:sz="6" w:space="0" w:color="auto"/>
              <w:bottom w:val="nil"/>
              <w:right w:val="single" w:sz="4" w:space="0" w:color="auto"/>
            </w:tcBorders>
          </w:tcPr>
          <w:p w14:paraId="337EA798" w14:textId="77777777" w:rsidR="00331E2A" w:rsidRDefault="00331E2A" w:rsidP="00F41825"/>
        </w:tc>
      </w:tr>
      <w:tr w:rsidR="00331E2A" w14:paraId="2BA38419"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667B59" w14:textId="77777777" w:rsidR="00331E2A" w:rsidRDefault="00331E2A" w:rsidP="00F41825">
            <w:r>
              <w:lastRenderedPageBreak/>
              <w:t>56</w:t>
            </w:r>
          </w:p>
        </w:tc>
        <w:tc>
          <w:tcPr>
            <w:tcW w:w="1701" w:type="dxa"/>
            <w:tcBorders>
              <w:top w:val="single" w:sz="4" w:space="0" w:color="auto"/>
              <w:bottom w:val="single" w:sz="4" w:space="0" w:color="auto"/>
            </w:tcBorders>
            <w:vAlign w:val="center"/>
          </w:tcPr>
          <w:p w14:paraId="1E96D7AE" w14:textId="77777777" w:rsidR="00331E2A" w:rsidRDefault="00331E2A" w:rsidP="00F41825">
            <w:pPr>
              <w:rPr>
                <w:lang w:val="en-US"/>
              </w:rPr>
            </w:pPr>
            <w:r>
              <w:rPr>
                <w:lang w:val="en-US"/>
              </w:rPr>
              <w:t>RpAcF33A</w:t>
            </w:r>
          </w:p>
          <w:p w14:paraId="1BDCF997" w14:textId="77777777" w:rsidR="00331E2A" w:rsidRDefault="00331E2A" w:rsidP="00F41825"/>
        </w:tc>
        <w:tc>
          <w:tcPr>
            <w:tcW w:w="4961" w:type="dxa"/>
            <w:tcBorders>
              <w:top w:val="single" w:sz="4" w:space="0" w:color="auto"/>
              <w:bottom w:val="single" w:sz="4" w:space="0" w:color="auto"/>
            </w:tcBorders>
            <w:vAlign w:val="center"/>
          </w:tcPr>
          <w:p w14:paraId="075FE55C" w14:textId="77777777" w:rsidR="00331E2A" w:rsidRDefault="00331E2A" w:rsidP="00F41825">
            <w:pPr>
              <w:adjustRightInd w:val="0"/>
              <w:rPr>
                <w:lang w:val="en-US"/>
              </w:rPr>
            </w:pPr>
            <w:r>
              <w:t>Demontarea tubului superior al gurilor de scurgere</w:t>
            </w:r>
          </w:p>
          <w:p w14:paraId="04EEA330" w14:textId="77777777" w:rsidR="00331E2A" w:rsidRDefault="00331E2A" w:rsidP="00F41825"/>
        </w:tc>
        <w:tc>
          <w:tcPr>
            <w:tcW w:w="1560" w:type="dxa"/>
            <w:tcBorders>
              <w:top w:val="single" w:sz="4" w:space="0" w:color="auto"/>
              <w:bottom w:val="single" w:sz="4" w:space="0" w:color="auto"/>
            </w:tcBorders>
            <w:vAlign w:val="center"/>
          </w:tcPr>
          <w:p w14:paraId="51F714B8" w14:textId="77777777" w:rsidR="00331E2A" w:rsidRDefault="00331E2A" w:rsidP="00F41825">
            <w:pPr>
              <w:jc w:val="center"/>
            </w:pPr>
            <w:r>
              <w:t>buc</w:t>
            </w:r>
          </w:p>
        </w:tc>
        <w:tc>
          <w:tcPr>
            <w:tcW w:w="1559" w:type="dxa"/>
            <w:tcBorders>
              <w:top w:val="single" w:sz="4" w:space="0" w:color="auto"/>
              <w:bottom w:val="single" w:sz="4" w:space="0" w:color="auto"/>
            </w:tcBorders>
            <w:vAlign w:val="center"/>
          </w:tcPr>
          <w:p w14:paraId="0EE2BE19" w14:textId="77777777" w:rsidR="00331E2A" w:rsidRDefault="00331E2A" w:rsidP="00F41825">
            <w:pPr>
              <w:jc w:val="center"/>
            </w:pPr>
            <w:r>
              <w:t>9,000</w:t>
            </w:r>
          </w:p>
        </w:tc>
      </w:tr>
      <w:tr w:rsidR="00331E2A" w14:paraId="3377CB6D"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0F83B5" w14:textId="77777777" w:rsidR="00331E2A" w:rsidRDefault="00331E2A" w:rsidP="00F41825">
            <w:r>
              <w:t xml:space="preserve"> 57</w:t>
            </w:r>
          </w:p>
        </w:tc>
        <w:tc>
          <w:tcPr>
            <w:tcW w:w="1701" w:type="dxa"/>
            <w:tcBorders>
              <w:top w:val="single" w:sz="4" w:space="0" w:color="auto"/>
              <w:bottom w:val="single" w:sz="4" w:space="0" w:color="auto"/>
            </w:tcBorders>
            <w:vAlign w:val="center"/>
          </w:tcPr>
          <w:p w14:paraId="5D3C7B50" w14:textId="77777777" w:rsidR="00331E2A" w:rsidRDefault="00331E2A" w:rsidP="00F41825">
            <w:pPr>
              <w:rPr>
                <w:lang w:val="en-US"/>
              </w:rPr>
            </w:pPr>
            <w:r>
              <w:rPr>
                <w:lang w:val="en-US"/>
              </w:rPr>
              <w:t>CP16B k=0.8</w:t>
            </w:r>
          </w:p>
          <w:p w14:paraId="74538D9E" w14:textId="77777777" w:rsidR="00331E2A" w:rsidRDefault="00331E2A" w:rsidP="00F41825"/>
        </w:tc>
        <w:tc>
          <w:tcPr>
            <w:tcW w:w="4961" w:type="dxa"/>
            <w:tcBorders>
              <w:top w:val="single" w:sz="4" w:space="0" w:color="auto"/>
              <w:bottom w:val="single" w:sz="4" w:space="0" w:color="auto"/>
            </w:tcBorders>
            <w:vAlign w:val="center"/>
          </w:tcPr>
          <w:p w14:paraId="446CD345" w14:textId="77777777" w:rsidR="00331E2A" w:rsidRDefault="00331E2A" w:rsidP="00F41825">
            <w:pPr>
              <w:adjustRightInd w:val="0"/>
              <w:rPr>
                <w:lang w:val="en-US"/>
              </w:rPr>
            </w:pPr>
            <w:r>
              <w:t>Demontarea elementelor prefabricate din beton armat КЦП 1-15-1</w:t>
            </w:r>
          </w:p>
          <w:p w14:paraId="1DF1D510" w14:textId="77777777" w:rsidR="00331E2A" w:rsidRDefault="00331E2A" w:rsidP="00F41825"/>
        </w:tc>
        <w:tc>
          <w:tcPr>
            <w:tcW w:w="1560" w:type="dxa"/>
            <w:tcBorders>
              <w:top w:val="single" w:sz="4" w:space="0" w:color="auto"/>
              <w:bottom w:val="single" w:sz="4" w:space="0" w:color="auto"/>
            </w:tcBorders>
            <w:vAlign w:val="center"/>
          </w:tcPr>
          <w:p w14:paraId="618775DE" w14:textId="77777777" w:rsidR="00331E2A" w:rsidRDefault="00331E2A" w:rsidP="00F41825">
            <w:pPr>
              <w:jc w:val="center"/>
            </w:pPr>
            <w:r>
              <w:t>buc</w:t>
            </w:r>
          </w:p>
        </w:tc>
        <w:tc>
          <w:tcPr>
            <w:tcW w:w="1559" w:type="dxa"/>
            <w:tcBorders>
              <w:top w:val="single" w:sz="4" w:space="0" w:color="auto"/>
              <w:bottom w:val="single" w:sz="4" w:space="0" w:color="auto"/>
            </w:tcBorders>
            <w:vAlign w:val="center"/>
          </w:tcPr>
          <w:p w14:paraId="24C1A230" w14:textId="77777777" w:rsidR="00331E2A" w:rsidRDefault="00331E2A" w:rsidP="00F41825">
            <w:pPr>
              <w:jc w:val="center"/>
            </w:pPr>
            <w:r>
              <w:t>2,000</w:t>
            </w:r>
          </w:p>
        </w:tc>
      </w:tr>
      <w:tr w:rsidR="00331E2A" w14:paraId="6F632DE6"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C3F316" w14:textId="77777777" w:rsidR="00331E2A" w:rsidRDefault="00331E2A" w:rsidP="00F41825">
            <w:r>
              <w:t xml:space="preserve"> 58</w:t>
            </w:r>
          </w:p>
        </w:tc>
        <w:tc>
          <w:tcPr>
            <w:tcW w:w="1701" w:type="dxa"/>
            <w:tcBorders>
              <w:top w:val="single" w:sz="4" w:space="0" w:color="auto"/>
              <w:bottom w:val="single" w:sz="4" w:space="0" w:color="auto"/>
            </w:tcBorders>
            <w:vAlign w:val="center"/>
          </w:tcPr>
          <w:p w14:paraId="19514858" w14:textId="77777777" w:rsidR="00331E2A" w:rsidRDefault="00331E2A" w:rsidP="00F41825">
            <w:pPr>
              <w:rPr>
                <w:lang w:val="en-US"/>
              </w:rPr>
            </w:pPr>
            <w:r>
              <w:rPr>
                <w:lang w:val="en-US"/>
              </w:rPr>
              <w:t>CP16B k=0.8</w:t>
            </w:r>
          </w:p>
          <w:p w14:paraId="5E511808" w14:textId="77777777" w:rsidR="00331E2A" w:rsidRDefault="00331E2A" w:rsidP="00F41825"/>
        </w:tc>
        <w:tc>
          <w:tcPr>
            <w:tcW w:w="4961" w:type="dxa"/>
            <w:tcBorders>
              <w:top w:val="single" w:sz="4" w:space="0" w:color="auto"/>
              <w:bottom w:val="single" w:sz="4" w:space="0" w:color="auto"/>
            </w:tcBorders>
            <w:vAlign w:val="center"/>
          </w:tcPr>
          <w:p w14:paraId="6813D05B" w14:textId="77777777" w:rsidR="00331E2A" w:rsidRDefault="00331E2A" w:rsidP="00F41825">
            <w:pPr>
              <w:adjustRightInd w:val="0"/>
              <w:rPr>
                <w:lang w:val="en-US"/>
              </w:rPr>
            </w:pPr>
            <w:r>
              <w:t>Demontarea elementelor prefabricate din beton armat КЦП 1-10-1</w:t>
            </w:r>
          </w:p>
          <w:p w14:paraId="5B2D3103" w14:textId="77777777" w:rsidR="00331E2A" w:rsidRDefault="00331E2A" w:rsidP="00F41825"/>
        </w:tc>
        <w:tc>
          <w:tcPr>
            <w:tcW w:w="1560" w:type="dxa"/>
            <w:tcBorders>
              <w:top w:val="single" w:sz="4" w:space="0" w:color="auto"/>
              <w:bottom w:val="single" w:sz="4" w:space="0" w:color="auto"/>
            </w:tcBorders>
            <w:vAlign w:val="center"/>
          </w:tcPr>
          <w:p w14:paraId="6FBE26E4" w14:textId="77777777" w:rsidR="00331E2A" w:rsidRDefault="00331E2A" w:rsidP="00F41825">
            <w:pPr>
              <w:jc w:val="center"/>
            </w:pPr>
            <w:r>
              <w:t>buc</w:t>
            </w:r>
          </w:p>
        </w:tc>
        <w:tc>
          <w:tcPr>
            <w:tcW w:w="1559" w:type="dxa"/>
            <w:tcBorders>
              <w:top w:val="single" w:sz="4" w:space="0" w:color="auto"/>
              <w:bottom w:val="single" w:sz="4" w:space="0" w:color="auto"/>
            </w:tcBorders>
            <w:vAlign w:val="center"/>
          </w:tcPr>
          <w:p w14:paraId="6CE6DAC2" w14:textId="77777777" w:rsidR="00331E2A" w:rsidRDefault="00331E2A" w:rsidP="00F41825">
            <w:pPr>
              <w:jc w:val="center"/>
            </w:pPr>
            <w:r>
              <w:t>7,000</w:t>
            </w:r>
          </w:p>
        </w:tc>
      </w:tr>
      <w:tr w:rsidR="00331E2A" w14:paraId="07BD5065"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E4C046" w14:textId="77777777" w:rsidR="00331E2A" w:rsidRDefault="00331E2A" w:rsidP="00F41825">
            <w:r>
              <w:t xml:space="preserve"> 59</w:t>
            </w:r>
          </w:p>
        </w:tc>
        <w:tc>
          <w:tcPr>
            <w:tcW w:w="1701" w:type="dxa"/>
            <w:tcBorders>
              <w:top w:val="single" w:sz="4" w:space="0" w:color="auto"/>
              <w:bottom w:val="single" w:sz="4" w:space="0" w:color="auto"/>
            </w:tcBorders>
            <w:vAlign w:val="center"/>
          </w:tcPr>
          <w:p w14:paraId="44B110AD" w14:textId="77777777" w:rsidR="00331E2A" w:rsidRDefault="00331E2A" w:rsidP="00F41825">
            <w:pPr>
              <w:rPr>
                <w:lang w:val="en-US"/>
              </w:rPr>
            </w:pPr>
            <w:r>
              <w:rPr>
                <w:lang w:val="en-US"/>
              </w:rPr>
              <w:t>CP16B k=0.8</w:t>
            </w:r>
          </w:p>
          <w:p w14:paraId="57D98F1E" w14:textId="77777777" w:rsidR="00331E2A" w:rsidRDefault="00331E2A" w:rsidP="00F41825"/>
        </w:tc>
        <w:tc>
          <w:tcPr>
            <w:tcW w:w="4961" w:type="dxa"/>
            <w:tcBorders>
              <w:top w:val="single" w:sz="4" w:space="0" w:color="auto"/>
              <w:bottom w:val="single" w:sz="4" w:space="0" w:color="auto"/>
            </w:tcBorders>
            <w:vAlign w:val="center"/>
          </w:tcPr>
          <w:p w14:paraId="50545CAC" w14:textId="77777777" w:rsidR="00331E2A" w:rsidRDefault="00331E2A" w:rsidP="00F41825">
            <w:pPr>
              <w:adjustRightInd w:val="0"/>
              <w:rPr>
                <w:lang w:val="en-US"/>
              </w:rPr>
            </w:pPr>
            <w:r>
              <w:t>Demontarea elementelor prefabricate din beton armat КЦO-1</w:t>
            </w:r>
          </w:p>
          <w:p w14:paraId="4F74061B" w14:textId="77777777" w:rsidR="00331E2A" w:rsidRDefault="00331E2A" w:rsidP="00F41825"/>
        </w:tc>
        <w:tc>
          <w:tcPr>
            <w:tcW w:w="1560" w:type="dxa"/>
            <w:tcBorders>
              <w:top w:val="single" w:sz="4" w:space="0" w:color="auto"/>
              <w:bottom w:val="single" w:sz="4" w:space="0" w:color="auto"/>
            </w:tcBorders>
            <w:vAlign w:val="center"/>
          </w:tcPr>
          <w:p w14:paraId="311B088F" w14:textId="77777777" w:rsidR="00331E2A" w:rsidRDefault="00331E2A" w:rsidP="00F41825">
            <w:pPr>
              <w:jc w:val="center"/>
            </w:pPr>
            <w:r>
              <w:t>buc</w:t>
            </w:r>
          </w:p>
        </w:tc>
        <w:tc>
          <w:tcPr>
            <w:tcW w:w="1559" w:type="dxa"/>
            <w:tcBorders>
              <w:top w:val="single" w:sz="4" w:space="0" w:color="auto"/>
              <w:bottom w:val="single" w:sz="4" w:space="0" w:color="auto"/>
            </w:tcBorders>
            <w:vAlign w:val="center"/>
          </w:tcPr>
          <w:p w14:paraId="75242C1D" w14:textId="77777777" w:rsidR="00331E2A" w:rsidRDefault="00331E2A" w:rsidP="00F41825">
            <w:pPr>
              <w:jc w:val="center"/>
            </w:pPr>
            <w:r>
              <w:t>9,000</w:t>
            </w:r>
          </w:p>
        </w:tc>
      </w:tr>
      <w:tr w:rsidR="00331E2A" w14:paraId="2A5523F0"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C1EFE9" w14:textId="77777777" w:rsidR="00331E2A" w:rsidRDefault="00331E2A" w:rsidP="00F41825">
            <w:r>
              <w:t xml:space="preserve"> 60</w:t>
            </w:r>
          </w:p>
        </w:tc>
        <w:tc>
          <w:tcPr>
            <w:tcW w:w="1701" w:type="dxa"/>
            <w:tcBorders>
              <w:top w:val="single" w:sz="4" w:space="0" w:color="auto"/>
              <w:bottom w:val="single" w:sz="4" w:space="0" w:color="auto"/>
            </w:tcBorders>
            <w:vAlign w:val="center"/>
          </w:tcPr>
          <w:p w14:paraId="1F1D807C" w14:textId="77777777" w:rsidR="00331E2A" w:rsidRDefault="00331E2A" w:rsidP="00F41825">
            <w:pPr>
              <w:rPr>
                <w:lang w:val="en-US"/>
              </w:rPr>
            </w:pPr>
            <w:r>
              <w:rPr>
                <w:lang w:val="en-US"/>
              </w:rPr>
              <w:t>CP16B k=0.8</w:t>
            </w:r>
          </w:p>
          <w:p w14:paraId="49D6C96C" w14:textId="77777777" w:rsidR="00331E2A" w:rsidRDefault="00331E2A" w:rsidP="00F41825"/>
        </w:tc>
        <w:tc>
          <w:tcPr>
            <w:tcW w:w="4961" w:type="dxa"/>
            <w:tcBorders>
              <w:top w:val="single" w:sz="4" w:space="0" w:color="auto"/>
              <w:bottom w:val="single" w:sz="4" w:space="0" w:color="auto"/>
            </w:tcBorders>
            <w:vAlign w:val="center"/>
          </w:tcPr>
          <w:p w14:paraId="4FFA0CCD" w14:textId="77777777" w:rsidR="00331E2A" w:rsidRDefault="00331E2A" w:rsidP="00F41825">
            <w:pPr>
              <w:adjustRightInd w:val="0"/>
              <w:rPr>
                <w:lang w:val="en-US"/>
              </w:rPr>
            </w:pPr>
            <w:r>
              <w:t>Demontarea elementelor prefabricate din beton armat КЦ 7-3</w:t>
            </w:r>
          </w:p>
          <w:p w14:paraId="46C9E2C6" w14:textId="77777777" w:rsidR="00331E2A" w:rsidRDefault="00331E2A" w:rsidP="00F41825"/>
        </w:tc>
        <w:tc>
          <w:tcPr>
            <w:tcW w:w="1560" w:type="dxa"/>
            <w:tcBorders>
              <w:top w:val="single" w:sz="4" w:space="0" w:color="auto"/>
              <w:bottom w:val="single" w:sz="4" w:space="0" w:color="auto"/>
            </w:tcBorders>
            <w:vAlign w:val="center"/>
          </w:tcPr>
          <w:p w14:paraId="4A0D98A6" w14:textId="77777777" w:rsidR="00331E2A" w:rsidRDefault="00331E2A" w:rsidP="00F41825">
            <w:pPr>
              <w:jc w:val="center"/>
            </w:pPr>
            <w:r>
              <w:t>buc</w:t>
            </w:r>
          </w:p>
        </w:tc>
        <w:tc>
          <w:tcPr>
            <w:tcW w:w="1559" w:type="dxa"/>
            <w:tcBorders>
              <w:top w:val="single" w:sz="4" w:space="0" w:color="auto"/>
              <w:bottom w:val="single" w:sz="4" w:space="0" w:color="auto"/>
            </w:tcBorders>
            <w:vAlign w:val="center"/>
          </w:tcPr>
          <w:p w14:paraId="06A60687" w14:textId="77777777" w:rsidR="00331E2A" w:rsidRDefault="00331E2A" w:rsidP="00F41825">
            <w:pPr>
              <w:jc w:val="center"/>
            </w:pPr>
            <w:r>
              <w:t>9,000</w:t>
            </w:r>
          </w:p>
        </w:tc>
      </w:tr>
      <w:tr w:rsidR="00331E2A" w14:paraId="556CA16C"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507F30" w14:textId="77777777" w:rsidR="00331E2A" w:rsidRDefault="00331E2A" w:rsidP="00F41825">
            <w:r>
              <w:t xml:space="preserve"> 61</w:t>
            </w:r>
          </w:p>
        </w:tc>
        <w:tc>
          <w:tcPr>
            <w:tcW w:w="1701" w:type="dxa"/>
            <w:tcBorders>
              <w:top w:val="single" w:sz="4" w:space="0" w:color="auto"/>
              <w:bottom w:val="single" w:sz="4" w:space="0" w:color="auto"/>
            </w:tcBorders>
            <w:vAlign w:val="center"/>
          </w:tcPr>
          <w:p w14:paraId="6E2C1579" w14:textId="77777777" w:rsidR="00331E2A" w:rsidRDefault="00331E2A" w:rsidP="00F41825">
            <w:pPr>
              <w:rPr>
                <w:lang w:val="en-US"/>
              </w:rPr>
            </w:pPr>
            <w:r>
              <w:rPr>
                <w:lang w:val="en-US"/>
              </w:rPr>
              <w:t>AcF03A</w:t>
            </w:r>
          </w:p>
          <w:p w14:paraId="2C40B646" w14:textId="77777777" w:rsidR="00331E2A" w:rsidRDefault="00331E2A" w:rsidP="00F41825"/>
        </w:tc>
        <w:tc>
          <w:tcPr>
            <w:tcW w:w="4961" w:type="dxa"/>
            <w:tcBorders>
              <w:top w:val="single" w:sz="4" w:space="0" w:color="auto"/>
              <w:bottom w:val="single" w:sz="4" w:space="0" w:color="auto"/>
            </w:tcBorders>
            <w:vAlign w:val="center"/>
          </w:tcPr>
          <w:p w14:paraId="499D63E3" w14:textId="77777777" w:rsidR="00331E2A" w:rsidRDefault="00331E2A" w:rsidP="00F41825">
            <w:pPr>
              <w:adjustRightInd w:val="0"/>
              <w:rPr>
                <w:lang w:val="en-US"/>
              </w:rPr>
            </w:pPr>
            <w:r>
              <w:t>Umpluturi in santuri la conductele de alimentare cu apa sau canalizare, ca substrat, strat de protectie, strat de izolare sau strat filtrant la tuburile de drenaj, executate cu nisip</w:t>
            </w:r>
          </w:p>
          <w:p w14:paraId="360DC7BE" w14:textId="77777777" w:rsidR="00331E2A" w:rsidRDefault="00331E2A" w:rsidP="00F41825"/>
        </w:tc>
        <w:tc>
          <w:tcPr>
            <w:tcW w:w="1560" w:type="dxa"/>
            <w:tcBorders>
              <w:top w:val="single" w:sz="4" w:space="0" w:color="auto"/>
              <w:bottom w:val="single" w:sz="4" w:space="0" w:color="auto"/>
            </w:tcBorders>
            <w:vAlign w:val="center"/>
          </w:tcPr>
          <w:p w14:paraId="49B49A6A" w14:textId="77777777" w:rsidR="00331E2A" w:rsidRDefault="00331E2A" w:rsidP="00F41825">
            <w:pPr>
              <w:jc w:val="center"/>
            </w:pPr>
            <w:r>
              <w:t>m3</w:t>
            </w:r>
          </w:p>
        </w:tc>
        <w:tc>
          <w:tcPr>
            <w:tcW w:w="1559" w:type="dxa"/>
            <w:tcBorders>
              <w:top w:val="single" w:sz="4" w:space="0" w:color="auto"/>
              <w:bottom w:val="single" w:sz="4" w:space="0" w:color="auto"/>
            </w:tcBorders>
            <w:vAlign w:val="center"/>
          </w:tcPr>
          <w:p w14:paraId="3094BEE8" w14:textId="77777777" w:rsidR="00331E2A" w:rsidRDefault="00331E2A" w:rsidP="00F41825">
            <w:pPr>
              <w:jc w:val="center"/>
            </w:pPr>
            <w:r>
              <w:t>18,000</w:t>
            </w:r>
          </w:p>
        </w:tc>
      </w:tr>
      <w:tr w:rsidR="00331E2A" w14:paraId="3491B325" w14:textId="77777777" w:rsidTr="00331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798F97" w14:textId="77777777" w:rsidR="00331E2A" w:rsidRDefault="00331E2A" w:rsidP="00F41825">
            <w:r>
              <w:t xml:space="preserve"> 62</w:t>
            </w:r>
          </w:p>
        </w:tc>
        <w:tc>
          <w:tcPr>
            <w:tcW w:w="1701" w:type="dxa"/>
            <w:tcBorders>
              <w:top w:val="single" w:sz="4" w:space="0" w:color="auto"/>
              <w:bottom w:val="single" w:sz="4" w:space="0" w:color="auto"/>
            </w:tcBorders>
            <w:vAlign w:val="center"/>
          </w:tcPr>
          <w:p w14:paraId="29866827" w14:textId="77777777" w:rsidR="00331E2A" w:rsidRDefault="00331E2A" w:rsidP="00F41825">
            <w:pPr>
              <w:rPr>
                <w:lang w:val="en-US"/>
              </w:rPr>
            </w:pPr>
            <w:r>
              <w:rPr>
                <w:lang w:val="en-US"/>
              </w:rPr>
              <w:t>AcD22A1</w:t>
            </w:r>
          </w:p>
          <w:p w14:paraId="245660E8" w14:textId="77777777" w:rsidR="00331E2A" w:rsidRDefault="00331E2A" w:rsidP="00F41825"/>
        </w:tc>
        <w:tc>
          <w:tcPr>
            <w:tcW w:w="4961" w:type="dxa"/>
            <w:tcBorders>
              <w:top w:val="single" w:sz="4" w:space="0" w:color="auto"/>
              <w:bottom w:val="single" w:sz="4" w:space="0" w:color="auto"/>
            </w:tcBorders>
            <w:vAlign w:val="center"/>
          </w:tcPr>
          <w:p w14:paraId="20D07BBA" w14:textId="77777777" w:rsidR="00331E2A" w:rsidRDefault="00331E2A" w:rsidP="00F41825">
            <w:pPr>
              <w:adjustRightInd w:val="0"/>
              <w:rPr>
                <w:lang w:val="en-US"/>
              </w:rPr>
            </w:pPr>
            <w:r>
              <w:t>Prepararea si turnarea betonului in fundatia canalelor,  prin interior cu H 1,2-1,8 m si acoperire 1-5 m, Lapte de mortar</w:t>
            </w:r>
          </w:p>
          <w:p w14:paraId="79274112" w14:textId="77777777" w:rsidR="00331E2A" w:rsidRDefault="00331E2A" w:rsidP="00F41825"/>
        </w:tc>
        <w:tc>
          <w:tcPr>
            <w:tcW w:w="1560" w:type="dxa"/>
            <w:tcBorders>
              <w:top w:val="single" w:sz="4" w:space="0" w:color="auto"/>
              <w:bottom w:val="single" w:sz="4" w:space="0" w:color="auto"/>
            </w:tcBorders>
            <w:vAlign w:val="center"/>
          </w:tcPr>
          <w:p w14:paraId="71F839B6" w14:textId="77777777" w:rsidR="00331E2A" w:rsidRDefault="00331E2A" w:rsidP="00F41825">
            <w:pPr>
              <w:jc w:val="center"/>
            </w:pPr>
            <w:r>
              <w:t>m3</w:t>
            </w:r>
          </w:p>
        </w:tc>
        <w:tc>
          <w:tcPr>
            <w:tcW w:w="1559" w:type="dxa"/>
            <w:tcBorders>
              <w:top w:val="single" w:sz="4" w:space="0" w:color="auto"/>
              <w:bottom w:val="single" w:sz="4" w:space="0" w:color="auto"/>
            </w:tcBorders>
            <w:vAlign w:val="center"/>
          </w:tcPr>
          <w:p w14:paraId="5ACAE3CA" w14:textId="77777777" w:rsidR="00331E2A" w:rsidRDefault="00331E2A" w:rsidP="00F41825">
            <w:pPr>
              <w:jc w:val="center"/>
            </w:pPr>
            <w:r>
              <w:t>4,380</w:t>
            </w:r>
          </w:p>
        </w:tc>
      </w:tr>
    </w:tbl>
    <w:p w14:paraId="54926875" w14:textId="77777777" w:rsidR="0026513E" w:rsidRDefault="0026513E" w:rsidP="0026513E">
      <w:pPr>
        <w:rPr>
          <w:sz w:val="6"/>
          <w:szCs w:val="6"/>
        </w:rPr>
      </w:pPr>
      <w:r>
        <w:t xml:space="preserve"> </w:t>
      </w:r>
    </w:p>
    <w:p w14:paraId="0FBE3E6D" w14:textId="77777777" w:rsidR="0026513E" w:rsidRDefault="0026513E" w:rsidP="0026513E">
      <w:pPr>
        <w:rPr>
          <w:lang w:val="en-US"/>
        </w:rPr>
      </w:pPr>
      <w:r>
        <w:rPr>
          <w:lang w:val="en-US"/>
        </w:rPr>
        <w:tab/>
      </w:r>
      <w:r>
        <w:rPr>
          <w:lang w:val="en-US"/>
        </w:rPr>
        <w:tab/>
      </w:r>
      <w:r>
        <w:rPr>
          <w:lang w:val="en-US"/>
        </w:rPr>
        <w:tab/>
      </w:r>
      <w:r>
        <w:rPr>
          <w:lang w:val="en-US"/>
        </w:rPr>
        <w:tab/>
      </w:r>
    </w:p>
    <w:p w14:paraId="106DA0FC" w14:textId="77777777" w:rsidR="0026513E" w:rsidRPr="000A5EED" w:rsidRDefault="0026513E" w:rsidP="0026513E">
      <w:pPr>
        <w:rPr>
          <w:bCs/>
          <w:sz w:val="40"/>
          <w:szCs w:val="40"/>
          <w:lang w:val="en-US"/>
        </w:rPr>
      </w:pPr>
      <w:r>
        <w:rPr>
          <w:lang w:val="en-US"/>
        </w:rPr>
        <w:tab/>
      </w:r>
      <w:r>
        <w:rPr>
          <w:lang w:val="en-US"/>
        </w:rPr>
        <w:tab/>
      </w:r>
      <w:r>
        <w:rPr>
          <w:bCs/>
          <w:sz w:val="40"/>
          <w:szCs w:val="40"/>
          <w:lang w:val="en-US"/>
        </w:rPr>
        <w:t>S</w:t>
      </w:r>
      <w:r w:rsidRPr="000A5EED">
        <w:rPr>
          <w:bCs/>
          <w:sz w:val="40"/>
          <w:szCs w:val="40"/>
          <w:lang w:val="en-US"/>
        </w:rPr>
        <w:t>tatia de pompare SPC-1.Lucrari de constructii</w:t>
      </w:r>
    </w:p>
    <w:p w14:paraId="58C59EAA" w14:textId="77777777" w:rsidR="0026513E" w:rsidRDefault="0026513E" w:rsidP="0026513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28465B03"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064C5A9" w14:textId="77777777" w:rsidR="0026513E" w:rsidRDefault="0026513E" w:rsidP="00F41825">
            <w:pPr>
              <w:ind w:right="-108"/>
              <w:jc w:val="center"/>
              <w:rPr>
                <w:sz w:val="22"/>
                <w:szCs w:val="22"/>
                <w:lang w:val="en-US"/>
              </w:rPr>
            </w:pPr>
            <w:r>
              <w:rPr>
                <w:sz w:val="22"/>
                <w:szCs w:val="22"/>
              </w:rPr>
              <w:t>№</w:t>
            </w:r>
          </w:p>
          <w:p w14:paraId="24FFBF6F"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025FD367"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313DD43C" w14:textId="77777777" w:rsidR="0026513E" w:rsidRDefault="0026513E" w:rsidP="00F41825">
            <w:pPr>
              <w:jc w:val="center"/>
              <w:rPr>
                <w:sz w:val="22"/>
                <w:szCs w:val="22"/>
              </w:rPr>
            </w:pPr>
          </w:p>
          <w:p w14:paraId="2C03D605"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A364E97"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071C95B" w14:textId="77777777" w:rsidR="0026513E" w:rsidRDefault="0026513E" w:rsidP="00F41825">
            <w:pPr>
              <w:ind w:left="-108" w:right="-108"/>
              <w:jc w:val="center"/>
              <w:rPr>
                <w:sz w:val="22"/>
                <w:szCs w:val="22"/>
                <w:lang w:val="en-US"/>
              </w:rPr>
            </w:pPr>
            <w:r>
              <w:rPr>
                <w:sz w:val="22"/>
                <w:szCs w:val="22"/>
              </w:rPr>
              <w:t xml:space="preserve">Volum </w:t>
            </w:r>
          </w:p>
        </w:tc>
      </w:tr>
      <w:tr w:rsidR="0026513E" w14:paraId="52415FA1"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E1E4959"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5AF0B6B5"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F9E1801"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4F0BC337"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14D018E" w14:textId="77777777" w:rsidR="0026513E" w:rsidRDefault="0026513E" w:rsidP="00F41825">
            <w:pPr>
              <w:jc w:val="center"/>
              <w:rPr>
                <w:sz w:val="22"/>
                <w:szCs w:val="22"/>
                <w:lang w:val="en-US"/>
              </w:rPr>
            </w:pPr>
          </w:p>
        </w:tc>
      </w:tr>
    </w:tbl>
    <w:p w14:paraId="30FE826C"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78A89019"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EDE4865"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08C1865"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39909C08"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7BBEA15D"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B417168" w14:textId="77777777" w:rsidR="0026513E" w:rsidRDefault="0026513E" w:rsidP="00F41825">
            <w:pPr>
              <w:ind w:left="-108" w:right="-108"/>
              <w:jc w:val="center"/>
              <w:rPr>
                <w:sz w:val="22"/>
                <w:szCs w:val="22"/>
              </w:rPr>
            </w:pPr>
            <w:r>
              <w:rPr>
                <w:sz w:val="22"/>
                <w:szCs w:val="22"/>
              </w:rPr>
              <w:t>5</w:t>
            </w:r>
          </w:p>
        </w:tc>
      </w:tr>
      <w:tr w:rsidR="0026513E" w14:paraId="581074A3" w14:textId="77777777" w:rsidTr="00F41825">
        <w:tc>
          <w:tcPr>
            <w:tcW w:w="709" w:type="dxa"/>
            <w:tcBorders>
              <w:top w:val="nil"/>
              <w:left w:val="single" w:sz="6" w:space="0" w:color="auto"/>
              <w:bottom w:val="nil"/>
              <w:right w:val="nil"/>
            </w:tcBorders>
          </w:tcPr>
          <w:p w14:paraId="75AD0FCE" w14:textId="77777777" w:rsidR="0026513E" w:rsidRDefault="0026513E" w:rsidP="00F41825">
            <w:pPr>
              <w:jc w:val="center"/>
            </w:pPr>
          </w:p>
        </w:tc>
        <w:tc>
          <w:tcPr>
            <w:tcW w:w="1701" w:type="dxa"/>
            <w:tcBorders>
              <w:top w:val="nil"/>
              <w:left w:val="single" w:sz="6" w:space="0" w:color="auto"/>
              <w:bottom w:val="nil"/>
              <w:right w:val="nil"/>
            </w:tcBorders>
          </w:tcPr>
          <w:p w14:paraId="0B445471" w14:textId="77777777" w:rsidR="0026513E" w:rsidRDefault="0026513E" w:rsidP="00F41825"/>
        </w:tc>
        <w:tc>
          <w:tcPr>
            <w:tcW w:w="4961" w:type="dxa"/>
            <w:tcBorders>
              <w:top w:val="nil"/>
              <w:left w:val="single" w:sz="6" w:space="0" w:color="auto"/>
              <w:bottom w:val="nil"/>
              <w:right w:val="nil"/>
            </w:tcBorders>
          </w:tcPr>
          <w:p w14:paraId="5768173D"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Lucrari de constructii</w:t>
            </w:r>
          </w:p>
          <w:p w14:paraId="4F507519"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5CA9162C" w14:textId="77777777" w:rsidR="0026513E" w:rsidRDefault="0026513E" w:rsidP="00F41825"/>
        </w:tc>
        <w:tc>
          <w:tcPr>
            <w:tcW w:w="1559" w:type="dxa"/>
            <w:tcBorders>
              <w:top w:val="nil"/>
              <w:left w:val="single" w:sz="6" w:space="0" w:color="auto"/>
              <w:bottom w:val="nil"/>
              <w:right w:val="single" w:sz="4" w:space="0" w:color="auto"/>
            </w:tcBorders>
          </w:tcPr>
          <w:p w14:paraId="5DC48ADF" w14:textId="77777777" w:rsidR="0026513E" w:rsidRDefault="0026513E" w:rsidP="00F41825"/>
        </w:tc>
      </w:tr>
      <w:tr w:rsidR="0026513E" w14:paraId="51B28E5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577313" w14:textId="77777777" w:rsidR="0026513E" w:rsidRDefault="0026513E" w:rsidP="00F41825">
            <w:r>
              <w:t>1</w:t>
            </w:r>
          </w:p>
        </w:tc>
        <w:tc>
          <w:tcPr>
            <w:tcW w:w="1701" w:type="dxa"/>
            <w:tcBorders>
              <w:top w:val="single" w:sz="4" w:space="0" w:color="auto"/>
              <w:bottom w:val="single" w:sz="4" w:space="0" w:color="auto"/>
            </w:tcBorders>
            <w:vAlign w:val="center"/>
          </w:tcPr>
          <w:p w14:paraId="57E65BEB" w14:textId="77777777" w:rsidR="0026513E" w:rsidRDefault="0026513E" w:rsidP="00F41825">
            <w:pPr>
              <w:rPr>
                <w:lang w:val="en-US"/>
              </w:rPr>
            </w:pPr>
            <w:r>
              <w:rPr>
                <w:lang w:val="en-US"/>
              </w:rPr>
              <w:t>TsC03B1</w:t>
            </w:r>
          </w:p>
          <w:p w14:paraId="3B61332B" w14:textId="77777777" w:rsidR="0026513E" w:rsidRDefault="0026513E" w:rsidP="00F41825"/>
        </w:tc>
        <w:tc>
          <w:tcPr>
            <w:tcW w:w="4961" w:type="dxa"/>
            <w:tcBorders>
              <w:top w:val="single" w:sz="4" w:space="0" w:color="auto"/>
              <w:bottom w:val="single" w:sz="4" w:space="0" w:color="auto"/>
            </w:tcBorders>
            <w:vAlign w:val="center"/>
          </w:tcPr>
          <w:p w14:paraId="1AF4C892" w14:textId="77777777" w:rsidR="0026513E" w:rsidRDefault="0026513E" w:rsidP="00F41825">
            <w:pPr>
              <w:adjustRightInd w:val="0"/>
              <w:rPr>
                <w:lang w:val="en-US"/>
              </w:rPr>
            </w:pPr>
            <w:r w:rsidRPr="000A5EED">
              <w:rPr>
                <w:lang w:val="en-US"/>
              </w:rPr>
              <w:t xml:space="preserve">Sapatura mecanica cu excavatorul de 0,40-0,70 mc, cu motor cu ardere interna si comanda hidraulica, in pamint cu umiditate naturala, descarcare in depozit teren catg. </w:t>
            </w:r>
            <w:r>
              <w:t>II</w:t>
            </w:r>
          </w:p>
          <w:p w14:paraId="3BBF5B9C" w14:textId="77777777" w:rsidR="0026513E" w:rsidRDefault="0026513E" w:rsidP="00F41825"/>
        </w:tc>
        <w:tc>
          <w:tcPr>
            <w:tcW w:w="1560" w:type="dxa"/>
            <w:tcBorders>
              <w:top w:val="single" w:sz="4" w:space="0" w:color="auto"/>
              <w:bottom w:val="single" w:sz="4" w:space="0" w:color="auto"/>
            </w:tcBorders>
            <w:vAlign w:val="center"/>
          </w:tcPr>
          <w:p w14:paraId="372A4FF5"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6D4A2D23" w14:textId="77777777" w:rsidR="0026513E" w:rsidRDefault="0026513E" w:rsidP="00F41825">
            <w:pPr>
              <w:jc w:val="center"/>
            </w:pPr>
            <w:r>
              <w:t>14,230</w:t>
            </w:r>
          </w:p>
        </w:tc>
      </w:tr>
      <w:tr w:rsidR="0026513E" w14:paraId="61DA5E0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0AF4AC" w14:textId="77777777" w:rsidR="0026513E" w:rsidRDefault="0026513E" w:rsidP="00F41825">
            <w:r>
              <w:t xml:space="preserve"> 2</w:t>
            </w:r>
          </w:p>
        </w:tc>
        <w:tc>
          <w:tcPr>
            <w:tcW w:w="1701" w:type="dxa"/>
            <w:tcBorders>
              <w:top w:val="single" w:sz="4" w:space="0" w:color="auto"/>
              <w:bottom w:val="single" w:sz="4" w:space="0" w:color="auto"/>
            </w:tcBorders>
            <w:vAlign w:val="center"/>
          </w:tcPr>
          <w:p w14:paraId="21594141" w14:textId="77777777" w:rsidR="0026513E" w:rsidRDefault="0026513E" w:rsidP="00F41825">
            <w:pPr>
              <w:rPr>
                <w:lang w:val="en-US"/>
              </w:rPr>
            </w:pPr>
            <w:r>
              <w:rPr>
                <w:lang w:val="en-US"/>
              </w:rPr>
              <w:t>TsC03B2</w:t>
            </w:r>
          </w:p>
          <w:p w14:paraId="78291B20" w14:textId="77777777" w:rsidR="0026513E" w:rsidRDefault="0026513E" w:rsidP="00F41825"/>
        </w:tc>
        <w:tc>
          <w:tcPr>
            <w:tcW w:w="4961" w:type="dxa"/>
            <w:tcBorders>
              <w:top w:val="single" w:sz="4" w:space="0" w:color="auto"/>
              <w:bottom w:val="single" w:sz="4" w:space="0" w:color="auto"/>
            </w:tcBorders>
            <w:vAlign w:val="center"/>
          </w:tcPr>
          <w:p w14:paraId="5C028386" w14:textId="77777777" w:rsidR="0026513E" w:rsidRDefault="0026513E" w:rsidP="00F41825">
            <w:pPr>
              <w:adjustRightInd w:val="0"/>
              <w:rPr>
                <w:lang w:val="en-US"/>
              </w:rPr>
            </w:pPr>
            <w:r w:rsidRPr="000A5EED">
              <w:rPr>
                <w:lang w:val="en-US"/>
              </w:rPr>
              <w:t xml:space="preserve">Sapatura mecanica cu excavatorul de 0,40-0,70 mc, cu motor cu ardere interna si comanda hidraulica, in pamint argilos inmuiat cu apa, descarcare in depozit teren catg. </w:t>
            </w:r>
            <w:r>
              <w:t>II</w:t>
            </w:r>
          </w:p>
          <w:p w14:paraId="677C90E8" w14:textId="77777777" w:rsidR="0026513E" w:rsidRDefault="0026513E" w:rsidP="00F41825"/>
        </w:tc>
        <w:tc>
          <w:tcPr>
            <w:tcW w:w="1560" w:type="dxa"/>
            <w:tcBorders>
              <w:top w:val="single" w:sz="4" w:space="0" w:color="auto"/>
              <w:bottom w:val="single" w:sz="4" w:space="0" w:color="auto"/>
            </w:tcBorders>
            <w:vAlign w:val="center"/>
          </w:tcPr>
          <w:p w14:paraId="30CFFD55"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363672AE" w14:textId="77777777" w:rsidR="0026513E" w:rsidRDefault="0026513E" w:rsidP="00F41825">
            <w:pPr>
              <w:jc w:val="center"/>
            </w:pPr>
            <w:r>
              <w:t>1,110</w:t>
            </w:r>
          </w:p>
        </w:tc>
      </w:tr>
      <w:tr w:rsidR="0026513E" w14:paraId="6212F6D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55B35F" w14:textId="77777777" w:rsidR="0026513E" w:rsidRDefault="0026513E" w:rsidP="00F41825">
            <w:r>
              <w:t xml:space="preserve"> 3</w:t>
            </w:r>
          </w:p>
        </w:tc>
        <w:tc>
          <w:tcPr>
            <w:tcW w:w="1701" w:type="dxa"/>
            <w:tcBorders>
              <w:top w:val="single" w:sz="4" w:space="0" w:color="auto"/>
              <w:bottom w:val="single" w:sz="4" w:space="0" w:color="auto"/>
            </w:tcBorders>
            <w:vAlign w:val="center"/>
          </w:tcPr>
          <w:p w14:paraId="1FCEF6EA" w14:textId="77777777" w:rsidR="0026513E" w:rsidRDefault="0026513E" w:rsidP="00F41825">
            <w:pPr>
              <w:rPr>
                <w:lang w:val="en-US"/>
              </w:rPr>
            </w:pPr>
            <w:r>
              <w:rPr>
                <w:lang w:val="en-US"/>
              </w:rPr>
              <w:t>TsA20B</w:t>
            </w:r>
          </w:p>
          <w:p w14:paraId="61E339B6" w14:textId="77777777" w:rsidR="0026513E" w:rsidRDefault="0026513E" w:rsidP="00F41825"/>
        </w:tc>
        <w:tc>
          <w:tcPr>
            <w:tcW w:w="4961" w:type="dxa"/>
            <w:tcBorders>
              <w:top w:val="single" w:sz="4" w:space="0" w:color="auto"/>
              <w:bottom w:val="single" w:sz="4" w:space="0" w:color="auto"/>
            </w:tcBorders>
            <w:vAlign w:val="center"/>
          </w:tcPr>
          <w:p w14:paraId="6529D8A0" w14:textId="77777777" w:rsidR="0026513E" w:rsidRDefault="0026513E" w:rsidP="00F41825">
            <w:pPr>
              <w:adjustRightInd w:val="0"/>
              <w:rPr>
                <w:lang w:val="en-US"/>
              </w:rPr>
            </w:pPr>
            <w:r w:rsidRPr="000A5EED">
              <w:rPr>
                <w:lang w:val="en-US"/>
              </w:rPr>
              <w:t>Sapatura manuala de pamint, in taluzuri, la deblee sapate cu excavator sau screper, pentru completarea sapaturii la profilul taluzului, in teren mijlociu</w:t>
            </w:r>
          </w:p>
          <w:p w14:paraId="11686658"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6D2AE6E1"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21E82653" w14:textId="77777777" w:rsidR="0026513E" w:rsidRDefault="0026513E" w:rsidP="00F41825">
            <w:pPr>
              <w:jc w:val="center"/>
            </w:pPr>
            <w:r>
              <w:t>27,810</w:t>
            </w:r>
          </w:p>
        </w:tc>
      </w:tr>
      <w:tr w:rsidR="0026513E" w14:paraId="4137486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95B61C" w14:textId="77777777" w:rsidR="0026513E" w:rsidRDefault="0026513E" w:rsidP="00F41825">
            <w:r>
              <w:t xml:space="preserve"> 4</w:t>
            </w:r>
          </w:p>
        </w:tc>
        <w:tc>
          <w:tcPr>
            <w:tcW w:w="1701" w:type="dxa"/>
            <w:tcBorders>
              <w:top w:val="single" w:sz="4" w:space="0" w:color="auto"/>
              <w:bottom w:val="single" w:sz="4" w:space="0" w:color="auto"/>
            </w:tcBorders>
            <w:vAlign w:val="center"/>
          </w:tcPr>
          <w:p w14:paraId="667815A1" w14:textId="77777777" w:rsidR="0026513E" w:rsidRDefault="0026513E" w:rsidP="00F41825">
            <w:pPr>
              <w:rPr>
                <w:lang w:val="en-US"/>
              </w:rPr>
            </w:pPr>
            <w:r>
              <w:rPr>
                <w:lang w:val="en-US"/>
              </w:rPr>
              <w:t>TsA02B</w:t>
            </w:r>
          </w:p>
          <w:p w14:paraId="27E2A9F1" w14:textId="77777777" w:rsidR="0026513E" w:rsidRDefault="0026513E" w:rsidP="00F41825"/>
        </w:tc>
        <w:tc>
          <w:tcPr>
            <w:tcW w:w="4961" w:type="dxa"/>
            <w:tcBorders>
              <w:top w:val="single" w:sz="4" w:space="0" w:color="auto"/>
              <w:bottom w:val="single" w:sz="4" w:space="0" w:color="auto"/>
            </w:tcBorders>
            <w:vAlign w:val="center"/>
          </w:tcPr>
          <w:p w14:paraId="3D9E3DF8" w14:textId="77777777" w:rsidR="0026513E" w:rsidRDefault="0026513E" w:rsidP="00F41825">
            <w:pPr>
              <w:adjustRightInd w:val="0"/>
              <w:rPr>
                <w:lang w:val="en-US"/>
              </w:rPr>
            </w:pPr>
            <w:r w:rsidRPr="000A5EED">
              <w:rPr>
                <w:lang w:val="en-US"/>
              </w:rPr>
              <w:t xml:space="preserve">Sapatura manuala de pamint in spatii limitate, avind sub 1,00 m sau peste 1,00 m latime, executata fara sprijiniri, cu taluz vertical, la fundatii, canale, subsoluri, drenuri, trepte de infratire, in pamint necoeziv sau slab coeziv </w:t>
            </w:r>
            <w:r w:rsidRPr="000A5EED">
              <w:rPr>
                <w:lang w:val="en-US"/>
              </w:rPr>
              <w:lastRenderedPageBreak/>
              <w:t>adincime &lt; 0,75 m teren mijlociu</w:t>
            </w:r>
          </w:p>
          <w:p w14:paraId="7ABC2E81"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2050FBC8" w14:textId="77777777" w:rsidR="0026513E" w:rsidRDefault="0026513E" w:rsidP="00F41825">
            <w:pPr>
              <w:jc w:val="center"/>
            </w:pPr>
            <w:r>
              <w:lastRenderedPageBreak/>
              <w:t>m3</w:t>
            </w:r>
          </w:p>
        </w:tc>
        <w:tc>
          <w:tcPr>
            <w:tcW w:w="1559" w:type="dxa"/>
            <w:tcBorders>
              <w:top w:val="single" w:sz="4" w:space="0" w:color="auto"/>
              <w:bottom w:val="single" w:sz="4" w:space="0" w:color="auto"/>
            </w:tcBorders>
            <w:vAlign w:val="center"/>
          </w:tcPr>
          <w:p w14:paraId="5DD7F74E" w14:textId="77777777" w:rsidR="0026513E" w:rsidRDefault="0026513E" w:rsidP="00F41825">
            <w:pPr>
              <w:jc w:val="center"/>
            </w:pPr>
            <w:r>
              <w:t>23,050</w:t>
            </w:r>
          </w:p>
        </w:tc>
      </w:tr>
      <w:tr w:rsidR="0026513E" w14:paraId="24DD9E6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E13B76" w14:textId="77777777" w:rsidR="0026513E" w:rsidRDefault="0026513E" w:rsidP="00F41825">
            <w:r>
              <w:lastRenderedPageBreak/>
              <w:t xml:space="preserve"> 5</w:t>
            </w:r>
          </w:p>
        </w:tc>
        <w:tc>
          <w:tcPr>
            <w:tcW w:w="1701" w:type="dxa"/>
            <w:tcBorders>
              <w:top w:val="single" w:sz="4" w:space="0" w:color="auto"/>
              <w:bottom w:val="single" w:sz="4" w:space="0" w:color="auto"/>
            </w:tcBorders>
            <w:vAlign w:val="center"/>
          </w:tcPr>
          <w:p w14:paraId="5BB2DF81" w14:textId="77777777" w:rsidR="0026513E" w:rsidRDefault="0026513E" w:rsidP="00F41825">
            <w:pPr>
              <w:rPr>
                <w:lang w:val="en-US"/>
              </w:rPr>
            </w:pPr>
            <w:r>
              <w:rPr>
                <w:lang w:val="en-US"/>
              </w:rPr>
              <w:t>TsD02A1</w:t>
            </w:r>
          </w:p>
          <w:p w14:paraId="78353632" w14:textId="77777777" w:rsidR="0026513E" w:rsidRDefault="0026513E" w:rsidP="00F41825"/>
        </w:tc>
        <w:tc>
          <w:tcPr>
            <w:tcW w:w="4961" w:type="dxa"/>
            <w:tcBorders>
              <w:top w:val="single" w:sz="4" w:space="0" w:color="auto"/>
              <w:bottom w:val="single" w:sz="4" w:space="0" w:color="auto"/>
            </w:tcBorders>
            <w:vAlign w:val="center"/>
          </w:tcPr>
          <w:p w14:paraId="2C6D1BC5" w14:textId="77777777" w:rsidR="0026513E" w:rsidRDefault="0026513E" w:rsidP="00F41825">
            <w:pPr>
              <w:adjustRightInd w:val="0"/>
              <w:rPr>
                <w:lang w:val="en-US"/>
              </w:rPr>
            </w:pPr>
            <w:r w:rsidRPr="000A5EED">
              <w:rPr>
                <w:lang w:val="en-US"/>
              </w:rPr>
              <w:t>Imprastierea pamintului afinat provenit din teren categoria I sau II, executata cu buldozer pe tractor cu senile de 65-80 CP, in straturi cu grosimea de 15-20 cm (</w:t>
            </w:r>
            <w:r>
              <w:t>водосб</w:t>
            </w:r>
            <w:r w:rsidRPr="000A5EED">
              <w:rPr>
                <w:lang w:val="en-US"/>
              </w:rPr>
              <w:t>.</w:t>
            </w:r>
            <w:r>
              <w:t>канаве</w:t>
            </w:r>
            <w:r w:rsidRPr="000A5EED">
              <w:rPr>
                <w:lang w:val="en-US"/>
              </w:rPr>
              <w:t>)</w:t>
            </w:r>
          </w:p>
          <w:p w14:paraId="70CF14ED"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5362C96C"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0FD621DC" w14:textId="77777777" w:rsidR="0026513E" w:rsidRDefault="0026513E" w:rsidP="00F41825">
            <w:pPr>
              <w:jc w:val="center"/>
            </w:pPr>
            <w:r>
              <w:t>13,500</w:t>
            </w:r>
          </w:p>
        </w:tc>
      </w:tr>
      <w:tr w:rsidR="0026513E" w14:paraId="60BA597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13D3ED" w14:textId="77777777" w:rsidR="0026513E" w:rsidRDefault="0026513E" w:rsidP="00F41825">
            <w:r>
              <w:t xml:space="preserve"> 6</w:t>
            </w:r>
          </w:p>
        </w:tc>
        <w:tc>
          <w:tcPr>
            <w:tcW w:w="1701" w:type="dxa"/>
            <w:tcBorders>
              <w:top w:val="single" w:sz="4" w:space="0" w:color="auto"/>
              <w:bottom w:val="single" w:sz="4" w:space="0" w:color="auto"/>
            </w:tcBorders>
            <w:vAlign w:val="center"/>
          </w:tcPr>
          <w:p w14:paraId="44B60F80" w14:textId="77777777" w:rsidR="0026513E" w:rsidRDefault="0026513E" w:rsidP="00F41825">
            <w:pPr>
              <w:rPr>
                <w:lang w:val="en-US"/>
              </w:rPr>
            </w:pPr>
            <w:r>
              <w:rPr>
                <w:lang w:val="en-US"/>
              </w:rPr>
              <w:t>TsD01B</w:t>
            </w:r>
          </w:p>
          <w:p w14:paraId="177D8AA1" w14:textId="77777777" w:rsidR="0026513E" w:rsidRDefault="0026513E" w:rsidP="00F41825"/>
        </w:tc>
        <w:tc>
          <w:tcPr>
            <w:tcW w:w="4961" w:type="dxa"/>
            <w:tcBorders>
              <w:top w:val="single" w:sz="4" w:space="0" w:color="auto"/>
              <w:bottom w:val="single" w:sz="4" w:space="0" w:color="auto"/>
            </w:tcBorders>
            <w:vAlign w:val="center"/>
          </w:tcPr>
          <w:p w14:paraId="463BEFE5" w14:textId="77777777" w:rsidR="0026513E" w:rsidRDefault="0026513E" w:rsidP="00F41825">
            <w:pPr>
              <w:adjustRightInd w:val="0"/>
              <w:rPr>
                <w:lang w:val="en-US"/>
              </w:rPr>
            </w:pPr>
            <w:r w:rsidRPr="000A5EED">
              <w:rPr>
                <w:lang w:val="en-US"/>
              </w:rPr>
              <w:t>Imprastierea cu lopata a pamintului afinat, in straturi uniforme, de 10-30 cm grosime, printr-o aruncare de pina la 3 m din gramezi, inclusiv sfarimarea bulgarilor, pamintul provenind din teren mijlociu</w:t>
            </w:r>
          </w:p>
          <w:p w14:paraId="046F00E2"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318185AA"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50F1A100" w14:textId="77777777" w:rsidR="0026513E" w:rsidRDefault="0026513E" w:rsidP="00F41825">
            <w:pPr>
              <w:jc w:val="center"/>
            </w:pPr>
            <w:r>
              <w:t>184,000</w:t>
            </w:r>
          </w:p>
        </w:tc>
      </w:tr>
      <w:tr w:rsidR="0026513E" w14:paraId="11940BE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06E340" w14:textId="77777777" w:rsidR="0026513E" w:rsidRDefault="0026513E" w:rsidP="00F41825">
            <w:r>
              <w:t xml:space="preserve"> 7</w:t>
            </w:r>
          </w:p>
        </w:tc>
        <w:tc>
          <w:tcPr>
            <w:tcW w:w="1701" w:type="dxa"/>
            <w:tcBorders>
              <w:top w:val="single" w:sz="4" w:space="0" w:color="auto"/>
              <w:bottom w:val="single" w:sz="4" w:space="0" w:color="auto"/>
            </w:tcBorders>
            <w:vAlign w:val="center"/>
          </w:tcPr>
          <w:p w14:paraId="6B48F0DA" w14:textId="77777777" w:rsidR="0026513E" w:rsidRDefault="0026513E" w:rsidP="00F41825">
            <w:pPr>
              <w:rPr>
                <w:lang w:val="en-US"/>
              </w:rPr>
            </w:pPr>
            <w:r>
              <w:rPr>
                <w:lang w:val="en-US"/>
              </w:rPr>
              <w:t>TsD05A</w:t>
            </w:r>
          </w:p>
          <w:p w14:paraId="684CDCE5" w14:textId="77777777" w:rsidR="0026513E" w:rsidRDefault="0026513E" w:rsidP="00F41825"/>
        </w:tc>
        <w:tc>
          <w:tcPr>
            <w:tcW w:w="4961" w:type="dxa"/>
            <w:tcBorders>
              <w:top w:val="single" w:sz="4" w:space="0" w:color="auto"/>
              <w:bottom w:val="single" w:sz="4" w:space="0" w:color="auto"/>
            </w:tcBorders>
            <w:vAlign w:val="center"/>
          </w:tcPr>
          <w:p w14:paraId="67C32736" w14:textId="77777777" w:rsidR="0026513E" w:rsidRDefault="0026513E" w:rsidP="00F41825">
            <w:pPr>
              <w:adjustRightInd w:val="0"/>
              <w:rPr>
                <w:lang w:val="en-US"/>
              </w:rPr>
            </w:pPr>
            <w:r w:rsidRPr="000A5EED">
              <w:rPr>
                <w:lang w:val="en-US"/>
              </w:rPr>
              <w:t>Compactarea cu maiul mecanic de 150-200 kg a umpluturilor in straturi succesive de 20-30 cm grosime, exclusiv udarea fiecarui strat in parte, umpluturile executindu-se din pamint necoeziv</w:t>
            </w:r>
          </w:p>
          <w:p w14:paraId="44C443A5"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3863E28A"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6AF69A8D" w14:textId="77777777" w:rsidR="0026513E" w:rsidRDefault="0026513E" w:rsidP="00F41825">
            <w:pPr>
              <w:jc w:val="center"/>
            </w:pPr>
            <w:r>
              <w:t>15,340</w:t>
            </w:r>
          </w:p>
        </w:tc>
      </w:tr>
      <w:tr w:rsidR="0026513E" w14:paraId="296BAF0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9A9B46" w14:textId="77777777" w:rsidR="0026513E" w:rsidRDefault="0026513E" w:rsidP="00F41825">
            <w:r>
              <w:t xml:space="preserve"> 8</w:t>
            </w:r>
          </w:p>
        </w:tc>
        <w:tc>
          <w:tcPr>
            <w:tcW w:w="1701" w:type="dxa"/>
            <w:tcBorders>
              <w:top w:val="single" w:sz="4" w:space="0" w:color="auto"/>
              <w:bottom w:val="single" w:sz="4" w:space="0" w:color="auto"/>
            </w:tcBorders>
            <w:vAlign w:val="center"/>
          </w:tcPr>
          <w:p w14:paraId="0143C944" w14:textId="77777777" w:rsidR="0026513E" w:rsidRDefault="0026513E" w:rsidP="00F41825">
            <w:pPr>
              <w:rPr>
                <w:lang w:val="en-US"/>
              </w:rPr>
            </w:pPr>
            <w:r>
              <w:rPr>
                <w:lang w:val="en-US"/>
              </w:rPr>
              <w:t>TsC03F1</w:t>
            </w:r>
          </w:p>
          <w:p w14:paraId="208CDA7F" w14:textId="77777777" w:rsidR="0026513E" w:rsidRDefault="0026513E" w:rsidP="00F41825"/>
        </w:tc>
        <w:tc>
          <w:tcPr>
            <w:tcW w:w="4961" w:type="dxa"/>
            <w:tcBorders>
              <w:top w:val="single" w:sz="4" w:space="0" w:color="auto"/>
              <w:bottom w:val="single" w:sz="4" w:space="0" w:color="auto"/>
            </w:tcBorders>
            <w:vAlign w:val="center"/>
          </w:tcPr>
          <w:p w14:paraId="56A6F4BB" w14:textId="77777777" w:rsidR="0026513E" w:rsidRDefault="0026513E" w:rsidP="00F41825">
            <w:pPr>
              <w:adjustRightInd w:val="0"/>
              <w:rPr>
                <w:lang w:val="en-US"/>
              </w:rPr>
            </w:pPr>
            <w:r w:rsidRPr="000A5EED">
              <w:rPr>
                <w:lang w:val="en-US"/>
              </w:rPr>
              <w:t xml:space="preserve">Sapatura mecanica cu excavatorul de 0,40-0,70 mc, cu motor cu ardere interna si comanda hidraulica, in pamint cu umiditate naturala, descarcare in autovehicule teren catg. </w:t>
            </w:r>
            <w:r>
              <w:t>II</w:t>
            </w:r>
          </w:p>
          <w:p w14:paraId="5E0790EC" w14:textId="77777777" w:rsidR="0026513E" w:rsidRDefault="0026513E" w:rsidP="00F41825"/>
        </w:tc>
        <w:tc>
          <w:tcPr>
            <w:tcW w:w="1560" w:type="dxa"/>
            <w:tcBorders>
              <w:top w:val="single" w:sz="4" w:space="0" w:color="auto"/>
              <w:bottom w:val="single" w:sz="4" w:space="0" w:color="auto"/>
            </w:tcBorders>
            <w:vAlign w:val="center"/>
          </w:tcPr>
          <w:p w14:paraId="634F8DF1"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7E053914" w14:textId="77777777" w:rsidR="0026513E" w:rsidRDefault="0026513E" w:rsidP="00F41825">
            <w:pPr>
              <w:jc w:val="center"/>
            </w:pPr>
            <w:r>
              <w:t>0,550</w:t>
            </w:r>
          </w:p>
        </w:tc>
      </w:tr>
      <w:tr w:rsidR="0026513E" w14:paraId="4B072DD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255ADC" w14:textId="77777777" w:rsidR="0026513E" w:rsidRDefault="0026513E" w:rsidP="00F41825">
            <w:r>
              <w:t xml:space="preserve"> 9</w:t>
            </w:r>
          </w:p>
        </w:tc>
        <w:tc>
          <w:tcPr>
            <w:tcW w:w="1701" w:type="dxa"/>
            <w:tcBorders>
              <w:top w:val="single" w:sz="4" w:space="0" w:color="auto"/>
              <w:bottom w:val="single" w:sz="4" w:space="0" w:color="auto"/>
            </w:tcBorders>
            <w:vAlign w:val="center"/>
          </w:tcPr>
          <w:p w14:paraId="6B1B64D0" w14:textId="77777777" w:rsidR="0026513E" w:rsidRDefault="0026513E" w:rsidP="00F41825">
            <w:pPr>
              <w:rPr>
                <w:lang w:val="en-US"/>
              </w:rPr>
            </w:pPr>
            <w:r>
              <w:rPr>
                <w:lang w:val="en-US"/>
              </w:rPr>
              <w:t>TsI50A3</w:t>
            </w:r>
          </w:p>
          <w:p w14:paraId="14F776ED" w14:textId="77777777" w:rsidR="0026513E" w:rsidRDefault="0026513E" w:rsidP="00F41825"/>
        </w:tc>
        <w:tc>
          <w:tcPr>
            <w:tcW w:w="4961" w:type="dxa"/>
            <w:tcBorders>
              <w:top w:val="single" w:sz="4" w:space="0" w:color="auto"/>
              <w:bottom w:val="single" w:sz="4" w:space="0" w:color="auto"/>
            </w:tcBorders>
            <w:vAlign w:val="center"/>
          </w:tcPr>
          <w:p w14:paraId="749A2335" w14:textId="77777777" w:rsidR="0026513E" w:rsidRDefault="0026513E" w:rsidP="00F41825">
            <w:pPr>
              <w:adjustRightInd w:val="0"/>
              <w:rPr>
                <w:lang w:val="en-US"/>
              </w:rPr>
            </w:pPr>
            <w:r w:rsidRPr="000A5EED">
              <w:rPr>
                <w:lang w:val="en-US"/>
              </w:rPr>
              <w:t>Transportarea pamintului cu autobasculanta de 5 t la distanta de 3 km</w:t>
            </w:r>
          </w:p>
          <w:p w14:paraId="5845A289"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02794C66"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02748461" w14:textId="77777777" w:rsidR="0026513E" w:rsidRDefault="0026513E" w:rsidP="00F41825">
            <w:pPr>
              <w:jc w:val="center"/>
            </w:pPr>
            <w:r>
              <w:t>93,500</w:t>
            </w:r>
          </w:p>
        </w:tc>
      </w:tr>
      <w:tr w:rsidR="0026513E" w14:paraId="798733C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778A10" w14:textId="77777777" w:rsidR="0026513E" w:rsidRDefault="0026513E" w:rsidP="00F41825">
            <w:r>
              <w:t xml:space="preserve"> 10</w:t>
            </w:r>
          </w:p>
        </w:tc>
        <w:tc>
          <w:tcPr>
            <w:tcW w:w="1701" w:type="dxa"/>
            <w:tcBorders>
              <w:top w:val="single" w:sz="4" w:space="0" w:color="auto"/>
              <w:bottom w:val="single" w:sz="4" w:space="0" w:color="auto"/>
            </w:tcBorders>
            <w:vAlign w:val="center"/>
          </w:tcPr>
          <w:p w14:paraId="1DF87A01" w14:textId="77777777" w:rsidR="0026513E" w:rsidRDefault="0026513E" w:rsidP="00F41825">
            <w:pPr>
              <w:rPr>
                <w:lang w:val="en-US"/>
              </w:rPr>
            </w:pPr>
            <w:r>
              <w:rPr>
                <w:lang w:val="en-US"/>
              </w:rPr>
              <w:t>TsC51B</w:t>
            </w:r>
          </w:p>
          <w:p w14:paraId="606D4B4F" w14:textId="77777777" w:rsidR="0026513E" w:rsidRDefault="0026513E" w:rsidP="00F41825"/>
        </w:tc>
        <w:tc>
          <w:tcPr>
            <w:tcW w:w="4961" w:type="dxa"/>
            <w:tcBorders>
              <w:top w:val="single" w:sz="4" w:space="0" w:color="auto"/>
              <w:bottom w:val="single" w:sz="4" w:space="0" w:color="auto"/>
            </w:tcBorders>
            <w:vAlign w:val="center"/>
          </w:tcPr>
          <w:p w14:paraId="5BEEF276" w14:textId="77777777" w:rsidR="0026513E" w:rsidRDefault="0026513E" w:rsidP="00F41825">
            <w:pPr>
              <w:adjustRightInd w:val="0"/>
              <w:rPr>
                <w:lang w:val="en-US"/>
              </w:rPr>
            </w:pPr>
            <w:r w:rsidRPr="000A5EED">
              <w:rPr>
                <w:lang w:val="en-US"/>
              </w:rPr>
              <w:t>Lucrari la descarcarea pamintului in depozit, teren categoria II</w:t>
            </w:r>
          </w:p>
          <w:p w14:paraId="78D86DC2"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21F7A3F7"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3459F134" w14:textId="77777777" w:rsidR="0026513E" w:rsidRDefault="0026513E" w:rsidP="00F41825">
            <w:pPr>
              <w:jc w:val="center"/>
            </w:pPr>
            <w:r>
              <w:t>0,550</w:t>
            </w:r>
          </w:p>
        </w:tc>
      </w:tr>
      <w:tr w:rsidR="0026513E" w14:paraId="5B7D89D1"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D9411D" w14:textId="77777777" w:rsidR="0026513E" w:rsidRDefault="0026513E" w:rsidP="00F41825">
            <w:r>
              <w:t xml:space="preserve"> 11</w:t>
            </w:r>
          </w:p>
        </w:tc>
        <w:tc>
          <w:tcPr>
            <w:tcW w:w="1701" w:type="dxa"/>
            <w:tcBorders>
              <w:top w:val="single" w:sz="4" w:space="0" w:color="auto"/>
              <w:bottom w:val="single" w:sz="4" w:space="0" w:color="auto"/>
            </w:tcBorders>
            <w:vAlign w:val="center"/>
          </w:tcPr>
          <w:p w14:paraId="73A3D2D1" w14:textId="77777777" w:rsidR="0026513E" w:rsidRDefault="0026513E" w:rsidP="00F41825">
            <w:pPr>
              <w:rPr>
                <w:lang w:val="en-US"/>
              </w:rPr>
            </w:pPr>
            <w:r>
              <w:rPr>
                <w:lang w:val="en-US"/>
              </w:rPr>
              <w:t>TsC55A</w:t>
            </w:r>
          </w:p>
          <w:p w14:paraId="6EDBA198" w14:textId="77777777" w:rsidR="0026513E" w:rsidRDefault="0026513E" w:rsidP="00F41825"/>
        </w:tc>
        <w:tc>
          <w:tcPr>
            <w:tcW w:w="4961" w:type="dxa"/>
            <w:tcBorders>
              <w:top w:val="single" w:sz="4" w:space="0" w:color="auto"/>
              <w:bottom w:val="single" w:sz="4" w:space="0" w:color="auto"/>
            </w:tcBorders>
            <w:vAlign w:val="center"/>
          </w:tcPr>
          <w:p w14:paraId="7AD34637" w14:textId="77777777" w:rsidR="0026513E" w:rsidRDefault="0026513E" w:rsidP="00F41825">
            <w:pPr>
              <w:adjustRightInd w:val="0"/>
              <w:rPr>
                <w:lang w:val="en-US"/>
              </w:rPr>
            </w:pPr>
            <w:r w:rsidRPr="000A5EED">
              <w:rPr>
                <w:lang w:val="en-US"/>
              </w:rPr>
              <w:t xml:space="preserve">Pomparea apei din excavatii si transee </w:t>
            </w:r>
          </w:p>
          <w:p w14:paraId="1639B1E1"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3E69CEFE"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7C36C055" w14:textId="77777777" w:rsidR="0026513E" w:rsidRDefault="0026513E" w:rsidP="00F41825">
            <w:pPr>
              <w:jc w:val="center"/>
            </w:pPr>
            <w:r>
              <w:t>111,000</w:t>
            </w:r>
          </w:p>
        </w:tc>
      </w:tr>
      <w:tr w:rsidR="0026513E" w14:paraId="598D6D2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1D0A63" w14:textId="77777777" w:rsidR="0026513E" w:rsidRDefault="0026513E" w:rsidP="00F41825">
            <w:r>
              <w:t xml:space="preserve"> 12</w:t>
            </w:r>
          </w:p>
        </w:tc>
        <w:tc>
          <w:tcPr>
            <w:tcW w:w="1701" w:type="dxa"/>
            <w:tcBorders>
              <w:top w:val="single" w:sz="4" w:space="0" w:color="auto"/>
              <w:bottom w:val="single" w:sz="4" w:space="0" w:color="auto"/>
            </w:tcBorders>
            <w:vAlign w:val="center"/>
          </w:tcPr>
          <w:p w14:paraId="472474A5" w14:textId="77777777" w:rsidR="0026513E" w:rsidRDefault="0026513E" w:rsidP="00F41825">
            <w:pPr>
              <w:rPr>
                <w:lang w:val="en-US"/>
              </w:rPr>
            </w:pPr>
            <w:r>
              <w:rPr>
                <w:lang w:val="en-US"/>
              </w:rPr>
              <w:t>TsF01B</w:t>
            </w:r>
          </w:p>
          <w:p w14:paraId="5C9BC15F" w14:textId="77777777" w:rsidR="0026513E" w:rsidRDefault="0026513E" w:rsidP="00F41825"/>
        </w:tc>
        <w:tc>
          <w:tcPr>
            <w:tcW w:w="4961" w:type="dxa"/>
            <w:tcBorders>
              <w:top w:val="single" w:sz="4" w:space="0" w:color="auto"/>
              <w:bottom w:val="single" w:sz="4" w:space="0" w:color="auto"/>
            </w:tcBorders>
            <w:vAlign w:val="center"/>
          </w:tcPr>
          <w:p w14:paraId="5E5634C6" w14:textId="77777777" w:rsidR="0026513E" w:rsidRDefault="0026513E" w:rsidP="00F41825">
            <w:pPr>
              <w:adjustRightInd w:val="0"/>
              <w:rPr>
                <w:lang w:val="en-US"/>
              </w:rPr>
            </w:pPr>
            <w:r w:rsidRPr="000A5EED">
              <w:rPr>
                <w:lang w:val="en-US"/>
              </w:rPr>
              <w:t>Sprijiniri de maluri, cu dulapi de fag asezati orizontal, la sapaturi executate in spatii limitate, avind latimea de pina la 1,50 m intre maluri adincimea sapaturii de 0,00...2 m, intre dulapi 0,21...0,60 m (</w:t>
            </w:r>
            <w:r>
              <w:t>крепление</w:t>
            </w:r>
            <w:r w:rsidRPr="000A5EED">
              <w:rPr>
                <w:lang w:val="en-US"/>
              </w:rPr>
              <w:t xml:space="preserve"> </w:t>
            </w:r>
            <w:r>
              <w:t>водосб</w:t>
            </w:r>
            <w:r w:rsidRPr="000A5EED">
              <w:rPr>
                <w:lang w:val="en-US"/>
              </w:rPr>
              <w:t>.</w:t>
            </w:r>
            <w:r>
              <w:t>канавы</w:t>
            </w:r>
            <w:r w:rsidRPr="000A5EED">
              <w:rPr>
                <w:lang w:val="en-US"/>
              </w:rPr>
              <w:t>)</w:t>
            </w:r>
          </w:p>
          <w:p w14:paraId="2C3372E9"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4CCC2C76"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4FD28036" w14:textId="77777777" w:rsidR="0026513E" w:rsidRDefault="0026513E" w:rsidP="00F41825">
            <w:pPr>
              <w:jc w:val="center"/>
            </w:pPr>
            <w:r>
              <w:t>17,560</w:t>
            </w:r>
          </w:p>
        </w:tc>
      </w:tr>
      <w:tr w:rsidR="0026513E" w14:paraId="4E5883E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A28E8D" w14:textId="77777777" w:rsidR="0026513E" w:rsidRDefault="0026513E" w:rsidP="00F41825">
            <w:r>
              <w:t xml:space="preserve"> 13</w:t>
            </w:r>
          </w:p>
        </w:tc>
        <w:tc>
          <w:tcPr>
            <w:tcW w:w="1701" w:type="dxa"/>
            <w:tcBorders>
              <w:top w:val="single" w:sz="4" w:space="0" w:color="auto"/>
              <w:bottom w:val="single" w:sz="4" w:space="0" w:color="auto"/>
            </w:tcBorders>
            <w:vAlign w:val="center"/>
          </w:tcPr>
          <w:p w14:paraId="527CFC9D" w14:textId="77777777" w:rsidR="0026513E" w:rsidRDefault="0026513E" w:rsidP="00F41825"/>
          <w:p w14:paraId="1FF3EC21" w14:textId="77777777" w:rsidR="00331E2A" w:rsidRDefault="00331E2A" w:rsidP="00F41825"/>
          <w:p w14:paraId="6BB66056" w14:textId="77777777" w:rsidR="00331E2A" w:rsidRDefault="00331E2A" w:rsidP="00F41825"/>
          <w:p w14:paraId="4E9AC5D7" w14:textId="77777777" w:rsidR="00331E2A" w:rsidRDefault="00331E2A" w:rsidP="00F41825"/>
          <w:p w14:paraId="22A4BA06" w14:textId="77777777" w:rsidR="00331E2A" w:rsidRDefault="00331E2A" w:rsidP="00F41825"/>
          <w:p w14:paraId="5A04FF54" w14:textId="77777777" w:rsidR="00331E2A" w:rsidRDefault="00331E2A" w:rsidP="00F41825">
            <w:bookmarkStart w:id="46" w:name="_GoBack"/>
            <w:bookmarkEnd w:id="46"/>
          </w:p>
        </w:tc>
        <w:tc>
          <w:tcPr>
            <w:tcW w:w="4961" w:type="dxa"/>
            <w:tcBorders>
              <w:top w:val="single" w:sz="4" w:space="0" w:color="auto"/>
              <w:bottom w:val="single" w:sz="4" w:space="0" w:color="auto"/>
            </w:tcBorders>
            <w:vAlign w:val="center"/>
          </w:tcPr>
          <w:p w14:paraId="5863E486"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0B42CDC3" w14:textId="379461E9" w:rsidR="0026513E" w:rsidRDefault="0026513E" w:rsidP="00F41825">
            <w:pPr>
              <w:jc w:val="center"/>
            </w:pPr>
          </w:p>
        </w:tc>
        <w:tc>
          <w:tcPr>
            <w:tcW w:w="1559" w:type="dxa"/>
            <w:tcBorders>
              <w:top w:val="single" w:sz="4" w:space="0" w:color="auto"/>
              <w:bottom w:val="single" w:sz="4" w:space="0" w:color="auto"/>
            </w:tcBorders>
            <w:vAlign w:val="center"/>
          </w:tcPr>
          <w:p w14:paraId="1CDC6698" w14:textId="47342C4D" w:rsidR="0026513E" w:rsidRDefault="0026513E" w:rsidP="00F41825">
            <w:pPr>
              <w:jc w:val="center"/>
            </w:pPr>
          </w:p>
        </w:tc>
      </w:tr>
      <w:tr w:rsidR="0026513E" w14:paraId="63BA592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C8EE9D" w14:textId="77777777" w:rsidR="0026513E" w:rsidRDefault="0026513E" w:rsidP="00F41825">
            <w:r>
              <w:t xml:space="preserve"> 14</w:t>
            </w:r>
          </w:p>
        </w:tc>
        <w:tc>
          <w:tcPr>
            <w:tcW w:w="1701" w:type="dxa"/>
            <w:tcBorders>
              <w:top w:val="single" w:sz="4" w:space="0" w:color="auto"/>
              <w:bottom w:val="single" w:sz="4" w:space="0" w:color="auto"/>
            </w:tcBorders>
            <w:vAlign w:val="center"/>
          </w:tcPr>
          <w:p w14:paraId="1B76D1A2" w14:textId="77777777" w:rsidR="0026513E" w:rsidRDefault="0026513E" w:rsidP="00F41825">
            <w:pPr>
              <w:rPr>
                <w:lang w:val="en-US"/>
              </w:rPr>
            </w:pPr>
            <w:r>
              <w:rPr>
                <w:lang w:val="en-US"/>
              </w:rPr>
              <w:t>TsC54B</w:t>
            </w:r>
          </w:p>
          <w:p w14:paraId="3854EA1A" w14:textId="77777777" w:rsidR="0026513E" w:rsidRDefault="0026513E" w:rsidP="00F41825"/>
        </w:tc>
        <w:tc>
          <w:tcPr>
            <w:tcW w:w="4961" w:type="dxa"/>
            <w:tcBorders>
              <w:top w:val="single" w:sz="4" w:space="0" w:color="auto"/>
              <w:bottom w:val="single" w:sz="4" w:space="0" w:color="auto"/>
            </w:tcBorders>
            <w:vAlign w:val="center"/>
          </w:tcPr>
          <w:p w14:paraId="2CA5AE67" w14:textId="77777777" w:rsidR="0026513E" w:rsidRDefault="0026513E" w:rsidP="00F41825">
            <w:pPr>
              <w:adjustRightInd w:val="0"/>
              <w:rPr>
                <w:lang w:val="en-US"/>
              </w:rPr>
            </w:pPr>
            <w:r w:rsidRPr="000A5EED">
              <w:rPr>
                <w:lang w:val="en-US"/>
              </w:rPr>
              <w:t>Strat de fundatie din piatra sparta(</w:t>
            </w:r>
            <w:r>
              <w:t>вокруг</w:t>
            </w:r>
            <w:r w:rsidRPr="000A5EED">
              <w:rPr>
                <w:lang w:val="en-US"/>
              </w:rPr>
              <w:t xml:space="preserve"> </w:t>
            </w:r>
            <w:r>
              <w:t>канавы</w:t>
            </w:r>
            <w:r w:rsidRPr="000A5EED">
              <w:rPr>
                <w:lang w:val="en-US"/>
              </w:rPr>
              <w:t>)</w:t>
            </w:r>
          </w:p>
          <w:p w14:paraId="6B207FC7"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58D2F7BE"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30771701" w14:textId="77777777" w:rsidR="0026513E" w:rsidRDefault="0026513E" w:rsidP="00F41825">
            <w:pPr>
              <w:jc w:val="center"/>
            </w:pPr>
            <w:r>
              <w:t>11,880</w:t>
            </w:r>
          </w:p>
        </w:tc>
      </w:tr>
      <w:tr w:rsidR="0026513E" w14:paraId="6346496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FC0F0D" w14:textId="77777777" w:rsidR="0026513E" w:rsidRDefault="0026513E" w:rsidP="00F41825">
            <w:r>
              <w:t xml:space="preserve"> 15</w:t>
            </w:r>
          </w:p>
        </w:tc>
        <w:tc>
          <w:tcPr>
            <w:tcW w:w="1701" w:type="dxa"/>
            <w:tcBorders>
              <w:top w:val="single" w:sz="4" w:space="0" w:color="auto"/>
              <w:bottom w:val="single" w:sz="4" w:space="0" w:color="auto"/>
            </w:tcBorders>
            <w:vAlign w:val="center"/>
          </w:tcPr>
          <w:p w14:paraId="26DA61A8" w14:textId="77777777" w:rsidR="0026513E" w:rsidRDefault="0026513E" w:rsidP="00F41825">
            <w:pPr>
              <w:rPr>
                <w:lang w:val="en-US"/>
              </w:rPr>
            </w:pPr>
            <w:r>
              <w:rPr>
                <w:lang w:val="en-US"/>
              </w:rPr>
              <w:t>CA02C</w:t>
            </w:r>
          </w:p>
          <w:p w14:paraId="22E12E4B" w14:textId="77777777" w:rsidR="0026513E" w:rsidRDefault="0026513E" w:rsidP="00F41825"/>
        </w:tc>
        <w:tc>
          <w:tcPr>
            <w:tcW w:w="4961" w:type="dxa"/>
            <w:tcBorders>
              <w:top w:val="single" w:sz="4" w:space="0" w:color="auto"/>
              <w:bottom w:val="single" w:sz="4" w:space="0" w:color="auto"/>
            </w:tcBorders>
            <w:vAlign w:val="center"/>
          </w:tcPr>
          <w:p w14:paraId="33B9B8EE" w14:textId="77777777" w:rsidR="0026513E" w:rsidRDefault="0026513E" w:rsidP="00F41825">
            <w:pPr>
              <w:adjustRightInd w:val="0"/>
              <w:rPr>
                <w:lang w:val="en-US"/>
              </w:rPr>
            </w:pPr>
            <w:r w:rsidRPr="000A5EED">
              <w:rPr>
                <w:lang w:val="en-US"/>
              </w:rPr>
              <w:t>Beton M50 simuplu turnat in egalizari</w:t>
            </w:r>
          </w:p>
          <w:p w14:paraId="76F85973"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308C8C8F"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1AF9267D" w14:textId="77777777" w:rsidR="0026513E" w:rsidRDefault="0026513E" w:rsidP="00F41825">
            <w:pPr>
              <w:jc w:val="center"/>
            </w:pPr>
            <w:r>
              <w:t>0,530</w:t>
            </w:r>
          </w:p>
        </w:tc>
      </w:tr>
      <w:tr w:rsidR="0026513E" w14:paraId="33BC56C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7AAC8B" w14:textId="77777777" w:rsidR="0026513E" w:rsidRDefault="0026513E" w:rsidP="00F41825">
            <w:r>
              <w:t xml:space="preserve"> 16</w:t>
            </w:r>
          </w:p>
        </w:tc>
        <w:tc>
          <w:tcPr>
            <w:tcW w:w="1701" w:type="dxa"/>
            <w:tcBorders>
              <w:top w:val="single" w:sz="4" w:space="0" w:color="auto"/>
              <w:bottom w:val="single" w:sz="4" w:space="0" w:color="auto"/>
            </w:tcBorders>
            <w:vAlign w:val="center"/>
          </w:tcPr>
          <w:p w14:paraId="6F3A05D8" w14:textId="77777777" w:rsidR="0026513E" w:rsidRDefault="0026513E" w:rsidP="00F41825">
            <w:pPr>
              <w:rPr>
                <w:lang w:val="en-US"/>
              </w:rPr>
            </w:pPr>
            <w:r>
              <w:rPr>
                <w:lang w:val="en-US"/>
              </w:rPr>
              <w:t>CA03G</w:t>
            </w:r>
          </w:p>
          <w:p w14:paraId="1FFF15E6" w14:textId="77777777" w:rsidR="0026513E" w:rsidRDefault="0026513E" w:rsidP="00F41825"/>
        </w:tc>
        <w:tc>
          <w:tcPr>
            <w:tcW w:w="4961" w:type="dxa"/>
            <w:tcBorders>
              <w:top w:val="single" w:sz="4" w:space="0" w:color="auto"/>
              <w:bottom w:val="single" w:sz="4" w:space="0" w:color="auto"/>
            </w:tcBorders>
            <w:vAlign w:val="center"/>
          </w:tcPr>
          <w:p w14:paraId="17F7D7B9" w14:textId="77777777" w:rsidR="0026513E" w:rsidRDefault="0026513E" w:rsidP="00F41825">
            <w:pPr>
              <w:adjustRightInd w:val="0"/>
              <w:rPr>
                <w:lang w:val="en-US"/>
              </w:rPr>
            </w:pPr>
            <w:r w:rsidRPr="000A5EED">
              <w:rPr>
                <w:lang w:val="en-US"/>
              </w:rPr>
              <w:t>Beton M200 armat turnat in fundatii (</w:t>
            </w:r>
            <w:r>
              <w:t>плита</w:t>
            </w:r>
            <w:r w:rsidRPr="000A5EED">
              <w:rPr>
                <w:lang w:val="en-US"/>
              </w:rPr>
              <w:t xml:space="preserve"> </w:t>
            </w:r>
            <w:r>
              <w:t>днища</w:t>
            </w:r>
            <w:r w:rsidRPr="000A5EED">
              <w:rPr>
                <w:lang w:val="en-US"/>
              </w:rPr>
              <w:t>)</w:t>
            </w:r>
          </w:p>
          <w:p w14:paraId="1A1B8C68"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2DE62E1A"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72835763" w14:textId="77777777" w:rsidR="0026513E" w:rsidRDefault="0026513E" w:rsidP="00F41825">
            <w:pPr>
              <w:jc w:val="center"/>
            </w:pPr>
            <w:r>
              <w:t>0,700</w:t>
            </w:r>
          </w:p>
        </w:tc>
      </w:tr>
      <w:tr w:rsidR="0026513E" w14:paraId="4F56AC5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5A7DE4" w14:textId="77777777" w:rsidR="0026513E" w:rsidRDefault="0026513E" w:rsidP="00F41825">
            <w:r>
              <w:t xml:space="preserve"> 17</w:t>
            </w:r>
          </w:p>
        </w:tc>
        <w:tc>
          <w:tcPr>
            <w:tcW w:w="1701" w:type="dxa"/>
            <w:tcBorders>
              <w:top w:val="single" w:sz="4" w:space="0" w:color="auto"/>
              <w:bottom w:val="single" w:sz="4" w:space="0" w:color="auto"/>
            </w:tcBorders>
            <w:vAlign w:val="center"/>
          </w:tcPr>
          <w:p w14:paraId="399C6CFE" w14:textId="77777777" w:rsidR="0026513E" w:rsidRDefault="0026513E" w:rsidP="00F41825">
            <w:pPr>
              <w:rPr>
                <w:lang w:val="en-US"/>
              </w:rPr>
            </w:pPr>
            <w:r>
              <w:rPr>
                <w:lang w:val="en-US"/>
              </w:rPr>
              <w:t>CC01E</w:t>
            </w:r>
          </w:p>
          <w:p w14:paraId="410E2BF5" w14:textId="77777777" w:rsidR="0026513E" w:rsidRDefault="0026513E" w:rsidP="00F41825"/>
        </w:tc>
        <w:tc>
          <w:tcPr>
            <w:tcW w:w="4961" w:type="dxa"/>
            <w:tcBorders>
              <w:top w:val="single" w:sz="4" w:space="0" w:color="auto"/>
              <w:bottom w:val="single" w:sz="4" w:space="0" w:color="auto"/>
            </w:tcBorders>
            <w:vAlign w:val="center"/>
          </w:tcPr>
          <w:p w14:paraId="57B92E1E" w14:textId="77777777" w:rsidR="0026513E" w:rsidRDefault="0026513E" w:rsidP="00F41825">
            <w:pPr>
              <w:adjustRightInd w:val="0"/>
              <w:rPr>
                <w:lang w:val="en-US"/>
              </w:rPr>
            </w:pPr>
            <w:r w:rsidRPr="000A5EED">
              <w:rPr>
                <w:lang w:val="en-US"/>
              </w:rPr>
              <w:t xml:space="preserve">Armaturi din otel beton OB 37 fasonate in ateliere de santier si montate cu diametrul barelor pina la 8 mm inclusiv in fundatii </w:t>
            </w:r>
          </w:p>
          <w:p w14:paraId="762B261D"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706211FB" w14:textId="77777777" w:rsidR="0026513E" w:rsidRDefault="0026513E" w:rsidP="00F41825">
            <w:pPr>
              <w:jc w:val="center"/>
            </w:pPr>
            <w:r>
              <w:lastRenderedPageBreak/>
              <w:t>kg</w:t>
            </w:r>
          </w:p>
        </w:tc>
        <w:tc>
          <w:tcPr>
            <w:tcW w:w="1559" w:type="dxa"/>
            <w:tcBorders>
              <w:top w:val="single" w:sz="4" w:space="0" w:color="auto"/>
              <w:bottom w:val="single" w:sz="4" w:space="0" w:color="auto"/>
            </w:tcBorders>
            <w:vAlign w:val="center"/>
          </w:tcPr>
          <w:p w14:paraId="7D58B64D" w14:textId="77777777" w:rsidR="0026513E" w:rsidRDefault="0026513E" w:rsidP="00F41825">
            <w:pPr>
              <w:jc w:val="center"/>
            </w:pPr>
            <w:r>
              <w:t>6,440</w:t>
            </w:r>
          </w:p>
        </w:tc>
      </w:tr>
      <w:tr w:rsidR="0026513E" w14:paraId="7B77725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1F90DA" w14:textId="77777777" w:rsidR="0026513E" w:rsidRDefault="0026513E" w:rsidP="00F41825">
            <w:r>
              <w:lastRenderedPageBreak/>
              <w:t xml:space="preserve"> 18</w:t>
            </w:r>
          </w:p>
        </w:tc>
        <w:tc>
          <w:tcPr>
            <w:tcW w:w="1701" w:type="dxa"/>
            <w:tcBorders>
              <w:top w:val="single" w:sz="4" w:space="0" w:color="auto"/>
              <w:bottom w:val="single" w:sz="4" w:space="0" w:color="auto"/>
            </w:tcBorders>
            <w:vAlign w:val="center"/>
          </w:tcPr>
          <w:p w14:paraId="1504DAF5" w14:textId="77777777" w:rsidR="0026513E" w:rsidRDefault="0026513E" w:rsidP="00F41825">
            <w:pPr>
              <w:rPr>
                <w:lang w:val="en-US"/>
              </w:rPr>
            </w:pPr>
            <w:r>
              <w:rPr>
                <w:lang w:val="en-US"/>
              </w:rPr>
              <w:t>CC01F</w:t>
            </w:r>
          </w:p>
          <w:p w14:paraId="7650A1B9" w14:textId="77777777" w:rsidR="0026513E" w:rsidRDefault="0026513E" w:rsidP="00F41825"/>
        </w:tc>
        <w:tc>
          <w:tcPr>
            <w:tcW w:w="4961" w:type="dxa"/>
            <w:tcBorders>
              <w:top w:val="single" w:sz="4" w:space="0" w:color="auto"/>
              <w:bottom w:val="single" w:sz="4" w:space="0" w:color="auto"/>
            </w:tcBorders>
            <w:vAlign w:val="center"/>
          </w:tcPr>
          <w:p w14:paraId="0E59234E" w14:textId="77777777" w:rsidR="0026513E" w:rsidRDefault="0026513E" w:rsidP="00F41825">
            <w:pPr>
              <w:adjustRightInd w:val="0"/>
              <w:rPr>
                <w:lang w:val="en-US"/>
              </w:rPr>
            </w:pPr>
            <w:r w:rsidRPr="000A5EED">
              <w:rPr>
                <w:lang w:val="en-US"/>
              </w:rPr>
              <w:t xml:space="preserve">Armaturi din otel beton OB 37 fasonate in ateliere de santier si montate cu diametrul barelor peste  8 mm inclusiv in fundatii </w:t>
            </w:r>
          </w:p>
          <w:p w14:paraId="0CAC2CCC"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443F5032"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4BF46FF2" w14:textId="77777777" w:rsidR="0026513E" w:rsidRDefault="0026513E" w:rsidP="00F41825">
            <w:pPr>
              <w:jc w:val="center"/>
            </w:pPr>
            <w:r>
              <w:t>62,840</w:t>
            </w:r>
          </w:p>
        </w:tc>
      </w:tr>
      <w:tr w:rsidR="0026513E" w14:paraId="681AFF9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69CB12" w14:textId="77777777" w:rsidR="0026513E" w:rsidRDefault="0026513E" w:rsidP="00F41825">
            <w:r>
              <w:t xml:space="preserve"> 19</w:t>
            </w:r>
          </w:p>
        </w:tc>
        <w:tc>
          <w:tcPr>
            <w:tcW w:w="1701" w:type="dxa"/>
            <w:tcBorders>
              <w:top w:val="single" w:sz="4" w:space="0" w:color="auto"/>
              <w:bottom w:val="single" w:sz="4" w:space="0" w:color="auto"/>
            </w:tcBorders>
            <w:vAlign w:val="center"/>
          </w:tcPr>
          <w:p w14:paraId="65A04130" w14:textId="77777777" w:rsidR="0026513E" w:rsidRDefault="0026513E" w:rsidP="00F41825">
            <w:pPr>
              <w:rPr>
                <w:lang w:val="en-US"/>
              </w:rPr>
            </w:pPr>
            <w:r>
              <w:rPr>
                <w:lang w:val="en-US"/>
              </w:rPr>
              <w:t>CB02A</w:t>
            </w:r>
          </w:p>
          <w:p w14:paraId="4FF1AB7F" w14:textId="77777777" w:rsidR="0026513E" w:rsidRDefault="0026513E" w:rsidP="00F41825"/>
        </w:tc>
        <w:tc>
          <w:tcPr>
            <w:tcW w:w="4961" w:type="dxa"/>
            <w:tcBorders>
              <w:top w:val="single" w:sz="4" w:space="0" w:color="auto"/>
              <w:bottom w:val="single" w:sz="4" w:space="0" w:color="auto"/>
            </w:tcBorders>
            <w:vAlign w:val="center"/>
          </w:tcPr>
          <w:p w14:paraId="054D17E8" w14:textId="77777777" w:rsidR="0026513E" w:rsidRDefault="0026513E" w:rsidP="00F41825">
            <w:pPr>
              <w:adjustRightInd w:val="0"/>
              <w:rPr>
                <w:lang w:val="en-US"/>
              </w:rPr>
            </w:pPr>
            <w:r w:rsidRPr="000A5EED">
              <w:rPr>
                <w:lang w:val="en-US"/>
              </w:rPr>
              <w:t>Cofraje din panouri refolosibile, cu asteriala din scinduri de rasinoase scurte si subscurte pentru turnarea betonului in cuzineti, fundatii pahar si fundatii de utilaje inclusiv sprijinirile</w:t>
            </w:r>
          </w:p>
          <w:p w14:paraId="799AE0EA"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45B375B5"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10B76E9C" w14:textId="77777777" w:rsidR="0026513E" w:rsidRDefault="0026513E" w:rsidP="00F41825">
            <w:pPr>
              <w:jc w:val="center"/>
            </w:pPr>
            <w:r>
              <w:t>1,260</w:t>
            </w:r>
          </w:p>
        </w:tc>
      </w:tr>
    </w:tbl>
    <w:p w14:paraId="6ECBD7B5" w14:textId="77777777" w:rsidR="0026513E" w:rsidRDefault="0026513E" w:rsidP="0026513E">
      <w:pPr>
        <w:rPr>
          <w:sz w:val="6"/>
          <w:szCs w:val="6"/>
        </w:rPr>
      </w:pPr>
      <w:r>
        <w:t xml:space="preserve"> </w:t>
      </w:r>
    </w:p>
    <w:p w14:paraId="1D1F4021"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52EBF1C0" w14:textId="77777777" w:rsidR="0026513E" w:rsidRDefault="0026513E" w:rsidP="0026513E">
      <w:pPr>
        <w:rPr>
          <w:lang w:val="en-US"/>
        </w:rPr>
      </w:pPr>
    </w:p>
    <w:p w14:paraId="40A642B1" w14:textId="77777777" w:rsidR="0026513E" w:rsidRDefault="0026513E" w:rsidP="0026513E">
      <w:pPr>
        <w:tabs>
          <w:tab w:val="left" w:pos="0"/>
          <w:tab w:val="left" w:pos="1134"/>
        </w:tabs>
        <w:ind w:firstLine="426"/>
        <w:jc w:val="both"/>
        <w:rPr>
          <w:b/>
          <w:lang w:val="en-US"/>
        </w:rPr>
      </w:pPr>
    </w:p>
    <w:p w14:paraId="45596860" w14:textId="77777777" w:rsidR="0026513E" w:rsidRPr="002A7056" w:rsidRDefault="0026513E" w:rsidP="0026513E">
      <w:pPr>
        <w:jc w:val="center"/>
        <w:rPr>
          <w:bCs/>
          <w:sz w:val="40"/>
          <w:szCs w:val="40"/>
          <w:lang w:val="en-US"/>
        </w:rPr>
      </w:pPr>
      <w:r w:rsidRPr="002A7056">
        <w:rPr>
          <w:bCs/>
          <w:sz w:val="40"/>
          <w:szCs w:val="40"/>
          <w:lang w:val="en-US"/>
        </w:rPr>
        <w:t>Statie de pompare SPC-1.Utilaj</w:t>
      </w:r>
    </w:p>
    <w:p w14:paraId="1206102E" w14:textId="77777777" w:rsidR="0026513E" w:rsidRDefault="0026513E" w:rsidP="0026513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3A9351F4"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DA77E5E" w14:textId="77777777" w:rsidR="0026513E" w:rsidRDefault="0026513E" w:rsidP="00F41825">
            <w:pPr>
              <w:ind w:right="-108"/>
              <w:jc w:val="center"/>
              <w:rPr>
                <w:sz w:val="22"/>
                <w:szCs w:val="22"/>
                <w:lang w:val="en-US"/>
              </w:rPr>
            </w:pPr>
            <w:r>
              <w:rPr>
                <w:sz w:val="22"/>
                <w:szCs w:val="22"/>
              </w:rPr>
              <w:t>№</w:t>
            </w:r>
          </w:p>
          <w:p w14:paraId="6DA7A4D4"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36B3A32"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3A480A1" w14:textId="77777777" w:rsidR="0026513E" w:rsidRDefault="0026513E" w:rsidP="00F41825">
            <w:pPr>
              <w:jc w:val="center"/>
              <w:rPr>
                <w:sz w:val="22"/>
                <w:szCs w:val="22"/>
              </w:rPr>
            </w:pPr>
          </w:p>
          <w:p w14:paraId="68E792FA"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16FE6FA4"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A0DB2DB" w14:textId="77777777" w:rsidR="0026513E" w:rsidRDefault="0026513E" w:rsidP="00F41825">
            <w:pPr>
              <w:ind w:left="-108" w:right="-108"/>
              <w:jc w:val="center"/>
              <w:rPr>
                <w:sz w:val="22"/>
                <w:szCs w:val="22"/>
                <w:lang w:val="en-US"/>
              </w:rPr>
            </w:pPr>
            <w:r>
              <w:rPr>
                <w:sz w:val="22"/>
                <w:szCs w:val="22"/>
              </w:rPr>
              <w:t xml:space="preserve">Volum </w:t>
            </w:r>
          </w:p>
        </w:tc>
      </w:tr>
      <w:tr w:rsidR="0026513E" w14:paraId="7E698C07"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0BBC1AD"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E01E0FC"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9212D44"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8D25E25"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972A67B" w14:textId="77777777" w:rsidR="0026513E" w:rsidRDefault="0026513E" w:rsidP="00F41825">
            <w:pPr>
              <w:jc w:val="center"/>
              <w:rPr>
                <w:sz w:val="22"/>
                <w:szCs w:val="22"/>
                <w:lang w:val="en-US"/>
              </w:rPr>
            </w:pPr>
          </w:p>
        </w:tc>
      </w:tr>
    </w:tbl>
    <w:p w14:paraId="322DF675"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0B46D4FB"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854C18B"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691BF92"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306F2838"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366C090"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7F63473" w14:textId="77777777" w:rsidR="0026513E" w:rsidRDefault="0026513E" w:rsidP="00F41825">
            <w:pPr>
              <w:ind w:left="-108" w:right="-108"/>
              <w:jc w:val="center"/>
              <w:rPr>
                <w:sz w:val="22"/>
                <w:szCs w:val="22"/>
              </w:rPr>
            </w:pPr>
            <w:r>
              <w:rPr>
                <w:sz w:val="22"/>
                <w:szCs w:val="22"/>
              </w:rPr>
              <w:t>5</w:t>
            </w:r>
          </w:p>
        </w:tc>
      </w:tr>
      <w:tr w:rsidR="0026513E" w14:paraId="69D919F8" w14:textId="77777777" w:rsidTr="00F41825">
        <w:tc>
          <w:tcPr>
            <w:tcW w:w="709" w:type="dxa"/>
            <w:tcBorders>
              <w:top w:val="nil"/>
              <w:left w:val="single" w:sz="6" w:space="0" w:color="auto"/>
              <w:bottom w:val="nil"/>
              <w:right w:val="nil"/>
            </w:tcBorders>
          </w:tcPr>
          <w:p w14:paraId="37655350" w14:textId="77777777" w:rsidR="0026513E" w:rsidRDefault="0026513E" w:rsidP="00F41825">
            <w:pPr>
              <w:jc w:val="center"/>
            </w:pPr>
          </w:p>
        </w:tc>
        <w:tc>
          <w:tcPr>
            <w:tcW w:w="1701" w:type="dxa"/>
            <w:tcBorders>
              <w:top w:val="nil"/>
              <w:left w:val="single" w:sz="6" w:space="0" w:color="auto"/>
              <w:bottom w:val="nil"/>
              <w:right w:val="nil"/>
            </w:tcBorders>
          </w:tcPr>
          <w:p w14:paraId="4539EB65" w14:textId="77777777" w:rsidR="0026513E" w:rsidRDefault="0026513E" w:rsidP="00F41825"/>
        </w:tc>
        <w:tc>
          <w:tcPr>
            <w:tcW w:w="4961" w:type="dxa"/>
            <w:tcBorders>
              <w:top w:val="nil"/>
              <w:left w:val="single" w:sz="6" w:space="0" w:color="auto"/>
              <w:bottom w:val="nil"/>
              <w:right w:val="nil"/>
            </w:tcBorders>
          </w:tcPr>
          <w:p w14:paraId="5A085888"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Valoarea utilajului</w:t>
            </w:r>
          </w:p>
          <w:p w14:paraId="0D394741"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696F4707" w14:textId="77777777" w:rsidR="0026513E" w:rsidRDefault="0026513E" w:rsidP="00F41825"/>
        </w:tc>
        <w:tc>
          <w:tcPr>
            <w:tcW w:w="1559" w:type="dxa"/>
            <w:tcBorders>
              <w:top w:val="nil"/>
              <w:left w:val="single" w:sz="6" w:space="0" w:color="auto"/>
              <w:bottom w:val="nil"/>
              <w:right w:val="single" w:sz="4" w:space="0" w:color="auto"/>
            </w:tcBorders>
          </w:tcPr>
          <w:p w14:paraId="6D04BD25" w14:textId="77777777" w:rsidR="0026513E" w:rsidRDefault="0026513E" w:rsidP="00F41825"/>
        </w:tc>
      </w:tr>
      <w:tr w:rsidR="0026513E" w14:paraId="7CEE0C7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C61DBA" w14:textId="77777777" w:rsidR="0026513E" w:rsidRDefault="0026513E" w:rsidP="00F41825">
            <w:r>
              <w:t>1</w:t>
            </w:r>
          </w:p>
        </w:tc>
        <w:tc>
          <w:tcPr>
            <w:tcW w:w="1701" w:type="dxa"/>
            <w:tcBorders>
              <w:top w:val="single" w:sz="4" w:space="0" w:color="auto"/>
              <w:bottom w:val="single" w:sz="4" w:space="0" w:color="auto"/>
            </w:tcBorders>
            <w:vAlign w:val="center"/>
          </w:tcPr>
          <w:p w14:paraId="736F5237" w14:textId="77777777" w:rsidR="0026513E" w:rsidRDefault="0026513E" w:rsidP="00F41825">
            <w:pPr>
              <w:rPr>
                <w:lang w:val="en-US"/>
              </w:rPr>
            </w:pPr>
          </w:p>
          <w:p w14:paraId="10B20C88" w14:textId="77777777" w:rsidR="0026513E" w:rsidRDefault="0026513E" w:rsidP="00F41825"/>
        </w:tc>
        <w:tc>
          <w:tcPr>
            <w:tcW w:w="4961" w:type="dxa"/>
            <w:tcBorders>
              <w:top w:val="single" w:sz="4" w:space="0" w:color="auto"/>
              <w:bottom w:val="single" w:sz="4" w:space="0" w:color="auto"/>
            </w:tcBorders>
            <w:vAlign w:val="center"/>
          </w:tcPr>
          <w:p w14:paraId="19977D53" w14:textId="77777777" w:rsidR="0026513E" w:rsidRDefault="0026513E" w:rsidP="00F41825">
            <w:pPr>
              <w:adjustRightInd w:val="0"/>
              <w:rPr>
                <w:lang w:val="en-US"/>
              </w:rPr>
            </w:pPr>
            <w:r w:rsidRPr="002A7056">
              <w:rPr>
                <w:lang w:val="en-US"/>
              </w:rPr>
              <w:t>Statie de pompare prefabricata Pump Line Ultra d=1.5m H=5.88 cu 2 pompe SEG.40.12.2.50C Q=2.0 l/s</w:t>
            </w:r>
          </w:p>
          <w:p w14:paraId="63AF8A4E" w14:textId="77777777" w:rsidR="0026513E" w:rsidRPr="002A7056" w:rsidRDefault="0026513E" w:rsidP="00F41825">
            <w:pPr>
              <w:rPr>
                <w:lang w:val="en-US"/>
              </w:rPr>
            </w:pPr>
          </w:p>
        </w:tc>
        <w:tc>
          <w:tcPr>
            <w:tcW w:w="1560" w:type="dxa"/>
            <w:tcBorders>
              <w:top w:val="single" w:sz="4" w:space="0" w:color="auto"/>
              <w:bottom w:val="single" w:sz="4" w:space="0" w:color="auto"/>
            </w:tcBorders>
            <w:vAlign w:val="center"/>
          </w:tcPr>
          <w:p w14:paraId="6059B22B" w14:textId="77777777" w:rsidR="0026513E" w:rsidRDefault="0026513E" w:rsidP="00F41825">
            <w:pPr>
              <w:jc w:val="center"/>
            </w:pPr>
            <w:r>
              <w:t>set</w:t>
            </w:r>
          </w:p>
        </w:tc>
        <w:tc>
          <w:tcPr>
            <w:tcW w:w="1559" w:type="dxa"/>
            <w:tcBorders>
              <w:top w:val="single" w:sz="4" w:space="0" w:color="auto"/>
              <w:bottom w:val="single" w:sz="4" w:space="0" w:color="auto"/>
            </w:tcBorders>
            <w:vAlign w:val="center"/>
          </w:tcPr>
          <w:p w14:paraId="6C1501AC" w14:textId="77777777" w:rsidR="0026513E" w:rsidRDefault="0026513E" w:rsidP="00F41825">
            <w:pPr>
              <w:jc w:val="center"/>
            </w:pPr>
            <w:r>
              <w:t>1,000</w:t>
            </w:r>
          </w:p>
        </w:tc>
      </w:tr>
    </w:tbl>
    <w:p w14:paraId="5360D0C6" w14:textId="77777777" w:rsidR="0026513E" w:rsidRDefault="0026513E" w:rsidP="0026513E">
      <w:pPr>
        <w:rPr>
          <w:sz w:val="6"/>
          <w:szCs w:val="6"/>
        </w:rPr>
      </w:pPr>
      <w:r>
        <w:t xml:space="preserve"> </w:t>
      </w:r>
    </w:p>
    <w:p w14:paraId="443627E7"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6CA598F0" w14:textId="77777777" w:rsidR="0026513E" w:rsidRPr="0005072E" w:rsidRDefault="0026513E" w:rsidP="0026513E">
      <w:pPr>
        <w:jc w:val="center"/>
        <w:rPr>
          <w:bCs/>
          <w:sz w:val="40"/>
          <w:szCs w:val="40"/>
          <w:lang w:val="en-US"/>
        </w:rPr>
      </w:pPr>
      <w:r w:rsidRPr="0005072E">
        <w:rPr>
          <w:bCs/>
          <w:sz w:val="40"/>
          <w:szCs w:val="40"/>
          <w:lang w:val="en-US"/>
        </w:rPr>
        <w:t>Statia de epurare B-1.Lucrari de constructie</w:t>
      </w:r>
    </w:p>
    <w:p w14:paraId="27E92F18" w14:textId="77777777" w:rsidR="0026513E" w:rsidRDefault="0026513E" w:rsidP="0026513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355471F0"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7C06198" w14:textId="77777777" w:rsidR="0026513E" w:rsidRDefault="0026513E" w:rsidP="00F41825">
            <w:pPr>
              <w:ind w:right="-108"/>
              <w:jc w:val="center"/>
              <w:rPr>
                <w:sz w:val="22"/>
                <w:szCs w:val="22"/>
                <w:lang w:val="en-US"/>
              </w:rPr>
            </w:pPr>
            <w:r>
              <w:rPr>
                <w:sz w:val="22"/>
                <w:szCs w:val="22"/>
              </w:rPr>
              <w:t>№</w:t>
            </w:r>
          </w:p>
          <w:p w14:paraId="6A6CCEB2"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6B4271A1"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F0E2E10" w14:textId="77777777" w:rsidR="0026513E" w:rsidRDefault="0026513E" w:rsidP="00F41825">
            <w:pPr>
              <w:jc w:val="center"/>
              <w:rPr>
                <w:sz w:val="22"/>
                <w:szCs w:val="22"/>
              </w:rPr>
            </w:pPr>
          </w:p>
          <w:p w14:paraId="0E0A1054"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3212B60"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A89D8F2" w14:textId="77777777" w:rsidR="0026513E" w:rsidRDefault="0026513E" w:rsidP="00F41825">
            <w:pPr>
              <w:ind w:left="-108" w:right="-108"/>
              <w:jc w:val="center"/>
              <w:rPr>
                <w:sz w:val="22"/>
                <w:szCs w:val="22"/>
                <w:lang w:val="en-US"/>
              </w:rPr>
            </w:pPr>
            <w:r>
              <w:rPr>
                <w:sz w:val="22"/>
                <w:szCs w:val="22"/>
              </w:rPr>
              <w:t xml:space="preserve">Volum </w:t>
            </w:r>
          </w:p>
        </w:tc>
      </w:tr>
      <w:tr w:rsidR="0026513E" w14:paraId="6348AE43"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3A3DC9B"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052E6AC"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47682F72"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2F115E3"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75E16766" w14:textId="77777777" w:rsidR="0026513E" w:rsidRDefault="0026513E" w:rsidP="00F41825">
            <w:pPr>
              <w:jc w:val="center"/>
              <w:rPr>
                <w:sz w:val="22"/>
                <w:szCs w:val="22"/>
                <w:lang w:val="en-US"/>
              </w:rPr>
            </w:pPr>
          </w:p>
        </w:tc>
      </w:tr>
    </w:tbl>
    <w:p w14:paraId="76523AFF"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23108E2C"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BAE2FBD"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46A3D19"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2AB6E750"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45D4AC06"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AD8325B" w14:textId="77777777" w:rsidR="0026513E" w:rsidRDefault="0026513E" w:rsidP="00F41825">
            <w:pPr>
              <w:ind w:left="-108" w:right="-108"/>
              <w:jc w:val="center"/>
              <w:rPr>
                <w:sz w:val="22"/>
                <w:szCs w:val="22"/>
              </w:rPr>
            </w:pPr>
            <w:r>
              <w:rPr>
                <w:sz w:val="22"/>
                <w:szCs w:val="22"/>
              </w:rPr>
              <w:t>5</w:t>
            </w:r>
          </w:p>
        </w:tc>
      </w:tr>
      <w:tr w:rsidR="0026513E" w14:paraId="6499EFA6" w14:textId="77777777" w:rsidTr="00F41825">
        <w:tc>
          <w:tcPr>
            <w:tcW w:w="709" w:type="dxa"/>
            <w:tcBorders>
              <w:top w:val="nil"/>
              <w:left w:val="single" w:sz="6" w:space="0" w:color="auto"/>
              <w:bottom w:val="nil"/>
              <w:right w:val="nil"/>
            </w:tcBorders>
          </w:tcPr>
          <w:p w14:paraId="4D2B01E7" w14:textId="77777777" w:rsidR="0026513E" w:rsidRDefault="0026513E" w:rsidP="00F41825">
            <w:pPr>
              <w:jc w:val="center"/>
            </w:pPr>
          </w:p>
        </w:tc>
        <w:tc>
          <w:tcPr>
            <w:tcW w:w="1701" w:type="dxa"/>
            <w:tcBorders>
              <w:top w:val="nil"/>
              <w:left w:val="single" w:sz="6" w:space="0" w:color="auto"/>
              <w:bottom w:val="nil"/>
              <w:right w:val="nil"/>
            </w:tcBorders>
          </w:tcPr>
          <w:p w14:paraId="05F4E58B" w14:textId="77777777" w:rsidR="0026513E" w:rsidRDefault="0026513E" w:rsidP="00F41825"/>
        </w:tc>
        <w:tc>
          <w:tcPr>
            <w:tcW w:w="4961" w:type="dxa"/>
            <w:tcBorders>
              <w:top w:val="nil"/>
              <w:left w:val="single" w:sz="6" w:space="0" w:color="auto"/>
              <w:bottom w:val="nil"/>
              <w:right w:val="nil"/>
            </w:tcBorders>
          </w:tcPr>
          <w:p w14:paraId="1F16CB2F"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Lucrari de constructii</w:t>
            </w:r>
          </w:p>
          <w:p w14:paraId="487D7AB4"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10D920D0" w14:textId="77777777" w:rsidR="0026513E" w:rsidRDefault="0026513E" w:rsidP="00F41825"/>
        </w:tc>
        <w:tc>
          <w:tcPr>
            <w:tcW w:w="1559" w:type="dxa"/>
            <w:tcBorders>
              <w:top w:val="nil"/>
              <w:left w:val="single" w:sz="6" w:space="0" w:color="auto"/>
              <w:bottom w:val="nil"/>
              <w:right w:val="single" w:sz="4" w:space="0" w:color="auto"/>
            </w:tcBorders>
          </w:tcPr>
          <w:p w14:paraId="74CC81BC" w14:textId="77777777" w:rsidR="0026513E" w:rsidRDefault="0026513E" w:rsidP="00F41825"/>
        </w:tc>
      </w:tr>
      <w:tr w:rsidR="0026513E" w14:paraId="0B6B564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8B91F1" w14:textId="77777777" w:rsidR="0026513E" w:rsidRDefault="0026513E" w:rsidP="00F41825">
            <w:r>
              <w:t>1</w:t>
            </w:r>
          </w:p>
        </w:tc>
        <w:tc>
          <w:tcPr>
            <w:tcW w:w="1701" w:type="dxa"/>
            <w:tcBorders>
              <w:top w:val="single" w:sz="4" w:space="0" w:color="auto"/>
              <w:bottom w:val="single" w:sz="4" w:space="0" w:color="auto"/>
            </w:tcBorders>
            <w:vAlign w:val="center"/>
          </w:tcPr>
          <w:p w14:paraId="056A8DD7" w14:textId="77777777" w:rsidR="0026513E" w:rsidRDefault="0026513E" w:rsidP="00F41825">
            <w:pPr>
              <w:rPr>
                <w:lang w:val="en-US"/>
              </w:rPr>
            </w:pPr>
            <w:r>
              <w:rPr>
                <w:lang w:val="en-US"/>
              </w:rPr>
              <w:t>TsC03B1</w:t>
            </w:r>
          </w:p>
          <w:p w14:paraId="63D028ED" w14:textId="77777777" w:rsidR="0026513E" w:rsidRDefault="0026513E" w:rsidP="00F41825"/>
        </w:tc>
        <w:tc>
          <w:tcPr>
            <w:tcW w:w="4961" w:type="dxa"/>
            <w:tcBorders>
              <w:top w:val="single" w:sz="4" w:space="0" w:color="auto"/>
              <w:bottom w:val="single" w:sz="4" w:space="0" w:color="auto"/>
            </w:tcBorders>
            <w:vAlign w:val="center"/>
          </w:tcPr>
          <w:p w14:paraId="43BEFDCC" w14:textId="77777777" w:rsidR="0026513E" w:rsidRDefault="0026513E" w:rsidP="00F41825">
            <w:pPr>
              <w:adjustRightInd w:val="0"/>
              <w:rPr>
                <w:lang w:val="en-US"/>
              </w:rPr>
            </w:pPr>
            <w:r w:rsidRPr="0005072E">
              <w:rPr>
                <w:lang w:val="en-US"/>
              </w:rPr>
              <w:t xml:space="preserve">Sapatura mecanica cu excavatorul de 0,40-0,70 mc, cu motor cu ardere interna si comanda hidraulica, in pamint cu umiditate naturala, descarcare in depozit teren catg. </w:t>
            </w:r>
            <w:r>
              <w:t>II</w:t>
            </w:r>
          </w:p>
          <w:p w14:paraId="111B52B4" w14:textId="77777777" w:rsidR="0026513E" w:rsidRDefault="0026513E" w:rsidP="00F41825"/>
        </w:tc>
        <w:tc>
          <w:tcPr>
            <w:tcW w:w="1560" w:type="dxa"/>
            <w:tcBorders>
              <w:top w:val="single" w:sz="4" w:space="0" w:color="auto"/>
              <w:bottom w:val="single" w:sz="4" w:space="0" w:color="auto"/>
            </w:tcBorders>
            <w:vAlign w:val="center"/>
          </w:tcPr>
          <w:p w14:paraId="604083D4"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260E3DF3" w14:textId="77777777" w:rsidR="0026513E" w:rsidRDefault="0026513E" w:rsidP="00F41825">
            <w:pPr>
              <w:jc w:val="center"/>
            </w:pPr>
            <w:r>
              <w:t>9,000</w:t>
            </w:r>
          </w:p>
        </w:tc>
      </w:tr>
      <w:tr w:rsidR="0026513E" w14:paraId="4B6BEBF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D93104" w14:textId="77777777" w:rsidR="0026513E" w:rsidRDefault="0026513E" w:rsidP="00F41825">
            <w:r>
              <w:t xml:space="preserve"> 2</w:t>
            </w:r>
          </w:p>
        </w:tc>
        <w:tc>
          <w:tcPr>
            <w:tcW w:w="1701" w:type="dxa"/>
            <w:tcBorders>
              <w:top w:val="single" w:sz="4" w:space="0" w:color="auto"/>
              <w:bottom w:val="single" w:sz="4" w:space="0" w:color="auto"/>
            </w:tcBorders>
            <w:vAlign w:val="center"/>
          </w:tcPr>
          <w:p w14:paraId="3A3A36C7" w14:textId="77777777" w:rsidR="0026513E" w:rsidRDefault="0026513E" w:rsidP="00F41825">
            <w:pPr>
              <w:rPr>
                <w:lang w:val="en-US"/>
              </w:rPr>
            </w:pPr>
            <w:r>
              <w:rPr>
                <w:lang w:val="en-US"/>
              </w:rPr>
              <w:t>TsA20B</w:t>
            </w:r>
          </w:p>
          <w:p w14:paraId="66543F57" w14:textId="77777777" w:rsidR="0026513E" w:rsidRDefault="0026513E" w:rsidP="00F41825"/>
        </w:tc>
        <w:tc>
          <w:tcPr>
            <w:tcW w:w="4961" w:type="dxa"/>
            <w:tcBorders>
              <w:top w:val="single" w:sz="4" w:space="0" w:color="auto"/>
              <w:bottom w:val="single" w:sz="4" w:space="0" w:color="auto"/>
            </w:tcBorders>
            <w:vAlign w:val="center"/>
          </w:tcPr>
          <w:p w14:paraId="490EDEA5" w14:textId="77777777" w:rsidR="0026513E" w:rsidRDefault="0026513E" w:rsidP="00F41825">
            <w:pPr>
              <w:adjustRightInd w:val="0"/>
              <w:rPr>
                <w:lang w:val="en-US"/>
              </w:rPr>
            </w:pPr>
            <w:r w:rsidRPr="0005072E">
              <w:rPr>
                <w:lang w:val="en-US"/>
              </w:rPr>
              <w:t>Sapatura manuala de pamint, in taluzuri, la deblee sapate cu excavator sau screper, pentru completarea sapaturii la profilul taluzului, in teren mijlociu</w:t>
            </w:r>
          </w:p>
          <w:p w14:paraId="5A804B50"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06D62112"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5FBF5D52" w14:textId="77777777" w:rsidR="0026513E" w:rsidRDefault="0026513E" w:rsidP="00F41825">
            <w:pPr>
              <w:jc w:val="center"/>
            </w:pPr>
            <w:r>
              <w:t>16,220</w:t>
            </w:r>
          </w:p>
        </w:tc>
      </w:tr>
      <w:tr w:rsidR="0026513E" w14:paraId="5447597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47CF54" w14:textId="77777777" w:rsidR="0026513E" w:rsidRDefault="0026513E" w:rsidP="00F41825">
            <w:r>
              <w:t xml:space="preserve"> 3</w:t>
            </w:r>
          </w:p>
        </w:tc>
        <w:tc>
          <w:tcPr>
            <w:tcW w:w="1701" w:type="dxa"/>
            <w:tcBorders>
              <w:top w:val="single" w:sz="4" w:space="0" w:color="auto"/>
              <w:bottom w:val="single" w:sz="4" w:space="0" w:color="auto"/>
            </w:tcBorders>
            <w:vAlign w:val="center"/>
          </w:tcPr>
          <w:p w14:paraId="0BE97B46" w14:textId="77777777" w:rsidR="0026513E" w:rsidRDefault="0026513E" w:rsidP="00F41825">
            <w:pPr>
              <w:rPr>
                <w:lang w:val="en-US"/>
              </w:rPr>
            </w:pPr>
            <w:r>
              <w:rPr>
                <w:lang w:val="en-US"/>
              </w:rPr>
              <w:t>TsA02B</w:t>
            </w:r>
          </w:p>
          <w:p w14:paraId="172AD0EC" w14:textId="77777777" w:rsidR="0026513E" w:rsidRDefault="0026513E" w:rsidP="00F41825"/>
        </w:tc>
        <w:tc>
          <w:tcPr>
            <w:tcW w:w="4961" w:type="dxa"/>
            <w:tcBorders>
              <w:top w:val="single" w:sz="4" w:space="0" w:color="auto"/>
              <w:bottom w:val="single" w:sz="4" w:space="0" w:color="auto"/>
            </w:tcBorders>
            <w:vAlign w:val="center"/>
          </w:tcPr>
          <w:p w14:paraId="609DB2D1" w14:textId="77777777" w:rsidR="0026513E" w:rsidRDefault="0026513E" w:rsidP="00F41825">
            <w:pPr>
              <w:adjustRightInd w:val="0"/>
              <w:rPr>
                <w:lang w:val="en-US"/>
              </w:rPr>
            </w:pPr>
            <w:r w:rsidRPr="0005072E">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r>
              <w:t>водосб</w:t>
            </w:r>
            <w:r w:rsidRPr="0005072E">
              <w:rPr>
                <w:lang w:val="en-US"/>
              </w:rPr>
              <w:t>.</w:t>
            </w:r>
            <w:r>
              <w:t>канаве</w:t>
            </w:r>
            <w:r w:rsidRPr="0005072E">
              <w:rPr>
                <w:lang w:val="en-US"/>
              </w:rPr>
              <w:t>)</w:t>
            </w:r>
          </w:p>
          <w:p w14:paraId="1CE1E7E6"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218A3295"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4DC3314E" w14:textId="77777777" w:rsidR="0026513E" w:rsidRDefault="0026513E" w:rsidP="00F41825">
            <w:pPr>
              <w:jc w:val="center"/>
            </w:pPr>
            <w:r>
              <w:t>41,920</w:t>
            </w:r>
          </w:p>
        </w:tc>
      </w:tr>
      <w:tr w:rsidR="0026513E" w14:paraId="5BFC3AD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414702" w14:textId="77777777" w:rsidR="0026513E" w:rsidRDefault="0026513E" w:rsidP="00F41825">
            <w:r>
              <w:t xml:space="preserve"> 4</w:t>
            </w:r>
          </w:p>
        </w:tc>
        <w:tc>
          <w:tcPr>
            <w:tcW w:w="1701" w:type="dxa"/>
            <w:tcBorders>
              <w:top w:val="single" w:sz="4" w:space="0" w:color="auto"/>
              <w:bottom w:val="single" w:sz="4" w:space="0" w:color="auto"/>
            </w:tcBorders>
            <w:vAlign w:val="center"/>
          </w:tcPr>
          <w:p w14:paraId="734E0AD0" w14:textId="77777777" w:rsidR="0026513E" w:rsidRDefault="0026513E" w:rsidP="00F41825">
            <w:pPr>
              <w:rPr>
                <w:lang w:val="en-US"/>
              </w:rPr>
            </w:pPr>
            <w:r>
              <w:rPr>
                <w:lang w:val="en-US"/>
              </w:rPr>
              <w:t>TsD02A1</w:t>
            </w:r>
          </w:p>
          <w:p w14:paraId="1401CDC5" w14:textId="77777777" w:rsidR="0026513E" w:rsidRDefault="0026513E" w:rsidP="00F41825"/>
        </w:tc>
        <w:tc>
          <w:tcPr>
            <w:tcW w:w="4961" w:type="dxa"/>
            <w:tcBorders>
              <w:top w:val="single" w:sz="4" w:space="0" w:color="auto"/>
              <w:bottom w:val="single" w:sz="4" w:space="0" w:color="auto"/>
            </w:tcBorders>
            <w:vAlign w:val="center"/>
          </w:tcPr>
          <w:p w14:paraId="243FA9F4" w14:textId="77777777" w:rsidR="0026513E" w:rsidRDefault="0026513E" w:rsidP="00F41825">
            <w:pPr>
              <w:adjustRightInd w:val="0"/>
              <w:rPr>
                <w:lang w:val="en-US"/>
              </w:rPr>
            </w:pPr>
            <w:r w:rsidRPr="0005072E">
              <w:rPr>
                <w:lang w:val="en-US"/>
              </w:rPr>
              <w:t xml:space="preserve">Imprastierea pamintului afinat provenit din teren categoria I sau II, executata cu buldozer pe </w:t>
            </w:r>
            <w:r w:rsidRPr="0005072E">
              <w:rPr>
                <w:lang w:val="en-US"/>
              </w:rPr>
              <w:lastRenderedPageBreak/>
              <w:t>tractor cu senile de 65-80 CP, in straturi cu grosimea de 15-20 cm</w:t>
            </w:r>
          </w:p>
          <w:p w14:paraId="3967AFA3"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59C9CA51" w14:textId="77777777" w:rsidR="0026513E" w:rsidRDefault="0026513E" w:rsidP="00F41825">
            <w:pPr>
              <w:jc w:val="center"/>
            </w:pPr>
            <w:r>
              <w:lastRenderedPageBreak/>
              <w:t>100 m3</w:t>
            </w:r>
          </w:p>
        </w:tc>
        <w:tc>
          <w:tcPr>
            <w:tcW w:w="1559" w:type="dxa"/>
            <w:tcBorders>
              <w:top w:val="single" w:sz="4" w:space="0" w:color="auto"/>
              <w:bottom w:val="single" w:sz="4" w:space="0" w:color="auto"/>
            </w:tcBorders>
            <w:vAlign w:val="center"/>
          </w:tcPr>
          <w:p w14:paraId="2D6377EB" w14:textId="77777777" w:rsidR="0026513E" w:rsidRDefault="0026513E" w:rsidP="00F41825">
            <w:pPr>
              <w:jc w:val="center"/>
            </w:pPr>
            <w:r>
              <w:t>7,900</w:t>
            </w:r>
          </w:p>
        </w:tc>
      </w:tr>
      <w:tr w:rsidR="0026513E" w14:paraId="5346AE1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69A34A" w14:textId="77777777" w:rsidR="0026513E" w:rsidRDefault="0026513E" w:rsidP="00F41825">
            <w:r>
              <w:lastRenderedPageBreak/>
              <w:t xml:space="preserve"> 5</w:t>
            </w:r>
          </w:p>
        </w:tc>
        <w:tc>
          <w:tcPr>
            <w:tcW w:w="1701" w:type="dxa"/>
            <w:tcBorders>
              <w:top w:val="single" w:sz="4" w:space="0" w:color="auto"/>
              <w:bottom w:val="single" w:sz="4" w:space="0" w:color="auto"/>
            </w:tcBorders>
            <w:vAlign w:val="center"/>
          </w:tcPr>
          <w:p w14:paraId="4DAA4AA3" w14:textId="77777777" w:rsidR="0026513E" w:rsidRDefault="0026513E" w:rsidP="00F41825">
            <w:pPr>
              <w:rPr>
                <w:lang w:val="en-US"/>
              </w:rPr>
            </w:pPr>
            <w:r>
              <w:rPr>
                <w:lang w:val="en-US"/>
              </w:rPr>
              <w:t>TsD01B</w:t>
            </w:r>
          </w:p>
          <w:p w14:paraId="18FE39B1" w14:textId="77777777" w:rsidR="0026513E" w:rsidRDefault="0026513E" w:rsidP="00F41825"/>
        </w:tc>
        <w:tc>
          <w:tcPr>
            <w:tcW w:w="4961" w:type="dxa"/>
            <w:tcBorders>
              <w:top w:val="single" w:sz="4" w:space="0" w:color="auto"/>
              <w:bottom w:val="single" w:sz="4" w:space="0" w:color="auto"/>
            </w:tcBorders>
            <w:vAlign w:val="center"/>
          </w:tcPr>
          <w:p w14:paraId="6BF7F30C" w14:textId="77777777" w:rsidR="0026513E" w:rsidRDefault="0026513E" w:rsidP="00F41825">
            <w:pPr>
              <w:adjustRightInd w:val="0"/>
              <w:rPr>
                <w:lang w:val="en-US"/>
              </w:rPr>
            </w:pPr>
            <w:r w:rsidRPr="0005072E">
              <w:rPr>
                <w:lang w:val="en-US"/>
              </w:rPr>
              <w:t>Imprastierea cu lopata a pamintului afinat, in straturi uniforme, de 10-30 cm grosime, printr-o aruncare de pina la 3 m din gramezi, inclusiv sfarimarea bulgarilor, pamintul provenind din teren mijlociu</w:t>
            </w:r>
          </w:p>
          <w:p w14:paraId="2233F298"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3DEE85F7"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029618EB" w14:textId="77777777" w:rsidR="0026513E" w:rsidRDefault="0026513E" w:rsidP="00F41825">
            <w:pPr>
              <w:jc w:val="center"/>
            </w:pPr>
            <w:r>
              <w:t>110,000</w:t>
            </w:r>
          </w:p>
        </w:tc>
      </w:tr>
      <w:tr w:rsidR="0026513E" w14:paraId="2BA61BBC"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915D1B" w14:textId="77777777" w:rsidR="0026513E" w:rsidRDefault="0026513E" w:rsidP="00F41825">
            <w:r>
              <w:t xml:space="preserve"> 6</w:t>
            </w:r>
          </w:p>
        </w:tc>
        <w:tc>
          <w:tcPr>
            <w:tcW w:w="1701" w:type="dxa"/>
            <w:tcBorders>
              <w:top w:val="single" w:sz="4" w:space="0" w:color="auto"/>
              <w:bottom w:val="single" w:sz="4" w:space="0" w:color="auto"/>
            </w:tcBorders>
            <w:vAlign w:val="center"/>
          </w:tcPr>
          <w:p w14:paraId="38ADC0DB" w14:textId="77777777" w:rsidR="0026513E" w:rsidRDefault="0026513E" w:rsidP="00F41825">
            <w:pPr>
              <w:rPr>
                <w:lang w:val="en-US"/>
              </w:rPr>
            </w:pPr>
            <w:r>
              <w:rPr>
                <w:lang w:val="en-US"/>
              </w:rPr>
              <w:t>TsD05A</w:t>
            </w:r>
          </w:p>
          <w:p w14:paraId="7CCC688C" w14:textId="77777777" w:rsidR="0026513E" w:rsidRDefault="0026513E" w:rsidP="00F41825"/>
        </w:tc>
        <w:tc>
          <w:tcPr>
            <w:tcW w:w="4961" w:type="dxa"/>
            <w:tcBorders>
              <w:top w:val="single" w:sz="4" w:space="0" w:color="auto"/>
              <w:bottom w:val="single" w:sz="4" w:space="0" w:color="auto"/>
            </w:tcBorders>
            <w:vAlign w:val="center"/>
          </w:tcPr>
          <w:p w14:paraId="48D3BEA4" w14:textId="77777777" w:rsidR="0026513E" w:rsidRDefault="0026513E" w:rsidP="00F41825">
            <w:pPr>
              <w:adjustRightInd w:val="0"/>
              <w:rPr>
                <w:lang w:val="en-US"/>
              </w:rPr>
            </w:pPr>
            <w:r w:rsidRPr="0005072E">
              <w:rPr>
                <w:lang w:val="en-US"/>
              </w:rPr>
              <w:t>Compactarea cu maiul mecanic de 150-200 kg a umpluturilor in straturi succesive de 20-30 cm grosime, exclusiv udarea fiecarui strat in parte, umpluturile executindu-se din pamint necoeziv</w:t>
            </w:r>
          </w:p>
          <w:p w14:paraId="7E45761C"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49D11CE3"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764E0F19" w14:textId="77777777" w:rsidR="0026513E" w:rsidRDefault="0026513E" w:rsidP="00F41825">
            <w:pPr>
              <w:jc w:val="center"/>
            </w:pPr>
            <w:r>
              <w:t>9,000</w:t>
            </w:r>
          </w:p>
        </w:tc>
      </w:tr>
      <w:tr w:rsidR="0026513E" w14:paraId="5F49E4C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82B345" w14:textId="77777777" w:rsidR="0026513E" w:rsidRDefault="0026513E" w:rsidP="00F41825">
            <w:r>
              <w:t xml:space="preserve"> 7</w:t>
            </w:r>
          </w:p>
        </w:tc>
        <w:tc>
          <w:tcPr>
            <w:tcW w:w="1701" w:type="dxa"/>
            <w:tcBorders>
              <w:top w:val="single" w:sz="4" w:space="0" w:color="auto"/>
              <w:bottom w:val="single" w:sz="4" w:space="0" w:color="auto"/>
            </w:tcBorders>
            <w:vAlign w:val="center"/>
          </w:tcPr>
          <w:p w14:paraId="17242BD8" w14:textId="77777777" w:rsidR="0026513E" w:rsidRDefault="0026513E" w:rsidP="00F41825">
            <w:pPr>
              <w:rPr>
                <w:lang w:val="en-US"/>
              </w:rPr>
            </w:pPr>
            <w:r>
              <w:rPr>
                <w:lang w:val="en-US"/>
              </w:rPr>
              <w:t>TsC03F1</w:t>
            </w:r>
          </w:p>
          <w:p w14:paraId="61B2C5C6" w14:textId="77777777" w:rsidR="0026513E" w:rsidRDefault="0026513E" w:rsidP="00F41825"/>
        </w:tc>
        <w:tc>
          <w:tcPr>
            <w:tcW w:w="4961" w:type="dxa"/>
            <w:tcBorders>
              <w:top w:val="single" w:sz="4" w:space="0" w:color="auto"/>
              <w:bottom w:val="single" w:sz="4" w:space="0" w:color="auto"/>
            </w:tcBorders>
            <w:vAlign w:val="center"/>
          </w:tcPr>
          <w:p w14:paraId="225A21A3" w14:textId="77777777" w:rsidR="0026513E" w:rsidRDefault="0026513E" w:rsidP="00F41825">
            <w:pPr>
              <w:adjustRightInd w:val="0"/>
              <w:rPr>
                <w:lang w:val="en-US"/>
              </w:rPr>
            </w:pPr>
            <w:r w:rsidRPr="0005072E">
              <w:rPr>
                <w:lang w:val="en-US"/>
              </w:rPr>
              <w:t xml:space="preserve">Sapatura mecanica cu excavatorul de 0,40-0,70 mc, cu motor cu ardere interna si comanda hidraulica, in pamint cu umiditate naturala, descarcare in autovehicule teren catg. </w:t>
            </w:r>
            <w:r>
              <w:t>II</w:t>
            </w:r>
          </w:p>
          <w:p w14:paraId="76C9227C" w14:textId="77777777" w:rsidR="0026513E" w:rsidRDefault="0026513E" w:rsidP="00F41825"/>
        </w:tc>
        <w:tc>
          <w:tcPr>
            <w:tcW w:w="1560" w:type="dxa"/>
            <w:tcBorders>
              <w:top w:val="single" w:sz="4" w:space="0" w:color="auto"/>
              <w:bottom w:val="single" w:sz="4" w:space="0" w:color="auto"/>
            </w:tcBorders>
            <w:vAlign w:val="center"/>
          </w:tcPr>
          <w:p w14:paraId="1D3CD8B3"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42520300" w14:textId="77777777" w:rsidR="0026513E" w:rsidRDefault="0026513E" w:rsidP="00F41825">
            <w:pPr>
              <w:jc w:val="center"/>
            </w:pPr>
            <w:r>
              <w:t>0,270</w:t>
            </w:r>
          </w:p>
        </w:tc>
      </w:tr>
      <w:tr w:rsidR="0026513E" w14:paraId="36ABBE9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DA6E9A" w14:textId="77777777" w:rsidR="0026513E" w:rsidRDefault="0026513E" w:rsidP="00F41825">
            <w:r>
              <w:t xml:space="preserve"> 8</w:t>
            </w:r>
          </w:p>
        </w:tc>
        <w:tc>
          <w:tcPr>
            <w:tcW w:w="1701" w:type="dxa"/>
            <w:tcBorders>
              <w:top w:val="single" w:sz="4" w:space="0" w:color="auto"/>
              <w:bottom w:val="single" w:sz="4" w:space="0" w:color="auto"/>
            </w:tcBorders>
            <w:vAlign w:val="center"/>
          </w:tcPr>
          <w:p w14:paraId="46D1C849" w14:textId="77777777" w:rsidR="0026513E" w:rsidRDefault="0026513E" w:rsidP="00F41825">
            <w:pPr>
              <w:rPr>
                <w:lang w:val="en-US"/>
              </w:rPr>
            </w:pPr>
            <w:r>
              <w:rPr>
                <w:lang w:val="en-US"/>
              </w:rPr>
              <w:t>TsI50A3</w:t>
            </w:r>
          </w:p>
          <w:p w14:paraId="78FD7727" w14:textId="77777777" w:rsidR="0026513E" w:rsidRDefault="0026513E" w:rsidP="00F41825"/>
        </w:tc>
        <w:tc>
          <w:tcPr>
            <w:tcW w:w="4961" w:type="dxa"/>
            <w:tcBorders>
              <w:top w:val="single" w:sz="4" w:space="0" w:color="auto"/>
              <w:bottom w:val="single" w:sz="4" w:space="0" w:color="auto"/>
            </w:tcBorders>
            <w:vAlign w:val="center"/>
          </w:tcPr>
          <w:p w14:paraId="2ED0FCD1" w14:textId="77777777" w:rsidR="0026513E" w:rsidRDefault="0026513E" w:rsidP="00F41825">
            <w:pPr>
              <w:adjustRightInd w:val="0"/>
              <w:rPr>
                <w:lang w:val="en-US"/>
              </w:rPr>
            </w:pPr>
            <w:r w:rsidRPr="0005072E">
              <w:rPr>
                <w:lang w:val="en-US"/>
              </w:rPr>
              <w:t>Transportarea pamintului cu autobasculanta de 5 t la distanta de 3 km</w:t>
            </w:r>
          </w:p>
          <w:p w14:paraId="227FBC43"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1966241E"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7E845B33" w14:textId="77777777" w:rsidR="0026513E" w:rsidRDefault="0026513E" w:rsidP="00F41825">
            <w:pPr>
              <w:jc w:val="center"/>
            </w:pPr>
            <w:r>
              <w:t>45,900</w:t>
            </w:r>
          </w:p>
        </w:tc>
      </w:tr>
      <w:tr w:rsidR="0026513E" w14:paraId="1C60AD6C"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BBABDA" w14:textId="77777777" w:rsidR="0026513E" w:rsidRDefault="0026513E" w:rsidP="00F41825">
            <w:r>
              <w:t xml:space="preserve"> 9</w:t>
            </w:r>
          </w:p>
        </w:tc>
        <w:tc>
          <w:tcPr>
            <w:tcW w:w="1701" w:type="dxa"/>
            <w:tcBorders>
              <w:top w:val="single" w:sz="4" w:space="0" w:color="auto"/>
              <w:bottom w:val="single" w:sz="4" w:space="0" w:color="auto"/>
            </w:tcBorders>
            <w:vAlign w:val="center"/>
          </w:tcPr>
          <w:p w14:paraId="3BBCB3D8" w14:textId="77777777" w:rsidR="0026513E" w:rsidRDefault="0026513E" w:rsidP="00F41825">
            <w:pPr>
              <w:rPr>
                <w:lang w:val="en-US"/>
              </w:rPr>
            </w:pPr>
            <w:r>
              <w:rPr>
                <w:lang w:val="en-US"/>
              </w:rPr>
              <w:t>TsC51B</w:t>
            </w:r>
          </w:p>
          <w:p w14:paraId="514C43CE" w14:textId="77777777" w:rsidR="0026513E" w:rsidRDefault="0026513E" w:rsidP="00F41825"/>
        </w:tc>
        <w:tc>
          <w:tcPr>
            <w:tcW w:w="4961" w:type="dxa"/>
            <w:tcBorders>
              <w:top w:val="single" w:sz="4" w:space="0" w:color="auto"/>
              <w:bottom w:val="single" w:sz="4" w:space="0" w:color="auto"/>
            </w:tcBorders>
            <w:vAlign w:val="center"/>
          </w:tcPr>
          <w:p w14:paraId="75D2039C" w14:textId="77777777" w:rsidR="0026513E" w:rsidRDefault="0026513E" w:rsidP="00F41825">
            <w:pPr>
              <w:adjustRightInd w:val="0"/>
              <w:rPr>
                <w:lang w:val="en-US"/>
              </w:rPr>
            </w:pPr>
            <w:r w:rsidRPr="0005072E">
              <w:rPr>
                <w:lang w:val="en-US"/>
              </w:rPr>
              <w:t>Lucrari la descarcarea pamintului in depozit, teren categoria II</w:t>
            </w:r>
          </w:p>
          <w:p w14:paraId="14E16658"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261FFC63"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34222135" w14:textId="77777777" w:rsidR="0026513E" w:rsidRDefault="0026513E" w:rsidP="00F41825">
            <w:pPr>
              <w:jc w:val="center"/>
            </w:pPr>
            <w:r>
              <w:t>0,270</w:t>
            </w:r>
          </w:p>
        </w:tc>
      </w:tr>
      <w:tr w:rsidR="0026513E" w14:paraId="0A319BC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E9C06E" w14:textId="77777777" w:rsidR="0026513E" w:rsidRDefault="0026513E" w:rsidP="00F41825">
            <w:r>
              <w:t xml:space="preserve"> 10</w:t>
            </w:r>
          </w:p>
        </w:tc>
        <w:tc>
          <w:tcPr>
            <w:tcW w:w="1701" w:type="dxa"/>
            <w:tcBorders>
              <w:top w:val="single" w:sz="4" w:space="0" w:color="auto"/>
              <w:bottom w:val="single" w:sz="4" w:space="0" w:color="auto"/>
            </w:tcBorders>
            <w:vAlign w:val="center"/>
          </w:tcPr>
          <w:p w14:paraId="79881EA3" w14:textId="77777777" w:rsidR="0026513E" w:rsidRDefault="0026513E" w:rsidP="00F41825">
            <w:pPr>
              <w:rPr>
                <w:lang w:val="en-US"/>
              </w:rPr>
            </w:pPr>
            <w:r>
              <w:rPr>
                <w:lang w:val="en-US"/>
              </w:rPr>
              <w:t>TsF01B</w:t>
            </w:r>
          </w:p>
          <w:p w14:paraId="760C5BE2" w14:textId="77777777" w:rsidR="0026513E" w:rsidRDefault="0026513E" w:rsidP="00F41825"/>
        </w:tc>
        <w:tc>
          <w:tcPr>
            <w:tcW w:w="4961" w:type="dxa"/>
            <w:tcBorders>
              <w:top w:val="single" w:sz="4" w:space="0" w:color="auto"/>
              <w:bottom w:val="single" w:sz="4" w:space="0" w:color="auto"/>
            </w:tcBorders>
            <w:vAlign w:val="center"/>
          </w:tcPr>
          <w:p w14:paraId="532DD2EE" w14:textId="77777777" w:rsidR="0026513E" w:rsidRDefault="0026513E" w:rsidP="00F41825">
            <w:pPr>
              <w:adjustRightInd w:val="0"/>
              <w:rPr>
                <w:lang w:val="en-US"/>
              </w:rPr>
            </w:pPr>
            <w:r w:rsidRPr="0005072E">
              <w:rPr>
                <w:lang w:val="en-US"/>
              </w:rPr>
              <w:t>Sprijiniri de maluri, cu dulapi de fag asezati orizontal, la sapaturi executate in spatii limitate, avind latimea de pina la 1,50 m intre maluri adincimea sapaturii de 0,00...2 m, intre dulapi 0,21...0,60 m (</w:t>
            </w:r>
            <w:r>
              <w:t>крепление</w:t>
            </w:r>
            <w:r w:rsidRPr="0005072E">
              <w:rPr>
                <w:lang w:val="en-US"/>
              </w:rPr>
              <w:t>.</w:t>
            </w:r>
            <w:r>
              <w:t>водосб</w:t>
            </w:r>
            <w:r w:rsidRPr="0005072E">
              <w:rPr>
                <w:lang w:val="en-US"/>
              </w:rPr>
              <w:t>.</w:t>
            </w:r>
            <w:r>
              <w:t>канавы</w:t>
            </w:r>
            <w:r w:rsidRPr="0005072E">
              <w:rPr>
                <w:lang w:val="en-US"/>
              </w:rPr>
              <w:t>)</w:t>
            </w:r>
          </w:p>
          <w:p w14:paraId="2001C89C"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7F79BB78"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7C19F0A3" w14:textId="77777777" w:rsidR="0026513E" w:rsidRDefault="0026513E" w:rsidP="00F41825">
            <w:pPr>
              <w:jc w:val="center"/>
            </w:pPr>
            <w:r>
              <w:t>24,000</w:t>
            </w:r>
          </w:p>
        </w:tc>
      </w:tr>
      <w:tr w:rsidR="0026513E" w14:paraId="1657FA1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31A677" w14:textId="77777777" w:rsidR="0026513E" w:rsidRDefault="0026513E" w:rsidP="00F41825">
            <w:r>
              <w:t xml:space="preserve"> 11</w:t>
            </w:r>
          </w:p>
        </w:tc>
        <w:tc>
          <w:tcPr>
            <w:tcW w:w="1701" w:type="dxa"/>
            <w:tcBorders>
              <w:top w:val="single" w:sz="4" w:space="0" w:color="auto"/>
              <w:bottom w:val="single" w:sz="4" w:space="0" w:color="auto"/>
            </w:tcBorders>
            <w:vAlign w:val="center"/>
          </w:tcPr>
          <w:p w14:paraId="07CBEB2A" w14:textId="77777777" w:rsidR="0026513E" w:rsidRDefault="0026513E" w:rsidP="00F41825">
            <w:pPr>
              <w:rPr>
                <w:lang w:val="en-US"/>
              </w:rPr>
            </w:pPr>
            <w:r>
              <w:rPr>
                <w:lang w:val="en-US"/>
              </w:rPr>
              <w:t>TsC54B</w:t>
            </w:r>
          </w:p>
          <w:p w14:paraId="35096C1F" w14:textId="77777777" w:rsidR="0026513E" w:rsidRDefault="0026513E" w:rsidP="00F41825"/>
        </w:tc>
        <w:tc>
          <w:tcPr>
            <w:tcW w:w="4961" w:type="dxa"/>
            <w:tcBorders>
              <w:top w:val="single" w:sz="4" w:space="0" w:color="auto"/>
              <w:bottom w:val="single" w:sz="4" w:space="0" w:color="auto"/>
            </w:tcBorders>
            <w:vAlign w:val="center"/>
          </w:tcPr>
          <w:p w14:paraId="4585AE23" w14:textId="77777777" w:rsidR="0026513E" w:rsidRDefault="0026513E" w:rsidP="00F41825">
            <w:pPr>
              <w:adjustRightInd w:val="0"/>
              <w:rPr>
                <w:lang w:val="en-US"/>
              </w:rPr>
            </w:pPr>
            <w:r w:rsidRPr="0005072E">
              <w:rPr>
                <w:lang w:val="en-US"/>
              </w:rPr>
              <w:t>Strat de fundatie din piatra sparta</w:t>
            </w:r>
          </w:p>
          <w:p w14:paraId="34765C7E"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3BC71734"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5FD20007" w14:textId="77777777" w:rsidR="0026513E" w:rsidRDefault="0026513E" w:rsidP="00F41825">
            <w:pPr>
              <w:jc w:val="center"/>
            </w:pPr>
            <w:r>
              <w:t>25,920</w:t>
            </w:r>
          </w:p>
        </w:tc>
      </w:tr>
      <w:tr w:rsidR="0026513E" w14:paraId="23376CE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220D43" w14:textId="77777777" w:rsidR="0026513E" w:rsidRDefault="0026513E" w:rsidP="00F41825">
            <w:r>
              <w:t xml:space="preserve"> 12</w:t>
            </w:r>
          </w:p>
        </w:tc>
        <w:tc>
          <w:tcPr>
            <w:tcW w:w="1701" w:type="dxa"/>
            <w:tcBorders>
              <w:top w:val="single" w:sz="4" w:space="0" w:color="auto"/>
              <w:bottom w:val="single" w:sz="4" w:space="0" w:color="auto"/>
            </w:tcBorders>
            <w:vAlign w:val="center"/>
          </w:tcPr>
          <w:p w14:paraId="5D639310" w14:textId="77777777" w:rsidR="0026513E" w:rsidRDefault="0026513E" w:rsidP="00F41825">
            <w:pPr>
              <w:rPr>
                <w:lang w:val="en-US"/>
              </w:rPr>
            </w:pPr>
            <w:r>
              <w:rPr>
                <w:lang w:val="en-US"/>
              </w:rPr>
              <w:t>CA02C</w:t>
            </w:r>
          </w:p>
          <w:p w14:paraId="500DB0D7" w14:textId="77777777" w:rsidR="0026513E" w:rsidRDefault="0026513E" w:rsidP="00F41825"/>
        </w:tc>
        <w:tc>
          <w:tcPr>
            <w:tcW w:w="4961" w:type="dxa"/>
            <w:tcBorders>
              <w:top w:val="single" w:sz="4" w:space="0" w:color="auto"/>
              <w:bottom w:val="single" w:sz="4" w:space="0" w:color="auto"/>
            </w:tcBorders>
            <w:vAlign w:val="center"/>
          </w:tcPr>
          <w:p w14:paraId="384614C1" w14:textId="77777777" w:rsidR="0026513E" w:rsidRDefault="0026513E" w:rsidP="00F41825">
            <w:pPr>
              <w:adjustRightInd w:val="0"/>
              <w:rPr>
                <w:lang w:val="en-US"/>
              </w:rPr>
            </w:pPr>
            <w:r w:rsidRPr="0005072E">
              <w:rPr>
                <w:lang w:val="en-US"/>
              </w:rPr>
              <w:t>beton simplu turnat in egalizari,M50(</w:t>
            </w:r>
            <w:r>
              <w:t>подготовка</w:t>
            </w:r>
            <w:r w:rsidRPr="0005072E">
              <w:rPr>
                <w:lang w:val="en-US"/>
              </w:rPr>
              <w:t>)</w:t>
            </w:r>
          </w:p>
          <w:p w14:paraId="7396F21F"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00D39071"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4F58F838" w14:textId="77777777" w:rsidR="0026513E" w:rsidRDefault="0026513E" w:rsidP="00F41825">
            <w:pPr>
              <w:jc w:val="center"/>
            </w:pPr>
            <w:r>
              <w:t>7,260</w:t>
            </w:r>
          </w:p>
        </w:tc>
      </w:tr>
      <w:tr w:rsidR="0026513E" w14:paraId="1E38F5F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591F07" w14:textId="77777777" w:rsidR="0026513E" w:rsidRDefault="0026513E" w:rsidP="00F41825">
            <w:r>
              <w:t xml:space="preserve"> 13</w:t>
            </w:r>
          </w:p>
        </w:tc>
        <w:tc>
          <w:tcPr>
            <w:tcW w:w="1701" w:type="dxa"/>
            <w:tcBorders>
              <w:top w:val="single" w:sz="4" w:space="0" w:color="auto"/>
              <w:bottom w:val="single" w:sz="4" w:space="0" w:color="auto"/>
            </w:tcBorders>
            <w:vAlign w:val="center"/>
          </w:tcPr>
          <w:p w14:paraId="16080BDD" w14:textId="77777777" w:rsidR="0026513E" w:rsidRDefault="0026513E" w:rsidP="00F41825">
            <w:pPr>
              <w:rPr>
                <w:lang w:val="en-US"/>
              </w:rPr>
            </w:pPr>
            <w:r>
              <w:rPr>
                <w:lang w:val="en-US"/>
              </w:rPr>
              <w:t>CA03G</w:t>
            </w:r>
          </w:p>
          <w:p w14:paraId="4DBBD93A" w14:textId="77777777" w:rsidR="0026513E" w:rsidRDefault="0026513E" w:rsidP="00F41825"/>
        </w:tc>
        <w:tc>
          <w:tcPr>
            <w:tcW w:w="4961" w:type="dxa"/>
            <w:tcBorders>
              <w:top w:val="single" w:sz="4" w:space="0" w:color="auto"/>
              <w:bottom w:val="single" w:sz="4" w:space="0" w:color="auto"/>
            </w:tcBorders>
            <w:vAlign w:val="center"/>
          </w:tcPr>
          <w:p w14:paraId="3A896BE6" w14:textId="77777777" w:rsidR="0026513E" w:rsidRDefault="0026513E" w:rsidP="00F41825">
            <w:pPr>
              <w:adjustRightInd w:val="0"/>
              <w:rPr>
                <w:lang w:val="en-US"/>
              </w:rPr>
            </w:pPr>
            <w:r w:rsidRPr="0005072E">
              <w:rPr>
                <w:lang w:val="en-US"/>
              </w:rPr>
              <w:t>Beton M250 armat turnat in fundatii (</w:t>
            </w:r>
            <w:r>
              <w:t>плита</w:t>
            </w:r>
            <w:r w:rsidRPr="0005072E">
              <w:rPr>
                <w:lang w:val="en-US"/>
              </w:rPr>
              <w:t xml:space="preserve"> </w:t>
            </w:r>
            <w:r>
              <w:t>днища</w:t>
            </w:r>
            <w:r w:rsidRPr="0005072E">
              <w:rPr>
                <w:lang w:val="en-US"/>
              </w:rPr>
              <w:t>)</w:t>
            </w:r>
          </w:p>
          <w:p w14:paraId="44FD2AA0"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3F590E52"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56874398" w14:textId="77777777" w:rsidR="0026513E" w:rsidRDefault="0026513E" w:rsidP="00F41825">
            <w:pPr>
              <w:jc w:val="center"/>
            </w:pPr>
            <w:r>
              <w:t>20,710</w:t>
            </w:r>
          </w:p>
        </w:tc>
      </w:tr>
      <w:tr w:rsidR="0026513E" w14:paraId="41C61F4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40ACBF" w14:textId="77777777" w:rsidR="0026513E" w:rsidRDefault="0026513E" w:rsidP="00F41825">
            <w:r>
              <w:t xml:space="preserve"> 14</w:t>
            </w:r>
          </w:p>
        </w:tc>
        <w:tc>
          <w:tcPr>
            <w:tcW w:w="1701" w:type="dxa"/>
            <w:tcBorders>
              <w:top w:val="single" w:sz="4" w:space="0" w:color="auto"/>
              <w:bottom w:val="single" w:sz="4" w:space="0" w:color="auto"/>
            </w:tcBorders>
            <w:vAlign w:val="center"/>
          </w:tcPr>
          <w:p w14:paraId="6E2FCEB6" w14:textId="77777777" w:rsidR="0026513E" w:rsidRDefault="0026513E" w:rsidP="00F41825">
            <w:pPr>
              <w:rPr>
                <w:lang w:val="en-US"/>
              </w:rPr>
            </w:pPr>
            <w:r>
              <w:rPr>
                <w:lang w:val="en-US"/>
              </w:rPr>
              <w:t>CC01E</w:t>
            </w:r>
          </w:p>
          <w:p w14:paraId="3B1A0637" w14:textId="77777777" w:rsidR="0026513E" w:rsidRDefault="0026513E" w:rsidP="00F41825"/>
        </w:tc>
        <w:tc>
          <w:tcPr>
            <w:tcW w:w="4961" w:type="dxa"/>
            <w:tcBorders>
              <w:top w:val="single" w:sz="4" w:space="0" w:color="auto"/>
              <w:bottom w:val="single" w:sz="4" w:space="0" w:color="auto"/>
            </w:tcBorders>
            <w:vAlign w:val="center"/>
          </w:tcPr>
          <w:p w14:paraId="706D4D9C" w14:textId="77777777" w:rsidR="0026513E" w:rsidRDefault="0026513E" w:rsidP="00F41825">
            <w:pPr>
              <w:adjustRightInd w:val="0"/>
              <w:rPr>
                <w:lang w:val="en-US"/>
              </w:rPr>
            </w:pPr>
            <w:r w:rsidRPr="0005072E">
              <w:rPr>
                <w:lang w:val="en-US"/>
              </w:rPr>
              <w:t>Armaturi din otel beton OB 37 fasonate in ateliere de santier si montate cu diametrul barelor pina la 8 mm inclusiv in fundatii continue si radiere</w:t>
            </w:r>
          </w:p>
          <w:p w14:paraId="2C474D83"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46756D89"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21F7FD88" w14:textId="77777777" w:rsidR="0026513E" w:rsidRDefault="0026513E" w:rsidP="00F41825">
            <w:pPr>
              <w:jc w:val="center"/>
            </w:pPr>
            <w:r>
              <w:t>152,240</w:t>
            </w:r>
          </w:p>
        </w:tc>
      </w:tr>
      <w:tr w:rsidR="0026513E" w14:paraId="6D30796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AB9F18" w14:textId="77777777" w:rsidR="0026513E" w:rsidRDefault="0026513E" w:rsidP="00F41825">
            <w:r>
              <w:t xml:space="preserve"> 15</w:t>
            </w:r>
          </w:p>
        </w:tc>
        <w:tc>
          <w:tcPr>
            <w:tcW w:w="1701" w:type="dxa"/>
            <w:tcBorders>
              <w:top w:val="single" w:sz="4" w:space="0" w:color="auto"/>
              <w:bottom w:val="single" w:sz="4" w:space="0" w:color="auto"/>
            </w:tcBorders>
            <w:vAlign w:val="center"/>
          </w:tcPr>
          <w:p w14:paraId="1B03388F" w14:textId="77777777" w:rsidR="0026513E" w:rsidRDefault="0026513E" w:rsidP="00F41825">
            <w:pPr>
              <w:rPr>
                <w:lang w:val="en-US"/>
              </w:rPr>
            </w:pPr>
            <w:r>
              <w:rPr>
                <w:lang w:val="en-US"/>
              </w:rPr>
              <w:t>CC01F</w:t>
            </w:r>
          </w:p>
          <w:p w14:paraId="659D7B72" w14:textId="77777777" w:rsidR="0026513E" w:rsidRDefault="0026513E" w:rsidP="00F41825"/>
        </w:tc>
        <w:tc>
          <w:tcPr>
            <w:tcW w:w="4961" w:type="dxa"/>
            <w:tcBorders>
              <w:top w:val="single" w:sz="4" w:space="0" w:color="auto"/>
              <w:bottom w:val="single" w:sz="4" w:space="0" w:color="auto"/>
            </w:tcBorders>
            <w:vAlign w:val="center"/>
          </w:tcPr>
          <w:p w14:paraId="6595B8C7" w14:textId="77777777" w:rsidR="0026513E" w:rsidRDefault="0026513E" w:rsidP="00F41825">
            <w:pPr>
              <w:adjustRightInd w:val="0"/>
              <w:rPr>
                <w:lang w:val="en-US"/>
              </w:rPr>
            </w:pPr>
            <w:r w:rsidRPr="0005072E">
              <w:rPr>
                <w:lang w:val="en-US"/>
              </w:rPr>
              <w:t>Armaturi din otel beton OB 37 fasonate in ateliere de santier si montate cu diametrul barelor peste  8 mm inclusiv in fundatii continue si radiere</w:t>
            </w:r>
          </w:p>
          <w:p w14:paraId="3BDE8781"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63013834"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40D602A6" w14:textId="77777777" w:rsidR="0026513E" w:rsidRDefault="0026513E" w:rsidP="00F41825">
            <w:pPr>
              <w:jc w:val="center"/>
            </w:pPr>
            <w:r>
              <w:t>1 720,880</w:t>
            </w:r>
          </w:p>
        </w:tc>
      </w:tr>
      <w:tr w:rsidR="0026513E" w14:paraId="492D207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ADB80F" w14:textId="77777777" w:rsidR="0026513E" w:rsidRDefault="0026513E" w:rsidP="00F41825">
            <w:r>
              <w:t xml:space="preserve"> 16</w:t>
            </w:r>
          </w:p>
        </w:tc>
        <w:tc>
          <w:tcPr>
            <w:tcW w:w="1701" w:type="dxa"/>
            <w:tcBorders>
              <w:top w:val="single" w:sz="4" w:space="0" w:color="auto"/>
              <w:bottom w:val="single" w:sz="4" w:space="0" w:color="auto"/>
            </w:tcBorders>
            <w:vAlign w:val="center"/>
          </w:tcPr>
          <w:p w14:paraId="5E7B0345" w14:textId="77777777" w:rsidR="0026513E" w:rsidRDefault="0026513E" w:rsidP="00F41825">
            <w:pPr>
              <w:rPr>
                <w:lang w:val="en-US"/>
              </w:rPr>
            </w:pPr>
            <w:r>
              <w:rPr>
                <w:lang w:val="en-US"/>
              </w:rPr>
              <w:t>CB02A</w:t>
            </w:r>
          </w:p>
          <w:p w14:paraId="30395698" w14:textId="77777777" w:rsidR="0026513E" w:rsidRDefault="0026513E" w:rsidP="00F41825"/>
        </w:tc>
        <w:tc>
          <w:tcPr>
            <w:tcW w:w="4961" w:type="dxa"/>
            <w:tcBorders>
              <w:top w:val="single" w:sz="4" w:space="0" w:color="auto"/>
              <w:bottom w:val="single" w:sz="4" w:space="0" w:color="auto"/>
            </w:tcBorders>
            <w:vAlign w:val="center"/>
          </w:tcPr>
          <w:p w14:paraId="22BBC79B" w14:textId="77777777" w:rsidR="0026513E" w:rsidRDefault="0026513E" w:rsidP="00F41825">
            <w:pPr>
              <w:adjustRightInd w:val="0"/>
              <w:rPr>
                <w:lang w:val="en-US"/>
              </w:rPr>
            </w:pPr>
            <w:r w:rsidRPr="0005072E">
              <w:rPr>
                <w:lang w:val="en-US"/>
              </w:rPr>
              <w:t>Cofraje din panouri refolosibile, cu asteriala din scinduri de rasinoase scurte si subscurte pentru turnarea betonului in cuzineti, fundatii pahar si fundatii de utilaje inclusiv sprijinirile</w:t>
            </w:r>
          </w:p>
          <w:p w14:paraId="18E55C9A"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321E4AE0"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4F2B3F6D" w14:textId="77777777" w:rsidR="0026513E" w:rsidRDefault="0026513E" w:rsidP="00F41825">
            <w:pPr>
              <w:jc w:val="center"/>
            </w:pPr>
            <w:r>
              <w:t>14,100</w:t>
            </w:r>
          </w:p>
        </w:tc>
      </w:tr>
      <w:tr w:rsidR="0026513E" w14:paraId="3FBDB90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42AC2C" w14:textId="77777777" w:rsidR="0026513E" w:rsidRDefault="0026513E" w:rsidP="00F41825">
            <w:r>
              <w:lastRenderedPageBreak/>
              <w:t xml:space="preserve"> 17</w:t>
            </w:r>
          </w:p>
        </w:tc>
        <w:tc>
          <w:tcPr>
            <w:tcW w:w="1701" w:type="dxa"/>
            <w:tcBorders>
              <w:top w:val="single" w:sz="4" w:space="0" w:color="auto"/>
              <w:bottom w:val="single" w:sz="4" w:space="0" w:color="auto"/>
            </w:tcBorders>
            <w:vAlign w:val="center"/>
          </w:tcPr>
          <w:p w14:paraId="0FD4105E" w14:textId="77777777" w:rsidR="0026513E" w:rsidRDefault="0026513E" w:rsidP="00F41825">
            <w:pPr>
              <w:rPr>
                <w:lang w:val="en-US"/>
              </w:rPr>
            </w:pPr>
            <w:r>
              <w:rPr>
                <w:lang w:val="en-US"/>
              </w:rPr>
              <w:t>CA03G</w:t>
            </w:r>
          </w:p>
          <w:p w14:paraId="5584ADB4" w14:textId="77777777" w:rsidR="0026513E" w:rsidRDefault="0026513E" w:rsidP="00F41825"/>
        </w:tc>
        <w:tc>
          <w:tcPr>
            <w:tcW w:w="4961" w:type="dxa"/>
            <w:tcBorders>
              <w:top w:val="single" w:sz="4" w:space="0" w:color="auto"/>
              <w:bottom w:val="single" w:sz="4" w:space="0" w:color="auto"/>
            </w:tcBorders>
            <w:vAlign w:val="center"/>
          </w:tcPr>
          <w:p w14:paraId="5E08BE23" w14:textId="77777777" w:rsidR="0026513E" w:rsidRDefault="0026513E" w:rsidP="00F41825">
            <w:pPr>
              <w:adjustRightInd w:val="0"/>
              <w:rPr>
                <w:lang w:val="en-US"/>
              </w:rPr>
            </w:pPr>
            <w:r w:rsidRPr="0005072E">
              <w:rPr>
                <w:lang w:val="en-US"/>
              </w:rPr>
              <w:t>Beton M250 armat turnat in pereti</w:t>
            </w:r>
          </w:p>
          <w:p w14:paraId="10732633"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2C8D3211"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3FC69137" w14:textId="77777777" w:rsidR="0026513E" w:rsidRDefault="0026513E" w:rsidP="00F41825">
            <w:pPr>
              <w:jc w:val="center"/>
            </w:pPr>
            <w:r>
              <w:t>49,400</w:t>
            </w:r>
          </w:p>
        </w:tc>
      </w:tr>
      <w:tr w:rsidR="0026513E" w14:paraId="0C7DCE3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713243" w14:textId="77777777" w:rsidR="0026513E" w:rsidRDefault="0026513E" w:rsidP="00F41825">
            <w:r>
              <w:t xml:space="preserve"> 18</w:t>
            </w:r>
          </w:p>
        </w:tc>
        <w:tc>
          <w:tcPr>
            <w:tcW w:w="1701" w:type="dxa"/>
            <w:tcBorders>
              <w:top w:val="single" w:sz="4" w:space="0" w:color="auto"/>
              <w:bottom w:val="single" w:sz="4" w:space="0" w:color="auto"/>
            </w:tcBorders>
            <w:vAlign w:val="center"/>
          </w:tcPr>
          <w:p w14:paraId="4DA22EEC" w14:textId="77777777" w:rsidR="0026513E" w:rsidRDefault="0026513E" w:rsidP="00F41825">
            <w:pPr>
              <w:rPr>
                <w:lang w:val="en-US"/>
              </w:rPr>
            </w:pPr>
            <w:r>
              <w:rPr>
                <w:lang w:val="en-US"/>
              </w:rPr>
              <w:t>CC02K</w:t>
            </w:r>
          </w:p>
          <w:p w14:paraId="61EEF3DE" w14:textId="77777777" w:rsidR="0026513E" w:rsidRDefault="0026513E" w:rsidP="00F41825"/>
        </w:tc>
        <w:tc>
          <w:tcPr>
            <w:tcW w:w="4961" w:type="dxa"/>
            <w:tcBorders>
              <w:top w:val="single" w:sz="4" w:space="0" w:color="auto"/>
              <w:bottom w:val="single" w:sz="4" w:space="0" w:color="auto"/>
            </w:tcBorders>
            <w:vAlign w:val="center"/>
          </w:tcPr>
          <w:p w14:paraId="270E6736" w14:textId="77777777" w:rsidR="0026513E" w:rsidRDefault="0026513E" w:rsidP="00F41825">
            <w:pPr>
              <w:adjustRightInd w:val="0"/>
              <w:rPr>
                <w:lang w:val="en-US"/>
              </w:rPr>
            </w:pPr>
            <w:r w:rsidRPr="0005072E">
              <w:rPr>
                <w:lang w:val="en-US"/>
              </w:rPr>
              <w:t>Armaturi din otel beton OB 37 fasonate in ateliere de santier, cu diametrul barelor pina la 8 mm</w:t>
            </w:r>
          </w:p>
          <w:p w14:paraId="6E9A5B1B"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32A60881"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26A113B5" w14:textId="77777777" w:rsidR="0026513E" w:rsidRDefault="0026513E" w:rsidP="00F41825">
            <w:pPr>
              <w:jc w:val="center"/>
            </w:pPr>
            <w:r>
              <w:t>118,800</w:t>
            </w:r>
          </w:p>
        </w:tc>
      </w:tr>
      <w:tr w:rsidR="0026513E" w14:paraId="12BAA0D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5DB893" w14:textId="77777777" w:rsidR="0026513E" w:rsidRDefault="0026513E" w:rsidP="00F41825">
            <w:r>
              <w:t xml:space="preserve"> 19</w:t>
            </w:r>
          </w:p>
        </w:tc>
        <w:tc>
          <w:tcPr>
            <w:tcW w:w="1701" w:type="dxa"/>
            <w:tcBorders>
              <w:top w:val="single" w:sz="4" w:space="0" w:color="auto"/>
              <w:bottom w:val="single" w:sz="4" w:space="0" w:color="auto"/>
            </w:tcBorders>
            <w:vAlign w:val="center"/>
          </w:tcPr>
          <w:p w14:paraId="137EC502" w14:textId="77777777" w:rsidR="0026513E" w:rsidRDefault="0026513E" w:rsidP="00F41825">
            <w:pPr>
              <w:rPr>
                <w:lang w:val="en-US"/>
              </w:rPr>
            </w:pPr>
            <w:r>
              <w:rPr>
                <w:lang w:val="en-US"/>
              </w:rPr>
              <w:t>CC02L</w:t>
            </w:r>
          </w:p>
          <w:p w14:paraId="01589CE5" w14:textId="77777777" w:rsidR="0026513E" w:rsidRDefault="0026513E" w:rsidP="00F41825"/>
        </w:tc>
        <w:tc>
          <w:tcPr>
            <w:tcW w:w="4961" w:type="dxa"/>
            <w:tcBorders>
              <w:top w:val="single" w:sz="4" w:space="0" w:color="auto"/>
              <w:bottom w:val="single" w:sz="4" w:space="0" w:color="auto"/>
            </w:tcBorders>
            <w:vAlign w:val="center"/>
          </w:tcPr>
          <w:p w14:paraId="3F87B563" w14:textId="77777777" w:rsidR="0026513E" w:rsidRDefault="0026513E" w:rsidP="00F41825">
            <w:pPr>
              <w:adjustRightInd w:val="0"/>
              <w:rPr>
                <w:lang w:val="en-US"/>
              </w:rPr>
            </w:pPr>
            <w:r w:rsidRPr="0005072E">
              <w:rPr>
                <w:lang w:val="en-US"/>
              </w:rPr>
              <w:t>Armaturi din otel beton OB 37 fasonate in ateliere de santier, cu diametrul barelor peste 8 mm</w:t>
            </w:r>
          </w:p>
          <w:p w14:paraId="544679A5"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2EB59CB6"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0849CFEE" w14:textId="77777777" w:rsidR="0026513E" w:rsidRDefault="0026513E" w:rsidP="00F41825">
            <w:pPr>
              <w:jc w:val="center"/>
            </w:pPr>
            <w:r>
              <w:t>3 729,000</w:t>
            </w:r>
          </w:p>
        </w:tc>
      </w:tr>
      <w:tr w:rsidR="0026513E" w14:paraId="4008B88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B87D72" w14:textId="77777777" w:rsidR="0026513E" w:rsidRDefault="0026513E" w:rsidP="00F41825">
            <w:r>
              <w:t xml:space="preserve"> 20</w:t>
            </w:r>
          </w:p>
        </w:tc>
        <w:tc>
          <w:tcPr>
            <w:tcW w:w="1701" w:type="dxa"/>
            <w:tcBorders>
              <w:top w:val="single" w:sz="4" w:space="0" w:color="auto"/>
              <w:bottom w:val="single" w:sz="4" w:space="0" w:color="auto"/>
            </w:tcBorders>
            <w:vAlign w:val="center"/>
          </w:tcPr>
          <w:p w14:paraId="6CB13A21" w14:textId="77777777" w:rsidR="0026513E" w:rsidRDefault="0026513E" w:rsidP="00F41825">
            <w:pPr>
              <w:rPr>
                <w:lang w:val="en-US"/>
              </w:rPr>
            </w:pPr>
            <w:r>
              <w:rPr>
                <w:lang w:val="en-US"/>
              </w:rPr>
              <w:t>CB02B</w:t>
            </w:r>
          </w:p>
          <w:p w14:paraId="660FFB46" w14:textId="77777777" w:rsidR="0026513E" w:rsidRDefault="0026513E" w:rsidP="00F41825"/>
        </w:tc>
        <w:tc>
          <w:tcPr>
            <w:tcW w:w="4961" w:type="dxa"/>
            <w:tcBorders>
              <w:top w:val="single" w:sz="4" w:space="0" w:color="auto"/>
              <w:bottom w:val="single" w:sz="4" w:space="0" w:color="auto"/>
            </w:tcBorders>
            <w:vAlign w:val="center"/>
          </w:tcPr>
          <w:p w14:paraId="0E278CDE" w14:textId="77777777" w:rsidR="0026513E" w:rsidRDefault="0026513E" w:rsidP="00F41825">
            <w:pPr>
              <w:adjustRightInd w:val="0"/>
              <w:rPr>
                <w:lang w:val="en-US"/>
              </w:rPr>
            </w:pPr>
            <w:r w:rsidRPr="0005072E">
              <w:rPr>
                <w:lang w:val="en-US"/>
              </w:rPr>
              <w:t>Cofraje din panouri refolosibile, cu asteriala din scinduri de rasinoase scurte si subscurte pentru turnarea betonului in elevatii, pereti drepti si diafragme  inclusiv sprijinirile la inaltimi pina la 20 m inclusiv</w:t>
            </w:r>
          </w:p>
          <w:p w14:paraId="1E53CB5C"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0FAD506E"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06F354CC" w14:textId="77777777" w:rsidR="0026513E" w:rsidRDefault="0026513E" w:rsidP="00F41825">
            <w:pPr>
              <w:jc w:val="center"/>
            </w:pPr>
            <w:r>
              <w:t>336,700</w:t>
            </w:r>
          </w:p>
        </w:tc>
      </w:tr>
      <w:tr w:rsidR="0026513E" w14:paraId="2A1171D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9AEEA7" w14:textId="77777777" w:rsidR="0026513E" w:rsidRDefault="0026513E" w:rsidP="00F41825">
            <w:r>
              <w:t xml:space="preserve"> 21</w:t>
            </w:r>
          </w:p>
        </w:tc>
        <w:tc>
          <w:tcPr>
            <w:tcW w:w="1701" w:type="dxa"/>
            <w:tcBorders>
              <w:top w:val="single" w:sz="4" w:space="0" w:color="auto"/>
              <w:bottom w:val="single" w:sz="4" w:space="0" w:color="auto"/>
            </w:tcBorders>
            <w:vAlign w:val="center"/>
          </w:tcPr>
          <w:p w14:paraId="37C24294" w14:textId="77777777" w:rsidR="0026513E" w:rsidRDefault="0026513E" w:rsidP="00F41825">
            <w:pPr>
              <w:rPr>
                <w:lang w:val="en-US"/>
              </w:rPr>
            </w:pPr>
            <w:r>
              <w:rPr>
                <w:lang w:val="en-US"/>
              </w:rPr>
              <w:t>CA04F</w:t>
            </w:r>
          </w:p>
          <w:p w14:paraId="3280ED4D" w14:textId="77777777" w:rsidR="0026513E" w:rsidRDefault="0026513E" w:rsidP="00F41825"/>
        </w:tc>
        <w:tc>
          <w:tcPr>
            <w:tcW w:w="4961" w:type="dxa"/>
            <w:tcBorders>
              <w:top w:val="single" w:sz="4" w:space="0" w:color="auto"/>
              <w:bottom w:val="single" w:sz="4" w:space="0" w:color="auto"/>
            </w:tcBorders>
            <w:vAlign w:val="center"/>
          </w:tcPr>
          <w:p w14:paraId="171C6C08" w14:textId="77777777" w:rsidR="0026513E" w:rsidRDefault="0026513E" w:rsidP="00F41825">
            <w:pPr>
              <w:adjustRightInd w:val="0"/>
              <w:rPr>
                <w:lang w:val="en-US"/>
              </w:rPr>
            </w:pPr>
            <w:r>
              <w:t>Beton M250 turnat in planseu</w:t>
            </w:r>
          </w:p>
          <w:p w14:paraId="38692634" w14:textId="77777777" w:rsidR="0026513E" w:rsidRDefault="0026513E" w:rsidP="00F41825"/>
        </w:tc>
        <w:tc>
          <w:tcPr>
            <w:tcW w:w="1560" w:type="dxa"/>
            <w:tcBorders>
              <w:top w:val="single" w:sz="4" w:space="0" w:color="auto"/>
              <w:bottom w:val="single" w:sz="4" w:space="0" w:color="auto"/>
            </w:tcBorders>
            <w:vAlign w:val="center"/>
          </w:tcPr>
          <w:p w14:paraId="34EB74AE"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47E7FE3E" w14:textId="77777777" w:rsidR="0026513E" w:rsidRDefault="0026513E" w:rsidP="00F41825">
            <w:pPr>
              <w:jc w:val="center"/>
            </w:pPr>
            <w:r>
              <w:t>9,800</w:t>
            </w:r>
          </w:p>
        </w:tc>
      </w:tr>
      <w:tr w:rsidR="0026513E" w14:paraId="2562FEF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49B685" w14:textId="77777777" w:rsidR="0026513E" w:rsidRDefault="0026513E" w:rsidP="00F41825">
            <w:r>
              <w:t xml:space="preserve"> 22</w:t>
            </w:r>
          </w:p>
        </w:tc>
        <w:tc>
          <w:tcPr>
            <w:tcW w:w="1701" w:type="dxa"/>
            <w:tcBorders>
              <w:top w:val="single" w:sz="4" w:space="0" w:color="auto"/>
              <w:bottom w:val="single" w:sz="4" w:space="0" w:color="auto"/>
            </w:tcBorders>
            <w:vAlign w:val="center"/>
          </w:tcPr>
          <w:p w14:paraId="78EC15F5" w14:textId="77777777" w:rsidR="0026513E" w:rsidRDefault="0026513E" w:rsidP="00F41825">
            <w:pPr>
              <w:rPr>
                <w:lang w:val="en-US"/>
              </w:rPr>
            </w:pPr>
            <w:r>
              <w:rPr>
                <w:lang w:val="en-US"/>
              </w:rPr>
              <w:t>CC02M</w:t>
            </w:r>
          </w:p>
          <w:p w14:paraId="14134BC5" w14:textId="77777777" w:rsidR="0026513E" w:rsidRDefault="0026513E" w:rsidP="00F41825"/>
        </w:tc>
        <w:tc>
          <w:tcPr>
            <w:tcW w:w="4961" w:type="dxa"/>
            <w:tcBorders>
              <w:top w:val="single" w:sz="4" w:space="0" w:color="auto"/>
              <w:bottom w:val="single" w:sz="4" w:space="0" w:color="auto"/>
            </w:tcBorders>
            <w:vAlign w:val="center"/>
          </w:tcPr>
          <w:p w14:paraId="434E9078" w14:textId="77777777" w:rsidR="0026513E" w:rsidRDefault="0026513E" w:rsidP="00F41825">
            <w:pPr>
              <w:adjustRightInd w:val="0"/>
              <w:rPr>
                <w:lang w:val="en-US"/>
              </w:rPr>
            </w:pPr>
            <w:r w:rsidRPr="0005072E">
              <w:rPr>
                <w:lang w:val="en-US"/>
              </w:rPr>
              <w:t>Armaturi din otel beton OB 37 fasonate in ateliere de santier, cu diametrul barelor pina la 8 mm, si montate in  placi</w:t>
            </w:r>
          </w:p>
          <w:p w14:paraId="38092582"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51F0C4DE"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1CBD4DEB" w14:textId="77777777" w:rsidR="0026513E" w:rsidRDefault="0026513E" w:rsidP="00F41825">
            <w:pPr>
              <w:jc w:val="center"/>
            </w:pPr>
            <w:r>
              <w:t>117,640</w:t>
            </w:r>
          </w:p>
        </w:tc>
      </w:tr>
      <w:tr w:rsidR="0026513E" w14:paraId="55956AE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DC5EB0" w14:textId="77777777" w:rsidR="0026513E" w:rsidRDefault="0026513E" w:rsidP="00F41825">
            <w:r>
              <w:t xml:space="preserve"> 23</w:t>
            </w:r>
          </w:p>
        </w:tc>
        <w:tc>
          <w:tcPr>
            <w:tcW w:w="1701" w:type="dxa"/>
            <w:tcBorders>
              <w:top w:val="single" w:sz="4" w:space="0" w:color="auto"/>
              <w:bottom w:val="single" w:sz="4" w:space="0" w:color="auto"/>
            </w:tcBorders>
            <w:vAlign w:val="center"/>
          </w:tcPr>
          <w:p w14:paraId="5E2963AC" w14:textId="77777777" w:rsidR="0026513E" w:rsidRDefault="0026513E" w:rsidP="00F41825">
            <w:pPr>
              <w:rPr>
                <w:lang w:val="en-US"/>
              </w:rPr>
            </w:pPr>
            <w:r>
              <w:rPr>
                <w:lang w:val="en-US"/>
              </w:rPr>
              <w:t>CC02N</w:t>
            </w:r>
          </w:p>
          <w:p w14:paraId="74E1A03D" w14:textId="77777777" w:rsidR="0026513E" w:rsidRDefault="0026513E" w:rsidP="00F41825"/>
        </w:tc>
        <w:tc>
          <w:tcPr>
            <w:tcW w:w="4961" w:type="dxa"/>
            <w:tcBorders>
              <w:top w:val="single" w:sz="4" w:space="0" w:color="auto"/>
              <w:bottom w:val="single" w:sz="4" w:space="0" w:color="auto"/>
            </w:tcBorders>
            <w:vAlign w:val="center"/>
          </w:tcPr>
          <w:p w14:paraId="0ECD2D70" w14:textId="77777777" w:rsidR="0026513E" w:rsidRDefault="0026513E" w:rsidP="00F41825">
            <w:pPr>
              <w:adjustRightInd w:val="0"/>
              <w:rPr>
                <w:lang w:val="en-US"/>
              </w:rPr>
            </w:pPr>
            <w:r w:rsidRPr="0005072E">
              <w:rPr>
                <w:lang w:val="en-US"/>
              </w:rPr>
              <w:t>Armaturi din otel beton OB 37 fasonate in ateliere de santier, cu diametrul barelor peste 8 mm, si montate  in placi</w:t>
            </w:r>
          </w:p>
          <w:p w14:paraId="7054DD1A"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02B3303A"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2F4DC543" w14:textId="77777777" w:rsidR="0026513E" w:rsidRDefault="0026513E" w:rsidP="00F41825">
            <w:pPr>
              <w:jc w:val="center"/>
            </w:pPr>
            <w:r>
              <w:t>1 046,160</w:t>
            </w:r>
          </w:p>
        </w:tc>
      </w:tr>
      <w:tr w:rsidR="0026513E" w14:paraId="2847FBB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33801A" w14:textId="77777777" w:rsidR="0026513E" w:rsidRDefault="0026513E" w:rsidP="00F41825">
            <w:r>
              <w:t xml:space="preserve"> 24</w:t>
            </w:r>
          </w:p>
        </w:tc>
        <w:tc>
          <w:tcPr>
            <w:tcW w:w="1701" w:type="dxa"/>
            <w:tcBorders>
              <w:top w:val="single" w:sz="4" w:space="0" w:color="auto"/>
              <w:bottom w:val="single" w:sz="4" w:space="0" w:color="auto"/>
            </w:tcBorders>
            <w:vAlign w:val="center"/>
          </w:tcPr>
          <w:p w14:paraId="32C65145" w14:textId="77777777" w:rsidR="0026513E" w:rsidRDefault="0026513E" w:rsidP="00F41825">
            <w:pPr>
              <w:rPr>
                <w:lang w:val="en-US"/>
              </w:rPr>
            </w:pPr>
            <w:r>
              <w:rPr>
                <w:lang w:val="en-US"/>
              </w:rPr>
              <w:t>CL57A</w:t>
            </w:r>
          </w:p>
          <w:p w14:paraId="7D288626" w14:textId="77777777" w:rsidR="0026513E" w:rsidRDefault="0026513E" w:rsidP="00F41825"/>
        </w:tc>
        <w:tc>
          <w:tcPr>
            <w:tcW w:w="4961" w:type="dxa"/>
            <w:tcBorders>
              <w:top w:val="single" w:sz="4" w:space="0" w:color="auto"/>
              <w:bottom w:val="single" w:sz="4" w:space="0" w:color="auto"/>
            </w:tcBorders>
            <w:vAlign w:val="center"/>
          </w:tcPr>
          <w:p w14:paraId="16AF67F4" w14:textId="77777777" w:rsidR="0026513E" w:rsidRDefault="0026513E" w:rsidP="00F41825">
            <w:pPr>
              <w:adjustRightInd w:val="0"/>
              <w:rPr>
                <w:lang w:val="en-US"/>
              </w:rPr>
            </w:pPr>
            <w:r w:rsidRPr="0005072E">
              <w:rPr>
                <w:lang w:val="en-US"/>
              </w:rPr>
              <w:t>Montarea si fixarea pieselor inglobate in beton armat monolit: cu greutatea sub 4 kg</w:t>
            </w:r>
          </w:p>
          <w:p w14:paraId="6233B0C3"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741120B9"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50214B06" w14:textId="77777777" w:rsidR="0026513E" w:rsidRDefault="0026513E" w:rsidP="00F41825">
            <w:pPr>
              <w:jc w:val="center"/>
            </w:pPr>
            <w:r>
              <w:t>98,400</w:t>
            </w:r>
          </w:p>
        </w:tc>
      </w:tr>
      <w:tr w:rsidR="0026513E" w14:paraId="5EAA227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90BA2D" w14:textId="77777777" w:rsidR="0026513E" w:rsidRDefault="0026513E" w:rsidP="00F41825">
            <w:r>
              <w:t xml:space="preserve"> 25</w:t>
            </w:r>
          </w:p>
        </w:tc>
        <w:tc>
          <w:tcPr>
            <w:tcW w:w="1701" w:type="dxa"/>
            <w:tcBorders>
              <w:top w:val="single" w:sz="4" w:space="0" w:color="auto"/>
              <w:bottom w:val="single" w:sz="4" w:space="0" w:color="auto"/>
            </w:tcBorders>
            <w:vAlign w:val="center"/>
          </w:tcPr>
          <w:p w14:paraId="0743459D" w14:textId="77777777" w:rsidR="0026513E" w:rsidRDefault="0026513E" w:rsidP="00F41825">
            <w:pPr>
              <w:rPr>
                <w:lang w:val="en-US"/>
              </w:rPr>
            </w:pPr>
            <w:r>
              <w:rPr>
                <w:lang w:val="en-US"/>
              </w:rPr>
              <w:t>CB02C</w:t>
            </w:r>
          </w:p>
          <w:p w14:paraId="3AD255DA" w14:textId="77777777" w:rsidR="0026513E" w:rsidRDefault="0026513E" w:rsidP="00F41825"/>
        </w:tc>
        <w:tc>
          <w:tcPr>
            <w:tcW w:w="4961" w:type="dxa"/>
            <w:tcBorders>
              <w:top w:val="single" w:sz="4" w:space="0" w:color="auto"/>
              <w:bottom w:val="single" w:sz="4" w:space="0" w:color="auto"/>
            </w:tcBorders>
            <w:vAlign w:val="center"/>
          </w:tcPr>
          <w:p w14:paraId="3234606A" w14:textId="77777777" w:rsidR="0026513E" w:rsidRDefault="0026513E" w:rsidP="00F41825">
            <w:pPr>
              <w:adjustRightInd w:val="0"/>
              <w:rPr>
                <w:lang w:val="en-US"/>
              </w:rPr>
            </w:pPr>
            <w:r w:rsidRPr="0005072E">
              <w:rPr>
                <w:lang w:val="en-US"/>
              </w:rPr>
              <w:t>Cofraje din panouri refolosibile, cu asteriala din scinduri de rasinoase scurte si subscurte pentru turnarea betonului in placi si grinzi exclusiv sustinerile la inaltimi pina la 20 m inclusiv</w:t>
            </w:r>
          </w:p>
          <w:p w14:paraId="1E63A2A5"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6F634923"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4EF9C291" w14:textId="77777777" w:rsidR="0026513E" w:rsidRDefault="0026513E" w:rsidP="00F41825">
            <w:pPr>
              <w:jc w:val="center"/>
            </w:pPr>
            <w:r>
              <w:t>690,300</w:t>
            </w:r>
          </w:p>
        </w:tc>
      </w:tr>
      <w:tr w:rsidR="0026513E" w14:paraId="4BAAEB8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F84D3A" w14:textId="77777777" w:rsidR="0026513E" w:rsidRDefault="0026513E" w:rsidP="00F41825">
            <w:r>
              <w:t xml:space="preserve"> 26</w:t>
            </w:r>
          </w:p>
        </w:tc>
        <w:tc>
          <w:tcPr>
            <w:tcW w:w="1701" w:type="dxa"/>
            <w:tcBorders>
              <w:top w:val="single" w:sz="4" w:space="0" w:color="auto"/>
              <w:bottom w:val="single" w:sz="4" w:space="0" w:color="auto"/>
            </w:tcBorders>
            <w:vAlign w:val="center"/>
          </w:tcPr>
          <w:p w14:paraId="33B76D6F" w14:textId="77777777" w:rsidR="0026513E" w:rsidRDefault="0026513E" w:rsidP="00F41825">
            <w:pPr>
              <w:rPr>
                <w:lang w:val="en-US"/>
              </w:rPr>
            </w:pPr>
            <w:r>
              <w:rPr>
                <w:lang w:val="en-US"/>
              </w:rPr>
              <w:t>CB11A</w:t>
            </w:r>
          </w:p>
          <w:p w14:paraId="1EEDFA1E" w14:textId="77777777" w:rsidR="0026513E" w:rsidRDefault="0026513E" w:rsidP="00F41825"/>
        </w:tc>
        <w:tc>
          <w:tcPr>
            <w:tcW w:w="4961" w:type="dxa"/>
            <w:tcBorders>
              <w:top w:val="single" w:sz="4" w:space="0" w:color="auto"/>
              <w:bottom w:val="single" w:sz="4" w:space="0" w:color="auto"/>
            </w:tcBorders>
            <w:vAlign w:val="center"/>
          </w:tcPr>
          <w:p w14:paraId="2AA10C9E" w14:textId="77777777" w:rsidR="0026513E" w:rsidRDefault="0026513E" w:rsidP="00F41825">
            <w:pPr>
              <w:adjustRightInd w:val="0"/>
              <w:rPr>
                <w:lang w:val="en-US"/>
              </w:rPr>
            </w:pPr>
            <w:r w:rsidRPr="0005072E">
              <w:rPr>
                <w:lang w:val="en-US"/>
              </w:rPr>
              <w:t xml:space="preserve">Sustineri cu popi extensibili de inventar, folosite pentru montarea placilor prefabricate, a predalelor, la turnarea planseilor partial sau total monolite cu grinzi sau la grinzi monolite cu plansee prefabricate tip PE 3100 </w:t>
            </w:r>
          </w:p>
          <w:p w14:paraId="7F6DDA51"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345D5C39"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7CA7C7DA" w14:textId="77777777" w:rsidR="0026513E" w:rsidRDefault="0026513E" w:rsidP="00F41825">
            <w:pPr>
              <w:jc w:val="center"/>
            </w:pPr>
            <w:r>
              <w:t>1 381,000</w:t>
            </w:r>
          </w:p>
        </w:tc>
      </w:tr>
      <w:tr w:rsidR="0026513E" w14:paraId="2239818C"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1AABA0" w14:textId="77777777" w:rsidR="0026513E" w:rsidRDefault="0026513E" w:rsidP="00F41825">
            <w:r>
              <w:t xml:space="preserve"> 27</w:t>
            </w:r>
          </w:p>
        </w:tc>
        <w:tc>
          <w:tcPr>
            <w:tcW w:w="1701" w:type="dxa"/>
            <w:tcBorders>
              <w:top w:val="single" w:sz="4" w:space="0" w:color="auto"/>
              <w:bottom w:val="single" w:sz="4" w:space="0" w:color="auto"/>
            </w:tcBorders>
            <w:vAlign w:val="center"/>
          </w:tcPr>
          <w:p w14:paraId="5537168E" w14:textId="77777777" w:rsidR="0026513E" w:rsidRDefault="0026513E" w:rsidP="00F41825">
            <w:pPr>
              <w:rPr>
                <w:lang w:val="en-US"/>
              </w:rPr>
            </w:pPr>
            <w:r>
              <w:rPr>
                <w:lang w:val="en-US"/>
              </w:rPr>
              <w:t>RpCU03A</w:t>
            </w:r>
          </w:p>
          <w:p w14:paraId="3D69221F" w14:textId="77777777" w:rsidR="0026513E" w:rsidRDefault="0026513E" w:rsidP="00F41825"/>
        </w:tc>
        <w:tc>
          <w:tcPr>
            <w:tcW w:w="4961" w:type="dxa"/>
            <w:tcBorders>
              <w:top w:val="single" w:sz="4" w:space="0" w:color="auto"/>
              <w:bottom w:val="single" w:sz="4" w:space="0" w:color="auto"/>
            </w:tcBorders>
            <w:vAlign w:val="center"/>
          </w:tcPr>
          <w:p w14:paraId="054EE59E" w14:textId="77777777" w:rsidR="0026513E" w:rsidRDefault="0026513E" w:rsidP="00F41825">
            <w:pPr>
              <w:adjustRightInd w:val="0"/>
              <w:rPr>
                <w:lang w:val="en-US"/>
              </w:rPr>
            </w:pPr>
            <w:r w:rsidRPr="0005072E">
              <w:rPr>
                <w:lang w:val="en-US"/>
              </w:rPr>
              <w:t>Adaosuri de materiale hidrofuge, coloranti, plastifianti etc. in betoane si mortare:  material hidrofug (</w:t>
            </w:r>
            <w:r>
              <w:t>добавки</w:t>
            </w:r>
            <w:r w:rsidRPr="0005072E">
              <w:rPr>
                <w:lang w:val="en-US"/>
              </w:rPr>
              <w:t xml:space="preserve"> "</w:t>
            </w:r>
            <w:r>
              <w:t>Пенетрон</w:t>
            </w:r>
            <w:r w:rsidRPr="0005072E">
              <w:rPr>
                <w:lang w:val="en-US"/>
              </w:rPr>
              <w:t xml:space="preserve"> </w:t>
            </w:r>
            <w:r>
              <w:t>Адамикс</w:t>
            </w:r>
            <w:r w:rsidRPr="0005072E">
              <w:rPr>
                <w:lang w:val="en-US"/>
              </w:rPr>
              <w:t>"" 4</w:t>
            </w:r>
            <w:r>
              <w:t>кг</w:t>
            </w:r>
            <w:r w:rsidRPr="0005072E">
              <w:rPr>
                <w:lang w:val="en-US"/>
              </w:rPr>
              <w:t>/</w:t>
            </w:r>
            <w:r>
              <w:t>м</w:t>
            </w:r>
            <w:r w:rsidRPr="0005072E">
              <w:rPr>
                <w:lang w:val="en-US"/>
              </w:rPr>
              <w:t>3</w:t>
            </w:r>
          </w:p>
          <w:p w14:paraId="3ECB9685"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235A4808"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598A1AF8" w14:textId="77777777" w:rsidR="0026513E" w:rsidRDefault="0026513E" w:rsidP="00F41825">
            <w:pPr>
              <w:jc w:val="center"/>
            </w:pPr>
            <w:r>
              <w:t>348,680</w:t>
            </w:r>
          </w:p>
        </w:tc>
      </w:tr>
      <w:tr w:rsidR="0026513E" w14:paraId="2105BA7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2BAF74" w14:textId="77777777" w:rsidR="0026513E" w:rsidRDefault="0026513E" w:rsidP="00F41825">
            <w:r>
              <w:t xml:space="preserve"> 28</w:t>
            </w:r>
          </w:p>
        </w:tc>
        <w:tc>
          <w:tcPr>
            <w:tcW w:w="1701" w:type="dxa"/>
            <w:tcBorders>
              <w:top w:val="single" w:sz="4" w:space="0" w:color="auto"/>
              <w:bottom w:val="single" w:sz="4" w:space="0" w:color="auto"/>
            </w:tcBorders>
            <w:vAlign w:val="center"/>
          </w:tcPr>
          <w:p w14:paraId="0DF6B595" w14:textId="77777777" w:rsidR="0026513E" w:rsidRDefault="0026513E" w:rsidP="00F41825">
            <w:pPr>
              <w:rPr>
                <w:lang w:val="en-US"/>
              </w:rPr>
            </w:pPr>
            <w:r>
              <w:rPr>
                <w:lang w:val="en-US"/>
              </w:rPr>
              <w:t>RCsB21A</w:t>
            </w:r>
          </w:p>
          <w:p w14:paraId="4CA0D0B2" w14:textId="77777777" w:rsidR="0026513E" w:rsidRDefault="0026513E" w:rsidP="00F41825"/>
        </w:tc>
        <w:tc>
          <w:tcPr>
            <w:tcW w:w="4961" w:type="dxa"/>
            <w:tcBorders>
              <w:top w:val="single" w:sz="4" w:space="0" w:color="auto"/>
              <w:bottom w:val="single" w:sz="4" w:space="0" w:color="auto"/>
            </w:tcBorders>
            <w:vAlign w:val="center"/>
          </w:tcPr>
          <w:p w14:paraId="50732603" w14:textId="77777777" w:rsidR="0026513E" w:rsidRDefault="0026513E" w:rsidP="00F41825">
            <w:pPr>
              <w:adjustRightInd w:val="0"/>
              <w:rPr>
                <w:lang w:val="en-US"/>
              </w:rPr>
            </w:pPr>
            <w:r w:rsidRPr="0005072E">
              <w:rPr>
                <w:lang w:val="en-US"/>
              </w:rPr>
              <w:t>Forarea mecanica a gaurilor cu diametrul de 5 cm, in elementele de beton, avind grosimea de pina la 20 cm</w:t>
            </w:r>
          </w:p>
          <w:p w14:paraId="6C8629C3"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71FD148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5094E18" w14:textId="77777777" w:rsidR="0026513E" w:rsidRDefault="0026513E" w:rsidP="00F41825">
            <w:pPr>
              <w:jc w:val="center"/>
            </w:pPr>
            <w:r>
              <w:t>4,000</w:t>
            </w:r>
          </w:p>
        </w:tc>
      </w:tr>
      <w:tr w:rsidR="0026513E" w14:paraId="096BE6A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CF7FEE" w14:textId="77777777" w:rsidR="0026513E" w:rsidRDefault="0026513E" w:rsidP="00F41825">
            <w:r>
              <w:t xml:space="preserve"> 29</w:t>
            </w:r>
          </w:p>
        </w:tc>
        <w:tc>
          <w:tcPr>
            <w:tcW w:w="1701" w:type="dxa"/>
            <w:tcBorders>
              <w:top w:val="single" w:sz="4" w:space="0" w:color="auto"/>
              <w:bottom w:val="single" w:sz="4" w:space="0" w:color="auto"/>
            </w:tcBorders>
            <w:vAlign w:val="center"/>
          </w:tcPr>
          <w:p w14:paraId="7A6BD4B4" w14:textId="77777777" w:rsidR="0026513E" w:rsidRDefault="0026513E" w:rsidP="00F41825">
            <w:pPr>
              <w:rPr>
                <w:lang w:val="en-US"/>
              </w:rPr>
            </w:pPr>
            <w:r>
              <w:rPr>
                <w:lang w:val="en-US"/>
              </w:rPr>
              <w:t>AcA30A</w:t>
            </w:r>
          </w:p>
          <w:p w14:paraId="15CBF85A" w14:textId="77777777" w:rsidR="0026513E" w:rsidRDefault="0026513E" w:rsidP="00F41825"/>
        </w:tc>
        <w:tc>
          <w:tcPr>
            <w:tcW w:w="4961" w:type="dxa"/>
            <w:tcBorders>
              <w:top w:val="single" w:sz="4" w:space="0" w:color="auto"/>
              <w:bottom w:val="single" w:sz="4" w:space="0" w:color="auto"/>
            </w:tcBorders>
            <w:vAlign w:val="center"/>
          </w:tcPr>
          <w:p w14:paraId="4D034B05" w14:textId="77777777" w:rsidR="0026513E" w:rsidRDefault="0026513E" w:rsidP="00F41825">
            <w:pPr>
              <w:adjustRightInd w:val="0"/>
              <w:rPr>
                <w:lang w:val="en-US"/>
              </w:rPr>
            </w:pPr>
            <w:r>
              <w:t>Салники и гильзы</w:t>
            </w:r>
          </w:p>
          <w:p w14:paraId="1261CCBF" w14:textId="77777777" w:rsidR="0026513E" w:rsidRDefault="0026513E" w:rsidP="00F41825"/>
        </w:tc>
        <w:tc>
          <w:tcPr>
            <w:tcW w:w="1560" w:type="dxa"/>
            <w:tcBorders>
              <w:top w:val="single" w:sz="4" w:space="0" w:color="auto"/>
              <w:bottom w:val="single" w:sz="4" w:space="0" w:color="auto"/>
            </w:tcBorders>
            <w:vAlign w:val="center"/>
          </w:tcPr>
          <w:p w14:paraId="4CF86B44"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7137EC29" w14:textId="77777777" w:rsidR="0026513E" w:rsidRDefault="0026513E" w:rsidP="00F41825">
            <w:pPr>
              <w:jc w:val="center"/>
            </w:pPr>
            <w:r>
              <w:t>0,263</w:t>
            </w:r>
          </w:p>
        </w:tc>
      </w:tr>
      <w:tr w:rsidR="0026513E" w14:paraId="7F6B872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7C0443" w14:textId="77777777" w:rsidR="0026513E" w:rsidRDefault="0026513E" w:rsidP="00F41825">
            <w:r>
              <w:t xml:space="preserve"> 30</w:t>
            </w:r>
          </w:p>
        </w:tc>
        <w:tc>
          <w:tcPr>
            <w:tcW w:w="1701" w:type="dxa"/>
            <w:tcBorders>
              <w:top w:val="single" w:sz="4" w:space="0" w:color="auto"/>
              <w:bottom w:val="single" w:sz="4" w:space="0" w:color="auto"/>
            </w:tcBorders>
            <w:vAlign w:val="center"/>
          </w:tcPr>
          <w:p w14:paraId="2FBC3A49" w14:textId="77777777" w:rsidR="0026513E" w:rsidRDefault="0026513E" w:rsidP="00F41825">
            <w:pPr>
              <w:rPr>
                <w:lang w:val="en-US"/>
              </w:rPr>
            </w:pPr>
            <w:r>
              <w:rPr>
                <w:lang w:val="en-US"/>
              </w:rPr>
              <w:t>CL18A</w:t>
            </w:r>
          </w:p>
          <w:p w14:paraId="6314C1FB" w14:textId="77777777" w:rsidR="0026513E" w:rsidRDefault="0026513E" w:rsidP="00F41825"/>
        </w:tc>
        <w:tc>
          <w:tcPr>
            <w:tcW w:w="4961" w:type="dxa"/>
            <w:tcBorders>
              <w:top w:val="single" w:sz="4" w:space="0" w:color="auto"/>
              <w:bottom w:val="single" w:sz="4" w:space="0" w:color="auto"/>
            </w:tcBorders>
            <w:vAlign w:val="center"/>
          </w:tcPr>
          <w:p w14:paraId="2E62B49E" w14:textId="77777777" w:rsidR="0026513E" w:rsidRDefault="0026513E" w:rsidP="00F41825">
            <w:pPr>
              <w:adjustRightInd w:val="0"/>
              <w:rPr>
                <w:lang w:val="en-US"/>
              </w:rPr>
            </w:pPr>
            <w:r w:rsidRPr="0005072E">
              <w:rPr>
                <w:lang w:val="en-US"/>
              </w:rPr>
              <w:t>Confectii metalice diverse (</w:t>
            </w:r>
            <w:r>
              <w:t>металлические</w:t>
            </w:r>
            <w:r w:rsidRPr="0005072E">
              <w:rPr>
                <w:lang w:val="en-US"/>
              </w:rPr>
              <w:t xml:space="preserve"> </w:t>
            </w:r>
            <w:r>
              <w:t>щиты</w:t>
            </w:r>
            <w:r w:rsidRPr="0005072E">
              <w:rPr>
                <w:lang w:val="en-US"/>
              </w:rPr>
              <w:t>)</w:t>
            </w:r>
          </w:p>
          <w:p w14:paraId="1BB7E399"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78A32205"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255D17EC" w14:textId="77777777" w:rsidR="0026513E" w:rsidRDefault="0026513E" w:rsidP="00F41825">
            <w:pPr>
              <w:jc w:val="center"/>
            </w:pPr>
            <w:r>
              <w:t>447,760</w:t>
            </w:r>
          </w:p>
        </w:tc>
      </w:tr>
      <w:tr w:rsidR="0026513E" w14:paraId="157A09E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2DF6BB" w14:textId="77777777" w:rsidR="0026513E" w:rsidRDefault="0026513E" w:rsidP="00F41825">
            <w:r>
              <w:lastRenderedPageBreak/>
              <w:t xml:space="preserve"> 31</w:t>
            </w:r>
          </w:p>
        </w:tc>
        <w:tc>
          <w:tcPr>
            <w:tcW w:w="1701" w:type="dxa"/>
            <w:tcBorders>
              <w:top w:val="single" w:sz="4" w:space="0" w:color="auto"/>
              <w:bottom w:val="single" w:sz="4" w:space="0" w:color="auto"/>
            </w:tcBorders>
            <w:vAlign w:val="center"/>
          </w:tcPr>
          <w:p w14:paraId="0D5F4A10" w14:textId="77777777" w:rsidR="0026513E" w:rsidRDefault="0026513E" w:rsidP="00F41825">
            <w:pPr>
              <w:rPr>
                <w:lang w:val="en-US"/>
              </w:rPr>
            </w:pPr>
            <w:r>
              <w:rPr>
                <w:lang w:val="en-US"/>
              </w:rPr>
              <w:t>IzD10A</w:t>
            </w:r>
          </w:p>
          <w:p w14:paraId="1BA91165" w14:textId="77777777" w:rsidR="0026513E" w:rsidRDefault="0026513E" w:rsidP="00F41825"/>
        </w:tc>
        <w:tc>
          <w:tcPr>
            <w:tcW w:w="4961" w:type="dxa"/>
            <w:tcBorders>
              <w:top w:val="single" w:sz="4" w:space="0" w:color="auto"/>
              <w:bottom w:val="single" w:sz="4" w:space="0" w:color="auto"/>
            </w:tcBorders>
            <w:vAlign w:val="center"/>
          </w:tcPr>
          <w:p w14:paraId="400D1167" w14:textId="77777777" w:rsidR="0026513E" w:rsidRDefault="0026513E" w:rsidP="00F41825">
            <w:pPr>
              <w:adjustRightInd w:val="0"/>
              <w:rPr>
                <w:lang w:val="en-US"/>
              </w:rPr>
            </w:pPr>
            <w:r w:rsidRPr="0005072E">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14:paraId="506181B8"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47BA5FDD"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53FC69F7" w14:textId="77777777" w:rsidR="0026513E" w:rsidRDefault="0026513E" w:rsidP="00F41825">
            <w:pPr>
              <w:jc w:val="center"/>
            </w:pPr>
            <w:r>
              <w:t>0,448</w:t>
            </w:r>
          </w:p>
        </w:tc>
      </w:tr>
      <w:tr w:rsidR="0026513E" w14:paraId="48438A6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DB200A" w14:textId="77777777" w:rsidR="0026513E" w:rsidRDefault="0026513E" w:rsidP="00F41825">
            <w:r>
              <w:t xml:space="preserve"> 32</w:t>
            </w:r>
          </w:p>
        </w:tc>
        <w:tc>
          <w:tcPr>
            <w:tcW w:w="1701" w:type="dxa"/>
            <w:tcBorders>
              <w:top w:val="single" w:sz="4" w:space="0" w:color="auto"/>
              <w:bottom w:val="single" w:sz="4" w:space="0" w:color="auto"/>
            </w:tcBorders>
            <w:vAlign w:val="center"/>
          </w:tcPr>
          <w:p w14:paraId="4268E4CB" w14:textId="77777777" w:rsidR="0026513E" w:rsidRDefault="0026513E" w:rsidP="00F41825">
            <w:pPr>
              <w:rPr>
                <w:lang w:val="en-US"/>
              </w:rPr>
            </w:pPr>
            <w:r>
              <w:rPr>
                <w:lang w:val="en-US"/>
              </w:rPr>
              <w:t>IzF31A</w:t>
            </w:r>
          </w:p>
          <w:p w14:paraId="4D1E0C53" w14:textId="77777777" w:rsidR="0026513E" w:rsidRDefault="0026513E" w:rsidP="00F41825"/>
        </w:tc>
        <w:tc>
          <w:tcPr>
            <w:tcW w:w="4961" w:type="dxa"/>
            <w:tcBorders>
              <w:top w:val="single" w:sz="4" w:space="0" w:color="auto"/>
              <w:bottom w:val="single" w:sz="4" w:space="0" w:color="auto"/>
            </w:tcBorders>
            <w:vAlign w:val="center"/>
          </w:tcPr>
          <w:p w14:paraId="14CB980F" w14:textId="77777777" w:rsidR="0026513E" w:rsidRDefault="0026513E" w:rsidP="00F41825">
            <w:pPr>
              <w:adjustRightInd w:val="0"/>
              <w:rPr>
                <w:lang w:val="en-US"/>
              </w:rPr>
            </w:pPr>
            <w:r w:rsidRPr="0005072E">
              <w:rPr>
                <w:lang w:val="en-US"/>
              </w:rPr>
              <w:t xml:space="preserve">Hidroizolarea   suprafetelor  din beton  (verticale, orizontale,inclusiv  tavane)  cu  amestec "Penetron" - 2 straturi: suprafata neteda </w:t>
            </w:r>
          </w:p>
          <w:p w14:paraId="61952B00"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329F77A4"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2ABDA3D9" w14:textId="77777777" w:rsidR="0026513E" w:rsidRDefault="0026513E" w:rsidP="00F41825">
            <w:pPr>
              <w:jc w:val="center"/>
            </w:pPr>
            <w:r>
              <w:t>96,100</w:t>
            </w:r>
          </w:p>
        </w:tc>
      </w:tr>
      <w:tr w:rsidR="0026513E" w14:paraId="7D325FE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228C8E" w14:textId="77777777" w:rsidR="0026513E" w:rsidRDefault="0026513E" w:rsidP="00F41825">
            <w:r>
              <w:t xml:space="preserve"> 33</w:t>
            </w:r>
          </w:p>
        </w:tc>
        <w:tc>
          <w:tcPr>
            <w:tcW w:w="1701" w:type="dxa"/>
            <w:tcBorders>
              <w:top w:val="single" w:sz="4" w:space="0" w:color="auto"/>
              <w:bottom w:val="single" w:sz="4" w:space="0" w:color="auto"/>
            </w:tcBorders>
            <w:vAlign w:val="center"/>
          </w:tcPr>
          <w:p w14:paraId="62770152" w14:textId="77777777" w:rsidR="0026513E" w:rsidRDefault="0026513E" w:rsidP="00F41825">
            <w:pPr>
              <w:rPr>
                <w:lang w:val="en-US"/>
              </w:rPr>
            </w:pPr>
            <w:r>
              <w:rPr>
                <w:lang w:val="en-US"/>
              </w:rPr>
              <w:t>DA12B</w:t>
            </w:r>
          </w:p>
          <w:p w14:paraId="0A7A898C" w14:textId="77777777" w:rsidR="0026513E" w:rsidRDefault="0026513E" w:rsidP="00F41825"/>
        </w:tc>
        <w:tc>
          <w:tcPr>
            <w:tcW w:w="4961" w:type="dxa"/>
            <w:tcBorders>
              <w:top w:val="single" w:sz="4" w:space="0" w:color="auto"/>
              <w:bottom w:val="single" w:sz="4" w:space="0" w:color="auto"/>
            </w:tcBorders>
            <w:vAlign w:val="center"/>
          </w:tcPr>
          <w:p w14:paraId="19FB82C6" w14:textId="77777777" w:rsidR="0026513E" w:rsidRDefault="0026513E" w:rsidP="00F41825">
            <w:pPr>
              <w:adjustRightInd w:val="0"/>
              <w:rPr>
                <w:lang w:val="en-US"/>
              </w:rPr>
            </w:pPr>
            <w:r w:rsidRPr="0005072E">
              <w:rPr>
                <w:lang w:val="en-US"/>
              </w:rPr>
              <w:t>Strat de fundatie sau reprofilare din piatra sparta, pentru drumuri, cu asternere mecanica, executat cu impanare fara innororire 0.10m</w:t>
            </w:r>
          </w:p>
          <w:p w14:paraId="60D4A145"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583BCEDF"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097C360E" w14:textId="77777777" w:rsidR="0026513E" w:rsidRDefault="0026513E" w:rsidP="00F41825">
            <w:pPr>
              <w:jc w:val="center"/>
            </w:pPr>
            <w:r>
              <w:t>3,490</w:t>
            </w:r>
          </w:p>
        </w:tc>
      </w:tr>
      <w:tr w:rsidR="0026513E" w14:paraId="2C66612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96BA5A" w14:textId="77777777" w:rsidR="0026513E" w:rsidRDefault="0026513E" w:rsidP="00F41825">
            <w:r>
              <w:t xml:space="preserve"> 34</w:t>
            </w:r>
          </w:p>
        </w:tc>
        <w:tc>
          <w:tcPr>
            <w:tcW w:w="1701" w:type="dxa"/>
            <w:tcBorders>
              <w:top w:val="single" w:sz="4" w:space="0" w:color="auto"/>
              <w:bottom w:val="single" w:sz="4" w:space="0" w:color="auto"/>
            </w:tcBorders>
            <w:vAlign w:val="center"/>
          </w:tcPr>
          <w:p w14:paraId="0177CB77" w14:textId="77777777" w:rsidR="0026513E" w:rsidRDefault="0026513E" w:rsidP="00F41825">
            <w:pPr>
              <w:rPr>
                <w:lang w:val="en-US"/>
              </w:rPr>
            </w:pPr>
            <w:r>
              <w:rPr>
                <w:lang w:val="en-US"/>
              </w:rPr>
              <w:t>DE12C k=1.67</w:t>
            </w:r>
          </w:p>
          <w:p w14:paraId="6BC5539E" w14:textId="77777777" w:rsidR="0026513E" w:rsidRDefault="0026513E" w:rsidP="00F41825"/>
        </w:tc>
        <w:tc>
          <w:tcPr>
            <w:tcW w:w="4961" w:type="dxa"/>
            <w:tcBorders>
              <w:top w:val="single" w:sz="4" w:space="0" w:color="auto"/>
              <w:bottom w:val="single" w:sz="4" w:space="0" w:color="auto"/>
            </w:tcBorders>
            <w:vAlign w:val="center"/>
          </w:tcPr>
          <w:p w14:paraId="0C25C7DE" w14:textId="77777777" w:rsidR="0026513E" w:rsidRDefault="0026513E" w:rsidP="00F41825">
            <w:pPr>
              <w:adjustRightInd w:val="0"/>
              <w:rPr>
                <w:lang w:val="en-US"/>
              </w:rPr>
            </w:pPr>
            <w:r w:rsidRPr="0005072E">
              <w:rPr>
                <w:lang w:val="en-US"/>
              </w:rPr>
              <w:t>Asfalt turnat, executat la trotuare, pe o fundatie existenta, in grosime de 3,0 cm (</w:t>
            </w:r>
            <w:r>
              <w:t>Укладка</w:t>
            </w:r>
            <w:r w:rsidRPr="0005072E">
              <w:rPr>
                <w:lang w:val="en-US"/>
              </w:rPr>
              <w:t xml:space="preserve"> </w:t>
            </w:r>
            <w:r>
              <w:t>асфальта</w:t>
            </w:r>
            <w:r w:rsidRPr="0005072E">
              <w:rPr>
                <w:lang w:val="en-US"/>
              </w:rPr>
              <w:t xml:space="preserve"> </w:t>
            </w:r>
            <w:r>
              <w:t>на</w:t>
            </w:r>
            <w:r w:rsidRPr="0005072E">
              <w:rPr>
                <w:lang w:val="en-US"/>
              </w:rPr>
              <w:t xml:space="preserve"> </w:t>
            </w:r>
            <w:r>
              <w:t>тротуары</w:t>
            </w:r>
            <w:r w:rsidRPr="0005072E">
              <w:rPr>
                <w:lang w:val="en-US"/>
              </w:rPr>
              <w:t xml:space="preserve"> </w:t>
            </w:r>
            <w:r>
              <w:t>толщиной</w:t>
            </w:r>
            <w:r w:rsidRPr="0005072E">
              <w:rPr>
                <w:lang w:val="en-US"/>
              </w:rPr>
              <w:t xml:space="preserve"> 5,0 </w:t>
            </w:r>
            <w:r>
              <w:t>см</w:t>
            </w:r>
            <w:r w:rsidRPr="0005072E">
              <w:rPr>
                <w:lang w:val="en-US"/>
              </w:rPr>
              <w:t>)</w:t>
            </w:r>
          </w:p>
          <w:p w14:paraId="20714B38"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355F6655"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27E58D31" w14:textId="77777777" w:rsidR="0026513E" w:rsidRDefault="0026513E" w:rsidP="00F41825">
            <w:pPr>
              <w:jc w:val="center"/>
            </w:pPr>
            <w:r>
              <w:t>34,920</w:t>
            </w:r>
          </w:p>
        </w:tc>
      </w:tr>
    </w:tbl>
    <w:p w14:paraId="6EA8D7AC" w14:textId="77777777" w:rsidR="0026513E" w:rsidRDefault="0026513E" w:rsidP="0026513E">
      <w:pPr>
        <w:rPr>
          <w:sz w:val="6"/>
          <w:szCs w:val="6"/>
        </w:rPr>
      </w:pPr>
      <w:r>
        <w:t xml:space="preserve"> </w:t>
      </w:r>
    </w:p>
    <w:p w14:paraId="5E66D386"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29CDA734" w14:textId="77777777" w:rsidR="0026513E" w:rsidRPr="0002264D" w:rsidRDefault="0026513E" w:rsidP="0026513E">
      <w:pPr>
        <w:jc w:val="center"/>
        <w:rPr>
          <w:bCs/>
          <w:sz w:val="40"/>
          <w:szCs w:val="40"/>
          <w:lang w:val="en-US"/>
        </w:rPr>
      </w:pPr>
      <w:r w:rsidRPr="0002264D">
        <w:rPr>
          <w:bCs/>
          <w:sz w:val="40"/>
          <w:szCs w:val="40"/>
          <w:lang w:val="en-US"/>
        </w:rPr>
        <w:t>Statie de epurare SBRR Q=50.0m3/zi.Utilaj</w:t>
      </w:r>
    </w:p>
    <w:p w14:paraId="51944277" w14:textId="77777777" w:rsidR="0026513E" w:rsidRDefault="0026513E" w:rsidP="0026513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6AFD2F09"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FC6C17F" w14:textId="77777777" w:rsidR="0026513E" w:rsidRDefault="0026513E" w:rsidP="00F41825">
            <w:pPr>
              <w:ind w:right="-108"/>
              <w:jc w:val="center"/>
              <w:rPr>
                <w:sz w:val="22"/>
                <w:szCs w:val="22"/>
                <w:lang w:val="en-US"/>
              </w:rPr>
            </w:pPr>
            <w:r>
              <w:rPr>
                <w:sz w:val="22"/>
                <w:szCs w:val="22"/>
              </w:rPr>
              <w:t>№</w:t>
            </w:r>
          </w:p>
          <w:p w14:paraId="46F9FF0D"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FBA6E5C"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E28BB0E" w14:textId="77777777" w:rsidR="0026513E" w:rsidRDefault="0026513E" w:rsidP="00F41825">
            <w:pPr>
              <w:jc w:val="center"/>
              <w:rPr>
                <w:sz w:val="22"/>
                <w:szCs w:val="22"/>
              </w:rPr>
            </w:pPr>
          </w:p>
          <w:p w14:paraId="6B9CD6D5"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AEAA5E8"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6EBB14A" w14:textId="77777777" w:rsidR="0026513E" w:rsidRDefault="0026513E" w:rsidP="00F41825">
            <w:pPr>
              <w:ind w:left="-108" w:right="-108"/>
              <w:jc w:val="center"/>
              <w:rPr>
                <w:sz w:val="22"/>
                <w:szCs w:val="22"/>
                <w:lang w:val="en-US"/>
              </w:rPr>
            </w:pPr>
            <w:r>
              <w:rPr>
                <w:sz w:val="22"/>
                <w:szCs w:val="22"/>
              </w:rPr>
              <w:t xml:space="preserve">Volum </w:t>
            </w:r>
          </w:p>
        </w:tc>
      </w:tr>
      <w:tr w:rsidR="0026513E" w14:paraId="2F2FEFC7"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E024D3B"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95985B6"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4A6B5036"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1F11132"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82D5C04" w14:textId="77777777" w:rsidR="0026513E" w:rsidRDefault="0026513E" w:rsidP="00F41825">
            <w:pPr>
              <w:jc w:val="center"/>
              <w:rPr>
                <w:sz w:val="22"/>
                <w:szCs w:val="22"/>
                <w:lang w:val="en-US"/>
              </w:rPr>
            </w:pPr>
          </w:p>
        </w:tc>
      </w:tr>
    </w:tbl>
    <w:p w14:paraId="5D0E7577"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28BE3EA5"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EBD3DB6"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CF51CAD"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3259DD1C"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C8440DB"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8B8E88D" w14:textId="77777777" w:rsidR="0026513E" w:rsidRDefault="0026513E" w:rsidP="00F41825">
            <w:pPr>
              <w:ind w:left="-108" w:right="-108"/>
              <w:jc w:val="center"/>
              <w:rPr>
                <w:sz w:val="22"/>
                <w:szCs w:val="22"/>
              </w:rPr>
            </w:pPr>
            <w:r>
              <w:rPr>
                <w:sz w:val="22"/>
                <w:szCs w:val="22"/>
              </w:rPr>
              <w:t>5</w:t>
            </w:r>
          </w:p>
        </w:tc>
      </w:tr>
      <w:tr w:rsidR="0026513E" w14:paraId="33A0C342" w14:textId="77777777" w:rsidTr="00F41825">
        <w:tc>
          <w:tcPr>
            <w:tcW w:w="709" w:type="dxa"/>
            <w:tcBorders>
              <w:top w:val="nil"/>
              <w:left w:val="single" w:sz="6" w:space="0" w:color="auto"/>
              <w:bottom w:val="nil"/>
              <w:right w:val="nil"/>
            </w:tcBorders>
          </w:tcPr>
          <w:p w14:paraId="2575F61E" w14:textId="77777777" w:rsidR="0026513E" w:rsidRDefault="0026513E" w:rsidP="00F41825">
            <w:pPr>
              <w:jc w:val="center"/>
            </w:pPr>
          </w:p>
        </w:tc>
        <w:tc>
          <w:tcPr>
            <w:tcW w:w="1701" w:type="dxa"/>
            <w:tcBorders>
              <w:top w:val="nil"/>
              <w:left w:val="single" w:sz="6" w:space="0" w:color="auto"/>
              <w:bottom w:val="nil"/>
              <w:right w:val="nil"/>
            </w:tcBorders>
          </w:tcPr>
          <w:p w14:paraId="396F9CE3" w14:textId="77777777" w:rsidR="0026513E" w:rsidRDefault="0026513E" w:rsidP="00F41825"/>
        </w:tc>
        <w:tc>
          <w:tcPr>
            <w:tcW w:w="4961" w:type="dxa"/>
            <w:tcBorders>
              <w:top w:val="nil"/>
              <w:left w:val="single" w:sz="6" w:space="0" w:color="auto"/>
              <w:bottom w:val="nil"/>
              <w:right w:val="nil"/>
            </w:tcBorders>
          </w:tcPr>
          <w:p w14:paraId="09E28EF4"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Valoarea utilajului</w:t>
            </w:r>
          </w:p>
          <w:p w14:paraId="5392DBFD"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440E5F56" w14:textId="77777777" w:rsidR="0026513E" w:rsidRDefault="0026513E" w:rsidP="00F41825"/>
        </w:tc>
        <w:tc>
          <w:tcPr>
            <w:tcW w:w="1559" w:type="dxa"/>
            <w:tcBorders>
              <w:top w:val="nil"/>
              <w:left w:val="single" w:sz="6" w:space="0" w:color="auto"/>
              <w:bottom w:val="nil"/>
              <w:right w:val="single" w:sz="4" w:space="0" w:color="auto"/>
            </w:tcBorders>
          </w:tcPr>
          <w:p w14:paraId="766C4BB1" w14:textId="77777777" w:rsidR="0026513E" w:rsidRDefault="0026513E" w:rsidP="00F41825"/>
        </w:tc>
      </w:tr>
      <w:tr w:rsidR="0026513E" w14:paraId="45D1918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6F7B7E" w14:textId="77777777" w:rsidR="0026513E" w:rsidRDefault="0026513E" w:rsidP="00F41825">
            <w:r>
              <w:t>1</w:t>
            </w:r>
          </w:p>
        </w:tc>
        <w:tc>
          <w:tcPr>
            <w:tcW w:w="1701" w:type="dxa"/>
            <w:tcBorders>
              <w:top w:val="single" w:sz="4" w:space="0" w:color="auto"/>
              <w:bottom w:val="single" w:sz="4" w:space="0" w:color="auto"/>
            </w:tcBorders>
            <w:vAlign w:val="center"/>
          </w:tcPr>
          <w:p w14:paraId="04E15350" w14:textId="77777777" w:rsidR="0026513E" w:rsidRDefault="0026513E" w:rsidP="00F41825">
            <w:pPr>
              <w:rPr>
                <w:lang w:val="en-US"/>
              </w:rPr>
            </w:pPr>
          </w:p>
          <w:p w14:paraId="5345E2ED" w14:textId="77777777" w:rsidR="0026513E" w:rsidRDefault="0026513E" w:rsidP="00F41825"/>
        </w:tc>
        <w:tc>
          <w:tcPr>
            <w:tcW w:w="4961" w:type="dxa"/>
            <w:tcBorders>
              <w:top w:val="single" w:sz="4" w:space="0" w:color="auto"/>
              <w:bottom w:val="single" w:sz="4" w:space="0" w:color="auto"/>
            </w:tcBorders>
            <w:vAlign w:val="center"/>
          </w:tcPr>
          <w:p w14:paraId="3B1F8726" w14:textId="77777777" w:rsidR="0026513E" w:rsidRDefault="0026513E" w:rsidP="00F41825">
            <w:pPr>
              <w:adjustRightInd w:val="0"/>
              <w:rPr>
                <w:lang w:val="en-US"/>
              </w:rPr>
            </w:pPr>
            <w:r w:rsidRPr="0002264D">
              <w:rPr>
                <w:lang w:val="en-US"/>
              </w:rPr>
              <w:t>Statie de epurare SBR Q=50.0 m3/zi</w:t>
            </w:r>
          </w:p>
          <w:p w14:paraId="4390899B" w14:textId="77777777" w:rsidR="0026513E" w:rsidRPr="0002264D" w:rsidRDefault="0026513E" w:rsidP="00F41825">
            <w:pPr>
              <w:rPr>
                <w:lang w:val="en-US"/>
              </w:rPr>
            </w:pPr>
          </w:p>
        </w:tc>
        <w:tc>
          <w:tcPr>
            <w:tcW w:w="1560" w:type="dxa"/>
            <w:tcBorders>
              <w:top w:val="single" w:sz="4" w:space="0" w:color="auto"/>
              <w:bottom w:val="single" w:sz="4" w:space="0" w:color="auto"/>
            </w:tcBorders>
            <w:vAlign w:val="center"/>
          </w:tcPr>
          <w:p w14:paraId="1AFBE01E" w14:textId="77777777" w:rsidR="0026513E" w:rsidRDefault="0026513E" w:rsidP="00F41825">
            <w:pPr>
              <w:jc w:val="center"/>
            </w:pPr>
            <w:r>
              <w:t>set</w:t>
            </w:r>
          </w:p>
        </w:tc>
        <w:tc>
          <w:tcPr>
            <w:tcW w:w="1559" w:type="dxa"/>
            <w:tcBorders>
              <w:top w:val="single" w:sz="4" w:space="0" w:color="auto"/>
              <w:bottom w:val="single" w:sz="4" w:space="0" w:color="auto"/>
            </w:tcBorders>
            <w:vAlign w:val="center"/>
          </w:tcPr>
          <w:p w14:paraId="4BD1AC73" w14:textId="77777777" w:rsidR="0026513E" w:rsidRDefault="0026513E" w:rsidP="00F41825">
            <w:pPr>
              <w:jc w:val="center"/>
            </w:pPr>
            <w:r>
              <w:t>1,000</w:t>
            </w:r>
          </w:p>
        </w:tc>
      </w:tr>
    </w:tbl>
    <w:p w14:paraId="13C94C34" w14:textId="77777777" w:rsidR="0026513E" w:rsidRDefault="0026513E" w:rsidP="0026513E">
      <w:pPr>
        <w:rPr>
          <w:sz w:val="6"/>
          <w:szCs w:val="6"/>
        </w:rPr>
      </w:pPr>
      <w:r>
        <w:t xml:space="preserve"> </w:t>
      </w:r>
    </w:p>
    <w:p w14:paraId="2C7D1E0A"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56F6337B" w14:textId="77777777" w:rsidR="0026513E" w:rsidRPr="00C86446" w:rsidRDefault="0026513E" w:rsidP="0026513E">
      <w:pPr>
        <w:jc w:val="center"/>
        <w:rPr>
          <w:bCs/>
          <w:sz w:val="40"/>
          <w:szCs w:val="40"/>
          <w:lang w:val="en-US"/>
        </w:rPr>
      </w:pPr>
      <w:r w:rsidRPr="00C86446">
        <w:rPr>
          <w:bCs/>
          <w:sz w:val="40"/>
          <w:szCs w:val="40"/>
          <w:lang w:val="en-US"/>
        </w:rPr>
        <w:t>Statie de epurare SBR Q=50.0 m3/zi.Lucrari tehnologice</w:t>
      </w:r>
    </w:p>
    <w:p w14:paraId="3E21EB52" w14:textId="77777777" w:rsidR="0026513E" w:rsidRDefault="0026513E" w:rsidP="0026513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369E5EB1"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64D895F" w14:textId="77777777" w:rsidR="0026513E" w:rsidRDefault="0026513E" w:rsidP="00F41825">
            <w:pPr>
              <w:ind w:right="-108"/>
              <w:jc w:val="center"/>
              <w:rPr>
                <w:sz w:val="22"/>
                <w:szCs w:val="22"/>
                <w:lang w:val="en-US"/>
              </w:rPr>
            </w:pPr>
            <w:r>
              <w:rPr>
                <w:sz w:val="22"/>
                <w:szCs w:val="22"/>
              </w:rPr>
              <w:t>№</w:t>
            </w:r>
          </w:p>
          <w:p w14:paraId="579BE085"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2013472"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345C2FE" w14:textId="77777777" w:rsidR="0026513E" w:rsidRDefault="0026513E" w:rsidP="00F41825">
            <w:pPr>
              <w:jc w:val="center"/>
              <w:rPr>
                <w:sz w:val="22"/>
                <w:szCs w:val="22"/>
              </w:rPr>
            </w:pPr>
          </w:p>
          <w:p w14:paraId="3656725A"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D6DA5A3"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27827DE" w14:textId="77777777" w:rsidR="0026513E" w:rsidRDefault="0026513E" w:rsidP="00F41825">
            <w:pPr>
              <w:ind w:left="-108" w:right="-108"/>
              <w:jc w:val="center"/>
              <w:rPr>
                <w:sz w:val="22"/>
                <w:szCs w:val="22"/>
                <w:lang w:val="en-US"/>
              </w:rPr>
            </w:pPr>
            <w:r>
              <w:rPr>
                <w:sz w:val="22"/>
                <w:szCs w:val="22"/>
              </w:rPr>
              <w:t xml:space="preserve">Volum </w:t>
            </w:r>
          </w:p>
        </w:tc>
      </w:tr>
      <w:tr w:rsidR="0026513E" w14:paraId="76DF3129"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4A38D7B"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1779814"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411FC6D"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610DAE2C"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4DFC040" w14:textId="77777777" w:rsidR="0026513E" w:rsidRDefault="0026513E" w:rsidP="00F41825">
            <w:pPr>
              <w:jc w:val="center"/>
              <w:rPr>
                <w:sz w:val="22"/>
                <w:szCs w:val="22"/>
                <w:lang w:val="en-US"/>
              </w:rPr>
            </w:pPr>
          </w:p>
        </w:tc>
      </w:tr>
    </w:tbl>
    <w:p w14:paraId="6B6DF0E5"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524864B1"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3BF7CE5"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4275933"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495C4AE"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40A7282B"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7BCD51B" w14:textId="77777777" w:rsidR="0026513E" w:rsidRDefault="0026513E" w:rsidP="00F41825">
            <w:pPr>
              <w:ind w:left="-108" w:right="-108"/>
              <w:jc w:val="center"/>
              <w:rPr>
                <w:sz w:val="22"/>
                <w:szCs w:val="22"/>
              </w:rPr>
            </w:pPr>
            <w:r>
              <w:rPr>
                <w:sz w:val="22"/>
                <w:szCs w:val="22"/>
              </w:rPr>
              <w:t>5</w:t>
            </w:r>
          </w:p>
        </w:tc>
      </w:tr>
      <w:tr w:rsidR="0026513E" w14:paraId="67856163" w14:textId="77777777" w:rsidTr="00F41825">
        <w:tc>
          <w:tcPr>
            <w:tcW w:w="709" w:type="dxa"/>
            <w:tcBorders>
              <w:top w:val="nil"/>
              <w:left w:val="single" w:sz="6" w:space="0" w:color="auto"/>
              <w:bottom w:val="nil"/>
              <w:right w:val="nil"/>
            </w:tcBorders>
          </w:tcPr>
          <w:p w14:paraId="3E4BCC1E" w14:textId="77777777" w:rsidR="0026513E" w:rsidRDefault="0026513E" w:rsidP="00F41825">
            <w:pPr>
              <w:jc w:val="center"/>
            </w:pPr>
          </w:p>
        </w:tc>
        <w:tc>
          <w:tcPr>
            <w:tcW w:w="1701" w:type="dxa"/>
            <w:tcBorders>
              <w:top w:val="nil"/>
              <w:left w:val="single" w:sz="6" w:space="0" w:color="auto"/>
              <w:bottom w:val="nil"/>
              <w:right w:val="nil"/>
            </w:tcBorders>
          </w:tcPr>
          <w:p w14:paraId="7CE2715D" w14:textId="77777777" w:rsidR="0026513E" w:rsidRDefault="0026513E" w:rsidP="00F41825"/>
        </w:tc>
        <w:tc>
          <w:tcPr>
            <w:tcW w:w="4961" w:type="dxa"/>
            <w:tcBorders>
              <w:top w:val="nil"/>
              <w:left w:val="single" w:sz="6" w:space="0" w:color="auto"/>
              <w:bottom w:val="nil"/>
              <w:right w:val="nil"/>
            </w:tcBorders>
          </w:tcPr>
          <w:p w14:paraId="1623EE28"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Conducte si accesorii</w:t>
            </w:r>
          </w:p>
          <w:p w14:paraId="7B742143"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312CF20A" w14:textId="77777777" w:rsidR="0026513E" w:rsidRDefault="0026513E" w:rsidP="00F41825"/>
        </w:tc>
        <w:tc>
          <w:tcPr>
            <w:tcW w:w="1559" w:type="dxa"/>
            <w:tcBorders>
              <w:top w:val="nil"/>
              <w:left w:val="single" w:sz="6" w:space="0" w:color="auto"/>
              <w:bottom w:val="nil"/>
              <w:right w:val="single" w:sz="4" w:space="0" w:color="auto"/>
            </w:tcBorders>
          </w:tcPr>
          <w:p w14:paraId="244E3649" w14:textId="77777777" w:rsidR="0026513E" w:rsidRDefault="0026513E" w:rsidP="00F41825"/>
        </w:tc>
      </w:tr>
      <w:tr w:rsidR="0026513E" w14:paraId="1E1DD15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F60F20" w14:textId="77777777" w:rsidR="0026513E" w:rsidRDefault="0026513E" w:rsidP="00F41825">
            <w:r>
              <w:t>1</w:t>
            </w:r>
          </w:p>
        </w:tc>
        <w:tc>
          <w:tcPr>
            <w:tcW w:w="1701" w:type="dxa"/>
            <w:tcBorders>
              <w:top w:val="single" w:sz="4" w:space="0" w:color="auto"/>
              <w:bottom w:val="single" w:sz="4" w:space="0" w:color="auto"/>
            </w:tcBorders>
            <w:vAlign w:val="center"/>
          </w:tcPr>
          <w:p w14:paraId="34AEF147" w14:textId="77777777" w:rsidR="0026513E" w:rsidRDefault="0026513E" w:rsidP="00F41825">
            <w:pPr>
              <w:rPr>
                <w:lang w:val="en-US"/>
              </w:rPr>
            </w:pPr>
            <w:r>
              <w:rPr>
                <w:lang w:val="en-US"/>
              </w:rPr>
              <w:t>AcA08A</w:t>
            </w:r>
          </w:p>
          <w:p w14:paraId="366B028B" w14:textId="77777777" w:rsidR="0026513E" w:rsidRDefault="0026513E" w:rsidP="00F41825"/>
        </w:tc>
        <w:tc>
          <w:tcPr>
            <w:tcW w:w="4961" w:type="dxa"/>
            <w:tcBorders>
              <w:top w:val="single" w:sz="4" w:space="0" w:color="auto"/>
              <w:bottom w:val="single" w:sz="4" w:space="0" w:color="auto"/>
            </w:tcBorders>
            <w:vAlign w:val="center"/>
          </w:tcPr>
          <w:p w14:paraId="424D5F7E" w14:textId="77777777" w:rsidR="0026513E" w:rsidRDefault="0026513E" w:rsidP="00F41825">
            <w:pPr>
              <w:adjustRightInd w:val="0"/>
              <w:rPr>
                <w:lang w:val="en-US"/>
              </w:rPr>
            </w:pPr>
            <w:r w:rsidRPr="00C86446">
              <w:rPr>
                <w:lang w:val="en-US"/>
              </w:rPr>
              <w:t>Montarea in pamint, in exteriorul cladirilor,SN4 d160mm</w:t>
            </w:r>
          </w:p>
          <w:p w14:paraId="2D554C2D" w14:textId="77777777" w:rsidR="0026513E" w:rsidRPr="00C86446" w:rsidRDefault="0026513E" w:rsidP="00F41825">
            <w:pPr>
              <w:rPr>
                <w:lang w:val="en-US"/>
              </w:rPr>
            </w:pPr>
          </w:p>
        </w:tc>
        <w:tc>
          <w:tcPr>
            <w:tcW w:w="1560" w:type="dxa"/>
            <w:tcBorders>
              <w:top w:val="single" w:sz="4" w:space="0" w:color="auto"/>
              <w:bottom w:val="single" w:sz="4" w:space="0" w:color="auto"/>
            </w:tcBorders>
            <w:vAlign w:val="center"/>
          </w:tcPr>
          <w:p w14:paraId="3C58274D"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1CE87D5B" w14:textId="77777777" w:rsidR="0026513E" w:rsidRDefault="0026513E" w:rsidP="00F41825">
            <w:pPr>
              <w:jc w:val="center"/>
            </w:pPr>
            <w:r>
              <w:t>12,000</w:t>
            </w:r>
          </w:p>
        </w:tc>
      </w:tr>
      <w:tr w:rsidR="0026513E" w14:paraId="14C0B861"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F5DDA9" w14:textId="77777777" w:rsidR="0026513E" w:rsidRDefault="0026513E" w:rsidP="00F41825">
            <w:r>
              <w:t xml:space="preserve"> 2</w:t>
            </w:r>
          </w:p>
        </w:tc>
        <w:tc>
          <w:tcPr>
            <w:tcW w:w="1701" w:type="dxa"/>
            <w:tcBorders>
              <w:top w:val="single" w:sz="4" w:space="0" w:color="auto"/>
              <w:bottom w:val="single" w:sz="4" w:space="0" w:color="auto"/>
            </w:tcBorders>
            <w:vAlign w:val="center"/>
          </w:tcPr>
          <w:p w14:paraId="0B45866C" w14:textId="77777777" w:rsidR="0026513E" w:rsidRDefault="0026513E" w:rsidP="00F41825">
            <w:pPr>
              <w:rPr>
                <w:lang w:val="en-US"/>
              </w:rPr>
            </w:pPr>
            <w:r>
              <w:rPr>
                <w:lang w:val="en-US"/>
              </w:rPr>
              <w:t>AcA07B</w:t>
            </w:r>
          </w:p>
          <w:p w14:paraId="0542919D" w14:textId="77777777" w:rsidR="0026513E" w:rsidRDefault="0026513E" w:rsidP="00F41825"/>
        </w:tc>
        <w:tc>
          <w:tcPr>
            <w:tcW w:w="4961" w:type="dxa"/>
            <w:tcBorders>
              <w:top w:val="single" w:sz="4" w:space="0" w:color="auto"/>
              <w:bottom w:val="single" w:sz="4" w:space="0" w:color="auto"/>
            </w:tcBorders>
            <w:vAlign w:val="center"/>
          </w:tcPr>
          <w:p w14:paraId="65D8E63C" w14:textId="77777777" w:rsidR="0026513E" w:rsidRDefault="0026513E" w:rsidP="00F41825">
            <w:pPr>
              <w:adjustRightInd w:val="0"/>
              <w:rPr>
                <w:lang w:val="en-US"/>
              </w:rPr>
            </w:pPr>
            <w:r w:rsidRPr="00C86446">
              <w:rPr>
                <w:lang w:val="en-US"/>
              </w:rPr>
              <w:t>Montarea in pamint, in exteriorul cladirilor,SN4 d110mm</w:t>
            </w:r>
          </w:p>
          <w:p w14:paraId="4D058076" w14:textId="77777777" w:rsidR="0026513E" w:rsidRPr="00C86446" w:rsidRDefault="0026513E" w:rsidP="00F41825">
            <w:pPr>
              <w:rPr>
                <w:lang w:val="en-US"/>
              </w:rPr>
            </w:pPr>
          </w:p>
        </w:tc>
        <w:tc>
          <w:tcPr>
            <w:tcW w:w="1560" w:type="dxa"/>
            <w:tcBorders>
              <w:top w:val="single" w:sz="4" w:space="0" w:color="auto"/>
              <w:bottom w:val="single" w:sz="4" w:space="0" w:color="auto"/>
            </w:tcBorders>
            <w:vAlign w:val="center"/>
          </w:tcPr>
          <w:p w14:paraId="671E0196"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052FC5B7" w14:textId="77777777" w:rsidR="0026513E" w:rsidRDefault="0026513E" w:rsidP="00F41825">
            <w:pPr>
              <w:jc w:val="center"/>
            </w:pPr>
            <w:r>
              <w:t>5,000</w:t>
            </w:r>
          </w:p>
        </w:tc>
      </w:tr>
      <w:tr w:rsidR="0026513E" w14:paraId="2CA2A47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6E0BDF" w14:textId="77777777" w:rsidR="0026513E" w:rsidRDefault="0026513E" w:rsidP="00F41825">
            <w:r>
              <w:t xml:space="preserve"> 3</w:t>
            </w:r>
          </w:p>
        </w:tc>
        <w:tc>
          <w:tcPr>
            <w:tcW w:w="1701" w:type="dxa"/>
            <w:tcBorders>
              <w:top w:val="single" w:sz="4" w:space="0" w:color="auto"/>
              <w:bottom w:val="single" w:sz="4" w:space="0" w:color="auto"/>
            </w:tcBorders>
            <w:vAlign w:val="center"/>
          </w:tcPr>
          <w:p w14:paraId="58CA5169" w14:textId="77777777" w:rsidR="0026513E" w:rsidRDefault="0026513E" w:rsidP="00F41825">
            <w:pPr>
              <w:rPr>
                <w:lang w:val="en-US"/>
              </w:rPr>
            </w:pPr>
            <w:r>
              <w:rPr>
                <w:lang w:val="en-US"/>
              </w:rPr>
              <w:t>AcA52A</w:t>
            </w:r>
          </w:p>
          <w:p w14:paraId="64A21C75" w14:textId="77777777" w:rsidR="0026513E" w:rsidRDefault="0026513E" w:rsidP="00F41825"/>
        </w:tc>
        <w:tc>
          <w:tcPr>
            <w:tcW w:w="4961" w:type="dxa"/>
            <w:tcBorders>
              <w:top w:val="single" w:sz="4" w:space="0" w:color="auto"/>
              <w:bottom w:val="single" w:sz="4" w:space="0" w:color="auto"/>
            </w:tcBorders>
            <w:vAlign w:val="center"/>
          </w:tcPr>
          <w:p w14:paraId="3A2AA340" w14:textId="77777777" w:rsidR="0026513E" w:rsidRDefault="0026513E" w:rsidP="00F41825">
            <w:pPr>
              <w:adjustRightInd w:val="0"/>
              <w:rPr>
                <w:lang w:val="en-US"/>
              </w:rPr>
            </w:pPr>
            <w:r w:rsidRPr="00C86446">
              <w:rPr>
                <w:lang w:val="en-US"/>
              </w:rPr>
              <w:t>Teava din polietilena, pentru conducte de alimentare cu apa montata in sant, PE100 PN10 SDR17 d63mm</w:t>
            </w:r>
          </w:p>
          <w:p w14:paraId="10C59390" w14:textId="77777777" w:rsidR="0026513E" w:rsidRPr="00C86446" w:rsidRDefault="0026513E" w:rsidP="00F41825">
            <w:pPr>
              <w:rPr>
                <w:lang w:val="en-US"/>
              </w:rPr>
            </w:pPr>
          </w:p>
        </w:tc>
        <w:tc>
          <w:tcPr>
            <w:tcW w:w="1560" w:type="dxa"/>
            <w:tcBorders>
              <w:top w:val="single" w:sz="4" w:space="0" w:color="auto"/>
              <w:bottom w:val="single" w:sz="4" w:space="0" w:color="auto"/>
            </w:tcBorders>
            <w:vAlign w:val="center"/>
          </w:tcPr>
          <w:p w14:paraId="06BAAF77"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42EA2BE4" w14:textId="77777777" w:rsidR="0026513E" w:rsidRDefault="0026513E" w:rsidP="00F41825">
            <w:pPr>
              <w:jc w:val="center"/>
            </w:pPr>
            <w:r>
              <w:t>4,000</w:t>
            </w:r>
          </w:p>
        </w:tc>
      </w:tr>
      <w:tr w:rsidR="0026513E" w14:paraId="61DCDAB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8D475E" w14:textId="77777777" w:rsidR="0026513E" w:rsidRDefault="0026513E" w:rsidP="00F41825">
            <w:r>
              <w:t xml:space="preserve"> 4</w:t>
            </w:r>
          </w:p>
        </w:tc>
        <w:tc>
          <w:tcPr>
            <w:tcW w:w="1701" w:type="dxa"/>
            <w:tcBorders>
              <w:top w:val="single" w:sz="4" w:space="0" w:color="auto"/>
              <w:bottom w:val="single" w:sz="4" w:space="0" w:color="auto"/>
            </w:tcBorders>
            <w:vAlign w:val="center"/>
          </w:tcPr>
          <w:p w14:paraId="24F7D9EF" w14:textId="77777777" w:rsidR="0026513E" w:rsidRDefault="0026513E" w:rsidP="00F41825">
            <w:pPr>
              <w:rPr>
                <w:lang w:val="en-US"/>
              </w:rPr>
            </w:pPr>
            <w:r>
              <w:rPr>
                <w:lang w:val="en-US"/>
              </w:rPr>
              <w:t>AcA21A</w:t>
            </w:r>
          </w:p>
          <w:p w14:paraId="5370782B" w14:textId="77777777" w:rsidR="0026513E" w:rsidRDefault="0026513E" w:rsidP="00F41825"/>
        </w:tc>
        <w:tc>
          <w:tcPr>
            <w:tcW w:w="4961" w:type="dxa"/>
            <w:tcBorders>
              <w:top w:val="single" w:sz="4" w:space="0" w:color="auto"/>
              <w:bottom w:val="single" w:sz="4" w:space="0" w:color="auto"/>
            </w:tcBorders>
            <w:vAlign w:val="center"/>
          </w:tcPr>
          <w:p w14:paraId="1CBEFB5D" w14:textId="77777777" w:rsidR="0026513E" w:rsidRDefault="0026513E" w:rsidP="00F41825">
            <w:pPr>
              <w:adjustRightInd w:val="0"/>
              <w:rPr>
                <w:lang w:val="en-US"/>
              </w:rPr>
            </w:pPr>
            <w:r w:rsidRPr="00C86446">
              <w:rPr>
                <w:lang w:val="en-US"/>
              </w:rPr>
              <w:t>Imbinarea tevilor mufate, din PVC, Teu PVC d160mm</w:t>
            </w:r>
          </w:p>
          <w:p w14:paraId="65BDEE48" w14:textId="77777777" w:rsidR="0026513E" w:rsidRPr="00C86446" w:rsidRDefault="0026513E" w:rsidP="00F41825">
            <w:pPr>
              <w:rPr>
                <w:lang w:val="en-US"/>
              </w:rPr>
            </w:pPr>
          </w:p>
        </w:tc>
        <w:tc>
          <w:tcPr>
            <w:tcW w:w="1560" w:type="dxa"/>
            <w:tcBorders>
              <w:top w:val="single" w:sz="4" w:space="0" w:color="auto"/>
              <w:bottom w:val="single" w:sz="4" w:space="0" w:color="auto"/>
            </w:tcBorders>
            <w:vAlign w:val="center"/>
          </w:tcPr>
          <w:p w14:paraId="426B35A5"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5F5CD97" w14:textId="77777777" w:rsidR="0026513E" w:rsidRDefault="0026513E" w:rsidP="00F41825">
            <w:pPr>
              <w:jc w:val="center"/>
            </w:pPr>
            <w:r>
              <w:t>4,000</w:t>
            </w:r>
          </w:p>
        </w:tc>
      </w:tr>
      <w:tr w:rsidR="0026513E" w14:paraId="7DA94CB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C09066" w14:textId="77777777" w:rsidR="0026513E" w:rsidRDefault="0026513E" w:rsidP="00F41825">
            <w:r>
              <w:t xml:space="preserve"> 5</w:t>
            </w:r>
          </w:p>
        </w:tc>
        <w:tc>
          <w:tcPr>
            <w:tcW w:w="1701" w:type="dxa"/>
            <w:tcBorders>
              <w:top w:val="single" w:sz="4" w:space="0" w:color="auto"/>
              <w:bottom w:val="single" w:sz="4" w:space="0" w:color="auto"/>
            </w:tcBorders>
            <w:vAlign w:val="center"/>
          </w:tcPr>
          <w:p w14:paraId="2670900B" w14:textId="77777777" w:rsidR="0026513E" w:rsidRDefault="0026513E" w:rsidP="00F41825">
            <w:pPr>
              <w:rPr>
                <w:lang w:val="en-US"/>
              </w:rPr>
            </w:pPr>
            <w:r>
              <w:rPr>
                <w:lang w:val="en-US"/>
              </w:rPr>
              <w:t>AcA21A</w:t>
            </w:r>
          </w:p>
          <w:p w14:paraId="4752BA8E" w14:textId="77777777" w:rsidR="0026513E" w:rsidRDefault="0026513E" w:rsidP="00F41825"/>
        </w:tc>
        <w:tc>
          <w:tcPr>
            <w:tcW w:w="4961" w:type="dxa"/>
            <w:tcBorders>
              <w:top w:val="single" w:sz="4" w:space="0" w:color="auto"/>
              <w:bottom w:val="single" w:sz="4" w:space="0" w:color="auto"/>
            </w:tcBorders>
            <w:vAlign w:val="center"/>
          </w:tcPr>
          <w:p w14:paraId="4BCBBB24" w14:textId="77777777" w:rsidR="0026513E" w:rsidRDefault="0026513E" w:rsidP="00F41825">
            <w:pPr>
              <w:adjustRightInd w:val="0"/>
              <w:rPr>
                <w:lang w:val="en-US"/>
              </w:rPr>
            </w:pPr>
            <w:r w:rsidRPr="00C86446">
              <w:rPr>
                <w:lang w:val="en-US"/>
              </w:rPr>
              <w:lastRenderedPageBreak/>
              <w:t xml:space="preserve">Imbinarea tevilor mufate, din PVC,  Mufa PVC </w:t>
            </w:r>
            <w:r w:rsidRPr="00C86446">
              <w:rPr>
                <w:lang w:val="en-US"/>
              </w:rPr>
              <w:lastRenderedPageBreak/>
              <w:t>d160mm</w:t>
            </w:r>
          </w:p>
          <w:p w14:paraId="61D740F2" w14:textId="77777777" w:rsidR="0026513E" w:rsidRPr="00C86446" w:rsidRDefault="0026513E" w:rsidP="00F41825">
            <w:pPr>
              <w:rPr>
                <w:lang w:val="en-US"/>
              </w:rPr>
            </w:pPr>
          </w:p>
        </w:tc>
        <w:tc>
          <w:tcPr>
            <w:tcW w:w="1560" w:type="dxa"/>
            <w:tcBorders>
              <w:top w:val="single" w:sz="4" w:space="0" w:color="auto"/>
              <w:bottom w:val="single" w:sz="4" w:space="0" w:color="auto"/>
            </w:tcBorders>
            <w:vAlign w:val="center"/>
          </w:tcPr>
          <w:p w14:paraId="19E38132" w14:textId="77777777" w:rsidR="0026513E" w:rsidRDefault="0026513E" w:rsidP="00F41825">
            <w:pPr>
              <w:jc w:val="center"/>
            </w:pPr>
            <w:r>
              <w:lastRenderedPageBreak/>
              <w:t>buc</w:t>
            </w:r>
          </w:p>
        </w:tc>
        <w:tc>
          <w:tcPr>
            <w:tcW w:w="1559" w:type="dxa"/>
            <w:tcBorders>
              <w:top w:val="single" w:sz="4" w:space="0" w:color="auto"/>
              <w:bottom w:val="single" w:sz="4" w:space="0" w:color="auto"/>
            </w:tcBorders>
            <w:vAlign w:val="center"/>
          </w:tcPr>
          <w:p w14:paraId="47E0299D" w14:textId="77777777" w:rsidR="0026513E" w:rsidRDefault="0026513E" w:rsidP="00F41825">
            <w:pPr>
              <w:jc w:val="center"/>
            </w:pPr>
            <w:r>
              <w:t>4,000</w:t>
            </w:r>
          </w:p>
        </w:tc>
      </w:tr>
      <w:tr w:rsidR="0026513E" w14:paraId="576F260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F00847" w14:textId="77777777" w:rsidR="0026513E" w:rsidRDefault="0026513E" w:rsidP="00F41825">
            <w:r>
              <w:lastRenderedPageBreak/>
              <w:t xml:space="preserve"> 6</w:t>
            </w:r>
          </w:p>
        </w:tc>
        <w:tc>
          <w:tcPr>
            <w:tcW w:w="1701" w:type="dxa"/>
            <w:tcBorders>
              <w:top w:val="single" w:sz="4" w:space="0" w:color="auto"/>
              <w:bottom w:val="single" w:sz="4" w:space="0" w:color="auto"/>
            </w:tcBorders>
            <w:vAlign w:val="center"/>
          </w:tcPr>
          <w:p w14:paraId="2D7A6DE0" w14:textId="77777777" w:rsidR="0026513E" w:rsidRDefault="0026513E" w:rsidP="00F41825">
            <w:pPr>
              <w:rPr>
                <w:lang w:val="en-US"/>
              </w:rPr>
            </w:pPr>
            <w:r>
              <w:rPr>
                <w:lang w:val="en-US"/>
              </w:rPr>
              <w:t>AcA21A</w:t>
            </w:r>
          </w:p>
          <w:p w14:paraId="4CD5FB4C" w14:textId="77777777" w:rsidR="0026513E" w:rsidRDefault="0026513E" w:rsidP="00F41825"/>
        </w:tc>
        <w:tc>
          <w:tcPr>
            <w:tcW w:w="4961" w:type="dxa"/>
            <w:tcBorders>
              <w:top w:val="single" w:sz="4" w:space="0" w:color="auto"/>
              <w:bottom w:val="single" w:sz="4" w:space="0" w:color="auto"/>
            </w:tcBorders>
            <w:vAlign w:val="center"/>
          </w:tcPr>
          <w:p w14:paraId="4816730B" w14:textId="77777777" w:rsidR="0026513E" w:rsidRDefault="0026513E" w:rsidP="00F41825">
            <w:pPr>
              <w:adjustRightInd w:val="0"/>
              <w:rPr>
                <w:lang w:val="en-US"/>
              </w:rPr>
            </w:pPr>
            <w:r w:rsidRPr="00C86446">
              <w:rPr>
                <w:lang w:val="en-US"/>
              </w:rPr>
              <w:t>Imbinarea tevilor mufate, din PVC,  Piesa capat pentru coloana ventilare d160mm</w:t>
            </w:r>
          </w:p>
          <w:p w14:paraId="20483E12" w14:textId="77777777" w:rsidR="0026513E" w:rsidRPr="00C86446" w:rsidRDefault="0026513E" w:rsidP="00F41825">
            <w:pPr>
              <w:rPr>
                <w:lang w:val="en-US"/>
              </w:rPr>
            </w:pPr>
          </w:p>
        </w:tc>
        <w:tc>
          <w:tcPr>
            <w:tcW w:w="1560" w:type="dxa"/>
            <w:tcBorders>
              <w:top w:val="single" w:sz="4" w:space="0" w:color="auto"/>
              <w:bottom w:val="single" w:sz="4" w:space="0" w:color="auto"/>
            </w:tcBorders>
            <w:vAlign w:val="center"/>
          </w:tcPr>
          <w:p w14:paraId="0E82008C"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C5BC3B1" w14:textId="77777777" w:rsidR="0026513E" w:rsidRDefault="0026513E" w:rsidP="00F41825">
            <w:pPr>
              <w:jc w:val="center"/>
            </w:pPr>
            <w:r>
              <w:t>3,000</w:t>
            </w:r>
          </w:p>
        </w:tc>
      </w:tr>
    </w:tbl>
    <w:p w14:paraId="5E13CF3C" w14:textId="77777777" w:rsidR="0026513E" w:rsidRDefault="0026513E" w:rsidP="0026513E">
      <w:pPr>
        <w:rPr>
          <w:sz w:val="6"/>
          <w:szCs w:val="6"/>
        </w:rPr>
      </w:pPr>
      <w:r>
        <w:t xml:space="preserve"> </w:t>
      </w:r>
    </w:p>
    <w:p w14:paraId="39021D12"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21220113" w14:textId="77777777" w:rsidR="0026513E" w:rsidRPr="002A6634" w:rsidRDefault="0026513E" w:rsidP="0026513E">
      <w:pPr>
        <w:jc w:val="center"/>
        <w:rPr>
          <w:bCs/>
          <w:sz w:val="40"/>
          <w:szCs w:val="40"/>
          <w:lang w:val="ro-MO"/>
        </w:rPr>
      </w:pPr>
      <w:r w:rsidRPr="002A6634">
        <w:rPr>
          <w:bCs/>
          <w:sz w:val="40"/>
          <w:szCs w:val="40"/>
          <w:lang w:val="en-US"/>
        </w:rPr>
        <w:t xml:space="preserve">Statie de epurare SE.Retele </w:t>
      </w:r>
      <w:r>
        <w:rPr>
          <w:bCs/>
          <w:sz w:val="40"/>
          <w:szCs w:val="40"/>
        </w:rPr>
        <w:t>КЛ</w:t>
      </w:r>
      <w:r w:rsidRPr="002A6634">
        <w:rPr>
          <w:bCs/>
          <w:sz w:val="40"/>
          <w:szCs w:val="40"/>
          <w:lang w:val="en-US"/>
        </w:rPr>
        <w:t xml:space="preserve">-0,4 </w:t>
      </w:r>
      <w:r>
        <w:rPr>
          <w:bCs/>
          <w:sz w:val="40"/>
          <w:szCs w:val="40"/>
        </w:rPr>
        <w:t>КВ</w:t>
      </w:r>
    </w:p>
    <w:p w14:paraId="308FFEF5" w14:textId="77777777" w:rsidR="0026513E" w:rsidRDefault="0026513E" w:rsidP="0026513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2FB1E834"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F34DAAB" w14:textId="77777777" w:rsidR="0026513E" w:rsidRDefault="0026513E" w:rsidP="00F41825">
            <w:pPr>
              <w:ind w:right="-108"/>
              <w:jc w:val="center"/>
              <w:rPr>
                <w:sz w:val="22"/>
                <w:szCs w:val="22"/>
                <w:lang w:val="en-US"/>
              </w:rPr>
            </w:pPr>
            <w:r>
              <w:rPr>
                <w:sz w:val="22"/>
                <w:szCs w:val="22"/>
              </w:rPr>
              <w:t>№</w:t>
            </w:r>
          </w:p>
          <w:p w14:paraId="49B5878B"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41DCCE4"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64A282A" w14:textId="77777777" w:rsidR="0026513E" w:rsidRDefault="0026513E" w:rsidP="00F41825">
            <w:pPr>
              <w:jc w:val="center"/>
              <w:rPr>
                <w:sz w:val="22"/>
                <w:szCs w:val="22"/>
              </w:rPr>
            </w:pPr>
          </w:p>
          <w:p w14:paraId="35F384DC"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5A3CCF33"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9E5CB37" w14:textId="77777777" w:rsidR="0026513E" w:rsidRDefault="0026513E" w:rsidP="00F41825">
            <w:pPr>
              <w:ind w:left="-108" w:right="-108"/>
              <w:jc w:val="center"/>
              <w:rPr>
                <w:sz w:val="22"/>
                <w:szCs w:val="22"/>
                <w:lang w:val="en-US"/>
              </w:rPr>
            </w:pPr>
            <w:r>
              <w:rPr>
                <w:sz w:val="22"/>
                <w:szCs w:val="22"/>
              </w:rPr>
              <w:t xml:space="preserve">Volum </w:t>
            </w:r>
          </w:p>
        </w:tc>
      </w:tr>
      <w:tr w:rsidR="0026513E" w14:paraId="50A3C696"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725E9F5"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48D3863"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8B92CBF"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2F65BC1"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02AAFB7" w14:textId="77777777" w:rsidR="0026513E" w:rsidRDefault="0026513E" w:rsidP="00F41825">
            <w:pPr>
              <w:jc w:val="center"/>
              <w:rPr>
                <w:sz w:val="22"/>
                <w:szCs w:val="22"/>
                <w:lang w:val="en-US"/>
              </w:rPr>
            </w:pPr>
          </w:p>
        </w:tc>
      </w:tr>
    </w:tbl>
    <w:p w14:paraId="360650CB"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0522705C"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B564F98"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9383783"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6CB66664"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C83074F"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9BC3AA4" w14:textId="77777777" w:rsidR="0026513E" w:rsidRDefault="0026513E" w:rsidP="00F41825">
            <w:pPr>
              <w:ind w:left="-108" w:right="-108"/>
              <w:jc w:val="center"/>
              <w:rPr>
                <w:sz w:val="22"/>
                <w:szCs w:val="22"/>
              </w:rPr>
            </w:pPr>
            <w:r>
              <w:rPr>
                <w:sz w:val="22"/>
                <w:szCs w:val="22"/>
              </w:rPr>
              <w:t>5</w:t>
            </w:r>
          </w:p>
        </w:tc>
      </w:tr>
      <w:tr w:rsidR="0026513E" w14:paraId="5447E0A3" w14:textId="77777777" w:rsidTr="00F41825">
        <w:tc>
          <w:tcPr>
            <w:tcW w:w="709" w:type="dxa"/>
            <w:tcBorders>
              <w:top w:val="nil"/>
              <w:left w:val="single" w:sz="6" w:space="0" w:color="auto"/>
              <w:bottom w:val="nil"/>
              <w:right w:val="nil"/>
            </w:tcBorders>
          </w:tcPr>
          <w:p w14:paraId="153D378A" w14:textId="77777777" w:rsidR="0026513E" w:rsidRDefault="0026513E" w:rsidP="00F41825">
            <w:pPr>
              <w:jc w:val="center"/>
            </w:pPr>
          </w:p>
        </w:tc>
        <w:tc>
          <w:tcPr>
            <w:tcW w:w="1701" w:type="dxa"/>
            <w:tcBorders>
              <w:top w:val="nil"/>
              <w:left w:val="single" w:sz="6" w:space="0" w:color="auto"/>
              <w:bottom w:val="nil"/>
              <w:right w:val="nil"/>
            </w:tcBorders>
          </w:tcPr>
          <w:p w14:paraId="688872DC" w14:textId="77777777" w:rsidR="0026513E" w:rsidRDefault="0026513E" w:rsidP="00F41825"/>
        </w:tc>
        <w:tc>
          <w:tcPr>
            <w:tcW w:w="4961" w:type="dxa"/>
            <w:tcBorders>
              <w:top w:val="nil"/>
              <w:left w:val="single" w:sz="6" w:space="0" w:color="auto"/>
              <w:bottom w:val="nil"/>
              <w:right w:val="nil"/>
            </w:tcBorders>
          </w:tcPr>
          <w:p w14:paraId="55AB57EF"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Lucrari de constructie</w:t>
            </w:r>
          </w:p>
          <w:p w14:paraId="295948E3"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614DF6DE" w14:textId="77777777" w:rsidR="0026513E" w:rsidRDefault="0026513E" w:rsidP="00F41825"/>
        </w:tc>
        <w:tc>
          <w:tcPr>
            <w:tcW w:w="1559" w:type="dxa"/>
            <w:tcBorders>
              <w:top w:val="nil"/>
              <w:left w:val="single" w:sz="6" w:space="0" w:color="auto"/>
              <w:bottom w:val="nil"/>
              <w:right w:val="single" w:sz="4" w:space="0" w:color="auto"/>
            </w:tcBorders>
          </w:tcPr>
          <w:p w14:paraId="07048AA7" w14:textId="77777777" w:rsidR="0026513E" w:rsidRDefault="0026513E" w:rsidP="00F41825"/>
        </w:tc>
      </w:tr>
      <w:tr w:rsidR="0026513E" w14:paraId="272B1F7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81C15A" w14:textId="77777777" w:rsidR="0026513E" w:rsidRDefault="0026513E" w:rsidP="00F41825">
            <w:r>
              <w:t>1</w:t>
            </w:r>
          </w:p>
        </w:tc>
        <w:tc>
          <w:tcPr>
            <w:tcW w:w="1701" w:type="dxa"/>
            <w:tcBorders>
              <w:top w:val="single" w:sz="4" w:space="0" w:color="auto"/>
              <w:bottom w:val="single" w:sz="4" w:space="0" w:color="auto"/>
            </w:tcBorders>
            <w:vAlign w:val="center"/>
          </w:tcPr>
          <w:p w14:paraId="60E3885D" w14:textId="77777777" w:rsidR="0026513E" w:rsidRDefault="0026513E" w:rsidP="00F41825">
            <w:pPr>
              <w:rPr>
                <w:lang w:val="en-US"/>
              </w:rPr>
            </w:pPr>
            <w:r>
              <w:rPr>
                <w:lang w:val="en-US"/>
              </w:rPr>
              <w:t>TsA16D1</w:t>
            </w:r>
          </w:p>
          <w:p w14:paraId="13F33C7E" w14:textId="77777777" w:rsidR="0026513E" w:rsidRDefault="0026513E" w:rsidP="00F41825"/>
        </w:tc>
        <w:tc>
          <w:tcPr>
            <w:tcW w:w="4961" w:type="dxa"/>
            <w:tcBorders>
              <w:top w:val="single" w:sz="4" w:space="0" w:color="auto"/>
              <w:bottom w:val="single" w:sz="4" w:space="0" w:color="auto"/>
            </w:tcBorders>
            <w:vAlign w:val="center"/>
          </w:tcPr>
          <w:p w14:paraId="7564660B" w14:textId="77777777" w:rsidR="0026513E" w:rsidRDefault="0026513E" w:rsidP="00F41825">
            <w:pPr>
              <w:adjustRightInd w:val="0"/>
              <w:rPr>
                <w:lang w:val="en-US"/>
              </w:rPr>
            </w:pPr>
            <w:r w:rsidRPr="002A6634">
              <w:rPr>
                <w:lang w:val="en-US"/>
              </w:rPr>
              <w:t>Sapatura manuala de pamint, in spatii limitate, in transe de pina la 4 m adincime, pentru cabluri electrice de inalta tensiune, in pamint cu umiditate naturala fara sprijiniri latime &lt; 1 m, adincime &lt; 1,5 m , teren foarte tare</w:t>
            </w:r>
          </w:p>
          <w:p w14:paraId="27AB9DA6"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7DCBA146"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07F6EE93" w14:textId="77777777" w:rsidR="0026513E" w:rsidRDefault="0026513E" w:rsidP="00F41825">
            <w:pPr>
              <w:jc w:val="center"/>
            </w:pPr>
            <w:r>
              <w:t>7,000</w:t>
            </w:r>
          </w:p>
        </w:tc>
      </w:tr>
      <w:tr w:rsidR="0026513E" w14:paraId="2A7B18D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64176A" w14:textId="77777777" w:rsidR="0026513E" w:rsidRDefault="0026513E" w:rsidP="00F41825">
            <w:r>
              <w:t xml:space="preserve"> 2</w:t>
            </w:r>
          </w:p>
        </w:tc>
        <w:tc>
          <w:tcPr>
            <w:tcW w:w="1701" w:type="dxa"/>
            <w:tcBorders>
              <w:top w:val="single" w:sz="4" w:space="0" w:color="auto"/>
              <w:bottom w:val="single" w:sz="4" w:space="0" w:color="auto"/>
            </w:tcBorders>
            <w:vAlign w:val="center"/>
          </w:tcPr>
          <w:p w14:paraId="66E313E6" w14:textId="77777777" w:rsidR="0026513E" w:rsidRDefault="0026513E" w:rsidP="00F41825">
            <w:pPr>
              <w:rPr>
                <w:lang w:val="en-US"/>
              </w:rPr>
            </w:pPr>
            <w:r>
              <w:rPr>
                <w:lang w:val="en-US"/>
              </w:rPr>
              <w:t>TsD18B</w:t>
            </w:r>
          </w:p>
          <w:p w14:paraId="307F48F4" w14:textId="77777777" w:rsidR="0026513E" w:rsidRDefault="0026513E" w:rsidP="00F41825"/>
        </w:tc>
        <w:tc>
          <w:tcPr>
            <w:tcW w:w="4961" w:type="dxa"/>
            <w:tcBorders>
              <w:top w:val="single" w:sz="4" w:space="0" w:color="auto"/>
              <w:bottom w:val="single" w:sz="4" w:space="0" w:color="auto"/>
            </w:tcBorders>
            <w:vAlign w:val="center"/>
          </w:tcPr>
          <w:p w14:paraId="1E1E8FC9" w14:textId="77777777" w:rsidR="0026513E" w:rsidRDefault="0026513E" w:rsidP="00F41825">
            <w:pPr>
              <w:adjustRightInd w:val="0"/>
              <w:rPr>
                <w:lang w:val="en-US"/>
              </w:rPr>
            </w:pPr>
            <w:r w:rsidRPr="002A6634">
              <w:rPr>
                <w:lang w:val="en-US"/>
              </w:rPr>
              <w:t>Umplutura compactata in santuri, pentru cablurile ingropate ale liniilor electrice de inalta tensiune, executata cu pamint provenit din teren mijlociu</w:t>
            </w:r>
          </w:p>
          <w:p w14:paraId="157ECF04"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3CD87A62"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57DBE8B4" w14:textId="77777777" w:rsidR="0026513E" w:rsidRDefault="0026513E" w:rsidP="00F41825">
            <w:pPr>
              <w:jc w:val="center"/>
            </w:pPr>
            <w:r>
              <w:t>7,000</w:t>
            </w:r>
          </w:p>
        </w:tc>
      </w:tr>
      <w:tr w:rsidR="0026513E" w14:paraId="1556F301"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747C3E" w14:textId="77777777" w:rsidR="0026513E" w:rsidRDefault="0026513E" w:rsidP="00F41825">
            <w:r>
              <w:t xml:space="preserve"> 3</w:t>
            </w:r>
          </w:p>
        </w:tc>
        <w:tc>
          <w:tcPr>
            <w:tcW w:w="1701" w:type="dxa"/>
            <w:tcBorders>
              <w:top w:val="single" w:sz="4" w:space="0" w:color="auto"/>
              <w:bottom w:val="single" w:sz="4" w:space="0" w:color="auto"/>
            </w:tcBorders>
            <w:vAlign w:val="center"/>
          </w:tcPr>
          <w:p w14:paraId="42CF40B2" w14:textId="77777777" w:rsidR="0026513E" w:rsidRDefault="0026513E" w:rsidP="00F41825">
            <w:pPr>
              <w:rPr>
                <w:lang w:val="en-US"/>
              </w:rPr>
            </w:pPr>
            <w:r>
              <w:rPr>
                <w:lang w:val="en-US"/>
              </w:rPr>
              <w:t>CL18A</w:t>
            </w:r>
          </w:p>
          <w:p w14:paraId="23F1D544" w14:textId="77777777" w:rsidR="0026513E" w:rsidRDefault="0026513E" w:rsidP="00F41825"/>
        </w:tc>
        <w:tc>
          <w:tcPr>
            <w:tcW w:w="4961" w:type="dxa"/>
            <w:tcBorders>
              <w:top w:val="single" w:sz="4" w:space="0" w:color="auto"/>
              <w:bottom w:val="single" w:sz="4" w:space="0" w:color="auto"/>
            </w:tcBorders>
            <w:vAlign w:val="center"/>
          </w:tcPr>
          <w:p w14:paraId="0F8F5B10" w14:textId="77777777" w:rsidR="0026513E" w:rsidRDefault="0026513E" w:rsidP="00F41825">
            <w:pPr>
              <w:adjustRightInd w:val="0"/>
              <w:rPr>
                <w:lang w:val="en-US"/>
              </w:rPr>
            </w:pPr>
            <w:r w:rsidRPr="002A6634">
              <w:rPr>
                <w:lang w:val="en-US"/>
              </w:rPr>
              <w:t>Confectii metalice diverse din profile laminate, tabla, tabla striata, otel beton, tevi pentru sustineri sau acoperiri, inglobate total sau partial in beton (</w:t>
            </w:r>
            <w:r>
              <w:t>защитный</w:t>
            </w:r>
            <w:r w:rsidRPr="002A6634">
              <w:rPr>
                <w:lang w:val="en-US"/>
              </w:rPr>
              <w:t xml:space="preserve"> </w:t>
            </w:r>
            <w:r>
              <w:t>козырек</w:t>
            </w:r>
            <w:r w:rsidRPr="002A6634">
              <w:rPr>
                <w:lang w:val="en-US"/>
              </w:rPr>
              <w:t>)</w:t>
            </w:r>
          </w:p>
          <w:p w14:paraId="09A521A0"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1F079C11"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01FB00B6" w14:textId="77777777" w:rsidR="0026513E" w:rsidRDefault="0026513E" w:rsidP="00F41825">
            <w:pPr>
              <w:jc w:val="center"/>
            </w:pPr>
            <w:r>
              <w:t>37,700</w:t>
            </w:r>
          </w:p>
        </w:tc>
      </w:tr>
      <w:tr w:rsidR="0026513E" w14:paraId="2ABA0EA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B51946" w14:textId="77777777" w:rsidR="0026513E" w:rsidRDefault="0026513E" w:rsidP="00F41825">
            <w:r>
              <w:t xml:space="preserve"> 4</w:t>
            </w:r>
          </w:p>
        </w:tc>
        <w:tc>
          <w:tcPr>
            <w:tcW w:w="1701" w:type="dxa"/>
            <w:tcBorders>
              <w:top w:val="single" w:sz="4" w:space="0" w:color="auto"/>
              <w:bottom w:val="single" w:sz="4" w:space="0" w:color="auto"/>
            </w:tcBorders>
            <w:vAlign w:val="center"/>
          </w:tcPr>
          <w:p w14:paraId="15976DD8" w14:textId="77777777" w:rsidR="0026513E" w:rsidRDefault="0026513E" w:rsidP="00F41825">
            <w:pPr>
              <w:rPr>
                <w:lang w:val="en-US"/>
              </w:rPr>
            </w:pPr>
            <w:r>
              <w:rPr>
                <w:lang w:val="en-US"/>
              </w:rPr>
              <w:t>IzD10A</w:t>
            </w:r>
          </w:p>
          <w:p w14:paraId="6D5DC205" w14:textId="77777777" w:rsidR="0026513E" w:rsidRDefault="0026513E" w:rsidP="00F41825"/>
        </w:tc>
        <w:tc>
          <w:tcPr>
            <w:tcW w:w="4961" w:type="dxa"/>
            <w:tcBorders>
              <w:top w:val="single" w:sz="4" w:space="0" w:color="auto"/>
              <w:bottom w:val="single" w:sz="4" w:space="0" w:color="auto"/>
            </w:tcBorders>
            <w:vAlign w:val="center"/>
          </w:tcPr>
          <w:p w14:paraId="40E92FC1" w14:textId="77777777" w:rsidR="0026513E" w:rsidRDefault="0026513E" w:rsidP="00F41825">
            <w:pPr>
              <w:adjustRightInd w:val="0"/>
              <w:rPr>
                <w:lang w:val="en-US"/>
              </w:rPr>
            </w:pPr>
            <w:r w:rsidRPr="002A6634">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w:t>
            </w:r>
            <w:r>
              <w:t>защитный</w:t>
            </w:r>
            <w:r w:rsidRPr="002A6634">
              <w:rPr>
                <w:lang w:val="en-US"/>
              </w:rPr>
              <w:t xml:space="preserve"> </w:t>
            </w:r>
            <w:r>
              <w:t>козырек</w:t>
            </w:r>
            <w:r w:rsidRPr="002A6634">
              <w:rPr>
                <w:lang w:val="en-US"/>
              </w:rPr>
              <w:t>)</w:t>
            </w:r>
          </w:p>
          <w:p w14:paraId="4CD9D55B"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5BDAE085"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76E42DB2" w14:textId="77777777" w:rsidR="0026513E" w:rsidRDefault="0026513E" w:rsidP="00F41825">
            <w:pPr>
              <w:jc w:val="center"/>
            </w:pPr>
            <w:r>
              <w:t>0,038</w:t>
            </w:r>
          </w:p>
        </w:tc>
      </w:tr>
      <w:tr w:rsidR="0026513E" w14:paraId="50A48B21"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D03831" w14:textId="77777777" w:rsidR="0026513E" w:rsidRDefault="0026513E" w:rsidP="00F41825">
            <w:r>
              <w:t xml:space="preserve"> 5</w:t>
            </w:r>
          </w:p>
        </w:tc>
        <w:tc>
          <w:tcPr>
            <w:tcW w:w="1701" w:type="dxa"/>
            <w:tcBorders>
              <w:top w:val="single" w:sz="4" w:space="0" w:color="auto"/>
              <w:bottom w:val="single" w:sz="4" w:space="0" w:color="auto"/>
            </w:tcBorders>
            <w:vAlign w:val="center"/>
          </w:tcPr>
          <w:p w14:paraId="55087363" w14:textId="77777777" w:rsidR="0026513E" w:rsidRDefault="0026513E" w:rsidP="00F41825">
            <w:pPr>
              <w:rPr>
                <w:lang w:val="en-US"/>
              </w:rPr>
            </w:pPr>
            <w:r>
              <w:rPr>
                <w:lang w:val="en-US"/>
              </w:rPr>
              <w:t>33-04-014-2</w:t>
            </w:r>
          </w:p>
          <w:p w14:paraId="403F70A9" w14:textId="77777777" w:rsidR="0026513E" w:rsidRDefault="0026513E" w:rsidP="00F41825"/>
        </w:tc>
        <w:tc>
          <w:tcPr>
            <w:tcW w:w="4961" w:type="dxa"/>
            <w:tcBorders>
              <w:top w:val="single" w:sz="4" w:space="0" w:color="auto"/>
              <w:bottom w:val="single" w:sz="4" w:space="0" w:color="auto"/>
            </w:tcBorders>
            <w:vAlign w:val="center"/>
          </w:tcPr>
          <w:p w14:paraId="5CD1D91C" w14:textId="77777777" w:rsidR="0026513E" w:rsidRDefault="0026513E" w:rsidP="00F41825">
            <w:pPr>
              <w:adjustRightInd w:val="0"/>
              <w:rPr>
                <w:lang w:val="en-US"/>
              </w:rPr>
            </w:pPr>
            <w:r w:rsidRPr="002A6634">
              <w:rPr>
                <w:lang w:val="en-US"/>
              </w:rPr>
              <w:t xml:space="preserve">Montarea corpurilor de iluminat: </w:t>
            </w:r>
            <w:r>
              <w:t>РКУ</w:t>
            </w:r>
            <w:r w:rsidRPr="002A6634">
              <w:rPr>
                <w:lang w:val="en-US"/>
              </w:rPr>
              <w:t>-01</w:t>
            </w:r>
          </w:p>
          <w:p w14:paraId="7982FF94"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3193CCFF"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0E2C32C6" w14:textId="77777777" w:rsidR="0026513E" w:rsidRDefault="0026513E" w:rsidP="00F41825">
            <w:pPr>
              <w:jc w:val="center"/>
            </w:pPr>
            <w:r>
              <w:t>1,000</w:t>
            </w:r>
          </w:p>
        </w:tc>
      </w:tr>
      <w:tr w:rsidR="0026513E" w14:paraId="06F5942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7A497A" w14:textId="77777777" w:rsidR="0026513E" w:rsidRDefault="0026513E" w:rsidP="00F41825">
            <w:r>
              <w:t xml:space="preserve"> 6</w:t>
            </w:r>
          </w:p>
        </w:tc>
        <w:tc>
          <w:tcPr>
            <w:tcW w:w="1701" w:type="dxa"/>
            <w:tcBorders>
              <w:top w:val="single" w:sz="4" w:space="0" w:color="auto"/>
              <w:bottom w:val="single" w:sz="4" w:space="0" w:color="auto"/>
            </w:tcBorders>
            <w:vAlign w:val="center"/>
          </w:tcPr>
          <w:p w14:paraId="1561BB05" w14:textId="77777777" w:rsidR="0026513E" w:rsidRDefault="0026513E" w:rsidP="00F41825">
            <w:pPr>
              <w:rPr>
                <w:lang w:val="en-US"/>
              </w:rPr>
            </w:pPr>
            <w:r>
              <w:rPr>
                <w:lang w:val="en-US"/>
              </w:rPr>
              <w:t>510-125</w:t>
            </w:r>
          </w:p>
          <w:p w14:paraId="61505F4B" w14:textId="77777777" w:rsidR="0026513E" w:rsidRDefault="0026513E" w:rsidP="00F41825"/>
        </w:tc>
        <w:tc>
          <w:tcPr>
            <w:tcW w:w="4961" w:type="dxa"/>
            <w:tcBorders>
              <w:top w:val="single" w:sz="4" w:space="0" w:color="auto"/>
              <w:bottom w:val="single" w:sz="4" w:space="0" w:color="auto"/>
            </w:tcBorders>
            <w:vAlign w:val="center"/>
          </w:tcPr>
          <w:p w14:paraId="6364AE17" w14:textId="77777777" w:rsidR="0026513E" w:rsidRDefault="0026513E" w:rsidP="00F41825">
            <w:pPr>
              <w:adjustRightInd w:val="0"/>
              <w:rPr>
                <w:lang w:val="en-US"/>
              </w:rPr>
            </w:pPr>
            <w:r>
              <w:t>Lampa ДРЛ-125</w:t>
            </w:r>
          </w:p>
          <w:p w14:paraId="28778D23" w14:textId="77777777" w:rsidR="0026513E" w:rsidRDefault="0026513E" w:rsidP="00F41825"/>
        </w:tc>
        <w:tc>
          <w:tcPr>
            <w:tcW w:w="1560" w:type="dxa"/>
            <w:tcBorders>
              <w:top w:val="single" w:sz="4" w:space="0" w:color="auto"/>
              <w:bottom w:val="single" w:sz="4" w:space="0" w:color="auto"/>
            </w:tcBorders>
            <w:vAlign w:val="center"/>
          </w:tcPr>
          <w:p w14:paraId="0D6E36F5"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583F142B" w14:textId="77777777" w:rsidR="0026513E" w:rsidRDefault="0026513E" w:rsidP="00F41825">
            <w:pPr>
              <w:jc w:val="center"/>
            </w:pPr>
            <w:r>
              <w:t>1,000</w:t>
            </w:r>
          </w:p>
        </w:tc>
      </w:tr>
      <w:tr w:rsidR="0026513E" w14:paraId="16B164A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428B65" w14:textId="77777777" w:rsidR="0026513E" w:rsidRDefault="0026513E" w:rsidP="00F41825">
            <w:r>
              <w:t xml:space="preserve"> 7</w:t>
            </w:r>
          </w:p>
        </w:tc>
        <w:tc>
          <w:tcPr>
            <w:tcW w:w="1701" w:type="dxa"/>
            <w:tcBorders>
              <w:top w:val="single" w:sz="4" w:space="0" w:color="auto"/>
              <w:bottom w:val="single" w:sz="4" w:space="0" w:color="auto"/>
            </w:tcBorders>
            <w:vAlign w:val="center"/>
          </w:tcPr>
          <w:p w14:paraId="11EA5DA3" w14:textId="77777777" w:rsidR="0026513E" w:rsidRDefault="0026513E" w:rsidP="00F41825">
            <w:pPr>
              <w:rPr>
                <w:lang w:val="en-US"/>
              </w:rPr>
            </w:pPr>
            <w:r>
              <w:rPr>
                <w:lang w:val="en-US"/>
              </w:rPr>
              <w:t>510-126</w:t>
            </w:r>
          </w:p>
          <w:p w14:paraId="6716F5AD" w14:textId="77777777" w:rsidR="0026513E" w:rsidRDefault="0026513E" w:rsidP="00F41825"/>
        </w:tc>
        <w:tc>
          <w:tcPr>
            <w:tcW w:w="4961" w:type="dxa"/>
            <w:tcBorders>
              <w:top w:val="single" w:sz="4" w:space="0" w:color="auto"/>
              <w:bottom w:val="single" w:sz="4" w:space="0" w:color="auto"/>
            </w:tcBorders>
            <w:vAlign w:val="center"/>
          </w:tcPr>
          <w:p w14:paraId="76DBE847" w14:textId="77777777" w:rsidR="0026513E" w:rsidRDefault="0026513E" w:rsidP="00F41825">
            <w:pPr>
              <w:adjustRightInd w:val="0"/>
              <w:rPr>
                <w:lang w:val="en-US"/>
              </w:rPr>
            </w:pPr>
            <w:r>
              <w:t>Bratara X20</w:t>
            </w:r>
          </w:p>
          <w:p w14:paraId="6D6AE45A" w14:textId="77777777" w:rsidR="0026513E" w:rsidRDefault="0026513E" w:rsidP="00F41825"/>
        </w:tc>
        <w:tc>
          <w:tcPr>
            <w:tcW w:w="1560" w:type="dxa"/>
            <w:tcBorders>
              <w:top w:val="single" w:sz="4" w:space="0" w:color="auto"/>
              <w:bottom w:val="single" w:sz="4" w:space="0" w:color="auto"/>
            </w:tcBorders>
            <w:vAlign w:val="center"/>
          </w:tcPr>
          <w:p w14:paraId="38C73493"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4D38CA30" w14:textId="77777777" w:rsidR="0026513E" w:rsidRDefault="0026513E" w:rsidP="00F41825">
            <w:pPr>
              <w:jc w:val="center"/>
            </w:pPr>
            <w:r>
              <w:t>4,000</w:t>
            </w:r>
          </w:p>
        </w:tc>
      </w:tr>
      <w:tr w:rsidR="0026513E" w14:paraId="0CCDEB1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6F7D57" w14:textId="77777777" w:rsidR="0026513E" w:rsidRDefault="0026513E" w:rsidP="00F41825">
            <w:r>
              <w:t xml:space="preserve"> 8</w:t>
            </w:r>
          </w:p>
        </w:tc>
        <w:tc>
          <w:tcPr>
            <w:tcW w:w="1701" w:type="dxa"/>
            <w:tcBorders>
              <w:top w:val="single" w:sz="4" w:space="0" w:color="auto"/>
              <w:bottom w:val="single" w:sz="4" w:space="0" w:color="auto"/>
            </w:tcBorders>
            <w:vAlign w:val="center"/>
          </w:tcPr>
          <w:p w14:paraId="06283333" w14:textId="77777777" w:rsidR="0026513E" w:rsidRDefault="0026513E" w:rsidP="00F41825">
            <w:pPr>
              <w:rPr>
                <w:lang w:val="en-US"/>
              </w:rPr>
            </w:pPr>
            <w:r>
              <w:rPr>
                <w:lang w:val="en-US"/>
              </w:rPr>
              <w:t>TsA16D1</w:t>
            </w:r>
          </w:p>
          <w:p w14:paraId="4F40CEAB" w14:textId="77777777" w:rsidR="0026513E" w:rsidRDefault="0026513E" w:rsidP="00F41825"/>
        </w:tc>
        <w:tc>
          <w:tcPr>
            <w:tcW w:w="4961" w:type="dxa"/>
            <w:tcBorders>
              <w:top w:val="single" w:sz="4" w:space="0" w:color="auto"/>
              <w:bottom w:val="single" w:sz="4" w:space="0" w:color="auto"/>
            </w:tcBorders>
            <w:vAlign w:val="center"/>
          </w:tcPr>
          <w:p w14:paraId="0445573B" w14:textId="77777777" w:rsidR="0026513E" w:rsidRDefault="0026513E" w:rsidP="00F41825">
            <w:pPr>
              <w:adjustRightInd w:val="0"/>
              <w:rPr>
                <w:lang w:val="en-US"/>
              </w:rPr>
            </w:pPr>
            <w:r w:rsidRPr="002A6634">
              <w:rPr>
                <w:lang w:val="en-US"/>
              </w:rPr>
              <w:t>Sapatura manuala de pamint, in spatii limitate, in transe de pina la 4 m adincime, pentru cabluri electrice de inalta tensiune, in pamint cu umiditate naturala fara sprijiniri latime &lt; 1 m, adincime &lt; 1,5 m , teren foarte tare (</w:t>
            </w:r>
            <w:r>
              <w:t>для</w:t>
            </w:r>
            <w:r w:rsidRPr="002A6634">
              <w:rPr>
                <w:lang w:val="en-US"/>
              </w:rPr>
              <w:t xml:space="preserve"> </w:t>
            </w:r>
            <w:r>
              <w:t>заземления</w:t>
            </w:r>
            <w:r w:rsidRPr="002A6634">
              <w:rPr>
                <w:lang w:val="en-US"/>
              </w:rPr>
              <w:t>)</w:t>
            </w:r>
          </w:p>
          <w:p w14:paraId="7330357E"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1B81126B"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41AC5F39" w14:textId="77777777" w:rsidR="0026513E" w:rsidRDefault="0026513E" w:rsidP="00F41825">
            <w:pPr>
              <w:jc w:val="center"/>
            </w:pPr>
            <w:r>
              <w:t>9,000</w:t>
            </w:r>
          </w:p>
        </w:tc>
      </w:tr>
      <w:tr w:rsidR="0026513E" w14:paraId="1880BE4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BFD174" w14:textId="77777777" w:rsidR="0026513E" w:rsidRDefault="0026513E" w:rsidP="00F41825">
            <w:r>
              <w:t xml:space="preserve"> 9</w:t>
            </w:r>
          </w:p>
        </w:tc>
        <w:tc>
          <w:tcPr>
            <w:tcW w:w="1701" w:type="dxa"/>
            <w:tcBorders>
              <w:top w:val="single" w:sz="4" w:space="0" w:color="auto"/>
              <w:bottom w:val="single" w:sz="4" w:space="0" w:color="auto"/>
            </w:tcBorders>
            <w:vAlign w:val="center"/>
          </w:tcPr>
          <w:p w14:paraId="23D326A9" w14:textId="77777777" w:rsidR="0026513E" w:rsidRDefault="0026513E" w:rsidP="00F41825">
            <w:pPr>
              <w:rPr>
                <w:lang w:val="en-US"/>
              </w:rPr>
            </w:pPr>
            <w:r>
              <w:rPr>
                <w:lang w:val="en-US"/>
              </w:rPr>
              <w:t>TsD18B</w:t>
            </w:r>
          </w:p>
          <w:p w14:paraId="767EDADD" w14:textId="77777777" w:rsidR="0026513E" w:rsidRDefault="0026513E" w:rsidP="00F41825"/>
        </w:tc>
        <w:tc>
          <w:tcPr>
            <w:tcW w:w="4961" w:type="dxa"/>
            <w:tcBorders>
              <w:top w:val="single" w:sz="4" w:space="0" w:color="auto"/>
              <w:bottom w:val="single" w:sz="4" w:space="0" w:color="auto"/>
            </w:tcBorders>
            <w:vAlign w:val="center"/>
          </w:tcPr>
          <w:p w14:paraId="7B9F3656" w14:textId="77777777" w:rsidR="0026513E" w:rsidRDefault="0026513E" w:rsidP="00F41825">
            <w:pPr>
              <w:adjustRightInd w:val="0"/>
              <w:rPr>
                <w:lang w:val="en-US"/>
              </w:rPr>
            </w:pPr>
            <w:r w:rsidRPr="002A6634">
              <w:rPr>
                <w:lang w:val="en-US"/>
              </w:rPr>
              <w:t xml:space="preserve">Umplutura compactata in santuri, pentru cablurile ingropate ale liniilor electrice de inalta tensiune, executata cu pamint provenit din teren </w:t>
            </w:r>
            <w:r w:rsidRPr="002A6634">
              <w:rPr>
                <w:lang w:val="en-US"/>
              </w:rPr>
              <w:lastRenderedPageBreak/>
              <w:t>mijlociu  (</w:t>
            </w:r>
            <w:r>
              <w:t>для</w:t>
            </w:r>
            <w:r w:rsidRPr="002A6634">
              <w:rPr>
                <w:lang w:val="en-US"/>
              </w:rPr>
              <w:t xml:space="preserve"> </w:t>
            </w:r>
            <w:r>
              <w:t>заземления</w:t>
            </w:r>
            <w:r w:rsidRPr="002A6634">
              <w:rPr>
                <w:lang w:val="en-US"/>
              </w:rPr>
              <w:t>)</w:t>
            </w:r>
          </w:p>
          <w:p w14:paraId="25F46A5E"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2CA16BFF" w14:textId="77777777" w:rsidR="0026513E" w:rsidRDefault="0026513E" w:rsidP="00F41825">
            <w:pPr>
              <w:jc w:val="center"/>
            </w:pPr>
            <w:r>
              <w:lastRenderedPageBreak/>
              <w:t>m3</w:t>
            </w:r>
          </w:p>
        </w:tc>
        <w:tc>
          <w:tcPr>
            <w:tcW w:w="1559" w:type="dxa"/>
            <w:tcBorders>
              <w:top w:val="single" w:sz="4" w:space="0" w:color="auto"/>
              <w:bottom w:val="single" w:sz="4" w:space="0" w:color="auto"/>
            </w:tcBorders>
            <w:vAlign w:val="center"/>
          </w:tcPr>
          <w:p w14:paraId="47B8D2EE" w14:textId="77777777" w:rsidR="0026513E" w:rsidRDefault="0026513E" w:rsidP="00F41825">
            <w:pPr>
              <w:jc w:val="center"/>
            </w:pPr>
            <w:r>
              <w:t>9,000</w:t>
            </w:r>
          </w:p>
        </w:tc>
      </w:tr>
      <w:tr w:rsidR="0026513E" w14:paraId="58904F2D" w14:textId="77777777" w:rsidTr="00F41825">
        <w:tc>
          <w:tcPr>
            <w:tcW w:w="709" w:type="dxa"/>
            <w:tcBorders>
              <w:top w:val="nil"/>
              <w:left w:val="single" w:sz="6" w:space="0" w:color="auto"/>
              <w:bottom w:val="nil"/>
              <w:right w:val="nil"/>
            </w:tcBorders>
          </w:tcPr>
          <w:p w14:paraId="1E100D53" w14:textId="77777777" w:rsidR="0026513E" w:rsidRDefault="0026513E" w:rsidP="00F41825">
            <w:pPr>
              <w:jc w:val="center"/>
            </w:pPr>
            <w:r>
              <w:lastRenderedPageBreak/>
              <w:t xml:space="preserve"> </w:t>
            </w:r>
          </w:p>
        </w:tc>
        <w:tc>
          <w:tcPr>
            <w:tcW w:w="1701" w:type="dxa"/>
            <w:tcBorders>
              <w:top w:val="nil"/>
              <w:left w:val="single" w:sz="6" w:space="0" w:color="auto"/>
              <w:bottom w:val="nil"/>
              <w:right w:val="nil"/>
            </w:tcBorders>
          </w:tcPr>
          <w:p w14:paraId="68DBDBBA" w14:textId="77777777" w:rsidR="0026513E" w:rsidRDefault="0026513E" w:rsidP="00F41825"/>
        </w:tc>
        <w:tc>
          <w:tcPr>
            <w:tcW w:w="4961" w:type="dxa"/>
            <w:tcBorders>
              <w:top w:val="nil"/>
              <w:left w:val="single" w:sz="6" w:space="0" w:color="auto"/>
              <w:bottom w:val="nil"/>
              <w:right w:val="nil"/>
            </w:tcBorders>
          </w:tcPr>
          <w:p w14:paraId="55895FB6"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2. Lucrari de montare</w:t>
            </w:r>
          </w:p>
          <w:p w14:paraId="1229AD99"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63F5904F" w14:textId="77777777" w:rsidR="0026513E" w:rsidRDefault="0026513E" w:rsidP="00F41825"/>
        </w:tc>
        <w:tc>
          <w:tcPr>
            <w:tcW w:w="1559" w:type="dxa"/>
            <w:tcBorders>
              <w:top w:val="nil"/>
              <w:left w:val="single" w:sz="6" w:space="0" w:color="auto"/>
              <w:bottom w:val="nil"/>
              <w:right w:val="single" w:sz="4" w:space="0" w:color="auto"/>
            </w:tcBorders>
          </w:tcPr>
          <w:p w14:paraId="5EAE1CB6" w14:textId="77777777" w:rsidR="0026513E" w:rsidRDefault="0026513E" w:rsidP="00F41825"/>
        </w:tc>
      </w:tr>
      <w:tr w:rsidR="0026513E" w14:paraId="12417B4C"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3A621E" w14:textId="77777777" w:rsidR="0026513E" w:rsidRDefault="0026513E" w:rsidP="00F41825">
            <w:r>
              <w:t>10</w:t>
            </w:r>
          </w:p>
        </w:tc>
        <w:tc>
          <w:tcPr>
            <w:tcW w:w="1701" w:type="dxa"/>
            <w:tcBorders>
              <w:top w:val="single" w:sz="4" w:space="0" w:color="auto"/>
              <w:bottom w:val="single" w:sz="4" w:space="0" w:color="auto"/>
            </w:tcBorders>
            <w:vAlign w:val="center"/>
          </w:tcPr>
          <w:p w14:paraId="61D2DA89" w14:textId="77777777" w:rsidR="0026513E" w:rsidRDefault="0026513E" w:rsidP="00F41825">
            <w:pPr>
              <w:rPr>
                <w:lang w:val="en-US"/>
              </w:rPr>
            </w:pPr>
            <w:r>
              <w:rPr>
                <w:lang w:val="en-US"/>
              </w:rPr>
              <w:t>08-02-142-1</w:t>
            </w:r>
          </w:p>
          <w:p w14:paraId="7116981A" w14:textId="77777777" w:rsidR="0026513E" w:rsidRDefault="0026513E" w:rsidP="00F41825"/>
        </w:tc>
        <w:tc>
          <w:tcPr>
            <w:tcW w:w="4961" w:type="dxa"/>
            <w:tcBorders>
              <w:top w:val="single" w:sz="4" w:space="0" w:color="auto"/>
              <w:bottom w:val="single" w:sz="4" w:space="0" w:color="auto"/>
            </w:tcBorders>
            <w:vAlign w:val="center"/>
          </w:tcPr>
          <w:p w14:paraId="0AD61196" w14:textId="77777777" w:rsidR="0026513E" w:rsidRDefault="0026513E" w:rsidP="00F41825">
            <w:pPr>
              <w:adjustRightInd w:val="0"/>
              <w:rPr>
                <w:lang w:val="en-US"/>
              </w:rPr>
            </w:pPr>
            <w:r w:rsidRPr="002A6634">
              <w:rPr>
                <w:lang w:val="en-US"/>
              </w:rPr>
              <w:t>Executarea patului pentru un singur cablu in transee</w:t>
            </w:r>
          </w:p>
          <w:p w14:paraId="516D6FF2"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6E6C898D"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54E5E2FA" w14:textId="77777777" w:rsidR="0026513E" w:rsidRDefault="0026513E" w:rsidP="00F41825">
            <w:pPr>
              <w:jc w:val="center"/>
            </w:pPr>
            <w:r>
              <w:t>0,270</w:t>
            </w:r>
          </w:p>
        </w:tc>
      </w:tr>
      <w:tr w:rsidR="0026513E" w14:paraId="19D6E20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23CA5A" w14:textId="77777777" w:rsidR="0026513E" w:rsidRDefault="0026513E" w:rsidP="00F41825">
            <w:r>
              <w:t xml:space="preserve"> 11</w:t>
            </w:r>
          </w:p>
        </w:tc>
        <w:tc>
          <w:tcPr>
            <w:tcW w:w="1701" w:type="dxa"/>
            <w:tcBorders>
              <w:top w:val="single" w:sz="4" w:space="0" w:color="auto"/>
              <w:bottom w:val="single" w:sz="4" w:space="0" w:color="auto"/>
            </w:tcBorders>
            <w:vAlign w:val="center"/>
          </w:tcPr>
          <w:p w14:paraId="7916E44A" w14:textId="77777777" w:rsidR="0026513E" w:rsidRDefault="0026513E" w:rsidP="00F41825">
            <w:pPr>
              <w:rPr>
                <w:lang w:val="en-US"/>
              </w:rPr>
            </w:pPr>
            <w:r>
              <w:rPr>
                <w:lang w:val="en-US"/>
              </w:rPr>
              <w:t>08-02-141-1</w:t>
            </w:r>
          </w:p>
          <w:p w14:paraId="7E40E5FD" w14:textId="77777777" w:rsidR="0026513E" w:rsidRDefault="0026513E" w:rsidP="00F41825"/>
        </w:tc>
        <w:tc>
          <w:tcPr>
            <w:tcW w:w="4961" w:type="dxa"/>
            <w:tcBorders>
              <w:top w:val="single" w:sz="4" w:space="0" w:color="auto"/>
              <w:bottom w:val="single" w:sz="4" w:space="0" w:color="auto"/>
            </w:tcBorders>
            <w:vAlign w:val="center"/>
          </w:tcPr>
          <w:p w14:paraId="1AC40589" w14:textId="77777777" w:rsidR="0026513E" w:rsidRDefault="0026513E" w:rsidP="00F41825">
            <w:pPr>
              <w:adjustRightInd w:val="0"/>
              <w:rPr>
                <w:lang w:val="en-US"/>
              </w:rPr>
            </w:pPr>
            <w:r w:rsidRPr="002A6634">
              <w:rPr>
                <w:lang w:val="en-US"/>
              </w:rPr>
              <w:t>Cablu pina la 35 kV in transee executate fara acoperiri, masa 1 m, pina la: 1 kg</w:t>
            </w:r>
          </w:p>
          <w:p w14:paraId="6D151E86"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5E40FF00"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7E839ACF" w14:textId="77777777" w:rsidR="0026513E" w:rsidRDefault="0026513E" w:rsidP="00F41825">
            <w:pPr>
              <w:jc w:val="center"/>
            </w:pPr>
            <w:r>
              <w:t>0,270</w:t>
            </w:r>
          </w:p>
        </w:tc>
      </w:tr>
      <w:tr w:rsidR="0026513E" w14:paraId="017DC9AC"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AAC118" w14:textId="77777777" w:rsidR="0026513E" w:rsidRDefault="0026513E" w:rsidP="00F41825">
            <w:r>
              <w:t xml:space="preserve"> 12</w:t>
            </w:r>
          </w:p>
        </w:tc>
        <w:tc>
          <w:tcPr>
            <w:tcW w:w="1701" w:type="dxa"/>
            <w:tcBorders>
              <w:top w:val="single" w:sz="4" w:space="0" w:color="auto"/>
              <w:bottom w:val="single" w:sz="4" w:space="0" w:color="auto"/>
            </w:tcBorders>
            <w:vAlign w:val="center"/>
          </w:tcPr>
          <w:p w14:paraId="28BEB4A6" w14:textId="77777777" w:rsidR="0026513E" w:rsidRDefault="0026513E" w:rsidP="00F41825">
            <w:pPr>
              <w:rPr>
                <w:lang w:val="en-US"/>
              </w:rPr>
            </w:pPr>
            <w:r>
              <w:rPr>
                <w:lang w:val="en-US"/>
              </w:rPr>
              <w:t>08-02-148-1</w:t>
            </w:r>
          </w:p>
          <w:p w14:paraId="3725129B" w14:textId="77777777" w:rsidR="0026513E" w:rsidRDefault="0026513E" w:rsidP="00F41825"/>
        </w:tc>
        <w:tc>
          <w:tcPr>
            <w:tcW w:w="4961" w:type="dxa"/>
            <w:tcBorders>
              <w:top w:val="single" w:sz="4" w:space="0" w:color="auto"/>
              <w:bottom w:val="single" w:sz="4" w:space="0" w:color="auto"/>
            </w:tcBorders>
            <w:vAlign w:val="center"/>
          </w:tcPr>
          <w:p w14:paraId="24479708" w14:textId="77777777" w:rsidR="0026513E" w:rsidRDefault="0026513E" w:rsidP="00F41825">
            <w:pPr>
              <w:adjustRightInd w:val="0"/>
              <w:rPr>
                <w:lang w:val="en-US"/>
              </w:rPr>
            </w:pPr>
            <w:r w:rsidRPr="002A6634">
              <w:rPr>
                <w:lang w:val="en-US"/>
              </w:rPr>
              <w:t>Cablu pina la 35 kV in tevi, blocuri si cutii pozate, masa 1 m pina la: 1 kg</w:t>
            </w:r>
          </w:p>
          <w:p w14:paraId="6979D5C3"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020A7B1A"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67213F14" w14:textId="77777777" w:rsidR="0026513E" w:rsidRDefault="0026513E" w:rsidP="00F41825">
            <w:pPr>
              <w:jc w:val="center"/>
            </w:pPr>
            <w:r>
              <w:t>0,080</w:t>
            </w:r>
          </w:p>
        </w:tc>
      </w:tr>
      <w:tr w:rsidR="0026513E" w14:paraId="21D0AEE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AE8913" w14:textId="77777777" w:rsidR="0026513E" w:rsidRDefault="0026513E" w:rsidP="00F41825">
            <w:r>
              <w:t xml:space="preserve"> 13</w:t>
            </w:r>
          </w:p>
        </w:tc>
        <w:tc>
          <w:tcPr>
            <w:tcW w:w="1701" w:type="dxa"/>
            <w:tcBorders>
              <w:top w:val="single" w:sz="4" w:space="0" w:color="auto"/>
              <w:bottom w:val="single" w:sz="4" w:space="0" w:color="auto"/>
            </w:tcBorders>
            <w:vAlign w:val="center"/>
          </w:tcPr>
          <w:p w14:paraId="2FCD8395" w14:textId="77777777" w:rsidR="0026513E" w:rsidRDefault="0026513E" w:rsidP="00F41825">
            <w:pPr>
              <w:rPr>
                <w:lang w:val="en-US"/>
              </w:rPr>
            </w:pPr>
            <w:r>
              <w:rPr>
                <w:lang w:val="en-US"/>
              </w:rPr>
              <w:t>08-02-143-1</w:t>
            </w:r>
          </w:p>
          <w:p w14:paraId="7A3DBCB9" w14:textId="77777777" w:rsidR="0026513E" w:rsidRDefault="0026513E" w:rsidP="00F41825"/>
        </w:tc>
        <w:tc>
          <w:tcPr>
            <w:tcW w:w="4961" w:type="dxa"/>
            <w:tcBorders>
              <w:top w:val="single" w:sz="4" w:space="0" w:color="auto"/>
              <w:bottom w:val="single" w:sz="4" w:space="0" w:color="auto"/>
            </w:tcBorders>
            <w:vAlign w:val="center"/>
          </w:tcPr>
          <w:p w14:paraId="2D7DFDFE" w14:textId="77777777" w:rsidR="0026513E" w:rsidRDefault="0026513E" w:rsidP="00F41825">
            <w:pPr>
              <w:adjustRightInd w:val="0"/>
              <w:rPr>
                <w:lang w:val="en-US"/>
              </w:rPr>
            </w:pPr>
            <w:r w:rsidRPr="002A6634">
              <w:rPr>
                <w:lang w:val="en-US"/>
              </w:rPr>
              <w:t>Acoperirea cablului, pozat in transee: cu caramida a unui singur cablu</w:t>
            </w:r>
          </w:p>
          <w:p w14:paraId="5585CB9E"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08E15E25"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48E55A94" w14:textId="77777777" w:rsidR="0026513E" w:rsidRDefault="0026513E" w:rsidP="00F41825">
            <w:pPr>
              <w:jc w:val="center"/>
            </w:pPr>
            <w:r>
              <w:t>0,270</w:t>
            </w:r>
          </w:p>
        </w:tc>
      </w:tr>
      <w:tr w:rsidR="0026513E" w14:paraId="7EE8E9D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D23379" w14:textId="77777777" w:rsidR="0026513E" w:rsidRDefault="0026513E" w:rsidP="00F41825">
            <w:r>
              <w:t xml:space="preserve"> 14</w:t>
            </w:r>
          </w:p>
        </w:tc>
        <w:tc>
          <w:tcPr>
            <w:tcW w:w="1701" w:type="dxa"/>
            <w:tcBorders>
              <w:top w:val="single" w:sz="4" w:space="0" w:color="auto"/>
              <w:bottom w:val="single" w:sz="4" w:space="0" w:color="auto"/>
            </w:tcBorders>
            <w:vAlign w:val="center"/>
          </w:tcPr>
          <w:p w14:paraId="640D9035" w14:textId="77777777" w:rsidR="0026513E" w:rsidRDefault="0026513E" w:rsidP="00F41825">
            <w:pPr>
              <w:rPr>
                <w:lang w:val="en-US"/>
              </w:rPr>
            </w:pPr>
            <w:r>
              <w:rPr>
                <w:lang w:val="en-US"/>
              </w:rPr>
              <w:t>Pretul firmei</w:t>
            </w:r>
          </w:p>
          <w:p w14:paraId="776226A1" w14:textId="77777777" w:rsidR="0026513E" w:rsidRDefault="0026513E" w:rsidP="00F41825"/>
        </w:tc>
        <w:tc>
          <w:tcPr>
            <w:tcW w:w="4961" w:type="dxa"/>
            <w:tcBorders>
              <w:top w:val="single" w:sz="4" w:space="0" w:color="auto"/>
              <w:bottom w:val="single" w:sz="4" w:space="0" w:color="auto"/>
            </w:tcBorders>
            <w:vAlign w:val="center"/>
          </w:tcPr>
          <w:p w14:paraId="0B70E57A" w14:textId="77777777" w:rsidR="0026513E" w:rsidRDefault="0026513E" w:rsidP="00F41825">
            <w:pPr>
              <w:adjustRightInd w:val="0"/>
              <w:rPr>
                <w:lang w:val="en-US"/>
              </w:rPr>
            </w:pPr>
            <w:r>
              <w:t>Cablu АПвзБбШп-5х10 mm2</w:t>
            </w:r>
          </w:p>
          <w:p w14:paraId="05203DE2" w14:textId="77777777" w:rsidR="0026513E" w:rsidRDefault="0026513E" w:rsidP="00F41825"/>
        </w:tc>
        <w:tc>
          <w:tcPr>
            <w:tcW w:w="1560" w:type="dxa"/>
            <w:tcBorders>
              <w:top w:val="single" w:sz="4" w:space="0" w:color="auto"/>
              <w:bottom w:val="single" w:sz="4" w:space="0" w:color="auto"/>
            </w:tcBorders>
            <w:vAlign w:val="center"/>
          </w:tcPr>
          <w:p w14:paraId="40F2C24C"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3C14A41E" w14:textId="77777777" w:rsidR="0026513E" w:rsidRDefault="0026513E" w:rsidP="00F41825">
            <w:pPr>
              <w:jc w:val="center"/>
            </w:pPr>
            <w:r>
              <w:t>35,000</w:t>
            </w:r>
          </w:p>
        </w:tc>
      </w:tr>
      <w:tr w:rsidR="0026513E" w14:paraId="492B8C11"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5EC560" w14:textId="77777777" w:rsidR="0026513E" w:rsidRDefault="0026513E" w:rsidP="00F41825">
            <w:r>
              <w:t xml:space="preserve"> 15</w:t>
            </w:r>
          </w:p>
        </w:tc>
        <w:tc>
          <w:tcPr>
            <w:tcW w:w="1701" w:type="dxa"/>
            <w:tcBorders>
              <w:top w:val="single" w:sz="4" w:space="0" w:color="auto"/>
              <w:bottom w:val="single" w:sz="4" w:space="0" w:color="auto"/>
            </w:tcBorders>
            <w:vAlign w:val="center"/>
          </w:tcPr>
          <w:p w14:paraId="76C6D49B" w14:textId="77777777" w:rsidR="0026513E" w:rsidRDefault="0026513E" w:rsidP="00F41825">
            <w:pPr>
              <w:rPr>
                <w:lang w:val="en-US"/>
              </w:rPr>
            </w:pPr>
            <w:r>
              <w:rPr>
                <w:lang w:val="en-US"/>
              </w:rPr>
              <w:t>404-23</w:t>
            </w:r>
          </w:p>
          <w:p w14:paraId="44D72B41" w14:textId="77777777" w:rsidR="0026513E" w:rsidRDefault="0026513E" w:rsidP="00F41825"/>
        </w:tc>
        <w:tc>
          <w:tcPr>
            <w:tcW w:w="4961" w:type="dxa"/>
            <w:tcBorders>
              <w:top w:val="single" w:sz="4" w:space="0" w:color="auto"/>
              <w:bottom w:val="single" w:sz="4" w:space="0" w:color="auto"/>
            </w:tcBorders>
            <w:vAlign w:val="center"/>
          </w:tcPr>
          <w:p w14:paraId="0DA33AA7" w14:textId="77777777" w:rsidR="0026513E" w:rsidRDefault="0026513E" w:rsidP="00F41825">
            <w:pPr>
              <w:adjustRightInd w:val="0"/>
              <w:rPr>
                <w:lang w:val="en-US"/>
              </w:rPr>
            </w:pPr>
            <w:r>
              <w:t>Caramida</w:t>
            </w:r>
          </w:p>
          <w:p w14:paraId="4A0DCA92" w14:textId="77777777" w:rsidR="0026513E" w:rsidRDefault="0026513E" w:rsidP="00F41825"/>
        </w:tc>
        <w:tc>
          <w:tcPr>
            <w:tcW w:w="1560" w:type="dxa"/>
            <w:tcBorders>
              <w:top w:val="single" w:sz="4" w:space="0" w:color="auto"/>
              <w:bottom w:val="single" w:sz="4" w:space="0" w:color="auto"/>
            </w:tcBorders>
            <w:vAlign w:val="center"/>
          </w:tcPr>
          <w:p w14:paraId="0E211BD5"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7357739" w14:textId="77777777" w:rsidR="0026513E" w:rsidRDefault="0026513E" w:rsidP="00F41825">
            <w:pPr>
              <w:jc w:val="center"/>
            </w:pPr>
            <w:r>
              <w:t>84,000</w:t>
            </w:r>
          </w:p>
        </w:tc>
      </w:tr>
      <w:tr w:rsidR="0026513E" w14:paraId="6E6AD80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A93128" w14:textId="77777777" w:rsidR="0026513E" w:rsidRDefault="0026513E" w:rsidP="00F41825">
            <w:r>
              <w:t xml:space="preserve"> 16</w:t>
            </w:r>
          </w:p>
        </w:tc>
        <w:tc>
          <w:tcPr>
            <w:tcW w:w="1701" w:type="dxa"/>
            <w:tcBorders>
              <w:top w:val="single" w:sz="4" w:space="0" w:color="auto"/>
              <w:bottom w:val="single" w:sz="4" w:space="0" w:color="auto"/>
            </w:tcBorders>
            <w:vAlign w:val="center"/>
          </w:tcPr>
          <w:p w14:paraId="43CFA239" w14:textId="77777777" w:rsidR="0026513E" w:rsidRDefault="0026513E" w:rsidP="00F41825">
            <w:pPr>
              <w:rPr>
                <w:lang w:val="en-US"/>
              </w:rPr>
            </w:pPr>
            <w:r>
              <w:rPr>
                <w:lang w:val="en-US"/>
              </w:rPr>
              <w:t>404-93</w:t>
            </w:r>
          </w:p>
          <w:p w14:paraId="0F8F449E" w14:textId="77777777" w:rsidR="0026513E" w:rsidRDefault="0026513E" w:rsidP="00F41825"/>
        </w:tc>
        <w:tc>
          <w:tcPr>
            <w:tcW w:w="4961" w:type="dxa"/>
            <w:tcBorders>
              <w:top w:val="single" w:sz="4" w:space="0" w:color="auto"/>
              <w:bottom w:val="single" w:sz="4" w:space="0" w:color="auto"/>
            </w:tcBorders>
            <w:vAlign w:val="center"/>
          </w:tcPr>
          <w:p w14:paraId="0648280F" w14:textId="77777777" w:rsidR="0026513E" w:rsidRDefault="0026513E" w:rsidP="00F41825">
            <w:pPr>
              <w:adjustRightInd w:val="0"/>
              <w:rPr>
                <w:lang w:val="en-US"/>
              </w:rPr>
            </w:pPr>
            <w:r>
              <w:t>Nisip</w:t>
            </w:r>
          </w:p>
          <w:p w14:paraId="193585F1" w14:textId="77777777" w:rsidR="0026513E" w:rsidRDefault="0026513E" w:rsidP="00F41825"/>
        </w:tc>
        <w:tc>
          <w:tcPr>
            <w:tcW w:w="1560" w:type="dxa"/>
            <w:tcBorders>
              <w:top w:val="single" w:sz="4" w:space="0" w:color="auto"/>
              <w:bottom w:val="single" w:sz="4" w:space="0" w:color="auto"/>
            </w:tcBorders>
            <w:vAlign w:val="center"/>
          </w:tcPr>
          <w:p w14:paraId="356034C2"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46D4D7E2" w14:textId="77777777" w:rsidR="0026513E" w:rsidRDefault="0026513E" w:rsidP="00F41825">
            <w:pPr>
              <w:jc w:val="center"/>
            </w:pPr>
            <w:r>
              <w:t>2,000</w:t>
            </w:r>
          </w:p>
        </w:tc>
      </w:tr>
      <w:tr w:rsidR="0026513E" w14:paraId="7820A0C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EEB06E" w14:textId="77777777" w:rsidR="0026513E" w:rsidRDefault="0026513E" w:rsidP="00F41825">
            <w:r>
              <w:t xml:space="preserve"> 17</w:t>
            </w:r>
          </w:p>
        </w:tc>
        <w:tc>
          <w:tcPr>
            <w:tcW w:w="1701" w:type="dxa"/>
            <w:tcBorders>
              <w:top w:val="single" w:sz="4" w:space="0" w:color="auto"/>
              <w:bottom w:val="single" w:sz="4" w:space="0" w:color="auto"/>
            </w:tcBorders>
            <w:vAlign w:val="center"/>
          </w:tcPr>
          <w:p w14:paraId="46F339D0" w14:textId="77777777" w:rsidR="0026513E" w:rsidRDefault="0026513E" w:rsidP="00F41825">
            <w:pPr>
              <w:rPr>
                <w:lang w:val="en-US"/>
              </w:rPr>
            </w:pPr>
            <w:r>
              <w:rPr>
                <w:lang w:val="en-US"/>
              </w:rPr>
              <w:t>08-02-407-12</w:t>
            </w:r>
          </w:p>
          <w:p w14:paraId="7BFDAFD5" w14:textId="77777777" w:rsidR="0026513E" w:rsidRDefault="0026513E" w:rsidP="00F41825"/>
        </w:tc>
        <w:tc>
          <w:tcPr>
            <w:tcW w:w="4961" w:type="dxa"/>
            <w:tcBorders>
              <w:top w:val="single" w:sz="4" w:space="0" w:color="auto"/>
              <w:bottom w:val="single" w:sz="4" w:space="0" w:color="auto"/>
            </w:tcBorders>
            <w:vAlign w:val="center"/>
          </w:tcPr>
          <w:p w14:paraId="4E4F8553" w14:textId="77777777" w:rsidR="0026513E" w:rsidRDefault="0026513E" w:rsidP="00F41825">
            <w:pPr>
              <w:adjustRightInd w:val="0"/>
              <w:rPr>
                <w:lang w:val="en-US"/>
              </w:rPr>
            </w:pPr>
            <w:r w:rsidRPr="002A6634">
              <w:rPr>
                <w:lang w:val="en-US"/>
              </w:rPr>
              <w:t>Teava din otel pe constructii instalate in cofrajul fundatiilor si planseelor, diametru pina la 50 mm</w:t>
            </w:r>
          </w:p>
          <w:p w14:paraId="5BBAA03C"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21A20AE5"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6088B8A6" w14:textId="77777777" w:rsidR="0026513E" w:rsidRDefault="0026513E" w:rsidP="00F41825">
            <w:pPr>
              <w:jc w:val="center"/>
            </w:pPr>
            <w:r>
              <w:t>0,080</w:t>
            </w:r>
          </w:p>
        </w:tc>
      </w:tr>
      <w:tr w:rsidR="0026513E" w14:paraId="498AB06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C3EDE6" w14:textId="77777777" w:rsidR="0026513E" w:rsidRDefault="0026513E" w:rsidP="00F41825">
            <w:r>
              <w:t xml:space="preserve"> 18</w:t>
            </w:r>
          </w:p>
        </w:tc>
        <w:tc>
          <w:tcPr>
            <w:tcW w:w="1701" w:type="dxa"/>
            <w:tcBorders>
              <w:top w:val="single" w:sz="4" w:space="0" w:color="auto"/>
              <w:bottom w:val="single" w:sz="4" w:space="0" w:color="auto"/>
            </w:tcBorders>
            <w:vAlign w:val="center"/>
          </w:tcPr>
          <w:p w14:paraId="758A45AD" w14:textId="77777777" w:rsidR="0026513E" w:rsidRDefault="0026513E" w:rsidP="00F41825">
            <w:pPr>
              <w:rPr>
                <w:lang w:val="en-US"/>
              </w:rPr>
            </w:pPr>
            <w:r>
              <w:rPr>
                <w:lang w:val="en-US"/>
              </w:rPr>
              <w:t>08-02-163-1</w:t>
            </w:r>
          </w:p>
          <w:p w14:paraId="549FF5BB" w14:textId="77777777" w:rsidR="0026513E" w:rsidRDefault="0026513E" w:rsidP="00F41825"/>
        </w:tc>
        <w:tc>
          <w:tcPr>
            <w:tcW w:w="4961" w:type="dxa"/>
            <w:tcBorders>
              <w:top w:val="single" w:sz="4" w:space="0" w:color="auto"/>
              <w:bottom w:val="single" w:sz="4" w:space="0" w:color="auto"/>
            </w:tcBorders>
            <w:vAlign w:val="center"/>
          </w:tcPr>
          <w:p w14:paraId="17A2F8C1" w14:textId="77777777" w:rsidR="0026513E" w:rsidRDefault="0026513E" w:rsidP="00F41825">
            <w:pPr>
              <w:adjustRightInd w:val="0"/>
              <w:rPr>
                <w:lang w:val="en-US"/>
              </w:rPr>
            </w:pPr>
            <w:r w:rsidRPr="002A6634">
              <w:rPr>
                <w:lang w:val="en-US"/>
              </w:rPr>
              <w:t>Cap terminal cu manusi termocontractabile din polietilena pentru cablu cu 3-4 conductori cu izolatie din hirtie, tensiune pina la 1 kV, sectiunea unui conductor, pina la: 35 mm2</w:t>
            </w:r>
          </w:p>
          <w:p w14:paraId="622DB437"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0E67935A"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368C905A" w14:textId="77777777" w:rsidR="0026513E" w:rsidRDefault="0026513E" w:rsidP="00F41825">
            <w:pPr>
              <w:jc w:val="center"/>
            </w:pPr>
            <w:r>
              <w:t>8,000</w:t>
            </w:r>
          </w:p>
        </w:tc>
      </w:tr>
      <w:tr w:rsidR="0026513E" w14:paraId="3A94E61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9F165E" w14:textId="77777777" w:rsidR="0026513E" w:rsidRDefault="0026513E" w:rsidP="00F41825">
            <w:r>
              <w:t xml:space="preserve"> 19</w:t>
            </w:r>
          </w:p>
        </w:tc>
        <w:tc>
          <w:tcPr>
            <w:tcW w:w="1701" w:type="dxa"/>
            <w:tcBorders>
              <w:top w:val="single" w:sz="4" w:space="0" w:color="auto"/>
              <w:bottom w:val="single" w:sz="4" w:space="0" w:color="auto"/>
            </w:tcBorders>
            <w:vAlign w:val="center"/>
          </w:tcPr>
          <w:p w14:paraId="3A2A0D02" w14:textId="77777777" w:rsidR="0026513E" w:rsidRDefault="0026513E" w:rsidP="00F41825">
            <w:pPr>
              <w:rPr>
                <w:lang w:val="en-US"/>
              </w:rPr>
            </w:pPr>
            <w:r>
              <w:rPr>
                <w:lang w:val="en-US"/>
              </w:rPr>
              <w:t>08-02-363-1</w:t>
            </w:r>
          </w:p>
          <w:p w14:paraId="7A41DF0A" w14:textId="77777777" w:rsidR="0026513E" w:rsidRDefault="0026513E" w:rsidP="00F41825"/>
        </w:tc>
        <w:tc>
          <w:tcPr>
            <w:tcW w:w="4961" w:type="dxa"/>
            <w:tcBorders>
              <w:top w:val="single" w:sz="4" w:space="0" w:color="auto"/>
              <w:bottom w:val="single" w:sz="4" w:space="0" w:color="auto"/>
            </w:tcBorders>
            <w:vAlign w:val="center"/>
          </w:tcPr>
          <w:p w14:paraId="4C167041" w14:textId="77777777" w:rsidR="0026513E" w:rsidRDefault="0026513E" w:rsidP="00F41825">
            <w:pPr>
              <w:adjustRightInd w:val="0"/>
              <w:rPr>
                <w:lang w:val="en-US"/>
              </w:rPr>
            </w:pPr>
            <w:r w:rsidRPr="002A6634">
              <w:rPr>
                <w:lang w:val="en-US"/>
              </w:rPr>
              <w:t>Console metalice, speciale, sudate, pe stilpi, pentru corpuri de iluminat, cantitate becuri: 1</w:t>
            </w:r>
          </w:p>
          <w:p w14:paraId="13DD3D91"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298F8FE3"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038FB163" w14:textId="77777777" w:rsidR="0026513E" w:rsidRDefault="0026513E" w:rsidP="00F41825">
            <w:pPr>
              <w:jc w:val="center"/>
            </w:pPr>
            <w:r>
              <w:t>1,000</w:t>
            </w:r>
          </w:p>
        </w:tc>
      </w:tr>
      <w:tr w:rsidR="0026513E" w14:paraId="156F42A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4C43B1" w14:textId="77777777" w:rsidR="0026513E" w:rsidRDefault="0026513E" w:rsidP="00F41825">
            <w:r>
              <w:t xml:space="preserve"> 20</w:t>
            </w:r>
          </w:p>
        </w:tc>
        <w:tc>
          <w:tcPr>
            <w:tcW w:w="1701" w:type="dxa"/>
            <w:tcBorders>
              <w:top w:val="single" w:sz="4" w:space="0" w:color="auto"/>
              <w:bottom w:val="single" w:sz="4" w:space="0" w:color="auto"/>
            </w:tcBorders>
            <w:vAlign w:val="center"/>
          </w:tcPr>
          <w:p w14:paraId="71CDCBBE" w14:textId="77777777" w:rsidR="0026513E" w:rsidRDefault="0026513E" w:rsidP="00F41825">
            <w:pPr>
              <w:rPr>
                <w:lang w:val="en-US"/>
              </w:rPr>
            </w:pPr>
            <w:r>
              <w:rPr>
                <w:lang w:val="en-US"/>
              </w:rPr>
              <w:t>08-01-087-3</w:t>
            </w:r>
          </w:p>
          <w:p w14:paraId="7F0E2E55" w14:textId="77777777" w:rsidR="0026513E" w:rsidRDefault="0026513E" w:rsidP="00F41825"/>
        </w:tc>
        <w:tc>
          <w:tcPr>
            <w:tcW w:w="4961" w:type="dxa"/>
            <w:tcBorders>
              <w:top w:val="single" w:sz="4" w:space="0" w:color="auto"/>
              <w:bottom w:val="single" w:sz="4" w:space="0" w:color="auto"/>
            </w:tcBorders>
            <w:vAlign w:val="center"/>
          </w:tcPr>
          <w:p w14:paraId="5E146BE3" w14:textId="77777777" w:rsidR="0026513E" w:rsidRDefault="0026513E" w:rsidP="00F41825">
            <w:pPr>
              <w:adjustRightInd w:val="0"/>
              <w:rPr>
                <w:lang w:val="en-US"/>
              </w:rPr>
            </w:pPr>
            <w:r>
              <w:t>Constructii metalice sub utilaj</w:t>
            </w:r>
          </w:p>
          <w:p w14:paraId="507BCACA" w14:textId="77777777" w:rsidR="0026513E" w:rsidRDefault="0026513E" w:rsidP="00F41825"/>
        </w:tc>
        <w:tc>
          <w:tcPr>
            <w:tcW w:w="1560" w:type="dxa"/>
            <w:tcBorders>
              <w:top w:val="single" w:sz="4" w:space="0" w:color="auto"/>
              <w:bottom w:val="single" w:sz="4" w:space="0" w:color="auto"/>
            </w:tcBorders>
            <w:vAlign w:val="center"/>
          </w:tcPr>
          <w:p w14:paraId="381F93BB"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2E733970" w14:textId="77777777" w:rsidR="0026513E" w:rsidRDefault="0026513E" w:rsidP="00F41825">
            <w:pPr>
              <w:jc w:val="center"/>
            </w:pPr>
            <w:r>
              <w:t>0,010</w:t>
            </w:r>
          </w:p>
        </w:tc>
      </w:tr>
      <w:tr w:rsidR="0026513E" w14:paraId="149B46BC"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5BABCB" w14:textId="77777777" w:rsidR="0026513E" w:rsidRDefault="0026513E" w:rsidP="00F41825">
            <w:r>
              <w:t xml:space="preserve"> 21</w:t>
            </w:r>
          </w:p>
        </w:tc>
        <w:tc>
          <w:tcPr>
            <w:tcW w:w="1701" w:type="dxa"/>
            <w:tcBorders>
              <w:top w:val="single" w:sz="4" w:space="0" w:color="auto"/>
              <w:bottom w:val="single" w:sz="4" w:space="0" w:color="auto"/>
            </w:tcBorders>
            <w:vAlign w:val="center"/>
          </w:tcPr>
          <w:p w14:paraId="1FDA8961" w14:textId="77777777" w:rsidR="0026513E" w:rsidRDefault="0026513E" w:rsidP="00F41825">
            <w:pPr>
              <w:rPr>
                <w:lang w:val="en-US"/>
              </w:rPr>
            </w:pPr>
            <w:r>
              <w:rPr>
                <w:lang w:val="en-US"/>
              </w:rPr>
              <w:t>08-03-573-4</w:t>
            </w:r>
          </w:p>
          <w:p w14:paraId="1DD500AB" w14:textId="77777777" w:rsidR="0026513E" w:rsidRDefault="0026513E" w:rsidP="00F41825"/>
        </w:tc>
        <w:tc>
          <w:tcPr>
            <w:tcW w:w="4961" w:type="dxa"/>
            <w:tcBorders>
              <w:top w:val="single" w:sz="4" w:space="0" w:color="auto"/>
              <w:bottom w:val="single" w:sz="4" w:space="0" w:color="auto"/>
            </w:tcBorders>
            <w:vAlign w:val="center"/>
          </w:tcPr>
          <w:p w14:paraId="0F875CF7" w14:textId="77777777" w:rsidR="0026513E" w:rsidRDefault="0026513E" w:rsidP="00F41825">
            <w:pPr>
              <w:adjustRightInd w:val="0"/>
              <w:rPr>
                <w:lang w:val="en-US"/>
              </w:rPr>
            </w:pPr>
            <w:r w:rsidRPr="002A6634">
              <w:rPr>
                <w:lang w:val="en-US"/>
              </w:rPr>
              <w:t>Dulap (pupitru) de comanda suspendat, inaltime,</w:t>
            </w:r>
            <w:r>
              <w:t>ЯУЭ</w:t>
            </w:r>
            <w:r w:rsidRPr="002A6634">
              <w:rPr>
                <w:lang w:val="en-US"/>
              </w:rPr>
              <w:t>-0643</w:t>
            </w:r>
          </w:p>
          <w:p w14:paraId="57063616"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2455D95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0C7F8EF0" w14:textId="77777777" w:rsidR="0026513E" w:rsidRDefault="0026513E" w:rsidP="00F41825">
            <w:pPr>
              <w:jc w:val="center"/>
            </w:pPr>
            <w:r>
              <w:t>1,000</w:t>
            </w:r>
          </w:p>
        </w:tc>
      </w:tr>
      <w:tr w:rsidR="0026513E" w14:paraId="28C254B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F560F5" w14:textId="77777777" w:rsidR="0026513E" w:rsidRDefault="0026513E" w:rsidP="00F41825">
            <w:r>
              <w:t xml:space="preserve"> 22</w:t>
            </w:r>
          </w:p>
        </w:tc>
        <w:tc>
          <w:tcPr>
            <w:tcW w:w="1701" w:type="dxa"/>
            <w:tcBorders>
              <w:top w:val="single" w:sz="4" w:space="0" w:color="auto"/>
              <w:bottom w:val="single" w:sz="4" w:space="0" w:color="auto"/>
            </w:tcBorders>
            <w:vAlign w:val="center"/>
          </w:tcPr>
          <w:p w14:paraId="1795557F" w14:textId="77777777" w:rsidR="0026513E" w:rsidRDefault="0026513E" w:rsidP="00F41825">
            <w:pPr>
              <w:rPr>
                <w:lang w:val="en-US"/>
              </w:rPr>
            </w:pPr>
            <w:r>
              <w:rPr>
                <w:lang w:val="en-US"/>
              </w:rPr>
              <w:t>08-03-525-2</w:t>
            </w:r>
          </w:p>
          <w:p w14:paraId="56FDAF58" w14:textId="77777777" w:rsidR="0026513E" w:rsidRDefault="0026513E" w:rsidP="00F41825"/>
        </w:tc>
        <w:tc>
          <w:tcPr>
            <w:tcW w:w="4961" w:type="dxa"/>
            <w:tcBorders>
              <w:top w:val="single" w:sz="4" w:space="0" w:color="auto"/>
              <w:bottom w:val="single" w:sz="4" w:space="0" w:color="auto"/>
            </w:tcBorders>
            <w:vAlign w:val="center"/>
          </w:tcPr>
          <w:p w14:paraId="5D3CA460" w14:textId="77777777" w:rsidR="0026513E" w:rsidRDefault="0026513E" w:rsidP="00F41825">
            <w:pPr>
              <w:adjustRightInd w:val="0"/>
              <w:rPr>
                <w:lang w:val="en-US"/>
              </w:rPr>
            </w:pPr>
            <w:r>
              <w:t>Intreruptor ПП3-25</w:t>
            </w:r>
          </w:p>
          <w:p w14:paraId="7A7AD5CE" w14:textId="77777777" w:rsidR="0026513E" w:rsidRDefault="0026513E" w:rsidP="00F41825"/>
        </w:tc>
        <w:tc>
          <w:tcPr>
            <w:tcW w:w="1560" w:type="dxa"/>
            <w:tcBorders>
              <w:top w:val="single" w:sz="4" w:space="0" w:color="auto"/>
              <w:bottom w:val="single" w:sz="4" w:space="0" w:color="auto"/>
            </w:tcBorders>
            <w:vAlign w:val="center"/>
          </w:tcPr>
          <w:p w14:paraId="5569455B"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4296A846" w14:textId="77777777" w:rsidR="0026513E" w:rsidRDefault="0026513E" w:rsidP="00F41825">
            <w:pPr>
              <w:jc w:val="center"/>
            </w:pPr>
            <w:r>
              <w:t>1,000</w:t>
            </w:r>
          </w:p>
        </w:tc>
      </w:tr>
      <w:tr w:rsidR="0026513E" w14:paraId="145C5FA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385DF9" w14:textId="77777777" w:rsidR="0026513E" w:rsidRDefault="0026513E" w:rsidP="00F41825">
            <w:r>
              <w:t xml:space="preserve"> 23</w:t>
            </w:r>
          </w:p>
        </w:tc>
        <w:tc>
          <w:tcPr>
            <w:tcW w:w="1701" w:type="dxa"/>
            <w:tcBorders>
              <w:top w:val="single" w:sz="4" w:space="0" w:color="auto"/>
              <w:bottom w:val="single" w:sz="4" w:space="0" w:color="auto"/>
            </w:tcBorders>
            <w:vAlign w:val="center"/>
          </w:tcPr>
          <w:p w14:paraId="0779F878" w14:textId="77777777" w:rsidR="0026513E" w:rsidRDefault="0026513E" w:rsidP="00F41825">
            <w:pPr>
              <w:rPr>
                <w:lang w:val="en-US"/>
              </w:rPr>
            </w:pPr>
            <w:r>
              <w:rPr>
                <w:lang w:val="en-US"/>
              </w:rPr>
              <w:t>08-03-526-1</w:t>
            </w:r>
          </w:p>
          <w:p w14:paraId="6D3DD35B" w14:textId="77777777" w:rsidR="0026513E" w:rsidRDefault="0026513E" w:rsidP="00F41825"/>
        </w:tc>
        <w:tc>
          <w:tcPr>
            <w:tcW w:w="4961" w:type="dxa"/>
            <w:tcBorders>
              <w:top w:val="single" w:sz="4" w:space="0" w:color="auto"/>
              <w:bottom w:val="single" w:sz="4" w:space="0" w:color="auto"/>
            </w:tcBorders>
            <w:vAlign w:val="center"/>
          </w:tcPr>
          <w:p w14:paraId="77E23A00" w14:textId="77777777" w:rsidR="0026513E" w:rsidRDefault="0026513E" w:rsidP="00F41825">
            <w:pPr>
              <w:adjustRightInd w:val="0"/>
              <w:rPr>
                <w:lang w:val="en-US"/>
              </w:rPr>
            </w:pPr>
            <w:r w:rsidRPr="002A6634">
              <w:rPr>
                <w:lang w:val="en-US"/>
              </w:rPr>
              <w:t>Automat mono-, bi-, tripolar, montat pe constructii pe perete sau coloana, BA47-29/1/B3A</w:t>
            </w:r>
          </w:p>
          <w:p w14:paraId="3CD7FA3A"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44A7500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1B5BE8F" w14:textId="77777777" w:rsidR="0026513E" w:rsidRDefault="0026513E" w:rsidP="00F41825">
            <w:pPr>
              <w:jc w:val="center"/>
            </w:pPr>
            <w:r>
              <w:t>1,000</w:t>
            </w:r>
          </w:p>
        </w:tc>
      </w:tr>
      <w:tr w:rsidR="0026513E" w14:paraId="55E5830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CD3147" w14:textId="77777777" w:rsidR="0026513E" w:rsidRDefault="0026513E" w:rsidP="00F41825">
            <w:r>
              <w:t xml:space="preserve"> 24</w:t>
            </w:r>
          </w:p>
        </w:tc>
        <w:tc>
          <w:tcPr>
            <w:tcW w:w="1701" w:type="dxa"/>
            <w:tcBorders>
              <w:top w:val="single" w:sz="4" w:space="0" w:color="auto"/>
              <w:bottom w:val="single" w:sz="4" w:space="0" w:color="auto"/>
            </w:tcBorders>
            <w:vAlign w:val="center"/>
          </w:tcPr>
          <w:p w14:paraId="78E83473" w14:textId="77777777" w:rsidR="0026513E" w:rsidRDefault="0026513E" w:rsidP="00F41825">
            <w:pPr>
              <w:rPr>
                <w:lang w:val="en-US"/>
              </w:rPr>
            </w:pPr>
            <w:r>
              <w:rPr>
                <w:lang w:val="en-US"/>
              </w:rPr>
              <w:t>08-03-573-4</w:t>
            </w:r>
          </w:p>
          <w:p w14:paraId="7F3120CD" w14:textId="77777777" w:rsidR="0026513E" w:rsidRDefault="0026513E" w:rsidP="00F41825"/>
        </w:tc>
        <w:tc>
          <w:tcPr>
            <w:tcW w:w="4961" w:type="dxa"/>
            <w:tcBorders>
              <w:top w:val="single" w:sz="4" w:space="0" w:color="auto"/>
              <w:bottom w:val="single" w:sz="4" w:space="0" w:color="auto"/>
            </w:tcBorders>
            <w:vAlign w:val="center"/>
          </w:tcPr>
          <w:p w14:paraId="1AC45096" w14:textId="77777777" w:rsidR="0026513E" w:rsidRDefault="0026513E" w:rsidP="00F41825">
            <w:pPr>
              <w:adjustRightInd w:val="0"/>
              <w:rPr>
                <w:lang w:val="en-US"/>
              </w:rPr>
            </w:pPr>
            <w:r w:rsidRPr="002A6634">
              <w:rPr>
                <w:lang w:val="en-US"/>
              </w:rPr>
              <w:t xml:space="preserve">Dulap (pupitru) de comanda suspendat, inaltime,  </w:t>
            </w:r>
            <w:r>
              <w:t>КМПн</w:t>
            </w:r>
            <w:r w:rsidRPr="002A6634">
              <w:rPr>
                <w:lang w:val="en-US"/>
              </w:rPr>
              <w:t>2/7</w:t>
            </w:r>
          </w:p>
          <w:p w14:paraId="7854448F"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53D71962"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7DF5B31E" w14:textId="77777777" w:rsidR="0026513E" w:rsidRDefault="0026513E" w:rsidP="00F41825">
            <w:pPr>
              <w:jc w:val="center"/>
            </w:pPr>
            <w:r>
              <w:t>1,000</w:t>
            </w:r>
          </w:p>
        </w:tc>
      </w:tr>
      <w:tr w:rsidR="0026513E" w14:paraId="10D296E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E08A91" w14:textId="77777777" w:rsidR="0026513E" w:rsidRDefault="0026513E" w:rsidP="00F41825">
            <w:r>
              <w:t xml:space="preserve"> 25</w:t>
            </w:r>
          </w:p>
        </w:tc>
        <w:tc>
          <w:tcPr>
            <w:tcW w:w="1701" w:type="dxa"/>
            <w:tcBorders>
              <w:top w:val="single" w:sz="4" w:space="0" w:color="auto"/>
              <w:bottom w:val="single" w:sz="4" w:space="0" w:color="auto"/>
            </w:tcBorders>
            <w:vAlign w:val="center"/>
          </w:tcPr>
          <w:p w14:paraId="2130D384" w14:textId="77777777" w:rsidR="0026513E" w:rsidRDefault="0026513E" w:rsidP="00F41825">
            <w:pPr>
              <w:rPr>
                <w:lang w:val="en-US"/>
              </w:rPr>
            </w:pPr>
            <w:r>
              <w:rPr>
                <w:lang w:val="en-US"/>
              </w:rPr>
              <w:t>08-03-526-2</w:t>
            </w:r>
          </w:p>
          <w:p w14:paraId="692F2593" w14:textId="77777777" w:rsidR="0026513E" w:rsidRDefault="0026513E" w:rsidP="00F41825"/>
        </w:tc>
        <w:tc>
          <w:tcPr>
            <w:tcW w:w="4961" w:type="dxa"/>
            <w:tcBorders>
              <w:top w:val="single" w:sz="4" w:space="0" w:color="auto"/>
              <w:bottom w:val="single" w:sz="4" w:space="0" w:color="auto"/>
            </w:tcBorders>
            <w:vAlign w:val="center"/>
          </w:tcPr>
          <w:p w14:paraId="50C16233" w14:textId="77777777" w:rsidR="0026513E" w:rsidRDefault="0026513E" w:rsidP="00F41825">
            <w:pPr>
              <w:adjustRightInd w:val="0"/>
              <w:rPr>
                <w:lang w:val="en-US"/>
              </w:rPr>
            </w:pPr>
            <w:r>
              <w:t xml:space="preserve">Сумеречный выключатель с фотореле </w:t>
            </w:r>
          </w:p>
          <w:p w14:paraId="25E12AA7" w14:textId="77777777" w:rsidR="0026513E" w:rsidRDefault="0026513E" w:rsidP="00F41825"/>
        </w:tc>
        <w:tc>
          <w:tcPr>
            <w:tcW w:w="1560" w:type="dxa"/>
            <w:tcBorders>
              <w:top w:val="single" w:sz="4" w:space="0" w:color="auto"/>
              <w:bottom w:val="single" w:sz="4" w:space="0" w:color="auto"/>
            </w:tcBorders>
            <w:vAlign w:val="center"/>
          </w:tcPr>
          <w:p w14:paraId="4A2E0044"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1CD0200" w14:textId="77777777" w:rsidR="0026513E" w:rsidRDefault="0026513E" w:rsidP="00F41825">
            <w:pPr>
              <w:jc w:val="center"/>
            </w:pPr>
            <w:r>
              <w:t>1,000</w:t>
            </w:r>
          </w:p>
        </w:tc>
      </w:tr>
      <w:tr w:rsidR="0026513E" w14:paraId="15A37A2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F44B79" w14:textId="77777777" w:rsidR="0026513E" w:rsidRDefault="0026513E" w:rsidP="00F41825">
            <w:r>
              <w:t xml:space="preserve"> 26</w:t>
            </w:r>
          </w:p>
        </w:tc>
        <w:tc>
          <w:tcPr>
            <w:tcW w:w="1701" w:type="dxa"/>
            <w:tcBorders>
              <w:top w:val="single" w:sz="4" w:space="0" w:color="auto"/>
              <w:bottom w:val="single" w:sz="4" w:space="0" w:color="auto"/>
            </w:tcBorders>
            <w:vAlign w:val="center"/>
          </w:tcPr>
          <w:p w14:paraId="2C005133" w14:textId="77777777" w:rsidR="0026513E" w:rsidRDefault="0026513E" w:rsidP="00F41825">
            <w:pPr>
              <w:rPr>
                <w:lang w:val="en-US"/>
              </w:rPr>
            </w:pPr>
            <w:r>
              <w:rPr>
                <w:lang w:val="en-US"/>
              </w:rPr>
              <w:t>Pretul firmei</w:t>
            </w:r>
          </w:p>
          <w:p w14:paraId="2337EF44" w14:textId="77777777" w:rsidR="0026513E" w:rsidRDefault="0026513E" w:rsidP="00F41825"/>
        </w:tc>
        <w:tc>
          <w:tcPr>
            <w:tcW w:w="4961" w:type="dxa"/>
            <w:tcBorders>
              <w:top w:val="single" w:sz="4" w:space="0" w:color="auto"/>
              <w:bottom w:val="single" w:sz="4" w:space="0" w:color="auto"/>
            </w:tcBorders>
            <w:vAlign w:val="center"/>
          </w:tcPr>
          <w:p w14:paraId="33E2C019" w14:textId="77777777" w:rsidR="0026513E" w:rsidRDefault="0026513E" w:rsidP="00F41825">
            <w:pPr>
              <w:adjustRightInd w:val="0"/>
              <w:rPr>
                <w:lang w:val="en-US"/>
              </w:rPr>
            </w:pPr>
            <w:r>
              <w:t>Sina 8/1</w:t>
            </w:r>
          </w:p>
          <w:p w14:paraId="1CF041FF" w14:textId="77777777" w:rsidR="0026513E" w:rsidRDefault="0026513E" w:rsidP="00F41825"/>
        </w:tc>
        <w:tc>
          <w:tcPr>
            <w:tcW w:w="1560" w:type="dxa"/>
            <w:tcBorders>
              <w:top w:val="single" w:sz="4" w:space="0" w:color="auto"/>
              <w:bottom w:val="single" w:sz="4" w:space="0" w:color="auto"/>
            </w:tcBorders>
            <w:vAlign w:val="center"/>
          </w:tcPr>
          <w:p w14:paraId="48208EFB"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41A07A1" w14:textId="77777777" w:rsidR="0026513E" w:rsidRDefault="0026513E" w:rsidP="00F41825">
            <w:pPr>
              <w:jc w:val="center"/>
            </w:pPr>
            <w:r>
              <w:t>1,000</w:t>
            </w:r>
          </w:p>
        </w:tc>
      </w:tr>
      <w:tr w:rsidR="0026513E" w14:paraId="52B64FD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926C75" w14:textId="77777777" w:rsidR="0026513E" w:rsidRDefault="0026513E" w:rsidP="00F41825">
            <w:r>
              <w:t xml:space="preserve"> 27</w:t>
            </w:r>
          </w:p>
        </w:tc>
        <w:tc>
          <w:tcPr>
            <w:tcW w:w="1701" w:type="dxa"/>
            <w:tcBorders>
              <w:top w:val="single" w:sz="4" w:space="0" w:color="auto"/>
              <w:bottom w:val="single" w:sz="4" w:space="0" w:color="auto"/>
            </w:tcBorders>
            <w:vAlign w:val="center"/>
          </w:tcPr>
          <w:p w14:paraId="7B579E1D" w14:textId="77777777" w:rsidR="0026513E" w:rsidRDefault="0026513E" w:rsidP="00F41825">
            <w:pPr>
              <w:rPr>
                <w:lang w:val="en-US"/>
              </w:rPr>
            </w:pPr>
            <w:r>
              <w:rPr>
                <w:lang w:val="en-US"/>
              </w:rPr>
              <w:t>08-02-471-4</w:t>
            </w:r>
          </w:p>
          <w:p w14:paraId="6B59C807" w14:textId="77777777" w:rsidR="0026513E" w:rsidRDefault="0026513E" w:rsidP="00F41825"/>
        </w:tc>
        <w:tc>
          <w:tcPr>
            <w:tcW w:w="4961" w:type="dxa"/>
            <w:tcBorders>
              <w:top w:val="single" w:sz="4" w:space="0" w:color="auto"/>
              <w:bottom w:val="single" w:sz="4" w:space="0" w:color="auto"/>
            </w:tcBorders>
            <w:vAlign w:val="center"/>
          </w:tcPr>
          <w:p w14:paraId="6E5B9A5E" w14:textId="77777777" w:rsidR="0026513E" w:rsidRDefault="0026513E" w:rsidP="00F41825">
            <w:pPr>
              <w:adjustRightInd w:val="0"/>
              <w:rPr>
                <w:lang w:val="en-US"/>
              </w:rPr>
            </w:pPr>
            <w:r w:rsidRPr="002A6634">
              <w:rPr>
                <w:lang w:val="en-US"/>
              </w:rPr>
              <w:t>Priza de pamint, verticala, din otel rotund, diametru 20 mm</w:t>
            </w:r>
          </w:p>
          <w:p w14:paraId="4B3E02A8"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24F8C046" w14:textId="77777777" w:rsidR="0026513E" w:rsidRDefault="0026513E" w:rsidP="00F41825">
            <w:pPr>
              <w:jc w:val="center"/>
            </w:pPr>
            <w:r>
              <w:t>10 buc</w:t>
            </w:r>
          </w:p>
        </w:tc>
        <w:tc>
          <w:tcPr>
            <w:tcW w:w="1559" w:type="dxa"/>
            <w:tcBorders>
              <w:top w:val="single" w:sz="4" w:space="0" w:color="auto"/>
              <w:bottom w:val="single" w:sz="4" w:space="0" w:color="auto"/>
            </w:tcBorders>
            <w:vAlign w:val="center"/>
          </w:tcPr>
          <w:p w14:paraId="75F4FDB7" w14:textId="77777777" w:rsidR="0026513E" w:rsidRDefault="0026513E" w:rsidP="00F41825">
            <w:pPr>
              <w:jc w:val="center"/>
            </w:pPr>
            <w:r>
              <w:t>0,800</w:t>
            </w:r>
          </w:p>
        </w:tc>
      </w:tr>
      <w:tr w:rsidR="0026513E" w14:paraId="12E441F1"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21B669" w14:textId="77777777" w:rsidR="0026513E" w:rsidRDefault="0026513E" w:rsidP="00F41825">
            <w:r>
              <w:lastRenderedPageBreak/>
              <w:t xml:space="preserve"> 28</w:t>
            </w:r>
          </w:p>
        </w:tc>
        <w:tc>
          <w:tcPr>
            <w:tcW w:w="1701" w:type="dxa"/>
            <w:tcBorders>
              <w:top w:val="single" w:sz="4" w:space="0" w:color="auto"/>
              <w:bottom w:val="single" w:sz="4" w:space="0" w:color="auto"/>
            </w:tcBorders>
            <w:vAlign w:val="center"/>
          </w:tcPr>
          <w:p w14:paraId="235FA2AD" w14:textId="77777777" w:rsidR="0026513E" w:rsidRDefault="0026513E" w:rsidP="00F41825">
            <w:pPr>
              <w:rPr>
                <w:lang w:val="en-US"/>
              </w:rPr>
            </w:pPr>
            <w:r>
              <w:rPr>
                <w:lang w:val="en-US"/>
              </w:rPr>
              <w:t>08-02-472-9</w:t>
            </w:r>
          </w:p>
          <w:p w14:paraId="26F09A18" w14:textId="77777777" w:rsidR="0026513E" w:rsidRDefault="0026513E" w:rsidP="00F41825"/>
        </w:tc>
        <w:tc>
          <w:tcPr>
            <w:tcW w:w="4961" w:type="dxa"/>
            <w:tcBorders>
              <w:top w:val="single" w:sz="4" w:space="0" w:color="auto"/>
              <w:bottom w:val="single" w:sz="4" w:space="0" w:color="auto"/>
            </w:tcBorders>
            <w:vAlign w:val="center"/>
          </w:tcPr>
          <w:p w14:paraId="77545CFD" w14:textId="77777777" w:rsidR="0026513E" w:rsidRDefault="0026513E" w:rsidP="00F41825">
            <w:pPr>
              <w:adjustRightInd w:val="0"/>
              <w:rPr>
                <w:lang w:val="en-US"/>
              </w:rPr>
            </w:pPr>
            <w:r w:rsidRPr="002A6634">
              <w:rPr>
                <w:lang w:val="en-US"/>
              </w:rPr>
              <w:t>Conductor de legare la pamint, deschis, pe suporturi de constructii, din otel rotund, diametru 20 mm</w:t>
            </w:r>
          </w:p>
          <w:p w14:paraId="7A8040AE"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253E4D45"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622725DC" w14:textId="77777777" w:rsidR="0026513E" w:rsidRDefault="0026513E" w:rsidP="00F41825">
            <w:pPr>
              <w:jc w:val="center"/>
            </w:pPr>
            <w:r>
              <w:t>0,300</w:t>
            </w:r>
          </w:p>
        </w:tc>
      </w:tr>
      <w:tr w:rsidR="0026513E" w14:paraId="2EBA694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C265EF" w14:textId="77777777" w:rsidR="0026513E" w:rsidRDefault="0026513E" w:rsidP="00F41825">
            <w:r>
              <w:t xml:space="preserve"> 29</w:t>
            </w:r>
          </w:p>
        </w:tc>
        <w:tc>
          <w:tcPr>
            <w:tcW w:w="1701" w:type="dxa"/>
            <w:tcBorders>
              <w:top w:val="single" w:sz="4" w:space="0" w:color="auto"/>
              <w:bottom w:val="single" w:sz="4" w:space="0" w:color="auto"/>
            </w:tcBorders>
            <w:vAlign w:val="center"/>
          </w:tcPr>
          <w:p w14:paraId="11CD622F" w14:textId="77777777" w:rsidR="0026513E" w:rsidRDefault="0026513E" w:rsidP="00F41825">
            <w:pPr>
              <w:rPr>
                <w:lang w:val="en-US"/>
              </w:rPr>
            </w:pPr>
            <w:r>
              <w:rPr>
                <w:lang w:val="en-US"/>
              </w:rPr>
              <w:t>08-01-087-3</w:t>
            </w:r>
          </w:p>
          <w:p w14:paraId="0F3C6F2E" w14:textId="77777777" w:rsidR="0026513E" w:rsidRDefault="0026513E" w:rsidP="00F41825"/>
        </w:tc>
        <w:tc>
          <w:tcPr>
            <w:tcW w:w="4961" w:type="dxa"/>
            <w:tcBorders>
              <w:top w:val="single" w:sz="4" w:space="0" w:color="auto"/>
              <w:bottom w:val="single" w:sz="4" w:space="0" w:color="auto"/>
            </w:tcBorders>
            <w:vAlign w:val="center"/>
          </w:tcPr>
          <w:p w14:paraId="1C8203D7" w14:textId="77777777" w:rsidR="0026513E" w:rsidRDefault="0026513E" w:rsidP="00F41825">
            <w:pPr>
              <w:adjustRightInd w:val="0"/>
              <w:rPr>
                <w:lang w:val="en-US"/>
              </w:rPr>
            </w:pPr>
            <w:r>
              <w:t xml:space="preserve">Constructii metalice </w:t>
            </w:r>
          </w:p>
          <w:p w14:paraId="42DA1790" w14:textId="77777777" w:rsidR="0026513E" w:rsidRDefault="0026513E" w:rsidP="00F41825"/>
        </w:tc>
        <w:tc>
          <w:tcPr>
            <w:tcW w:w="1560" w:type="dxa"/>
            <w:tcBorders>
              <w:top w:val="single" w:sz="4" w:space="0" w:color="auto"/>
              <w:bottom w:val="single" w:sz="4" w:space="0" w:color="auto"/>
            </w:tcBorders>
            <w:vAlign w:val="center"/>
          </w:tcPr>
          <w:p w14:paraId="43C6BB97"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3A176640" w14:textId="77777777" w:rsidR="0026513E" w:rsidRDefault="0026513E" w:rsidP="00F41825">
            <w:pPr>
              <w:jc w:val="center"/>
            </w:pPr>
            <w:r>
              <w:t>0,020</w:t>
            </w:r>
          </w:p>
        </w:tc>
      </w:tr>
      <w:tr w:rsidR="0026513E" w14:paraId="72F5F9B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65ECA9" w14:textId="77777777" w:rsidR="0026513E" w:rsidRDefault="0026513E" w:rsidP="00F41825">
            <w:r>
              <w:t xml:space="preserve"> 30</w:t>
            </w:r>
          </w:p>
        </w:tc>
        <w:tc>
          <w:tcPr>
            <w:tcW w:w="1701" w:type="dxa"/>
            <w:tcBorders>
              <w:top w:val="single" w:sz="4" w:space="0" w:color="auto"/>
              <w:bottom w:val="single" w:sz="4" w:space="0" w:color="auto"/>
            </w:tcBorders>
            <w:vAlign w:val="center"/>
          </w:tcPr>
          <w:p w14:paraId="2134F2C0" w14:textId="77777777" w:rsidR="0026513E" w:rsidRDefault="0026513E" w:rsidP="00F41825">
            <w:pPr>
              <w:rPr>
                <w:lang w:val="en-US"/>
              </w:rPr>
            </w:pPr>
            <w:r>
              <w:rPr>
                <w:lang w:val="en-US"/>
              </w:rPr>
              <w:t>08-02-471-1</w:t>
            </w:r>
          </w:p>
          <w:p w14:paraId="0751840C" w14:textId="77777777" w:rsidR="0026513E" w:rsidRDefault="0026513E" w:rsidP="00F41825"/>
        </w:tc>
        <w:tc>
          <w:tcPr>
            <w:tcW w:w="4961" w:type="dxa"/>
            <w:tcBorders>
              <w:top w:val="single" w:sz="4" w:space="0" w:color="auto"/>
              <w:bottom w:val="single" w:sz="4" w:space="0" w:color="auto"/>
            </w:tcBorders>
            <w:vAlign w:val="center"/>
          </w:tcPr>
          <w:p w14:paraId="5D438119" w14:textId="77777777" w:rsidR="0026513E" w:rsidRDefault="0026513E" w:rsidP="00F41825">
            <w:pPr>
              <w:adjustRightInd w:val="0"/>
              <w:rPr>
                <w:lang w:val="en-US"/>
              </w:rPr>
            </w:pPr>
            <w:r w:rsidRPr="002A6634">
              <w:rPr>
                <w:lang w:val="en-US"/>
              </w:rPr>
              <w:t>Priza de pamint, verticala, din otel cornier, dimensiuni 50</w:t>
            </w:r>
            <w:r>
              <w:t>х</w:t>
            </w:r>
            <w:r w:rsidRPr="002A6634">
              <w:rPr>
                <w:lang w:val="en-US"/>
              </w:rPr>
              <w:t>50</w:t>
            </w:r>
            <w:r>
              <w:t>х</w:t>
            </w:r>
            <w:r w:rsidRPr="002A6634">
              <w:rPr>
                <w:lang w:val="en-US"/>
              </w:rPr>
              <w:t>5 mm</w:t>
            </w:r>
          </w:p>
          <w:p w14:paraId="01BC7387"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35A8B48C" w14:textId="77777777" w:rsidR="0026513E" w:rsidRDefault="0026513E" w:rsidP="00F41825">
            <w:pPr>
              <w:jc w:val="center"/>
            </w:pPr>
            <w:r>
              <w:t>10 buc</w:t>
            </w:r>
          </w:p>
        </w:tc>
        <w:tc>
          <w:tcPr>
            <w:tcW w:w="1559" w:type="dxa"/>
            <w:tcBorders>
              <w:top w:val="single" w:sz="4" w:space="0" w:color="auto"/>
              <w:bottom w:val="single" w:sz="4" w:space="0" w:color="auto"/>
            </w:tcBorders>
            <w:vAlign w:val="center"/>
          </w:tcPr>
          <w:p w14:paraId="242322AD" w14:textId="77777777" w:rsidR="0026513E" w:rsidRDefault="0026513E" w:rsidP="00F41825">
            <w:pPr>
              <w:jc w:val="center"/>
            </w:pPr>
            <w:r>
              <w:t>0,300</w:t>
            </w:r>
          </w:p>
        </w:tc>
      </w:tr>
      <w:tr w:rsidR="0026513E" w14:paraId="0D108C8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7A14DB" w14:textId="77777777" w:rsidR="0026513E" w:rsidRDefault="0026513E" w:rsidP="00F41825">
            <w:r>
              <w:t xml:space="preserve"> 31</w:t>
            </w:r>
          </w:p>
        </w:tc>
        <w:tc>
          <w:tcPr>
            <w:tcW w:w="1701" w:type="dxa"/>
            <w:tcBorders>
              <w:top w:val="single" w:sz="4" w:space="0" w:color="auto"/>
              <w:bottom w:val="single" w:sz="4" w:space="0" w:color="auto"/>
            </w:tcBorders>
            <w:vAlign w:val="center"/>
          </w:tcPr>
          <w:p w14:paraId="237F1012" w14:textId="77777777" w:rsidR="0026513E" w:rsidRDefault="0026513E" w:rsidP="00F41825">
            <w:pPr>
              <w:rPr>
                <w:lang w:val="en-US"/>
              </w:rPr>
            </w:pPr>
            <w:r>
              <w:rPr>
                <w:lang w:val="en-US"/>
              </w:rPr>
              <w:t>08-01-087-2</w:t>
            </w:r>
          </w:p>
          <w:p w14:paraId="5C983557" w14:textId="77777777" w:rsidR="0026513E" w:rsidRDefault="0026513E" w:rsidP="00F41825"/>
        </w:tc>
        <w:tc>
          <w:tcPr>
            <w:tcW w:w="4961" w:type="dxa"/>
            <w:tcBorders>
              <w:top w:val="single" w:sz="4" w:space="0" w:color="auto"/>
              <w:bottom w:val="single" w:sz="4" w:space="0" w:color="auto"/>
            </w:tcBorders>
            <w:vAlign w:val="center"/>
          </w:tcPr>
          <w:p w14:paraId="56432A4A" w14:textId="77777777" w:rsidR="0026513E" w:rsidRDefault="0026513E" w:rsidP="00F41825">
            <w:pPr>
              <w:adjustRightInd w:val="0"/>
              <w:rPr>
                <w:lang w:val="en-US"/>
              </w:rPr>
            </w:pPr>
            <w:r w:rsidRPr="002A6634">
              <w:rPr>
                <w:lang w:val="en-US"/>
              </w:rPr>
              <w:t>Placa de trecere din azbociment sau din otel pentru montarea transformatoarelor de curent, izolatorilor de trecere sau treceri de bare</w:t>
            </w:r>
          </w:p>
          <w:p w14:paraId="69BA30FF"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26F697DB"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5D2C71A4" w14:textId="77777777" w:rsidR="0026513E" w:rsidRDefault="0026513E" w:rsidP="00F41825">
            <w:pPr>
              <w:jc w:val="center"/>
            </w:pPr>
            <w:r>
              <w:t>1,000</w:t>
            </w:r>
          </w:p>
        </w:tc>
      </w:tr>
      <w:tr w:rsidR="0026513E" w14:paraId="4441BEDF" w14:textId="77777777" w:rsidTr="00F41825">
        <w:tc>
          <w:tcPr>
            <w:tcW w:w="709" w:type="dxa"/>
            <w:tcBorders>
              <w:top w:val="nil"/>
              <w:left w:val="single" w:sz="6" w:space="0" w:color="auto"/>
              <w:bottom w:val="nil"/>
              <w:right w:val="nil"/>
            </w:tcBorders>
          </w:tcPr>
          <w:p w14:paraId="4EECCD3F"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6D8AC36C" w14:textId="77777777" w:rsidR="0026513E" w:rsidRDefault="0026513E" w:rsidP="00F41825"/>
        </w:tc>
        <w:tc>
          <w:tcPr>
            <w:tcW w:w="4961" w:type="dxa"/>
            <w:tcBorders>
              <w:top w:val="nil"/>
              <w:left w:val="single" w:sz="6" w:space="0" w:color="auto"/>
              <w:bottom w:val="nil"/>
              <w:right w:val="nil"/>
            </w:tcBorders>
          </w:tcPr>
          <w:p w14:paraId="7F7808C2"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3. Utilaj</w:t>
            </w:r>
          </w:p>
          <w:p w14:paraId="3AF4E480"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5FEEDD3D" w14:textId="77777777" w:rsidR="0026513E" w:rsidRDefault="0026513E" w:rsidP="00F41825"/>
        </w:tc>
        <w:tc>
          <w:tcPr>
            <w:tcW w:w="1559" w:type="dxa"/>
            <w:tcBorders>
              <w:top w:val="nil"/>
              <w:left w:val="single" w:sz="6" w:space="0" w:color="auto"/>
              <w:bottom w:val="nil"/>
              <w:right w:val="single" w:sz="4" w:space="0" w:color="auto"/>
            </w:tcBorders>
          </w:tcPr>
          <w:p w14:paraId="69AA45B9" w14:textId="77777777" w:rsidR="0026513E" w:rsidRDefault="0026513E" w:rsidP="00F41825"/>
        </w:tc>
      </w:tr>
      <w:tr w:rsidR="0026513E" w14:paraId="4BD26B9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4443BC" w14:textId="77777777" w:rsidR="0026513E" w:rsidRDefault="0026513E" w:rsidP="00F41825">
            <w:r>
              <w:t>32</w:t>
            </w:r>
          </w:p>
        </w:tc>
        <w:tc>
          <w:tcPr>
            <w:tcW w:w="1701" w:type="dxa"/>
            <w:tcBorders>
              <w:top w:val="single" w:sz="4" w:space="0" w:color="auto"/>
              <w:bottom w:val="single" w:sz="4" w:space="0" w:color="auto"/>
            </w:tcBorders>
            <w:vAlign w:val="center"/>
          </w:tcPr>
          <w:p w14:paraId="3AE74B27" w14:textId="77777777" w:rsidR="0026513E" w:rsidRDefault="0026513E" w:rsidP="00F41825">
            <w:pPr>
              <w:rPr>
                <w:lang w:val="en-US"/>
              </w:rPr>
            </w:pPr>
            <w:r>
              <w:rPr>
                <w:lang w:val="en-US"/>
              </w:rPr>
              <w:t>Pretul firmei</w:t>
            </w:r>
          </w:p>
          <w:p w14:paraId="563AF86D" w14:textId="77777777" w:rsidR="0026513E" w:rsidRDefault="0026513E" w:rsidP="00F41825"/>
        </w:tc>
        <w:tc>
          <w:tcPr>
            <w:tcW w:w="4961" w:type="dxa"/>
            <w:tcBorders>
              <w:top w:val="single" w:sz="4" w:space="0" w:color="auto"/>
              <w:bottom w:val="single" w:sz="4" w:space="0" w:color="auto"/>
            </w:tcBorders>
            <w:vAlign w:val="center"/>
          </w:tcPr>
          <w:p w14:paraId="2F593E99" w14:textId="77777777" w:rsidR="0026513E" w:rsidRDefault="0026513E" w:rsidP="00F41825">
            <w:pPr>
              <w:adjustRightInd w:val="0"/>
              <w:rPr>
                <w:lang w:val="en-US"/>
              </w:rPr>
            </w:pPr>
            <w:r>
              <w:t>Dulap ЯУЭ-0643</w:t>
            </w:r>
          </w:p>
          <w:p w14:paraId="0DC334A0" w14:textId="77777777" w:rsidR="0026513E" w:rsidRDefault="0026513E" w:rsidP="00F41825"/>
        </w:tc>
        <w:tc>
          <w:tcPr>
            <w:tcW w:w="1560" w:type="dxa"/>
            <w:tcBorders>
              <w:top w:val="single" w:sz="4" w:space="0" w:color="auto"/>
              <w:bottom w:val="single" w:sz="4" w:space="0" w:color="auto"/>
            </w:tcBorders>
            <w:vAlign w:val="center"/>
          </w:tcPr>
          <w:p w14:paraId="14C684B7"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EDE28DD" w14:textId="77777777" w:rsidR="0026513E" w:rsidRDefault="0026513E" w:rsidP="00F41825">
            <w:pPr>
              <w:jc w:val="center"/>
            </w:pPr>
            <w:r>
              <w:t>1,000</w:t>
            </w:r>
          </w:p>
        </w:tc>
      </w:tr>
    </w:tbl>
    <w:p w14:paraId="627680BB" w14:textId="77777777" w:rsidR="0026513E" w:rsidRDefault="0026513E" w:rsidP="0026513E">
      <w:pPr>
        <w:rPr>
          <w:sz w:val="6"/>
          <w:szCs w:val="6"/>
        </w:rPr>
      </w:pPr>
      <w:r>
        <w:t xml:space="preserve"> </w:t>
      </w:r>
    </w:p>
    <w:p w14:paraId="77356FF4"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5814E4AA" w14:textId="77777777" w:rsidR="0026513E" w:rsidRPr="00006E86" w:rsidRDefault="0026513E" w:rsidP="0026513E">
      <w:pPr>
        <w:jc w:val="center"/>
        <w:rPr>
          <w:bCs/>
          <w:sz w:val="40"/>
          <w:szCs w:val="40"/>
          <w:lang w:val="en-US"/>
        </w:rPr>
      </w:pPr>
      <w:r w:rsidRPr="00006E86">
        <w:rPr>
          <w:bCs/>
          <w:sz w:val="40"/>
          <w:szCs w:val="40"/>
          <w:lang w:val="en-US"/>
        </w:rPr>
        <w:t xml:space="preserve">Statie de epurare SE.Retele electrice </w:t>
      </w:r>
      <w:r>
        <w:rPr>
          <w:bCs/>
          <w:sz w:val="40"/>
          <w:szCs w:val="40"/>
        </w:rPr>
        <w:t>ВЛ</w:t>
      </w:r>
      <w:r w:rsidRPr="00006E86">
        <w:rPr>
          <w:bCs/>
          <w:sz w:val="40"/>
          <w:szCs w:val="40"/>
          <w:lang w:val="en-US"/>
        </w:rPr>
        <w:t xml:space="preserve">-0,4 </w:t>
      </w:r>
      <w:r>
        <w:rPr>
          <w:bCs/>
          <w:sz w:val="40"/>
          <w:szCs w:val="40"/>
        </w:rPr>
        <w:t>КВ</w:t>
      </w:r>
    </w:p>
    <w:p w14:paraId="349545DE" w14:textId="77777777" w:rsidR="0026513E" w:rsidRDefault="0026513E" w:rsidP="0026513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170D69F9"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DA63601" w14:textId="77777777" w:rsidR="0026513E" w:rsidRDefault="0026513E" w:rsidP="00F41825">
            <w:pPr>
              <w:ind w:right="-108"/>
              <w:jc w:val="center"/>
              <w:rPr>
                <w:sz w:val="22"/>
                <w:szCs w:val="22"/>
                <w:lang w:val="en-US"/>
              </w:rPr>
            </w:pPr>
            <w:r>
              <w:rPr>
                <w:sz w:val="22"/>
                <w:szCs w:val="22"/>
              </w:rPr>
              <w:t>№</w:t>
            </w:r>
          </w:p>
          <w:p w14:paraId="4C72B4D5"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67901B81"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E7C12AF" w14:textId="77777777" w:rsidR="0026513E" w:rsidRDefault="0026513E" w:rsidP="00F41825">
            <w:pPr>
              <w:jc w:val="center"/>
              <w:rPr>
                <w:sz w:val="22"/>
                <w:szCs w:val="22"/>
              </w:rPr>
            </w:pPr>
          </w:p>
          <w:p w14:paraId="18E58FDB"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9CC7497"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3A188E3" w14:textId="77777777" w:rsidR="0026513E" w:rsidRDefault="0026513E" w:rsidP="00F41825">
            <w:pPr>
              <w:ind w:left="-108" w:right="-108"/>
              <w:jc w:val="center"/>
              <w:rPr>
                <w:sz w:val="22"/>
                <w:szCs w:val="22"/>
                <w:lang w:val="en-US"/>
              </w:rPr>
            </w:pPr>
            <w:r>
              <w:rPr>
                <w:sz w:val="22"/>
                <w:szCs w:val="22"/>
              </w:rPr>
              <w:t xml:space="preserve">Volum </w:t>
            </w:r>
          </w:p>
        </w:tc>
      </w:tr>
      <w:tr w:rsidR="0026513E" w14:paraId="0D5872B3"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8A73285"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14A19F1"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2D215AE"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609699F6"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C9D65D6" w14:textId="77777777" w:rsidR="0026513E" w:rsidRDefault="0026513E" w:rsidP="00F41825">
            <w:pPr>
              <w:jc w:val="center"/>
              <w:rPr>
                <w:sz w:val="22"/>
                <w:szCs w:val="22"/>
                <w:lang w:val="en-US"/>
              </w:rPr>
            </w:pPr>
          </w:p>
        </w:tc>
      </w:tr>
    </w:tbl>
    <w:p w14:paraId="1534FA19"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0ACC68C4"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C6B45FC"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A68912A"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0895D014"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765C3E3E"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BCCCC74" w14:textId="77777777" w:rsidR="0026513E" w:rsidRDefault="0026513E" w:rsidP="00F41825">
            <w:pPr>
              <w:ind w:left="-108" w:right="-108"/>
              <w:jc w:val="center"/>
              <w:rPr>
                <w:sz w:val="22"/>
                <w:szCs w:val="22"/>
              </w:rPr>
            </w:pPr>
            <w:r>
              <w:rPr>
                <w:sz w:val="22"/>
                <w:szCs w:val="22"/>
              </w:rPr>
              <w:t>5</w:t>
            </w:r>
          </w:p>
        </w:tc>
      </w:tr>
      <w:tr w:rsidR="0026513E" w14:paraId="2A16E884" w14:textId="77777777" w:rsidTr="00F41825">
        <w:tc>
          <w:tcPr>
            <w:tcW w:w="709" w:type="dxa"/>
            <w:tcBorders>
              <w:top w:val="nil"/>
              <w:left w:val="single" w:sz="6" w:space="0" w:color="auto"/>
              <w:bottom w:val="nil"/>
              <w:right w:val="nil"/>
            </w:tcBorders>
          </w:tcPr>
          <w:p w14:paraId="5EDBECE3" w14:textId="77777777" w:rsidR="0026513E" w:rsidRDefault="0026513E" w:rsidP="00F41825">
            <w:pPr>
              <w:jc w:val="center"/>
            </w:pPr>
          </w:p>
        </w:tc>
        <w:tc>
          <w:tcPr>
            <w:tcW w:w="1701" w:type="dxa"/>
            <w:tcBorders>
              <w:top w:val="nil"/>
              <w:left w:val="single" w:sz="6" w:space="0" w:color="auto"/>
              <w:bottom w:val="nil"/>
              <w:right w:val="nil"/>
            </w:tcBorders>
          </w:tcPr>
          <w:p w14:paraId="361B9775" w14:textId="77777777" w:rsidR="0026513E" w:rsidRDefault="0026513E" w:rsidP="00F41825"/>
        </w:tc>
        <w:tc>
          <w:tcPr>
            <w:tcW w:w="4961" w:type="dxa"/>
            <w:tcBorders>
              <w:top w:val="nil"/>
              <w:left w:val="single" w:sz="6" w:space="0" w:color="auto"/>
              <w:bottom w:val="nil"/>
              <w:right w:val="nil"/>
            </w:tcBorders>
          </w:tcPr>
          <w:p w14:paraId="5B8E38EC"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Lucrari de constructie</w:t>
            </w:r>
          </w:p>
          <w:p w14:paraId="7A2A9245"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4E3A476B" w14:textId="77777777" w:rsidR="0026513E" w:rsidRDefault="0026513E" w:rsidP="00F41825"/>
        </w:tc>
        <w:tc>
          <w:tcPr>
            <w:tcW w:w="1559" w:type="dxa"/>
            <w:tcBorders>
              <w:top w:val="nil"/>
              <w:left w:val="single" w:sz="6" w:space="0" w:color="auto"/>
              <w:bottom w:val="nil"/>
              <w:right w:val="single" w:sz="4" w:space="0" w:color="auto"/>
            </w:tcBorders>
          </w:tcPr>
          <w:p w14:paraId="2CD2B282" w14:textId="77777777" w:rsidR="0026513E" w:rsidRDefault="0026513E" w:rsidP="00F41825"/>
        </w:tc>
      </w:tr>
      <w:tr w:rsidR="0026513E" w14:paraId="52ACBEDC"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E2C7C6" w14:textId="77777777" w:rsidR="0026513E" w:rsidRDefault="0026513E" w:rsidP="00F41825">
            <w:r>
              <w:t>1</w:t>
            </w:r>
          </w:p>
        </w:tc>
        <w:tc>
          <w:tcPr>
            <w:tcW w:w="1701" w:type="dxa"/>
            <w:tcBorders>
              <w:top w:val="single" w:sz="4" w:space="0" w:color="auto"/>
              <w:bottom w:val="single" w:sz="4" w:space="0" w:color="auto"/>
            </w:tcBorders>
            <w:vAlign w:val="center"/>
          </w:tcPr>
          <w:p w14:paraId="5616DD21" w14:textId="77777777" w:rsidR="0026513E" w:rsidRDefault="0026513E" w:rsidP="00F41825">
            <w:pPr>
              <w:rPr>
                <w:lang w:val="en-US"/>
              </w:rPr>
            </w:pPr>
            <w:r>
              <w:rPr>
                <w:lang w:val="en-US"/>
              </w:rPr>
              <w:t>33-04-003-2</w:t>
            </w:r>
          </w:p>
          <w:p w14:paraId="462E31E6" w14:textId="77777777" w:rsidR="0026513E" w:rsidRDefault="0026513E" w:rsidP="00F41825"/>
        </w:tc>
        <w:tc>
          <w:tcPr>
            <w:tcW w:w="4961" w:type="dxa"/>
            <w:tcBorders>
              <w:top w:val="single" w:sz="4" w:space="0" w:color="auto"/>
              <w:bottom w:val="single" w:sz="4" w:space="0" w:color="auto"/>
            </w:tcBorders>
            <w:vAlign w:val="center"/>
          </w:tcPr>
          <w:p w14:paraId="753D2882" w14:textId="77777777" w:rsidR="0026513E" w:rsidRDefault="0026513E" w:rsidP="00F41825">
            <w:pPr>
              <w:adjustRightInd w:val="0"/>
              <w:rPr>
                <w:lang w:val="en-US"/>
              </w:rPr>
            </w:pPr>
            <w:r w:rsidRPr="00006E86">
              <w:rPr>
                <w:lang w:val="en-US"/>
              </w:rPr>
              <w:t>Montarea stilpilor din beton armat LEA 0,38, 6-10 kV cu traverse fara adaosuri, cu un singur picior cu o proptea</w:t>
            </w:r>
          </w:p>
          <w:p w14:paraId="4647E8E7"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4FBED27D"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69DE6D1" w14:textId="77777777" w:rsidR="0026513E" w:rsidRDefault="0026513E" w:rsidP="00F41825">
            <w:pPr>
              <w:jc w:val="center"/>
            </w:pPr>
            <w:r>
              <w:t>2,000</w:t>
            </w:r>
          </w:p>
        </w:tc>
      </w:tr>
      <w:tr w:rsidR="0026513E" w14:paraId="733A1A0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22DD15" w14:textId="77777777" w:rsidR="0026513E" w:rsidRDefault="0026513E" w:rsidP="00F41825">
            <w:r>
              <w:t xml:space="preserve"> 2</w:t>
            </w:r>
          </w:p>
        </w:tc>
        <w:tc>
          <w:tcPr>
            <w:tcW w:w="1701" w:type="dxa"/>
            <w:tcBorders>
              <w:top w:val="single" w:sz="4" w:space="0" w:color="auto"/>
              <w:bottom w:val="single" w:sz="4" w:space="0" w:color="auto"/>
            </w:tcBorders>
            <w:vAlign w:val="center"/>
          </w:tcPr>
          <w:p w14:paraId="7C883C54" w14:textId="77777777" w:rsidR="0026513E" w:rsidRDefault="0026513E" w:rsidP="00F41825">
            <w:pPr>
              <w:rPr>
                <w:lang w:val="en-US"/>
              </w:rPr>
            </w:pPr>
            <w:r>
              <w:rPr>
                <w:lang w:val="en-US"/>
              </w:rPr>
              <w:t>33-04-016-2</w:t>
            </w:r>
          </w:p>
          <w:p w14:paraId="117F4A38" w14:textId="77777777" w:rsidR="0026513E" w:rsidRDefault="0026513E" w:rsidP="00F41825"/>
        </w:tc>
        <w:tc>
          <w:tcPr>
            <w:tcW w:w="4961" w:type="dxa"/>
            <w:tcBorders>
              <w:top w:val="single" w:sz="4" w:space="0" w:color="auto"/>
              <w:bottom w:val="single" w:sz="4" w:space="0" w:color="auto"/>
            </w:tcBorders>
            <w:vAlign w:val="center"/>
          </w:tcPr>
          <w:p w14:paraId="5B4F08CE" w14:textId="77777777" w:rsidR="0026513E" w:rsidRDefault="0026513E" w:rsidP="00F41825">
            <w:pPr>
              <w:adjustRightInd w:val="0"/>
              <w:rPr>
                <w:lang w:val="en-US"/>
              </w:rPr>
            </w:pPr>
            <w:r w:rsidRPr="00006E86">
              <w:rPr>
                <w:lang w:val="en-US"/>
              </w:rPr>
              <w:t>Transportarea constructiilor si materialelor sustinerilor LEA 0,38-10 kV pe magistrala: a sustinerilor din beton armat cu un singur picior</w:t>
            </w:r>
          </w:p>
          <w:p w14:paraId="0211A51A"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79F776E3"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598D542" w14:textId="77777777" w:rsidR="0026513E" w:rsidRDefault="0026513E" w:rsidP="00F41825">
            <w:pPr>
              <w:jc w:val="center"/>
            </w:pPr>
            <w:r>
              <w:t>4,000</w:t>
            </w:r>
          </w:p>
        </w:tc>
      </w:tr>
      <w:tr w:rsidR="0026513E" w14:paraId="54318B4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0511E1" w14:textId="77777777" w:rsidR="0026513E" w:rsidRDefault="0026513E" w:rsidP="00F41825">
            <w:r>
              <w:t xml:space="preserve"> 3</w:t>
            </w:r>
          </w:p>
        </w:tc>
        <w:tc>
          <w:tcPr>
            <w:tcW w:w="1701" w:type="dxa"/>
            <w:tcBorders>
              <w:top w:val="single" w:sz="4" w:space="0" w:color="auto"/>
              <w:bottom w:val="single" w:sz="4" w:space="0" w:color="auto"/>
            </w:tcBorders>
            <w:vAlign w:val="center"/>
          </w:tcPr>
          <w:p w14:paraId="388B931F" w14:textId="77777777" w:rsidR="0026513E" w:rsidRDefault="0026513E" w:rsidP="00F41825">
            <w:pPr>
              <w:rPr>
                <w:lang w:val="en-US"/>
              </w:rPr>
            </w:pPr>
            <w:r>
              <w:rPr>
                <w:lang w:val="en-US"/>
              </w:rPr>
              <w:t>33-04-016-5</w:t>
            </w:r>
          </w:p>
          <w:p w14:paraId="5D97D072" w14:textId="77777777" w:rsidR="0026513E" w:rsidRDefault="0026513E" w:rsidP="00F41825"/>
        </w:tc>
        <w:tc>
          <w:tcPr>
            <w:tcW w:w="4961" w:type="dxa"/>
            <w:tcBorders>
              <w:top w:val="single" w:sz="4" w:space="0" w:color="auto"/>
              <w:bottom w:val="single" w:sz="4" w:space="0" w:color="auto"/>
            </w:tcBorders>
            <w:vAlign w:val="center"/>
          </w:tcPr>
          <w:p w14:paraId="24248A7F" w14:textId="77777777" w:rsidR="0026513E" w:rsidRDefault="0026513E" w:rsidP="00F41825">
            <w:pPr>
              <w:adjustRightInd w:val="0"/>
              <w:rPr>
                <w:lang w:val="en-US"/>
              </w:rPr>
            </w:pPr>
            <w:r w:rsidRPr="00006E86">
              <w:rPr>
                <w:lang w:val="en-US"/>
              </w:rPr>
              <w:t>Transportarea constructiilor si materialelor sustinerilor LEA 0,38-10 kV pe magistrala: a materialelor echipamentului sustinerilor cu un singur picior</w:t>
            </w:r>
          </w:p>
          <w:p w14:paraId="28E1DEE3"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7C307F81"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B987E48" w14:textId="77777777" w:rsidR="0026513E" w:rsidRDefault="0026513E" w:rsidP="00F41825">
            <w:pPr>
              <w:jc w:val="center"/>
            </w:pPr>
            <w:r>
              <w:t>4,000</w:t>
            </w:r>
          </w:p>
        </w:tc>
      </w:tr>
      <w:tr w:rsidR="0026513E" w14:paraId="596890B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B873F7" w14:textId="77777777" w:rsidR="0026513E" w:rsidRDefault="0026513E" w:rsidP="00F41825">
            <w:r>
              <w:t xml:space="preserve"> 4</w:t>
            </w:r>
          </w:p>
        </w:tc>
        <w:tc>
          <w:tcPr>
            <w:tcW w:w="1701" w:type="dxa"/>
            <w:tcBorders>
              <w:top w:val="single" w:sz="4" w:space="0" w:color="auto"/>
              <w:bottom w:val="single" w:sz="4" w:space="0" w:color="auto"/>
            </w:tcBorders>
            <w:vAlign w:val="center"/>
          </w:tcPr>
          <w:p w14:paraId="3E45906A" w14:textId="77777777" w:rsidR="0026513E" w:rsidRDefault="0026513E" w:rsidP="00F41825">
            <w:pPr>
              <w:rPr>
                <w:lang w:val="en-US"/>
              </w:rPr>
            </w:pPr>
            <w:r>
              <w:rPr>
                <w:lang w:val="en-US"/>
              </w:rPr>
              <w:t>TsA16D1</w:t>
            </w:r>
          </w:p>
          <w:p w14:paraId="0DC20981" w14:textId="77777777" w:rsidR="0026513E" w:rsidRDefault="0026513E" w:rsidP="00F41825"/>
        </w:tc>
        <w:tc>
          <w:tcPr>
            <w:tcW w:w="4961" w:type="dxa"/>
            <w:tcBorders>
              <w:top w:val="single" w:sz="4" w:space="0" w:color="auto"/>
              <w:bottom w:val="single" w:sz="4" w:space="0" w:color="auto"/>
            </w:tcBorders>
            <w:vAlign w:val="center"/>
          </w:tcPr>
          <w:p w14:paraId="67F348EB" w14:textId="77777777" w:rsidR="0026513E" w:rsidRDefault="0026513E" w:rsidP="00F41825">
            <w:pPr>
              <w:adjustRightInd w:val="0"/>
              <w:rPr>
                <w:lang w:val="en-US"/>
              </w:rPr>
            </w:pPr>
            <w:r w:rsidRPr="00006E86">
              <w:rPr>
                <w:lang w:val="en-US"/>
              </w:rPr>
              <w:t>Sapatura manuala de pamint, in spatii limitate, in transe de pina la 4 m adincime, pentru cabluri electrice de inalta tensiune, in pamint cu umiditate naturala fara sprijiniri latime &lt; 1 m, adincime &lt; 1,5 m , teren foarte tare (</w:t>
            </w:r>
            <w:r>
              <w:t>для</w:t>
            </w:r>
            <w:r w:rsidRPr="00006E86">
              <w:rPr>
                <w:lang w:val="en-US"/>
              </w:rPr>
              <w:t xml:space="preserve"> </w:t>
            </w:r>
            <w:r>
              <w:t>заземления</w:t>
            </w:r>
            <w:r w:rsidRPr="00006E86">
              <w:rPr>
                <w:lang w:val="en-US"/>
              </w:rPr>
              <w:t>)</w:t>
            </w:r>
          </w:p>
          <w:p w14:paraId="7B413BE7"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10A419A3"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02783A7D" w14:textId="77777777" w:rsidR="0026513E" w:rsidRDefault="0026513E" w:rsidP="00F41825">
            <w:pPr>
              <w:jc w:val="center"/>
            </w:pPr>
            <w:r>
              <w:t>10,800</w:t>
            </w:r>
          </w:p>
        </w:tc>
      </w:tr>
      <w:tr w:rsidR="0026513E" w14:paraId="4FE231F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83DADB" w14:textId="77777777" w:rsidR="0026513E" w:rsidRDefault="0026513E" w:rsidP="00F41825">
            <w:r>
              <w:t xml:space="preserve"> 5</w:t>
            </w:r>
          </w:p>
        </w:tc>
        <w:tc>
          <w:tcPr>
            <w:tcW w:w="1701" w:type="dxa"/>
            <w:tcBorders>
              <w:top w:val="single" w:sz="4" w:space="0" w:color="auto"/>
              <w:bottom w:val="single" w:sz="4" w:space="0" w:color="auto"/>
            </w:tcBorders>
            <w:vAlign w:val="center"/>
          </w:tcPr>
          <w:p w14:paraId="2C6FB40A" w14:textId="77777777" w:rsidR="0026513E" w:rsidRDefault="0026513E" w:rsidP="00F41825">
            <w:pPr>
              <w:rPr>
                <w:lang w:val="en-US"/>
              </w:rPr>
            </w:pPr>
            <w:r>
              <w:rPr>
                <w:lang w:val="en-US"/>
              </w:rPr>
              <w:t>TsD18B</w:t>
            </w:r>
          </w:p>
          <w:p w14:paraId="545AAB1D" w14:textId="77777777" w:rsidR="0026513E" w:rsidRDefault="0026513E" w:rsidP="00F41825"/>
        </w:tc>
        <w:tc>
          <w:tcPr>
            <w:tcW w:w="4961" w:type="dxa"/>
            <w:tcBorders>
              <w:top w:val="single" w:sz="4" w:space="0" w:color="auto"/>
              <w:bottom w:val="single" w:sz="4" w:space="0" w:color="auto"/>
            </w:tcBorders>
            <w:vAlign w:val="center"/>
          </w:tcPr>
          <w:p w14:paraId="35635C51" w14:textId="77777777" w:rsidR="0026513E" w:rsidRDefault="0026513E" w:rsidP="00F41825">
            <w:pPr>
              <w:adjustRightInd w:val="0"/>
              <w:rPr>
                <w:lang w:val="en-US"/>
              </w:rPr>
            </w:pPr>
            <w:r w:rsidRPr="00006E86">
              <w:rPr>
                <w:lang w:val="en-US"/>
              </w:rPr>
              <w:t>Umplutura compactata in santuri, pentru cablurile ingropate ale liniilor electrice de inalta tensiune, executata cu pamint provenit din teren mijlociu (</w:t>
            </w:r>
            <w:r>
              <w:t>для</w:t>
            </w:r>
            <w:r w:rsidRPr="00006E86">
              <w:rPr>
                <w:lang w:val="en-US"/>
              </w:rPr>
              <w:t xml:space="preserve"> </w:t>
            </w:r>
            <w:r>
              <w:t>заземления</w:t>
            </w:r>
            <w:r w:rsidRPr="00006E86">
              <w:rPr>
                <w:lang w:val="en-US"/>
              </w:rPr>
              <w:t>)</w:t>
            </w:r>
          </w:p>
          <w:p w14:paraId="3FD94EAA"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0EABB54A"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6C569014" w14:textId="77777777" w:rsidR="0026513E" w:rsidRDefault="0026513E" w:rsidP="00F41825">
            <w:pPr>
              <w:jc w:val="center"/>
            </w:pPr>
            <w:r>
              <w:t>10,800</w:t>
            </w:r>
          </w:p>
        </w:tc>
      </w:tr>
      <w:tr w:rsidR="0026513E" w14:paraId="26FB56B4" w14:textId="77777777" w:rsidTr="00F41825">
        <w:tc>
          <w:tcPr>
            <w:tcW w:w="709" w:type="dxa"/>
            <w:tcBorders>
              <w:top w:val="nil"/>
              <w:left w:val="single" w:sz="6" w:space="0" w:color="auto"/>
              <w:bottom w:val="nil"/>
              <w:right w:val="nil"/>
            </w:tcBorders>
          </w:tcPr>
          <w:p w14:paraId="33A2F34C"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0D5C710C" w14:textId="77777777" w:rsidR="0026513E" w:rsidRDefault="0026513E" w:rsidP="00F41825"/>
        </w:tc>
        <w:tc>
          <w:tcPr>
            <w:tcW w:w="4961" w:type="dxa"/>
            <w:tcBorders>
              <w:top w:val="nil"/>
              <w:left w:val="single" w:sz="6" w:space="0" w:color="auto"/>
              <w:bottom w:val="nil"/>
              <w:right w:val="nil"/>
            </w:tcBorders>
          </w:tcPr>
          <w:p w14:paraId="2E6982F2"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2. Lucrari de montare</w:t>
            </w:r>
          </w:p>
          <w:p w14:paraId="20D1507D"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19098555" w14:textId="77777777" w:rsidR="0026513E" w:rsidRDefault="0026513E" w:rsidP="00F41825"/>
        </w:tc>
        <w:tc>
          <w:tcPr>
            <w:tcW w:w="1559" w:type="dxa"/>
            <w:tcBorders>
              <w:top w:val="nil"/>
              <w:left w:val="single" w:sz="6" w:space="0" w:color="auto"/>
              <w:bottom w:val="nil"/>
              <w:right w:val="single" w:sz="4" w:space="0" w:color="auto"/>
            </w:tcBorders>
          </w:tcPr>
          <w:p w14:paraId="1D4CD104" w14:textId="77777777" w:rsidR="0026513E" w:rsidRDefault="0026513E" w:rsidP="00F41825"/>
        </w:tc>
      </w:tr>
      <w:tr w:rsidR="0026513E" w14:paraId="488E896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39FF7A" w14:textId="77777777" w:rsidR="0026513E" w:rsidRDefault="0026513E" w:rsidP="00F41825">
            <w:r>
              <w:t>6</w:t>
            </w:r>
          </w:p>
        </w:tc>
        <w:tc>
          <w:tcPr>
            <w:tcW w:w="1701" w:type="dxa"/>
            <w:tcBorders>
              <w:top w:val="single" w:sz="4" w:space="0" w:color="auto"/>
              <w:bottom w:val="single" w:sz="4" w:space="0" w:color="auto"/>
            </w:tcBorders>
            <w:vAlign w:val="center"/>
          </w:tcPr>
          <w:p w14:paraId="330A94C2" w14:textId="77777777" w:rsidR="0026513E" w:rsidRDefault="0026513E" w:rsidP="00F41825">
            <w:pPr>
              <w:rPr>
                <w:lang w:val="en-US"/>
              </w:rPr>
            </w:pPr>
            <w:r>
              <w:rPr>
                <w:lang w:val="en-US"/>
              </w:rPr>
              <w:t>08-02-367-8</w:t>
            </w:r>
          </w:p>
          <w:p w14:paraId="37F99B1D" w14:textId="77777777" w:rsidR="0026513E" w:rsidRDefault="0026513E" w:rsidP="00F41825"/>
        </w:tc>
        <w:tc>
          <w:tcPr>
            <w:tcW w:w="4961" w:type="dxa"/>
            <w:tcBorders>
              <w:top w:val="single" w:sz="4" w:space="0" w:color="auto"/>
              <w:bottom w:val="single" w:sz="4" w:space="0" w:color="auto"/>
            </w:tcBorders>
            <w:vAlign w:val="center"/>
          </w:tcPr>
          <w:p w14:paraId="7DC069B2" w14:textId="77777777" w:rsidR="0026513E" w:rsidRDefault="0026513E" w:rsidP="00F41825">
            <w:pPr>
              <w:adjustRightInd w:val="0"/>
              <w:rPr>
                <w:lang w:val="en-US"/>
              </w:rPr>
            </w:pPr>
            <w:r w:rsidRPr="00006E86">
              <w:rPr>
                <w:lang w:val="en-US"/>
              </w:rPr>
              <w:t xml:space="preserve">Suspendarea conductorilor electrici izolati autoportanti CIA-2A cu tensiunea de la 0,4 kV </w:t>
            </w:r>
            <w:r w:rsidRPr="00006E86">
              <w:rPr>
                <w:lang w:val="en-US"/>
              </w:rPr>
              <w:lastRenderedPageBreak/>
              <w:t>pina la 1kV  (cu detensionare): cu utilizarea autohidroascensorului.</w:t>
            </w:r>
            <w:r>
              <w:t>СИП</w:t>
            </w:r>
            <w:r w:rsidRPr="00006E86">
              <w:rPr>
                <w:lang w:val="en-US"/>
              </w:rPr>
              <w:t>-2</w:t>
            </w:r>
            <w:r>
              <w:t>А</w:t>
            </w:r>
            <w:r w:rsidRPr="00006E86">
              <w:rPr>
                <w:lang w:val="en-US"/>
              </w:rPr>
              <w:t>-3</w:t>
            </w:r>
            <w:r>
              <w:t>х</w:t>
            </w:r>
            <w:r w:rsidRPr="00006E86">
              <w:rPr>
                <w:lang w:val="en-US"/>
              </w:rPr>
              <w:t>35+1</w:t>
            </w:r>
            <w:r>
              <w:t>х</w:t>
            </w:r>
            <w:r w:rsidRPr="00006E86">
              <w:rPr>
                <w:lang w:val="en-US"/>
              </w:rPr>
              <w:t>50 mm2</w:t>
            </w:r>
          </w:p>
          <w:p w14:paraId="59A3BA6A"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79334BF2" w14:textId="77777777" w:rsidR="0026513E" w:rsidRDefault="0026513E" w:rsidP="00F41825">
            <w:pPr>
              <w:jc w:val="center"/>
            </w:pPr>
            <w:r>
              <w:lastRenderedPageBreak/>
              <w:t>1000 m</w:t>
            </w:r>
          </w:p>
        </w:tc>
        <w:tc>
          <w:tcPr>
            <w:tcW w:w="1559" w:type="dxa"/>
            <w:tcBorders>
              <w:top w:val="single" w:sz="4" w:space="0" w:color="auto"/>
              <w:bottom w:val="single" w:sz="4" w:space="0" w:color="auto"/>
            </w:tcBorders>
            <w:vAlign w:val="center"/>
          </w:tcPr>
          <w:p w14:paraId="3FF58225" w14:textId="77777777" w:rsidR="0026513E" w:rsidRDefault="0026513E" w:rsidP="00F41825">
            <w:pPr>
              <w:jc w:val="center"/>
            </w:pPr>
            <w:r>
              <w:t>0,060</w:t>
            </w:r>
          </w:p>
        </w:tc>
      </w:tr>
      <w:tr w:rsidR="0026513E" w14:paraId="10C0678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3A0498" w14:textId="77777777" w:rsidR="0026513E" w:rsidRDefault="0026513E" w:rsidP="00F41825">
            <w:r>
              <w:lastRenderedPageBreak/>
              <w:t xml:space="preserve"> 7</w:t>
            </w:r>
          </w:p>
        </w:tc>
        <w:tc>
          <w:tcPr>
            <w:tcW w:w="1701" w:type="dxa"/>
            <w:tcBorders>
              <w:top w:val="single" w:sz="4" w:space="0" w:color="auto"/>
              <w:bottom w:val="single" w:sz="4" w:space="0" w:color="auto"/>
            </w:tcBorders>
            <w:vAlign w:val="center"/>
          </w:tcPr>
          <w:p w14:paraId="0FCEFC56" w14:textId="77777777" w:rsidR="0026513E" w:rsidRDefault="0026513E" w:rsidP="00F41825">
            <w:pPr>
              <w:rPr>
                <w:lang w:val="en-US"/>
              </w:rPr>
            </w:pPr>
            <w:r>
              <w:rPr>
                <w:lang w:val="en-US"/>
              </w:rPr>
              <w:t>163</w:t>
            </w:r>
          </w:p>
          <w:p w14:paraId="12B31CCD" w14:textId="77777777" w:rsidR="0026513E" w:rsidRDefault="0026513E" w:rsidP="00F41825"/>
        </w:tc>
        <w:tc>
          <w:tcPr>
            <w:tcW w:w="4961" w:type="dxa"/>
            <w:tcBorders>
              <w:top w:val="single" w:sz="4" w:space="0" w:color="auto"/>
              <w:bottom w:val="single" w:sz="4" w:space="0" w:color="auto"/>
            </w:tcBorders>
            <w:vAlign w:val="center"/>
          </w:tcPr>
          <w:p w14:paraId="7C64A8BB" w14:textId="77777777" w:rsidR="0026513E" w:rsidRDefault="0026513E" w:rsidP="00F41825">
            <w:pPr>
              <w:adjustRightInd w:val="0"/>
              <w:rPr>
                <w:lang w:val="en-US"/>
              </w:rPr>
            </w:pPr>
            <w:r>
              <w:t>Consola CA1500</w:t>
            </w:r>
          </w:p>
          <w:p w14:paraId="3CA9F9FB" w14:textId="77777777" w:rsidR="0026513E" w:rsidRDefault="0026513E" w:rsidP="00F41825"/>
        </w:tc>
        <w:tc>
          <w:tcPr>
            <w:tcW w:w="1560" w:type="dxa"/>
            <w:tcBorders>
              <w:top w:val="single" w:sz="4" w:space="0" w:color="auto"/>
              <w:bottom w:val="single" w:sz="4" w:space="0" w:color="auto"/>
            </w:tcBorders>
            <w:vAlign w:val="center"/>
          </w:tcPr>
          <w:p w14:paraId="5FE7E953"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5EEEF881" w14:textId="77777777" w:rsidR="0026513E" w:rsidRDefault="0026513E" w:rsidP="00F41825">
            <w:pPr>
              <w:jc w:val="center"/>
            </w:pPr>
            <w:r>
              <w:t>2,000</w:t>
            </w:r>
          </w:p>
        </w:tc>
      </w:tr>
      <w:tr w:rsidR="0026513E" w14:paraId="4224471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50406B" w14:textId="77777777" w:rsidR="0026513E" w:rsidRDefault="0026513E" w:rsidP="00F41825">
            <w:r>
              <w:t xml:space="preserve"> 8</w:t>
            </w:r>
          </w:p>
        </w:tc>
        <w:tc>
          <w:tcPr>
            <w:tcW w:w="1701" w:type="dxa"/>
            <w:tcBorders>
              <w:top w:val="single" w:sz="4" w:space="0" w:color="auto"/>
              <w:bottom w:val="single" w:sz="4" w:space="0" w:color="auto"/>
            </w:tcBorders>
            <w:vAlign w:val="center"/>
          </w:tcPr>
          <w:p w14:paraId="61C42050" w14:textId="77777777" w:rsidR="0026513E" w:rsidRDefault="0026513E" w:rsidP="00F41825">
            <w:pPr>
              <w:rPr>
                <w:lang w:val="en-US"/>
              </w:rPr>
            </w:pPr>
            <w:r>
              <w:rPr>
                <w:lang w:val="en-US"/>
              </w:rPr>
              <w:t>161</w:t>
            </w:r>
          </w:p>
          <w:p w14:paraId="3C1875EE" w14:textId="77777777" w:rsidR="0026513E" w:rsidRDefault="0026513E" w:rsidP="00F41825"/>
        </w:tc>
        <w:tc>
          <w:tcPr>
            <w:tcW w:w="4961" w:type="dxa"/>
            <w:tcBorders>
              <w:top w:val="single" w:sz="4" w:space="0" w:color="auto"/>
              <w:bottom w:val="single" w:sz="4" w:space="0" w:color="auto"/>
            </w:tcBorders>
            <w:vAlign w:val="center"/>
          </w:tcPr>
          <w:p w14:paraId="1170EF46" w14:textId="77777777" w:rsidR="0026513E" w:rsidRDefault="0026513E" w:rsidP="00F41825">
            <w:pPr>
              <w:adjustRightInd w:val="0"/>
              <w:rPr>
                <w:lang w:val="en-US"/>
              </w:rPr>
            </w:pPr>
            <w:r>
              <w:t>Clema PA 1500</w:t>
            </w:r>
          </w:p>
          <w:p w14:paraId="349812AB" w14:textId="77777777" w:rsidR="0026513E" w:rsidRDefault="0026513E" w:rsidP="00F41825"/>
        </w:tc>
        <w:tc>
          <w:tcPr>
            <w:tcW w:w="1560" w:type="dxa"/>
            <w:tcBorders>
              <w:top w:val="single" w:sz="4" w:space="0" w:color="auto"/>
              <w:bottom w:val="single" w:sz="4" w:space="0" w:color="auto"/>
            </w:tcBorders>
            <w:vAlign w:val="center"/>
          </w:tcPr>
          <w:p w14:paraId="4910F37A"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A59627E" w14:textId="77777777" w:rsidR="0026513E" w:rsidRDefault="0026513E" w:rsidP="00F41825">
            <w:pPr>
              <w:jc w:val="center"/>
            </w:pPr>
            <w:r>
              <w:t>2,000</w:t>
            </w:r>
          </w:p>
        </w:tc>
      </w:tr>
      <w:tr w:rsidR="0026513E" w14:paraId="7E27381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C792CD" w14:textId="77777777" w:rsidR="0026513E" w:rsidRDefault="0026513E" w:rsidP="00F41825">
            <w:r>
              <w:t xml:space="preserve"> 9</w:t>
            </w:r>
          </w:p>
        </w:tc>
        <w:tc>
          <w:tcPr>
            <w:tcW w:w="1701" w:type="dxa"/>
            <w:tcBorders>
              <w:top w:val="single" w:sz="4" w:space="0" w:color="auto"/>
              <w:bottom w:val="single" w:sz="4" w:space="0" w:color="auto"/>
            </w:tcBorders>
            <w:vAlign w:val="center"/>
          </w:tcPr>
          <w:p w14:paraId="77576F5A" w14:textId="77777777" w:rsidR="0026513E" w:rsidRDefault="0026513E" w:rsidP="00F41825">
            <w:pPr>
              <w:rPr>
                <w:lang w:val="en-US"/>
              </w:rPr>
            </w:pPr>
            <w:r>
              <w:rPr>
                <w:lang w:val="en-US"/>
              </w:rPr>
              <w:t>110-0305</w:t>
            </w:r>
          </w:p>
          <w:p w14:paraId="7057C854" w14:textId="77777777" w:rsidR="0026513E" w:rsidRDefault="0026513E" w:rsidP="00F41825"/>
        </w:tc>
        <w:tc>
          <w:tcPr>
            <w:tcW w:w="4961" w:type="dxa"/>
            <w:tcBorders>
              <w:top w:val="single" w:sz="4" w:space="0" w:color="auto"/>
              <w:bottom w:val="single" w:sz="4" w:space="0" w:color="auto"/>
            </w:tcBorders>
            <w:vAlign w:val="center"/>
          </w:tcPr>
          <w:p w14:paraId="72AD296F" w14:textId="77777777" w:rsidR="0026513E" w:rsidRDefault="0026513E" w:rsidP="00F41825">
            <w:pPr>
              <w:adjustRightInd w:val="0"/>
              <w:rPr>
                <w:lang w:val="en-US"/>
              </w:rPr>
            </w:pPr>
            <w:r w:rsidRPr="00006E86">
              <w:rPr>
                <w:lang w:val="en-US"/>
              </w:rPr>
              <w:t>Clema de ancoraj "PA 25x100"</w:t>
            </w:r>
          </w:p>
          <w:p w14:paraId="781B8F51"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54560A57"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03D78573" w14:textId="77777777" w:rsidR="0026513E" w:rsidRDefault="0026513E" w:rsidP="00F41825">
            <w:pPr>
              <w:jc w:val="center"/>
            </w:pPr>
            <w:r>
              <w:t>1,000</w:t>
            </w:r>
          </w:p>
        </w:tc>
      </w:tr>
      <w:tr w:rsidR="0026513E" w14:paraId="3410ED7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9F7D62" w14:textId="77777777" w:rsidR="0026513E" w:rsidRDefault="0026513E" w:rsidP="00F41825">
            <w:r>
              <w:t xml:space="preserve"> 10</w:t>
            </w:r>
          </w:p>
        </w:tc>
        <w:tc>
          <w:tcPr>
            <w:tcW w:w="1701" w:type="dxa"/>
            <w:tcBorders>
              <w:top w:val="single" w:sz="4" w:space="0" w:color="auto"/>
              <w:bottom w:val="single" w:sz="4" w:space="0" w:color="auto"/>
            </w:tcBorders>
            <w:vAlign w:val="center"/>
          </w:tcPr>
          <w:p w14:paraId="1E99E6E7" w14:textId="77777777" w:rsidR="0026513E" w:rsidRDefault="0026513E" w:rsidP="00F41825">
            <w:pPr>
              <w:rPr>
                <w:lang w:val="en-US"/>
              </w:rPr>
            </w:pPr>
            <w:r>
              <w:rPr>
                <w:lang w:val="en-US"/>
              </w:rPr>
              <w:t>110-0303</w:t>
            </w:r>
          </w:p>
          <w:p w14:paraId="113BFEA4" w14:textId="77777777" w:rsidR="0026513E" w:rsidRDefault="0026513E" w:rsidP="00F41825"/>
        </w:tc>
        <w:tc>
          <w:tcPr>
            <w:tcW w:w="4961" w:type="dxa"/>
            <w:tcBorders>
              <w:top w:val="single" w:sz="4" w:space="0" w:color="auto"/>
              <w:bottom w:val="single" w:sz="4" w:space="0" w:color="auto"/>
            </w:tcBorders>
            <w:vAlign w:val="center"/>
          </w:tcPr>
          <w:p w14:paraId="45A4A16F" w14:textId="77777777" w:rsidR="0026513E" w:rsidRDefault="0026513E" w:rsidP="00F41825">
            <w:pPr>
              <w:adjustRightInd w:val="0"/>
              <w:rPr>
                <w:lang w:val="en-US"/>
              </w:rPr>
            </w:pPr>
            <w:r>
              <w:t>Clema de perforare "P2x95"</w:t>
            </w:r>
          </w:p>
          <w:p w14:paraId="57D20094" w14:textId="77777777" w:rsidR="0026513E" w:rsidRDefault="0026513E" w:rsidP="00F41825"/>
        </w:tc>
        <w:tc>
          <w:tcPr>
            <w:tcW w:w="1560" w:type="dxa"/>
            <w:tcBorders>
              <w:top w:val="single" w:sz="4" w:space="0" w:color="auto"/>
              <w:bottom w:val="single" w:sz="4" w:space="0" w:color="auto"/>
            </w:tcBorders>
            <w:vAlign w:val="center"/>
          </w:tcPr>
          <w:p w14:paraId="2E6D2521"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C362407" w14:textId="77777777" w:rsidR="0026513E" w:rsidRDefault="0026513E" w:rsidP="00F41825">
            <w:pPr>
              <w:jc w:val="center"/>
            </w:pPr>
            <w:r>
              <w:t>9,000</w:t>
            </w:r>
          </w:p>
        </w:tc>
      </w:tr>
      <w:tr w:rsidR="0026513E" w14:paraId="0BA566B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73E985" w14:textId="77777777" w:rsidR="0026513E" w:rsidRDefault="0026513E" w:rsidP="00F41825">
            <w:r>
              <w:t xml:space="preserve"> 11</w:t>
            </w:r>
          </w:p>
        </w:tc>
        <w:tc>
          <w:tcPr>
            <w:tcW w:w="1701" w:type="dxa"/>
            <w:tcBorders>
              <w:top w:val="single" w:sz="4" w:space="0" w:color="auto"/>
              <w:bottom w:val="single" w:sz="4" w:space="0" w:color="auto"/>
            </w:tcBorders>
            <w:vAlign w:val="center"/>
          </w:tcPr>
          <w:p w14:paraId="61D258A0" w14:textId="77777777" w:rsidR="0026513E" w:rsidRDefault="0026513E" w:rsidP="00F41825">
            <w:pPr>
              <w:rPr>
                <w:lang w:val="en-US"/>
              </w:rPr>
            </w:pPr>
            <w:r>
              <w:rPr>
                <w:lang w:val="en-US"/>
              </w:rPr>
              <w:t>136</w:t>
            </w:r>
          </w:p>
          <w:p w14:paraId="5D9ECCA3" w14:textId="77777777" w:rsidR="0026513E" w:rsidRDefault="0026513E" w:rsidP="00F41825"/>
        </w:tc>
        <w:tc>
          <w:tcPr>
            <w:tcW w:w="4961" w:type="dxa"/>
            <w:tcBorders>
              <w:top w:val="single" w:sz="4" w:space="0" w:color="auto"/>
              <w:bottom w:val="single" w:sz="4" w:space="0" w:color="auto"/>
            </w:tcBorders>
            <w:vAlign w:val="center"/>
          </w:tcPr>
          <w:p w14:paraId="301D733D" w14:textId="77777777" w:rsidR="0026513E" w:rsidRDefault="0026513E" w:rsidP="00F41825">
            <w:pPr>
              <w:adjustRightInd w:val="0"/>
              <w:rPr>
                <w:lang w:val="en-US"/>
              </w:rPr>
            </w:pPr>
            <w:r>
              <w:t>Banda F2007</w:t>
            </w:r>
          </w:p>
          <w:p w14:paraId="74DAC5D2" w14:textId="77777777" w:rsidR="0026513E" w:rsidRDefault="0026513E" w:rsidP="00F41825"/>
        </w:tc>
        <w:tc>
          <w:tcPr>
            <w:tcW w:w="1560" w:type="dxa"/>
            <w:tcBorders>
              <w:top w:val="single" w:sz="4" w:space="0" w:color="auto"/>
              <w:bottom w:val="single" w:sz="4" w:space="0" w:color="auto"/>
            </w:tcBorders>
            <w:vAlign w:val="center"/>
          </w:tcPr>
          <w:p w14:paraId="07E40141"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5110C6BF" w14:textId="77777777" w:rsidR="0026513E" w:rsidRDefault="0026513E" w:rsidP="00F41825">
            <w:pPr>
              <w:jc w:val="center"/>
            </w:pPr>
            <w:r>
              <w:t>6,000</w:t>
            </w:r>
          </w:p>
        </w:tc>
      </w:tr>
      <w:tr w:rsidR="0026513E" w14:paraId="7D0FC13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61CEA5" w14:textId="77777777" w:rsidR="0026513E" w:rsidRDefault="0026513E" w:rsidP="00F41825">
            <w:r>
              <w:t xml:space="preserve"> 12</w:t>
            </w:r>
          </w:p>
        </w:tc>
        <w:tc>
          <w:tcPr>
            <w:tcW w:w="1701" w:type="dxa"/>
            <w:tcBorders>
              <w:top w:val="single" w:sz="4" w:space="0" w:color="auto"/>
              <w:bottom w:val="single" w:sz="4" w:space="0" w:color="auto"/>
            </w:tcBorders>
            <w:vAlign w:val="center"/>
          </w:tcPr>
          <w:p w14:paraId="3A41862E" w14:textId="77777777" w:rsidR="0026513E" w:rsidRDefault="0026513E" w:rsidP="00F41825">
            <w:pPr>
              <w:rPr>
                <w:lang w:val="en-US"/>
              </w:rPr>
            </w:pPr>
            <w:r>
              <w:rPr>
                <w:lang w:val="en-US"/>
              </w:rPr>
              <w:t>137</w:t>
            </w:r>
          </w:p>
          <w:p w14:paraId="7EC55E4F" w14:textId="77777777" w:rsidR="0026513E" w:rsidRDefault="0026513E" w:rsidP="00F41825"/>
        </w:tc>
        <w:tc>
          <w:tcPr>
            <w:tcW w:w="4961" w:type="dxa"/>
            <w:tcBorders>
              <w:top w:val="single" w:sz="4" w:space="0" w:color="auto"/>
              <w:bottom w:val="single" w:sz="4" w:space="0" w:color="auto"/>
            </w:tcBorders>
            <w:vAlign w:val="center"/>
          </w:tcPr>
          <w:p w14:paraId="74C00777" w14:textId="77777777" w:rsidR="0026513E" w:rsidRDefault="0026513E" w:rsidP="00F41825">
            <w:pPr>
              <w:adjustRightInd w:val="0"/>
              <w:rPr>
                <w:lang w:val="en-US"/>
              </w:rPr>
            </w:pPr>
            <w:r>
              <w:t>Screpa A200</w:t>
            </w:r>
          </w:p>
          <w:p w14:paraId="05EB495C" w14:textId="77777777" w:rsidR="0026513E" w:rsidRDefault="0026513E" w:rsidP="00F41825"/>
        </w:tc>
        <w:tc>
          <w:tcPr>
            <w:tcW w:w="1560" w:type="dxa"/>
            <w:tcBorders>
              <w:top w:val="single" w:sz="4" w:space="0" w:color="auto"/>
              <w:bottom w:val="single" w:sz="4" w:space="0" w:color="auto"/>
            </w:tcBorders>
            <w:vAlign w:val="center"/>
          </w:tcPr>
          <w:p w14:paraId="2E69FBE8"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32F1B093" w14:textId="77777777" w:rsidR="0026513E" w:rsidRDefault="0026513E" w:rsidP="00F41825">
            <w:pPr>
              <w:jc w:val="center"/>
            </w:pPr>
            <w:r>
              <w:t>6,000</w:t>
            </w:r>
          </w:p>
        </w:tc>
      </w:tr>
      <w:tr w:rsidR="0026513E" w14:paraId="506F93D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73E4DF" w14:textId="77777777" w:rsidR="0026513E" w:rsidRDefault="0026513E" w:rsidP="00F41825">
            <w:r>
              <w:t xml:space="preserve"> 13</w:t>
            </w:r>
          </w:p>
        </w:tc>
        <w:tc>
          <w:tcPr>
            <w:tcW w:w="1701" w:type="dxa"/>
            <w:tcBorders>
              <w:top w:val="single" w:sz="4" w:space="0" w:color="auto"/>
              <w:bottom w:val="single" w:sz="4" w:space="0" w:color="auto"/>
            </w:tcBorders>
            <w:vAlign w:val="center"/>
          </w:tcPr>
          <w:p w14:paraId="592017F3" w14:textId="77777777" w:rsidR="0026513E" w:rsidRDefault="0026513E" w:rsidP="00F41825">
            <w:pPr>
              <w:rPr>
                <w:lang w:val="en-US"/>
              </w:rPr>
            </w:pPr>
            <w:r>
              <w:rPr>
                <w:lang w:val="en-US"/>
              </w:rPr>
              <w:t>162</w:t>
            </w:r>
          </w:p>
          <w:p w14:paraId="3F43B66B" w14:textId="77777777" w:rsidR="0026513E" w:rsidRDefault="0026513E" w:rsidP="00F41825"/>
        </w:tc>
        <w:tc>
          <w:tcPr>
            <w:tcW w:w="4961" w:type="dxa"/>
            <w:tcBorders>
              <w:top w:val="single" w:sz="4" w:space="0" w:color="auto"/>
              <w:bottom w:val="single" w:sz="4" w:space="0" w:color="auto"/>
            </w:tcBorders>
            <w:vAlign w:val="center"/>
          </w:tcPr>
          <w:p w14:paraId="23BA0B5A" w14:textId="77777777" w:rsidR="0026513E" w:rsidRDefault="0026513E" w:rsidP="00F41825">
            <w:pPr>
              <w:adjustRightInd w:val="0"/>
              <w:rPr>
                <w:lang w:val="en-US"/>
              </w:rPr>
            </w:pPr>
            <w:r>
              <w:t>Curau CSB</w:t>
            </w:r>
          </w:p>
          <w:p w14:paraId="3352456D" w14:textId="77777777" w:rsidR="0026513E" w:rsidRDefault="0026513E" w:rsidP="00F41825"/>
        </w:tc>
        <w:tc>
          <w:tcPr>
            <w:tcW w:w="1560" w:type="dxa"/>
            <w:tcBorders>
              <w:top w:val="single" w:sz="4" w:space="0" w:color="auto"/>
              <w:bottom w:val="single" w:sz="4" w:space="0" w:color="auto"/>
            </w:tcBorders>
            <w:vAlign w:val="center"/>
          </w:tcPr>
          <w:p w14:paraId="763E363E"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4BB3EBF3" w14:textId="77777777" w:rsidR="0026513E" w:rsidRDefault="0026513E" w:rsidP="00F41825">
            <w:pPr>
              <w:jc w:val="center"/>
            </w:pPr>
            <w:r>
              <w:t>16,000</w:t>
            </w:r>
          </w:p>
        </w:tc>
      </w:tr>
      <w:tr w:rsidR="0026513E" w14:paraId="23488B8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8721F3" w14:textId="77777777" w:rsidR="0026513E" w:rsidRDefault="0026513E" w:rsidP="00F41825">
            <w:r>
              <w:t xml:space="preserve"> 14</w:t>
            </w:r>
          </w:p>
        </w:tc>
        <w:tc>
          <w:tcPr>
            <w:tcW w:w="1701" w:type="dxa"/>
            <w:tcBorders>
              <w:top w:val="single" w:sz="4" w:space="0" w:color="auto"/>
              <w:bottom w:val="single" w:sz="4" w:space="0" w:color="auto"/>
            </w:tcBorders>
            <w:vAlign w:val="center"/>
          </w:tcPr>
          <w:p w14:paraId="522E63BC" w14:textId="77777777" w:rsidR="0026513E" w:rsidRDefault="0026513E" w:rsidP="00F41825">
            <w:pPr>
              <w:rPr>
                <w:lang w:val="en-US"/>
              </w:rPr>
            </w:pPr>
            <w:r>
              <w:rPr>
                <w:lang w:val="en-US"/>
              </w:rPr>
              <w:t>1681</w:t>
            </w:r>
          </w:p>
          <w:p w14:paraId="58B4F1D2" w14:textId="77777777" w:rsidR="0026513E" w:rsidRDefault="0026513E" w:rsidP="00F41825"/>
        </w:tc>
        <w:tc>
          <w:tcPr>
            <w:tcW w:w="4961" w:type="dxa"/>
            <w:tcBorders>
              <w:top w:val="single" w:sz="4" w:space="0" w:color="auto"/>
              <w:bottom w:val="single" w:sz="4" w:space="0" w:color="auto"/>
            </w:tcBorders>
            <w:vAlign w:val="center"/>
          </w:tcPr>
          <w:p w14:paraId="30ADECEB" w14:textId="77777777" w:rsidR="0026513E" w:rsidRDefault="0026513E" w:rsidP="00F41825">
            <w:pPr>
              <w:adjustRightInd w:val="0"/>
              <w:rPr>
                <w:lang w:val="en-US"/>
              </w:rPr>
            </w:pPr>
            <w:r>
              <w:t>Clema ES 1500</w:t>
            </w:r>
          </w:p>
          <w:p w14:paraId="1B66AEDE" w14:textId="77777777" w:rsidR="0026513E" w:rsidRDefault="0026513E" w:rsidP="00F41825"/>
        </w:tc>
        <w:tc>
          <w:tcPr>
            <w:tcW w:w="1560" w:type="dxa"/>
            <w:tcBorders>
              <w:top w:val="single" w:sz="4" w:space="0" w:color="auto"/>
              <w:bottom w:val="single" w:sz="4" w:space="0" w:color="auto"/>
            </w:tcBorders>
            <w:vAlign w:val="center"/>
          </w:tcPr>
          <w:p w14:paraId="4D4F36AA"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72F1048D" w14:textId="77777777" w:rsidR="0026513E" w:rsidRDefault="0026513E" w:rsidP="00F41825">
            <w:pPr>
              <w:jc w:val="center"/>
            </w:pPr>
            <w:r>
              <w:t>2,000</w:t>
            </w:r>
          </w:p>
        </w:tc>
      </w:tr>
      <w:tr w:rsidR="0026513E" w14:paraId="3DD2E59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1DD96B" w14:textId="77777777" w:rsidR="0026513E" w:rsidRDefault="0026513E" w:rsidP="00F41825">
            <w:r>
              <w:t xml:space="preserve"> 15</w:t>
            </w:r>
          </w:p>
        </w:tc>
        <w:tc>
          <w:tcPr>
            <w:tcW w:w="1701" w:type="dxa"/>
            <w:tcBorders>
              <w:top w:val="single" w:sz="4" w:space="0" w:color="auto"/>
              <w:bottom w:val="single" w:sz="4" w:space="0" w:color="auto"/>
            </w:tcBorders>
            <w:vAlign w:val="center"/>
          </w:tcPr>
          <w:p w14:paraId="612A9EC2" w14:textId="77777777" w:rsidR="0026513E" w:rsidRDefault="0026513E" w:rsidP="00F41825">
            <w:pPr>
              <w:rPr>
                <w:lang w:val="en-US"/>
              </w:rPr>
            </w:pPr>
            <w:r>
              <w:rPr>
                <w:lang w:val="en-US"/>
              </w:rPr>
              <w:t>1516</w:t>
            </w:r>
          </w:p>
          <w:p w14:paraId="3B195DDB" w14:textId="77777777" w:rsidR="0026513E" w:rsidRDefault="0026513E" w:rsidP="00F41825"/>
        </w:tc>
        <w:tc>
          <w:tcPr>
            <w:tcW w:w="4961" w:type="dxa"/>
            <w:tcBorders>
              <w:top w:val="single" w:sz="4" w:space="0" w:color="auto"/>
              <w:bottom w:val="single" w:sz="4" w:space="0" w:color="auto"/>
            </w:tcBorders>
            <w:vAlign w:val="center"/>
          </w:tcPr>
          <w:p w14:paraId="57326B2E" w14:textId="77777777" w:rsidR="0026513E" w:rsidRDefault="0026513E" w:rsidP="00F41825">
            <w:pPr>
              <w:adjustRightInd w:val="0"/>
              <w:rPr>
                <w:lang w:val="en-US"/>
              </w:rPr>
            </w:pPr>
            <w:r>
              <w:t>Capac CPTAU-16</w:t>
            </w:r>
          </w:p>
          <w:p w14:paraId="4446AEA2" w14:textId="77777777" w:rsidR="0026513E" w:rsidRDefault="0026513E" w:rsidP="00F41825"/>
        </w:tc>
        <w:tc>
          <w:tcPr>
            <w:tcW w:w="1560" w:type="dxa"/>
            <w:tcBorders>
              <w:top w:val="single" w:sz="4" w:space="0" w:color="auto"/>
              <w:bottom w:val="single" w:sz="4" w:space="0" w:color="auto"/>
            </w:tcBorders>
            <w:vAlign w:val="center"/>
          </w:tcPr>
          <w:p w14:paraId="66A65E68"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780A8A8" w14:textId="77777777" w:rsidR="0026513E" w:rsidRDefault="0026513E" w:rsidP="00F41825">
            <w:pPr>
              <w:jc w:val="center"/>
            </w:pPr>
            <w:r>
              <w:t>4,000</w:t>
            </w:r>
          </w:p>
        </w:tc>
      </w:tr>
      <w:tr w:rsidR="0026513E" w14:paraId="0F30F5D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BE79F1" w14:textId="77777777" w:rsidR="0026513E" w:rsidRDefault="0026513E" w:rsidP="00F41825">
            <w:r>
              <w:t xml:space="preserve"> 16</w:t>
            </w:r>
          </w:p>
        </w:tc>
        <w:tc>
          <w:tcPr>
            <w:tcW w:w="1701" w:type="dxa"/>
            <w:tcBorders>
              <w:top w:val="single" w:sz="4" w:space="0" w:color="auto"/>
              <w:bottom w:val="single" w:sz="4" w:space="0" w:color="auto"/>
            </w:tcBorders>
            <w:vAlign w:val="center"/>
          </w:tcPr>
          <w:p w14:paraId="4C58F335" w14:textId="77777777" w:rsidR="0026513E" w:rsidRDefault="0026513E" w:rsidP="00F41825">
            <w:pPr>
              <w:rPr>
                <w:lang w:val="en-US"/>
              </w:rPr>
            </w:pPr>
            <w:r>
              <w:rPr>
                <w:lang w:val="en-US"/>
              </w:rPr>
              <w:t>1682</w:t>
            </w:r>
          </w:p>
          <w:p w14:paraId="0B771E3C" w14:textId="77777777" w:rsidR="0026513E" w:rsidRDefault="0026513E" w:rsidP="00F41825"/>
        </w:tc>
        <w:tc>
          <w:tcPr>
            <w:tcW w:w="4961" w:type="dxa"/>
            <w:tcBorders>
              <w:top w:val="single" w:sz="4" w:space="0" w:color="auto"/>
              <w:bottom w:val="single" w:sz="4" w:space="0" w:color="auto"/>
            </w:tcBorders>
            <w:vAlign w:val="center"/>
          </w:tcPr>
          <w:p w14:paraId="73CF9F70" w14:textId="77777777" w:rsidR="0026513E" w:rsidRDefault="0026513E" w:rsidP="00F41825">
            <w:pPr>
              <w:adjustRightInd w:val="0"/>
              <w:rPr>
                <w:lang w:val="en-US"/>
              </w:rPr>
            </w:pPr>
            <w:r>
              <w:t>Armatura BRPF70-150-1F</w:t>
            </w:r>
          </w:p>
          <w:p w14:paraId="7F247C00" w14:textId="77777777" w:rsidR="0026513E" w:rsidRDefault="0026513E" w:rsidP="00F41825"/>
        </w:tc>
        <w:tc>
          <w:tcPr>
            <w:tcW w:w="1560" w:type="dxa"/>
            <w:tcBorders>
              <w:top w:val="single" w:sz="4" w:space="0" w:color="auto"/>
              <w:bottom w:val="single" w:sz="4" w:space="0" w:color="auto"/>
            </w:tcBorders>
            <w:vAlign w:val="center"/>
          </w:tcPr>
          <w:p w14:paraId="35B616FE"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59CE604" w14:textId="77777777" w:rsidR="0026513E" w:rsidRDefault="0026513E" w:rsidP="00F41825">
            <w:pPr>
              <w:jc w:val="center"/>
            </w:pPr>
            <w:r>
              <w:t>2,000</w:t>
            </w:r>
          </w:p>
        </w:tc>
      </w:tr>
      <w:tr w:rsidR="0026513E" w14:paraId="54225CE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539FB4" w14:textId="77777777" w:rsidR="0026513E" w:rsidRDefault="0026513E" w:rsidP="00F41825">
            <w:r>
              <w:t xml:space="preserve"> 17</w:t>
            </w:r>
          </w:p>
        </w:tc>
        <w:tc>
          <w:tcPr>
            <w:tcW w:w="1701" w:type="dxa"/>
            <w:tcBorders>
              <w:top w:val="single" w:sz="4" w:space="0" w:color="auto"/>
              <w:bottom w:val="single" w:sz="4" w:space="0" w:color="auto"/>
            </w:tcBorders>
            <w:vAlign w:val="center"/>
          </w:tcPr>
          <w:p w14:paraId="7722A67C" w14:textId="77777777" w:rsidR="0026513E" w:rsidRDefault="0026513E" w:rsidP="00F41825">
            <w:pPr>
              <w:rPr>
                <w:lang w:val="en-US"/>
              </w:rPr>
            </w:pPr>
            <w:r>
              <w:rPr>
                <w:lang w:val="en-US"/>
              </w:rPr>
              <w:t>1513</w:t>
            </w:r>
          </w:p>
          <w:p w14:paraId="0759EB0C" w14:textId="77777777" w:rsidR="0026513E" w:rsidRDefault="0026513E" w:rsidP="00F41825"/>
        </w:tc>
        <w:tc>
          <w:tcPr>
            <w:tcW w:w="4961" w:type="dxa"/>
            <w:tcBorders>
              <w:top w:val="single" w:sz="4" w:space="0" w:color="auto"/>
              <w:bottom w:val="single" w:sz="4" w:space="0" w:color="auto"/>
            </w:tcBorders>
            <w:vAlign w:val="center"/>
          </w:tcPr>
          <w:p w14:paraId="1F9AD28D" w14:textId="77777777" w:rsidR="0026513E" w:rsidRDefault="0026513E" w:rsidP="00F41825">
            <w:pPr>
              <w:adjustRightInd w:val="0"/>
              <w:rPr>
                <w:lang w:val="en-US"/>
              </w:rPr>
            </w:pPr>
            <w:r>
              <w:t>Clema CDR/CN/IS95/UC</w:t>
            </w:r>
          </w:p>
          <w:p w14:paraId="118C1EA0" w14:textId="77777777" w:rsidR="0026513E" w:rsidRDefault="0026513E" w:rsidP="00F41825"/>
        </w:tc>
        <w:tc>
          <w:tcPr>
            <w:tcW w:w="1560" w:type="dxa"/>
            <w:tcBorders>
              <w:top w:val="single" w:sz="4" w:space="0" w:color="auto"/>
              <w:bottom w:val="single" w:sz="4" w:space="0" w:color="auto"/>
            </w:tcBorders>
            <w:vAlign w:val="center"/>
          </w:tcPr>
          <w:p w14:paraId="477FAAD4"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07C96488" w14:textId="77777777" w:rsidR="0026513E" w:rsidRDefault="0026513E" w:rsidP="00F41825">
            <w:pPr>
              <w:jc w:val="center"/>
            </w:pPr>
            <w:r>
              <w:t>4,000</w:t>
            </w:r>
          </w:p>
        </w:tc>
      </w:tr>
      <w:tr w:rsidR="0026513E" w14:paraId="7AB2AAC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528C77" w14:textId="77777777" w:rsidR="0026513E" w:rsidRDefault="0026513E" w:rsidP="00F41825">
            <w:r>
              <w:t xml:space="preserve"> 18</w:t>
            </w:r>
          </w:p>
        </w:tc>
        <w:tc>
          <w:tcPr>
            <w:tcW w:w="1701" w:type="dxa"/>
            <w:tcBorders>
              <w:top w:val="single" w:sz="4" w:space="0" w:color="auto"/>
              <w:bottom w:val="single" w:sz="4" w:space="0" w:color="auto"/>
            </w:tcBorders>
            <w:vAlign w:val="center"/>
          </w:tcPr>
          <w:p w14:paraId="0AE391D1" w14:textId="77777777" w:rsidR="0026513E" w:rsidRDefault="0026513E" w:rsidP="00F41825">
            <w:pPr>
              <w:rPr>
                <w:lang w:val="en-US"/>
              </w:rPr>
            </w:pPr>
            <w:r>
              <w:rPr>
                <w:lang w:val="en-US"/>
              </w:rPr>
              <w:t>08-03-573-4</w:t>
            </w:r>
          </w:p>
          <w:p w14:paraId="575DB792" w14:textId="77777777" w:rsidR="0026513E" w:rsidRDefault="0026513E" w:rsidP="00F41825"/>
        </w:tc>
        <w:tc>
          <w:tcPr>
            <w:tcW w:w="4961" w:type="dxa"/>
            <w:tcBorders>
              <w:top w:val="single" w:sz="4" w:space="0" w:color="auto"/>
              <w:bottom w:val="single" w:sz="4" w:space="0" w:color="auto"/>
            </w:tcBorders>
            <w:vAlign w:val="center"/>
          </w:tcPr>
          <w:p w14:paraId="4158422B" w14:textId="77777777" w:rsidR="0026513E" w:rsidRDefault="0026513E" w:rsidP="00F41825">
            <w:pPr>
              <w:adjustRightInd w:val="0"/>
              <w:rPr>
                <w:lang w:val="en-US"/>
              </w:rPr>
            </w:pPr>
            <w:r w:rsidRPr="00006E86">
              <w:rPr>
                <w:lang w:val="en-US"/>
              </w:rPr>
              <w:t>Dulap (pupitru) de comanda suspendat, inaltime,BZUM-TF-01-63</w:t>
            </w:r>
          </w:p>
          <w:p w14:paraId="71EF3533"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00D8CD9B"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8547253" w14:textId="77777777" w:rsidR="0026513E" w:rsidRDefault="0026513E" w:rsidP="00F41825">
            <w:pPr>
              <w:jc w:val="center"/>
            </w:pPr>
            <w:r>
              <w:t>1,000</w:t>
            </w:r>
          </w:p>
        </w:tc>
      </w:tr>
      <w:tr w:rsidR="0026513E" w14:paraId="7B800DD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4E645B" w14:textId="77777777" w:rsidR="0026513E" w:rsidRDefault="0026513E" w:rsidP="00F41825">
            <w:r>
              <w:t xml:space="preserve"> 19</w:t>
            </w:r>
          </w:p>
        </w:tc>
        <w:tc>
          <w:tcPr>
            <w:tcW w:w="1701" w:type="dxa"/>
            <w:tcBorders>
              <w:top w:val="single" w:sz="4" w:space="0" w:color="auto"/>
              <w:bottom w:val="single" w:sz="4" w:space="0" w:color="auto"/>
            </w:tcBorders>
            <w:vAlign w:val="center"/>
          </w:tcPr>
          <w:p w14:paraId="616CC103" w14:textId="77777777" w:rsidR="0026513E" w:rsidRDefault="0026513E" w:rsidP="00F41825">
            <w:pPr>
              <w:rPr>
                <w:lang w:val="en-US"/>
              </w:rPr>
            </w:pPr>
            <w:r>
              <w:rPr>
                <w:lang w:val="en-US"/>
              </w:rPr>
              <w:t>08-03-600-2</w:t>
            </w:r>
          </w:p>
          <w:p w14:paraId="243574A5" w14:textId="77777777" w:rsidR="0026513E" w:rsidRDefault="0026513E" w:rsidP="00F41825"/>
        </w:tc>
        <w:tc>
          <w:tcPr>
            <w:tcW w:w="4961" w:type="dxa"/>
            <w:tcBorders>
              <w:top w:val="single" w:sz="4" w:space="0" w:color="auto"/>
              <w:bottom w:val="single" w:sz="4" w:space="0" w:color="auto"/>
            </w:tcBorders>
            <w:vAlign w:val="center"/>
          </w:tcPr>
          <w:p w14:paraId="31C8AEA4" w14:textId="77777777" w:rsidR="0026513E" w:rsidRDefault="0026513E" w:rsidP="00F41825">
            <w:pPr>
              <w:adjustRightInd w:val="0"/>
              <w:rPr>
                <w:lang w:val="en-US"/>
              </w:rPr>
            </w:pPr>
            <w:r w:rsidRPr="00006E86">
              <w:rPr>
                <w:lang w:val="en-US"/>
              </w:rPr>
              <w:t>Contoare, montate pe suport pregatit, cu trei faze</w:t>
            </w:r>
          </w:p>
          <w:p w14:paraId="7AE0951A"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14C50A3F"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626D9D8" w14:textId="77777777" w:rsidR="0026513E" w:rsidRDefault="0026513E" w:rsidP="00F41825">
            <w:pPr>
              <w:jc w:val="center"/>
            </w:pPr>
            <w:r>
              <w:t>1,000</w:t>
            </w:r>
          </w:p>
        </w:tc>
      </w:tr>
      <w:tr w:rsidR="0026513E" w14:paraId="444A16C1"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9F8076" w14:textId="77777777" w:rsidR="0026513E" w:rsidRDefault="0026513E" w:rsidP="00F41825">
            <w:r>
              <w:t xml:space="preserve"> 20</w:t>
            </w:r>
          </w:p>
        </w:tc>
        <w:tc>
          <w:tcPr>
            <w:tcW w:w="1701" w:type="dxa"/>
            <w:tcBorders>
              <w:top w:val="single" w:sz="4" w:space="0" w:color="auto"/>
              <w:bottom w:val="single" w:sz="4" w:space="0" w:color="auto"/>
            </w:tcBorders>
            <w:vAlign w:val="center"/>
          </w:tcPr>
          <w:p w14:paraId="54103836" w14:textId="77777777" w:rsidR="0026513E" w:rsidRDefault="0026513E" w:rsidP="00F41825">
            <w:pPr>
              <w:rPr>
                <w:lang w:val="en-US"/>
              </w:rPr>
            </w:pPr>
            <w:r>
              <w:rPr>
                <w:lang w:val="en-US"/>
              </w:rPr>
              <w:t>08-03-525-2</w:t>
            </w:r>
          </w:p>
          <w:p w14:paraId="0D494783" w14:textId="77777777" w:rsidR="0026513E" w:rsidRDefault="0026513E" w:rsidP="00F41825"/>
        </w:tc>
        <w:tc>
          <w:tcPr>
            <w:tcW w:w="4961" w:type="dxa"/>
            <w:tcBorders>
              <w:top w:val="single" w:sz="4" w:space="0" w:color="auto"/>
              <w:bottom w:val="single" w:sz="4" w:space="0" w:color="auto"/>
            </w:tcBorders>
            <w:vAlign w:val="center"/>
          </w:tcPr>
          <w:p w14:paraId="4F49228A" w14:textId="77777777" w:rsidR="0026513E" w:rsidRDefault="0026513E" w:rsidP="00F41825">
            <w:pPr>
              <w:adjustRightInd w:val="0"/>
              <w:rPr>
                <w:lang w:val="en-US"/>
              </w:rPr>
            </w:pPr>
            <w:r>
              <w:t>Intrerupator BH32-3P-50A</w:t>
            </w:r>
          </w:p>
          <w:p w14:paraId="43BED994" w14:textId="77777777" w:rsidR="0026513E" w:rsidRDefault="0026513E" w:rsidP="00F41825"/>
        </w:tc>
        <w:tc>
          <w:tcPr>
            <w:tcW w:w="1560" w:type="dxa"/>
            <w:tcBorders>
              <w:top w:val="single" w:sz="4" w:space="0" w:color="auto"/>
              <w:bottom w:val="single" w:sz="4" w:space="0" w:color="auto"/>
            </w:tcBorders>
            <w:vAlign w:val="center"/>
          </w:tcPr>
          <w:p w14:paraId="0BADED9E"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A817AA0" w14:textId="77777777" w:rsidR="0026513E" w:rsidRDefault="0026513E" w:rsidP="00F41825">
            <w:pPr>
              <w:jc w:val="center"/>
            </w:pPr>
            <w:r>
              <w:t>1,000</w:t>
            </w:r>
          </w:p>
        </w:tc>
      </w:tr>
      <w:tr w:rsidR="0026513E" w14:paraId="3AE9D3C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57C0A7" w14:textId="77777777" w:rsidR="0026513E" w:rsidRDefault="0026513E" w:rsidP="00F41825">
            <w:r>
              <w:t xml:space="preserve"> 21</w:t>
            </w:r>
          </w:p>
        </w:tc>
        <w:tc>
          <w:tcPr>
            <w:tcW w:w="1701" w:type="dxa"/>
            <w:tcBorders>
              <w:top w:val="single" w:sz="4" w:space="0" w:color="auto"/>
              <w:bottom w:val="single" w:sz="4" w:space="0" w:color="auto"/>
            </w:tcBorders>
            <w:vAlign w:val="center"/>
          </w:tcPr>
          <w:p w14:paraId="6686BF00" w14:textId="77777777" w:rsidR="0026513E" w:rsidRDefault="0026513E" w:rsidP="00F41825">
            <w:pPr>
              <w:rPr>
                <w:lang w:val="en-US"/>
              </w:rPr>
            </w:pPr>
            <w:r>
              <w:rPr>
                <w:lang w:val="en-US"/>
              </w:rPr>
              <w:t>08-03-526-2</w:t>
            </w:r>
          </w:p>
          <w:p w14:paraId="5A5A5843" w14:textId="77777777" w:rsidR="0026513E" w:rsidRDefault="0026513E" w:rsidP="00F41825"/>
        </w:tc>
        <w:tc>
          <w:tcPr>
            <w:tcW w:w="4961" w:type="dxa"/>
            <w:tcBorders>
              <w:top w:val="single" w:sz="4" w:space="0" w:color="auto"/>
              <w:bottom w:val="single" w:sz="4" w:space="0" w:color="auto"/>
            </w:tcBorders>
            <w:vAlign w:val="center"/>
          </w:tcPr>
          <w:p w14:paraId="56F8E671" w14:textId="77777777" w:rsidR="0026513E" w:rsidRDefault="0026513E" w:rsidP="00F41825">
            <w:pPr>
              <w:adjustRightInd w:val="0"/>
              <w:rPr>
                <w:lang w:val="en-US"/>
              </w:rPr>
            </w:pPr>
            <w:r w:rsidRPr="00006E86">
              <w:rPr>
                <w:lang w:val="en-US"/>
              </w:rPr>
              <w:t>Automat mono-, bi-, tripolar, montat pe constructii pe perete sau coloana, BA47-29/3/C50A</w:t>
            </w:r>
          </w:p>
          <w:p w14:paraId="25AD70AB"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09C80E04"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5ACE6447" w14:textId="77777777" w:rsidR="0026513E" w:rsidRDefault="0026513E" w:rsidP="00F41825">
            <w:pPr>
              <w:jc w:val="center"/>
            </w:pPr>
            <w:r>
              <w:t>1,000</w:t>
            </w:r>
          </w:p>
        </w:tc>
      </w:tr>
      <w:tr w:rsidR="0026513E" w14:paraId="05D6133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6F61C6" w14:textId="77777777" w:rsidR="0026513E" w:rsidRDefault="0026513E" w:rsidP="00F41825">
            <w:r>
              <w:t xml:space="preserve"> 22</w:t>
            </w:r>
          </w:p>
        </w:tc>
        <w:tc>
          <w:tcPr>
            <w:tcW w:w="1701" w:type="dxa"/>
            <w:tcBorders>
              <w:top w:val="single" w:sz="4" w:space="0" w:color="auto"/>
              <w:bottom w:val="single" w:sz="4" w:space="0" w:color="auto"/>
            </w:tcBorders>
            <w:vAlign w:val="center"/>
          </w:tcPr>
          <w:p w14:paraId="4706BDE6" w14:textId="77777777" w:rsidR="0026513E" w:rsidRDefault="0026513E" w:rsidP="00F41825">
            <w:pPr>
              <w:rPr>
                <w:lang w:val="en-US"/>
              </w:rPr>
            </w:pPr>
            <w:r>
              <w:rPr>
                <w:lang w:val="en-US"/>
              </w:rPr>
              <w:t>08-01-066-1</w:t>
            </w:r>
          </w:p>
          <w:p w14:paraId="68AFF9A4" w14:textId="77777777" w:rsidR="0026513E" w:rsidRDefault="0026513E" w:rsidP="00F41825"/>
        </w:tc>
        <w:tc>
          <w:tcPr>
            <w:tcW w:w="4961" w:type="dxa"/>
            <w:tcBorders>
              <w:top w:val="single" w:sz="4" w:space="0" w:color="auto"/>
              <w:bottom w:val="single" w:sz="4" w:space="0" w:color="auto"/>
            </w:tcBorders>
            <w:vAlign w:val="center"/>
          </w:tcPr>
          <w:p w14:paraId="420907A8" w14:textId="77777777" w:rsidR="0026513E" w:rsidRDefault="0026513E" w:rsidP="00F41825">
            <w:pPr>
              <w:adjustRightInd w:val="0"/>
              <w:rPr>
                <w:lang w:val="en-US"/>
              </w:rPr>
            </w:pPr>
            <w:r>
              <w:t>Limitator supratensiune neliniar,LVA-440-CS</w:t>
            </w:r>
          </w:p>
          <w:p w14:paraId="6F779444" w14:textId="77777777" w:rsidR="0026513E" w:rsidRDefault="0026513E" w:rsidP="00F41825"/>
        </w:tc>
        <w:tc>
          <w:tcPr>
            <w:tcW w:w="1560" w:type="dxa"/>
            <w:tcBorders>
              <w:top w:val="single" w:sz="4" w:space="0" w:color="auto"/>
              <w:bottom w:val="single" w:sz="4" w:space="0" w:color="auto"/>
            </w:tcBorders>
            <w:vAlign w:val="center"/>
          </w:tcPr>
          <w:p w14:paraId="597FE58B" w14:textId="77777777" w:rsidR="0026513E" w:rsidRDefault="0026513E" w:rsidP="00F41825">
            <w:pPr>
              <w:jc w:val="center"/>
            </w:pPr>
            <w:r>
              <w:t>set</w:t>
            </w:r>
          </w:p>
        </w:tc>
        <w:tc>
          <w:tcPr>
            <w:tcW w:w="1559" w:type="dxa"/>
            <w:tcBorders>
              <w:top w:val="single" w:sz="4" w:space="0" w:color="auto"/>
              <w:bottom w:val="single" w:sz="4" w:space="0" w:color="auto"/>
            </w:tcBorders>
            <w:vAlign w:val="center"/>
          </w:tcPr>
          <w:p w14:paraId="1A95F49E" w14:textId="77777777" w:rsidR="0026513E" w:rsidRDefault="0026513E" w:rsidP="00F41825">
            <w:pPr>
              <w:jc w:val="center"/>
            </w:pPr>
            <w:r>
              <w:t>1,000</w:t>
            </w:r>
          </w:p>
        </w:tc>
      </w:tr>
      <w:tr w:rsidR="0026513E" w14:paraId="7F9DD3E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AADE5A" w14:textId="77777777" w:rsidR="0026513E" w:rsidRDefault="0026513E" w:rsidP="00F41825">
            <w:r>
              <w:t xml:space="preserve"> 23</w:t>
            </w:r>
          </w:p>
        </w:tc>
        <w:tc>
          <w:tcPr>
            <w:tcW w:w="1701" w:type="dxa"/>
            <w:tcBorders>
              <w:top w:val="single" w:sz="4" w:space="0" w:color="auto"/>
              <w:bottom w:val="single" w:sz="4" w:space="0" w:color="auto"/>
            </w:tcBorders>
            <w:vAlign w:val="center"/>
          </w:tcPr>
          <w:p w14:paraId="3620C1DE" w14:textId="77777777" w:rsidR="0026513E" w:rsidRDefault="0026513E" w:rsidP="00F41825">
            <w:pPr>
              <w:rPr>
                <w:lang w:val="en-US"/>
              </w:rPr>
            </w:pPr>
            <w:r>
              <w:rPr>
                <w:lang w:val="en-US"/>
              </w:rPr>
              <w:t>08-02-148-1</w:t>
            </w:r>
          </w:p>
          <w:p w14:paraId="21BA2AB5" w14:textId="77777777" w:rsidR="0026513E" w:rsidRDefault="0026513E" w:rsidP="00F41825"/>
        </w:tc>
        <w:tc>
          <w:tcPr>
            <w:tcW w:w="4961" w:type="dxa"/>
            <w:tcBorders>
              <w:top w:val="single" w:sz="4" w:space="0" w:color="auto"/>
              <w:bottom w:val="single" w:sz="4" w:space="0" w:color="auto"/>
            </w:tcBorders>
            <w:vAlign w:val="center"/>
          </w:tcPr>
          <w:p w14:paraId="7E052483" w14:textId="77777777" w:rsidR="0026513E" w:rsidRDefault="0026513E" w:rsidP="00F41825">
            <w:pPr>
              <w:adjustRightInd w:val="0"/>
              <w:rPr>
                <w:lang w:val="en-US"/>
              </w:rPr>
            </w:pPr>
            <w:r w:rsidRPr="00006E86">
              <w:rPr>
                <w:lang w:val="en-US"/>
              </w:rPr>
              <w:t>Cablu pina la 35 kV in tevi, blocuri si cutii pozate, masa 1 m pina la: 1 kg</w:t>
            </w:r>
          </w:p>
          <w:p w14:paraId="2656AFBA"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66A0290B"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295366DC" w14:textId="77777777" w:rsidR="0026513E" w:rsidRDefault="0026513E" w:rsidP="00F41825">
            <w:pPr>
              <w:jc w:val="center"/>
            </w:pPr>
            <w:r>
              <w:t>0,100</w:t>
            </w:r>
          </w:p>
        </w:tc>
      </w:tr>
      <w:tr w:rsidR="0026513E" w14:paraId="43963201"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D7E1F1" w14:textId="77777777" w:rsidR="0026513E" w:rsidRDefault="0026513E" w:rsidP="00F41825">
            <w:r>
              <w:t xml:space="preserve"> 24</w:t>
            </w:r>
          </w:p>
        </w:tc>
        <w:tc>
          <w:tcPr>
            <w:tcW w:w="1701" w:type="dxa"/>
            <w:tcBorders>
              <w:top w:val="single" w:sz="4" w:space="0" w:color="auto"/>
              <w:bottom w:val="single" w:sz="4" w:space="0" w:color="auto"/>
            </w:tcBorders>
            <w:vAlign w:val="center"/>
          </w:tcPr>
          <w:p w14:paraId="4903D941" w14:textId="77777777" w:rsidR="0026513E" w:rsidRDefault="0026513E" w:rsidP="00F41825">
            <w:pPr>
              <w:rPr>
                <w:lang w:val="en-US"/>
              </w:rPr>
            </w:pPr>
            <w:r>
              <w:rPr>
                <w:lang w:val="en-US"/>
              </w:rPr>
              <w:t>Pretul firmei</w:t>
            </w:r>
          </w:p>
          <w:p w14:paraId="33B2725F" w14:textId="77777777" w:rsidR="0026513E" w:rsidRDefault="0026513E" w:rsidP="00F41825"/>
        </w:tc>
        <w:tc>
          <w:tcPr>
            <w:tcW w:w="4961" w:type="dxa"/>
            <w:tcBorders>
              <w:top w:val="single" w:sz="4" w:space="0" w:color="auto"/>
              <w:bottom w:val="single" w:sz="4" w:space="0" w:color="auto"/>
            </w:tcBorders>
            <w:vAlign w:val="center"/>
          </w:tcPr>
          <w:p w14:paraId="5FDA8598" w14:textId="77777777" w:rsidR="0026513E" w:rsidRDefault="0026513E" w:rsidP="00F41825">
            <w:pPr>
              <w:adjustRightInd w:val="0"/>
              <w:rPr>
                <w:lang w:val="en-US"/>
              </w:rPr>
            </w:pPr>
            <w:r>
              <w:t>Cablu ВВГ-5х10 mm2</w:t>
            </w:r>
          </w:p>
          <w:p w14:paraId="5D440550" w14:textId="77777777" w:rsidR="0026513E" w:rsidRDefault="0026513E" w:rsidP="00F41825"/>
        </w:tc>
        <w:tc>
          <w:tcPr>
            <w:tcW w:w="1560" w:type="dxa"/>
            <w:tcBorders>
              <w:top w:val="single" w:sz="4" w:space="0" w:color="auto"/>
              <w:bottom w:val="single" w:sz="4" w:space="0" w:color="auto"/>
            </w:tcBorders>
            <w:vAlign w:val="center"/>
          </w:tcPr>
          <w:p w14:paraId="158CB9E3"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52C3FB8D" w14:textId="77777777" w:rsidR="0026513E" w:rsidRDefault="0026513E" w:rsidP="00F41825">
            <w:pPr>
              <w:jc w:val="center"/>
            </w:pPr>
            <w:r>
              <w:t>2,000</w:t>
            </w:r>
          </w:p>
        </w:tc>
      </w:tr>
      <w:tr w:rsidR="0026513E" w14:paraId="116621F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092BC6" w14:textId="77777777" w:rsidR="0026513E" w:rsidRDefault="0026513E" w:rsidP="00F41825">
            <w:r>
              <w:t xml:space="preserve"> 25</w:t>
            </w:r>
          </w:p>
        </w:tc>
        <w:tc>
          <w:tcPr>
            <w:tcW w:w="1701" w:type="dxa"/>
            <w:tcBorders>
              <w:top w:val="single" w:sz="4" w:space="0" w:color="auto"/>
              <w:bottom w:val="single" w:sz="4" w:space="0" w:color="auto"/>
            </w:tcBorders>
            <w:vAlign w:val="center"/>
          </w:tcPr>
          <w:p w14:paraId="1EE13BD9" w14:textId="77777777" w:rsidR="0026513E" w:rsidRDefault="0026513E" w:rsidP="00F41825">
            <w:pPr>
              <w:rPr>
                <w:lang w:val="en-US"/>
              </w:rPr>
            </w:pPr>
            <w:r>
              <w:rPr>
                <w:lang w:val="en-US"/>
              </w:rPr>
              <w:t>Pretul firmei</w:t>
            </w:r>
          </w:p>
          <w:p w14:paraId="41C1C37B" w14:textId="77777777" w:rsidR="0026513E" w:rsidRDefault="0026513E" w:rsidP="00F41825"/>
        </w:tc>
        <w:tc>
          <w:tcPr>
            <w:tcW w:w="4961" w:type="dxa"/>
            <w:tcBorders>
              <w:top w:val="single" w:sz="4" w:space="0" w:color="auto"/>
              <w:bottom w:val="single" w:sz="4" w:space="0" w:color="auto"/>
            </w:tcBorders>
            <w:vAlign w:val="center"/>
          </w:tcPr>
          <w:p w14:paraId="417522BF" w14:textId="77777777" w:rsidR="0026513E" w:rsidRDefault="0026513E" w:rsidP="00F41825">
            <w:pPr>
              <w:adjustRightInd w:val="0"/>
              <w:rPr>
                <w:lang w:val="en-US"/>
              </w:rPr>
            </w:pPr>
            <w:r>
              <w:t>Cablu ВВГ-3х4 mm2</w:t>
            </w:r>
          </w:p>
          <w:p w14:paraId="45C2C3CA" w14:textId="77777777" w:rsidR="0026513E" w:rsidRDefault="0026513E" w:rsidP="00F41825"/>
        </w:tc>
        <w:tc>
          <w:tcPr>
            <w:tcW w:w="1560" w:type="dxa"/>
            <w:tcBorders>
              <w:top w:val="single" w:sz="4" w:space="0" w:color="auto"/>
              <w:bottom w:val="single" w:sz="4" w:space="0" w:color="auto"/>
            </w:tcBorders>
            <w:vAlign w:val="center"/>
          </w:tcPr>
          <w:p w14:paraId="5BDE0462"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6F5B01EF" w14:textId="77777777" w:rsidR="0026513E" w:rsidRDefault="0026513E" w:rsidP="00F41825">
            <w:pPr>
              <w:jc w:val="center"/>
            </w:pPr>
            <w:r>
              <w:t>8,000</w:t>
            </w:r>
          </w:p>
        </w:tc>
      </w:tr>
      <w:tr w:rsidR="0026513E" w14:paraId="3345733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31C930" w14:textId="77777777" w:rsidR="0026513E" w:rsidRDefault="0026513E" w:rsidP="00F41825">
            <w:r>
              <w:t xml:space="preserve"> 26</w:t>
            </w:r>
          </w:p>
        </w:tc>
        <w:tc>
          <w:tcPr>
            <w:tcW w:w="1701" w:type="dxa"/>
            <w:tcBorders>
              <w:top w:val="single" w:sz="4" w:space="0" w:color="auto"/>
              <w:bottom w:val="single" w:sz="4" w:space="0" w:color="auto"/>
            </w:tcBorders>
            <w:vAlign w:val="center"/>
          </w:tcPr>
          <w:p w14:paraId="0F0002B8" w14:textId="77777777" w:rsidR="0026513E" w:rsidRDefault="0026513E" w:rsidP="00F41825">
            <w:pPr>
              <w:rPr>
                <w:lang w:val="en-US"/>
              </w:rPr>
            </w:pPr>
            <w:r>
              <w:rPr>
                <w:lang w:val="en-US"/>
              </w:rPr>
              <w:t>08-02-411-1</w:t>
            </w:r>
          </w:p>
          <w:p w14:paraId="0E74FCE0" w14:textId="77777777" w:rsidR="0026513E" w:rsidRDefault="0026513E" w:rsidP="00F41825"/>
        </w:tc>
        <w:tc>
          <w:tcPr>
            <w:tcW w:w="4961" w:type="dxa"/>
            <w:tcBorders>
              <w:top w:val="single" w:sz="4" w:space="0" w:color="auto"/>
              <w:bottom w:val="single" w:sz="4" w:space="0" w:color="auto"/>
            </w:tcBorders>
            <w:vAlign w:val="center"/>
          </w:tcPr>
          <w:p w14:paraId="3915E169" w14:textId="77777777" w:rsidR="0026513E" w:rsidRDefault="0026513E" w:rsidP="00F41825">
            <w:pPr>
              <w:adjustRightInd w:val="0"/>
              <w:rPr>
                <w:lang w:val="en-US"/>
              </w:rPr>
            </w:pPr>
            <w:r w:rsidRPr="00006E86">
              <w:rPr>
                <w:lang w:val="en-US"/>
              </w:rPr>
              <w:t>Furtun metalic, diametrul exterior pina la 40 mm</w:t>
            </w:r>
          </w:p>
          <w:p w14:paraId="1775504A"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0A95E3E1"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3353DCAC" w14:textId="77777777" w:rsidR="0026513E" w:rsidRDefault="0026513E" w:rsidP="00F41825">
            <w:pPr>
              <w:jc w:val="center"/>
            </w:pPr>
            <w:r>
              <w:t>0,080</w:t>
            </w:r>
          </w:p>
        </w:tc>
      </w:tr>
      <w:tr w:rsidR="0026513E" w14:paraId="56192DB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622927" w14:textId="77777777" w:rsidR="0026513E" w:rsidRDefault="0026513E" w:rsidP="00F41825">
            <w:r>
              <w:t xml:space="preserve"> 27</w:t>
            </w:r>
          </w:p>
        </w:tc>
        <w:tc>
          <w:tcPr>
            <w:tcW w:w="1701" w:type="dxa"/>
            <w:tcBorders>
              <w:top w:val="single" w:sz="4" w:space="0" w:color="auto"/>
              <w:bottom w:val="single" w:sz="4" w:space="0" w:color="auto"/>
            </w:tcBorders>
            <w:vAlign w:val="center"/>
          </w:tcPr>
          <w:p w14:paraId="72D16FAB" w14:textId="77777777" w:rsidR="0026513E" w:rsidRDefault="0026513E" w:rsidP="00F41825">
            <w:pPr>
              <w:rPr>
                <w:lang w:val="en-US"/>
              </w:rPr>
            </w:pPr>
            <w:r>
              <w:rPr>
                <w:lang w:val="en-US"/>
              </w:rPr>
              <w:t>08-02-411-1</w:t>
            </w:r>
          </w:p>
          <w:p w14:paraId="67B5DD4B" w14:textId="77777777" w:rsidR="0026513E" w:rsidRDefault="0026513E" w:rsidP="00F41825"/>
        </w:tc>
        <w:tc>
          <w:tcPr>
            <w:tcW w:w="4961" w:type="dxa"/>
            <w:tcBorders>
              <w:top w:val="single" w:sz="4" w:space="0" w:color="auto"/>
              <w:bottom w:val="single" w:sz="4" w:space="0" w:color="auto"/>
            </w:tcBorders>
            <w:vAlign w:val="center"/>
          </w:tcPr>
          <w:p w14:paraId="46F76EEC" w14:textId="77777777" w:rsidR="0026513E" w:rsidRDefault="0026513E" w:rsidP="00F41825">
            <w:pPr>
              <w:adjustRightInd w:val="0"/>
              <w:rPr>
                <w:lang w:val="en-US"/>
              </w:rPr>
            </w:pPr>
            <w:r w:rsidRPr="00006E86">
              <w:rPr>
                <w:lang w:val="en-US"/>
              </w:rPr>
              <w:t>Furtun metalic, diametrul exterior pina la 50 mm</w:t>
            </w:r>
          </w:p>
          <w:p w14:paraId="1D67240F"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18DF2280"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433B542D" w14:textId="77777777" w:rsidR="0026513E" w:rsidRDefault="0026513E" w:rsidP="00F41825">
            <w:pPr>
              <w:jc w:val="center"/>
            </w:pPr>
            <w:r>
              <w:t>0,020</w:t>
            </w:r>
          </w:p>
        </w:tc>
      </w:tr>
      <w:tr w:rsidR="0026513E" w14:paraId="25380B4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FBD0D9" w14:textId="77777777" w:rsidR="0026513E" w:rsidRDefault="0026513E" w:rsidP="00F41825">
            <w:r>
              <w:t xml:space="preserve"> 28</w:t>
            </w:r>
          </w:p>
        </w:tc>
        <w:tc>
          <w:tcPr>
            <w:tcW w:w="1701" w:type="dxa"/>
            <w:tcBorders>
              <w:top w:val="single" w:sz="4" w:space="0" w:color="auto"/>
              <w:bottom w:val="single" w:sz="4" w:space="0" w:color="auto"/>
            </w:tcBorders>
            <w:vAlign w:val="center"/>
          </w:tcPr>
          <w:p w14:paraId="3D87E8FA" w14:textId="77777777" w:rsidR="0026513E" w:rsidRDefault="0026513E" w:rsidP="00F41825">
            <w:pPr>
              <w:rPr>
                <w:lang w:val="en-US"/>
              </w:rPr>
            </w:pPr>
            <w:r>
              <w:rPr>
                <w:lang w:val="en-US"/>
              </w:rPr>
              <w:t>08-02-471-4</w:t>
            </w:r>
          </w:p>
          <w:p w14:paraId="220197FD" w14:textId="77777777" w:rsidR="0026513E" w:rsidRDefault="0026513E" w:rsidP="00F41825"/>
        </w:tc>
        <w:tc>
          <w:tcPr>
            <w:tcW w:w="4961" w:type="dxa"/>
            <w:tcBorders>
              <w:top w:val="single" w:sz="4" w:space="0" w:color="auto"/>
              <w:bottom w:val="single" w:sz="4" w:space="0" w:color="auto"/>
            </w:tcBorders>
            <w:vAlign w:val="center"/>
          </w:tcPr>
          <w:p w14:paraId="32307E3B" w14:textId="77777777" w:rsidR="0026513E" w:rsidRDefault="0026513E" w:rsidP="00F41825">
            <w:pPr>
              <w:adjustRightInd w:val="0"/>
              <w:rPr>
                <w:lang w:val="en-US"/>
              </w:rPr>
            </w:pPr>
            <w:r w:rsidRPr="00006E86">
              <w:rPr>
                <w:lang w:val="en-US"/>
              </w:rPr>
              <w:t>Priza de pamint, verticala, din otel rotund, diametru 16 mm</w:t>
            </w:r>
          </w:p>
          <w:p w14:paraId="0967758E"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61156D13" w14:textId="77777777" w:rsidR="0026513E" w:rsidRDefault="0026513E" w:rsidP="00F41825">
            <w:pPr>
              <w:jc w:val="center"/>
            </w:pPr>
            <w:r>
              <w:t>10 buc</w:t>
            </w:r>
          </w:p>
        </w:tc>
        <w:tc>
          <w:tcPr>
            <w:tcW w:w="1559" w:type="dxa"/>
            <w:tcBorders>
              <w:top w:val="single" w:sz="4" w:space="0" w:color="auto"/>
              <w:bottom w:val="single" w:sz="4" w:space="0" w:color="auto"/>
            </w:tcBorders>
            <w:vAlign w:val="center"/>
          </w:tcPr>
          <w:p w14:paraId="0E065D5A" w14:textId="77777777" w:rsidR="0026513E" w:rsidRDefault="0026513E" w:rsidP="00F41825">
            <w:pPr>
              <w:jc w:val="center"/>
            </w:pPr>
            <w:r>
              <w:t>0,300</w:t>
            </w:r>
          </w:p>
        </w:tc>
      </w:tr>
      <w:tr w:rsidR="0026513E" w14:paraId="54FF171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167F5B" w14:textId="77777777" w:rsidR="0026513E" w:rsidRDefault="0026513E" w:rsidP="00F41825">
            <w:r>
              <w:t xml:space="preserve"> 29</w:t>
            </w:r>
          </w:p>
        </w:tc>
        <w:tc>
          <w:tcPr>
            <w:tcW w:w="1701" w:type="dxa"/>
            <w:tcBorders>
              <w:top w:val="single" w:sz="4" w:space="0" w:color="auto"/>
              <w:bottom w:val="single" w:sz="4" w:space="0" w:color="auto"/>
            </w:tcBorders>
            <w:vAlign w:val="center"/>
          </w:tcPr>
          <w:p w14:paraId="6420C5F6" w14:textId="77777777" w:rsidR="0026513E" w:rsidRDefault="0026513E" w:rsidP="00F41825">
            <w:pPr>
              <w:rPr>
                <w:lang w:val="en-US"/>
              </w:rPr>
            </w:pPr>
            <w:r>
              <w:rPr>
                <w:lang w:val="en-US"/>
              </w:rPr>
              <w:t>08-02-472-9</w:t>
            </w:r>
          </w:p>
          <w:p w14:paraId="58574A9A" w14:textId="77777777" w:rsidR="0026513E" w:rsidRDefault="0026513E" w:rsidP="00F41825"/>
        </w:tc>
        <w:tc>
          <w:tcPr>
            <w:tcW w:w="4961" w:type="dxa"/>
            <w:tcBorders>
              <w:top w:val="single" w:sz="4" w:space="0" w:color="auto"/>
              <w:bottom w:val="single" w:sz="4" w:space="0" w:color="auto"/>
            </w:tcBorders>
            <w:vAlign w:val="center"/>
          </w:tcPr>
          <w:p w14:paraId="27D5E6CA" w14:textId="77777777" w:rsidR="0026513E" w:rsidRDefault="0026513E" w:rsidP="00F41825">
            <w:pPr>
              <w:adjustRightInd w:val="0"/>
              <w:rPr>
                <w:lang w:val="en-US"/>
              </w:rPr>
            </w:pPr>
            <w:r w:rsidRPr="00006E86">
              <w:rPr>
                <w:lang w:val="en-US"/>
              </w:rPr>
              <w:lastRenderedPageBreak/>
              <w:t xml:space="preserve">Conductor de legare la pamint, deschis, pe </w:t>
            </w:r>
            <w:r w:rsidRPr="00006E86">
              <w:rPr>
                <w:lang w:val="en-US"/>
              </w:rPr>
              <w:lastRenderedPageBreak/>
              <w:t>suporturi de constructii, din otel rotund, diametru 20 mm</w:t>
            </w:r>
          </w:p>
          <w:p w14:paraId="54039BFD"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29841320" w14:textId="77777777" w:rsidR="0026513E" w:rsidRDefault="0026513E" w:rsidP="00F41825">
            <w:pPr>
              <w:jc w:val="center"/>
            </w:pPr>
            <w:r>
              <w:lastRenderedPageBreak/>
              <w:t>100 m</w:t>
            </w:r>
          </w:p>
        </w:tc>
        <w:tc>
          <w:tcPr>
            <w:tcW w:w="1559" w:type="dxa"/>
            <w:tcBorders>
              <w:top w:val="single" w:sz="4" w:space="0" w:color="auto"/>
              <w:bottom w:val="single" w:sz="4" w:space="0" w:color="auto"/>
            </w:tcBorders>
            <w:vAlign w:val="center"/>
          </w:tcPr>
          <w:p w14:paraId="4ADE80C6" w14:textId="77777777" w:rsidR="0026513E" w:rsidRDefault="0026513E" w:rsidP="00F41825">
            <w:pPr>
              <w:jc w:val="center"/>
            </w:pPr>
            <w:r>
              <w:t>0,360</w:t>
            </w:r>
          </w:p>
        </w:tc>
      </w:tr>
      <w:tr w:rsidR="0026513E" w14:paraId="6EB9773C" w14:textId="77777777" w:rsidTr="00F41825">
        <w:tc>
          <w:tcPr>
            <w:tcW w:w="709" w:type="dxa"/>
            <w:tcBorders>
              <w:top w:val="nil"/>
              <w:left w:val="single" w:sz="6" w:space="0" w:color="auto"/>
              <w:bottom w:val="nil"/>
              <w:right w:val="nil"/>
            </w:tcBorders>
          </w:tcPr>
          <w:p w14:paraId="59252A5D" w14:textId="77777777" w:rsidR="0026513E" w:rsidRDefault="0026513E" w:rsidP="00F41825">
            <w:pPr>
              <w:jc w:val="center"/>
            </w:pPr>
            <w:r>
              <w:lastRenderedPageBreak/>
              <w:t xml:space="preserve"> </w:t>
            </w:r>
          </w:p>
        </w:tc>
        <w:tc>
          <w:tcPr>
            <w:tcW w:w="1701" w:type="dxa"/>
            <w:tcBorders>
              <w:top w:val="nil"/>
              <w:left w:val="single" w:sz="6" w:space="0" w:color="auto"/>
              <w:bottom w:val="nil"/>
              <w:right w:val="nil"/>
            </w:tcBorders>
          </w:tcPr>
          <w:p w14:paraId="01D7124C" w14:textId="77777777" w:rsidR="0026513E" w:rsidRDefault="0026513E" w:rsidP="00F41825"/>
        </w:tc>
        <w:tc>
          <w:tcPr>
            <w:tcW w:w="4961" w:type="dxa"/>
            <w:tcBorders>
              <w:top w:val="nil"/>
              <w:left w:val="single" w:sz="6" w:space="0" w:color="auto"/>
              <w:bottom w:val="nil"/>
              <w:right w:val="nil"/>
            </w:tcBorders>
          </w:tcPr>
          <w:p w14:paraId="32E59F4A"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3. Utilaj</w:t>
            </w:r>
          </w:p>
          <w:p w14:paraId="2E1C9DC6"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1ADD6EC7" w14:textId="77777777" w:rsidR="0026513E" w:rsidRDefault="0026513E" w:rsidP="00F41825"/>
        </w:tc>
        <w:tc>
          <w:tcPr>
            <w:tcW w:w="1559" w:type="dxa"/>
            <w:tcBorders>
              <w:top w:val="nil"/>
              <w:left w:val="single" w:sz="6" w:space="0" w:color="auto"/>
              <w:bottom w:val="nil"/>
              <w:right w:val="single" w:sz="4" w:space="0" w:color="auto"/>
            </w:tcBorders>
          </w:tcPr>
          <w:p w14:paraId="3BEF8476" w14:textId="77777777" w:rsidR="0026513E" w:rsidRDefault="0026513E" w:rsidP="00F41825"/>
        </w:tc>
      </w:tr>
      <w:tr w:rsidR="0026513E" w14:paraId="606F232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2026DD" w14:textId="77777777" w:rsidR="0026513E" w:rsidRDefault="0026513E" w:rsidP="00F41825">
            <w:r>
              <w:t>30</w:t>
            </w:r>
          </w:p>
        </w:tc>
        <w:tc>
          <w:tcPr>
            <w:tcW w:w="1701" w:type="dxa"/>
            <w:tcBorders>
              <w:top w:val="single" w:sz="4" w:space="0" w:color="auto"/>
              <w:bottom w:val="single" w:sz="4" w:space="0" w:color="auto"/>
            </w:tcBorders>
            <w:vAlign w:val="center"/>
          </w:tcPr>
          <w:p w14:paraId="587FE60B" w14:textId="77777777" w:rsidR="0026513E" w:rsidRDefault="0026513E" w:rsidP="00F41825">
            <w:pPr>
              <w:rPr>
                <w:lang w:val="en-US"/>
              </w:rPr>
            </w:pPr>
            <w:r>
              <w:rPr>
                <w:lang w:val="en-US"/>
              </w:rPr>
              <w:t>Pretul firmei</w:t>
            </w:r>
          </w:p>
          <w:p w14:paraId="3DA91434" w14:textId="77777777" w:rsidR="0026513E" w:rsidRDefault="0026513E" w:rsidP="00F41825"/>
        </w:tc>
        <w:tc>
          <w:tcPr>
            <w:tcW w:w="4961" w:type="dxa"/>
            <w:tcBorders>
              <w:top w:val="single" w:sz="4" w:space="0" w:color="auto"/>
              <w:bottom w:val="single" w:sz="4" w:space="0" w:color="auto"/>
            </w:tcBorders>
            <w:vAlign w:val="center"/>
          </w:tcPr>
          <w:p w14:paraId="1A78F16D" w14:textId="77777777" w:rsidR="0026513E" w:rsidRDefault="0026513E" w:rsidP="00F41825">
            <w:pPr>
              <w:adjustRightInd w:val="0"/>
              <w:rPr>
                <w:lang w:val="en-US"/>
              </w:rPr>
            </w:pPr>
            <w:r>
              <w:t>Dulap BZUM-TF-01-63</w:t>
            </w:r>
          </w:p>
          <w:p w14:paraId="2CD2909B" w14:textId="77777777" w:rsidR="0026513E" w:rsidRDefault="0026513E" w:rsidP="00F41825"/>
        </w:tc>
        <w:tc>
          <w:tcPr>
            <w:tcW w:w="1560" w:type="dxa"/>
            <w:tcBorders>
              <w:top w:val="single" w:sz="4" w:space="0" w:color="auto"/>
              <w:bottom w:val="single" w:sz="4" w:space="0" w:color="auto"/>
            </w:tcBorders>
            <w:vAlign w:val="center"/>
          </w:tcPr>
          <w:p w14:paraId="25025204"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51136C5" w14:textId="77777777" w:rsidR="0026513E" w:rsidRDefault="0026513E" w:rsidP="00F41825">
            <w:pPr>
              <w:jc w:val="center"/>
            </w:pPr>
            <w:r>
              <w:t>1,000</w:t>
            </w:r>
          </w:p>
        </w:tc>
      </w:tr>
      <w:tr w:rsidR="0026513E" w14:paraId="61B44CE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A50F46" w14:textId="77777777" w:rsidR="0026513E" w:rsidRDefault="0026513E" w:rsidP="00F41825">
            <w:r>
              <w:t xml:space="preserve"> 31</w:t>
            </w:r>
          </w:p>
        </w:tc>
        <w:tc>
          <w:tcPr>
            <w:tcW w:w="1701" w:type="dxa"/>
            <w:tcBorders>
              <w:top w:val="single" w:sz="4" w:space="0" w:color="auto"/>
              <w:bottom w:val="single" w:sz="4" w:space="0" w:color="auto"/>
            </w:tcBorders>
            <w:vAlign w:val="center"/>
          </w:tcPr>
          <w:p w14:paraId="3147C46D" w14:textId="77777777" w:rsidR="0026513E" w:rsidRDefault="0026513E" w:rsidP="00F41825">
            <w:pPr>
              <w:rPr>
                <w:lang w:val="en-US"/>
              </w:rPr>
            </w:pPr>
            <w:r>
              <w:rPr>
                <w:lang w:val="en-US"/>
              </w:rPr>
              <w:t>Pretul firmei</w:t>
            </w:r>
          </w:p>
          <w:p w14:paraId="294754D4" w14:textId="77777777" w:rsidR="0026513E" w:rsidRDefault="0026513E" w:rsidP="00F41825"/>
        </w:tc>
        <w:tc>
          <w:tcPr>
            <w:tcW w:w="4961" w:type="dxa"/>
            <w:tcBorders>
              <w:top w:val="single" w:sz="4" w:space="0" w:color="auto"/>
              <w:bottom w:val="single" w:sz="4" w:space="0" w:color="auto"/>
            </w:tcBorders>
            <w:vAlign w:val="center"/>
          </w:tcPr>
          <w:p w14:paraId="308E0A94" w14:textId="77777777" w:rsidR="0026513E" w:rsidRDefault="0026513E" w:rsidP="00F41825">
            <w:pPr>
              <w:adjustRightInd w:val="0"/>
              <w:rPr>
                <w:lang w:val="en-US"/>
              </w:rPr>
            </w:pPr>
            <w:r>
              <w:t>Contor electric ZMR 110ACe 380B</w:t>
            </w:r>
          </w:p>
          <w:p w14:paraId="5438A722" w14:textId="77777777" w:rsidR="0026513E" w:rsidRDefault="0026513E" w:rsidP="00F41825"/>
        </w:tc>
        <w:tc>
          <w:tcPr>
            <w:tcW w:w="1560" w:type="dxa"/>
            <w:tcBorders>
              <w:top w:val="single" w:sz="4" w:space="0" w:color="auto"/>
              <w:bottom w:val="single" w:sz="4" w:space="0" w:color="auto"/>
            </w:tcBorders>
            <w:vAlign w:val="center"/>
          </w:tcPr>
          <w:p w14:paraId="1C709540"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61A802F" w14:textId="77777777" w:rsidR="0026513E" w:rsidRDefault="0026513E" w:rsidP="00F41825">
            <w:pPr>
              <w:jc w:val="center"/>
            </w:pPr>
            <w:r>
              <w:t>1,000</w:t>
            </w:r>
          </w:p>
        </w:tc>
      </w:tr>
      <w:tr w:rsidR="0026513E" w14:paraId="0CDE6C4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F86010" w14:textId="77777777" w:rsidR="0026513E" w:rsidRDefault="0026513E" w:rsidP="00F41825">
            <w:r>
              <w:t xml:space="preserve"> 32</w:t>
            </w:r>
          </w:p>
        </w:tc>
        <w:tc>
          <w:tcPr>
            <w:tcW w:w="1701" w:type="dxa"/>
            <w:tcBorders>
              <w:top w:val="single" w:sz="4" w:space="0" w:color="auto"/>
              <w:bottom w:val="single" w:sz="4" w:space="0" w:color="auto"/>
            </w:tcBorders>
            <w:vAlign w:val="center"/>
          </w:tcPr>
          <w:p w14:paraId="3F8A2D97" w14:textId="77777777" w:rsidR="0026513E" w:rsidRDefault="0026513E" w:rsidP="00F41825">
            <w:pPr>
              <w:rPr>
                <w:lang w:val="en-US"/>
              </w:rPr>
            </w:pPr>
            <w:r>
              <w:rPr>
                <w:lang w:val="en-US"/>
              </w:rPr>
              <w:t>Pretul firmei</w:t>
            </w:r>
          </w:p>
          <w:p w14:paraId="3303C349" w14:textId="77777777" w:rsidR="0026513E" w:rsidRDefault="0026513E" w:rsidP="00F41825"/>
        </w:tc>
        <w:tc>
          <w:tcPr>
            <w:tcW w:w="4961" w:type="dxa"/>
            <w:tcBorders>
              <w:top w:val="single" w:sz="4" w:space="0" w:color="auto"/>
              <w:bottom w:val="single" w:sz="4" w:space="0" w:color="auto"/>
            </w:tcBorders>
            <w:vAlign w:val="center"/>
          </w:tcPr>
          <w:p w14:paraId="3267A1A9" w14:textId="77777777" w:rsidR="0026513E" w:rsidRDefault="0026513E" w:rsidP="00F41825">
            <w:pPr>
              <w:adjustRightInd w:val="0"/>
              <w:rPr>
                <w:lang w:val="en-US"/>
              </w:rPr>
            </w:pPr>
            <w:r>
              <w:t>Intrerupator BH32-3P-50A</w:t>
            </w:r>
          </w:p>
          <w:p w14:paraId="4CB19793" w14:textId="77777777" w:rsidR="0026513E" w:rsidRDefault="0026513E" w:rsidP="00F41825"/>
        </w:tc>
        <w:tc>
          <w:tcPr>
            <w:tcW w:w="1560" w:type="dxa"/>
            <w:tcBorders>
              <w:top w:val="single" w:sz="4" w:space="0" w:color="auto"/>
              <w:bottom w:val="single" w:sz="4" w:space="0" w:color="auto"/>
            </w:tcBorders>
            <w:vAlign w:val="center"/>
          </w:tcPr>
          <w:p w14:paraId="5410D1AC"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4488336" w14:textId="77777777" w:rsidR="0026513E" w:rsidRDefault="0026513E" w:rsidP="00F41825">
            <w:pPr>
              <w:jc w:val="center"/>
            </w:pPr>
            <w:r>
              <w:t>1,000</w:t>
            </w:r>
          </w:p>
        </w:tc>
      </w:tr>
      <w:tr w:rsidR="0026513E" w14:paraId="1C5CCA0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ECF2CD" w14:textId="77777777" w:rsidR="0026513E" w:rsidRDefault="0026513E" w:rsidP="00F41825">
            <w:r>
              <w:t xml:space="preserve"> 33</w:t>
            </w:r>
          </w:p>
        </w:tc>
        <w:tc>
          <w:tcPr>
            <w:tcW w:w="1701" w:type="dxa"/>
            <w:tcBorders>
              <w:top w:val="single" w:sz="4" w:space="0" w:color="auto"/>
              <w:bottom w:val="single" w:sz="4" w:space="0" w:color="auto"/>
            </w:tcBorders>
            <w:vAlign w:val="center"/>
          </w:tcPr>
          <w:p w14:paraId="5C2B8AD9" w14:textId="77777777" w:rsidR="0026513E" w:rsidRDefault="0026513E" w:rsidP="00F41825">
            <w:pPr>
              <w:rPr>
                <w:lang w:val="en-US"/>
              </w:rPr>
            </w:pPr>
            <w:r>
              <w:rPr>
                <w:lang w:val="en-US"/>
              </w:rPr>
              <w:t>Pretul firmei</w:t>
            </w:r>
          </w:p>
          <w:p w14:paraId="0D7A81A6" w14:textId="77777777" w:rsidR="0026513E" w:rsidRDefault="0026513E" w:rsidP="00F41825"/>
        </w:tc>
        <w:tc>
          <w:tcPr>
            <w:tcW w:w="4961" w:type="dxa"/>
            <w:tcBorders>
              <w:top w:val="single" w:sz="4" w:space="0" w:color="auto"/>
              <w:bottom w:val="single" w:sz="4" w:space="0" w:color="auto"/>
            </w:tcBorders>
            <w:vAlign w:val="center"/>
          </w:tcPr>
          <w:p w14:paraId="2FCC767A" w14:textId="77777777" w:rsidR="0026513E" w:rsidRDefault="0026513E" w:rsidP="00F41825">
            <w:pPr>
              <w:adjustRightInd w:val="0"/>
              <w:rPr>
                <w:lang w:val="en-US"/>
              </w:rPr>
            </w:pPr>
            <w:r>
              <w:t>Automat BA47-29 3P 50A C</w:t>
            </w:r>
          </w:p>
          <w:p w14:paraId="51E9F080" w14:textId="77777777" w:rsidR="0026513E" w:rsidRDefault="0026513E" w:rsidP="00F41825"/>
        </w:tc>
        <w:tc>
          <w:tcPr>
            <w:tcW w:w="1560" w:type="dxa"/>
            <w:tcBorders>
              <w:top w:val="single" w:sz="4" w:space="0" w:color="auto"/>
              <w:bottom w:val="single" w:sz="4" w:space="0" w:color="auto"/>
            </w:tcBorders>
            <w:vAlign w:val="center"/>
          </w:tcPr>
          <w:p w14:paraId="16BC3199"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4CC77EEB" w14:textId="77777777" w:rsidR="0026513E" w:rsidRDefault="0026513E" w:rsidP="00F41825">
            <w:pPr>
              <w:jc w:val="center"/>
            </w:pPr>
            <w:r>
              <w:t>1,000</w:t>
            </w:r>
          </w:p>
        </w:tc>
      </w:tr>
      <w:tr w:rsidR="0026513E" w14:paraId="35EBB0F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BF1B0D" w14:textId="77777777" w:rsidR="0026513E" w:rsidRDefault="0026513E" w:rsidP="00F41825">
            <w:r>
              <w:t xml:space="preserve"> 34</w:t>
            </w:r>
          </w:p>
        </w:tc>
        <w:tc>
          <w:tcPr>
            <w:tcW w:w="1701" w:type="dxa"/>
            <w:tcBorders>
              <w:top w:val="single" w:sz="4" w:space="0" w:color="auto"/>
              <w:bottom w:val="single" w:sz="4" w:space="0" w:color="auto"/>
            </w:tcBorders>
            <w:vAlign w:val="center"/>
          </w:tcPr>
          <w:p w14:paraId="747D9783" w14:textId="77777777" w:rsidR="0026513E" w:rsidRDefault="0026513E" w:rsidP="00F41825">
            <w:pPr>
              <w:rPr>
                <w:lang w:val="en-US"/>
              </w:rPr>
            </w:pPr>
            <w:r>
              <w:rPr>
                <w:lang w:val="en-US"/>
              </w:rPr>
              <w:t>Pretul firmei</w:t>
            </w:r>
          </w:p>
          <w:p w14:paraId="112A7BF9" w14:textId="77777777" w:rsidR="0026513E" w:rsidRDefault="0026513E" w:rsidP="00F41825"/>
        </w:tc>
        <w:tc>
          <w:tcPr>
            <w:tcW w:w="4961" w:type="dxa"/>
            <w:tcBorders>
              <w:top w:val="single" w:sz="4" w:space="0" w:color="auto"/>
              <w:bottom w:val="single" w:sz="4" w:space="0" w:color="auto"/>
            </w:tcBorders>
            <w:vAlign w:val="center"/>
          </w:tcPr>
          <w:p w14:paraId="25E2AAD8" w14:textId="77777777" w:rsidR="0026513E" w:rsidRDefault="0026513E" w:rsidP="00F41825">
            <w:pPr>
              <w:adjustRightInd w:val="0"/>
              <w:rPr>
                <w:lang w:val="en-US"/>
              </w:rPr>
            </w:pPr>
            <w:r>
              <w:t>Limitator LVA-440-CS</w:t>
            </w:r>
          </w:p>
          <w:p w14:paraId="03C0DA78" w14:textId="77777777" w:rsidR="0026513E" w:rsidRDefault="0026513E" w:rsidP="00F41825"/>
        </w:tc>
        <w:tc>
          <w:tcPr>
            <w:tcW w:w="1560" w:type="dxa"/>
            <w:tcBorders>
              <w:top w:val="single" w:sz="4" w:space="0" w:color="auto"/>
              <w:bottom w:val="single" w:sz="4" w:space="0" w:color="auto"/>
            </w:tcBorders>
            <w:vAlign w:val="center"/>
          </w:tcPr>
          <w:p w14:paraId="1889D15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7A309C5E" w14:textId="77777777" w:rsidR="0026513E" w:rsidRDefault="0026513E" w:rsidP="00F41825">
            <w:pPr>
              <w:jc w:val="center"/>
            </w:pPr>
            <w:r>
              <w:t>3,000</w:t>
            </w:r>
          </w:p>
        </w:tc>
      </w:tr>
    </w:tbl>
    <w:p w14:paraId="2DF0E672" w14:textId="77777777" w:rsidR="0026513E" w:rsidRDefault="0026513E" w:rsidP="0026513E">
      <w:pPr>
        <w:rPr>
          <w:sz w:val="6"/>
          <w:szCs w:val="6"/>
        </w:rPr>
      </w:pPr>
      <w:r>
        <w:t xml:space="preserve"> </w:t>
      </w:r>
    </w:p>
    <w:p w14:paraId="0DC580C7"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6CEA1234" w14:textId="77777777" w:rsidR="0026513E" w:rsidRPr="006F539C" w:rsidRDefault="0026513E" w:rsidP="0026513E">
      <w:pPr>
        <w:jc w:val="center"/>
        <w:rPr>
          <w:bCs/>
          <w:sz w:val="40"/>
          <w:szCs w:val="40"/>
        </w:rPr>
      </w:pPr>
      <w:r w:rsidRPr="006F539C">
        <w:rPr>
          <w:bCs/>
          <w:sz w:val="40"/>
          <w:szCs w:val="40"/>
        </w:rPr>
        <w:t>Монтаж и оборудование дизель-генератора мощ.40кВт.</w:t>
      </w:r>
    </w:p>
    <w:p w14:paraId="6AC952C5" w14:textId="77777777" w:rsidR="0026513E" w:rsidRPr="006F539C" w:rsidRDefault="0026513E" w:rsidP="0026513E">
      <w:pPr>
        <w:jc w:val="cente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08E423AE"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8792F66" w14:textId="77777777" w:rsidR="0026513E" w:rsidRDefault="0026513E" w:rsidP="00F41825">
            <w:pPr>
              <w:ind w:right="-108"/>
              <w:jc w:val="center"/>
              <w:rPr>
                <w:sz w:val="22"/>
                <w:szCs w:val="22"/>
                <w:lang w:val="en-US"/>
              </w:rPr>
            </w:pPr>
            <w:r>
              <w:rPr>
                <w:sz w:val="22"/>
                <w:szCs w:val="22"/>
              </w:rPr>
              <w:t>№</w:t>
            </w:r>
          </w:p>
          <w:p w14:paraId="6C1C422E"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323CEA8"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FBBC4E4" w14:textId="77777777" w:rsidR="0026513E" w:rsidRDefault="0026513E" w:rsidP="00F41825">
            <w:pPr>
              <w:jc w:val="center"/>
              <w:rPr>
                <w:sz w:val="22"/>
                <w:szCs w:val="22"/>
              </w:rPr>
            </w:pPr>
          </w:p>
          <w:p w14:paraId="417D5211"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FC23DF3"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9CF8312" w14:textId="77777777" w:rsidR="0026513E" w:rsidRDefault="0026513E" w:rsidP="00F41825">
            <w:pPr>
              <w:ind w:left="-108" w:right="-108"/>
              <w:jc w:val="center"/>
              <w:rPr>
                <w:sz w:val="22"/>
                <w:szCs w:val="22"/>
                <w:lang w:val="en-US"/>
              </w:rPr>
            </w:pPr>
            <w:r>
              <w:rPr>
                <w:sz w:val="22"/>
                <w:szCs w:val="22"/>
              </w:rPr>
              <w:t xml:space="preserve">Volum </w:t>
            </w:r>
          </w:p>
        </w:tc>
      </w:tr>
      <w:tr w:rsidR="0026513E" w14:paraId="00915BBA"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3399165"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28B9899"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069F54F"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BF4955D"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7112FD6E" w14:textId="77777777" w:rsidR="0026513E" w:rsidRDefault="0026513E" w:rsidP="00F41825">
            <w:pPr>
              <w:jc w:val="center"/>
              <w:rPr>
                <w:sz w:val="22"/>
                <w:szCs w:val="22"/>
                <w:lang w:val="en-US"/>
              </w:rPr>
            </w:pPr>
          </w:p>
        </w:tc>
      </w:tr>
    </w:tbl>
    <w:p w14:paraId="63789E4C"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1293E228"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55DBE80"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862013B"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02D5E7EA"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32EA751"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FD5A7D2" w14:textId="77777777" w:rsidR="0026513E" w:rsidRDefault="0026513E" w:rsidP="00F41825">
            <w:pPr>
              <w:ind w:left="-108" w:right="-108"/>
              <w:jc w:val="center"/>
              <w:rPr>
                <w:sz w:val="22"/>
                <w:szCs w:val="22"/>
              </w:rPr>
            </w:pPr>
            <w:r>
              <w:rPr>
                <w:sz w:val="22"/>
                <w:szCs w:val="22"/>
              </w:rPr>
              <w:t>5</w:t>
            </w:r>
          </w:p>
        </w:tc>
      </w:tr>
      <w:tr w:rsidR="0026513E" w14:paraId="56A5F3CB" w14:textId="77777777" w:rsidTr="00F41825">
        <w:tc>
          <w:tcPr>
            <w:tcW w:w="709" w:type="dxa"/>
            <w:tcBorders>
              <w:top w:val="nil"/>
              <w:left w:val="single" w:sz="6" w:space="0" w:color="auto"/>
              <w:bottom w:val="nil"/>
              <w:right w:val="nil"/>
            </w:tcBorders>
          </w:tcPr>
          <w:p w14:paraId="4E57DB38" w14:textId="77777777" w:rsidR="0026513E" w:rsidRDefault="0026513E" w:rsidP="00F41825">
            <w:pPr>
              <w:jc w:val="center"/>
            </w:pPr>
          </w:p>
        </w:tc>
        <w:tc>
          <w:tcPr>
            <w:tcW w:w="1701" w:type="dxa"/>
            <w:tcBorders>
              <w:top w:val="nil"/>
              <w:left w:val="single" w:sz="6" w:space="0" w:color="auto"/>
              <w:bottom w:val="nil"/>
              <w:right w:val="nil"/>
            </w:tcBorders>
          </w:tcPr>
          <w:p w14:paraId="1B81C026" w14:textId="77777777" w:rsidR="0026513E" w:rsidRDefault="0026513E" w:rsidP="00F41825"/>
        </w:tc>
        <w:tc>
          <w:tcPr>
            <w:tcW w:w="4961" w:type="dxa"/>
            <w:tcBorders>
              <w:top w:val="nil"/>
              <w:left w:val="single" w:sz="6" w:space="0" w:color="auto"/>
              <w:bottom w:val="nil"/>
              <w:right w:val="nil"/>
            </w:tcBorders>
          </w:tcPr>
          <w:p w14:paraId="5BB52C3F"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Lucrari de montare</w:t>
            </w:r>
          </w:p>
          <w:p w14:paraId="506F60CD"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5BE1723C" w14:textId="77777777" w:rsidR="0026513E" w:rsidRDefault="0026513E" w:rsidP="00F41825"/>
        </w:tc>
        <w:tc>
          <w:tcPr>
            <w:tcW w:w="1559" w:type="dxa"/>
            <w:tcBorders>
              <w:top w:val="nil"/>
              <w:left w:val="single" w:sz="6" w:space="0" w:color="auto"/>
              <w:bottom w:val="nil"/>
              <w:right w:val="single" w:sz="4" w:space="0" w:color="auto"/>
            </w:tcBorders>
          </w:tcPr>
          <w:p w14:paraId="72E858DC" w14:textId="77777777" w:rsidR="0026513E" w:rsidRDefault="0026513E" w:rsidP="00F41825"/>
        </w:tc>
      </w:tr>
      <w:tr w:rsidR="0026513E" w14:paraId="62302E8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86A6F6" w14:textId="77777777" w:rsidR="0026513E" w:rsidRDefault="0026513E" w:rsidP="00F41825">
            <w:r>
              <w:t>1</w:t>
            </w:r>
          </w:p>
        </w:tc>
        <w:tc>
          <w:tcPr>
            <w:tcW w:w="1701" w:type="dxa"/>
            <w:tcBorders>
              <w:top w:val="single" w:sz="4" w:space="0" w:color="auto"/>
              <w:bottom w:val="single" w:sz="4" w:space="0" w:color="auto"/>
            </w:tcBorders>
            <w:vAlign w:val="center"/>
          </w:tcPr>
          <w:p w14:paraId="43BFFAA4" w14:textId="77777777" w:rsidR="0026513E" w:rsidRDefault="0026513E" w:rsidP="00F41825">
            <w:pPr>
              <w:rPr>
                <w:lang w:val="en-US"/>
              </w:rPr>
            </w:pPr>
            <w:r>
              <w:rPr>
                <w:lang w:val="en-US"/>
              </w:rPr>
              <w:t>08-01-062-2</w:t>
            </w:r>
          </w:p>
          <w:p w14:paraId="36FF4629" w14:textId="77777777" w:rsidR="0026513E" w:rsidRDefault="0026513E" w:rsidP="00F41825"/>
        </w:tc>
        <w:tc>
          <w:tcPr>
            <w:tcW w:w="4961" w:type="dxa"/>
            <w:tcBorders>
              <w:top w:val="single" w:sz="4" w:space="0" w:color="auto"/>
              <w:bottom w:val="single" w:sz="4" w:space="0" w:color="auto"/>
            </w:tcBorders>
            <w:vAlign w:val="center"/>
          </w:tcPr>
          <w:p w14:paraId="7A3371E6" w14:textId="77777777" w:rsidR="0026513E" w:rsidRDefault="0026513E" w:rsidP="00F41825">
            <w:pPr>
              <w:adjustRightInd w:val="0"/>
              <w:rPr>
                <w:lang w:val="en-US"/>
              </w:rPr>
            </w:pPr>
            <w:r w:rsidRPr="006F539C">
              <w:rPr>
                <w:lang w:val="en-US"/>
              </w:rPr>
              <w:t>Reactor uleios,masa pina la 3 t</w:t>
            </w:r>
          </w:p>
          <w:p w14:paraId="22A5910C" w14:textId="77777777" w:rsidR="0026513E" w:rsidRPr="006F539C" w:rsidRDefault="0026513E" w:rsidP="00F41825">
            <w:pPr>
              <w:rPr>
                <w:lang w:val="en-US"/>
              </w:rPr>
            </w:pPr>
          </w:p>
        </w:tc>
        <w:tc>
          <w:tcPr>
            <w:tcW w:w="1560" w:type="dxa"/>
            <w:tcBorders>
              <w:top w:val="single" w:sz="4" w:space="0" w:color="auto"/>
              <w:bottom w:val="single" w:sz="4" w:space="0" w:color="auto"/>
            </w:tcBorders>
            <w:vAlign w:val="center"/>
          </w:tcPr>
          <w:p w14:paraId="44BA4304"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38A9B922" w14:textId="77777777" w:rsidR="0026513E" w:rsidRDefault="0026513E" w:rsidP="00F41825">
            <w:pPr>
              <w:jc w:val="center"/>
            </w:pPr>
            <w:r>
              <w:t>1,000</w:t>
            </w:r>
          </w:p>
        </w:tc>
      </w:tr>
      <w:tr w:rsidR="0026513E" w14:paraId="781C8D41" w14:textId="77777777" w:rsidTr="00F41825">
        <w:tc>
          <w:tcPr>
            <w:tcW w:w="709" w:type="dxa"/>
            <w:tcBorders>
              <w:top w:val="nil"/>
              <w:left w:val="single" w:sz="6" w:space="0" w:color="auto"/>
              <w:bottom w:val="nil"/>
              <w:right w:val="nil"/>
            </w:tcBorders>
          </w:tcPr>
          <w:p w14:paraId="6D7607CC"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641608A1" w14:textId="77777777" w:rsidR="0026513E" w:rsidRDefault="0026513E" w:rsidP="00F41825"/>
        </w:tc>
        <w:tc>
          <w:tcPr>
            <w:tcW w:w="4961" w:type="dxa"/>
            <w:tcBorders>
              <w:top w:val="nil"/>
              <w:left w:val="single" w:sz="6" w:space="0" w:color="auto"/>
              <w:bottom w:val="nil"/>
              <w:right w:val="nil"/>
            </w:tcBorders>
          </w:tcPr>
          <w:p w14:paraId="3C55FB81"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2. Utilaj</w:t>
            </w:r>
          </w:p>
          <w:p w14:paraId="499E56BC"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5A724017" w14:textId="77777777" w:rsidR="0026513E" w:rsidRDefault="0026513E" w:rsidP="00F41825"/>
        </w:tc>
        <w:tc>
          <w:tcPr>
            <w:tcW w:w="1559" w:type="dxa"/>
            <w:tcBorders>
              <w:top w:val="nil"/>
              <w:left w:val="single" w:sz="6" w:space="0" w:color="auto"/>
              <w:bottom w:val="nil"/>
              <w:right w:val="single" w:sz="4" w:space="0" w:color="auto"/>
            </w:tcBorders>
          </w:tcPr>
          <w:p w14:paraId="6C118B5E" w14:textId="77777777" w:rsidR="0026513E" w:rsidRDefault="0026513E" w:rsidP="00F41825"/>
        </w:tc>
      </w:tr>
      <w:tr w:rsidR="0026513E" w14:paraId="2FAC5FD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63FD68" w14:textId="77777777" w:rsidR="0026513E" w:rsidRDefault="0026513E" w:rsidP="00F41825">
            <w:r>
              <w:t>2</w:t>
            </w:r>
          </w:p>
        </w:tc>
        <w:tc>
          <w:tcPr>
            <w:tcW w:w="1701" w:type="dxa"/>
            <w:tcBorders>
              <w:top w:val="single" w:sz="4" w:space="0" w:color="auto"/>
              <w:bottom w:val="single" w:sz="4" w:space="0" w:color="auto"/>
            </w:tcBorders>
            <w:vAlign w:val="center"/>
          </w:tcPr>
          <w:p w14:paraId="68FD764A" w14:textId="77777777" w:rsidR="0026513E" w:rsidRDefault="0026513E" w:rsidP="00F41825">
            <w:pPr>
              <w:rPr>
                <w:lang w:val="en-US"/>
              </w:rPr>
            </w:pPr>
            <w:r>
              <w:rPr>
                <w:lang w:val="en-US"/>
              </w:rPr>
              <w:t>Pretul firmei</w:t>
            </w:r>
          </w:p>
          <w:p w14:paraId="5EAFEA4B" w14:textId="77777777" w:rsidR="0026513E" w:rsidRDefault="0026513E" w:rsidP="00F41825"/>
        </w:tc>
        <w:tc>
          <w:tcPr>
            <w:tcW w:w="4961" w:type="dxa"/>
            <w:tcBorders>
              <w:top w:val="single" w:sz="4" w:space="0" w:color="auto"/>
              <w:bottom w:val="single" w:sz="4" w:space="0" w:color="auto"/>
            </w:tcBorders>
            <w:vAlign w:val="center"/>
          </w:tcPr>
          <w:p w14:paraId="1DBC314A" w14:textId="77777777" w:rsidR="0026513E" w:rsidRDefault="0026513E" w:rsidP="00F41825">
            <w:pPr>
              <w:adjustRightInd w:val="0"/>
              <w:rPr>
                <w:lang w:val="en-US"/>
              </w:rPr>
            </w:pPr>
            <w:r>
              <w:t>Дизельная электростанция 40 кВт GEKO</w:t>
            </w:r>
          </w:p>
          <w:p w14:paraId="57BBA8E4" w14:textId="77777777" w:rsidR="0026513E" w:rsidRDefault="0026513E" w:rsidP="00F41825"/>
        </w:tc>
        <w:tc>
          <w:tcPr>
            <w:tcW w:w="1560" w:type="dxa"/>
            <w:tcBorders>
              <w:top w:val="single" w:sz="4" w:space="0" w:color="auto"/>
              <w:bottom w:val="single" w:sz="4" w:space="0" w:color="auto"/>
            </w:tcBorders>
            <w:vAlign w:val="center"/>
          </w:tcPr>
          <w:p w14:paraId="554B17D5"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3CDE1A86" w14:textId="77777777" w:rsidR="0026513E" w:rsidRDefault="0026513E" w:rsidP="00F41825">
            <w:pPr>
              <w:jc w:val="center"/>
            </w:pPr>
            <w:r>
              <w:t>1,000</w:t>
            </w:r>
          </w:p>
        </w:tc>
      </w:tr>
    </w:tbl>
    <w:p w14:paraId="02E5C128" w14:textId="77777777" w:rsidR="0026513E" w:rsidRDefault="0026513E" w:rsidP="0026513E">
      <w:pPr>
        <w:rPr>
          <w:sz w:val="6"/>
          <w:szCs w:val="6"/>
        </w:rPr>
      </w:pPr>
      <w:r>
        <w:t xml:space="preserve"> </w:t>
      </w:r>
    </w:p>
    <w:p w14:paraId="432FCD49"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1BE33461" w14:textId="77777777" w:rsidR="0026513E" w:rsidRPr="000A5303" w:rsidRDefault="0026513E" w:rsidP="0026513E">
      <w:pPr>
        <w:jc w:val="center"/>
        <w:rPr>
          <w:bCs/>
          <w:sz w:val="40"/>
          <w:szCs w:val="40"/>
          <w:lang w:val="en-US"/>
        </w:rPr>
      </w:pPr>
      <w:r w:rsidRPr="000A5303">
        <w:rPr>
          <w:bCs/>
          <w:sz w:val="40"/>
          <w:szCs w:val="40"/>
          <w:lang w:val="en-US"/>
        </w:rPr>
        <w:t xml:space="preserve">Statie de pompare SPC.Retele </w:t>
      </w:r>
      <w:r>
        <w:rPr>
          <w:bCs/>
          <w:sz w:val="40"/>
          <w:szCs w:val="40"/>
        </w:rPr>
        <w:t>КЛ</w:t>
      </w:r>
      <w:r w:rsidRPr="000A5303">
        <w:rPr>
          <w:bCs/>
          <w:sz w:val="40"/>
          <w:szCs w:val="40"/>
          <w:lang w:val="en-US"/>
        </w:rPr>
        <w:t xml:space="preserve">-0,4 </w:t>
      </w:r>
      <w:r>
        <w:rPr>
          <w:bCs/>
          <w:sz w:val="40"/>
          <w:szCs w:val="40"/>
        </w:rPr>
        <w:t>КВ</w:t>
      </w:r>
      <w:r w:rsidRPr="000A5303">
        <w:rPr>
          <w:bCs/>
          <w:sz w:val="40"/>
          <w:szCs w:val="40"/>
          <w:lang w:val="en-US"/>
        </w:rPr>
        <w:t>.</w:t>
      </w:r>
    </w:p>
    <w:p w14:paraId="765D22F5" w14:textId="77777777" w:rsidR="0026513E" w:rsidRDefault="0026513E" w:rsidP="0026513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24C2A799"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E131A45" w14:textId="77777777" w:rsidR="0026513E" w:rsidRDefault="0026513E" w:rsidP="00F41825">
            <w:pPr>
              <w:ind w:right="-108"/>
              <w:jc w:val="center"/>
              <w:rPr>
                <w:sz w:val="22"/>
                <w:szCs w:val="22"/>
                <w:lang w:val="en-US"/>
              </w:rPr>
            </w:pPr>
            <w:r>
              <w:rPr>
                <w:sz w:val="22"/>
                <w:szCs w:val="22"/>
              </w:rPr>
              <w:t>№</w:t>
            </w:r>
          </w:p>
          <w:p w14:paraId="6DE3C046"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5543D55"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BC1C21E" w14:textId="77777777" w:rsidR="0026513E" w:rsidRDefault="0026513E" w:rsidP="00F41825">
            <w:pPr>
              <w:jc w:val="center"/>
              <w:rPr>
                <w:sz w:val="22"/>
                <w:szCs w:val="22"/>
              </w:rPr>
            </w:pPr>
          </w:p>
          <w:p w14:paraId="7340C360"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169428D9"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CEFC0C2" w14:textId="77777777" w:rsidR="0026513E" w:rsidRDefault="0026513E" w:rsidP="00F41825">
            <w:pPr>
              <w:ind w:left="-108" w:right="-108"/>
              <w:jc w:val="center"/>
              <w:rPr>
                <w:sz w:val="22"/>
                <w:szCs w:val="22"/>
                <w:lang w:val="en-US"/>
              </w:rPr>
            </w:pPr>
            <w:r>
              <w:rPr>
                <w:sz w:val="22"/>
                <w:szCs w:val="22"/>
              </w:rPr>
              <w:t xml:space="preserve">Volum </w:t>
            </w:r>
          </w:p>
        </w:tc>
      </w:tr>
      <w:tr w:rsidR="0026513E" w14:paraId="2517CC51"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AA4593E"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E00965B"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7952469"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FA293A8"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B0760C2" w14:textId="77777777" w:rsidR="0026513E" w:rsidRDefault="0026513E" w:rsidP="00F41825">
            <w:pPr>
              <w:jc w:val="center"/>
              <w:rPr>
                <w:sz w:val="22"/>
                <w:szCs w:val="22"/>
                <w:lang w:val="en-US"/>
              </w:rPr>
            </w:pPr>
          </w:p>
        </w:tc>
      </w:tr>
    </w:tbl>
    <w:p w14:paraId="1D06111A"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5E70EF0D"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CCAC57A"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A06812E"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696B3D4"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1E7D97FF"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33CCC28" w14:textId="77777777" w:rsidR="0026513E" w:rsidRDefault="0026513E" w:rsidP="00F41825">
            <w:pPr>
              <w:ind w:left="-108" w:right="-108"/>
              <w:jc w:val="center"/>
              <w:rPr>
                <w:sz w:val="22"/>
                <w:szCs w:val="22"/>
              </w:rPr>
            </w:pPr>
            <w:r>
              <w:rPr>
                <w:sz w:val="22"/>
                <w:szCs w:val="22"/>
              </w:rPr>
              <w:t>5</w:t>
            </w:r>
          </w:p>
        </w:tc>
      </w:tr>
      <w:tr w:rsidR="0026513E" w14:paraId="0D10E4DD" w14:textId="77777777" w:rsidTr="00F41825">
        <w:tc>
          <w:tcPr>
            <w:tcW w:w="709" w:type="dxa"/>
            <w:tcBorders>
              <w:top w:val="nil"/>
              <w:left w:val="single" w:sz="6" w:space="0" w:color="auto"/>
              <w:bottom w:val="nil"/>
              <w:right w:val="nil"/>
            </w:tcBorders>
          </w:tcPr>
          <w:p w14:paraId="2D8F9B5E" w14:textId="77777777" w:rsidR="0026513E" w:rsidRDefault="0026513E" w:rsidP="00F41825">
            <w:pPr>
              <w:jc w:val="center"/>
            </w:pPr>
          </w:p>
        </w:tc>
        <w:tc>
          <w:tcPr>
            <w:tcW w:w="1701" w:type="dxa"/>
            <w:tcBorders>
              <w:top w:val="nil"/>
              <w:left w:val="single" w:sz="6" w:space="0" w:color="auto"/>
              <w:bottom w:val="nil"/>
              <w:right w:val="nil"/>
            </w:tcBorders>
          </w:tcPr>
          <w:p w14:paraId="79483039" w14:textId="77777777" w:rsidR="0026513E" w:rsidRDefault="0026513E" w:rsidP="00F41825"/>
        </w:tc>
        <w:tc>
          <w:tcPr>
            <w:tcW w:w="4961" w:type="dxa"/>
            <w:tcBorders>
              <w:top w:val="nil"/>
              <w:left w:val="single" w:sz="6" w:space="0" w:color="auto"/>
              <w:bottom w:val="nil"/>
              <w:right w:val="nil"/>
            </w:tcBorders>
          </w:tcPr>
          <w:p w14:paraId="616EFB0F"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Lucrari de constructie</w:t>
            </w:r>
          </w:p>
          <w:p w14:paraId="79A24E21"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629C4677" w14:textId="77777777" w:rsidR="0026513E" w:rsidRDefault="0026513E" w:rsidP="00F41825"/>
        </w:tc>
        <w:tc>
          <w:tcPr>
            <w:tcW w:w="1559" w:type="dxa"/>
            <w:tcBorders>
              <w:top w:val="nil"/>
              <w:left w:val="single" w:sz="6" w:space="0" w:color="auto"/>
              <w:bottom w:val="nil"/>
              <w:right w:val="single" w:sz="4" w:space="0" w:color="auto"/>
            </w:tcBorders>
          </w:tcPr>
          <w:p w14:paraId="20483473" w14:textId="77777777" w:rsidR="0026513E" w:rsidRDefault="0026513E" w:rsidP="00F41825"/>
        </w:tc>
      </w:tr>
      <w:tr w:rsidR="0026513E" w14:paraId="0C570B3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28B7E4" w14:textId="77777777" w:rsidR="0026513E" w:rsidRDefault="0026513E" w:rsidP="00F41825">
            <w:r>
              <w:t>1</w:t>
            </w:r>
          </w:p>
        </w:tc>
        <w:tc>
          <w:tcPr>
            <w:tcW w:w="1701" w:type="dxa"/>
            <w:tcBorders>
              <w:top w:val="single" w:sz="4" w:space="0" w:color="auto"/>
              <w:bottom w:val="single" w:sz="4" w:space="0" w:color="auto"/>
            </w:tcBorders>
            <w:vAlign w:val="center"/>
          </w:tcPr>
          <w:p w14:paraId="21239C38" w14:textId="77777777" w:rsidR="0026513E" w:rsidRDefault="0026513E" w:rsidP="00F41825">
            <w:pPr>
              <w:rPr>
                <w:lang w:val="en-US"/>
              </w:rPr>
            </w:pPr>
            <w:r>
              <w:rPr>
                <w:lang w:val="en-US"/>
              </w:rPr>
              <w:t>TsA16D1</w:t>
            </w:r>
          </w:p>
          <w:p w14:paraId="6E2CC384" w14:textId="77777777" w:rsidR="0026513E" w:rsidRDefault="0026513E" w:rsidP="00F41825"/>
        </w:tc>
        <w:tc>
          <w:tcPr>
            <w:tcW w:w="4961" w:type="dxa"/>
            <w:tcBorders>
              <w:top w:val="single" w:sz="4" w:space="0" w:color="auto"/>
              <w:bottom w:val="single" w:sz="4" w:space="0" w:color="auto"/>
            </w:tcBorders>
            <w:vAlign w:val="center"/>
          </w:tcPr>
          <w:p w14:paraId="4655A17A" w14:textId="77777777" w:rsidR="0026513E" w:rsidRDefault="0026513E" w:rsidP="00F41825">
            <w:pPr>
              <w:adjustRightInd w:val="0"/>
              <w:rPr>
                <w:lang w:val="en-US"/>
              </w:rPr>
            </w:pPr>
            <w:r w:rsidRPr="000A5303">
              <w:rPr>
                <w:lang w:val="en-US"/>
              </w:rPr>
              <w:t>Sapatura manuala de pamint, in spatii limitate, in transe de pina la 4 m adincime, pentru cabluri electrice de inalta tensiune, in pamint cu umiditate naturala fara sprijiniri latime &lt; 1 m, adincime &lt; 1,5 m , teren foarte tare</w:t>
            </w:r>
          </w:p>
          <w:p w14:paraId="5E20AF58"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26F39DA2"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6AF32172" w14:textId="77777777" w:rsidR="0026513E" w:rsidRDefault="0026513E" w:rsidP="00F41825">
            <w:pPr>
              <w:jc w:val="center"/>
            </w:pPr>
            <w:r>
              <w:t>3,500</w:t>
            </w:r>
          </w:p>
        </w:tc>
      </w:tr>
      <w:tr w:rsidR="0026513E" w14:paraId="4A66321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5575E1" w14:textId="77777777" w:rsidR="0026513E" w:rsidRDefault="0026513E" w:rsidP="00F41825">
            <w:r>
              <w:t xml:space="preserve"> 2</w:t>
            </w:r>
          </w:p>
        </w:tc>
        <w:tc>
          <w:tcPr>
            <w:tcW w:w="1701" w:type="dxa"/>
            <w:tcBorders>
              <w:top w:val="single" w:sz="4" w:space="0" w:color="auto"/>
              <w:bottom w:val="single" w:sz="4" w:space="0" w:color="auto"/>
            </w:tcBorders>
            <w:vAlign w:val="center"/>
          </w:tcPr>
          <w:p w14:paraId="2397DDC1" w14:textId="77777777" w:rsidR="0026513E" w:rsidRDefault="0026513E" w:rsidP="00F41825">
            <w:pPr>
              <w:rPr>
                <w:lang w:val="en-US"/>
              </w:rPr>
            </w:pPr>
            <w:r>
              <w:rPr>
                <w:lang w:val="en-US"/>
              </w:rPr>
              <w:t>TsD18B</w:t>
            </w:r>
          </w:p>
          <w:p w14:paraId="1423049E" w14:textId="77777777" w:rsidR="0026513E" w:rsidRDefault="0026513E" w:rsidP="00F41825"/>
        </w:tc>
        <w:tc>
          <w:tcPr>
            <w:tcW w:w="4961" w:type="dxa"/>
            <w:tcBorders>
              <w:top w:val="single" w:sz="4" w:space="0" w:color="auto"/>
              <w:bottom w:val="single" w:sz="4" w:space="0" w:color="auto"/>
            </w:tcBorders>
            <w:vAlign w:val="center"/>
          </w:tcPr>
          <w:p w14:paraId="1E74E12A" w14:textId="77777777" w:rsidR="0026513E" w:rsidRDefault="0026513E" w:rsidP="00F41825">
            <w:pPr>
              <w:adjustRightInd w:val="0"/>
              <w:rPr>
                <w:lang w:val="en-US"/>
              </w:rPr>
            </w:pPr>
            <w:r w:rsidRPr="000A5303">
              <w:rPr>
                <w:lang w:val="en-US"/>
              </w:rPr>
              <w:t>Umplutura compactata in santuri, pentru cablurile ingropate ale liniilor electrice de inalta tensiune, executata cu pamint provenit din teren mijlociu</w:t>
            </w:r>
          </w:p>
          <w:p w14:paraId="04EED1D7"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58F4E6D1"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4647C53B" w14:textId="77777777" w:rsidR="0026513E" w:rsidRDefault="0026513E" w:rsidP="00F41825">
            <w:pPr>
              <w:jc w:val="center"/>
            </w:pPr>
            <w:r>
              <w:t>3,500</w:t>
            </w:r>
          </w:p>
        </w:tc>
      </w:tr>
      <w:tr w:rsidR="0026513E" w14:paraId="76399E1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9C6509" w14:textId="77777777" w:rsidR="0026513E" w:rsidRDefault="0026513E" w:rsidP="00F41825">
            <w:r>
              <w:t xml:space="preserve"> 3</w:t>
            </w:r>
          </w:p>
        </w:tc>
        <w:tc>
          <w:tcPr>
            <w:tcW w:w="1701" w:type="dxa"/>
            <w:tcBorders>
              <w:top w:val="single" w:sz="4" w:space="0" w:color="auto"/>
              <w:bottom w:val="single" w:sz="4" w:space="0" w:color="auto"/>
            </w:tcBorders>
            <w:vAlign w:val="center"/>
          </w:tcPr>
          <w:p w14:paraId="03DCEB75" w14:textId="77777777" w:rsidR="0026513E" w:rsidRDefault="0026513E" w:rsidP="00F41825">
            <w:pPr>
              <w:rPr>
                <w:lang w:val="en-US"/>
              </w:rPr>
            </w:pPr>
            <w:r>
              <w:rPr>
                <w:lang w:val="en-US"/>
              </w:rPr>
              <w:t>CL18A</w:t>
            </w:r>
          </w:p>
          <w:p w14:paraId="4D418B2B" w14:textId="77777777" w:rsidR="0026513E" w:rsidRDefault="0026513E" w:rsidP="00F41825"/>
        </w:tc>
        <w:tc>
          <w:tcPr>
            <w:tcW w:w="4961" w:type="dxa"/>
            <w:tcBorders>
              <w:top w:val="single" w:sz="4" w:space="0" w:color="auto"/>
              <w:bottom w:val="single" w:sz="4" w:space="0" w:color="auto"/>
            </w:tcBorders>
            <w:vAlign w:val="center"/>
          </w:tcPr>
          <w:p w14:paraId="6684DC24" w14:textId="77777777" w:rsidR="0026513E" w:rsidRDefault="0026513E" w:rsidP="00F41825">
            <w:pPr>
              <w:adjustRightInd w:val="0"/>
              <w:rPr>
                <w:lang w:val="en-US"/>
              </w:rPr>
            </w:pPr>
            <w:r w:rsidRPr="000A5303">
              <w:rPr>
                <w:lang w:val="en-US"/>
              </w:rPr>
              <w:t xml:space="preserve">Confectii metalice diverse din profile laminate, tabla, tabla striata, otel beton, tevi pentru sustineri sau acoperiri, inglobate total sau partial </w:t>
            </w:r>
            <w:r w:rsidRPr="000A5303">
              <w:rPr>
                <w:lang w:val="en-US"/>
              </w:rPr>
              <w:lastRenderedPageBreak/>
              <w:t>in beton (</w:t>
            </w:r>
            <w:r>
              <w:t>защитный</w:t>
            </w:r>
            <w:r w:rsidRPr="000A5303">
              <w:rPr>
                <w:lang w:val="en-US"/>
              </w:rPr>
              <w:t xml:space="preserve"> </w:t>
            </w:r>
            <w:r>
              <w:t>козырек</w:t>
            </w:r>
            <w:r w:rsidRPr="000A5303">
              <w:rPr>
                <w:lang w:val="en-US"/>
              </w:rPr>
              <w:t>)</w:t>
            </w:r>
          </w:p>
          <w:p w14:paraId="11FE4405"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62843FB8" w14:textId="77777777" w:rsidR="0026513E" w:rsidRDefault="0026513E" w:rsidP="00F41825">
            <w:pPr>
              <w:jc w:val="center"/>
            </w:pPr>
            <w:r>
              <w:lastRenderedPageBreak/>
              <w:t>kg</w:t>
            </w:r>
          </w:p>
        </w:tc>
        <w:tc>
          <w:tcPr>
            <w:tcW w:w="1559" w:type="dxa"/>
            <w:tcBorders>
              <w:top w:val="single" w:sz="4" w:space="0" w:color="auto"/>
              <w:bottom w:val="single" w:sz="4" w:space="0" w:color="auto"/>
            </w:tcBorders>
            <w:vAlign w:val="center"/>
          </w:tcPr>
          <w:p w14:paraId="068D4FC3" w14:textId="77777777" w:rsidR="0026513E" w:rsidRDefault="0026513E" w:rsidP="00F41825">
            <w:pPr>
              <w:jc w:val="center"/>
            </w:pPr>
            <w:r>
              <w:t>37,700</w:t>
            </w:r>
          </w:p>
        </w:tc>
      </w:tr>
      <w:tr w:rsidR="0026513E" w14:paraId="093B51C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73BA2B" w14:textId="77777777" w:rsidR="0026513E" w:rsidRDefault="0026513E" w:rsidP="00F41825">
            <w:r>
              <w:lastRenderedPageBreak/>
              <w:t xml:space="preserve"> 4</w:t>
            </w:r>
          </w:p>
        </w:tc>
        <w:tc>
          <w:tcPr>
            <w:tcW w:w="1701" w:type="dxa"/>
            <w:tcBorders>
              <w:top w:val="single" w:sz="4" w:space="0" w:color="auto"/>
              <w:bottom w:val="single" w:sz="4" w:space="0" w:color="auto"/>
            </w:tcBorders>
            <w:vAlign w:val="center"/>
          </w:tcPr>
          <w:p w14:paraId="41B9D25F" w14:textId="77777777" w:rsidR="0026513E" w:rsidRDefault="0026513E" w:rsidP="00F41825">
            <w:pPr>
              <w:rPr>
                <w:lang w:val="en-US"/>
              </w:rPr>
            </w:pPr>
            <w:r>
              <w:rPr>
                <w:lang w:val="en-US"/>
              </w:rPr>
              <w:t>IzD10A</w:t>
            </w:r>
          </w:p>
          <w:p w14:paraId="10C85CAF" w14:textId="77777777" w:rsidR="0026513E" w:rsidRDefault="0026513E" w:rsidP="00F41825"/>
        </w:tc>
        <w:tc>
          <w:tcPr>
            <w:tcW w:w="4961" w:type="dxa"/>
            <w:tcBorders>
              <w:top w:val="single" w:sz="4" w:space="0" w:color="auto"/>
              <w:bottom w:val="single" w:sz="4" w:space="0" w:color="auto"/>
            </w:tcBorders>
            <w:vAlign w:val="center"/>
          </w:tcPr>
          <w:p w14:paraId="719854B4" w14:textId="77777777" w:rsidR="0026513E" w:rsidRDefault="0026513E" w:rsidP="00F41825">
            <w:pPr>
              <w:adjustRightInd w:val="0"/>
              <w:rPr>
                <w:lang w:val="en-US"/>
              </w:rPr>
            </w:pPr>
            <w:r w:rsidRPr="000A5303">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w:t>
            </w:r>
            <w:r>
              <w:t>защитный</w:t>
            </w:r>
            <w:r w:rsidRPr="000A5303">
              <w:rPr>
                <w:lang w:val="en-US"/>
              </w:rPr>
              <w:t xml:space="preserve"> </w:t>
            </w:r>
            <w:r>
              <w:t>козырек</w:t>
            </w:r>
            <w:r w:rsidRPr="000A5303">
              <w:rPr>
                <w:lang w:val="en-US"/>
              </w:rPr>
              <w:t>)</w:t>
            </w:r>
          </w:p>
          <w:p w14:paraId="7BF660E4"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35F0136C"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5625F52B" w14:textId="77777777" w:rsidR="0026513E" w:rsidRDefault="0026513E" w:rsidP="00F41825">
            <w:pPr>
              <w:jc w:val="center"/>
            </w:pPr>
            <w:r>
              <w:t>0,038</w:t>
            </w:r>
          </w:p>
        </w:tc>
      </w:tr>
      <w:tr w:rsidR="0026513E" w14:paraId="65A3264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BD335B" w14:textId="77777777" w:rsidR="0026513E" w:rsidRDefault="0026513E" w:rsidP="00F41825">
            <w:r>
              <w:t xml:space="preserve"> 5</w:t>
            </w:r>
          </w:p>
        </w:tc>
        <w:tc>
          <w:tcPr>
            <w:tcW w:w="1701" w:type="dxa"/>
            <w:tcBorders>
              <w:top w:val="single" w:sz="4" w:space="0" w:color="auto"/>
              <w:bottom w:val="single" w:sz="4" w:space="0" w:color="auto"/>
            </w:tcBorders>
            <w:vAlign w:val="center"/>
          </w:tcPr>
          <w:p w14:paraId="4C6811C2" w14:textId="77777777" w:rsidR="0026513E" w:rsidRDefault="0026513E" w:rsidP="00F41825">
            <w:pPr>
              <w:rPr>
                <w:lang w:val="en-US"/>
              </w:rPr>
            </w:pPr>
            <w:r>
              <w:rPr>
                <w:lang w:val="en-US"/>
              </w:rPr>
              <w:t>33-04-014-2</w:t>
            </w:r>
          </w:p>
          <w:p w14:paraId="4F7E284D" w14:textId="77777777" w:rsidR="0026513E" w:rsidRDefault="0026513E" w:rsidP="00F41825"/>
        </w:tc>
        <w:tc>
          <w:tcPr>
            <w:tcW w:w="4961" w:type="dxa"/>
            <w:tcBorders>
              <w:top w:val="single" w:sz="4" w:space="0" w:color="auto"/>
              <w:bottom w:val="single" w:sz="4" w:space="0" w:color="auto"/>
            </w:tcBorders>
            <w:vAlign w:val="center"/>
          </w:tcPr>
          <w:p w14:paraId="35DCF03C" w14:textId="77777777" w:rsidR="0026513E" w:rsidRDefault="0026513E" w:rsidP="00F41825">
            <w:pPr>
              <w:adjustRightInd w:val="0"/>
              <w:rPr>
                <w:lang w:val="en-US"/>
              </w:rPr>
            </w:pPr>
            <w:r w:rsidRPr="000A5303">
              <w:rPr>
                <w:lang w:val="en-US"/>
              </w:rPr>
              <w:t xml:space="preserve">Montarea corpurilor de iluminat: </w:t>
            </w:r>
            <w:r>
              <w:t>РКУ</w:t>
            </w:r>
            <w:r w:rsidRPr="000A5303">
              <w:rPr>
                <w:lang w:val="en-US"/>
              </w:rPr>
              <w:t>-01</w:t>
            </w:r>
          </w:p>
          <w:p w14:paraId="77F8F49A"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24CCAABD"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5ABED2A0" w14:textId="77777777" w:rsidR="0026513E" w:rsidRDefault="0026513E" w:rsidP="00F41825">
            <w:pPr>
              <w:jc w:val="center"/>
            </w:pPr>
            <w:r>
              <w:t>1,000</w:t>
            </w:r>
          </w:p>
        </w:tc>
      </w:tr>
      <w:tr w:rsidR="0026513E" w14:paraId="53EEB29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00700C" w14:textId="77777777" w:rsidR="0026513E" w:rsidRDefault="0026513E" w:rsidP="00F41825">
            <w:r>
              <w:t xml:space="preserve"> 6</w:t>
            </w:r>
          </w:p>
        </w:tc>
        <w:tc>
          <w:tcPr>
            <w:tcW w:w="1701" w:type="dxa"/>
            <w:tcBorders>
              <w:top w:val="single" w:sz="4" w:space="0" w:color="auto"/>
              <w:bottom w:val="single" w:sz="4" w:space="0" w:color="auto"/>
            </w:tcBorders>
            <w:vAlign w:val="center"/>
          </w:tcPr>
          <w:p w14:paraId="0ED758AD" w14:textId="77777777" w:rsidR="0026513E" w:rsidRDefault="0026513E" w:rsidP="00F41825">
            <w:pPr>
              <w:rPr>
                <w:lang w:val="en-US"/>
              </w:rPr>
            </w:pPr>
            <w:r>
              <w:rPr>
                <w:lang w:val="en-US"/>
              </w:rPr>
              <w:t>510-125</w:t>
            </w:r>
          </w:p>
          <w:p w14:paraId="76718FEE" w14:textId="77777777" w:rsidR="0026513E" w:rsidRDefault="0026513E" w:rsidP="00F41825"/>
        </w:tc>
        <w:tc>
          <w:tcPr>
            <w:tcW w:w="4961" w:type="dxa"/>
            <w:tcBorders>
              <w:top w:val="single" w:sz="4" w:space="0" w:color="auto"/>
              <w:bottom w:val="single" w:sz="4" w:space="0" w:color="auto"/>
            </w:tcBorders>
            <w:vAlign w:val="center"/>
          </w:tcPr>
          <w:p w14:paraId="7DAB884E" w14:textId="77777777" w:rsidR="0026513E" w:rsidRDefault="0026513E" w:rsidP="00F41825">
            <w:pPr>
              <w:adjustRightInd w:val="0"/>
              <w:rPr>
                <w:lang w:val="en-US"/>
              </w:rPr>
            </w:pPr>
            <w:r>
              <w:t>Lampa ДРЛ-125</w:t>
            </w:r>
          </w:p>
          <w:p w14:paraId="38991970" w14:textId="77777777" w:rsidR="0026513E" w:rsidRDefault="0026513E" w:rsidP="00F41825"/>
        </w:tc>
        <w:tc>
          <w:tcPr>
            <w:tcW w:w="1560" w:type="dxa"/>
            <w:tcBorders>
              <w:top w:val="single" w:sz="4" w:space="0" w:color="auto"/>
              <w:bottom w:val="single" w:sz="4" w:space="0" w:color="auto"/>
            </w:tcBorders>
            <w:vAlign w:val="center"/>
          </w:tcPr>
          <w:p w14:paraId="6471B653"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796C89C8" w14:textId="77777777" w:rsidR="0026513E" w:rsidRDefault="0026513E" w:rsidP="00F41825">
            <w:pPr>
              <w:jc w:val="center"/>
            </w:pPr>
            <w:r>
              <w:t>1,000</w:t>
            </w:r>
          </w:p>
        </w:tc>
      </w:tr>
      <w:tr w:rsidR="0026513E" w14:paraId="517ED31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474612" w14:textId="77777777" w:rsidR="0026513E" w:rsidRDefault="0026513E" w:rsidP="00F41825">
            <w:r>
              <w:t xml:space="preserve"> 7</w:t>
            </w:r>
          </w:p>
        </w:tc>
        <w:tc>
          <w:tcPr>
            <w:tcW w:w="1701" w:type="dxa"/>
            <w:tcBorders>
              <w:top w:val="single" w:sz="4" w:space="0" w:color="auto"/>
              <w:bottom w:val="single" w:sz="4" w:space="0" w:color="auto"/>
            </w:tcBorders>
            <w:vAlign w:val="center"/>
          </w:tcPr>
          <w:p w14:paraId="5457DEE1" w14:textId="77777777" w:rsidR="0026513E" w:rsidRDefault="0026513E" w:rsidP="00F41825">
            <w:pPr>
              <w:rPr>
                <w:lang w:val="en-US"/>
              </w:rPr>
            </w:pPr>
            <w:r>
              <w:rPr>
                <w:lang w:val="en-US"/>
              </w:rPr>
              <w:t>510-126</w:t>
            </w:r>
          </w:p>
          <w:p w14:paraId="4A0E3C5F" w14:textId="77777777" w:rsidR="0026513E" w:rsidRDefault="0026513E" w:rsidP="00F41825"/>
        </w:tc>
        <w:tc>
          <w:tcPr>
            <w:tcW w:w="4961" w:type="dxa"/>
            <w:tcBorders>
              <w:top w:val="single" w:sz="4" w:space="0" w:color="auto"/>
              <w:bottom w:val="single" w:sz="4" w:space="0" w:color="auto"/>
            </w:tcBorders>
            <w:vAlign w:val="center"/>
          </w:tcPr>
          <w:p w14:paraId="1F2EF22A" w14:textId="77777777" w:rsidR="0026513E" w:rsidRDefault="0026513E" w:rsidP="00F41825">
            <w:pPr>
              <w:adjustRightInd w:val="0"/>
              <w:rPr>
                <w:lang w:val="en-US"/>
              </w:rPr>
            </w:pPr>
            <w:r>
              <w:t>Bratara X20</w:t>
            </w:r>
          </w:p>
          <w:p w14:paraId="670CED14" w14:textId="77777777" w:rsidR="0026513E" w:rsidRDefault="0026513E" w:rsidP="00F41825"/>
        </w:tc>
        <w:tc>
          <w:tcPr>
            <w:tcW w:w="1560" w:type="dxa"/>
            <w:tcBorders>
              <w:top w:val="single" w:sz="4" w:space="0" w:color="auto"/>
              <w:bottom w:val="single" w:sz="4" w:space="0" w:color="auto"/>
            </w:tcBorders>
            <w:vAlign w:val="center"/>
          </w:tcPr>
          <w:p w14:paraId="75EFFE77"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3021225" w14:textId="77777777" w:rsidR="0026513E" w:rsidRDefault="0026513E" w:rsidP="00F41825">
            <w:pPr>
              <w:jc w:val="center"/>
            </w:pPr>
            <w:r>
              <w:t>4,000</w:t>
            </w:r>
          </w:p>
        </w:tc>
      </w:tr>
      <w:tr w:rsidR="0026513E" w14:paraId="60F66BB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759F75" w14:textId="77777777" w:rsidR="0026513E" w:rsidRDefault="0026513E" w:rsidP="00F41825">
            <w:r>
              <w:t xml:space="preserve"> 8</w:t>
            </w:r>
          </w:p>
        </w:tc>
        <w:tc>
          <w:tcPr>
            <w:tcW w:w="1701" w:type="dxa"/>
            <w:tcBorders>
              <w:top w:val="single" w:sz="4" w:space="0" w:color="auto"/>
              <w:bottom w:val="single" w:sz="4" w:space="0" w:color="auto"/>
            </w:tcBorders>
            <w:vAlign w:val="center"/>
          </w:tcPr>
          <w:p w14:paraId="00730D85" w14:textId="77777777" w:rsidR="0026513E" w:rsidRDefault="0026513E" w:rsidP="00F41825">
            <w:pPr>
              <w:rPr>
                <w:lang w:val="en-US"/>
              </w:rPr>
            </w:pPr>
            <w:r>
              <w:rPr>
                <w:lang w:val="en-US"/>
              </w:rPr>
              <w:t>TsA16D1</w:t>
            </w:r>
          </w:p>
          <w:p w14:paraId="58DA5BC4" w14:textId="77777777" w:rsidR="0026513E" w:rsidRDefault="0026513E" w:rsidP="00F41825"/>
        </w:tc>
        <w:tc>
          <w:tcPr>
            <w:tcW w:w="4961" w:type="dxa"/>
            <w:tcBorders>
              <w:top w:val="single" w:sz="4" w:space="0" w:color="auto"/>
              <w:bottom w:val="single" w:sz="4" w:space="0" w:color="auto"/>
            </w:tcBorders>
            <w:vAlign w:val="center"/>
          </w:tcPr>
          <w:p w14:paraId="4BFF4DBD" w14:textId="77777777" w:rsidR="0026513E" w:rsidRDefault="0026513E" w:rsidP="00F41825">
            <w:pPr>
              <w:adjustRightInd w:val="0"/>
              <w:rPr>
                <w:lang w:val="en-US"/>
              </w:rPr>
            </w:pPr>
            <w:r w:rsidRPr="000A5303">
              <w:rPr>
                <w:lang w:val="en-US"/>
              </w:rPr>
              <w:t>Sapatura manuala de pamint, in spatii limitate, in transe de pina la 4 m adincime, pentru cabluri electrice de inalta tensiune, in pamint cu umiditate naturala fara sprijiniri latime &lt; 1 m, adincime &lt; 1,5 m , teren foarte tare (</w:t>
            </w:r>
            <w:r>
              <w:t>для</w:t>
            </w:r>
            <w:r w:rsidRPr="000A5303">
              <w:rPr>
                <w:lang w:val="en-US"/>
              </w:rPr>
              <w:t xml:space="preserve"> </w:t>
            </w:r>
            <w:r>
              <w:t>заземления</w:t>
            </w:r>
            <w:r w:rsidRPr="000A5303">
              <w:rPr>
                <w:lang w:val="en-US"/>
              </w:rPr>
              <w:t>)</w:t>
            </w:r>
          </w:p>
          <w:p w14:paraId="1C56214E"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2F48786A"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0A405480" w14:textId="77777777" w:rsidR="0026513E" w:rsidRDefault="0026513E" w:rsidP="00F41825">
            <w:pPr>
              <w:jc w:val="center"/>
            </w:pPr>
            <w:r>
              <w:t>9,000</w:t>
            </w:r>
          </w:p>
        </w:tc>
      </w:tr>
      <w:tr w:rsidR="0026513E" w14:paraId="54B7738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904F88" w14:textId="77777777" w:rsidR="0026513E" w:rsidRDefault="0026513E" w:rsidP="00F41825">
            <w:r>
              <w:t xml:space="preserve"> 9</w:t>
            </w:r>
          </w:p>
        </w:tc>
        <w:tc>
          <w:tcPr>
            <w:tcW w:w="1701" w:type="dxa"/>
            <w:tcBorders>
              <w:top w:val="single" w:sz="4" w:space="0" w:color="auto"/>
              <w:bottom w:val="single" w:sz="4" w:space="0" w:color="auto"/>
            </w:tcBorders>
            <w:vAlign w:val="center"/>
          </w:tcPr>
          <w:p w14:paraId="034809BF" w14:textId="77777777" w:rsidR="0026513E" w:rsidRDefault="0026513E" w:rsidP="00F41825">
            <w:pPr>
              <w:rPr>
                <w:lang w:val="en-US"/>
              </w:rPr>
            </w:pPr>
            <w:r>
              <w:rPr>
                <w:lang w:val="en-US"/>
              </w:rPr>
              <w:t>TsD18B</w:t>
            </w:r>
          </w:p>
          <w:p w14:paraId="7DAAA918" w14:textId="77777777" w:rsidR="0026513E" w:rsidRDefault="0026513E" w:rsidP="00F41825"/>
        </w:tc>
        <w:tc>
          <w:tcPr>
            <w:tcW w:w="4961" w:type="dxa"/>
            <w:tcBorders>
              <w:top w:val="single" w:sz="4" w:space="0" w:color="auto"/>
              <w:bottom w:val="single" w:sz="4" w:space="0" w:color="auto"/>
            </w:tcBorders>
            <w:vAlign w:val="center"/>
          </w:tcPr>
          <w:p w14:paraId="1725ED38" w14:textId="77777777" w:rsidR="0026513E" w:rsidRDefault="0026513E" w:rsidP="00F41825">
            <w:pPr>
              <w:adjustRightInd w:val="0"/>
              <w:rPr>
                <w:lang w:val="en-US"/>
              </w:rPr>
            </w:pPr>
            <w:r w:rsidRPr="000A5303">
              <w:rPr>
                <w:lang w:val="en-US"/>
              </w:rPr>
              <w:t>Umplutura compactata in santuri, pentru cablurile ingropate ale liniilor electrice de inalta tensiune, executata cu pamint provenit din teren mijlociu  (</w:t>
            </w:r>
            <w:r>
              <w:t>для</w:t>
            </w:r>
            <w:r w:rsidRPr="000A5303">
              <w:rPr>
                <w:lang w:val="en-US"/>
              </w:rPr>
              <w:t xml:space="preserve"> </w:t>
            </w:r>
            <w:r>
              <w:t>заземления</w:t>
            </w:r>
            <w:r w:rsidRPr="000A5303">
              <w:rPr>
                <w:lang w:val="en-US"/>
              </w:rPr>
              <w:t>)</w:t>
            </w:r>
          </w:p>
          <w:p w14:paraId="250A2C53"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125341B9"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1F0D1A52" w14:textId="77777777" w:rsidR="0026513E" w:rsidRDefault="0026513E" w:rsidP="00F41825">
            <w:pPr>
              <w:jc w:val="center"/>
            </w:pPr>
            <w:r>
              <w:t>9,000</w:t>
            </w:r>
          </w:p>
        </w:tc>
      </w:tr>
      <w:tr w:rsidR="0026513E" w14:paraId="24D2AA79" w14:textId="77777777" w:rsidTr="00F41825">
        <w:tc>
          <w:tcPr>
            <w:tcW w:w="709" w:type="dxa"/>
            <w:tcBorders>
              <w:top w:val="nil"/>
              <w:left w:val="single" w:sz="6" w:space="0" w:color="auto"/>
              <w:bottom w:val="nil"/>
              <w:right w:val="nil"/>
            </w:tcBorders>
          </w:tcPr>
          <w:p w14:paraId="1CD82E02"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2C69B109" w14:textId="77777777" w:rsidR="0026513E" w:rsidRDefault="0026513E" w:rsidP="00F41825"/>
        </w:tc>
        <w:tc>
          <w:tcPr>
            <w:tcW w:w="4961" w:type="dxa"/>
            <w:tcBorders>
              <w:top w:val="nil"/>
              <w:left w:val="single" w:sz="6" w:space="0" w:color="auto"/>
              <w:bottom w:val="nil"/>
              <w:right w:val="nil"/>
            </w:tcBorders>
          </w:tcPr>
          <w:p w14:paraId="6DB9637C"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2. Lucrari de montare</w:t>
            </w:r>
          </w:p>
          <w:p w14:paraId="7C2A753E"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03E0CCA1" w14:textId="77777777" w:rsidR="0026513E" w:rsidRDefault="0026513E" w:rsidP="00F41825"/>
        </w:tc>
        <w:tc>
          <w:tcPr>
            <w:tcW w:w="1559" w:type="dxa"/>
            <w:tcBorders>
              <w:top w:val="nil"/>
              <w:left w:val="single" w:sz="6" w:space="0" w:color="auto"/>
              <w:bottom w:val="nil"/>
              <w:right w:val="single" w:sz="4" w:space="0" w:color="auto"/>
            </w:tcBorders>
          </w:tcPr>
          <w:p w14:paraId="6216EEC3" w14:textId="77777777" w:rsidR="0026513E" w:rsidRDefault="0026513E" w:rsidP="00F41825"/>
        </w:tc>
      </w:tr>
      <w:tr w:rsidR="0026513E" w14:paraId="3BEC60A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E2B28F" w14:textId="77777777" w:rsidR="0026513E" w:rsidRDefault="0026513E" w:rsidP="00F41825">
            <w:r>
              <w:t>10</w:t>
            </w:r>
          </w:p>
        </w:tc>
        <w:tc>
          <w:tcPr>
            <w:tcW w:w="1701" w:type="dxa"/>
            <w:tcBorders>
              <w:top w:val="single" w:sz="4" w:space="0" w:color="auto"/>
              <w:bottom w:val="single" w:sz="4" w:space="0" w:color="auto"/>
            </w:tcBorders>
            <w:vAlign w:val="center"/>
          </w:tcPr>
          <w:p w14:paraId="53E8E02E" w14:textId="77777777" w:rsidR="0026513E" w:rsidRDefault="0026513E" w:rsidP="00F41825">
            <w:pPr>
              <w:rPr>
                <w:lang w:val="en-US"/>
              </w:rPr>
            </w:pPr>
            <w:r>
              <w:rPr>
                <w:lang w:val="en-US"/>
              </w:rPr>
              <w:t>08-02-142-1</w:t>
            </w:r>
          </w:p>
          <w:p w14:paraId="27ED2273" w14:textId="77777777" w:rsidR="0026513E" w:rsidRDefault="0026513E" w:rsidP="00F41825"/>
        </w:tc>
        <w:tc>
          <w:tcPr>
            <w:tcW w:w="4961" w:type="dxa"/>
            <w:tcBorders>
              <w:top w:val="single" w:sz="4" w:space="0" w:color="auto"/>
              <w:bottom w:val="single" w:sz="4" w:space="0" w:color="auto"/>
            </w:tcBorders>
            <w:vAlign w:val="center"/>
          </w:tcPr>
          <w:p w14:paraId="4F4F522B" w14:textId="77777777" w:rsidR="0026513E" w:rsidRDefault="0026513E" w:rsidP="00F41825">
            <w:pPr>
              <w:adjustRightInd w:val="0"/>
              <w:rPr>
                <w:lang w:val="en-US"/>
              </w:rPr>
            </w:pPr>
            <w:r w:rsidRPr="000A5303">
              <w:rPr>
                <w:lang w:val="en-US"/>
              </w:rPr>
              <w:t>Executarea patului pentru un singur cablu in transee</w:t>
            </w:r>
          </w:p>
          <w:p w14:paraId="311024E6"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536446E6"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4900BA00" w14:textId="77777777" w:rsidR="0026513E" w:rsidRDefault="0026513E" w:rsidP="00F41825">
            <w:pPr>
              <w:jc w:val="center"/>
            </w:pPr>
            <w:r>
              <w:t>0,120</w:t>
            </w:r>
          </w:p>
        </w:tc>
      </w:tr>
      <w:tr w:rsidR="0026513E" w14:paraId="71653EC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459C0B" w14:textId="77777777" w:rsidR="0026513E" w:rsidRDefault="0026513E" w:rsidP="00F41825">
            <w:r>
              <w:t xml:space="preserve"> 11</w:t>
            </w:r>
          </w:p>
        </w:tc>
        <w:tc>
          <w:tcPr>
            <w:tcW w:w="1701" w:type="dxa"/>
            <w:tcBorders>
              <w:top w:val="single" w:sz="4" w:space="0" w:color="auto"/>
              <w:bottom w:val="single" w:sz="4" w:space="0" w:color="auto"/>
            </w:tcBorders>
            <w:vAlign w:val="center"/>
          </w:tcPr>
          <w:p w14:paraId="678051F9" w14:textId="77777777" w:rsidR="0026513E" w:rsidRDefault="0026513E" w:rsidP="00F41825">
            <w:pPr>
              <w:rPr>
                <w:lang w:val="en-US"/>
              </w:rPr>
            </w:pPr>
            <w:r>
              <w:rPr>
                <w:lang w:val="en-US"/>
              </w:rPr>
              <w:t>08-02-141-1</w:t>
            </w:r>
          </w:p>
          <w:p w14:paraId="40D5A096" w14:textId="77777777" w:rsidR="0026513E" w:rsidRDefault="0026513E" w:rsidP="00F41825"/>
        </w:tc>
        <w:tc>
          <w:tcPr>
            <w:tcW w:w="4961" w:type="dxa"/>
            <w:tcBorders>
              <w:top w:val="single" w:sz="4" w:space="0" w:color="auto"/>
              <w:bottom w:val="single" w:sz="4" w:space="0" w:color="auto"/>
            </w:tcBorders>
            <w:vAlign w:val="center"/>
          </w:tcPr>
          <w:p w14:paraId="5E7E803E" w14:textId="77777777" w:rsidR="0026513E" w:rsidRDefault="0026513E" w:rsidP="00F41825">
            <w:pPr>
              <w:adjustRightInd w:val="0"/>
              <w:rPr>
                <w:lang w:val="en-US"/>
              </w:rPr>
            </w:pPr>
            <w:r w:rsidRPr="000A5303">
              <w:rPr>
                <w:lang w:val="en-US"/>
              </w:rPr>
              <w:t>Cablu pina la 35 kV in transee executate fara acoperiri, masa 1 m, pina la: 1 kg</w:t>
            </w:r>
          </w:p>
          <w:p w14:paraId="360ABDFD"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5527693A"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63FCB980" w14:textId="77777777" w:rsidR="0026513E" w:rsidRDefault="0026513E" w:rsidP="00F41825">
            <w:pPr>
              <w:jc w:val="center"/>
            </w:pPr>
            <w:r>
              <w:t>0,120</w:t>
            </w:r>
          </w:p>
        </w:tc>
      </w:tr>
      <w:tr w:rsidR="0026513E" w14:paraId="50B08E7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25A1D2" w14:textId="77777777" w:rsidR="0026513E" w:rsidRDefault="0026513E" w:rsidP="00F41825">
            <w:r>
              <w:t xml:space="preserve"> 12</w:t>
            </w:r>
          </w:p>
        </w:tc>
        <w:tc>
          <w:tcPr>
            <w:tcW w:w="1701" w:type="dxa"/>
            <w:tcBorders>
              <w:top w:val="single" w:sz="4" w:space="0" w:color="auto"/>
              <w:bottom w:val="single" w:sz="4" w:space="0" w:color="auto"/>
            </w:tcBorders>
            <w:vAlign w:val="center"/>
          </w:tcPr>
          <w:p w14:paraId="42BDCD2E" w14:textId="77777777" w:rsidR="0026513E" w:rsidRDefault="0026513E" w:rsidP="00F41825">
            <w:pPr>
              <w:rPr>
                <w:lang w:val="en-US"/>
              </w:rPr>
            </w:pPr>
            <w:r>
              <w:rPr>
                <w:lang w:val="en-US"/>
              </w:rPr>
              <w:t>08-02-148-1</w:t>
            </w:r>
          </w:p>
          <w:p w14:paraId="06753A07" w14:textId="77777777" w:rsidR="0026513E" w:rsidRDefault="0026513E" w:rsidP="00F41825"/>
        </w:tc>
        <w:tc>
          <w:tcPr>
            <w:tcW w:w="4961" w:type="dxa"/>
            <w:tcBorders>
              <w:top w:val="single" w:sz="4" w:space="0" w:color="auto"/>
              <w:bottom w:val="single" w:sz="4" w:space="0" w:color="auto"/>
            </w:tcBorders>
            <w:vAlign w:val="center"/>
          </w:tcPr>
          <w:p w14:paraId="5A3FC9A0" w14:textId="77777777" w:rsidR="0026513E" w:rsidRDefault="0026513E" w:rsidP="00F41825">
            <w:pPr>
              <w:adjustRightInd w:val="0"/>
              <w:rPr>
                <w:lang w:val="en-US"/>
              </w:rPr>
            </w:pPr>
            <w:r w:rsidRPr="000A5303">
              <w:rPr>
                <w:lang w:val="en-US"/>
              </w:rPr>
              <w:t>Cablu pina la 35 kV in tevi, blocuri si cutii pozate, masa 1 m pina la: 1 kg</w:t>
            </w:r>
          </w:p>
          <w:p w14:paraId="5C26E9F9"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5BEAD00B"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5A3C26FD" w14:textId="77777777" w:rsidR="0026513E" w:rsidRDefault="0026513E" w:rsidP="00F41825">
            <w:pPr>
              <w:jc w:val="center"/>
            </w:pPr>
            <w:r>
              <w:t>0,080</w:t>
            </w:r>
          </w:p>
        </w:tc>
      </w:tr>
      <w:tr w:rsidR="0026513E" w14:paraId="556BA92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55CA1D" w14:textId="77777777" w:rsidR="0026513E" w:rsidRDefault="0026513E" w:rsidP="00F41825">
            <w:r>
              <w:t xml:space="preserve"> 13</w:t>
            </w:r>
          </w:p>
        </w:tc>
        <w:tc>
          <w:tcPr>
            <w:tcW w:w="1701" w:type="dxa"/>
            <w:tcBorders>
              <w:top w:val="single" w:sz="4" w:space="0" w:color="auto"/>
              <w:bottom w:val="single" w:sz="4" w:space="0" w:color="auto"/>
            </w:tcBorders>
            <w:vAlign w:val="center"/>
          </w:tcPr>
          <w:p w14:paraId="16378970" w14:textId="77777777" w:rsidR="0026513E" w:rsidRDefault="0026513E" w:rsidP="00F41825">
            <w:pPr>
              <w:rPr>
                <w:lang w:val="en-US"/>
              </w:rPr>
            </w:pPr>
            <w:r>
              <w:rPr>
                <w:lang w:val="en-US"/>
              </w:rPr>
              <w:t>08-02-143-1</w:t>
            </w:r>
          </w:p>
          <w:p w14:paraId="6BA04B6D" w14:textId="77777777" w:rsidR="0026513E" w:rsidRDefault="0026513E" w:rsidP="00F41825"/>
        </w:tc>
        <w:tc>
          <w:tcPr>
            <w:tcW w:w="4961" w:type="dxa"/>
            <w:tcBorders>
              <w:top w:val="single" w:sz="4" w:space="0" w:color="auto"/>
              <w:bottom w:val="single" w:sz="4" w:space="0" w:color="auto"/>
            </w:tcBorders>
            <w:vAlign w:val="center"/>
          </w:tcPr>
          <w:p w14:paraId="7F7A8835" w14:textId="77777777" w:rsidR="0026513E" w:rsidRDefault="0026513E" w:rsidP="00F41825">
            <w:pPr>
              <w:adjustRightInd w:val="0"/>
              <w:rPr>
                <w:lang w:val="en-US"/>
              </w:rPr>
            </w:pPr>
            <w:r w:rsidRPr="000A5303">
              <w:rPr>
                <w:lang w:val="en-US"/>
              </w:rPr>
              <w:t>Acoperirea cablului, pozat in transee: cu caramida a unui singur cablu</w:t>
            </w:r>
          </w:p>
          <w:p w14:paraId="1AC863F3"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14AF1D26"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1CFDF34E" w14:textId="77777777" w:rsidR="0026513E" w:rsidRDefault="0026513E" w:rsidP="00F41825">
            <w:pPr>
              <w:jc w:val="center"/>
            </w:pPr>
            <w:r>
              <w:t>0,120</w:t>
            </w:r>
          </w:p>
        </w:tc>
      </w:tr>
      <w:tr w:rsidR="0026513E" w14:paraId="0676A06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458215" w14:textId="77777777" w:rsidR="0026513E" w:rsidRDefault="0026513E" w:rsidP="00F41825">
            <w:r>
              <w:t xml:space="preserve"> 14</w:t>
            </w:r>
          </w:p>
        </w:tc>
        <w:tc>
          <w:tcPr>
            <w:tcW w:w="1701" w:type="dxa"/>
            <w:tcBorders>
              <w:top w:val="single" w:sz="4" w:space="0" w:color="auto"/>
              <w:bottom w:val="single" w:sz="4" w:space="0" w:color="auto"/>
            </w:tcBorders>
            <w:vAlign w:val="center"/>
          </w:tcPr>
          <w:p w14:paraId="6B9C2097" w14:textId="77777777" w:rsidR="0026513E" w:rsidRDefault="0026513E" w:rsidP="00F41825">
            <w:pPr>
              <w:rPr>
                <w:lang w:val="en-US"/>
              </w:rPr>
            </w:pPr>
            <w:r>
              <w:rPr>
                <w:lang w:val="en-US"/>
              </w:rPr>
              <w:t>Pretul firmei</w:t>
            </w:r>
          </w:p>
          <w:p w14:paraId="5F9B2D33" w14:textId="77777777" w:rsidR="0026513E" w:rsidRDefault="0026513E" w:rsidP="00F41825"/>
        </w:tc>
        <w:tc>
          <w:tcPr>
            <w:tcW w:w="4961" w:type="dxa"/>
            <w:tcBorders>
              <w:top w:val="single" w:sz="4" w:space="0" w:color="auto"/>
              <w:bottom w:val="single" w:sz="4" w:space="0" w:color="auto"/>
            </w:tcBorders>
            <w:vAlign w:val="center"/>
          </w:tcPr>
          <w:p w14:paraId="5F21F08A" w14:textId="77777777" w:rsidR="0026513E" w:rsidRDefault="0026513E" w:rsidP="00F41825">
            <w:pPr>
              <w:adjustRightInd w:val="0"/>
              <w:rPr>
                <w:lang w:val="en-US"/>
              </w:rPr>
            </w:pPr>
            <w:r>
              <w:t>Cablu АПвзБбШп-5х4 mm2</w:t>
            </w:r>
          </w:p>
          <w:p w14:paraId="3415D75E" w14:textId="77777777" w:rsidR="0026513E" w:rsidRDefault="0026513E" w:rsidP="00F41825"/>
        </w:tc>
        <w:tc>
          <w:tcPr>
            <w:tcW w:w="1560" w:type="dxa"/>
            <w:tcBorders>
              <w:top w:val="single" w:sz="4" w:space="0" w:color="auto"/>
              <w:bottom w:val="single" w:sz="4" w:space="0" w:color="auto"/>
            </w:tcBorders>
            <w:vAlign w:val="center"/>
          </w:tcPr>
          <w:p w14:paraId="44F406F1"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60BB2490" w14:textId="77777777" w:rsidR="0026513E" w:rsidRDefault="0026513E" w:rsidP="00F41825">
            <w:pPr>
              <w:jc w:val="center"/>
            </w:pPr>
            <w:r>
              <w:t>20,000</w:t>
            </w:r>
          </w:p>
        </w:tc>
      </w:tr>
      <w:tr w:rsidR="0026513E" w14:paraId="67900D2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F52F98" w14:textId="77777777" w:rsidR="0026513E" w:rsidRDefault="0026513E" w:rsidP="00F41825">
            <w:r>
              <w:t xml:space="preserve"> 15</w:t>
            </w:r>
          </w:p>
        </w:tc>
        <w:tc>
          <w:tcPr>
            <w:tcW w:w="1701" w:type="dxa"/>
            <w:tcBorders>
              <w:top w:val="single" w:sz="4" w:space="0" w:color="auto"/>
              <w:bottom w:val="single" w:sz="4" w:space="0" w:color="auto"/>
            </w:tcBorders>
            <w:vAlign w:val="center"/>
          </w:tcPr>
          <w:p w14:paraId="4C2FA453" w14:textId="77777777" w:rsidR="0026513E" w:rsidRDefault="0026513E" w:rsidP="00F41825">
            <w:pPr>
              <w:rPr>
                <w:lang w:val="en-US"/>
              </w:rPr>
            </w:pPr>
            <w:r>
              <w:rPr>
                <w:lang w:val="en-US"/>
              </w:rPr>
              <w:t>404-23</w:t>
            </w:r>
          </w:p>
          <w:p w14:paraId="5ABFD047" w14:textId="77777777" w:rsidR="0026513E" w:rsidRDefault="0026513E" w:rsidP="00F41825"/>
        </w:tc>
        <w:tc>
          <w:tcPr>
            <w:tcW w:w="4961" w:type="dxa"/>
            <w:tcBorders>
              <w:top w:val="single" w:sz="4" w:space="0" w:color="auto"/>
              <w:bottom w:val="single" w:sz="4" w:space="0" w:color="auto"/>
            </w:tcBorders>
            <w:vAlign w:val="center"/>
          </w:tcPr>
          <w:p w14:paraId="0BA6229E" w14:textId="77777777" w:rsidR="0026513E" w:rsidRDefault="0026513E" w:rsidP="00F41825">
            <w:pPr>
              <w:adjustRightInd w:val="0"/>
              <w:rPr>
                <w:lang w:val="en-US"/>
              </w:rPr>
            </w:pPr>
            <w:r>
              <w:t>Caramida</w:t>
            </w:r>
          </w:p>
          <w:p w14:paraId="7F8AAD4F" w14:textId="77777777" w:rsidR="0026513E" w:rsidRDefault="0026513E" w:rsidP="00F41825"/>
        </w:tc>
        <w:tc>
          <w:tcPr>
            <w:tcW w:w="1560" w:type="dxa"/>
            <w:tcBorders>
              <w:top w:val="single" w:sz="4" w:space="0" w:color="auto"/>
              <w:bottom w:val="single" w:sz="4" w:space="0" w:color="auto"/>
            </w:tcBorders>
            <w:vAlign w:val="center"/>
          </w:tcPr>
          <w:p w14:paraId="0627AC75"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3B0FC89D" w14:textId="77777777" w:rsidR="0026513E" w:rsidRDefault="0026513E" w:rsidP="00F41825">
            <w:pPr>
              <w:jc w:val="center"/>
            </w:pPr>
            <w:r>
              <w:t>42,000</w:t>
            </w:r>
          </w:p>
        </w:tc>
      </w:tr>
      <w:tr w:rsidR="0026513E" w14:paraId="39AC83C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5523AE" w14:textId="77777777" w:rsidR="0026513E" w:rsidRDefault="0026513E" w:rsidP="00F41825">
            <w:r>
              <w:t xml:space="preserve"> 16</w:t>
            </w:r>
          </w:p>
        </w:tc>
        <w:tc>
          <w:tcPr>
            <w:tcW w:w="1701" w:type="dxa"/>
            <w:tcBorders>
              <w:top w:val="single" w:sz="4" w:space="0" w:color="auto"/>
              <w:bottom w:val="single" w:sz="4" w:space="0" w:color="auto"/>
            </w:tcBorders>
            <w:vAlign w:val="center"/>
          </w:tcPr>
          <w:p w14:paraId="09467885" w14:textId="77777777" w:rsidR="0026513E" w:rsidRDefault="0026513E" w:rsidP="00F41825">
            <w:pPr>
              <w:rPr>
                <w:lang w:val="en-US"/>
              </w:rPr>
            </w:pPr>
            <w:r>
              <w:rPr>
                <w:lang w:val="en-US"/>
              </w:rPr>
              <w:t>404-93</w:t>
            </w:r>
          </w:p>
          <w:p w14:paraId="6F8A4388" w14:textId="77777777" w:rsidR="0026513E" w:rsidRDefault="0026513E" w:rsidP="00F41825"/>
        </w:tc>
        <w:tc>
          <w:tcPr>
            <w:tcW w:w="4961" w:type="dxa"/>
            <w:tcBorders>
              <w:top w:val="single" w:sz="4" w:space="0" w:color="auto"/>
              <w:bottom w:val="single" w:sz="4" w:space="0" w:color="auto"/>
            </w:tcBorders>
            <w:vAlign w:val="center"/>
          </w:tcPr>
          <w:p w14:paraId="264DA19C" w14:textId="77777777" w:rsidR="0026513E" w:rsidRDefault="0026513E" w:rsidP="00F41825">
            <w:pPr>
              <w:adjustRightInd w:val="0"/>
              <w:rPr>
                <w:lang w:val="en-US"/>
              </w:rPr>
            </w:pPr>
            <w:r>
              <w:t>Nisip</w:t>
            </w:r>
          </w:p>
          <w:p w14:paraId="0B3D920D" w14:textId="77777777" w:rsidR="0026513E" w:rsidRDefault="0026513E" w:rsidP="00F41825"/>
        </w:tc>
        <w:tc>
          <w:tcPr>
            <w:tcW w:w="1560" w:type="dxa"/>
            <w:tcBorders>
              <w:top w:val="single" w:sz="4" w:space="0" w:color="auto"/>
              <w:bottom w:val="single" w:sz="4" w:space="0" w:color="auto"/>
            </w:tcBorders>
            <w:vAlign w:val="center"/>
          </w:tcPr>
          <w:p w14:paraId="5418AEEC"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51FB8866" w14:textId="77777777" w:rsidR="0026513E" w:rsidRDefault="0026513E" w:rsidP="00F41825">
            <w:pPr>
              <w:jc w:val="center"/>
            </w:pPr>
            <w:r>
              <w:t>1,000</w:t>
            </w:r>
          </w:p>
        </w:tc>
      </w:tr>
      <w:tr w:rsidR="0026513E" w14:paraId="312979B1"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483127" w14:textId="77777777" w:rsidR="0026513E" w:rsidRDefault="0026513E" w:rsidP="00F41825">
            <w:r>
              <w:t xml:space="preserve"> 17</w:t>
            </w:r>
          </w:p>
        </w:tc>
        <w:tc>
          <w:tcPr>
            <w:tcW w:w="1701" w:type="dxa"/>
            <w:tcBorders>
              <w:top w:val="single" w:sz="4" w:space="0" w:color="auto"/>
              <w:bottom w:val="single" w:sz="4" w:space="0" w:color="auto"/>
            </w:tcBorders>
            <w:vAlign w:val="center"/>
          </w:tcPr>
          <w:p w14:paraId="2E926010" w14:textId="77777777" w:rsidR="0026513E" w:rsidRDefault="0026513E" w:rsidP="00F41825">
            <w:pPr>
              <w:rPr>
                <w:lang w:val="en-US"/>
              </w:rPr>
            </w:pPr>
            <w:r>
              <w:rPr>
                <w:lang w:val="en-US"/>
              </w:rPr>
              <w:t>08-02-407-12</w:t>
            </w:r>
          </w:p>
          <w:p w14:paraId="407C16CF" w14:textId="77777777" w:rsidR="0026513E" w:rsidRDefault="0026513E" w:rsidP="00F41825"/>
        </w:tc>
        <w:tc>
          <w:tcPr>
            <w:tcW w:w="4961" w:type="dxa"/>
            <w:tcBorders>
              <w:top w:val="single" w:sz="4" w:space="0" w:color="auto"/>
              <w:bottom w:val="single" w:sz="4" w:space="0" w:color="auto"/>
            </w:tcBorders>
            <w:vAlign w:val="center"/>
          </w:tcPr>
          <w:p w14:paraId="7383EA99" w14:textId="77777777" w:rsidR="0026513E" w:rsidRDefault="0026513E" w:rsidP="00F41825">
            <w:pPr>
              <w:adjustRightInd w:val="0"/>
              <w:rPr>
                <w:lang w:val="en-US"/>
              </w:rPr>
            </w:pPr>
            <w:r w:rsidRPr="000A5303">
              <w:rPr>
                <w:lang w:val="en-US"/>
              </w:rPr>
              <w:t>Teava din otel pe constructii instalate in cofrajul fundatiilor si planseelor, diametru pina la 40 mm</w:t>
            </w:r>
          </w:p>
          <w:p w14:paraId="26CBE2E6"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76CC5A02"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18A5F15F" w14:textId="77777777" w:rsidR="0026513E" w:rsidRDefault="0026513E" w:rsidP="00F41825">
            <w:pPr>
              <w:jc w:val="center"/>
            </w:pPr>
            <w:r>
              <w:t>0,080</w:t>
            </w:r>
          </w:p>
        </w:tc>
      </w:tr>
      <w:tr w:rsidR="0026513E" w14:paraId="4195586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2E4D46" w14:textId="77777777" w:rsidR="0026513E" w:rsidRDefault="0026513E" w:rsidP="00F41825">
            <w:r>
              <w:t xml:space="preserve"> 18</w:t>
            </w:r>
          </w:p>
        </w:tc>
        <w:tc>
          <w:tcPr>
            <w:tcW w:w="1701" w:type="dxa"/>
            <w:tcBorders>
              <w:top w:val="single" w:sz="4" w:space="0" w:color="auto"/>
              <w:bottom w:val="single" w:sz="4" w:space="0" w:color="auto"/>
            </w:tcBorders>
            <w:vAlign w:val="center"/>
          </w:tcPr>
          <w:p w14:paraId="4E574554" w14:textId="77777777" w:rsidR="0026513E" w:rsidRDefault="0026513E" w:rsidP="00F41825">
            <w:pPr>
              <w:rPr>
                <w:lang w:val="en-US"/>
              </w:rPr>
            </w:pPr>
            <w:r>
              <w:rPr>
                <w:lang w:val="en-US"/>
              </w:rPr>
              <w:t>08-02-163-1</w:t>
            </w:r>
          </w:p>
          <w:p w14:paraId="050B8BA0" w14:textId="77777777" w:rsidR="0026513E" w:rsidRDefault="0026513E" w:rsidP="00F41825"/>
        </w:tc>
        <w:tc>
          <w:tcPr>
            <w:tcW w:w="4961" w:type="dxa"/>
            <w:tcBorders>
              <w:top w:val="single" w:sz="4" w:space="0" w:color="auto"/>
              <w:bottom w:val="single" w:sz="4" w:space="0" w:color="auto"/>
            </w:tcBorders>
            <w:vAlign w:val="center"/>
          </w:tcPr>
          <w:p w14:paraId="26F82004" w14:textId="77777777" w:rsidR="0026513E" w:rsidRDefault="0026513E" w:rsidP="00F41825">
            <w:pPr>
              <w:adjustRightInd w:val="0"/>
              <w:rPr>
                <w:lang w:val="en-US"/>
              </w:rPr>
            </w:pPr>
            <w:r w:rsidRPr="000A5303">
              <w:rPr>
                <w:lang w:val="en-US"/>
              </w:rPr>
              <w:t xml:space="preserve">Cap terminal cu manusi termocontractabile din polietilena pentru cablu cu 3-4 conductori cu izolatie din hirtie, tensiune pina la 1 kV, </w:t>
            </w:r>
            <w:r w:rsidRPr="000A5303">
              <w:rPr>
                <w:lang w:val="en-US"/>
              </w:rPr>
              <w:lastRenderedPageBreak/>
              <w:t>sectiunea unui conductor, pina la: 35 mm2</w:t>
            </w:r>
          </w:p>
          <w:p w14:paraId="17F0F759"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124DC629" w14:textId="77777777" w:rsidR="0026513E" w:rsidRDefault="0026513E" w:rsidP="00F41825">
            <w:pPr>
              <w:jc w:val="center"/>
            </w:pPr>
            <w:r>
              <w:lastRenderedPageBreak/>
              <w:t>buc</w:t>
            </w:r>
          </w:p>
        </w:tc>
        <w:tc>
          <w:tcPr>
            <w:tcW w:w="1559" w:type="dxa"/>
            <w:tcBorders>
              <w:top w:val="single" w:sz="4" w:space="0" w:color="auto"/>
              <w:bottom w:val="single" w:sz="4" w:space="0" w:color="auto"/>
            </w:tcBorders>
            <w:vAlign w:val="center"/>
          </w:tcPr>
          <w:p w14:paraId="4CB7C88B" w14:textId="77777777" w:rsidR="0026513E" w:rsidRDefault="0026513E" w:rsidP="00F41825">
            <w:pPr>
              <w:jc w:val="center"/>
            </w:pPr>
            <w:r>
              <w:t>8,000</w:t>
            </w:r>
          </w:p>
        </w:tc>
      </w:tr>
      <w:tr w:rsidR="0026513E" w14:paraId="4805AA0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6E6F4C" w14:textId="77777777" w:rsidR="0026513E" w:rsidRDefault="0026513E" w:rsidP="00F41825">
            <w:r>
              <w:lastRenderedPageBreak/>
              <w:t xml:space="preserve"> 19</w:t>
            </w:r>
          </w:p>
        </w:tc>
        <w:tc>
          <w:tcPr>
            <w:tcW w:w="1701" w:type="dxa"/>
            <w:tcBorders>
              <w:top w:val="single" w:sz="4" w:space="0" w:color="auto"/>
              <w:bottom w:val="single" w:sz="4" w:space="0" w:color="auto"/>
            </w:tcBorders>
            <w:vAlign w:val="center"/>
          </w:tcPr>
          <w:p w14:paraId="3CB06956" w14:textId="77777777" w:rsidR="0026513E" w:rsidRDefault="0026513E" w:rsidP="00F41825">
            <w:pPr>
              <w:rPr>
                <w:lang w:val="en-US"/>
              </w:rPr>
            </w:pPr>
            <w:r>
              <w:rPr>
                <w:lang w:val="en-US"/>
              </w:rPr>
              <w:t>08-02-363-1</w:t>
            </w:r>
          </w:p>
          <w:p w14:paraId="56C5E0F5" w14:textId="77777777" w:rsidR="0026513E" w:rsidRDefault="0026513E" w:rsidP="00F41825"/>
        </w:tc>
        <w:tc>
          <w:tcPr>
            <w:tcW w:w="4961" w:type="dxa"/>
            <w:tcBorders>
              <w:top w:val="single" w:sz="4" w:space="0" w:color="auto"/>
              <w:bottom w:val="single" w:sz="4" w:space="0" w:color="auto"/>
            </w:tcBorders>
            <w:vAlign w:val="center"/>
          </w:tcPr>
          <w:p w14:paraId="0053F33F" w14:textId="77777777" w:rsidR="0026513E" w:rsidRDefault="0026513E" w:rsidP="00F41825">
            <w:pPr>
              <w:adjustRightInd w:val="0"/>
              <w:rPr>
                <w:lang w:val="en-US"/>
              </w:rPr>
            </w:pPr>
            <w:r w:rsidRPr="000A5303">
              <w:rPr>
                <w:lang w:val="en-US"/>
              </w:rPr>
              <w:t>Console metalice, speciale, sudate, pe stilpi, pentru corpuri de iluminat, cantitate becuri: 1</w:t>
            </w:r>
          </w:p>
          <w:p w14:paraId="2FA75C01"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42815AF8"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778BC4B1" w14:textId="77777777" w:rsidR="0026513E" w:rsidRDefault="0026513E" w:rsidP="00F41825">
            <w:pPr>
              <w:jc w:val="center"/>
            </w:pPr>
            <w:r>
              <w:t>1,000</w:t>
            </w:r>
          </w:p>
        </w:tc>
      </w:tr>
      <w:tr w:rsidR="0026513E" w14:paraId="601518F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585510" w14:textId="77777777" w:rsidR="0026513E" w:rsidRDefault="0026513E" w:rsidP="00F41825">
            <w:r>
              <w:t xml:space="preserve"> 20</w:t>
            </w:r>
          </w:p>
        </w:tc>
        <w:tc>
          <w:tcPr>
            <w:tcW w:w="1701" w:type="dxa"/>
            <w:tcBorders>
              <w:top w:val="single" w:sz="4" w:space="0" w:color="auto"/>
              <w:bottom w:val="single" w:sz="4" w:space="0" w:color="auto"/>
            </w:tcBorders>
            <w:vAlign w:val="center"/>
          </w:tcPr>
          <w:p w14:paraId="03C41916" w14:textId="77777777" w:rsidR="0026513E" w:rsidRDefault="0026513E" w:rsidP="00F41825">
            <w:pPr>
              <w:rPr>
                <w:lang w:val="en-US"/>
              </w:rPr>
            </w:pPr>
            <w:r>
              <w:rPr>
                <w:lang w:val="en-US"/>
              </w:rPr>
              <w:t>08-01-087-3</w:t>
            </w:r>
          </w:p>
          <w:p w14:paraId="15032568" w14:textId="77777777" w:rsidR="0026513E" w:rsidRDefault="0026513E" w:rsidP="00F41825"/>
        </w:tc>
        <w:tc>
          <w:tcPr>
            <w:tcW w:w="4961" w:type="dxa"/>
            <w:tcBorders>
              <w:top w:val="single" w:sz="4" w:space="0" w:color="auto"/>
              <w:bottom w:val="single" w:sz="4" w:space="0" w:color="auto"/>
            </w:tcBorders>
            <w:vAlign w:val="center"/>
          </w:tcPr>
          <w:p w14:paraId="34BEB40A" w14:textId="77777777" w:rsidR="0026513E" w:rsidRDefault="0026513E" w:rsidP="00F41825">
            <w:pPr>
              <w:adjustRightInd w:val="0"/>
              <w:rPr>
                <w:lang w:val="en-US"/>
              </w:rPr>
            </w:pPr>
            <w:r>
              <w:t xml:space="preserve">Constructii metalice </w:t>
            </w:r>
          </w:p>
          <w:p w14:paraId="130DB263" w14:textId="77777777" w:rsidR="0026513E" w:rsidRDefault="0026513E" w:rsidP="00F41825"/>
        </w:tc>
        <w:tc>
          <w:tcPr>
            <w:tcW w:w="1560" w:type="dxa"/>
            <w:tcBorders>
              <w:top w:val="single" w:sz="4" w:space="0" w:color="auto"/>
              <w:bottom w:val="single" w:sz="4" w:space="0" w:color="auto"/>
            </w:tcBorders>
            <w:vAlign w:val="center"/>
          </w:tcPr>
          <w:p w14:paraId="0F812FC6"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6A126E0F" w14:textId="77777777" w:rsidR="0026513E" w:rsidRDefault="0026513E" w:rsidP="00F41825">
            <w:pPr>
              <w:jc w:val="center"/>
            </w:pPr>
            <w:r>
              <w:t>0,010</w:t>
            </w:r>
          </w:p>
        </w:tc>
      </w:tr>
      <w:tr w:rsidR="0026513E" w14:paraId="2DBF5DA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6B2AE0" w14:textId="77777777" w:rsidR="0026513E" w:rsidRDefault="0026513E" w:rsidP="00F41825">
            <w:r>
              <w:t xml:space="preserve"> 21</w:t>
            </w:r>
          </w:p>
        </w:tc>
        <w:tc>
          <w:tcPr>
            <w:tcW w:w="1701" w:type="dxa"/>
            <w:tcBorders>
              <w:top w:val="single" w:sz="4" w:space="0" w:color="auto"/>
              <w:bottom w:val="single" w:sz="4" w:space="0" w:color="auto"/>
            </w:tcBorders>
            <w:vAlign w:val="center"/>
          </w:tcPr>
          <w:p w14:paraId="3E588BDF" w14:textId="77777777" w:rsidR="0026513E" w:rsidRDefault="0026513E" w:rsidP="00F41825">
            <w:pPr>
              <w:rPr>
                <w:lang w:val="en-US"/>
              </w:rPr>
            </w:pPr>
            <w:r>
              <w:rPr>
                <w:lang w:val="en-US"/>
              </w:rPr>
              <w:t>08-03-573-4</w:t>
            </w:r>
          </w:p>
          <w:p w14:paraId="65FAC233" w14:textId="77777777" w:rsidR="0026513E" w:rsidRDefault="0026513E" w:rsidP="00F41825"/>
        </w:tc>
        <w:tc>
          <w:tcPr>
            <w:tcW w:w="4961" w:type="dxa"/>
            <w:tcBorders>
              <w:top w:val="single" w:sz="4" w:space="0" w:color="auto"/>
              <w:bottom w:val="single" w:sz="4" w:space="0" w:color="auto"/>
            </w:tcBorders>
            <w:vAlign w:val="center"/>
          </w:tcPr>
          <w:p w14:paraId="5FF916B6" w14:textId="77777777" w:rsidR="0026513E" w:rsidRDefault="0026513E" w:rsidP="00F41825">
            <w:pPr>
              <w:adjustRightInd w:val="0"/>
              <w:rPr>
                <w:lang w:val="en-US"/>
              </w:rPr>
            </w:pPr>
            <w:r w:rsidRPr="000A5303">
              <w:rPr>
                <w:lang w:val="en-US"/>
              </w:rPr>
              <w:t>Dulap (pupitru) de comanda suspendat, inaltime,</w:t>
            </w:r>
            <w:r>
              <w:t>ЯУЭ</w:t>
            </w:r>
            <w:r w:rsidRPr="000A5303">
              <w:rPr>
                <w:lang w:val="en-US"/>
              </w:rPr>
              <w:t>-0643</w:t>
            </w:r>
          </w:p>
          <w:p w14:paraId="71E92B71"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19347A6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0D4867B6" w14:textId="77777777" w:rsidR="0026513E" w:rsidRDefault="0026513E" w:rsidP="00F41825">
            <w:pPr>
              <w:jc w:val="center"/>
            </w:pPr>
            <w:r>
              <w:t>1,000</w:t>
            </w:r>
          </w:p>
        </w:tc>
      </w:tr>
      <w:tr w:rsidR="0026513E" w14:paraId="3761CCD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7798EC" w14:textId="77777777" w:rsidR="0026513E" w:rsidRDefault="0026513E" w:rsidP="00F41825">
            <w:r>
              <w:t xml:space="preserve"> 22</w:t>
            </w:r>
          </w:p>
        </w:tc>
        <w:tc>
          <w:tcPr>
            <w:tcW w:w="1701" w:type="dxa"/>
            <w:tcBorders>
              <w:top w:val="single" w:sz="4" w:space="0" w:color="auto"/>
              <w:bottom w:val="single" w:sz="4" w:space="0" w:color="auto"/>
            </w:tcBorders>
            <w:vAlign w:val="center"/>
          </w:tcPr>
          <w:p w14:paraId="04324864" w14:textId="77777777" w:rsidR="0026513E" w:rsidRDefault="0026513E" w:rsidP="00F41825">
            <w:pPr>
              <w:rPr>
                <w:lang w:val="en-US"/>
              </w:rPr>
            </w:pPr>
            <w:r>
              <w:rPr>
                <w:lang w:val="en-US"/>
              </w:rPr>
              <w:t>08-03-525-2</w:t>
            </w:r>
          </w:p>
          <w:p w14:paraId="180FCFB7" w14:textId="77777777" w:rsidR="0026513E" w:rsidRDefault="0026513E" w:rsidP="00F41825"/>
        </w:tc>
        <w:tc>
          <w:tcPr>
            <w:tcW w:w="4961" w:type="dxa"/>
            <w:tcBorders>
              <w:top w:val="single" w:sz="4" w:space="0" w:color="auto"/>
              <w:bottom w:val="single" w:sz="4" w:space="0" w:color="auto"/>
            </w:tcBorders>
            <w:vAlign w:val="center"/>
          </w:tcPr>
          <w:p w14:paraId="31A0597A" w14:textId="77777777" w:rsidR="0026513E" w:rsidRDefault="0026513E" w:rsidP="00F41825">
            <w:pPr>
              <w:adjustRightInd w:val="0"/>
              <w:rPr>
                <w:lang w:val="en-US"/>
              </w:rPr>
            </w:pPr>
            <w:r>
              <w:t>Intreruptor ПП3-25</w:t>
            </w:r>
          </w:p>
          <w:p w14:paraId="6F95676C" w14:textId="77777777" w:rsidR="0026513E" w:rsidRDefault="0026513E" w:rsidP="00F41825"/>
        </w:tc>
        <w:tc>
          <w:tcPr>
            <w:tcW w:w="1560" w:type="dxa"/>
            <w:tcBorders>
              <w:top w:val="single" w:sz="4" w:space="0" w:color="auto"/>
              <w:bottom w:val="single" w:sz="4" w:space="0" w:color="auto"/>
            </w:tcBorders>
            <w:vAlign w:val="center"/>
          </w:tcPr>
          <w:p w14:paraId="51AD8CB9"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09FC8408" w14:textId="77777777" w:rsidR="0026513E" w:rsidRDefault="0026513E" w:rsidP="00F41825">
            <w:pPr>
              <w:jc w:val="center"/>
            </w:pPr>
            <w:r>
              <w:t>1,000</w:t>
            </w:r>
          </w:p>
        </w:tc>
      </w:tr>
      <w:tr w:rsidR="0026513E" w14:paraId="69DC2A0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FB6AAF" w14:textId="77777777" w:rsidR="0026513E" w:rsidRDefault="0026513E" w:rsidP="00F41825">
            <w:r>
              <w:t xml:space="preserve"> 23</w:t>
            </w:r>
          </w:p>
        </w:tc>
        <w:tc>
          <w:tcPr>
            <w:tcW w:w="1701" w:type="dxa"/>
            <w:tcBorders>
              <w:top w:val="single" w:sz="4" w:space="0" w:color="auto"/>
              <w:bottom w:val="single" w:sz="4" w:space="0" w:color="auto"/>
            </w:tcBorders>
            <w:vAlign w:val="center"/>
          </w:tcPr>
          <w:p w14:paraId="71387F9B" w14:textId="77777777" w:rsidR="0026513E" w:rsidRDefault="0026513E" w:rsidP="00F41825">
            <w:pPr>
              <w:rPr>
                <w:lang w:val="en-US"/>
              </w:rPr>
            </w:pPr>
            <w:r>
              <w:rPr>
                <w:lang w:val="en-US"/>
              </w:rPr>
              <w:t>08-03-526-1</w:t>
            </w:r>
          </w:p>
          <w:p w14:paraId="1F845AD1" w14:textId="77777777" w:rsidR="0026513E" w:rsidRDefault="0026513E" w:rsidP="00F41825"/>
        </w:tc>
        <w:tc>
          <w:tcPr>
            <w:tcW w:w="4961" w:type="dxa"/>
            <w:tcBorders>
              <w:top w:val="single" w:sz="4" w:space="0" w:color="auto"/>
              <w:bottom w:val="single" w:sz="4" w:space="0" w:color="auto"/>
            </w:tcBorders>
            <w:vAlign w:val="center"/>
          </w:tcPr>
          <w:p w14:paraId="339CC0FE" w14:textId="77777777" w:rsidR="0026513E" w:rsidRDefault="0026513E" w:rsidP="00F41825">
            <w:pPr>
              <w:adjustRightInd w:val="0"/>
              <w:rPr>
                <w:lang w:val="en-US"/>
              </w:rPr>
            </w:pPr>
            <w:r w:rsidRPr="000A5303">
              <w:rPr>
                <w:lang w:val="en-US"/>
              </w:rPr>
              <w:t>Automat mono-, bi-, tripolar, montat pe constructii pe perete sau coloana, BA47-29/1/B3A</w:t>
            </w:r>
          </w:p>
          <w:p w14:paraId="1FA4AB8A"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0B5589C1"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B926290" w14:textId="77777777" w:rsidR="0026513E" w:rsidRDefault="0026513E" w:rsidP="00F41825">
            <w:pPr>
              <w:jc w:val="center"/>
            </w:pPr>
            <w:r>
              <w:t>1,000</w:t>
            </w:r>
          </w:p>
        </w:tc>
      </w:tr>
      <w:tr w:rsidR="0026513E" w14:paraId="0C920DD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44D776" w14:textId="77777777" w:rsidR="0026513E" w:rsidRDefault="0026513E" w:rsidP="00F41825">
            <w:r>
              <w:t xml:space="preserve"> 24</w:t>
            </w:r>
          </w:p>
        </w:tc>
        <w:tc>
          <w:tcPr>
            <w:tcW w:w="1701" w:type="dxa"/>
            <w:tcBorders>
              <w:top w:val="single" w:sz="4" w:space="0" w:color="auto"/>
              <w:bottom w:val="single" w:sz="4" w:space="0" w:color="auto"/>
            </w:tcBorders>
            <w:vAlign w:val="center"/>
          </w:tcPr>
          <w:p w14:paraId="720A94F1" w14:textId="77777777" w:rsidR="0026513E" w:rsidRDefault="0026513E" w:rsidP="00F41825">
            <w:pPr>
              <w:rPr>
                <w:lang w:val="en-US"/>
              </w:rPr>
            </w:pPr>
            <w:r>
              <w:rPr>
                <w:lang w:val="en-US"/>
              </w:rPr>
              <w:t>08-03-573-4</w:t>
            </w:r>
          </w:p>
          <w:p w14:paraId="1B00E1E8" w14:textId="77777777" w:rsidR="0026513E" w:rsidRDefault="0026513E" w:rsidP="00F41825"/>
        </w:tc>
        <w:tc>
          <w:tcPr>
            <w:tcW w:w="4961" w:type="dxa"/>
            <w:tcBorders>
              <w:top w:val="single" w:sz="4" w:space="0" w:color="auto"/>
              <w:bottom w:val="single" w:sz="4" w:space="0" w:color="auto"/>
            </w:tcBorders>
            <w:vAlign w:val="center"/>
          </w:tcPr>
          <w:p w14:paraId="0BE73A9B" w14:textId="77777777" w:rsidR="0026513E" w:rsidRDefault="0026513E" w:rsidP="00F41825">
            <w:pPr>
              <w:adjustRightInd w:val="0"/>
              <w:rPr>
                <w:lang w:val="en-US"/>
              </w:rPr>
            </w:pPr>
            <w:r w:rsidRPr="000A5303">
              <w:rPr>
                <w:lang w:val="en-US"/>
              </w:rPr>
              <w:t xml:space="preserve">Dulap (pupitru) de comanda suspendat, inaltime,  </w:t>
            </w:r>
            <w:r>
              <w:t>КМПн</w:t>
            </w:r>
            <w:r w:rsidRPr="000A5303">
              <w:rPr>
                <w:lang w:val="en-US"/>
              </w:rPr>
              <w:t>2/7</w:t>
            </w:r>
          </w:p>
          <w:p w14:paraId="40BFFE10"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208276AB"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480F4334" w14:textId="77777777" w:rsidR="0026513E" w:rsidRDefault="0026513E" w:rsidP="00F41825">
            <w:pPr>
              <w:jc w:val="center"/>
            </w:pPr>
            <w:r>
              <w:t>1,000</w:t>
            </w:r>
          </w:p>
        </w:tc>
      </w:tr>
      <w:tr w:rsidR="0026513E" w14:paraId="3660684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2AA74F" w14:textId="77777777" w:rsidR="0026513E" w:rsidRDefault="0026513E" w:rsidP="00F41825">
            <w:r>
              <w:t xml:space="preserve"> 25</w:t>
            </w:r>
          </w:p>
        </w:tc>
        <w:tc>
          <w:tcPr>
            <w:tcW w:w="1701" w:type="dxa"/>
            <w:tcBorders>
              <w:top w:val="single" w:sz="4" w:space="0" w:color="auto"/>
              <w:bottom w:val="single" w:sz="4" w:space="0" w:color="auto"/>
            </w:tcBorders>
            <w:vAlign w:val="center"/>
          </w:tcPr>
          <w:p w14:paraId="31615B3D" w14:textId="77777777" w:rsidR="0026513E" w:rsidRDefault="0026513E" w:rsidP="00F41825">
            <w:pPr>
              <w:rPr>
                <w:lang w:val="en-US"/>
              </w:rPr>
            </w:pPr>
            <w:r>
              <w:rPr>
                <w:lang w:val="en-US"/>
              </w:rPr>
              <w:t>08-03-526-2</w:t>
            </w:r>
          </w:p>
          <w:p w14:paraId="7EF60F52" w14:textId="77777777" w:rsidR="0026513E" w:rsidRDefault="0026513E" w:rsidP="00F41825"/>
        </w:tc>
        <w:tc>
          <w:tcPr>
            <w:tcW w:w="4961" w:type="dxa"/>
            <w:tcBorders>
              <w:top w:val="single" w:sz="4" w:space="0" w:color="auto"/>
              <w:bottom w:val="single" w:sz="4" w:space="0" w:color="auto"/>
            </w:tcBorders>
            <w:vAlign w:val="center"/>
          </w:tcPr>
          <w:p w14:paraId="40B6A6AA" w14:textId="77777777" w:rsidR="0026513E" w:rsidRDefault="0026513E" w:rsidP="00F41825">
            <w:pPr>
              <w:adjustRightInd w:val="0"/>
              <w:rPr>
                <w:lang w:val="en-US"/>
              </w:rPr>
            </w:pPr>
            <w:r>
              <w:t xml:space="preserve">Сумеречный выключатель с фотореле </w:t>
            </w:r>
          </w:p>
          <w:p w14:paraId="3A24948F" w14:textId="77777777" w:rsidR="0026513E" w:rsidRDefault="0026513E" w:rsidP="00F41825"/>
        </w:tc>
        <w:tc>
          <w:tcPr>
            <w:tcW w:w="1560" w:type="dxa"/>
            <w:tcBorders>
              <w:top w:val="single" w:sz="4" w:space="0" w:color="auto"/>
              <w:bottom w:val="single" w:sz="4" w:space="0" w:color="auto"/>
            </w:tcBorders>
            <w:vAlign w:val="center"/>
          </w:tcPr>
          <w:p w14:paraId="286412C2"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2306A08" w14:textId="77777777" w:rsidR="0026513E" w:rsidRDefault="0026513E" w:rsidP="00F41825">
            <w:pPr>
              <w:jc w:val="center"/>
            </w:pPr>
            <w:r>
              <w:t>1,000</w:t>
            </w:r>
          </w:p>
        </w:tc>
      </w:tr>
      <w:tr w:rsidR="0026513E" w14:paraId="0874344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8E6968" w14:textId="77777777" w:rsidR="0026513E" w:rsidRDefault="0026513E" w:rsidP="00F41825">
            <w:r>
              <w:t xml:space="preserve"> 26</w:t>
            </w:r>
          </w:p>
        </w:tc>
        <w:tc>
          <w:tcPr>
            <w:tcW w:w="1701" w:type="dxa"/>
            <w:tcBorders>
              <w:top w:val="single" w:sz="4" w:space="0" w:color="auto"/>
              <w:bottom w:val="single" w:sz="4" w:space="0" w:color="auto"/>
            </w:tcBorders>
            <w:vAlign w:val="center"/>
          </w:tcPr>
          <w:p w14:paraId="116E71EF" w14:textId="77777777" w:rsidR="0026513E" w:rsidRDefault="0026513E" w:rsidP="00F41825">
            <w:pPr>
              <w:rPr>
                <w:lang w:val="en-US"/>
              </w:rPr>
            </w:pPr>
            <w:r>
              <w:rPr>
                <w:lang w:val="en-US"/>
              </w:rPr>
              <w:t>Pretul firmei</w:t>
            </w:r>
          </w:p>
          <w:p w14:paraId="5515854F" w14:textId="77777777" w:rsidR="0026513E" w:rsidRDefault="0026513E" w:rsidP="00F41825"/>
        </w:tc>
        <w:tc>
          <w:tcPr>
            <w:tcW w:w="4961" w:type="dxa"/>
            <w:tcBorders>
              <w:top w:val="single" w:sz="4" w:space="0" w:color="auto"/>
              <w:bottom w:val="single" w:sz="4" w:space="0" w:color="auto"/>
            </w:tcBorders>
            <w:vAlign w:val="center"/>
          </w:tcPr>
          <w:p w14:paraId="35A81D56" w14:textId="77777777" w:rsidR="0026513E" w:rsidRDefault="0026513E" w:rsidP="00F41825">
            <w:pPr>
              <w:adjustRightInd w:val="0"/>
              <w:rPr>
                <w:lang w:val="en-US"/>
              </w:rPr>
            </w:pPr>
            <w:r>
              <w:t>Sina 8/1</w:t>
            </w:r>
          </w:p>
          <w:p w14:paraId="0D7A4CD4" w14:textId="77777777" w:rsidR="0026513E" w:rsidRDefault="0026513E" w:rsidP="00F41825"/>
        </w:tc>
        <w:tc>
          <w:tcPr>
            <w:tcW w:w="1560" w:type="dxa"/>
            <w:tcBorders>
              <w:top w:val="single" w:sz="4" w:space="0" w:color="auto"/>
              <w:bottom w:val="single" w:sz="4" w:space="0" w:color="auto"/>
            </w:tcBorders>
            <w:vAlign w:val="center"/>
          </w:tcPr>
          <w:p w14:paraId="27E219AA"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7FF4E86" w14:textId="77777777" w:rsidR="0026513E" w:rsidRDefault="0026513E" w:rsidP="00F41825">
            <w:pPr>
              <w:jc w:val="center"/>
            </w:pPr>
            <w:r>
              <w:t>1,000</w:t>
            </w:r>
          </w:p>
        </w:tc>
      </w:tr>
      <w:tr w:rsidR="0026513E" w14:paraId="0DBEB3D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05B00D" w14:textId="77777777" w:rsidR="0026513E" w:rsidRDefault="0026513E" w:rsidP="00F41825">
            <w:r>
              <w:t xml:space="preserve"> 27</w:t>
            </w:r>
          </w:p>
        </w:tc>
        <w:tc>
          <w:tcPr>
            <w:tcW w:w="1701" w:type="dxa"/>
            <w:tcBorders>
              <w:top w:val="single" w:sz="4" w:space="0" w:color="auto"/>
              <w:bottom w:val="single" w:sz="4" w:space="0" w:color="auto"/>
            </w:tcBorders>
            <w:vAlign w:val="center"/>
          </w:tcPr>
          <w:p w14:paraId="0E3FC807" w14:textId="77777777" w:rsidR="0026513E" w:rsidRDefault="0026513E" w:rsidP="00F41825">
            <w:pPr>
              <w:rPr>
                <w:lang w:val="en-US"/>
              </w:rPr>
            </w:pPr>
            <w:r>
              <w:rPr>
                <w:lang w:val="en-US"/>
              </w:rPr>
              <w:t>08-02-471-4</w:t>
            </w:r>
          </w:p>
          <w:p w14:paraId="3FE97E33" w14:textId="77777777" w:rsidR="0026513E" w:rsidRDefault="0026513E" w:rsidP="00F41825"/>
        </w:tc>
        <w:tc>
          <w:tcPr>
            <w:tcW w:w="4961" w:type="dxa"/>
            <w:tcBorders>
              <w:top w:val="single" w:sz="4" w:space="0" w:color="auto"/>
              <w:bottom w:val="single" w:sz="4" w:space="0" w:color="auto"/>
            </w:tcBorders>
            <w:vAlign w:val="center"/>
          </w:tcPr>
          <w:p w14:paraId="7B9B3334" w14:textId="77777777" w:rsidR="0026513E" w:rsidRDefault="0026513E" w:rsidP="00F41825">
            <w:pPr>
              <w:adjustRightInd w:val="0"/>
              <w:rPr>
                <w:lang w:val="en-US"/>
              </w:rPr>
            </w:pPr>
            <w:r w:rsidRPr="000A5303">
              <w:rPr>
                <w:lang w:val="en-US"/>
              </w:rPr>
              <w:t>Priza de pamint, verticala, din otel rotund, diametru 20 mm</w:t>
            </w:r>
          </w:p>
          <w:p w14:paraId="0C085970"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375BE7CB" w14:textId="77777777" w:rsidR="0026513E" w:rsidRDefault="0026513E" w:rsidP="00F41825">
            <w:pPr>
              <w:jc w:val="center"/>
            </w:pPr>
            <w:r>
              <w:t>10 buc</w:t>
            </w:r>
          </w:p>
        </w:tc>
        <w:tc>
          <w:tcPr>
            <w:tcW w:w="1559" w:type="dxa"/>
            <w:tcBorders>
              <w:top w:val="single" w:sz="4" w:space="0" w:color="auto"/>
              <w:bottom w:val="single" w:sz="4" w:space="0" w:color="auto"/>
            </w:tcBorders>
            <w:vAlign w:val="center"/>
          </w:tcPr>
          <w:p w14:paraId="5BD822DF" w14:textId="77777777" w:rsidR="0026513E" w:rsidRDefault="0026513E" w:rsidP="00F41825">
            <w:pPr>
              <w:jc w:val="center"/>
            </w:pPr>
            <w:r>
              <w:t>0,800</w:t>
            </w:r>
          </w:p>
        </w:tc>
      </w:tr>
      <w:tr w:rsidR="0026513E" w14:paraId="31CC6B3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05BEA7" w14:textId="77777777" w:rsidR="0026513E" w:rsidRDefault="0026513E" w:rsidP="00F41825">
            <w:r>
              <w:t xml:space="preserve"> 28</w:t>
            </w:r>
          </w:p>
        </w:tc>
        <w:tc>
          <w:tcPr>
            <w:tcW w:w="1701" w:type="dxa"/>
            <w:tcBorders>
              <w:top w:val="single" w:sz="4" w:space="0" w:color="auto"/>
              <w:bottom w:val="single" w:sz="4" w:space="0" w:color="auto"/>
            </w:tcBorders>
            <w:vAlign w:val="center"/>
          </w:tcPr>
          <w:p w14:paraId="3F70096D" w14:textId="77777777" w:rsidR="0026513E" w:rsidRDefault="0026513E" w:rsidP="00F41825">
            <w:pPr>
              <w:rPr>
                <w:lang w:val="en-US"/>
              </w:rPr>
            </w:pPr>
            <w:r>
              <w:rPr>
                <w:lang w:val="en-US"/>
              </w:rPr>
              <w:t>08-02-472-9</w:t>
            </w:r>
          </w:p>
          <w:p w14:paraId="48265EA2" w14:textId="77777777" w:rsidR="0026513E" w:rsidRDefault="0026513E" w:rsidP="00F41825"/>
        </w:tc>
        <w:tc>
          <w:tcPr>
            <w:tcW w:w="4961" w:type="dxa"/>
            <w:tcBorders>
              <w:top w:val="single" w:sz="4" w:space="0" w:color="auto"/>
              <w:bottom w:val="single" w:sz="4" w:space="0" w:color="auto"/>
            </w:tcBorders>
            <w:vAlign w:val="center"/>
          </w:tcPr>
          <w:p w14:paraId="030943FF" w14:textId="77777777" w:rsidR="0026513E" w:rsidRDefault="0026513E" w:rsidP="00F41825">
            <w:pPr>
              <w:adjustRightInd w:val="0"/>
              <w:rPr>
                <w:lang w:val="en-US"/>
              </w:rPr>
            </w:pPr>
            <w:r w:rsidRPr="000A5303">
              <w:rPr>
                <w:lang w:val="en-US"/>
              </w:rPr>
              <w:t>Conductor de legare la pamint, deschis, pe suporturi de constructii, din otel rotund, diametru 20 mm</w:t>
            </w:r>
          </w:p>
          <w:p w14:paraId="15824AA2"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4275D6C9"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3DBDB4C3" w14:textId="77777777" w:rsidR="0026513E" w:rsidRDefault="0026513E" w:rsidP="00F41825">
            <w:pPr>
              <w:jc w:val="center"/>
            </w:pPr>
            <w:r>
              <w:t>0,300</w:t>
            </w:r>
          </w:p>
        </w:tc>
      </w:tr>
      <w:tr w:rsidR="0026513E" w14:paraId="0F5DB82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39F6AC" w14:textId="77777777" w:rsidR="0026513E" w:rsidRDefault="0026513E" w:rsidP="00F41825">
            <w:r>
              <w:t xml:space="preserve"> 29</w:t>
            </w:r>
          </w:p>
        </w:tc>
        <w:tc>
          <w:tcPr>
            <w:tcW w:w="1701" w:type="dxa"/>
            <w:tcBorders>
              <w:top w:val="single" w:sz="4" w:space="0" w:color="auto"/>
              <w:bottom w:val="single" w:sz="4" w:space="0" w:color="auto"/>
            </w:tcBorders>
            <w:vAlign w:val="center"/>
          </w:tcPr>
          <w:p w14:paraId="6CB8E838" w14:textId="77777777" w:rsidR="0026513E" w:rsidRDefault="0026513E" w:rsidP="00F41825">
            <w:pPr>
              <w:rPr>
                <w:lang w:val="en-US"/>
              </w:rPr>
            </w:pPr>
            <w:r>
              <w:rPr>
                <w:lang w:val="en-US"/>
              </w:rPr>
              <w:t>08-01-087-3</w:t>
            </w:r>
          </w:p>
          <w:p w14:paraId="0CB18DFB" w14:textId="77777777" w:rsidR="0026513E" w:rsidRDefault="0026513E" w:rsidP="00F41825"/>
        </w:tc>
        <w:tc>
          <w:tcPr>
            <w:tcW w:w="4961" w:type="dxa"/>
            <w:tcBorders>
              <w:top w:val="single" w:sz="4" w:space="0" w:color="auto"/>
              <w:bottom w:val="single" w:sz="4" w:space="0" w:color="auto"/>
            </w:tcBorders>
            <w:vAlign w:val="center"/>
          </w:tcPr>
          <w:p w14:paraId="12A07D60" w14:textId="77777777" w:rsidR="0026513E" w:rsidRDefault="0026513E" w:rsidP="00F41825">
            <w:pPr>
              <w:adjustRightInd w:val="0"/>
              <w:rPr>
                <w:lang w:val="en-US"/>
              </w:rPr>
            </w:pPr>
            <w:r>
              <w:t xml:space="preserve">Constructii metalice </w:t>
            </w:r>
          </w:p>
          <w:p w14:paraId="31F67F47" w14:textId="77777777" w:rsidR="0026513E" w:rsidRDefault="0026513E" w:rsidP="00F41825"/>
        </w:tc>
        <w:tc>
          <w:tcPr>
            <w:tcW w:w="1560" w:type="dxa"/>
            <w:tcBorders>
              <w:top w:val="single" w:sz="4" w:space="0" w:color="auto"/>
              <w:bottom w:val="single" w:sz="4" w:space="0" w:color="auto"/>
            </w:tcBorders>
            <w:vAlign w:val="center"/>
          </w:tcPr>
          <w:p w14:paraId="587D917F"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644392A5" w14:textId="77777777" w:rsidR="0026513E" w:rsidRDefault="0026513E" w:rsidP="00F41825">
            <w:pPr>
              <w:jc w:val="center"/>
            </w:pPr>
            <w:r>
              <w:t>0,020</w:t>
            </w:r>
          </w:p>
        </w:tc>
      </w:tr>
      <w:tr w:rsidR="0026513E" w14:paraId="274FB80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6EA5CF" w14:textId="77777777" w:rsidR="0026513E" w:rsidRDefault="0026513E" w:rsidP="00F41825">
            <w:r>
              <w:t xml:space="preserve"> 30</w:t>
            </w:r>
          </w:p>
        </w:tc>
        <w:tc>
          <w:tcPr>
            <w:tcW w:w="1701" w:type="dxa"/>
            <w:tcBorders>
              <w:top w:val="single" w:sz="4" w:space="0" w:color="auto"/>
              <w:bottom w:val="single" w:sz="4" w:space="0" w:color="auto"/>
            </w:tcBorders>
            <w:vAlign w:val="center"/>
          </w:tcPr>
          <w:p w14:paraId="44DBB06B" w14:textId="77777777" w:rsidR="0026513E" w:rsidRDefault="0026513E" w:rsidP="00F41825">
            <w:pPr>
              <w:rPr>
                <w:lang w:val="en-US"/>
              </w:rPr>
            </w:pPr>
            <w:r>
              <w:rPr>
                <w:lang w:val="en-US"/>
              </w:rPr>
              <w:t>08-02-471-1</w:t>
            </w:r>
          </w:p>
          <w:p w14:paraId="3B0BD7E1" w14:textId="77777777" w:rsidR="0026513E" w:rsidRDefault="0026513E" w:rsidP="00F41825"/>
        </w:tc>
        <w:tc>
          <w:tcPr>
            <w:tcW w:w="4961" w:type="dxa"/>
            <w:tcBorders>
              <w:top w:val="single" w:sz="4" w:space="0" w:color="auto"/>
              <w:bottom w:val="single" w:sz="4" w:space="0" w:color="auto"/>
            </w:tcBorders>
            <w:vAlign w:val="center"/>
          </w:tcPr>
          <w:p w14:paraId="5065B8DD" w14:textId="77777777" w:rsidR="0026513E" w:rsidRDefault="0026513E" w:rsidP="00F41825">
            <w:pPr>
              <w:adjustRightInd w:val="0"/>
              <w:rPr>
                <w:lang w:val="en-US"/>
              </w:rPr>
            </w:pPr>
            <w:r w:rsidRPr="000A5303">
              <w:rPr>
                <w:lang w:val="en-US"/>
              </w:rPr>
              <w:t>Priza de pamint, verticala, din otel cornier, dimensiuni 50</w:t>
            </w:r>
            <w:r>
              <w:t>х</w:t>
            </w:r>
            <w:r w:rsidRPr="000A5303">
              <w:rPr>
                <w:lang w:val="en-US"/>
              </w:rPr>
              <w:t>50</w:t>
            </w:r>
            <w:r>
              <w:t>х</w:t>
            </w:r>
            <w:r w:rsidRPr="000A5303">
              <w:rPr>
                <w:lang w:val="en-US"/>
              </w:rPr>
              <w:t>5 mm</w:t>
            </w:r>
          </w:p>
          <w:p w14:paraId="6971E63A"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519A2725" w14:textId="77777777" w:rsidR="0026513E" w:rsidRDefault="0026513E" w:rsidP="00F41825">
            <w:pPr>
              <w:jc w:val="center"/>
            </w:pPr>
            <w:r>
              <w:t>10 buc</w:t>
            </w:r>
          </w:p>
        </w:tc>
        <w:tc>
          <w:tcPr>
            <w:tcW w:w="1559" w:type="dxa"/>
            <w:tcBorders>
              <w:top w:val="single" w:sz="4" w:space="0" w:color="auto"/>
              <w:bottom w:val="single" w:sz="4" w:space="0" w:color="auto"/>
            </w:tcBorders>
            <w:vAlign w:val="center"/>
          </w:tcPr>
          <w:p w14:paraId="21DC9BBF" w14:textId="77777777" w:rsidR="0026513E" w:rsidRDefault="0026513E" w:rsidP="00F41825">
            <w:pPr>
              <w:jc w:val="center"/>
            </w:pPr>
            <w:r>
              <w:t>0,300</w:t>
            </w:r>
          </w:p>
        </w:tc>
      </w:tr>
      <w:tr w:rsidR="0026513E" w14:paraId="0BF0BC9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5446AD" w14:textId="77777777" w:rsidR="0026513E" w:rsidRDefault="0026513E" w:rsidP="00F41825">
            <w:r>
              <w:t xml:space="preserve"> 31</w:t>
            </w:r>
          </w:p>
        </w:tc>
        <w:tc>
          <w:tcPr>
            <w:tcW w:w="1701" w:type="dxa"/>
            <w:tcBorders>
              <w:top w:val="single" w:sz="4" w:space="0" w:color="auto"/>
              <w:bottom w:val="single" w:sz="4" w:space="0" w:color="auto"/>
            </w:tcBorders>
            <w:vAlign w:val="center"/>
          </w:tcPr>
          <w:p w14:paraId="14283C08" w14:textId="77777777" w:rsidR="0026513E" w:rsidRDefault="0026513E" w:rsidP="00F41825">
            <w:pPr>
              <w:rPr>
                <w:lang w:val="en-US"/>
              </w:rPr>
            </w:pPr>
            <w:r>
              <w:rPr>
                <w:lang w:val="en-US"/>
              </w:rPr>
              <w:t>08-01-087-2</w:t>
            </w:r>
          </w:p>
          <w:p w14:paraId="6693C8EF" w14:textId="77777777" w:rsidR="0026513E" w:rsidRDefault="0026513E" w:rsidP="00F41825"/>
        </w:tc>
        <w:tc>
          <w:tcPr>
            <w:tcW w:w="4961" w:type="dxa"/>
            <w:tcBorders>
              <w:top w:val="single" w:sz="4" w:space="0" w:color="auto"/>
              <w:bottom w:val="single" w:sz="4" w:space="0" w:color="auto"/>
            </w:tcBorders>
            <w:vAlign w:val="center"/>
          </w:tcPr>
          <w:p w14:paraId="4E906459" w14:textId="77777777" w:rsidR="0026513E" w:rsidRDefault="0026513E" w:rsidP="00F41825">
            <w:pPr>
              <w:adjustRightInd w:val="0"/>
              <w:rPr>
                <w:lang w:val="en-US"/>
              </w:rPr>
            </w:pPr>
            <w:r w:rsidRPr="000A5303">
              <w:rPr>
                <w:lang w:val="en-US"/>
              </w:rPr>
              <w:t>Placa de trecere din azbociment sau din otel pentru montarea transformatoarelor de curent, izolatorilor de trecere sau treceri de bare</w:t>
            </w:r>
          </w:p>
          <w:p w14:paraId="146676E9"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39EC948C"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440B98C6" w14:textId="77777777" w:rsidR="0026513E" w:rsidRDefault="0026513E" w:rsidP="00F41825">
            <w:pPr>
              <w:jc w:val="center"/>
            </w:pPr>
            <w:r>
              <w:t>1,000</w:t>
            </w:r>
          </w:p>
        </w:tc>
      </w:tr>
      <w:tr w:rsidR="0026513E" w14:paraId="5DC4BACB" w14:textId="77777777" w:rsidTr="00F41825">
        <w:tc>
          <w:tcPr>
            <w:tcW w:w="709" w:type="dxa"/>
            <w:tcBorders>
              <w:top w:val="nil"/>
              <w:left w:val="single" w:sz="6" w:space="0" w:color="auto"/>
              <w:bottom w:val="nil"/>
              <w:right w:val="nil"/>
            </w:tcBorders>
          </w:tcPr>
          <w:p w14:paraId="2D7F024F"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7C885F4C" w14:textId="77777777" w:rsidR="0026513E" w:rsidRDefault="0026513E" w:rsidP="00F41825"/>
        </w:tc>
        <w:tc>
          <w:tcPr>
            <w:tcW w:w="4961" w:type="dxa"/>
            <w:tcBorders>
              <w:top w:val="nil"/>
              <w:left w:val="single" w:sz="6" w:space="0" w:color="auto"/>
              <w:bottom w:val="nil"/>
              <w:right w:val="nil"/>
            </w:tcBorders>
          </w:tcPr>
          <w:p w14:paraId="16BCD535"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3. Utilaj</w:t>
            </w:r>
          </w:p>
          <w:p w14:paraId="654C09A0"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311A21E2" w14:textId="77777777" w:rsidR="0026513E" w:rsidRDefault="0026513E" w:rsidP="00F41825"/>
        </w:tc>
        <w:tc>
          <w:tcPr>
            <w:tcW w:w="1559" w:type="dxa"/>
            <w:tcBorders>
              <w:top w:val="nil"/>
              <w:left w:val="single" w:sz="6" w:space="0" w:color="auto"/>
              <w:bottom w:val="nil"/>
              <w:right w:val="single" w:sz="4" w:space="0" w:color="auto"/>
            </w:tcBorders>
          </w:tcPr>
          <w:p w14:paraId="52929E03" w14:textId="77777777" w:rsidR="0026513E" w:rsidRDefault="0026513E" w:rsidP="00F41825"/>
        </w:tc>
      </w:tr>
      <w:tr w:rsidR="0026513E" w14:paraId="62905CE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3EF88D" w14:textId="77777777" w:rsidR="0026513E" w:rsidRDefault="0026513E" w:rsidP="00F41825">
            <w:r>
              <w:t>32</w:t>
            </w:r>
          </w:p>
        </w:tc>
        <w:tc>
          <w:tcPr>
            <w:tcW w:w="1701" w:type="dxa"/>
            <w:tcBorders>
              <w:top w:val="single" w:sz="4" w:space="0" w:color="auto"/>
              <w:bottom w:val="single" w:sz="4" w:space="0" w:color="auto"/>
            </w:tcBorders>
            <w:vAlign w:val="center"/>
          </w:tcPr>
          <w:p w14:paraId="0DD22E44" w14:textId="77777777" w:rsidR="0026513E" w:rsidRDefault="0026513E" w:rsidP="00F41825">
            <w:pPr>
              <w:rPr>
                <w:lang w:val="en-US"/>
              </w:rPr>
            </w:pPr>
            <w:r>
              <w:rPr>
                <w:lang w:val="en-US"/>
              </w:rPr>
              <w:t>Pretul firmei</w:t>
            </w:r>
          </w:p>
          <w:p w14:paraId="53458F8A" w14:textId="77777777" w:rsidR="0026513E" w:rsidRDefault="0026513E" w:rsidP="00F41825"/>
        </w:tc>
        <w:tc>
          <w:tcPr>
            <w:tcW w:w="4961" w:type="dxa"/>
            <w:tcBorders>
              <w:top w:val="single" w:sz="4" w:space="0" w:color="auto"/>
              <w:bottom w:val="single" w:sz="4" w:space="0" w:color="auto"/>
            </w:tcBorders>
            <w:vAlign w:val="center"/>
          </w:tcPr>
          <w:p w14:paraId="2EA07AC0" w14:textId="77777777" w:rsidR="0026513E" w:rsidRDefault="0026513E" w:rsidP="00F41825">
            <w:pPr>
              <w:adjustRightInd w:val="0"/>
              <w:rPr>
                <w:lang w:val="en-US"/>
              </w:rPr>
            </w:pPr>
            <w:r>
              <w:t>Dulap ЯУЭ-0643</w:t>
            </w:r>
          </w:p>
          <w:p w14:paraId="5D91D484" w14:textId="77777777" w:rsidR="0026513E" w:rsidRDefault="0026513E" w:rsidP="00F41825"/>
        </w:tc>
        <w:tc>
          <w:tcPr>
            <w:tcW w:w="1560" w:type="dxa"/>
            <w:tcBorders>
              <w:top w:val="single" w:sz="4" w:space="0" w:color="auto"/>
              <w:bottom w:val="single" w:sz="4" w:space="0" w:color="auto"/>
            </w:tcBorders>
            <w:vAlign w:val="center"/>
          </w:tcPr>
          <w:p w14:paraId="3E92B1B5"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CB839DC" w14:textId="77777777" w:rsidR="0026513E" w:rsidRDefault="0026513E" w:rsidP="00F41825">
            <w:pPr>
              <w:jc w:val="center"/>
            </w:pPr>
            <w:r>
              <w:t>1,000</w:t>
            </w:r>
          </w:p>
        </w:tc>
      </w:tr>
    </w:tbl>
    <w:p w14:paraId="5747E0CE" w14:textId="77777777" w:rsidR="0026513E" w:rsidRDefault="0026513E" w:rsidP="0026513E">
      <w:pPr>
        <w:rPr>
          <w:sz w:val="6"/>
          <w:szCs w:val="6"/>
        </w:rPr>
      </w:pPr>
      <w:r>
        <w:t xml:space="preserve"> </w:t>
      </w:r>
    </w:p>
    <w:p w14:paraId="7B881A18"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2F5E1410" w14:textId="77777777" w:rsidR="0026513E" w:rsidRPr="00847EB5" w:rsidRDefault="0026513E" w:rsidP="0026513E">
      <w:pPr>
        <w:jc w:val="center"/>
        <w:rPr>
          <w:bCs/>
          <w:sz w:val="40"/>
          <w:szCs w:val="40"/>
          <w:lang w:val="en-US"/>
        </w:rPr>
      </w:pPr>
      <w:r w:rsidRPr="00847EB5">
        <w:rPr>
          <w:bCs/>
          <w:sz w:val="40"/>
          <w:szCs w:val="40"/>
          <w:lang w:val="en-US"/>
        </w:rPr>
        <w:t>Statie de pompare SPC.Retele electrice ВЛ-0,4 кВ</w:t>
      </w:r>
    </w:p>
    <w:p w14:paraId="473481B4" w14:textId="77777777" w:rsidR="0026513E" w:rsidRDefault="0026513E" w:rsidP="0026513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09C621B6"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460B2B4" w14:textId="77777777" w:rsidR="0026513E" w:rsidRDefault="0026513E" w:rsidP="00F41825">
            <w:pPr>
              <w:ind w:right="-108"/>
              <w:jc w:val="center"/>
              <w:rPr>
                <w:sz w:val="22"/>
                <w:szCs w:val="22"/>
                <w:lang w:val="en-US"/>
              </w:rPr>
            </w:pPr>
            <w:r>
              <w:rPr>
                <w:sz w:val="22"/>
                <w:szCs w:val="22"/>
              </w:rPr>
              <w:t>№</w:t>
            </w:r>
          </w:p>
          <w:p w14:paraId="4CB474D6"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1F32097"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7361B72" w14:textId="77777777" w:rsidR="0026513E" w:rsidRDefault="0026513E" w:rsidP="00F41825">
            <w:pPr>
              <w:jc w:val="center"/>
              <w:rPr>
                <w:sz w:val="22"/>
                <w:szCs w:val="22"/>
              </w:rPr>
            </w:pPr>
          </w:p>
          <w:p w14:paraId="61C7AF0A"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44930F8A"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8C7F31A" w14:textId="77777777" w:rsidR="0026513E" w:rsidRDefault="0026513E" w:rsidP="00F41825">
            <w:pPr>
              <w:ind w:left="-108" w:right="-108"/>
              <w:jc w:val="center"/>
              <w:rPr>
                <w:sz w:val="22"/>
                <w:szCs w:val="22"/>
                <w:lang w:val="en-US"/>
              </w:rPr>
            </w:pPr>
            <w:r>
              <w:rPr>
                <w:sz w:val="22"/>
                <w:szCs w:val="22"/>
              </w:rPr>
              <w:t xml:space="preserve">Volum </w:t>
            </w:r>
          </w:p>
        </w:tc>
      </w:tr>
      <w:tr w:rsidR="0026513E" w14:paraId="496981B0"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10800DC"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B15C52B"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D3A0D3E"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71AB880"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724CA16" w14:textId="77777777" w:rsidR="0026513E" w:rsidRDefault="0026513E" w:rsidP="00F41825">
            <w:pPr>
              <w:jc w:val="center"/>
              <w:rPr>
                <w:sz w:val="22"/>
                <w:szCs w:val="22"/>
                <w:lang w:val="en-US"/>
              </w:rPr>
            </w:pPr>
          </w:p>
        </w:tc>
      </w:tr>
    </w:tbl>
    <w:p w14:paraId="6FA112A7"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739E808D"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1558915"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9789A36"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2C0CA35"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791A1CC1"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9CE1F95" w14:textId="77777777" w:rsidR="0026513E" w:rsidRDefault="0026513E" w:rsidP="00F41825">
            <w:pPr>
              <w:ind w:left="-108" w:right="-108"/>
              <w:jc w:val="center"/>
              <w:rPr>
                <w:sz w:val="22"/>
                <w:szCs w:val="22"/>
              </w:rPr>
            </w:pPr>
            <w:r>
              <w:rPr>
                <w:sz w:val="22"/>
                <w:szCs w:val="22"/>
              </w:rPr>
              <w:t>5</w:t>
            </w:r>
          </w:p>
        </w:tc>
      </w:tr>
      <w:tr w:rsidR="0026513E" w14:paraId="2F037CD1" w14:textId="77777777" w:rsidTr="00F41825">
        <w:tc>
          <w:tcPr>
            <w:tcW w:w="709" w:type="dxa"/>
            <w:tcBorders>
              <w:top w:val="nil"/>
              <w:left w:val="single" w:sz="6" w:space="0" w:color="auto"/>
              <w:bottom w:val="nil"/>
              <w:right w:val="nil"/>
            </w:tcBorders>
          </w:tcPr>
          <w:p w14:paraId="22B690F1" w14:textId="77777777" w:rsidR="0026513E" w:rsidRDefault="0026513E" w:rsidP="00F41825">
            <w:pPr>
              <w:jc w:val="center"/>
            </w:pPr>
          </w:p>
        </w:tc>
        <w:tc>
          <w:tcPr>
            <w:tcW w:w="1701" w:type="dxa"/>
            <w:tcBorders>
              <w:top w:val="nil"/>
              <w:left w:val="single" w:sz="6" w:space="0" w:color="auto"/>
              <w:bottom w:val="nil"/>
              <w:right w:val="nil"/>
            </w:tcBorders>
          </w:tcPr>
          <w:p w14:paraId="50E340CC" w14:textId="77777777" w:rsidR="0026513E" w:rsidRDefault="0026513E" w:rsidP="00F41825"/>
        </w:tc>
        <w:tc>
          <w:tcPr>
            <w:tcW w:w="4961" w:type="dxa"/>
            <w:tcBorders>
              <w:top w:val="nil"/>
              <w:left w:val="single" w:sz="6" w:space="0" w:color="auto"/>
              <w:bottom w:val="nil"/>
              <w:right w:val="nil"/>
            </w:tcBorders>
          </w:tcPr>
          <w:p w14:paraId="3939A462"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Lucrari de constructie</w:t>
            </w:r>
          </w:p>
          <w:p w14:paraId="73640802"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5F942EB5" w14:textId="77777777" w:rsidR="0026513E" w:rsidRDefault="0026513E" w:rsidP="00F41825"/>
        </w:tc>
        <w:tc>
          <w:tcPr>
            <w:tcW w:w="1559" w:type="dxa"/>
            <w:tcBorders>
              <w:top w:val="nil"/>
              <w:left w:val="single" w:sz="6" w:space="0" w:color="auto"/>
              <w:bottom w:val="nil"/>
              <w:right w:val="single" w:sz="4" w:space="0" w:color="auto"/>
            </w:tcBorders>
          </w:tcPr>
          <w:p w14:paraId="52D0CADE" w14:textId="77777777" w:rsidR="0026513E" w:rsidRDefault="0026513E" w:rsidP="00F41825"/>
        </w:tc>
      </w:tr>
      <w:tr w:rsidR="0026513E" w14:paraId="18550EF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D8336C" w14:textId="77777777" w:rsidR="0026513E" w:rsidRDefault="0026513E" w:rsidP="00F41825">
            <w:r>
              <w:t>1</w:t>
            </w:r>
          </w:p>
        </w:tc>
        <w:tc>
          <w:tcPr>
            <w:tcW w:w="1701" w:type="dxa"/>
            <w:tcBorders>
              <w:top w:val="single" w:sz="4" w:space="0" w:color="auto"/>
              <w:bottom w:val="single" w:sz="4" w:space="0" w:color="auto"/>
            </w:tcBorders>
            <w:vAlign w:val="center"/>
          </w:tcPr>
          <w:p w14:paraId="08397361" w14:textId="77777777" w:rsidR="0026513E" w:rsidRDefault="0026513E" w:rsidP="00F41825">
            <w:pPr>
              <w:rPr>
                <w:lang w:val="en-US"/>
              </w:rPr>
            </w:pPr>
            <w:r>
              <w:rPr>
                <w:lang w:val="en-US"/>
              </w:rPr>
              <w:t>33-04-003-1</w:t>
            </w:r>
          </w:p>
          <w:p w14:paraId="1F0C0C1C" w14:textId="77777777" w:rsidR="0026513E" w:rsidRDefault="0026513E" w:rsidP="00F41825"/>
        </w:tc>
        <w:tc>
          <w:tcPr>
            <w:tcW w:w="4961" w:type="dxa"/>
            <w:tcBorders>
              <w:top w:val="single" w:sz="4" w:space="0" w:color="auto"/>
              <w:bottom w:val="single" w:sz="4" w:space="0" w:color="auto"/>
            </w:tcBorders>
            <w:vAlign w:val="center"/>
          </w:tcPr>
          <w:p w14:paraId="2C3946AB" w14:textId="77777777" w:rsidR="0026513E" w:rsidRDefault="0026513E" w:rsidP="00F41825">
            <w:pPr>
              <w:adjustRightInd w:val="0"/>
              <w:rPr>
                <w:lang w:val="en-US"/>
              </w:rPr>
            </w:pPr>
            <w:r w:rsidRPr="00847EB5">
              <w:rPr>
                <w:lang w:val="en-US"/>
              </w:rPr>
              <w:t xml:space="preserve">Montarea stilpilor din beton armat LEA 0,38, 6-10 kV cu traverse fara adaosuri, cu un singur </w:t>
            </w:r>
            <w:r w:rsidRPr="00847EB5">
              <w:rPr>
                <w:lang w:val="en-US"/>
              </w:rPr>
              <w:lastRenderedPageBreak/>
              <w:t>picior (</w:t>
            </w:r>
            <w:r>
              <w:t>подкос</w:t>
            </w:r>
            <w:r w:rsidRPr="00847EB5">
              <w:rPr>
                <w:lang w:val="en-US"/>
              </w:rPr>
              <w:t>)</w:t>
            </w:r>
          </w:p>
          <w:p w14:paraId="2C58E650"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69885CE2" w14:textId="77777777" w:rsidR="0026513E" w:rsidRDefault="0026513E" w:rsidP="00F41825">
            <w:pPr>
              <w:jc w:val="center"/>
            </w:pPr>
            <w:r>
              <w:lastRenderedPageBreak/>
              <w:t>buc</w:t>
            </w:r>
          </w:p>
        </w:tc>
        <w:tc>
          <w:tcPr>
            <w:tcW w:w="1559" w:type="dxa"/>
            <w:tcBorders>
              <w:top w:val="single" w:sz="4" w:space="0" w:color="auto"/>
              <w:bottom w:val="single" w:sz="4" w:space="0" w:color="auto"/>
            </w:tcBorders>
            <w:vAlign w:val="center"/>
          </w:tcPr>
          <w:p w14:paraId="2F60316E" w14:textId="77777777" w:rsidR="0026513E" w:rsidRDefault="0026513E" w:rsidP="00F41825">
            <w:pPr>
              <w:jc w:val="center"/>
            </w:pPr>
            <w:r>
              <w:t>1,000</w:t>
            </w:r>
          </w:p>
        </w:tc>
      </w:tr>
      <w:tr w:rsidR="0026513E" w14:paraId="450DBEE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2B266B" w14:textId="77777777" w:rsidR="0026513E" w:rsidRDefault="0026513E" w:rsidP="00F41825">
            <w:r>
              <w:lastRenderedPageBreak/>
              <w:t xml:space="preserve"> 2</w:t>
            </w:r>
          </w:p>
        </w:tc>
        <w:tc>
          <w:tcPr>
            <w:tcW w:w="1701" w:type="dxa"/>
            <w:tcBorders>
              <w:top w:val="single" w:sz="4" w:space="0" w:color="auto"/>
              <w:bottom w:val="single" w:sz="4" w:space="0" w:color="auto"/>
            </w:tcBorders>
            <w:vAlign w:val="center"/>
          </w:tcPr>
          <w:p w14:paraId="1C6D9BCF" w14:textId="77777777" w:rsidR="0026513E" w:rsidRDefault="0026513E" w:rsidP="00F41825">
            <w:pPr>
              <w:rPr>
                <w:lang w:val="en-US"/>
              </w:rPr>
            </w:pPr>
            <w:r>
              <w:rPr>
                <w:lang w:val="en-US"/>
              </w:rPr>
              <w:t>33-04-003-2</w:t>
            </w:r>
          </w:p>
          <w:p w14:paraId="33FF0BDF" w14:textId="77777777" w:rsidR="0026513E" w:rsidRDefault="0026513E" w:rsidP="00F41825"/>
        </w:tc>
        <w:tc>
          <w:tcPr>
            <w:tcW w:w="4961" w:type="dxa"/>
            <w:tcBorders>
              <w:top w:val="single" w:sz="4" w:space="0" w:color="auto"/>
              <w:bottom w:val="single" w:sz="4" w:space="0" w:color="auto"/>
            </w:tcBorders>
            <w:vAlign w:val="center"/>
          </w:tcPr>
          <w:p w14:paraId="5A774247" w14:textId="77777777" w:rsidR="0026513E" w:rsidRDefault="0026513E" w:rsidP="00F41825">
            <w:pPr>
              <w:adjustRightInd w:val="0"/>
              <w:rPr>
                <w:lang w:val="en-US"/>
              </w:rPr>
            </w:pPr>
            <w:r w:rsidRPr="00847EB5">
              <w:rPr>
                <w:lang w:val="en-US"/>
              </w:rPr>
              <w:t>Montarea stilpilor din beton armat LEA 0,38, 6-10 kV cu traverse fara adaosuri, cu un singur picior cu o proptea</w:t>
            </w:r>
          </w:p>
          <w:p w14:paraId="2C367696"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4070155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6EF4A9A" w14:textId="77777777" w:rsidR="0026513E" w:rsidRDefault="0026513E" w:rsidP="00F41825">
            <w:pPr>
              <w:jc w:val="center"/>
            </w:pPr>
            <w:r>
              <w:t>1,000</w:t>
            </w:r>
          </w:p>
        </w:tc>
      </w:tr>
      <w:tr w:rsidR="0026513E" w14:paraId="1B8D7B3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6260CA" w14:textId="77777777" w:rsidR="0026513E" w:rsidRDefault="0026513E" w:rsidP="00F41825">
            <w:r>
              <w:t xml:space="preserve"> 3</w:t>
            </w:r>
          </w:p>
        </w:tc>
        <w:tc>
          <w:tcPr>
            <w:tcW w:w="1701" w:type="dxa"/>
            <w:tcBorders>
              <w:top w:val="single" w:sz="4" w:space="0" w:color="auto"/>
              <w:bottom w:val="single" w:sz="4" w:space="0" w:color="auto"/>
            </w:tcBorders>
            <w:vAlign w:val="center"/>
          </w:tcPr>
          <w:p w14:paraId="4828054A" w14:textId="77777777" w:rsidR="0026513E" w:rsidRDefault="0026513E" w:rsidP="00F41825">
            <w:pPr>
              <w:rPr>
                <w:lang w:val="en-US"/>
              </w:rPr>
            </w:pPr>
            <w:r>
              <w:rPr>
                <w:lang w:val="en-US"/>
              </w:rPr>
              <w:t>33-04-016-2</w:t>
            </w:r>
          </w:p>
          <w:p w14:paraId="425FD4E7" w14:textId="77777777" w:rsidR="0026513E" w:rsidRDefault="0026513E" w:rsidP="00F41825"/>
        </w:tc>
        <w:tc>
          <w:tcPr>
            <w:tcW w:w="4961" w:type="dxa"/>
            <w:tcBorders>
              <w:top w:val="single" w:sz="4" w:space="0" w:color="auto"/>
              <w:bottom w:val="single" w:sz="4" w:space="0" w:color="auto"/>
            </w:tcBorders>
            <w:vAlign w:val="center"/>
          </w:tcPr>
          <w:p w14:paraId="717786C5" w14:textId="77777777" w:rsidR="0026513E" w:rsidRDefault="0026513E" w:rsidP="00F41825">
            <w:pPr>
              <w:adjustRightInd w:val="0"/>
              <w:rPr>
                <w:lang w:val="en-US"/>
              </w:rPr>
            </w:pPr>
            <w:r w:rsidRPr="00847EB5">
              <w:rPr>
                <w:lang w:val="en-US"/>
              </w:rPr>
              <w:t>Transportarea constructiilor si materialelor sustinerilor LEA 0,38-10 kV pe magistrala: a sustinerilor din beton armat cu un singur picior</w:t>
            </w:r>
          </w:p>
          <w:p w14:paraId="117A2024"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152FC033"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3ED2411" w14:textId="77777777" w:rsidR="0026513E" w:rsidRDefault="0026513E" w:rsidP="00F41825">
            <w:pPr>
              <w:jc w:val="center"/>
            </w:pPr>
            <w:r>
              <w:t>3,000</w:t>
            </w:r>
          </w:p>
        </w:tc>
      </w:tr>
      <w:tr w:rsidR="0026513E" w14:paraId="0E2A3DB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BCBB0F" w14:textId="77777777" w:rsidR="0026513E" w:rsidRDefault="0026513E" w:rsidP="00F41825">
            <w:r>
              <w:t xml:space="preserve"> 4</w:t>
            </w:r>
          </w:p>
        </w:tc>
        <w:tc>
          <w:tcPr>
            <w:tcW w:w="1701" w:type="dxa"/>
            <w:tcBorders>
              <w:top w:val="single" w:sz="4" w:space="0" w:color="auto"/>
              <w:bottom w:val="single" w:sz="4" w:space="0" w:color="auto"/>
            </w:tcBorders>
            <w:vAlign w:val="center"/>
          </w:tcPr>
          <w:p w14:paraId="6C60EC43" w14:textId="77777777" w:rsidR="0026513E" w:rsidRDefault="0026513E" w:rsidP="00F41825">
            <w:pPr>
              <w:rPr>
                <w:lang w:val="en-US"/>
              </w:rPr>
            </w:pPr>
            <w:r>
              <w:rPr>
                <w:lang w:val="en-US"/>
              </w:rPr>
              <w:t>33-04-016-5</w:t>
            </w:r>
          </w:p>
          <w:p w14:paraId="5D54C0EC" w14:textId="77777777" w:rsidR="0026513E" w:rsidRDefault="0026513E" w:rsidP="00F41825"/>
        </w:tc>
        <w:tc>
          <w:tcPr>
            <w:tcW w:w="4961" w:type="dxa"/>
            <w:tcBorders>
              <w:top w:val="single" w:sz="4" w:space="0" w:color="auto"/>
              <w:bottom w:val="single" w:sz="4" w:space="0" w:color="auto"/>
            </w:tcBorders>
            <w:vAlign w:val="center"/>
          </w:tcPr>
          <w:p w14:paraId="1779FDDF" w14:textId="77777777" w:rsidR="0026513E" w:rsidRDefault="0026513E" w:rsidP="00F41825">
            <w:pPr>
              <w:adjustRightInd w:val="0"/>
              <w:rPr>
                <w:lang w:val="en-US"/>
              </w:rPr>
            </w:pPr>
            <w:r w:rsidRPr="00847EB5">
              <w:rPr>
                <w:lang w:val="en-US"/>
              </w:rPr>
              <w:t>Transportarea constructiilor si materialelor sustinerilor LEA 0,38-10 kV pe magistrala: a materialelor echipamentului sustinerilor cu un singur picior</w:t>
            </w:r>
          </w:p>
          <w:p w14:paraId="3E0D0936"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1527351C"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C2D3A82" w14:textId="77777777" w:rsidR="0026513E" w:rsidRDefault="0026513E" w:rsidP="00F41825">
            <w:pPr>
              <w:jc w:val="center"/>
            </w:pPr>
            <w:r>
              <w:t>3,000</w:t>
            </w:r>
          </w:p>
        </w:tc>
      </w:tr>
      <w:tr w:rsidR="0026513E" w14:paraId="55D2417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8E103D" w14:textId="77777777" w:rsidR="0026513E" w:rsidRDefault="0026513E" w:rsidP="00F41825">
            <w:r>
              <w:t xml:space="preserve"> 5</w:t>
            </w:r>
          </w:p>
        </w:tc>
        <w:tc>
          <w:tcPr>
            <w:tcW w:w="1701" w:type="dxa"/>
            <w:tcBorders>
              <w:top w:val="single" w:sz="4" w:space="0" w:color="auto"/>
              <w:bottom w:val="single" w:sz="4" w:space="0" w:color="auto"/>
            </w:tcBorders>
            <w:vAlign w:val="center"/>
          </w:tcPr>
          <w:p w14:paraId="3611B294" w14:textId="77777777" w:rsidR="0026513E" w:rsidRDefault="0026513E" w:rsidP="00F41825">
            <w:pPr>
              <w:rPr>
                <w:lang w:val="en-US"/>
              </w:rPr>
            </w:pPr>
            <w:r>
              <w:rPr>
                <w:lang w:val="en-US"/>
              </w:rPr>
              <w:t>TsA16D1</w:t>
            </w:r>
          </w:p>
          <w:p w14:paraId="5FFC9701" w14:textId="77777777" w:rsidR="0026513E" w:rsidRDefault="0026513E" w:rsidP="00F41825"/>
        </w:tc>
        <w:tc>
          <w:tcPr>
            <w:tcW w:w="4961" w:type="dxa"/>
            <w:tcBorders>
              <w:top w:val="single" w:sz="4" w:space="0" w:color="auto"/>
              <w:bottom w:val="single" w:sz="4" w:space="0" w:color="auto"/>
            </w:tcBorders>
            <w:vAlign w:val="center"/>
          </w:tcPr>
          <w:p w14:paraId="7839E6E3" w14:textId="77777777" w:rsidR="0026513E" w:rsidRDefault="0026513E" w:rsidP="00F41825">
            <w:pPr>
              <w:adjustRightInd w:val="0"/>
              <w:rPr>
                <w:lang w:val="en-US"/>
              </w:rPr>
            </w:pPr>
            <w:r w:rsidRPr="00847EB5">
              <w:rPr>
                <w:lang w:val="en-US"/>
              </w:rPr>
              <w:t>Sapatura manuala de pamint, in spatii limitate, in transe de pina la 4 m adincime, pentru cabluri electrice de inalta tensiune, in pamint cu umiditate naturala fara sprijiniri latime &lt; 1 m, adincime &lt; 1,5 m , teren foarte tare (</w:t>
            </w:r>
            <w:r>
              <w:t>для</w:t>
            </w:r>
            <w:r w:rsidRPr="00847EB5">
              <w:rPr>
                <w:lang w:val="en-US"/>
              </w:rPr>
              <w:t xml:space="preserve"> </w:t>
            </w:r>
            <w:r>
              <w:t>заземления</w:t>
            </w:r>
            <w:r w:rsidRPr="00847EB5">
              <w:rPr>
                <w:lang w:val="en-US"/>
              </w:rPr>
              <w:t>)</w:t>
            </w:r>
          </w:p>
          <w:p w14:paraId="605B9763"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34CB93CC"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00F1C2FE" w14:textId="77777777" w:rsidR="0026513E" w:rsidRDefault="0026513E" w:rsidP="00F41825">
            <w:pPr>
              <w:jc w:val="center"/>
            </w:pPr>
            <w:r>
              <w:t>24,300</w:t>
            </w:r>
          </w:p>
        </w:tc>
      </w:tr>
      <w:tr w:rsidR="0026513E" w14:paraId="54A953C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2779F4" w14:textId="77777777" w:rsidR="0026513E" w:rsidRDefault="0026513E" w:rsidP="00F41825">
            <w:r>
              <w:t xml:space="preserve"> 6</w:t>
            </w:r>
          </w:p>
        </w:tc>
        <w:tc>
          <w:tcPr>
            <w:tcW w:w="1701" w:type="dxa"/>
            <w:tcBorders>
              <w:top w:val="single" w:sz="4" w:space="0" w:color="auto"/>
              <w:bottom w:val="single" w:sz="4" w:space="0" w:color="auto"/>
            </w:tcBorders>
            <w:vAlign w:val="center"/>
          </w:tcPr>
          <w:p w14:paraId="4B7E829F" w14:textId="77777777" w:rsidR="0026513E" w:rsidRDefault="0026513E" w:rsidP="00F41825">
            <w:pPr>
              <w:rPr>
                <w:lang w:val="en-US"/>
              </w:rPr>
            </w:pPr>
            <w:r>
              <w:rPr>
                <w:lang w:val="en-US"/>
              </w:rPr>
              <w:t>TsD18B</w:t>
            </w:r>
          </w:p>
          <w:p w14:paraId="4F65E6B3" w14:textId="77777777" w:rsidR="0026513E" w:rsidRDefault="0026513E" w:rsidP="00F41825"/>
        </w:tc>
        <w:tc>
          <w:tcPr>
            <w:tcW w:w="4961" w:type="dxa"/>
            <w:tcBorders>
              <w:top w:val="single" w:sz="4" w:space="0" w:color="auto"/>
              <w:bottom w:val="single" w:sz="4" w:space="0" w:color="auto"/>
            </w:tcBorders>
            <w:vAlign w:val="center"/>
          </w:tcPr>
          <w:p w14:paraId="1350522C" w14:textId="77777777" w:rsidR="0026513E" w:rsidRDefault="0026513E" w:rsidP="00F41825">
            <w:pPr>
              <w:adjustRightInd w:val="0"/>
              <w:rPr>
                <w:lang w:val="en-US"/>
              </w:rPr>
            </w:pPr>
            <w:r w:rsidRPr="00847EB5">
              <w:rPr>
                <w:lang w:val="en-US"/>
              </w:rPr>
              <w:t>Umplutura compactata in santuri, pentru cablurile ingropate ale liniilor electrice de inalta tensiune, executata cu pamint provenit din teren mijlociu (</w:t>
            </w:r>
            <w:r>
              <w:t>для</w:t>
            </w:r>
            <w:r w:rsidRPr="00847EB5">
              <w:rPr>
                <w:lang w:val="en-US"/>
              </w:rPr>
              <w:t xml:space="preserve"> </w:t>
            </w:r>
            <w:r>
              <w:t>заземления</w:t>
            </w:r>
            <w:r w:rsidRPr="00847EB5">
              <w:rPr>
                <w:lang w:val="en-US"/>
              </w:rPr>
              <w:t>)</w:t>
            </w:r>
          </w:p>
          <w:p w14:paraId="0B6D201A"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74754F2C"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536B40FF" w14:textId="77777777" w:rsidR="0026513E" w:rsidRDefault="0026513E" w:rsidP="00F41825">
            <w:pPr>
              <w:jc w:val="center"/>
            </w:pPr>
            <w:r>
              <w:t>24,300</w:t>
            </w:r>
          </w:p>
        </w:tc>
      </w:tr>
      <w:tr w:rsidR="0026513E" w14:paraId="3FFBFD66" w14:textId="77777777" w:rsidTr="00F41825">
        <w:tc>
          <w:tcPr>
            <w:tcW w:w="709" w:type="dxa"/>
            <w:tcBorders>
              <w:top w:val="nil"/>
              <w:left w:val="single" w:sz="6" w:space="0" w:color="auto"/>
              <w:bottom w:val="nil"/>
              <w:right w:val="nil"/>
            </w:tcBorders>
          </w:tcPr>
          <w:p w14:paraId="7EFFA44C"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304F01DA" w14:textId="77777777" w:rsidR="0026513E" w:rsidRDefault="0026513E" w:rsidP="00F41825"/>
        </w:tc>
        <w:tc>
          <w:tcPr>
            <w:tcW w:w="4961" w:type="dxa"/>
            <w:tcBorders>
              <w:top w:val="nil"/>
              <w:left w:val="single" w:sz="6" w:space="0" w:color="auto"/>
              <w:bottom w:val="nil"/>
              <w:right w:val="nil"/>
            </w:tcBorders>
          </w:tcPr>
          <w:p w14:paraId="6206E6FA"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2. Lucrari de montare</w:t>
            </w:r>
          </w:p>
          <w:p w14:paraId="3DD7FC68"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21FAF7BA" w14:textId="77777777" w:rsidR="0026513E" w:rsidRDefault="0026513E" w:rsidP="00F41825"/>
        </w:tc>
        <w:tc>
          <w:tcPr>
            <w:tcW w:w="1559" w:type="dxa"/>
            <w:tcBorders>
              <w:top w:val="nil"/>
              <w:left w:val="single" w:sz="6" w:space="0" w:color="auto"/>
              <w:bottom w:val="nil"/>
              <w:right w:val="single" w:sz="4" w:space="0" w:color="auto"/>
            </w:tcBorders>
          </w:tcPr>
          <w:p w14:paraId="33FE5B29" w14:textId="77777777" w:rsidR="0026513E" w:rsidRDefault="0026513E" w:rsidP="00F41825"/>
        </w:tc>
      </w:tr>
      <w:tr w:rsidR="0026513E" w14:paraId="226657BC"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351329" w14:textId="77777777" w:rsidR="0026513E" w:rsidRDefault="0026513E" w:rsidP="00F41825">
            <w:r>
              <w:t>7</w:t>
            </w:r>
          </w:p>
        </w:tc>
        <w:tc>
          <w:tcPr>
            <w:tcW w:w="1701" w:type="dxa"/>
            <w:tcBorders>
              <w:top w:val="single" w:sz="4" w:space="0" w:color="auto"/>
              <w:bottom w:val="single" w:sz="4" w:space="0" w:color="auto"/>
            </w:tcBorders>
            <w:vAlign w:val="center"/>
          </w:tcPr>
          <w:p w14:paraId="2C2CF552" w14:textId="77777777" w:rsidR="0026513E" w:rsidRDefault="0026513E" w:rsidP="00F41825">
            <w:pPr>
              <w:rPr>
                <w:lang w:val="en-US"/>
              </w:rPr>
            </w:pPr>
            <w:r>
              <w:rPr>
                <w:lang w:val="en-US"/>
              </w:rPr>
              <w:t>08-03-526-2</w:t>
            </w:r>
          </w:p>
          <w:p w14:paraId="53CC1411" w14:textId="77777777" w:rsidR="0026513E" w:rsidRDefault="0026513E" w:rsidP="00F41825"/>
        </w:tc>
        <w:tc>
          <w:tcPr>
            <w:tcW w:w="4961" w:type="dxa"/>
            <w:tcBorders>
              <w:top w:val="single" w:sz="4" w:space="0" w:color="auto"/>
              <w:bottom w:val="single" w:sz="4" w:space="0" w:color="auto"/>
            </w:tcBorders>
            <w:vAlign w:val="center"/>
          </w:tcPr>
          <w:p w14:paraId="572AC2BD" w14:textId="77777777" w:rsidR="0026513E" w:rsidRDefault="0026513E" w:rsidP="00F41825">
            <w:pPr>
              <w:adjustRightInd w:val="0"/>
              <w:rPr>
                <w:lang w:val="en-US"/>
              </w:rPr>
            </w:pPr>
            <w:r w:rsidRPr="00847EB5">
              <w:rPr>
                <w:lang w:val="en-US"/>
              </w:rPr>
              <w:t>Automat mono-, bi-, tripolar, montat pe constructii pe perete sau coloana, BA47-29/3/C32A</w:t>
            </w:r>
          </w:p>
          <w:p w14:paraId="1E7DC273"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59997DEF"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70811097" w14:textId="77777777" w:rsidR="0026513E" w:rsidRDefault="0026513E" w:rsidP="00F41825">
            <w:pPr>
              <w:jc w:val="center"/>
            </w:pPr>
            <w:r>
              <w:t>1,000</w:t>
            </w:r>
          </w:p>
        </w:tc>
      </w:tr>
      <w:tr w:rsidR="0026513E" w14:paraId="2791156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4089E8" w14:textId="77777777" w:rsidR="0026513E" w:rsidRDefault="0026513E" w:rsidP="00F41825">
            <w:r>
              <w:t xml:space="preserve"> 8</w:t>
            </w:r>
          </w:p>
        </w:tc>
        <w:tc>
          <w:tcPr>
            <w:tcW w:w="1701" w:type="dxa"/>
            <w:tcBorders>
              <w:top w:val="single" w:sz="4" w:space="0" w:color="auto"/>
              <w:bottom w:val="single" w:sz="4" w:space="0" w:color="auto"/>
            </w:tcBorders>
            <w:vAlign w:val="center"/>
          </w:tcPr>
          <w:p w14:paraId="05F7757B" w14:textId="77777777" w:rsidR="0026513E" w:rsidRDefault="0026513E" w:rsidP="00F41825">
            <w:pPr>
              <w:rPr>
                <w:lang w:val="en-US"/>
              </w:rPr>
            </w:pPr>
            <w:r>
              <w:rPr>
                <w:lang w:val="en-US"/>
              </w:rPr>
              <w:t>08-03-526-2</w:t>
            </w:r>
          </w:p>
          <w:p w14:paraId="0162AE41" w14:textId="77777777" w:rsidR="0026513E" w:rsidRDefault="0026513E" w:rsidP="00F41825"/>
        </w:tc>
        <w:tc>
          <w:tcPr>
            <w:tcW w:w="4961" w:type="dxa"/>
            <w:tcBorders>
              <w:top w:val="single" w:sz="4" w:space="0" w:color="auto"/>
              <w:bottom w:val="single" w:sz="4" w:space="0" w:color="auto"/>
            </w:tcBorders>
            <w:vAlign w:val="center"/>
          </w:tcPr>
          <w:p w14:paraId="41C39A6D" w14:textId="77777777" w:rsidR="0026513E" w:rsidRDefault="0026513E" w:rsidP="00F41825">
            <w:pPr>
              <w:adjustRightInd w:val="0"/>
              <w:rPr>
                <w:lang w:val="en-US"/>
              </w:rPr>
            </w:pPr>
            <w:r>
              <w:t>Clema SL11.11</w:t>
            </w:r>
          </w:p>
          <w:p w14:paraId="080824E3" w14:textId="77777777" w:rsidR="0026513E" w:rsidRDefault="0026513E" w:rsidP="00F41825"/>
        </w:tc>
        <w:tc>
          <w:tcPr>
            <w:tcW w:w="1560" w:type="dxa"/>
            <w:tcBorders>
              <w:top w:val="single" w:sz="4" w:space="0" w:color="auto"/>
              <w:bottom w:val="single" w:sz="4" w:space="0" w:color="auto"/>
            </w:tcBorders>
            <w:vAlign w:val="center"/>
          </w:tcPr>
          <w:p w14:paraId="3B7BDCE0"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9D550FF" w14:textId="77777777" w:rsidR="0026513E" w:rsidRDefault="0026513E" w:rsidP="00F41825">
            <w:pPr>
              <w:jc w:val="center"/>
            </w:pPr>
            <w:r>
              <w:t>3,000</w:t>
            </w:r>
          </w:p>
        </w:tc>
      </w:tr>
      <w:tr w:rsidR="0026513E" w14:paraId="3E6C471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EE4D23" w14:textId="77777777" w:rsidR="0026513E" w:rsidRDefault="0026513E" w:rsidP="00F41825">
            <w:r>
              <w:t xml:space="preserve"> 9</w:t>
            </w:r>
          </w:p>
        </w:tc>
        <w:tc>
          <w:tcPr>
            <w:tcW w:w="1701" w:type="dxa"/>
            <w:tcBorders>
              <w:top w:val="single" w:sz="4" w:space="0" w:color="auto"/>
              <w:bottom w:val="single" w:sz="4" w:space="0" w:color="auto"/>
            </w:tcBorders>
            <w:vAlign w:val="center"/>
          </w:tcPr>
          <w:p w14:paraId="6811E6D8" w14:textId="77777777" w:rsidR="0026513E" w:rsidRDefault="0026513E" w:rsidP="00F41825">
            <w:pPr>
              <w:rPr>
                <w:lang w:val="en-US"/>
              </w:rPr>
            </w:pPr>
            <w:r>
              <w:rPr>
                <w:lang w:val="en-US"/>
              </w:rPr>
              <w:t>08-03-523-1</w:t>
            </w:r>
          </w:p>
          <w:p w14:paraId="11D1CFFA" w14:textId="77777777" w:rsidR="0026513E" w:rsidRDefault="0026513E" w:rsidP="00F41825"/>
        </w:tc>
        <w:tc>
          <w:tcPr>
            <w:tcW w:w="4961" w:type="dxa"/>
            <w:tcBorders>
              <w:top w:val="single" w:sz="4" w:space="0" w:color="auto"/>
              <w:bottom w:val="single" w:sz="4" w:space="0" w:color="auto"/>
            </w:tcBorders>
            <w:vAlign w:val="center"/>
          </w:tcPr>
          <w:p w14:paraId="392465B0" w14:textId="77777777" w:rsidR="0026513E" w:rsidRDefault="0026513E" w:rsidP="00F41825">
            <w:pPr>
              <w:adjustRightInd w:val="0"/>
              <w:rPr>
                <w:lang w:val="en-US"/>
              </w:rPr>
            </w:pPr>
            <w:r w:rsidRPr="00847EB5">
              <w:rPr>
                <w:lang w:val="en-US"/>
              </w:rPr>
              <w:t>Siguranta, instalata pe suport izolator, curent pina la 20A SV 19-20</w:t>
            </w:r>
          </w:p>
          <w:p w14:paraId="445DEFCC"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62C53D4C"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43CD84CB" w14:textId="77777777" w:rsidR="0026513E" w:rsidRDefault="0026513E" w:rsidP="00F41825">
            <w:pPr>
              <w:jc w:val="center"/>
            </w:pPr>
            <w:r>
              <w:t>3,000</w:t>
            </w:r>
          </w:p>
        </w:tc>
      </w:tr>
      <w:tr w:rsidR="0026513E" w14:paraId="54756F9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EF69E2" w14:textId="77777777" w:rsidR="0026513E" w:rsidRDefault="0026513E" w:rsidP="00F41825">
            <w:r>
              <w:t xml:space="preserve"> 10</w:t>
            </w:r>
          </w:p>
        </w:tc>
        <w:tc>
          <w:tcPr>
            <w:tcW w:w="1701" w:type="dxa"/>
            <w:tcBorders>
              <w:top w:val="single" w:sz="4" w:space="0" w:color="auto"/>
              <w:bottom w:val="single" w:sz="4" w:space="0" w:color="auto"/>
            </w:tcBorders>
            <w:vAlign w:val="center"/>
          </w:tcPr>
          <w:p w14:paraId="2DBDF5F8" w14:textId="77777777" w:rsidR="0026513E" w:rsidRDefault="0026513E" w:rsidP="00F41825">
            <w:pPr>
              <w:rPr>
                <w:lang w:val="en-US"/>
              </w:rPr>
            </w:pPr>
            <w:r>
              <w:rPr>
                <w:lang w:val="en-US"/>
              </w:rPr>
              <w:t>08-02-367-8</w:t>
            </w:r>
          </w:p>
          <w:p w14:paraId="6B91F007" w14:textId="77777777" w:rsidR="0026513E" w:rsidRDefault="0026513E" w:rsidP="00F41825"/>
        </w:tc>
        <w:tc>
          <w:tcPr>
            <w:tcW w:w="4961" w:type="dxa"/>
            <w:tcBorders>
              <w:top w:val="single" w:sz="4" w:space="0" w:color="auto"/>
              <w:bottom w:val="single" w:sz="4" w:space="0" w:color="auto"/>
            </w:tcBorders>
            <w:vAlign w:val="center"/>
          </w:tcPr>
          <w:p w14:paraId="58B21A94" w14:textId="77777777" w:rsidR="0026513E" w:rsidRDefault="0026513E" w:rsidP="00F41825">
            <w:pPr>
              <w:adjustRightInd w:val="0"/>
              <w:rPr>
                <w:lang w:val="en-US"/>
              </w:rPr>
            </w:pPr>
            <w:r w:rsidRPr="00847EB5">
              <w:rPr>
                <w:lang w:val="en-US"/>
              </w:rPr>
              <w:t>Suspendarea conductorilor electrici izolati autoportanti CIA-2A cu tensiunea de la 0,4 kV pina la 1kV  (cu detensionare): cu utilizarea autohidroascensorului.</w:t>
            </w:r>
            <w:r>
              <w:t>СИП</w:t>
            </w:r>
            <w:r w:rsidRPr="00847EB5">
              <w:rPr>
                <w:lang w:val="en-US"/>
              </w:rPr>
              <w:t>-2</w:t>
            </w:r>
            <w:r>
              <w:t>А</w:t>
            </w:r>
            <w:r w:rsidRPr="00847EB5">
              <w:rPr>
                <w:lang w:val="en-US"/>
              </w:rPr>
              <w:t>-3</w:t>
            </w:r>
            <w:r>
              <w:t>х</w:t>
            </w:r>
            <w:r w:rsidRPr="00847EB5">
              <w:rPr>
                <w:lang w:val="en-US"/>
              </w:rPr>
              <w:t>35+1</w:t>
            </w:r>
            <w:r>
              <w:t>х</w:t>
            </w:r>
            <w:r w:rsidRPr="00847EB5">
              <w:rPr>
                <w:lang w:val="en-US"/>
              </w:rPr>
              <w:t>50 mm2</w:t>
            </w:r>
          </w:p>
          <w:p w14:paraId="43B2781B"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30B68391" w14:textId="77777777" w:rsidR="0026513E" w:rsidRDefault="0026513E" w:rsidP="00F41825">
            <w:pPr>
              <w:jc w:val="center"/>
            </w:pPr>
            <w:r>
              <w:t>1000 m</w:t>
            </w:r>
          </w:p>
        </w:tc>
        <w:tc>
          <w:tcPr>
            <w:tcW w:w="1559" w:type="dxa"/>
            <w:tcBorders>
              <w:top w:val="single" w:sz="4" w:space="0" w:color="auto"/>
              <w:bottom w:val="single" w:sz="4" w:space="0" w:color="auto"/>
            </w:tcBorders>
            <w:vAlign w:val="center"/>
          </w:tcPr>
          <w:p w14:paraId="64E230C2" w14:textId="77777777" w:rsidR="0026513E" w:rsidRDefault="0026513E" w:rsidP="00F41825">
            <w:pPr>
              <w:jc w:val="center"/>
            </w:pPr>
            <w:r>
              <w:t>0,165</w:t>
            </w:r>
          </w:p>
        </w:tc>
      </w:tr>
      <w:tr w:rsidR="0026513E" w14:paraId="74CAB4C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461FDD" w14:textId="77777777" w:rsidR="0026513E" w:rsidRDefault="0026513E" w:rsidP="00F41825">
            <w:r>
              <w:t xml:space="preserve"> 11</w:t>
            </w:r>
          </w:p>
        </w:tc>
        <w:tc>
          <w:tcPr>
            <w:tcW w:w="1701" w:type="dxa"/>
            <w:tcBorders>
              <w:top w:val="single" w:sz="4" w:space="0" w:color="auto"/>
              <w:bottom w:val="single" w:sz="4" w:space="0" w:color="auto"/>
            </w:tcBorders>
            <w:vAlign w:val="center"/>
          </w:tcPr>
          <w:p w14:paraId="7541235E" w14:textId="77777777" w:rsidR="0026513E" w:rsidRDefault="0026513E" w:rsidP="00F41825">
            <w:pPr>
              <w:rPr>
                <w:lang w:val="en-US"/>
              </w:rPr>
            </w:pPr>
            <w:r>
              <w:rPr>
                <w:lang w:val="en-US"/>
              </w:rPr>
              <w:t>163</w:t>
            </w:r>
          </w:p>
          <w:p w14:paraId="5EF6D54B" w14:textId="77777777" w:rsidR="0026513E" w:rsidRDefault="0026513E" w:rsidP="00F41825"/>
        </w:tc>
        <w:tc>
          <w:tcPr>
            <w:tcW w:w="4961" w:type="dxa"/>
            <w:tcBorders>
              <w:top w:val="single" w:sz="4" w:space="0" w:color="auto"/>
              <w:bottom w:val="single" w:sz="4" w:space="0" w:color="auto"/>
            </w:tcBorders>
            <w:vAlign w:val="center"/>
          </w:tcPr>
          <w:p w14:paraId="3E6179BC" w14:textId="77777777" w:rsidR="0026513E" w:rsidRDefault="0026513E" w:rsidP="00F41825">
            <w:pPr>
              <w:adjustRightInd w:val="0"/>
              <w:rPr>
                <w:lang w:val="en-US"/>
              </w:rPr>
            </w:pPr>
            <w:r>
              <w:t>Consola CA1500</w:t>
            </w:r>
          </w:p>
          <w:p w14:paraId="3C87F2D2" w14:textId="77777777" w:rsidR="0026513E" w:rsidRDefault="0026513E" w:rsidP="00F41825"/>
        </w:tc>
        <w:tc>
          <w:tcPr>
            <w:tcW w:w="1560" w:type="dxa"/>
            <w:tcBorders>
              <w:top w:val="single" w:sz="4" w:space="0" w:color="auto"/>
              <w:bottom w:val="single" w:sz="4" w:space="0" w:color="auto"/>
            </w:tcBorders>
            <w:vAlign w:val="center"/>
          </w:tcPr>
          <w:p w14:paraId="467B2DBE"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7E96A87D" w14:textId="77777777" w:rsidR="0026513E" w:rsidRDefault="0026513E" w:rsidP="00F41825">
            <w:pPr>
              <w:jc w:val="center"/>
            </w:pPr>
            <w:r>
              <w:t>3,000</w:t>
            </w:r>
          </w:p>
        </w:tc>
      </w:tr>
      <w:tr w:rsidR="0026513E" w14:paraId="6CC8437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860964" w14:textId="77777777" w:rsidR="0026513E" w:rsidRDefault="0026513E" w:rsidP="00F41825">
            <w:r>
              <w:t xml:space="preserve"> 12</w:t>
            </w:r>
          </w:p>
        </w:tc>
        <w:tc>
          <w:tcPr>
            <w:tcW w:w="1701" w:type="dxa"/>
            <w:tcBorders>
              <w:top w:val="single" w:sz="4" w:space="0" w:color="auto"/>
              <w:bottom w:val="single" w:sz="4" w:space="0" w:color="auto"/>
            </w:tcBorders>
            <w:vAlign w:val="center"/>
          </w:tcPr>
          <w:p w14:paraId="742305BC" w14:textId="77777777" w:rsidR="0026513E" w:rsidRDefault="0026513E" w:rsidP="00F41825">
            <w:pPr>
              <w:rPr>
                <w:lang w:val="en-US"/>
              </w:rPr>
            </w:pPr>
            <w:r>
              <w:rPr>
                <w:lang w:val="en-US"/>
              </w:rPr>
              <w:t>161</w:t>
            </w:r>
          </w:p>
          <w:p w14:paraId="7E9FF747" w14:textId="77777777" w:rsidR="0026513E" w:rsidRDefault="0026513E" w:rsidP="00F41825"/>
        </w:tc>
        <w:tc>
          <w:tcPr>
            <w:tcW w:w="4961" w:type="dxa"/>
            <w:tcBorders>
              <w:top w:val="single" w:sz="4" w:space="0" w:color="auto"/>
              <w:bottom w:val="single" w:sz="4" w:space="0" w:color="auto"/>
            </w:tcBorders>
            <w:vAlign w:val="center"/>
          </w:tcPr>
          <w:p w14:paraId="59DE53E8" w14:textId="77777777" w:rsidR="0026513E" w:rsidRDefault="0026513E" w:rsidP="00F41825">
            <w:pPr>
              <w:adjustRightInd w:val="0"/>
              <w:rPr>
                <w:lang w:val="en-US"/>
              </w:rPr>
            </w:pPr>
            <w:r>
              <w:t>Clema PA 1500</w:t>
            </w:r>
          </w:p>
          <w:p w14:paraId="4145C186" w14:textId="77777777" w:rsidR="0026513E" w:rsidRDefault="0026513E" w:rsidP="00F41825"/>
        </w:tc>
        <w:tc>
          <w:tcPr>
            <w:tcW w:w="1560" w:type="dxa"/>
            <w:tcBorders>
              <w:top w:val="single" w:sz="4" w:space="0" w:color="auto"/>
              <w:bottom w:val="single" w:sz="4" w:space="0" w:color="auto"/>
            </w:tcBorders>
            <w:vAlign w:val="center"/>
          </w:tcPr>
          <w:p w14:paraId="2C1E0E25"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8115A77" w14:textId="77777777" w:rsidR="0026513E" w:rsidRDefault="0026513E" w:rsidP="00F41825">
            <w:pPr>
              <w:jc w:val="center"/>
            </w:pPr>
            <w:r>
              <w:t>3,000</w:t>
            </w:r>
          </w:p>
        </w:tc>
      </w:tr>
      <w:tr w:rsidR="0026513E" w14:paraId="3AF72EE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D1544B" w14:textId="77777777" w:rsidR="0026513E" w:rsidRDefault="0026513E" w:rsidP="00F41825">
            <w:r>
              <w:t xml:space="preserve"> 13</w:t>
            </w:r>
          </w:p>
        </w:tc>
        <w:tc>
          <w:tcPr>
            <w:tcW w:w="1701" w:type="dxa"/>
            <w:tcBorders>
              <w:top w:val="single" w:sz="4" w:space="0" w:color="auto"/>
              <w:bottom w:val="single" w:sz="4" w:space="0" w:color="auto"/>
            </w:tcBorders>
            <w:vAlign w:val="center"/>
          </w:tcPr>
          <w:p w14:paraId="4E9BAB45" w14:textId="77777777" w:rsidR="0026513E" w:rsidRDefault="0026513E" w:rsidP="00F41825">
            <w:pPr>
              <w:rPr>
                <w:lang w:val="en-US"/>
              </w:rPr>
            </w:pPr>
            <w:r>
              <w:rPr>
                <w:lang w:val="en-US"/>
              </w:rPr>
              <w:t>110-0305</w:t>
            </w:r>
          </w:p>
          <w:p w14:paraId="450650BB" w14:textId="77777777" w:rsidR="0026513E" w:rsidRDefault="0026513E" w:rsidP="00F41825"/>
        </w:tc>
        <w:tc>
          <w:tcPr>
            <w:tcW w:w="4961" w:type="dxa"/>
            <w:tcBorders>
              <w:top w:val="single" w:sz="4" w:space="0" w:color="auto"/>
              <w:bottom w:val="single" w:sz="4" w:space="0" w:color="auto"/>
            </w:tcBorders>
            <w:vAlign w:val="center"/>
          </w:tcPr>
          <w:p w14:paraId="1E53E788" w14:textId="77777777" w:rsidR="0026513E" w:rsidRDefault="0026513E" w:rsidP="00F41825">
            <w:pPr>
              <w:adjustRightInd w:val="0"/>
              <w:rPr>
                <w:lang w:val="en-US"/>
              </w:rPr>
            </w:pPr>
            <w:r w:rsidRPr="00847EB5">
              <w:rPr>
                <w:lang w:val="en-US"/>
              </w:rPr>
              <w:t>Clema de ancoraj "PA 25x100"</w:t>
            </w:r>
          </w:p>
          <w:p w14:paraId="13E61ED5"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7E397D5C"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7E8B2429" w14:textId="77777777" w:rsidR="0026513E" w:rsidRDefault="0026513E" w:rsidP="00F41825">
            <w:pPr>
              <w:jc w:val="center"/>
            </w:pPr>
            <w:r>
              <w:t>1,000</w:t>
            </w:r>
          </w:p>
        </w:tc>
      </w:tr>
      <w:tr w:rsidR="0026513E" w14:paraId="56195D9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CF576B" w14:textId="77777777" w:rsidR="0026513E" w:rsidRDefault="0026513E" w:rsidP="00F41825">
            <w:r>
              <w:t xml:space="preserve"> 14</w:t>
            </w:r>
          </w:p>
        </w:tc>
        <w:tc>
          <w:tcPr>
            <w:tcW w:w="1701" w:type="dxa"/>
            <w:tcBorders>
              <w:top w:val="single" w:sz="4" w:space="0" w:color="auto"/>
              <w:bottom w:val="single" w:sz="4" w:space="0" w:color="auto"/>
            </w:tcBorders>
            <w:vAlign w:val="center"/>
          </w:tcPr>
          <w:p w14:paraId="2859753F" w14:textId="77777777" w:rsidR="0026513E" w:rsidRDefault="0026513E" w:rsidP="00F41825">
            <w:pPr>
              <w:rPr>
                <w:lang w:val="en-US"/>
              </w:rPr>
            </w:pPr>
            <w:r>
              <w:rPr>
                <w:lang w:val="en-US"/>
              </w:rPr>
              <w:t>110-0303</w:t>
            </w:r>
          </w:p>
          <w:p w14:paraId="0AF3AF68" w14:textId="77777777" w:rsidR="0026513E" w:rsidRDefault="0026513E" w:rsidP="00F41825"/>
        </w:tc>
        <w:tc>
          <w:tcPr>
            <w:tcW w:w="4961" w:type="dxa"/>
            <w:tcBorders>
              <w:top w:val="single" w:sz="4" w:space="0" w:color="auto"/>
              <w:bottom w:val="single" w:sz="4" w:space="0" w:color="auto"/>
            </w:tcBorders>
            <w:vAlign w:val="center"/>
          </w:tcPr>
          <w:p w14:paraId="419CE121" w14:textId="77777777" w:rsidR="0026513E" w:rsidRDefault="0026513E" w:rsidP="00F41825">
            <w:pPr>
              <w:adjustRightInd w:val="0"/>
              <w:rPr>
                <w:lang w:val="en-US"/>
              </w:rPr>
            </w:pPr>
            <w:r>
              <w:t>Clema de perforare "P2x95"</w:t>
            </w:r>
          </w:p>
          <w:p w14:paraId="3A75793E" w14:textId="77777777" w:rsidR="0026513E" w:rsidRDefault="0026513E" w:rsidP="00F41825"/>
        </w:tc>
        <w:tc>
          <w:tcPr>
            <w:tcW w:w="1560" w:type="dxa"/>
            <w:tcBorders>
              <w:top w:val="single" w:sz="4" w:space="0" w:color="auto"/>
              <w:bottom w:val="single" w:sz="4" w:space="0" w:color="auto"/>
            </w:tcBorders>
            <w:vAlign w:val="center"/>
          </w:tcPr>
          <w:p w14:paraId="47B9199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3177612" w14:textId="77777777" w:rsidR="0026513E" w:rsidRDefault="0026513E" w:rsidP="00F41825">
            <w:pPr>
              <w:jc w:val="center"/>
            </w:pPr>
            <w:r>
              <w:t>13,000</w:t>
            </w:r>
          </w:p>
        </w:tc>
      </w:tr>
      <w:tr w:rsidR="0026513E" w14:paraId="7A7403F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275307" w14:textId="77777777" w:rsidR="0026513E" w:rsidRDefault="0026513E" w:rsidP="00F41825">
            <w:r>
              <w:t xml:space="preserve"> 15</w:t>
            </w:r>
          </w:p>
        </w:tc>
        <w:tc>
          <w:tcPr>
            <w:tcW w:w="1701" w:type="dxa"/>
            <w:tcBorders>
              <w:top w:val="single" w:sz="4" w:space="0" w:color="auto"/>
              <w:bottom w:val="single" w:sz="4" w:space="0" w:color="auto"/>
            </w:tcBorders>
            <w:vAlign w:val="center"/>
          </w:tcPr>
          <w:p w14:paraId="4DA8F4BB" w14:textId="77777777" w:rsidR="0026513E" w:rsidRDefault="0026513E" w:rsidP="00F41825">
            <w:pPr>
              <w:rPr>
                <w:lang w:val="en-US"/>
              </w:rPr>
            </w:pPr>
            <w:r>
              <w:rPr>
                <w:lang w:val="en-US"/>
              </w:rPr>
              <w:t>136</w:t>
            </w:r>
          </w:p>
          <w:p w14:paraId="65C184D2" w14:textId="77777777" w:rsidR="0026513E" w:rsidRDefault="0026513E" w:rsidP="00F41825"/>
        </w:tc>
        <w:tc>
          <w:tcPr>
            <w:tcW w:w="4961" w:type="dxa"/>
            <w:tcBorders>
              <w:top w:val="single" w:sz="4" w:space="0" w:color="auto"/>
              <w:bottom w:val="single" w:sz="4" w:space="0" w:color="auto"/>
            </w:tcBorders>
            <w:vAlign w:val="center"/>
          </w:tcPr>
          <w:p w14:paraId="4C1152CA" w14:textId="77777777" w:rsidR="0026513E" w:rsidRDefault="0026513E" w:rsidP="00F41825">
            <w:pPr>
              <w:adjustRightInd w:val="0"/>
              <w:rPr>
                <w:lang w:val="en-US"/>
              </w:rPr>
            </w:pPr>
            <w:r>
              <w:t>Banda F2007</w:t>
            </w:r>
          </w:p>
          <w:p w14:paraId="4FA1FBCE" w14:textId="77777777" w:rsidR="0026513E" w:rsidRDefault="0026513E" w:rsidP="00F41825"/>
        </w:tc>
        <w:tc>
          <w:tcPr>
            <w:tcW w:w="1560" w:type="dxa"/>
            <w:tcBorders>
              <w:top w:val="single" w:sz="4" w:space="0" w:color="auto"/>
              <w:bottom w:val="single" w:sz="4" w:space="0" w:color="auto"/>
            </w:tcBorders>
            <w:vAlign w:val="center"/>
          </w:tcPr>
          <w:p w14:paraId="1445E14F"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57E15483" w14:textId="77777777" w:rsidR="0026513E" w:rsidRDefault="0026513E" w:rsidP="00F41825">
            <w:pPr>
              <w:jc w:val="center"/>
            </w:pPr>
            <w:r>
              <w:t>10,000</w:t>
            </w:r>
          </w:p>
        </w:tc>
      </w:tr>
      <w:tr w:rsidR="0026513E" w14:paraId="38F8BA6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CA48BE" w14:textId="77777777" w:rsidR="0026513E" w:rsidRDefault="0026513E" w:rsidP="00F41825">
            <w:r>
              <w:lastRenderedPageBreak/>
              <w:t xml:space="preserve"> 16</w:t>
            </w:r>
          </w:p>
        </w:tc>
        <w:tc>
          <w:tcPr>
            <w:tcW w:w="1701" w:type="dxa"/>
            <w:tcBorders>
              <w:top w:val="single" w:sz="4" w:space="0" w:color="auto"/>
              <w:bottom w:val="single" w:sz="4" w:space="0" w:color="auto"/>
            </w:tcBorders>
            <w:vAlign w:val="center"/>
          </w:tcPr>
          <w:p w14:paraId="1E558BA6" w14:textId="77777777" w:rsidR="0026513E" w:rsidRDefault="0026513E" w:rsidP="00F41825">
            <w:pPr>
              <w:rPr>
                <w:lang w:val="en-US"/>
              </w:rPr>
            </w:pPr>
            <w:r>
              <w:rPr>
                <w:lang w:val="en-US"/>
              </w:rPr>
              <w:t>137</w:t>
            </w:r>
          </w:p>
          <w:p w14:paraId="52DB24FD" w14:textId="77777777" w:rsidR="0026513E" w:rsidRDefault="0026513E" w:rsidP="00F41825"/>
        </w:tc>
        <w:tc>
          <w:tcPr>
            <w:tcW w:w="4961" w:type="dxa"/>
            <w:tcBorders>
              <w:top w:val="single" w:sz="4" w:space="0" w:color="auto"/>
              <w:bottom w:val="single" w:sz="4" w:space="0" w:color="auto"/>
            </w:tcBorders>
            <w:vAlign w:val="center"/>
          </w:tcPr>
          <w:p w14:paraId="3C26D4E7" w14:textId="77777777" w:rsidR="0026513E" w:rsidRDefault="0026513E" w:rsidP="00F41825">
            <w:pPr>
              <w:adjustRightInd w:val="0"/>
              <w:rPr>
                <w:lang w:val="en-US"/>
              </w:rPr>
            </w:pPr>
            <w:r>
              <w:t>Screpa A200</w:t>
            </w:r>
          </w:p>
          <w:p w14:paraId="38C27756" w14:textId="77777777" w:rsidR="0026513E" w:rsidRDefault="0026513E" w:rsidP="00F41825"/>
        </w:tc>
        <w:tc>
          <w:tcPr>
            <w:tcW w:w="1560" w:type="dxa"/>
            <w:tcBorders>
              <w:top w:val="single" w:sz="4" w:space="0" w:color="auto"/>
              <w:bottom w:val="single" w:sz="4" w:space="0" w:color="auto"/>
            </w:tcBorders>
            <w:vAlign w:val="center"/>
          </w:tcPr>
          <w:p w14:paraId="1768FAC8"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31698AA5" w14:textId="77777777" w:rsidR="0026513E" w:rsidRDefault="0026513E" w:rsidP="00F41825">
            <w:pPr>
              <w:jc w:val="center"/>
            </w:pPr>
            <w:r>
              <w:t>10,000</w:t>
            </w:r>
          </w:p>
        </w:tc>
      </w:tr>
      <w:tr w:rsidR="0026513E" w14:paraId="7A1F2D6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14C350" w14:textId="77777777" w:rsidR="0026513E" w:rsidRDefault="0026513E" w:rsidP="00F41825">
            <w:r>
              <w:t xml:space="preserve"> 17</w:t>
            </w:r>
          </w:p>
        </w:tc>
        <w:tc>
          <w:tcPr>
            <w:tcW w:w="1701" w:type="dxa"/>
            <w:tcBorders>
              <w:top w:val="single" w:sz="4" w:space="0" w:color="auto"/>
              <w:bottom w:val="single" w:sz="4" w:space="0" w:color="auto"/>
            </w:tcBorders>
            <w:vAlign w:val="center"/>
          </w:tcPr>
          <w:p w14:paraId="6C959420" w14:textId="77777777" w:rsidR="0026513E" w:rsidRDefault="0026513E" w:rsidP="00F41825">
            <w:pPr>
              <w:rPr>
                <w:lang w:val="en-US"/>
              </w:rPr>
            </w:pPr>
            <w:r>
              <w:rPr>
                <w:lang w:val="en-US"/>
              </w:rPr>
              <w:t>162</w:t>
            </w:r>
          </w:p>
          <w:p w14:paraId="41607514" w14:textId="77777777" w:rsidR="0026513E" w:rsidRDefault="0026513E" w:rsidP="00F41825"/>
        </w:tc>
        <w:tc>
          <w:tcPr>
            <w:tcW w:w="4961" w:type="dxa"/>
            <w:tcBorders>
              <w:top w:val="single" w:sz="4" w:space="0" w:color="auto"/>
              <w:bottom w:val="single" w:sz="4" w:space="0" w:color="auto"/>
            </w:tcBorders>
            <w:vAlign w:val="center"/>
          </w:tcPr>
          <w:p w14:paraId="2C785802" w14:textId="77777777" w:rsidR="0026513E" w:rsidRDefault="0026513E" w:rsidP="00F41825">
            <w:pPr>
              <w:adjustRightInd w:val="0"/>
              <w:rPr>
                <w:lang w:val="en-US"/>
              </w:rPr>
            </w:pPr>
            <w:r>
              <w:t>Curau CSB</w:t>
            </w:r>
          </w:p>
          <w:p w14:paraId="1FD5131B" w14:textId="77777777" w:rsidR="0026513E" w:rsidRDefault="0026513E" w:rsidP="00F41825"/>
        </w:tc>
        <w:tc>
          <w:tcPr>
            <w:tcW w:w="1560" w:type="dxa"/>
            <w:tcBorders>
              <w:top w:val="single" w:sz="4" w:space="0" w:color="auto"/>
              <w:bottom w:val="single" w:sz="4" w:space="0" w:color="auto"/>
            </w:tcBorders>
            <w:vAlign w:val="center"/>
          </w:tcPr>
          <w:p w14:paraId="4C4AA622"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6D45073" w14:textId="77777777" w:rsidR="0026513E" w:rsidRDefault="0026513E" w:rsidP="00F41825">
            <w:pPr>
              <w:jc w:val="center"/>
            </w:pPr>
            <w:r>
              <w:t>26,000</w:t>
            </w:r>
          </w:p>
        </w:tc>
      </w:tr>
      <w:tr w:rsidR="0026513E" w14:paraId="153677F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1DE2A0" w14:textId="77777777" w:rsidR="0026513E" w:rsidRDefault="0026513E" w:rsidP="00F41825">
            <w:r>
              <w:t xml:space="preserve"> 18</w:t>
            </w:r>
          </w:p>
        </w:tc>
        <w:tc>
          <w:tcPr>
            <w:tcW w:w="1701" w:type="dxa"/>
            <w:tcBorders>
              <w:top w:val="single" w:sz="4" w:space="0" w:color="auto"/>
              <w:bottom w:val="single" w:sz="4" w:space="0" w:color="auto"/>
            </w:tcBorders>
            <w:vAlign w:val="center"/>
          </w:tcPr>
          <w:p w14:paraId="2A8BC0B5" w14:textId="77777777" w:rsidR="0026513E" w:rsidRDefault="0026513E" w:rsidP="00F41825">
            <w:pPr>
              <w:rPr>
                <w:lang w:val="en-US"/>
              </w:rPr>
            </w:pPr>
            <w:r>
              <w:rPr>
                <w:lang w:val="en-US"/>
              </w:rPr>
              <w:t>1681</w:t>
            </w:r>
          </w:p>
          <w:p w14:paraId="4E6CBC84" w14:textId="77777777" w:rsidR="0026513E" w:rsidRDefault="0026513E" w:rsidP="00F41825"/>
        </w:tc>
        <w:tc>
          <w:tcPr>
            <w:tcW w:w="4961" w:type="dxa"/>
            <w:tcBorders>
              <w:top w:val="single" w:sz="4" w:space="0" w:color="auto"/>
              <w:bottom w:val="single" w:sz="4" w:space="0" w:color="auto"/>
            </w:tcBorders>
            <w:vAlign w:val="center"/>
          </w:tcPr>
          <w:p w14:paraId="3C88E8D9" w14:textId="77777777" w:rsidR="0026513E" w:rsidRDefault="0026513E" w:rsidP="00F41825">
            <w:pPr>
              <w:adjustRightInd w:val="0"/>
              <w:rPr>
                <w:lang w:val="en-US"/>
              </w:rPr>
            </w:pPr>
            <w:r>
              <w:t>Clema ES 1500</w:t>
            </w:r>
          </w:p>
          <w:p w14:paraId="6B599EF3" w14:textId="77777777" w:rsidR="0026513E" w:rsidRDefault="0026513E" w:rsidP="00F41825"/>
        </w:tc>
        <w:tc>
          <w:tcPr>
            <w:tcW w:w="1560" w:type="dxa"/>
            <w:tcBorders>
              <w:top w:val="single" w:sz="4" w:space="0" w:color="auto"/>
              <w:bottom w:val="single" w:sz="4" w:space="0" w:color="auto"/>
            </w:tcBorders>
            <w:vAlign w:val="center"/>
          </w:tcPr>
          <w:p w14:paraId="6833D37A"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744CB42" w14:textId="77777777" w:rsidR="0026513E" w:rsidRDefault="0026513E" w:rsidP="00F41825">
            <w:pPr>
              <w:jc w:val="center"/>
            </w:pPr>
            <w:r>
              <w:t>4,000</w:t>
            </w:r>
          </w:p>
        </w:tc>
      </w:tr>
      <w:tr w:rsidR="0026513E" w14:paraId="49531A6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A45800" w14:textId="77777777" w:rsidR="0026513E" w:rsidRDefault="0026513E" w:rsidP="00F41825">
            <w:r>
              <w:t xml:space="preserve"> 19</w:t>
            </w:r>
          </w:p>
        </w:tc>
        <w:tc>
          <w:tcPr>
            <w:tcW w:w="1701" w:type="dxa"/>
            <w:tcBorders>
              <w:top w:val="single" w:sz="4" w:space="0" w:color="auto"/>
              <w:bottom w:val="single" w:sz="4" w:space="0" w:color="auto"/>
            </w:tcBorders>
            <w:vAlign w:val="center"/>
          </w:tcPr>
          <w:p w14:paraId="6CD0F713" w14:textId="77777777" w:rsidR="0026513E" w:rsidRDefault="0026513E" w:rsidP="00F41825">
            <w:pPr>
              <w:rPr>
                <w:lang w:val="en-US"/>
              </w:rPr>
            </w:pPr>
            <w:r>
              <w:rPr>
                <w:lang w:val="en-US"/>
              </w:rPr>
              <w:t>1516</w:t>
            </w:r>
          </w:p>
          <w:p w14:paraId="27A39681" w14:textId="77777777" w:rsidR="0026513E" w:rsidRDefault="0026513E" w:rsidP="00F41825"/>
        </w:tc>
        <w:tc>
          <w:tcPr>
            <w:tcW w:w="4961" w:type="dxa"/>
            <w:tcBorders>
              <w:top w:val="single" w:sz="4" w:space="0" w:color="auto"/>
              <w:bottom w:val="single" w:sz="4" w:space="0" w:color="auto"/>
            </w:tcBorders>
            <w:vAlign w:val="center"/>
          </w:tcPr>
          <w:p w14:paraId="49D19D6B" w14:textId="77777777" w:rsidR="0026513E" w:rsidRDefault="0026513E" w:rsidP="00F41825">
            <w:pPr>
              <w:adjustRightInd w:val="0"/>
              <w:rPr>
                <w:lang w:val="en-US"/>
              </w:rPr>
            </w:pPr>
            <w:r>
              <w:t>Capac CPTAU-16</w:t>
            </w:r>
          </w:p>
          <w:p w14:paraId="0990E173" w14:textId="77777777" w:rsidR="0026513E" w:rsidRDefault="0026513E" w:rsidP="00F41825"/>
        </w:tc>
        <w:tc>
          <w:tcPr>
            <w:tcW w:w="1560" w:type="dxa"/>
            <w:tcBorders>
              <w:top w:val="single" w:sz="4" w:space="0" w:color="auto"/>
              <w:bottom w:val="single" w:sz="4" w:space="0" w:color="auto"/>
            </w:tcBorders>
            <w:vAlign w:val="center"/>
          </w:tcPr>
          <w:p w14:paraId="1625A882"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3DBE51C0" w14:textId="77777777" w:rsidR="0026513E" w:rsidRDefault="0026513E" w:rsidP="00F41825">
            <w:pPr>
              <w:jc w:val="center"/>
            </w:pPr>
            <w:r>
              <w:t>4,000</w:t>
            </w:r>
          </w:p>
        </w:tc>
      </w:tr>
      <w:tr w:rsidR="0026513E" w14:paraId="4D75926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27B6BC" w14:textId="77777777" w:rsidR="0026513E" w:rsidRDefault="0026513E" w:rsidP="00F41825">
            <w:r>
              <w:t xml:space="preserve"> 20</w:t>
            </w:r>
          </w:p>
        </w:tc>
        <w:tc>
          <w:tcPr>
            <w:tcW w:w="1701" w:type="dxa"/>
            <w:tcBorders>
              <w:top w:val="single" w:sz="4" w:space="0" w:color="auto"/>
              <w:bottom w:val="single" w:sz="4" w:space="0" w:color="auto"/>
            </w:tcBorders>
            <w:vAlign w:val="center"/>
          </w:tcPr>
          <w:p w14:paraId="529A0650" w14:textId="77777777" w:rsidR="0026513E" w:rsidRDefault="0026513E" w:rsidP="00F41825">
            <w:pPr>
              <w:rPr>
                <w:lang w:val="en-US"/>
              </w:rPr>
            </w:pPr>
            <w:r>
              <w:rPr>
                <w:lang w:val="en-US"/>
              </w:rPr>
              <w:t>1517</w:t>
            </w:r>
          </w:p>
          <w:p w14:paraId="79F117DB" w14:textId="77777777" w:rsidR="0026513E" w:rsidRDefault="0026513E" w:rsidP="00F41825"/>
        </w:tc>
        <w:tc>
          <w:tcPr>
            <w:tcW w:w="4961" w:type="dxa"/>
            <w:tcBorders>
              <w:top w:val="single" w:sz="4" w:space="0" w:color="auto"/>
              <w:bottom w:val="single" w:sz="4" w:space="0" w:color="auto"/>
            </w:tcBorders>
            <w:vAlign w:val="center"/>
          </w:tcPr>
          <w:p w14:paraId="312D22DF" w14:textId="77777777" w:rsidR="0026513E" w:rsidRDefault="0026513E" w:rsidP="00F41825">
            <w:pPr>
              <w:adjustRightInd w:val="0"/>
              <w:rPr>
                <w:lang w:val="en-US"/>
              </w:rPr>
            </w:pPr>
            <w:r>
              <w:t>Capac CPTAU-54</w:t>
            </w:r>
          </w:p>
          <w:p w14:paraId="2B9F97A9" w14:textId="77777777" w:rsidR="0026513E" w:rsidRDefault="0026513E" w:rsidP="00F41825"/>
        </w:tc>
        <w:tc>
          <w:tcPr>
            <w:tcW w:w="1560" w:type="dxa"/>
            <w:tcBorders>
              <w:top w:val="single" w:sz="4" w:space="0" w:color="auto"/>
              <w:bottom w:val="single" w:sz="4" w:space="0" w:color="auto"/>
            </w:tcBorders>
            <w:vAlign w:val="center"/>
          </w:tcPr>
          <w:p w14:paraId="2489EF49"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5AAD8288" w14:textId="77777777" w:rsidR="0026513E" w:rsidRDefault="0026513E" w:rsidP="00F41825">
            <w:pPr>
              <w:jc w:val="center"/>
            </w:pPr>
            <w:r>
              <w:t>1,000</w:t>
            </w:r>
          </w:p>
        </w:tc>
      </w:tr>
      <w:tr w:rsidR="0026513E" w14:paraId="28E6D86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7DF140" w14:textId="77777777" w:rsidR="0026513E" w:rsidRDefault="0026513E" w:rsidP="00F41825">
            <w:r>
              <w:t xml:space="preserve"> 21</w:t>
            </w:r>
          </w:p>
        </w:tc>
        <w:tc>
          <w:tcPr>
            <w:tcW w:w="1701" w:type="dxa"/>
            <w:tcBorders>
              <w:top w:val="single" w:sz="4" w:space="0" w:color="auto"/>
              <w:bottom w:val="single" w:sz="4" w:space="0" w:color="auto"/>
            </w:tcBorders>
            <w:vAlign w:val="center"/>
          </w:tcPr>
          <w:p w14:paraId="249D05CF" w14:textId="77777777" w:rsidR="0026513E" w:rsidRDefault="0026513E" w:rsidP="00F41825">
            <w:pPr>
              <w:rPr>
                <w:lang w:val="en-US"/>
              </w:rPr>
            </w:pPr>
            <w:r>
              <w:rPr>
                <w:lang w:val="en-US"/>
              </w:rPr>
              <w:t>1518</w:t>
            </w:r>
          </w:p>
          <w:p w14:paraId="36F49CB5" w14:textId="77777777" w:rsidR="0026513E" w:rsidRDefault="0026513E" w:rsidP="00F41825"/>
        </w:tc>
        <w:tc>
          <w:tcPr>
            <w:tcW w:w="4961" w:type="dxa"/>
            <w:tcBorders>
              <w:top w:val="single" w:sz="4" w:space="0" w:color="auto"/>
              <w:bottom w:val="single" w:sz="4" w:space="0" w:color="auto"/>
            </w:tcBorders>
            <w:vAlign w:val="center"/>
          </w:tcPr>
          <w:p w14:paraId="612CA2AB" w14:textId="77777777" w:rsidR="0026513E" w:rsidRDefault="0026513E" w:rsidP="00F41825">
            <w:pPr>
              <w:adjustRightInd w:val="0"/>
              <w:rPr>
                <w:lang w:val="en-US"/>
              </w:rPr>
            </w:pPr>
            <w:r>
              <w:t>Capac CPTAU-70</w:t>
            </w:r>
          </w:p>
          <w:p w14:paraId="08696EF0" w14:textId="77777777" w:rsidR="0026513E" w:rsidRDefault="0026513E" w:rsidP="00F41825"/>
        </w:tc>
        <w:tc>
          <w:tcPr>
            <w:tcW w:w="1560" w:type="dxa"/>
            <w:tcBorders>
              <w:top w:val="single" w:sz="4" w:space="0" w:color="auto"/>
              <w:bottom w:val="single" w:sz="4" w:space="0" w:color="auto"/>
            </w:tcBorders>
            <w:vAlign w:val="center"/>
          </w:tcPr>
          <w:p w14:paraId="4FD1A77B"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3912FFA9" w14:textId="77777777" w:rsidR="0026513E" w:rsidRDefault="0026513E" w:rsidP="00F41825">
            <w:pPr>
              <w:jc w:val="center"/>
            </w:pPr>
            <w:r>
              <w:t>3,000</w:t>
            </w:r>
          </w:p>
        </w:tc>
      </w:tr>
      <w:tr w:rsidR="0026513E" w14:paraId="5D969C0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08B15F" w14:textId="77777777" w:rsidR="0026513E" w:rsidRDefault="0026513E" w:rsidP="00F41825">
            <w:r>
              <w:t xml:space="preserve"> 22</w:t>
            </w:r>
          </w:p>
        </w:tc>
        <w:tc>
          <w:tcPr>
            <w:tcW w:w="1701" w:type="dxa"/>
            <w:tcBorders>
              <w:top w:val="single" w:sz="4" w:space="0" w:color="auto"/>
              <w:bottom w:val="single" w:sz="4" w:space="0" w:color="auto"/>
            </w:tcBorders>
            <w:vAlign w:val="center"/>
          </w:tcPr>
          <w:p w14:paraId="57896E10" w14:textId="77777777" w:rsidR="0026513E" w:rsidRDefault="0026513E" w:rsidP="00F41825">
            <w:pPr>
              <w:rPr>
                <w:lang w:val="en-US"/>
              </w:rPr>
            </w:pPr>
            <w:r>
              <w:rPr>
                <w:lang w:val="en-US"/>
              </w:rPr>
              <w:t>1682</w:t>
            </w:r>
          </w:p>
          <w:p w14:paraId="4E5052DF" w14:textId="77777777" w:rsidR="0026513E" w:rsidRDefault="0026513E" w:rsidP="00F41825"/>
        </w:tc>
        <w:tc>
          <w:tcPr>
            <w:tcW w:w="4961" w:type="dxa"/>
            <w:tcBorders>
              <w:top w:val="single" w:sz="4" w:space="0" w:color="auto"/>
              <w:bottom w:val="single" w:sz="4" w:space="0" w:color="auto"/>
            </w:tcBorders>
            <w:vAlign w:val="center"/>
          </w:tcPr>
          <w:p w14:paraId="7A8826E6" w14:textId="77777777" w:rsidR="0026513E" w:rsidRDefault="0026513E" w:rsidP="00F41825">
            <w:pPr>
              <w:adjustRightInd w:val="0"/>
              <w:rPr>
                <w:lang w:val="en-US"/>
              </w:rPr>
            </w:pPr>
            <w:r>
              <w:t>Armatura BRPF70-150-1F</w:t>
            </w:r>
          </w:p>
          <w:p w14:paraId="5449495A" w14:textId="77777777" w:rsidR="0026513E" w:rsidRDefault="0026513E" w:rsidP="00F41825"/>
        </w:tc>
        <w:tc>
          <w:tcPr>
            <w:tcW w:w="1560" w:type="dxa"/>
            <w:tcBorders>
              <w:top w:val="single" w:sz="4" w:space="0" w:color="auto"/>
              <w:bottom w:val="single" w:sz="4" w:space="0" w:color="auto"/>
            </w:tcBorders>
            <w:vAlign w:val="center"/>
          </w:tcPr>
          <w:p w14:paraId="1A8FEF05"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ED146D2" w14:textId="77777777" w:rsidR="0026513E" w:rsidRDefault="0026513E" w:rsidP="00F41825">
            <w:pPr>
              <w:jc w:val="center"/>
            </w:pPr>
            <w:r>
              <w:t>2,000</w:t>
            </w:r>
          </w:p>
        </w:tc>
      </w:tr>
      <w:tr w:rsidR="0026513E" w14:paraId="368CE0E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EC01FE" w14:textId="77777777" w:rsidR="0026513E" w:rsidRDefault="0026513E" w:rsidP="00F41825">
            <w:r>
              <w:t xml:space="preserve"> 23</w:t>
            </w:r>
          </w:p>
        </w:tc>
        <w:tc>
          <w:tcPr>
            <w:tcW w:w="1701" w:type="dxa"/>
            <w:tcBorders>
              <w:top w:val="single" w:sz="4" w:space="0" w:color="auto"/>
              <w:bottom w:val="single" w:sz="4" w:space="0" w:color="auto"/>
            </w:tcBorders>
            <w:vAlign w:val="center"/>
          </w:tcPr>
          <w:p w14:paraId="7A15647B" w14:textId="77777777" w:rsidR="0026513E" w:rsidRDefault="0026513E" w:rsidP="00F41825">
            <w:pPr>
              <w:rPr>
                <w:lang w:val="en-US"/>
              </w:rPr>
            </w:pPr>
            <w:r>
              <w:rPr>
                <w:lang w:val="en-US"/>
              </w:rPr>
              <w:t>1513</w:t>
            </w:r>
          </w:p>
          <w:p w14:paraId="21BCC297" w14:textId="77777777" w:rsidR="0026513E" w:rsidRDefault="0026513E" w:rsidP="00F41825"/>
        </w:tc>
        <w:tc>
          <w:tcPr>
            <w:tcW w:w="4961" w:type="dxa"/>
            <w:tcBorders>
              <w:top w:val="single" w:sz="4" w:space="0" w:color="auto"/>
              <w:bottom w:val="single" w:sz="4" w:space="0" w:color="auto"/>
            </w:tcBorders>
            <w:vAlign w:val="center"/>
          </w:tcPr>
          <w:p w14:paraId="6181D0BA" w14:textId="77777777" w:rsidR="0026513E" w:rsidRDefault="0026513E" w:rsidP="00F41825">
            <w:pPr>
              <w:adjustRightInd w:val="0"/>
              <w:rPr>
                <w:lang w:val="en-US"/>
              </w:rPr>
            </w:pPr>
            <w:r>
              <w:t>Clema CDR/CN/IS95/UC</w:t>
            </w:r>
          </w:p>
          <w:p w14:paraId="4C316069" w14:textId="77777777" w:rsidR="0026513E" w:rsidRDefault="0026513E" w:rsidP="00F41825"/>
        </w:tc>
        <w:tc>
          <w:tcPr>
            <w:tcW w:w="1560" w:type="dxa"/>
            <w:tcBorders>
              <w:top w:val="single" w:sz="4" w:space="0" w:color="auto"/>
              <w:bottom w:val="single" w:sz="4" w:space="0" w:color="auto"/>
            </w:tcBorders>
            <w:vAlign w:val="center"/>
          </w:tcPr>
          <w:p w14:paraId="1D4C8B1E"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C81B1C0" w14:textId="77777777" w:rsidR="0026513E" w:rsidRDefault="0026513E" w:rsidP="00F41825">
            <w:pPr>
              <w:jc w:val="center"/>
            </w:pPr>
            <w:r>
              <w:t>1,000</w:t>
            </w:r>
          </w:p>
        </w:tc>
      </w:tr>
      <w:tr w:rsidR="0026513E" w14:paraId="552DEEE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9CC2B3" w14:textId="77777777" w:rsidR="0026513E" w:rsidRDefault="0026513E" w:rsidP="00F41825">
            <w:r>
              <w:t xml:space="preserve"> 24</w:t>
            </w:r>
          </w:p>
        </w:tc>
        <w:tc>
          <w:tcPr>
            <w:tcW w:w="1701" w:type="dxa"/>
            <w:tcBorders>
              <w:top w:val="single" w:sz="4" w:space="0" w:color="auto"/>
              <w:bottom w:val="single" w:sz="4" w:space="0" w:color="auto"/>
            </w:tcBorders>
            <w:vAlign w:val="center"/>
          </w:tcPr>
          <w:p w14:paraId="79E6437C" w14:textId="77777777" w:rsidR="0026513E" w:rsidRDefault="0026513E" w:rsidP="00F41825">
            <w:pPr>
              <w:rPr>
                <w:lang w:val="en-US"/>
              </w:rPr>
            </w:pPr>
            <w:r>
              <w:rPr>
                <w:lang w:val="en-US"/>
              </w:rPr>
              <w:t>08-03-573-4</w:t>
            </w:r>
          </w:p>
          <w:p w14:paraId="11B7F2EC" w14:textId="77777777" w:rsidR="0026513E" w:rsidRDefault="0026513E" w:rsidP="00F41825"/>
        </w:tc>
        <w:tc>
          <w:tcPr>
            <w:tcW w:w="4961" w:type="dxa"/>
            <w:tcBorders>
              <w:top w:val="single" w:sz="4" w:space="0" w:color="auto"/>
              <w:bottom w:val="single" w:sz="4" w:space="0" w:color="auto"/>
            </w:tcBorders>
            <w:vAlign w:val="center"/>
          </w:tcPr>
          <w:p w14:paraId="58EEF969" w14:textId="77777777" w:rsidR="0026513E" w:rsidRDefault="0026513E" w:rsidP="00F41825">
            <w:pPr>
              <w:adjustRightInd w:val="0"/>
              <w:rPr>
                <w:lang w:val="en-US"/>
              </w:rPr>
            </w:pPr>
            <w:r w:rsidRPr="00847EB5">
              <w:rPr>
                <w:lang w:val="en-US"/>
              </w:rPr>
              <w:t>Dulap (pupitru) de comanda suspendat, inaltime,BZUM-TF-01-63</w:t>
            </w:r>
          </w:p>
          <w:p w14:paraId="62E31B64"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3D9EBAE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0D74CECB" w14:textId="77777777" w:rsidR="0026513E" w:rsidRDefault="0026513E" w:rsidP="00F41825">
            <w:pPr>
              <w:jc w:val="center"/>
            </w:pPr>
            <w:r>
              <w:t>1,000</w:t>
            </w:r>
          </w:p>
        </w:tc>
      </w:tr>
      <w:tr w:rsidR="0026513E" w14:paraId="702FAE4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33E83E" w14:textId="77777777" w:rsidR="0026513E" w:rsidRDefault="0026513E" w:rsidP="00F41825">
            <w:r>
              <w:t xml:space="preserve"> 25</w:t>
            </w:r>
          </w:p>
        </w:tc>
        <w:tc>
          <w:tcPr>
            <w:tcW w:w="1701" w:type="dxa"/>
            <w:tcBorders>
              <w:top w:val="single" w:sz="4" w:space="0" w:color="auto"/>
              <w:bottom w:val="single" w:sz="4" w:space="0" w:color="auto"/>
            </w:tcBorders>
            <w:vAlign w:val="center"/>
          </w:tcPr>
          <w:p w14:paraId="08616CD1" w14:textId="77777777" w:rsidR="0026513E" w:rsidRDefault="0026513E" w:rsidP="00F41825">
            <w:pPr>
              <w:rPr>
                <w:lang w:val="en-US"/>
              </w:rPr>
            </w:pPr>
            <w:r>
              <w:rPr>
                <w:lang w:val="en-US"/>
              </w:rPr>
              <w:t>08-03-600-2</w:t>
            </w:r>
          </w:p>
          <w:p w14:paraId="1C983CAF" w14:textId="77777777" w:rsidR="0026513E" w:rsidRDefault="0026513E" w:rsidP="00F41825"/>
        </w:tc>
        <w:tc>
          <w:tcPr>
            <w:tcW w:w="4961" w:type="dxa"/>
            <w:tcBorders>
              <w:top w:val="single" w:sz="4" w:space="0" w:color="auto"/>
              <w:bottom w:val="single" w:sz="4" w:space="0" w:color="auto"/>
            </w:tcBorders>
            <w:vAlign w:val="center"/>
          </w:tcPr>
          <w:p w14:paraId="175CC63D" w14:textId="77777777" w:rsidR="0026513E" w:rsidRDefault="0026513E" w:rsidP="00F41825">
            <w:pPr>
              <w:adjustRightInd w:val="0"/>
              <w:rPr>
                <w:lang w:val="en-US"/>
              </w:rPr>
            </w:pPr>
            <w:r w:rsidRPr="00847EB5">
              <w:rPr>
                <w:lang w:val="en-US"/>
              </w:rPr>
              <w:t>Contoare, montate pe suport pregatit, cu trei faze</w:t>
            </w:r>
          </w:p>
          <w:p w14:paraId="5D2DE2A2"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445C3DD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1BD248B" w14:textId="77777777" w:rsidR="0026513E" w:rsidRDefault="0026513E" w:rsidP="00F41825">
            <w:pPr>
              <w:jc w:val="center"/>
            </w:pPr>
            <w:r>
              <w:t>1,000</w:t>
            </w:r>
          </w:p>
        </w:tc>
      </w:tr>
      <w:tr w:rsidR="0026513E" w14:paraId="7F41BDE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3CD192" w14:textId="77777777" w:rsidR="0026513E" w:rsidRDefault="0026513E" w:rsidP="00F41825">
            <w:r>
              <w:t xml:space="preserve"> 26</w:t>
            </w:r>
          </w:p>
        </w:tc>
        <w:tc>
          <w:tcPr>
            <w:tcW w:w="1701" w:type="dxa"/>
            <w:tcBorders>
              <w:top w:val="single" w:sz="4" w:space="0" w:color="auto"/>
              <w:bottom w:val="single" w:sz="4" w:space="0" w:color="auto"/>
            </w:tcBorders>
            <w:vAlign w:val="center"/>
          </w:tcPr>
          <w:p w14:paraId="6840C5D9" w14:textId="77777777" w:rsidR="0026513E" w:rsidRDefault="0026513E" w:rsidP="00F41825">
            <w:pPr>
              <w:rPr>
                <w:lang w:val="en-US"/>
              </w:rPr>
            </w:pPr>
            <w:r>
              <w:rPr>
                <w:lang w:val="en-US"/>
              </w:rPr>
              <w:t>08-03-525-2</w:t>
            </w:r>
          </w:p>
          <w:p w14:paraId="17F300C2" w14:textId="77777777" w:rsidR="0026513E" w:rsidRDefault="0026513E" w:rsidP="00F41825"/>
        </w:tc>
        <w:tc>
          <w:tcPr>
            <w:tcW w:w="4961" w:type="dxa"/>
            <w:tcBorders>
              <w:top w:val="single" w:sz="4" w:space="0" w:color="auto"/>
              <w:bottom w:val="single" w:sz="4" w:space="0" w:color="auto"/>
            </w:tcBorders>
            <w:vAlign w:val="center"/>
          </w:tcPr>
          <w:p w14:paraId="6070CDAB" w14:textId="77777777" w:rsidR="0026513E" w:rsidRDefault="0026513E" w:rsidP="00F41825">
            <w:pPr>
              <w:adjustRightInd w:val="0"/>
              <w:rPr>
                <w:lang w:val="en-US"/>
              </w:rPr>
            </w:pPr>
            <w:r>
              <w:t>Intrerupator BH32-3P-20A</w:t>
            </w:r>
          </w:p>
          <w:p w14:paraId="628F05FD" w14:textId="77777777" w:rsidR="0026513E" w:rsidRDefault="0026513E" w:rsidP="00F41825"/>
        </w:tc>
        <w:tc>
          <w:tcPr>
            <w:tcW w:w="1560" w:type="dxa"/>
            <w:tcBorders>
              <w:top w:val="single" w:sz="4" w:space="0" w:color="auto"/>
              <w:bottom w:val="single" w:sz="4" w:space="0" w:color="auto"/>
            </w:tcBorders>
            <w:vAlign w:val="center"/>
          </w:tcPr>
          <w:p w14:paraId="23E5B831"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3ED7FE40" w14:textId="77777777" w:rsidR="0026513E" w:rsidRDefault="0026513E" w:rsidP="00F41825">
            <w:pPr>
              <w:jc w:val="center"/>
            </w:pPr>
            <w:r>
              <w:t>1,000</w:t>
            </w:r>
          </w:p>
        </w:tc>
      </w:tr>
      <w:tr w:rsidR="0026513E" w14:paraId="7CF6A18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1F5343" w14:textId="77777777" w:rsidR="0026513E" w:rsidRDefault="0026513E" w:rsidP="00F41825">
            <w:r>
              <w:t xml:space="preserve"> 27</w:t>
            </w:r>
          </w:p>
        </w:tc>
        <w:tc>
          <w:tcPr>
            <w:tcW w:w="1701" w:type="dxa"/>
            <w:tcBorders>
              <w:top w:val="single" w:sz="4" w:space="0" w:color="auto"/>
              <w:bottom w:val="single" w:sz="4" w:space="0" w:color="auto"/>
            </w:tcBorders>
            <w:vAlign w:val="center"/>
          </w:tcPr>
          <w:p w14:paraId="04C9ED10" w14:textId="77777777" w:rsidR="0026513E" w:rsidRDefault="0026513E" w:rsidP="00F41825">
            <w:pPr>
              <w:rPr>
                <w:lang w:val="en-US"/>
              </w:rPr>
            </w:pPr>
            <w:r>
              <w:rPr>
                <w:lang w:val="en-US"/>
              </w:rPr>
              <w:t>08-03-526-1</w:t>
            </w:r>
          </w:p>
          <w:p w14:paraId="5198295F" w14:textId="77777777" w:rsidR="0026513E" w:rsidRDefault="0026513E" w:rsidP="00F41825"/>
        </w:tc>
        <w:tc>
          <w:tcPr>
            <w:tcW w:w="4961" w:type="dxa"/>
            <w:tcBorders>
              <w:top w:val="single" w:sz="4" w:space="0" w:color="auto"/>
              <w:bottom w:val="single" w:sz="4" w:space="0" w:color="auto"/>
            </w:tcBorders>
            <w:vAlign w:val="center"/>
          </w:tcPr>
          <w:p w14:paraId="557801F2" w14:textId="77777777" w:rsidR="0026513E" w:rsidRDefault="0026513E" w:rsidP="00F41825">
            <w:pPr>
              <w:adjustRightInd w:val="0"/>
              <w:rPr>
                <w:lang w:val="en-US"/>
              </w:rPr>
            </w:pPr>
            <w:r w:rsidRPr="00847EB5">
              <w:rPr>
                <w:lang w:val="en-US"/>
              </w:rPr>
              <w:t>Automat mono-, bi-, tripolar, montat pe constructii pe perete sau coloana, pina la 16 A</w:t>
            </w:r>
          </w:p>
          <w:p w14:paraId="77EF71FC"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37F4BEEB"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434D0647" w14:textId="77777777" w:rsidR="0026513E" w:rsidRDefault="0026513E" w:rsidP="00F41825">
            <w:pPr>
              <w:jc w:val="center"/>
            </w:pPr>
            <w:r>
              <w:t>1,000</w:t>
            </w:r>
          </w:p>
        </w:tc>
      </w:tr>
      <w:tr w:rsidR="0026513E" w14:paraId="1166F6C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9F28FC" w14:textId="77777777" w:rsidR="0026513E" w:rsidRDefault="0026513E" w:rsidP="00F41825">
            <w:r>
              <w:t xml:space="preserve"> 28</w:t>
            </w:r>
          </w:p>
        </w:tc>
        <w:tc>
          <w:tcPr>
            <w:tcW w:w="1701" w:type="dxa"/>
            <w:tcBorders>
              <w:top w:val="single" w:sz="4" w:space="0" w:color="auto"/>
              <w:bottom w:val="single" w:sz="4" w:space="0" w:color="auto"/>
            </w:tcBorders>
            <w:vAlign w:val="center"/>
          </w:tcPr>
          <w:p w14:paraId="20F411E8" w14:textId="77777777" w:rsidR="0026513E" w:rsidRDefault="0026513E" w:rsidP="00F41825">
            <w:pPr>
              <w:rPr>
                <w:lang w:val="en-US"/>
              </w:rPr>
            </w:pPr>
            <w:r>
              <w:rPr>
                <w:lang w:val="en-US"/>
              </w:rPr>
              <w:t>08-01-066-1</w:t>
            </w:r>
          </w:p>
          <w:p w14:paraId="4E5FBA43" w14:textId="77777777" w:rsidR="0026513E" w:rsidRDefault="0026513E" w:rsidP="00F41825"/>
        </w:tc>
        <w:tc>
          <w:tcPr>
            <w:tcW w:w="4961" w:type="dxa"/>
            <w:tcBorders>
              <w:top w:val="single" w:sz="4" w:space="0" w:color="auto"/>
              <w:bottom w:val="single" w:sz="4" w:space="0" w:color="auto"/>
            </w:tcBorders>
            <w:vAlign w:val="center"/>
          </w:tcPr>
          <w:p w14:paraId="49797308" w14:textId="77777777" w:rsidR="0026513E" w:rsidRDefault="0026513E" w:rsidP="00F41825">
            <w:pPr>
              <w:adjustRightInd w:val="0"/>
              <w:rPr>
                <w:lang w:val="en-US"/>
              </w:rPr>
            </w:pPr>
            <w:r>
              <w:t>Limitator supratensiune neliniar,LVA-440-CS</w:t>
            </w:r>
          </w:p>
          <w:p w14:paraId="533ED9D0" w14:textId="77777777" w:rsidR="0026513E" w:rsidRDefault="0026513E" w:rsidP="00F41825"/>
        </w:tc>
        <w:tc>
          <w:tcPr>
            <w:tcW w:w="1560" w:type="dxa"/>
            <w:tcBorders>
              <w:top w:val="single" w:sz="4" w:space="0" w:color="auto"/>
              <w:bottom w:val="single" w:sz="4" w:space="0" w:color="auto"/>
            </w:tcBorders>
            <w:vAlign w:val="center"/>
          </w:tcPr>
          <w:p w14:paraId="2D36ED96" w14:textId="77777777" w:rsidR="0026513E" w:rsidRDefault="0026513E" w:rsidP="00F41825">
            <w:pPr>
              <w:jc w:val="center"/>
            </w:pPr>
            <w:r>
              <w:t>set</w:t>
            </w:r>
          </w:p>
        </w:tc>
        <w:tc>
          <w:tcPr>
            <w:tcW w:w="1559" w:type="dxa"/>
            <w:tcBorders>
              <w:top w:val="single" w:sz="4" w:space="0" w:color="auto"/>
              <w:bottom w:val="single" w:sz="4" w:space="0" w:color="auto"/>
            </w:tcBorders>
            <w:vAlign w:val="center"/>
          </w:tcPr>
          <w:p w14:paraId="2F4551FC" w14:textId="77777777" w:rsidR="0026513E" w:rsidRDefault="0026513E" w:rsidP="00F41825">
            <w:pPr>
              <w:jc w:val="center"/>
            </w:pPr>
            <w:r>
              <w:t>1,000</w:t>
            </w:r>
          </w:p>
        </w:tc>
      </w:tr>
      <w:tr w:rsidR="0026513E" w14:paraId="6308EEE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152B85" w14:textId="77777777" w:rsidR="0026513E" w:rsidRDefault="0026513E" w:rsidP="00F41825">
            <w:r>
              <w:t xml:space="preserve"> 29</w:t>
            </w:r>
          </w:p>
        </w:tc>
        <w:tc>
          <w:tcPr>
            <w:tcW w:w="1701" w:type="dxa"/>
            <w:tcBorders>
              <w:top w:val="single" w:sz="4" w:space="0" w:color="auto"/>
              <w:bottom w:val="single" w:sz="4" w:space="0" w:color="auto"/>
            </w:tcBorders>
            <w:vAlign w:val="center"/>
          </w:tcPr>
          <w:p w14:paraId="65336C40" w14:textId="77777777" w:rsidR="0026513E" w:rsidRDefault="0026513E" w:rsidP="00F41825">
            <w:pPr>
              <w:rPr>
                <w:lang w:val="en-US"/>
              </w:rPr>
            </w:pPr>
            <w:r>
              <w:rPr>
                <w:lang w:val="en-US"/>
              </w:rPr>
              <w:t>08-02-148-1</w:t>
            </w:r>
          </w:p>
          <w:p w14:paraId="00CCB26A" w14:textId="77777777" w:rsidR="0026513E" w:rsidRDefault="0026513E" w:rsidP="00F41825"/>
        </w:tc>
        <w:tc>
          <w:tcPr>
            <w:tcW w:w="4961" w:type="dxa"/>
            <w:tcBorders>
              <w:top w:val="single" w:sz="4" w:space="0" w:color="auto"/>
              <w:bottom w:val="single" w:sz="4" w:space="0" w:color="auto"/>
            </w:tcBorders>
            <w:vAlign w:val="center"/>
          </w:tcPr>
          <w:p w14:paraId="47E533D8" w14:textId="77777777" w:rsidR="0026513E" w:rsidRDefault="0026513E" w:rsidP="00F41825">
            <w:pPr>
              <w:adjustRightInd w:val="0"/>
              <w:rPr>
                <w:lang w:val="en-US"/>
              </w:rPr>
            </w:pPr>
            <w:r w:rsidRPr="00847EB5">
              <w:rPr>
                <w:lang w:val="en-US"/>
              </w:rPr>
              <w:t>Cablu pina la 35 kV in tevi, blocuri si cutii pozate, masa 1 m pina la: 1 kg</w:t>
            </w:r>
          </w:p>
          <w:p w14:paraId="3F02CD2C"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6985DEE8"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4FC566E3" w14:textId="77777777" w:rsidR="0026513E" w:rsidRDefault="0026513E" w:rsidP="00F41825">
            <w:pPr>
              <w:jc w:val="center"/>
            </w:pPr>
            <w:r>
              <w:t>0,100</w:t>
            </w:r>
          </w:p>
        </w:tc>
      </w:tr>
      <w:tr w:rsidR="0026513E" w14:paraId="1A23E62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C2D97B" w14:textId="77777777" w:rsidR="0026513E" w:rsidRDefault="0026513E" w:rsidP="00F41825">
            <w:r>
              <w:t xml:space="preserve"> 30</w:t>
            </w:r>
          </w:p>
        </w:tc>
        <w:tc>
          <w:tcPr>
            <w:tcW w:w="1701" w:type="dxa"/>
            <w:tcBorders>
              <w:top w:val="single" w:sz="4" w:space="0" w:color="auto"/>
              <w:bottom w:val="single" w:sz="4" w:space="0" w:color="auto"/>
            </w:tcBorders>
            <w:vAlign w:val="center"/>
          </w:tcPr>
          <w:p w14:paraId="161E264B" w14:textId="77777777" w:rsidR="0026513E" w:rsidRDefault="0026513E" w:rsidP="00F41825">
            <w:pPr>
              <w:rPr>
                <w:lang w:val="en-US"/>
              </w:rPr>
            </w:pPr>
            <w:r>
              <w:rPr>
                <w:lang w:val="en-US"/>
              </w:rPr>
              <w:t>Pretul firmei</w:t>
            </w:r>
          </w:p>
          <w:p w14:paraId="1DAFC039" w14:textId="77777777" w:rsidR="0026513E" w:rsidRDefault="0026513E" w:rsidP="00F41825"/>
        </w:tc>
        <w:tc>
          <w:tcPr>
            <w:tcW w:w="4961" w:type="dxa"/>
            <w:tcBorders>
              <w:top w:val="single" w:sz="4" w:space="0" w:color="auto"/>
              <w:bottom w:val="single" w:sz="4" w:space="0" w:color="auto"/>
            </w:tcBorders>
            <w:vAlign w:val="center"/>
          </w:tcPr>
          <w:p w14:paraId="7A6E0E4A" w14:textId="77777777" w:rsidR="0026513E" w:rsidRDefault="0026513E" w:rsidP="00F41825">
            <w:pPr>
              <w:adjustRightInd w:val="0"/>
              <w:rPr>
                <w:lang w:val="en-US"/>
              </w:rPr>
            </w:pPr>
            <w:r>
              <w:t>Cablu ВВГ-5х4 mm2</w:t>
            </w:r>
          </w:p>
          <w:p w14:paraId="6B2726F0" w14:textId="77777777" w:rsidR="0026513E" w:rsidRDefault="0026513E" w:rsidP="00F41825"/>
        </w:tc>
        <w:tc>
          <w:tcPr>
            <w:tcW w:w="1560" w:type="dxa"/>
            <w:tcBorders>
              <w:top w:val="single" w:sz="4" w:space="0" w:color="auto"/>
              <w:bottom w:val="single" w:sz="4" w:space="0" w:color="auto"/>
            </w:tcBorders>
            <w:vAlign w:val="center"/>
          </w:tcPr>
          <w:p w14:paraId="580DC158"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22BF2610" w14:textId="77777777" w:rsidR="0026513E" w:rsidRDefault="0026513E" w:rsidP="00F41825">
            <w:pPr>
              <w:jc w:val="center"/>
            </w:pPr>
            <w:r>
              <w:t>2,000</w:t>
            </w:r>
          </w:p>
        </w:tc>
      </w:tr>
      <w:tr w:rsidR="0026513E" w14:paraId="2BDAB8C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41B57E" w14:textId="77777777" w:rsidR="0026513E" w:rsidRDefault="0026513E" w:rsidP="00F41825">
            <w:r>
              <w:t xml:space="preserve"> 31</w:t>
            </w:r>
          </w:p>
        </w:tc>
        <w:tc>
          <w:tcPr>
            <w:tcW w:w="1701" w:type="dxa"/>
            <w:tcBorders>
              <w:top w:val="single" w:sz="4" w:space="0" w:color="auto"/>
              <w:bottom w:val="single" w:sz="4" w:space="0" w:color="auto"/>
            </w:tcBorders>
            <w:vAlign w:val="center"/>
          </w:tcPr>
          <w:p w14:paraId="69DC939D" w14:textId="77777777" w:rsidR="0026513E" w:rsidRDefault="0026513E" w:rsidP="00F41825">
            <w:pPr>
              <w:rPr>
                <w:lang w:val="en-US"/>
              </w:rPr>
            </w:pPr>
            <w:r>
              <w:rPr>
                <w:lang w:val="en-US"/>
              </w:rPr>
              <w:t>Pretul firmei</w:t>
            </w:r>
          </w:p>
          <w:p w14:paraId="4E17DD27" w14:textId="77777777" w:rsidR="0026513E" w:rsidRDefault="0026513E" w:rsidP="00F41825"/>
        </w:tc>
        <w:tc>
          <w:tcPr>
            <w:tcW w:w="4961" w:type="dxa"/>
            <w:tcBorders>
              <w:top w:val="single" w:sz="4" w:space="0" w:color="auto"/>
              <w:bottom w:val="single" w:sz="4" w:space="0" w:color="auto"/>
            </w:tcBorders>
            <w:vAlign w:val="center"/>
          </w:tcPr>
          <w:p w14:paraId="048C0952" w14:textId="77777777" w:rsidR="0026513E" w:rsidRDefault="0026513E" w:rsidP="00F41825">
            <w:pPr>
              <w:adjustRightInd w:val="0"/>
              <w:rPr>
                <w:lang w:val="en-US"/>
              </w:rPr>
            </w:pPr>
            <w:r>
              <w:t>Cablu ВВГ-3х4 mm2</w:t>
            </w:r>
          </w:p>
          <w:p w14:paraId="0B4E54B3" w14:textId="77777777" w:rsidR="0026513E" w:rsidRDefault="0026513E" w:rsidP="00F41825"/>
        </w:tc>
        <w:tc>
          <w:tcPr>
            <w:tcW w:w="1560" w:type="dxa"/>
            <w:tcBorders>
              <w:top w:val="single" w:sz="4" w:space="0" w:color="auto"/>
              <w:bottom w:val="single" w:sz="4" w:space="0" w:color="auto"/>
            </w:tcBorders>
            <w:vAlign w:val="center"/>
          </w:tcPr>
          <w:p w14:paraId="57141C8F"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3998895E" w14:textId="77777777" w:rsidR="0026513E" w:rsidRDefault="0026513E" w:rsidP="00F41825">
            <w:pPr>
              <w:jc w:val="center"/>
            </w:pPr>
            <w:r>
              <w:t>8,000</w:t>
            </w:r>
          </w:p>
        </w:tc>
      </w:tr>
      <w:tr w:rsidR="0026513E" w14:paraId="2C8DD26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F0B8FE" w14:textId="77777777" w:rsidR="0026513E" w:rsidRDefault="0026513E" w:rsidP="00F41825">
            <w:r>
              <w:t xml:space="preserve"> 32</w:t>
            </w:r>
          </w:p>
        </w:tc>
        <w:tc>
          <w:tcPr>
            <w:tcW w:w="1701" w:type="dxa"/>
            <w:tcBorders>
              <w:top w:val="single" w:sz="4" w:space="0" w:color="auto"/>
              <w:bottom w:val="single" w:sz="4" w:space="0" w:color="auto"/>
            </w:tcBorders>
            <w:vAlign w:val="center"/>
          </w:tcPr>
          <w:p w14:paraId="2DF588F2" w14:textId="77777777" w:rsidR="0026513E" w:rsidRDefault="0026513E" w:rsidP="00F41825">
            <w:pPr>
              <w:rPr>
                <w:lang w:val="en-US"/>
              </w:rPr>
            </w:pPr>
            <w:r>
              <w:rPr>
                <w:lang w:val="en-US"/>
              </w:rPr>
              <w:t>08-02-411-1</w:t>
            </w:r>
          </w:p>
          <w:p w14:paraId="3F9366E2" w14:textId="77777777" w:rsidR="0026513E" w:rsidRDefault="0026513E" w:rsidP="00F41825"/>
        </w:tc>
        <w:tc>
          <w:tcPr>
            <w:tcW w:w="4961" w:type="dxa"/>
            <w:tcBorders>
              <w:top w:val="single" w:sz="4" w:space="0" w:color="auto"/>
              <w:bottom w:val="single" w:sz="4" w:space="0" w:color="auto"/>
            </w:tcBorders>
            <w:vAlign w:val="center"/>
          </w:tcPr>
          <w:p w14:paraId="14DECF92" w14:textId="77777777" w:rsidR="0026513E" w:rsidRDefault="0026513E" w:rsidP="00F41825">
            <w:pPr>
              <w:adjustRightInd w:val="0"/>
              <w:rPr>
                <w:lang w:val="en-US"/>
              </w:rPr>
            </w:pPr>
            <w:r w:rsidRPr="00847EB5">
              <w:rPr>
                <w:lang w:val="en-US"/>
              </w:rPr>
              <w:t>Furtun metalic, diametrul exterior pina la 40 mm</w:t>
            </w:r>
          </w:p>
          <w:p w14:paraId="42CDDF91"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6F069B1C"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6B796E6A" w14:textId="77777777" w:rsidR="0026513E" w:rsidRDefault="0026513E" w:rsidP="00F41825">
            <w:pPr>
              <w:jc w:val="center"/>
            </w:pPr>
            <w:r>
              <w:t>0,100</w:t>
            </w:r>
          </w:p>
        </w:tc>
      </w:tr>
      <w:tr w:rsidR="0026513E" w14:paraId="4FF3E4C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CE1ABA" w14:textId="77777777" w:rsidR="0026513E" w:rsidRDefault="0026513E" w:rsidP="00F41825">
            <w:r>
              <w:t xml:space="preserve"> 33</w:t>
            </w:r>
          </w:p>
        </w:tc>
        <w:tc>
          <w:tcPr>
            <w:tcW w:w="1701" w:type="dxa"/>
            <w:tcBorders>
              <w:top w:val="single" w:sz="4" w:space="0" w:color="auto"/>
              <w:bottom w:val="single" w:sz="4" w:space="0" w:color="auto"/>
            </w:tcBorders>
            <w:vAlign w:val="center"/>
          </w:tcPr>
          <w:p w14:paraId="18E432D4" w14:textId="77777777" w:rsidR="0026513E" w:rsidRDefault="0026513E" w:rsidP="00F41825">
            <w:pPr>
              <w:rPr>
                <w:lang w:val="en-US"/>
              </w:rPr>
            </w:pPr>
            <w:r>
              <w:rPr>
                <w:lang w:val="en-US"/>
              </w:rPr>
              <w:t>08-02-471-4</w:t>
            </w:r>
          </w:p>
          <w:p w14:paraId="057EC004" w14:textId="77777777" w:rsidR="0026513E" w:rsidRDefault="0026513E" w:rsidP="00F41825"/>
        </w:tc>
        <w:tc>
          <w:tcPr>
            <w:tcW w:w="4961" w:type="dxa"/>
            <w:tcBorders>
              <w:top w:val="single" w:sz="4" w:space="0" w:color="auto"/>
              <w:bottom w:val="single" w:sz="4" w:space="0" w:color="auto"/>
            </w:tcBorders>
            <w:vAlign w:val="center"/>
          </w:tcPr>
          <w:p w14:paraId="6A991A7D" w14:textId="77777777" w:rsidR="0026513E" w:rsidRDefault="0026513E" w:rsidP="00F41825">
            <w:pPr>
              <w:adjustRightInd w:val="0"/>
              <w:rPr>
                <w:lang w:val="en-US"/>
              </w:rPr>
            </w:pPr>
            <w:r w:rsidRPr="00847EB5">
              <w:rPr>
                <w:lang w:val="en-US"/>
              </w:rPr>
              <w:t>Priza de pamint, verticala, din otel rotund, diametru 16 mm</w:t>
            </w:r>
          </w:p>
          <w:p w14:paraId="0E9A20BA"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49E647F3" w14:textId="77777777" w:rsidR="0026513E" w:rsidRDefault="0026513E" w:rsidP="00F41825">
            <w:pPr>
              <w:jc w:val="center"/>
            </w:pPr>
            <w:r>
              <w:t>10 buc</w:t>
            </w:r>
          </w:p>
        </w:tc>
        <w:tc>
          <w:tcPr>
            <w:tcW w:w="1559" w:type="dxa"/>
            <w:tcBorders>
              <w:top w:val="single" w:sz="4" w:space="0" w:color="auto"/>
              <w:bottom w:val="single" w:sz="4" w:space="0" w:color="auto"/>
            </w:tcBorders>
            <w:vAlign w:val="center"/>
          </w:tcPr>
          <w:p w14:paraId="226320F4" w14:textId="77777777" w:rsidR="0026513E" w:rsidRDefault="0026513E" w:rsidP="00F41825">
            <w:pPr>
              <w:jc w:val="center"/>
            </w:pPr>
            <w:r>
              <w:t>0,300</w:t>
            </w:r>
          </w:p>
        </w:tc>
      </w:tr>
      <w:tr w:rsidR="0026513E" w14:paraId="4A989F7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9D0368" w14:textId="77777777" w:rsidR="0026513E" w:rsidRDefault="0026513E" w:rsidP="00F41825">
            <w:r>
              <w:t xml:space="preserve"> 34</w:t>
            </w:r>
          </w:p>
        </w:tc>
        <w:tc>
          <w:tcPr>
            <w:tcW w:w="1701" w:type="dxa"/>
            <w:tcBorders>
              <w:top w:val="single" w:sz="4" w:space="0" w:color="auto"/>
              <w:bottom w:val="single" w:sz="4" w:space="0" w:color="auto"/>
            </w:tcBorders>
            <w:vAlign w:val="center"/>
          </w:tcPr>
          <w:p w14:paraId="54988772" w14:textId="77777777" w:rsidR="0026513E" w:rsidRDefault="0026513E" w:rsidP="00F41825">
            <w:pPr>
              <w:rPr>
                <w:lang w:val="en-US"/>
              </w:rPr>
            </w:pPr>
            <w:r>
              <w:rPr>
                <w:lang w:val="en-US"/>
              </w:rPr>
              <w:t>08-02-472-9</w:t>
            </w:r>
          </w:p>
          <w:p w14:paraId="7A90F202" w14:textId="77777777" w:rsidR="0026513E" w:rsidRDefault="0026513E" w:rsidP="00F41825"/>
        </w:tc>
        <w:tc>
          <w:tcPr>
            <w:tcW w:w="4961" w:type="dxa"/>
            <w:tcBorders>
              <w:top w:val="single" w:sz="4" w:space="0" w:color="auto"/>
              <w:bottom w:val="single" w:sz="4" w:space="0" w:color="auto"/>
            </w:tcBorders>
            <w:vAlign w:val="center"/>
          </w:tcPr>
          <w:p w14:paraId="25A12F83" w14:textId="77777777" w:rsidR="0026513E" w:rsidRDefault="0026513E" w:rsidP="00F41825">
            <w:pPr>
              <w:adjustRightInd w:val="0"/>
              <w:rPr>
                <w:lang w:val="en-US"/>
              </w:rPr>
            </w:pPr>
            <w:r w:rsidRPr="00847EB5">
              <w:rPr>
                <w:lang w:val="en-US"/>
              </w:rPr>
              <w:t>Conductor de legare la pamint, deschis, pe suporturi de constructii, din otel rotund, diametru 20 mm</w:t>
            </w:r>
          </w:p>
          <w:p w14:paraId="33A886F0"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634D7090"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2CE43A2D" w14:textId="77777777" w:rsidR="0026513E" w:rsidRDefault="0026513E" w:rsidP="00F41825">
            <w:pPr>
              <w:jc w:val="center"/>
            </w:pPr>
            <w:r>
              <w:t>0,810</w:t>
            </w:r>
          </w:p>
        </w:tc>
      </w:tr>
      <w:tr w:rsidR="0026513E" w14:paraId="7285AB9D" w14:textId="77777777" w:rsidTr="00F41825">
        <w:tc>
          <w:tcPr>
            <w:tcW w:w="709" w:type="dxa"/>
            <w:tcBorders>
              <w:top w:val="nil"/>
              <w:left w:val="single" w:sz="6" w:space="0" w:color="auto"/>
              <w:bottom w:val="nil"/>
              <w:right w:val="nil"/>
            </w:tcBorders>
          </w:tcPr>
          <w:p w14:paraId="5C2AB79A"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6DD27632" w14:textId="77777777" w:rsidR="0026513E" w:rsidRDefault="0026513E" w:rsidP="00F41825"/>
        </w:tc>
        <w:tc>
          <w:tcPr>
            <w:tcW w:w="4961" w:type="dxa"/>
            <w:tcBorders>
              <w:top w:val="nil"/>
              <w:left w:val="single" w:sz="6" w:space="0" w:color="auto"/>
              <w:bottom w:val="nil"/>
              <w:right w:val="nil"/>
            </w:tcBorders>
          </w:tcPr>
          <w:p w14:paraId="3E0D418B"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3. Utilaj</w:t>
            </w:r>
          </w:p>
          <w:p w14:paraId="1D984232"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753043B0" w14:textId="77777777" w:rsidR="0026513E" w:rsidRDefault="0026513E" w:rsidP="00F41825"/>
        </w:tc>
        <w:tc>
          <w:tcPr>
            <w:tcW w:w="1559" w:type="dxa"/>
            <w:tcBorders>
              <w:top w:val="nil"/>
              <w:left w:val="single" w:sz="6" w:space="0" w:color="auto"/>
              <w:bottom w:val="nil"/>
              <w:right w:val="single" w:sz="4" w:space="0" w:color="auto"/>
            </w:tcBorders>
          </w:tcPr>
          <w:p w14:paraId="57A1BABC" w14:textId="77777777" w:rsidR="0026513E" w:rsidRDefault="0026513E" w:rsidP="00F41825"/>
        </w:tc>
      </w:tr>
      <w:tr w:rsidR="0026513E" w14:paraId="021ADE2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15A6C4" w14:textId="77777777" w:rsidR="0026513E" w:rsidRDefault="0026513E" w:rsidP="00F41825">
            <w:r>
              <w:t>35</w:t>
            </w:r>
          </w:p>
        </w:tc>
        <w:tc>
          <w:tcPr>
            <w:tcW w:w="1701" w:type="dxa"/>
            <w:tcBorders>
              <w:top w:val="single" w:sz="4" w:space="0" w:color="auto"/>
              <w:bottom w:val="single" w:sz="4" w:space="0" w:color="auto"/>
            </w:tcBorders>
            <w:vAlign w:val="center"/>
          </w:tcPr>
          <w:p w14:paraId="12AB6314" w14:textId="77777777" w:rsidR="0026513E" w:rsidRDefault="0026513E" w:rsidP="00F41825">
            <w:pPr>
              <w:rPr>
                <w:lang w:val="en-US"/>
              </w:rPr>
            </w:pPr>
            <w:r>
              <w:rPr>
                <w:lang w:val="en-US"/>
              </w:rPr>
              <w:t>Pretul firmei</w:t>
            </w:r>
          </w:p>
          <w:p w14:paraId="5404C0BE" w14:textId="77777777" w:rsidR="0026513E" w:rsidRDefault="0026513E" w:rsidP="00F41825"/>
        </w:tc>
        <w:tc>
          <w:tcPr>
            <w:tcW w:w="4961" w:type="dxa"/>
            <w:tcBorders>
              <w:top w:val="single" w:sz="4" w:space="0" w:color="auto"/>
              <w:bottom w:val="single" w:sz="4" w:space="0" w:color="auto"/>
            </w:tcBorders>
            <w:vAlign w:val="center"/>
          </w:tcPr>
          <w:p w14:paraId="556327FE" w14:textId="77777777" w:rsidR="0026513E" w:rsidRDefault="0026513E" w:rsidP="00F41825">
            <w:pPr>
              <w:adjustRightInd w:val="0"/>
              <w:rPr>
                <w:lang w:val="en-US"/>
              </w:rPr>
            </w:pPr>
            <w:r>
              <w:t>Automat BA47-29/3/C32A</w:t>
            </w:r>
          </w:p>
          <w:p w14:paraId="5802157C" w14:textId="77777777" w:rsidR="0026513E" w:rsidRDefault="0026513E" w:rsidP="00F41825"/>
        </w:tc>
        <w:tc>
          <w:tcPr>
            <w:tcW w:w="1560" w:type="dxa"/>
            <w:tcBorders>
              <w:top w:val="single" w:sz="4" w:space="0" w:color="auto"/>
              <w:bottom w:val="single" w:sz="4" w:space="0" w:color="auto"/>
            </w:tcBorders>
            <w:vAlign w:val="center"/>
          </w:tcPr>
          <w:p w14:paraId="62FF2A8F"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72109B18" w14:textId="77777777" w:rsidR="0026513E" w:rsidRDefault="0026513E" w:rsidP="00F41825">
            <w:pPr>
              <w:jc w:val="center"/>
            </w:pPr>
            <w:r>
              <w:t>1,000</w:t>
            </w:r>
          </w:p>
        </w:tc>
      </w:tr>
      <w:tr w:rsidR="0026513E" w14:paraId="7578A61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CA6B4B" w14:textId="77777777" w:rsidR="0026513E" w:rsidRDefault="0026513E" w:rsidP="00F41825">
            <w:r>
              <w:t xml:space="preserve"> 36</w:t>
            </w:r>
          </w:p>
        </w:tc>
        <w:tc>
          <w:tcPr>
            <w:tcW w:w="1701" w:type="dxa"/>
            <w:tcBorders>
              <w:top w:val="single" w:sz="4" w:space="0" w:color="auto"/>
              <w:bottom w:val="single" w:sz="4" w:space="0" w:color="auto"/>
            </w:tcBorders>
            <w:vAlign w:val="center"/>
          </w:tcPr>
          <w:p w14:paraId="7F82FB41" w14:textId="77777777" w:rsidR="0026513E" w:rsidRDefault="0026513E" w:rsidP="00F41825">
            <w:pPr>
              <w:rPr>
                <w:lang w:val="en-US"/>
              </w:rPr>
            </w:pPr>
            <w:r>
              <w:rPr>
                <w:lang w:val="en-US"/>
              </w:rPr>
              <w:t>Pretul firmei</w:t>
            </w:r>
          </w:p>
          <w:p w14:paraId="5EEDE9BE" w14:textId="77777777" w:rsidR="0026513E" w:rsidRDefault="0026513E" w:rsidP="00F41825"/>
        </w:tc>
        <w:tc>
          <w:tcPr>
            <w:tcW w:w="4961" w:type="dxa"/>
            <w:tcBorders>
              <w:top w:val="single" w:sz="4" w:space="0" w:color="auto"/>
              <w:bottom w:val="single" w:sz="4" w:space="0" w:color="auto"/>
            </w:tcBorders>
            <w:vAlign w:val="center"/>
          </w:tcPr>
          <w:p w14:paraId="682D050C" w14:textId="77777777" w:rsidR="0026513E" w:rsidRDefault="0026513E" w:rsidP="00F41825">
            <w:pPr>
              <w:adjustRightInd w:val="0"/>
              <w:rPr>
                <w:lang w:val="en-US"/>
              </w:rPr>
            </w:pPr>
            <w:r>
              <w:t>Dulap BZUM-TF-01-63</w:t>
            </w:r>
          </w:p>
          <w:p w14:paraId="22279433" w14:textId="77777777" w:rsidR="0026513E" w:rsidRDefault="0026513E" w:rsidP="00F41825"/>
        </w:tc>
        <w:tc>
          <w:tcPr>
            <w:tcW w:w="1560" w:type="dxa"/>
            <w:tcBorders>
              <w:top w:val="single" w:sz="4" w:space="0" w:color="auto"/>
              <w:bottom w:val="single" w:sz="4" w:space="0" w:color="auto"/>
            </w:tcBorders>
            <w:vAlign w:val="center"/>
          </w:tcPr>
          <w:p w14:paraId="636D1F2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C50DE9A" w14:textId="77777777" w:rsidR="0026513E" w:rsidRDefault="0026513E" w:rsidP="00F41825">
            <w:pPr>
              <w:jc w:val="center"/>
            </w:pPr>
            <w:r>
              <w:t>1,000</w:t>
            </w:r>
          </w:p>
        </w:tc>
      </w:tr>
      <w:tr w:rsidR="0026513E" w14:paraId="4221C19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87B836" w14:textId="77777777" w:rsidR="0026513E" w:rsidRDefault="0026513E" w:rsidP="00F41825">
            <w:r>
              <w:t xml:space="preserve"> 37</w:t>
            </w:r>
          </w:p>
        </w:tc>
        <w:tc>
          <w:tcPr>
            <w:tcW w:w="1701" w:type="dxa"/>
            <w:tcBorders>
              <w:top w:val="single" w:sz="4" w:space="0" w:color="auto"/>
              <w:bottom w:val="single" w:sz="4" w:space="0" w:color="auto"/>
            </w:tcBorders>
            <w:vAlign w:val="center"/>
          </w:tcPr>
          <w:p w14:paraId="61B2C7F5" w14:textId="77777777" w:rsidR="0026513E" w:rsidRDefault="0026513E" w:rsidP="00F41825">
            <w:pPr>
              <w:rPr>
                <w:lang w:val="en-US"/>
              </w:rPr>
            </w:pPr>
            <w:r>
              <w:rPr>
                <w:lang w:val="en-US"/>
              </w:rPr>
              <w:t>Pretul firmei</w:t>
            </w:r>
          </w:p>
          <w:p w14:paraId="22ADE1C4" w14:textId="77777777" w:rsidR="0026513E" w:rsidRDefault="0026513E" w:rsidP="00F41825"/>
        </w:tc>
        <w:tc>
          <w:tcPr>
            <w:tcW w:w="4961" w:type="dxa"/>
            <w:tcBorders>
              <w:top w:val="single" w:sz="4" w:space="0" w:color="auto"/>
              <w:bottom w:val="single" w:sz="4" w:space="0" w:color="auto"/>
            </w:tcBorders>
            <w:vAlign w:val="center"/>
          </w:tcPr>
          <w:p w14:paraId="03BAD4EE" w14:textId="77777777" w:rsidR="0026513E" w:rsidRDefault="0026513E" w:rsidP="00F41825">
            <w:pPr>
              <w:adjustRightInd w:val="0"/>
              <w:rPr>
                <w:lang w:val="en-US"/>
              </w:rPr>
            </w:pPr>
            <w:r>
              <w:t>Contor electric ZMR 110ACe 380B</w:t>
            </w:r>
          </w:p>
          <w:p w14:paraId="31874ED5" w14:textId="77777777" w:rsidR="0026513E" w:rsidRDefault="0026513E" w:rsidP="00F41825"/>
        </w:tc>
        <w:tc>
          <w:tcPr>
            <w:tcW w:w="1560" w:type="dxa"/>
            <w:tcBorders>
              <w:top w:val="single" w:sz="4" w:space="0" w:color="auto"/>
              <w:bottom w:val="single" w:sz="4" w:space="0" w:color="auto"/>
            </w:tcBorders>
            <w:vAlign w:val="center"/>
          </w:tcPr>
          <w:p w14:paraId="2EE806D7"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65B2832" w14:textId="77777777" w:rsidR="0026513E" w:rsidRDefault="0026513E" w:rsidP="00F41825">
            <w:pPr>
              <w:jc w:val="center"/>
            </w:pPr>
            <w:r>
              <w:t>1,000</w:t>
            </w:r>
          </w:p>
        </w:tc>
      </w:tr>
      <w:tr w:rsidR="0026513E" w14:paraId="765E0B2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0C4C8B" w14:textId="77777777" w:rsidR="0026513E" w:rsidRDefault="0026513E" w:rsidP="00F41825">
            <w:r>
              <w:t xml:space="preserve"> 38</w:t>
            </w:r>
          </w:p>
        </w:tc>
        <w:tc>
          <w:tcPr>
            <w:tcW w:w="1701" w:type="dxa"/>
            <w:tcBorders>
              <w:top w:val="single" w:sz="4" w:space="0" w:color="auto"/>
              <w:bottom w:val="single" w:sz="4" w:space="0" w:color="auto"/>
            </w:tcBorders>
            <w:vAlign w:val="center"/>
          </w:tcPr>
          <w:p w14:paraId="06E13B0E" w14:textId="77777777" w:rsidR="0026513E" w:rsidRDefault="0026513E" w:rsidP="00F41825">
            <w:pPr>
              <w:rPr>
                <w:lang w:val="en-US"/>
              </w:rPr>
            </w:pPr>
            <w:r>
              <w:rPr>
                <w:lang w:val="en-US"/>
              </w:rPr>
              <w:t>Pretul firmei</w:t>
            </w:r>
          </w:p>
          <w:p w14:paraId="09A3314D" w14:textId="77777777" w:rsidR="0026513E" w:rsidRDefault="0026513E" w:rsidP="00F41825"/>
        </w:tc>
        <w:tc>
          <w:tcPr>
            <w:tcW w:w="4961" w:type="dxa"/>
            <w:tcBorders>
              <w:top w:val="single" w:sz="4" w:space="0" w:color="auto"/>
              <w:bottom w:val="single" w:sz="4" w:space="0" w:color="auto"/>
            </w:tcBorders>
            <w:vAlign w:val="center"/>
          </w:tcPr>
          <w:p w14:paraId="54A706B3" w14:textId="77777777" w:rsidR="0026513E" w:rsidRDefault="0026513E" w:rsidP="00F41825">
            <w:pPr>
              <w:adjustRightInd w:val="0"/>
              <w:rPr>
                <w:lang w:val="en-US"/>
              </w:rPr>
            </w:pPr>
            <w:r>
              <w:t>Intrerupator BH32-3P-20A</w:t>
            </w:r>
          </w:p>
          <w:p w14:paraId="26B8F5EB" w14:textId="77777777" w:rsidR="0026513E" w:rsidRDefault="0026513E" w:rsidP="00F41825"/>
        </w:tc>
        <w:tc>
          <w:tcPr>
            <w:tcW w:w="1560" w:type="dxa"/>
            <w:tcBorders>
              <w:top w:val="single" w:sz="4" w:space="0" w:color="auto"/>
              <w:bottom w:val="single" w:sz="4" w:space="0" w:color="auto"/>
            </w:tcBorders>
            <w:vAlign w:val="center"/>
          </w:tcPr>
          <w:p w14:paraId="20BEF9A3"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597B9DB5" w14:textId="77777777" w:rsidR="0026513E" w:rsidRDefault="0026513E" w:rsidP="00F41825">
            <w:pPr>
              <w:jc w:val="center"/>
            </w:pPr>
            <w:r>
              <w:t>1,000</w:t>
            </w:r>
          </w:p>
        </w:tc>
      </w:tr>
      <w:tr w:rsidR="0026513E" w14:paraId="5990FAF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DE0427" w14:textId="77777777" w:rsidR="0026513E" w:rsidRDefault="0026513E" w:rsidP="00F41825">
            <w:r>
              <w:lastRenderedPageBreak/>
              <w:t xml:space="preserve"> 39</w:t>
            </w:r>
          </w:p>
        </w:tc>
        <w:tc>
          <w:tcPr>
            <w:tcW w:w="1701" w:type="dxa"/>
            <w:tcBorders>
              <w:top w:val="single" w:sz="4" w:space="0" w:color="auto"/>
              <w:bottom w:val="single" w:sz="4" w:space="0" w:color="auto"/>
            </w:tcBorders>
            <w:vAlign w:val="center"/>
          </w:tcPr>
          <w:p w14:paraId="3051F5C1" w14:textId="77777777" w:rsidR="0026513E" w:rsidRDefault="0026513E" w:rsidP="00F41825">
            <w:pPr>
              <w:rPr>
                <w:lang w:val="en-US"/>
              </w:rPr>
            </w:pPr>
            <w:r>
              <w:rPr>
                <w:lang w:val="en-US"/>
              </w:rPr>
              <w:t>Pretul firmei</w:t>
            </w:r>
          </w:p>
          <w:p w14:paraId="534DBFAF" w14:textId="77777777" w:rsidR="0026513E" w:rsidRDefault="0026513E" w:rsidP="00F41825"/>
        </w:tc>
        <w:tc>
          <w:tcPr>
            <w:tcW w:w="4961" w:type="dxa"/>
            <w:tcBorders>
              <w:top w:val="single" w:sz="4" w:space="0" w:color="auto"/>
              <w:bottom w:val="single" w:sz="4" w:space="0" w:color="auto"/>
            </w:tcBorders>
            <w:vAlign w:val="center"/>
          </w:tcPr>
          <w:p w14:paraId="68BF7CDB" w14:textId="77777777" w:rsidR="0026513E" w:rsidRDefault="0026513E" w:rsidP="00F41825">
            <w:pPr>
              <w:adjustRightInd w:val="0"/>
              <w:rPr>
                <w:lang w:val="en-US"/>
              </w:rPr>
            </w:pPr>
            <w:r>
              <w:t>Automat BA47-29 3P 16A C</w:t>
            </w:r>
          </w:p>
          <w:p w14:paraId="1525C710" w14:textId="77777777" w:rsidR="0026513E" w:rsidRDefault="0026513E" w:rsidP="00F41825"/>
        </w:tc>
        <w:tc>
          <w:tcPr>
            <w:tcW w:w="1560" w:type="dxa"/>
            <w:tcBorders>
              <w:top w:val="single" w:sz="4" w:space="0" w:color="auto"/>
              <w:bottom w:val="single" w:sz="4" w:space="0" w:color="auto"/>
            </w:tcBorders>
            <w:vAlign w:val="center"/>
          </w:tcPr>
          <w:p w14:paraId="65525AB2"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36E4D1C" w14:textId="77777777" w:rsidR="0026513E" w:rsidRDefault="0026513E" w:rsidP="00F41825">
            <w:pPr>
              <w:jc w:val="center"/>
            </w:pPr>
            <w:r>
              <w:t>1,000</w:t>
            </w:r>
          </w:p>
        </w:tc>
      </w:tr>
      <w:tr w:rsidR="0026513E" w14:paraId="7C307A9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F8E718" w14:textId="77777777" w:rsidR="0026513E" w:rsidRDefault="0026513E" w:rsidP="00F41825">
            <w:r>
              <w:t xml:space="preserve"> 40</w:t>
            </w:r>
          </w:p>
        </w:tc>
        <w:tc>
          <w:tcPr>
            <w:tcW w:w="1701" w:type="dxa"/>
            <w:tcBorders>
              <w:top w:val="single" w:sz="4" w:space="0" w:color="auto"/>
              <w:bottom w:val="single" w:sz="4" w:space="0" w:color="auto"/>
            </w:tcBorders>
            <w:vAlign w:val="center"/>
          </w:tcPr>
          <w:p w14:paraId="4CC645E1" w14:textId="77777777" w:rsidR="0026513E" w:rsidRDefault="0026513E" w:rsidP="00F41825">
            <w:pPr>
              <w:rPr>
                <w:lang w:val="en-US"/>
              </w:rPr>
            </w:pPr>
            <w:r>
              <w:rPr>
                <w:lang w:val="en-US"/>
              </w:rPr>
              <w:t>Pretul firmei</w:t>
            </w:r>
          </w:p>
          <w:p w14:paraId="6D73B17C" w14:textId="77777777" w:rsidR="0026513E" w:rsidRDefault="0026513E" w:rsidP="00F41825"/>
        </w:tc>
        <w:tc>
          <w:tcPr>
            <w:tcW w:w="4961" w:type="dxa"/>
            <w:tcBorders>
              <w:top w:val="single" w:sz="4" w:space="0" w:color="auto"/>
              <w:bottom w:val="single" w:sz="4" w:space="0" w:color="auto"/>
            </w:tcBorders>
            <w:vAlign w:val="center"/>
          </w:tcPr>
          <w:p w14:paraId="0A6CDFB5" w14:textId="77777777" w:rsidR="0026513E" w:rsidRDefault="0026513E" w:rsidP="00F41825">
            <w:pPr>
              <w:adjustRightInd w:val="0"/>
              <w:rPr>
                <w:lang w:val="en-US"/>
              </w:rPr>
            </w:pPr>
            <w:r>
              <w:t>Limitator LVA-440-CS</w:t>
            </w:r>
          </w:p>
          <w:p w14:paraId="0DCEC766" w14:textId="77777777" w:rsidR="0026513E" w:rsidRDefault="0026513E" w:rsidP="00F41825"/>
        </w:tc>
        <w:tc>
          <w:tcPr>
            <w:tcW w:w="1560" w:type="dxa"/>
            <w:tcBorders>
              <w:top w:val="single" w:sz="4" w:space="0" w:color="auto"/>
              <w:bottom w:val="single" w:sz="4" w:space="0" w:color="auto"/>
            </w:tcBorders>
            <w:vAlign w:val="center"/>
          </w:tcPr>
          <w:p w14:paraId="50C440B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3F369DA" w14:textId="77777777" w:rsidR="0026513E" w:rsidRDefault="0026513E" w:rsidP="00F41825">
            <w:pPr>
              <w:jc w:val="center"/>
            </w:pPr>
            <w:r>
              <w:t>3,000</w:t>
            </w:r>
          </w:p>
        </w:tc>
      </w:tr>
    </w:tbl>
    <w:p w14:paraId="6ADC5ECD" w14:textId="77777777" w:rsidR="0026513E" w:rsidRDefault="0026513E" w:rsidP="0026513E">
      <w:pPr>
        <w:rPr>
          <w:sz w:val="6"/>
          <w:szCs w:val="6"/>
        </w:rPr>
      </w:pPr>
      <w:r>
        <w:t xml:space="preserve"> </w:t>
      </w:r>
    </w:p>
    <w:p w14:paraId="232DDE3A"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31B3255F" w14:textId="77777777" w:rsidR="0026513E" w:rsidRPr="00362EED" w:rsidRDefault="0026513E" w:rsidP="0026513E">
      <w:pPr>
        <w:jc w:val="center"/>
        <w:rPr>
          <w:bCs/>
          <w:sz w:val="40"/>
          <w:szCs w:val="40"/>
        </w:rPr>
      </w:pPr>
      <w:r w:rsidRPr="00362EED">
        <w:rPr>
          <w:bCs/>
          <w:sz w:val="40"/>
          <w:szCs w:val="40"/>
        </w:rPr>
        <w:t>Монтаж и оборудование мощ. 9 кВт.</w:t>
      </w:r>
    </w:p>
    <w:p w14:paraId="40AD803C" w14:textId="77777777" w:rsidR="0026513E" w:rsidRPr="008346BE" w:rsidRDefault="0026513E" w:rsidP="0026513E">
      <w:pPr>
        <w:jc w:val="center"/>
        <w:rPr>
          <w:lang w:val="ro-MO"/>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6F318D3B"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B1D45A7" w14:textId="77777777" w:rsidR="0026513E" w:rsidRDefault="0026513E" w:rsidP="00F41825">
            <w:pPr>
              <w:ind w:right="-108"/>
              <w:jc w:val="center"/>
              <w:rPr>
                <w:sz w:val="22"/>
                <w:szCs w:val="22"/>
                <w:lang w:val="en-US"/>
              </w:rPr>
            </w:pPr>
            <w:r>
              <w:rPr>
                <w:sz w:val="22"/>
                <w:szCs w:val="22"/>
              </w:rPr>
              <w:t>№</w:t>
            </w:r>
          </w:p>
          <w:p w14:paraId="0D05F8EE"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92B6D19"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205191E" w14:textId="77777777" w:rsidR="0026513E" w:rsidRDefault="0026513E" w:rsidP="00F41825">
            <w:pPr>
              <w:jc w:val="center"/>
              <w:rPr>
                <w:sz w:val="22"/>
                <w:szCs w:val="22"/>
              </w:rPr>
            </w:pPr>
          </w:p>
          <w:p w14:paraId="28A18737"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57CD115C"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11FE217" w14:textId="77777777" w:rsidR="0026513E" w:rsidRDefault="0026513E" w:rsidP="00F41825">
            <w:pPr>
              <w:ind w:left="-108" w:right="-108"/>
              <w:jc w:val="center"/>
              <w:rPr>
                <w:sz w:val="22"/>
                <w:szCs w:val="22"/>
                <w:lang w:val="en-US"/>
              </w:rPr>
            </w:pPr>
            <w:r>
              <w:rPr>
                <w:sz w:val="22"/>
                <w:szCs w:val="22"/>
              </w:rPr>
              <w:t xml:space="preserve">Volum </w:t>
            </w:r>
          </w:p>
        </w:tc>
      </w:tr>
      <w:tr w:rsidR="0026513E" w14:paraId="1E848AF9"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B03FA75"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2AC353E"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63836416"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42A394A8"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88AC3C1" w14:textId="77777777" w:rsidR="0026513E" w:rsidRDefault="0026513E" w:rsidP="00F41825">
            <w:pPr>
              <w:jc w:val="center"/>
              <w:rPr>
                <w:sz w:val="22"/>
                <w:szCs w:val="22"/>
                <w:lang w:val="en-US"/>
              </w:rPr>
            </w:pPr>
          </w:p>
        </w:tc>
      </w:tr>
    </w:tbl>
    <w:p w14:paraId="5DD42D59"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768E3BE0"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FDCA6B2"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3EF3BBB4"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2774B558"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435DB959"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D9C7700" w14:textId="77777777" w:rsidR="0026513E" w:rsidRDefault="0026513E" w:rsidP="00F41825">
            <w:pPr>
              <w:ind w:left="-108" w:right="-108"/>
              <w:jc w:val="center"/>
              <w:rPr>
                <w:sz w:val="22"/>
                <w:szCs w:val="22"/>
              </w:rPr>
            </w:pPr>
            <w:r>
              <w:rPr>
                <w:sz w:val="22"/>
                <w:szCs w:val="22"/>
              </w:rPr>
              <w:t>5</w:t>
            </w:r>
          </w:p>
        </w:tc>
      </w:tr>
      <w:tr w:rsidR="0026513E" w14:paraId="586C0C4A" w14:textId="77777777" w:rsidTr="00F41825">
        <w:tc>
          <w:tcPr>
            <w:tcW w:w="709" w:type="dxa"/>
            <w:tcBorders>
              <w:top w:val="nil"/>
              <w:left w:val="single" w:sz="6" w:space="0" w:color="auto"/>
              <w:bottom w:val="nil"/>
              <w:right w:val="nil"/>
            </w:tcBorders>
          </w:tcPr>
          <w:p w14:paraId="499BEA66" w14:textId="77777777" w:rsidR="0026513E" w:rsidRDefault="0026513E" w:rsidP="00F41825">
            <w:pPr>
              <w:jc w:val="center"/>
            </w:pPr>
          </w:p>
        </w:tc>
        <w:tc>
          <w:tcPr>
            <w:tcW w:w="1701" w:type="dxa"/>
            <w:tcBorders>
              <w:top w:val="nil"/>
              <w:left w:val="single" w:sz="6" w:space="0" w:color="auto"/>
              <w:bottom w:val="nil"/>
              <w:right w:val="nil"/>
            </w:tcBorders>
          </w:tcPr>
          <w:p w14:paraId="7D7C25CA" w14:textId="77777777" w:rsidR="0026513E" w:rsidRDefault="0026513E" w:rsidP="00F41825"/>
        </w:tc>
        <w:tc>
          <w:tcPr>
            <w:tcW w:w="4961" w:type="dxa"/>
            <w:tcBorders>
              <w:top w:val="nil"/>
              <w:left w:val="single" w:sz="6" w:space="0" w:color="auto"/>
              <w:bottom w:val="nil"/>
              <w:right w:val="nil"/>
            </w:tcBorders>
          </w:tcPr>
          <w:p w14:paraId="1EC2B550"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Lucrari de montare</w:t>
            </w:r>
          </w:p>
          <w:p w14:paraId="2EB28C84"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12C55E40" w14:textId="77777777" w:rsidR="0026513E" w:rsidRDefault="0026513E" w:rsidP="00F41825"/>
        </w:tc>
        <w:tc>
          <w:tcPr>
            <w:tcW w:w="1559" w:type="dxa"/>
            <w:tcBorders>
              <w:top w:val="nil"/>
              <w:left w:val="single" w:sz="6" w:space="0" w:color="auto"/>
              <w:bottom w:val="nil"/>
              <w:right w:val="single" w:sz="4" w:space="0" w:color="auto"/>
            </w:tcBorders>
          </w:tcPr>
          <w:p w14:paraId="38BD7CDD" w14:textId="77777777" w:rsidR="0026513E" w:rsidRDefault="0026513E" w:rsidP="00F41825"/>
        </w:tc>
      </w:tr>
      <w:tr w:rsidR="0026513E" w14:paraId="5C22348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206333" w14:textId="77777777" w:rsidR="0026513E" w:rsidRDefault="0026513E" w:rsidP="00F41825">
            <w:r>
              <w:t>1</w:t>
            </w:r>
          </w:p>
        </w:tc>
        <w:tc>
          <w:tcPr>
            <w:tcW w:w="1701" w:type="dxa"/>
            <w:tcBorders>
              <w:top w:val="single" w:sz="4" w:space="0" w:color="auto"/>
              <w:bottom w:val="single" w:sz="4" w:space="0" w:color="auto"/>
            </w:tcBorders>
            <w:vAlign w:val="center"/>
          </w:tcPr>
          <w:p w14:paraId="298A8015" w14:textId="77777777" w:rsidR="0026513E" w:rsidRDefault="0026513E" w:rsidP="00F41825">
            <w:pPr>
              <w:rPr>
                <w:lang w:val="en-US"/>
              </w:rPr>
            </w:pPr>
            <w:r>
              <w:rPr>
                <w:lang w:val="en-US"/>
              </w:rPr>
              <w:t>08-01-062-2</w:t>
            </w:r>
          </w:p>
          <w:p w14:paraId="41607654" w14:textId="77777777" w:rsidR="0026513E" w:rsidRDefault="0026513E" w:rsidP="00F41825"/>
        </w:tc>
        <w:tc>
          <w:tcPr>
            <w:tcW w:w="4961" w:type="dxa"/>
            <w:tcBorders>
              <w:top w:val="single" w:sz="4" w:space="0" w:color="auto"/>
              <w:bottom w:val="single" w:sz="4" w:space="0" w:color="auto"/>
            </w:tcBorders>
            <w:vAlign w:val="center"/>
          </w:tcPr>
          <w:p w14:paraId="2CA8400B" w14:textId="77777777" w:rsidR="0026513E" w:rsidRDefault="0026513E" w:rsidP="00F41825">
            <w:pPr>
              <w:adjustRightInd w:val="0"/>
              <w:rPr>
                <w:lang w:val="en-US"/>
              </w:rPr>
            </w:pPr>
            <w:r w:rsidRPr="008346BE">
              <w:rPr>
                <w:lang w:val="en-US"/>
              </w:rPr>
              <w:t>Reactor uleios,masa pina la 3 t</w:t>
            </w:r>
          </w:p>
          <w:p w14:paraId="4DADC36E" w14:textId="77777777" w:rsidR="0026513E" w:rsidRPr="008346BE" w:rsidRDefault="0026513E" w:rsidP="00F41825">
            <w:pPr>
              <w:rPr>
                <w:lang w:val="en-US"/>
              </w:rPr>
            </w:pPr>
          </w:p>
        </w:tc>
        <w:tc>
          <w:tcPr>
            <w:tcW w:w="1560" w:type="dxa"/>
            <w:tcBorders>
              <w:top w:val="single" w:sz="4" w:space="0" w:color="auto"/>
              <w:bottom w:val="single" w:sz="4" w:space="0" w:color="auto"/>
            </w:tcBorders>
            <w:vAlign w:val="center"/>
          </w:tcPr>
          <w:p w14:paraId="1E2F4035"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5BF04A7" w14:textId="77777777" w:rsidR="0026513E" w:rsidRDefault="0026513E" w:rsidP="00F41825">
            <w:pPr>
              <w:jc w:val="center"/>
            </w:pPr>
            <w:r>
              <w:t>1,000</w:t>
            </w:r>
          </w:p>
        </w:tc>
      </w:tr>
      <w:tr w:rsidR="0026513E" w14:paraId="60AFCBE7" w14:textId="77777777" w:rsidTr="00F41825">
        <w:tc>
          <w:tcPr>
            <w:tcW w:w="709" w:type="dxa"/>
            <w:tcBorders>
              <w:top w:val="nil"/>
              <w:left w:val="single" w:sz="6" w:space="0" w:color="auto"/>
              <w:bottom w:val="nil"/>
              <w:right w:val="nil"/>
            </w:tcBorders>
          </w:tcPr>
          <w:p w14:paraId="2745681F"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2CB841A2" w14:textId="77777777" w:rsidR="0026513E" w:rsidRDefault="0026513E" w:rsidP="00F41825"/>
        </w:tc>
        <w:tc>
          <w:tcPr>
            <w:tcW w:w="4961" w:type="dxa"/>
            <w:tcBorders>
              <w:top w:val="nil"/>
              <w:left w:val="single" w:sz="6" w:space="0" w:color="auto"/>
              <w:bottom w:val="nil"/>
              <w:right w:val="nil"/>
            </w:tcBorders>
          </w:tcPr>
          <w:p w14:paraId="33BAAB8F"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2. Utilaj</w:t>
            </w:r>
          </w:p>
          <w:p w14:paraId="1B546046"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0EFE104F" w14:textId="77777777" w:rsidR="0026513E" w:rsidRDefault="0026513E" w:rsidP="00F41825"/>
        </w:tc>
        <w:tc>
          <w:tcPr>
            <w:tcW w:w="1559" w:type="dxa"/>
            <w:tcBorders>
              <w:top w:val="nil"/>
              <w:left w:val="single" w:sz="6" w:space="0" w:color="auto"/>
              <w:bottom w:val="nil"/>
              <w:right w:val="single" w:sz="4" w:space="0" w:color="auto"/>
            </w:tcBorders>
          </w:tcPr>
          <w:p w14:paraId="43C466FD" w14:textId="77777777" w:rsidR="0026513E" w:rsidRDefault="0026513E" w:rsidP="00F41825"/>
        </w:tc>
      </w:tr>
      <w:tr w:rsidR="0026513E" w14:paraId="5855FA3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2E4E82" w14:textId="77777777" w:rsidR="0026513E" w:rsidRDefault="0026513E" w:rsidP="00F41825">
            <w:r>
              <w:t>2</w:t>
            </w:r>
          </w:p>
        </w:tc>
        <w:tc>
          <w:tcPr>
            <w:tcW w:w="1701" w:type="dxa"/>
            <w:tcBorders>
              <w:top w:val="single" w:sz="4" w:space="0" w:color="auto"/>
              <w:bottom w:val="single" w:sz="4" w:space="0" w:color="auto"/>
            </w:tcBorders>
            <w:vAlign w:val="center"/>
          </w:tcPr>
          <w:p w14:paraId="3286B927" w14:textId="77777777" w:rsidR="0026513E" w:rsidRDefault="0026513E" w:rsidP="00F41825">
            <w:pPr>
              <w:rPr>
                <w:lang w:val="en-US"/>
              </w:rPr>
            </w:pPr>
            <w:r>
              <w:rPr>
                <w:lang w:val="en-US"/>
              </w:rPr>
              <w:t>Pretul firmei</w:t>
            </w:r>
          </w:p>
          <w:p w14:paraId="7579E488" w14:textId="77777777" w:rsidR="0026513E" w:rsidRDefault="0026513E" w:rsidP="00F41825"/>
        </w:tc>
        <w:tc>
          <w:tcPr>
            <w:tcW w:w="4961" w:type="dxa"/>
            <w:tcBorders>
              <w:top w:val="single" w:sz="4" w:space="0" w:color="auto"/>
              <w:bottom w:val="single" w:sz="4" w:space="0" w:color="auto"/>
            </w:tcBorders>
            <w:vAlign w:val="center"/>
          </w:tcPr>
          <w:p w14:paraId="60412DAA" w14:textId="77777777" w:rsidR="0026513E" w:rsidRDefault="0026513E" w:rsidP="00F41825">
            <w:pPr>
              <w:adjustRightInd w:val="0"/>
              <w:rPr>
                <w:lang w:val="en-US"/>
              </w:rPr>
            </w:pPr>
            <w:r>
              <w:t>Дизельная электростанция 9 кВт GEKO</w:t>
            </w:r>
          </w:p>
          <w:p w14:paraId="3F81C121" w14:textId="77777777" w:rsidR="0026513E" w:rsidRDefault="0026513E" w:rsidP="00F41825"/>
        </w:tc>
        <w:tc>
          <w:tcPr>
            <w:tcW w:w="1560" w:type="dxa"/>
            <w:tcBorders>
              <w:top w:val="single" w:sz="4" w:space="0" w:color="auto"/>
              <w:bottom w:val="single" w:sz="4" w:space="0" w:color="auto"/>
            </w:tcBorders>
            <w:vAlign w:val="center"/>
          </w:tcPr>
          <w:p w14:paraId="6FDAD7D1"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39965C0C" w14:textId="77777777" w:rsidR="0026513E" w:rsidRDefault="0026513E" w:rsidP="00F41825">
            <w:pPr>
              <w:jc w:val="center"/>
            </w:pPr>
            <w:r>
              <w:t>1,000</w:t>
            </w:r>
          </w:p>
        </w:tc>
      </w:tr>
    </w:tbl>
    <w:p w14:paraId="756D2995" w14:textId="77777777" w:rsidR="0026513E" w:rsidRDefault="0026513E" w:rsidP="0026513E">
      <w:pPr>
        <w:rPr>
          <w:sz w:val="6"/>
          <w:szCs w:val="6"/>
        </w:rPr>
      </w:pPr>
      <w:r>
        <w:t xml:space="preserve"> </w:t>
      </w:r>
    </w:p>
    <w:p w14:paraId="77E120E7"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12B82DCA" w14:textId="77777777" w:rsidR="0026513E" w:rsidRPr="00A44D71" w:rsidRDefault="0026513E" w:rsidP="0026513E">
      <w:pPr>
        <w:jc w:val="center"/>
        <w:rPr>
          <w:bCs/>
          <w:sz w:val="40"/>
          <w:szCs w:val="40"/>
          <w:lang w:val="en-US"/>
        </w:rPr>
      </w:pPr>
      <w:r w:rsidRPr="00A44D71">
        <w:rPr>
          <w:bCs/>
          <w:sz w:val="40"/>
          <w:szCs w:val="40"/>
          <w:lang w:val="en-US"/>
        </w:rPr>
        <w:t>Platforma "A" Statia de pompare SPC-1</w:t>
      </w:r>
    </w:p>
    <w:p w14:paraId="3EC15934" w14:textId="77777777" w:rsidR="0026513E" w:rsidRDefault="0026513E" w:rsidP="0026513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598B5A7D"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A87E9EC" w14:textId="77777777" w:rsidR="0026513E" w:rsidRDefault="0026513E" w:rsidP="00F41825">
            <w:pPr>
              <w:ind w:right="-108"/>
              <w:jc w:val="center"/>
              <w:rPr>
                <w:sz w:val="22"/>
                <w:szCs w:val="22"/>
                <w:lang w:val="en-US"/>
              </w:rPr>
            </w:pPr>
            <w:r>
              <w:rPr>
                <w:sz w:val="22"/>
                <w:szCs w:val="22"/>
              </w:rPr>
              <w:t>№</w:t>
            </w:r>
          </w:p>
          <w:p w14:paraId="6B25C7E4"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37268C5"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72A199E" w14:textId="77777777" w:rsidR="0026513E" w:rsidRDefault="0026513E" w:rsidP="00F41825">
            <w:pPr>
              <w:jc w:val="center"/>
              <w:rPr>
                <w:sz w:val="22"/>
                <w:szCs w:val="22"/>
              </w:rPr>
            </w:pPr>
          </w:p>
          <w:p w14:paraId="2525AA40"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10129CD"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4AD5B11" w14:textId="77777777" w:rsidR="0026513E" w:rsidRDefault="0026513E" w:rsidP="00F41825">
            <w:pPr>
              <w:ind w:left="-108" w:right="-108"/>
              <w:jc w:val="center"/>
              <w:rPr>
                <w:sz w:val="22"/>
                <w:szCs w:val="22"/>
                <w:lang w:val="en-US"/>
              </w:rPr>
            </w:pPr>
            <w:r>
              <w:rPr>
                <w:sz w:val="22"/>
                <w:szCs w:val="22"/>
              </w:rPr>
              <w:t xml:space="preserve">Volum </w:t>
            </w:r>
          </w:p>
        </w:tc>
      </w:tr>
      <w:tr w:rsidR="0026513E" w14:paraId="5E73D2BD"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21B59E8"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E54F3B7"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C16BCE7"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F59A27D"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CBB7492" w14:textId="77777777" w:rsidR="0026513E" w:rsidRDefault="0026513E" w:rsidP="00F41825">
            <w:pPr>
              <w:jc w:val="center"/>
              <w:rPr>
                <w:sz w:val="22"/>
                <w:szCs w:val="22"/>
                <w:lang w:val="en-US"/>
              </w:rPr>
            </w:pPr>
          </w:p>
        </w:tc>
      </w:tr>
    </w:tbl>
    <w:p w14:paraId="1C68845D"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5B6617B9"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0AAA63E"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DB89D25"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0E7181C4"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38BF034"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A8AD6FB" w14:textId="77777777" w:rsidR="0026513E" w:rsidRDefault="0026513E" w:rsidP="00F41825">
            <w:pPr>
              <w:ind w:left="-108" w:right="-108"/>
              <w:jc w:val="center"/>
              <w:rPr>
                <w:sz w:val="22"/>
                <w:szCs w:val="22"/>
              </w:rPr>
            </w:pPr>
            <w:r>
              <w:rPr>
                <w:sz w:val="22"/>
                <w:szCs w:val="22"/>
              </w:rPr>
              <w:t>5</w:t>
            </w:r>
          </w:p>
        </w:tc>
      </w:tr>
      <w:tr w:rsidR="0026513E" w14:paraId="218FA65B" w14:textId="77777777" w:rsidTr="00F41825">
        <w:tc>
          <w:tcPr>
            <w:tcW w:w="709" w:type="dxa"/>
            <w:tcBorders>
              <w:top w:val="nil"/>
              <w:left w:val="single" w:sz="6" w:space="0" w:color="auto"/>
              <w:bottom w:val="nil"/>
              <w:right w:val="nil"/>
            </w:tcBorders>
          </w:tcPr>
          <w:p w14:paraId="76A90B6A" w14:textId="77777777" w:rsidR="0026513E" w:rsidRDefault="0026513E" w:rsidP="00F41825">
            <w:pPr>
              <w:jc w:val="center"/>
            </w:pPr>
          </w:p>
        </w:tc>
        <w:tc>
          <w:tcPr>
            <w:tcW w:w="1701" w:type="dxa"/>
            <w:tcBorders>
              <w:top w:val="nil"/>
              <w:left w:val="single" w:sz="6" w:space="0" w:color="auto"/>
              <w:bottom w:val="nil"/>
              <w:right w:val="nil"/>
            </w:tcBorders>
          </w:tcPr>
          <w:p w14:paraId="4E27E156" w14:textId="77777777" w:rsidR="0026513E" w:rsidRDefault="0026513E" w:rsidP="00F41825"/>
        </w:tc>
        <w:tc>
          <w:tcPr>
            <w:tcW w:w="4961" w:type="dxa"/>
            <w:tcBorders>
              <w:top w:val="nil"/>
              <w:left w:val="single" w:sz="6" w:space="0" w:color="auto"/>
              <w:bottom w:val="nil"/>
              <w:right w:val="nil"/>
            </w:tcBorders>
          </w:tcPr>
          <w:p w14:paraId="6AFC7595"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Sistematizarea pe verticala</w:t>
            </w:r>
          </w:p>
          <w:p w14:paraId="7237D10F"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625C1712" w14:textId="77777777" w:rsidR="0026513E" w:rsidRDefault="0026513E" w:rsidP="00F41825"/>
        </w:tc>
        <w:tc>
          <w:tcPr>
            <w:tcW w:w="1559" w:type="dxa"/>
            <w:tcBorders>
              <w:top w:val="nil"/>
              <w:left w:val="single" w:sz="6" w:space="0" w:color="auto"/>
              <w:bottom w:val="nil"/>
              <w:right w:val="single" w:sz="4" w:space="0" w:color="auto"/>
            </w:tcBorders>
          </w:tcPr>
          <w:p w14:paraId="01EDF9AA" w14:textId="77777777" w:rsidR="0026513E" w:rsidRDefault="0026513E" w:rsidP="00F41825"/>
        </w:tc>
      </w:tr>
      <w:tr w:rsidR="0026513E" w14:paraId="3FFD36B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EDC25C" w14:textId="77777777" w:rsidR="0026513E" w:rsidRDefault="0026513E" w:rsidP="00F41825">
            <w:r>
              <w:t>1</w:t>
            </w:r>
          </w:p>
        </w:tc>
        <w:tc>
          <w:tcPr>
            <w:tcW w:w="1701" w:type="dxa"/>
            <w:tcBorders>
              <w:top w:val="single" w:sz="4" w:space="0" w:color="auto"/>
              <w:bottom w:val="single" w:sz="4" w:space="0" w:color="auto"/>
            </w:tcBorders>
            <w:vAlign w:val="center"/>
          </w:tcPr>
          <w:p w14:paraId="224610FA" w14:textId="77777777" w:rsidR="0026513E" w:rsidRDefault="0026513E" w:rsidP="00F41825">
            <w:pPr>
              <w:rPr>
                <w:lang w:val="en-US"/>
              </w:rPr>
            </w:pPr>
            <w:r>
              <w:rPr>
                <w:lang w:val="en-US"/>
              </w:rPr>
              <w:t>TsC19A1</w:t>
            </w:r>
          </w:p>
          <w:p w14:paraId="7505FA38" w14:textId="77777777" w:rsidR="0026513E" w:rsidRDefault="0026513E" w:rsidP="00F41825"/>
        </w:tc>
        <w:tc>
          <w:tcPr>
            <w:tcW w:w="4961" w:type="dxa"/>
            <w:tcBorders>
              <w:top w:val="single" w:sz="4" w:space="0" w:color="auto"/>
              <w:bottom w:val="single" w:sz="4" w:space="0" w:color="auto"/>
            </w:tcBorders>
            <w:vAlign w:val="center"/>
          </w:tcPr>
          <w:p w14:paraId="015D276A" w14:textId="77777777" w:rsidR="0026513E" w:rsidRDefault="0026513E" w:rsidP="00F41825">
            <w:pPr>
              <w:adjustRightInd w:val="0"/>
              <w:rPr>
                <w:lang w:val="en-US"/>
              </w:rPr>
            </w:pPr>
            <w:r w:rsidRPr="00A44D71">
              <w:rPr>
                <w:lang w:val="en-US"/>
              </w:rPr>
              <w:t xml:space="preserve">Sapatura mecanica cu buldozer pe tractor pe senile de 81-180 CP, inclusiv impingerea pamintului pina la 10 m, in teren catg. </w:t>
            </w:r>
            <w:r>
              <w:t>I (Разработка грунта бульдозером с перемещением в кучи)</w:t>
            </w:r>
          </w:p>
          <w:p w14:paraId="6DBDC4BA" w14:textId="77777777" w:rsidR="0026513E" w:rsidRDefault="0026513E" w:rsidP="00F41825"/>
        </w:tc>
        <w:tc>
          <w:tcPr>
            <w:tcW w:w="1560" w:type="dxa"/>
            <w:tcBorders>
              <w:top w:val="single" w:sz="4" w:space="0" w:color="auto"/>
              <w:bottom w:val="single" w:sz="4" w:space="0" w:color="auto"/>
            </w:tcBorders>
            <w:vAlign w:val="center"/>
          </w:tcPr>
          <w:p w14:paraId="24310EC1"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090FD8CF" w14:textId="77777777" w:rsidR="0026513E" w:rsidRDefault="0026513E" w:rsidP="00F41825">
            <w:pPr>
              <w:jc w:val="center"/>
            </w:pPr>
            <w:r>
              <w:t>0,380</w:t>
            </w:r>
          </w:p>
        </w:tc>
      </w:tr>
      <w:tr w:rsidR="0026513E" w14:paraId="60F4FE8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2A040B" w14:textId="77777777" w:rsidR="0026513E" w:rsidRDefault="0026513E" w:rsidP="00F41825">
            <w:r>
              <w:t xml:space="preserve"> 2</w:t>
            </w:r>
          </w:p>
        </w:tc>
        <w:tc>
          <w:tcPr>
            <w:tcW w:w="1701" w:type="dxa"/>
            <w:tcBorders>
              <w:top w:val="single" w:sz="4" w:space="0" w:color="auto"/>
              <w:bottom w:val="single" w:sz="4" w:space="0" w:color="auto"/>
            </w:tcBorders>
            <w:vAlign w:val="center"/>
          </w:tcPr>
          <w:p w14:paraId="16E9FEDA" w14:textId="77777777" w:rsidR="0026513E" w:rsidRDefault="0026513E" w:rsidP="00F41825">
            <w:pPr>
              <w:rPr>
                <w:lang w:val="en-US"/>
              </w:rPr>
            </w:pPr>
            <w:r>
              <w:rPr>
                <w:lang w:val="en-US"/>
              </w:rPr>
              <w:t>TsC03F1</w:t>
            </w:r>
          </w:p>
          <w:p w14:paraId="29E2B78E" w14:textId="77777777" w:rsidR="0026513E" w:rsidRDefault="0026513E" w:rsidP="00F41825"/>
        </w:tc>
        <w:tc>
          <w:tcPr>
            <w:tcW w:w="4961" w:type="dxa"/>
            <w:tcBorders>
              <w:top w:val="single" w:sz="4" w:space="0" w:color="auto"/>
              <w:bottom w:val="single" w:sz="4" w:space="0" w:color="auto"/>
            </w:tcBorders>
            <w:vAlign w:val="center"/>
          </w:tcPr>
          <w:p w14:paraId="79A88B90" w14:textId="77777777" w:rsidR="0026513E" w:rsidRDefault="0026513E" w:rsidP="00F41825">
            <w:pPr>
              <w:adjustRightInd w:val="0"/>
              <w:rPr>
                <w:lang w:val="en-US"/>
              </w:rPr>
            </w:pPr>
            <w:r w:rsidRPr="00A44D71">
              <w:rPr>
                <w:lang w:val="en-US"/>
              </w:rPr>
              <w:t xml:space="preserve">Sapatura mecanica cu excavatorul de 0,40-0,70 mc, cu motor cu ardere interna si comanda hidraulica, in pamint cu umiditate naturala, descarcare in autovehicule teren catg. </w:t>
            </w:r>
            <w:r>
              <w:t>II (погрузка и отвозка)</w:t>
            </w:r>
          </w:p>
          <w:p w14:paraId="51FF105E" w14:textId="77777777" w:rsidR="0026513E" w:rsidRDefault="0026513E" w:rsidP="00F41825"/>
        </w:tc>
        <w:tc>
          <w:tcPr>
            <w:tcW w:w="1560" w:type="dxa"/>
            <w:tcBorders>
              <w:top w:val="single" w:sz="4" w:space="0" w:color="auto"/>
              <w:bottom w:val="single" w:sz="4" w:space="0" w:color="auto"/>
            </w:tcBorders>
            <w:vAlign w:val="center"/>
          </w:tcPr>
          <w:p w14:paraId="4123C622"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1474D3FB" w14:textId="77777777" w:rsidR="0026513E" w:rsidRDefault="0026513E" w:rsidP="00F41825">
            <w:pPr>
              <w:jc w:val="center"/>
            </w:pPr>
            <w:r>
              <w:t>0,320</w:t>
            </w:r>
          </w:p>
        </w:tc>
      </w:tr>
      <w:tr w:rsidR="0026513E" w14:paraId="6B34B31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D6542B" w14:textId="77777777" w:rsidR="0026513E" w:rsidRDefault="0026513E" w:rsidP="00F41825">
            <w:r>
              <w:t xml:space="preserve"> 3</w:t>
            </w:r>
          </w:p>
        </w:tc>
        <w:tc>
          <w:tcPr>
            <w:tcW w:w="1701" w:type="dxa"/>
            <w:tcBorders>
              <w:top w:val="single" w:sz="4" w:space="0" w:color="auto"/>
              <w:bottom w:val="single" w:sz="4" w:space="0" w:color="auto"/>
            </w:tcBorders>
            <w:vAlign w:val="center"/>
          </w:tcPr>
          <w:p w14:paraId="0667D383" w14:textId="77777777" w:rsidR="0026513E" w:rsidRDefault="0026513E" w:rsidP="00F41825">
            <w:pPr>
              <w:rPr>
                <w:lang w:val="en-US"/>
              </w:rPr>
            </w:pPr>
            <w:r>
              <w:rPr>
                <w:lang w:val="en-US"/>
              </w:rPr>
              <w:t>TsI50A1</w:t>
            </w:r>
          </w:p>
          <w:p w14:paraId="5829EC8E" w14:textId="77777777" w:rsidR="0026513E" w:rsidRDefault="0026513E" w:rsidP="00F41825"/>
        </w:tc>
        <w:tc>
          <w:tcPr>
            <w:tcW w:w="4961" w:type="dxa"/>
            <w:tcBorders>
              <w:top w:val="single" w:sz="4" w:space="0" w:color="auto"/>
              <w:bottom w:val="single" w:sz="4" w:space="0" w:color="auto"/>
            </w:tcBorders>
            <w:vAlign w:val="center"/>
          </w:tcPr>
          <w:p w14:paraId="5B64E49E" w14:textId="77777777" w:rsidR="0026513E" w:rsidRPr="00A44D71" w:rsidRDefault="0026513E" w:rsidP="00F41825">
            <w:pPr>
              <w:adjustRightInd w:val="0"/>
            </w:pPr>
            <w:r>
              <w:t>Transportarea pamintului cu autobasculanta de 5 t la distanta de 1 km (Транспортировка грунта автосамосвалом на расстояние 1 км)</w:t>
            </w:r>
          </w:p>
          <w:p w14:paraId="48A363DB" w14:textId="77777777" w:rsidR="0026513E" w:rsidRDefault="0026513E" w:rsidP="00F41825"/>
        </w:tc>
        <w:tc>
          <w:tcPr>
            <w:tcW w:w="1560" w:type="dxa"/>
            <w:tcBorders>
              <w:top w:val="single" w:sz="4" w:space="0" w:color="auto"/>
              <w:bottom w:val="single" w:sz="4" w:space="0" w:color="auto"/>
            </w:tcBorders>
            <w:vAlign w:val="center"/>
          </w:tcPr>
          <w:p w14:paraId="3F3A95F6"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4597CA32" w14:textId="77777777" w:rsidR="0026513E" w:rsidRDefault="0026513E" w:rsidP="00F41825">
            <w:pPr>
              <w:jc w:val="center"/>
            </w:pPr>
            <w:r>
              <w:t>54,400</w:t>
            </w:r>
          </w:p>
        </w:tc>
      </w:tr>
      <w:tr w:rsidR="0026513E" w14:paraId="554481F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C815EE" w14:textId="77777777" w:rsidR="0026513E" w:rsidRDefault="0026513E" w:rsidP="00F41825">
            <w:r>
              <w:t xml:space="preserve"> 4</w:t>
            </w:r>
          </w:p>
        </w:tc>
        <w:tc>
          <w:tcPr>
            <w:tcW w:w="1701" w:type="dxa"/>
            <w:tcBorders>
              <w:top w:val="single" w:sz="4" w:space="0" w:color="auto"/>
              <w:bottom w:val="single" w:sz="4" w:space="0" w:color="auto"/>
            </w:tcBorders>
            <w:vAlign w:val="center"/>
          </w:tcPr>
          <w:p w14:paraId="19FE46DF" w14:textId="77777777" w:rsidR="0026513E" w:rsidRDefault="0026513E" w:rsidP="00F41825">
            <w:pPr>
              <w:rPr>
                <w:lang w:val="en-US"/>
              </w:rPr>
            </w:pPr>
            <w:r>
              <w:rPr>
                <w:lang w:val="en-US"/>
              </w:rPr>
              <w:t>TsC51B</w:t>
            </w:r>
          </w:p>
          <w:p w14:paraId="4AF192B5" w14:textId="77777777" w:rsidR="0026513E" w:rsidRDefault="0026513E" w:rsidP="00F41825"/>
        </w:tc>
        <w:tc>
          <w:tcPr>
            <w:tcW w:w="4961" w:type="dxa"/>
            <w:tcBorders>
              <w:top w:val="single" w:sz="4" w:space="0" w:color="auto"/>
              <w:bottom w:val="single" w:sz="4" w:space="0" w:color="auto"/>
            </w:tcBorders>
            <w:vAlign w:val="center"/>
          </w:tcPr>
          <w:p w14:paraId="3095FE59" w14:textId="77777777" w:rsidR="0026513E" w:rsidRDefault="0026513E" w:rsidP="00F41825">
            <w:pPr>
              <w:adjustRightInd w:val="0"/>
              <w:rPr>
                <w:lang w:val="en-US"/>
              </w:rPr>
            </w:pPr>
            <w:r w:rsidRPr="00A44D71">
              <w:rPr>
                <w:lang w:val="en-US"/>
              </w:rPr>
              <w:t>Lucrari la descarcarea pamintului in depozit, teren categoria II</w:t>
            </w:r>
          </w:p>
          <w:p w14:paraId="054B78F3"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3B6BA2DF"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2B541F60" w14:textId="77777777" w:rsidR="0026513E" w:rsidRDefault="0026513E" w:rsidP="00F41825">
            <w:pPr>
              <w:jc w:val="center"/>
            </w:pPr>
            <w:r>
              <w:t>0,320</w:t>
            </w:r>
          </w:p>
        </w:tc>
      </w:tr>
      <w:tr w:rsidR="0026513E" w14:paraId="44636C7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3A9D46" w14:textId="77777777" w:rsidR="0026513E" w:rsidRDefault="0026513E" w:rsidP="00F41825">
            <w:r>
              <w:t xml:space="preserve"> 5</w:t>
            </w:r>
          </w:p>
        </w:tc>
        <w:tc>
          <w:tcPr>
            <w:tcW w:w="1701" w:type="dxa"/>
            <w:tcBorders>
              <w:top w:val="single" w:sz="4" w:space="0" w:color="auto"/>
              <w:bottom w:val="single" w:sz="4" w:space="0" w:color="auto"/>
            </w:tcBorders>
            <w:vAlign w:val="center"/>
          </w:tcPr>
          <w:p w14:paraId="23B05748" w14:textId="77777777" w:rsidR="0026513E" w:rsidRDefault="0026513E" w:rsidP="00F41825">
            <w:pPr>
              <w:rPr>
                <w:lang w:val="en-US"/>
              </w:rPr>
            </w:pPr>
            <w:r>
              <w:rPr>
                <w:lang w:val="en-US"/>
              </w:rPr>
              <w:t>TsD04A</w:t>
            </w:r>
          </w:p>
          <w:p w14:paraId="3F111842" w14:textId="77777777" w:rsidR="0026513E" w:rsidRDefault="0026513E" w:rsidP="00F41825"/>
        </w:tc>
        <w:tc>
          <w:tcPr>
            <w:tcW w:w="4961" w:type="dxa"/>
            <w:tcBorders>
              <w:top w:val="single" w:sz="4" w:space="0" w:color="auto"/>
              <w:bottom w:val="single" w:sz="4" w:space="0" w:color="auto"/>
            </w:tcBorders>
            <w:vAlign w:val="center"/>
          </w:tcPr>
          <w:p w14:paraId="0DDC712C" w14:textId="77777777" w:rsidR="0026513E" w:rsidRDefault="0026513E" w:rsidP="00F41825">
            <w:pPr>
              <w:adjustRightInd w:val="0"/>
              <w:rPr>
                <w:lang w:val="en-US"/>
              </w:rPr>
            </w:pPr>
            <w:r w:rsidRPr="00A44D71">
              <w:rPr>
                <w:lang w:val="en-US"/>
              </w:rPr>
              <w:t>Compactarea cu maiul de mina a umpluturilor executate in sapaturi orizontale sau inclinate la 1/4, inclusiv udarea fiecarui strat de pamint in parte, avind 10 cm grosime pamint necoeziv</w:t>
            </w:r>
          </w:p>
          <w:p w14:paraId="5CEE6C9D"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41C9B5C0"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724E641C" w14:textId="77777777" w:rsidR="0026513E" w:rsidRDefault="0026513E" w:rsidP="00F41825">
            <w:pPr>
              <w:jc w:val="center"/>
            </w:pPr>
            <w:r>
              <w:t>3,000</w:t>
            </w:r>
          </w:p>
        </w:tc>
      </w:tr>
      <w:tr w:rsidR="0026513E" w14:paraId="4476DC0B" w14:textId="77777777" w:rsidTr="00F41825">
        <w:tc>
          <w:tcPr>
            <w:tcW w:w="709" w:type="dxa"/>
            <w:tcBorders>
              <w:top w:val="nil"/>
              <w:left w:val="single" w:sz="6" w:space="0" w:color="auto"/>
              <w:bottom w:val="nil"/>
              <w:right w:val="nil"/>
            </w:tcBorders>
          </w:tcPr>
          <w:p w14:paraId="35444F5F"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18A5AFF4" w14:textId="77777777" w:rsidR="0026513E" w:rsidRDefault="0026513E" w:rsidP="00F41825"/>
        </w:tc>
        <w:tc>
          <w:tcPr>
            <w:tcW w:w="4961" w:type="dxa"/>
            <w:tcBorders>
              <w:top w:val="nil"/>
              <w:left w:val="single" w:sz="6" w:space="0" w:color="auto"/>
              <w:bottom w:val="nil"/>
              <w:right w:val="nil"/>
            </w:tcBorders>
          </w:tcPr>
          <w:p w14:paraId="275BDF36"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2. Constructia imbracamintei de drum</w:t>
            </w:r>
          </w:p>
          <w:p w14:paraId="0A8EDD9B"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25D8459F" w14:textId="77777777" w:rsidR="0026513E" w:rsidRDefault="0026513E" w:rsidP="00F41825"/>
        </w:tc>
        <w:tc>
          <w:tcPr>
            <w:tcW w:w="1559" w:type="dxa"/>
            <w:tcBorders>
              <w:top w:val="nil"/>
              <w:left w:val="single" w:sz="6" w:space="0" w:color="auto"/>
              <w:bottom w:val="nil"/>
              <w:right w:val="single" w:sz="4" w:space="0" w:color="auto"/>
            </w:tcBorders>
          </w:tcPr>
          <w:p w14:paraId="74F3B515" w14:textId="77777777" w:rsidR="0026513E" w:rsidRDefault="0026513E" w:rsidP="00F41825"/>
        </w:tc>
      </w:tr>
      <w:tr w:rsidR="0026513E" w14:paraId="7171126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E45DC0" w14:textId="77777777" w:rsidR="0026513E" w:rsidRDefault="0026513E" w:rsidP="00F41825">
            <w:r>
              <w:t>6</w:t>
            </w:r>
          </w:p>
        </w:tc>
        <w:tc>
          <w:tcPr>
            <w:tcW w:w="1701" w:type="dxa"/>
            <w:tcBorders>
              <w:top w:val="single" w:sz="4" w:space="0" w:color="auto"/>
              <w:bottom w:val="single" w:sz="4" w:space="0" w:color="auto"/>
            </w:tcBorders>
            <w:vAlign w:val="center"/>
          </w:tcPr>
          <w:p w14:paraId="39ED5ABA" w14:textId="77777777" w:rsidR="0026513E" w:rsidRDefault="0026513E" w:rsidP="00F41825">
            <w:pPr>
              <w:rPr>
                <w:lang w:val="en-US"/>
              </w:rPr>
            </w:pPr>
            <w:r>
              <w:rPr>
                <w:lang w:val="en-US"/>
              </w:rPr>
              <w:t>DA06A2</w:t>
            </w:r>
          </w:p>
          <w:p w14:paraId="61BE7273" w14:textId="77777777" w:rsidR="0026513E" w:rsidRDefault="0026513E" w:rsidP="00F41825"/>
        </w:tc>
        <w:tc>
          <w:tcPr>
            <w:tcW w:w="4961" w:type="dxa"/>
            <w:tcBorders>
              <w:top w:val="single" w:sz="4" w:space="0" w:color="auto"/>
              <w:bottom w:val="single" w:sz="4" w:space="0" w:color="auto"/>
            </w:tcBorders>
            <w:vAlign w:val="center"/>
          </w:tcPr>
          <w:p w14:paraId="6239A0A8" w14:textId="77777777" w:rsidR="0026513E" w:rsidRDefault="0026513E" w:rsidP="00F41825">
            <w:pPr>
              <w:adjustRightInd w:val="0"/>
              <w:rPr>
                <w:lang w:val="en-US"/>
              </w:rPr>
            </w:pPr>
            <w:r w:rsidRPr="00A44D71">
              <w:rPr>
                <w:lang w:val="en-US"/>
              </w:rPr>
              <w:lastRenderedPageBreak/>
              <w:t xml:space="preserve">Strat de agregate naturale cilindrata, avind </w:t>
            </w:r>
            <w:r w:rsidRPr="00A44D71">
              <w:rPr>
                <w:lang w:val="en-US"/>
              </w:rPr>
              <w:lastRenderedPageBreak/>
              <w:t>functia de rezistenta filtranta, izolatoare, aerisire, antigeliva si anticapilara, cu asternere manuala, cu nisip 0.15m</w:t>
            </w:r>
          </w:p>
          <w:p w14:paraId="57D54909"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2C5FCFB6" w14:textId="77777777" w:rsidR="0026513E" w:rsidRDefault="0026513E" w:rsidP="00F41825">
            <w:pPr>
              <w:jc w:val="center"/>
            </w:pPr>
            <w:r>
              <w:lastRenderedPageBreak/>
              <w:t>m3</w:t>
            </w:r>
          </w:p>
        </w:tc>
        <w:tc>
          <w:tcPr>
            <w:tcW w:w="1559" w:type="dxa"/>
            <w:tcBorders>
              <w:top w:val="single" w:sz="4" w:space="0" w:color="auto"/>
              <w:bottom w:val="single" w:sz="4" w:space="0" w:color="auto"/>
            </w:tcBorders>
            <w:vAlign w:val="center"/>
          </w:tcPr>
          <w:p w14:paraId="72B0531A" w14:textId="77777777" w:rsidR="0026513E" w:rsidRDefault="0026513E" w:rsidP="00F41825">
            <w:pPr>
              <w:jc w:val="center"/>
            </w:pPr>
            <w:r>
              <w:t>15,600</w:t>
            </w:r>
          </w:p>
        </w:tc>
      </w:tr>
      <w:tr w:rsidR="0026513E" w14:paraId="778E874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DC6405" w14:textId="77777777" w:rsidR="0026513E" w:rsidRDefault="0026513E" w:rsidP="00F41825">
            <w:r>
              <w:lastRenderedPageBreak/>
              <w:t xml:space="preserve"> 7</w:t>
            </w:r>
          </w:p>
        </w:tc>
        <w:tc>
          <w:tcPr>
            <w:tcW w:w="1701" w:type="dxa"/>
            <w:tcBorders>
              <w:top w:val="single" w:sz="4" w:space="0" w:color="auto"/>
              <w:bottom w:val="single" w:sz="4" w:space="0" w:color="auto"/>
            </w:tcBorders>
            <w:vAlign w:val="center"/>
          </w:tcPr>
          <w:p w14:paraId="36F5E2DE" w14:textId="77777777" w:rsidR="0026513E" w:rsidRDefault="0026513E" w:rsidP="00F41825">
            <w:pPr>
              <w:rPr>
                <w:lang w:val="en-US"/>
              </w:rPr>
            </w:pPr>
            <w:r>
              <w:rPr>
                <w:lang w:val="en-US"/>
              </w:rPr>
              <w:t>DA12B</w:t>
            </w:r>
          </w:p>
          <w:p w14:paraId="120D2A54" w14:textId="77777777" w:rsidR="0026513E" w:rsidRDefault="0026513E" w:rsidP="00F41825"/>
        </w:tc>
        <w:tc>
          <w:tcPr>
            <w:tcW w:w="4961" w:type="dxa"/>
            <w:tcBorders>
              <w:top w:val="single" w:sz="4" w:space="0" w:color="auto"/>
              <w:bottom w:val="single" w:sz="4" w:space="0" w:color="auto"/>
            </w:tcBorders>
            <w:vAlign w:val="center"/>
          </w:tcPr>
          <w:p w14:paraId="1E1D9D87" w14:textId="77777777" w:rsidR="0026513E" w:rsidRDefault="0026513E" w:rsidP="00F41825">
            <w:pPr>
              <w:adjustRightInd w:val="0"/>
              <w:rPr>
                <w:lang w:val="en-US"/>
              </w:rPr>
            </w:pPr>
            <w:r w:rsidRPr="00A44D71">
              <w:rPr>
                <w:lang w:val="en-US"/>
              </w:rPr>
              <w:t>Strat de fundatie sau reprofilare din piatra sparta, pentru drumuri, cu asternere mecanica, executat cu impanare fara innororire 0.18m</w:t>
            </w:r>
          </w:p>
          <w:p w14:paraId="713102AE"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0040C7B9"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503AB715" w14:textId="77777777" w:rsidR="0026513E" w:rsidRDefault="0026513E" w:rsidP="00F41825">
            <w:pPr>
              <w:jc w:val="center"/>
            </w:pPr>
            <w:r>
              <w:t>18,720</w:t>
            </w:r>
          </w:p>
        </w:tc>
      </w:tr>
      <w:tr w:rsidR="0026513E" w14:paraId="01E34AE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E8B78A" w14:textId="77777777" w:rsidR="0026513E" w:rsidRDefault="0026513E" w:rsidP="00F41825">
            <w:r>
              <w:t xml:space="preserve"> 8</w:t>
            </w:r>
          </w:p>
        </w:tc>
        <w:tc>
          <w:tcPr>
            <w:tcW w:w="1701" w:type="dxa"/>
            <w:tcBorders>
              <w:top w:val="single" w:sz="4" w:space="0" w:color="auto"/>
              <w:bottom w:val="single" w:sz="4" w:space="0" w:color="auto"/>
            </w:tcBorders>
            <w:vAlign w:val="center"/>
          </w:tcPr>
          <w:p w14:paraId="47D5EFA4" w14:textId="77777777" w:rsidR="0026513E" w:rsidRDefault="0026513E" w:rsidP="00F41825">
            <w:pPr>
              <w:rPr>
                <w:lang w:val="en-US"/>
              </w:rPr>
            </w:pPr>
            <w:r>
              <w:rPr>
                <w:lang w:val="en-US"/>
              </w:rPr>
              <w:t>DE10A</w:t>
            </w:r>
          </w:p>
          <w:p w14:paraId="75573D7E" w14:textId="77777777" w:rsidR="0026513E" w:rsidRDefault="0026513E" w:rsidP="00F41825"/>
        </w:tc>
        <w:tc>
          <w:tcPr>
            <w:tcW w:w="4961" w:type="dxa"/>
            <w:tcBorders>
              <w:top w:val="single" w:sz="4" w:space="0" w:color="auto"/>
              <w:bottom w:val="single" w:sz="4" w:space="0" w:color="auto"/>
            </w:tcBorders>
            <w:vAlign w:val="center"/>
          </w:tcPr>
          <w:p w14:paraId="2EDEFF97" w14:textId="77777777" w:rsidR="0026513E" w:rsidRDefault="0026513E" w:rsidP="00F41825">
            <w:pPr>
              <w:adjustRightInd w:val="0"/>
              <w:rPr>
                <w:lang w:val="en-US"/>
              </w:rPr>
            </w:pPr>
            <w:r w:rsidRPr="00A44D71">
              <w:rPr>
                <w:lang w:val="en-US"/>
              </w:rPr>
              <w:t xml:space="preserve">Borduri prefabricate din beton </w:t>
            </w:r>
            <w:r>
              <w:t>БР</w:t>
            </w:r>
            <w:r w:rsidRPr="00A44D71">
              <w:rPr>
                <w:lang w:val="en-US"/>
              </w:rPr>
              <w:t xml:space="preserve"> 100x30x15cm</w:t>
            </w:r>
          </w:p>
          <w:p w14:paraId="3BFFFE3A"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66C8BDA7"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3E208D8E" w14:textId="77777777" w:rsidR="0026513E" w:rsidRDefault="0026513E" w:rsidP="00F41825">
            <w:pPr>
              <w:jc w:val="center"/>
            </w:pPr>
            <w:r>
              <w:t>16,000</w:t>
            </w:r>
          </w:p>
        </w:tc>
      </w:tr>
      <w:tr w:rsidR="0026513E" w14:paraId="3DEC5299" w14:textId="77777777" w:rsidTr="00F41825">
        <w:tc>
          <w:tcPr>
            <w:tcW w:w="709" w:type="dxa"/>
            <w:tcBorders>
              <w:top w:val="nil"/>
              <w:left w:val="single" w:sz="6" w:space="0" w:color="auto"/>
              <w:bottom w:val="nil"/>
              <w:right w:val="nil"/>
            </w:tcBorders>
          </w:tcPr>
          <w:p w14:paraId="07BDD40B"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187C6618" w14:textId="77777777" w:rsidR="0026513E" w:rsidRDefault="0026513E" w:rsidP="00F41825"/>
        </w:tc>
        <w:tc>
          <w:tcPr>
            <w:tcW w:w="4961" w:type="dxa"/>
            <w:tcBorders>
              <w:top w:val="nil"/>
              <w:left w:val="single" w:sz="6" w:space="0" w:color="auto"/>
              <w:bottom w:val="nil"/>
              <w:right w:val="nil"/>
            </w:tcBorders>
          </w:tcPr>
          <w:p w14:paraId="776564BF"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3. Gard euro</w:t>
            </w:r>
          </w:p>
          <w:p w14:paraId="07D6F3A1"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5C4D2980" w14:textId="77777777" w:rsidR="0026513E" w:rsidRDefault="0026513E" w:rsidP="00F41825"/>
        </w:tc>
        <w:tc>
          <w:tcPr>
            <w:tcW w:w="1559" w:type="dxa"/>
            <w:tcBorders>
              <w:top w:val="nil"/>
              <w:left w:val="single" w:sz="6" w:space="0" w:color="auto"/>
              <w:bottom w:val="nil"/>
              <w:right w:val="single" w:sz="4" w:space="0" w:color="auto"/>
            </w:tcBorders>
          </w:tcPr>
          <w:p w14:paraId="173DEE51" w14:textId="77777777" w:rsidR="0026513E" w:rsidRDefault="0026513E" w:rsidP="00F41825"/>
        </w:tc>
      </w:tr>
      <w:tr w:rsidR="0026513E" w14:paraId="0DFA161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2981C3" w14:textId="77777777" w:rsidR="0026513E" w:rsidRDefault="0026513E" w:rsidP="00F41825">
            <w:r>
              <w:t>9</w:t>
            </w:r>
          </w:p>
        </w:tc>
        <w:tc>
          <w:tcPr>
            <w:tcW w:w="1701" w:type="dxa"/>
            <w:tcBorders>
              <w:top w:val="single" w:sz="4" w:space="0" w:color="auto"/>
              <w:bottom w:val="single" w:sz="4" w:space="0" w:color="auto"/>
            </w:tcBorders>
            <w:vAlign w:val="center"/>
          </w:tcPr>
          <w:p w14:paraId="0963E8F0" w14:textId="77777777" w:rsidR="0026513E" w:rsidRDefault="0026513E" w:rsidP="00F41825">
            <w:pPr>
              <w:rPr>
                <w:lang w:val="en-US"/>
              </w:rPr>
            </w:pPr>
            <w:r>
              <w:rPr>
                <w:lang w:val="en-US"/>
              </w:rPr>
              <w:t>TsA02B</w:t>
            </w:r>
          </w:p>
          <w:p w14:paraId="58EC0385" w14:textId="77777777" w:rsidR="0026513E" w:rsidRDefault="0026513E" w:rsidP="00F41825"/>
        </w:tc>
        <w:tc>
          <w:tcPr>
            <w:tcW w:w="4961" w:type="dxa"/>
            <w:tcBorders>
              <w:top w:val="single" w:sz="4" w:space="0" w:color="auto"/>
              <w:bottom w:val="single" w:sz="4" w:space="0" w:color="auto"/>
            </w:tcBorders>
            <w:vAlign w:val="center"/>
          </w:tcPr>
          <w:p w14:paraId="714FF854" w14:textId="77777777" w:rsidR="0026513E" w:rsidRDefault="0026513E" w:rsidP="00F41825">
            <w:pPr>
              <w:adjustRightInd w:val="0"/>
              <w:rPr>
                <w:lang w:val="en-US"/>
              </w:rPr>
            </w:pPr>
            <w:r w:rsidRPr="00A44D71">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23F6A7C0"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488E46B1"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153ADB41" w14:textId="77777777" w:rsidR="0026513E" w:rsidRDefault="0026513E" w:rsidP="00F41825">
            <w:pPr>
              <w:jc w:val="center"/>
            </w:pPr>
            <w:r>
              <w:t>0,585</w:t>
            </w:r>
          </w:p>
        </w:tc>
      </w:tr>
      <w:tr w:rsidR="0026513E" w14:paraId="740A035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2F5E01" w14:textId="77777777" w:rsidR="0026513E" w:rsidRDefault="0026513E" w:rsidP="00F41825">
            <w:r>
              <w:t xml:space="preserve"> 10</w:t>
            </w:r>
          </w:p>
        </w:tc>
        <w:tc>
          <w:tcPr>
            <w:tcW w:w="1701" w:type="dxa"/>
            <w:tcBorders>
              <w:top w:val="single" w:sz="4" w:space="0" w:color="auto"/>
              <w:bottom w:val="single" w:sz="4" w:space="0" w:color="auto"/>
            </w:tcBorders>
            <w:vAlign w:val="center"/>
          </w:tcPr>
          <w:p w14:paraId="0A3635CA" w14:textId="77777777" w:rsidR="0026513E" w:rsidRDefault="0026513E" w:rsidP="00F41825">
            <w:pPr>
              <w:rPr>
                <w:lang w:val="en-US"/>
              </w:rPr>
            </w:pPr>
            <w:r>
              <w:rPr>
                <w:lang w:val="en-US"/>
              </w:rPr>
              <w:t>TsD01B</w:t>
            </w:r>
          </w:p>
          <w:p w14:paraId="5CBA4FA9" w14:textId="77777777" w:rsidR="0026513E" w:rsidRDefault="0026513E" w:rsidP="00F41825"/>
        </w:tc>
        <w:tc>
          <w:tcPr>
            <w:tcW w:w="4961" w:type="dxa"/>
            <w:tcBorders>
              <w:top w:val="single" w:sz="4" w:space="0" w:color="auto"/>
              <w:bottom w:val="single" w:sz="4" w:space="0" w:color="auto"/>
            </w:tcBorders>
            <w:vAlign w:val="center"/>
          </w:tcPr>
          <w:p w14:paraId="728EF8F5" w14:textId="77777777" w:rsidR="0026513E" w:rsidRDefault="0026513E" w:rsidP="00F41825">
            <w:pPr>
              <w:adjustRightInd w:val="0"/>
              <w:rPr>
                <w:lang w:val="en-US"/>
              </w:rPr>
            </w:pPr>
            <w:r w:rsidRPr="00A44D71">
              <w:rPr>
                <w:lang w:val="en-US"/>
              </w:rPr>
              <w:t>Imprastierea cu lopata a pamintului afinat, in straturi uniforme, de 10-30 cm grosime, printr-o aruncare de pina la 3 m din gramezi, inclusiv sfarimarea bulgarilor, pamintul provenind din teren mijlociu</w:t>
            </w:r>
          </w:p>
          <w:p w14:paraId="71F1C4CA"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631767E6"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13F9DFC3" w14:textId="77777777" w:rsidR="0026513E" w:rsidRDefault="0026513E" w:rsidP="00F41825">
            <w:pPr>
              <w:jc w:val="center"/>
            </w:pPr>
            <w:r>
              <w:t>0,585</w:t>
            </w:r>
          </w:p>
        </w:tc>
      </w:tr>
      <w:tr w:rsidR="0026513E" w14:paraId="30580A8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2E4591" w14:textId="77777777" w:rsidR="0026513E" w:rsidRDefault="0026513E" w:rsidP="00F41825">
            <w:r>
              <w:t xml:space="preserve"> 11</w:t>
            </w:r>
          </w:p>
        </w:tc>
        <w:tc>
          <w:tcPr>
            <w:tcW w:w="1701" w:type="dxa"/>
            <w:tcBorders>
              <w:top w:val="single" w:sz="4" w:space="0" w:color="auto"/>
              <w:bottom w:val="single" w:sz="4" w:space="0" w:color="auto"/>
            </w:tcBorders>
            <w:vAlign w:val="center"/>
          </w:tcPr>
          <w:p w14:paraId="6D2FB15A" w14:textId="77777777" w:rsidR="0026513E" w:rsidRDefault="0026513E" w:rsidP="00F41825">
            <w:pPr>
              <w:rPr>
                <w:lang w:val="en-US"/>
              </w:rPr>
            </w:pPr>
            <w:r>
              <w:rPr>
                <w:lang w:val="en-US"/>
              </w:rPr>
              <w:t>CA03F</w:t>
            </w:r>
          </w:p>
          <w:p w14:paraId="59B3B631" w14:textId="77777777" w:rsidR="0026513E" w:rsidRDefault="0026513E" w:rsidP="00F41825"/>
        </w:tc>
        <w:tc>
          <w:tcPr>
            <w:tcW w:w="4961" w:type="dxa"/>
            <w:tcBorders>
              <w:top w:val="single" w:sz="4" w:space="0" w:color="auto"/>
              <w:bottom w:val="single" w:sz="4" w:space="0" w:color="auto"/>
            </w:tcBorders>
            <w:vAlign w:val="center"/>
          </w:tcPr>
          <w:p w14:paraId="5E61503D" w14:textId="77777777" w:rsidR="0026513E" w:rsidRDefault="0026513E" w:rsidP="00F41825">
            <w:pPr>
              <w:adjustRightInd w:val="0"/>
              <w:rPr>
                <w:lang w:val="en-US"/>
              </w:rPr>
            </w:pPr>
            <w:r w:rsidRPr="00A44D71">
              <w:rPr>
                <w:lang w:val="en-US"/>
              </w:rPr>
              <w:t>Beton simplu turnat in fundatii M150</w:t>
            </w:r>
          </w:p>
          <w:p w14:paraId="56501737"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599777C3"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22DA6B6D" w14:textId="77777777" w:rsidR="0026513E" w:rsidRDefault="0026513E" w:rsidP="00F41825">
            <w:pPr>
              <w:jc w:val="center"/>
            </w:pPr>
            <w:r>
              <w:t>1,010</w:t>
            </w:r>
          </w:p>
        </w:tc>
      </w:tr>
      <w:tr w:rsidR="0026513E" w14:paraId="43ABAB6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993716" w14:textId="77777777" w:rsidR="0026513E" w:rsidRDefault="0026513E" w:rsidP="00F41825">
            <w:r>
              <w:t xml:space="preserve"> 12</w:t>
            </w:r>
          </w:p>
        </w:tc>
        <w:tc>
          <w:tcPr>
            <w:tcW w:w="1701" w:type="dxa"/>
            <w:tcBorders>
              <w:top w:val="single" w:sz="4" w:space="0" w:color="auto"/>
              <w:bottom w:val="single" w:sz="4" w:space="0" w:color="auto"/>
            </w:tcBorders>
            <w:vAlign w:val="center"/>
          </w:tcPr>
          <w:p w14:paraId="5CE3107F" w14:textId="77777777" w:rsidR="0026513E" w:rsidRDefault="0026513E" w:rsidP="00F41825">
            <w:pPr>
              <w:rPr>
                <w:lang w:val="en-US"/>
              </w:rPr>
            </w:pPr>
            <w:r>
              <w:rPr>
                <w:lang w:val="en-US"/>
              </w:rPr>
              <w:t>CB02A</w:t>
            </w:r>
          </w:p>
          <w:p w14:paraId="0DFCB93F" w14:textId="77777777" w:rsidR="0026513E" w:rsidRDefault="0026513E" w:rsidP="00F41825"/>
        </w:tc>
        <w:tc>
          <w:tcPr>
            <w:tcW w:w="4961" w:type="dxa"/>
            <w:tcBorders>
              <w:top w:val="single" w:sz="4" w:space="0" w:color="auto"/>
              <w:bottom w:val="single" w:sz="4" w:space="0" w:color="auto"/>
            </w:tcBorders>
            <w:vAlign w:val="center"/>
          </w:tcPr>
          <w:p w14:paraId="335B68F3" w14:textId="77777777" w:rsidR="0026513E" w:rsidRDefault="0026513E" w:rsidP="00F41825">
            <w:pPr>
              <w:adjustRightInd w:val="0"/>
              <w:rPr>
                <w:lang w:val="en-US"/>
              </w:rPr>
            </w:pPr>
            <w:r w:rsidRPr="00A44D71">
              <w:rPr>
                <w:lang w:val="en-US"/>
              </w:rPr>
              <w:t>Cofraje din panouri refolosibile, cu asteriala din scinduri de rasinoase scurte si subscurte pentru turnarea betonului in fundatii</w:t>
            </w:r>
          </w:p>
          <w:p w14:paraId="54D5FB8E"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30206927"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666ECC97" w14:textId="77777777" w:rsidR="0026513E" w:rsidRDefault="0026513E" w:rsidP="00F41825">
            <w:pPr>
              <w:jc w:val="center"/>
            </w:pPr>
            <w:r>
              <w:t>8,400</w:t>
            </w:r>
          </w:p>
        </w:tc>
      </w:tr>
      <w:tr w:rsidR="0026513E" w14:paraId="56B14E5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DA58A5" w14:textId="77777777" w:rsidR="0026513E" w:rsidRDefault="0026513E" w:rsidP="00F41825">
            <w:r>
              <w:t xml:space="preserve"> 13</w:t>
            </w:r>
          </w:p>
        </w:tc>
        <w:tc>
          <w:tcPr>
            <w:tcW w:w="1701" w:type="dxa"/>
            <w:tcBorders>
              <w:top w:val="single" w:sz="4" w:space="0" w:color="auto"/>
              <w:bottom w:val="single" w:sz="4" w:space="0" w:color="auto"/>
            </w:tcBorders>
            <w:vAlign w:val="center"/>
          </w:tcPr>
          <w:p w14:paraId="72877274" w14:textId="77777777" w:rsidR="0026513E" w:rsidRDefault="0026513E" w:rsidP="00F41825">
            <w:pPr>
              <w:rPr>
                <w:lang w:val="en-US"/>
              </w:rPr>
            </w:pPr>
            <w:r>
              <w:rPr>
                <w:lang w:val="en-US"/>
              </w:rPr>
              <w:t>CO06B3</w:t>
            </w:r>
          </w:p>
          <w:p w14:paraId="513EB50A" w14:textId="77777777" w:rsidR="0026513E" w:rsidRDefault="0026513E" w:rsidP="00F41825"/>
        </w:tc>
        <w:tc>
          <w:tcPr>
            <w:tcW w:w="4961" w:type="dxa"/>
            <w:tcBorders>
              <w:top w:val="single" w:sz="4" w:space="0" w:color="auto"/>
              <w:bottom w:val="single" w:sz="4" w:space="0" w:color="auto"/>
            </w:tcBorders>
            <w:vAlign w:val="center"/>
          </w:tcPr>
          <w:p w14:paraId="6DB425DC" w14:textId="77777777" w:rsidR="0026513E" w:rsidRDefault="0026513E" w:rsidP="00F41825">
            <w:pPr>
              <w:adjustRightInd w:val="0"/>
              <w:rPr>
                <w:lang w:val="en-US"/>
              </w:rPr>
            </w:pPr>
            <w:r w:rsidRPr="00A44D71">
              <w:rPr>
                <w:lang w:val="en-US"/>
              </w:rPr>
              <w:t>Panou gard euro Eco zincat H=1.80m d=5.0(panou din sirma de otel d=5mm-10buc,stilpi metalici din teava patrata 60*60*2 L=2.3m-11 buc; capac patrat 60*60-10buc; sistem de fixare zincat-40 buc; beton M150-0.72m3)</w:t>
            </w:r>
          </w:p>
          <w:p w14:paraId="331D51F9"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06DE8A6A"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2270A687" w14:textId="77777777" w:rsidR="0026513E" w:rsidRDefault="0026513E" w:rsidP="00F41825">
            <w:pPr>
              <w:jc w:val="center"/>
            </w:pPr>
            <w:r>
              <w:t>25,000</w:t>
            </w:r>
          </w:p>
        </w:tc>
      </w:tr>
      <w:tr w:rsidR="0026513E" w14:paraId="1292F2D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17AD35" w14:textId="77777777" w:rsidR="0026513E" w:rsidRDefault="0026513E" w:rsidP="00F41825">
            <w:r>
              <w:t xml:space="preserve"> 14</w:t>
            </w:r>
          </w:p>
        </w:tc>
        <w:tc>
          <w:tcPr>
            <w:tcW w:w="1701" w:type="dxa"/>
            <w:tcBorders>
              <w:top w:val="single" w:sz="4" w:space="0" w:color="auto"/>
              <w:bottom w:val="single" w:sz="4" w:space="0" w:color="auto"/>
            </w:tcBorders>
            <w:vAlign w:val="center"/>
          </w:tcPr>
          <w:p w14:paraId="065CB448" w14:textId="77777777" w:rsidR="0026513E" w:rsidRDefault="0026513E" w:rsidP="00F41825">
            <w:pPr>
              <w:rPr>
                <w:lang w:val="en-US"/>
              </w:rPr>
            </w:pPr>
            <w:r>
              <w:rPr>
                <w:lang w:val="en-US"/>
              </w:rPr>
              <w:t>CK14A</w:t>
            </w:r>
          </w:p>
          <w:p w14:paraId="2D7CE288" w14:textId="77777777" w:rsidR="0026513E" w:rsidRDefault="0026513E" w:rsidP="00F41825"/>
        </w:tc>
        <w:tc>
          <w:tcPr>
            <w:tcW w:w="4961" w:type="dxa"/>
            <w:tcBorders>
              <w:top w:val="single" w:sz="4" w:space="0" w:color="auto"/>
              <w:bottom w:val="single" w:sz="4" w:space="0" w:color="auto"/>
            </w:tcBorders>
            <w:vAlign w:val="center"/>
          </w:tcPr>
          <w:p w14:paraId="2B0B53F9" w14:textId="77777777" w:rsidR="0026513E" w:rsidRDefault="0026513E" w:rsidP="00F41825">
            <w:pPr>
              <w:adjustRightInd w:val="0"/>
              <w:rPr>
                <w:lang w:val="en-US"/>
              </w:rPr>
            </w:pPr>
            <w:r w:rsidRPr="00A44D71">
              <w:rPr>
                <w:lang w:val="en-US"/>
              </w:rPr>
              <w:t>Poarta euro cu inaltimea H=1.80m latimea 4.50m din (panou din sirma de otel d=4.2mm-8.1m2; stilpi metalici din teava patrata 80*80*3 L=2.3m-2 buc; capac patrat 80*80-2 buc; beton M150-0.144m3)</w:t>
            </w:r>
          </w:p>
          <w:p w14:paraId="6CA145C1"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01FDF634"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06DACA63" w14:textId="77777777" w:rsidR="0026513E" w:rsidRDefault="0026513E" w:rsidP="00F41825">
            <w:pPr>
              <w:jc w:val="center"/>
            </w:pPr>
            <w:r>
              <w:t>8,100</w:t>
            </w:r>
          </w:p>
        </w:tc>
      </w:tr>
      <w:tr w:rsidR="0026513E" w14:paraId="656B79F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7BC9EA" w14:textId="77777777" w:rsidR="0026513E" w:rsidRDefault="0026513E" w:rsidP="00F41825">
            <w:r>
              <w:t xml:space="preserve"> 15</w:t>
            </w:r>
          </w:p>
        </w:tc>
        <w:tc>
          <w:tcPr>
            <w:tcW w:w="1701" w:type="dxa"/>
            <w:tcBorders>
              <w:top w:val="single" w:sz="4" w:space="0" w:color="auto"/>
              <w:bottom w:val="single" w:sz="4" w:space="0" w:color="auto"/>
            </w:tcBorders>
            <w:vAlign w:val="center"/>
          </w:tcPr>
          <w:p w14:paraId="69FDE518" w14:textId="77777777" w:rsidR="0026513E" w:rsidRDefault="0026513E" w:rsidP="00F41825">
            <w:pPr>
              <w:rPr>
                <w:lang w:val="en-US"/>
              </w:rPr>
            </w:pPr>
            <w:r>
              <w:rPr>
                <w:lang w:val="en-US"/>
              </w:rPr>
              <w:t>CK14A</w:t>
            </w:r>
          </w:p>
          <w:p w14:paraId="4C4AAC10" w14:textId="77777777" w:rsidR="0026513E" w:rsidRDefault="0026513E" w:rsidP="00F41825"/>
        </w:tc>
        <w:tc>
          <w:tcPr>
            <w:tcW w:w="4961" w:type="dxa"/>
            <w:tcBorders>
              <w:top w:val="single" w:sz="4" w:space="0" w:color="auto"/>
              <w:bottom w:val="single" w:sz="4" w:space="0" w:color="auto"/>
            </w:tcBorders>
            <w:vAlign w:val="center"/>
          </w:tcPr>
          <w:p w14:paraId="67B7B7FA" w14:textId="77777777" w:rsidR="0026513E" w:rsidRDefault="0026513E" w:rsidP="00F41825">
            <w:pPr>
              <w:adjustRightInd w:val="0"/>
              <w:rPr>
                <w:lang w:val="en-US"/>
              </w:rPr>
            </w:pPr>
            <w:r w:rsidRPr="00A44D71">
              <w:rPr>
                <w:lang w:val="en-US"/>
              </w:rPr>
              <w:t>Portita euro cu inaltimea H=1.80m latimea 1.0m din (panou din sirma de otel d=4.2mm-1.8m2; stilpi metalici din teava patrata 80*80*3 L=2.3m-2 buc; capac patrat 80*80-2buc; beton M150-0.144m3)</w:t>
            </w:r>
          </w:p>
          <w:p w14:paraId="0E19EDAE"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13BFE95B"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446803ED" w14:textId="77777777" w:rsidR="0026513E" w:rsidRDefault="0026513E" w:rsidP="00F41825">
            <w:pPr>
              <w:jc w:val="center"/>
            </w:pPr>
            <w:r>
              <w:t>1,800</w:t>
            </w:r>
          </w:p>
        </w:tc>
      </w:tr>
      <w:tr w:rsidR="0026513E" w14:paraId="61F3F6CF" w14:textId="77777777" w:rsidTr="00F41825">
        <w:tc>
          <w:tcPr>
            <w:tcW w:w="709" w:type="dxa"/>
            <w:tcBorders>
              <w:top w:val="nil"/>
              <w:left w:val="single" w:sz="6" w:space="0" w:color="auto"/>
              <w:bottom w:val="nil"/>
              <w:right w:val="nil"/>
            </w:tcBorders>
          </w:tcPr>
          <w:p w14:paraId="67328431"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180643FD" w14:textId="77777777" w:rsidR="0026513E" w:rsidRDefault="0026513E" w:rsidP="00F41825"/>
        </w:tc>
        <w:tc>
          <w:tcPr>
            <w:tcW w:w="4961" w:type="dxa"/>
            <w:tcBorders>
              <w:top w:val="nil"/>
              <w:left w:val="single" w:sz="6" w:space="0" w:color="auto"/>
              <w:bottom w:val="nil"/>
              <w:right w:val="nil"/>
            </w:tcBorders>
          </w:tcPr>
          <w:p w14:paraId="436B01E0"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4. Spatii verzi</w:t>
            </w:r>
          </w:p>
          <w:p w14:paraId="7B33B45B"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099AF9ED" w14:textId="77777777" w:rsidR="0026513E" w:rsidRDefault="0026513E" w:rsidP="00F41825"/>
        </w:tc>
        <w:tc>
          <w:tcPr>
            <w:tcW w:w="1559" w:type="dxa"/>
            <w:tcBorders>
              <w:top w:val="nil"/>
              <w:left w:val="single" w:sz="6" w:space="0" w:color="auto"/>
              <w:bottom w:val="nil"/>
              <w:right w:val="single" w:sz="4" w:space="0" w:color="auto"/>
            </w:tcBorders>
          </w:tcPr>
          <w:p w14:paraId="1972BE1C" w14:textId="77777777" w:rsidR="0026513E" w:rsidRDefault="0026513E" w:rsidP="00F41825"/>
        </w:tc>
      </w:tr>
      <w:tr w:rsidR="0026513E" w14:paraId="7A54319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505DB4" w14:textId="77777777" w:rsidR="0026513E" w:rsidRDefault="0026513E" w:rsidP="00F41825">
            <w:r>
              <w:t>16</w:t>
            </w:r>
          </w:p>
        </w:tc>
        <w:tc>
          <w:tcPr>
            <w:tcW w:w="1701" w:type="dxa"/>
            <w:tcBorders>
              <w:top w:val="single" w:sz="4" w:space="0" w:color="auto"/>
              <w:bottom w:val="single" w:sz="4" w:space="0" w:color="auto"/>
            </w:tcBorders>
            <w:vAlign w:val="center"/>
          </w:tcPr>
          <w:p w14:paraId="1127C1EC" w14:textId="77777777" w:rsidR="0026513E" w:rsidRDefault="0026513E" w:rsidP="00F41825">
            <w:pPr>
              <w:rPr>
                <w:lang w:val="en-US"/>
              </w:rPr>
            </w:pPr>
            <w:r>
              <w:rPr>
                <w:lang w:val="en-US"/>
              </w:rPr>
              <w:t>TsH09A</w:t>
            </w:r>
          </w:p>
          <w:p w14:paraId="3D47340E" w14:textId="77777777" w:rsidR="0026513E" w:rsidRDefault="0026513E" w:rsidP="00F41825"/>
        </w:tc>
        <w:tc>
          <w:tcPr>
            <w:tcW w:w="4961" w:type="dxa"/>
            <w:tcBorders>
              <w:top w:val="single" w:sz="4" w:space="0" w:color="auto"/>
              <w:bottom w:val="single" w:sz="4" w:space="0" w:color="auto"/>
            </w:tcBorders>
            <w:vAlign w:val="center"/>
          </w:tcPr>
          <w:p w14:paraId="6FA4D533" w14:textId="77777777" w:rsidR="0026513E" w:rsidRDefault="0026513E" w:rsidP="00F41825">
            <w:pPr>
              <w:adjustRightInd w:val="0"/>
              <w:rPr>
                <w:lang w:val="en-US"/>
              </w:rPr>
            </w:pPr>
            <w:r w:rsidRPr="00A44D71">
              <w:rPr>
                <w:lang w:val="en-US"/>
              </w:rPr>
              <w:t>Semanarea gazonului pe suprafete orizontale sau in panta sub 30%</w:t>
            </w:r>
          </w:p>
          <w:p w14:paraId="2193F6BF"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446DC28C" w14:textId="77777777" w:rsidR="0026513E" w:rsidRDefault="0026513E" w:rsidP="00F41825">
            <w:pPr>
              <w:jc w:val="center"/>
            </w:pPr>
            <w:r>
              <w:t>100m2</w:t>
            </w:r>
          </w:p>
        </w:tc>
        <w:tc>
          <w:tcPr>
            <w:tcW w:w="1559" w:type="dxa"/>
            <w:tcBorders>
              <w:top w:val="single" w:sz="4" w:space="0" w:color="auto"/>
              <w:bottom w:val="single" w:sz="4" w:space="0" w:color="auto"/>
            </w:tcBorders>
            <w:vAlign w:val="center"/>
          </w:tcPr>
          <w:p w14:paraId="41CD4170" w14:textId="77777777" w:rsidR="0026513E" w:rsidRDefault="0026513E" w:rsidP="00F41825">
            <w:pPr>
              <w:jc w:val="center"/>
            </w:pPr>
            <w:r>
              <w:t>0,802</w:t>
            </w:r>
          </w:p>
        </w:tc>
      </w:tr>
    </w:tbl>
    <w:p w14:paraId="0AFF47C6" w14:textId="77777777" w:rsidR="0026513E" w:rsidRDefault="0026513E" w:rsidP="0026513E">
      <w:pPr>
        <w:rPr>
          <w:sz w:val="6"/>
          <w:szCs w:val="6"/>
        </w:rPr>
      </w:pPr>
      <w:r>
        <w:lastRenderedPageBreak/>
        <w:t xml:space="preserve"> </w:t>
      </w:r>
    </w:p>
    <w:p w14:paraId="7E712934"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5646AB85" w14:textId="77777777" w:rsidR="0026513E" w:rsidRPr="00FE420C" w:rsidRDefault="0026513E" w:rsidP="0026513E">
      <w:pPr>
        <w:jc w:val="center"/>
        <w:rPr>
          <w:bCs/>
          <w:sz w:val="40"/>
          <w:szCs w:val="40"/>
          <w:lang w:val="en-US"/>
        </w:rPr>
      </w:pPr>
      <w:r w:rsidRPr="00FE420C">
        <w:rPr>
          <w:bCs/>
          <w:sz w:val="40"/>
          <w:szCs w:val="40"/>
          <w:lang w:val="en-US"/>
        </w:rPr>
        <w:t>Platforma "B" Statia de epurare</w:t>
      </w:r>
    </w:p>
    <w:p w14:paraId="702F026D" w14:textId="77777777" w:rsidR="0026513E" w:rsidRDefault="0026513E" w:rsidP="0026513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5DBC234C"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67D0C21" w14:textId="77777777" w:rsidR="0026513E" w:rsidRDefault="0026513E" w:rsidP="00F41825">
            <w:pPr>
              <w:ind w:right="-108"/>
              <w:jc w:val="center"/>
              <w:rPr>
                <w:sz w:val="22"/>
                <w:szCs w:val="22"/>
                <w:lang w:val="en-US"/>
              </w:rPr>
            </w:pPr>
            <w:r>
              <w:rPr>
                <w:sz w:val="22"/>
                <w:szCs w:val="22"/>
              </w:rPr>
              <w:t>№</w:t>
            </w:r>
          </w:p>
          <w:p w14:paraId="164723A2"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22EC8EE"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7DF2C74" w14:textId="77777777" w:rsidR="0026513E" w:rsidRDefault="0026513E" w:rsidP="00F41825">
            <w:pPr>
              <w:jc w:val="center"/>
              <w:rPr>
                <w:sz w:val="22"/>
                <w:szCs w:val="22"/>
              </w:rPr>
            </w:pPr>
          </w:p>
          <w:p w14:paraId="67B91762"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42C3021D"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E34E182" w14:textId="77777777" w:rsidR="0026513E" w:rsidRDefault="0026513E" w:rsidP="00F41825">
            <w:pPr>
              <w:ind w:left="-108" w:right="-108"/>
              <w:jc w:val="center"/>
              <w:rPr>
                <w:sz w:val="22"/>
                <w:szCs w:val="22"/>
                <w:lang w:val="en-US"/>
              </w:rPr>
            </w:pPr>
            <w:r>
              <w:rPr>
                <w:sz w:val="22"/>
                <w:szCs w:val="22"/>
              </w:rPr>
              <w:t xml:space="preserve">Volum </w:t>
            </w:r>
          </w:p>
        </w:tc>
      </w:tr>
      <w:tr w:rsidR="0026513E" w14:paraId="25583F6F"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5A30A1B"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2AC76C13"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F89EC92"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9456473"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62B4739" w14:textId="77777777" w:rsidR="0026513E" w:rsidRDefault="0026513E" w:rsidP="00F41825">
            <w:pPr>
              <w:jc w:val="center"/>
              <w:rPr>
                <w:sz w:val="22"/>
                <w:szCs w:val="22"/>
                <w:lang w:val="en-US"/>
              </w:rPr>
            </w:pPr>
          </w:p>
        </w:tc>
      </w:tr>
    </w:tbl>
    <w:p w14:paraId="4586441D"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6A1CC559"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AEFEE9E"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1A1F451"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6D26CE38"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4C231DC"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8FF6D9C" w14:textId="77777777" w:rsidR="0026513E" w:rsidRDefault="0026513E" w:rsidP="00F41825">
            <w:pPr>
              <w:ind w:left="-108" w:right="-108"/>
              <w:jc w:val="center"/>
              <w:rPr>
                <w:sz w:val="22"/>
                <w:szCs w:val="22"/>
              </w:rPr>
            </w:pPr>
            <w:r>
              <w:rPr>
                <w:sz w:val="22"/>
                <w:szCs w:val="22"/>
              </w:rPr>
              <w:t>5</w:t>
            </w:r>
          </w:p>
        </w:tc>
      </w:tr>
      <w:tr w:rsidR="0026513E" w14:paraId="220FFD57" w14:textId="77777777" w:rsidTr="00F41825">
        <w:tc>
          <w:tcPr>
            <w:tcW w:w="709" w:type="dxa"/>
            <w:tcBorders>
              <w:top w:val="nil"/>
              <w:left w:val="single" w:sz="6" w:space="0" w:color="auto"/>
              <w:bottom w:val="nil"/>
              <w:right w:val="nil"/>
            </w:tcBorders>
          </w:tcPr>
          <w:p w14:paraId="6CCBD2B4" w14:textId="77777777" w:rsidR="0026513E" w:rsidRDefault="0026513E" w:rsidP="00F41825">
            <w:pPr>
              <w:jc w:val="center"/>
            </w:pPr>
          </w:p>
        </w:tc>
        <w:tc>
          <w:tcPr>
            <w:tcW w:w="1701" w:type="dxa"/>
            <w:tcBorders>
              <w:top w:val="nil"/>
              <w:left w:val="single" w:sz="6" w:space="0" w:color="auto"/>
              <w:bottom w:val="nil"/>
              <w:right w:val="nil"/>
            </w:tcBorders>
          </w:tcPr>
          <w:p w14:paraId="625F2864" w14:textId="77777777" w:rsidR="0026513E" w:rsidRDefault="0026513E" w:rsidP="00F41825"/>
        </w:tc>
        <w:tc>
          <w:tcPr>
            <w:tcW w:w="4961" w:type="dxa"/>
            <w:tcBorders>
              <w:top w:val="nil"/>
              <w:left w:val="single" w:sz="6" w:space="0" w:color="auto"/>
              <w:bottom w:val="nil"/>
              <w:right w:val="nil"/>
            </w:tcBorders>
          </w:tcPr>
          <w:p w14:paraId="779D7ED5"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Sistematizarea pe verticala</w:t>
            </w:r>
          </w:p>
          <w:p w14:paraId="7017B0E7"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57EA941D" w14:textId="77777777" w:rsidR="0026513E" w:rsidRDefault="0026513E" w:rsidP="00F41825"/>
        </w:tc>
        <w:tc>
          <w:tcPr>
            <w:tcW w:w="1559" w:type="dxa"/>
            <w:tcBorders>
              <w:top w:val="nil"/>
              <w:left w:val="single" w:sz="6" w:space="0" w:color="auto"/>
              <w:bottom w:val="nil"/>
              <w:right w:val="single" w:sz="4" w:space="0" w:color="auto"/>
            </w:tcBorders>
          </w:tcPr>
          <w:p w14:paraId="5D4102A9" w14:textId="77777777" w:rsidR="0026513E" w:rsidRDefault="0026513E" w:rsidP="00F41825"/>
        </w:tc>
      </w:tr>
      <w:tr w:rsidR="0026513E" w14:paraId="000E9F8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76B451" w14:textId="77777777" w:rsidR="0026513E" w:rsidRDefault="0026513E" w:rsidP="00F41825">
            <w:r>
              <w:t>1</w:t>
            </w:r>
          </w:p>
        </w:tc>
        <w:tc>
          <w:tcPr>
            <w:tcW w:w="1701" w:type="dxa"/>
            <w:tcBorders>
              <w:top w:val="single" w:sz="4" w:space="0" w:color="auto"/>
              <w:bottom w:val="single" w:sz="4" w:space="0" w:color="auto"/>
            </w:tcBorders>
            <w:vAlign w:val="center"/>
          </w:tcPr>
          <w:p w14:paraId="16F06CBB" w14:textId="77777777" w:rsidR="0026513E" w:rsidRDefault="0026513E" w:rsidP="00F41825">
            <w:pPr>
              <w:rPr>
                <w:lang w:val="en-US"/>
              </w:rPr>
            </w:pPr>
            <w:r>
              <w:rPr>
                <w:lang w:val="en-US"/>
              </w:rPr>
              <w:t>TsC19A1</w:t>
            </w:r>
          </w:p>
          <w:p w14:paraId="20880B97" w14:textId="77777777" w:rsidR="0026513E" w:rsidRDefault="0026513E" w:rsidP="00F41825"/>
        </w:tc>
        <w:tc>
          <w:tcPr>
            <w:tcW w:w="4961" w:type="dxa"/>
            <w:tcBorders>
              <w:top w:val="single" w:sz="4" w:space="0" w:color="auto"/>
              <w:bottom w:val="single" w:sz="4" w:space="0" w:color="auto"/>
            </w:tcBorders>
            <w:vAlign w:val="center"/>
          </w:tcPr>
          <w:p w14:paraId="1E31688A" w14:textId="77777777" w:rsidR="0026513E" w:rsidRDefault="0026513E" w:rsidP="00F41825">
            <w:pPr>
              <w:adjustRightInd w:val="0"/>
              <w:rPr>
                <w:lang w:val="en-US"/>
              </w:rPr>
            </w:pPr>
            <w:r w:rsidRPr="00FE420C">
              <w:rPr>
                <w:lang w:val="en-US"/>
              </w:rPr>
              <w:t xml:space="preserve">Sapatura mecanica cu buldozer pe tractor pe senile de 81-180 CP, inclusiv impingerea pamintului pina la 10 m, in teren catg. </w:t>
            </w:r>
            <w:r>
              <w:t>I (30m)</w:t>
            </w:r>
          </w:p>
          <w:p w14:paraId="688430F3" w14:textId="77777777" w:rsidR="0026513E" w:rsidRDefault="0026513E" w:rsidP="00F41825"/>
        </w:tc>
        <w:tc>
          <w:tcPr>
            <w:tcW w:w="1560" w:type="dxa"/>
            <w:tcBorders>
              <w:top w:val="single" w:sz="4" w:space="0" w:color="auto"/>
              <w:bottom w:val="single" w:sz="4" w:space="0" w:color="auto"/>
            </w:tcBorders>
            <w:vAlign w:val="center"/>
          </w:tcPr>
          <w:p w14:paraId="3256CAAC"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46A9EDA5" w14:textId="77777777" w:rsidR="0026513E" w:rsidRDefault="0026513E" w:rsidP="00F41825">
            <w:pPr>
              <w:jc w:val="center"/>
            </w:pPr>
            <w:r>
              <w:t>2,100</w:t>
            </w:r>
          </w:p>
        </w:tc>
      </w:tr>
      <w:tr w:rsidR="0026513E" w14:paraId="430EDD0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0A7D38" w14:textId="77777777" w:rsidR="0026513E" w:rsidRDefault="0026513E" w:rsidP="00F41825">
            <w:r>
              <w:t xml:space="preserve"> 2</w:t>
            </w:r>
          </w:p>
        </w:tc>
        <w:tc>
          <w:tcPr>
            <w:tcW w:w="1701" w:type="dxa"/>
            <w:tcBorders>
              <w:top w:val="single" w:sz="4" w:space="0" w:color="auto"/>
              <w:bottom w:val="single" w:sz="4" w:space="0" w:color="auto"/>
            </w:tcBorders>
            <w:vAlign w:val="center"/>
          </w:tcPr>
          <w:p w14:paraId="4972A742" w14:textId="77777777" w:rsidR="0026513E" w:rsidRDefault="0026513E" w:rsidP="00F41825">
            <w:pPr>
              <w:rPr>
                <w:lang w:val="en-US"/>
              </w:rPr>
            </w:pPr>
            <w:r>
              <w:rPr>
                <w:lang w:val="en-US"/>
              </w:rPr>
              <w:t>TsC22A1 k=2</w:t>
            </w:r>
          </w:p>
          <w:p w14:paraId="4E877541" w14:textId="77777777" w:rsidR="0026513E" w:rsidRDefault="0026513E" w:rsidP="00F41825"/>
        </w:tc>
        <w:tc>
          <w:tcPr>
            <w:tcW w:w="4961" w:type="dxa"/>
            <w:tcBorders>
              <w:top w:val="single" w:sz="4" w:space="0" w:color="auto"/>
              <w:bottom w:val="single" w:sz="4" w:space="0" w:color="auto"/>
            </w:tcBorders>
            <w:vAlign w:val="center"/>
          </w:tcPr>
          <w:p w14:paraId="3DAA1621" w14:textId="77777777" w:rsidR="0026513E" w:rsidRDefault="0026513E" w:rsidP="00F41825">
            <w:pPr>
              <w:adjustRightInd w:val="0"/>
              <w:rPr>
                <w:lang w:val="en-US"/>
              </w:rPr>
            </w:pPr>
            <w:r w:rsidRPr="00FE420C">
              <w:rPr>
                <w:lang w:val="en-US"/>
              </w:rPr>
              <w:t xml:space="preserve">Spor la consumurile de ore-utilaj din art. TsC18, TsC19, TsC20 si TsC21, pentru transportul pamintului pe fiecare 10 m in plus, peste distanta prevazuta la articolele respective TSC18A1 teren catg. </w:t>
            </w:r>
            <w:r>
              <w:t>I</w:t>
            </w:r>
          </w:p>
          <w:p w14:paraId="411FCFD2" w14:textId="77777777" w:rsidR="0026513E" w:rsidRDefault="0026513E" w:rsidP="00F41825"/>
        </w:tc>
        <w:tc>
          <w:tcPr>
            <w:tcW w:w="1560" w:type="dxa"/>
            <w:tcBorders>
              <w:top w:val="single" w:sz="4" w:space="0" w:color="auto"/>
              <w:bottom w:val="single" w:sz="4" w:space="0" w:color="auto"/>
            </w:tcBorders>
            <w:vAlign w:val="center"/>
          </w:tcPr>
          <w:p w14:paraId="7C749157"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1EF89F95" w14:textId="77777777" w:rsidR="0026513E" w:rsidRDefault="0026513E" w:rsidP="00F41825">
            <w:pPr>
              <w:jc w:val="center"/>
            </w:pPr>
            <w:r>
              <w:t>2,100</w:t>
            </w:r>
          </w:p>
        </w:tc>
      </w:tr>
      <w:tr w:rsidR="0026513E" w14:paraId="3375AA0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428E2B" w14:textId="77777777" w:rsidR="0026513E" w:rsidRDefault="0026513E" w:rsidP="00F41825">
            <w:r>
              <w:t xml:space="preserve"> 3</w:t>
            </w:r>
          </w:p>
        </w:tc>
        <w:tc>
          <w:tcPr>
            <w:tcW w:w="1701" w:type="dxa"/>
            <w:tcBorders>
              <w:top w:val="single" w:sz="4" w:space="0" w:color="auto"/>
              <w:bottom w:val="single" w:sz="4" w:space="0" w:color="auto"/>
            </w:tcBorders>
            <w:vAlign w:val="center"/>
          </w:tcPr>
          <w:p w14:paraId="1054D0AE" w14:textId="77777777" w:rsidR="0026513E" w:rsidRDefault="0026513E" w:rsidP="00F41825">
            <w:pPr>
              <w:rPr>
                <w:lang w:val="en-US"/>
              </w:rPr>
            </w:pPr>
            <w:r>
              <w:rPr>
                <w:lang w:val="en-US"/>
              </w:rPr>
              <w:t>TsC03E1</w:t>
            </w:r>
          </w:p>
          <w:p w14:paraId="20D65A83" w14:textId="77777777" w:rsidR="0026513E" w:rsidRDefault="0026513E" w:rsidP="00F41825"/>
        </w:tc>
        <w:tc>
          <w:tcPr>
            <w:tcW w:w="4961" w:type="dxa"/>
            <w:tcBorders>
              <w:top w:val="single" w:sz="4" w:space="0" w:color="auto"/>
              <w:bottom w:val="single" w:sz="4" w:space="0" w:color="auto"/>
            </w:tcBorders>
            <w:vAlign w:val="center"/>
          </w:tcPr>
          <w:p w14:paraId="5A5B0903" w14:textId="77777777" w:rsidR="0026513E" w:rsidRDefault="0026513E" w:rsidP="00F41825">
            <w:pPr>
              <w:adjustRightInd w:val="0"/>
              <w:rPr>
                <w:lang w:val="en-US"/>
              </w:rPr>
            </w:pPr>
            <w:r w:rsidRPr="00FE420C">
              <w:rPr>
                <w:lang w:val="en-US"/>
              </w:rPr>
              <w:t xml:space="preserve">Sapatura mecanica cu excavatorul de 0,40-0,70 mc, cu motor cu ardere interna si comanda hidraulica, in pamint cu umiditate naturala, descarcare in autovehicule teren catg. </w:t>
            </w:r>
            <w:r>
              <w:t>I</w:t>
            </w:r>
          </w:p>
          <w:p w14:paraId="7175A57C" w14:textId="77777777" w:rsidR="0026513E" w:rsidRDefault="0026513E" w:rsidP="00F41825"/>
        </w:tc>
        <w:tc>
          <w:tcPr>
            <w:tcW w:w="1560" w:type="dxa"/>
            <w:tcBorders>
              <w:top w:val="single" w:sz="4" w:space="0" w:color="auto"/>
              <w:bottom w:val="single" w:sz="4" w:space="0" w:color="auto"/>
            </w:tcBorders>
            <w:vAlign w:val="center"/>
          </w:tcPr>
          <w:p w14:paraId="495A6761"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2C3CCC48" w14:textId="77777777" w:rsidR="0026513E" w:rsidRDefault="0026513E" w:rsidP="00F41825">
            <w:pPr>
              <w:jc w:val="center"/>
            </w:pPr>
            <w:r>
              <w:t>2,100</w:t>
            </w:r>
          </w:p>
        </w:tc>
      </w:tr>
      <w:tr w:rsidR="0026513E" w14:paraId="636BA91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093133" w14:textId="77777777" w:rsidR="0026513E" w:rsidRDefault="0026513E" w:rsidP="00F41825">
            <w:r>
              <w:t xml:space="preserve"> 4</w:t>
            </w:r>
          </w:p>
        </w:tc>
        <w:tc>
          <w:tcPr>
            <w:tcW w:w="1701" w:type="dxa"/>
            <w:tcBorders>
              <w:top w:val="single" w:sz="4" w:space="0" w:color="auto"/>
              <w:bottom w:val="single" w:sz="4" w:space="0" w:color="auto"/>
            </w:tcBorders>
            <w:vAlign w:val="center"/>
          </w:tcPr>
          <w:p w14:paraId="2FB15D20" w14:textId="77777777" w:rsidR="0026513E" w:rsidRDefault="0026513E" w:rsidP="00F41825">
            <w:pPr>
              <w:rPr>
                <w:lang w:val="en-US"/>
              </w:rPr>
            </w:pPr>
            <w:r>
              <w:rPr>
                <w:lang w:val="en-US"/>
              </w:rPr>
              <w:t>TsI50A3</w:t>
            </w:r>
          </w:p>
          <w:p w14:paraId="424E682C" w14:textId="77777777" w:rsidR="0026513E" w:rsidRDefault="0026513E" w:rsidP="00F41825"/>
        </w:tc>
        <w:tc>
          <w:tcPr>
            <w:tcW w:w="4961" w:type="dxa"/>
            <w:tcBorders>
              <w:top w:val="single" w:sz="4" w:space="0" w:color="auto"/>
              <w:bottom w:val="single" w:sz="4" w:space="0" w:color="auto"/>
            </w:tcBorders>
            <w:vAlign w:val="center"/>
          </w:tcPr>
          <w:p w14:paraId="54FF27C4" w14:textId="77777777" w:rsidR="0026513E" w:rsidRDefault="0026513E" w:rsidP="00F41825">
            <w:pPr>
              <w:adjustRightInd w:val="0"/>
              <w:rPr>
                <w:lang w:val="en-US"/>
              </w:rPr>
            </w:pPr>
            <w:r w:rsidRPr="00FE420C">
              <w:rPr>
                <w:lang w:val="en-US"/>
              </w:rPr>
              <w:t>Transportarea pamintului cu autobasculanta de 5 t la distanta de 3 km (</w:t>
            </w:r>
            <w:r>
              <w:t>отвозка</w:t>
            </w:r>
            <w:r w:rsidRPr="00FE420C">
              <w:rPr>
                <w:lang w:val="en-US"/>
              </w:rPr>
              <w:t>)</w:t>
            </w:r>
          </w:p>
          <w:p w14:paraId="5BA5647E"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730D0AE4"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5667B3DA" w14:textId="77777777" w:rsidR="0026513E" w:rsidRDefault="0026513E" w:rsidP="00F41825">
            <w:pPr>
              <w:jc w:val="center"/>
            </w:pPr>
            <w:r>
              <w:t>252,000</w:t>
            </w:r>
          </w:p>
        </w:tc>
      </w:tr>
      <w:tr w:rsidR="0026513E" w14:paraId="424F8B6C"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4354C4" w14:textId="77777777" w:rsidR="0026513E" w:rsidRDefault="0026513E" w:rsidP="00F41825">
            <w:r>
              <w:t xml:space="preserve"> 5</w:t>
            </w:r>
          </w:p>
        </w:tc>
        <w:tc>
          <w:tcPr>
            <w:tcW w:w="1701" w:type="dxa"/>
            <w:tcBorders>
              <w:top w:val="single" w:sz="4" w:space="0" w:color="auto"/>
              <w:bottom w:val="single" w:sz="4" w:space="0" w:color="auto"/>
            </w:tcBorders>
            <w:vAlign w:val="center"/>
          </w:tcPr>
          <w:p w14:paraId="1617A285" w14:textId="77777777" w:rsidR="0026513E" w:rsidRDefault="0026513E" w:rsidP="00F41825">
            <w:pPr>
              <w:rPr>
                <w:lang w:val="en-US"/>
              </w:rPr>
            </w:pPr>
            <w:r>
              <w:rPr>
                <w:lang w:val="en-US"/>
              </w:rPr>
              <w:t>TsC51A</w:t>
            </w:r>
          </w:p>
          <w:p w14:paraId="23C28E74" w14:textId="77777777" w:rsidR="0026513E" w:rsidRDefault="0026513E" w:rsidP="00F41825"/>
        </w:tc>
        <w:tc>
          <w:tcPr>
            <w:tcW w:w="4961" w:type="dxa"/>
            <w:tcBorders>
              <w:top w:val="single" w:sz="4" w:space="0" w:color="auto"/>
              <w:bottom w:val="single" w:sz="4" w:space="0" w:color="auto"/>
            </w:tcBorders>
            <w:vAlign w:val="center"/>
          </w:tcPr>
          <w:p w14:paraId="79DFAC36" w14:textId="77777777" w:rsidR="0026513E" w:rsidRDefault="0026513E" w:rsidP="00F41825">
            <w:pPr>
              <w:adjustRightInd w:val="0"/>
              <w:rPr>
                <w:lang w:val="en-US"/>
              </w:rPr>
            </w:pPr>
            <w:r w:rsidRPr="00FE420C">
              <w:rPr>
                <w:lang w:val="en-US"/>
              </w:rPr>
              <w:t>Lucrari la descarcarea pamintului in depozit, teren categoria I</w:t>
            </w:r>
          </w:p>
          <w:p w14:paraId="14DE9D0A"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3B3B4134"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6B41470C" w14:textId="77777777" w:rsidR="0026513E" w:rsidRDefault="0026513E" w:rsidP="00F41825">
            <w:pPr>
              <w:jc w:val="center"/>
            </w:pPr>
            <w:r>
              <w:t>2,100</w:t>
            </w:r>
          </w:p>
        </w:tc>
      </w:tr>
      <w:tr w:rsidR="0026513E" w14:paraId="41746EF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A49604" w14:textId="77777777" w:rsidR="0026513E" w:rsidRDefault="0026513E" w:rsidP="00F41825">
            <w:r>
              <w:t xml:space="preserve"> 6</w:t>
            </w:r>
          </w:p>
        </w:tc>
        <w:tc>
          <w:tcPr>
            <w:tcW w:w="1701" w:type="dxa"/>
            <w:tcBorders>
              <w:top w:val="single" w:sz="4" w:space="0" w:color="auto"/>
              <w:bottom w:val="single" w:sz="4" w:space="0" w:color="auto"/>
            </w:tcBorders>
            <w:vAlign w:val="center"/>
          </w:tcPr>
          <w:p w14:paraId="451BBA85" w14:textId="77777777" w:rsidR="0026513E" w:rsidRDefault="0026513E" w:rsidP="00F41825">
            <w:pPr>
              <w:rPr>
                <w:lang w:val="en-US"/>
              </w:rPr>
            </w:pPr>
            <w:r>
              <w:rPr>
                <w:lang w:val="en-US"/>
              </w:rPr>
              <w:t>TsC19B1</w:t>
            </w:r>
          </w:p>
          <w:p w14:paraId="53CF5A75" w14:textId="77777777" w:rsidR="0026513E" w:rsidRDefault="0026513E" w:rsidP="00F41825"/>
        </w:tc>
        <w:tc>
          <w:tcPr>
            <w:tcW w:w="4961" w:type="dxa"/>
            <w:tcBorders>
              <w:top w:val="single" w:sz="4" w:space="0" w:color="auto"/>
              <w:bottom w:val="single" w:sz="4" w:space="0" w:color="auto"/>
            </w:tcBorders>
            <w:vAlign w:val="center"/>
          </w:tcPr>
          <w:p w14:paraId="54CE0D26" w14:textId="77777777" w:rsidR="0026513E" w:rsidRDefault="0026513E" w:rsidP="00F41825">
            <w:pPr>
              <w:adjustRightInd w:val="0"/>
              <w:rPr>
                <w:lang w:val="en-US"/>
              </w:rPr>
            </w:pPr>
            <w:r w:rsidRPr="00FE420C">
              <w:rPr>
                <w:lang w:val="en-US"/>
              </w:rPr>
              <w:t xml:space="preserve">Sapatura mecanica cu buldozer pe tractor pe senile de 81-180 CP, inclusiv impingerea pamintului pina la 10 m, in teren catg. </w:t>
            </w:r>
            <w:r>
              <w:t>II (20m)</w:t>
            </w:r>
          </w:p>
          <w:p w14:paraId="7FDB520D" w14:textId="77777777" w:rsidR="0026513E" w:rsidRDefault="0026513E" w:rsidP="00F41825"/>
        </w:tc>
        <w:tc>
          <w:tcPr>
            <w:tcW w:w="1560" w:type="dxa"/>
            <w:tcBorders>
              <w:top w:val="single" w:sz="4" w:space="0" w:color="auto"/>
              <w:bottom w:val="single" w:sz="4" w:space="0" w:color="auto"/>
            </w:tcBorders>
            <w:vAlign w:val="center"/>
          </w:tcPr>
          <w:p w14:paraId="1BE7C877"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26024DEE" w14:textId="77777777" w:rsidR="0026513E" w:rsidRDefault="0026513E" w:rsidP="00F41825">
            <w:pPr>
              <w:jc w:val="center"/>
            </w:pPr>
            <w:r>
              <w:t>0,870</w:t>
            </w:r>
          </w:p>
        </w:tc>
      </w:tr>
      <w:tr w:rsidR="0026513E" w14:paraId="1E1CEDD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D2BD59" w14:textId="77777777" w:rsidR="0026513E" w:rsidRDefault="0026513E" w:rsidP="00F41825">
            <w:r>
              <w:t xml:space="preserve"> 7</w:t>
            </w:r>
          </w:p>
        </w:tc>
        <w:tc>
          <w:tcPr>
            <w:tcW w:w="1701" w:type="dxa"/>
            <w:tcBorders>
              <w:top w:val="single" w:sz="4" w:space="0" w:color="auto"/>
              <w:bottom w:val="single" w:sz="4" w:space="0" w:color="auto"/>
            </w:tcBorders>
            <w:vAlign w:val="center"/>
          </w:tcPr>
          <w:p w14:paraId="71B6C636" w14:textId="77777777" w:rsidR="0026513E" w:rsidRDefault="0026513E" w:rsidP="00F41825">
            <w:pPr>
              <w:rPr>
                <w:lang w:val="en-US"/>
              </w:rPr>
            </w:pPr>
            <w:r>
              <w:rPr>
                <w:lang w:val="en-US"/>
              </w:rPr>
              <w:t>TsC22D1</w:t>
            </w:r>
          </w:p>
          <w:p w14:paraId="0BDEFF61" w14:textId="77777777" w:rsidR="0026513E" w:rsidRDefault="0026513E" w:rsidP="00F41825"/>
        </w:tc>
        <w:tc>
          <w:tcPr>
            <w:tcW w:w="4961" w:type="dxa"/>
            <w:tcBorders>
              <w:top w:val="single" w:sz="4" w:space="0" w:color="auto"/>
              <w:bottom w:val="single" w:sz="4" w:space="0" w:color="auto"/>
            </w:tcBorders>
            <w:vAlign w:val="center"/>
          </w:tcPr>
          <w:p w14:paraId="04F7E629" w14:textId="77777777" w:rsidR="0026513E" w:rsidRDefault="0026513E" w:rsidP="00F41825">
            <w:pPr>
              <w:adjustRightInd w:val="0"/>
              <w:rPr>
                <w:lang w:val="en-US"/>
              </w:rPr>
            </w:pPr>
            <w:r w:rsidRPr="00FE420C">
              <w:rPr>
                <w:lang w:val="en-US"/>
              </w:rPr>
              <w:t xml:space="preserve">Spor la consumurile de ore-utilaj din art. TsC18, TsC19, TsC20 si TsC21, pentru transportul pamintului pe fiecare 10 m in plus, peste distanta prevazuta la articolele respective TSB19B1 teren catg. </w:t>
            </w:r>
            <w:r>
              <w:t>II</w:t>
            </w:r>
          </w:p>
          <w:p w14:paraId="35457608" w14:textId="77777777" w:rsidR="0026513E" w:rsidRDefault="0026513E" w:rsidP="00F41825"/>
        </w:tc>
        <w:tc>
          <w:tcPr>
            <w:tcW w:w="1560" w:type="dxa"/>
            <w:tcBorders>
              <w:top w:val="single" w:sz="4" w:space="0" w:color="auto"/>
              <w:bottom w:val="single" w:sz="4" w:space="0" w:color="auto"/>
            </w:tcBorders>
            <w:vAlign w:val="center"/>
          </w:tcPr>
          <w:p w14:paraId="44CDE128"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2943839D" w14:textId="77777777" w:rsidR="0026513E" w:rsidRDefault="0026513E" w:rsidP="00F41825">
            <w:pPr>
              <w:jc w:val="center"/>
            </w:pPr>
            <w:r>
              <w:t>0,870</w:t>
            </w:r>
          </w:p>
        </w:tc>
      </w:tr>
      <w:tr w:rsidR="0026513E" w14:paraId="68EBEDF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DCEF60" w14:textId="77777777" w:rsidR="0026513E" w:rsidRDefault="0026513E" w:rsidP="00F41825">
            <w:r>
              <w:t xml:space="preserve"> 8</w:t>
            </w:r>
          </w:p>
        </w:tc>
        <w:tc>
          <w:tcPr>
            <w:tcW w:w="1701" w:type="dxa"/>
            <w:tcBorders>
              <w:top w:val="single" w:sz="4" w:space="0" w:color="auto"/>
              <w:bottom w:val="single" w:sz="4" w:space="0" w:color="auto"/>
            </w:tcBorders>
            <w:vAlign w:val="center"/>
          </w:tcPr>
          <w:p w14:paraId="74D81E66" w14:textId="77777777" w:rsidR="0026513E" w:rsidRDefault="0026513E" w:rsidP="00F41825">
            <w:pPr>
              <w:rPr>
                <w:lang w:val="en-US"/>
              </w:rPr>
            </w:pPr>
            <w:r>
              <w:rPr>
                <w:lang w:val="en-US"/>
              </w:rPr>
              <w:t>TsC03F1</w:t>
            </w:r>
          </w:p>
          <w:p w14:paraId="221317CE" w14:textId="77777777" w:rsidR="0026513E" w:rsidRDefault="0026513E" w:rsidP="00F41825"/>
        </w:tc>
        <w:tc>
          <w:tcPr>
            <w:tcW w:w="4961" w:type="dxa"/>
            <w:tcBorders>
              <w:top w:val="single" w:sz="4" w:space="0" w:color="auto"/>
              <w:bottom w:val="single" w:sz="4" w:space="0" w:color="auto"/>
            </w:tcBorders>
            <w:vAlign w:val="center"/>
          </w:tcPr>
          <w:p w14:paraId="51851147" w14:textId="77777777" w:rsidR="0026513E" w:rsidRDefault="0026513E" w:rsidP="00F41825">
            <w:pPr>
              <w:adjustRightInd w:val="0"/>
              <w:rPr>
                <w:lang w:val="en-US"/>
              </w:rPr>
            </w:pPr>
            <w:r w:rsidRPr="00FE420C">
              <w:rPr>
                <w:lang w:val="en-US"/>
              </w:rPr>
              <w:t xml:space="preserve">Sapatura mecanica cu excavatorul de 0,40-0,70 mc, cu motor cu ardere interna si comanda hidraulica, in pamint cu umiditate naturala, descarcare in autovehicule teren catg. </w:t>
            </w:r>
            <w:r>
              <w:t>II (погрузка в резерве)</w:t>
            </w:r>
          </w:p>
          <w:p w14:paraId="78F4A9A8" w14:textId="77777777" w:rsidR="0026513E" w:rsidRDefault="0026513E" w:rsidP="00F41825"/>
        </w:tc>
        <w:tc>
          <w:tcPr>
            <w:tcW w:w="1560" w:type="dxa"/>
            <w:tcBorders>
              <w:top w:val="single" w:sz="4" w:space="0" w:color="auto"/>
              <w:bottom w:val="single" w:sz="4" w:space="0" w:color="auto"/>
            </w:tcBorders>
            <w:vAlign w:val="center"/>
          </w:tcPr>
          <w:p w14:paraId="5D1D7C34"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4F32BF91" w14:textId="77777777" w:rsidR="0026513E" w:rsidRDefault="0026513E" w:rsidP="00F41825">
            <w:pPr>
              <w:jc w:val="center"/>
            </w:pPr>
            <w:r>
              <w:t>1,350</w:t>
            </w:r>
          </w:p>
        </w:tc>
      </w:tr>
      <w:tr w:rsidR="0026513E" w14:paraId="002A1DC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16450D" w14:textId="77777777" w:rsidR="0026513E" w:rsidRDefault="0026513E" w:rsidP="00F41825">
            <w:r>
              <w:t xml:space="preserve"> 9</w:t>
            </w:r>
          </w:p>
        </w:tc>
        <w:tc>
          <w:tcPr>
            <w:tcW w:w="1701" w:type="dxa"/>
            <w:tcBorders>
              <w:top w:val="single" w:sz="4" w:space="0" w:color="auto"/>
              <w:bottom w:val="single" w:sz="4" w:space="0" w:color="auto"/>
            </w:tcBorders>
            <w:vAlign w:val="center"/>
          </w:tcPr>
          <w:p w14:paraId="7763CF66" w14:textId="77777777" w:rsidR="0026513E" w:rsidRDefault="0026513E" w:rsidP="00F41825">
            <w:pPr>
              <w:rPr>
                <w:lang w:val="en-US"/>
              </w:rPr>
            </w:pPr>
            <w:r>
              <w:rPr>
                <w:lang w:val="en-US"/>
              </w:rPr>
              <w:t>TsI50A5</w:t>
            </w:r>
          </w:p>
          <w:p w14:paraId="4B18676D" w14:textId="77777777" w:rsidR="0026513E" w:rsidRDefault="0026513E" w:rsidP="00F41825"/>
        </w:tc>
        <w:tc>
          <w:tcPr>
            <w:tcW w:w="4961" w:type="dxa"/>
            <w:tcBorders>
              <w:top w:val="single" w:sz="4" w:space="0" w:color="auto"/>
              <w:bottom w:val="single" w:sz="4" w:space="0" w:color="auto"/>
            </w:tcBorders>
            <w:vAlign w:val="center"/>
          </w:tcPr>
          <w:p w14:paraId="0244A5AE" w14:textId="77777777" w:rsidR="0026513E" w:rsidRDefault="0026513E" w:rsidP="00F41825">
            <w:pPr>
              <w:adjustRightInd w:val="0"/>
              <w:rPr>
                <w:lang w:val="en-US"/>
              </w:rPr>
            </w:pPr>
            <w:r w:rsidRPr="00FE420C">
              <w:rPr>
                <w:lang w:val="en-US"/>
              </w:rPr>
              <w:t>Transportarea pamintului cu autobasculanta de 5 t la distanta de 5 km  (</w:t>
            </w:r>
            <w:r>
              <w:t>подготовка</w:t>
            </w:r>
            <w:r w:rsidRPr="00FE420C">
              <w:rPr>
                <w:lang w:val="en-US"/>
              </w:rPr>
              <w:t>)</w:t>
            </w:r>
          </w:p>
          <w:p w14:paraId="1E94B8F6"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4A888A6A"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7332D534" w14:textId="77777777" w:rsidR="0026513E" w:rsidRDefault="0026513E" w:rsidP="00F41825">
            <w:pPr>
              <w:jc w:val="center"/>
            </w:pPr>
            <w:r>
              <w:t>229,500</w:t>
            </w:r>
          </w:p>
        </w:tc>
      </w:tr>
      <w:tr w:rsidR="0026513E" w14:paraId="797F7A2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C55F17" w14:textId="77777777" w:rsidR="0026513E" w:rsidRDefault="0026513E" w:rsidP="00F41825">
            <w:r>
              <w:t xml:space="preserve"> 10</w:t>
            </w:r>
          </w:p>
        </w:tc>
        <w:tc>
          <w:tcPr>
            <w:tcW w:w="1701" w:type="dxa"/>
            <w:tcBorders>
              <w:top w:val="single" w:sz="4" w:space="0" w:color="auto"/>
              <w:bottom w:val="single" w:sz="4" w:space="0" w:color="auto"/>
            </w:tcBorders>
            <w:vAlign w:val="center"/>
          </w:tcPr>
          <w:p w14:paraId="30DDE29B" w14:textId="77777777" w:rsidR="0026513E" w:rsidRDefault="0026513E" w:rsidP="00F41825">
            <w:pPr>
              <w:rPr>
                <w:lang w:val="en-US"/>
              </w:rPr>
            </w:pPr>
            <w:r>
              <w:rPr>
                <w:lang w:val="en-US"/>
              </w:rPr>
              <w:t>DI96</w:t>
            </w:r>
          </w:p>
          <w:p w14:paraId="4B4B0FBA" w14:textId="77777777" w:rsidR="0026513E" w:rsidRDefault="0026513E" w:rsidP="00F41825"/>
        </w:tc>
        <w:tc>
          <w:tcPr>
            <w:tcW w:w="4961" w:type="dxa"/>
            <w:tcBorders>
              <w:top w:val="single" w:sz="4" w:space="0" w:color="auto"/>
              <w:bottom w:val="single" w:sz="4" w:space="0" w:color="auto"/>
            </w:tcBorders>
            <w:vAlign w:val="center"/>
          </w:tcPr>
          <w:p w14:paraId="19A72DFC" w14:textId="77777777" w:rsidR="0026513E" w:rsidRDefault="0026513E" w:rsidP="00F41825">
            <w:pPr>
              <w:adjustRightInd w:val="0"/>
              <w:rPr>
                <w:lang w:val="en-US"/>
              </w:rPr>
            </w:pPr>
            <w:r w:rsidRPr="00FE420C">
              <w:rPr>
                <w:lang w:val="en-US"/>
              </w:rPr>
              <w:t>Compactarea rambleului pamint de cat.II, cu compactor pe pneuri de 25 t , 8 parcursuri pe o urma</w:t>
            </w:r>
          </w:p>
          <w:p w14:paraId="3D9BE71A"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20FDA005"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3CF0B5E9" w14:textId="77777777" w:rsidR="0026513E" w:rsidRDefault="0026513E" w:rsidP="00F41825">
            <w:pPr>
              <w:jc w:val="center"/>
            </w:pPr>
            <w:r>
              <w:t>1,350</w:t>
            </w:r>
          </w:p>
        </w:tc>
      </w:tr>
      <w:tr w:rsidR="0026513E" w14:paraId="47BEA818" w14:textId="77777777" w:rsidTr="00F41825">
        <w:tc>
          <w:tcPr>
            <w:tcW w:w="709" w:type="dxa"/>
            <w:tcBorders>
              <w:top w:val="nil"/>
              <w:left w:val="single" w:sz="6" w:space="0" w:color="auto"/>
              <w:bottom w:val="nil"/>
              <w:right w:val="nil"/>
            </w:tcBorders>
          </w:tcPr>
          <w:p w14:paraId="2A7EAB40"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587C71D1" w14:textId="77777777" w:rsidR="0026513E" w:rsidRDefault="0026513E" w:rsidP="00F41825"/>
        </w:tc>
        <w:tc>
          <w:tcPr>
            <w:tcW w:w="4961" w:type="dxa"/>
            <w:tcBorders>
              <w:top w:val="nil"/>
              <w:left w:val="single" w:sz="6" w:space="0" w:color="auto"/>
              <w:bottom w:val="nil"/>
              <w:right w:val="nil"/>
            </w:tcBorders>
          </w:tcPr>
          <w:p w14:paraId="39274847"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2. Constructia imbracamintei de drum</w:t>
            </w:r>
          </w:p>
          <w:p w14:paraId="330C8E1B"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03B47223" w14:textId="77777777" w:rsidR="0026513E" w:rsidRDefault="0026513E" w:rsidP="00F41825"/>
        </w:tc>
        <w:tc>
          <w:tcPr>
            <w:tcW w:w="1559" w:type="dxa"/>
            <w:tcBorders>
              <w:top w:val="nil"/>
              <w:left w:val="single" w:sz="6" w:space="0" w:color="auto"/>
              <w:bottom w:val="nil"/>
              <w:right w:val="single" w:sz="4" w:space="0" w:color="auto"/>
            </w:tcBorders>
          </w:tcPr>
          <w:p w14:paraId="3C8B5167" w14:textId="77777777" w:rsidR="0026513E" w:rsidRDefault="0026513E" w:rsidP="00F41825"/>
        </w:tc>
      </w:tr>
      <w:tr w:rsidR="0026513E" w14:paraId="551F6C2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438C16" w14:textId="77777777" w:rsidR="0026513E" w:rsidRDefault="0026513E" w:rsidP="00F41825">
            <w:r>
              <w:t>11</w:t>
            </w:r>
          </w:p>
        </w:tc>
        <w:tc>
          <w:tcPr>
            <w:tcW w:w="1701" w:type="dxa"/>
            <w:tcBorders>
              <w:top w:val="single" w:sz="4" w:space="0" w:color="auto"/>
              <w:bottom w:val="single" w:sz="4" w:space="0" w:color="auto"/>
            </w:tcBorders>
            <w:vAlign w:val="center"/>
          </w:tcPr>
          <w:p w14:paraId="5262335C" w14:textId="77777777" w:rsidR="0026513E" w:rsidRDefault="0026513E" w:rsidP="00F41825">
            <w:pPr>
              <w:rPr>
                <w:lang w:val="en-US"/>
              </w:rPr>
            </w:pPr>
            <w:r>
              <w:rPr>
                <w:lang w:val="en-US"/>
              </w:rPr>
              <w:t>DA06A2</w:t>
            </w:r>
          </w:p>
          <w:p w14:paraId="1C592492" w14:textId="77777777" w:rsidR="0026513E" w:rsidRDefault="0026513E" w:rsidP="00F41825"/>
        </w:tc>
        <w:tc>
          <w:tcPr>
            <w:tcW w:w="4961" w:type="dxa"/>
            <w:tcBorders>
              <w:top w:val="single" w:sz="4" w:space="0" w:color="auto"/>
              <w:bottom w:val="single" w:sz="4" w:space="0" w:color="auto"/>
            </w:tcBorders>
            <w:vAlign w:val="center"/>
          </w:tcPr>
          <w:p w14:paraId="22DCA7D8" w14:textId="77777777" w:rsidR="0026513E" w:rsidRDefault="0026513E" w:rsidP="00F41825">
            <w:pPr>
              <w:adjustRightInd w:val="0"/>
              <w:rPr>
                <w:lang w:val="en-US"/>
              </w:rPr>
            </w:pPr>
            <w:r w:rsidRPr="00FE420C">
              <w:rPr>
                <w:lang w:val="en-US"/>
              </w:rPr>
              <w:lastRenderedPageBreak/>
              <w:t xml:space="preserve">Strat de agregate naturale cilindrata, avind </w:t>
            </w:r>
            <w:r w:rsidRPr="00FE420C">
              <w:rPr>
                <w:lang w:val="en-US"/>
              </w:rPr>
              <w:lastRenderedPageBreak/>
              <w:t>functia de rezistenta filtranta, izolatoare, aerisire, antigeliva si anticapilara, cu asternere manuala, cu nisip 0.15m</w:t>
            </w:r>
          </w:p>
          <w:p w14:paraId="061FC2CB"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0B809781" w14:textId="77777777" w:rsidR="0026513E" w:rsidRDefault="0026513E" w:rsidP="00F41825">
            <w:pPr>
              <w:jc w:val="center"/>
            </w:pPr>
            <w:r>
              <w:lastRenderedPageBreak/>
              <w:t>m3</w:t>
            </w:r>
          </w:p>
        </w:tc>
        <w:tc>
          <w:tcPr>
            <w:tcW w:w="1559" w:type="dxa"/>
            <w:tcBorders>
              <w:top w:val="single" w:sz="4" w:space="0" w:color="auto"/>
              <w:bottom w:val="single" w:sz="4" w:space="0" w:color="auto"/>
            </w:tcBorders>
            <w:vAlign w:val="center"/>
          </w:tcPr>
          <w:p w14:paraId="5F40D45A" w14:textId="77777777" w:rsidR="0026513E" w:rsidRDefault="0026513E" w:rsidP="00F41825">
            <w:pPr>
              <w:jc w:val="center"/>
            </w:pPr>
            <w:r>
              <w:t>36,080</w:t>
            </w:r>
          </w:p>
        </w:tc>
      </w:tr>
      <w:tr w:rsidR="0026513E" w14:paraId="590E3F1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848D0D" w14:textId="77777777" w:rsidR="0026513E" w:rsidRDefault="0026513E" w:rsidP="00F41825">
            <w:r>
              <w:lastRenderedPageBreak/>
              <w:t xml:space="preserve"> 12</w:t>
            </w:r>
          </w:p>
        </w:tc>
        <w:tc>
          <w:tcPr>
            <w:tcW w:w="1701" w:type="dxa"/>
            <w:tcBorders>
              <w:top w:val="single" w:sz="4" w:space="0" w:color="auto"/>
              <w:bottom w:val="single" w:sz="4" w:space="0" w:color="auto"/>
            </w:tcBorders>
            <w:vAlign w:val="center"/>
          </w:tcPr>
          <w:p w14:paraId="4523FBBF" w14:textId="77777777" w:rsidR="0026513E" w:rsidRDefault="0026513E" w:rsidP="00F41825">
            <w:pPr>
              <w:rPr>
                <w:lang w:val="en-US"/>
              </w:rPr>
            </w:pPr>
            <w:r>
              <w:rPr>
                <w:lang w:val="en-US"/>
              </w:rPr>
              <w:t>DA12B</w:t>
            </w:r>
          </w:p>
          <w:p w14:paraId="107DA7EE" w14:textId="77777777" w:rsidR="0026513E" w:rsidRDefault="0026513E" w:rsidP="00F41825"/>
        </w:tc>
        <w:tc>
          <w:tcPr>
            <w:tcW w:w="4961" w:type="dxa"/>
            <w:tcBorders>
              <w:top w:val="single" w:sz="4" w:space="0" w:color="auto"/>
              <w:bottom w:val="single" w:sz="4" w:space="0" w:color="auto"/>
            </w:tcBorders>
            <w:vAlign w:val="center"/>
          </w:tcPr>
          <w:p w14:paraId="3FA00B43" w14:textId="77777777" w:rsidR="0026513E" w:rsidRDefault="0026513E" w:rsidP="00F41825">
            <w:pPr>
              <w:adjustRightInd w:val="0"/>
              <w:rPr>
                <w:lang w:val="en-US"/>
              </w:rPr>
            </w:pPr>
            <w:r w:rsidRPr="00FE420C">
              <w:rPr>
                <w:lang w:val="en-US"/>
              </w:rPr>
              <w:t>Strat de fundatie sau reprofilare din piatra sparta, pentru drumuri, cu asternere mecanica, executat cu impanare fara innororire 0.18m</w:t>
            </w:r>
          </w:p>
          <w:p w14:paraId="79DCCCD9"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26AB93EC"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1F569E93" w14:textId="77777777" w:rsidR="0026513E" w:rsidRDefault="0026513E" w:rsidP="00F41825">
            <w:pPr>
              <w:jc w:val="center"/>
            </w:pPr>
            <w:r>
              <w:t>43,290</w:t>
            </w:r>
          </w:p>
        </w:tc>
      </w:tr>
      <w:tr w:rsidR="0026513E" w14:paraId="69BAAAE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96954B" w14:textId="77777777" w:rsidR="0026513E" w:rsidRDefault="0026513E" w:rsidP="00F41825">
            <w:r>
              <w:t xml:space="preserve"> 13</w:t>
            </w:r>
          </w:p>
        </w:tc>
        <w:tc>
          <w:tcPr>
            <w:tcW w:w="1701" w:type="dxa"/>
            <w:tcBorders>
              <w:top w:val="single" w:sz="4" w:space="0" w:color="auto"/>
              <w:bottom w:val="single" w:sz="4" w:space="0" w:color="auto"/>
            </w:tcBorders>
            <w:vAlign w:val="center"/>
          </w:tcPr>
          <w:p w14:paraId="35EA2C79" w14:textId="77777777" w:rsidR="0026513E" w:rsidRDefault="0026513E" w:rsidP="00F41825">
            <w:pPr>
              <w:rPr>
                <w:lang w:val="en-US"/>
              </w:rPr>
            </w:pPr>
            <w:r>
              <w:rPr>
                <w:lang w:val="en-US"/>
              </w:rPr>
              <w:t>DE10A</w:t>
            </w:r>
          </w:p>
          <w:p w14:paraId="73B8E9B5" w14:textId="77777777" w:rsidR="0026513E" w:rsidRDefault="0026513E" w:rsidP="00F41825"/>
        </w:tc>
        <w:tc>
          <w:tcPr>
            <w:tcW w:w="4961" w:type="dxa"/>
            <w:tcBorders>
              <w:top w:val="single" w:sz="4" w:space="0" w:color="auto"/>
              <w:bottom w:val="single" w:sz="4" w:space="0" w:color="auto"/>
            </w:tcBorders>
            <w:vAlign w:val="center"/>
          </w:tcPr>
          <w:p w14:paraId="17EAB719" w14:textId="77777777" w:rsidR="0026513E" w:rsidRDefault="0026513E" w:rsidP="00F41825">
            <w:pPr>
              <w:adjustRightInd w:val="0"/>
              <w:rPr>
                <w:lang w:val="en-US"/>
              </w:rPr>
            </w:pPr>
            <w:r w:rsidRPr="00FE420C">
              <w:rPr>
                <w:lang w:val="en-US"/>
              </w:rPr>
              <w:t xml:space="preserve">Borduri prefabricate din beton </w:t>
            </w:r>
            <w:r>
              <w:t>БР</w:t>
            </w:r>
            <w:r w:rsidRPr="00FE420C">
              <w:rPr>
                <w:lang w:val="en-US"/>
              </w:rPr>
              <w:t xml:space="preserve"> 100x30x15cm</w:t>
            </w:r>
          </w:p>
          <w:p w14:paraId="227EF4C1"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7B804C34"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03F85AA9" w14:textId="77777777" w:rsidR="0026513E" w:rsidRDefault="0026513E" w:rsidP="00F41825">
            <w:pPr>
              <w:jc w:val="center"/>
            </w:pPr>
            <w:r>
              <w:t>50,000</w:t>
            </w:r>
          </w:p>
        </w:tc>
      </w:tr>
      <w:tr w:rsidR="0026513E" w14:paraId="426A8500" w14:textId="77777777" w:rsidTr="00F41825">
        <w:tc>
          <w:tcPr>
            <w:tcW w:w="709" w:type="dxa"/>
            <w:tcBorders>
              <w:top w:val="nil"/>
              <w:left w:val="single" w:sz="6" w:space="0" w:color="auto"/>
              <w:bottom w:val="nil"/>
              <w:right w:val="nil"/>
            </w:tcBorders>
          </w:tcPr>
          <w:p w14:paraId="393C6CBD"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5E24674C" w14:textId="77777777" w:rsidR="0026513E" w:rsidRDefault="0026513E" w:rsidP="00F41825"/>
        </w:tc>
        <w:tc>
          <w:tcPr>
            <w:tcW w:w="4961" w:type="dxa"/>
            <w:tcBorders>
              <w:top w:val="nil"/>
              <w:left w:val="single" w:sz="6" w:space="0" w:color="auto"/>
              <w:bottom w:val="nil"/>
              <w:right w:val="nil"/>
            </w:tcBorders>
          </w:tcPr>
          <w:p w14:paraId="359BCA3E"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3. Gard euro</w:t>
            </w:r>
          </w:p>
          <w:p w14:paraId="34AA7B20"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0B4242DC" w14:textId="77777777" w:rsidR="0026513E" w:rsidRDefault="0026513E" w:rsidP="00F41825"/>
        </w:tc>
        <w:tc>
          <w:tcPr>
            <w:tcW w:w="1559" w:type="dxa"/>
            <w:tcBorders>
              <w:top w:val="nil"/>
              <w:left w:val="single" w:sz="6" w:space="0" w:color="auto"/>
              <w:bottom w:val="nil"/>
              <w:right w:val="single" w:sz="4" w:space="0" w:color="auto"/>
            </w:tcBorders>
          </w:tcPr>
          <w:p w14:paraId="080BA94C" w14:textId="77777777" w:rsidR="0026513E" w:rsidRDefault="0026513E" w:rsidP="00F41825"/>
        </w:tc>
      </w:tr>
      <w:tr w:rsidR="0026513E" w14:paraId="2C8A303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7D3A47" w14:textId="77777777" w:rsidR="0026513E" w:rsidRDefault="0026513E" w:rsidP="00F41825">
            <w:r>
              <w:t>14</w:t>
            </w:r>
          </w:p>
        </w:tc>
        <w:tc>
          <w:tcPr>
            <w:tcW w:w="1701" w:type="dxa"/>
            <w:tcBorders>
              <w:top w:val="single" w:sz="4" w:space="0" w:color="auto"/>
              <w:bottom w:val="single" w:sz="4" w:space="0" w:color="auto"/>
            </w:tcBorders>
            <w:vAlign w:val="center"/>
          </w:tcPr>
          <w:p w14:paraId="5E317122" w14:textId="77777777" w:rsidR="0026513E" w:rsidRDefault="0026513E" w:rsidP="00F41825">
            <w:pPr>
              <w:rPr>
                <w:lang w:val="en-US"/>
              </w:rPr>
            </w:pPr>
            <w:r>
              <w:rPr>
                <w:lang w:val="en-US"/>
              </w:rPr>
              <w:t>TsA02B</w:t>
            </w:r>
          </w:p>
          <w:p w14:paraId="29CE2029" w14:textId="77777777" w:rsidR="0026513E" w:rsidRDefault="0026513E" w:rsidP="00F41825"/>
        </w:tc>
        <w:tc>
          <w:tcPr>
            <w:tcW w:w="4961" w:type="dxa"/>
            <w:tcBorders>
              <w:top w:val="single" w:sz="4" w:space="0" w:color="auto"/>
              <w:bottom w:val="single" w:sz="4" w:space="0" w:color="auto"/>
            </w:tcBorders>
            <w:vAlign w:val="center"/>
          </w:tcPr>
          <w:p w14:paraId="63B49391" w14:textId="77777777" w:rsidR="0026513E" w:rsidRDefault="0026513E" w:rsidP="00F41825">
            <w:pPr>
              <w:adjustRightInd w:val="0"/>
              <w:rPr>
                <w:lang w:val="en-US"/>
              </w:rPr>
            </w:pPr>
            <w:r w:rsidRPr="00FE420C">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218E173E"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631E58C6"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1E408710" w14:textId="77777777" w:rsidR="0026513E" w:rsidRDefault="0026513E" w:rsidP="00F41825">
            <w:pPr>
              <w:jc w:val="center"/>
            </w:pPr>
            <w:r>
              <w:t>0,945</w:t>
            </w:r>
          </w:p>
        </w:tc>
      </w:tr>
      <w:tr w:rsidR="0026513E" w14:paraId="34F6C0D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6807FE" w14:textId="77777777" w:rsidR="0026513E" w:rsidRDefault="0026513E" w:rsidP="00F41825">
            <w:r>
              <w:t xml:space="preserve"> 15</w:t>
            </w:r>
          </w:p>
        </w:tc>
        <w:tc>
          <w:tcPr>
            <w:tcW w:w="1701" w:type="dxa"/>
            <w:tcBorders>
              <w:top w:val="single" w:sz="4" w:space="0" w:color="auto"/>
              <w:bottom w:val="single" w:sz="4" w:space="0" w:color="auto"/>
            </w:tcBorders>
            <w:vAlign w:val="center"/>
          </w:tcPr>
          <w:p w14:paraId="4E077197" w14:textId="77777777" w:rsidR="0026513E" w:rsidRDefault="0026513E" w:rsidP="00F41825">
            <w:pPr>
              <w:rPr>
                <w:lang w:val="en-US"/>
              </w:rPr>
            </w:pPr>
            <w:r>
              <w:rPr>
                <w:lang w:val="en-US"/>
              </w:rPr>
              <w:t>TsD01B</w:t>
            </w:r>
          </w:p>
          <w:p w14:paraId="0E9D914A" w14:textId="77777777" w:rsidR="0026513E" w:rsidRDefault="0026513E" w:rsidP="00F41825"/>
        </w:tc>
        <w:tc>
          <w:tcPr>
            <w:tcW w:w="4961" w:type="dxa"/>
            <w:tcBorders>
              <w:top w:val="single" w:sz="4" w:space="0" w:color="auto"/>
              <w:bottom w:val="single" w:sz="4" w:space="0" w:color="auto"/>
            </w:tcBorders>
            <w:vAlign w:val="center"/>
          </w:tcPr>
          <w:p w14:paraId="4DDB78C8" w14:textId="77777777" w:rsidR="0026513E" w:rsidRDefault="0026513E" w:rsidP="00F41825">
            <w:pPr>
              <w:adjustRightInd w:val="0"/>
              <w:rPr>
                <w:lang w:val="en-US"/>
              </w:rPr>
            </w:pPr>
            <w:r w:rsidRPr="00FE420C">
              <w:rPr>
                <w:lang w:val="en-US"/>
              </w:rPr>
              <w:t>Imprastierea cu lopata a pamintului afinat, in straturi uniforme, de 10-30 cm grosime, printr-o aruncare de pina la 3 m din gramezi, inclusiv sfarimarea bulgarilor, pamintul provenind din teren mijlociu</w:t>
            </w:r>
          </w:p>
          <w:p w14:paraId="77B573A2"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07220C09"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40346440" w14:textId="77777777" w:rsidR="0026513E" w:rsidRDefault="0026513E" w:rsidP="00F41825">
            <w:pPr>
              <w:jc w:val="center"/>
            </w:pPr>
            <w:r>
              <w:t>0,945</w:t>
            </w:r>
          </w:p>
        </w:tc>
      </w:tr>
      <w:tr w:rsidR="0026513E" w14:paraId="5B7095D1"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4FFC65" w14:textId="77777777" w:rsidR="0026513E" w:rsidRDefault="0026513E" w:rsidP="00F41825">
            <w:r>
              <w:t xml:space="preserve"> 16</w:t>
            </w:r>
          </w:p>
        </w:tc>
        <w:tc>
          <w:tcPr>
            <w:tcW w:w="1701" w:type="dxa"/>
            <w:tcBorders>
              <w:top w:val="single" w:sz="4" w:space="0" w:color="auto"/>
              <w:bottom w:val="single" w:sz="4" w:space="0" w:color="auto"/>
            </w:tcBorders>
            <w:vAlign w:val="center"/>
          </w:tcPr>
          <w:p w14:paraId="0C92B32B" w14:textId="77777777" w:rsidR="0026513E" w:rsidRDefault="0026513E" w:rsidP="00F41825">
            <w:pPr>
              <w:rPr>
                <w:lang w:val="en-US"/>
              </w:rPr>
            </w:pPr>
            <w:r>
              <w:rPr>
                <w:lang w:val="en-US"/>
              </w:rPr>
              <w:t>CA03F</w:t>
            </w:r>
          </w:p>
          <w:p w14:paraId="72F0317D" w14:textId="77777777" w:rsidR="0026513E" w:rsidRDefault="0026513E" w:rsidP="00F41825"/>
        </w:tc>
        <w:tc>
          <w:tcPr>
            <w:tcW w:w="4961" w:type="dxa"/>
            <w:tcBorders>
              <w:top w:val="single" w:sz="4" w:space="0" w:color="auto"/>
              <w:bottom w:val="single" w:sz="4" w:space="0" w:color="auto"/>
            </w:tcBorders>
            <w:vAlign w:val="center"/>
          </w:tcPr>
          <w:p w14:paraId="03A78372" w14:textId="77777777" w:rsidR="0026513E" w:rsidRDefault="0026513E" w:rsidP="00F41825">
            <w:pPr>
              <w:adjustRightInd w:val="0"/>
              <w:rPr>
                <w:lang w:val="en-US"/>
              </w:rPr>
            </w:pPr>
            <w:r w:rsidRPr="00FE420C">
              <w:rPr>
                <w:lang w:val="en-US"/>
              </w:rPr>
              <w:t>Beton simplu turnat in fundatii M150</w:t>
            </w:r>
          </w:p>
          <w:p w14:paraId="4C6A69C8"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2968EE6E"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398FC475" w14:textId="77777777" w:rsidR="0026513E" w:rsidRDefault="0026513E" w:rsidP="00F41825">
            <w:pPr>
              <w:jc w:val="center"/>
            </w:pPr>
            <w:r>
              <w:t>1,512</w:t>
            </w:r>
          </w:p>
        </w:tc>
      </w:tr>
      <w:tr w:rsidR="0026513E" w14:paraId="30C1494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30608D" w14:textId="77777777" w:rsidR="0026513E" w:rsidRDefault="0026513E" w:rsidP="00F41825">
            <w:r>
              <w:t xml:space="preserve"> 17</w:t>
            </w:r>
          </w:p>
        </w:tc>
        <w:tc>
          <w:tcPr>
            <w:tcW w:w="1701" w:type="dxa"/>
            <w:tcBorders>
              <w:top w:val="single" w:sz="4" w:space="0" w:color="auto"/>
              <w:bottom w:val="single" w:sz="4" w:space="0" w:color="auto"/>
            </w:tcBorders>
            <w:vAlign w:val="center"/>
          </w:tcPr>
          <w:p w14:paraId="1FF4AABC" w14:textId="77777777" w:rsidR="0026513E" w:rsidRDefault="0026513E" w:rsidP="00F41825">
            <w:pPr>
              <w:rPr>
                <w:lang w:val="en-US"/>
              </w:rPr>
            </w:pPr>
            <w:r>
              <w:rPr>
                <w:lang w:val="en-US"/>
              </w:rPr>
              <w:t>CB02A</w:t>
            </w:r>
          </w:p>
          <w:p w14:paraId="0846B9E7" w14:textId="77777777" w:rsidR="0026513E" w:rsidRDefault="0026513E" w:rsidP="00F41825"/>
        </w:tc>
        <w:tc>
          <w:tcPr>
            <w:tcW w:w="4961" w:type="dxa"/>
            <w:tcBorders>
              <w:top w:val="single" w:sz="4" w:space="0" w:color="auto"/>
              <w:bottom w:val="single" w:sz="4" w:space="0" w:color="auto"/>
            </w:tcBorders>
            <w:vAlign w:val="center"/>
          </w:tcPr>
          <w:p w14:paraId="1C5690F6" w14:textId="77777777" w:rsidR="0026513E" w:rsidRDefault="0026513E" w:rsidP="00F41825">
            <w:pPr>
              <w:adjustRightInd w:val="0"/>
              <w:rPr>
                <w:lang w:val="en-US"/>
              </w:rPr>
            </w:pPr>
            <w:r w:rsidRPr="00FE420C">
              <w:rPr>
                <w:lang w:val="en-US"/>
              </w:rPr>
              <w:t>Cofraje din panouri refolosibile, cu asteriala din scinduri de rasinoase scurte si subscurte pentru turnarea betonului in fundatii</w:t>
            </w:r>
          </w:p>
          <w:p w14:paraId="4003F021"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721FF5C1"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4F23F02A" w14:textId="77777777" w:rsidR="0026513E" w:rsidRDefault="0026513E" w:rsidP="00F41825">
            <w:pPr>
              <w:jc w:val="center"/>
            </w:pPr>
            <w:r>
              <w:t>12,600</w:t>
            </w:r>
          </w:p>
        </w:tc>
      </w:tr>
      <w:tr w:rsidR="0026513E" w14:paraId="3DB1933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244631" w14:textId="77777777" w:rsidR="0026513E" w:rsidRDefault="0026513E" w:rsidP="00F41825">
            <w:r>
              <w:t xml:space="preserve"> 18</w:t>
            </w:r>
          </w:p>
        </w:tc>
        <w:tc>
          <w:tcPr>
            <w:tcW w:w="1701" w:type="dxa"/>
            <w:tcBorders>
              <w:top w:val="single" w:sz="4" w:space="0" w:color="auto"/>
              <w:bottom w:val="single" w:sz="4" w:space="0" w:color="auto"/>
            </w:tcBorders>
            <w:vAlign w:val="center"/>
          </w:tcPr>
          <w:p w14:paraId="44A577C7" w14:textId="77777777" w:rsidR="0026513E" w:rsidRDefault="0026513E" w:rsidP="00F41825">
            <w:pPr>
              <w:rPr>
                <w:lang w:val="en-US"/>
              </w:rPr>
            </w:pPr>
            <w:r>
              <w:rPr>
                <w:lang w:val="en-US"/>
              </w:rPr>
              <w:t>CO06B3</w:t>
            </w:r>
          </w:p>
          <w:p w14:paraId="1AF0ED0E" w14:textId="77777777" w:rsidR="0026513E" w:rsidRDefault="0026513E" w:rsidP="00F41825"/>
        </w:tc>
        <w:tc>
          <w:tcPr>
            <w:tcW w:w="4961" w:type="dxa"/>
            <w:tcBorders>
              <w:top w:val="single" w:sz="4" w:space="0" w:color="auto"/>
              <w:bottom w:val="single" w:sz="4" w:space="0" w:color="auto"/>
            </w:tcBorders>
            <w:vAlign w:val="center"/>
          </w:tcPr>
          <w:p w14:paraId="27C301D0" w14:textId="77777777" w:rsidR="0026513E" w:rsidRDefault="0026513E" w:rsidP="00F41825">
            <w:pPr>
              <w:adjustRightInd w:val="0"/>
              <w:rPr>
                <w:lang w:val="en-US"/>
              </w:rPr>
            </w:pPr>
            <w:r w:rsidRPr="00FE420C">
              <w:rPr>
                <w:lang w:val="en-US"/>
              </w:rPr>
              <w:t>Panou gard euro Eco zincat H=1.80m d=5.0(panou din sirma de otel d=5mm-17buc,stilpi metalici din teava patrata 60*60*2 L=2.3m-18 buc; capac patrat 60*60-18buc; sistem de fixare zincat-72buc; beton M150-1.224m3)</w:t>
            </w:r>
          </w:p>
          <w:p w14:paraId="7F29463A"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6D780BB7"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31665402" w14:textId="77777777" w:rsidR="0026513E" w:rsidRDefault="0026513E" w:rsidP="00F41825">
            <w:pPr>
              <w:jc w:val="center"/>
            </w:pPr>
            <w:r>
              <w:t>41,400</w:t>
            </w:r>
          </w:p>
        </w:tc>
      </w:tr>
      <w:tr w:rsidR="0026513E" w14:paraId="4CE5309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6876B2" w14:textId="77777777" w:rsidR="0026513E" w:rsidRDefault="0026513E" w:rsidP="00F41825">
            <w:r>
              <w:t xml:space="preserve"> 19</w:t>
            </w:r>
          </w:p>
        </w:tc>
        <w:tc>
          <w:tcPr>
            <w:tcW w:w="1701" w:type="dxa"/>
            <w:tcBorders>
              <w:top w:val="single" w:sz="4" w:space="0" w:color="auto"/>
              <w:bottom w:val="single" w:sz="4" w:space="0" w:color="auto"/>
            </w:tcBorders>
            <w:vAlign w:val="center"/>
          </w:tcPr>
          <w:p w14:paraId="229E77D6" w14:textId="77777777" w:rsidR="0026513E" w:rsidRDefault="0026513E" w:rsidP="00F41825">
            <w:pPr>
              <w:rPr>
                <w:lang w:val="en-US"/>
              </w:rPr>
            </w:pPr>
            <w:r>
              <w:rPr>
                <w:lang w:val="en-US"/>
              </w:rPr>
              <w:t>CK14A</w:t>
            </w:r>
          </w:p>
          <w:p w14:paraId="3468192C" w14:textId="77777777" w:rsidR="0026513E" w:rsidRDefault="0026513E" w:rsidP="00F41825"/>
        </w:tc>
        <w:tc>
          <w:tcPr>
            <w:tcW w:w="4961" w:type="dxa"/>
            <w:tcBorders>
              <w:top w:val="single" w:sz="4" w:space="0" w:color="auto"/>
              <w:bottom w:val="single" w:sz="4" w:space="0" w:color="auto"/>
            </w:tcBorders>
            <w:vAlign w:val="center"/>
          </w:tcPr>
          <w:p w14:paraId="189A6AF4" w14:textId="77777777" w:rsidR="0026513E" w:rsidRDefault="0026513E" w:rsidP="00F41825">
            <w:pPr>
              <w:adjustRightInd w:val="0"/>
              <w:rPr>
                <w:lang w:val="en-US"/>
              </w:rPr>
            </w:pPr>
            <w:r w:rsidRPr="00FE420C">
              <w:rPr>
                <w:lang w:val="en-US"/>
              </w:rPr>
              <w:t>Poarta euro cu inaltimea H=1.80m latimea 4.50m din (panou din sirma de otel d=4.2mm-8.1m2; stilpi metalici din teava patrata 80*80*3 L=2.3m-2 buc; capac patrat 80*80-2 buc; beton M150-0.144m3)</w:t>
            </w:r>
          </w:p>
          <w:p w14:paraId="7705CE6E"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34CD5037"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438B2A5E" w14:textId="77777777" w:rsidR="0026513E" w:rsidRDefault="0026513E" w:rsidP="00F41825">
            <w:pPr>
              <w:jc w:val="center"/>
            </w:pPr>
            <w:r>
              <w:t>8,100</w:t>
            </w:r>
          </w:p>
        </w:tc>
      </w:tr>
      <w:tr w:rsidR="0026513E" w14:paraId="680D75B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84EB0B" w14:textId="77777777" w:rsidR="0026513E" w:rsidRDefault="0026513E" w:rsidP="00F41825">
            <w:r>
              <w:t xml:space="preserve"> 20</w:t>
            </w:r>
          </w:p>
        </w:tc>
        <w:tc>
          <w:tcPr>
            <w:tcW w:w="1701" w:type="dxa"/>
            <w:tcBorders>
              <w:top w:val="single" w:sz="4" w:space="0" w:color="auto"/>
              <w:bottom w:val="single" w:sz="4" w:space="0" w:color="auto"/>
            </w:tcBorders>
            <w:vAlign w:val="center"/>
          </w:tcPr>
          <w:p w14:paraId="7939B998" w14:textId="77777777" w:rsidR="0026513E" w:rsidRDefault="0026513E" w:rsidP="00F41825">
            <w:pPr>
              <w:rPr>
                <w:lang w:val="en-US"/>
              </w:rPr>
            </w:pPr>
            <w:r>
              <w:rPr>
                <w:lang w:val="en-US"/>
              </w:rPr>
              <w:t>CK14A</w:t>
            </w:r>
          </w:p>
          <w:p w14:paraId="3691E9B1" w14:textId="77777777" w:rsidR="0026513E" w:rsidRDefault="0026513E" w:rsidP="00F41825"/>
        </w:tc>
        <w:tc>
          <w:tcPr>
            <w:tcW w:w="4961" w:type="dxa"/>
            <w:tcBorders>
              <w:top w:val="single" w:sz="4" w:space="0" w:color="auto"/>
              <w:bottom w:val="single" w:sz="4" w:space="0" w:color="auto"/>
            </w:tcBorders>
            <w:vAlign w:val="center"/>
          </w:tcPr>
          <w:p w14:paraId="16BEED51" w14:textId="77777777" w:rsidR="0026513E" w:rsidRDefault="0026513E" w:rsidP="00F41825">
            <w:pPr>
              <w:adjustRightInd w:val="0"/>
              <w:rPr>
                <w:lang w:val="en-US"/>
              </w:rPr>
            </w:pPr>
            <w:r w:rsidRPr="00FE420C">
              <w:rPr>
                <w:lang w:val="en-US"/>
              </w:rPr>
              <w:t>Portita euro cu inaltimea H=1.80m latimea 1.0m din (panou din sirma de otel d=4.2mm-1.8m2; stilpi metalici din teava patrata 80*80*3 L=2.3m-2 buc; capac patrat 80*80-2buc; beton M150-0.144m3)</w:t>
            </w:r>
          </w:p>
          <w:p w14:paraId="35A2F0E0"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46FFA0E9"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57CCD4D3" w14:textId="77777777" w:rsidR="0026513E" w:rsidRDefault="0026513E" w:rsidP="00F41825">
            <w:pPr>
              <w:jc w:val="center"/>
            </w:pPr>
            <w:r>
              <w:t>1,800</w:t>
            </w:r>
          </w:p>
        </w:tc>
      </w:tr>
      <w:tr w:rsidR="0026513E" w14:paraId="15F37AAA" w14:textId="77777777" w:rsidTr="00F41825">
        <w:tc>
          <w:tcPr>
            <w:tcW w:w="709" w:type="dxa"/>
            <w:tcBorders>
              <w:top w:val="nil"/>
              <w:left w:val="single" w:sz="6" w:space="0" w:color="auto"/>
              <w:bottom w:val="nil"/>
              <w:right w:val="nil"/>
            </w:tcBorders>
          </w:tcPr>
          <w:p w14:paraId="676B0B15"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109517A6" w14:textId="77777777" w:rsidR="0026513E" w:rsidRDefault="0026513E" w:rsidP="00F41825"/>
        </w:tc>
        <w:tc>
          <w:tcPr>
            <w:tcW w:w="4961" w:type="dxa"/>
            <w:tcBorders>
              <w:top w:val="nil"/>
              <w:left w:val="single" w:sz="6" w:space="0" w:color="auto"/>
              <w:bottom w:val="nil"/>
              <w:right w:val="nil"/>
            </w:tcBorders>
          </w:tcPr>
          <w:p w14:paraId="42B8E7D0"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4. Spatii verzi</w:t>
            </w:r>
          </w:p>
          <w:p w14:paraId="4AA1EC5B"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40F53813" w14:textId="77777777" w:rsidR="0026513E" w:rsidRDefault="0026513E" w:rsidP="00F41825"/>
        </w:tc>
        <w:tc>
          <w:tcPr>
            <w:tcW w:w="1559" w:type="dxa"/>
            <w:tcBorders>
              <w:top w:val="nil"/>
              <w:left w:val="single" w:sz="6" w:space="0" w:color="auto"/>
              <w:bottom w:val="nil"/>
              <w:right w:val="single" w:sz="4" w:space="0" w:color="auto"/>
            </w:tcBorders>
          </w:tcPr>
          <w:p w14:paraId="1A7502A7" w14:textId="77777777" w:rsidR="0026513E" w:rsidRDefault="0026513E" w:rsidP="00F41825"/>
        </w:tc>
      </w:tr>
      <w:tr w:rsidR="0026513E" w14:paraId="4995201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B595DD" w14:textId="77777777" w:rsidR="0026513E" w:rsidRDefault="0026513E" w:rsidP="00F41825">
            <w:r>
              <w:t>21</w:t>
            </w:r>
          </w:p>
        </w:tc>
        <w:tc>
          <w:tcPr>
            <w:tcW w:w="1701" w:type="dxa"/>
            <w:tcBorders>
              <w:top w:val="single" w:sz="4" w:space="0" w:color="auto"/>
              <w:bottom w:val="single" w:sz="4" w:space="0" w:color="auto"/>
            </w:tcBorders>
            <w:vAlign w:val="center"/>
          </w:tcPr>
          <w:p w14:paraId="29430B6A" w14:textId="77777777" w:rsidR="0026513E" w:rsidRDefault="0026513E" w:rsidP="00F41825">
            <w:pPr>
              <w:rPr>
                <w:lang w:val="en-US"/>
              </w:rPr>
            </w:pPr>
            <w:r>
              <w:rPr>
                <w:lang w:val="en-US"/>
              </w:rPr>
              <w:t>47-02-040-7</w:t>
            </w:r>
          </w:p>
          <w:p w14:paraId="0C19A9F8" w14:textId="77777777" w:rsidR="0026513E" w:rsidRDefault="0026513E" w:rsidP="00F41825"/>
        </w:tc>
        <w:tc>
          <w:tcPr>
            <w:tcW w:w="4961" w:type="dxa"/>
            <w:tcBorders>
              <w:top w:val="single" w:sz="4" w:space="0" w:color="auto"/>
              <w:bottom w:val="single" w:sz="4" w:space="0" w:color="auto"/>
            </w:tcBorders>
            <w:vAlign w:val="center"/>
          </w:tcPr>
          <w:p w14:paraId="4F9A3502" w14:textId="77777777" w:rsidR="0026513E" w:rsidRPr="00FE420C" w:rsidRDefault="0026513E" w:rsidP="00F41825">
            <w:pPr>
              <w:adjustRightInd w:val="0"/>
            </w:pPr>
            <w:r>
              <w:t>Копка ям вручную размером 0,8х0,6 м</w:t>
            </w:r>
          </w:p>
          <w:p w14:paraId="69F0641E" w14:textId="77777777" w:rsidR="0026513E" w:rsidRDefault="0026513E" w:rsidP="00F41825"/>
        </w:tc>
        <w:tc>
          <w:tcPr>
            <w:tcW w:w="1560" w:type="dxa"/>
            <w:tcBorders>
              <w:top w:val="single" w:sz="4" w:space="0" w:color="auto"/>
              <w:bottom w:val="single" w:sz="4" w:space="0" w:color="auto"/>
            </w:tcBorders>
            <w:vAlign w:val="center"/>
          </w:tcPr>
          <w:p w14:paraId="463DBD4C" w14:textId="77777777" w:rsidR="0026513E" w:rsidRDefault="0026513E" w:rsidP="00F41825">
            <w:pPr>
              <w:jc w:val="center"/>
            </w:pPr>
            <w:r>
              <w:t>100 buc</w:t>
            </w:r>
          </w:p>
        </w:tc>
        <w:tc>
          <w:tcPr>
            <w:tcW w:w="1559" w:type="dxa"/>
            <w:tcBorders>
              <w:top w:val="single" w:sz="4" w:space="0" w:color="auto"/>
              <w:bottom w:val="single" w:sz="4" w:space="0" w:color="auto"/>
            </w:tcBorders>
            <w:vAlign w:val="center"/>
          </w:tcPr>
          <w:p w14:paraId="4993E3C0" w14:textId="77777777" w:rsidR="0026513E" w:rsidRDefault="0026513E" w:rsidP="00F41825">
            <w:pPr>
              <w:jc w:val="center"/>
            </w:pPr>
            <w:r>
              <w:t>0,050</w:t>
            </w:r>
          </w:p>
        </w:tc>
      </w:tr>
      <w:tr w:rsidR="0026513E" w14:paraId="397261B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FD801A" w14:textId="77777777" w:rsidR="0026513E" w:rsidRDefault="0026513E" w:rsidP="00F41825">
            <w:r>
              <w:t xml:space="preserve"> 22</w:t>
            </w:r>
          </w:p>
        </w:tc>
        <w:tc>
          <w:tcPr>
            <w:tcW w:w="1701" w:type="dxa"/>
            <w:tcBorders>
              <w:top w:val="single" w:sz="4" w:space="0" w:color="auto"/>
              <w:bottom w:val="single" w:sz="4" w:space="0" w:color="auto"/>
            </w:tcBorders>
            <w:vAlign w:val="center"/>
          </w:tcPr>
          <w:p w14:paraId="30284C8C" w14:textId="77777777" w:rsidR="0026513E" w:rsidRDefault="0026513E" w:rsidP="00F41825">
            <w:pPr>
              <w:rPr>
                <w:lang w:val="en-US"/>
              </w:rPr>
            </w:pPr>
            <w:r>
              <w:rPr>
                <w:lang w:val="en-US"/>
              </w:rPr>
              <w:t>47-02-040-2</w:t>
            </w:r>
          </w:p>
          <w:p w14:paraId="150D6E4E" w14:textId="77777777" w:rsidR="0026513E" w:rsidRDefault="0026513E" w:rsidP="00F41825"/>
        </w:tc>
        <w:tc>
          <w:tcPr>
            <w:tcW w:w="4961" w:type="dxa"/>
            <w:tcBorders>
              <w:top w:val="single" w:sz="4" w:space="0" w:color="auto"/>
              <w:bottom w:val="single" w:sz="4" w:space="0" w:color="auto"/>
            </w:tcBorders>
            <w:vAlign w:val="center"/>
          </w:tcPr>
          <w:p w14:paraId="3F4D58D7" w14:textId="77777777" w:rsidR="0026513E" w:rsidRPr="00FE420C" w:rsidRDefault="0026513E" w:rsidP="00F41825">
            <w:pPr>
              <w:adjustRightInd w:val="0"/>
            </w:pPr>
            <w:r>
              <w:lastRenderedPageBreak/>
              <w:t>Копка ям вручную размером 0,3х0,3 м</w:t>
            </w:r>
          </w:p>
          <w:p w14:paraId="1555F3EB" w14:textId="77777777" w:rsidR="0026513E" w:rsidRDefault="0026513E" w:rsidP="00F41825"/>
        </w:tc>
        <w:tc>
          <w:tcPr>
            <w:tcW w:w="1560" w:type="dxa"/>
            <w:tcBorders>
              <w:top w:val="single" w:sz="4" w:space="0" w:color="auto"/>
              <w:bottom w:val="single" w:sz="4" w:space="0" w:color="auto"/>
            </w:tcBorders>
            <w:vAlign w:val="center"/>
          </w:tcPr>
          <w:p w14:paraId="1D7B409C" w14:textId="77777777" w:rsidR="0026513E" w:rsidRDefault="0026513E" w:rsidP="00F41825">
            <w:pPr>
              <w:jc w:val="center"/>
            </w:pPr>
            <w:r>
              <w:lastRenderedPageBreak/>
              <w:t>100 buc</w:t>
            </w:r>
          </w:p>
        </w:tc>
        <w:tc>
          <w:tcPr>
            <w:tcW w:w="1559" w:type="dxa"/>
            <w:tcBorders>
              <w:top w:val="single" w:sz="4" w:space="0" w:color="auto"/>
              <w:bottom w:val="single" w:sz="4" w:space="0" w:color="auto"/>
            </w:tcBorders>
            <w:vAlign w:val="center"/>
          </w:tcPr>
          <w:p w14:paraId="1C6A6A07" w14:textId="77777777" w:rsidR="0026513E" w:rsidRDefault="0026513E" w:rsidP="00F41825">
            <w:pPr>
              <w:jc w:val="center"/>
            </w:pPr>
            <w:r>
              <w:t>0,100</w:t>
            </w:r>
          </w:p>
        </w:tc>
      </w:tr>
      <w:tr w:rsidR="0026513E" w14:paraId="46D7360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1B74C8" w14:textId="77777777" w:rsidR="0026513E" w:rsidRDefault="0026513E" w:rsidP="00F41825">
            <w:r>
              <w:lastRenderedPageBreak/>
              <w:t xml:space="preserve"> 23</w:t>
            </w:r>
          </w:p>
        </w:tc>
        <w:tc>
          <w:tcPr>
            <w:tcW w:w="1701" w:type="dxa"/>
            <w:tcBorders>
              <w:top w:val="single" w:sz="4" w:space="0" w:color="auto"/>
              <w:bottom w:val="single" w:sz="4" w:space="0" w:color="auto"/>
            </w:tcBorders>
            <w:vAlign w:val="center"/>
          </w:tcPr>
          <w:p w14:paraId="5C5C0B8C" w14:textId="77777777" w:rsidR="0026513E" w:rsidRDefault="0026513E" w:rsidP="00F41825">
            <w:pPr>
              <w:rPr>
                <w:lang w:val="en-US"/>
              </w:rPr>
            </w:pPr>
            <w:r>
              <w:rPr>
                <w:lang w:val="en-US"/>
              </w:rPr>
              <w:t>TsH109A</w:t>
            </w:r>
          </w:p>
          <w:p w14:paraId="5233F378" w14:textId="77777777" w:rsidR="0026513E" w:rsidRDefault="0026513E" w:rsidP="00F41825"/>
        </w:tc>
        <w:tc>
          <w:tcPr>
            <w:tcW w:w="4961" w:type="dxa"/>
            <w:tcBorders>
              <w:top w:val="single" w:sz="4" w:space="0" w:color="auto"/>
              <w:bottom w:val="single" w:sz="4" w:space="0" w:color="auto"/>
            </w:tcBorders>
            <w:vAlign w:val="center"/>
          </w:tcPr>
          <w:p w14:paraId="2E1014DE" w14:textId="77777777" w:rsidR="0026513E" w:rsidRDefault="0026513E" w:rsidP="00F41825">
            <w:pPr>
              <w:adjustRightInd w:val="0"/>
              <w:rPr>
                <w:lang w:val="en-US"/>
              </w:rPr>
            </w:pPr>
            <w:r w:rsidRPr="00FE420C">
              <w:rPr>
                <w:lang w:val="en-US"/>
              </w:rPr>
              <w:t>Imprastierea arborilor si arbustilor pentru plantare</w:t>
            </w:r>
          </w:p>
          <w:p w14:paraId="39FD4D0F"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45820C12"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915DD4A" w14:textId="77777777" w:rsidR="0026513E" w:rsidRDefault="0026513E" w:rsidP="00F41825">
            <w:pPr>
              <w:jc w:val="center"/>
            </w:pPr>
            <w:r>
              <w:t>15,000</w:t>
            </w:r>
          </w:p>
        </w:tc>
      </w:tr>
      <w:tr w:rsidR="0026513E" w14:paraId="6C90553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416637" w14:textId="77777777" w:rsidR="0026513E" w:rsidRDefault="0026513E" w:rsidP="00F41825">
            <w:r>
              <w:t xml:space="preserve"> 24</w:t>
            </w:r>
          </w:p>
        </w:tc>
        <w:tc>
          <w:tcPr>
            <w:tcW w:w="1701" w:type="dxa"/>
            <w:tcBorders>
              <w:top w:val="single" w:sz="4" w:space="0" w:color="auto"/>
              <w:bottom w:val="single" w:sz="4" w:space="0" w:color="auto"/>
            </w:tcBorders>
            <w:vAlign w:val="center"/>
          </w:tcPr>
          <w:p w14:paraId="6CFB2F7C" w14:textId="77777777" w:rsidR="0026513E" w:rsidRDefault="0026513E" w:rsidP="00F41825">
            <w:pPr>
              <w:rPr>
                <w:lang w:val="en-US"/>
              </w:rPr>
            </w:pPr>
            <w:r>
              <w:rPr>
                <w:lang w:val="en-US"/>
              </w:rPr>
              <w:t>TsH110A</w:t>
            </w:r>
          </w:p>
          <w:p w14:paraId="7B598A46" w14:textId="77777777" w:rsidR="0026513E" w:rsidRDefault="0026513E" w:rsidP="00F41825"/>
        </w:tc>
        <w:tc>
          <w:tcPr>
            <w:tcW w:w="4961" w:type="dxa"/>
            <w:tcBorders>
              <w:top w:val="single" w:sz="4" w:space="0" w:color="auto"/>
              <w:bottom w:val="single" w:sz="4" w:space="0" w:color="auto"/>
            </w:tcBorders>
            <w:vAlign w:val="center"/>
          </w:tcPr>
          <w:p w14:paraId="351AA4BA" w14:textId="77777777" w:rsidR="0026513E" w:rsidRDefault="0026513E" w:rsidP="00F41825">
            <w:pPr>
              <w:adjustRightInd w:val="0"/>
              <w:rPr>
                <w:lang w:val="en-US"/>
              </w:rPr>
            </w:pPr>
            <w:r w:rsidRPr="00FE420C">
              <w:rPr>
                <w:lang w:val="en-US"/>
              </w:rPr>
              <w:t>Plantarea arborilor in gropi gata sapate: arbori foiosi-Artar</w:t>
            </w:r>
          </w:p>
          <w:p w14:paraId="5A2E52CE"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3E2B7D81"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57AA172" w14:textId="77777777" w:rsidR="0026513E" w:rsidRDefault="0026513E" w:rsidP="00F41825">
            <w:pPr>
              <w:jc w:val="center"/>
            </w:pPr>
            <w:r>
              <w:t>5,000</w:t>
            </w:r>
          </w:p>
        </w:tc>
      </w:tr>
      <w:tr w:rsidR="0026513E" w14:paraId="2482F7C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2352FC" w14:textId="77777777" w:rsidR="0026513E" w:rsidRDefault="0026513E" w:rsidP="00F41825">
            <w:r>
              <w:t xml:space="preserve"> 25</w:t>
            </w:r>
          </w:p>
        </w:tc>
        <w:tc>
          <w:tcPr>
            <w:tcW w:w="1701" w:type="dxa"/>
            <w:tcBorders>
              <w:top w:val="single" w:sz="4" w:space="0" w:color="auto"/>
              <w:bottom w:val="single" w:sz="4" w:space="0" w:color="auto"/>
            </w:tcBorders>
            <w:vAlign w:val="center"/>
          </w:tcPr>
          <w:p w14:paraId="7E338C8C" w14:textId="77777777" w:rsidR="0026513E" w:rsidRDefault="0026513E" w:rsidP="00F41825">
            <w:pPr>
              <w:rPr>
                <w:lang w:val="en-US"/>
              </w:rPr>
            </w:pPr>
            <w:r>
              <w:rPr>
                <w:lang w:val="en-US"/>
              </w:rPr>
              <w:t>TsH24B</w:t>
            </w:r>
          </w:p>
          <w:p w14:paraId="1AA3D292" w14:textId="77777777" w:rsidR="0026513E" w:rsidRDefault="0026513E" w:rsidP="00F41825"/>
        </w:tc>
        <w:tc>
          <w:tcPr>
            <w:tcW w:w="4961" w:type="dxa"/>
            <w:tcBorders>
              <w:top w:val="single" w:sz="4" w:space="0" w:color="auto"/>
              <w:bottom w:val="single" w:sz="4" w:space="0" w:color="auto"/>
            </w:tcBorders>
            <w:vAlign w:val="center"/>
          </w:tcPr>
          <w:p w14:paraId="19D1DA52" w14:textId="77777777" w:rsidR="0026513E" w:rsidRPr="00362EED" w:rsidRDefault="0026513E" w:rsidP="00F41825">
            <w:pPr>
              <w:adjustRightInd w:val="0"/>
            </w:pPr>
            <w:r>
              <w:t>Plantari arbustilor</w:t>
            </w:r>
          </w:p>
          <w:p w14:paraId="22B146DF" w14:textId="77777777" w:rsidR="0026513E" w:rsidRDefault="0026513E" w:rsidP="00F41825"/>
        </w:tc>
        <w:tc>
          <w:tcPr>
            <w:tcW w:w="1560" w:type="dxa"/>
            <w:tcBorders>
              <w:top w:val="single" w:sz="4" w:space="0" w:color="auto"/>
              <w:bottom w:val="single" w:sz="4" w:space="0" w:color="auto"/>
            </w:tcBorders>
            <w:vAlign w:val="center"/>
          </w:tcPr>
          <w:p w14:paraId="05F88CA4"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B3828D3" w14:textId="77777777" w:rsidR="0026513E" w:rsidRDefault="0026513E" w:rsidP="00F41825">
            <w:pPr>
              <w:jc w:val="center"/>
            </w:pPr>
            <w:r>
              <w:t>10,000</w:t>
            </w:r>
          </w:p>
        </w:tc>
      </w:tr>
      <w:tr w:rsidR="0026513E" w14:paraId="508E431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694272" w14:textId="77777777" w:rsidR="0026513E" w:rsidRDefault="0026513E" w:rsidP="00F41825">
            <w:r>
              <w:t xml:space="preserve"> 26</w:t>
            </w:r>
          </w:p>
        </w:tc>
        <w:tc>
          <w:tcPr>
            <w:tcW w:w="1701" w:type="dxa"/>
            <w:tcBorders>
              <w:top w:val="single" w:sz="4" w:space="0" w:color="auto"/>
              <w:bottom w:val="single" w:sz="4" w:space="0" w:color="auto"/>
            </w:tcBorders>
            <w:vAlign w:val="center"/>
          </w:tcPr>
          <w:p w14:paraId="1426FA7D" w14:textId="77777777" w:rsidR="0026513E" w:rsidRDefault="0026513E" w:rsidP="00F41825">
            <w:pPr>
              <w:rPr>
                <w:lang w:val="en-US"/>
              </w:rPr>
            </w:pPr>
            <w:r>
              <w:rPr>
                <w:lang w:val="en-US"/>
              </w:rPr>
              <w:t>TsH09A</w:t>
            </w:r>
          </w:p>
          <w:p w14:paraId="3664568B" w14:textId="77777777" w:rsidR="0026513E" w:rsidRDefault="0026513E" w:rsidP="00F41825"/>
        </w:tc>
        <w:tc>
          <w:tcPr>
            <w:tcW w:w="4961" w:type="dxa"/>
            <w:tcBorders>
              <w:top w:val="single" w:sz="4" w:space="0" w:color="auto"/>
              <w:bottom w:val="single" w:sz="4" w:space="0" w:color="auto"/>
            </w:tcBorders>
            <w:vAlign w:val="center"/>
          </w:tcPr>
          <w:p w14:paraId="4258D0C3" w14:textId="77777777" w:rsidR="0026513E" w:rsidRDefault="0026513E" w:rsidP="00F41825">
            <w:pPr>
              <w:adjustRightInd w:val="0"/>
              <w:rPr>
                <w:lang w:val="en-US"/>
              </w:rPr>
            </w:pPr>
            <w:r w:rsidRPr="00FE420C">
              <w:rPr>
                <w:lang w:val="en-US"/>
              </w:rPr>
              <w:t>Semanarea gazonului pe suprafete orizontale sau in panta sub 30%</w:t>
            </w:r>
          </w:p>
          <w:p w14:paraId="644DA081"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111362A3" w14:textId="77777777" w:rsidR="0026513E" w:rsidRDefault="0026513E" w:rsidP="00F41825">
            <w:pPr>
              <w:jc w:val="center"/>
            </w:pPr>
            <w:r>
              <w:t>100m2</w:t>
            </w:r>
          </w:p>
        </w:tc>
        <w:tc>
          <w:tcPr>
            <w:tcW w:w="1559" w:type="dxa"/>
            <w:tcBorders>
              <w:top w:val="single" w:sz="4" w:space="0" w:color="auto"/>
              <w:bottom w:val="single" w:sz="4" w:space="0" w:color="auto"/>
            </w:tcBorders>
            <w:vAlign w:val="center"/>
          </w:tcPr>
          <w:p w14:paraId="2FBBBEAA" w14:textId="77777777" w:rsidR="0026513E" w:rsidRDefault="0026513E" w:rsidP="00F41825">
            <w:pPr>
              <w:jc w:val="center"/>
            </w:pPr>
            <w:r>
              <w:t>1,209</w:t>
            </w:r>
          </w:p>
        </w:tc>
      </w:tr>
    </w:tbl>
    <w:p w14:paraId="7CB1BB0C" w14:textId="77777777" w:rsidR="0026513E" w:rsidRDefault="0026513E" w:rsidP="0026513E">
      <w:pPr>
        <w:rPr>
          <w:sz w:val="6"/>
          <w:szCs w:val="6"/>
        </w:rPr>
      </w:pPr>
      <w:r>
        <w:t xml:space="preserve"> </w:t>
      </w:r>
    </w:p>
    <w:p w14:paraId="4961C3CE"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204F60F4" w14:textId="77777777" w:rsidR="00632C97" w:rsidRDefault="00632C97" w:rsidP="00632C97">
      <w:pPr>
        <w:tabs>
          <w:tab w:val="left" w:pos="0"/>
          <w:tab w:val="left" w:pos="1134"/>
        </w:tabs>
        <w:ind w:firstLine="426"/>
        <w:jc w:val="both"/>
        <w:rPr>
          <w:b/>
          <w:lang w:val="en-US"/>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6A0A23">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6A0A23">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6A0A23">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6A0A23">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6A0A23">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6A0A23">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6A0A23">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6A0A23">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6A0A23">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6A0A23">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lastRenderedPageBreak/>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6A0A23">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6A0A23">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6A0A23">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6A0A23">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A0A23">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A0A23">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6A0A23">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6A0A23">
      <w:pPr>
        <w:numPr>
          <w:ilvl w:val="0"/>
          <w:numId w:val="28"/>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6A0A23">
      <w:pPr>
        <w:numPr>
          <w:ilvl w:val="0"/>
          <w:numId w:val="28"/>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6A0A23">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6A0A23">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6A0A23">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6A0A23">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6A0A23">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lastRenderedPageBreak/>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6A0A23">
      <w:pPr>
        <w:numPr>
          <w:ilvl w:val="0"/>
          <w:numId w:val="25"/>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6A0A23">
      <w:pPr>
        <w:numPr>
          <w:ilvl w:val="0"/>
          <w:numId w:val="25"/>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6A0A23">
      <w:pPr>
        <w:numPr>
          <w:ilvl w:val="0"/>
          <w:numId w:val="25"/>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6A0A23">
      <w:pPr>
        <w:numPr>
          <w:ilvl w:val="0"/>
          <w:numId w:val="25"/>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lastRenderedPageBreak/>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6" w:history="1">
              <w:r w:rsidRPr="00FF430B">
                <w:rPr>
                  <w:rFonts w:eastAsia="Calibri"/>
                  <w:noProof w:val="0"/>
                  <w:color w:val="0563C1"/>
                  <w:u w:val="single"/>
                </w:rPr>
                <w:t>contestatii@ansc.md</w:t>
              </w:r>
            </w:hyperlink>
          </w:p>
          <w:p w14:paraId="2B6A8986" w14:textId="71DE4561" w:rsidR="009D62FF" w:rsidRPr="00FF430B" w:rsidRDefault="009D62FF" w:rsidP="009D62FF">
            <w:pPr>
              <w:jc w:val="both"/>
              <w:rPr>
                <w:rFonts w:eastAsia="Calibri"/>
                <w:noProof w:val="0"/>
              </w:rPr>
            </w:pPr>
            <w:r w:rsidRPr="00FF430B">
              <w:rPr>
                <w:rFonts w:eastAsia="Calibri"/>
                <w:noProof w:val="0"/>
              </w:rPr>
              <w:t xml:space="preserve">pagina web: </w:t>
            </w:r>
            <w:hyperlink r:id="rId17" w:history="1">
              <w:r w:rsidR="00632C97" w:rsidRPr="009C7EC0">
                <w:rPr>
                  <w:rStyle w:val="af3"/>
                  <w:rFonts w:eastAsia="Calibri"/>
                  <w:noProof w:val="0"/>
                </w:rPr>
                <w:t>www.ansc.md</w:t>
              </w:r>
            </w:hyperlink>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lastRenderedPageBreak/>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6A0A23">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6A0A23">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8"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6A0A23">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lastRenderedPageBreak/>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6A0A23">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6A0A23">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6A0A23">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6A0A23">
      <w:pPr>
        <w:numPr>
          <w:ilvl w:val="0"/>
          <w:numId w:val="26"/>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lastRenderedPageBreak/>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023ADD38" w:rsidR="00AA1372" w:rsidRPr="00FF430B" w:rsidRDefault="00632C97"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lastRenderedPageBreak/>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lastRenderedPageBreak/>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lastRenderedPageBreak/>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lastRenderedPageBreak/>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6A0A23">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lastRenderedPageBreak/>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9"/>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FF430B" w:rsidRDefault="00460653" w:rsidP="00385C85">
            <w:pPr>
              <w:pStyle w:val="af2"/>
              <w:tabs>
                <w:tab w:val="left" w:pos="567"/>
                <w:tab w:val="right" w:pos="9531"/>
              </w:tabs>
              <w:ind w:firstLine="0"/>
            </w:pPr>
            <w:r w:rsidRPr="00FF430B">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rPr>
            </w:pPr>
            <w:r w:rsidRPr="00FF430B">
              <w:rPr>
                <w:sz w:val="20"/>
                <w:szCs w:val="20"/>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FF430B" w:rsidRDefault="009157BF" w:rsidP="00385C85">
            <w:pPr>
              <w:pStyle w:val="af2"/>
              <w:tabs>
                <w:tab w:val="left" w:pos="567"/>
                <w:tab w:val="right" w:pos="9531"/>
              </w:tabs>
              <w:ind w:firstLine="0"/>
            </w:pPr>
            <w:r w:rsidRPr="00FF430B">
              <w:t>IDNO</w:t>
            </w:r>
            <w:r w:rsidR="00460653" w:rsidRPr="00FF430B">
              <w:t xml:space="preserve"> ___</w:t>
            </w:r>
            <w:r w:rsidR="00B51B6E" w:rsidRPr="00FF430B">
              <w:t xml:space="preserve">_____________ reprezentat prin </w:t>
            </w:r>
            <w:r w:rsidR="00460653" w:rsidRPr="00FF430B">
              <w:t>________________________________________</w:t>
            </w:r>
            <w:r w:rsidR="007B392A" w:rsidRPr="00FF430B">
              <w:t>_____________________</w:t>
            </w:r>
            <w:r w:rsidR="00385C85" w:rsidRPr="00FF430B">
              <w:t>____</w:t>
            </w:r>
            <w:r w:rsidR="007B392A" w:rsidRPr="00FF430B">
              <w:t>_____________</w:t>
            </w:r>
            <w:r w:rsidR="00460653" w:rsidRPr="00FF430B">
              <w:t xml:space="preserve">,    </w:t>
            </w:r>
          </w:p>
          <w:p w14:paraId="6706F85E" w14:textId="52A3474F" w:rsidR="00460653" w:rsidRPr="00FF430B" w:rsidRDefault="005D4B79" w:rsidP="00385C85">
            <w:pPr>
              <w:pStyle w:val="af2"/>
              <w:tabs>
                <w:tab w:val="left" w:pos="567"/>
              </w:tabs>
              <w:ind w:firstLine="0"/>
              <w:rPr>
                <w:sz w:val="20"/>
                <w:szCs w:val="20"/>
              </w:rPr>
            </w:pPr>
            <w:r w:rsidRPr="00FF430B">
              <w:rPr>
                <w:sz w:val="20"/>
                <w:szCs w:val="20"/>
              </w:rPr>
              <w:t xml:space="preserve">                                                   </w:t>
            </w:r>
            <w:r w:rsidR="00460653" w:rsidRPr="00FF430B">
              <w:rPr>
                <w:sz w:val="20"/>
                <w:szCs w:val="20"/>
              </w:rPr>
              <w:t xml:space="preserve"> (numele, prenumele şi</w:t>
            </w:r>
            <w:r w:rsidR="00DF4DCF">
              <w:rPr>
                <w:sz w:val="20"/>
                <w:szCs w:val="20"/>
              </w:rPr>
              <w:t xml:space="preserve"> </w:t>
            </w:r>
            <w:r w:rsidR="00460653" w:rsidRPr="00FF430B">
              <w:rPr>
                <w:sz w:val="20"/>
                <w:szCs w:val="20"/>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FF430B" w:rsidRDefault="00460653" w:rsidP="00385C85">
            <w:pPr>
              <w:pStyle w:val="af2"/>
              <w:tabs>
                <w:tab w:val="left" w:pos="567"/>
              </w:tabs>
              <w:ind w:firstLine="0"/>
              <w:rPr>
                <w:sz w:val="20"/>
                <w:szCs w:val="20"/>
              </w:rPr>
            </w:pPr>
            <w:r w:rsidRPr="00FF430B">
              <w:t>telefon: ______________, fax: _____________,</w:t>
            </w:r>
            <w:r w:rsidR="00DF4DCF">
              <w:t xml:space="preserve"> </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p>
          <w:p w14:paraId="43F2E82E" w14:textId="77777777" w:rsidR="001A5517" w:rsidRPr="00FF430B" w:rsidRDefault="00460653" w:rsidP="00385C85">
            <w:pPr>
              <w:pStyle w:val="af2"/>
              <w:tabs>
                <w:tab w:val="left" w:pos="567"/>
              </w:tabs>
              <w:ind w:firstLine="0"/>
              <w:rPr>
                <w:sz w:val="20"/>
                <w:szCs w:val="20"/>
              </w:rPr>
            </w:pPr>
            <w:r w:rsidRPr="00FF430B">
              <w:rPr>
                <w:sz w:val="20"/>
                <w:szCs w:val="20"/>
              </w:rPr>
              <w:t xml:space="preserve"> (numele şi</w:t>
            </w:r>
            <w:r w:rsidR="005D4B79" w:rsidRPr="00FF430B">
              <w:rPr>
                <w:sz w:val="20"/>
                <w:szCs w:val="20"/>
              </w:rPr>
              <w:t xml:space="preserve"> </w:t>
            </w:r>
            <w:r w:rsidRPr="00FF430B">
              <w:rPr>
                <w:sz w:val="20"/>
                <w:szCs w:val="20"/>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FF430B" w:rsidRDefault="00A156C0" w:rsidP="00196AB4">
            <w:pPr>
              <w:pStyle w:val="af2"/>
              <w:tabs>
                <w:tab w:val="left" w:pos="567"/>
              </w:tabs>
              <w:spacing w:line="276" w:lineRule="auto"/>
              <w:ind w:firstLine="0"/>
            </w:pPr>
            <w:r w:rsidRPr="00FF430B">
              <w:lastRenderedPageBreak/>
              <w:t xml:space="preserve">2.1. </w:t>
            </w:r>
            <w:r w:rsidR="00460653" w:rsidRPr="00FF430B">
              <w:t xml:space="preserve">Durata de execuţie a lucrărilor contractate este de </w:t>
            </w:r>
            <w:r w:rsidR="009F0FE8" w:rsidRPr="00FF430B">
              <w:t>_________ luni</w:t>
            </w:r>
            <w:r w:rsidR="005D4B79" w:rsidRPr="00FF430B">
              <w:t xml:space="preserve"> </w:t>
            </w:r>
            <w:r w:rsidR="00EB65F6" w:rsidRPr="00FF430B">
              <w:t>și zile___</w:t>
            </w:r>
            <w:r w:rsidR="00460653" w:rsidRPr="00FF430B">
              <w:t>după primirea ordinului de începere a execuţiei</w:t>
            </w:r>
            <w:r w:rsidR="005D4B79" w:rsidRPr="00FF430B">
              <w:t xml:space="preserve"> </w:t>
            </w:r>
            <w:r w:rsidR="00460653" w:rsidRPr="00FF430B">
              <w:t>şi asigurării lucrului ritmic de către beneficiar</w:t>
            </w:r>
            <w:r w:rsidR="005D4B79" w:rsidRPr="00FF430B">
              <w:t>-</w:t>
            </w:r>
            <w:r w:rsidR="00460653" w:rsidRPr="00FF430B">
              <w:t>ordonatorul de credite.</w:t>
            </w:r>
          </w:p>
          <w:p w14:paraId="0D18755A" w14:textId="77777777" w:rsidR="00460653" w:rsidRPr="00FF430B" w:rsidRDefault="00A156C0" w:rsidP="00196AB4">
            <w:pPr>
              <w:pStyle w:val="af2"/>
              <w:tabs>
                <w:tab w:val="left" w:pos="567"/>
              </w:tabs>
              <w:spacing w:line="276" w:lineRule="auto"/>
              <w:ind w:firstLine="0"/>
            </w:pPr>
            <w:r w:rsidRPr="00FF430B">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contract. </w:t>
            </w:r>
          </w:p>
          <w:p w14:paraId="7E5AA4F4" w14:textId="77777777" w:rsidR="00460653" w:rsidRPr="00FF430B" w:rsidRDefault="00A156C0" w:rsidP="00196AB4">
            <w:pPr>
              <w:pStyle w:val="af2"/>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pPr>
            <w:r w:rsidRPr="00FF430B">
              <w:t xml:space="preserve">2.4. </w:t>
            </w:r>
            <w:r w:rsidR="00460653" w:rsidRPr="00FF430B">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FF430B" w:rsidRDefault="00E503F9" w:rsidP="00196AB4">
            <w:pPr>
              <w:pStyle w:val="af2"/>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14:paraId="4312716F" w14:textId="77777777" w:rsidR="00A946E0" w:rsidRPr="00FF430B" w:rsidRDefault="00A156C0" w:rsidP="00196AB4">
            <w:pPr>
              <w:pStyle w:val="af2"/>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pPr>
            <w:r w:rsidRPr="00FF430B">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w:t>
            </w:r>
            <w:r w:rsidR="00460653" w:rsidRPr="00FF430B">
              <w:lastRenderedPageBreak/>
              <w:t xml:space="preserve">lucrărilor  nu va fi semnat de comisia de recepţie, care confirmă că lucrările au fost executate </w:t>
            </w:r>
            <w:r w:rsidR="00A946E0" w:rsidRPr="00FF430B">
              <w:t>conform contractului.</w:t>
            </w:r>
          </w:p>
          <w:p w14:paraId="1925FC36" w14:textId="77777777" w:rsidR="00267805" w:rsidRPr="00FF430B" w:rsidRDefault="00316769" w:rsidP="00A101F6">
            <w:pPr>
              <w:pStyle w:val="af2"/>
              <w:tabs>
                <w:tab w:val="left" w:pos="37"/>
              </w:tabs>
              <w:spacing w:line="276" w:lineRule="auto"/>
              <w:ind w:firstLine="0"/>
            </w:pPr>
            <w:r w:rsidRPr="00FF430B">
              <w:t>3.6</w:t>
            </w:r>
            <w:r w:rsidR="00A227F2" w:rsidRPr="00FF430B">
              <w:t>.Garanţia de bună execuţie se va restitui Antreprenorului în baza notificării Beneficiarului către agentul bancar. Notificarea se va face după semnarea procesului-verbal de recepţie la terminarea lucrărilor în cel mult 15 zile.</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FF430B" w:rsidRDefault="00A101F6" w:rsidP="00371806">
            <w:pPr>
              <w:pStyle w:val="af2"/>
              <w:tabs>
                <w:tab w:val="left" w:pos="567"/>
              </w:tabs>
              <w:spacing w:line="276" w:lineRule="auto"/>
              <w:ind w:firstLine="0"/>
            </w:pPr>
            <w:r w:rsidRPr="00FF430B">
              <w:t xml:space="preserve">4.3. </w:t>
            </w:r>
            <w:r w:rsidR="00D7570D" w:rsidRPr="00FF430B">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pPr>
            <w:r w:rsidRPr="00FF430B">
              <w:t xml:space="preserve">4.4. </w:t>
            </w:r>
            <w:r w:rsidR="00460653" w:rsidRPr="00FF430B">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w:t>
            </w:r>
            <w:r w:rsidR="005D4B79" w:rsidRPr="00FF430B">
              <w:t xml:space="preserve"> </w:t>
            </w:r>
            <w:r w:rsidR="00460653" w:rsidRPr="00FF430B">
              <w:t>s</w:t>
            </w:r>
            <w:r w:rsidR="00183D79" w:rsidRPr="00FF430B">
              <w:t>u</w:t>
            </w:r>
            <w:r w:rsidR="00460653" w:rsidRPr="00FF430B">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pPr>
            <w:r w:rsidRPr="00FF430B">
              <w:t xml:space="preserve">4.6. </w:t>
            </w:r>
            <w:r w:rsidR="00460653" w:rsidRPr="00FF430B">
              <w:t>Oferta adjudecată face parte integrantă din contract. Ea trebuie să fie corectă şi completă. Preţurile stabilite vor acoperi toate obligaţiunile din contract şi toate operaţiunile pentru terminarea şi</w:t>
            </w:r>
            <w:r w:rsidR="005D4B79" w:rsidRPr="00FF430B">
              <w:t xml:space="preserve"> </w:t>
            </w:r>
            <w:r w:rsidR="00460653" w:rsidRPr="00FF430B">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pPr>
            <w:r w:rsidRPr="00FF430B">
              <w:t xml:space="preserve">4.7. </w:t>
            </w:r>
            <w:r w:rsidR="00460653" w:rsidRPr="00FF430B">
              <w:t>Dacă Beneficiarul nu emite în timp util dispoziţii suplimentare care să conţină</w:t>
            </w:r>
            <w:r w:rsidR="005D4B79" w:rsidRPr="00FF430B">
              <w:t xml:space="preserve"> </w:t>
            </w:r>
            <w:r w:rsidR="00460653" w:rsidRPr="00FF430B">
              <w:t>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pPr>
            <w:r w:rsidRPr="00FF430B">
              <w:t xml:space="preserve">4.9. </w:t>
            </w:r>
            <w:r w:rsidR="00460653" w:rsidRPr="00FF430B">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t xml:space="preserve"> </w:t>
            </w:r>
            <w:r w:rsidR="00460653" w:rsidRPr="00FF430B">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5D4B79" w:rsidRPr="00FF430B">
              <w:t xml:space="preserve"> </w:t>
            </w:r>
            <w:r w:rsidR="00EA64B0" w:rsidRPr="00FF430B">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pPr>
            <w:r w:rsidRPr="00FF430B">
              <w:t>4.11.</w:t>
            </w:r>
            <w:r w:rsidR="00A109E6" w:rsidRPr="00FF430B">
              <w:t xml:space="preserve"> Autoritatea contractantă eliberează/restituie</w:t>
            </w:r>
            <w:r w:rsidR="005D4B79" w:rsidRPr="00FF430B">
              <w:t xml:space="preserve"> </w:t>
            </w:r>
            <w:r w:rsidR="00A109E6" w:rsidRPr="00FF430B">
              <w:t>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15 zile</w:t>
            </w:r>
            <w:r w:rsidR="00E838F8" w:rsidRPr="00FF430B">
              <w:t>.</w:t>
            </w:r>
            <w:r w:rsidR="005D4B79" w:rsidRPr="00FF430B">
              <w:t xml:space="preserve"> </w:t>
            </w:r>
            <w:r w:rsidR="00EB65F6" w:rsidRPr="00FF430B">
              <w:t>În cazul recepţiei cu obiecţii,</w:t>
            </w:r>
            <w:r w:rsidR="005D4B79" w:rsidRPr="00FF430B">
              <w:t xml:space="preserve"> </w:t>
            </w:r>
            <w:r w:rsidR="00EB65F6" w:rsidRPr="00FF430B">
              <w:t xml:space="preserve">garanţia se va restitui în cel mult 15 zile după înlăturarea </w:t>
            </w:r>
            <w:r w:rsidR="00EB65F6" w:rsidRPr="00FF430B">
              <w:lastRenderedPageBreak/>
              <w:t>acestora.</w:t>
            </w:r>
          </w:p>
          <w:p w14:paraId="4C7338E3" w14:textId="77777777" w:rsidR="00460653" w:rsidRPr="00FF430B" w:rsidRDefault="00A156C0" w:rsidP="00196AB4">
            <w:pPr>
              <w:pStyle w:val="af2"/>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5D4B79" w:rsidRPr="00FF430B">
              <w:t xml:space="preserve"> </w:t>
            </w:r>
            <w:r w:rsidR="00E364D5" w:rsidRPr="00FF430B">
              <w:t>Antreprenorului</w:t>
            </w:r>
            <w:r w:rsidR="00460653" w:rsidRPr="00FF430B">
              <w:t xml:space="preserve"> pentru ofertă. </w:t>
            </w:r>
          </w:p>
          <w:p w14:paraId="7B5A3C5F" w14:textId="77777777" w:rsidR="00460653" w:rsidRPr="00FF430B" w:rsidRDefault="00A156C0" w:rsidP="00196AB4">
            <w:pPr>
              <w:pStyle w:val="af2"/>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pPr>
            <w:r w:rsidRPr="00FF430B">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pPr>
            <w:r w:rsidRPr="00FF430B">
              <w:t>4.</w:t>
            </w:r>
            <w:r w:rsidR="00603AB4" w:rsidRPr="00FF430B">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5D4B79" w:rsidRPr="00FF430B">
              <w:t xml:space="preserve"> </w:t>
            </w:r>
            <w:r w:rsidR="00460653" w:rsidRPr="00FF430B">
              <w:t xml:space="preserve">obiecţii, dar acestea nu îl </w:t>
            </w:r>
            <w:r w:rsidR="00E171D4" w:rsidRPr="00FF430B">
              <w:t>scutește</w:t>
            </w:r>
            <w:r w:rsidR="005D4B79" w:rsidRPr="00FF430B">
              <w:t xml:space="preserve"> </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nt</w:t>
            </w:r>
            <w:r w:rsidR="005D4B79" w:rsidRPr="00FF430B">
              <w:t xml:space="preserve"> </w:t>
            </w:r>
            <w:r w:rsidR="00460653" w:rsidRPr="00FF430B">
              <w:t xml:space="preserve">obligaţiuni ale Antreprenorului. </w:t>
            </w:r>
          </w:p>
          <w:p w14:paraId="5A7959BE" w14:textId="77777777" w:rsidR="00460653" w:rsidRPr="00FF430B" w:rsidRDefault="00A156C0" w:rsidP="00196AB4">
            <w:pPr>
              <w:pStyle w:val="af2"/>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nt hotărâtoare. Antreprenorul este obligat să verifice documentele primite şi să înştiinţeze Beneficiarul cu privire la erorile şi</w:t>
            </w:r>
            <w:r w:rsidR="005D4B79" w:rsidRPr="00FF430B">
              <w:t xml:space="preserve"> </w:t>
            </w:r>
            <w:r w:rsidR="00460653" w:rsidRPr="00FF430B">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14:paraId="7924F23B" w14:textId="77777777" w:rsidR="00460653" w:rsidRPr="00FF430B" w:rsidRDefault="00A156C0" w:rsidP="00196AB4">
            <w:pPr>
              <w:pStyle w:val="af2"/>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w:t>
            </w:r>
            <w:r w:rsidR="00460653" w:rsidRPr="00FF430B">
              <w:lastRenderedPageBreak/>
              <w:t xml:space="preserve">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pPr>
            <w:r w:rsidRPr="00FF430B">
              <w:t>4.2</w:t>
            </w:r>
            <w:r w:rsidR="00893327" w:rsidRPr="00FF430B">
              <w:t>5</w:t>
            </w:r>
            <w:r w:rsidRPr="00FF430B">
              <w:t xml:space="preserve">. </w:t>
            </w:r>
            <w:r w:rsidR="00460653" w:rsidRPr="00FF430B">
              <w:t>În timpul desfăşurării lucrărilor, Antreprenorul are obligaţia să menţină căile de acces libere, să retragă utilajele, să îndepărteze surplusurile de materiale, deşeuri</w:t>
            </w:r>
            <w:r w:rsidR="005D4B79" w:rsidRPr="00FF430B">
              <w:t xml:space="preserve"> </w:t>
            </w:r>
            <w:r w:rsidR="00460653" w:rsidRPr="00FF430B">
              <w:t>şi lucrări provizorii de orice fel, care nu s</w:t>
            </w:r>
            <w:r w:rsidR="00183D79" w:rsidRPr="00FF430B">
              <w:t>u</w:t>
            </w:r>
            <w:r w:rsidR="00460653" w:rsidRPr="00FF430B">
              <w:t>nt necesare, iar la terminarea lucrărilor, Antreprenorul va evacua de pe şantier toate utilajele de construcţie, surplusurile de materiale, deşeurile</w:t>
            </w:r>
            <w:r w:rsidR="005D4B79" w:rsidRPr="00FF430B">
              <w:t xml:space="preserve"> </w:t>
            </w:r>
            <w:r w:rsidR="00460653" w:rsidRPr="00FF430B">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pPr>
            <w:r w:rsidRPr="00FF430B">
              <w:t>4.2</w:t>
            </w:r>
            <w:r w:rsidR="00893327" w:rsidRPr="00FF430B">
              <w:t>6</w:t>
            </w:r>
            <w:r w:rsidRPr="00FF430B">
              <w:t xml:space="preserve">. </w:t>
            </w:r>
            <w:r w:rsidR="00460653" w:rsidRPr="00FF430B">
              <w:t>Beneficiarul trebuie să obţină, pe propria cheltuială, toate avizele, autorizaţiile</w:t>
            </w:r>
            <w:r w:rsidR="005D4B79" w:rsidRPr="00FF430B">
              <w:t xml:space="preserve"> </w:t>
            </w:r>
            <w:r w:rsidR="00460653" w:rsidRPr="00FF430B">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w:t>
            </w:r>
            <w:r w:rsidR="005D4B79" w:rsidRPr="00FF430B">
              <w:t xml:space="preserve"> </w:t>
            </w:r>
            <w:r w:rsidR="005B666D" w:rsidRPr="00FF430B">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D4B79" w:rsidRPr="00FF430B">
              <w:t xml:space="preserve"> </w:t>
            </w:r>
            <w:r w:rsidR="005B666D" w:rsidRPr="00FF430B">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FF430B" w:rsidRDefault="00BE5A1E" w:rsidP="00196AB4">
            <w:pPr>
              <w:pStyle w:val="af2"/>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FF430B">
              <w:t xml:space="preserve">8.3. </w:t>
            </w:r>
            <w:r w:rsidR="00460653" w:rsidRPr="00FF430B">
              <w:t>Probele neprevăzute şi comandate de Beneficiar pentru verificarea unor lucrări sau materiale puse în</w:t>
            </w:r>
            <w:r w:rsidR="005D4B79" w:rsidRPr="00FF430B">
              <w:t xml:space="preserve"> </w:t>
            </w:r>
            <w:r w:rsidR="00460653" w:rsidRPr="00FF430B">
              <w:t>operă vor fi suportate de Antreprenor, dacă s</w:t>
            </w:r>
            <w:r w:rsidR="003D06D0" w:rsidRPr="00FF430B">
              <w:t>e dovedeşte că materialele nu su</w:t>
            </w:r>
            <w:r w:rsidR="00460653" w:rsidRPr="00FF430B">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6A0A23">
            <w:pPr>
              <w:pStyle w:val="af2"/>
              <w:numPr>
                <w:ilvl w:val="1"/>
                <w:numId w:val="16"/>
              </w:numPr>
              <w:tabs>
                <w:tab w:val="left" w:pos="284"/>
              </w:tabs>
              <w:spacing w:line="276" w:lineRule="auto"/>
              <w:ind w:left="0" w:hanging="425"/>
            </w:pPr>
            <w:r w:rsidRPr="00FF430B">
              <w:t xml:space="preserve">8.4. </w:t>
            </w:r>
            <w:r w:rsidR="00460653" w:rsidRPr="00FF430B">
              <w:t xml:space="preserve">Beneficiarul, proiectantul sau orice altă persoană autorizată de aceştia au acces tot timpul la </w:t>
            </w:r>
            <w:r w:rsidR="00460653" w:rsidRPr="00FF430B">
              <w:lastRenderedPageBreak/>
              <w:t>lucrări pe şantier</w:t>
            </w:r>
            <w:r w:rsidR="005D4B79" w:rsidRPr="00FF430B">
              <w:t xml:space="preserve"> </w:t>
            </w:r>
            <w:r w:rsidR="00460653" w:rsidRPr="00FF430B">
              <w:t xml:space="preserve">şi în locurile unde se pregăteşte lucrarea, în depozite de materiale prefabricate etc. </w:t>
            </w:r>
          </w:p>
          <w:p w14:paraId="122D8C18" w14:textId="77777777" w:rsidR="00460653" w:rsidRPr="00FF430B" w:rsidRDefault="00D05A94" w:rsidP="006A0A23">
            <w:pPr>
              <w:pStyle w:val="af2"/>
              <w:numPr>
                <w:ilvl w:val="1"/>
                <w:numId w:val="16"/>
              </w:numPr>
              <w:tabs>
                <w:tab w:val="left" w:pos="284"/>
              </w:tabs>
              <w:spacing w:line="276" w:lineRule="auto"/>
              <w:ind w:left="0" w:hanging="425"/>
            </w:pPr>
            <w:r w:rsidRPr="00FF430B">
              <w:t xml:space="preserve">8.5. </w:t>
            </w:r>
            <w:r w:rsidR="00460653" w:rsidRPr="00FF430B">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t>a</w:t>
            </w:r>
            <w:r w:rsidR="00460653" w:rsidRPr="00FF430B">
              <w:t xml:space="preserve"> anunţa</w:t>
            </w:r>
            <w:r w:rsidR="00C33344" w:rsidRPr="00FF430B">
              <w:t xml:space="preserve"> </w:t>
            </w:r>
            <w:r w:rsidR="00460653" w:rsidRPr="00FF430B">
              <w:t>responsabilul tehnic</w:t>
            </w:r>
            <w:r w:rsidR="00183D79" w:rsidRPr="00FF430B">
              <w:t xml:space="preserve"> atestat, proiectantul ori de câ</w:t>
            </w:r>
            <w:r w:rsidR="00460653" w:rsidRPr="00FF430B">
              <w:t xml:space="preserve">te ori astfel de lucrări, </w:t>
            </w:r>
            <w:r w:rsidR="00183D79" w:rsidRPr="00FF430B">
              <w:t>inclusiv fundaţiile clădirii, su</w:t>
            </w:r>
            <w:r w:rsidR="00460653" w:rsidRPr="00FF430B">
              <w:t xml:space="preserve">nt gata pentru a fi examinate. Responsabilul tehnic atestat şi proiectantul vor participa la examinarea şi măsurarea lucrărilor. </w:t>
            </w:r>
          </w:p>
          <w:p w14:paraId="78641E60" w14:textId="77777777" w:rsidR="00460653" w:rsidRPr="00FF430B" w:rsidRDefault="00D05A94" w:rsidP="006A0A23">
            <w:pPr>
              <w:pStyle w:val="af2"/>
              <w:numPr>
                <w:ilvl w:val="1"/>
                <w:numId w:val="16"/>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14:paraId="33EE48C7" w14:textId="77777777" w:rsidR="00460653" w:rsidRPr="00FF430B" w:rsidRDefault="00D05A94" w:rsidP="006A0A23">
            <w:pPr>
              <w:pStyle w:val="af2"/>
              <w:numPr>
                <w:ilvl w:val="1"/>
                <w:numId w:val="16"/>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6A0A23">
            <w:pPr>
              <w:pStyle w:val="af2"/>
              <w:numPr>
                <w:ilvl w:val="1"/>
                <w:numId w:val="16"/>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6A0A23">
            <w:pPr>
              <w:pStyle w:val="af2"/>
              <w:numPr>
                <w:ilvl w:val="1"/>
                <w:numId w:val="16"/>
              </w:numPr>
              <w:tabs>
                <w:tab w:val="left" w:pos="284"/>
                <w:tab w:val="left" w:pos="426"/>
              </w:tabs>
              <w:spacing w:line="276" w:lineRule="auto"/>
              <w:ind w:left="0" w:hanging="425"/>
            </w:pPr>
            <w:r w:rsidRPr="00FF430B">
              <w:t xml:space="preserve">8.9. </w:t>
            </w:r>
            <w:r w:rsidR="00460653" w:rsidRPr="00FF430B">
              <w:t xml:space="preserve">Lucrările încep după </w:t>
            </w:r>
            <w:r w:rsidR="00684D44" w:rsidRPr="00FF430B">
              <w:t>…..</w:t>
            </w:r>
            <w:r w:rsidR="00460653" w:rsidRPr="00FF430B">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pPr>
          </w:p>
          <w:p w14:paraId="5A8DF6C0" w14:textId="77777777" w:rsidR="00460653" w:rsidRPr="00FF430B" w:rsidRDefault="00D83EE1" w:rsidP="006A0A23">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FF430B" w:rsidRDefault="00D83EE1" w:rsidP="006A0A23">
            <w:pPr>
              <w:pStyle w:val="af2"/>
              <w:numPr>
                <w:ilvl w:val="1"/>
                <w:numId w:val="16"/>
              </w:numPr>
              <w:tabs>
                <w:tab w:val="left" w:pos="567"/>
              </w:tabs>
              <w:spacing w:line="276" w:lineRule="auto"/>
              <w:ind w:left="0" w:hanging="567"/>
            </w:pPr>
            <w:r w:rsidRPr="00FF430B">
              <w:t xml:space="preserve">9.1. </w:t>
            </w:r>
            <w:r w:rsidR="00460653" w:rsidRPr="00FF430B">
              <w:t xml:space="preserve">Perioada de garanţie pentru lucrărieste de  </w:t>
            </w:r>
            <w:r w:rsidR="00D379F6" w:rsidRPr="00FF430B">
              <w:rPr>
                <w:b/>
              </w:rPr>
              <w:t>___</w:t>
            </w:r>
            <w:r w:rsidR="00460653" w:rsidRPr="00FF430B">
              <w:t xml:space="preserve"> ani. </w:t>
            </w:r>
          </w:p>
          <w:p w14:paraId="1CEFAD7D" w14:textId="77777777" w:rsidR="00460653" w:rsidRPr="00FF430B" w:rsidRDefault="00D83EE1" w:rsidP="006A0A23">
            <w:pPr>
              <w:pStyle w:val="af2"/>
              <w:numPr>
                <w:ilvl w:val="1"/>
                <w:numId w:val="16"/>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14:paraId="31DF6482" w14:textId="77777777" w:rsidR="00460653" w:rsidRPr="00FF430B" w:rsidRDefault="00D83EE1" w:rsidP="006A0A23">
            <w:pPr>
              <w:pStyle w:val="af2"/>
              <w:numPr>
                <w:ilvl w:val="1"/>
                <w:numId w:val="16"/>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pPr>
          </w:p>
          <w:p w14:paraId="74A59756" w14:textId="77777777" w:rsidR="00460653" w:rsidRPr="00FF430B" w:rsidRDefault="00D53233" w:rsidP="006A0A23">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FF430B" w:rsidRDefault="00D53233" w:rsidP="006A0A23">
            <w:pPr>
              <w:pStyle w:val="af2"/>
              <w:numPr>
                <w:ilvl w:val="1"/>
                <w:numId w:val="16"/>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6A0A23">
            <w:pPr>
              <w:pStyle w:val="af2"/>
              <w:numPr>
                <w:ilvl w:val="1"/>
                <w:numId w:val="16"/>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6A0A23">
            <w:pPr>
              <w:pStyle w:val="af2"/>
              <w:numPr>
                <w:ilvl w:val="1"/>
                <w:numId w:val="16"/>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14:paraId="377C0C33" w14:textId="77777777" w:rsidR="00460653" w:rsidRPr="00FF430B" w:rsidRDefault="00D53233" w:rsidP="006A0A23">
            <w:pPr>
              <w:pStyle w:val="af2"/>
              <w:numPr>
                <w:ilvl w:val="1"/>
                <w:numId w:val="16"/>
              </w:numPr>
              <w:tabs>
                <w:tab w:val="left" w:pos="567"/>
              </w:tabs>
              <w:spacing w:line="276" w:lineRule="auto"/>
              <w:ind w:left="0" w:hanging="567"/>
            </w:pPr>
            <w:r w:rsidRPr="00FF430B">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6A0A23">
            <w:pPr>
              <w:pStyle w:val="af2"/>
              <w:numPr>
                <w:ilvl w:val="1"/>
                <w:numId w:val="16"/>
              </w:numPr>
              <w:tabs>
                <w:tab w:val="left" w:pos="567"/>
              </w:tabs>
              <w:spacing w:line="276" w:lineRule="auto"/>
              <w:ind w:left="0" w:hanging="567"/>
            </w:pPr>
            <w:r w:rsidRPr="00FF430B">
              <w:lastRenderedPageBreak/>
              <w:t xml:space="preserve">10.5. </w:t>
            </w:r>
            <w:r w:rsidR="00460653" w:rsidRPr="00FF430B">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6A0A23">
            <w:pPr>
              <w:pStyle w:val="af2"/>
              <w:numPr>
                <w:ilvl w:val="1"/>
                <w:numId w:val="16"/>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nă la predarea lucrărilor către Beneficiar. El trebuie să ia măsuri de protecţie contra degradării lucrării datorită acţiunilor atmosferice şi a apei şi să îndepărteze zăpada şi</w:t>
            </w:r>
            <w:r w:rsidR="00C33344" w:rsidRPr="00FF430B">
              <w:t xml:space="preserve"> </w:t>
            </w:r>
            <w:r w:rsidR="00460653" w:rsidRPr="00FF430B">
              <w:t xml:space="preserve">gheaţa. </w:t>
            </w:r>
          </w:p>
          <w:p w14:paraId="399BD9F0" w14:textId="77777777" w:rsidR="00460653" w:rsidRPr="00FF430B" w:rsidRDefault="00D53233" w:rsidP="006A0A23">
            <w:pPr>
              <w:pStyle w:val="af2"/>
              <w:numPr>
                <w:ilvl w:val="1"/>
                <w:numId w:val="16"/>
              </w:numPr>
              <w:tabs>
                <w:tab w:val="left" w:pos="567"/>
              </w:tabs>
              <w:spacing w:line="276" w:lineRule="auto"/>
              <w:ind w:left="0" w:hanging="567"/>
            </w:pPr>
            <w:r w:rsidRPr="00FF430B">
              <w:t xml:space="preserve">10.7. </w:t>
            </w:r>
            <w:r w:rsidR="00460653" w:rsidRPr="00FF430B">
              <w:t>Dacă nerespectarea de către Antreprenorul a prevederilor oricărui regulament sau hotărâri ale autorităţilor</w:t>
            </w:r>
            <w:r w:rsidR="00C33344" w:rsidRPr="00FF430B">
              <w:t xml:space="preserve"> </w:t>
            </w:r>
            <w:r w:rsidR="00460653" w:rsidRPr="00FF430B">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6A0A23">
            <w:pPr>
              <w:pStyle w:val="af2"/>
              <w:numPr>
                <w:ilvl w:val="1"/>
                <w:numId w:val="16"/>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6A0A23">
            <w:pPr>
              <w:pStyle w:val="af2"/>
              <w:numPr>
                <w:ilvl w:val="1"/>
                <w:numId w:val="16"/>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460653" w:rsidRPr="00FF430B">
              <w:t xml:space="preserve">de executat/neonorate pentru fiecare zi de întârziere. Penalizarea devine operantă în momentul în care partea </w:t>
            </w:r>
            <w:r w:rsidR="00BB2CB2" w:rsidRPr="00FF430B">
              <w:t>î</w:t>
            </w:r>
            <w:r w:rsidR="00460653" w:rsidRPr="00FF430B">
              <w:t xml:space="preserve">nculpă a intrat în întârziere. </w:t>
            </w:r>
          </w:p>
          <w:p w14:paraId="5A9CC6A4" w14:textId="77777777" w:rsidR="00460653" w:rsidRPr="00FF430B" w:rsidRDefault="00D53233" w:rsidP="006A0A23">
            <w:pPr>
              <w:pStyle w:val="af2"/>
              <w:numPr>
                <w:ilvl w:val="1"/>
                <w:numId w:val="16"/>
              </w:numPr>
              <w:tabs>
                <w:tab w:val="left" w:pos="567"/>
                <w:tab w:val="left" w:pos="1890"/>
              </w:tabs>
              <w:spacing w:line="276" w:lineRule="auto"/>
              <w:ind w:left="0" w:hanging="567"/>
            </w:pPr>
            <w:r w:rsidRPr="00FF430B">
              <w:t xml:space="preserve">10.10. </w:t>
            </w:r>
            <w:r w:rsidR="00460653" w:rsidRPr="00FF430B">
              <w:t>Beneficiarul nu va fi responsabil pentru nici un fel de daune</w:t>
            </w:r>
            <w:r w:rsidR="00C33344" w:rsidRPr="00FF430B">
              <w:t>-</w:t>
            </w:r>
            <w:r w:rsidR="00460653" w:rsidRPr="00FF430B">
              <w:t>interese, compensaţii plătibile conform prevederilor legale, în privinţa sau ca urmare a unui accident sau prejudiciu adus unui muncitor sau altei persoane angajate de Antreprenor, cu excepţia unui accident sau prejudiciu rezult</w:t>
            </w:r>
            <w:r w:rsidR="00D74B95" w:rsidRPr="00FF430B">
              <w:t>î</w:t>
            </w:r>
            <w:r w:rsidR="00460653" w:rsidRPr="00FF430B">
              <w:t>nd din vina Beneficiarului, a agenţilor sau a angajaţilor acestora.</w:t>
            </w:r>
          </w:p>
          <w:p w14:paraId="4B7D57BF" w14:textId="77777777" w:rsidR="00460653" w:rsidRPr="00FF430B" w:rsidRDefault="00D53233" w:rsidP="006A0A23">
            <w:pPr>
              <w:pStyle w:val="af2"/>
              <w:numPr>
                <w:ilvl w:val="1"/>
                <w:numId w:val="16"/>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14:paraId="229C0FE2" w14:textId="77777777" w:rsidR="00460653" w:rsidRPr="00FF430B" w:rsidRDefault="00460653" w:rsidP="00196AB4">
            <w:pPr>
              <w:pStyle w:val="af2"/>
              <w:tabs>
                <w:tab w:val="left" w:pos="567"/>
                <w:tab w:val="left" w:pos="1890"/>
              </w:tabs>
              <w:spacing w:line="276" w:lineRule="auto"/>
              <w:ind w:firstLine="0"/>
            </w:pPr>
          </w:p>
          <w:p w14:paraId="581A0E3E" w14:textId="77777777" w:rsidR="00460653" w:rsidRPr="00FF430B" w:rsidRDefault="00D53233" w:rsidP="006A0A23">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6A0A23">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6A0A23">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FF430B" w:rsidRDefault="00D53233" w:rsidP="00D53233">
            <w:pPr>
              <w:pStyle w:val="af2"/>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01066E" w:rsidRPr="00FF430B">
              <w:t xml:space="preserve"> </w:t>
            </w:r>
            <w:r w:rsidR="00460653" w:rsidRPr="00FF430B">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FF430B" w:rsidRDefault="00D53233" w:rsidP="006A0A23">
            <w:pPr>
              <w:pStyle w:val="af2"/>
              <w:numPr>
                <w:ilvl w:val="1"/>
                <w:numId w:val="16"/>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C33344" w:rsidRPr="00FF430B">
              <w:t xml:space="preserve"> </w:t>
            </w:r>
            <w:r w:rsidR="00460653" w:rsidRPr="00FF430B">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FF430B" w:rsidRDefault="007323B6" w:rsidP="006A0A23">
            <w:pPr>
              <w:pStyle w:val="af2"/>
              <w:numPr>
                <w:ilvl w:val="1"/>
                <w:numId w:val="16"/>
              </w:numPr>
              <w:tabs>
                <w:tab w:val="left" w:pos="567"/>
              </w:tabs>
              <w:ind w:left="0" w:hanging="567"/>
            </w:pPr>
            <w:r w:rsidRPr="00FF430B">
              <w:lastRenderedPageBreak/>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14:paraId="40D783CE" w14:textId="77777777" w:rsidR="00460653" w:rsidRPr="00FF430B" w:rsidRDefault="007323B6" w:rsidP="006A0A23">
            <w:pPr>
              <w:pStyle w:val="af2"/>
              <w:numPr>
                <w:ilvl w:val="1"/>
                <w:numId w:val="16"/>
              </w:numPr>
              <w:tabs>
                <w:tab w:val="left" w:pos="567"/>
              </w:tabs>
              <w:ind w:left="0" w:hanging="567"/>
            </w:pPr>
            <w:r w:rsidRPr="00FF430B">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w:t>
            </w:r>
            <w:r w:rsidR="00C33344" w:rsidRPr="00FF430B">
              <w:t xml:space="preserve"> </w:t>
            </w:r>
            <w:r w:rsidR="00D74B95" w:rsidRPr="00FF430B">
              <w:t xml:space="preserve">în maximum 15 zile de la data </w:t>
            </w:r>
            <w:r w:rsidR="00BB2CB2" w:rsidRPr="00FF430B">
              <w:t>rezoluțiunii</w:t>
            </w:r>
            <w:r w:rsidR="00C33344" w:rsidRPr="00FF430B">
              <w:t xml:space="preserve"> </w:t>
            </w:r>
            <w:r w:rsidR="00D74B95" w:rsidRPr="00FF430B">
              <w:t>contractului.</w:t>
            </w:r>
          </w:p>
          <w:p w14:paraId="26E83AD9" w14:textId="77777777" w:rsidR="00460653" w:rsidRPr="00FF430B" w:rsidRDefault="007323B6" w:rsidP="006A0A23">
            <w:pPr>
              <w:pStyle w:val="af2"/>
              <w:numPr>
                <w:ilvl w:val="1"/>
                <w:numId w:val="16"/>
              </w:numPr>
              <w:tabs>
                <w:tab w:val="left" w:pos="567"/>
              </w:tabs>
              <w:ind w:left="0" w:hanging="567"/>
            </w:pPr>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
          <w:p w14:paraId="36265579" w14:textId="77777777" w:rsidR="00460653" w:rsidRPr="00FF430B" w:rsidRDefault="007323B6" w:rsidP="006A0A23">
            <w:pPr>
              <w:pStyle w:val="af2"/>
              <w:numPr>
                <w:ilvl w:val="1"/>
                <w:numId w:val="16"/>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pPr>
            <w:r w:rsidRPr="00FF430B">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pPr>
            <w:r w:rsidRPr="00FF430B">
              <w:t xml:space="preserve">     </w:t>
            </w:r>
            <w:r w:rsidR="00F168DC" w:rsidRPr="00FF430B">
              <w:t>Beneficiarul</w:t>
            </w:r>
            <w:r w:rsidRPr="00FF430B">
              <w:t xml:space="preserve"> are dreptul de a </w:t>
            </w:r>
            <w:r w:rsidR="0060188C" w:rsidRPr="00FF430B">
              <w:t>rezolvi</w:t>
            </w:r>
            <w:r w:rsidR="00C33344" w:rsidRPr="00FF430B">
              <w:t xml:space="preserve"> </w:t>
            </w:r>
            <w:r w:rsidRPr="00FF430B">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pPr>
            <w:r w:rsidRPr="00FF430B">
              <w:t xml:space="preserve">    a) contractantul se afla, la momentul atribuirii lui, în una dintre situaţiile care ar fi determinat excluderea sa din proce</w:t>
            </w:r>
            <w:r w:rsidR="00C33344" w:rsidRPr="00FF430B">
              <w:t>dura de atribuire potrivit art.</w:t>
            </w:r>
            <w:r w:rsidR="00DF4DCF">
              <w:t xml:space="preserve"> </w:t>
            </w:r>
            <w:r w:rsidRPr="00FF430B">
              <w:t>19</w:t>
            </w:r>
            <w:r w:rsidR="00802287" w:rsidRPr="00FF430B">
              <w:t xml:space="preserve"> al Legii </w:t>
            </w:r>
            <w:r w:rsidR="0060188C" w:rsidRPr="00FF430B">
              <w:t>nr.</w:t>
            </w:r>
            <w:r w:rsidR="00FF5CB2">
              <w:t xml:space="preserve"> </w:t>
            </w:r>
            <w:r w:rsidR="00802287" w:rsidRPr="00FF430B">
              <w:t>131/2015 privind achizițiile publice</w:t>
            </w:r>
            <w:r w:rsidRPr="00FF430B">
              <w:t>;</w:t>
            </w:r>
          </w:p>
          <w:p w14:paraId="727FDBEA" w14:textId="16282731" w:rsidR="00E22640" w:rsidRPr="00FF430B" w:rsidRDefault="00E22640" w:rsidP="00E22640">
            <w:pPr>
              <w:pStyle w:val="af2"/>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DF4DCF">
              <w:t xml:space="preserve"> </w:t>
            </w:r>
            <w:r w:rsidR="00802287" w:rsidRPr="00FF430B">
              <w:t>131/2015 privind achizițiile publice</w:t>
            </w:r>
            <w:r w:rsidRPr="00FF430B">
              <w:t>;</w:t>
            </w:r>
          </w:p>
          <w:p w14:paraId="2E2488FC" w14:textId="1D7433BB" w:rsidR="00E22640" w:rsidRPr="00FF430B" w:rsidRDefault="00E22640" w:rsidP="00E22640">
            <w:pPr>
              <w:pStyle w:val="af2"/>
              <w:tabs>
                <w:tab w:val="left" w:pos="567"/>
                <w:tab w:val="left" w:pos="2070"/>
              </w:tabs>
            </w:pPr>
            <w:r w:rsidRPr="00FF430B">
              <w:t xml:space="preserve">    c) contractul nu ar fi trebuit să fie atribui</w:t>
            </w:r>
            <w:r w:rsidR="00C33344" w:rsidRPr="00FF430B">
              <w:t>t contractantului respectiv, avâ</w:t>
            </w:r>
            <w:r w:rsidRPr="00FF430B">
              <w:t xml:space="preserve">nd în vedere o încălcare gravă a obligaţiilor ce rezultă din </w:t>
            </w:r>
            <w:r w:rsidR="00802287" w:rsidRPr="00FF430B">
              <w:t xml:space="preserve">Legea </w:t>
            </w:r>
            <w:r w:rsidR="0060188C" w:rsidRPr="00FF430B">
              <w:t>nr.</w:t>
            </w:r>
            <w:r w:rsidR="00DF4DCF">
              <w:t xml:space="preserve"> </w:t>
            </w:r>
            <w:r w:rsidR="00802287" w:rsidRPr="00FF430B">
              <w:t>131/2015 priviind achizițiile publice</w:t>
            </w:r>
            <w:r w:rsidRPr="00FF430B">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pPr>
          </w:p>
          <w:p w14:paraId="27E6DB0A" w14:textId="77777777" w:rsidR="00460653" w:rsidRPr="00FF430B" w:rsidRDefault="007323B6" w:rsidP="006A0A23">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FF430B" w:rsidRDefault="007323B6" w:rsidP="006A0A23">
            <w:pPr>
              <w:pStyle w:val="af2"/>
              <w:numPr>
                <w:ilvl w:val="1"/>
                <w:numId w:val="16"/>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FF430B" w:rsidRDefault="007323B6" w:rsidP="006A0A23">
            <w:pPr>
              <w:pStyle w:val="af2"/>
              <w:numPr>
                <w:ilvl w:val="1"/>
                <w:numId w:val="16"/>
              </w:numPr>
              <w:tabs>
                <w:tab w:val="left" w:pos="567"/>
              </w:tabs>
              <w:ind w:left="0" w:hanging="567"/>
            </w:pPr>
            <w:r w:rsidRPr="00FF430B">
              <w:t xml:space="preserve">13.2. </w:t>
            </w:r>
            <w:r w:rsidR="00460653" w:rsidRPr="00FF430B">
              <w:t>Documentele contractului vor fi întocmite în limba română.</w:t>
            </w:r>
          </w:p>
          <w:p w14:paraId="61C0B172" w14:textId="77777777" w:rsidR="00D379F6" w:rsidRPr="00FF430B" w:rsidRDefault="007323B6" w:rsidP="006A0A23">
            <w:pPr>
              <w:pStyle w:val="af2"/>
              <w:numPr>
                <w:ilvl w:val="1"/>
                <w:numId w:val="16"/>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w:t>
            </w:r>
            <w:r w:rsidR="00C33344" w:rsidRPr="00FF430B">
              <w:t xml:space="preserve"> </w:t>
            </w:r>
            <w:r w:rsidR="00D379F6" w:rsidRPr="00FF430B">
              <w:t>şi se consideră semnat la data aplicării ultimei semnături de către una dintre părți.</w:t>
            </w:r>
          </w:p>
          <w:p w14:paraId="38644E03" w14:textId="77777777" w:rsidR="00460653" w:rsidRPr="00FF430B" w:rsidRDefault="007323B6" w:rsidP="006A0A23">
            <w:pPr>
              <w:pStyle w:val="af2"/>
              <w:numPr>
                <w:ilvl w:val="1"/>
                <w:numId w:val="16"/>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684D44" w:rsidRPr="00FF430B">
              <w:t>……./</w:t>
            </w:r>
            <w:r w:rsidR="00D379F6" w:rsidRPr="00FF430B">
              <w:t>recepția finală a lucrărilor</w:t>
            </w:r>
            <w:r w:rsidR="00460653" w:rsidRPr="00FF430B">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6A0A23">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6A0A23">
            <w:pPr>
              <w:pStyle w:val="a"/>
              <w:numPr>
                <w:ilvl w:val="0"/>
                <w:numId w:val="34"/>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6A0A23">
            <w:pPr>
              <w:numPr>
                <w:ilvl w:val="0"/>
                <w:numId w:val="29"/>
              </w:numPr>
              <w:suppressAutoHyphens/>
              <w:ind w:left="0" w:firstLine="720"/>
              <w:jc w:val="both"/>
            </w:pPr>
            <w:r w:rsidRPr="00FF430B">
              <w:t>Formularul Contractului;</w:t>
            </w:r>
          </w:p>
          <w:p w14:paraId="62BECD35" w14:textId="77777777" w:rsidR="00AD32DD" w:rsidRPr="00FF430B" w:rsidRDefault="004C7DFB" w:rsidP="006A0A23">
            <w:pPr>
              <w:numPr>
                <w:ilvl w:val="0"/>
                <w:numId w:val="29"/>
              </w:numPr>
              <w:suppressAutoHyphens/>
              <w:ind w:left="0" w:firstLine="720"/>
              <w:jc w:val="both"/>
              <w:rPr>
                <w:i/>
              </w:rPr>
            </w:pPr>
            <w:r w:rsidRPr="00FF430B">
              <w:t>Formularul ofertei;</w:t>
            </w:r>
          </w:p>
          <w:p w14:paraId="4CD35ADF" w14:textId="77777777" w:rsidR="00AD32DD" w:rsidRPr="00FF430B" w:rsidRDefault="004C7DFB" w:rsidP="006A0A23">
            <w:pPr>
              <w:numPr>
                <w:ilvl w:val="0"/>
                <w:numId w:val="29"/>
              </w:numPr>
              <w:suppressAutoHyphens/>
              <w:ind w:left="0" w:firstLine="720"/>
              <w:jc w:val="both"/>
              <w:rPr>
                <w:i/>
              </w:rPr>
            </w:pPr>
            <w:r w:rsidRPr="00FF430B">
              <w:t>Caietul de sarcini;</w:t>
            </w:r>
          </w:p>
          <w:p w14:paraId="6351F713" w14:textId="77777777" w:rsidR="00AD32DD" w:rsidRPr="00FF430B" w:rsidRDefault="004C7DFB" w:rsidP="006A0A23">
            <w:pPr>
              <w:numPr>
                <w:ilvl w:val="0"/>
                <w:numId w:val="29"/>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6A0A23">
            <w:pPr>
              <w:numPr>
                <w:ilvl w:val="0"/>
                <w:numId w:val="30"/>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6A0A23">
            <w:pPr>
              <w:numPr>
                <w:ilvl w:val="0"/>
                <w:numId w:val="30"/>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6A0A23">
            <w:pPr>
              <w:numPr>
                <w:ilvl w:val="0"/>
                <w:numId w:val="31"/>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6A0A23">
            <w:pPr>
              <w:numPr>
                <w:ilvl w:val="0"/>
                <w:numId w:val="31"/>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6A0A23">
            <w:pPr>
              <w:numPr>
                <w:ilvl w:val="0"/>
                <w:numId w:val="31"/>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6A0A23">
            <w:pPr>
              <w:numPr>
                <w:ilvl w:val="0"/>
                <w:numId w:val="31"/>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6A0A23">
            <w:pPr>
              <w:numPr>
                <w:ilvl w:val="0"/>
                <w:numId w:val="31"/>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6A0A23">
            <w:pPr>
              <w:numPr>
                <w:ilvl w:val="0"/>
                <w:numId w:val="31"/>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6A0A23">
            <w:pPr>
              <w:numPr>
                <w:ilvl w:val="0"/>
                <w:numId w:val="31"/>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6A0A23">
            <w:pPr>
              <w:numPr>
                <w:ilvl w:val="0"/>
                <w:numId w:val="31"/>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6A0A23">
            <w:pPr>
              <w:numPr>
                <w:ilvl w:val="0"/>
                <w:numId w:val="32"/>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6A0A23">
            <w:pPr>
              <w:numPr>
                <w:ilvl w:val="0"/>
                <w:numId w:val="32"/>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6A0A23">
            <w:pPr>
              <w:numPr>
                <w:ilvl w:val="0"/>
                <w:numId w:val="32"/>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6A0A23">
            <w:pPr>
              <w:numPr>
                <w:ilvl w:val="0"/>
                <w:numId w:val="33"/>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6A0A23">
            <w:pPr>
              <w:numPr>
                <w:ilvl w:val="0"/>
                <w:numId w:val="33"/>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6A0A23">
            <w:pPr>
              <w:numPr>
                <w:ilvl w:val="0"/>
                <w:numId w:val="33"/>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6A0A23">
            <w:pPr>
              <w:numPr>
                <w:ilvl w:val="0"/>
                <w:numId w:val="33"/>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6A0A23">
            <w:pPr>
              <w:numPr>
                <w:ilvl w:val="0"/>
                <w:numId w:val="33"/>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FF430B" w:rsidRDefault="008A2F19" w:rsidP="006A0A23">
            <w:pPr>
              <w:pStyle w:val="af2"/>
              <w:numPr>
                <w:ilvl w:val="0"/>
                <w:numId w:val="33"/>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003B210E">
              <w:t xml:space="preserve"> </w:t>
            </w:r>
            <w:r w:rsidRPr="00FF430B">
              <w:t xml:space="preserve">76 al Legii </w:t>
            </w:r>
            <w:r w:rsidR="00E10240" w:rsidRPr="00FF430B">
              <w:t>nr.</w:t>
            </w:r>
            <w:r w:rsidR="003B210E">
              <w:t xml:space="preserve"> </w:t>
            </w:r>
            <w:r w:rsidRPr="00FF430B">
              <w:t>131/2015 privind achizițiile publice;</w:t>
            </w:r>
          </w:p>
          <w:p w14:paraId="64438E73" w14:textId="6A6AB7BE" w:rsidR="00AD32DD" w:rsidRPr="00FF430B" w:rsidRDefault="008A2F19" w:rsidP="006A0A23">
            <w:pPr>
              <w:pStyle w:val="af2"/>
              <w:numPr>
                <w:ilvl w:val="0"/>
                <w:numId w:val="33"/>
              </w:numPr>
              <w:tabs>
                <w:tab w:val="clear" w:pos="1854"/>
                <w:tab w:val="left" w:pos="0"/>
                <w:tab w:val="num" w:pos="1135"/>
                <w:tab w:val="left" w:pos="2070"/>
              </w:tabs>
              <w:ind w:left="0" w:firstLine="710"/>
            </w:pPr>
            <w:r w:rsidRPr="00FF430B">
              <w:t xml:space="preserve">contractul nu </w:t>
            </w:r>
            <w:r w:rsidR="00073EB7" w:rsidRPr="00FF430B">
              <w:t>urma</w:t>
            </w:r>
            <w:r w:rsidRPr="00FF430B">
              <w:t xml:space="preserve"> să fie atribuit contractantului respectiv, avînd în vedere o încălcare gravă a obligaţiilor ce rezultă din Legea </w:t>
            </w:r>
            <w:r w:rsidR="00E10240" w:rsidRPr="00FF430B">
              <w:t>nr.</w:t>
            </w:r>
            <w:r w:rsidR="00FF5CB2">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6A0A23">
            <w:pPr>
              <w:pStyle w:val="a"/>
              <w:numPr>
                <w:ilvl w:val="0"/>
                <w:numId w:val="34"/>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6A0A23">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6A0A23">
            <w:pPr>
              <w:numPr>
                <w:ilvl w:val="0"/>
                <w:numId w:val="27"/>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6A0A23">
            <w:pPr>
              <w:pStyle w:val="a"/>
              <w:numPr>
                <w:ilvl w:val="0"/>
                <w:numId w:val="27"/>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6A0A23">
            <w:pPr>
              <w:pStyle w:val="a"/>
              <w:numPr>
                <w:ilvl w:val="0"/>
                <w:numId w:val="36"/>
              </w:numPr>
            </w:pPr>
            <w:r w:rsidRPr="00FF430B">
              <w:t>prin acordul de voinţă al părţilor ;</w:t>
            </w:r>
          </w:p>
          <w:p w14:paraId="0472106D" w14:textId="77777777" w:rsidR="0063773E" w:rsidRPr="00FF430B" w:rsidRDefault="0063773E" w:rsidP="006A0A23">
            <w:pPr>
              <w:pStyle w:val="a"/>
              <w:numPr>
                <w:ilvl w:val="0"/>
                <w:numId w:val="36"/>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6A0A23">
            <w:pPr>
              <w:pStyle w:val="a"/>
              <w:numPr>
                <w:ilvl w:val="0"/>
                <w:numId w:val="27"/>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060C0B" w14:textId="77777777" w:rsidR="00F466FB" w:rsidRDefault="00F466FB" w:rsidP="00A20ACF">
      <w:r>
        <w:separator/>
      </w:r>
    </w:p>
  </w:endnote>
  <w:endnote w:type="continuationSeparator" w:id="0">
    <w:p w14:paraId="7C3640C0" w14:textId="77777777" w:rsidR="00F466FB" w:rsidRDefault="00F466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Helvetica">
    <w:panose1 w:val="020B0604020202020204"/>
    <w:charset w:val="00"/>
    <w:family w:val="swiss"/>
    <w:pitch w:val="variable"/>
    <w:sig w:usb0="00000007" w:usb1="00000000" w:usb2="00000000" w:usb3="00000000" w:csb0="00000093" w:csb1="00000000"/>
  </w:font>
  <w:font w:name="inherit">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457956" w:rsidRDefault="00457956"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457956" w:rsidRDefault="00457956">
        <w:pPr>
          <w:pStyle w:val="a4"/>
          <w:jc w:val="right"/>
        </w:pPr>
        <w:r>
          <w:fldChar w:fldCharType="begin"/>
        </w:r>
        <w:r>
          <w:instrText xml:space="preserve"> PAGE   \* MERGEFORMAT </w:instrText>
        </w:r>
        <w:r>
          <w:fldChar w:fldCharType="separate"/>
        </w:r>
        <w:r w:rsidR="00331E2A">
          <w:t>95</w:t>
        </w:r>
        <w:r>
          <w:fldChar w:fldCharType="end"/>
        </w:r>
      </w:p>
    </w:sdtContent>
  </w:sdt>
  <w:p w14:paraId="075618FA" w14:textId="77777777" w:rsidR="00457956" w:rsidRDefault="0045795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964594" w14:textId="77777777" w:rsidR="00F466FB" w:rsidRDefault="00F466FB" w:rsidP="00A20ACF">
      <w:r>
        <w:separator/>
      </w:r>
    </w:p>
  </w:footnote>
  <w:footnote w:type="continuationSeparator" w:id="0">
    <w:p w14:paraId="15999745" w14:textId="77777777" w:rsidR="00F466FB" w:rsidRDefault="00F466F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5F2214"/>
    <w:multiLevelType w:val="singleLevel"/>
    <w:tmpl w:val="4E5F2214"/>
    <w:lvl w:ilvl="0">
      <w:start w:val="12"/>
      <w:numFmt w:val="decimal"/>
      <w:suff w:val="space"/>
      <w:lvlText w:val="%1."/>
      <w:lvlJc w:val="left"/>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C0C70D4"/>
    <w:multiLevelType w:val="multilevel"/>
    <w:tmpl w:val="5C0C70D4"/>
    <w:lvl w:ilvl="0">
      <w:start w:val="1"/>
      <w:numFmt w:val="decimal"/>
      <w:lvlText w:val="%1."/>
      <w:lvlJc w:val="left"/>
      <w:pPr>
        <w:ind w:left="928"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6"/>
  </w:num>
  <w:num w:numId="4">
    <w:abstractNumId w:val="25"/>
  </w:num>
  <w:num w:numId="5">
    <w:abstractNumId w:val="13"/>
  </w:num>
  <w:num w:numId="6">
    <w:abstractNumId w:val="16"/>
  </w:num>
  <w:num w:numId="7">
    <w:abstractNumId w:val="14"/>
  </w:num>
  <w:num w:numId="8">
    <w:abstractNumId w:val="7"/>
  </w:num>
  <w:num w:numId="9">
    <w:abstractNumId w:val="24"/>
  </w:num>
  <w:num w:numId="10">
    <w:abstractNumId w:val="11"/>
  </w:num>
  <w:num w:numId="11">
    <w:abstractNumId w:val="19"/>
  </w:num>
  <w:num w:numId="12">
    <w:abstractNumId w:val="20"/>
  </w:num>
  <w:num w:numId="13">
    <w:abstractNumId w:val="33"/>
  </w:num>
  <w:num w:numId="14">
    <w:abstractNumId w:val="23"/>
  </w:num>
  <w:num w:numId="15">
    <w:abstractNumId w:val="6"/>
  </w:num>
  <w:num w:numId="16">
    <w:abstractNumId w:val="21"/>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2"/>
  </w:num>
  <w:num w:numId="24">
    <w:abstractNumId w:val="34"/>
  </w:num>
  <w:num w:numId="25">
    <w:abstractNumId w:val="12"/>
  </w:num>
  <w:num w:numId="26">
    <w:abstractNumId w:val="8"/>
  </w:num>
  <w:num w:numId="27">
    <w:abstractNumId w:val="18"/>
  </w:num>
  <w:num w:numId="28">
    <w:abstractNumId w:val="5"/>
  </w:num>
  <w:num w:numId="29">
    <w:abstractNumId w:val="3"/>
  </w:num>
  <w:num w:numId="30">
    <w:abstractNumId w:val="0"/>
  </w:num>
  <w:num w:numId="31">
    <w:abstractNumId w:val="2"/>
  </w:num>
  <w:num w:numId="32">
    <w:abstractNumId w:val="4"/>
  </w:num>
  <w:num w:numId="33">
    <w:abstractNumId w:val="1"/>
  </w:num>
  <w:num w:numId="34">
    <w:abstractNumId w:val="32"/>
  </w:num>
  <w:num w:numId="35">
    <w:abstractNumId w:val="15"/>
  </w:num>
  <w:num w:numId="36">
    <w:abstractNumId w:val="36"/>
  </w:num>
  <w:num w:numId="37">
    <w:abstractNumId w:val="30"/>
  </w:num>
  <w:num w:numId="38">
    <w:abstractNumId w:val="2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28A3"/>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13E"/>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650"/>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1E2A"/>
    <w:rsid w:val="00332F8E"/>
    <w:rsid w:val="00335033"/>
    <w:rsid w:val="00337D16"/>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57956"/>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C97"/>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A23"/>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6FB"/>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42B4"/>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C3A"/>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2B6650"/>
  </w:style>
  <w:style w:type="character" w:styleId="aff2">
    <w:name w:val="FollowedHyperlink"/>
    <w:basedOn w:val="a1"/>
    <w:uiPriority w:val="99"/>
    <w:semiHidden/>
    <w:unhideWhenUsed/>
    <w:rsid w:val="002B6650"/>
    <w:rPr>
      <w:color w:val="954F72" w:themeColor="followedHyperlink"/>
      <w:u w:val="single"/>
    </w:rPr>
  </w:style>
  <w:style w:type="character" w:customStyle="1" w:styleId="aff3">
    <w:name w:val="Основной текст_"/>
    <w:basedOn w:val="a1"/>
    <w:link w:val="26"/>
    <w:rsid w:val="00632C97"/>
    <w:rPr>
      <w:rFonts w:ascii="Bookman Old Style" w:eastAsia="Bookman Old Style" w:hAnsi="Bookman Old Style" w:cs="Bookman Old Style"/>
      <w:shd w:val="clear" w:color="auto" w:fill="FFFFFF"/>
    </w:rPr>
  </w:style>
  <w:style w:type="paragraph" w:customStyle="1" w:styleId="26">
    <w:name w:val="Основной текст2"/>
    <w:basedOn w:val="a0"/>
    <w:link w:val="aff3"/>
    <w:rsid w:val="00632C97"/>
    <w:pPr>
      <w:widowControl w:val="0"/>
      <w:shd w:val="clear" w:color="auto" w:fill="FFFFFF"/>
      <w:spacing w:before="180" w:line="365" w:lineRule="exact"/>
      <w:ind w:hanging="280"/>
      <w:jc w:val="both"/>
    </w:pPr>
    <w:rPr>
      <w:rFonts w:ascii="Bookman Old Style" w:eastAsia="Bookman Old Style" w:hAnsi="Bookman Old Style" w:cs="Bookman Old Style"/>
      <w:noProof w:val="0"/>
      <w:sz w:val="22"/>
      <w:szCs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2B6650"/>
  </w:style>
  <w:style w:type="character" w:styleId="aff2">
    <w:name w:val="FollowedHyperlink"/>
    <w:basedOn w:val="a1"/>
    <w:uiPriority w:val="99"/>
    <w:semiHidden/>
    <w:unhideWhenUsed/>
    <w:rsid w:val="002B6650"/>
    <w:rPr>
      <w:color w:val="954F72" w:themeColor="followedHyperlink"/>
      <w:u w:val="single"/>
    </w:rPr>
  </w:style>
  <w:style w:type="character" w:customStyle="1" w:styleId="aff3">
    <w:name w:val="Основной текст_"/>
    <w:basedOn w:val="a1"/>
    <w:link w:val="26"/>
    <w:rsid w:val="00632C97"/>
    <w:rPr>
      <w:rFonts w:ascii="Bookman Old Style" w:eastAsia="Bookman Old Style" w:hAnsi="Bookman Old Style" w:cs="Bookman Old Style"/>
      <w:shd w:val="clear" w:color="auto" w:fill="FFFFFF"/>
    </w:rPr>
  </w:style>
  <w:style w:type="paragraph" w:customStyle="1" w:styleId="26">
    <w:name w:val="Основной текст2"/>
    <w:basedOn w:val="a0"/>
    <w:link w:val="aff3"/>
    <w:rsid w:val="00632C97"/>
    <w:pPr>
      <w:widowControl w:val="0"/>
      <w:shd w:val="clear" w:color="auto" w:fill="FFFFFF"/>
      <w:spacing w:before="180" w:line="365" w:lineRule="exact"/>
      <w:ind w:hanging="280"/>
      <w:jc w:val="both"/>
    </w:pPr>
    <w:rPr>
      <w:rFonts w:ascii="Bookman Old Style" w:eastAsia="Bookman Old Style" w:hAnsi="Bookman Old Style" w:cs="Bookman Old Style"/>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3364136">
      <w:bodyDiv w:val="1"/>
      <w:marLeft w:val="0"/>
      <w:marRight w:val="0"/>
      <w:marTop w:val="0"/>
      <w:marBottom w:val="0"/>
      <w:divBdr>
        <w:top w:val="none" w:sz="0" w:space="0" w:color="auto"/>
        <w:left w:val="none" w:sz="0" w:space="0" w:color="auto"/>
        <w:bottom w:val="none" w:sz="0" w:space="0" w:color="auto"/>
        <w:right w:val="none" w:sz="0" w:space="0" w:color="auto"/>
      </w:divBdr>
      <w:divsChild>
        <w:div w:id="182087038">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80070414">
      <w:bodyDiv w:val="1"/>
      <w:marLeft w:val="0"/>
      <w:marRight w:val="0"/>
      <w:marTop w:val="0"/>
      <w:marBottom w:val="0"/>
      <w:divBdr>
        <w:top w:val="none" w:sz="0" w:space="0" w:color="auto"/>
        <w:left w:val="none" w:sz="0" w:space="0" w:color="auto"/>
        <w:bottom w:val="none" w:sz="0" w:space="0" w:color="auto"/>
        <w:right w:val="none" w:sz="0" w:space="0" w:color="auto"/>
      </w:divBdr>
      <w:divsChild>
        <w:div w:id="171908889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39056417">
      <w:bodyDiv w:val="1"/>
      <w:marLeft w:val="0"/>
      <w:marRight w:val="0"/>
      <w:marTop w:val="0"/>
      <w:marBottom w:val="0"/>
      <w:divBdr>
        <w:top w:val="none" w:sz="0" w:space="0" w:color="auto"/>
        <w:left w:val="none" w:sz="0" w:space="0" w:color="auto"/>
        <w:bottom w:val="none" w:sz="0" w:space="0" w:color="auto"/>
        <w:right w:val="none" w:sz="0" w:space="0" w:color="auto"/>
      </w:divBdr>
      <w:divsChild>
        <w:div w:id="158160908">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4758678749"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www.ansc.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s://mtender.gov.md/tenders/ocds-b3wdp1-MD-1634758678749"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CC15A-F52A-4C19-A8F0-4D455CCC2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95</Pages>
  <Words>32110</Words>
  <Characters>183031</Characters>
  <Application>Microsoft Office Word</Application>
  <DocSecurity>0</DocSecurity>
  <Lines>1525</Lines>
  <Paragraphs>429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214712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cp:lastModifiedBy>
  <cp:revision>2</cp:revision>
  <cp:lastPrinted>2021-06-01T11:52:00Z</cp:lastPrinted>
  <dcterms:created xsi:type="dcterms:W3CDTF">2021-11-03T10:38:00Z</dcterms:created>
  <dcterms:modified xsi:type="dcterms:W3CDTF">2021-11-03T10:38:00Z</dcterms:modified>
</cp:coreProperties>
</file>