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F3EA4">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3EA4">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F3EA4">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F3EA4">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F3EA4">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F3EA4">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F3EA4">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F3EA4">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F3EA4">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F3EA4">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F3EA4">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F3EA4">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F3EA4">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F3EA4">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F3EA4">
      <w:pPr>
        <w:pStyle w:val="a"/>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F3EA4">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F3EA4">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F3EA4">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F3EA4">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F3EA4">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F3EA4">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F3EA4">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51643" w:rsidP="005F3EA4">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F3EA4">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F3EA4">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F3EA4">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3EA4">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3EA4">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F3EA4">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F3EA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3EA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3EA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3EA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3EA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F3EA4">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F3EA4">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F3EA4">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F3EA4">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77AAD76" w14:textId="77777777" w:rsidR="00E93590" w:rsidRDefault="00E93590" w:rsidP="00E93590">
      <w:pPr>
        <w:jc w:val="right"/>
        <w:rPr>
          <w:sz w:val="22"/>
          <w:szCs w:val="22"/>
        </w:rPr>
      </w:pPr>
      <w:r>
        <w:lastRenderedPageBreak/>
        <w:t>Anexa nr. 2</w:t>
      </w:r>
    </w:p>
    <w:p w14:paraId="585D4528" w14:textId="77777777" w:rsidR="00E93590" w:rsidRDefault="00E93590" w:rsidP="00E93590">
      <w:pPr>
        <w:jc w:val="right"/>
      </w:pPr>
      <w:r>
        <w:t>la Documentația standard nr.69</w:t>
      </w:r>
    </w:p>
    <w:p w14:paraId="0D32FFB4" w14:textId="77777777" w:rsidR="00E93590" w:rsidRDefault="00E93590" w:rsidP="00E93590">
      <w:pPr>
        <w:jc w:val="right"/>
      </w:pPr>
      <w:r>
        <w:t>din “7” mai 2021</w:t>
      </w:r>
    </w:p>
    <w:p w14:paraId="78884CA4" w14:textId="77777777" w:rsidR="00E93590" w:rsidRDefault="00E93590" w:rsidP="00E93590">
      <w:pPr>
        <w:jc w:val="right"/>
      </w:pPr>
    </w:p>
    <w:p w14:paraId="1FF12EE2" w14:textId="77777777" w:rsidR="00E93590" w:rsidRDefault="00E93590" w:rsidP="00E93590">
      <w:pPr>
        <w:jc w:val="right"/>
      </w:pPr>
    </w:p>
    <w:p w14:paraId="02A05EF6" w14:textId="77777777" w:rsidR="00E93590" w:rsidRDefault="00E93590" w:rsidP="00E93590">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5D67A216" w14:textId="77777777" w:rsidR="00E93590" w:rsidRDefault="00E93590" w:rsidP="00E93590">
      <w:pPr>
        <w:rPr>
          <w:sz w:val="20"/>
          <w:szCs w:val="20"/>
          <w:lang w:eastAsia="ru-RU"/>
        </w:rPr>
      </w:pPr>
    </w:p>
    <w:p w14:paraId="6BC211F7" w14:textId="77777777" w:rsidR="00E93590" w:rsidRPr="00641FD0" w:rsidRDefault="00E93590" w:rsidP="00E93590">
      <w:pPr>
        <w:shd w:val="clear" w:color="auto" w:fill="FFFFFF" w:themeFill="background1"/>
        <w:spacing w:before="120"/>
        <w:rPr>
          <w:b/>
          <w:i/>
          <w:shd w:val="clear" w:color="auto" w:fill="FFFFFF"/>
          <w:lang w:val="en-US" w:eastAsia="ru-RU"/>
        </w:rPr>
      </w:pPr>
      <w:r>
        <w:rPr>
          <w:b/>
          <w:lang w:eastAsia="ru-RU"/>
        </w:rPr>
        <w:t xml:space="preserve">privind achiziționarea Lucrari de reparatie in </w:t>
      </w:r>
      <w:hyperlink r:id="rId13" w:history="1">
        <w:r w:rsidRPr="00641FD0">
          <w:rPr>
            <w:b/>
            <w:lang w:eastAsia="ru-RU"/>
          </w:rPr>
          <w:t>Liceul-internat sportiv regional mun. Comrat</w:t>
        </w:r>
      </w:hyperlink>
    </w:p>
    <w:p w14:paraId="0F3817C3" w14:textId="77777777" w:rsidR="00E93590" w:rsidRPr="003B7910" w:rsidRDefault="00E93590" w:rsidP="00E93590">
      <w:pPr>
        <w:shd w:val="clear" w:color="auto" w:fill="FFFFFF" w:themeFill="background1"/>
        <w:spacing w:before="120"/>
        <w:rPr>
          <w:b/>
          <w:i/>
          <w:shd w:val="clear" w:color="auto" w:fill="FFFFFF"/>
          <w:lang w:eastAsia="ru-RU"/>
        </w:rPr>
      </w:pPr>
      <w:r>
        <w:rPr>
          <w:b/>
          <w:shd w:val="clear" w:color="auto" w:fill="FFFFFF"/>
          <w:lang w:eastAsia="ru-RU"/>
        </w:rPr>
        <w:br/>
      </w:r>
      <w:r>
        <w:rPr>
          <w:sz w:val="20"/>
          <w:lang w:eastAsia="ru-RU"/>
        </w:rPr>
        <w:t xml:space="preserve">                                                          (se indică obiectul achiziției)</w:t>
      </w:r>
      <w:r>
        <w:rPr>
          <w:b/>
          <w:lang w:eastAsia="ru-RU"/>
        </w:rPr>
        <w:br/>
        <w:t>prin procedura de achiziție_____</w:t>
      </w:r>
      <w:r w:rsidRPr="00DB0CE5">
        <w:t xml:space="preserve"> </w:t>
      </w:r>
      <w:r>
        <w:rPr>
          <w:b/>
          <w:lang w:val="en-US" w:eastAsia="ru-RU"/>
        </w:rPr>
        <w:t>COP</w:t>
      </w:r>
      <w:r>
        <w:rPr>
          <w:b/>
          <w:lang w:eastAsia="ru-RU"/>
        </w:rPr>
        <w:t xml:space="preserve"> _____________________________</w:t>
      </w:r>
      <w:r>
        <w:rPr>
          <w:b/>
          <w:lang w:eastAsia="ru-RU"/>
        </w:rPr>
        <w:br/>
      </w:r>
      <w:r>
        <w:rPr>
          <w:sz w:val="20"/>
          <w:lang w:eastAsia="ru-RU"/>
        </w:rPr>
        <w:t xml:space="preserve">                                                          (tipul procedurii de achiziție)</w:t>
      </w:r>
    </w:p>
    <w:p w14:paraId="75F43E06" w14:textId="77777777" w:rsidR="00E93590" w:rsidRPr="00641FD0" w:rsidRDefault="00E93590" w:rsidP="00E93590">
      <w:pPr>
        <w:numPr>
          <w:ilvl w:val="0"/>
          <w:numId w:val="36"/>
        </w:numPr>
        <w:shd w:val="clear" w:color="auto" w:fill="FFFFFF" w:themeFill="background1"/>
        <w:tabs>
          <w:tab w:val="left" w:pos="284"/>
          <w:tab w:val="right" w:pos="9531"/>
        </w:tabs>
        <w:suppressAutoHyphens/>
        <w:spacing w:before="120"/>
        <w:ind w:left="284" w:hanging="284"/>
        <w:rPr>
          <w:b/>
          <w:i/>
          <w:lang w:val="en-US" w:eastAsia="ru-RU"/>
        </w:rPr>
      </w:pPr>
      <w:r>
        <w:rPr>
          <w:b/>
          <w:lang w:eastAsia="ru-RU"/>
        </w:rPr>
        <w:t xml:space="preserve">Denumirea autorității contractante: </w:t>
      </w:r>
      <w:hyperlink r:id="rId14" w:history="1">
        <w:r w:rsidRPr="00641FD0">
          <w:rPr>
            <w:b/>
            <w:lang w:eastAsia="ru-RU"/>
          </w:rPr>
          <w:t>Liceul-internat sportiv regional mun. Comrat</w:t>
        </w:r>
      </w:hyperlink>
    </w:p>
    <w:p w14:paraId="35FC5023" w14:textId="77777777" w:rsidR="00E93590" w:rsidRDefault="00E93590" w:rsidP="00E93590">
      <w:pPr>
        <w:numPr>
          <w:ilvl w:val="0"/>
          <w:numId w:val="36"/>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IDNO: </w:t>
      </w:r>
      <w:hyperlink r:id="rId15" w:history="1">
        <w:r w:rsidRPr="00641FD0">
          <w:rPr>
            <w:b/>
            <w:lang w:eastAsia="ru-RU"/>
          </w:rPr>
          <w:t>1018601000135</w:t>
        </w:r>
      </w:hyperlink>
    </w:p>
    <w:p w14:paraId="2B9B0E2E" w14:textId="77777777" w:rsidR="00E93590" w:rsidRPr="00641FD0" w:rsidRDefault="00E93590" w:rsidP="00E93590">
      <w:pPr>
        <w:numPr>
          <w:ilvl w:val="0"/>
          <w:numId w:val="36"/>
        </w:numPr>
        <w:shd w:val="clear" w:color="auto" w:fill="FFFFFF" w:themeFill="background1"/>
        <w:tabs>
          <w:tab w:val="left" w:pos="284"/>
          <w:tab w:val="right" w:pos="9531"/>
        </w:tabs>
        <w:suppressAutoHyphens/>
        <w:spacing w:before="120"/>
        <w:ind w:left="284" w:hanging="284"/>
        <w:rPr>
          <w:b/>
          <w:lang w:eastAsia="ru-RU"/>
        </w:rPr>
      </w:pPr>
      <w:r w:rsidRPr="00641FD0">
        <w:rPr>
          <w:b/>
          <w:lang w:eastAsia="ru-RU"/>
        </w:rPr>
        <w:t xml:space="preserve">Adresa: </w:t>
      </w:r>
      <w:r w:rsidRPr="00641FD0">
        <w:rPr>
          <w:b/>
          <w:shd w:val="clear" w:color="auto" w:fill="FFFFFF"/>
          <w:lang w:eastAsia="ru-RU"/>
        </w:rPr>
        <w:t>mun. Comrat, str. Lenin 40</w:t>
      </w:r>
    </w:p>
    <w:p w14:paraId="767BCEC7" w14:textId="77777777" w:rsidR="00E93590" w:rsidRPr="00641FD0" w:rsidRDefault="00E93590" w:rsidP="00E93590">
      <w:pPr>
        <w:numPr>
          <w:ilvl w:val="0"/>
          <w:numId w:val="36"/>
        </w:numPr>
        <w:shd w:val="clear" w:color="auto" w:fill="FFFFFF" w:themeFill="background1"/>
        <w:tabs>
          <w:tab w:val="left" w:pos="284"/>
          <w:tab w:val="right" w:pos="9531"/>
        </w:tabs>
        <w:suppressAutoHyphens/>
        <w:spacing w:before="120"/>
        <w:ind w:left="284" w:hanging="284"/>
        <w:rPr>
          <w:b/>
          <w:lang w:eastAsia="ru-RU"/>
        </w:rPr>
      </w:pPr>
      <w:r w:rsidRPr="00641FD0">
        <w:rPr>
          <w:b/>
          <w:lang w:eastAsia="ru-RU"/>
        </w:rPr>
        <w:t xml:space="preserve">Numărul de telefon/fax: </w:t>
      </w:r>
      <w:r w:rsidRPr="00641FD0">
        <w:rPr>
          <w:b/>
          <w:shd w:val="clear" w:color="auto" w:fill="FFFFFF"/>
          <w:lang w:eastAsia="ru-RU"/>
        </w:rPr>
        <w:t>079871286, (298) 2-72-55</w:t>
      </w:r>
    </w:p>
    <w:p w14:paraId="06B8A0DB" w14:textId="77777777" w:rsidR="00E93590" w:rsidRDefault="00E93590" w:rsidP="00E93590">
      <w:pPr>
        <w:numPr>
          <w:ilvl w:val="0"/>
          <w:numId w:val="36"/>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de e-mail și pagina web oficială a autorității contractante: </w:t>
      </w:r>
      <w:r w:rsidRPr="00641FD0">
        <w:rPr>
          <w:b/>
          <w:lang w:eastAsia="ru-RU"/>
        </w:rPr>
        <w:t>sport_licei@mail.ru</w:t>
      </w:r>
    </w:p>
    <w:p w14:paraId="73FFAF12" w14:textId="77777777" w:rsidR="00E93590" w:rsidRDefault="00E93590" w:rsidP="00E93590">
      <w:pPr>
        <w:numPr>
          <w:ilvl w:val="0"/>
          <w:numId w:val="36"/>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32EC4A9D" w14:textId="77777777" w:rsidR="00E93590" w:rsidRDefault="00E93590" w:rsidP="00E93590">
      <w:pPr>
        <w:numPr>
          <w:ilvl w:val="0"/>
          <w:numId w:val="36"/>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14:paraId="2DF7334A" w14:textId="77777777" w:rsidR="00E93590" w:rsidRDefault="00E93590" w:rsidP="00E93590">
      <w:pPr>
        <w:numPr>
          <w:ilvl w:val="0"/>
          <w:numId w:val="36"/>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614"/>
        <w:gridCol w:w="2410"/>
        <w:gridCol w:w="851"/>
        <w:gridCol w:w="992"/>
        <w:gridCol w:w="1984"/>
        <w:gridCol w:w="1687"/>
      </w:tblGrid>
      <w:tr w:rsidR="00E93590" w14:paraId="53CA1FFF" w14:textId="77777777" w:rsidTr="00FC537A">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7F7777F1"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vAlign w:val="center"/>
          </w:tcPr>
          <w:p w14:paraId="2541657E"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vAlign w:val="center"/>
          </w:tcPr>
          <w:p w14:paraId="58DF5FE0"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C6DEAB2"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vAlign w:val="center"/>
          </w:tcPr>
          <w:p w14:paraId="6FD16BBA"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vAlign w:val="center"/>
          </w:tcPr>
          <w:p w14:paraId="501EC032"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vAlign w:val="center"/>
          </w:tcPr>
          <w:p w14:paraId="46C0214B" w14:textId="77777777" w:rsidR="00E93590" w:rsidRDefault="00E93590" w:rsidP="00FC537A">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E93590" w14:paraId="6F055098" w14:textId="77777777" w:rsidTr="00FC537A">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C3A6D1B" w14:textId="77777777" w:rsidR="00E93590" w:rsidRDefault="00E93590" w:rsidP="00FC537A">
            <w:pPr>
              <w:widowControl w:val="0"/>
              <w:shd w:val="clear" w:color="auto" w:fill="FFFFFF" w:themeFill="background1"/>
              <w:spacing w:before="120"/>
              <w:jc w:val="center"/>
              <w:rPr>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387854C3" w14:textId="77777777" w:rsidR="00E93590" w:rsidRDefault="00E93590" w:rsidP="00FC537A">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7B58A044" w14:textId="77777777" w:rsidR="00E93590" w:rsidRDefault="00E93590" w:rsidP="00FC537A">
            <w:pPr>
              <w:widowControl w:val="0"/>
              <w:shd w:val="clear" w:color="auto" w:fill="FFFFFF" w:themeFill="background1"/>
              <w:spacing w:before="120"/>
              <w:jc w:val="center"/>
              <w:rPr>
                <w:sz w:val="20"/>
                <w:szCs w:val="20"/>
                <w:lang w:eastAsia="ru-RU"/>
              </w:rPr>
            </w:pPr>
            <w:r>
              <w:rPr>
                <w:b/>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vAlign w:val="center"/>
          </w:tcPr>
          <w:p w14:paraId="12095255" w14:textId="77777777" w:rsidR="00E93590" w:rsidRDefault="00E93590" w:rsidP="00FC537A">
            <w:pPr>
              <w:widowControl w:val="0"/>
              <w:shd w:val="clear" w:color="auto" w:fill="FFFFFF" w:themeFill="background1"/>
              <w:spacing w:before="120"/>
              <w:jc w:val="center"/>
              <w:rPr>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AA843A6" w14:textId="77777777" w:rsidR="00E93590" w:rsidRDefault="00E93590" w:rsidP="00FC537A">
            <w:pPr>
              <w:widowControl w:val="0"/>
              <w:shd w:val="clear" w:color="auto" w:fill="FFFFFF" w:themeFill="background1"/>
              <w:spacing w:before="120"/>
              <w:jc w:val="center"/>
              <w:rPr>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437F6B1" w14:textId="77777777" w:rsidR="00E93590" w:rsidRDefault="00E93590" w:rsidP="00FC537A">
            <w:pPr>
              <w:widowControl w:val="0"/>
              <w:shd w:val="clear" w:color="auto" w:fill="FFFFFF" w:themeFill="background1"/>
              <w:spacing w:before="120"/>
              <w:jc w:val="center"/>
              <w:rPr>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vAlign w:val="center"/>
          </w:tcPr>
          <w:p w14:paraId="21FFD7C4" w14:textId="77777777" w:rsidR="00E93590" w:rsidRDefault="00E93590" w:rsidP="00FC537A">
            <w:pPr>
              <w:widowControl w:val="0"/>
              <w:shd w:val="clear" w:color="auto" w:fill="FFFFFF" w:themeFill="background1"/>
              <w:spacing w:before="120"/>
              <w:jc w:val="center"/>
              <w:rPr>
                <w:sz w:val="20"/>
                <w:szCs w:val="20"/>
                <w:lang w:eastAsia="ru-RU"/>
              </w:rPr>
            </w:pPr>
          </w:p>
        </w:tc>
      </w:tr>
      <w:tr w:rsidR="00E93590" w14:paraId="6B727C83" w14:textId="77777777" w:rsidTr="00FC537A">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39F1C19E" w14:textId="77777777" w:rsidR="00E93590" w:rsidRDefault="00E93590" w:rsidP="00FC537A">
            <w:pPr>
              <w:widowControl w:val="0"/>
              <w:shd w:val="clear" w:color="auto" w:fill="FFFFFF" w:themeFill="background1"/>
              <w:spacing w:before="120"/>
              <w:jc w:val="center"/>
              <w:rPr>
                <w:sz w:val="20"/>
                <w:szCs w:val="20"/>
                <w:lang w:eastAsia="ru-RU"/>
              </w:rPr>
            </w:pPr>
            <w:r>
              <w:rPr>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vAlign w:val="center"/>
          </w:tcPr>
          <w:p w14:paraId="0A9DA18B" w14:textId="77777777" w:rsidR="00E93590" w:rsidRDefault="00E93590" w:rsidP="00FC537A">
            <w:pPr>
              <w:widowControl w:val="0"/>
              <w:shd w:val="clear" w:color="auto" w:fill="FFFFFF" w:themeFill="background1"/>
              <w:spacing w:before="120"/>
              <w:jc w:val="center"/>
              <w:rPr>
                <w:sz w:val="20"/>
                <w:szCs w:val="20"/>
                <w:lang w:eastAsia="ru-RU"/>
              </w:rPr>
            </w:pPr>
            <w:r>
              <w:rPr>
                <w:sz w:val="20"/>
                <w:szCs w:val="20"/>
                <w:lang w:eastAsia="ru-RU"/>
              </w:rPr>
              <w:t>45200000-9</w:t>
            </w:r>
          </w:p>
        </w:tc>
        <w:tc>
          <w:tcPr>
            <w:tcW w:w="2410" w:type="dxa"/>
            <w:tcBorders>
              <w:top w:val="single" w:sz="4" w:space="0" w:color="000000"/>
              <w:left w:val="single" w:sz="4" w:space="0" w:color="000000"/>
              <w:bottom w:val="single" w:sz="4" w:space="0" w:color="000000"/>
              <w:right w:val="single" w:sz="4" w:space="0" w:color="000000"/>
            </w:tcBorders>
            <w:vAlign w:val="center"/>
          </w:tcPr>
          <w:p w14:paraId="5C4B0E7C" w14:textId="77777777" w:rsidR="00E93590" w:rsidRDefault="00E93590" w:rsidP="00FC537A">
            <w:pPr>
              <w:widowControl w:val="0"/>
              <w:shd w:val="clear" w:color="auto" w:fill="FFFFFF" w:themeFill="background1"/>
              <w:spacing w:before="120"/>
              <w:jc w:val="center"/>
              <w:rPr>
                <w:i/>
                <w:sz w:val="20"/>
                <w:szCs w:val="20"/>
                <w:lang w:eastAsia="ru-RU"/>
              </w:rPr>
            </w:pPr>
            <w:r w:rsidRPr="00641FD0">
              <w:t xml:space="preserve">Lucrari de reparatie in </w:t>
            </w:r>
            <w:hyperlink r:id="rId16" w:history="1">
              <w:r w:rsidRPr="00641FD0">
                <w:t>Liceul-internat sportiv regional mun. Comrat</w:t>
              </w:r>
            </w:hyperlink>
          </w:p>
        </w:tc>
        <w:tc>
          <w:tcPr>
            <w:tcW w:w="851" w:type="dxa"/>
            <w:tcBorders>
              <w:top w:val="single" w:sz="4" w:space="0" w:color="000000"/>
              <w:left w:val="single" w:sz="4" w:space="0" w:color="000000"/>
              <w:bottom w:val="single" w:sz="4" w:space="0" w:color="000000"/>
              <w:right w:val="single" w:sz="4" w:space="0" w:color="000000"/>
            </w:tcBorders>
            <w:vAlign w:val="center"/>
          </w:tcPr>
          <w:p w14:paraId="4677A5B4" w14:textId="77777777" w:rsidR="00E93590" w:rsidRDefault="00E93590" w:rsidP="00FC537A">
            <w:pPr>
              <w:widowControl w:val="0"/>
              <w:shd w:val="clear" w:color="auto" w:fill="FFFFFF" w:themeFill="background1"/>
              <w:spacing w:before="120"/>
              <w:jc w:val="center"/>
              <w:rPr>
                <w:sz w:val="20"/>
                <w:szCs w:val="20"/>
                <w:lang w:eastAsia="ru-RU"/>
              </w:rPr>
            </w:pPr>
            <w:r>
              <w:rPr>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vAlign w:val="center"/>
          </w:tcPr>
          <w:p w14:paraId="771CD17D" w14:textId="77777777" w:rsidR="00E93590" w:rsidRDefault="00E93590" w:rsidP="00FC537A">
            <w:pPr>
              <w:widowControl w:val="0"/>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279DA637" w14:textId="77777777" w:rsidR="00E93590" w:rsidRDefault="00E93590" w:rsidP="00FC537A">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vAlign w:val="center"/>
          </w:tcPr>
          <w:p w14:paraId="65FE64EB" w14:textId="7FB20353" w:rsidR="00E93590" w:rsidRPr="00303CDA" w:rsidRDefault="0006189C" w:rsidP="00FC537A">
            <w:pPr>
              <w:widowControl w:val="0"/>
              <w:shd w:val="clear" w:color="auto" w:fill="FFFFFF" w:themeFill="background1"/>
              <w:spacing w:before="120"/>
              <w:jc w:val="center"/>
              <w:rPr>
                <w:sz w:val="20"/>
                <w:szCs w:val="20"/>
                <w:lang w:val="en-US" w:eastAsia="ru-RU"/>
              </w:rPr>
            </w:pPr>
            <w:r>
              <w:t>664 692</w:t>
            </w:r>
            <w:r w:rsidR="00E93590">
              <w:t>,00</w:t>
            </w:r>
          </w:p>
        </w:tc>
      </w:tr>
      <w:tr w:rsidR="00E93590" w14:paraId="43B5B496" w14:textId="77777777" w:rsidTr="00FC537A">
        <w:trPr>
          <w:trHeight w:val="397"/>
        </w:trPr>
        <w:tc>
          <w:tcPr>
            <w:tcW w:w="8388" w:type="dxa"/>
            <w:gridSpan w:val="6"/>
            <w:tcBorders>
              <w:top w:val="single" w:sz="4" w:space="0" w:color="000000"/>
              <w:left w:val="single" w:sz="4" w:space="0" w:color="000000"/>
              <w:bottom w:val="single" w:sz="4" w:space="0" w:color="000000"/>
              <w:right w:val="single" w:sz="4" w:space="0" w:color="000000"/>
            </w:tcBorders>
            <w:vAlign w:val="center"/>
          </w:tcPr>
          <w:p w14:paraId="221F9212" w14:textId="77777777" w:rsidR="00E93590" w:rsidRDefault="00E93590" w:rsidP="00FC537A">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vAlign w:val="center"/>
          </w:tcPr>
          <w:p w14:paraId="30338658" w14:textId="6B3685A1" w:rsidR="00E93590" w:rsidRPr="00303CDA" w:rsidRDefault="0006189C" w:rsidP="00FC537A">
            <w:pPr>
              <w:widowControl w:val="0"/>
              <w:shd w:val="clear" w:color="auto" w:fill="FFFFFF" w:themeFill="background1"/>
              <w:spacing w:before="120"/>
              <w:jc w:val="center"/>
              <w:rPr>
                <w:b/>
                <w:sz w:val="20"/>
                <w:szCs w:val="20"/>
                <w:lang w:val="en-US" w:eastAsia="ru-RU"/>
              </w:rPr>
            </w:pPr>
            <w:r>
              <w:rPr>
                <w:b/>
                <w:sz w:val="22"/>
                <w:szCs w:val="22"/>
                <w:lang w:eastAsia="ru-RU"/>
              </w:rPr>
              <w:t>664 692</w:t>
            </w:r>
            <w:r w:rsidR="00E93590">
              <w:rPr>
                <w:b/>
                <w:sz w:val="22"/>
                <w:szCs w:val="22"/>
                <w:lang w:eastAsia="ru-RU"/>
              </w:rPr>
              <w:t>,00</w:t>
            </w:r>
          </w:p>
        </w:tc>
      </w:tr>
    </w:tbl>
    <w:p w14:paraId="2CDDB76F"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În cazul procedurilor de preselecție se indică numărul minim al candidaţilor şi, dacă este cazul, numărul maxim al acestora.____nu se aplica_________________________</w:t>
      </w:r>
    </w:p>
    <w:p w14:paraId="50D2E81A" w14:textId="77777777" w:rsidR="00E93590" w:rsidRDefault="00E93590" w:rsidP="00E93590">
      <w:pPr>
        <w:numPr>
          <w:ilvl w:val="0"/>
          <w:numId w:val="36"/>
        </w:numPr>
        <w:shd w:val="clear" w:color="auto" w:fill="FFFFFF" w:themeFill="background1"/>
        <w:tabs>
          <w:tab w:val="right" w:pos="426"/>
        </w:tabs>
        <w:suppressAutoHyphens/>
        <w:ind w:left="357"/>
        <w:rPr>
          <w:b/>
          <w:lang w:eastAsia="ru-RU"/>
        </w:rPr>
      </w:pPr>
      <w:r>
        <w:rPr>
          <w:b/>
          <w:lang w:eastAsia="ru-RU"/>
        </w:rPr>
        <w:t xml:space="preserve">În cazul în care contractul este împărțit pe loturi, un operator economic poate depune </w:t>
      </w:r>
    </w:p>
    <w:p w14:paraId="461F11ED" w14:textId="77777777" w:rsidR="00E93590" w:rsidRDefault="00E93590" w:rsidP="00E93590">
      <w:pPr>
        <w:shd w:val="clear" w:color="auto" w:fill="FFFFFF" w:themeFill="background1"/>
        <w:tabs>
          <w:tab w:val="right" w:pos="426"/>
        </w:tabs>
        <w:ind w:left="357"/>
        <w:rPr>
          <w:b/>
          <w:lang w:eastAsia="ru-RU"/>
        </w:rPr>
      </w:pPr>
      <w:r>
        <w:rPr>
          <w:b/>
          <w:lang w:eastAsia="ru-RU"/>
        </w:rPr>
        <w:t>oferta (se va selecta):</w:t>
      </w:r>
    </w:p>
    <w:p w14:paraId="30FF7AD4" w14:textId="77777777" w:rsidR="00E93590" w:rsidRDefault="00E93590" w:rsidP="00E93590">
      <w:pPr>
        <w:numPr>
          <w:ilvl w:val="0"/>
          <w:numId w:val="37"/>
        </w:numPr>
        <w:shd w:val="clear" w:color="auto" w:fill="FFFFFF" w:themeFill="background1"/>
        <w:tabs>
          <w:tab w:val="right" w:pos="426"/>
        </w:tabs>
        <w:suppressAutoHyphens/>
        <w:rPr>
          <w:lang w:eastAsia="ru-RU"/>
        </w:rPr>
      </w:pPr>
      <w:r>
        <w:rPr>
          <w:lang w:eastAsia="ru-RU"/>
        </w:rPr>
        <w:t>Pentru un singur lot;</w:t>
      </w:r>
    </w:p>
    <w:p w14:paraId="5417E6AA" w14:textId="77777777" w:rsidR="00E93590" w:rsidRDefault="00E93590" w:rsidP="00E93590">
      <w:pPr>
        <w:numPr>
          <w:ilvl w:val="0"/>
          <w:numId w:val="37"/>
        </w:numPr>
        <w:shd w:val="clear" w:color="auto" w:fill="FFFFFF" w:themeFill="background1"/>
        <w:tabs>
          <w:tab w:val="right" w:pos="426"/>
        </w:tabs>
        <w:suppressAutoHyphens/>
        <w:rPr>
          <w:lang w:eastAsia="ru-RU"/>
        </w:rPr>
      </w:pPr>
      <w:r>
        <w:rPr>
          <w:lang w:eastAsia="ru-RU"/>
        </w:rPr>
        <w:t>Pentru mai multe loturi;</w:t>
      </w:r>
    </w:p>
    <w:p w14:paraId="33F8E4D2" w14:textId="77777777" w:rsidR="00E93590" w:rsidRPr="00BA2F1E" w:rsidRDefault="00E93590" w:rsidP="00E93590">
      <w:pPr>
        <w:numPr>
          <w:ilvl w:val="0"/>
          <w:numId w:val="37"/>
        </w:numPr>
        <w:shd w:val="clear" w:color="auto" w:fill="FFFFFF" w:themeFill="background1"/>
        <w:tabs>
          <w:tab w:val="right" w:pos="426"/>
        </w:tabs>
        <w:suppressAutoHyphens/>
        <w:rPr>
          <w:b/>
          <w:u w:val="single"/>
          <w:lang w:eastAsia="ru-RU"/>
        </w:rPr>
      </w:pPr>
      <w:r w:rsidRPr="00BA2F1E">
        <w:rPr>
          <w:b/>
          <w:u w:val="single"/>
          <w:lang w:eastAsia="ru-RU"/>
        </w:rPr>
        <w:t>Pentru toate loturile;</w:t>
      </w:r>
    </w:p>
    <w:p w14:paraId="6E6F16B1" w14:textId="77777777" w:rsidR="00E93590" w:rsidRDefault="00E93590" w:rsidP="00E93590">
      <w:pPr>
        <w:numPr>
          <w:ilvl w:val="0"/>
          <w:numId w:val="37"/>
        </w:numPr>
        <w:shd w:val="clear" w:color="auto" w:fill="FFFFFF" w:themeFill="background1"/>
        <w:tabs>
          <w:tab w:val="right" w:pos="426"/>
        </w:tabs>
        <w:suppressAutoHyphens/>
        <w:rPr>
          <w:lang w:eastAsia="ru-RU"/>
        </w:rPr>
      </w:pPr>
      <w:r>
        <w:rPr>
          <w:lang w:eastAsia="ru-RU"/>
        </w:rPr>
        <w:t>Alte limitări privind numărul de loturi care pot fi atribuite aceluiași ofertant___________</w:t>
      </w:r>
    </w:p>
    <w:p w14:paraId="36C66C4D" w14:textId="77777777" w:rsidR="00E93590"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Admiterea sau interzicerea ofertelor alternative: ____nu se admite______________</w:t>
      </w:r>
    </w:p>
    <w:p w14:paraId="7535A44E" w14:textId="77777777" w:rsidR="00E93590" w:rsidRDefault="00E93590" w:rsidP="00E93590">
      <w:pPr>
        <w:shd w:val="clear" w:color="auto" w:fill="FFFFFF" w:themeFill="background1"/>
        <w:tabs>
          <w:tab w:val="right" w:pos="426"/>
        </w:tabs>
        <w:ind w:left="6206"/>
        <w:rPr>
          <w:sz w:val="20"/>
          <w:lang w:eastAsia="ru-RU"/>
        </w:rPr>
      </w:pPr>
      <w:r>
        <w:rPr>
          <w:sz w:val="20"/>
          <w:lang w:eastAsia="ru-RU"/>
        </w:rPr>
        <w:t>(indicați se admite sau nu se admite)</w:t>
      </w:r>
    </w:p>
    <w:p w14:paraId="25ED387A" w14:textId="77777777" w:rsidR="00E93590" w:rsidRPr="00DF0F35" w:rsidRDefault="00E93590" w:rsidP="00E93590">
      <w:pPr>
        <w:numPr>
          <w:ilvl w:val="0"/>
          <w:numId w:val="36"/>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Termenii și condițiile de prestare/executare solicitați: __</w:t>
      </w:r>
      <w:r w:rsidRPr="000C7726">
        <w:t xml:space="preserve"> </w:t>
      </w:r>
      <w:r>
        <w:t xml:space="preserve">lucrările se vor efectua conform condițiilor contractuale pîna la data </w:t>
      </w:r>
      <w:r w:rsidRPr="00DF0F35">
        <w:t xml:space="preserve">de </w:t>
      </w:r>
      <w:r>
        <w:rPr>
          <w:b/>
        </w:rPr>
        <w:t>31.12.</w:t>
      </w:r>
      <w:r w:rsidRPr="00DF0F35">
        <w:rPr>
          <w:b/>
        </w:rPr>
        <w:t>202</w:t>
      </w:r>
      <w:r w:rsidRPr="00800EE0">
        <w:rPr>
          <w:b/>
          <w:lang w:val="en-US"/>
        </w:rPr>
        <w:t>6</w:t>
      </w:r>
      <w:r w:rsidRPr="00DF0F35">
        <w:rPr>
          <w:b/>
          <w:lang w:eastAsia="ru-RU"/>
        </w:rPr>
        <w:t xml:space="preserve"> ______________________ </w:t>
      </w:r>
    </w:p>
    <w:p w14:paraId="189C68C7" w14:textId="77777777" w:rsidR="00E93590" w:rsidRPr="00DF0F35" w:rsidRDefault="00E93590" w:rsidP="00E93590">
      <w:pPr>
        <w:numPr>
          <w:ilvl w:val="0"/>
          <w:numId w:val="36"/>
        </w:numPr>
        <w:shd w:val="clear" w:color="auto" w:fill="FFFFFF" w:themeFill="background1"/>
        <w:tabs>
          <w:tab w:val="left" w:pos="0"/>
          <w:tab w:val="left" w:pos="284"/>
          <w:tab w:val="left" w:pos="426"/>
        </w:tabs>
        <w:suppressAutoHyphens/>
        <w:spacing w:before="120"/>
        <w:ind w:left="284" w:hanging="284"/>
        <w:rPr>
          <w:b/>
          <w:lang w:eastAsia="ru-RU"/>
        </w:rPr>
      </w:pPr>
      <w:r w:rsidRPr="00DF0F35">
        <w:rPr>
          <w:b/>
          <w:lang w:eastAsia="ru-RU"/>
        </w:rPr>
        <w:lastRenderedPageBreak/>
        <w:t>Termenul de valabilitate a contractului:__pina la 31.12.202</w:t>
      </w:r>
      <w:r w:rsidRPr="00800EE0">
        <w:rPr>
          <w:b/>
          <w:lang w:val="en-US" w:eastAsia="ru-RU"/>
        </w:rPr>
        <w:t>6</w:t>
      </w:r>
      <w:r w:rsidRPr="00DF0F35">
        <w:rPr>
          <w:b/>
          <w:lang w:eastAsia="ru-RU"/>
        </w:rPr>
        <w:t>______________________</w:t>
      </w:r>
    </w:p>
    <w:p w14:paraId="436C6692" w14:textId="77777777" w:rsidR="00E93590" w:rsidRDefault="00E93590" w:rsidP="00E93590">
      <w:pPr>
        <w:numPr>
          <w:ilvl w:val="0"/>
          <w:numId w:val="36"/>
        </w:numPr>
        <w:tabs>
          <w:tab w:val="right" w:pos="426"/>
        </w:tabs>
        <w:suppressAutoHyphens/>
        <w:spacing w:before="120"/>
        <w:ind w:left="360"/>
        <w:rPr>
          <w:b/>
          <w:lang w:eastAsia="ru-RU"/>
        </w:rPr>
      </w:pPr>
      <w:r w:rsidRPr="00DF0F35">
        <w:rPr>
          <w:b/>
          <w:lang w:eastAsia="ru-RU"/>
        </w:rPr>
        <w:t>Contract de achiziție rezervat atelierelor protejate sau că acesta poate</w:t>
      </w:r>
      <w:r>
        <w:rPr>
          <w:b/>
          <w:lang w:eastAsia="ru-RU"/>
        </w:rPr>
        <w:t xml:space="preserve"> fi executat numai în cadrul unor programe de angajare protejată (după caz): ____nu se aplica_________</w:t>
      </w:r>
    </w:p>
    <w:p w14:paraId="30A7C56F" w14:textId="77777777" w:rsidR="00E93590" w:rsidRDefault="00E93590" w:rsidP="00E93590">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F4DF75C"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Prestarea serviciului este rezervată unei anumite profesii în temeiul unor legisau al unor acte administrative (după caz): ______nu se aplica_________________________</w:t>
      </w:r>
    </w:p>
    <w:p w14:paraId="5D175B90" w14:textId="77777777" w:rsidR="00E93590" w:rsidRDefault="00E93590" w:rsidP="00E93590">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642086AA"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106"/>
        <w:gridCol w:w="4252"/>
        <w:gridCol w:w="1843"/>
      </w:tblGrid>
      <w:tr w:rsidR="00E93590" w14:paraId="4D95A73A" w14:textId="77777777" w:rsidTr="00FC537A">
        <w:tc>
          <w:tcPr>
            <w:tcW w:w="575" w:type="dxa"/>
          </w:tcPr>
          <w:p w14:paraId="4EDB226A" w14:textId="77777777" w:rsidR="00E93590" w:rsidRPr="00096A2A" w:rsidRDefault="00E93590" w:rsidP="00FC537A">
            <w:pPr>
              <w:shd w:val="clear" w:color="auto" w:fill="FFFFFF" w:themeFill="background1"/>
              <w:tabs>
                <w:tab w:val="left" w:pos="612"/>
              </w:tabs>
              <w:rPr>
                <w:b/>
                <w:iCs/>
                <w:sz w:val="20"/>
                <w:szCs w:val="20"/>
                <w:lang w:eastAsia="ru-RU"/>
              </w:rPr>
            </w:pPr>
            <w:r w:rsidRPr="00096A2A">
              <w:rPr>
                <w:b/>
                <w:iCs/>
                <w:sz w:val="20"/>
                <w:szCs w:val="20"/>
                <w:lang w:eastAsia="ru-RU"/>
              </w:rPr>
              <w:t>Nr. d/o</w:t>
            </w:r>
          </w:p>
        </w:tc>
        <w:tc>
          <w:tcPr>
            <w:tcW w:w="3106" w:type="dxa"/>
            <w:vAlign w:val="center"/>
          </w:tcPr>
          <w:p w14:paraId="47C4239C" w14:textId="77777777" w:rsidR="00E93590" w:rsidRPr="009C18AB" w:rsidRDefault="00E93590" w:rsidP="00FC537A">
            <w:pPr>
              <w:shd w:val="clear" w:color="auto" w:fill="FFFFFF" w:themeFill="background1"/>
              <w:tabs>
                <w:tab w:val="left" w:pos="612"/>
              </w:tabs>
              <w:jc w:val="center"/>
              <w:rPr>
                <w:b/>
                <w:iCs/>
                <w:sz w:val="20"/>
                <w:szCs w:val="20"/>
                <w:lang w:eastAsia="ru-RU"/>
              </w:rPr>
            </w:pPr>
            <w:r w:rsidRPr="009C18AB">
              <w:rPr>
                <w:b/>
                <w:iCs/>
                <w:sz w:val="20"/>
                <w:szCs w:val="20"/>
                <w:lang w:eastAsia="ru-RU"/>
              </w:rPr>
              <w:t>Descrierea criteriului/cerinței</w:t>
            </w:r>
          </w:p>
        </w:tc>
        <w:tc>
          <w:tcPr>
            <w:tcW w:w="4252" w:type="dxa"/>
          </w:tcPr>
          <w:p w14:paraId="4A96EF1D" w14:textId="77777777" w:rsidR="00E93590" w:rsidRPr="009C18AB" w:rsidRDefault="00E93590" w:rsidP="00FC537A">
            <w:pPr>
              <w:shd w:val="clear" w:color="auto" w:fill="FFFFFF" w:themeFill="background1"/>
              <w:tabs>
                <w:tab w:val="left" w:pos="612"/>
              </w:tabs>
              <w:rPr>
                <w:b/>
                <w:iCs/>
                <w:sz w:val="20"/>
                <w:szCs w:val="20"/>
                <w:lang w:eastAsia="ru-RU"/>
              </w:rPr>
            </w:pPr>
            <w:r w:rsidRPr="009C18AB">
              <w:rPr>
                <w:b/>
                <w:iCs/>
                <w:sz w:val="20"/>
                <w:szCs w:val="20"/>
                <w:lang w:eastAsia="ru-RU"/>
              </w:rPr>
              <w:t>Mod de demonstrare a îndeplinirii criteriului/cerinței:</w:t>
            </w:r>
          </w:p>
        </w:tc>
        <w:tc>
          <w:tcPr>
            <w:tcW w:w="1843" w:type="dxa"/>
          </w:tcPr>
          <w:p w14:paraId="1B600467" w14:textId="77777777" w:rsidR="00E93590" w:rsidRPr="009C18AB" w:rsidRDefault="00E93590" w:rsidP="00FC537A">
            <w:pPr>
              <w:shd w:val="clear" w:color="auto" w:fill="FFFFFF" w:themeFill="background1"/>
              <w:tabs>
                <w:tab w:val="left" w:pos="612"/>
              </w:tabs>
              <w:jc w:val="center"/>
              <w:rPr>
                <w:b/>
                <w:iCs/>
                <w:sz w:val="20"/>
                <w:szCs w:val="20"/>
                <w:lang w:eastAsia="ru-RU"/>
              </w:rPr>
            </w:pPr>
            <w:r w:rsidRPr="009C18AB">
              <w:rPr>
                <w:b/>
                <w:iCs/>
                <w:sz w:val="20"/>
                <w:szCs w:val="20"/>
                <w:lang w:eastAsia="ru-RU"/>
              </w:rPr>
              <w:t>Nivelul minim/</w:t>
            </w:r>
            <w:r w:rsidRPr="009C18AB">
              <w:rPr>
                <w:b/>
                <w:iCs/>
                <w:sz w:val="20"/>
                <w:szCs w:val="20"/>
                <w:lang w:eastAsia="ru-RU"/>
              </w:rPr>
              <w:br/>
              <w:t>Obligativitatea</w:t>
            </w:r>
          </w:p>
        </w:tc>
      </w:tr>
      <w:tr w:rsidR="00E93590" w14:paraId="691D08C2" w14:textId="77777777" w:rsidTr="00FC537A">
        <w:tc>
          <w:tcPr>
            <w:tcW w:w="575" w:type="dxa"/>
          </w:tcPr>
          <w:p w14:paraId="013D44AD" w14:textId="77777777" w:rsidR="00E93590" w:rsidRPr="009C18AB" w:rsidRDefault="00E93590" w:rsidP="00FC537A">
            <w:pPr>
              <w:pStyle w:val="TableParagraph"/>
              <w:ind w:left="107"/>
              <w:rPr>
                <w:sz w:val="20"/>
                <w:szCs w:val="20"/>
                <w:lang w:val="ru-RU"/>
              </w:rPr>
            </w:pPr>
            <w:r w:rsidRPr="009C18AB">
              <w:rPr>
                <w:sz w:val="20"/>
                <w:szCs w:val="20"/>
                <w:lang w:val="ru-RU"/>
              </w:rPr>
              <w:t>1</w:t>
            </w:r>
          </w:p>
        </w:tc>
        <w:tc>
          <w:tcPr>
            <w:tcW w:w="3106" w:type="dxa"/>
          </w:tcPr>
          <w:p w14:paraId="268043D7" w14:textId="77777777" w:rsidR="00E93590" w:rsidRPr="009C18AB" w:rsidRDefault="00E93590" w:rsidP="00FC537A">
            <w:pPr>
              <w:pStyle w:val="TableParagraph"/>
              <w:ind w:left="0"/>
              <w:rPr>
                <w:sz w:val="20"/>
                <w:szCs w:val="20"/>
              </w:rPr>
            </w:pPr>
            <w:r w:rsidRPr="009C18AB">
              <w:rPr>
                <w:sz w:val="20"/>
                <w:szCs w:val="20"/>
              </w:rPr>
              <w:t>DUAE</w:t>
            </w:r>
          </w:p>
        </w:tc>
        <w:tc>
          <w:tcPr>
            <w:tcW w:w="4252" w:type="dxa"/>
          </w:tcPr>
          <w:p w14:paraId="21B76247" w14:textId="77777777" w:rsidR="00E93590" w:rsidRPr="009C18AB" w:rsidRDefault="00E93590" w:rsidP="00FC537A">
            <w:pPr>
              <w:pStyle w:val="TableParagraph"/>
              <w:ind w:right="657"/>
              <w:rPr>
                <w:sz w:val="20"/>
                <w:szCs w:val="20"/>
              </w:rPr>
            </w:pPr>
            <w:r w:rsidRPr="009C18AB">
              <w:rPr>
                <w:sz w:val="20"/>
                <w:szCs w:val="20"/>
              </w:rPr>
              <w:t>Semnat electronic de către</w:t>
            </w:r>
            <w:r>
              <w:rPr>
                <w:sz w:val="20"/>
                <w:szCs w:val="20"/>
              </w:rPr>
              <w:t xml:space="preserve"> </w:t>
            </w:r>
            <w:r w:rsidRPr="009C18A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1342149A" w14:textId="77777777" w:rsidR="00E93590" w:rsidRPr="009C18AB" w:rsidRDefault="00E93590" w:rsidP="00FC537A">
            <w:pPr>
              <w:pStyle w:val="TableParagraph"/>
              <w:rPr>
                <w:sz w:val="20"/>
                <w:szCs w:val="20"/>
              </w:rPr>
            </w:pPr>
            <w:r w:rsidRPr="009C18AB">
              <w:rPr>
                <w:sz w:val="20"/>
                <w:szCs w:val="20"/>
              </w:rPr>
              <w:t>Obligatoriu</w:t>
            </w:r>
          </w:p>
        </w:tc>
      </w:tr>
      <w:tr w:rsidR="00E93590" w14:paraId="6882B8E9" w14:textId="77777777" w:rsidTr="00FC537A">
        <w:tc>
          <w:tcPr>
            <w:tcW w:w="575" w:type="dxa"/>
          </w:tcPr>
          <w:p w14:paraId="19E5F480" w14:textId="77777777" w:rsidR="00E93590" w:rsidRPr="009C18AB" w:rsidRDefault="00E93590" w:rsidP="00FC537A">
            <w:pPr>
              <w:pStyle w:val="TableParagraph"/>
              <w:ind w:left="107"/>
              <w:rPr>
                <w:sz w:val="20"/>
                <w:szCs w:val="20"/>
                <w:lang w:val="en-US"/>
              </w:rPr>
            </w:pPr>
            <w:r w:rsidRPr="009C18AB">
              <w:rPr>
                <w:sz w:val="20"/>
                <w:szCs w:val="20"/>
                <w:lang w:val="en-US"/>
              </w:rPr>
              <w:t>2</w:t>
            </w:r>
          </w:p>
        </w:tc>
        <w:tc>
          <w:tcPr>
            <w:tcW w:w="3106" w:type="dxa"/>
          </w:tcPr>
          <w:p w14:paraId="25E19197" w14:textId="77777777" w:rsidR="00E93590" w:rsidRPr="009C18AB" w:rsidRDefault="00E93590" w:rsidP="00FC537A">
            <w:pPr>
              <w:pStyle w:val="TableParagraph"/>
              <w:ind w:left="0"/>
              <w:rPr>
                <w:sz w:val="20"/>
                <w:szCs w:val="20"/>
              </w:rPr>
            </w:pPr>
            <w:r w:rsidRPr="009C18AB">
              <w:rPr>
                <w:sz w:val="20"/>
                <w:szCs w:val="20"/>
              </w:rPr>
              <w:t>Formularul ofertei</w:t>
            </w:r>
          </w:p>
        </w:tc>
        <w:tc>
          <w:tcPr>
            <w:tcW w:w="4252" w:type="dxa"/>
          </w:tcPr>
          <w:p w14:paraId="599B2572" w14:textId="77777777" w:rsidR="00E93590" w:rsidRPr="009C18AB" w:rsidRDefault="00E93590" w:rsidP="00FC537A">
            <w:pPr>
              <w:pStyle w:val="TableParagraph"/>
              <w:ind w:right="657"/>
              <w:rPr>
                <w:sz w:val="20"/>
                <w:szCs w:val="20"/>
              </w:rPr>
            </w:pPr>
            <w:r w:rsidRPr="009C18AB">
              <w:rPr>
                <w:sz w:val="20"/>
                <w:szCs w:val="20"/>
              </w:rPr>
              <w:t>Semnat electronic de către</w:t>
            </w:r>
            <w:r>
              <w:rPr>
                <w:sz w:val="20"/>
                <w:szCs w:val="20"/>
              </w:rPr>
              <w:t xml:space="preserve"> </w:t>
            </w:r>
            <w:r w:rsidRPr="009C18AB">
              <w:rPr>
                <w:spacing w:val="-58"/>
                <w:sz w:val="20"/>
                <w:szCs w:val="20"/>
              </w:rPr>
              <w:t xml:space="preserve"> </w:t>
            </w:r>
            <w:r>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2FF86D38" w14:textId="77777777" w:rsidR="00E93590" w:rsidRPr="009C18AB" w:rsidRDefault="00E93590" w:rsidP="00FC537A">
            <w:pPr>
              <w:pStyle w:val="TableParagraph"/>
              <w:rPr>
                <w:sz w:val="20"/>
                <w:szCs w:val="20"/>
              </w:rPr>
            </w:pPr>
            <w:r w:rsidRPr="009C18AB">
              <w:rPr>
                <w:sz w:val="20"/>
                <w:szCs w:val="20"/>
              </w:rPr>
              <w:t>Obligatoriu</w:t>
            </w:r>
          </w:p>
        </w:tc>
      </w:tr>
      <w:tr w:rsidR="00E93590" w14:paraId="125D6327" w14:textId="77777777" w:rsidTr="00FC537A">
        <w:tc>
          <w:tcPr>
            <w:tcW w:w="575" w:type="dxa"/>
          </w:tcPr>
          <w:p w14:paraId="79FCABFE" w14:textId="77777777" w:rsidR="00E93590" w:rsidRPr="009C18AB" w:rsidRDefault="00E93590" w:rsidP="00FC537A">
            <w:pPr>
              <w:pStyle w:val="TableParagraph"/>
              <w:ind w:left="107"/>
              <w:rPr>
                <w:sz w:val="20"/>
                <w:szCs w:val="20"/>
              </w:rPr>
            </w:pPr>
            <w:r w:rsidRPr="009C18AB">
              <w:rPr>
                <w:sz w:val="20"/>
                <w:szCs w:val="20"/>
              </w:rPr>
              <w:t>3</w:t>
            </w:r>
          </w:p>
        </w:tc>
        <w:tc>
          <w:tcPr>
            <w:tcW w:w="3106" w:type="dxa"/>
          </w:tcPr>
          <w:p w14:paraId="6D5F17F2" w14:textId="77777777" w:rsidR="00E93590" w:rsidRPr="009C18AB" w:rsidRDefault="00E93590" w:rsidP="00FC537A">
            <w:pPr>
              <w:pStyle w:val="TableParagraph"/>
              <w:ind w:left="0"/>
              <w:rPr>
                <w:sz w:val="20"/>
                <w:szCs w:val="20"/>
              </w:rPr>
            </w:pPr>
            <w:r w:rsidRPr="009C18AB">
              <w:rPr>
                <w:sz w:val="20"/>
                <w:szCs w:val="20"/>
              </w:rPr>
              <w:t>Cerere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participare</w:t>
            </w:r>
          </w:p>
        </w:tc>
        <w:tc>
          <w:tcPr>
            <w:tcW w:w="4252" w:type="dxa"/>
          </w:tcPr>
          <w:p w14:paraId="742695AC" w14:textId="77777777" w:rsidR="00E93590" w:rsidRPr="009C18AB" w:rsidRDefault="00E93590" w:rsidP="00FC537A">
            <w:pPr>
              <w:pStyle w:val="TableParagraph"/>
              <w:ind w:right="361"/>
              <w:jc w:val="both"/>
              <w:rPr>
                <w:sz w:val="20"/>
                <w:szCs w:val="20"/>
              </w:rPr>
            </w:pPr>
            <w:r w:rsidRPr="009C18AB">
              <w:rPr>
                <w:sz w:val="20"/>
                <w:szCs w:val="20"/>
              </w:rPr>
              <w:t>Anexa nr.7 din documentația</w:t>
            </w:r>
            <w:r w:rsidRPr="009C18AB">
              <w:rPr>
                <w:spacing w:val="1"/>
                <w:sz w:val="20"/>
                <w:szCs w:val="20"/>
              </w:rPr>
              <w:t xml:space="preserve"> </w:t>
            </w:r>
            <w:r w:rsidRPr="009C18AB">
              <w:rPr>
                <w:sz w:val="20"/>
                <w:szCs w:val="20"/>
              </w:rPr>
              <w:t>standart, semnat electronic de</w:t>
            </w:r>
            <w:r w:rsidRPr="009C18AB">
              <w:rPr>
                <w:spacing w:val="-58"/>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0748E3F2" w14:textId="77777777" w:rsidR="00E93590" w:rsidRPr="009C18AB" w:rsidRDefault="00E93590" w:rsidP="00FC537A">
            <w:pPr>
              <w:pStyle w:val="TableParagraph"/>
              <w:rPr>
                <w:sz w:val="20"/>
                <w:szCs w:val="20"/>
              </w:rPr>
            </w:pPr>
            <w:r w:rsidRPr="009C18AB">
              <w:rPr>
                <w:sz w:val="20"/>
                <w:szCs w:val="20"/>
              </w:rPr>
              <w:t>Obligatoriu</w:t>
            </w:r>
          </w:p>
        </w:tc>
      </w:tr>
      <w:tr w:rsidR="00E93590" w14:paraId="7AFF236E" w14:textId="77777777" w:rsidTr="00FC537A">
        <w:tc>
          <w:tcPr>
            <w:tcW w:w="575" w:type="dxa"/>
          </w:tcPr>
          <w:p w14:paraId="23B19767" w14:textId="77777777" w:rsidR="00E93590" w:rsidRPr="009C18AB" w:rsidRDefault="00E93590" w:rsidP="00FC537A">
            <w:pPr>
              <w:pStyle w:val="TableParagraph"/>
              <w:ind w:left="107"/>
              <w:rPr>
                <w:sz w:val="20"/>
                <w:szCs w:val="20"/>
              </w:rPr>
            </w:pPr>
            <w:r w:rsidRPr="009C18AB">
              <w:rPr>
                <w:sz w:val="20"/>
                <w:szCs w:val="20"/>
              </w:rPr>
              <w:t>4</w:t>
            </w:r>
          </w:p>
        </w:tc>
        <w:tc>
          <w:tcPr>
            <w:tcW w:w="3106" w:type="dxa"/>
          </w:tcPr>
          <w:p w14:paraId="6F0A01CA" w14:textId="77777777" w:rsidR="00E93590" w:rsidRPr="009C18AB" w:rsidRDefault="00E93590" w:rsidP="00FC537A">
            <w:pPr>
              <w:pStyle w:val="TableParagraph"/>
              <w:ind w:left="0"/>
              <w:rPr>
                <w:sz w:val="20"/>
                <w:szCs w:val="20"/>
              </w:rPr>
            </w:pPr>
            <w:r w:rsidRPr="009C18AB">
              <w:rPr>
                <w:sz w:val="20"/>
                <w:szCs w:val="20"/>
              </w:rPr>
              <w:t>Declarație</w:t>
            </w:r>
            <w:r w:rsidRPr="009C18AB">
              <w:rPr>
                <w:spacing w:val="-5"/>
                <w:sz w:val="20"/>
                <w:szCs w:val="20"/>
              </w:rPr>
              <w:t xml:space="preserve"> </w:t>
            </w:r>
            <w:r w:rsidRPr="009C18AB">
              <w:rPr>
                <w:sz w:val="20"/>
                <w:szCs w:val="20"/>
              </w:rPr>
              <w:t>privind</w:t>
            </w:r>
            <w:r w:rsidRPr="009C18AB">
              <w:rPr>
                <w:spacing w:val="-1"/>
                <w:sz w:val="20"/>
                <w:szCs w:val="20"/>
              </w:rPr>
              <w:t xml:space="preserve"> </w:t>
            </w:r>
            <w:r w:rsidRPr="009C18AB">
              <w:rPr>
                <w:sz w:val="20"/>
                <w:szCs w:val="20"/>
              </w:rPr>
              <w:t>valabilitatea</w:t>
            </w:r>
            <w:r w:rsidRPr="009C18AB">
              <w:rPr>
                <w:spacing w:val="-5"/>
                <w:sz w:val="20"/>
                <w:szCs w:val="20"/>
              </w:rPr>
              <w:t xml:space="preserve"> </w:t>
            </w:r>
            <w:r w:rsidRPr="009C18AB">
              <w:rPr>
                <w:sz w:val="20"/>
                <w:szCs w:val="20"/>
              </w:rPr>
              <w:t>ofertei</w:t>
            </w:r>
          </w:p>
        </w:tc>
        <w:tc>
          <w:tcPr>
            <w:tcW w:w="4252" w:type="dxa"/>
          </w:tcPr>
          <w:p w14:paraId="6DF38523" w14:textId="77777777" w:rsidR="00E93590" w:rsidRPr="009C18AB" w:rsidRDefault="00E93590" w:rsidP="00FC537A">
            <w:pPr>
              <w:pStyle w:val="TableParagraph"/>
              <w:ind w:right="361"/>
              <w:jc w:val="both"/>
              <w:rPr>
                <w:sz w:val="20"/>
                <w:szCs w:val="20"/>
              </w:rPr>
            </w:pPr>
            <w:r w:rsidRPr="009C18AB">
              <w:rPr>
                <w:sz w:val="20"/>
                <w:szCs w:val="20"/>
              </w:rPr>
              <w:t>Anexa nr.8 din documentația</w:t>
            </w:r>
            <w:r w:rsidRPr="009C18AB">
              <w:rPr>
                <w:spacing w:val="1"/>
                <w:sz w:val="20"/>
                <w:szCs w:val="20"/>
              </w:rPr>
              <w:t xml:space="preserve"> </w:t>
            </w:r>
            <w:r w:rsidRPr="009C18AB">
              <w:rPr>
                <w:sz w:val="20"/>
                <w:szCs w:val="20"/>
              </w:rPr>
              <w:t>standart, semnat electronic de</w:t>
            </w:r>
            <w:r w:rsidRPr="009C18AB">
              <w:rPr>
                <w:spacing w:val="-58"/>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32477924" w14:textId="77777777" w:rsidR="00E93590" w:rsidRPr="009C18AB" w:rsidRDefault="00E93590" w:rsidP="00FC537A">
            <w:pPr>
              <w:pStyle w:val="TableParagraph"/>
              <w:rPr>
                <w:sz w:val="20"/>
                <w:szCs w:val="20"/>
              </w:rPr>
            </w:pPr>
            <w:r w:rsidRPr="009C18AB">
              <w:rPr>
                <w:sz w:val="20"/>
                <w:szCs w:val="20"/>
              </w:rPr>
              <w:t>Obligatoriu</w:t>
            </w:r>
          </w:p>
        </w:tc>
      </w:tr>
      <w:tr w:rsidR="00E93590" w14:paraId="6930BA8D" w14:textId="77777777" w:rsidTr="00FC537A">
        <w:tc>
          <w:tcPr>
            <w:tcW w:w="575" w:type="dxa"/>
          </w:tcPr>
          <w:p w14:paraId="28FF2C7F" w14:textId="77777777" w:rsidR="00E93590" w:rsidRPr="009C18AB" w:rsidRDefault="00E93590" w:rsidP="00FC537A">
            <w:pPr>
              <w:pStyle w:val="TableParagraph"/>
              <w:ind w:left="107"/>
              <w:rPr>
                <w:sz w:val="20"/>
                <w:szCs w:val="20"/>
              </w:rPr>
            </w:pPr>
            <w:r w:rsidRPr="009C18AB">
              <w:rPr>
                <w:sz w:val="20"/>
                <w:szCs w:val="20"/>
              </w:rPr>
              <w:t>5</w:t>
            </w:r>
          </w:p>
        </w:tc>
        <w:tc>
          <w:tcPr>
            <w:tcW w:w="3106" w:type="dxa"/>
          </w:tcPr>
          <w:p w14:paraId="605ACF96" w14:textId="77777777" w:rsidR="00E93590" w:rsidRPr="009C18AB" w:rsidRDefault="00E93590" w:rsidP="00FC537A">
            <w:pPr>
              <w:pStyle w:val="TableParagraph"/>
              <w:ind w:left="0" w:right="-156"/>
              <w:rPr>
                <w:sz w:val="20"/>
                <w:szCs w:val="20"/>
              </w:rPr>
            </w:pPr>
            <w:r>
              <w:rPr>
                <w:sz w:val="20"/>
                <w:szCs w:val="20"/>
              </w:rPr>
              <w:t>Garan</w:t>
            </w:r>
            <w:r>
              <w:rPr>
                <w:sz w:val="20"/>
                <w:szCs w:val="20"/>
                <w:lang w:val="ro-MD"/>
              </w:rPr>
              <w:t>ție pentru ofertă – 1%</w:t>
            </w:r>
          </w:p>
        </w:tc>
        <w:tc>
          <w:tcPr>
            <w:tcW w:w="4252" w:type="dxa"/>
          </w:tcPr>
          <w:p w14:paraId="16DAAA53" w14:textId="77777777" w:rsidR="00E93590" w:rsidRPr="009C18AB" w:rsidRDefault="00E93590" w:rsidP="00FC537A">
            <w:pPr>
              <w:pStyle w:val="TableParagraph"/>
              <w:ind w:right="361"/>
              <w:jc w:val="both"/>
              <w:rPr>
                <w:sz w:val="20"/>
                <w:szCs w:val="20"/>
              </w:rPr>
            </w:pPr>
            <w:r>
              <w:rPr>
                <w:sz w:val="20"/>
                <w:szCs w:val="20"/>
              </w:rPr>
              <w:t>În cuantum de 1% din valoarea ofertei fără TVA sub forma scrisoare bancara</w:t>
            </w:r>
          </w:p>
        </w:tc>
        <w:tc>
          <w:tcPr>
            <w:tcW w:w="1843" w:type="dxa"/>
          </w:tcPr>
          <w:p w14:paraId="5DC4FD27" w14:textId="77777777" w:rsidR="00E93590" w:rsidRPr="009C18AB" w:rsidRDefault="00E93590" w:rsidP="00FC537A">
            <w:pPr>
              <w:pStyle w:val="TableParagraph"/>
              <w:rPr>
                <w:sz w:val="20"/>
                <w:szCs w:val="20"/>
              </w:rPr>
            </w:pPr>
            <w:r w:rsidRPr="009C18AB">
              <w:rPr>
                <w:sz w:val="20"/>
                <w:szCs w:val="20"/>
              </w:rPr>
              <w:t>Obligatoriu</w:t>
            </w:r>
          </w:p>
        </w:tc>
      </w:tr>
      <w:tr w:rsidR="00E93590" w14:paraId="5EB8F577" w14:textId="77777777" w:rsidTr="00FC537A">
        <w:tc>
          <w:tcPr>
            <w:tcW w:w="575" w:type="dxa"/>
          </w:tcPr>
          <w:p w14:paraId="0D7196F5" w14:textId="77777777" w:rsidR="00E93590" w:rsidRPr="009C18AB" w:rsidRDefault="00E93590" w:rsidP="00FC537A">
            <w:pPr>
              <w:pStyle w:val="TableParagraph"/>
              <w:ind w:left="107"/>
              <w:rPr>
                <w:sz w:val="20"/>
                <w:szCs w:val="20"/>
              </w:rPr>
            </w:pPr>
            <w:r w:rsidRPr="009C18AB">
              <w:rPr>
                <w:sz w:val="20"/>
                <w:szCs w:val="20"/>
              </w:rPr>
              <w:t>6</w:t>
            </w:r>
          </w:p>
        </w:tc>
        <w:tc>
          <w:tcPr>
            <w:tcW w:w="3106" w:type="dxa"/>
          </w:tcPr>
          <w:p w14:paraId="59B8DF69" w14:textId="77777777" w:rsidR="00E93590" w:rsidRPr="00C811C1" w:rsidRDefault="00E93590" w:rsidP="00FC537A">
            <w:pPr>
              <w:pStyle w:val="TableParagraph"/>
              <w:ind w:left="0"/>
              <w:rPr>
                <w:sz w:val="20"/>
                <w:szCs w:val="20"/>
                <w:lang w:val="ro-MD"/>
              </w:rPr>
            </w:pPr>
            <w:r w:rsidRPr="009C18AB">
              <w:rPr>
                <w:sz w:val="20"/>
                <w:szCs w:val="20"/>
              </w:rPr>
              <w:t>Grafic</w:t>
            </w:r>
            <w:r w:rsidRPr="009C18AB">
              <w:rPr>
                <w:spacing w:val="-2"/>
                <w:sz w:val="20"/>
                <w:szCs w:val="20"/>
              </w:rPr>
              <w:t xml:space="preserve"> </w:t>
            </w:r>
            <w:r w:rsidRPr="009C18AB">
              <w:rPr>
                <w:sz w:val="20"/>
                <w:szCs w:val="20"/>
              </w:rPr>
              <w:t>de</w:t>
            </w:r>
            <w:r w:rsidRPr="009C18AB">
              <w:rPr>
                <w:spacing w:val="-3"/>
                <w:sz w:val="20"/>
                <w:szCs w:val="20"/>
              </w:rPr>
              <w:t xml:space="preserve"> </w:t>
            </w:r>
            <w:r w:rsidRPr="009C18AB">
              <w:rPr>
                <w:sz w:val="20"/>
                <w:szCs w:val="20"/>
              </w:rPr>
              <w:t>executare</w:t>
            </w:r>
            <w:r w:rsidRPr="009C18AB">
              <w:rPr>
                <w:spacing w:val="-3"/>
                <w:sz w:val="20"/>
                <w:szCs w:val="20"/>
              </w:rPr>
              <w:t xml:space="preserve"> </w:t>
            </w:r>
            <w:r w:rsidRPr="009C18AB">
              <w:rPr>
                <w:sz w:val="20"/>
                <w:szCs w:val="20"/>
              </w:rPr>
              <w:t>a</w:t>
            </w:r>
            <w:r w:rsidRPr="009C18AB">
              <w:rPr>
                <w:spacing w:val="-2"/>
                <w:sz w:val="20"/>
                <w:szCs w:val="20"/>
              </w:rPr>
              <w:t xml:space="preserve"> </w:t>
            </w:r>
            <w:r w:rsidRPr="009C18AB">
              <w:rPr>
                <w:sz w:val="20"/>
                <w:szCs w:val="20"/>
              </w:rPr>
              <w:t>lucrărilor</w:t>
            </w:r>
            <w:r w:rsidRPr="009C18AB">
              <w:rPr>
                <w:sz w:val="20"/>
                <w:szCs w:val="20"/>
                <w:lang w:val="en-US"/>
              </w:rPr>
              <w:t xml:space="preserve"> </w:t>
            </w:r>
            <w:proofErr w:type="spellStart"/>
            <w:r w:rsidRPr="009C18AB">
              <w:rPr>
                <w:sz w:val="20"/>
                <w:szCs w:val="20"/>
                <w:lang w:val="en-US"/>
              </w:rPr>
              <w:t>detaliat</w:t>
            </w:r>
            <w:proofErr w:type="spellEnd"/>
            <w:r w:rsidRPr="00C811C1">
              <w:rPr>
                <w:sz w:val="20"/>
                <w:szCs w:val="20"/>
                <w:lang w:val="en-US"/>
              </w:rPr>
              <w:t xml:space="preserve"> </w:t>
            </w:r>
          </w:p>
        </w:tc>
        <w:tc>
          <w:tcPr>
            <w:tcW w:w="4252" w:type="dxa"/>
          </w:tcPr>
          <w:p w14:paraId="245FB802" w14:textId="77777777" w:rsidR="00E93590" w:rsidRPr="00C811C1" w:rsidRDefault="00E93590" w:rsidP="00FC537A">
            <w:pPr>
              <w:pStyle w:val="TableParagraph"/>
              <w:ind w:right="306"/>
              <w:jc w:val="both"/>
              <w:rPr>
                <w:sz w:val="20"/>
                <w:szCs w:val="20"/>
                <w:lang w:val="en-US"/>
              </w:rPr>
            </w:pPr>
            <w:r w:rsidRPr="009C18AB">
              <w:rPr>
                <w:sz w:val="20"/>
                <w:szCs w:val="20"/>
              </w:rPr>
              <w:t>Anexa nr.10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r>
              <w:rPr>
                <w:sz w:val="20"/>
                <w:szCs w:val="20"/>
              </w:rPr>
              <w:t>. Atentie! Lipsa graficului de executare a lucrărilor detalizat – este motiv de descalificare a ofertei operatorul economic</w:t>
            </w:r>
          </w:p>
        </w:tc>
        <w:tc>
          <w:tcPr>
            <w:tcW w:w="1843" w:type="dxa"/>
          </w:tcPr>
          <w:p w14:paraId="0722D7AE" w14:textId="77777777" w:rsidR="00E93590" w:rsidRPr="009C18AB" w:rsidRDefault="00E93590" w:rsidP="00FC537A">
            <w:pPr>
              <w:pStyle w:val="TableParagraph"/>
              <w:rPr>
                <w:sz w:val="20"/>
                <w:szCs w:val="20"/>
              </w:rPr>
            </w:pPr>
            <w:r w:rsidRPr="009C18AB">
              <w:rPr>
                <w:sz w:val="20"/>
                <w:szCs w:val="20"/>
              </w:rPr>
              <w:t>Obligatoriu</w:t>
            </w:r>
          </w:p>
        </w:tc>
      </w:tr>
      <w:tr w:rsidR="00E93590" w14:paraId="14628B6A" w14:textId="77777777" w:rsidTr="00FC537A">
        <w:trPr>
          <w:trHeight w:val="1266"/>
        </w:trPr>
        <w:tc>
          <w:tcPr>
            <w:tcW w:w="575" w:type="dxa"/>
          </w:tcPr>
          <w:p w14:paraId="78ADCC77" w14:textId="77777777" w:rsidR="00E93590" w:rsidRPr="009C18AB" w:rsidRDefault="00E93590" w:rsidP="00FC537A">
            <w:pPr>
              <w:pStyle w:val="TableParagraph"/>
              <w:ind w:left="107"/>
              <w:rPr>
                <w:sz w:val="20"/>
                <w:szCs w:val="20"/>
              </w:rPr>
            </w:pPr>
            <w:r w:rsidRPr="009C18AB">
              <w:rPr>
                <w:sz w:val="20"/>
                <w:szCs w:val="20"/>
              </w:rPr>
              <w:t>7</w:t>
            </w:r>
          </w:p>
        </w:tc>
        <w:tc>
          <w:tcPr>
            <w:tcW w:w="3106" w:type="dxa"/>
          </w:tcPr>
          <w:p w14:paraId="3E89E332" w14:textId="77777777" w:rsidR="00E93590" w:rsidRPr="00193EB4" w:rsidRDefault="00E93590" w:rsidP="00FC537A">
            <w:pPr>
              <w:shd w:val="clear" w:color="auto" w:fill="FFFFFF" w:themeFill="background1"/>
              <w:tabs>
                <w:tab w:val="left" w:pos="612"/>
              </w:tabs>
              <w:rPr>
                <w:iCs/>
                <w:sz w:val="20"/>
                <w:szCs w:val="20"/>
                <w:lang w:eastAsia="ru-RU"/>
              </w:rPr>
            </w:pPr>
            <w:r w:rsidRPr="00193EB4">
              <w:rPr>
                <w:iCs/>
                <w:sz w:val="20"/>
                <w:szCs w:val="20"/>
                <w:lang w:eastAsia="ru-RU"/>
              </w:rPr>
              <w:t>Declarație privind experiența similară</w:t>
            </w:r>
          </w:p>
          <w:p w14:paraId="4ADDD9A4" w14:textId="77777777" w:rsidR="00E93590" w:rsidRPr="00F40438" w:rsidRDefault="00E93590" w:rsidP="00FC537A">
            <w:pPr>
              <w:pStyle w:val="TableParagraph"/>
              <w:ind w:left="0"/>
              <w:rPr>
                <w:sz w:val="20"/>
                <w:szCs w:val="20"/>
                <w:lang w:val="en-US"/>
              </w:rPr>
            </w:pPr>
          </w:p>
        </w:tc>
        <w:tc>
          <w:tcPr>
            <w:tcW w:w="4252" w:type="dxa"/>
          </w:tcPr>
          <w:p w14:paraId="3BF358AC" w14:textId="77777777" w:rsidR="00E93590" w:rsidRPr="00DF0887" w:rsidRDefault="00E93590" w:rsidP="00FC537A">
            <w:pPr>
              <w:shd w:val="clear" w:color="auto" w:fill="FFFFFF" w:themeFill="background1"/>
              <w:tabs>
                <w:tab w:val="left" w:pos="612"/>
              </w:tabs>
              <w:rPr>
                <w:color w:val="333333"/>
                <w:sz w:val="20"/>
                <w:szCs w:val="20"/>
                <w:shd w:val="clear" w:color="auto" w:fill="FFFFFF"/>
              </w:rPr>
            </w:pPr>
            <w:r w:rsidRPr="00193EB4">
              <w:rPr>
                <w:iCs/>
                <w:sz w:val="20"/>
                <w:szCs w:val="20"/>
                <w:lang w:eastAsia="ru-RU"/>
              </w:rPr>
              <w:t xml:space="preserve">Anexa nr.12 din documentația standart, semnat electronic de către operatorul economic. </w:t>
            </w:r>
            <w:r w:rsidRPr="00193EB4">
              <w:rPr>
                <w:iCs/>
                <w:sz w:val="20"/>
                <w:szCs w:val="20"/>
                <w:lang w:val="en-US" w:eastAsia="ru-RU"/>
              </w:rPr>
              <w:t>De asemenea, o</w:t>
            </w:r>
            <w:r w:rsidRPr="00193EB4">
              <w:rPr>
                <w:iCs/>
                <w:sz w:val="20"/>
                <w:szCs w:val="20"/>
                <w:lang w:eastAsia="ru-RU"/>
              </w:rPr>
              <w:t>peratorul economic se prezinta</w:t>
            </w:r>
            <w:r>
              <w:rPr>
                <w:iCs/>
                <w:sz w:val="20"/>
                <w:szCs w:val="20"/>
                <w:lang w:eastAsia="ru-RU"/>
              </w:rPr>
              <w:t xml:space="preserve"> </w:t>
            </w:r>
            <w:r w:rsidRPr="00193EB4">
              <w:rPr>
                <w:iCs/>
                <w:sz w:val="20"/>
                <w:szCs w:val="20"/>
                <w:lang w:eastAsia="ru-RU"/>
              </w:rPr>
              <w:t xml:space="preserve">lista lucrărilor similare executate în </w:t>
            </w:r>
            <w:r>
              <w:rPr>
                <w:iCs/>
                <w:sz w:val="20"/>
                <w:szCs w:val="20"/>
                <w:lang w:eastAsia="ru-RU"/>
              </w:rPr>
              <w:t>ultimul an</w:t>
            </w:r>
            <w:r w:rsidRPr="00193EB4">
              <w:rPr>
                <w:iCs/>
                <w:sz w:val="20"/>
                <w:szCs w:val="20"/>
                <w:lang w:eastAsia="ru-RU"/>
              </w:rPr>
              <w:t xml:space="preserve">, însoţită de certificări de bună execuţie pentru cele mai importante lucrări, în care să se conțină cel puțin un contract de lucrări similare a cărui valoare să nu fie mai mică de </w:t>
            </w:r>
            <w:r w:rsidRPr="0058619D">
              <w:rPr>
                <w:iCs/>
                <w:sz w:val="20"/>
                <w:szCs w:val="20"/>
                <w:lang w:val="en-US" w:eastAsia="ru-RU"/>
              </w:rPr>
              <w:t>7</w:t>
            </w:r>
            <w:r>
              <w:rPr>
                <w:iCs/>
                <w:sz w:val="20"/>
                <w:szCs w:val="20"/>
                <w:lang w:eastAsia="ru-RU"/>
              </w:rPr>
              <w:t>5% din valoarea viitorului contract</w:t>
            </w:r>
            <w:r w:rsidRPr="00193EB4">
              <w:rPr>
                <w:iCs/>
                <w:sz w:val="20"/>
                <w:szCs w:val="20"/>
                <w:lang w:eastAsia="ru-RU"/>
              </w:rPr>
              <w:t>. Ofertantul trebuie se anexează copie a contractului, Proces Verbal de terminare lucrarilor, scrisoare de recom</w:t>
            </w:r>
            <w:r>
              <w:rPr>
                <w:iCs/>
                <w:sz w:val="20"/>
                <w:szCs w:val="20"/>
                <w:lang w:eastAsia="ru-RU"/>
              </w:rPr>
              <w:t>a</w:t>
            </w:r>
            <w:r w:rsidRPr="00193EB4">
              <w:rPr>
                <w:iCs/>
                <w:sz w:val="20"/>
                <w:szCs w:val="20"/>
                <w:lang w:eastAsia="ru-RU"/>
              </w:rPr>
              <w:t xml:space="preserve">ndare. </w:t>
            </w:r>
            <w:r w:rsidRPr="00A84BD7">
              <w:rPr>
                <w:b/>
                <w:i/>
                <w:iCs/>
                <w:sz w:val="20"/>
                <w:szCs w:val="20"/>
                <w:lang w:eastAsia="ru-RU"/>
              </w:rPr>
              <w:t>Atentie!</w:t>
            </w:r>
            <w:r w:rsidRPr="00A84BD7">
              <w:rPr>
                <w:iCs/>
                <w:sz w:val="20"/>
                <w:szCs w:val="20"/>
                <w:lang w:eastAsia="ru-RU"/>
              </w:rPr>
              <w:t xml:space="preserve">În ceea ce privește capacitatea profesională, ofertantul are dreptul să recurgă la susținerea unor alte persoane </w:t>
            </w:r>
            <w:r w:rsidRPr="00A84BD7">
              <w:rPr>
                <w:b/>
                <w:i/>
                <w:iCs/>
                <w:sz w:val="20"/>
                <w:szCs w:val="20"/>
                <w:lang w:eastAsia="ru-RU"/>
              </w:rPr>
              <w:t>doar atunci</w:t>
            </w:r>
            <w:r w:rsidRPr="00A84BD7">
              <w:rPr>
                <w:iCs/>
                <w:sz w:val="20"/>
                <w:szCs w:val="20"/>
                <w:lang w:eastAsia="ru-RU"/>
              </w:rPr>
              <w:t xml:space="preserve"> cînd acestea din urmă vor desfășura activitățile pentru îndeplinirea cărora este necesară capacitatea profesională respectivă (art. 22 (8) conform Legea Nr. 131 din 03/07/2015). Lucrari de </w:t>
            </w:r>
            <w:r>
              <w:rPr>
                <w:iCs/>
                <w:sz w:val="20"/>
                <w:szCs w:val="20"/>
                <w:lang w:val="en-US" w:eastAsia="ru-RU"/>
              </w:rPr>
              <w:t>reparatie</w:t>
            </w:r>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tcPr>
          <w:p w14:paraId="019D8E23" w14:textId="77777777" w:rsidR="00E93590" w:rsidRPr="009C18AB" w:rsidRDefault="00E93590" w:rsidP="00FC537A">
            <w:pPr>
              <w:pStyle w:val="TableParagraph"/>
              <w:rPr>
                <w:sz w:val="20"/>
                <w:szCs w:val="20"/>
              </w:rPr>
            </w:pPr>
            <w:r w:rsidRPr="009C18AB">
              <w:rPr>
                <w:sz w:val="20"/>
                <w:szCs w:val="20"/>
              </w:rPr>
              <w:t>Obligatoriu</w:t>
            </w:r>
          </w:p>
        </w:tc>
      </w:tr>
      <w:tr w:rsidR="00E93590" w14:paraId="7E555A6E" w14:textId="77777777" w:rsidTr="00FC537A">
        <w:tc>
          <w:tcPr>
            <w:tcW w:w="575" w:type="dxa"/>
          </w:tcPr>
          <w:p w14:paraId="238B2BEA" w14:textId="77777777" w:rsidR="00E93590" w:rsidRPr="009C18AB" w:rsidRDefault="00E93590" w:rsidP="00FC537A">
            <w:pPr>
              <w:pStyle w:val="TableParagraph"/>
              <w:ind w:left="107"/>
              <w:rPr>
                <w:sz w:val="20"/>
                <w:szCs w:val="20"/>
              </w:rPr>
            </w:pPr>
            <w:r w:rsidRPr="009C18AB">
              <w:rPr>
                <w:sz w:val="20"/>
                <w:szCs w:val="20"/>
              </w:rPr>
              <w:t>8</w:t>
            </w:r>
          </w:p>
        </w:tc>
        <w:tc>
          <w:tcPr>
            <w:tcW w:w="3106" w:type="dxa"/>
          </w:tcPr>
          <w:p w14:paraId="2D207D26" w14:textId="77777777" w:rsidR="00E93590" w:rsidRPr="009C18AB" w:rsidRDefault="00E93590" w:rsidP="00FC537A">
            <w:pPr>
              <w:pStyle w:val="TableParagraph"/>
              <w:ind w:left="104" w:right="126"/>
              <w:rPr>
                <w:sz w:val="20"/>
                <w:szCs w:val="20"/>
              </w:rPr>
            </w:pPr>
            <w:r w:rsidRPr="009C18AB">
              <w:rPr>
                <w:sz w:val="20"/>
                <w:szCs w:val="20"/>
              </w:rPr>
              <w:t>Declarație privind lista principalelor lucrări</w:t>
            </w:r>
            <w:r>
              <w:rPr>
                <w:sz w:val="20"/>
                <w:szCs w:val="20"/>
              </w:rPr>
              <w:t xml:space="preserve"> </w:t>
            </w:r>
            <w:r w:rsidRPr="009C18AB">
              <w:rPr>
                <w:spacing w:val="-52"/>
                <w:sz w:val="20"/>
                <w:szCs w:val="20"/>
              </w:rPr>
              <w:t xml:space="preserve">        </w:t>
            </w:r>
            <w:r w:rsidRPr="00467D83">
              <w:rPr>
                <w:spacing w:val="-52"/>
                <w:sz w:val="20"/>
                <w:szCs w:val="20"/>
                <w:lang w:val="en-US"/>
              </w:rPr>
              <w:t xml:space="preserve">  </w:t>
            </w:r>
            <w:r w:rsidRPr="009C18AB">
              <w:rPr>
                <w:sz w:val="20"/>
                <w:szCs w:val="20"/>
              </w:rPr>
              <w:t>executate</w:t>
            </w:r>
            <w:r w:rsidRPr="009C18AB">
              <w:rPr>
                <w:spacing w:val="-3"/>
                <w:sz w:val="20"/>
                <w:szCs w:val="20"/>
              </w:rPr>
              <w:t xml:space="preserve"> </w:t>
            </w:r>
            <w:r w:rsidRPr="009C18AB">
              <w:rPr>
                <w:sz w:val="20"/>
                <w:szCs w:val="20"/>
              </w:rPr>
              <w:t>în ultimul an de</w:t>
            </w:r>
            <w:r w:rsidRPr="009C18AB">
              <w:rPr>
                <w:spacing w:val="-3"/>
                <w:sz w:val="20"/>
                <w:szCs w:val="20"/>
              </w:rPr>
              <w:t xml:space="preserve"> </w:t>
            </w:r>
            <w:r w:rsidRPr="009C18AB">
              <w:rPr>
                <w:sz w:val="20"/>
                <w:szCs w:val="20"/>
              </w:rPr>
              <w:t>activitate</w:t>
            </w:r>
          </w:p>
        </w:tc>
        <w:tc>
          <w:tcPr>
            <w:tcW w:w="4252" w:type="dxa"/>
          </w:tcPr>
          <w:p w14:paraId="526DE16C" w14:textId="77777777" w:rsidR="00E93590" w:rsidRPr="009C18AB" w:rsidRDefault="00E93590" w:rsidP="00FC537A">
            <w:pPr>
              <w:pStyle w:val="TableParagraph"/>
              <w:ind w:right="306"/>
              <w:jc w:val="both"/>
              <w:rPr>
                <w:sz w:val="20"/>
                <w:szCs w:val="20"/>
              </w:rPr>
            </w:pPr>
            <w:r w:rsidRPr="009C18AB">
              <w:rPr>
                <w:sz w:val="20"/>
                <w:szCs w:val="20"/>
              </w:rPr>
              <w:t>Anexa nr.13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5C6DE0C9" w14:textId="77777777" w:rsidR="00E93590" w:rsidRPr="009C18AB" w:rsidRDefault="00E93590" w:rsidP="00FC537A">
            <w:pPr>
              <w:pStyle w:val="TableParagraph"/>
              <w:rPr>
                <w:sz w:val="20"/>
                <w:szCs w:val="20"/>
              </w:rPr>
            </w:pPr>
            <w:r w:rsidRPr="009C18AB">
              <w:rPr>
                <w:sz w:val="20"/>
                <w:szCs w:val="20"/>
              </w:rPr>
              <w:t>Obligatoriu</w:t>
            </w:r>
          </w:p>
        </w:tc>
      </w:tr>
      <w:tr w:rsidR="00E93590" w14:paraId="34D895EA" w14:textId="77777777" w:rsidTr="00FC537A">
        <w:tc>
          <w:tcPr>
            <w:tcW w:w="575" w:type="dxa"/>
          </w:tcPr>
          <w:p w14:paraId="2B7B1EE1" w14:textId="77777777" w:rsidR="00E93590" w:rsidRPr="009C18AB" w:rsidRDefault="00E93590" w:rsidP="00FC537A">
            <w:pPr>
              <w:pStyle w:val="TableParagraph"/>
              <w:ind w:left="107"/>
              <w:rPr>
                <w:sz w:val="20"/>
                <w:szCs w:val="20"/>
              </w:rPr>
            </w:pPr>
            <w:r w:rsidRPr="009C18AB">
              <w:rPr>
                <w:sz w:val="20"/>
                <w:szCs w:val="20"/>
              </w:rPr>
              <w:t>9</w:t>
            </w:r>
          </w:p>
        </w:tc>
        <w:tc>
          <w:tcPr>
            <w:tcW w:w="3106" w:type="dxa"/>
          </w:tcPr>
          <w:p w14:paraId="2D5C6D63" w14:textId="77777777" w:rsidR="00E93590" w:rsidRPr="009C18AB" w:rsidRDefault="00E93590" w:rsidP="00FC537A">
            <w:pPr>
              <w:pStyle w:val="TableParagraph"/>
              <w:ind w:left="104" w:right="167"/>
              <w:rPr>
                <w:sz w:val="20"/>
                <w:szCs w:val="20"/>
                <w:lang w:val="en-US"/>
              </w:rPr>
            </w:pPr>
            <w:r w:rsidRPr="00193EB4">
              <w:rPr>
                <w:iCs/>
                <w:sz w:val="20"/>
                <w:szCs w:val="20"/>
                <w:lang w:eastAsia="ru-RU"/>
              </w:rPr>
              <w:t>Declarație privind dotările specifice,utilajul și echipamentul necesar  p/u îndeplinirea corespunzătoare a contractului</w:t>
            </w:r>
          </w:p>
        </w:tc>
        <w:tc>
          <w:tcPr>
            <w:tcW w:w="4252" w:type="dxa"/>
          </w:tcPr>
          <w:p w14:paraId="4DDD4C06" w14:textId="77777777" w:rsidR="00E93590" w:rsidRPr="00DF5F8E" w:rsidRDefault="00E93590" w:rsidP="00FC537A">
            <w:pPr>
              <w:pStyle w:val="TableParagraph"/>
              <w:ind w:right="306"/>
              <w:jc w:val="both"/>
              <w:rPr>
                <w:sz w:val="20"/>
                <w:szCs w:val="20"/>
                <w:lang w:val="en-US"/>
              </w:rPr>
            </w:pPr>
            <w:r w:rsidRPr="009C18AB">
              <w:rPr>
                <w:sz w:val="20"/>
                <w:szCs w:val="20"/>
              </w:rPr>
              <w:t>Anexa nr.14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r w:rsidRPr="00034002">
              <w:rPr>
                <w:sz w:val="20"/>
                <w:szCs w:val="20"/>
                <w:lang w:val="en-US"/>
              </w:rPr>
              <w:t>.</w:t>
            </w:r>
            <w:r w:rsidRPr="00DF5F8E">
              <w:rPr>
                <w:sz w:val="20"/>
                <w:szCs w:val="20"/>
              </w:rPr>
              <w:t xml:space="preserve"> </w:t>
            </w:r>
          </w:p>
        </w:tc>
        <w:tc>
          <w:tcPr>
            <w:tcW w:w="1843" w:type="dxa"/>
          </w:tcPr>
          <w:p w14:paraId="3DBA72F2" w14:textId="77777777" w:rsidR="00E93590" w:rsidRPr="009C18AB" w:rsidRDefault="00E93590" w:rsidP="00FC537A">
            <w:pPr>
              <w:pStyle w:val="TableParagraph"/>
              <w:rPr>
                <w:sz w:val="20"/>
                <w:szCs w:val="20"/>
              </w:rPr>
            </w:pPr>
            <w:r w:rsidRPr="009C18AB">
              <w:rPr>
                <w:sz w:val="20"/>
                <w:szCs w:val="20"/>
              </w:rPr>
              <w:t>Obligatoriu</w:t>
            </w:r>
          </w:p>
        </w:tc>
      </w:tr>
      <w:tr w:rsidR="00E93590" w14:paraId="63BD97C7" w14:textId="77777777" w:rsidTr="00FC537A">
        <w:tc>
          <w:tcPr>
            <w:tcW w:w="575" w:type="dxa"/>
          </w:tcPr>
          <w:p w14:paraId="73FC1057" w14:textId="77777777" w:rsidR="00E93590" w:rsidRPr="009C18AB" w:rsidRDefault="00E93590" w:rsidP="00FC537A">
            <w:pPr>
              <w:pStyle w:val="TableParagraph"/>
              <w:ind w:left="107"/>
              <w:rPr>
                <w:sz w:val="20"/>
                <w:szCs w:val="20"/>
              </w:rPr>
            </w:pPr>
            <w:r w:rsidRPr="009C18AB">
              <w:rPr>
                <w:sz w:val="20"/>
                <w:szCs w:val="20"/>
              </w:rPr>
              <w:t>10</w:t>
            </w:r>
          </w:p>
        </w:tc>
        <w:tc>
          <w:tcPr>
            <w:tcW w:w="3106" w:type="dxa"/>
          </w:tcPr>
          <w:p w14:paraId="280BCDBF" w14:textId="77777777" w:rsidR="00E93590" w:rsidRPr="009C18AB" w:rsidRDefault="00E93590" w:rsidP="00FC537A">
            <w:pPr>
              <w:pStyle w:val="TableParagraph"/>
              <w:ind w:left="104" w:right="327"/>
              <w:rPr>
                <w:sz w:val="20"/>
                <w:szCs w:val="20"/>
              </w:rPr>
            </w:pPr>
            <w:r w:rsidRPr="009C18AB">
              <w:rPr>
                <w:sz w:val="20"/>
                <w:szCs w:val="20"/>
              </w:rPr>
              <w:t>Declarație privind personalul de</w:t>
            </w:r>
            <w:r w:rsidRPr="009C18AB">
              <w:rPr>
                <w:spacing w:val="1"/>
                <w:sz w:val="20"/>
                <w:szCs w:val="20"/>
              </w:rPr>
              <w:t xml:space="preserve"> </w:t>
            </w:r>
            <w:r w:rsidRPr="009C18AB">
              <w:rPr>
                <w:sz w:val="20"/>
                <w:szCs w:val="20"/>
              </w:rPr>
              <w:t>specialitate propus pentru implementarea</w:t>
            </w:r>
            <w:r w:rsidRPr="008975E0">
              <w:rPr>
                <w:sz w:val="20"/>
                <w:szCs w:val="20"/>
                <w:lang w:val="en-US"/>
              </w:rPr>
              <w:t xml:space="preserve"> </w:t>
            </w:r>
            <w:r w:rsidRPr="009C18AB">
              <w:rPr>
                <w:spacing w:val="-52"/>
                <w:sz w:val="20"/>
                <w:szCs w:val="20"/>
              </w:rPr>
              <w:t xml:space="preserve">                                   </w:t>
            </w:r>
            <w:r>
              <w:rPr>
                <w:spacing w:val="-52"/>
                <w:sz w:val="20"/>
                <w:szCs w:val="20"/>
              </w:rPr>
              <w:t xml:space="preserve">     </w:t>
            </w:r>
            <w:r w:rsidRPr="008975E0">
              <w:rPr>
                <w:spacing w:val="-52"/>
                <w:sz w:val="20"/>
                <w:szCs w:val="20"/>
                <w:lang w:val="en-US"/>
              </w:rPr>
              <w:t xml:space="preserve">  </w:t>
            </w:r>
            <w:r w:rsidRPr="009C18AB">
              <w:rPr>
                <w:sz w:val="20"/>
                <w:szCs w:val="20"/>
              </w:rPr>
              <w:t>contractului</w:t>
            </w:r>
          </w:p>
        </w:tc>
        <w:tc>
          <w:tcPr>
            <w:tcW w:w="4252" w:type="dxa"/>
          </w:tcPr>
          <w:p w14:paraId="67E0E0D7" w14:textId="77777777" w:rsidR="00E93590" w:rsidRPr="00DF0887" w:rsidRDefault="00E93590" w:rsidP="00FC537A">
            <w:pPr>
              <w:shd w:val="clear" w:color="auto" w:fill="FFFFFF" w:themeFill="background1"/>
              <w:tabs>
                <w:tab w:val="left" w:pos="612"/>
              </w:tabs>
              <w:rPr>
                <w:iCs/>
                <w:sz w:val="20"/>
                <w:szCs w:val="20"/>
                <w:lang w:eastAsia="ru-RU"/>
              </w:rPr>
            </w:pPr>
            <w:r w:rsidRPr="00193EB4">
              <w:rPr>
                <w:iCs/>
                <w:sz w:val="20"/>
                <w:szCs w:val="20"/>
                <w:lang w:eastAsia="ru-RU"/>
              </w:rPr>
              <w:t xml:space="preserve">Anexa nr.15 din documentația standart, semnat electronic de către operatorul economic. Operatorii economici indică numele și calificările </w:t>
            </w:r>
            <w:r w:rsidRPr="00193EB4">
              <w:rPr>
                <w:iCs/>
                <w:sz w:val="20"/>
                <w:szCs w:val="20"/>
                <w:lang w:eastAsia="ru-RU"/>
              </w:rPr>
              <w:lastRenderedPageBreak/>
              <w:t xml:space="preserve">profesionale pertinente ale persoanelor responsabile de executarea contractului în cauză.Ofertantul trebuie se anexează copie Contractul de munca cu derejinte de santier. </w:t>
            </w:r>
          </w:p>
        </w:tc>
        <w:tc>
          <w:tcPr>
            <w:tcW w:w="1843" w:type="dxa"/>
          </w:tcPr>
          <w:p w14:paraId="391E8ABF" w14:textId="77777777" w:rsidR="00E93590" w:rsidRPr="009C18AB" w:rsidRDefault="00E93590" w:rsidP="00FC537A">
            <w:pPr>
              <w:pStyle w:val="TableParagraph"/>
              <w:rPr>
                <w:sz w:val="20"/>
                <w:szCs w:val="20"/>
              </w:rPr>
            </w:pPr>
            <w:r w:rsidRPr="009C18AB">
              <w:rPr>
                <w:sz w:val="20"/>
                <w:szCs w:val="20"/>
              </w:rPr>
              <w:lastRenderedPageBreak/>
              <w:t>Obligatoriu</w:t>
            </w:r>
          </w:p>
        </w:tc>
      </w:tr>
      <w:tr w:rsidR="00E93590" w14:paraId="3A2FD9C0" w14:textId="77777777" w:rsidTr="00FC537A">
        <w:tc>
          <w:tcPr>
            <w:tcW w:w="575" w:type="dxa"/>
          </w:tcPr>
          <w:p w14:paraId="7B7497B0" w14:textId="77777777" w:rsidR="00E93590" w:rsidRPr="009C18AB" w:rsidRDefault="00E93590" w:rsidP="00FC537A">
            <w:pPr>
              <w:pStyle w:val="TableParagraph"/>
              <w:ind w:left="107"/>
              <w:rPr>
                <w:sz w:val="20"/>
                <w:szCs w:val="20"/>
              </w:rPr>
            </w:pPr>
            <w:r w:rsidRPr="009C18AB">
              <w:rPr>
                <w:sz w:val="20"/>
                <w:szCs w:val="20"/>
              </w:rPr>
              <w:t>11</w:t>
            </w:r>
          </w:p>
        </w:tc>
        <w:tc>
          <w:tcPr>
            <w:tcW w:w="3106" w:type="dxa"/>
          </w:tcPr>
          <w:p w14:paraId="42EC3871" w14:textId="77777777" w:rsidR="00E93590" w:rsidRPr="000978B8" w:rsidRDefault="00E93590" w:rsidP="00FC537A">
            <w:pPr>
              <w:pStyle w:val="TableParagraph"/>
              <w:ind w:left="104" w:right="113"/>
              <w:rPr>
                <w:sz w:val="20"/>
                <w:szCs w:val="20"/>
                <w:lang w:val="en-US"/>
              </w:rPr>
            </w:pPr>
            <w:r w:rsidRPr="009C18AB">
              <w:rPr>
                <w:sz w:val="20"/>
                <w:szCs w:val="20"/>
              </w:rPr>
              <w:t>Lista subcontractanților și partea/părțile din</w:t>
            </w:r>
            <w:r w:rsidRPr="009C18AB">
              <w:rPr>
                <w:spacing w:val="-52"/>
                <w:sz w:val="20"/>
                <w:szCs w:val="20"/>
              </w:rPr>
              <w:t xml:space="preserve"> </w:t>
            </w:r>
            <w:r w:rsidRPr="009C18AB">
              <w:rPr>
                <w:sz w:val="20"/>
                <w:szCs w:val="20"/>
              </w:rPr>
              <w:t>contract</w:t>
            </w:r>
            <w:r w:rsidRPr="009C18AB">
              <w:rPr>
                <w:spacing w:val="-1"/>
                <w:sz w:val="20"/>
                <w:szCs w:val="20"/>
              </w:rPr>
              <w:t xml:space="preserve"> </w:t>
            </w:r>
            <w:r w:rsidRPr="009C18AB">
              <w:rPr>
                <w:sz w:val="20"/>
                <w:szCs w:val="20"/>
              </w:rPr>
              <w:t>care</w:t>
            </w:r>
            <w:r w:rsidRPr="009C18AB">
              <w:rPr>
                <w:spacing w:val="-3"/>
                <w:sz w:val="20"/>
                <w:szCs w:val="20"/>
              </w:rPr>
              <w:t xml:space="preserve"> </w:t>
            </w:r>
            <w:r w:rsidRPr="009C18AB">
              <w:rPr>
                <w:sz w:val="20"/>
                <w:szCs w:val="20"/>
              </w:rPr>
              <w:t>sunt îndeplinite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aceștea</w:t>
            </w:r>
            <w:r w:rsidRPr="000978B8">
              <w:rPr>
                <w:sz w:val="20"/>
                <w:szCs w:val="20"/>
                <w:lang w:val="en-US"/>
              </w:rPr>
              <w:t xml:space="preserve"> - </w:t>
            </w:r>
            <w:r w:rsidRPr="001302FD">
              <w:rPr>
                <w:b/>
                <w:iCs/>
                <w:u w:val="single"/>
                <w:lang w:eastAsia="ru-RU"/>
              </w:rPr>
              <w:t>Interzisa</w:t>
            </w:r>
          </w:p>
        </w:tc>
        <w:tc>
          <w:tcPr>
            <w:tcW w:w="4252" w:type="dxa"/>
          </w:tcPr>
          <w:p w14:paraId="7B3E2A7A" w14:textId="77777777" w:rsidR="00E93590" w:rsidRDefault="00E93590" w:rsidP="00FC537A">
            <w:pPr>
              <w:pStyle w:val="TableParagraph"/>
              <w:ind w:right="306"/>
              <w:jc w:val="both"/>
              <w:rPr>
                <w:iCs/>
                <w:sz w:val="20"/>
                <w:szCs w:val="20"/>
                <w:lang w:eastAsia="ru-RU"/>
              </w:rPr>
            </w:pPr>
            <w:r w:rsidRPr="00193EB4">
              <w:rPr>
                <w:iCs/>
                <w:sz w:val="20"/>
                <w:szCs w:val="20"/>
                <w:lang w:eastAsia="ru-RU"/>
              </w:rPr>
              <w:t xml:space="preserve">Anexa nr.16 din documentația standart, semnat electronic de către operatorul economic. Partea din contract pe care operatorul economic are, eventual, intenţia să o subcontracteze nu </w:t>
            </w:r>
            <w:proofErr w:type="spellStart"/>
            <w:r w:rsidRPr="00193EB4">
              <w:rPr>
                <w:iCs/>
                <w:sz w:val="20"/>
                <w:szCs w:val="20"/>
                <w:lang w:val="en-US" w:eastAsia="ru-RU"/>
              </w:rPr>
              <w:t>ar</w:t>
            </w:r>
            <w:proofErr w:type="spellEnd"/>
            <w:r>
              <w:rPr>
                <w:iCs/>
                <w:sz w:val="20"/>
                <w:szCs w:val="20"/>
                <w:lang w:val="en-US" w:eastAsia="ru-RU"/>
              </w:rPr>
              <w:t xml:space="preserve"> </w:t>
            </w:r>
            <w:proofErr w:type="spellStart"/>
            <w:r w:rsidRPr="00193EB4">
              <w:rPr>
                <w:iCs/>
                <w:sz w:val="20"/>
                <w:szCs w:val="20"/>
                <w:lang w:val="en-US" w:eastAsia="ru-RU"/>
              </w:rPr>
              <w:t>trebuie</w:t>
            </w:r>
            <w:proofErr w:type="spellEnd"/>
            <w:r w:rsidRPr="001F3847">
              <w:rPr>
                <w:iCs/>
                <w:sz w:val="20"/>
                <w:szCs w:val="20"/>
                <w:lang w:val="en-US" w:eastAsia="ru-RU"/>
              </w:rPr>
              <w:t xml:space="preserve"> </w:t>
            </w:r>
            <w:r w:rsidRPr="00193EB4">
              <w:rPr>
                <w:iCs/>
                <w:sz w:val="20"/>
                <w:szCs w:val="20"/>
                <w:lang w:eastAsia="ru-RU"/>
              </w:rPr>
              <w:t>se depaseste 20%.</w:t>
            </w:r>
            <w:r>
              <w:rPr>
                <w:iCs/>
                <w:sz w:val="20"/>
                <w:szCs w:val="20"/>
                <w:lang w:eastAsia="ru-RU"/>
              </w:rPr>
              <w:t xml:space="preserve"> </w:t>
            </w:r>
          </w:p>
          <w:p w14:paraId="1AF08BF3" w14:textId="77777777" w:rsidR="00E93590" w:rsidRPr="009C18AB" w:rsidRDefault="00E93590" w:rsidP="00FC537A">
            <w:pPr>
              <w:pStyle w:val="TableParagraph"/>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w:t>
            </w:r>
            <w:proofErr w:type="spellStart"/>
            <w:r>
              <w:rPr>
                <w:iCs/>
                <w:sz w:val="20"/>
                <w:szCs w:val="20"/>
                <w:lang w:val="en-US" w:eastAsia="ru-RU"/>
              </w:rPr>
              <w:t>reparatie</w:t>
            </w:r>
            <w:proofErr w:type="spellEnd"/>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tcPr>
          <w:p w14:paraId="1935A60C" w14:textId="77777777" w:rsidR="00E93590" w:rsidRPr="009C18AB" w:rsidRDefault="00E93590" w:rsidP="00FC537A">
            <w:pPr>
              <w:pStyle w:val="TableParagraph"/>
              <w:rPr>
                <w:sz w:val="20"/>
                <w:szCs w:val="20"/>
              </w:rPr>
            </w:pPr>
            <w:r w:rsidRPr="00A84BD7">
              <w:rPr>
                <w:sz w:val="20"/>
                <w:szCs w:val="20"/>
              </w:rPr>
              <w:t>Nu este nevoie</w:t>
            </w:r>
          </w:p>
        </w:tc>
      </w:tr>
      <w:tr w:rsidR="00E93590" w14:paraId="1BCD5AB5" w14:textId="77777777" w:rsidTr="00FC537A">
        <w:tc>
          <w:tcPr>
            <w:tcW w:w="575" w:type="dxa"/>
          </w:tcPr>
          <w:p w14:paraId="58C167DA" w14:textId="77777777" w:rsidR="00E93590" w:rsidRPr="009C18AB" w:rsidRDefault="00E93590" w:rsidP="00FC537A">
            <w:pPr>
              <w:pStyle w:val="TableParagraph"/>
              <w:ind w:left="107"/>
              <w:rPr>
                <w:sz w:val="20"/>
                <w:szCs w:val="20"/>
              </w:rPr>
            </w:pPr>
            <w:r w:rsidRPr="009C18AB">
              <w:rPr>
                <w:sz w:val="20"/>
                <w:szCs w:val="20"/>
              </w:rPr>
              <w:t>12</w:t>
            </w:r>
          </w:p>
        </w:tc>
        <w:tc>
          <w:tcPr>
            <w:tcW w:w="3106" w:type="dxa"/>
          </w:tcPr>
          <w:p w14:paraId="0EB9EC84" w14:textId="77777777" w:rsidR="00E93590" w:rsidRPr="000978B8" w:rsidRDefault="00E93590" w:rsidP="00FC537A">
            <w:pPr>
              <w:pStyle w:val="310"/>
              <w:spacing w:before="0"/>
              <w:rPr>
                <w:rFonts w:ascii="Times New Roman" w:hAnsi="Times New Roman" w:cs="Times New Roman"/>
                <w:b w:val="0"/>
                <w:sz w:val="20"/>
                <w:szCs w:val="20"/>
                <w:lang w:val="ru-RU"/>
              </w:rPr>
            </w:pPr>
            <w:r>
              <w:rPr>
                <w:rFonts w:ascii="Times New Roman" w:eastAsia="Times New Roman" w:hAnsi="Times New Roman" w:cs="Times New Roman"/>
                <w:b w:val="0"/>
                <w:bCs w:val="0"/>
                <w:color w:val="auto"/>
                <w:sz w:val="20"/>
                <w:szCs w:val="20"/>
              </w:rPr>
              <w:t>I</w:t>
            </w:r>
            <w:r w:rsidRPr="00C803AF">
              <w:rPr>
                <w:rFonts w:ascii="Times New Roman" w:eastAsia="Times New Roman" w:hAnsi="Times New Roman" w:cs="Times New Roman"/>
                <w:b w:val="0"/>
                <w:bCs w:val="0"/>
                <w:color w:val="auto"/>
                <w:sz w:val="20"/>
                <w:szCs w:val="20"/>
              </w:rPr>
              <w:t>nformaţii privind asocierea</w:t>
            </w:r>
            <w:r>
              <w:rPr>
                <w:rFonts w:ascii="Times New Roman" w:eastAsia="Times New Roman" w:hAnsi="Times New Roman" w:cs="Times New Roman"/>
                <w:b w:val="0"/>
                <w:bCs w:val="0"/>
                <w:color w:val="auto"/>
                <w:sz w:val="20"/>
                <w:szCs w:val="20"/>
                <w:lang w:val="ru-RU"/>
              </w:rPr>
              <w:t xml:space="preserve"> - </w:t>
            </w:r>
            <w:proofErr w:type="spellStart"/>
            <w:r w:rsidRPr="000978B8">
              <w:rPr>
                <w:rFonts w:ascii="Times New Roman" w:eastAsia="Times New Roman" w:hAnsi="Times New Roman" w:cs="Times New Roman"/>
                <w:bCs w:val="0"/>
                <w:color w:val="auto"/>
                <w:sz w:val="22"/>
                <w:szCs w:val="20"/>
                <w:u w:val="single"/>
                <w:lang w:val="ru-RU"/>
              </w:rPr>
              <w:t>Interzisa</w:t>
            </w:r>
            <w:proofErr w:type="spellEnd"/>
          </w:p>
        </w:tc>
        <w:tc>
          <w:tcPr>
            <w:tcW w:w="4252" w:type="dxa"/>
          </w:tcPr>
          <w:p w14:paraId="0DB34106" w14:textId="77777777" w:rsidR="00E93590" w:rsidRDefault="00E93590" w:rsidP="00FC537A">
            <w:pPr>
              <w:pStyle w:val="TableParagraph"/>
              <w:ind w:right="306"/>
              <w:jc w:val="both"/>
              <w:rPr>
                <w:sz w:val="20"/>
                <w:szCs w:val="20"/>
              </w:rPr>
            </w:pPr>
            <w:r w:rsidRPr="009C18AB">
              <w:rPr>
                <w:sz w:val="20"/>
                <w:szCs w:val="20"/>
              </w:rPr>
              <w:t>Anexa nr.17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p w14:paraId="30D23815" w14:textId="77777777" w:rsidR="00E93590" w:rsidRPr="009C18AB" w:rsidRDefault="00E93590" w:rsidP="00FC537A">
            <w:pPr>
              <w:pStyle w:val="TableParagraph"/>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w:t>
            </w:r>
            <w:proofErr w:type="spellStart"/>
            <w:r>
              <w:rPr>
                <w:iCs/>
                <w:sz w:val="20"/>
                <w:szCs w:val="20"/>
                <w:lang w:val="en-US" w:eastAsia="ru-RU"/>
              </w:rPr>
              <w:t>reparatie</w:t>
            </w:r>
            <w:proofErr w:type="spellEnd"/>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tcPr>
          <w:p w14:paraId="0BBE3A40" w14:textId="77777777" w:rsidR="00E93590" w:rsidRPr="009C18AB" w:rsidRDefault="00E93590" w:rsidP="00FC537A">
            <w:pPr>
              <w:pStyle w:val="TableParagraph"/>
              <w:rPr>
                <w:sz w:val="20"/>
                <w:szCs w:val="20"/>
              </w:rPr>
            </w:pPr>
            <w:r w:rsidRPr="00A84BD7">
              <w:rPr>
                <w:sz w:val="20"/>
                <w:szCs w:val="20"/>
              </w:rPr>
              <w:t>Nu este nevoie</w:t>
            </w:r>
          </w:p>
        </w:tc>
      </w:tr>
      <w:tr w:rsidR="00E93590" w14:paraId="410B41F1" w14:textId="77777777" w:rsidTr="00FC537A">
        <w:tc>
          <w:tcPr>
            <w:tcW w:w="575" w:type="dxa"/>
          </w:tcPr>
          <w:p w14:paraId="301D80BC" w14:textId="77777777" w:rsidR="00E93590" w:rsidRPr="009C18AB" w:rsidRDefault="00E93590" w:rsidP="00FC537A">
            <w:pPr>
              <w:pStyle w:val="TableParagraph"/>
              <w:ind w:left="107"/>
              <w:rPr>
                <w:sz w:val="20"/>
                <w:szCs w:val="20"/>
              </w:rPr>
            </w:pPr>
            <w:r>
              <w:rPr>
                <w:sz w:val="20"/>
                <w:szCs w:val="20"/>
              </w:rPr>
              <w:t>13</w:t>
            </w:r>
          </w:p>
        </w:tc>
        <w:tc>
          <w:tcPr>
            <w:tcW w:w="3106" w:type="dxa"/>
          </w:tcPr>
          <w:p w14:paraId="76E081DD" w14:textId="77777777" w:rsidR="00E93590" w:rsidRPr="000978B8" w:rsidRDefault="00E93590" w:rsidP="00FC537A">
            <w:pPr>
              <w:pStyle w:val="310"/>
              <w:spacing w:before="0"/>
              <w:rPr>
                <w:rFonts w:ascii="Times New Roman" w:eastAsia="Times New Roman" w:hAnsi="Times New Roman" w:cs="Times New Roman"/>
                <w:b w:val="0"/>
                <w:bCs w:val="0"/>
                <w:color w:val="auto"/>
                <w:sz w:val="20"/>
                <w:szCs w:val="20"/>
                <w:lang w:val="en-US"/>
              </w:rPr>
            </w:pPr>
            <w:r>
              <w:rPr>
                <w:rFonts w:ascii="Times New Roman" w:eastAsia="Times New Roman" w:hAnsi="Times New Roman" w:cs="Times New Roman"/>
                <w:b w:val="0"/>
                <w:bCs w:val="0"/>
                <w:color w:val="auto"/>
                <w:sz w:val="20"/>
                <w:szCs w:val="20"/>
              </w:rPr>
              <w:t>A</w:t>
            </w:r>
            <w:r w:rsidRPr="00C803AF">
              <w:rPr>
                <w:rFonts w:ascii="Times New Roman" w:eastAsia="Times New Roman" w:hAnsi="Times New Roman" w:cs="Times New Roman"/>
                <w:b w:val="0"/>
                <w:bCs w:val="0"/>
                <w:color w:val="auto"/>
                <w:sz w:val="20"/>
                <w:szCs w:val="20"/>
              </w:rPr>
              <w:t>ngajament terţ susţinător financiar</w:t>
            </w:r>
            <w:r>
              <w:rPr>
                <w:rFonts w:ascii="Times New Roman" w:eastAsia="Times New Roman" w:hAnsi="Times New Roman" w:cs="Times New Roman"/>
                <w:b w:val="0"/>
                <w:bCs w:val="0"/>
                <w:color w:val="auto"/>
                <w:sz w:val="20"/>
                <w:szCs w:val="20"/>
              </w:rPr>
              <w:t xml:space="preserve"> - </w:t>
            </w:r>
            <w:proofErr w:type="spellStart"/>
            <w:r w:rsidRPr="000978B8">
              <w:rPr>
                <w:rFonts w:ascii="Times New Roman" w:eastAsia="Times New Roman" w:hAnsi="Times New Roman" w:cs="Times New Roman"/>
                <w:bCs w:val="0"/>
                <w:color w:val="auto"/>
                <w:sz w:val="22"/>
                <w:szCs w:val="20"/>
                <w:u w:val="single"/>
                <w:lang w:val="en-US"/>
              </w:rPr>
              <w:t>Interzisa</w:t>
            </w:r>
            <w:proofErr w:type="spellEnd"/>
          </w:p>
          <w:p w14:paraId="1DE2E5C3" w14:textId="77777777" w:rsidR="00E93590" w:rsidRPr="00A84BD7" w:rsidRDefault="00E93590" w:rsidP="00FC537A"/>
        </w:tc>
        <w:tc>
          <w:tcPr>
            <w:tcW w:w="4252" w:type="dxa"/>
            <w:vAlign w:val="center"/>
          </w:tcPr>
          <w:p w14:paraId="249521AA" w14:textId="77777777" w:rsidR="00E93590" w:rsidRDefault="00E93590" w:rsidP="00FC537A">
            <w:pPr>
              <w:pStyle w:val="TableParagraph"/>
              <w:ind w:right="306"/>
              <w:jc w:val="both"/>
              <w:rPr>
                <w:sz w:val="20"/>
                <w:szCs w:val="20"/>
              </w:rPr>
            </w:pPr>
            <w:r>
              <w:rPr>
                <w:sz w:val="20"/>
                <w:szCs w:val="20"/>
              </w:rPr>
              <w:t>Anexa nr.18</w:t>
            </w:r>
            <w:r w:rsidRPr="009C18AB">
              <w:rPr>
                <w:sz w:val="20"/>
                <w:szCs w:val="20"/>
              </w:rPr>
              <w:t xml:space="preserve">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p w14:paraId="0839369A" w14:textId="77777777" w:rsidR="00E93590" w:rsidRPr="009C18AB" w:rsidRDefault="00E93590" w:rsidP="00FC537A">
            <w:pPr>
              <w:pStyle w:val="TableParagraph"/>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w:t>
            </w:r>
            <w:proofErr w:type="spellStart"/>
            <w:r>
              <w:rPr>
                <w:iCs/>
                <w:sz w:val="20"/>
                <w:szCs w:val="20"/>
                <w:lang w:val="en-US" w:eastAsia="ru-RU"/>
              </w:rPr>
              <w:t>reparatie</w:t>
            </w:r>
            <w:proofErr w:type="spellEnd"/>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tcPr>
          <w:p w14:paraId="15F05C22" w14:textId="77777777" w:rsidR="00E93590" w:rsidRDefault="00E93590" w:rsidP="00FC537A">
            <w:pPr>
              <w:pStyle w:val="TableParagraph"/>
              <w:rPr>
                <w:sz w:val="20"/>
                <w:szCs w:val="20"/>
              </w:rPr>
            </w:pPr>
            <w:r w:rsidRPr="00A84BD7">
              <w:rPr>
                <w:sz w:val="20"/>
                <w:szCs w:val="20"/>
              </w:rPr>
              <w:t>Nu este nevoie</w:t>
            </w:r>
          </w:p>
        </w:tc>
      </w:tr>
      <w:tr w:rsidR="00E93590" w14:paraId="45C39CA4" w14:textId="77777777" w:rsidTr="00FC537A">
        <w:trPr>
          <w:trHeight w:val="814"/>
        </w:trPr>
        <w:tc>
          <w:tcPr>
            <w:tcW w:w="575" w:type="dxa"/>
          </w:tcPr>
          <w:p w14:paraId="67EDA03A" w14:textId="77777777" w:rsidR="00E93590" w:rsidRPr="008E3C11" w:rsidRDefault="00E93590" w:rsidP="00FC537A">
            <w:pPr>
              <w:pStyle w:val="TableParagraph"/>
              <w:ind w:left="107"/>
              <w:rPr>
                <w:sz w:val="20"/>
                <w:szCs w:val="20"/>
                <w:lang w:val="ru-RU"/>
              </w:rPr>
            </w:pPr>
            <w:r>
              <w:rPr>
                <w:sz w:val="20"/>
                <w:szCs w:val="20"/>
                <w:lang w:val="ru-RU"/>
              </w:rPr>
              <w:t>14</w:t>
            </w:r>
          </w:p>
        </w:tc>
        <w:tc>
          <w:tcPr>
            <w:tcW w:w="3106" w:type="dxa"/>
            <w:vAlign w:val="center"/>
          </w:tcPr>
          <w:p w14:paraId="2228BD92" w14:textId="77777777" w:rsidR="00E93590" w:rsidRPr="00A84BD7" w:rsidRDefault="00E93590" w:rsidP="00FC537A">
            <w:pPr>
              <w:shd w:val="clear" w:color="auto" w:fill="FFFFFF" w:themeFill="background1"/>
              <w:tabs>
                <w:tab w:val="left" w:pos="612"/>
              </w:tabs>
              <w:jc w:val="both"/>
              <w:rPr>
                <w:iCs/>
                <w:sz w:val="20"/>
                <w:szCs w:val="20"/>
                <w:lang w:val="en-US" w:eastAsia="ru-RU"/>
              </w:rPr>
            </w:pPr>
            <w:r w:rsidRPr="00193EB4">
              <w:rPr>
                <w:iCs/>
                <w:sz w:val="20"/>
                <w:szCs w:val="20"/>
                <w:lang w:eastAsia="ru-RU"/>
              </w:rPr>
              <w:t xml:space="preserve">Angajament privind susţinerea tehnică și profesională a ofertantului/grupului de operatori economici </w:t>
            </w:r>
            <w:r w:rsidRPr="00A84BD7">
              <w:rPr>
                <w:iCs/>
                <w:sz w:val="20"/>
                <w:szCs w:val="20"/>
                <w:lang w:val="en-US" w:eastAsia="ru-RU"/>
              </w:rPr>
              <w:t xml:space="preserve">- </w:t>
            </w:r>
            <w:r w:rsidRPr="001302FD">
              <w:rPr>
                <w:b/>
                <w:iCs/>
                <w:sz w:val="22"/>
                <w:szCs w:val="22"/>
                <w:u w:val="single"/>
                <w:lang w:eastAsia="ru-RU"/>
              </w:rPr>
              <w:t>Interzisa</w:t>
            </w:r>
          </w:p>
        </w:tc>
        <w:tc>
          <w:tcPr>
            <w:tcW w:w="4252" w:type="dxa"/>
            <w:vAlign w:val="center"/>
          </w:tcPr>
          <w:p w14:paraId="0FFD3E1E" w14:textId="77777777" w:rsidR="00E93590" w:rsidRPr="00A84BD7" w:rsidRDefault="00E93590" w:rsidP="00FC537A">
            <w:pPr>
              <w:jc w:val="both"/>
              <w:rPr>
                <w:b/>
              </w:rPr>
            </w:pPr>
            <w:r w:rsidRPr="00A84BD7">
              <w:rPr>
                <w:b/>
                <w:iCs/>
                <w:sz w:val="20"/>
                <w:szCs w:val="22"/>
                <w:u w:val="single"/>
                <w:lang w:eastAsia="ru-RU"/>
              </w:rPr>
              <w:t>Atentie!</w:t>
            </w:r>
            <w:r w:rsidRPr="00A84BD7">
              <w:rPr>
                <w:b/>
                <w:iCs/>
                <w:sz w:val="20"/>
                <w:szCs w:val="22"/>
                <w:u w:val="single"/>
                <w:lang w:val="en-US" w:eastAsia="ru-RU"/>
              </w:rPr>
              <w:t xml:space="preserve"> </w:t>
            </w:r>
            <w:r w:rsidRPr="00A84BD7">
              <w:rPr>
                <w:iCs/>
                <w:sz w:val="20"/>
                <w:szCs w:val="22"/>
                <w:lang w:eastAsia="ru-RU"/>
              </w:rPr>
              <w:t xml:space="preserve">În ceea ce privește capacitatea profesională, ofertantul are dreptul să recurgă la susținerea unor alte persoane </w:t>
            </w:r>
            <w:r w:rsidRPr="00A84BD7">
              <w:rPr>
                <w:b/>
                <w:iCs/>
                <w:sz w:val="20"/>
                <w:szCs w:val="22"/>
                <w:u w:val="single"/>
                <w:lang w:eastAsia="ru-RU"/>
              </w:rPr>
              <w:t>doar atunci</w:t>
            </w:r>
            <w:r w:rsidRPr="00A84BD7">
              <w:rPr>
                <w:iCs/>
                <w:sz w:val="20"/>
                <w:szCs w:val="22"/>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w:t>
            </w:r>
            <w:r>
              <w:rPr>
                <w:iCs/>
                <w:sz w:val="20"/>
                <w:szCs w:val="20"/>
                <w:lang w:val="en-US" w:eastAsia="ru-RU"/>
              </w:rPr>
              <w:t>reparatie</w:t>
            </w:r>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vAlign w:val="center"/>
          </w:tcPr>
          <w:p w14:paraId="0144C198" w14:textId="77777777" w:rsidR="00E93590" w:rsidRDefault="00E93590" w:rsidP="00FC537A">
            <w:pPr>
              <w:jc w:val="center"/>
            </w:pPr>
            <w:r w:rsidRPr="00A84BD7">
              <w:rPr>
                <w:sz w:val="20"/>
                <w:szCs w:val="20"/>
              </w:rPr>
              <w:t>Nu este nevoie</w:t>
            </w:r>
          </w:p>
        </w:tc>
      </w:tr>
      <w:tr w:rsidR="00E93590" w14:paraId="06CB4BA5" w14:textId="77777777" w:rsidTr="00FC537A">
        <w:tc>
          <w:tcPr>
            <w:tcW w:w="575" w:type="dxa"/>
          </w:tcPr>
          <w:p w14:paraId="7C5D10CC" w14:textId="77777777" w:rsidR="00E93590" w:rsidRPr="008E3C11" w:rsidRDefault="00E93590" w:rsidP="00FC537A">
            <w:pPr>
              <w:pStyle w:val="TableParagraph"/>
              <w:ind w:left="107"/>
              <w:rPr>
                <w:sz w:val="20"/>
                <w:szCs w:val="20"/>
                <w:lang w:val="ru-RU"/>
              </w:rPr>
            </w:pPr>
            <w:r>
              <w:rPr>
                <w:sz w:val="20"/>
                <w:szCs w:val="20"/>
                <w:lang w:val="ru-RU"/>
              </w:rPr>
              <w:lastRenderedPageBreak/>
              <w:t>15</w:t>
            </w:r>
          </w:p>
        </w:tc>
        <w:tc>
          <w:tcPr>
            <w:tcW w:w="3106" w:type="dxa"/>
            <w:vAlign w:val="center"/>
          </w:tcPr>
          <w:p w14:paraId="195A69E2" w14:textId="77777777" w:rsidR="00E93590" w:rsidRPr="00A84BD7" w:rsidRDefault="00E93590" w:rsidP="00FC537A">
            <w:pPr>
              <w:shd w:val="clear" w:color="auto" w:fill="FFFFFF" w:themeFill="background1"/>
              <w:tabs>
                <w:tab w:val="left" w:pos="612"/>
              </w:tabs>
              <w:jc w:val="both"/>
              <w:rPr>
                <w:iCs/>
                <w:sz w:val="20"/>
                <w:szCs w:val="20"/>
                <w:lang w:val="en-US" w:eastAsia="ru-RU"/>
              </w:rPr>
            </w:pPr>
            <w:r w:rsidRPr="00193EB4">
              <w:rPr>
                <w:iCs/>
                <w:sz w:val="20"/>
                <w:szCs w:val="20"/>
                <w:lang w:eastAsia="ru-RU"/>
              </w:rPr>
              <w:t>Declaraţie terţ susţinător tehnic</w:t>
            </w:r>
            <w:r w:rsidRPr="00A84BD7">
              <w:rPr>
                <w:iCs/>
                <w:sz w:val="20"/>
                <w:szCs w:val="20"/>
                <w:lang w:val="en-US" w:eastAsia="ru-RU"/>
              </w:rPr>
              <w:t xml:space="preserve"> -</w:t>
            </w:r>
            <w:r w:rsidRPr="00193EB4">
              <w:rPr>
                <w:iCs/>
                <w:sz w:val="20"/>
                <w:szCs w:val="20"/>
                <w:lang w:eastAsia="ru-RU"/>
              </w:rPr>
              <w:t xml:space="preserve"> </w:t>
            </w:r>
            <w:r w:rsidRPr="001302FD">
              <w:rPr>
                <w:b/>
                <w:iCs/>
                <w:sz w:val="22"/>
                <w:szCs w:val="22"/>
                <w:u w:val="single"/>
                <w:lang w:eastAsia="ru-RU"/>
              </w:rPr>
              <w:t>Interzisa</w:t>
            </w:r>
          </w:p>
        </w:tc>
        <w:tc>
          <w:tcPr>
            <w:tcW w:w="4252" w:type="dxa"/>
            <w:vAlign w:val="center"/>
          </w:tcPr>
          <w:p w14:paraId="3C9CBBAC" w14:textId="77777777" w:rsidR="00E93590" w:rsidRDefault="00E93590" w:rsidP="00FC537A">
            <w:r w:rsidRPr="00A84BD7">
              <w:rPr>
                <w:b/>
                <w:iCs/>
                <w:sz w:val="20"/>
                <w:szCs w:val="22"/>
                <w:u w:val="single"/>
                <w:lang w:eastAsia="ru-RU"/>
              </w:rPr>
              <w:t>Atentie!</w:t>
            </w:r>
            <w:r w:rsidRPr="00A84BD7">
              <w:rPr>
                <w:b/>
                <w:iCs/>
                <w:sz w:val="20"/>
                <w:szCs w:val="22"/>
                <w:u w:val="single"/>
                <w:lang w:val="en-US" w:eastAsia="ru-RU"/>
              </w:rPr>
              <w:t xml:space="preserve"> </w:t>
            </w:r>
            <w:r w:rsidRPr="00A84BD7">
              <w:rPr>
                <w:iCs/>
                <w:sz w:val="20"/>
                <w:szCs w:val="22"/>
                <w:lang w:eastAsia="ru-RU"/>
              </w:rPr>
              <w:t xml:space="preserve">În ceea ce privește capacitatea profesională, ofertantul are dreptul să recurgă la susținerea unor alte persoane </w:t>
            </w:r>
            <w:r w:rsidRPr="00A84BD7">
              <w:rPr>
                <w:b/>
                <w:iCs/>
                <w:sz w:val="20"/>
                <w:szCs w:val="22"/>
                <w:u w:val="single"/>
                <w:lang w:eastAsia="ru-RU"/>
              </w:rPr>
              <w:t>doar atunci</w:t>
            </w:r>
            <w:r w:rsidRPr="00A84BD7">
              <w:rPr>
                <w:iCs/>
                <w:sz w:val="20"/>
                <w:szCs w:val="22"/>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w:t>
            </w:r>
            <w:r>
              <w:rPr>
                <w:iCs/>
                <w:sz w:val="20"/>
                <w:szCs w:val="20"/>
                <w:lang w:val="en-US" w:eastAsia="ru-RU"/>
              </w:rPr>
              <w:t>reparatie</w:t>
            </w:r>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vAlign w:val="center"/>
          </w:tcPr>
          <w:p w14:paraId="63D894A4" w14:textId="77777777" w:rsidR="00E93590" w:rsidRDefault="00E93590" w:rsidP="00FC537A">
            <w:pPr>
              <w:jc w:val="center"/>
            </w:pPr>
            <w:r w:rsidRPr="00A84BD7">
              <w:rPr>
                <w:iCs/>
                <w:sz w:val="20"/>
                <w:szCs w:val="22"/>
                <w:lang w:eastAsia="ru-RU"/>
              </w:rPr>
              <w:t>Nu este nevoie</w:t>
            </w:r>
          </w:p>
        </w:tc>
      </w:tr>
      <w:tr w:rsidR="00E93590" w14:paraId="1D4CC265" w14:textId="77777777" w:rsidTr="00FC537A">
        <w:tc>
          <w:tcPr>
            <w:tcW w:w="575" w:type="dxa"/>
          </w:tcPr>
          <w:p w14:paraId="4021BA47" w14:textId="77777777" w:rsidR="00E93590" w:rsidRPr="0058619D" w:rsidRDefault="00E93590" w:rsidP="00FC537A">
            <w:pPr>
              <w:pStyle w:val="TableParagraph"/>
              <w:ind w:left="107"/>
              <w:rPr>
                <w:sz w:val="20"/>
                <w:szCs w:val="20"/>
                <w:lang w:val="ru-RU"/>
              </w:rPr>
            </w:pPr>
            <w:r w:rsidRPr="00C803AF">
              <w:rPr>
                <w:sz w:val="20"/>
                <w:szCs w:val="20"/>
                <w:lang w:val="en-US"/>
              </w:rPr>
              <w:t>1</w:t>
            </w:r>
            <w:r>
              <w:rPr>
                <w:sz w:val="20"/>
                <w:szCs w:val="20"/>
                <w:lang w:val="ru-RU"/>
              </w:rPr>
              <w:t>6</w:t>
            </w:r>
          </w:p>
        </w:tc>
        <w:tc>
          <w:tcPr>
            <w:tcW w:w="3106" w:type="dxa"/>
            <w:vAlign w:val="center"/>
          </w:tcPr>
          <w:p w14:paraId="68F41E9E" w14:textId="77777777" w:rsidR="00E93590" w:rsidRPr="00A84BD7" w:rsidRDefault="00E93590" w:rsidP="00FC537A">
            <w:pPr>
              <w:shd w:val="clear" w:color="auto" w:fill="FFFFFF" w:themeFill="background1"/>
              <w:tabs>
                <w:tab w:val="left" w:pos="612"/>
              </w:tabs>
              <w:rPr>
                <w:iCs/>
                <w:sz w:val="20"/>
                <w:szCs w:val="20"/>
                <w:lang w:val="en-US" w:eastAsia="ru-RU"/>
              </w:rPr>
            </w:pPr>
            <w:r w:rsidRPr="00193EB4">
              <w:rPr>
                <w:iCs/>
                <w:sz w:val="20"/>
                <w:szCs w:val="20"/>
                <w:lang w:eastAsia="ru-RU"/>
              </w:rPr>
              <w:t>Declaraţi</w:t>
            </w:r>
            <w:r>
              <w:rPr>
                <w:iCs/>
                <w:sz w:val="20"/>
                <w:szCs w:val="20"/>
                <w:lang w:eastAsia="ru-RU"/>
              </w:rPr>
              <w:t xml:space="preserve">e terţ susţinător profesional </w:t>
            </w:r>
            <w:r w:rsidRPr="00A84BD7">
              <w:rPr>
                <w:iCs/>
                <w:sz w:val="20"/>
                <w:szCs w:val="20"/>
                <w:lang w:val="en-US" w:eastAsia="ru-RU"/>
              </w:rPr>
              <w:t xml:space="preserve"> - </w:t>
            </w:r>
            <w:r w:rsidRPr="001302FD">
              <w:rPr>
                <w:b/>
                <w:iCs/>
                <w:sz w:val="22"/>
                <w:szCs w:val="22"/>
                <w:u w:val="single"/>
                <w:lang w:eastAsia="ru-RU"/>
              </w:rPr>
              <w:t>Interzisa</w:t>
            </w:r>
          </w:p>
        </w:tc>
        <w:tc>
          <w:tcPr>
            <w:tcW w:w="4252" w:type="dxa"/>
            <w:vAlign w:val="center"/>
          </w:tcPr>
          <w:p w14:paraId="784771A8" w14:textId="77777777" w:rsidR="00E93590" w:rsidRDefault="00E93590" w:rsidP="00FC537A">
            <w:r w:rsidRPr="00A84BD7">
              <w:rPr>
                <w:b/>
                <w:iCs/>
                <w:sz w:val="20"/>
                <w:szCs w:val="22"/>
                <w:u w:val="single"/>
                <w:lang w:eastAsia="ru-RU"/>
              </w:rPr>
              <w:t>Atentie!</w:t>
            </w:r>
            <w:r w:rsidRPr="00A84BD7">
              <w:rPr>
                <w:b/>
                <w:iCs/>
                <w:sz w:val="20"/>
                <w:szCs w:val="22"/>
                <w:u w:val="single"/>
                <w:lang w:val="en-US" w:eastAsia="ru-RU"/>
              </w:rPr>
              <w:t xml:space="preserve"> </w:t>
            </w:r>
            <w:r w:rsidRPr="00A84BD7">
              <w:rPr>
                <w:iCs/>
                <w:sz w:val="20"/>
                <w:szCs w:val="22"/>
                <w:lang w:eastAsia="ru-RU"/>
              </w:rPr>
              <w:t xml:space="preserve">În ceea ce privește capacitatea profesională, ofertantul are dreptul să recurgă la susținerea unor alte persoane </w:t>
            </w:r>
            <w:r w:rsidRPr="00A84BD7">
              <w:rPr>
                <w:b/>
                <w:iCs/>
                <w:sz w:val="20"/>
                <w:szCs w:val="22"/>
                <w:u w:val="single"/>
                <w:lang w:eastAsia="ru-RU"/>
              </w:rPr>
              <w:t>doar atunci</w:t>
            </w:r>
            <w:r w:rsidRPr="00A84BD7">
              <w:rPr>
                <w:iCs/>
                <w:sz w:val="20"/>
                <w:szCs w:val="22"/>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w:t>
            </w:r>
            <w:r>
              <w:rPr>
                <w:iCs/>
                <w:sz w:val="20"/>
                <w:szCs w:val="20"/>
                <w:lang w:val="en-US" w:eastAsia="ru-RU"/>
              </w:rPr>
              <w:t>reparatie</w:t>
            </w:r>
            <w:r w:rsidRPr="00A84BD7">
              <w:rPr>
                <w:iCs/>
                <w:sz w:val="20"/>
                <w:szCs w:val="20"/>
                <w:lang w:eastAsia="ru-RU"/>
              </w:rPr>
              <w:t xml:space="preserve"> nu aparţine categoriei activitățile pentru îndeplinirea cărora este necesară capacitatea profesională respectivă. De acea, este interzisă folosirea experienței similar unei alte persoane juridice.</w:t>
            </w:r>
          </w:p>
        </w:tc>
        <w:tc>
          <w:tcPr>
            <w:tcW w:w="1843" w:type="dxa"/>
            <w:vAlign w:val="center"/>
          </w:tcPr>
          <w:p w14:paraId="67E02733" w14:textId="77777777" w:rsidR="00E93590" w:rsidRDefault="00E93590" w:rsidP="00FC537A">
            <w:pPr>
              <w:jc w:val="center"/>
            </w:pPr>
            <w:r w:rsidRPr="00A84BD7">
              <w:rPr>
                <w:iCs/>
                <w:sz w:val="20"/>
                <w:szCs w:val="22"/>
                <w:lang w:eastAsia="ru-RU"/>
              </w:rPr>
              <w:t>Nu este nevoie</w:t>
            </w:r>
          </w:p>
        </w:tc>
      </w:tr>
      <w:tr w:rsidR="00E93590" w14:paraId="50471E4F" w14:textId="77777777" w:rsidTr="00FC537A">
        <w:tc>
          <w:tcPr>
            <w:tcW w:w="575" w:type="dxa"/>
          </w:tcPr>
          <w:p w14:paraId="24CA61A1" w14:textId="77777777" w:rsidR="00E93590" w:rsidRPr="008E3C11" w:rsidRDefault="00E93590" w:rsidP="00FC537A">
            <w:pPr>
              <w:pStyle w:val="TableParagraph"/>
              <w:ind w:left="107"/>
              <w:rPr>
                <w:sz w:val="20"/>
                <w:szCs w:val="20"/>
                <w:lang w:val="ru-RU"/>
              </w:rPr>
            </w:pPr>
            <w:r w:rsidRPr="009C18AB">
              <w:rPr>
                <w:sz w:val="20"/>
                <w:szCs w:val="20"/>
              </w:rPr>
              <w:t>1</w:t>
            </w:r>
            <w:r>
              <w:rPr>
                <w:sz w:val="20"/>
                <w:szCs w:val="20"/>
                <w:lang w:val="ru-RU"/>
              </w:rPr>
              <w:t>7</w:t>
            </w:r>
          </w:p>
        </w:tc>
        <w:tc>
          <w:tcPr>
            <w:tcW w:w="3106" w:type="dxa"/>
          </w:tcPr>
          <w:p w14:paraId="0310152A" w14:textId="77777777" w:rsidR="00E93590" w:rsidRPr="009C18AB" w:rsidRDefault="00E93590" w:rsidP="00FC537A">
            <w:pPr>
              <w:pStyle w:val="TableParagraph"/>
              <w:ind w:left="104" w:right="174"/>
              <w:rPr>
                <w:sz w:val="20"/>
                <w:szCs w:val="20"/>
              </w:rPr>
            </w:pPr>
            <w:r w:rsidRPr="009C18AB">
              <w:rPr>
                <w:sz w:val="20"/>
                <w:szCs w:val="20"/>
              </w:rPr>
              <w:t>Aviz p/u participare la licitațiile publice de</w:t>
            </w:r>
            <w:r w:rsidRPr="009C18AB">
              <w:rPr>
                <w:spacing w:val="-52"/>
                <w:sz w:val="20"/>
                <w:szCs w:val="20"/>
              </w:rPr>
              <w:t xml:space="preserve"> </w:t>
            </w:r>
            <w:r w:rsidRPr="009C18AB">
              <w:rPr>
                <w:sz w:val="20"/>
                <w:szCs w:val="20"/>
              </w:rPr>
              <w:t>lucrări din</w:t>
            </w:r>
            <w:r w:rsidRPr="009C18AB">
              <w:rPr>
                <w:spacing w:val="-1"/>
                <w:sz w:val="20"/>
                <w:szCs w:val="20"/>
              </w:rPr>
              <w:t xml:space="preserve"> </w:t>
            </w:r>
            <w:r w:rsidRPr="009C18AB">
              <w:rPr>
                <w:sz w:val="20"/>
                <w:szCs w:val="20"/>
              </w:rPr>
              <w:t>domeniul construcțiilor</w:t>
            </w:r>
            <w:r w:rsidRPr="009C18AB">
              <w:rPr>
                <w:spacing w:val="-3"/>
                <w:sz w:val="20"/>
                <w:szCs w:val="20"/>
              </w:rPr>
              <w:t xml:space="preserve"> </w:t>
            </w:r>
            <w:r w:rsidRPr="009C18AB">
              <w:rPr>
                <w:sz w:val="20"/>
                <w:szCs w:val="20"/>
              </w:rPr>
              <w:t>și</w:t>
            </w:r>
          </w:p>
          <w:p w14:paraId="1B089E2A" w14:textId="77777777" w:rsidR="00E93590" w:rsidRPr="009C18AB" w:rsidRDefault="00E93590" w:rsidP="00FC537A">
            <w:pPr>
              <w:pStyle w:val="TableParagraph"/>
              <w:ind w:left="104"/>
              <w:rPr>
                <w:sz w:val="20"/>
                <w:szCs w:val="20"/>
              </w:rPr>
            </w:pPr>
            <w:r w:rsidRPr="009C18AB">
              <w:rPr>
                <w:sz w:val="20"/>
                <w:szCs w:val="20"/>
              </w:rPr>
              <w:t>instalațiilor</w:t>
            </w:r>
          </w:p>
        </w:tc>
        <w:tc>
          <w:tcPr>
            <w:tcW w:w="4252" w:type="dxa"/>
          </w:tcPr>
          <w:p w14:paraId="34A863B0" w14:textId="77777777" w:rsidR="00E93590" w:rsidRPr="00FB3329" w:rsidRDefault="00E93590" w:rsidP="00FC537A">
            <w:pPr>
              <w:pStyle w:val="TableParagraph"/>
              <w:ind w:left="81" w:right="306" w:firstLine="25"/>
              <w:rPr>
                <w:sz w:val="20"/>
                <w:szCs w:val="20"/>
              </w:rPr>
            </w:pPr>
            <w:r w:rsidRPr="009C18AB">
              <w:rPr>
                <w:sz w:val="20"/>
                <w:szCs w:val="20"/>
              </w:rPr>
              <w:t>Anexa nr.22 din documentația</w:t>
            </w:r>
            <w:r>
              <w:rPr>
                <w:sz w:val="20"/>
                <w:szCs w:val="20"/>
              </w:rPr>
              <w:t xml:space="preserve"> </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3B052AC8" w14:textId="77777777" w:rsidR="00E93590" w:rsidRPr="009C18AB" w:rsidRDefault="00E93590" w:rsidP="00FC537A">
            <w:pPr>
              <w:pStyle w:val="TableParagraph"/>
              <w:rPr>
                <w:sz w:val="20"/>
                <w:szCs w:val="20"/>
              </w:rPr>
            </w:pPr>
            <w:r w:rsidRPr="009C18AB">
              <w:rPr>
                <w:sz w:val="20"/>
                <w:szCs w:val="20"/>
              </w:rPr>
              <w:t>Obligatoriu</w:t>
            </w:r>
          </w:p>
        </w:tc>
      </w:tr>
      <w:tr w:rsidR="00E93590" w14:paraId="1BDD6F7A" w14:textId="77777777" w:rsidTr="00FC537A">
        <w:tc>
          <w:tcPr>
            <w:tcW w:w="575" w:type="dxa"/>
          </w:tcPr>
          <w:p w14:paraId="5362ACDE" w14:textId="77777777" w:rsidR="00E93590" w:rsidRPr="008E3C11" w:rsidRDefault="00E93590" w:rsidP="00FC537A">
            <w:pPr>
              <w:pStyle w:val="TableParagraph"/>
              <w:ind w:left="107"/>
              <w:rPr>
                <w:sz w:val="20"/>
                <w:szCs w:val="20"/>
                <w:lang w:val="ru-RU"/>
              </w:rPr>
            </w:pPr>
            <w:r w:rsidRPr="009C18AB">
              <w:rPr>
                <w:sz w:val="20"/>
                <w:szCs w:val="20"/>
              </w:rPr>
              <w:t>1</w:t>
            </w:r>
            <w:r>
              <w:rPr>
                <w:sz w:val="20"/>
                <w:szCs w:val="20"/>
                <w:lang w:val="ru-RU"/>
              </w:rPr>
              <w:t>8</w:t>
            </w:r>
          </w:p>
        </w:tc>
        <w:tc>
          <w:tcPr>
            <w:tcW w:w="3106" w:type="dxa"/>
          </w:tcPr>
          <w:p w14:paraId="0B8E9745" w14:textId="77777777" w:rsidR="00E93590" w:rsidRPr="009C18AB" w:rsidRDefault="00E93590" w:rsidP="00FC537A">
            <w:pPr>
              <w:pStyle w:val="TableParagraph"/>
              <w:ind w:left="104" w:right="242"/>
              <w:rPr>
                <w:sz w:val="20"/>
                <w:szCs w:val="20"/>
              </w:rPr>
            </w:pPr>
            <w:r w:rsidRPr="009C18AB">
              <w:rPr>
                <w:sz w:val="20"/>
                <w:szCs w:val="20"/>
              </w:rPr>
              <w:t>Informații generale despre ofertant</w:t>
            </w:r>
          </w:p>
        </w:tc>
        <w:tc>
          <w:tcPr>
            <w:tcW w:w="4252" w:type="dxa"/>
          </w:tcPr>
          <w:p w14:paraId="784DE4A4" w14:textId="77777777" w:rsidR="00E93590" w:rsidRPr="009C18AB" w:rsidRDefault="00E93590" w:rsidP="00FC537A">
            <w:pPr>
              <w:pStyle w:val="TableParagraph"/>
              <w:ind w:left="81" w:right="306" w:firstLine="25"/>
              <w:rPr>
                <w:sz w:val="20"/>
                <w:szCs w:val="20"/>
              </w:rPr>
            </w:pPr>
            <w:r w:rsidRPr="009C18AB">
              <w:rPr>
                <w:sz w:val="20"/>
                <w:szCs w:val="20"/>
                <w:lang w:val="en-US"/>
              </w:rPr>
              <w:t>Original</w:t>
            </w:r>
            <w:r w:rsidRPr="009C18AB">
              <w:rPr>
                <w:sz w:val="20"/>
                <w:szCs w:val="20"/>
              </w:rPr>
              <w:t xml:space="preserv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5F4958B8" w14:textId="77777777" w:rsidR="00E93590" w:rsidRPr="009C18AB" w:rsidRDefault="00E93590" w:rsidP="00FC537A">
            <w:pPr>
              <w:pStyle w:val="TableParagraph"/>
              <w:rPr>
                <w:sz w:val="20"/>
                <w:szCs w:val="20"/>
              </w:rPr>
            </w:pPr>
            <w:r w:rsidRPr="009C18AB">
              <w:rPr>
                <w:sz w:val="20"/>
                <w:szCs w:val="20"/>
              </w:rPr>
              <w:t>Obligatoriu</w:t>
            </w:r>
          </w:p>
        </w:tc>
      </w:tr>
      <w:tr w:rsidR="00E93590" w14:paraId="44D72394" w14:textId="77777777" w:rsidTr="00FC537A">
        <w:tc>
          <w:tcPr>
            <w:tcW w:w="575" w:type="dxa"/>
          </w:tcPr>
          <w:p w14:paraId="190A4CA0" w14:textId="77777777" w:rsidR="00E93590" w:rsidRPr="008E3C11" w:rsidRDefault="00E93590" w:rsidP="00FC537A">
            <w:pPr>
              <w:pStyle w:val="TableParagraph"/>
              <w:ind w:left="107"/>
              <w:rPr>
                <w:sz w:val="20"/>
                <w:szCs w:val="20"/>
                <w:lang w:val="ru-RU"/>
              </w:rPr>
            </w:pPr>
            <w:r>
              <w:rPr>
                <w:sz w:val="20"/>
                <w:szCs w:val="20"/>
                <w:lang w:val="ru-RU"/>
              </w:rPr>
              <w:t>19</w:t>
            </w:r>
          </w:p>
        </w:tc>
        <w:tc>
          <w:tcPr>
            <w:tcW w:w="3106" w:type="dxa"/>
          </w:tcPr>
          <w:p w14:paraId="3B2A5D88" w14:textId="77777777" w:rsidR="00E93590" w:rsidRPr="009C18AB" w:rsidRDefault="00E93590" w:rsidP="00FC537A">
            <w:pPr>
              <w:pStyle w:val="TableParagraph"/>
              <w:rPr>
                <w:sz w:val="20"/>
                <w:szCs w:val="20"/>
              </w:rPr>
            </w:pPr>
            <w:r w:rsidRPr="009C18AB">
              <w:rPr>
                <w:sz w:val="20"/>
                <w:szCs w:val="20"/>
              </w:rPr>
              <w:t>Devizele de cheltuieli ale ofertantului</w:t>
            </w:r>
          </w:p>
        </w:tc>
        <w:tc>
          <w:tcPr>
            <w:tcW w:w="4252" w:type="dxa"/>
          </w:tcPr>
          <w:p w14:paraId="63530837" w14:textId="77777777" w:rsidR="00E93590" w:rsidRPr="009C18AB" w:rsidRDefault="00E93590" w:rsidP="00FC537A">
            <w:pPr>
              <w:pStyle w:val="TableParagraph"/>
              <w:ind w:left="81" w:firstLine="25"/>
              <w:rPr>
                <w:sz w:val="20"/>
                <w:szCs w:val="20"/>
              </w:rPr>
            </w:pPr>
            <w:r w:rsidRPr="009C18AB">
              <w:rPr>
                <w:sz w:val="20"/>
                <w:szCs w:val="20"/>
              </w:rPr>
              <w:t>Formlarele</w:t>
            </w:r>
            <w:r w:rsidRPr="009C18AB">
              <w:rPr>
                <w:spacing w:val="-3"/>
                <w:sz w:val="20"/>
                <w:szCs w:val="20"/>
              </w:rPr>
              <w:t xml:space="preserve"> </w:t>
            </w:r>
            <w:r w:rsidRPr="009C18AB">
              <w:rPr>
                <w:sz w:val="20"/>
                <w:szCs w:val="20"/>
              </w:rPr>
              <w:t>3,5,7</w:t>
            </w:r>
            <w:r w:rsidRPr="009C18AB">
              <w:rPr>
                <w:spacing w:val="-2"/>
                <w:sz w:val="20"/>
                <w:szCs w:val="20"/>
              </w:rPr>
              <w:t xml:space="preserve"> </w:t>
            </w:r>
            <w:r w:rsidRPr="009C18AB">
              <w:rPr>
                <w:sz w:val="20"/>
                <w:szCs w:val="20"/>
              </w:rPr>
              <w:t>semnate</w:t>
            </w:r>
          </w:p>
          <w:p w14:paraId="036F0FB5" w14:textId="77777777" w:rsidR="00E93590" w:rsidRPr="009C18AB" w:rsidRDefault="00E93590" w:rsidP="00FC537A">
            <w:pPr>
              <w:pStyle w:val="TableParagraph"/>
              <w:ind w:left="81" w:right="391" w:firstLine="25"/>
              <w:rPr>
                <w:sz w:val="20"/>
                <w:szCs w:val="20"/>
              </w:rPr>
            </w:pPr>
            <w:r w:rsidRPr="009C18AB">
              <w:rPr>
                <w:sz w:val="20"/>
                <w:szCs w:val="20"/>
              </w:rPr>
              <w:t>electronic de către operatorul</w:t>
            </w:r>
            <w:r>
              <w:rPr>
                <w:sz w:val="20"/>
                <w:szCs w:val="20"/>
              </w:rPr>
              <w:t xml:space="preserve"> </w:t>
            </w:r>
            <w:r w:rsidRPr="009C18AB">
              <w:rPr>
                <w:spacing w:val="-58"/>
                <w:sz w:val="20"/>
                <w:szCs w:val="20"/>
              </w:rPr>
              <w:t xml:space="preserve"> </w:t>
            </w:r>
            <w:r>
              <w:rPr>
                <w:spacing w:val="-58"/>
                <w:sz w:val="20"/>
                <w:szCs w:val="20"/>
              </w:rPr>
              <w:t xml:space="preserve">    </w:t>
            </w:r>
            <w:r w:rsidRPr="009C18AB">
              <w:rPr>
                <w:sz w:val="20"/>
                <w:szCs w:val="20"/>
              </w:rPr>
              <w:t>economic</w:t>
            </w:r>
          </w:p>
        </w:tc>
        <w:tc>
          <w:tcPr>
            <w:tcW w:w="1843" w:type="dxa"/>
          </w:tcPr>
          <w:p w14:paraId="56BA518B" w14:textId="77777777" w:rsidR="00E93590" w:rsidRPr="009C18AB" w:rsidRDefault="00E93590" w:rsidP="00FC537A">
            <w:pPr>
              <w:pStyle w:val="TableParagraph"/>
              <w:rPr>
                <w:sz w:val="20"/>
                <w:szCs w:val="20"/>
              </w:rPr>
            </w:pPr>
            <w:r w:rsidRPr="009C18AB">
              <w:rPr>
                <w:sz w:val="20"/>
                <w:szCs w:val="20"/>
              </w:rPr>
              <w:t>Obligatoriu</w:t>
            </w:r>
          </w:p>
        </w:tc>
      </w:tr>
      <w:tr w:rsidR="00E93590" w14:paraId="16F82B55" w14:textId="77777777" w:rsidTr="00FC537A">
        <w:tc>
          <w:tcPr>
            <w:tcW w:w="575" w:type="dxa"/>
          </w:tcPr>
          <w:p w14:paraId="0C7CB5B1" w14:textId="77777777" w:rsidR="00E93590" w:rsidRPr="008E3C11" w:rsidRDefault="00E93590" w:rsidP="00FC537A">
            <w:pPr>
              <w:pStyle w:val="TableParagraph"/>
              <w:ind w:left="107"/>
              <w:rPr>
                <w:sz w:val="20"/>
                <w:szCs w:val="20"/>
                <w:lang w:val="ru-RU"/>
              </w:rPr>
            </w:pPr>
            <w:r>
              <w:rPr>
                <w:sz w:val="20"/>
                <w:szCs w:val="20"/>
                <w:lang w:val="ru-RU"/>
              </w:rPr>
              <w:t>20</w:t>
            </w:r>
          </w:p>
        </w:tc>
        <w:tc>
          <w:tcPr>
            <w:tcW w:w="3106" w:type="dxa"/>
          </w:tcPr>
          <w:p w14:paraId="2753015F" w14:textId="77777777" w:rsidR="00E93590" w:rsidRPr="009C18AB" w:rsidRDefault="00E93590" w:rsidP="00FC537A">
            <w:pPr>
              <w:pStyle w:val="TableParagraph"/>
              <w:ind w:left="104"/>
              <w:rPr>
                <w:sz w:val="20"/>
                <w:szCs w:val="20"/>
                <w:lang w:val="en-US"/>
              </w:rPr>
            </w:pPr>
            <w:r w:rsidRPr="009C18AB">
              <w:rPr>
                <w:sz w:val="20"/>
                <w:szCs w:val="20"/>
              </w:rPr>
              <w:t>Cazier judiciar</w:t>
            </w:r>
            <w:r w:rsidRPr="009C18AB">
              <w:rPr>
                <w:sz w:val="20"/>
                <w:szCs w:val="20"/>
                <w:lang w:val="en-US"/>
              </w:rPr>
              <w:t xml:space="preserve"> (valid in </w:t>
            </w:r>
            <w:proofErr w:type="spellStart"/>
            <w:r w:rsidRPr="009C18AB">
              <w:rPr>
                <w:sz w:val="20"/>
                <w:szCs w:val="20"/>
                <w:lang w:val="en-US"/>
              </w:rPr>
              <w:t>perioada</w:t>
            </w:r>
            <w:proofErr w:type="spellEnd"/>
            <w:r w:rsidRPr="009C18AB">
              <w:rPr>
                <w:sz w:val="20"/>
                <w:szCs w:val="20"/>
                <w:lang w:val="en-US"/>
              </w:rPr>
              <w:t xml:space="preserve"> </w:t>
            </w:r>
            <w:proofErr w:type="spellStart"/>
            <w:r w:rsidRPr="009C18AB">
              <w:rPr>
                <w:sz w:val="20"/>
                <w:szCs w:val="20"/>
                <w:lang w:val="en-US"/>
              </w:rPr>
              <w:t>achizitii</w:t>
            </w:r>
            <w:proofErr w:type="spellEnd"/>
            <w:r w:rsidRPr="009C18AB">
              <w:rPr>
                <w:sz w:val="20"/>
                <w:szCs w:val="20"/>
                <w:lang w:val="en-US"/>
              </w:rPr>
              <w:t xml:space="preserve"> </w:t>
            </w:r>
            <w:proofErr w:type="spellStart"/>
            <w:r w:rsidRPr="009C18AB">
              <w:rPr>
                <w:sz w:val="20"/>
                <w:szCs w:val="20"/>
                <w:lang w:val="en-US"/>
              </w:rPr>
              <w:t>comerciale</w:t>
            </w:r>
            <w:proofErr w:type="spellEnd"/>
            <w:r w:rsidRPr="009C18AB">
              <w:rPr>
                <w:sz w:val="20"/>
                <w:szCs w:val="20"/>
                <w:lang w:val="en-US"/>
              </w:rPr>
              <w:t>)</w:t>
            </w:r>
          </w:p>
        </w:tc>
        <w:tc>
          <w:tcPr>
            <w:tcW w:w="4252" w:type="dxa"/>
          </w:tcPr>
          <w:p w14:paraId="36686A96" w14:textId="77777777" w:rsidR="00E93590" w:rsidRPr="009C18AB" w:rsidRDefault="00E93590" w:rsidP="00FC537A">
            <w:pPr>
              <w:pStyle w:val="TableParagraph"/>
              <w:ind w:left="81" w:right="306" w:firstLine="25"/>
              <w:rPr>
                <w:sz w:val="20"/>
                <w:szCs w:val="20"/>
                <w:lang w:val="en-US"/>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5ECDC47F" w14:textId="77777777" w:rsidR="00E93590" w:rsidRPr="009C18AB" w:rsidRDefault="00E93590" w:rsidP="00FC537A">
            <w:pPr>
              <w:pStyle w:val="TableParagraph"/>
              <w:rPr>
                <w:sz w:val="20"/>
                <w:szCs w:val="20"/>
              </w:rPr>
            </w:pPr>
            <w:r w:rsidRPr="009C18AB">
              <w:rPr>
                <w:sz w:val="20"/>
                <w:szCs w:val="20"/>
              </w:rPr>
              <w:t>Obligatoriu</w:t>
            </w:r>
          </w:p>
        </w:tc>
      </w:tr>
      <w:tr w:rsidR="00E93590" w14:paraId="54F061C9" w14:textId="77777777" w:rsidTr="00FC537A">
        <w:tc>
          <w:tcPr>
            <w:tcW w:w="575" w:type="dxa"/>
          </w:tcPr>
          <w:p w14:paraId="49A324A2" w14:textId="77777777" w:rsidR="00E93590" w:rsidRPr="008E3C11" w:rsidRDefault="00E93590" w:rsidP="00FC537A">
            <w:pPr>
              <w:pStyle w:val="TableParagraph"/>
              <w:ind w:left="107"/>
              <w:rPr>
                <w:sz w:val="20"/>
                <w:szCs w:val="20"/>
                <w:lang w:val="ru-RU"/>
              </w:rPr>
            </w:pPr>
            <w:r>
              <w:rPr>
                <w:sz w:val="20"/>
                <w:szCs w:val="20"/>
                <w:lang w:val="ru-RU"/>
              </w:rPr>
              <w:t>21</w:t>
            </w:r>
          </w:p>
        </w:tc>
        <w:tc>
          <w:tcPr>
            <w:tcW w:w="3106" w:type="dxa"/>
          </w:tcPr>
          <w:p w14:paraId="12C14301" w14:textId="77777777" w:rsidR="00E93590" w:rsidRPr="009C18AB" w:rsidRDefault="00E93590" w:rsidP="00FC537A">
            <w:pPr>
              <w:pStyle w:val="TableParagraph"/>
              <w:ind w:left="104" w:right="217"/>
              <w:rPr>
                <w:sz w:val="20"/>
                <w:szCs w:val="20"/>
              </w:rPr>
            </w:pPr>
            <w:r w:rsidRPr="009C18AB">
              <w:rPr>
                <w:sz w:val="20"/>
                <w:szCs w:val="20"/>
              </w:rPr>
              <w:t>Dovada înregistrării și extras din Registrul de Stat al persoanelor juridice (in ultimei trei luni), în conformitate cu</w:t>
            </w:r>
            <w:r w:rsidRPr="009C18AB">
              <w:rPr>
                <w:spacing w:val="1"/>
                <w:sz w:val="20"/>
                <w:szCs w:val="20"/>
              </w:rPr>
              <w:t xml:space="preserve"> </w:t>
            </w:r>
            <w:r w:rsidRPr="009C18AB">
              <w:rPr>
                <w:sz w:val="20"/>
                <w:szCs w:val="20"/>
              </w:rPr>
              <w:t>prevederile</w:t>
            </w:r>
            <w:r w:rsidRPr="009C18AB">
              <w:rPr>
                <w:spacing w:val="-1"/>
                <w:sz w:val="20"/>
                <w:szCs w:val="20"/>
              </w:rPr>
              <w:t xml:space="preserve"> </w:t>
            </w:r>
            <w:r w:rsidRPr="009C18AB">
              <w:rPr>
                <w:sz w:val="20"/>
                <w:szCs w:val="20"/>
              </w:rPr>
              <w:t>legale</w:t>
            </w:r>
          </w:p>
        </w:tc>
        <w:tc>
          <w:tcPr>
            <w:tcW w:w="4252" w:type="dxa"/>
          </w:tcPr>
          <w:p w14:paraId="1B344346" w14:textId="77777777" w:rsidR="00E93590" w:rsidRPr="009C18AB" w:rsidRDefault="00E93590" w:rsidP="00FC537A">
            <w:pPr>
              <w:pStyle w:val="TableParagraph"/>
              <w:ind w:left="81" w:right="483" w:firstLine="25"/>
              <w:rPr>
                <w:sz w:val="20"/>
                <w:szCs w:val="20"/>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3F0599F7" w14:textId="77777777" w:rsidR="00E93590" w:rsidRPr="009C18AB" w:rsidRDefault="00E93590" w:rsidP="00FC537A">
            <w:pPr>
              <w:pStyle w:val="TableParagraph"/>
              <w:rPr>
                <w:sz w:val="20"/>
                <w:szCs w:val="20"/>
              </w:rPr>
            </w:pPr>
            <w:r w:rsidRPr="009C18AB">
              <w:rPr>
                <w:sz w:val="20"/>
                <w:szCs w:val="20"/>
              </w:rPr>
              <w:t>Obligatoriu</w:t>
            </w:r>
          </w:p>
        </w:tc>
      </w:tr>
      <w:tr w:rsidR="00E93590" w14:paraId="2BDAB321" w14:textId="77777777" w:rsidTr="00FC537A">
        <w:tc>
          <w:tcPr>
            <w:tcW w:w="575" w:type="dxa"/>
          </w:tcPr>
          <w:p w14:paraId="24E439AF" w14:textId="77777777" w:rsidR="00E93590" w:rsidRPr="008E3C11" w:rsidRDefault="00E93590" w:rsidP="00FC537A">
            <w:pPr>
              <w:pStyle w:val="TableParagraph"/>
              <w:ind w:left="107"/>
              <w:rPr>
                <w:sz w:val="20"/>
                <w:szCs w:val="20"/>
                <w:lang w:val="ru-RU"/>
              </w:rPr>
            </w:pPr>
            <w:r>
              <w:rPr>
                <w:sz w:val="20"/>
                <w:szCs w:val="20"/>
                <w:lang w:val="ru-RU"/>
              </w:rPr>
              <w:t>22</w:t>
            </w:r>
          </w:p>
        </w:tc>
        <w:tc>
          <w:tcPr>
            <w:tcW w:w="3106" w:type="dxa"/>
          </w:tcPr>
          <w:p w14:paraId="6285A3FF" w14:textId="77777777" w:rsidR="00E93590" w:rsidRPr="009C18AB" w:rsidRDefault="00E93590" w:rsidP="00FC537A">
            <w:pPr>
              <w:pStyle w:val="TableParagraph"/>
              <w:ind w:left="104" w:right="119"/>
              <w:rPr>
                <w:sz w:val="20"/>
                <w:szCs w:val="20"/>
              </w:rPr>
            </w:pPr>
            <w:r w:rsidRPr="009C18AB">
              <w:rPr>
                <w:sz w:val="20"/>
                <w:szCs w:val="20"/>
              </w:rPr>
              <w:t>Certificat privind lipsa datoriilor la Bugetul</w:t>
            </w:r>
            <w:r w:rsidRPr="00956E61">
              <w:rPr>
                <w:sz w:val="20"/>
                <w:szCs w:val="20"/>
                <w:lang w:val="en-US"/>
              </w:rPr>
              <w:t xml:space="preserve"> </w:t>
            </w:r>
            <w:r w:rsidRPr="009C18AB">
              <w:rPr>
                <w:spacing w:val="-52"/>
                <w:sz w:val="20"/>
                <w:szCs w:val="20"/>
              </w:rPr>
              <w:t xml:space="preserve">                       </w:t>
            </w:r>
            <w:r w:rsidRPr="009C18AB">
              <w:rPr>
                <w:sz w:val="20"/>
                <w:szCs w:val="20"/>
              </w:rPr>
              <w:t>de</w:t>
            </w:r>
            <w:r w:rsidRPr="009C18AB">
              <w:rPr>
                <w:spacing w:val="-1"/>
                <w:sz w:val="20"/>
                <w:szCs w:val="20"/>
              </w:rPr>
              <w:t xml:space="preserve"> </w:t>
            </w:r>
            <w:r w:rsidRPr="009C18AB">
              <w:rPr>
                <w:sz w:val="20"/>
                <w:szCs w:val="20"/>
              </w:rPr>
              <w:t>Stat</w:t>
            </w:r>
          </w:p>
        </w:tc>
        <w:tc>
          <w:tcPr>
            <w:tcW w:w="4252" w:type="dxa"/>
          </w:tcPr>
          <w:p w14:paraId="3BF15B08" w14:textId="77777777" w:rsidR="00E93590" w:rsidRPr="009C18AB" w:rsidRDefault="00E93590" w:rsidP="00FC537A">
            <w:pPr>
              <w:pStyle w:val="TableParagraph"/>
              <w:ind w:right="657"/>
              <w:rPr>
                <w:sz w:val="20"/>
                <w:szCs w:val="20"/>
              </w:rPr>
            </w:pPr>
            <w:r w:rsidRPr="009C18AB">
              <w:rPr>
                <w:sz w:val="20"/>
                <w:szCs w:val="20"/>
              </w:rPr>
              <w:t>Semnat electronic de către</w:t>
            </w:r>
            <w:r w:rsidRPr="009C18A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353E233D" w14:textId="77777777" w:rsidR="00E93590" w:rsidRPr="009C18AB" w:rsidRDefault="00E93590" w:rsidP="00FC537A">
            <w:pPr>
              <w:pStyle w:val="TableParagraph"/>
              <w:rPr>
                <w:sz w:val="20"/>
                <w:szCs w:val="20"/>
              </w:rPr>
            </w:pPr>
            <w:r w:rsidRPr="009C18AB">
              <w:rPr>
                <w:sz w:val="20"/>
                <w:szCs w:val="20"/>
              </w:rPr>
              <w:t>Obligatoriu</w:t>
            </w:r>
          </w:p>
        </w:tc>
      </w:tr>
      <w:tr w:rsidR="00E93590" w14:paraId="09D0DDD5" w14:textId="77777777" w:rsidTr="00FC537A">
        <w:tc>
          <w:tcPr>
            <w:tcW w:w="575" w:type="dxa"/>
          </w:tcPr>
          <w:p w14:paraId="0016B5E9" w14:textId="77777777" w:rsidR="00E93590" w:rsidRPr="008E3C11" w:rsidRDefault="00E93590" w:rsidP="00FC537A">
            <w:pPr>
              <w:pStyle w:val="TableParagraph"/>
              <w:ind w:left="107"/>
              <w:rPr>
                <w:sz w:val="20"/>
                <w:szCs w:val="20"/>
                <w:lang w:val="ru-RU"/>
              </w:rPr>
            </w:pPr>
            <w:r>
              <w:rPr>
                <w:sz w:val="20"/>
                <w:szCs w:val="20"/>
                <w:lang w:val="ru-RU"/>
              </w:rPr>
              <w:t>23</w:t>
            </w:r>
          </w:p>
        </w:tc>
        <w:tc>
          <w:tcPr>
            <w:tcW w:w="3106" w:type="dxa"/>
          </w:tcPr>
          <w:p w14:paraId="024D529D" w14:textId="77777777" w:rsidR="00E93590" w:rsidRPr="009C18AB" w:rsidRDefault="00E93590" w:rsidP="00FC537A">
            <w:pPr>
              <w:pStyle w:val="TableParagraph"/>
              <w:ind w:left="104" w:right="212"/>
              <w:rPr>
                <w:sz w:val="20"/>
                <w:szCs w:val="20"/>
              </w:rPr>
            </w:pPr>
            <w:r w:rsidRPr="009C18AB">
              <w:rPr>
                <w:sz w:val="20"/>
                <w:szCs w:val="20"/>
              </w:rPr>
              <w:t>Deținerea de laboratoare proprii autorizate</w:t>
            </w:r>
            <w:r w:rsidRPr="009C18AB">
              <w:rPr>
                <w:spacing w:val="-53"/>
                <w:sz w:val="20"/>
                <w:szCs w:val="20"/>
              </w:rPr>
              <w:t xml:space="preserve"> </w:t>
            </w:r>
            <w:r w:rsidRPr="009C18AB">
              <w:rPr>
                <w:sz w:val="20"/>
                <w:szCs w:val="20"/>
              </w:rPr>
              <w:t>și acreditate</w:t>
            </w:r>
            <w:r w:rsidRPr="009C18AB">
              <w:rPr>
                <w:spacing w:val="-1"/>
                <w:sz w:val="20"/>
                <w:szCs w:val="20"/>
              </w:rPr>
              <w:t xml:space="preserve"> </w:t>
            </w:r>
            <w:r w:rsidRPr="009C18AB">
              <w:rPr>
                <w:sz w:val="20"/>
                <w:szCs w:val="20"/>
              </w:rPr>
              <w:t>,</w:t>
            </w:r>
            <w:r w:rsidRPr="009C18AB">
              <w:rPr>
                <w:spacing w:val="-1"/>
                <w:sz w:val="20"/>
                <w:szCs w:val="20"/>
              </w:rPr>
              <w:t xml:space="preserve"> </w:t>
            </w:r>
            <w:r w:rsidRPr="009C18AB">
              <w:rPr>
                <w:sz w:val="20"/>
                <w:szCs w:val="20"/>
              </w:rPr>
              <w:t>sau contracte</w:t>
            </w:r>
            <w:r w:rsidRPr="009C18AB">
              <w:rPr>
                <w:spacing w:val="-3"/>
                <w:sz w:val="20"/>
                <w:szCs w:val="20"/>
              </w:rPr>
              <w:t xml:space="preserve"> </w:t>
            </w:r>
            <w:r w:rsidRPr="009C18AB">
              <w:rPr>
                <w:sz w:val="20"/>
                <w:szCs w:val="20"/>
              </w:rPr>
              <w:t>cu</w:t>
            </w:r>
            <w:r w:rsidRPr="009C18AB">
              <w:rPr>
                <w:spacing w:val="1"/>
                <w:sz w:val="20"/>
                <w:szCs w:val="20"/>
              </w:rPr>
              <w:t xml:space="preserve"> </w:t>
            </w:r>
            <w:r w:rsidRPr="009C18AB">
              <w:rPr>
                <w:sz w:val="20"/>
                <w:szCs w:val="20"/>
              </w:rPr>
              <w:t>aceste laboratoare pentru materiale</w:t>
            </w:r>
            <w:r w:rsidRPr="009C18AB">
              <w:rPr>
                <w:spacing w:val="-2"/>
                <w:sz w:val="20"/>
                <w:szCs w:val="20"/>
              </w:rPr>
              <w:t xml:space="preserve"> </w:t>
            </w:r>
            <w:r w:rsidRPr="009C18AB">
              <w:rPr>
                <w:sz w:val="20"/>
                <w:szCs w:val="20"/>
              </w:rPr>
              <w:t>incluse</w:t>
            </w:r>
            <w:r w:rsidRPr="009C18AB">
              <w:rPr>
                <w:spacing w:val="-2"/>
                <w:sz w:val="20"/>
                <w:szCs w:val="20"/>
              </w:rPr>
              <w:t xml:space="preserve"> </w:t>
            </w:r>
            <w:r w:rsidRPr="009C18AB">
              <w:rPr>
                <w:sz w:val="20"/>
                <w:szCs w:val="20"/>
              </w:rPr>
              <w:t>în</w:t>
            </w:r>
            <w:r w:rsidRPr="009C18AB">
              <w:rPr>
                <w:spacing w:val="-3"/>
                <w:sz w:val="20"/>
                <w:szCs w:val="20"/>
              </w:rPr>
              <w:t xml:space="preserve"> </w:t>
            </w:r>
            <w:r w:rsidRPr="009C18AB">
              <w:rPr>
                <w:sz w:val="20"/>
                <w:szCs w:val="20"/>
              </w:rPr>
              <w:t>ofertă</w:t>
            </w:r>
          </w:p>
        </w:tc>
        <w:tc>
          <w:tcPr>
            <w:tcW w:w="4252" w:type="dxa"/>
          </w:tcPr>
          <w:p w14:paraId="6B66EF88" w14:textId="77777777" w:rsidR="00E93590" w:rsidRPr="009C18AB" w:rsidRDefault="00E93590" w:rsidP="00FC537A">
            <w:pPr>
              <w:pStyle w:val="TableParagraph"/>
              <w:ind w:right="263"/>
              <w:rPr>
                <w:sz w:val="20"/>
                <w:szCs w:val="20"/>
              </w:rPr>
            </w:pPr>
            <w:r w:rsidRPr="009C18AB">
              <w:rPr>
                <w:sz w:val="20"/>
                <w:szCs w:val="20"/>
              </w:rPr>
              <w:t>Confirmare, semnat electronic de</w:t>
            </w:r>
            <w:r w:rsidRPr="009C18AB">
              <w:rPr>
                <w:spacing w:val="-53"/>
                <w:sz w:val="20"/>
                <w:szCs w:val="20"/>
              </w:rPr>
              <w:t xml:space="preserve"> </w:t>
            </w:r>
            <w:r w:rsidRPr="009C18AB">
              <w:rPr>
                <w:sz w:val="20"/>
                <w:szCs w:val="20"/>
              </w:rPr>
              <w:t>către</w:t>
            </w:r>
            <w:r w:rsidRPr="009C18AB">
              <w:rPr>
                <w:spacing w:val="-1"/>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67001920" w14:textId="77777777" w:rsidR="00E93590" w:rsidRPr="009C18AB" w:rsidRDefault="00E93590" w:rsidP="00FC537A">
            <w:pPr>
              <w:pStyle w:val="TableParagraph"/>
              <w:rPr>
                <w:sz w:val="20"/>
                <w:szCs w:val="20"/>
              </w:rPr>
            </w:pPr>
            <w:r w:rsidRPr="009C18AB">
              <w:rPr>
                <w:sz w:val="20"/>
                <w:szCs w:val="20"/>
              </w:rPr>
              <w:t>Obligatoriu</w:t>
            </w:r>
          </w:p>
        </w:tc>
      </w:tr>
      <w:tr w:rsidR="00E93590" w14:paraId="2CF55517" w14:textId="77777777" w:rsidTr="00FC537A">
        <w:tc>
          <w:tcPr>
            <w:tcW w:w="575" w:type="dxa"/>
          </w:tcPr>
          <w:p w14:paraId="2CDAFBDD" w14:textId="77777777" w:rsidR="00E93590" w:rsidRPr="008E3C11" w:rsidRDefault="00E93590" w:rsidP="00FC537A">
            <w:pPr>
              <w:pStyle w:val="TableParagraph"/>
              <w:ind w:left="107"/>
              <w:rPr>
                <w:sz w:val="20"/>
                <w:szCs w:val="20"/>
                <w:lang w:val="ru-RU"/>
              </w:rPr>
            </w:pPr>
            <w:r w:rsidRPr="0081130A">
              <w:rPr>
                <w:sz w:val="20"/>
                <w:szCs w:val="20"/>
                <w:lang w:val="en-US"/>
              </w:rPr>
              <w:t>24</w:t>
            </w:r>
          </w:p>
        </w:tc>
        <w:tc>
          <w:tcPr>
            <w:tcW w:w="3106" w:type="dxa"/>
          </w:tcPr>
          <w:p w14:paraId="67FD0BB3" w14:textId="77777777" w:rsidR="00E93590" w:rsidRPr="009C18AB" w:rsidRDefault="00E93590" w:rsidP="00FC537A">
            <w:pPr>
              <w:pStyle w:val="TableParagraph"/>
              <w:ind w:left="104" w:right="194"/>
              <w:rPr>
                <w:sz w:val="20"/>
                <w:szCs w:val="20"/>
                <w:highlight w:val="yellow"/>
              </w:rPr>
            </w:pPr>
            <w:r w:rsidRPr="009C18AB">
              <w:rPr>
                <w:sz w:val="20"/>
                <w:szCs w:val="20"/>
              </w:rPr>
              <w:t>Certificatul persoanei responsabile pentru securitatea sănătății</w:t>
            </w:r>
            <w:r>
              <w:rPr>
                <w:sz w:val="20"/>
                <w:szCs w:val="20"/>
              </w:rPr>
              <w:t>. Nivelul I și II</w:t>
            </w:r>
          </w:p>
        </w:tc>
        <w:tc>
          <w:tcPr>
            <w:tcW w:w="4252" w:type="dxa"/>
          </w:tcPr>
          <w:p w14:paraId="71B6B7A1" w14:textId="77777777" w:rsidR="00E93590" w:rsidRPr="009C18AB" w:rsidRDefault="00E93590" w:rsidP="00FC537A">
            <w:pPr>
              <w:pStyle w:val="TableParagraph"/>
              <w:ind w:right="221"/>
              <w:rPr>
                <w:sz w:val="20"/>
                <w:szCs w:val="20"/>
                <w:highlight w:val="yellow"/>
              </w:rPr>
            </w:pPr>
            <w:r w:rsidRPr="009C18AB">
              <w:rPr>
                <w:sz w:val="20"/>
                <w:szCs w:val="20"/>
              </w:rPr>
              <w:t>Original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09AF8105" w14:textId="77777777" w:rsidR="00E93590" w:rsidRPr="009C18AB" w:rsidRDefault="00E93590" w:rsidP="00FC537A">
            <w:pPr>
              <w:pStyle w:val="TableParagraph"/>
              <w:rPr>
                <w:sz w:val="20"/>
                <w:szCs w:val="20"/>
              </w:rPr>
            </w:pPr>
            <w:r w:rsidRPr="009C18AB">
              <w:rPr>
                <w:sz w:val="20"/>
                <w:szCs w:val="20"/>
              </w:rPr>
              <w:t>Obligatoriu</w:t>
            </w:r>
          </w:p>
        </w:tc>
      </w:tr>
      <w:tr w:rsidR="00E93590" w14:paraId="5AF91873" w14:textId="77777777" w:rsidTr="00FC537A">
        <w:tc>
          <w:tcPr>
            <w:tcW w:w="575" w:type="dxa"/>
          </w:tcPr>
          <w:p w14:paraId="5ACE16A4" w14:textId="77777777" w:rsidR="00E93590" w:rsidRPr="0081130A" w:rsidRDefault="00E93590" w:rsidP="00FC537A">
            <w:pPr>
              <w:pStyle w:val="TableParagraph"/>
              <w:ind w:left="107"/>
              <w:rPr>
                <w:sz w:val="20"/>
                <w:szCs w:val="20"/>
                <w:lang w:val="en-US"/>
              </w:rPr>
            </w:pPr>
            <w:r>
              <w:rPr>
                <w:sz w:val="20"/>
                <w:szCs w:val="20"/>
                <w:lang w:val="ru-RU"/>
              </w:rPr>
              <w:t>25</w:t>
            </w:r>
          </w:p>
        </w:tc>
        <w:tc>
          <w:tcPr>
            <w:tcW w:w="3106" w:type="dxa"/>
          </w:tcPr>
          <w:p w14:paraId="2F476FC4" w14:textId="77777777" w:rsidR="00E93590" w:rsidRPr="009C18AB" w:rsidRDefault="00E93590" w:rsidP="00FC537A">
            <w:pPr>
              <w:pStyle w:val="TableParagraph"/>
              <w:ind w:left="104" w:right="423"/>
              <w:rPr>
                <w:sz w:val="20"/>
                <w:szCs w:val="20"/>
              </w:rPr>
            </w:pPr>
            <w:r w:rsidRPr="009C18AB">
              <w:rPr>
                <w:sz w:val="20"/>
                <w:szCs w:val="20"/>
              </w:rPr>
              <w:t>Raport financiar pe baza datelor din anii</w:t>
            </w:r>
            <w:r w:rsidRPr="009C18AB">
              <w:rPr>
                <w:spacing w:val="-52"/>
                <w:sz w:val="20"/>
                <w:szCs w:val="20"/>
              </w:rPr>
              <w:t xml:space="preserve">     </w:t>
            </w:r>
            <w:r w:rsidRPr="00DF5F8E">
              <w:rPr>
                <w:spacing w:val="-52"/>
                <w:sz w:val="20"/>
                <w:szCs w:val="20"/>
                <w:lang w:val="en-US"/>
              </w:rPr>
              <w:t xml:space="preserve">   </w:t>
            </w:r>
            <w:r>
              <w:rPr>
                <w:spacing w:val="-52"/>
                <w:sz w:val="20"/>
                <w:szCs w:val="20"/>
                <w:lang w:val="en-US"/>
              </w:rPr>
              <w:t xml:space="preserve">       </w:t>
            </w:r>
            <w:r w:rsidRPr="009C18AB">
              <w:rPr>
                <w:sz w:val="20"/>
                <w:szCs w:val="20"/>
              </w:rPr>
              <w:t>(</w:t>
            </w:r>
            <w:r w:rsidRPr="00467D83">
              <w:rPr>
                <w:sz w:val="20"/>
                <w:szCs w:val="20"/>
                <w:lang w:val="en-US"/>
              </w:rPr>
              <w:t>202</w:t>
            </w:r>
            <w:r>
              <w:rPr>
                <w:sz w:val="20"/>
                <w:szCs w:val="20"/>
                <w:lang w:val="en-US"/>
              </w:rPr>
              <w:t>3</w:t>
            </w:r>
            <w:r w:rsidRPr="00467D83">
              <w:rPr>
                <w:sz w:val="20"/>
                <w:szCs w:val="20"/>
                <w:lang w:val="en-US"/>
              </w:rPr>
              <w:t>-202</w:t>
            </w:r>
            <w:r>
              <w:rPr>
                <w:sz w:val="20"/>
                <w:szCs w:val="20"/>
                <w:lang w:val="en-US"/>
              </w:rPr>
              <w:t>5</w:t>
            </w:r>
            <w:r w:rsidRPr="009C18AB">
              <w:rPr>
                <w:sz w:val="20"/>
                <w:szCs w:val="20"/>
              </w:rPr>
              <w:t>)</w:t>
            </w:r>
          </w:p>
        </w:tc>
        <w:tc>
          <w:tcPr>
            <w:tcW w:w="4252" w:type="dxa"/>
          </w:tcPr>
          <w:p w14:paraId="6297720A" w14:textId="77777777" w:rsidR="00E93590" w:rsidRPr="009C18AB" w:rsidRDefault="00E93590" w:rsidP="00FC537A">
            <w:pPr>
              <w:pStyle w:val="TableParagraph"/>
              <w:ind w:right="483"/>
              <w:rPr>
                <w:sz w:val="20"/>
                <w:szCs w:val="20"/>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66FEE08B" w14:textId="77777777" w:rsidR="00E93590" w:rsidRPr="009C18AB" w:rsidRDefault="00E93590" w:rsidP="00FC537A">
            <w:pPr>
              <w:pStyle w:val="TableParagraph"/>
              <w:rPr>
                <w:sz w:val="20"/>
                <w:szCs w:val="20"/>
              </w:rPr>
            </w:pPr>
            <w:r w:rsidRPr="009C18AB">
              <w:rPr>
                <w:sz w:val="20"/>
                <w:szCs w:val="20"/>
              </w:rPr>
              <w:t>Obligatoriu</w:t>
            </w:r>
          </w:p>
        </w:tc>
      </w:tr>
      <w:tr w:rsidR="00E93590" w14:paraId="3ED6AAFE" w14:textId="77777777" w:rsidTr="00FC537A">
        <w:tc>
          <w:tcPr>
            <w:tcW w:w="575" w:type="dxa"/>
          </w:tcPr>
          <w:p w14:paraId="212BD975" w14:textId="77777777" w:rsidR="00E93590" w:rsidRPr="008E3C11" w:rsidRDefault="00E93590" w:rsidP="00FC537A">
            <w:pPr>
              <w:pStyle w:val="TableParagraph"/>
              <w:ind w:left="107"/>
              <w:rPr>
                <w:sz w:val="20"/>
                <w:szCs w:val="20"/>
                <w:lang w:val="ru-RU"/>
              </w:rPr>
            </w:pPr>
            <w:r>
              <w:rPr>
                <w:sz w:val="20"/>
                <w:szCs w:val="20"/>
                <w:lang w:val="ru-RU"/>
              </w:rPr>
              <w:t>26</w:t>
            </w:r>
          </w:p>
        </w:tc>
        <w:tc>
          <w:tcPr>
            <w:tcW w:w="3106" w:type="dxa"/>
          </w:tcPr>
          <w:p w14:paraId="2A4223A3" w14:textId="77777777" w:rsidR="00E93590" w:rsidRPr="009C18AB" w:rsidRDefault="00E93590" w:rsidP="00FC537A">
            <w:pPr>
              <w:pStyle w:val="TableParagraph"/>
              <w:ind w:left="104" w:right="247"/>
              <w:rPr>
                <w:sz w:val="20"/>
                <w:szCs w:val="20"/>
              </w:rPr>
            </w:pPr>
            <w:r w:rsidRPr="009C18AB">
              <w:rPr>
                <w:sz w:val="20"/>
                <w:szCs w:val="20"/>
              </w:rPr>
              <w:t>Nivelul minim de lichiditate în mărime de</w:t>
            </w:r>
            <w:r w:rsidRPr="006F74A7">
              <w:rPr>
                <w:sz w:val="20"/>
                <w:szCs w:val="20"/>
                <w:lang w:val="en-US"/>
              </w:rPr>
              <w:t xml:space="preserve"> </w:t>
            </w:r>
            <w:r w:rsidRPr="009C18AB">
              <w:rPr>
                <w:spacing w:val="-52"/>
                <w:sz w:val="20"/>
                <w:szCs w:val="20"/>
              </w:rPr>
              <w:t xml:space="preserve">      </w:t>
            </w:r>
            <w:r>
              <w:rPr>
                <w:spacing w:val="-52"/>
                <w:sz w:val="20"/>
                <w:szCs w:val="20"/>
              </w:rPr>
              <w:t xml:space="preserve">      </w:t>
            </w:r>
            <w:r>
              <w:rPr>
                <w:sz w:val="20"/>
                <w:szCs w:val="20"/>
              </w:rPr>
              <w:t>12</w:t>
            </w:r>
            <w:r w:rsidRPr="009C18AB">
              <w:rPr>
                <w:sz w:val="20"/>
                <w:szCs w:val="20"/>
              </w:rPr>
              <w:t>0%</w:t>
            </w:r>
            <w:r w:rsidRPr="009C18AB">
              <w:rPr>
                <w:spacing w:val="-1"/>
                <w:sz w:val="20"/>
                <w:szCs w:val="20"/>
              </w:rPr>
              <w:t xml:space="preserve"> </w:t>
            </w:r>
          </w:p>
        </w:tc>
        <w:tc>
          <w:tcPr>
            <w:tcW w:w="4252" w:type="dxa"/>
          </w:tcPr>
          <w:p w14:paraId="465DFEA7" w14:textId="77777777" w:rsidR="00E93590" w:rsidRPr="009C18AB" w:rsidRDefault="00E93590" w:rsidP="00FC537A">
            <w:pPr>
              <w:pStyle w:val="TableParagraph"/>
              <w:ind w:right="233"/>
              <w:rPr>
                <w:sz w:val="20"/>
                <w:szCs w:val="20"/>
              </w:rPr>
            </w:pPr>
            <w:r w:rsidRPr="009C18AB">
              <w:rPr>
                <w:sz w:val="20"/>
                <w:szCs w:val="20"/>
                <w:lang w:val="en-US"/>
              </w:rPr>
              <w:t>Original</w:t>
            </w:r>
            <w:r w:rsidRPr="009C18AB">
              <w:rPr>
                <w:sz w:val="20"/>
                <w:szCs w:val="20"/>
              </w:rPr>
              <w:t xml:space="preserv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1EFF2FBA" w14:textId="77777777" w:rsidR="00E93590" w:rsidRPr="009C18AB" w:rsidRDefault="00E93590" w:rsidP="00FC537A">
            <w:pPr>
              <w:pStyle w:val="TableParagraph"/>
              <w:rPr>
                <w:sz w:val="20"/>
                <w:szCs w:val="20"/>
              </w:rPr>
            </w:pPr>
            <w:r w:rsidRPr="009C18AB">
              <w:rPr>
                <w:sz w:val="20"/>
                <w:szCs w:val="20"/>
              </w:rPr>
              <w:t>Obligatoriu</w:t>
            </w:r>
          </w:p>
        </w:tc>
      </w:tr>
      <w:tr w:rsidR="00E93590" w14:paraId="0AD41552" w14:textId="77777777" w:rsidTr="00FC537A">
        <w:tc>
          <w:tcPr>
            <w:tcW w:w="575" w:type="dxa"/>
          </w:tcPr>
          <w:p w14:paraId="4C6AA37F" w14:textId="77777777" w:rsidR="00E93590" w:rsidRPr="008E3C11" w:rsidRDefault="00E93590" w:rsidP="00FC537A">
            <w:pPr>
              <w:pStyle w:val="TableParagraph"/>
              <w:ind w:left="107"/>
              <w:rPr>
                <w:sz w:val="20"/>
                <w:szCs w:val="20"/>
                <w:lang w:val="ru-RU"/>
              </w:rPr>
            </w:pPr>
            <w:r>
              <w:rPr>
                <w:sz w:val="20"/>
                <w:szCs w:val="20"/>
                <w:lang w:val="ru-RU"/>
              </w:rPr>
              <w:t>27</w:t>
            </w:r>
          </w:p>
        </w:tc>
        <w:tc>
          <w:tcPr>
            <w:tcW w:w="3106" w:type="dxa"/>
          </w:tcPr>
          <w:p w14:paraId="320F1515" w14:textId="77777777" w:rsidR="00E93590" w:rsidRPr="009C18AB" w:rsidRDefault="00E93590" w:rsidP="00FC537A">
            <w:pPr>
              <w:pStyle w:val="TableParagraph"/>
              <w:ind w:left="47"/>
              <w:rPr>
                <w:sz w:val="20"/>
                <w:szCs w:val="20"/>
              </w:rPr>
            </w:pPr>
            <w:r w:rsidRPr="009C18AB">
              <w:rPr>
                <w:sz w:val="20"/>
                <w:szCs w:val="20"/>
              </w:rPr>
              <w:t>Cifra medie anuală de afaceri în ultim</w:t>
            </w:r>
            <w:r>
              <w:rPr>
                <w:sz w:val="20"/>
                <w:szCs w:val="20"/>
              </w:rPr>
              <w:t>ul</w:t>
            </w:r>
            <w:r w:rsidRPr="009C18AB">
              <w:rPr>
                <w:sz w:val="20"/>
                <w:szCs w:val="20"/>
              </w:rPr>
              <w:t xml:space="preserve"> an</w:t>
            </w:r>
          </w:p>
          <w:p w14:paraId="07A88739" w14:textId="77777777" w:rsidR="00E93590" w:rsidRPr="009C18AB" w:rsidRDefault="00E93590" w:rsidP="00FC537A">
            <w:pPr>
              <w:pStyle w:val="TableParagraph"/>
              <w:ind w:left="47"/>
              <w:rPr>
                <w:sz w:val="20"/>
                <w:szCs w:val="20"/>
              </w:rPr>
            </w:pPr>
          </w:p>
        </w:tc>
        <w:tc>
          <w:tcPr>
            <w:tcW w:w="4252" w:type="dxa"/>
          </w:tcPr>
          <w:p w14:paraId="675838D9" w14:textId="77777777" w:rsidR="00E93590" w:rsidRPr="009C18AB" w:rsidRDefault="00E93590" w:rsidP="00FC537A">
            <w:pPr>
              <w:pStyle w:val="TableParagraph"/>
              <w:ind w:left="50"/>
              <w:rPr>
                <w:sz w:val="20"/>
                <w:szCs w:val="20"/>
              </w:rPr>
            </w:pPr>
            <w:r>
              <w:rPr>
                <w:b/>
                <w:sz w:val="20"/>
                <w:szCs w:val="20"/>
                <w:lang w:val="en-US"/>
              </w:rPr>
              <w:t>1 500 000</w:t>
            </w:r>
            <w:r w:rsidRPr="009C18AB">
              <w:rPr>
                <w:b/>
                <w:sz w:val="20"/>
                <w:szCs w:val="20"/>
              </w:rPr>
              <w:t xml:space="preserve"> </w:t>
            </w:r>
            <w:r w:rsidRPr="009C18AB">
              <w:rPr>
                <w:sz w:val="20"/>
                <w:szCs w:val="20"/>
              </w:rPr>
              <w:t>lei moldovenești sau echivalent într-o altă valută.</w:t>
            </w:r>
          </w:p>
          <w:p w14:paraId="3E89BDF1" w14:textId="77777777" w:rsidR="00E93590" w:rsidRPr="009C18AB" w:rsidRDefault="00E93590" w:rsidP="00FC537A">
            <w:pPr>
              <w:pStyle w:val="TableParagraph"/>
              <w:ind w:left="50"/>
              <w:rPr>
                <w:sz w:val="20"/>
                <w:szCs w:val="20"/>
              </w:rPr>
            </w:pPr>
            <w:r w:rsidRPr="009C18AB">
              <w:rPr>
                <w:sz w:val="20"/>
                <w:szCs w:val="20"/>
              </w:rPr>
              <w:t>Original semnată electronic de către operatorul economic</w:t>
            </w:r>
          </w:p>
        </w:tc>
        <w:tc>
          <w:tcPr>
            <w:tcW w:w="1843" w:type="dxa"/>
          </w:tcPr>
          <w:p w14:paraId="4548899D" w14:textId="77777777" w:rsidR="00E93590" w:rsidRPr="009C18AB" w:rsidRDefault="00E93590" w:rsidP="00FC537A">
            <w:pPr>
              <w:pStyle w:val="TableParagraph"/>
              <w:rPr>
                <w:sz w:val="20"/>
                <w:szCs w:val="20"/>
              </w:rPr>
            </w:pPr>
            <w:r w:rsidRPr="009C18AB">
              <w:rPr>
                <w:sz w:val="20"/>
                <w:szCs w:val="20"/>
              </w:rPr>
              <w:t>Obligatoriu</w:t>
            </w:r>
          </w:p>
        </w:tc>
      </w:tr>
      <w:tr w:rsidR="00E93590" w14:paraId="4D8BC30E" w14:textId="77777777" w:rsidTr="00FC537A">
        <w:tc>
          <w:tcPr>
            <w:tcW w:w="575" w:type="dxa"/>
          </w:tcPr>
          <w:p w14:paraId="054290A2" w14:textId="77777777" w:rsidR="00E93590" w:rsidRPr="008E3C11" w:rsidRDefault="00E93590" w:rsidP="00FC537A">
            <w:pPr>
              <w:pStyle w:val="TableParagraph"/>
              <w:ind w:left="107"/>
              <w:rPr>
                <w:sz w:val="20"/>
                <w:szCs w:val="20"/>
                <w:lang w:val="ru-RU"/>
              </w:rPr>
            </w:pPr>
            <w:r>
              <w:rPr>
                <w:sz w:val="20"/>
                <w:szCs w:val="20"/>
                <w:lang w:val="en-US"/>
              </w:rPr>
              <w:t>28</w:t>
            </w:r>
          </w:p>
        </w:tc>
        <w:tc>
          <w:tcPr>
            <w:tcW w:w="3106" w:type="dxa"/>
            <w:vAlign w:val="center"/>
          </w:tcPr>
          <w:p w14:paraId="65B33FE9" w14:textId="77777777" w:rsidR="00E93590" w:rsidRPr="00193EB4" w:rsidRDefault="00E93590" w:rsidP="00FC537A">
            <w:pPr>
              <w:shd w:val="clear" w:color="auto" w:fill="FFFFFF" w:themeFill="background1"/>
              <w:tabs>
                <w:tab w:val="left" w:pos="612"/>
              </w:tabs>
              <w:rPr>
                <w:iCs/>
                <w:sz w:val="20"/>
                <w:szCs w:val="20"/>
                <w:lang w:val="en-US" w:eastAsia="ru-RU"/>
              </w:rPr>
            </w:pPr>
            <w:r w:rsidRPr="00193EB4">
              <w:rPr>
                <w:iCs/>
                <w:sz w:val="20"/>
                <w:szCs w:val="20"/>
                <w:lang w:eastAsia="ru-RU"/>
              </w:rPr>
              <w:t xml:space="preserve">Extras din contul current bancar despredisponibilitate de bani lichide </w:t>
            </w:r>
            <w:r w:rsidRPr="002C6441">
              <w:rPr>
                <w:iCs/>
                <w:sz w:val="20"/>
                <w:szCs w:val="20"/>
                <w:lang w:val="en-US" w:eastAsia="ru-RU"/>
              </w:rPr>
              <w:t>(</w:t>
            </w:r>
            <w:r>
              <w:rPr>
                <w:iCs/>
                <w:sz w:val="20"/>
                <w:szCs w:val="20"/>
                <w:lang w:val="en-US" w:eastAsia="ru-RU"/>
              </w:rPr>
              <w:t>sold)</w:t>
            </w:r>
            <w:r w:rsidRPr="00193EB4">
              <w:rPr>
                <w:iCs/>
                <w:sz w:val="20"/>
                <w:szCs w:val="20"/>
                <w:lang w:eastAsia="ru-RU"/>
              </w:rPr>
              <w:t xml:space="preserve"> eliberat cu 3 zile înainte de data achiziția publica cu stampila umeda bancii. La cerere</w:t>
            </w:r>
            <w:r w:rsidRPr="00193EB4">
              <w:rPr>
                <w:iCs/>
                <w:sz w:val="20"/>
                <w:szCs w:val="20"/>
                <w:lang w:val="en-US" w:eastAsia="ru-RU"/>
              </w:rPr>
              <w:t xml:space="preserve"> </w:t>
            </w:r>
            <w:r w:rsidRPr="00193EB4">
              <w:rPr>
                <w:iCs/>
                <w:sz w:val="20"/>
                <w:szCs w:val="20"/>
                <w:lang w:eastAsia="ru-RU"/>
              </w:rPr>
              <w:t>autoritatea contractanta, ofertantul trebuie sa demonstreaza acest document în original</w:t>
            </w:r>
          </w:p>
        </w:tc>
        <w:tc>
          <w:tcPr>
            <w:tcW w:w="4252" w:type="dxa"/>
          </w:tcPr>
          <w:p w14:paraId="28A7BC2A" w14:textId="77777777" w:rsidR="00E93590" w:rsidRPr="00193EB4" w:rsidRDefault="00E93590" w:rsidP="00FC537A">
            <w:pPr>
              <w:shd w:val="clear" w:color="auto" w:fill="FFFFFF" w:themeFill="background1"/>
              <w:tabs>
                <w:tab w:val="left" w:pos="612"/>
              </w:tabs>
              <w:rPr>
                <w:iCs/>
                <w:sz w:val="20"/>
                <w:szCs w:val="20"/>
                <w:lang w:val="en-US" w:eastAsia="ru-RU"/>
              </w:rPr>
            </w:pPr>
            <w:r w:rsidRPr="00193EB4">
              <w:rPr>
                <w:iCs/>
                <w:sz w:val="20"/>
                <w:szCs w:val="20"/>
                <w:lang w:eastAsia="ru-RU"/>
              </w:rPr>
              <w:t xml:space="preserve">Ofertantul trebuie se demonstreze сa are pe contul curent bani lichide negrevate de datorii </w:t>
            </w:r>
            <w:r>
              <w:rPr>
                <w:iCs/>
                <w:sz w:val="20"/>
                <w:szCs w:val="20"/>
                <w:lang w:eastAsia="ru-RU"/>
              </w:rPr>
              <w:t>(sold)</w:t>
            </w:r>
            <w:r w:rsidRPr="00193EB4">
              <w:rPr>
                <w:iCs/>
                <w:sz w:val="20"/>
                <w:szCs w:val="20"/>
                <w:lang w:eastAsia="ru-RU"/>
              </w:rPr>
              <w:t xml:space="preserve"> eliberat cu 3 zile înainte de data achiziția publica</w:t>
            </w:r>
            <w:r w:rsidRPr="003866B5">
              <w:rPr>
                <w:iCs/>
                <w:sz w:val="20"/>
                <w:szCs w:val="20"/>
                <w:lang w:val="en-US" w:eastAsia="ru-RU"/>
              </w:rPr>
              <w:t xml:space="preserve"> </w:t>
            </w:r>
            <w:r w:rsidRPr="00193EB4">
              <w:rPr>
                <w:iCs/>
                <w:sz w:val="20"/>
                <w:szCs w:val="20"/>
                <w:lang w:eastAsia="ru-RU"/>
              </w:rPr>
              <w:t xml:space="preserve">cu stampila umeda bancii </w:t>
            </w:r>
            <w:r w:rsidRPr="00625E6B">
              <w:rPr>
                <w:b/>
                <w:iCs/>
                <w:sz w:val="20"/>
                <w:szCs w:val="20"/>
                <w:lang w:eastAsia="ru-RU"/>
              </w:rPr>
              <w:t xml:space="preserve">min. </w:t>
            </w:r>
            <w:r>
              <w:rPr>
                <w:b/>
                <w:iCs/>
                <w:sz w:val="20"/>
                <w:szCs w:val="20"/>
                <w:lang w:val="en-US" w:eastAsia="ru-RU"/>
              </w:rPr>
              <w:t>150</w:t>
            </w:r>
            <w:r w:rsidRPr="00625E6B">
              <w:rPr>
                <w:b/>
                <w:iCs/>
                <w:sz w:val="20"/>
                <w:szCs w:val="20"/>
                <w:lang w:val="en-US" w:eastAsia="ru-RU"/>
              </w:rPr>
              <w:t> 000</w:t>
            </w:r>
            <w:r>
              <w:rPr>
                <w:iCs/>
                <w:sz w:val="20"/>
                <w:szCs w:val="20"/>
                <w:lang w:val="en-US" w:eastAsia="ru-RU"/>
              </w:rPr>
              <w:t xml:space="preserve"> lei</w:t>
            </w:r>
            <w:r w:rsidRPr="00193EB4">
              <w:rPr>
                <w:iCs/>
                <w:sz w:val="20"/>
                <w:szCs w:val="20"/>
                <w:lang w:eastAsia="ru-RU"/>
              </w:rPr>
              <w:t xml:space="preserve">. </w:t>
            </w:r>
            <w:r w:rsidRPr="00BC5A8F">
              <w:rPr>
                <w:iCs/>
                <w:sz w:val="20"/>
                <w:szCs w:val="20"/>
                <w:lang w:eastAsia="ru-RU"/>
              </w:rPr>
              <w:t>Certificatul indică soldul mijloacelor banesti neutilizate la data primirii certificatului.</w:t>
            </w:r>
            <w:r w:rsidRPr="00193EB4">
              <w:rPr>
                <w:iCs/>
                <w:sz w:val="20"/>
                <w:szCs w:val="20"/>
                <w:lang w:eastAsia="ru-RU"/>
              </w:rPr>
              <w:t>Original –confirmat prin semnătura electronică a operatorului economic</w:t>
            </w:r>
          </w:p>
        </w:tc>
        <w:tc>
          <w:tcPr>
            <w:tcW w:w="1843" w:type="dxa"/>
            <w:vAlign w:val="center"/>
          </w:tcPr>
          <w:p w14:paraId="45EA6E06" w14:textId="77777777" w:rsidR="00E93590" w:rsidRPr="00193EB4" w:rsidRDefault="00E93590" w:rsidP="00FC537A">
            <w:pPr>
              <w:shd w:val="clear" w:color="auto" w:fill="FFFFFF" w:themeFill="background1"/>
              <w:tabs>
                <w:tab w:val="left" w:pos="612"/>
              </w:tabs>
              <w:jc w:val="center"/>
              <w:rPr>
                <w:iCs/>
                <w:sz w:val="20"/>
                <w:szCs w:val="20"/>
                <w:lang w:eastAsia="ru-RU"/>
              </w:rPr>
            </w:pPr>
            <w:r w:rsidRPr="00193EB4">
              <w:rPr>
                <w:iCs/>
                <w:sz w:val="20"/>
                <w:szCs w:val="20"/>
                <w:lang w:eastAsia="ru-RU"/>
              </w:rPr>
              <w:t>Obligatoriu</w:t>
            </w:r>
          </w:p>
        </w:tc>
      </w:tr>
      <w:tr w:rsidR="00E93590" w14:paraId="73469D5A" w14:textId="77777777" w:rsidTr="00FC537A">
        <w:tc>
          <w:tcPr>
            <w:tcW w:w="575" w:type="dxa"/>
          </w:tcPr>
          <w:p w14:paraId="05C6D8FD" w14:textId="77777777" w:rsidR="00E93590" w:rsidRPr="00F25FF8" w:rsidRDefault="00E93590" w:rsidP="00FC537A">
            <w:pPr>
              <w:pStyle w:val="TableParagraph"/>
              <w:ind w:left="107"/>
              <w:rPr>
                <w:sz w:val="20"/>
                <w:szCs w:val="20"/>
                <w:lang w:val="en-US"/>
              </w:rPr>
            </w:pPr>
            <w:r>
              <w:rPr>
                <w:sz w:val="20"/>
                <w:szCs w:val="20"/>
                <w:lang w:val="ru-RU"/>
              </w:rPr>
              <w:t>29</w:t>
            </w:r>
          </w:p>
        </w:tc>
        <w:tc>
          <w:tcPr>
            <w:tcW w:w="3106" w:type="dxa"/>
          </w:tcPr>
          <w:p w14:paraId="387F20C7" w14:textId="77777777" w:rsidR="00E93590" w:rsidRPr="009C18AB" w:rsidRDefault="00E93590" w:rsidP="00FC537A">
            <w:pPr>
              <w:pStyle w:val="TableParagraph"/>
              <w:ind w:right="173"/>
              <w:rPr>
                <w:sz w:val="20"/>
                <w:szCs w:val="20"/>
                <w:lang w:val="en-US"/>
              </w:rPr>
            </w:pPr>
            <w:r w:rsidRPr="009C18AB">
              <w:rPr>
                <w:sz w:val="20"/>
                <w:szCs w:val="20"/>
              </w:rPr>
              <w:t xml:space="preserve">Certificat de atribuire a conturilor bancare eliberat de banca detinătoare de conturi </w:t>
            </w:r>
            <w:proofErr w:type="spellStart"/>
            <w:r w:rsidRPr="009C18AB">
              <w:rPr>
                <w:sz w:val="20"/>
                <w:szCs w:val="20"/>
                <w:lang w:val="en-US"/>
              </w:rPr>
              <w:lastRenderedPageBreak/>
              <w:t>comercială</w:t>
            </w:r>
            <w:proofErr w:type="spellEnd"/>
            <w:r w:rsidRPr="009C18AB">
              <w:rPr>
                <w:sz w:val="20"/>
                <w:szCs w:val="20"/>
                <w:lang w:val="en-US"/>
              </w:rPr>
              <w:t xml:space="preserve"> cu </w:t>
            </w:r>
            <w:proofErr w:type="spellStart"/>
            <w:r w:rsidRPr="009C18AB">
              <w:rPr>
                <w:sz w:val="20"/>
                <w:szCs w:val="20"/>
                <w:lang w:val="en-US"/>
              </w:rPr>
              <w:t>stampila</w:t>
            </w:r>
            <w:proofErr w:type="spellEnd"/>
            <w:r w:rsidRPr="009C18AB">
              <w:rPr>
                <w:sz w:val="20"/>
                <w:szCs w:val="20"/>
                <w:lang w:val="en-US"/>
              </w:rPr>
              <w:t xml:space="preserve"> </w:t>
            </w:r>
            <w:proofErr w:type="spellStart"/>
            <w:r w:rsidRPr="009C18AB">
              <w:rPr>
                <w:sz w:val="20"/>
                <w:szCs w:val="20"/>
                <w:lang w:val="en-US"/>
              </w:rPr>
              <w:t>umeda</w:t>
            </w:r>
            <w:proofErr w:type="spellEnd"/>
            <w:r w:rsidRPr="009C18AB">
              <w:rPr>
                <w:sz w:val="20"/>
                <w:szCs w:val="20"/>
                <w:lang w:val="en-US"/>
              </w:rPr>
              <w:t xml:space="preserve"> </w:t>
            </w:r>
            <w:proofErr w:type="spellStart"/>
            <w:r w:rsidRPr="009C18AB">
              <w:rPr>
                <w:sz w:val="20"/>
                <w:szCs w:val="20"/>
                <w:lang w:val="en-US"/>
              </w:rPr>
              <w:t>bancii</w:t>
            </w:r>
            <w:proofErr w:type="spellEnd"/>
            <w:r w:rsidRPr="009C18AB">
              <w:rPr>
                <w:sz w:val="20"/>
                <w:szCs w:val="20"/>
              </w:rPr>
              <w:t xml:space="preserve"> din 202</w:t>
            </w:r>
            <w:r>
              <w:rPr>
                <w:sz w:val="20"/>
                <w:szCs w:val="20"/>
                <w:lang w:val="en-US"/>
              </w:rPr>
              <w:t>6</w:t>
            </w:r>
            <w:r w:rsidRPr="009C18AB">
              <w:rPr>
                <w:sz w:val="20"/>
                <w:szCs w:val="20"/>
              </w:rPr>
              <w:t xml:space="preserve"> an</w:t>
            </w:r>
          </w:p>
        </w:tc>
        <w:tc>
          <w:tcPr>
            <w:tcW w:w="4252" w:type="dxa"/>
          </w:tcPr>
          <w:p w14:paraId="001934FC" w14:textId="77777777" w:rsidR="00E93590" w:rsidRPr="009C18AB" w:rsidRDefault="00E93590" w:rsidP="00FC537A">
            <w:pPr>
              <w:pStyle w:val="TableParagraph"/>
              <w:ind w:left="50"/>
              <w:rPr>
                <w:sz w:val="20"/>
                <w:szCs w:val="20"/>
              </w:rPr>
            </w:pPr>
            <w:r w:rsidRPr="009C18AB">
              <w:rPr>
                <w:sz w:val="20"/>
                <w:szCs w:val="20"/>
              </w:rPr>
              <w:lastRenderedPageBreak/>
              <w:t>Semnat electronic de către</w:t>
            </w:r>
            <w:r w:rsidRPr="009C18AB">
              <w:rPr>
                <w:spacing w:val="-58"/>
                <w:sz w:val="20"/>
                <w:szCs w:val="20"/>
              </w:rPr>
              <w:t xml:space="preserve"> </w:t>
            </w:r>
            <w:r w:rsidRPr="00467D83">
              <w:rPr>
                <w:spacing w:val="-58"/>
                <w:sz w:val="20"/>
                <w:szCs w:val="20"/>
                <w:lang w:val="en-US"/>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62124DFC" w14:textId="77777777" w:rsidR="00E93590" w:rsidRPr="009C18AB" w:rsidRDefault="00E93590" w:rsidP="00FC537A">
            <w:pPr>
              <w:pStyle w:val="TableParagraph"/>
              <w:rPr>
                <w:sz w:val="20"/>
                <w:szCs w:val="20"/>
              </w:rPr>
            </w:pPr>
            <w:r w:rsidRPr="009C18AB">
              <w:rPr>
                <w:sz w:val="20"/>
                <w:szCs w:val="20"/>
              </w:rPr>
              <w:t>Obligatoriu</w:t>
            </w:r>
          </w:p>
        </w:tc>
      </w:tr>
      <w:tr w:rsidR="00E93590" w14:paraId="0681AED3" w14:textId="77777777" w:rsidTr="00FC537A">
        <w:tc>
          <w:tcPr>
            <w:tcW w:w="575" w:type="dxa"/>
          </w:tcPr>
          <w:p w14:paraId="770F873E" w14:textId="77777777" w:rsidR="00E93590" w:rsidRPr="008E3C11" w:rsidRDefault="00E93590" w:rsidP="00FC537A">
            <w:pPr>
              <w:pStyle w:val="TableParagraph"/>
              <w:ind w:left="107"/>
              <w:rPr>
                <w:sz w:val="20"/>
                <w:szCs w:val="20"/>
                <w:lang w:val="ru-RU"/>
              </w:rPr>
            </w:pPr>
            <w:r>
              <w:rPr>
                <w:sz w:val="20"/>
                <w:szCs w:val="20"/>
                <w:lang w:val="ru-RU"/>
              </w:rPr>
              <w:t>30</w:t>
            </w:r>
          </w:p>
        </w:tc>
        <w:tc>
          <w:tcPr>
            <w:tcW w:w="3106" w:type="dxa"/>
          </w:tcPr>
          <w:p w14:paraId="29C457FA" w14:textId="77777777" w:rsidR="00E93590" w:rsidRPr="009C18AB" w:rsidRDefault="00E93590" w:rsidP="00FC537A">
            <w:pPr>
              <w:pStyle w:val="TableParagraph"/>
              <w:ind w:left="104" w:right="283"/>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w:t>
            </w:r>
            <w:proofErr w:type="spellStart"/>
            <w:r w:rsidRPr="009C18AB">
              <w:rPr>
                <w:sz w:val="20"/>
                <w:szCs w:val="20"/>
                <w:lang w:val="en-US"/>
              </w:rPr>
              <w:t>privind</w:t>
            </w:r>
            <w:proofErr w:type="spellEnd"/>
            <w:r w:rsidRPr="009C18AB">
              <w:rPr>
                <w:sz w:val="20"/>
                <w:szCs w:val="20"/>
                <w:lang w:val="en-US"/>
              </w:rPr>
              <w:t xml:space="preserve"> </w:t>
            </w:r>
            <w:proofErr w:type="spellStart"/>
            <w:r w:rsidRPr="009C18AB">
              <w:rPr>
                <w:sz w:val="20"/>
                <w:szCs w:val="20"/>
                <w:lang w:val="en-US"/>
              </w:rPr>
              <w:t>atestarea</w:t>
            </w:r>
            <w:proofErr w:type="spellEnd"/>
            <w:r w:rsidRPr="009C18AB">
              <w:rPr>
                <w:sz w:val="20"/>
                <w:szCs w:val="20"/>
                <w:lang w:val="en-US"/>
              </w:rPr>
              <w:t xml:space="preserve"> </w:t>
            </w:r>
            <w:proofErr w:type="spellStart"/>
            <w:r>
              <w:rPr>
                <w:sz w:val="20"/>
                <w:szCs w:val="20"/>
                <w:lang w:val="en-US"/>
              </w:rPr>
              <w:t>responsabil</w:t>
            </w:r>
            <w:proofErr w:type="spellEnd"/>
            <w:r>
              <w:rPr>
                <w:sz w:val="20"/>
                <w:szCs w:val="20"/>
                <w:lang w:val="en-US"/>
              </w:rPr>
              <w:t xml:space="preserve"> </w:t>
            </w:r>
            <w:proofErr w:type="spellStart"/>
            <w:r>
              <w:rPr>
                <w:sz w:val="20"/>
                <w:szCs w:val="20"/>
                <w:lang w:val="en-US"/>
              </w:rPr>
              <w:t>tehnic</w:t>
            </w:r>
            <w:proofErr w:type="spellEnd"/>
            <w:r w:rsidRPr="009C18AB">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fiecare</w:t>
            </w:r>
            <w:proofErr w:type="spellEnd"/>
            <w:r>
              <w:rPr>
                <w:sz w:val="20"/>
                <w:szCs w:val="20"/>
                <w:lang w:val="en-US"/>
              </w:rPr>
              <w:t xml:space="preserve"> </w:t>
            </w:r>
            <w:proofErr w:type="spellStart"/>
            <w:r>
              <w:rPr>
                <w:sz w:val="20"/>
                <w:szCs w:val="20"/>
                <w:lang w:val="en-US"/>
              </w:rPr>
              <w:t>tipul</w:t>
            </w:r>
            <w:proofErr w:type="spellEnd"/>
            <w:r>
              <w:rPr>
                <w:sz w:val="20"/>
                <w:szCs w:val="20"/>
                <w:lang w:val="en-US"/>
              </w:rPr>
              <w:t xml:space="preserve"> de </w:t>
            </w:r>
            <w:proofErr w:type="spellStart"/>
            <w:r>
              <w:rPr>
                <w:sz w:val="20"/>
                <w:szCs w:val="20"/>
                <w:lang w:val="en-US"/>
              </w:rPr>
              <w:t>lucrari</w:t>
            </w:r>
            <w:proofErr w:type="spellEnd"/>
          </w:p>
        </w:tc>
        <w:tc>
          <w:tcPr>
            <w:tcW w:w="4252" w:type="dxa"/>
          </w:tcPr>
          <w:p w14:paraId="6C6FCE6F" w14:textId="77777777" w:rsidR="00E93590" w:rsidRPr="009C18AB" w:rsidRDefault="00E93590" w:rsidP="00FC537A">
            <w:pPr>
              <w:pStyle w:val="TableParagraph"/>
              <w:rPr>
                <w:sz w:val="20"/>
                <w:szCs w:val="20"/>
              </w:rPr>
            </w:pPr>
            <w:r w:rsidRPr="009C18AB">
              <w:rPr>
                <w:sz w:val="20"/>
                <w:szCs w:val="20"/>
              </w:rPr>
              <w:t>Copia Certificatului privind</w:t>
            </w:r>
          </w:p>
          <w:p w14:paraId="184F7682" w14:textId="77777777" w:rsidR="00E93590" w:rsidRPr="009C18AB" w:rsidRDefault="00E93590" w:rsidP="00FC537A">
            <w:pPr>
              <w:pStyle w:val="TableParagraph"/>
              <w:ind w:right="256"/>
              <w:rPr>
                <w:sz w:val="20"/>
                <w:szCs w:val="20"/>
              </w:rPr>
            </w:pPr>
            <w:r w:rsidRPr="009C18AB">
              <w:rPr>
                <w:sz w:val="20"/>
                <w:szCs w:val="20"/>
              </w:rPr>
              <w:t>atestarea dirigintelui de șantier Semnat electronic</w:t>
            </w:r>
          </w:p>
        </w:tc>
        <w:tc>
          <w:tcPr>
            <w:tcW w:w="1843" w:type="dxa"/>
          </w:tcPr>
          <w:p w14:paraId="3B820835" w14:textId="77777777" w:rsidR="00E93590" w:rsidRPr="009C18AB" w:rsidRDefault="00E93590" w:rsidP="00FC537A">
            <w:pPr>
              <w:pStyle w:val="TableParagraph"/>
              <w:rPr>
                <w:sz w:val="20"/>
                <w:szCs w:val="20"/>
              </w:rPr>
            </w:pPr>
            <w:r w:rsidRPr="009C18AB">
              <w:rPr>
                <w:sz w:val="20"/>
                <w:szCs w:val="20"/>
              </w:rPr>
              <w:t>Obligatoriu</w:t>
            </w:r>
          </w:p>
        </w:tc>
      </w:tr>
      <w:tr w:rsidR="00E93590" w14:paraId="567F7C8E" w14:textId="77777777" w:rsidTr="00FC537A">
        <w:tc>
          <w:tcPr>
            <w:tcW w:w="575" w:type="dxa"/>
          </w:tcPr>
          <w:p w14:paraId="381C98C3" w14:textId="77777777" w:rsidR="00E93590" w:rsidRPr="008E3C11" w:rsidRDefault="00E93590" w:rsidP="00FC537A">
            <w:pPr>
              <w:pStyle w:val="TableParagraph"/>
              <w:ind w:left="107"/>
              <w:rPr>
                <w:sz w:val="20"/>
                <w:szCs w:val="20"/>
                <w:lang w:val="ru-RU"/>
              </w:rPr>
            </w:pPr>
            <w:r>
              <w:rPr>
                <w:sz w:val="20"/>
                <w:szCs w:val="20"/>
                <w:lang w:val="ru-RU"/>
              </w:rPr>
              <w:t>31</w:t>
            </w:r>
          </w:p>
        </w:tc>
        <w:tc>
          <w:tcPr>
            <w:tcW w:w="3106" w:type="dxa"/>
          </w:tcPr>
          <w:p w14:paraId="3C1D4EF3" w14:textId="77777777" w:rsidR="00E93590" w:rsidRPr="009C18AB" w:rsidRDefault="00E93590" w:rsidP="00FC537A">
            <w:pPr>
              <w:pStyle w:val="TableParagraph"/>
              <w:ind w:left="104" w:right="775"/>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ISO 9001 </w:t>
            </w:r>
            <w:proofErr w:type="spellStart"/>
            <w:r w:rsidRPr="009C18AB">
              <w:rPr>
                <w:sz w:val="20"/>
                <w:szCs w:val="20"/>
                <w:lang w:val="en-US"/>
              </w:rPr>
              <w:t>Sistemul</w:t>
            </w:r>
            <w:proofErr w:type="spellEnd"/>
            <w:r w:rsidRPr="009C18AB">
              <w:rPr>
                <w:sz w:val="20"/>
                <w:szCs w:val="20"/>
                <w:lang w:val="en-US"/>
              </w:rPr>
              <w:t xml:space="preserve"> de management al </w:t>
            </w:r>
            <w:proofErr w:type="spellStart"/>
            <w:r w:rsidRPr="009C18AB">
              <w:rPr>
                <w:sz w:val="20"/>
                <w:szCs w:val="20"/>
                <w:lang w:val="en-US"/>
              </w:rPr>
              <w:t>calității</w:t>
            </w:r>
            <w:proofErr w:type="spellEnd"/>
            <w:r w:rsidRPr="009C18AB">
              <w:rPr>
                <w:sz w:val="20"/>
                <w:szCs w:val="20"/>
                <w:lang w:val="en-US"/>
              </w:rPr>
              <w:t xml:space="preserve"> </w:t>
            </w:r>
            <w:proofErr w:type="spellStart"/>
            <w:r w:rsidRPr="009C18AB">
              <w:rPr>
                <w:sz w:val="20"/>
                <w:szCs w:val="20"/>
                <w:lang w:val="en-US"/>
              </w:rPr>
              <w:t>lucrărilor</w:t>
            </w:r>
            <w:proofErr w:type="spellEnd"/>
            <w:r w:rsidRPr="009C18AB">
              <w:rPr>
                <w:sz w:val="20"/>
                <w:szCs w:val="20"/>
                <w:lang w:val="en-US"/>
              </w:rPr>
              <w:t xml:space="preserve"> </w:t>
            </w:r>
            <w:proofErr w:type="spellStart"/>
            <w:r w:rsidRPr="009C18AB">
              <w:rPr>
                <w:sz w:val="20"/>
                <w:szCs w:val="20"/>
                <w:lang w:val="en-US"/>
              </w:rPr>
              <w:t>respectind</w:t>
            </w:r>
            <w:proofErr w:type="spellEnd"/>
            <w:r w:rsidRPr="009C18AB">
              <w:rPr>
                <w:sz w:val="20"/>
                <w:szCs w:val="20"/>
                <w:lang w:val="en-US"/>
              </w:rPr>
              <w:t xml:space="preserve"> art.23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4B6A9F83" w14:textId="77777777" w:rsidR="00E93590" w:rsidRPr="009C18AB" w:rsidRDefault="00E93590" w:rsidP="00FC537A">
            <w:pPr>
              <w:pStyle w:val="TableParagraph"/>
              <w:ind w:right="657"/>
              <w:rPr>
                <w:sz w:val="20"/>
                <w:szCs w:val="20"/>
              </w:rPr>
            </w:pPr>
            <w:r w:rsidRPr="009C18AB">
              <w:rPr>
                <w:sz w:val="20"/>
                <w:szCs w:val="20"/>
              </w:rPr>
              <w:t>Semnat electronic de către operatorul economic</w:t>
            </w:r>
          </w:p>
        </w:tc>
        <w:tc>
          <w:tcPr>
            <w:tcW w:w="1843" w:type="dxa"/>
          </w:tcPr>
          <w:p w14:paraId="54763942" w14:textId="77777777" w:rsidR="00E93590" w:rsidRPr="009C18AB" w:rsidRDefault="00E93590" w:rsidP="00FC537A">
            <w:pPr>
              <w:pStyle w:val="TableParagraph"/>
              <w:rPr>
                <w:sz w:val="20"/>
                <w:szCs w:val="20"/>
              </w:rPr>
            </w:pPr>
            <w:r w:rsidRPr="009C18AB">
              <w:rPr>
                <w:sz w:val="20"/>
                <w:szCs w:val="20"/>
              </w:rPr>
              <w:t>Obligatoriu</w:t>
            </w:r>
          </w:p>
        </w:tc>
      </w:tr>
      <w:tr w:rsidR="00E93590" w14:paraId="56ED2038" w14:textId="77777777" w:rsidTr="00FC537A">
        <w:tc>
          <w:tcPr>
            <w:tcW w:w="575" w:type="dxa"/>
          </w:tcPr>
          <w:p w14:paraId="73DA3CC8" w14:textId="77777777" w:rsidR="00E93590" w:rsidRPr="008E3C11" w:rsidRDefault="00E93590" w:rsidP="00FC537A">
            <w:pPr>
              <w:pStyle w:val="TableParagraph"/>
              <w:ind w:left="107"/>
              <w:rPr>
                <w:sz w:val="20"/>
                <w:szCs w:val="20"/>
                <w:lang w:val="ru-RU"/>
              </w:rPr>
            </w:pPr>
            <w:r>
              <w:rPr>
                <w:sz w:val="20"/>
                <w:szCs w:val="20"/>
                <w:lang w:val="ru-RU"/>
              </w:rPr>
              <w:t>32</w:t>
            </w:r>
          </w:p>
        </w:tc>
        <w:tc>
          <w:tcPr>
            <w:tcW w:w="3106" w:type="dxa"/>
          </w:tcPr>
          <w:p w14:paraId="165AC5C3" w14:textId="77777777" w:rsidR="00E93590" w:rsidRPr="009C18AB" w:rsidRDefault="00E93590" w:rsidP="00FC537A">
            <w:pPr>
              <w:pStyle w:val="TableParagraph"/>
              <w:ind w:left="104" w:right="750"/>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ISO 45001 </w:t>
            </w:r>
            <w:proofErr w:type="spellStart"/>
            <w:r w:rsidRPr="009C18AB">
              <w:rPr>
                <w:sz w:val="20"/>
                <w:szCs w:val="20"/>
                <w:lang w:val="en-US"/>
              </w:rPr>
              <w:t>Sistemul</w:t>
            </w:r>
            <w:proofErr w:type="spellEnd"/>
            <w:r w:rsidRPr="009C18AB">
              <w:rPr>
                <w:sz w:val="20"/>
                <w:szCs w:val="20"/>
                <w:lang w:val="en-US"/>
              </w:rPr>
              <w:t xml:space="preserve"> de management al </w:t>
            </w:r>
            <w:proofErr w:type="spellStart"/>
            <w:r w:rsidRPr="009C18AB">
              <w:rPr>
                <w:sz w:val="20"/>
                <w:szCs w:val="20"/>
                <w:lang w:val="en-US"/>
              </w:rPr>
              <w:t>sănătății</w:t>
            </w:r>
            <w:proofErr w:type="spellEnd"/>
            <w:r w:rsidRPr="009C18AB">
              <w:rPr>
                <w:sz w:val="20"/>
                <w:szCs w:val="20"/>
                <w:lang w:val="en-US"/>
              </w:rPr>
              <w:t xml:space="preserve"> art.22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33617C1E" w14:textId="77777777" w:rsidR="00E93590" w:rsidRPr="009C18AB" w:rsidRDefault="00E93590" w:rsidP="00FC537A">
            <w:pPr>
              <w:pStyle w:val="TableParagraph"/>
              <w:ind w:right="657"/>
              <w:rPr>
                <w:sz w:val="20"/>
                <w:szCs w:val="20"/>
              </w:rPr>
            </w:pPr>
            <w:r w:rsidRPr="009C18AB">
              <w:rPr>
                <w:sz w:val="20"/>
                <w:szCs w:val="20"/>
              </w:rPr>
              <w:t>Semnat electronic de către operatorul economic</w:t>
            </w:r>
          </w:p>
        </w:tc>
        <w:tc>
          <w:tcPr>
            <w:tcW w:w="1843" w:type="dxa"/>
          </w:tcPr>
          <w:p w14:paraId="3DE3602B" w14:textId="77777777" w:rsidR="00E93590" w:rsidRPr="009C18AB" w:rsidRDefault="00E93590" w:rsidP="00FC537A">
            <w:pPr>
              <w:pStyle w:val="TableParagraph"/>
              <w:rPr>
                <w:sz w:val="20"/>
                <w:szCs w:val="20"/>
              </w:rPr>
            </w:pPr>
            <w:r w:rsidRPr="009C18AB">
              <w:rPr>
                <w:sz w:val="20"/>
                <w:szCs w:val="20"/>
              </w:rPr>
              <w:t>Obligatoriu</w:t>
            </w:r>
          </w:p>
        </w:tc>
      </w:tr>
      <w:tr w:rsidR="00E93590" w14:paraId="1720A549" w14:textId="77777777" w:rsidTr="00FC537A">
        <w:tc>
          <w:tcPr>
            <w:tcW w:w="575" w:type="dxa"/>
          </w:tcPr>
          <w:p w14:paraId="61F9F2F0" w14:textId="77777777" w:rsidR="00E93590" w:rsidRPr="008E3C11" w:rsidRDefault="00E93590" w:rsidP="00FC537A">
            <w:pPr>
              <w:pStyle w:val="TableParagraph"/>
              <w:ind w:left="107"/>
              <w:rPr>
                <w:sz w:val="20"/>
                <w:szCs w:val="20"/>
                <w:lang w:val="ru-RU"/>
              </w:rPr>
            </w:pPr>
            <w:r>
              <w:rPr>
                <w:sz w:val="20"/>
                <w:szCs w:val="20"/>
                <w:lang w:val="ru-RU"/>
              </w:rPr>
              <w:t>3</w:t>
            </w:r>
            <w:r>
              <w:rPr>
                <w:sz w:val="20"/>
                <w:szCs w:val="20"/>
                <w:lang w:val="en-US"/>
              </w:rPr>
              <w:t>3</w:t>
            </w:r>
          </w:p>
        </w:tc>
        <w:tc>
          <w:tcPr>
            <w:tcW w:w="3106" w:type="dxa"/>
          </w:tcPr>
          <w:p w14:paraId="4CE9BEEC" w14:textId="77777777" w:rsidR="00E93590" w:rsidRPr="009C18AB" w:rsidRDefault="00E93590" w:rsidP="00FC537A">
            <w:pPr>
              <w:pStyle w:val="TableParagraph"/>
              <w:ind w:left="104" w:right="626"/>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ISO 14001 </w:t>
            </w:r>
            <w:proofErr w:type="spellStart"/>
            <w:r w:rsidRPr="009C18AB">
              <w:rPr>
                <w:sz w:val="20"/>
                <w:szCs w:val="20"/>
                <w:lang w:val="en-US"/>
              </w:rPr>
              <w:t>Sistemul</w:t>
            </w:r>
            <w:proofErr w:type="spellEnd"/>
            <w:r w:rsidRPr="009C18AB">
              <w:rPr>
                <w:sz w:val="20"/>
                <w:szCs w:val="20"/>
                <w:lang w:val="en-US"/>
              </w:rPr>
              <w:t xml:space="preserve"> de management al </w:t>
            </w:r>
            <w:proofErr w:type="spellStart"/>
            <w:r w:rsidRPr="009C18AB">
              <w:rPr>
                <w:sz w:val="20"/>
                <w:szCs w:val="20"/>
                <w:lang w:val="en-US"/>
              </w:rPr>
              <w:t>protecției</w:t>
            </w:r>
            <w:proofErr w:type="spellEnd"/>
            <w:r w:rsidRPr="009C18AB">
              <w:rPr>
                <w:sz w:val="20"/>
                <w:szCs w:val="20"/>
                <w:lang w:val="en-US"/>
              </w:rPr>
              <w:t xml:space="preserve"> </w:t>
            </w:r>
            <w:proofErr w:type="spellStart"/>
            <w:r w:rsidRPr="009C18AB">
              <w:rPr>
                <w:sz w:val="20"/>
                <w:szCs w:val="20"/>
                <w:lang w:val="en-US"/>
              </w:rPr>
              <w:t>mediului</w:t>
            </w:r>
            <w:proofErr w:type="spellEnd"/>
            <w:r w:rsidRPr="009C18AB">
              <w:rPr>
                <w:sz w:val="20"/>
                <w:szCs w:val="20"/>
                <w:lang w:val="en-US"/>
              </w:rPr>
              <w:t xml:space="preserve"> art.24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3E4E467E" w14:textId="77777777" w:rsidR="00E93590" w:rsidRPr="009C18AB" w:rsidRDefault="00E93590" w:rsidP="00FC537A">
            <w:pPr>
              <w:pStyle w:val="TableParagraph"/>
              <w:ind w:right="657"/>
              <w:rPr>
                <w:sz w:val="20"/>
                <w:szCs w:val="20"/>
              </w:rPr>
            </w:pPr>
            <w:r w:rsidRPr="009C18AB">
              <w:rPr>
                <w:sz w:val="20"/>
                <w:szCs w:val="20"/>
              </w:rPr>
              <w:t>Semnat electronic de către operatorul economic</w:t>
            </w:r>
          </w:p>
        </w:tc>
        <w:tc>
          <w:tcPr>
            <w:tcW w:w="1843" w:type="dxa"/>
          </w:tcPr>
          <w:p w14:paraId="5BF312AF" w14:textId="77777777" w:rsidR="00E93590" w:rsidRPr="009C18AB" w:rsidRDefault="00E93590" w:rsidP="00FC537A">
            <w:pPr>
              <w:pStyle w:val="TableParagraph"/>
              <w:rPr>
                <w:sz w:val="20"/>
                <w:szCs w:val="20"/>
              </w:rPr>
            </w:pPr>
            <w:r w:rsidRPr="009C18AB">
              <w:rPr>
                <w:sz w:val="20"/>
                <w:szCs w:val="20"/>
              </w:rPr>
              <w:t>Obligatoriu</w:t>
            </w:r>
          </w:p>
        </w:tc>
      </w:tr>
      <w:tr w:rsidR="00E93590" w14:paraId="5424F950" w14:textId="77777777" w:rsidTr="00FC537A">
        <w:tc>
          <w:tcPr>
            <w:tcW w:w="575" w:type="dxa"/>
          </w:tcPr>
          <w:p w14:paraId="5A718F99" w14:textId="77777777" w:rsidR="00E93590" w:rsidRPr="00096A2A" w:rsidRDefault="00E93590" w:rsidP="00FC537A">
            <w:pPr>
              <w:pStyle w:val="TableParagraph"/>
              <w:ind w:left="107"/>
              <w:rPr>
                <w:sz w:val="20"/>
                <w:szCs w:val="20"/>
                <w:lang w:val="en-US"/>
              </w:rPr>
            </w:pPr>
            <w:r>
              <w:rPr>
                <w:sz w:val="20"/>
                <w:szCs w:val="20"/>
                <w:lang w:val="en-US"/>
              </w:rPr>
              <w:t>34</w:t>
            </w:r>
          </w:p>
        </w:tc>
        <w:tc>
          <w:tcPr>
            <w:tcW w:w="3106" w:type="dxa"/>
          </w:tcPr>
          <w:p w14:paraId="519ED59F" w14:textId="77777777" w:rsidR="00E93590" w:rsidRPr="009C18AB" w:rsidRDefault="00E93590" w:rsidP="00FC537A">
            <w:pPr>
              <w:pStyle w:val="TableParagraph"/>
              <w:ind w:left="104" w:right="-156"/>
              <w:rPr>
                <w:sz w:val="20"/>
                <w:szCs w:val="20"/>
                <w:lang w:val="en-US"/>
              </w:rPr>
            </w:pPr>
            <w:r w:rsidRPr="009C18AB">
              <w:rPr>
                <w:sz w:val="20"/>
                <w:szCs w:val="20"/>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4252" w:type="dxa"/>
          </w:tcPr>
          <w:p w14:paraId="557603F6" w14:textId="77777777" w:rsidR="00E93590" w:rsidRPr="009C18AB" w:rsidRDefault="00E93590" w:rsidP="00FC537A">
            <w:pPr>
              <w:pStyle w:val="TableParagraph"/>
              <w:ind w:right="657"/>
              <w:rPr>
                <w:sz w:val="20"/>
                <w:szCs w:val="20"/>
              </w:rPr>
            </w:pPr>
            <w:r w:rsidRPr="009C18AB">
              <w:rPr>
                <w:sz w:val="20"/>
                <w:szCs w:val="20"/>
              </w:rPr>
              <w:t>Semnat electronic de către operatorul economic</w:t>
            </w:r>
          </w:p>
        </w:tc>
        <w:tc>
          <w:tcPr>
            <w:tcW w:w="1843" w:type="dxa"/>
          </w:tcPr>
          <w:p w14:paraId="2B82CDFC" w14:textId="77777777" w:rsidR="00E93590" w:rsidRPr="009C18AB" w:rsidRDefault="00E93590" w:rsidP="00FC537A">
            <w:pPr>
              <w:pStyle w:val="TableParagraph"/>
              <w:rPr>
                <w:sz w:val="20"/>
                <w:szCs w:val="20"/>
              </w:rPr>
            </w:pPr>
            <w:r w:rsidRPr="009C18AB">
              <w:rPr>
                <w:sz w:val="20"/>
                <w:szCs w:val="20"/>
              </w:rPr>
              <w:t>Obligatoriu</w:t>
            </w:r>
          </w:p>
        </w:tc>
      </w:tr>
      <w:tr w:rsidR="00E93590" w14:paraId="7F9E6C21" w14:textId="77777777" w:rsidTr="00FC537A">
        <w:trPr>
          <w:trHeight w:val="862"/>
        </w:trPr>
        <w:tc>
          <w:tcPr>
            <w:tcW w:w="575" w:type="dxa"/>
          </w:tcPr>
          <w:p w14:paraId="297D57D1" w14:textId="77777777" w:rsidR="00E93590" w:rsidRPr="00E72E6D" w:rsidRDefault="00E93590" w:rsidP="00FC537A">
            <w:pPr>
              <w:pStyle w:val="TableParagraph"/>
              <w:ind w:left="107"/>
              <w:rPr>
                <w:sz w:val="20"/>
                <w:szCs w:val="20"/>
                <w:lang w:val="en-US"/>
              </w:rPr>
            </w:pPr>
            <w:r>
              <w:rPr>
                <w:sz w:val="20"/>
                <w:szCs w:val="20"/>
                <w:lang w:val="ru-RU"/>
              </w:rPr>
              <w:t>3</w:t>
            </w:r>
            <w:r>
              <w:rPr>
                <w:sz w:val="20"/>
                <w:szCs w:val="20"/>
                <w:lang w:val="en-US"/>
              </w:rPr>
              <w:t>5</w:t>
            </w:r>
          </w:p>
        </w:tc>
        <w:tc>
          <w:tcPr>
            <w:tcW w:w="3106" w:type="dxa"/>
          </w:tcPr>
          <w:p w14:paraId="489EBA07" w14:textId="77777777" w:rsidR="00E93590" w:rsidRDefault="00E93590" w:rsidP="00FC537A">
            <w:pPr>
              <w:pStyle w:val="TableParagraph"/>
              <w:ind w:left="104" w:right="-156"/>
              <w:rPr>
                <w:sz w:val="20"/>
                <w:szCs w:val="20"/>
              </w:rPr>
            </w:pPr>
            <w:r w:rsidRPr="00E72E6D">
              <w:rPr>
                <w:sz w:val="20"/>
                <w:szCs w:val="20"/>
              </w:rPr>
              <w:t>Certificat de conformitatea pentru materiale incluse în ofertă</w:t>
            </w:r>
          </w:p>
          <w:p w14:paraId="0C5374DD" w14:textId="77777777" w:rsidR="00E93590" w:rsidRPr="009C18AB" w:rsidRDefault="00E93590" w:rsidP="00FC537A">
            <w:pPr>
              <w:pStyle w:val="TableParagraph"/>
              <w:ind w:left="104" w:right="-156"/>
              <w:rPr>
                <w:sz w:val="20"/>
                <w:szCs w:val="20"/>
              </w:rPr>
            </w:pPr>
            <w:r w:rsidRPr="00E72E6D">
              <w:rPr>
                <w:sz w:val="20"/>
                <w:szCs w:val="20"/>
              </w:rPr>
              <w:t>Certificate trebuie sa fie in vigoare</w:t>
            </w:r>
            <w:r w:rsidRPr="00E72E6D">
              <w:rPr>
                <w:sz w:val="20"/>
                <w:szCs w:val="20"/>
              </w:rPr>
              <w:tab/>
            </w:r>
            <w:r w:rsidRPr="00E72E6D">
              <w:rPr>
                <w:sz w:val="20"/>
                <w:szCs w:val="20"/>
              </w:rPr>
              <w:tab/>
            </w:r>
          </w:p>
        </w:tc>
        <w:tc>
          <w:tcPr>
            <w:tcW w:w="4252" w:type="dxa"/>
          </w:tcPr>
          <w:p w14:paraId="78B6FF59" w14:textId="77777777" w:rsidR="00E93590" w:rsidRPr="009C18AB" w:rsidRDefault="00E93590" w:rsidP="00FC537A">
            <w:pPr>
              <w:pStyle w:val="TableParagraph"/>
              <w:ind w:right="657"/>
              <w:rPr>
                <w:sz w:val="20"/>
                <w:szCs w:val="20"/>
              </w:rPr>
            </w:pPr>
            <w:r w:rsidRPr="00E72E6D">
              <w:rPr>
                <w:sz w:val="20"/>
                <w:szCs w:val="20"/>
              </w:rPr>
              <w:t>Semnat electronic de către operatorul economic</w:t>
            </w:r>
          </w:p>
        </w:tc>
        <w:tc>
          <w:tcPr>
            <w:tcW w:w="1843" w:type="dxa"/>
          </w:tcPr>
          <w:p w14:paraId="1F6EFAF6" w14:textId="77777777" w:rsidR="00E93590" w:rsidRPr="009C18AB" w:rsidRDefault="00E93590" w:rsidP="00FC537A">
            <w:pPr>
              <w:pStyle w:val="TableParagraph"/>
              <w:rPr>
                <w:sz w:val="20"/>
                <w:szCs w:val="20"/>
              </w:rPr>
            </w:pPr>
            <w:r w:rsidRPr="00E72E6D">
              <w:rPr>
                <w:sz w:val="20"/>
                <w:szCs w:val="20"/>
              </w:rPr>
              <w:t>Obligatoriu</w:t>
            </w:r>
          </w:p>
        </w:tc>
      </w:tr>
      <w:tr w:rsidR="00E93590" w14:paraId="60CB89AB" w14:textId="77777777" w:rsidTr="00FC537A">
        <w:trPr>
          <w:trHeight w:val="862"/>
        </w:trPr>
        <w:tc>
          <w:tcPr>
            <w:tcW w:w="575" w:type="dxa"/>
          </w:tcPr>
          <w:p w14:paraId="7BA73A1A" w14:textId="77777777" w:rsidR="00E93590" w:rsidRPr="0058619D" w:rsidRDefault="00E93590" w:rsidP="00FC537A">
            <w:pPr>
              <w:pStyle w:val="TableParagraph"/>
              <w:ind w:left="107"/>
              <w:rPr>
                <w:sz w:val="20"/>
                <w:szCs w:val="20"/>
                <w:lang w:val="ru-RU"/>
              </w:rPr>
            </w:pPr>
            <w:r>
              <w:rPr>
                <w:sz w:val="20"/>
                <w:szCs w:val="20"/>
                <w:lang w:val="ru-RU"/>
              </w:rPr>
              <w:t>36</w:t>
            </w:r>
          </w:p>
        </w:tc>
        <w:tc>
          <w:tcPr>
            <w:tcW w:w="3106" w:type="dxa"/>
            <w:vAlign w:val="center"/>
          </w:tcPr>
          <w:p w14:paraId="596CEB0F" w14:textId="77777777" w:rsidR="00E93590" w:rsidRPr="00193EB4" w:rsidRDefault="00E93590" w:rsidP="00FC537A">
            <w:pPr>
              <w:shd w:val="clear" w:color="auto" w:fill="FFFFFF" w:themeFill="background1"/>
              <w:tabs>
                <w:tab w:val="left" w:pos="612"/>
              </w:tabs>
              <w:rPr>
                <w:iCs/>
                <w:sz w:val="20"/>
                <w:szCs w:val="20"/>
                <w:lang w:eastAsia="ru-RU"/>
              </w:rPr>
            </w:pPr>
            <w:r w:rsidRPr="00193EB4">
              <w:rPr>
                <w:iCs/>
                <w:sz w:val="20"/>
                <w:szCs w:val="20"/>
                <w:lang w:eastAsia="ru-RU"/>
              </w:rPr>
              <w:t>Declarație privind asigurarea riscului profesional</w:t>
            </w:r>
          </w:p>
        </w:tc>
        <w:tc>
          <w:tcPr>
            <w:tcW w:w="4252" w:type="dxa"/>
          </w:tcPr>
          <w:p w14:paraId="428282C7" w14:textId="77777777" w:rsidR="00E93590" w:rsidRPr="00193EB4" w:rsidRDefault="00E93590" w:rsidP="00FC537A">
            <w:pPr>
              <w:shd w:val="clear" w:color="auto" w:fill="FFFFFF" w:themeFill="background1"/>
              <w:tabs>
                <w:tab w:val="left" w:pos="612"/>
              </w:tabs>
              <w:rPr>
                <w:iCs/>
                <w:sz w:val="20"/>
                <w:szCs w:val="20"/>
                <w:lang w:val="en-US" w:eastAsia="ru-RU"/>
              </w:rPr>
            </w:pPr>
            <w:r w:rsidRPr="00193EB4">
              <w:rPr>
                <w:iCs/>
                <w:sz w:val="20"/>
                <w:szCs w:val="20"/>
                <w:lang w:eastAsia="ru-RU"/>
              </w:rPr>
              <w:t>Operatorii economici trebuie se demonstreaza police de asigurarea riscului profesional</w:t>
            </w:r>
            <w:r w:rsidRPr="00193EB4">
              <w:rPr>
                <w:iCs/>
                <w:sz w:val="20"/>
                <w:szCs w:val="20"/>
                <w:lang w:val="en-US" w:eastAsia="ru-RU"/>
              </w:rPr>
              <w:t xml:space="preserve"> </w:t>
            </w:r>
            <w:r w:rsidRPr="00193EB4">
              <w:rPr>
                <w:iCs/>
                <w:sz w:val="20"/>
                <w:szCs w:val="20"/>
                <w:lang w:eastAsia="ru-RU"/>
              </w:rPr>
              <w:t>pentru muncitorii angajați</w:t>
            </w:r>
          </w:p>
        </w:tc>
        <w:tc>
          <w:tcPr>
            <w:tcW w:w="1843" w:type="dxa"/>
            <w:vAlign w:val="center"/>
          </w:tcPr>
          <w:p w14:paraId="23DFEE73" w14:textId="77777777" w:rsidR="00E93590" w:rsidRPr="00193EB4" w:rsidRDefault="00E93590" w:rsidP="00FC537A">
            <w:pPr>
              <w:shd w:val="clear" w:color="auto" w:fill="FFFFFF" w:themeFill="background1"/>
              <w:tabs>
                <w:tab w:val="left" w:pos="612"/>
              </w:tabs>
              <w:jc w:val="center"/>
              <w:rPr>
                <w:iCs/>
                <w:sz w:val="20"/>
                <w:szCs w:val="20"/>
                <w:lang w:eastAsia="ru-RU"/>
              </w:rPr>
            </w:pPr>
            <w:r w:rsidRPr="00193EB4">
              <w:rPr>
                <w:iCs/>
                <w:sz w:val="20"/>
                <w:szCs w:val="20"/>
                <w:lang w:eastAsia="ru-RU"/>
              </w:rPr>
              <w:t>Obligatoriu</w:t>
            </w:r>
          </w:p>
        </w:tc>
      </w:tr>
      <w:tr w:rsidR="00E93590" w14:paraId="0ABF9CD3" w14:textId="77777777" w:rsidTr="00FC537A">
        <w:trPr>
          <w:trHeight w:val="862"/>
        </w:trPr>
        <w:tc>
          <w:tcPr>
            <w:tcW w:w="575" w:type="dxa"/>
          </w:tcPr>
          <w:p w14:paraId="7B6D416E" w14:textId="77777777" w:rsidR="00E93590" w:rsidRPr="00096A2A" w:rsidRDefault="00E93590" w:rsidP="00FC537A">
            <w:pPr>
              <w:pStyle w:val="TableParagraph"/>
              <w:ind w:left="107"/>
              <w:rPr>
                <w:sz w:val="20"/>
                <w:szCs w:val="20"/>
                <w:lang w:val="en-US"/>
              </w:rPr>
            </w:pPr>
            <w:r>
              <w:rPr>
                <w:sz w:val="20"/>
                <w:szCs w:val="20"/>
                <w:lang w:val="ru-RU"/>
              </w:rPr>
              <w:t>3</w:t>
            </w:r>
            <w:r>
              <w:rPr>
                <w:sz w:val="20"/>
                <w:szCs w:val="20"/>
                <w:lang w:val="en-US"/>
              </w:rPr>
              <w:t>7</w:t>
            </w:r>
          </w:p>
        </w:tc>
        <w:tc>
          <w:tcPr>
            <w:tcW w:w="3106" w:type="dxa"/>
          </w:tcPr>
          <w:p w14:paraId="297410C6" w14:textId="77777777" w:rsidR="00E93590" w:rsidRDefault="00E93590" w:rsidP="00FC537A">
            <w:pPr>
              <w:pStyle w:val="TableParagraph"/>
              <w:ind w:left="109" w:right="19"/>
              <w:rPr>
                <w:sz w:val="20"/>
                <w:szCs w:val="20"/>
              </w:rPr>
            </w:pPr>
            <w:r w:rsidRPr="00320C83">
              <w:rPr>
                <w:sz w:val="20"/>
                <w:szCs w:val="20"/>
              </w:rPr>
              <w:t xml:space="preserve">Certificat privind vizita amplasamentului eliberat de </w:t>
            </w:r>
          </w:p>
          <w:p w14:paraId="64B4407D" w14:textId="77777777" w:rsidR="00E93590" w:rsidRPr="007414F7" w:rsidRDefault="00951643" w:rsidP="00FC537A">
            <w:pPr>
              <w:pStyle w:val="TableParagraph"/>
              <w:ind w:left="109" w:right="19"/>
              <w:rPr>
                <w:sz w:val="20"/>
                <w:szCs w:val="20"/>
              </w:rPr>
            </w:pPr>
            <w:hyperlink r:id="rId17" w:history="1">
              <w:r w:rsidR="00E93590" w:rsidRPr="007414F7">
                <w:rPr>
                  <w:sz w:val="20"/>
                  <w:szCs w:val="20"/>
                </w:rPr>
                <w:t>Liceul-internat sportiv regional mun. Comrat</w:t>
              </w:r>
            </w:hyperlink>
          </w:p>
          <w:p w14:paraId="721ADCF7" w14:textId="77777777" w:rsidR="00E93590" w:rsidRPr="0058619D" w:rsidRDefault="00E93590" w:rsidP="00FC537A">
            <w:pPr>
              <w:pStyle w:val="TableParagraph"/>
              <w:ind w:left="109" w:right="19"/>
              <w:rPr>
                <w:lang w:val="en-US"/>
              </w:rPr>
            </w:pPr>
          </w:p>
        </w:tc>
        <w:tc>
          <w:tcPr>
            <w:tcW w:w="4252" w:type="dxa"/>
          </w:tcPr>
          <w:p w14:paraId="0B9BDC9B" w14:textId="2052D82C" w:rsidR="00E93590" w:rsidRPr="00AA58FB" w:rsidRDefault="00E93590" w:rsidP="00FC537A">
            <w:pPr>
              <w:pStyle w:val="TableParagraph"/>
              <w:ind w:left="109" w:right="37"/>
              <w:rPr>
                <w:iCs/>
                <w:sz w:val="20"/>
                <w:szCs w:val="20"/>
                <w:lang w:eastAsia="ru-RU"/>
              </w:rPr>
            </w:pPr>
            <w:r w:rsidRPr="005405BC">
              <w:t xml:space="preserve">Este obligatorie. </w:t>
            </w:r>
            <w:r w:rsidRPr="005405BC">
              <w:rPr>
                <w:i/>
              </w:rPr>
              <w:t>(Neprezentarea certificatului</w:t>
            </w:r>
            <w:r w:rsidRPr="005405BC">
              <w:rPr>
                <w:i/>
                <w:spacing w:val="-52"/>
              </w:rPr>
              <w:t xml:space="preserve"> </w:t>
            </w:r>
            <w:r>
              <w:rPr>
                <w:i/>
                <w:spacing w:val="-52"/>
              </w:rPr>
              <w:t xml:space="preserve">          </w:t>
            </w:r>
            <w:r w:rsidRPr="005405BC">
              <w:rPr>
                <w:i/>
              </w:rPr>
              <w:t>va servi drept temei de respingere a ofertei.)</w:t>
            </w:r>
            <w:r w:rsidRPr="005405BC">
              <w:rPr>
                <w:i/>
                <w:spacing w:val="1"/>
              </w:rPr>
              <w:t xml:space="preserve"> </w:t>
            </w:r>
            <w:r w:rsidRPr="008A6D72">
              <w:rPr>
                <w:iCs/>
                <w:sz w:val="20"/>
                <w:szCs w:val="20"/>
                <w:lang w:eastAsia="ru-RU"/>
              </w:rPr>
              <w:t xml:space="preserve">Pentru coordonarea acesteia operatorii economici pot contacta următoarul nr. de </w:t>
            </w:r>
            <w:r w:rsidRPr="00AA58FB">
              <w:rPr>
                <w:iCs/>
                <w:sz w:val="20"/>
                <w:szCs w:val="20"/>
                <w:lang w:eastAsia="ru-RU"/>
              </w:rPr>
              <w:t>telefon:</w:t>
            </w:r>
            <w:r w:rsidRPr="00AA58FB">
              <w:rPr>
                <w:iCs/>
                <w:sz w:val="20"/>
                <w:szCs w:val="20"/>
                <w:lang w:val="en-US" w:eastAsia="ru-RU"/>
              </w:rPr>
              <w:t>__</w:t>
            </w:r>
            <w:r w:rsidR="00AA58FB" w:rsidRPr="00AA58FB">
              <w:rPr>
                <w:iCs/>
                <w:sz w:val="20"/>
                <w:szCs w:val="20"/>
                <w:lang w:val="en-US" w:eastAsia="ru-RU"/>
              </w:rPr>
              <w:t>079871286</w:t>
            </w:r>
            <w:r w:rsidRPr="00AA58FB">
              <w:rPr>
                <w:iCs/>
                <w:sz w:val="20"/>
                <w:szCs w:val="20"/>
                <w:lang w:val="en-US" w:eastAsia="ru-RU"/>
              </w:rPr>
              <w:t>__</w:t>
            </w:r>
            <w:r w:rsidRPr="00AA58FB">
              <w:rPr>
                <w:iCs/>
                <w:sz w:val="20"/>
                <w:szCs w:val="20"/>
                <w:lang w:eastAsia="ru-RU"/>
              </w:rPr>
              <w:t xml:space="preserve">, </w:t>
            </w:r>
          </w:p>
          <w:p w14:paraId="756AD6EF" w14:textId="77777777" w:rsidR="00E93590" w:rsidRPr="005405BC" w:rsidRDefault="00E93590" w:rsidP="00FC537A">
            <w:pPr>
              <w:pStyle w:val="TableParagraph"/>
              <w:ind w:left="109" w:right="37"/>
            </w:pPr>
            <w:r w:rsidRPr="00AA58FB">
              <w:rPr>
                <w:iCs/>
                <w:sz w:val="20"/>
                <w:szCs w:val="20"/>
                <w:lang w:eastAsia="ru-RU"/>
              </w:rPr>
              <w:t>Vizita trebuie efectuată pînă la expirarea</w:t>
            </w:r>
            <w:r w:rsidRPr="008A6D72">
              <w:rPr>
                <w:iCs/>
                <w:sz w:val="20"/>
                <w:szCs w:val="20"/>
                <w:lang w:eastAsia="ru-RU"/>
              </w:rPr>
              <w:t xml:space="preserve"> termenului  de clarificări.</w:t>
            </w:r>
          </w:p>
        </w:tc>
        <w:tc>
          <w:tcPr>
            <w:tcW w:w="1843" w:type="dxa"/>
          </w:tcPr>
          <w:p w14:paraId="1EC48A9C" w14:textId="77777777" w:rsidR="00E93590" w:rsidRPr="005405BC" w:rsidRDefault="00E93590" w:rsidP="00FC537A">
            <w:pPr>
              <w:pStyle w:val="TableParagraph"/>
            </w:pPr>
          </w:p>
          <w:p w14:paraId="750638D8" w14:textId="77777777" w:rsidR="00E93590" w:rsidRPr="005405BC" w:rsidRDefault="00E93590" w:rsidP="00FC537A">
            <w:pPr>
              <w:pStyle w:val="TableParagraph"/>
              <w:ind w:right="205"/>
            </w:pPr>
            <w:r w:rsidRPr="00C0710A">
              <w:rPr>
                <w:sz w:val="20"/>
                <w:szCs w:val="20"/>
              </w:rPr>
              <w:t>Obligatoriu</w:t>
            </w:r>
          </w:p>
        </w:tc>
      </w:tr>
    </w:tbl>
    <w:p w14:paraId="73F002EC" w14:textId="77777777" w:rsidR="00E93590" w:rsidRDefault="00E93590" w:rsidP="00E93590">
      <w:pPr>
        <w:shd w:val="clear" w:color="auto" w:fill="FFFFFF" w:themeFill="background1"/>
        <w:tabs>
          <w:tab w:val="right" w:pos="426"/>
        </w:tabs>
        <w:spacing w:before="120"/>
        <w:ind w:left="360"/>
        <w:rPr>
          <w:b/>
          <w:lang w:eastAsia="ru-RU"/>
        </w:rPr>
      </w:pPr>
    </w:p>
    <w:p w14:paraId="59AD0162"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Garanția pentru ofertă, după caz _____se aplica___</w:t>
      </w:r>
      <w:r>
        <w:t xml:space="preserve">, </w:t>
      </w:r>
      <w:r>
        <w:rPr>
          <w:b/>
          <w:lang w:eastAsia="ru-RU"/>
        </w:rPr>
        <w:t>cuantumul__</w:t>
      </w:r>
      <w:r w:rsidRPr="00800EE0">
        <w:rPr>
          <w:b/>
          <w:lang w:val="en-US" w:eastAsia="ru-RU"/>
        </w:rPr>
        <w:t>1,0</w:t>
      </w:r>
      <w:r>
        <w:rPr>
          <w:b/>
          <w:lang w:eastAsia="ru-RU"/>
        </w:rPr>
        <w:t>% (din suma ofertei fara TVA)_.</w:t>
      </w:r>
    </w:p>
    <w:p w14:paraId="5D1AEAEF"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Termenul de garanție a lucrărilor sau serviciilor de proiectare și de lucrări___</w:t>
      </w:r>
      <w:r w:rsidRPr="00800EE0">
        <w:rPr>
          <w:b/>
          <w:lang w:val="en-US" w:eastAsia="ru-RU"/>
        </w:rPr>
        <w:t>12</w:t>
      </w:r>
      <w:r>
        <w:rPr>
          <w:b/>
          <w:lang w:eastAsia="ru-RU"/>
        </w:rPr>
        <w:t xml:space="preserve"> luni_.</w:t>
      </w:r>
    </w:p>
    <w:p w14:paraId="6CB3C6F6"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Garanția de bună execuție a contractului, după caz_</w:t>
      </w:r>
      <w:r w:rsidRPr="00D35093">
        <w:rPr>
          <w:b/>
          <w:lang w:eastAsia="ru-RU"/>
        </w:rPr>
        <w:t xml:space="preserve"> </w:t>
      </w:r>
      <w:r>
        <w:rPr>
          <w:b/>
          <w:lang w:eastAsia="ru-RU"/>
        </w:rPr>
        <w:t>se aplica _, cuantumul___</w:t>
      </w:r>
      <w:r>
        <w:rPr>
          <w:b/>
          <w:lang w:val="en-US" w:eastAsia="ru-RU"/>
        </w:rPr>
        <w:t>0</w:t>
      </w:r>
      <w:r>
        <w:rPr>
          <w:b/>
          <w:lang w:eastAsia="ru-RU"/>
        </w:rPr>
        <w:t>%___.</w:t>
      </w:r>
    </w:p>
    <w:p w14:paraId="47E4BA09"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Motivul recurgerii la procedura accelerată (în cazul licitației deschise, restrânse și a procedurii negociate), după caz_________nu se aplica_____________________</w:t>
      </w:r>
    </w:p>
    <w:p w14:paraId="2CC1D00D"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electronică):_nu se aplica________</w:t>
      </w:r>
    </w:p>
    <w:p w14:paraId="225741F7" w14:textId="77777777" w:rsidR="00E93590" w:rsidRDefault="00E93590" w:rsidP="00E93590">
      <w:pPr>
        <w:numPr>
          <w:ilvl w:val="0"/>
          <w:numId w:val="36"/>
        </w:numPr>
        <w:tabs>
          <w:tab w:val="right" w:pos="426"/>
        </w:tabs>
        <w:suppressAutoHyphen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__nu se aplica_________________________________________________________________</w:t>
      </w:r>
      <w:bookmarkStart w:id="45" w:name="_Hlk71621175"/>
    </w:p>
    <w:p w14:paraId="088A5FE6" w14:textId="77777777" w:rsidR="00E93590" w:rsidRDefault="00E93590" w:rsidP="00E93590">
      <w:pPr>
        <w:numPr>
          <w:ilvl w:val="0"/>
          <w:numId w:val="36"/>
        </w:numPr>
        <w:tabs>
          <w:tab w:val="right" w:pos="426"/>
        </w:tabs>
        <w:suppressAutoHyphens/>
        <w:spacing w:before="120"/>
        <w:ind w:left="0" w:firstLine="0"/>
        <w:rPr>
          <w:b/>
          <w:lang w:eastAsia="ru-RU"/>
        </w:rPr>
      </w:pPr>
      <w:r>
        <w:rPr>
          <w:b/>
          <w:lang w:eastAsia="ru-RU"/>
        </w:rPr>
        <w:t xml:space="preserve"> se prezintă în valuta_________MDL_______</w:t>
      </w:r>
      <w:bookmarkEnd w:id="45"/>
      <w:r>
        <w:rPr>
          <w:b/>
          <w:lang w:eastAsia="ru-RU"/>
        </w:rPr>
        <w:t>_________________</w:t>
      </w:r>
    </w:p>
    <w:p w14:paraId="3F8DB2C0" w14:textId="77777777" w:rsidR="00E93590" w:rsidRDefault="00E93590" w:rsidP="00E93590">
      <w:pPr>
        <w:numPr>
          <w:ilvl w:val="0"/>
          <w:numId w:val="36"/>
        </w:numPr>
        <w:tabs>
          <w:tab w:val="right" w:pos="426"/>
        </w:tabs>
        <w:suppressAutoHyphens/>
        <w:spacing w:before="120"/>
        <w:ind w:left="0" w:firstLine="0"/>
        <w:rPr>
          <w:b/>
          <w:lang w:eastAsia="ru-RU"/>
        </w:rPr>
      </w:pPr>
      <w:r>
        <w:rPr>
          <w:b/>
          <w:lang w:eastAsia="ru-RU"/>
        </w:rPr>
        <w:lastRenderedPageBreak/>
        <w:t>Criteriul de evaluare aplicat pentru atribuirea contractului:___</w:t>
      </w:r>
      <w:r w:rsidRPr="008432A1">
        <w:t xml:space="preserve"> </w:t>
      </w:r>
      <w:r w:rsidRPr="008432A1">
        <w:rPr>
          <w:b/>
          <w:lang w:eastAsia="ru-RU"/>
        </w:rPr>
        <w:t xml:space="preserve">Respectarea tuturor criteriilor de la punctul </w:t>
      </w:r>
      <w:r>
        <w:rPr>
          <w:b/>
          <w:lang w:val="en-US" w:eastAsia="ru-RU"/>
        </w:rPr>
        <w:t>nr.</w:t>
      </w:r>
      <w:r w:rsidRPr="008432A1">
        <w:rPr>
          <w:b/>
          <w:lang w:eastAsia="ru-RU"/>
        </w:rPr>
        <w:t>16</w:t>
      </w:r>
      <w:r>
        <w:rPr>
          <w:b/>
          <w:lang w:eastAsia="ru-RU"/>
        </w:rPr>
        <w:t>______</w:t>
      </w:r>
    </w:p>
    <w:p w14:paraId="3A0F526E" w14:textId="77777777" w:rsidR="00E93590" w:rsidRPr="002A1693" w:rsidRDefault="00E93590" w:rsidP="00E93590">
      <w:pPr>
        <w:numPr>
          <w:ilvl w:val="0"/>
          <w:numId w:val="36"/>
        </w:numPr>
        <w:tabs>
          <w:tab w:val="right" w:pos="426"/>
        </w:tabs>
        <w:spacing w:before="120"/>
        <w:ind w:left="284" w:hanging="284"/>
        <w:rPr>
          <w:b/>
          <w:lang w:val="en-US"/>
        </w:rPr>
      </w:pPr>
      <w:r w:rsidRPr="00242234">
        <w:rPr>
          <w:b/>
          <w:lang w:val="en-US"/>
        </w:rPr>
        <w:t>Factorii de evaluare a ofertei celei mai avantajoase din punct de vedere economic, precum și ponderile lor (va fi calculat pe fiecare lot separat):</w:t>
      </w:r>
    </w:p>
    <w:p w14:paraId="78DA2844" w14:textId="77777777" w:rsidR="00E93590" w:rsidRPr="00242234" w:rsidRDefault="00E93590" w:rsidP="00E93590">
      <w:pPr>
        <w:tabs>
          <w:tab w:val="right" w:pos="426"/>
        </w:tabs>
        <w:spacing w:before="120"/>
        <w:rPr>
          <w:b/>
          <w:lang w:val="en-US"/>
        </w:rPr>
      </w:pPr>
    </w:p>
    <w:tbl>
      <w:tblPr>
        <w:tblStyle w:val="GrilTabel2"/>
        <w:tblW w:w="4933" w:type="pct"/>
        <w:tblInd w:w="-5" w:type="dxa"/>
        <w:tblLook w:val="04A0" w:firstRow="1" w:lastRow="0" w:firstColumn="1" w:lastColumn="0" w:noHBand="0" w:noVBand="1"/>
      </w:tblPr>
      <w:tblGrid>
        <w:gridCol w:w="569"/>
        <w:gridCol w:w="3139"/>
        <w:gridCol w:w="1250"/>
        <w:gridCol w:w="1109"/>
        <w:gridCol w:w="1229"/>
        <w:gridCol w:w="954"/>
        <w:gridCol w:w="1109"/>
      </w:tblGrid>
      <w:tr w:rsidR="00E93590" w:rsidRPr="009737C6" w14:paraId="192227D9" w14:textId="77777777" w:rsidTr="00FC537A">
        <w:tc>
          <w:tcPr>
            <w:tcW w:w="301" w:type="pct"/>
            <w:hideMark/>
          </w:tcPr>
          <w:p w14:paraId="64479E87" w14:textId="77777777" w:rsidR="00E93590" w:rsidRPr="0077677E" w:rsidRDefault="00E93590" w:rsidP="00FC537A">
            <w:pPr>
              <w:ind w:firstLine="0"/>
              <w:jc w:val="center"/>
            </w:pPr>
            <w:r w:rsidRPr="0077677E">
              <w:rPr>
                <w:b/>
                <w:bCs/>
              </w:rPr>
              <w:t>Nr. crt.</w:t>
            </w:r>
          </w:p>
        </w:tc>
        <w:tc>
          <w:tcPr>
            <w:tcW w:w="1683" w:type="pct"/>
            <w:hideMark/>
          </w:tcPr>
          <w:p w14:paraId="2A999B8D" w14:textId="77777777" w:rsidR="00E93590" w:rsidRPr="0077677E" w:rsidRDefault="00E93590" w:rsidP="00FC537A">
            <w:pPr>
              <w:ind w:firstLine="0"/>
              <w:jc w:val="center"/>
            </w:pPr>
            <w:r w:rsidRPr="0077677E">
              <w:rPr>
                <w:b/>
                <w:bCs/>
              </w:rPr>
              <w:t>Denumirea factorului de evaluare</w:t>
            </w:r>
          </w:p>
        </w:tc>
        <w:tc>
          <w:tcPr>
            <w:tcW w:w="662" w:type="pct"/>
            <w:hideMark/>
          </w:tcPr>
          <w:p w14:paraId="61F14963" w14:textId="77777777" w:rsidR="00E93590" w:rsidRPr="0077677E" w:rsidRDefault="00E93590" w:rsidP="00FC537A">
            <w:pPr>
              <w:ind w:firstLine="0"/>
              <w:jc w:val="center"/>
            </w:pPr>
            <w:r w:rsidRPr="0077677E">
              <w:rPr>
                <w:b/>
                <w:bCs/>
              </w:rPr>
              <w:t>Ponderea, %</w:t>
            </w:r>
          </w:p>
        </w:tc>
        <w:tc>
          <w:tcPr>
            <w:tcW w:w="589" w:type="pct"/>
          </w:tcPr>
          <w:p w14:paraId="00993AA7" w14:textId="77777777" w:rsidR="00E93590" w:rsidRPr="0077677E" w:rsidRDefault="00E93590" w:rsidP="00FC537A">
            <w:pPr>
              <w:ind w:firstLine="0"/>
              <w:jc w:val="center"/>
              <w:rPr>
                <w:b/>
                <w:bCs/>
              </w:rPr>
            </w:pPr>
            <w:r w:rsidRPr="0077677E">
              <w:rPr>
                <w:b/>
                <w:bCs/>
              </w:rPr>
              <w:t>Of</w:t>
            </w:r>
            <w:r>
              <w:rPr>
                <w:b/>
                <w:bCs/>
              </w:rPr>
              <w:t>ertant</w:t>
            </w:r>
            <w:r w:rsidRPr="0077677E">
              <w:rPr>
                <w:b/>
                <w:bCs/>
              </w:rPr>
              <w:t xml:space="preserve"> 1</w:t>
            </w:r>
          </w:p>
        </w:tc>
        <w:tc>
          <w:tcPr>
            <w:tcW w:w="662" w:type="pct"/>
          </w:tcPr>
          <w:p w14:paraId="116BCA6C" w14:textId="77777777" w:rsidR="00E93590" w:rsidRPr="0077677E" w:rsidRDefault="00E93590" w:rsidP="00FC537A">
            <w:pPr>
              <w:ind w:firstLine="0"/>
              <w:jc w:val="center"/>
              <w:rPr>
                <w:b/>
                <w:bCs/>
              </w:rPr>
            </w:pPr>
            <w:r w:rsidRPr="0077677E">
              <w:rPr>
                <w:b/>
                <w:bCs/>
              </w:rPr>
              <w:t>Ofer</w:t>
            </w:r>
            <w:r>
              <w:rPr>
                <w:b/>
                <w:bCs/>
              </w:rPr>
              <w:t>tant</w:t>
            </w:r>
            <w:r w:rsidRPr="0077677E">
              <w:rPr>
                <w:b/>
                <w:bCs/>
              </w:rPr>
              <w:t xml:space="preserve"> 2</w:t>
            </w:r>
          </w:p>
        </w:tc>
        <w:tc>
          <w:tcPr>
            <w:tcW w:w="515" w:type="pct"/>
          </w:tcPr>
          <w:p w14:paraId="6F415C16" w14:textId="77777777" w:rsidR="00E93590" w:rsidRPr="0077677E" w:rsidRDefault="00E93590" w:rsidP="00FC537A">
            <w:pPr>
              <w:ind w:firstLine="0"/>
              <w:jc w:val="center"/>
              <w:rPr>
                <w:b/>
                <w:bCs/>
              </w:rPr>
            </w:pPr>
            <w:r w:rsidRPr="0077677E">
              <w:rPr>
                <w:b/>
                <w:bCs/>
              </w:rPr>
              <w:t>…</w:t>
            </w:r>
          </w:p>
        </w:tc>
        <w:tc>
          <w:tcPr>
            <w:tcW w:w="588" w:type="pct"/>
          </w:tcPr>
          <w:p w14:paraId="3976AEF1" w14:textId="77777777" w:rsidR="00E93590" w:rsidRPr="0077677E" w:rsidRDefault="00E93590" w:rsidP="00FC537A">
            <w:pPr>
              <w:ind w:firstLine="0"/>
              <w:jc w:val="center"/>
              <w:rPr>
                <w:b/>
                <w:bCs/>
              </w:rPr>
            </w:pPr>
            <w:r w:rsidRPr="0077677E">
              <w:rPr>
                <w:b/>
                <w:bCs/>
              </w:rPr>
              <w:t>Ofer</w:t>
            </w:r>
            <w:r>
              <w:rPr>
                <w:b/>
                <w:bCs/>
              </w:rPr>
              <w:t>tant</w:t>
            </w:r>
            <w:r w:rsidRPr="0077677E">
              <w:rPr>
                <w:b/>
                <w:bCs/>
              </w:rPr>
              <w:t xml:space="preserve"> N</w:t>
            </w:r>
          </w:p>
        </w:tc>
      </w:tr>
      <w:tr w:rsidR="00E93590" w:rsidRPr="009737C6" w14:paraId="6BBF4346" w14:textId="77777777" w:rsidTr="00FC537A">
        <w:trPr>
          <w:trHeight w:val="313"/>
        </w:trPr>
        <w:tc>
          <w:tcPr>
            <w:tcW w:w="301" w:type="pct"/>
            <w:vAlign w:val="center"/>
          </w:tcPr>
          <w:p w14:paraId="4E5F7092" w14:textId="77777777" w:rsidR="00E93590" w:rsidRPr="00800EE0" w:rsidRDefault="00E93590" w:rsidP="00FC537A">
            <w:pPr>
              <w:ind w:firstLine="0"/>
              <w:jc w:val="center"/>
              <w:rPr>
                <w:sz w:val="20"/>
                <w:szCs w:val="20"/>
              </w:rPr>
            </w:pPr>
            <w:r w:rsidRPr="00800EE0">
              <w:rPr>
                <w:sz w:val="20"/>
                <w:szCs w:val="20"/>
              </w:rPr>
              <w:t>1.</w:t>
            </w:r>
          </w:p>
        </w:tc>
        <w:tc>
          <w:tcPr>
            <w:tcW w:w="1683" w:type="pct"/>
            <w:vAlign w:val="center"/>
          </w:tcPr>
          <w:p w14:paraId="3E6E687B" w14:textId="77777777" w:rsidR="00E93590" w:rsidRPr="00800EE0" w:rsidRDefault="00E93590" w:rsidP="00FC537A">
            <w:pPr>
              <w:ind w:firstLine="0"/>
              <w:jc w:val="left"/>
              <w:rPr>
                <w:sz w:val="20"/>
                <w:szCs w:val="20"/>
                <w:lang w:val="en-US"/>
              </w:rPr>
            </w:pPr>
            <w:r w:rsidRPr="00800EE0">
              <w:rPr>
                <w:sz w:val="20"/>
                <w:szCs w:val="20"/>
              </w:rPr>
              <w:t xml:space="preserve">Prețul ofertei </w:t>
            </w:r>
          </w:p>
        </w:tc>
        <w:tc>
          <w:tcPr>
            <w:tcW w:w="662" w:type="pct"/>
            <w:vAlign w:val="center"/>
          </w:tcPr>
          <w:p w14:paraId="2CAB0F8D" w14:textId="77777777" w:rsidR="00E93590" w:rsidRPr="00800EE0" w:rsidRDefault="00E93590" w:rsidP="00FC537A">
            <w:pPr>
              <w:ind w:firstLine="0"/>
              <w:jc w:val="center"/>
              <w:rPr>
                <w:sz w:val="20"/>
                <w:szCs w:val="20"/>
              </w:rPr>
            </w:pPr>
            <w:r w:rsidRPr="00800EE0">
              <w:rPr>
                <w:sz w:val="20"/>
                <w:szCs w:val="20"/>
              </w:rPr>
              <w:t>80 %              (punctaj maxim 80 puncte)</w:t>
            </w:r>
          </w:p>
        </w:tc>
        <w:tc>
          <w:tcPr>
            <w:tcW w:w="589" w:type="pct"/>
          </w:tcPr>
          <w:p w14:paraId="39805809" w14:textId="77777777" w:rsidR="00E93590" w:rsidRPr="00800EE0" w:rsidRDefault="00E93590" w:rsidP="00FC537A">
            <w:pPr>
              <w:ind w:firstLine="0"/>
              <w:jc w:val="center"/>
              <w:rPr>
                <w:sz w:val="20"/>
                <w:szCs w:val="20"/>
              </w:rPr>
            </w:pPr>
          </w:p>
        </w:tc>
        <w:tc>
          <w:tcPr>
            <w:tcW w:w="662" w:type="pct"/>
          </w:tcPr>
          <w:p w14:paraId="0BBE1382" w14:textId="77777777" w:rsidR="00E93590" w:rsidRPr="00800EE0" w:rsidRDefault="00E93590" w:rsidP="00FC537A">
            <w:pPr>
              <w:ind w:firstLine="0"/>
              <w:jc w:val="center"/>
              <w:rPr>
                <w:sz w:val="20"/>
                <w:szCs w:val="20"/>
              </w:rPr>
            </w:pPr>
          </w:p>
        </w:tc>
        <w:tc>
          <w:tcPr>
            <w:tcW w:w="515" w:type="pct"/>
          </w:tcPr>
          <w:p w14:paraId="15FF2B96" w14:textId="77777777" w:rsidR="00E93590" w:rsidRPr="00800EE0" w:rsidRDefault="00E93590" w:rsidP="00FC537A">
            <w:pPr>
              <w:ind w:firstLine="0"/>
              <w:jc w:val="center"/>
              <w:rPr>
                <w:sz w:val="20"/>
                <w:szCs w:val="20"/>
              </w:rPr>
            </w:pPr>
          </w:p>
        </w:tc>
        <w:tc>
          <w:tcPr>
            <w:tcW w:w="588" w:type="pct"/>
          </w:tcPr>
          <w:p w14:paraId="7937C64C" w14:textId="77777777" w:rsidR="00E93590" w:rsidRPr="00800EE0" w:rsidRDefault="00E93590" w:rsidP="00FC537A">
            <w:pPr>
              <w:ind w:firstLine="0"/>
              <w:jc w:val="center"/>
              <w:rPr>
                <w:sz w:val="20"/>
                <w:szCs w:val="20"/>
              </w:rPr>
            </w:pPr>
          </w:p>
        </w:tc>
      </w:tr>
      <w:tr w:rsidR="00E93590" w:rsidRPr="009737C6" w14:paraId="0F73008A" w14:textId="77777777" w:rsidTr="00FC537A">
        <w:trPr>
          <w:trHeight w:val="313"/>
        </w:trPr>
        <w:tc>
          <w:tcPr>
            <w:tcW w:w="301" w:type="pct"/>
            <w:vAlign w:val="center"/>
          </w:tcPr>
          <w:p w14:paraId="2384C367" w14:textId="77777777" w:rsidR="00E93590" w:rsidRPr="00800EE0" w:rsidRDefault="00E93590" w:rsidP="00FC537A">
            <w:pPr>
              <w:ind w:firstLine="0"/>
              <w:jc w:val="center"/>
              <w:rPr>
                <w:sz w:val="20"/>
                <w:szCs w:val="20"/>
              </w:rPr>
            </w:pPr>
            <w:r w:rsidRPr="00800EE0">
              <w:rPr>
                <w:sz w:val="20"/>
                <w:szCs w:val="20"/>
              </w:rPr>
              <w:t>2.</w:t>
            </w:r>
          </w:p>
        </w:tc>
        <w:tc>
          <w:tcPr>
            <w:tcW w:w="1683" w:type="pct"/>
            <w:vAlign w:val="center"/>
          </w:tcPr>
          <w:p w14:paraId="3748FA58" w14:textId="77777777" w:rsidR="00E93590" w:rsidRPr="00800EE0" w:rsidRDefault="00E93590" w:rsidP="00FC537A">
            <w:pPr>
              <w:ind w:firstLine="0"/>
              <w:jc w:val="left"/>
              <w:rPr>
                <w:sz w:val="20"/>
                <w:szCs w:val="20"/>
                <w:lang w:val="en-US"/>
              </w:rPr>
            </w:pPr>
            <w:bookmarkStart w:id="46" w:name="_Hlk236228783"/>
            <w:r>
              <w:rPr>
                <w:sz w:val="20"/>
                <w:szCs w:val="20"/>
                <w:lang w:val="en-US"/>
              </w:rPr>
              <w:t>Experientia similara</w:t>
            </w:r>
            <w:bookmarkEnd w:id="46"/>
          </w:p>
        </w:tc>
        <w:tc>
          <w:tcPr>
            <w:tcW w:w="662" w:type="pct"/>
            <w:vAlign w:val="center"/>
          </w:tcPr>
          <w:p w14:paraId="05B8D717" w14:textId="77777777" w:rsidR="00E93590" w:rsidRPr="00800EE0" w:rsidRDefault="00E93590" w:rsidP="00FC537A">
            <w:pPr>
              <w:ind w:firstLine="0"/>
              <w:jc w:val="center"/>
              <w:rPr>
                <w:sz w:val="20"/>
                <w:szCs w:val="20"/>
              </w:rPr>
            </w:pPr>
            <w:r w:rsidRPr="00800EE0">
              <w:rPr>
                <w:sz w:val="20"/>
                <w:szCs w:val="20"/>
              </w:rPr>
              <w:t>20 %              (punctaj maxim 20 puncte)</w:t>
            </w:r>
          </w:p>
        </w:tc>
        <w:tc>
          <w:tcPr>
            <w:tcW w:w="589" w:type="pct"/>
          </w:tcPr>
          <w:p w14:paraId="1F204E05" w14:textId="77777777" w:rsidR="00E93590" w:rsidRPr="00800EE0" w:rsidRDefault="00E93590" w:rsidP="00FC537A">
            <w:pPr>
              <w:ind w:firstLine="0"/>
              <w:jc w:val="center"/>
              <w:rPr>
                <w:sz w:val="20"/>
                <w:szCs w:val="20"/>
              </w:rPr>
            </w:pPr>
          </w:p>
        </w:tc>
        <w:tc>
          <w:tcPr>
            <w:tcW w:w="662" w:type="pct"/>
          </w:tcPr>
          <w:p w14:paraId="355DE64A" w14:textId="77777777" w:rsidR="00E93590" w:rsidRPr="00800EE0" w:rsidRDefault="00E93590" w:rsidP="00FC537A">
            <w:pPr>
              <w:ind w:firstLine="0"/>
              <w:jc w:val="center"/>
              <w:rPr>
                <w:sz w:val="20"/>
                <w:szCs w:val="20"/>
              </w:rPr>
            </w:pPr>
          </w:p>
        </w:tc>
        <w:tc>
          <w:tcPr>
            <w:tcW w:w="515" w:type="pct"/>
          </w:tcPr>
          <w:p w14:paraId="6E5881DE" w14:textId="77777777" w:rsidR="00E93590" w:rsidRPr="00800EE0" w:rsidRDefault="00E93590" w:rsidP="00FC537A">
            <w:pPr>
              <w:ind w:firstLine="0"/>
              <w:jc w:val="center"/>
              <w:rPr>
                <w:sz w:val="20"/>
                <w:szCs w:val="20"/>
              </w:rPr>
            </w:pPr>
          </w:p>
        </w:tc>
        <w:tc>
          <w:tcPr>
            <w:tcW w:w="588" w:type="pct"/>
          </w:tcPr>
          <w:p w14:paraId="547B0B72" w14:textId="77777777" w:rsidR="00E93590" w:rsidRPr="00800EE0" w:rsidRDefault="00E93590" w:rsidP="00FC537A">
            <w:pPr>
              <w:ind w:firstLine="0"/>
              <w:jc w:val="center"/>
              <w:rPr>
                <w:sz w:val="20"/>
                <w:szCs w:val="20"/>
              </w:rPr>
            </w:pPr>
          </w:p>
        </w:tc>
      </w:tr>
      <w:tr w:rsidR="00E93590" w:rsidRPr="009737C6" w14:paraId="0DC9CA41" w14:textId="77777777" w:rsidTr="00FC537A">
        <w:trPr>
          <w:trHeight w:val="313"/>
        </w:trPr>
        <w:tc>
          <w:tcPr>
            <w:tcW w:w="301" w:type="pct"/>
            <w:vAlign w:val="center"/>
          </w:tcPr>
          <w:p w14:paraId="49E865BB" w14:textId="77777777" w:rsidR="00E93590" w:rsidRPr="0077677E" w:rsidRDefault="00E93590" w:rsidP="00FC537A">
            <w:pPr>
              <w:ind w:firstLine="0"/>
              <w:jc w:val="center"/>
            </w:pPr>
            <w:r w:rsidRPr="0077677E">
              <w:t>3.</w:t>
            </w:r>
          </w:p>
        </w:tc>
        <w:tc>
          <w:tcPr>
            <w:tcW w:w="1683" w:type="pct"/>
            <w:vAlign w:val="center"/>
          </w:tcPr>
          <w:p w14:paraId="7393883A" w14:textId="77777777" w:rsidR="00E93590" w:rsidRPr="0077677E" w:rsidRDefault="00E93590" w:rsidP="00FC537A">
            <w:pPr>
              <w:ind w:firstLine="0"/>
              <w:jc w:val="left"/>
              <w:rPr>
                <w:b/>
              </w:rPr>
            </w:pPr>
            <w:r w:rsidRPr="0077677E">
              <w:rPr>
                <w:b/>
              </w:rPr>
              <w:t>Numărul total de puncte</w:t>
            </w:r>
          </w:p>
        </w:tc>
        <w:tc>
          <w:tcPr>
            <w:tcW w:w="662" w:type="pct"/>
            <w:vAlign w:val="center"/>
          </w:tcPr>
          <w:p w14:paraId="7DDE1C57" w14:textId="77777777" w:rsidR="00E93590" w:rsidRPr="0077677E" w:rsidRDefault="00E93590" w:rsidP="00FC537A">
            <w:pPr>
              <w:ind w:firstLine="0"/>
              <w:jc w:val="center"/>
            </w:pPr>
            <w:r w:rsidRPr="0077677E">
              <w:t>-</w:t>
            </w:r>
          </w:p>
        </w:tc>
        <w:tc>
          <w:tcPr>
            <w:tcW w:w="589" w:type="pct"/>
          </w:tcPr>
          <w:p w14:paraId="4CF23ECC" w14:textId="77777777" w:rsidR="00E93590" w:rsidRPr="0077677E" w:rsidRDefault="00E93590" w:rsidP="00FC537A">
            <w:pPr>
              <w:ind w:firstLine="0"/>
              <w:jc w:val="center"/>
            </w:pPr>
          </w:p>
        </w:tc>
        <w:tc>
          <w:tcPr>
            <w:tcW w:w="662" w:type="pct"/>
          </w:tcPr>
          <w:p w14:paraId="0460086E" w14:textId="77777777" w:rsidR="00E93590" w:rsidRPr="0077677E" w:rsidRDefault="00E93590" w:rsidP="00FC537A">
            <w:pPr>
              <w:ind w:firstLine="0"/>
              <w:jc w:val="center"/>
            </w:pPr>
          </w:p>
        </w:tc>
        <w:tc>
          <w:tcPr>
            <w:tcW w:w="515" w:type="pct"/>
          </w:tcPr>
          <w:p w14:paraId="73302226" w14:textId="77777777" w:rsidR="00E93590" w:rsidRPr="0077677E" w:rsidRDefault="00E93590" w:rsidP="00FC537A">
            <w:pPr>
              <w:ind w:firstLine="0"/>
              <w:jc w:val="center"/>
            </w:pPr>
          </w:p>
        </w:tc>
        <w:tc>
          <w:tcPr>
            <w:tcW w:w="588" w:type="pct"/>
          </w:tcPr>
          <w:p w14:paraId="189B02DE" w14:textId="77777777" w:rsidR="00E93590" w:rsidRPr="0077677E" w:rsidRDefault="00E93590" w:rsidP="00FC537A">
            <w:pPr>
              <w:ind w:firstLine="0"/>
              <w:jc w:val="center"/>
            </w:pPr>
          </w:p>
        </w:tc>
      </w:tr>
    </w:tbl>
    <w:p w14:paraId="1160DDA8" w14:textId="77777777" w:rsidR="00E93590" w:rsidRPr="00242234" w:rsidRDefault="00E93590" w:rsidP="00E93590">
      <w:pPr>
        <w:spacing w:before="120"/>
        <w:jc w:val="both"/>
        <w:rPr>
          <w:bCs/>
          <w:lang w:val="en-US"/>
        </w:rPr>
      </w:pPr>
      <w:r w:rsidRPr="00242234">
        <w:rPr>
          <w:bCs/>
          <w:lang w:val="en-US"/>
        </w:rPr>
        <w:t>Pentru evaluarea ofertelor se adoptă un număr maxim total de puncte – 100, care se distribuie după criterii în următoarele valori:</w:t>
      </w:r>
    </w:p>
    <w:p w14:paraId="4C2438CB" w14:textId="77777777" w:rsidR="00E93590" w:rsidRPr="00242234" w:rsidRDefault="00E93590" w:rsidP="00E93590">
      <w:pPr>
        <w:jc w:val="both"/>
        <w:rPr>
          <w:bCs/>
          <w:lang w:val="en-US"/>
        </w:rPr>
      </w:pPr>
      <w:r w:rsidRPr="00242234">
        <w:rPr>
          <w:b/>
          <w:bCs/>
          <w:lang w:val="en-US"/>
        </w:rPr>
        <w:t xml:space="preserve">Criteriul nr. 1, </w:t>
      </w:r>
      <w:bookmarkStart w:id="47" w:name="_Hlk236228853"/>
      <w:r>
        <w:rPr>
          <w:bCs/>
          <w:lang w:val="en-US"/>
        </w:rPr>
        <w:t>e</w:t>
      </w:r>
      <w:r w:rsidRPr="002E5250">
        <w:rPr>
          <w:bCs/>
          <w:lang w:val="en-US"/>
        </w:rPr>
        <w:t>xperienta similara</w:t>
      </w:r>
      <w:r w:rsidRPr="00242234">
        <w:rPr>
          <w:bCs/>
          <w:lang w:val="en-US"/>
        </w:rPr>
        <w:t xml:space="preserve">  </w:t>
      </w:r>
      <w:bookmarkEnd w:id="47"/>
    </w:p>
    <w:p w14:paraId="24A39785" w14:textId="77777777" w:rsidR="00E93590" w:rsidRPr="00786EF7" w:rsidRDefault="00E93590" w:rsidP="00E93590">
      <w:pPr>
        <w:jc w:val="both"/>
        <w:rPr>
          <w:lang w:val="en-US"/>
        </w:rPr>
      </w:pPr>
      <w:r w:rsidRPr="00242234">
        <w:rPr>
          <w:lang w:val="en-US"/>
        </w:rPr>
        <w:t>Calcularea evaluării valorii ofertelor se va efectua după formula:</w:t>
      </w:r>
      <w:r w:rsidRPr="00786EF7">
        <w:rPr>
          <w:lang w:val="en-US"/>
        </w:rPr>
        <w:t xml:space="preserve"> </w:t>
      </w:r>
    </w:p>
    <w:p w14:paraId="32F87FA4" w14:textId="77777777" w:rsidR="00E93590" w:rsidRPr="00786EF7" w:rsidRDefault="00E93590" w:rsidP="00E93590">
      <w:pPr>
        <w:jc w:val="both"/>
        <w:rPr>
          <w:bCs/>
          <w:lang w:val="en-US"/>
        </w:rPr>
      </w:pPr>
      <w:r w:rsidRPr="00786EF7">
        <w:rPr>
          <w:b/>
          <w:lang w:val="en-US"/>
        </w:rPr>
        <w:t>B1 = S</w:t>
      </w:r>
      <w:r w:rsidRPr="00786EF7">
        <w:rPr>
          <w:b/>
        </w:rPr>
        <w:t>С</w:t>
      </w:r>
      <w:r w:rsidRPr="00786EF7">
        <w:rPr>
          <w:b/>
          <w:lang w:val="en-US"/>
        </w:rPr>
        <w:t>1…n/S</w:t>
      </w:r>
      <w:r w:rsidRPr="00786EF7">
        <w:rPr>
          <w:b/>
        </w:rPr>
        <w:t>С</w:t>
      </w:r>
      <w:r w:rsidRPr="00786EF7">
        <w:rPr>
          <w:b/>
          <w:lang w:val="en-US"/>
        </w:rPr>
        <w:t xml:space="preserve">max x 20, </w:t>
      </w:r>
      <w:r w:rsidRPr="00786EF7">
        <w:rPr>
          <w:bCs/>
          <w:lang w:val="en-US"/>
        </w:rPr>
        <w:t>unde:</w:t>
      </w:r>
    </w:p>
    <w:p w14:paraId="02458482" w14:textId="77777777" w:rsidR="00E93590" w:rsidRPr="00786EF7" w:rsidRDefault="00E93590" w:rsidP="00E93590">
      <w:pPr>
        <w:jc w:val="both"/>
        <w:rPr>
          <w:bCs/>
          <w:lang w:val="en-US"/>
        </w:rPr>
      </w:pPr>
      <w:r w:rsidRPr="00786EF7">
        <w:rPr>
          <w:bCs/>
        </w:rPr>
        <w:t>В</w:t>
      </w:r>
      <w:r w:rsidRPr="00786EF7">
        <w:rPr>
          <w:bCs/>
          <w:vertAlign w:val="subscript"/>
          <w:lang w:val="en-US"/>
        </w:rPr>
        <w:t>1</w:t>
      </w:r>
      <w:r w:rsidRPr="00786EF7">
        <w:rPr>
          <w:bCs/>
          <w:lang w:val="en-US"/>
        </w:rPr>
        <w:t xml:space="preserve"> – evaluarea </w:t>
      </w:r>
      <w:r w:rsidRPr="002E5250">
        <w:rPr>
          <w:bCs/>
          <w:lang w:val="en-US"/>
        </w:rPr>
        <w:t xml:space="preserve">experientia similara </w:t>
      </w:r>
      <w:r w:rsidRPr="00786EF7">
        <w:rPr>
          <w:bCs/>
          <w:lang w:val="en-US"/>
        </w:rPr>
        <w:t>, puncte;</w:t>
      </w:r>
    </w:p>
    <w:p w14:paraId="3FF91F1B" w14:textId="77777777" w:rsidR="00E93590" w:rsidRPr="00786EF7" w:rsidRDefault="00E93590" w:rsidP="00E93590">
      <w:pPr>
        <w:jc w:val="both"/>
        <w:rPr>
          <w:lang w:val="en-US"/>
        </w:rPr>
      </w:pPr>
      <w:r w:rsidRPr="00786EF7">
        <w:rPr>
          <w:lang w:val="en-US"/>
        </w:rPr>
        <w:t xml:space="preserve">SC1…n – </w:t>
      </w:r>
      <w:r w:rsidRPr="002E5250">
        <w:rPr>
          <w:bCs/>
          <w:lang w:val="en-US"/>
        </w:rPr>
        <w:t xml:space="preserve">experienta similara </w:t>
      </w:r>
      <w:r w:rsidRPr="00786EF7">
        <w:rPr>
          <w:lang w:val="en-US"/>
        </w:rPr>
        <w:t>a ofertantului respectiv;</w:t>
      </w:r>
    </w:p>
    <w:p w14:paraId="532B2B46" w14:textId="77777777" w:rsidR="00E93590" w:rsidRPr="00786EF7" w:rsidRDefault="00E93590" w:rsidP="00E93590">
      <w:pPr>
        <w:jc w:val="both"/>
        <w:rPr>
          <w:lang w:val="en-US"/>
        </w:rPr>
      </w:pPr>
      <w:r w:rsidRPr="00786EF7">
        <w:rPr>
          <w:lang w:val="en-US"/>
        </w:rPr>
        <w:t>SCmax</w:t>
      </w:r>
      <w:r w:rsidRPr="00786EF7">
        <w:rPr>
          <w:vertAlign w:val="subscript"/>
          <w:lang w:val="en-US"/>
        </w:rPr>
        <w:t xml:space="preserve"> </w:t>
      </w:r>
      <w:r w:rsidRPr="00786EF7">
        <w:rPr>
          <w:lang w:val="en-US"/>
        </w:rPr>
        <w:t xml:space="preserve">– </w:t>
      </w:r>
      <w:r w:rsidRPr="002E5250">
        <w:rPr>
          <w:bCs/>
          <w:lang w:val="en-US"/>
        </w:rPr>
        <w:t xml:space="preserve">experienta similara </w:t>
      </w:r>
      <w:r w:rsidRPr="00786EF7">
        <w:rPr>
          <w:lang w:val="en-US"/>
        </w:rPr>
        <w:t xml:space="preserve">a ofertantului cu cea mai </w:t>
      </w:r>
      <w:r w:rsidRPr="00242234">
        <w:rPr>
          <w:lang w:val="en-US"/>
        </w:rPr>
        <w:t>mare</w:t>
      </w:r>
      <w:r w:rsidRPr="00786EF7">
        <w:rPr>
          <w:lang w:val="en-US"/>
        </w:rPr>
        <w:t>;</w:t>
      </w:r>
    </w:p>
    <w:p w14:paraId="3A27EC74" w14:textId="77777777" w:rsidR="00E93590" w:rsidRPr="00786EF7" w:rsidRDefault="00E93590" w:rsidP="00E93590">
      <w:pPr>
        <w:jc w:val="both"/>
        <w:rPr>
          <w:lang w:val="en-US"/>
        </w:rPr>
      </w:pPr>
      <w:r w:rsidRPr="00786EF7">
        <w:rPr>
          <w:lang w:val="en-US"/>
        </w:rPr>
        <w:t>20 –</w:t>
      </w:r>
      <w:r>
        <w:rPr>
          <w:lang w:val="en-US"/>
        </w:rPr>
        <w:t xml:space="preserve"> </w:t>
      </w:r>
      <w:r w:rsidRPr="00786EF7">
        <w:rPr>
          <w:lang w:val="en-US"/>
        </w:rPr>
        <w:t>numărul maxim de punct</w:t>
      </w:r>
      <w:r>
        <w:rPr>
          <w:lang w:val="en-US"/>
        </w:rPr>
        <w:t>e</w:t>
      </w:r>
      <w:r w:rsidRPr="00786EF7">
        <w:rPr>
          <w:lang w:val="en-US"/>
        </w:rPr>
        <w:t xml:space="preserve"> de evaluare a</w:t>
      </w:r>
      <w:r>
        <w:rPr>
          <w:lang w:val="en-US"/>
        </w:rPr>
        <w:t xml:space="preserve"> </w:t>
      </w:r>
      <w:r w:rsidRPr="002E5250">
        <w:rPr>
          <w:bCs/>
          <w:lang w:val="en-US"/>
        </w:rPr>
        <w:t>experienta similara</w:t>
      </w:r>
      <w:r w:rsidRPr="00786EF7">
        <w:rPr>
          <w:lang w:val="en-US"/>
        </w:rPr>
        <w:t>.</w:t>
      </w:r>
    </w:p>
    <w:p w14:paraId="28A6F7AF" w14:textId="77777777" w:rsidR="00E93590" w:rsidRPr="00242234" w:rsidRDefault="00E93590" w:rsidP="00E93590">
      <w:pPr>
        <w:spacing w:before="120"/>
        <w:jc w:val="both"/>
        <w:rPr>
          <w:bCs/>
          <w:lang w:val="en-US"/>
        </w:rPr>
      </w:pPr>
      <w:r w:rsidRPr="00242234">
        <w:rPr>
          <w:b/>
          <w:bCs/>
          <w:lang w:val="en-US"/>
        </w:rPr>
        <w:t>Criteriul nr. 2</w:t>
      </w:r>
      <w:r w:rsidRPr="00242234">
        <w:rPr>
          <w:bCs/>
          <w:lang w:val="en-US"/>
        </w:rPr>
        <w:t xml:space="preserve">, prețul ofertei (ponderea – 80 %). </w:t>
      </w:r>
    </w:p>
    <w:p w14:paraId="2878AA60" w14:textId="77777777" w:rsidR="00E93590" w:rsidRPr="00242234" w:rsidRDefault="00E93590" w:rsidP="00E93590">
      <w:pPr>
        <w:jc w:val="both"/>
        <w:rPr>
          <w:bCs/>
          <w:lang w:val="en-US"/>
        </w:rPr>
      </w:pPr>
      <w:r w:rsidRPr="00242234">
        <w:rPr>
          <w:lang w:val="en-US"/>
        </w:rPr>
        <w:t>Calcularea evaluării valorii ofertelor se va efectua după formula</w:t>
      </w:r>
      <w:r w:rsidRPr="00242234">
        <w:rPr>
          <w:bCs/>
          <w:lang w:val="en-US"/>
        </w:rPr>
        <w:t>:</w:t>
      </w:r>
    </w:p>
    <w:p w14:paraId="382CE863" w14:textId="77777777" w:rsidR="00E93590" w:rsidRPr="00242234" w:rsidRDefault="00E93590" w:rsidP="00E93590">
      <w:pPr>
        <w:jc w:val="both"/>
        <w:rPr>
          <w:bCs/>
          <w:lang w:val="en-US"/>
        </w:rPr>
      </w:pPr>
      <w:r w:rsidRPr="00242234">
        <w:rPr>
          <w:b/>
          <w:bCs/>
          <w:lang w:val="en-US"/>
        </w:rPr>
        <w:t>B</w:t>
      </w:r>
      <w:r w:rsidRPr="00242234">
        <w:rPr>
          <w:b/>
          <w:bCs/>
          <w:vertAlign w:val="subscript"/>
          <w:lang w:val="en-US"/>
        </w:rPr>
        <w:t>2</w:t>
      </w:r>
      <w:r w:rsidRPr="00242234">
        <w:rPr>
          <w:b/>
          <w:bCs/>
          <w:lang w:val="en-US"/>
        </w:rPr>
        <w:t xml:space="preserve"> = (Pmin/P1…n) </w:t>
      </w:r>
      <w:r w:rsidRPr="00786EF7">
        <w:rPr>
          <w:b/>
          <w:bCs/>
        </w:rPr>
        <w:t>х</w:t>
      </w:r>
      <w:r w:rsidRPr="00242234">
        <w:rPr>
          <w:b/>
          <w:bCs/>
          <w:lang w:val="en-US"/>
        </w:rPr>
        <w:t xml:space="preserve"> 80, </w:t>
      </w:r>
      <w:r w:rsidRPr="00242234">
        <w:rPr>
          <w:bCs/>
          <w:lang w:val="en-US"/>
        </w:rPr>
        <w:t>unde:</w:t>
      </w:r>
    </w:p>
    <w:p w14:paraId="2DDBEAB1" w14:textId="77777777" w:rsidR="00E93590" w:rsidRPr="00242234" w:rsidRDefault="00E93590" w:rsidP="00E93590">
      <w:pPr>
        <w:jc w:val="both"/>
        <w:rPr>
          <w:bCs/>
          <w:lang w:val="en-US"/>
        </w:rPr>
      </w:pPr>
    </w:p>
    <w:p w14:paraId="68C76223" w14:textId="77777777" w:rsidR="00E93590" w:rsidRPr="00242234" w:rsidRDefault="00E93590" w:rsidP="00E93590">
      <w:pPr>
        <w:jc w:val="both"/>
        <w:rPr>
          <w:bCs/>
          <w:lang w:val="en-US"/>
        </w:rPr>
      </w:pPr>
      <w:r w:rsidRPr="00242234">
        <w:rPr>
          <w:bCs/>
          <w:lang w:val="en-US"/>
        </w:rPr>
        <w:t>B2</w:t>
      </w:r>
      <w:r w:rsidRPr="00786EF7">
        <w:rPr>
          <w:bCs/>
          <w:lang w:val="en-US"/>
        </w:rPr>
        <w:t xml:space="preserve"> </w:t>
      </w:r>
      <w:r w:rsidRPr="00242234">
        <w:rPr>
          <w:bCs/>
          <w:lang w:val="en-US"/>
        </w:rPr>
        <w:t>– evaluarea prețului ofertei, puncte;</w:t>
      </w:r>
    </w:p>
    <w:p w14:paraId="440CD0C0" w14:textId="77777777" w:rsidR="00E93590" w:rsidRPr="00242234" w:rsidRDefault="00E93590" w:rsidP="00E93590">
      <w:pPr>
        <w:jc w:val="both"/>
        <w:rPr>
          <w:bCs/>
          <w:lang w:val="en-US"/>
        </w:rPr>
      </w:pPr>
      <w:r w:rsidRPr="00242234">
        <w:rPr>
          <w:bCs/>
          <w:lang w:val="en-US"/>
        </w:rPr>
        <w:t>Pmin – prețul cel mai mic a ofertei, lei;</w:t>
      </w:r>
    </w:p>
    <w:p w14:paraId="3AB12F24" w14:textId="77777777" w:rsidR="00E93590" w:rsidRPr="00242234" w:rsidRDefault="00E93590" w:rsidP="00E93590">
      <w:pPr>
        <w:jc w:val="both"/>
        <w:rPr>
          <w:bCs/>
          <w:lang w:val="en-US"/>
        </w:rPr>
      </w:pPr>
      <w:r w:rsidRPr="00242234">
        <w:rPr>
          <w:bCs/>
          <w:lang w:val="en-US"/>
        </w:rPr>
        <w:t>P1...n – valoarea ofertei a ofertantului respectiv, lei;</w:t>
      </w:r>
    </w:p>
    <w:p w14:paraId="3A6A464E" w14:textId="77777777" w:rsidR="00E93590" w:rsidRPr="00242234" w:rsidRDefault="00E93590" w:rsidP="00E93590">
      <w:pPr>
        <w:jc w:val="both"/>
        <w:rPr>
          <w:bCs/>
          <w:lang w:val="en-US"/>
        </w:rPr>
      </w:pPr>
      <w:r w:rsidRPr="00242234">
        <w:rPr>
          <w:bCs/>
          <w:lang w:val="en-US"/>
        </w:rPr>
        <w:t>80 – numărul maxim de puncte de evaluare a valorii ofertei.</w:t>
      </w:r>
    </w:p>
    <w:p w14:paraId="1A17EA17" w14:textId="77777777" w:rsidR="00E93590" w:rsidRPr="00786EF7" w:rsidRDefault="00E93590" w:rsidP="00E93590">
      <w:pPr>
        <w:spacing w:before="120"/>
        <w:jc w:val="both"/>
        <w:rPr>
          <w:bCs/>
          <w:lang w:val="en-US"/>
        </w:rPr>
      </w:pPr>
      <w:r w:rsidRPr="00242234">
        <w:rPr>
          <w:b/>
          <w:bCs/>
          <w:lang w:val="en-US"/>
        </w:rPr>
        <w:t>Numărul total de puncte</w:t>
      </w:r>
      <w:r w:rsidRPr="00242234">
        <w:rPr>
          <w:bCs/>
          <w:lang w:val="en-US"/>
        </w:rPr>
        <w:t>, acumulat de fiecare ofertant:</w:t>
      </w:r>
    </w:p>
    <w:p w14:paraId="227C4056" w14:textId="77777777" w:rsidR="00E93590" w:rsidRPr="00786EF7" w:rsidRDefault="00E93590" w:rsidP="00E93590">
      <w:pPr>
        <w:spacing w:before="120"/>
        <w:jc w:val="both"/>
        <w:rPr>
          <w:b/>
          <w:bCs/>
          <w:vertAlign w:val="subscript"/>
        </w:rPr>
      </w:pPr>
      <w:r w:rsidRPr="00786EF7">
        <w:rPr>
          <w:b/>
          <w:bCs/>
        </w:rPr>
        <w:t>В</w:t>
      </w:r>
      <w:r w:rsidRPr="00551FA9">
        <w:rPr>
          <w:b/>
          <w:bCs/>
          <w:lang w:val="en-US"/>
        </w:rPr>
        <w:t xml:space="preserve"> = </w:t>
      </w:r>
      <w:r w:rsidRPr="00551FA9">
        <w:rPr>
          <w:b/>
          <w:lang w:val="en-US"/>
        </w:rPr>
        <w:t>B</w:t>
      </w:r>
      <w:r w:rsidRPr="00551FA9">
        <w:rPr>
          <w:b/>
          <w:vertAlign w:val="subscript"/>
          <w:lang w:val="en-US"/>
        </w:rPr>
        <w:t xml:space="preserve">1 + </w:t>
      </w:r>
      <w:r w:rsidRPr="00786EF7">
        <w:rPr>
          <w:b/>
          <w:bCs/>
        </w:rPr>
        <w:t>B</w:t>
      </w:r>
      <w:r w:rsidRPr="00786EF7">
        <w:rPr>
          <w:b/>
          <w:bCs/>
          <w:vertAlign w:val="subscript"/>
        </w:rPr>
        <w:t>2</w:t>
      </w:r>
    </w:p>
    <w:p w14:paraId="13BCDDC4" w14:textId="77777777" w:rsidR="00E93590"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Termenul limită de depunere/deschidere a ofertelor:</w:t>
      </w:r>
    </w:p>
    <w:p w14:paraId="4F94565C" w14:textId="77777777" w:rsidR="00E93590" w:rsidRDefault="00E93590" w:rsidP="00E93590">
      <w:pPr>
        <w:numPr>
          <w:ilvl w:val="0"/>
          <w:numId w:val="38"/>
        </w:numPr>
        <w:shd w:val="clear" w:color="auto" w:fill="FFFFFF" w:themeFill="background1"/>
        <w:tabs>
          <w:tab w:val="right" w:pos="426"/>
        </w:tabs>
        <w:suppressAutoHyphens/>
        <w:spacing w:before="120"/>
        <w:rPr>
          <w:b/>
          <w:lang w:eastAsia="ru-RU"/>
        </w:rPr>
      </w:pPr>
      <w:r>
        <w:rPr>
          <w:b/>
          <w:lang w:eastAsia="ru-RU"/>
        </w:rPr>
        <w:t xml:space="preserve">conform SIA RSAP /până la: </w:t>
      </w:r>
      <w:r>
        <w:rPr>
          <w:b/>
          <w:i/>
          <w:lang w:eastAsia="ru-RU"/>
        </w:rPr>
        <w:t>[ora exactă]</w:t>
      </w:r>
      <w:r>
        <w:rPr>
          <w:b/>
          <w:lang w:eastAsia="ru-RU"/>
        </w:rPr>
        <w:t>___</w:t>
      </w:r>
      <w:r w:rsidRPr="005D2421">
        <w:t xml:space="preserve"> </w:t>
      </w:r>
      <w:r>
        <w:t>Informația o găsiți in SIA RSAP</w:t>
      </w:r>
      <w:r>
        <w:rPr>
          <w:b/>
          <w:lang w:eastAsia="ru-RU"/>
        </w:rPr>
        <w:t xml:space="preserve"> ______</w:t>
      </w:r>
    </w:p>
    <w:p w14:paraId="08C1DD12" w14:textId="77777777" w:rsidR="00E93590" w:rsidRDefault="00E93590" w:rsidP="00E93590">
      <w:pPr>
        <w:numPr>
          <w:ilvl w:val="0"/>
          <w:numId w:val="38"/>
        </w:numPr>
        <w:shd w:val="clear" w:color="auto" w:fill="FFFFFF" w:themeFill="background1"/>
        <w:tabs>
          <w:tab w:val="right" w:pos="426"/>
        </w:tabs>
        <w:suppressAutoHyphens/>
        <w:spacing w:before="120"/>
        <w:rPr>
          <w:b/>
          <w:lang w:eastAsia="ru-RU"/>
        </w:rPr>
      </w:pPr>
      <w:r>
        <w:rPr>
          <w:b/>
          <w:lang w:eastAsia="ru-RU"/>
        </w:rPr>
        <w:t xml:space="preserve">pe: </w:t>
      </w:r>
      <w:r>
        <w:rPr>
          <w:b/>
          <w:i/>
          <w:lang w:eastAsia="ru-RU"/>
        </w:rPr>
        <w:t>[data]</w:t>
      </w:r>
      <w:r>
        <w:rPr>
          <w:b/>
          <w:lang w:eastAsia="ru-RU"/>
        </w:rPr>
        <w:t>______</w:t>
      </w:r>
      <w:r w:rsidRPr="005D2421">
        <w:t xml:space="preserve"> </w:t>
      </w:r>
      <w:r>
        <w:t>Informația o găsiți in SIA RSAP</w:t>
      </w:r>
      <w:r>
        <w:rPr>
          <w:b/>
          <w:lang w:eastAsia="ru-RU"/>
        </w:rPr>
        <w:t xml:space="preserve"> ___________</w:t>
      </w:r>
    </w:p>
    <w:p w14:paraId="104AA042" w14:textId="77777777" w:rsidR="00E93590"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 xml:space="preserve">Adresa la care trebuie transmise ofertele sau cererile de participare: </w:t>
      </w:r>
    </w:p>
    <w:p w14:paraId="19F2B79B" w14:textId="77777777" w:rsidR="00E93590" w:rsidRDefault="00E93590" w:rsidP="00E93590">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0F7A6E8F" w14:textId="77777777" w:rsidR="00E93590" w:rsidRDefault="00E93590" w:rsidP="00E93590">
      <w:pPr>
        <w:numPr>
          <w:ilvl w:val="0"/>
          <w:numId w:val="36"/>
        </w:numPr>
        <w:tabs>
          <w:tab w:val="right" w:pos="426"/>
        </w:tabs>
        <w:suppressAutoHyphens/>
        <w:spacing w:before="120"/>
        <w:ind w:left="0" w:firstLine="0"/>
        <w:rPr>
          <w:b/>
          <w:lang w:eastAsia="ru-RU"/>
        </w:rPr>
      </w:pPr>
      <w:r>
        <w:rPr>
          <w:b/>
          <w:lang w:eastAsia="ru-RU"/>
        </w:rPr>
        <w:t>Termenul de valabilitate a ofertelor: _________30 (treizeci zile)_______________</w:t>
      </w:r>
    </w:p>
    <w:p w14:paraId="66F00EBB" w14:textId="77777777" w:rsidR="00E93590" w:rsidRDefault="00E93590" w:rsidP="00E93590">
      <w:pPr>
        <w:numPr>
          <w:ilvl w:val="0"/>
          <w:numId w:val="36"/>
        </w:numPr>
        <w:tabs>
          <w:tab w:val="right" w:pos="426"/>
        </w:tabs>
        <w:suppressAutoHyphens/>
        <w:spacing w:before="120"/>
        <w:ind w:left="0" w:firstLine="0"/>
        <w:rPr>
          <w:b/>
          <w:lang w:eastAsia="ru-RU"/>
        </w:rPr>
      </w:pPr>
      <w:r>
        <w:rPr>
          <w:b/>
          <w:lang w:eastAsia="ru-RU"/>
        </w:rPr>
        <w:t>Locul deschiderii ofertelor: ______</w:t>
      </w:r>
      <w:r w:rsidRPr="005D2421">
        <w:t xml:space="preserve"> </w:t>
      </w:r>
      <w:r>
        <w:t>SIA RSAP</w:t>
      </w:r>
      <w:r>
        <w:rPr>
          <w:b/>
          <w:lang w:eastAsia="ru-RU"/>
        </w:rPr>
        <w:t xml:space="preserve"> _________________</w:t>
      </w:r>
    </w:p>
    <w:p w14:paraId="22721146" w14:textId="77777777" w:rsidR="00E93590" w:rsidRDefault="00E93590" w:rsidP="00E93590">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0D0D6F24" w14:textId="77777777" w:rsidR="00E93590" w:rsidRDefault="00E93590" w:rsidP="00E93590">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76D8135" w14:textId="77777777" w:rsidR="00E93590" w:rsidRDefault="00E93590" w:rsidP="00E93590">
      <w:pPr>
        <w:numPr>
          <w:ilvl w:val="0"/>
          <w:numId w:val="36"/>
        </w:numPr>
        <w:shd w:val="clear" w:color="auto" w:fill="FFFFFF" w:themeFill="background1"/>
        <w:tabs>
          <w:tab w:val="right" w:pos="426"/>
        </w:tabs>
        <w:suppressAutoHyphen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1F02B2E3" w14:textId="77777777" w:rsidR="00E93590" w:rsidRDefault="00E93590" w:rsidP="00E93590">
      <w:pPr>
        <w:numPr>
          <w:ilvl w:val="0"/>
          <w:numId w:val="36"/>
        </w:numPr>
        <w:shd w:val="clear" w:color="auto" w:fill="FFFFFF" w:themeFill="background1"/>
        <w:tabs>
          <w:tab w:val="right" w:pos="426"/>
        </w:tabs>
        <w:suppressAutoHyphens/>
        <w:spacing w:before="120"/>
        <w:ind w:left="450" w:hanging="450"/>
        <w:rPr>
          <w:b/>
          <w:lang w:eastAsia="ru-RU"/>
        </w:rPr>
      </w:pPr>
      <w:r>
        <w:rPr>
          <w:b/>
          <w:lang w:eastAsia="ru-RU"/>
        </w:rPr>
        <w:t>Limba sau limbile în care trebuie redactate ofertele sau cererile de participare: _______limba de stat_________________________________________</w:t>
      </w:r>
    </w:p>
    <w:p w14:paraId="45955FC5"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lastRenderedPageBreak/>
        <w:t>Respectivul contract se referă la un proiect și/sau program finanțat din fonduri ale Uniunii Europene: _______</w:t>
      </w:r>
      <w:r w:rsidRPr="005D2421">
        <w:t xml:space="preserve"> </w:t>
      </w:r>
      <w:r>
        <w:t>nu se aplică</w:t>
      </w:r>
      <w:r>
        <w:rPr>
          <w:b/>
          <w:lang w:eastAsia="ru-RU"/>
        </w:rPr>
        <w:t>______________________________</w:t>
      </w:r>
    </w:p>
    <w:p w14:paraId="0E87CFFA" w14:textId="77777777" w:rsidR="00E93590" w:rsidRDefault="00E93590" w:rsidP="00E93590">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426145" w14:textId="77777777" w:rsidR="00E93590"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 xml:space="preserve">Denumirea și adresa organismului competent de soluționare a contestațiilor: </w:t>
      </w:r>
    </w:p>
    <w:p w14:paraId="0C9A576E" w14:textId="77777777" w:rsidR="00E93590" w:rsidRDefault="00E93590" w:rsidP="00E93590">
      <w:pPr>
        <w:shd w:val="clear" w:color="auto" w:fill="FFFFFF" w:themeFill="background1"/>
        <w:tabs>
          <w:tab w:val="right" w:pos="426"/>
        </w:tabs>
        <w:ind w:left="450"/>
        <w:rPr>
          <w:b/>
          <w:i/>
          <w:lang w:eastAsia="ru-RU"/>
        </w:rPr>
      </w:pPr>
      <w:r>
        <w:rPr>
          <w:b/>
          <w:i/>
          <w:lang w:eastAsia="ru-RU"/>
        </w:rPr>
        <w:t>Agenția Națională pentru Soluționarea Contestațiilor</w:t>
      </w:r>
    </w:p>
    <w:p w14:paraId="1818D5C1" w14:textId="77777777" w:rsidR="00E93590" w:rsidRDefault="00E93590" w:rsidP="00E93590">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0BCD08D6" w14:textId="77777777" w:rsidR="00E93590" w:rsidRDefault="00E93590" w:rsidP="00E93590">
      <w:pPr>
        <w:shd w:val="clear" w:color="auto" w:fill="FFFFFF" w:themeFill="background1"/>
        <w:tabs>
          <w:tab w:val="right" w:pos="426"/>
        </w:tabs>
        <w:ind w:left="450"/>
        <w:rPr>
          <w:b/>
          <w:i/>
          <w:lang w:eastAsia="ru-RU"/>
        </w:rPr>
      </w:pPr>
      <w:r>
        <w:rPr>
          <w:b/>
          <w:i/>
          <w:lang w:eastAsia="ru-RU"/>
        </w:rPr>
        <w:t>Tel/Fax/email: 022 820-652, 022 820-651, contestatii@ansc.md</w:t>
      </w:r>
    </w:p>
    <w:p w14:paraId="53D8A44D"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w:t>
      </w:r>
      <w:r w:rsidRPr="005D2421">
        <w:t xml:space="preserve"> </w:t>
      </w:r>
      <w:r>
        <w:t>nu se aplică</w:t>
      </w:r>
      <w:r>
        <w:rPr>
          <w:b/>
          <w:lang w:eastAsia="ru-RU"/>
        </w:rPr>
        <w:t xml:space="preserve"> _______________________________________</w:t>
      </w:r>
    </w:p>
    <w:p w14:paraId="3923FE68"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În cazul achizițiilor periodice, calendarul estimat pentru publicarea anunțurilor viitoare</w:t>
      </w:r>
      <w:r>
        <w:rPr>
          <w:b/>
          <w:shd w:val="clear" w:color="auto" w:fill="FFFFFF"/>
          <w:lang w:eastAsia="ru-RU"/>
        </w:rPr>
        <w:t>:___________________________________________________________________</w:t>
      </w:r>
    </w:p>
    <w:p w14:paraId="34E3ACDB" w14:textId="77777777" w:rsidR="00E93590"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lang w:eastAsia="ru-RU"/>
        </w:rPr>
        <w:t>anunţ:__</w:t>
      </w:r>
      <w:r w:rsidRPr="005D2421">
        <w:t xml:space="preserve"> </w:t>
      </w:r>
      <w:r>
        <w:t>nu a fost publicat anunț de intenție</w:t>
      </w:r>
      <w:r>
        <w:rPr>
          <w:b/>
          <w:shd w:val="clear" w:color="auto" w:fill="FFFFFF"/>
          <w:lang w:eastAsia="ru-RU"/>
        </w:rPr>
        <w:t xml:space="preserve"> _____________________________</w:t>
      </w:r>
    </w:p>
    <w:p w14:paraId="1D6B1591" w14:textId="77777777" w:rsidR="00E93590" w:rsidRPr="005D2421"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Data transmiterii spre publicare a anunțului de participar</w:t>
      </w:r>
      <w:r>
        <w:rPr>
          <w:b/>
          <w:shd w:val="clear" w:color="auto" w:fill="FFFFFF"/>
          <w:lang w:eastAsia="ru-RU"/>
        </w:rPr>
        <w:t>e:___</w:t>
      </w:r>
      <w:r w:rsidRPr="005D2421">
        <w:t xml:space="preserve"> </w:t>
      </w:r>
      <w:r>
        <w:t>conform SIA RSAP</w:t>
      </w:r>
      <w:r>
        <w:rPr>
          <w:b/>
          <w:shd w:val="clear" w:color="auto" w:fill="FFFFFF"/>
          <w:lang w:eastAsia="ru-RU"/>
        </w:rPr>
        <w:t xml:space="preserve"> ___</w:t>
      </w:r>
    </w:p>
    <w:p w14:paraId="30272482" w14:textId="77777777" w:rsidR="00E93590"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În cadrul procedurii de achiziție publică se va utiliza/accepta:</w:t>
      </w:r>
    </w:p>
    <w:tbl>
      <w:tblPr>
        <w:tblW w:w="9041"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3767"/>
      </w:tblGrid>
      <w:tr w:rsidR="00E93590" w14:paraId="47E14926" w14:textId="77777777" w:rsidTr="00FC537A">
        <w:tc>
          <w:tcPr>
            <w:tcW w:w="5273" w:type="dxa"/>
            <w:shd w:val="clear" w:color="auto" w:fill="FFFFFF" w:themeFill="background1"/>
          </w:tcPr>
          <w:p w14:paraId="68B057FB" w14:textId="77777777" w:rsidR="00E93590" w:rsidRDefault="00E93590" w:rsidP="00FC537A">
            <w:pPr>
              <w:shd w:val="clear" w:color="auto" w:fill="FFFFFF" w:themeFill="background1"/>
              <w:tabs>
                <w:tab w:val="right" w:pos="426"/>
              </w:tabs>
              <w:rPr>
                <w:b/>
                <w:lang w:eastAsia="ru-RU"/>
              </w:rPr>
            </w:pPr>
            <w:r>
              <w:rPr>
                <w:b/>
                <w:lang w:eastAsia="ru-RU"/>
              </w:rPr>
              <w:t>Denumirea instrumentului electronic</w:t>
            </w:r>
          </w:p>
        </w:tc>
        <w:tc>
          <w:tcPr>
            <w:tcW w:w="3767" w:type="dxa"/>
            <w:shd w:val="clear" w:color="auto" w:fill="FFFFFF" w:themeFill="background1"/>
          </w:tcPr>
          <w:p w14:paraId="502C2055" w14:textId="77777777" w:rsidR="00E93590" w:rsidRDefault="00E93590" w:rsidP="00FC537A">
            <w:pPr>
              <w:shd w:val="clear" w:color="auto" w:fill="FFFFFF" w:themeFill="background1"/>
              <w:tabs>
                <w:tab w:val="right" w:pos="426"/>
              </w:tabs>
              <w:rPr>
                <w:b/>
                <w:lang w:eastAsia="ru-RU"/>
              </w:rPr>
            </w:pPr>
            <w:r>
              <w:rPr>
                <w:b/>
                <w:lang w:eastAsia="ru-RU"/>
              </w:rPr>
              <w:t>Se va utiliza/accepta sau nu</w:t>
            </w:r>
          </w:p>
        </w:tc>
      </w:tr>
      <w:tr w:rsidR="00E93590" w14:paraId="15501F14" w14:textId="77777777" w:rsidTr="00FC537A">
        <w:tc>
          <w:tcPr>
            <w:tcW w:w="5273" w:type="dxa"/>
            <w:shd w:val="clear" w:color="auto" w:fill="FFFFFF" w:themeFill="background1"/>
          </w:tcPr>
          <w:p w14:paraId="28C022B4" w14:textId="77777777" w:rsidR="00E93590" w:rsidRDefault="00E93590" w:rsidP="00FC537A">
            <w:pPr>
              <w:shd w:val="clear" w:color="auto" w:fill="FFFFFF" w:themeFill="background1"/>
              <w:tabs>
                <w:tab w:val="right" w:pos="426"/>
              </w:tabs>
              <w:rPr>
                <w:lang w:eastAsia="ru-RU"/>
              </w:rPr>
            </w:pPr>
            <w:r>
              <w:rPr>
                <w:lang w:eastAsia="ru-RU"/>
              </w:rPr>
              <w:t>depunerea electronică a ofertelor sau a cererilor de participare</w:t>
            </w:r>
          </w:p>
        </w:tc>
        <w:tc>
          <w:tcPr>
            <w:tcW w:w="3767" w:type="dxa"/>
            <w:shd w:val="clear" w:color="auto" w:fill="FFFFFF" w:themeFill="background1"/>
          </w:tcPr>
          <w:p w14:paraId="6E001C71" w14:textId="77777777" w:rsidR="00E93590" w:rsidRDefault="00E93590" w:rsidP="00FC537A">
            <w:pPr>
              <w:shd w:val="clear" w:color="auto" w:fill="FFFFFF" w:themeFill="background1"/>
              <w:tabs>
                <w:tab w:val="right" w:pos="426"/>
              </w:tabs>
              <w:rPr>
                <w:lang w:eastAsia="ru-RU"/>
              </w:rPr>
            </w:pPr>
          </w:p>
        </w:tc>
      </w:tr>
      <w:tr w:rsidR="00E93590" w14:paraId="5D5C59FE" w14:textId="77777777" w:rsidTr="00FC537A">
        <w:tc>
          <w:tcPr>
            <w:tcW w:w="5273" w:type="dxa"/>
            <w:shd w:val="clear" w:color="auto" w:fill="FFFFFF" w:themeFill="background1"/>
          </w:tcPr>
          <w:p w14:paraId="3DC4F7D7" w14:textId="77777777" w:rsidR="00E93590" w:rsidRDefault="00E93590" w:rsidP="00FC537A">
            <w:pPr>
              <w:shd w:val="clear" w:color="auto" w:fill="FFFFFF" w:themeFill="background1"/>
              <w:tabs>
                <w:tab w:val="right" w:pos="426"/>
              </w:tabs>
              <w:rPr>
                <w:lang w:eastAsia="ru-RU"/>
              </w:rPr>
            </w:pPr>
            <w:r>
              <w:rPr>
                <w:lang w:eastAsia="ru-RU"/>
              </w:rPr>
              <w:t>sistemul de comenzi electronice</w:t>
            </w:r>
          </w:p>
        </w:tc>
        <w:tc>
          <w:tcPr>
            <w:tcW w:w="3767" w:type="dxa"/>
            <w:shd w:val="clear" w:color="auto" w:fill="FFFFFF" w:themeFill="background1"/>
          </w:tcPr>
          <w:p w14:paraId="4864C813" w14:textId="77777777" w:rsidR="00E93590" w:rsidRDefault="00E93590" w:rsidP="00FC537A">
            <w:pPr>
              <w:shd w:val="clear" w:color="auto" w:fill="FFFFFF" w:themeFill="background1"/>
              <w:tabs>
                <w:tab w:val="right" w:pos="426"/>
              </w:tabs>
              <w:rPr>
                <w:lang w:eastAsia="ru-RU"/>
              </w:rPr>
            </w:pPr>
          </w:p>
        </w:tc>
      </w:tr>
      <w:tr w:rsidR="00E93590" w14:paraId="617E4F48" w14:textId="77777777" w:rsidTr="00FC537A">
        <w:tc>
          <w:tcPr>
            <w:tcW w:w="5273" w:type="dxa"/>
            <w:shd w:val="clear" w:color="auto" w:fill="FFFFFF" w:themeFill="background1"/>
          </w:tcPr>
          <w:p w14:paraId="3AF53DFD" w14:textId="77777777" w:rsidR="00E93590" w:rsidRDefault="00E93590" w:rsidP="00FC537A">
            <w:pPr>
              <w:shd w:val="clear" w:color="auto" w:fill="FFFFFF" w:themeFill="background1"/>
              <w:tabs>
                <w:tab w:val="right" w:pos="426"/>
              </w:tabs>
              <w:rPr>
                <w:lang w:eastAsia="ru-RU"/>
              </w:rPr>
            </w:pPr>
            <w:r>
              <w:rPr>
                <w:lang w:eastAsia="ru-RU"/>
              </w:rPr>
              <w:t>facturarea electronică</w:t>
            </w:r>
          </w:p>
        </w:tc>
        <w:tc>
          <w:tcPr>
            <w:tcW w:w="3767" w:type="dxa"/>
            <w:shd w:val="clear" w:color="auto" w:fill="FFFFFF" w:themeFill="background1"/>
          </w:tcPr>
          <w:p w14:paraId="6D57EF25" w14:textId="77777777" w:rsidR="00E93590" w:rsidRDefault="00E93590" w:rsidP="00FC537A">
            <w:pPr>
              <w:shd w:val="clear" w:color="auto" w:fill="FFFFFF" w:themeFill="background1"/>
              <w:tabs>
                <w:tab w:val="right" w:pos="426"/>
              </w:tabs>
              <w:rPr>
                <w:lang w:eastAsia="ru-RU"/>
              </w:rPr>
            </w:pPr>
          </w:p>
        </w:tc>
      </w:tr>
      <w:tr w:rsidR="00E93590" w14:paraId="6E059709" w14:textId="77777777" w:rsidTr="00FC537A">
        <w:trPr>
          <w:trHeight w:val="77"/>
        </w:trPr>
        <w:tc>
          <w:tcPr>
            <w:tcW w:w="5273" w:type="dxa"/>
            <w:shd w:val="clear" w:color="auto" w:fill="FFFFFF" w:themeFill="background1"/>
          </w:tcPr>
          <w:p w14:paraId="45B46C46" w14:textId="77777777" w:rsidR="00E93590" w:rsidRDefault="00E93590" w:rsidP="00FC537A">
            <w:pPr>
              <w:shd w:val="clear" w:color="auto" w:fill="FFFFFF" w:themeFill="background1"/>
              <w:tabs>
                <w:tab w:val="right" w:pos="426"/>
              </w:tabs>
              <w:rPr>
                <w:lang w:eastAsia="ru-RU"/>
              </w:rPr>
            </w:pPr>
            <w:r>
              <w:rPr>
                <w:lang w:eastAsia="ru-RU"/>
              </w:rPr>
              <w:t>plățile electronice</w:t>
            </w:r>
          </w:p>
        </w:tc>
        <w:tc>
          <w:tcPr>
            <w:tcW w:w="3767" w:type="dxa"/>
            <w:shd w:val="clear" w:color="auto" w:fill="FFFFFF" w:themeFill="background1"/>
          </w:tcPr>
          <w:p w14:paraId="35AAA195" w14:textId="77777777" w:rsidR="00E93590" w:rsidRDefault="00E93590" w:rsidP="00FC537A">
            <w:pPr>
              <w:shd w:val="clear" w:color="auto" w:fill="FFFFFF" w:themeFill="background1"/>
              <w:tabs>
                <w:tab w:val="right" w:pos="426"/>
              </w:tabs>
              <w:rPr>
                <w:lang w:eastAsia="ru-RU"/>
              </w:rPr>
            </w:pPr>
          </w:p>
        </w:tc>
      </w:tr>
    </w:tbl>
    <w:p w14:paraId="6780202A" w14:textId="77777777" w:rsidR="00E93590" w:rsidRPr="005D2421" w:rsidRDefault="00E93590" w:rsidP="00E93590">
      <w:pPr>
        <w:numPr>
          <w:ilvl w:val="0"/>
          <w:numId w:val="36"/>
        </w:numPr>
        <w:shd w:val="clear" w:color="auto" w:fill="FFFFFF" w:themeFill="background1"/>
        <w:tabs>
          <w:tab w:val="right" w:pos="426"/>
        </w:tabs>
        <w:suppressAutoHyphen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__________________________________________________nu_____________________</w:t>
      </w:r>
    </w:p>
    <w:p w14:paraId="395EDAAD" w14:textId="77777777" w:rsidR="00E93590" w:rsidRPr="005D2421" w:rsidRDefault="00E93590" w:rsidP="00E93590">
      <w:pPr>
        <w:shd w:val="clear" w:color="auto" w:fill="FFFFFF" w:themeFill="background1"/>
        <w:tabs>
          <w:tab w:val="right" w:pos="426"/>
        </w:tabs>
        <w:spacing w:before="120"/>
        <w:ind w:left="360"/>
        <w:rPr>
          <w:b/>
          <w:lang w:eastAsia="ru-RU"/>
        </w:rPr>
      </w:pPr>
      <w:r w:rsidRPr="005D2421">
        <w:rPr>
          <w:sz w:val="20"/>
          <w:lang w:eastAsia="ru-RU"/>
        </w:rPr>
        <w:t>(se specifică da sau nu)</w:t>
      </w:r>
    </w:p>
    <w:p w14:paraId="06F7FC83" w14:textId="77777777" w:rsidR="00E93590" w:rsidRDefault="00E93590" w:rsidP="00E93590">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 xml:space="preserve">Alte informații relevante: </w:t>
      </w:r>
      <w:r>
        <w:rPr>
          <w:b/>
          <w:shd w:val="clear" w:color="auto" w:fill="FFFFFF"/>
          <w:lang w:eastAsia="ru-RU"/>
        </w:rPr>
        <w:t>_____nu sunt________________________________</w:t>
      </w:r>
    </w:p>
    <w:p w14:paraId="729EE303" w14:textId="77777777" w:rsidR="00E93590" w:rsidRDefault="00E93590" w:rsidP="00E93590">
      <w:pPr>
        <w:shd w:val="clear" w:color="auto" w:fill="FFFFFF" w:themeFill="background1"/>
        <w:spacing w:before="120" w:after="120"/>
        <w:rPr>
          <w:b/>
          <w:lang w:eastAsia="ru-RU"/>
        </w:rPr>
      </w:pPr>
    </w:p>
    <w:p w14:paraId="5477D77C" w14:textId="77777777" w:rsidR="00E93590" w:rsidRDefault="00E93590" w:rsidP="00E93590">
      <w:pPr>
        <w:shd w:val="clear" w:color="auto" w:fill="FFFFFF" w:themeFill="background1"/>
        <w:spacing w:before="120" w:after="120"/>
        <w:rPr>
          <w:b/>
          <w:lang w:eastAsia="ru-RU"/>
        </w:rPr>
      </w:pPr>
    </w:p>
    <w:p w14:paraId="14929162" w14:textId="77777777" w:rsidR="00E93590" w:rsidRDefault="00E93590" w:rsidP="00E93590">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ru-RU"/>
        </w:rPr>
        <w:t xml:space="preserve">Conducătorul grupului de lucru:  </w:t>
      </w:r>
      <w:r>
        <w:rPr>
          <w:rFonts w:ascii="Cambria" w:eastAsia="PMingLiU" w:hAnsi="Cambria" w:cs="Cambria"/>
          <w:b/>
          <w:shd w:val="clear" w:color="auto" w:fill="FFFFFF"/>
          <w:lang w:eastAsia="ru-RU"/>
        </w:rPr>
        <w:t xml:space="preserve">______________________________  </w:t>
      </w:r>
      <w:r>
        <w:rPr>
          <w:rFonts w:asciiTheme="majorHAnsi" w:eastAsia="PMingLiU" w:hAnsiTheme="majorHAnsi" w:cstheme="majorHAnsi"/>
          <w:b/>
          <w:lang w:eastAsia="zh-CN"/>
        </w:rPr>
        <w:t>.</w:t>
      </w:r>
    </w:p>
    <w:p w14:paraId="52311484" w14:textId="456DBA38"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1D8DD20F" w14:textId="64C04983"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3FD10C0B" w14:textId="51C7D996"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7AF3364A" w14:textId="5F76BD2D"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694450C5" w14:textId="7CDB8535"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0C9234D3" w14:textId="60012BC9"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27F9B382" w14:textId="316854E0"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0A8CD644" w14:textId="5804ADB7"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46893C77" w14:textId="19E18C28"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7CCA95B9" w14:textId="02DEC715"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37882142" w14:textId="7C70B665"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0B12343C" w14:textId="546A98DE"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187769E6" w14:textId="38264996"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2FE1DFB4" w14:textId="074FB890"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18681A52" w14:textId="6CC6837E"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16AF7276" w14:textId="63C6CBBE"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5C831EAC" w14:textId="2D3CA6D8"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0AD977B3" w14:textId="53D1CF97" w:rsidR="00E93590" w:rsidRDefault="00E93590" w:rsidP="002A6E99">
      <w:pPr>
        <w:pStyle w:val="Style3"/>
        <w:tabs>
          <w:tab w:val="left" w:pos="567"/>
        </w:tabs>
        <w:spacing w:before="0" w:beforeAutospacing="0" w:after="0"/>
        <w:ind w:left="0" w:firstLine="0"/>
        <w:jc w:val="center"/>
        <w:rPr>
          <w:rFonts w:eastAsia="PMingLiU"/>
          <w:lang w:val="ro-MD" w:eastAsia="zh-CN"/>
        </w:rPr>
      </w:pPr>
    </w:p>
    <w:p w14:paraId="3315AB39" w14:textId="77777777" w:rsidR="00E93590" w:rsidRPr="00FF430B" w:rsidRDefault="00E93590"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F3EA4">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F3EA4">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F3EA4">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F3EA4">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F3EA4">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F3EA4">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F3EA4">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F3EA4">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F3EA4">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F3EA4">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F3EA4">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F3EA4">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F3EA4">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F3EA4">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F3EA4">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F3EA4">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F3EA4">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F3EA4">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F3EA4">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F3EA4">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F3EA4">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F3EA4">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F3EA4">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F3EA4">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7CAAAA8" w:rsidR="005B235E" w:rsidRDefault="005B235E" w:rsidP="00A26B23">
      <w:pPr>
        <w:pStyle w:val="Style3"/>
        <w:tabs>
          <w:tab w:val="left" w:pos="567"/>
        </w:tabs>
        <w:spacing w:before="0" w:beforeAutospacing="0" w:after="0"/>
        <w:ind w:left="0" w:firstLine="0"/>
        <w:rPr>
          <w:rFonts w:eastAsia="PMingLiU"/>
          <w:lang w:val="ro-MD" w:eastAsia="zh-CN"/>
        </w:rPr>
      </w:pPr>
    </w:p>
    <w:p w14:paraId="3501DA41" w14:textId="231EC6C2" w:rsidR="0056125E" w:rsidRDefault="0056125E" w:rsidP="00A26B23">
      <w:pPr>
        <w:pStyle w:val="Style3"/>
        <w:tabs>
          <w:tab w:val="left" w:pos="567"/>
        </w:tabs>
        <w:spacing w:before="0" w:beforeAutospacing="0" w:after="0"/>
        <w:ind w:left="0" w:firstLine="0"/>
        <w:rPr>
          <w:rFonts w:eastAsia="PMingLiU"/>
          <w:lang w:val="ro-MD" w:eastAsia="zh-CN"/>
        </w:rPr>
      </w:pPr>
    </w:p>
    <w:p w14:paraId="6EBBBD77" w14:textId="336078E4" w:rsidR="0056125E" w:rsidRDefault="0056125E" w:rsidP="00A26B23">
      <w:pPr>
        <w:pStyle w:val="Style3"/>
        <w:tabs>
          <w:tab w:val="left" w:pos="567"/>
        </w:tabs>
        <w:spacing w:before="0" w:beforeAutospacing="0" w:after="0"/>
        <w:ind w:left="0" w:firstLine="0"/>
        <w:rPr>
          <w:rFonts w:eastAsia="PMingLiU"/>
          <w:lang w:val="ro-MD" w:eastAsia="zh-CN"/>
        </w:rPr>
      </w:pPr>
    </w:p>
    <w:p w14:paraId="170A83A5" w14:textId="096908FE" w:rsidR="0056125E" w:rsidRDefault="0056125E" w:rsidP="00A26B23">
      <w:pPr>
        <w:pStyle w:val="Style3"/>
        <w:tabs>
          <w:tab w:val="left" w:pos="567"/>
        </w:tabs>
        <w:spacing w:before="0" w:beforeAutospacing="0" w:after="0"/>
        <w:ind w:left="0" w:firstLine="0"/>
        <w:rPr>
          <w:rFonts w:eastAsia="PMingLiU"/>
          <w:lang w:val="ro-MD" w:eastAsia="zh-CN"/>
        </w:rPr>
      </w:pPr>
    </w:p>
    <w:p w14:paraId="1D8AA6A8" w14:textId="77777777" w:rsidR="0056125E" w:rsidRDefault="005612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F3EA4">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F3EA4">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F3EA4">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F3EA4">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F3EA4">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F3EA4">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F3EA4">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F3EA4">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F3EA4">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F3EA4">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F3EA4">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F3EA4">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F3EA4">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F3EA4">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F3EA4">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F3EA4">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F3EA4">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F3EA4">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F3EA4">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F3EA4">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F3EA4">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F3EA4">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F3EA4">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F3EA4">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F3EA4">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F3EA4">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F3EA4">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F3EA4">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F3EA4">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F3EA4">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F3EA4">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F3EA4">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F3EA4">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F3EA4">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F3EA4">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F3EA4">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F3EA4">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F3EA4">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F3EA4">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282AC465" w:rsidR="00A14C96" w:rsidRDefault="00A14C96" w:rsidP="00196AB4">
            <w:pPr>
              <w:tabs>
                <w:tab w:val="left" w:pos="2295"/>
              </w:tabs>
              <w:jc w:val="both"/>
              <w:rPr>
                <w:lang w:val="ro-MD"/>
              </w:rPr>
            </w:pPr>
          </w:p>
          <w:p w14:paraId="0BBD0CA5" w14:textId="6E9AC106" w:rsidR="005F3EA4" w:rsidRDefault="005F3EA4" w:rsidP="00196AB4">
            <w:pPr>
              <w:tabs>
                <w:tab w:val="left" w:pos="2295"/>
              </w:tabs>
              <w:jc w:val="both"/>
              <w:rPr>
                <w:lang w:val="ro-MD"/>
              </w:rPr>
            </w:pPr>
          </w:p>
          <w:p w14:paraId="41EBEE07" w14:textId="13175D49" w:rsidR="005F3EA4" w:rsidRDefault="005F3EA4" w:rsidP="00196AB4">
            <w:pPr>
              <w:tabs>
                <w:tab w:val="left" w:pos="2295"/>
              </w:tabs>
              <w:jc w:val="both"/>
              <w:rPr>
                <w:lang w:val="ro-MD"/>
              </w:rPr>
            </w:pPr>
          </w:p>
          <w:p w14:paraId="02626BBA" w14:textId="77777777" w:rsidR="005F3EA4" w:rsidRDefault="005F3EA4"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14CB6683" w:rsidR="00A14C96" w:rsidRDefault="00A14C96" w:rsidP="00196AB4">
            <w:pPr>
              <w:tabs>
                <w:tab w:val="left" w:pos="2295"/>
              </w:tabs>
              <w:jc w:val="both"/>
              <w:rPr>
                <w:lang w:val="ro-MD"/>
              </w:rPr>
            </w:pPr>
          </w:p>
          <w:p w14:paraId="5A285BF3" w14:textId="595C5823" w:rsidR="005F3EA4" w:rsidRDefault="005F3EA4" w:rsidP="00196AB4">
            <w:pPr>
              <w:tabs>
                <w:tab w:val="left" w:pos="2295"/>
              </w:tabs>
              <w:jc w:val="both"/>
              <w:rPr>
                <w:lang w:val="ro-MD"/>
              </w:rPr>
            </w:pPr>
          </w:p>
          <w:p w14:paraId="46AE0EE8" w14:textId="1E7EAC1B" w:rsidR="005F3EA4" w:rsidRDefault="005F3EA4" w:rsidP="00196AB4">
            <w:pPr>
              <w:tabs>
                <w:tab w:val="left" w:pos="2295"/>
              </w:tabs>
              <w:jc w:val="both"/>
              <w:rPr>
                <w:lang w:val="ro-MD"/>
              </w:rPr>
            </w:pPr>
          </w:p>
          <w:p w14:paraId="7C9D48C5" w14:textId="77777777" w:rsidR="005F3EA4" w:rsidRDefault="005F3EA4"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F3EA4">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F3EA4">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5F3EA4">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5F3EA4">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5F3EA4">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F3EA4">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F3EA4">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F3EA4">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F3EA4">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F3EA4">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F3EA4">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F3EA4">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F3EA4">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F3EA4">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F3EA4">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F3EA4">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F3EA4">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F3EA4">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F3EA4">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F3EA4">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F3EA4">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6B283F37" w:rsidR="004D7C86" w:rsidRDefault="004D7C86" w:rsidP="00196AB4">
            <w:pPr>
              <w:jc w:val="both"/>
              <w:rPr>
                <w:sz w:val="28"/>
                <w:szCs w:val="28"/>
                <w:lang w:val="ro-MD"/>
              </w:rPr>
            </w:pPr>
          </w:p>
          <w:p w14:paraId="020E0610" w14:textId="6F0B48A2" w:rsidR="0056125E" w:rsidRDefault="0056125E" w:rsidP="00196AB4">
            <w:pPr>
              <w:jc w:val="both"/>
              <w:rPr>
                <w:sz w:val="28"/>
                <w:szCs w:val="28"/>
                <w:lang w:val="ro-MD"/>
              </w:rPr>
            </w:pPr>
          </w:p>
          <w:p w14:paraId="1EEE713B" w14:textId="3C7AB116" w:rsidR="0056125E" w:rsidRDefault="0056125E" w:rsidP="00196AB4">
            <w:pPr>
              <w:jc w:val="both"/>
              <w:rPr>
                <w:sz w:val="28"/>
                <w:szCs w:val="28"/>
                <w:lang w:val="ro-MD"/>
              </w:rPr>
            </w:pPr>
          </w:p>
          <w:p w14:paraId="49E86BDD" w14:textId="747ED313" w:rsidR="0056125E" w:rsidRDefault="0056125E" w:rsidP="00196AB4">
            <w:pPr>
              <w:jc w:val="both"/>
              <w:rPr>
                <w:sz w:val="28"/>
                <w:szCs w:val="28"/>
                <w:lang w:val="ro-MD"/>
              </w:rPr>
            </w:pPr>
          </w:p>
          <w:p w14:paraId="40747F48" w14:textId="5043BEE7" w:rsidR="0056125E" w:rsidRDefault="0056125E" w:rsidP="00196AB4">
            <w:pPr>
              <w:jc w:val="both"/>
              <w:rPr>
                <w:sz w:val="28"/>
                <w:szCs w:val="28"/>
                <w:lang w:val="ro-MD"/>
              </w:rPr>
            </w:pPr>
          </w:p>
          <w:p w14:paraId="51FF8446" w14:textId="528261E5" w:rsidR="0056125E" w:rsidRDefault="0056125E" w:rsidP="00196AB4">
            <w:pPr>
              <w:jc w:val="both"/>
              <w:rPr>
                <w:sz w:val="28"/>
                <w:szCs w:val="28"/>
                <w:lang w:val="ro-MD"/>
              </w:rPr>
            </w:pPr>
          </w:p>
          <w:p w14:paraId="6EF280AE" w14:textId="683F8207" w:rsidR="0056125E" w:rsidRDefault="0056125E" w:rsidP="00196AB4">
            <w:pPr>
              <w:jc w:val="both"/>
              <w:rPr>
                <w:sz w:val="28"/>
                <w:szCs w:val="28"/>
                <w:lang w:val="ro-MD"/>
              </w:rPr>
            </w:pPr>
          </w:p>
          <w:p w14:paraId="676C3942" w14:textId="3DDD7656" w:rsidR="0056125E" w:rsidRDefault="0056125E" w:rsidP="00196AB4">
            <w:pPr>
              <w:jc w:val="both"/>
              <w:rPr>
                <w:sz w:val="28"/>
                <w:szCs w:val="28"/>
                <w:lang w:val="ro-MD"/>
              </w:rPr>
            </w:pPr>
          </w:p>
          <w:p w14:paraId="7411A784" w14:textId="77777777" w:rsidR="0056125E" w:rsidRPr="00FF430B" w:rsidRDefault="0056125E"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F3EA4">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F3EA4">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F3EA4">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5F3EA4">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F3EA4">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4609F" w14:textId="77777777" w:rsidR="00951643" w:rsidRDefault="00951643" w:rsidP="00A20ACF">
      <w:r>
        <w:separator/>
      </w:r>
    </w:p>
  </w:endnote>
  <w:endnote w:type="continuationSeparator" w:id="0">
    <w:p w14:paraId="30916E96" w14:textId="77777777" w:rsidR="00951643" w:rsidRDefault="009516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C32AE" w14:textId="77777777" w:rsidR="00951643" w:rsidRDefault="00951643" w:rsidP="00A20ACF">
      <w:r>
        <w:separator/>
      </w:r>
    </w:p>
  </w:footnote>
  <w:footnote w:type="continuationSeparator" w:id="0">
    <w:p w14:paraId="484E44C1" w14:textId="77777777" w:rsidR="00951643" w:rsidRDefault="009516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2"/>
  </w:num>
  <w:num w:numId="14">
    <w:abstractNumId w:val="22"/>
  </w:num>
  <w:num w:numId="15">
    <w:abstractNumId w:val="6"/>
  </w:num>
  <w:num w:numId="16">
    <w:abstractNumId w:val="21"/>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33"/>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5"/>
  </w:num>
  <w:num w:numId="35">
    <w:abstractNumId w:val="35"/>
  </w:num>
  <w:num w:numId="36">
    <w:abstractNumId w:val="36"/>
  </w:num>
  <w:num w:numId="37">
    <w:abstractNumId w:val="23"/>
  </w:num>
  <w:num w:numId="38">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89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0C7"/>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5B4"/>
    <w:rsid w:val="00240751"/>
    <w:rsid w:val="002439D3"/>
    <w:rsid w:val="00244A30"/>
    <w:rsid w:val="0024699C"/>
    <w:rsid w:val="002477E2"/>
    <w:rsid w:val="00247A37"/>
    <w:rsid w:val="002514C3"/>
    <w:rsid w:val="00251B8A"/>
    <w:rsid w:val="00252C14"/>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3E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ABD"/>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25E"/>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EA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643"/>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8FB"/>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590"/>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310">
    <w:name w:val="Заголовок 31"/>
    <w:basedOn w:val="a0"/>
    <w:next w:val="a0"/>
    <w:link w:val="Heading3Char"/>
    <w:uiPriority w:val="1"/>
    <w:unhideWhenUsed/>
    <w:qFormat/>
    <w:rsid w:val="005F3EA4"/>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5F3EA4"/>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5F3EA4"/>
    <w:pPr>
      <w:widowControl w:val="0"/>
      <w:autoSpaceDE w:val="0"/>
      <w:autoSpaceDN w:val="0"/>
      <w:ind w:left="106"/>
    </w:pPr>
    <w:rPr>
      <w:noProof w:val="0"/>
      <w:sz w:val="22"/>
      <w:szCs w:val="22"/>
    </w:rPr>
  </w:style>
  <w:style w:type="table" w:customStyle="1" w:styleId="GrilTabel2">
    <w:name w:val="Grilă Tabel2"/>
    <w:basedOn w:val="a2"/>
    <w:next w:val="af1"/>
    <w:rsid w:val="005F3EA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18601000135"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achizitii.md/ro/organization/idno/1018601000135" TargetMode="External"/><Relationship Id="rId2" Type="http://schemas.openxmlformats.org/officeDocument/2006/relationships/numbering" Target="numbering.xml"/><Relationship Id="rId16" Type="http://schemas.openxmlformats.org/officeDocument/2006/relationships/hyperlink" Target="https://achizitii.md/ro/organization/idno/101860100013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achizitii.md/ro/organization/idno/1018601000135"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1860100013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73</Pages>
  <Words>26485</Words>
  <Characters>150970</Characters>
  <Application>Microsoft Office Word</Application>
  <DocSecurity>0</DocSecurity>
  <Lines>1258</Lines>
  <Paragraphs>354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2026-07-28T11:27:00Z</dcterms:created>
  <dcterms:modified xsi:type="dcterms:W3CDTF">2026-08-12T13:03:00Z</dcterms:modified>
</cp:coreProperties>
</file>