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A2351"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6CA031ED" w:rsidR="001F7AEE" w:rsidRDefault="001F7AEE" w:rsidP="00A26B23">
      <w:pPr>
        <w:pStyle w:val="Style3"/>
        <w:tabs>
          <w:tab w:val="left" w:pos="567"/>
        </w:tabs>
        <w:spacing w:before="0" w:beforeAutospacing="0" w:after="0"/>
        <w:ind w:left="0" w:firstLine="0"/>
        <w:rPr>
          <w:rFonts w:eastAsia="PMingLiU"/>
          <w:lang w:val="ro-MD" w:eastAsia="zh-CN"/>
        </w:rPr>
      </w:pPr>
    </w:p>
    <w:p w14:paraId="58A851AC" w14:textId="4C5227FF" w:rsidR="000A3E00" w:rsidRDefault="000A3E00" w:rsidP="00A26B23">
      <w:pPr>
        <w:pStyle w:val="Style3"/>
        <w:tabs>
          <w:tab w:val="left" w:pos="567"/>
        </w:tabs>
        <w:spacing w:before="0" w:beforeAutospacing="0" w:after="0"/>
        <w:ind w:left="0" w:firstLine="0"/>
        <w:rPr>
          <w:rFonts w:eastAsia="PMingLiU"/>
          <w:lang w:val="ro-MD" w:eastAsia="zh-CN"/>
        </w:rPr>
      </w:pPr>
    </w:p>
    <w:p w14:paraId="06D54CCA" w14:textId="3FEF8B1E" w:rsidR="000A3E00" w:rsidRDefault="000A3E00" w:rsidP="00A26B23">
      <w:pPr>
        <w:pStyle w:val="Style3"/>
        <w:tabs>
          <w:tab w:val="left" w:pos="567"/>
        </w:tabs>
        <w:spacing w:before="0" w:beforeAutospacing="0" w:after="0"/>
        <w:ind w:left="0" w:firstLine="0"/>
        <w:rPr>
          <w:rFonts w:eastAsia="PMingLiU"/>
          <w:lang w:val="ro-MD" w:eastAsia="zh-CN"/>
        </w:rPr>
      </w:pPr>
    </w:p>
    <w:p w14:paraId="63B8DE67" w14:textId="77777777" w:rsidR="000A3E00" w:rsidRPr="00FF430B" w:rsidRDefault="000A3E00"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400C570D" w:rsidR="009D62FF" w:rsidRDefault="009D62FF" w:rsidP="00130A49">
      <w:pPr>
        <w:tabs>
          <w:tab w:val="decimal" w:pos="8364"/>
        </w:tabs>
        <w:spacing w:line="276" w:lineRule="auto"/>
        <w:ind w:right="-144"/>
        <w:jc w:val="center"/>
        <w:rPr>
          <w:b/>
          <w:bCs/>
          <w:color w:val="000000"/>
          <w:lang w:val="ro-MD"/>
        </w:rPr>
      </w:pPr>
    </w:p>
    <w:p w14:paraId="347458BA" w14:textId="6E7CAA97" w:rsidR="000A2351" w:rsidRDefault="000A2351" w:rsidP="00130A49">
      <w:pPr>
        <w:tabs>
          <w:tab w:val="decimal" w:pos="8364"/>
        </w:tabs>
        <w:spacing w:line="276" w:lineRule="auto"/>
        <w:ind w:right="-144"/>
        <w:jc w:val="center"/>
        <w:rPr>
          <w:b/>
          <w:bCs/>
          <w:color w:val="000000"/>
          <w:lang w:val="ro-MD"/>
        </w:rPr>
      </w:pPr>
    </w:p>
    <w:p w14:paraId="3FA94696" w14:textId="5C05B957" w:rsidR="000A2351" w:rsidRDefault="000A2351"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bookmarkStart w:id="47" w:name="_GoBack"/>
      <w:bookmarkEnd w:id="47"/>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D9DC7" w14:textId="77777777" w:rsidR="00ED1391" w:rsidRDefault="00ED1391" w:rsidP="00A20ACF">
      <w:r>
        <w:separator/>
      </w:r>
    </w:p>
  </w:endnote>
  <w:endnote w:type="continuationSeparator" w:id="0">
    <w:p w14:paraId="4ADA18CE" w14:textId="77777777" w:rsidR="00ED1391" w:rsidRDefault="00ED13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0A2351" w:rsidRDefault="000A23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59B4268" w:rsidR="000A2351" w:rsidRDefault="000A2351">
        <w:pPr>
          <w:pStyle w:val="a4"/>
          <w:jc w:val="right"/>
        </w:pPr>
        <w:r>
          <w:fldChar w:fldCharType="begin"/>
        </w:r>
        <w:r>
          <w:instrText xml:space="preserve"> PAGE   \* MERGEFORMAT </w:instrText>
        </w:r>
        <w:r>
          <w:fldChar w:fldCharType="separate"/>
        </w:r>
        <w:r w:rsidR="000A3E00">
          <w:t>69</w:t>
        </w:r>
        <w:r>
          <w:fldChar w:fldCharType="end"/>
        </w:r>
      </w:p>
    </w:sdtContent>
  </w:sdt>
  <w:p w14:paraId="075618FA" w14:textId="77777777" w:rsidR="000A2351" w:rsidRDefault="000A23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05111" w14:textId="77777777" w:rsidR="00ED1391" w:rsidRDefault="00ED1391" w:rsidP="00A20ACF">
      <w:r>
        <w:separator/>
      </w:r>
    </w:p>
  </w:footnote>
  <w:footnote w:type="continuationSeparator" w:id="0">
    <w:p w14:paraId="3EC0FA46" w14:textId="77777777" w:rsidR="00ED1391" w:rsidRDefault="00ED13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351"/>
    <w:rsid w:val="000A3E0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91"/>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264B9-CBD5-4129-9F38-0BD9B84E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69</Pages>
  <Words>24617</Words>
  <Characters>140322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User2</cp:lastModifiedBy>
  <cp:revision>4</cp:revision>
  <cp:lastPrinted>2021-06-01T11:52:00Z</cp:lastPrinted>
  <dcterms:created xsi:type="dcterms:W3CDTF">2021-06-14T10:00:00Z</dcterms:created>
  <dcterms:modified xsi:type="dcterms:W3CDTF">2024-02-24T12:38:00Z</dcterms:modified>
</cp:coreProperties>
</file>