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4519F230">
      <w:pPr>
        <w:tabs>
          <w:tab w:val="left" w:pos="5103"/>
          <w:tab w:val="left" w:pos="10348"/>
        </w:tabs>
        <w:jc w:val="center"/>
        <w:rPr>
          <w:b/>
          <w:lang w:val="zh-CN" w:eastAsia="ru-RU"/>
        </w:rPr>
      </w:pPr>
      <w:bookmarkStart w:id="63" w:name="_GoBack"/>
      <w:bookmarkEnd w:id="63"/>
    </w:p>
    <w:p w14:paraId="7C2CF43C">
      <w:pPr>
        <w:rPr>
          <w:rFonts w:hint="default" w:ascii="Times New Roman" w:hAnsi="Times New Roman" w:eastAsia="SimSun" w:cs="Times New Roman"/>
          <w:b/>
          <w:bCs/>
          <w:i w:val="0"/>
          <w:iCs w:val="0"/>
          <w:color w:val="0D0D0D"/>
          <w:sz w:val="28"/>
          <w:szCs w:val="28"/>
          <w:u w:val="none"/>
          <w:shd w:val="clear" w:fill="FFFFFF"/>
          <w:vertAlign w:val="baseline"/>
        </w:rPr>
      </w:pPr>
      <w:r>
        <w:rPr>
          <w:rFonts w:hint="default" w:ascii="Times New Roman" w:hAnsi="Times New Roman" w:eastAsia="SimSun" w:cs="Times New Roman"/>
          <w:b/>
          <w:bCs/>
          <w:i w:val="0"/>
          <w:iCs w:val="0"/>
          <w:color w:val="0D0D0D"/>
          <w:sz w:val="28"/>
          <w:szCs w:val="28"/>
          <w:u w:val="single"/>
          <w:shd w:val="clear" w:fill="FFFFFF"/>
          <w:vertAlign w:val="baseline"/>
        </w:rPr>
        <w:t>”Întreținere periodică a drumului de acces în localitatea stația de cale ferată Rogojeni, în direcția drumului local de interes raional L 190, km. 1+000</w:t>
      </w:r>
      <w:r>
        <w:rPr>
          <w:rFonts w:hint="default" w:ascii="Times New Roman" w:hAnsi="Times New Roman" w:eastAsia="SimSun" w:cs="Times New Roman"/>
          <w:b/>
          <w:bCs/>
          <w:i w:val="0"/>
          <w:iCs w:val="0"/>
          <w:color w:val="0D0D0D"/>
          <w:sz w:val="28"/>
          <w:szCs w:val="28"/>
          <w:u w:val="none"/>
          <w:shd w:val="clear" w:fill="FFFFFF"/>
          <w:vertAlign w:val="baseline"/>
        </w:rPr>
        <w:t>”</w:t>
      </w:r>
    </w:p>
    <w:p w14:paraId="227D024F">
      <w:pPr>
        <w:rPr>
          <w:rFonts w:hint="default" w:ascii="Times New Roman" w:hAnsi="Times New Roman" w:eastAsia="SimSun" w:cs="Times New Roman"/>
          <w:b/>
          <w:bCs/>
          <w:i w:val="0"/>
          <w:iCs w:val="0"/>
          <w:color w:val="0D0D0D"/>
          <w:sz w:val="28"/>
          <w:szCs w:val="28"/>
          <w:u w:val="none"/>
          <w:shd w:val="clear" w:fill="FFFFFF"/>
          <w:vertAlign w:val="baseline"/>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44953902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392179969"/>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3089"/>
      <w:bookmarkStart w:id="28" w:name="_Toc449630844"/>
      <w:bookmarkStart w:id="29" w:name="_Toc449692045"/>
      <w:bookmarkStart w:id="30" w:name="_Toc449632597"/>
      <w:bookmarkStart w:id="31" w:name="_Toc392255170"/>
      <w:bookmarkStart w:id="32" w:name="_Toc392198690"/>
      <w:bookmarkStart w:id="33" w:name="_Toc392199060"/>
      <w:bookmarkStart w:id="34" w:name="_Toc392254909"/>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2599"/>
      <w:bookmarkStart w:id="37" w:name="_Toc449630846"/>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shd w:val="clear" w:color="auto" w:fill="auto"/>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shd w:val="clear" w:color="auto" w:fill="auto"/>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shd w:val="clear" w:color="auto" w:fill="auto"/>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A2F5F10">
            <w:pPr>
              <w:shd w:val="clear" w:color="auto" w:fill="FFFFFF" w:themeFill="background1"/>
              <w:tabs>
                <w:tab w:val="left" w:pos="612"/>
              </w:tabs>
              <w:spacing w:before="120" w:after="120"/>
              <w:rPr>
                <w:iCs/>
                <w:lang w:val="zh-CN" w:eastAsia="ru-RU"/>
              </w:rPr>
            </w:pPr>
          </w:p>
        </w:tc>
        <w:tc>
          <w:tcPr>
            <w:tcW w:w="3810" w:type="dxa"/>
            <w:shd w:val="clear" w:color="auto" w:fill="auto"/>
          </w:tcPr>
          <w:p w14:paraId="665ED90E">
            <w:pPr>
              <w:shd w:val="clear" w:color="auto" w:fill="FFFFFF" w:themeFill="background1"/>
              <w:tabs>
                <w:tab w:val="left" w:pos="612"/>
              </w:tabs>
              <w:spacing w:before="120" w:after="120"/>
              <w:rPr>
                <w:iCs/>
                <w:lang w:val="zh-CN" w:eastAsia="ru-RU"/>
              </w:rPr>
            </w:pPr>
          </w:p>
        </w:tc>
        <w:tc>
          <w:tcPr>
            <w:tcW w:w="3563" w:type="dxa"/>
            <w:shd w:val="clear" w:color="auto" w:fill="auto"/>
          </w:tcPr>
          <w:p w14:paraId="5FB9CBAB">
            <w:pPr>
              <w:shd w:val="clear" w:color="auto" w:fill="FFFFFF" w:themeFill="background1"/>
              <w:tabs>
                <w:tab w:val="left" w:pos="612"/>
              </w:tabs>
              <w:spacing w:before="120" w:after="120"/>
              <w:rPr>
                <w:iCs/>
                <w:lang w:val="zh-CN" w:eastAsia="ru-RU"/>
              </w:rPr>
            </w:pPr>
          </w:p>
        </w:tc>
        <w:tc>
          <w:tcPr>
            <w:tcW w:w="1621" w:type="dxa"/>
            <w:shd w:val="clear" w:color="auto" w:fill="auto"/>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6" w:type="dxa"/>
            <w:shd w:val="clear" w:color="auto" w:fill="auto"/>
          </w:tcPr>
          <w:p w14:paraId="623DF571">
            <w:pPr>
              <w:shd w:val="clear" w:color="auto" w:fill="FFFFFF" w:themeFill="background1"/>
              <w:tabs>
                <w:tab w:val="left" w:pos="612"/>
              </w:tabs>
              <w:spacing w:before="120" w:after="120"/>
              <w:rPr>
                <w:iCs/>
                <w:lang w:val="zh-CN" w:eastAsia="ru-RU"/>
              </w:rPr>
            </w:pPr>
          </w:p>
        </w:tc>
        <w:tc>
          <w:tcPr>
            <w:tcW w:w="3810" w:type="dxa"/>
            <w:shd w:val="clear" w:color="auto" w:fill="auto"/>
          </w:tcPr>
          <w:p w14:paraId="7DFDD294">
            <w:pPr>
              <w:shd w:val="clear" w:color="auto" w:fill="FFFFFF" w:themeFill="background1"/>
              <w:tabs>
                <w:tab w:val="left" w:pos="612"/>
              </w:tabs>
              <w:spacing w:before="120" w:after="120"/>
              <w:rPr>
                <w:iCs/>
                <w:lang w:val="zh-CN" w:eastAsia="ru-RU"/>
              </w:rPr>
            </w:pPr>
          </w:p>
        </w:tc>
        <w:tc>
          <w:tcPr>
            <w:tcW w:w="3563" w:type="dxa"/>
            <w:shd w:val="clear" w:color="auto" w:fill="auto"/>
          </w:tcPr>
          <w:p w14:paraId="0D847280">
            <w:pPr>
              <w:shd w:val="clear" w:color="auto" w:fill="FFFFFF" w:themeFill="background1"/>
              <w:tabs>
                <w:tab w:val="left" w:pos="612"/>
              </w:tabs>
              <w:spacing w:before="120" w:after="120"/>
              <w:rPr>
                <w:iCs/>
                <w:lang w:val="zh-CN" w:eastAsia="ru-RU"/>
              </w:rPr>
            </w:pPr>
          </w:p>
        </w:tc>
        <w:tc>
          <w:tcPr>
            <w:tcW w:w="1621" w:type="dxa"/>
            <w:shd w:val="clear" w:color="auto" w:fill="auto"/>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C8BD8B">
            <w:pPr>
              <w:shd w:val="clear" w:color="auto" w:fill="FFFFFF" w:themeFill="background1"/>
              <w:tabs>
                <w:tab w:val="left" w:pos="612"/>
              </w:tabs>
              <w:spacing w:before="120" w:after="120"/>
              <w:rPr>
                <w:iCs/>
                <w:lang w:val="zh-CN" w:eastAsia="ru-RU"/>
              </w:rPr>
            </w:pPr>
          </w:p>
        </w:tc>
        <w:tc>
          <w:tcPr>
            <w:tcW w:w="7248" w:type="dxa"/>
            <w:shd w:val="clear" w:color="auto" w:fill="auto"/>
          </w:tcPr>
          <w:p w14:paraId="4A1C6E43">
            <w:pPr>
              <w:shd w:val="clear" w:color="auto" w:fill="FFFFFF" w:themeFill="background1"/>
              <w:tabs>
                <w:tab w:val="left" w:pos="612"/>
              </w:tabs>
              <w:spacing w:before="120" w:after="120"/>
              <w:rPr>
                <w:iCs/>
                <w:lang w:val="zh-CN" w:eastAsia="ru-RU"/>
              </w:rPr>
            </w:pPr>
          </w:p>
        </w:tc>
        <w:tc>
          <w:tcPr>
            <w:tcW w:w="1800" w:type="dxa"/>
            <w:shd w:val="clear" w:color="auto" w:fill="auto"/>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0FFE53">
            <w:pPr>
              <w:shd w:val="clear" w:color="auto" w:fill="FFFFFF" w:themeFill="background1"/>
              <w:tabs>
                <w:tab w:val="left" w:pos="612"/>
              </w:tabs>
              <w:spacing w:before="120" w:after="120"/>
              <w:rPr>
                <w:iCs/>
                <w:lang w:val="zh-CN" w:eastAsia="ru-RU"/>
              </w:rPr>
            </w:pPr>
          </w:p>
        </w:tc>
        <w:tc>
          <w:tcPr>
            <w:tcW w:w="7248" w:type="dxa"/>
            <w:shd w:val="clear" w:color="auto" w:fill="auto"/>
          </w:tcPr>
          <w:p w14:paraId="1A9CA4D3">
            <w:pPr>
              <w:shd w:val="clear" w:color="auto" w:fill="FFFFFF" w:themeFill="background1"/>
              <w:tabs>
                <w:tab w:val="left" w:pos="612"/>
              </w:tabs>
              <w:spacing w:before="120" w:after="120"/>
              <w:rPr>
                <w:iCs/>
                <w:lang w:val="zh-CN" w:eastAsia="ru-RU"/>
              </w:rPr>
            </w:pPr>
          </w:p>
        </w:tc>
        <w:tc>
          <w:tcPr>
            <w:tcW w:w="1800" w:type="dxa"/>
            <w:shd w:val="clear" w:color="auto" w:fill="auto"/>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92111"/>
      <w:bookmarkStart w:id="53" w:name="_Toc449632664"/>
      <w:bookmarkStart w:id="54" w:name="_Toc449633156"/>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2665"/>
      <w:bookmarkStart w:id="56" w:name="_Toc449692112"/>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1"/>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26"/>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26"/>
              </w:numPr>
              <w:tabs>
                <w:tab w:val="left" w:pos="3705"/>
                <w:tab w:val="clear" w:pos="1134"/>
              </w:tabs>
              <w:ind w:left="0"/>
              <w:contextualSpacing/>
              <w:rPr>
                <w:lang w:val="zh-CN"/>
              </w:rPr>
            </w:pPr>
            <w:r>
              <w:rPr>
                <w:b/>
                <w:lang w:val="zh-CN"/>
              </w:rPr>
              <w:t>13. DISPOZIŢII FINALE</w:t>
            </w:r>
          </w:p>
          <w:p w14:paraId="5E6DD7B0">
            <w:pPr>
              <w:pStyle w:val="28"/>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rPr>
                <w:lang w:val="zh-CN"/>
              </w:rPr>
            </w:pPr>
            <w:r>
              <w:rPr>
                <w:lang w:val="zh-CN"/>
              </w:rPr>
              <w:t>a) Caietul de sarcini;</w:t>
            </w:r>
          </w:p>
          <w:p w14:paraId="706BC15E">
            <w:pPr>
              <w:numPr>
                <w:ilvl w:val="0"/>
                <w:numId w:val="29"/>
              </w:numPr>
              <w:tabs>
                <w:tab w:val="left" w:pos="1276"/>
              </w:tabs>
              <w:ind w:left="0" w:hanging="425"/>
              <w:jc w:val="both"/>
              <w:rPr>
                <w:lang w:val="zh-CN"/>
              </w:rPr>
            </w:pPr>
            <w:r>
              <w:rPr>
                <w:lang w:val="zh-CN"/>
              </w:rPr>
              <w:t>b) Propunerea tehnică;</w:t>
            </w:r>
          </w:p>
          <w:p w14:paraId="70E6208B">
            <w:pPr>
              <w:numPr>
                <w:ilvl w:val="0"/>
                <w:numId w:val="29"/>
              </w:numPr>
              <w:tabs>
                <w:tab w:val="left" w:pos="1276"/>
              </w:tabs>
              <w:ind w:left="0" w:hanging="425"/>
              <w:jc w:val="both"/>
              <w:rPr>
                <w:lang w:val="zh-CN"/>
              </w:rPr>
            </w:pPr>
            <w:r>
              <w:rPr>
                <w:lang w:val="zh-CN"/>
              </w:rPr>
              <w:t>c) Propunerea financiară;</w:t>
            </w:r>
          </w:p>
          <w:p w14:paraId="477B55D4">
            <w:pPr>
              <w:numPr>
                <w:ilvl w:val="0"/>
                <w:numId w:val="29"/>
              </w:numPr>
              <w:tabs>
                <w:tab w:val="left" w:pos="1276"/>
              </w:tabs>
              <w:ind w:left="0" w:hanging="425"/>
              <w:jc w:val="both"/>
              <w:rPr>
                <w:lang w:val="zh-CN"/>
              </w:rPr>
            </w:pPr>
            <w:r>
              <w:rPr>
                <w:lang w:val="zh-CN"/>
              </w:rPr>
              <w:t xml:space="preserve">d) Graficul de executare a lucrărilor ; </w:t>
            </w:r>
          </w:p>
          <w:p w14:paraId="61987E0E">
            <w:pPr>
              <w:numPr>
                <w:ilvl w:val="0"/>
                <w:numId w:val="29"/>
              </w:numPr>
              <w:tabs>
                <w:tab w:val="left" w:pos="1276"/>
              </w:tabs>
              <w:ind w:left="0" w:hanging="425"/>
              <w:jc w:val="both"/>
              <w:rPr>
                <w:lang w:val="zh-CN"/>
              </w:rPr>
            </w:pPr>
            <w:r>
              <w:rPr>
                <w:lang w:val="zh-CN"/>
              </w:rPr>
              <w:t>e) Garanția de bună execuție.</w:t>
            </w:r>
          </w:p>
          <w:p w14:paraId="3228C956">
            <w:pPr>
              <w:pStyle w:val="28"/>
              <w:numPr>
                <w:ilvl w:val="1"/>
                <w:numId w:val="26"/>
              </w:numPr>
              <w:tabs>
                <w:tab w:val="left" w:pos="567"/>
              </w:tabs>
              <w:ind w:left="0" w:hanging="567"/>
              <w:rPr>
                <w:lang w:val="zh-CN"/>
              </w:rPr>
            </w:pPr>
            <w:r>
              <w:rPr>
                <w:lang w:val="zh-CN"/>
              </w:rPr>
              <w:t>13.2. Documentele contractului vor fi întocmite în limba română.</w:t>
            </w:r>
          </w:p>
          <w:p w14:paraId="61C0B172">
            <w:pPr>
              <w:pStyle w:val="28"/>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1"/>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0"/>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1"/>
              </w:numPr>
              <w:suppressAutoHyphens/>
              <w:ind w:left="0" w:firstLine="720"/>
              <w:jc w:val="both"/>
              <w:rPr>
                <w:lang w:val="zh-CN"/>
              </w:rPr>
            </w:pPr>
            <w:r>
              <w:rPr>
                <w:lang w:val="zh-CN"/>
              </w:rPr>
              <w:t>Formularul Contractului;</w:t>
            </w:r>
          </w:p>
          <w:p w14:paraId="62BECD35">
            <w:pPr>
              <w:numPr>
                <w:ilvl w:val="0"/>
                <w:numId w:val="31"/>
              </w:numPr>
              <w:suppressAutoHyphens/>
              <w:ind w:left="0" w:firstLine="720"/>
              <w:jc w:val="both"/>
              <w:rPr>
                <w:i/>
                <w:lang w:val="zh-CN"/>
              </w:rPr>
            </w:pPr>
            <w:r>
              <w:rPr>
                <w:lang w:val="zh-CN"/>
              </w:rPr>
              <w:t>Formularul ofertei;</w:t>
            </w:r>
          </w:p>
          <w:p w14:paraId="4CD35ADF">
            <w:pPr>
              <w:numPr>
                <w:ilvl w:val="0"/>
                <w:numId w:val="31"/>
              </w:numPr>
              <w:suppressAutoHyphens/>
              <w:ind w:left="0" w:firstLine="720"/>
              <w:jc w:val="both"/>
              <w:rPr>
                <w:i/>
                <w:lang w:val="zh-CN"/>
              </w:rPr>
            </w:pPr>
            <w:r>
              <w:rPr>
                <w:lang w:val="zh-CN"/>
              </w:rPr>
              <w:t>Caietul de sarcini;</w:t>
            </w:r>
          </w:p>
          <w:p w14:paraId="6351F713">
            <w:pPr>
              <w:numPr>
                <w:ilvl w:val="0"/>
                <w:numId w:val="31"/>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2"/>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0"/>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7"/>
              </w:numPr>
              <w:rPr>
                <w:lang w:val="zh-CN"/>
              </w:rPr>
            </w:pPr>
            <w:r>
              <w:rPr>
                <w:lang w:val="zh-CN"/>
              </w:rPr>
              <w:t>prin acordul de voinţă al părţilor ;</w:t>
            </w:r>
          </w:p>
          <w:p w14:paraId="0472106D">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6"/>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0D1A353">
            <w:pPr>
              <w:jc w:val="both"/>
              <w:rPr>
                <w:sz w:val="28"/>
                <w:szCs w:val="28"/>
                <w:lang w:val="zh-CN"/>
              </w:rPr>
            </w:pPr>
          </w:p>
          <w:tbl>
            <w:tblPr>
              <w:tblStyle w:val="11"/>
              <w:tblW w:w="9856" w:type="dxa"/>
              <w:tblInd w:w="0" w:type="dxa"/>
              <w:tblLayout w:type="fixed"/>
              <w:tblCellMar>
                <w:top w:w="0" w:type="dxa"/>
                <w:left w:w="108" w:type="dxa"/>
                <w:bottom w:w="0" w:type="dxa"/>
                <w:right w:w="108" w:type="dxa"/>
              </w:tblCellMar>
            </w:tblPr>
            <w:tblGrid>
              <w:gridCol w:w="9532"/>
            </w:tblGrid>
            <w:tr w14:paraId="382972D8">
              <w:tblPrEx>
                <w:tblCellMar>
                  <w:top w:w="0" w:type="dxa"/>
                  <w:left w:w="108" w:type="dxa"/>
                  <w:bottom w:w="0" w:type="dxa"/>
                  <w:right w:w="108" w:type="dxa"/>
                </w:tblCellMar>
              </w:tblPrEx>
              <w:trPr>
                <w:trHeight w:val="697" w:hRule="atLeast"/>
              </w:trPr>
              <w:tc>
                <w:tcPr>
                  <w:tcW w:w="9748" w:type="dxa"/>
                  <w:vAlign w:val="center"/>
                </w:tcPr>
                <w:p w14:paraId="71E493EA">
                  <w:pPr>
                    <w:jc w:val="both"/>
                  </w:pPr>
                </w:p>
                <w:p w14:paraId="690B7B0E">
                  <w:pPr>
                    <w:jc w:val="both"/>
                    <w:rPr>
                      <w:b/>
                      <w:caps/>
                    </w:rPr>
                  </w:pPr>
                </w:p>
                <w:p w14:paraId="787CBC72">
                  <w:pPr>
                    <w:jc w:val="center"/>
                    <w:rPr>
                      <w:b/>
                      <w:u w:val="single"/>
                    </w:rPr>
                  </w:pPr>
                  <w:r>
                    <w:rPr>
                      <w:b/>
                      <w:caps/>
                    </w:rPr>
                    <w:t>Contract</w:t>
                  </w:r>
                  <w:r>
                    <w:rPr>
                      <w:b/>
                    </w:rPr>
                    <w:t xml:space="preserve"> DE ANTREPRIZĂ Nr.</w:t>
                  </w:r>
                </w:p>
                <w:p w14:paraId="645664FC">
                  <w:pPr>
                    <w:jc w:val="center"/>
                    <w:rPr>
                      <w:b/>
                    </w:rPr>
                  </w:pPr>
                  <w:r>
                    <w:rPr>
                      <w:b/>
                    </w:rPr>
                    <w:t>privind achiziţia prin</w:t>
                  </w:r>
                  <w:r>
                    <w:rPr>
                      <w:b/>
                    </w:rPr>
                    <w:softHyphen/>
                  </w:r>
                  <w:r>
                    <w:rPr>
                      <w:b/>
                    </w:rPr>
                    <w:softHyphen/>
                  </w:r>
                  <w:r>
                    <w:rPr>
                      <w:b/>
                    </w:rPr>
                    <w:softHyphen/>
                  </w:r>
                  <w:r>
                    <w:rPr>
                      <w:b/>
                    </w:rPr>
                    <w:t>________________</w:t>
                  </w:r>
                </w:p>
                <w:p w14:paraId="616D1640">
                  <w:pPr>
                    <w:jc w:val="both"/>
                    <w:rPr>
                      <w:b/>
                      <w:i/>
                    </w:rPr>
                  </w:pPr>
                </w:p>
                <w:p w14:paraId="30FB7502">
                  <w:pPr>
                    <w:jc w:val="both"/>
                    <w:rPr>
                      <w:b/>
                      <w:i/>
                    </w:rPr>
                  </w:pPr>
                </w:p>
                <w:p w14:paraId="39C4ACD0">
                  <w:pPr>
                    <w:tabs>
                      <w:tab w:val="center" w:pos="-6663"/>
                      <w:tab w:val="left" w:pos="567"/>
                      <w:tab w:val="right" w:pos="10206"/>
                    </w:tabs>
                  </w:pPr>
                  <w:r>
                    <w:t>„___”_________20__                                                                                  _________________</w:t>
                  </w:r>
                </w:p>
                <w:p w14:paraId="49266E4B">
                  <w:pPr>
                    <w:jc w:val="center"/>
                  </w:pPr>
                  <w:r>
                    <w:t xml:space="preserve">                                                                                                                                    (municipiu, oraş)</w:t>
                  </w:r>
                </w:p>
                <w:p w14:paraId="62621F11">
                  <w:pPr>
                    <w:jc w:val="both"/>
                  </w:pPr>
                </w:p>
                <w:p w14:paraId="694EB7A0">
                  <w:pPr>
                    <w:jc w:val="both"/>
                  </w:pPr>
                </w:p>
                <w:p w14:paraId="0BE756E9">
                  <w:pPr>
                    <w:pStyle w:val="3"/>
                    <w:numPr>
                      <w:ilvl w:val="3"/>
                      <w:numId w:val="21"/>
                    </w:numPr>
                    <w:rPr>
                      <w:b/>
                      <w:kern w:val="28"/>
                    </w:rPr>
                  </w:pPr>
                  <w:r>
                    <w:rPr>
                      <w:b/>
                      <w:kern w:val="28"/>
                    </w:rPr>
                    <w:t>PARTEA GENERALĂ</w:t>
                  </w:r>
                </w:p>
                <w:p w14:paraId="44FDDDB2">
                  <w:pPr>
                    <w:pStyle w:val="3"/>
                    <w:numPr>
                      <w:ilvl w:val="0"/>
                      <w:numId w:val="0"/>
                    </w:numPr>
                    <w:ind w:left="3240"/>
                    <w:rPr>
                      <w:kern w:val="28"/>
                    </w:rPr>
                  </w:pPr>
                  <w:r>
                    <w:rPr>
                      <w:kern w:val="28"/>
                    </w:rPr>
                    <w:t xml:space="preserve"> (OBLIGATORIU)</w:t>
                  </w:r>
                </w:p>
                <w:p w14:paraId="5A2EC037">
                  <w:pPr>
                    <w:rPr>
                      <w:b/>
                      <w:kern w:val="28"/>
                    </w:rPr>
                  </w:pPr>
                </w:p>
                <w:p w14:paraId="4E90F3EB">
                  <w:pPr>
                    <w:rPr>
                      <w:b/>
                      <w:kern w:val="28"/>
                    </w:rPr>
                  </w:pPr>
                  <w:r>
                    <w:rPr>
                      <w:b/>
                      <w:kern w:val="28"/>
                    </w:rPr>
                    <w:t>PĂRŢILE CONTRACTANTE</w:t>
                  </w:r>
                </w:p>
                <w:p w14:paraId="29EA5477">
                  <w:pPr>
                    <w:rPr>
                      <w:b/>
                      <w:kern w:val="28"/>
                    </w:rPr>
                  </w:pPr>
                </w:p>
                <w:p w14:paraId="1DB727C2">
                  <w:pPr>
                    <w:pStyle w:val="28"/>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167CFEBE">
                  <w:pPr>
                    <w:tabs>
                      <w:tab w:val="left" w:pos="567"/>
                      <w:tab w:val="right" w:pos="10205"/>
                    </w:tabs>
                    <w:jc w:val="both"/>
                  </w:pPr>
                  <w:r>
                    <w:t>_____________________________________________________________________, cu sediul în</w:t>
                  </w:r>
                </w:p>
                <w:p w14:paraId="54457A84">
                  <w:pPr>
                    <w:tabs>
                      <w:tab w:val="left" w:pos="567"/>
                      <w:tab w:val="right" w:pos="10205"/>
                    </w:tabs>
                    <w:jc w:val="both"/>
                  </w:pPr>
                  <w:r>
                    <w:t xml:space="preserve">                                                          (denumirea autorităţii contractante) </w:t>
                  </w:r>
                </w:p>
                <w:p w14:paraId="0879FC56">
                  <w:pPr>
                    <w:tabs>
                      <w:tab w:val="left" w:pos="567"/>
                      <w:tab w:val="right" w:pos="9531"/>
                    </w:tabs>
                    <w:jc w:val="both"/>
                  </w:pPr>
                  <w:r>
                    <w:t>______________________________________________________________________________</w:t>
                  </w:r>
                </w:p>
                <w:p w14:paraId="4AD235AD">
                  <w:pPr>
                    <w:pStyle w:val="57"/>
                    <w:tabs>
                      <w:tab w:val="left" w:pos="567"/>
                    </w:tabs>
                    <w:jc w:val="both"/>
                    <w:rPr>
                      <w:lang w:val="en-US"/>
                    </w:rPr>
                  </w:pPr>
                  <w:r>
                    <w:rPr>
                      <w:lang w:val="en-US"/>
                    </w:rPr>
                    <w:t xml:space="preserve">                                                                   (localitatea) </w:t>
                  </w:r>
                </w:p>
                <w:p w14:paraId="7D61FDCB">
                  <w:pPr>
                    <w:tabs>
                      <w:tab w:val="left" w:pos="567"/>
                      <w:tab w:val="right" w:pos="9531"/>
                    </w:tabs>
                    <w:jc w:val="both"/>
                  </w:pPr>
                  <w:r>
                    <w:t xml:space="preserve">str._____________________________________, </w:t>
                  </w:r>
                  <w:r>
                    <w:tab/>
                  </w:r>
                  <w:r>
                    <w:t>telefon: ______________, fax: _____________,</w:t>
                  </w:r>
                </w:p>
                <w:p w14:paraId="33524DAE">
                  <w:pPr>
                    <w:pStyle w:val="28"/>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777AECA4">
                  <w:pPr>
                    <w:pStyle w:val="28"/>
                    <w:tabs>
                      <w:tab w:val="left" w:pos="567"/>
                    </w:tabs>
                    <w:ind w:firstLine="0"/>
                    <w:rPr>
                      <w:lang w:val="en-US"/>
                    </w:rPr>
                  </w:pPr>
                  <w:r>
                    <w:rPr>
                      <w:lang w:val="en-US"/>
                    </w:rPr>
                    <w:t xml:space="preserve">                                                    (numele, prenumele şi funcţia conducătorului) </w:t>
                  </w:r>
                </w:p>
                <w:p w14:paraId="41D54704">
                  <w:pPr>
                    <w:tabs>
                      <w:tab w:val="left" w:pos="567"/>
                      <w:tab w:val="right" w:pos="9531"/>
                    </w:tabs>
                    <w:jc w:val="both"/>
                  </w:pPr>
                  <w:r>
                    <w:t xml:space="preserve">în calitate de Beneficiar, pe de o parte, şi______________________________________________, </w:t>
                  </w:r>
                </w:p>
                <w:p w14:paraId="2E122C9C">
                  <w:pPr>
                    <w:tabs>
                      <w:tab w:val="left" w:pos="567"/>
                      <w:tab w:val="right" w:pos="10205"/>
                    </w:tabs>
                    <w:jc w:val="both"/>
                  </w:pPr>
                  <w:r>
                    <w:t xml:space="preserve">                                                                                                (denumirea operatorului economic) </w:t>
                  </w:r>
                </w:p>
                <w:p w14:paraId="0A463371">
                  <w:pPr>
                    <w:tabs>
                      <w:tab w:val="left" w:pos="567"/>
                      <w:tab w:val="right" w:pos="9531"/>
                    </w:tabs>
                    <w:jc w:val="both"/>
                  </w:pPr>
                  <w:r>
                    <w:t>cu sediul în _________________________________str._________________________________,</w:t>
                  </w:r>
                </w:p>
                <w:p w14:paraId="42303690">
                  <w:pPr>
                    <w:tabs>
                      <w:tab w:val="left" w:pos="567"/>
                      <w:tab w:val="right" w:pos="10205"/>
                    </w:tabs>
                    <w:jc w:val="both"/>
                  </w:pPr>
                  <w:r>
                    <w:t xml:space="preserve">                                                    (localitatea) </w:t>
                  </w:r>
                </w:p>
                <w:p w14:paraId="4EAA1B36">
                  <w:pPr>
                    <w:pStyle w:val="28"/>
                    <w:tabs>
                      <w:tab w:val="left" w:pos="567"/>
                    </w:tabs>
                    <w:ind w:firstLine="0"/>
                    <w:rPr>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EE2CBD8">
                  <w:pPr>
                    <w:pStyle w:val="28"/>
                    <w:tabs>
                      <w:tab w:val="left" w:pos="567"/>
                    </w:tabs>
                    <w:ind w:firstLine="0"/>
                    <w:rPr>
                      <w:lang w:val="en-US"/>
                    </w:rPr>
                  </w:pPr>
                  <w:r>
                    <w:rPr>
                      <w:lang w:val="en-US"/>
                    </w:rPr>
                    <w:t xml:space="preserve"> (numele şi funcţia conducătorului)</w:t>
                  </w:r>
                </w:p>
                <w:p w14:paraId="0DB30686">
                  <w:pPr>
                    <w:pStyle w:val="3"/>
                    <w:numPr>
                      <w:ilvl w:val="0"/>
                      <w:numId w:val="0"/>
                    </w:numPr>
                    <w:tabs>
                      <w:tab w:val="left" w:pos="3705"/>
                      <w:tab w:val="clear" w:pos="1134"/>
                    </w:tabs>
                    <w:spacing w:after="200" w:line="276" w:lineRule="auto"/>
                    <w:contextualSpacing/>
                  </w:pPr>
                </w:p>
                <w:p w14:paraId="280DE945">
                  <w:pPr>
                    <w:tabs>
                      <w:tab w:val="left" w:pos="3705"/>
                    </w:tabs>
                    <w:spacing w:after="200" w:line="276" w:lineRule="auto"/>
                    <w:contextualSpacing/>
                  </w:pPr>
                  <w:r>
                    <w:rPr>
                      <w:b/>
                    </w:rPr>
                    <w:t>1. OBIECTUL CONTRACTULUI</w:t>
                  </w:r>
                </w:p>
                <w:p w14:paraId="38BAC47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0F3515">
                  <w:pPr>
                    <w:jc w:val="both"/>
                  </w:pPr>
                </w:p>
                <w:p w14:paraId="12746782">
                  <w:pPr>
                    <w:tabs>
                      <w:tab w:val="left" w:pos="3585"/>
                    </w:tabs>
                    <w:spacing w:line="276" w:lineRule="auto"/>
                    <w:contextualSpacing/>
                  </w:pPr>
                  <w:r>
                    <w:rPr>
                      <w:b/>
                    </w:rPr>
                    <w:t>2. PERIOADA DE EXECUŢIE</w:t>
                  </w:r>
                </w:p>
                <w:p w14:paraId="16B3A9E4">
                  <w:pPr>
                    <w:pStyle w:val="28"/>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05894422">
                  <w:pPr>
                    <w:pStyle w:val="28"/>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7E077795">
                  <w:pPr>
                    <w:pStyle w:val="28"/>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7F8387E9">
                  <w:pPr>
                    <w:numPr>
                      <w:ilvl w:val="0"/>
                      <w:numId w:val="23"/>
                    </w:numPr>
                    <w:tabs>
                      <w:tab w:val="left" w:pos="1276"/>
                    </w:tabs>
                    <w:spacing w:line="276" w:lineRule="auto"/>
                    <w:ind w:left="0" w:hanging="425"/>
                    <w:jc w:val="both"/>
                  </w:pPr>
                  <w:r>
                    <w:t>generate de Beneficiar;</w:t>
                  </w:r>
                </w:p>
                <w:p w14:paraId="7401EE5A">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0921E484">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74484C21">
                  <w:pPr>
                    <w:numPr>
                      <w:ilvl w:val="0"/>
                      <w:numId w:val="23"/>
                    </w:numPr>
                    <w:tabs>
                      <w:tab w:val="left" w:pos="1276"/>
                    </w:tabs>
                    <w:spacing w:line="276" w:lineRule="auto"/>
                    <w:ind w:left="0" w:hanging="425"/>
                    <w:jc w:val="both"/>
                  </w:pPr>
                  <w:r>
                    <w:t>calamităţilor naturale recunoscute de autoritatea legală.</w:t>
                  </w:r>
                </w:p>
                <w:p w14:paraId="149D8653">
                  <w:pPr>
                    <w:pStyle w:val="28"/>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6ED33">
                  <w:pPr>
                    <w:pStyle w:val="28"/>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2836AF92">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4FA3932">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1E71261B">
                  <w:pPr>
                    <w:pStyle w:val="3"/>
                    <w:numPr>
                      <w:ilvl w:val="0"/>
                      <w:numId w:val="0"/>
                    </w:numPr>
                  </w:pPr>
                </w:p>
                <w:p w14:paraId="75CFA5B5">
                  <w:pPr>
                    <w:tabs>
                      <w:tab w:val="left" w:pos="3645"/>
                    </w:tabs>
                    <w:spacing w:line="276" w:lineRule="auto"/>
                    <w:contextualSpacing/>
                  </w:pPr>
                  <w:r>
                    <w:rPr>
                      <w:b/>
                    </w:rPr>
                    <w:t>3. VALOAREA LUCRĂRILOR ŞI MODALITĂŢILE DE PLATĂ</w:t>
                  </w:r>
                </w:p>
                <w:p w14:paraId="3A151108">
                  <w:pPr>
                    <w:jc w:val="both"/>
                  </w:pPr>
                  <w:r>
                    <w:t xml:space="preserve">3.1.Valoarea lucrărilor, ce reprezintă obiectul prezentului contract, este de_________________________lei MD, inclusiv __________ TVA lei MD.                                                         </w:t>
                  </w:r>
                  <w:r>
                    <w:rPr>
                      <w:i/>
                    </w:rPr>
                    <w:t>(suma cu cifre şi litere)                                                                     (suma cu cifre şi litere)</w:t>
                  </w:r>
                </w:p>
                <w:p w14:paraId="553B388C">
                  <w:pPr>
                    <w:pStyle w:val="28"/>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5BF52820">
                  <w:pPr>
                    <w:pStyle w:val="28"/>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67114896">
                  <w:pPr>
                    <w:pStyle w:val="28"/>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D1A9117">
                  <w:pPr>
                    <w:pStyle w:val="28"/>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1F3CD6BB">
                  <w:pPr>
                    <w:pStyle w:val="28"/>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C068053">
                  <w:pPr>
                    <w:pStyle w:val="28"/>
                    <w:tabs>
                      <w:tab w:val="left" w:pos="37"/>
                    </w:tabs>
                    <w:spacing w:line="276" w:lineRule="auto"/>
                    <w:ind w:firstLine="0"/>
                    <w:rPr>
                      <w:lang w:val="en-US"/>
                    </w:rPr>
                  </w:pPr>
                </w:p>
                <w:p w14:paraId="2075D96E">
                  <w:pPr>
                    <w:tabs>
                      <w:tab w:val="left" w:pos="2625"/>
                    </w:tabs>
                    <w:spacing w:after="200" w:line="276" w:lineRule="auto"/>
                    <w:contextualSpacing/>
                    <w:rPr>
                      <w:b/>
                    </w:rPr>
                  </w:pPr>
                  <w:r>
                    <w:rPr>
                      <w:b/>
                    </w:rPr>
                    <w:t>4. DREPTURILE ŞI OBLIGAŢIUNILE ANTREPRENORULUI ŞI ALE BENEFICIARULUI</w:t>
                  </w:r>
                </w:p>
                <w:p w14:paraId="64230C61">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9EC0A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8519138">
                  <w:pPr>
                    <w:pStyle w:val="28"/>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C3D0747">
                  <w:pPr>
                    <w:pStyle w:val="28"/>
                    <w:tabs>
                      <w:tab w:val="left" w:pos="567"/>
                    </w:tabs>
                    <w:spacing w:line="276" w:lineRule="auto"/>
                    <w:ind w:firstLine="0"/>
                    <w:rPr>
                      <w:lang w:val="en-US"/>
                    </w:rPr>
                  </w:pPr>
                  <w:r>
                    <w:rPr>
                      <w:lang w:val="en-US"/>
                    </w:rPr>
                    <w:t xml:space="preserve">4.4. Documentaţia pusă la dispoziţia Antreprenorului se repartizează astfel: </w:t>
                  </w:r>
                </w:p>
                <w:p w14:paraId="7C4D2B65">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786C498">
                  <w:pPr>
                    <w:pStyle w:val="28"/>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830BB48">
                  <w:pPr>
                    <w:pStyle w:val="28"/>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08D9E9D">
                  <w:pPr>
                    <w:pStyle w:val="28"/>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40A9E44">
                  <w:pPr>
                    <w:pStyle w:val="28"/>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6665724">
                  <w:pPr>
                    <w:pStyle w:val="28"/>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F29E202">
                  <w:pPr>
                    <w:pStyle w:val="28"/>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64D05013">
                  <w:pPr>
                    <w:pStyle w:val="28"/>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69CD194">
                  <w:pPr>
                    <w:pStyle w:val="28"/>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920EB16">
                  <w:pPr>
                    <w:pStyle w:val="28"/>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EE7A068">
                  <w:pPr>
                    <w:pStyle w:val="28"/>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07018176">
                  <w:pPr>
                    <w:pStyle w:val="28"/>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FD050E0">
                  <w:pPr>
                    <w:pStyle w:val="28"/>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5BB8661">
                  <w:pPr>
                    <w:pStyle w:val="28"/>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1F0B63">
                  <w:pPr>
                    <w:pStyle w:val="28"/>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00487C4">
                  <w:pPr>
                    <w:pStyle w:val="28"/>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08D949E4">
                  <w:pPr>
                    <w:pStyle w:val="28"/>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2F46195">
                  <w:pPr>
                    <w:pStyle w:val="28"/>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4505BFB">
                  <w:pPr>
                    <w:pStyle w:val="28"/>
                    <w:tabs>
                      <w:tab w:val="left" w:pos="567"/>
                    </w:tabs>
                    <w:spacing w:line="276" w:lineRule="auto"/>
                    <w:ind w:firstLine="0"/>
                    <w:rPr>
                      <w:lang w:val="en-US"/>
                    </w:rPr>
                  </w:pPr>
                  <w:r>
                    <w:rPr>
                      <w:lang w:val="en-US"/>
                    </w:rPr>
                    <w:t xml:space="preserve">4.22. Pe parcursul executării lucrărilor, Beneficiarul are dreptul să dispună în scris: </w:t>
                  </w:r>
                </w:p>
                <w:p w14:paraId="59E597A1">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57F6E775">
                  <w:pPr>
                    <w:numPr>
                      <w:ilvl w:val="0"/>
                      <w:numId w:val="25"/>
                    </w:numPr>
                    <w:tabs>
                      <w:tab w:val="left" w:pos="314"/>
                    </w:tabs>
                    <w:spacing w:line="276" w:lineRule="auto"/>
                    <w:ind w:left="0" w:firstLine="0"/>
                    <w:jc w:val="both"/>
                  </w:pPr>
                  <w:r>
                    <w:t xml:space="preserve">înlocuirea materialelor necorespunzătoare calitativ cu altele corespunzătoare; </w:t>
                  </w:r>
                </w:p>
                <w:p w14:paraId="361A69E4">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2E5D295E">
                  <w:pPr>
                    <w:pStyle w:val="28"/>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08D74F">
                  <w:pPr>
                    <w:pStyle w:val="28"/>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938DB93">
                  <w:pPr>
                    <w:pStyle w:val="28"/>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54C6321">
                  <w:pPr>
                    <w:pStyle w:val="28"/>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E83C2D3">
                  <w:pPr>
                    <w:pStyle w:val="28"/>
                    <w:tabs>
                      <w:tab w:val="left" w:pos="426"/>
                      <w:tab w:val="left" w:pos="3645"/>
                    </w:tabs>
                    <w:spacing w:line="276" w:lineRule="auto"/>
                    <w:ind w:firstLine="0"/>
                    <w:rPr>
                      <w:lang w:val="en-US"/>
                    </w:rPr>
                  </w:pPr>
                </w:p>
                <w:p w14:paraId="4FD610B0">
                  <w:pPr>
                    <w:tabs>
                      <w:tab w:val="left" w:pos="3225"/>
                    </w:tabs>
                    <w:spacing w:after="200" w:line="276" w:lineRule="auto"/>
                    <w:contextualSpacing/>
                  </w:pPr>
                  <w:r>
                    <w:rPr>
                      <w:b/>
                    </w:rPr>
                    <w:t>5. AJUSTAREA VALORII CONTRACTULUI</w:t>
                  </w:r>
                </w:p>
                <w:p w14:paraId="624B097A">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3B7697B">
                  <w:pPr>
                    <w:pStyle w:val="3"/>
                    <w:numPr>
                      <w:ilvl w:val="0"/>
                      <w:numId w:val="0"/>
                    </w:numPr>
                    <w:tabs>
                      <w:tab w:val="left" w:pos="1755"/>
                    </w:tabs>
                  </w:pPr>
                </w:p>
                <w:p w14:paraId="5E567D8E">
                  <w:pPr>
                    <w:tabs>
                      <w:tab w:val="left" w:pos="4365"/>
                    </w:tabs>
                    <w:spacing w:line="276" w:lineRule="auto"/>
                    <w:contextualSpacing/>
                  </w:pPr>
                  <w:r>
                    <w:rPr>
                      <w:b/>
                    </w:rPr>
                    <w:t xml:space="preserve">6. ANTREPRENORUL ŞI SUBANTREPRENORII </w:t>
                  </w:r>
                </w:p>
                <w:p w14:paraId="371BA3C0">
                  <w:pPr>
                    <w:pStyle w:val="28"/>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A65DD8F">
                  <w:pPr>
                    <w:pStyle w:val="28"/>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70F1847F">
                  <w:pPr>
                    <w:pStyle w:val="28"/>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7C74FC43">
                  <w:pPr>
                    <w:pStyle w:val="28"/>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2EFE878F">
                  <w:pPr>
                    <w:pStyle w:val="28"/>
                    <w:tabs>
                      <w:tab w:val="left" w:pos="142"/>
                      <w:tab w:val="left" w:pos="284"/>
                    </w:tabs>
                    <w:spacing w:line="276" w:lineRule="auto"/>
                    <w:ind w:firstLine="0"/>
                    <w:rPr>
                      <w:lang w:val="en-US"/>
                    </w:rPr>
                  </w:pPr>
                </w:p>
                <w:p w14:paraId="75A33E1B">
                  <w:pPr>
                    <w:tabs>
                      <w:tab w:val="left" w:pos="3645"/>
                    </w:tabs>
                    <w:spacing w:after="200" w:line="276" w:lineRule="auto"/>
                    <w:contextualSpacing/>
                  </w:pPr>
                  <w:r>
                    <w:rPr>
                      <w:b/>
                    </w:rPr>
                    <w:t>7. FORŢA DE MUNCĂ</w:t>
                  </w:r>
                </w:p>
                <w:p w14:paraId="129284C0">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19FB85CE">
                  <w:pPr>
                    <w:tabs>
                      <w:tab w:val="left" w:pos="2385"/>
                    </w:tabs>
                    <w:jc w:val="both"/>
                  </w:pPr>
                </w:p>
                <w:p w14:paraId="6148F152">
                  <w:pPr>
                    <w:tabs>
                      <w:tab w:val="left" w:pos="4275"/>
                    </w:tabs>
                    <w:spacing w:line="276" w:lineRule="auto"/>
                    <w:contextualSpacing/>
                  </w:pPr>
                  <w:r>
                    <w:rPr>
                      <w:b/>
                    </w:rPr>
                    <w:t>8. MATERIALELE ŞI EXECUŢIA LUCRĂRILOR PROPRIU-ZISE</w:t>
                  </w:r>
                </w:p>
                <w:p w14:paraId="465ECD8D">
                  <w:pPr>
                    <w:pStyle w:val="28"/>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E00703E">
                  <w:pPr>
                    <w:pStyle w:val="28"/>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31DEC215">
                  <w:pPr>
                    <w:pStyle w:val="28"/>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49C86503">
                  <w:pPr>
                    <w:pStyle w:val="28"/>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27D80593">
                  <w:pPr>
                    <w:pStyle w:val="28"/>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55A97F2">
                  <w:pPr>
                    <w:pStyle w:val="28"/>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F83D397">
                  <w:pPr>
                    <w:pStyle w:val="28"/>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F5915EF">
                  <w:pPr>
                    <w:pStyle w:val="28"/>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7AB2FA4">
                  <w:pPr>
                    <w:pStyle w:val="28"/>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3D4F7ACC">
                  <w:pPr>
                    <w:pStyle w:val="28"/>
                    <w:tabs>
                      <w:tab w:val="left" w:pos="284"/>
                      <w:tab w:val="left" w:pos="426"/>
                    </w:tabs>
                    <w:spacing w:line="276" w:lineRule="auto"/>
                    <w:ind w:firstLine="0"/>
                    <w:rPr>
                      <w:lang w:val="en-US"/>
                    </w:rPr>
                  </w:pPr>
                </w:p>
                <w:p w14:paraId="2D26C43E">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43435A16">
                  <w:pPr>
                    <w:pStyle w:val="28"/>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09E3D67C">
                  <w:pPr>
                    <w:pStyle w:val="28"/>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04A81A62">
                  <w:pPr>
                    <w:pStyle w:val="28"/>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4008D215">
                  <w:pPr>
                    <w:pStyle w:val="28"/>
                    <w:tabs>
                      <w:tab w:val="left" w:pos="567"/>
                    </w:tabs>
                    <w:spacing w:line="276" w:lineRule="auto"/>
                    <w:ind w:firstLine="0"/>
                    <w:rPr>
                      <w:lang w:val="en-US"/>
                    </w:rPr>
                  </w:pPr>
                </w:p>
                <w:p w14:paraId="2D70371D">
                  <w:pPr>
                    <w:pStyle w:val="3"/>
                    <w:numPr>
                      <w:ilvl w:val="0"/>
                      <w:numId w:val="26"/>
                    </w:numPr>
                    <w:tabs>
                      <w:tab w:val="left" w:pos="3480"/>
                      <w:tab w:val="clear" w:pos="1134"/>
                    </w:tabs>
                    <w:spacing w:line="276" w:lineRule="auto"/>
                    <w:ind w:left="0"/>
                    <w:contextualSpacing/>
                  </w:pPr>
                  <w:r>
                    <w:rPr>
                      <w:b/>
                    </w:rPr>
                    <w:t>10. RĂSPUNDEREA PĂRŢILOR</w:t>
                  </w:r>
                </w:p>
                <w:p w14:paraId="44FF11F3">
                  <w:pPr>
                    <w:pStyle w:val="28"/>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08607CE2">
                  <w:pPr>
                    <w:pStyle w:val="28"/>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8A3A943">
                  <w:pPr>
                    <w:pStyle w:val="28"/>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39A17443">
                  <w:pPr>
                    <w:pStyle w:val="28"/>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1F6112D">
                  <w:pPr>
                    <w:pStyle w:val="28"/>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7FD8EDD">
                  <w:pPr>
                    <w:pStyle w:val="28"/>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55E91E0">
                  <w:pPr>
                    <w:pStyle w:val="28"/>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80F03D6">
                  <w:pPr>
                    <w:pStyle w:val="28"/>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4312EAD4">
                  <w:pPr>
                    <w:pStyle w:val="28"/>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7C7A8CC">
                  <w:pPr>
                    <w:pStyle w:val="28"/>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1A37585">
                  <w:pPr>
                    <w:pStyle w:val="28"/>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06E0603D">
                  <w:pPr>
                    <w:pStyle w:val="28"/>
                    <w:tabs>
                      <w:tab w:val="left" w:pos="567"/>
                      <w:tab w:val="left" w:pos="1890"/>
                    </w:tabs>
                    <w:spacing w:line="276" w:lineRule="auto"/>
                    <w:ind w:firstLine="0"/>
                    <w:rPr>
                      <w:lang w:val="en-US"/>
                    </w:rPr>
                  </w:pPr>
                </w:p>
                <w:p w14:paraId="68D8AD5E">
                  <w:pPr>
                    <w:pStyle w:val="3"/>
                    <w:numPr>
                      <w:ilvl w:val="0"/>
                      <w:numId w:val="26"/>
                    </w:numPr>
                    <w:tabs>
                      <w:tab w:val="left" w:pos="3465"/>
                      <w:tab w:val="clear" w:pos="1134"/>
                    </w:tabs>
                    <w:spacing w:line="276" w:lineRule="auto"/>
                    <w:ind w:left="0"/>
                    <w:contextualSpacing/>
                  </w:pPr>
                  <w:r>
                    <w:rPr>
                      <w:b/>
                    </w:rPr>
                    <w:t>11. SOLUŢIONAREA LITIGIILOR</w:t>
                  </w:r>
                </w:p>
                <w:p w14:paraId="5B7FEB9A">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57E67D5">
                  <w:pPr>
                    <w:tabs>
                      <w:tab w:val="left" w:pos="567"/>
                    </w:tabs>
                    <w:jc w:val="both"/>
                  </w:pPr>
                </w:p>
                <w:p w14:paraId="6D623E01">
                  <w:pPr>
                    <w:pStyle w:val="3"/>
                    <w:numPr>
                      <w:ilvl w:val="0"/>
                      <w:numId w:val="26"/>
                    </w:numPr>
                    <w:tabs>
                      <w:tab w:val="left" w:pos="3825"/>
                      <w:tab w:val="clear" w:pos="1134"/>
                    </w:tabs>
                    <w:spacing w:line="276" w:lineRule="auto"/>
                    <w:ind w:left="0"/>
                    <w:contextualSpacing/>
                  </w:pPr>
                  <w:r>
                    <w:rPr>
                      <w:b/>
                    </w:rPr>
                    <w:t>12. REZOLUȚIUNEACONTRACTULUI</w:t>
                  </w:r>
                </w:p>
                <w:p w14:paraId="6CF18E38">
                  <w:pPr>
                    <w:pStyle w:val="28"/>
                    <w:tabs>
                      <w:tab w:val="left" w:pos="567"/>
                    </w:tabs>
                    <w:spacing w:line="276" w:lineRule="auto"/>
                    <w:ind w:firstLine="0"/>
                    <w:rPr>
                      <w:lang w:val="en-US"/>
                    </w:rPr>
                  </w:pPr>
                  <w:r>
                    <w:rPr>
                      <w:lang w:val="en-US"/>
                    </w:rPr>
                    <w:t xml:space="preserve">12.1. Antreprenorul poate cere rezoluțiunea contractului, dacă: </w:t>
                  </w:r>
                </w:p>
                <w:p w14:paraId="09E9DCE1">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6BCB51D1">
                  <w:pPr>
                    <w:numPr>
                      <w:ilvl w:val="0"/>
                      <w:numId w:val="27"/>
                    </w:numPr>
                    <w:tabs>
                      <w:tab w:val="left" w:pos="1276"/>
                    </w:tabs>
                    <w:ind w:left="0" w:hanging="425"/>
                    <w:jc w:val="both"/>
                  </w:pPr>
                  <w:r>
                    <w:t xml:space="preserve">b) Beneficiarul nu onorează o plată scadentă mai mult de 3 luni; </w:t>
                  </w:r>
                </w:p>
                <w:p w14:paraId="720EB3F6">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391ADA15">
                  <w:pPr>
                    <w:pStyle w:val="28"/>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14:paraId="562D18E4">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1B20C4B0">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53264FF4">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7FD6306F">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570D08A3">
                  <w:pPr>
                    <w:pStyle w:val="28"/>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2A1127DD">
                  <w:pPr>
                    <w:pStyle w:val="28"/>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6F330A2C">
                  <w:pPr>
                    <w:pStyle w:val="28"/>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41A1F5E">
                  <w:pPr>
                    <w:pStyle w:val="28"/>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4932037C">
                  <w:pPr>
                    <w:pStyle w:val="28"/>
                    <w:tabs>
                      <w:tab w:val="left" w:pos="567"/>
                      <w:tab w:val="left" w:pos="2070"/>
                    </w:tabs>
                    <w:ind w:firstLine="0"/>
                    <w:rPr>
                      <w:lang w:val="en-US"/>
                    </w:rPr>
                  </w:pPr>
                  <w:r>
                    <w:rPr>
                      <w:lang w:val="en-US"/>
                    </w:rPr>
                    <w:t>12.7. Cazuri specifice de încetare a contractului de achiziţii publice:</w:t>
                  </w:r>
                </w:p>
                <w:p w14:paraId="1EBC7794">
                  <w:pPr>
                    <w:pStyle w:val="28"/>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3F441FD7">
                  <w:pPr>
                    <w:pStyle w:val="28"/>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338641FD">
                  <w:pPr>
                    <w:pStyle w:val="28"/>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409E5A4E">
                  <w:pPr>
                    <w:pStyle w:val="28"/>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5FB428C">
                  <w:pPr>
                    <w:pStyle w:val="28"/>
                    <w:tabs>
                      <w:tab w:val="left" w:pos="567"/>
                      <w:tab w:val="left" w:pos="2070"/>
                    </w:tabs>
                    <w:ind w:firstLine="0"/>
                    <w:rPr>
                      <w:lang w:val="en-US"/>
                    </w:rPr>
                  </w:pPr>
                </w:p>
                <w:p w14:paraId="6334B106">
                  <w:pPr>
                    <w:pStyle w:val="3"/>
                    <w:numPr>
                      <w:ilvl w:val="0"/>
                      <w:numId w:val="26"/>
                    </w:numPr>
                    <w:tabs>
                      <w:tab w:val="left" w:pos="3705"/>
                      <w:tab w:val="clear" w:pos="1134"/>
                    </w:tabs>
                    <w:ind w:left="0"/>
                    <w:contextualSpacing/>
                  </w:pPr>
                  <w:r>
                    <w:rPr>
                      <w:b/>
                    </w:rPr>
                    <w:t>13. DISPOZIŢII FINALE</w:t>
                  </w:r>
                </w:p>
                <w:p w14:paraId="77782DE9">
                  <w:pPr>
                    <w:pStyle w:val="28"/>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14:paraId="588631B7">
                  <w:pPr>
                    <w:numPr>
                      <w:ilvl w:val="0"/>
                      <w:numId w:val="29"/>
                    </w:numPr>
                    <w:tabs>
                      <w:tab w:val="left" w:pos="1276"/>
                    </w:tabs>
                    <w:ind w:left="0" w:hanging="425"/>
                    <w:jc w:val="both"/>
                  </w:pPr>
                  <w:r>
                    <w:t>a) Caietul de sarcini;</w:t>
                  </w:r>
                </w:p>
                <w:p w14:paraId="2F2E0CE1">
                  <w:pPr>
                    <w:numPr>
                      <w:ilvl w:val="0"/>
                      <w:numId w:val="29"/>
                    </w:numPr>
                    <w:tabs>
                      <w:tab w:val="left" w:pos="1276"/>
                    </w:tabs>
                    <w:ind w:left="0" w:hanging="425"/>
                    <w:jc w:val="both"/>
                  </w:pPr>
                  <w:r>
                    <w:t>b) Propunerea tehnică;</w:t>
                  </w:r>
                </w:p>
                <w:p w14:paraId="14B0CD96">
                  <w:pPr>
                    <w:numPr>
                      <w:ilvl w:val="0"/>
                      <w:numId w:val="29"/>
                    </w:numPr>
                    <w:tabs>
                      <w:tab w:val="left" w:pos="1276"/>
                    </w:tabs>
                    <w:ind w:left="0" w:hanging="425"/>
                    <w:jc w:val="both"/>
                  </w:pPr>
                  <w:r>
                    <w:t>c) Propunerea financiară;</w:t>
                  </w:r>
                </w:p>
                <w:p w14:paraId="5DCBAFA8">
                  <w:pPr>
                    <w:numPr>
                      <w:ilvl w:val="0"/>
                      <w:numId w:val="29"/>
                    </w:numPr>
                    <w:tabs>
                      <w:tab w:val="left" w:pos="1276"/>
                    </w:tabs>
                    <w:ind w:left="0" w:hanging="425"/>
                    <w:jc w:val="both"/>
                  </w:pPr>
                  <w:r>
                    <w:t xml:space="preserve">d) Graficul de executare a lucrărilor ; </w:t>
                  </w:r>
                </w:p>
                <w:p w14:paraId="6A1EBAC3">
                  <w:pPr>
                    <w:numPr>
                      <w:ilvl w:val="0"/>
                      <w:numId w:val="29"/>
                    </w:numPr>
                    <w:tabs>
                      <w:tab w:val="left" w:pos="1276"/>
                    </w:tabs>
                    <w:ind w:left="0" w:hanging="425"/>
                    <w:jc w:val="both"/>
                  </w:pPr>
                  <w:r>
                    <w:t>e) Garanția de bună execuție.</w:t>
                  </w:r>
                </w:p>
                <w:p w14:paraId="37EFB8E9">
                  <w:pPr>
                    <w:pStyle w:val="28"/>
                    <w:numPr>
                      <w:ilvl w:val="1"/>
                      <w:numId w:val="26"/>
                    </w:numPr>
                    <w:tabs>
                      <w:tab w:val="left" w:pos="567"/>
                    </w:tabs>
                    <w:ind w:left="0" w:hanging="567"/>
                    <w:rPr>
                      <w:lang w:val="en-US"/>
                    </w:rPr>
                  </w:pPr>
                  <w:r>
                    <w:rPr>
                      <w:lang w:val="en-US"/>
                    </w:rPr>
                    <w:t>13.2. Documentele contractului vor fi întocmite în limba română.</w:t>
                  </w:r>
                </w:p>
                <w:p w14:paraId="029595F8">
                  <w:pPr>
                    <w:pStyle w:val="28"/>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3FA6FDF8">
                  <w:pPr>
                    <w:pStyle w:val="28"/>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0469F9C0">
                  <w:pPr>
                    <w:tabs>
                      <w:tab w:val="left" w:pos="2295"/>
                    </w:tabs>
                    <w:jc w:val="both"/>
                  </w:pPr>
                </w:p>
                <w:p w14:paraId="709EFF62">
                  <w:pPr>
                    <w:tabs>
                      <w:tab w:val="left" w:pos="2295"/>
                    </w:tabs>
                    <w:jc w:val="both"/>
                  </w:pPr>
                </w:p>
                <w:p w14:paraId="1EB83B21">
                  <w:pPr>
                    <w:tabs>
                      <w:tab w:val="left" w:pos="2295"/>
                    </w:tabs>
                    <w:jc w:val="both"/>
                  </w:pPr>
                </w:p>
                <w:p w14:paraId="1CC12374">
                  <w:pPr>
                    <w:tabs>
                      <w:tab w:val="left" w:pos="2295"/>
                    </w:tabs>
                    <w:jc w:val="both"/>
                  </w:pPr>
                </w:p>
                <w:p w14:paraId="3879D10A">
                  <w:pPr>
                    <w:tabs>
                      <w:tab w:val="left" w:pos="2295"/>
                    </w:tabs>
                    <w:jc w:val="both"/>
                  </w:pPr>
                </w:p>
                <w:p w14:paraId="34553371">
                  <w:pPr>
                    <w:tabs>
                      <w:tab w:val="left" w:pos="2295"/>
                    </w:tabs>
                    <w:jc w:val="both"/>
                  </w:pPr>
                </w:p>
                <w:p w14:paraId="43A3427A">
                  <w:pPr>
                    <w:tabs>
                      <w:tab w:val="left" w:pos="2295"/>
                    </w:tabs>
                    <w:jc w:val="both"/>
                  </w:pPr>
                </w:p>
                <w:p w14:paraId="693A26A6">
                  <w:pPr>
                    <w:tabs>
                      <w:tab w:val="left" w:pos="2295"/>
                    </w:tabs>
                    <w:jc w:val="both"/>
                  </w:pPr>
                </w:p>
                <w:p w14:paraId="76E99075">
                  <w:pPr>
                    <w:tabs>
                      <w:tab w:val="left" w:pos="2295"/>
                    </w:tabs>
                    <w:jc w:val="both"/>
                  </w:pPr>
                </w:p>
                <w:p w14:paraId="7957D6C1">
                  <w:pPr>
                    <w:tabs>
                      <w:tab w:val="left" w:pos="2295"/>
                    </w:tabs>
                    <w:jc w:val="both"/>
                  </w:pPr>
                </w:p>
                <w:p w14:paraId="39D6ACDD">
                  <w:pPr>
                    <w:tabs>
                      <w:tab w:val="left" w:pos="2295"/>
                    </w:tabs>
                    <w:jc w:val="both"/>
                  </w:pPr>
                </w:p>
                <w:p w14:paraId="7BB272C6">
                  <w:pPr>
                    <w:pStyle w:val="3"/>
                    <w:numPr>
                      <w:ilvl w:val="3"/>
                      <w:numId w:val="21"/>
                    </w:numPr>
                    <w:tabs>
                      <w:tab w:val="left" w:pos="2295"/>
                    </w:tabs>
                  </w:pPr>
                  <w:r>
                    <w:rPr>
                      <w:b/>
                    </w:rPr>
                    <w:t xml:space="preserve">PARTEA CE ȚINE DE CONDIȚIILE </w:t>
                  </w:r>
                </w:p>
                <w:p w14:paraId="07EA03A1">
                  <w:pPr>
                    <w:pStyle w:val="3"/>
                    <w:numPr>
                      <w:ilvl w:val="0"/>
                      <w:numId w:val="0"/>
                    </w:numPr>
                    <w:tabs>
                      <w:tab w:val="left" w:pos="2295"/>
                    </w:tabs>
                    <w:ind w:left="3240"/>
                  </w:pPr>
                  <w:r>
                    <w:rPr>
                      <w:b/>
                    </w:rPr>
                    <w:t>SPECIALE A CONTRACTULUI</w:t>
                  </w:r>
                </w:p>
                <w:p w14:paraId="3799E7F8">
                  <w:pPr>
                    <w:jc w:val="center"/>
                  </w:pPr>
                  <w:r>
                    <w:t xml:space="preserve">             (LA NECESITATE)</w:t>
                  </w:r>
                </w:p>
                <w:p w14:paraId="2664DC94">
                  <w:pPr>
                    <w:tabs>
                      <w:tab w:val="left" w:pos="567"/>
                      <w:tab w:val="left" w:pos="4005"/>
                    </w:tabs>
                    <w:jc w:val="both"/>
                  </w:pPr>
                </w:p>
                <w:p w14:paraId="066ED82F">
                  <w:pPr>
                    <w:tabs>
                      <w:tab w:val="left" w:pos="567"/>
                      <w:tab w:val="left" w:pos="4005"/>
                    </w:tabs>
                    <w:jc w:val="both"/>
                  </w:pPr>
                </w:p>
                <w:p w14:paraId="65684250">
                  <w:pPr>
                    <w:tabs>
                      <w:tab w:val="left" w:pos="567"/>
                      <w:tab w:val="left" w:pos="4005"/>
                    </w:tabs>
                    <w:jc w:val="both"/>
                  </w:pPr>
                </w:p>
                <w:p w14:paraId="6BC4DC97">
                  <w:pPr>
                    <w:tabs>
                      <w:tab w:val="left" w:pos="567"/>
                      <w:tab w:val="left" w:pos="4005"/>
                    </w:tabs>
                    <w:jc w:val="both"/>
                  </w:pPr>
                </w:p>
                <w:p w14:paraId="7A4F6B69">
                  <w:pPr>
                    <w:tabs>
                      <w:tab w:val="left" w:pos="567"/>
                      <w:tab w:val="left" w:pos="4005"/>
                    </w:tabs>
                    <w:jc w:val="both"/>
                  </w:pPr>
                </w:p>
                <w:p w14:paraId="53D8A456">
                  <w:pPr>
                    <w:tabs>
                      <w:tab w:val="left" w:pos="567"/>
                      <w:tab w:val="left" w:pos="4005"/>
                    </w:tabs>
                    <w:jc w:val="both"/>
                  </w:pPr>
                </w:p>
                <w:p w14:paraId="3925678F">
                  <w:pPr>
                    <w:tabs>
                      <w:tab w:val="left" w:pos="567"/>
                      <w:tab w:val="left" w:pos="4005"/>
                    </w:tabs>
                    <w:jc w:val="both"/>
                  </w:pPr>
                </w:p>
                <w:p w14:paraId="6B02BD80">
                  <w:pPr>
                    <w:tabs>
                      <w:tab w:val="left" w:pos="567"/>
                      <w:tab w:val="left" w:pos="4005"/>
                    </w:tabs>
                    <w:jc w:val="both"/>
                  </w:pPr>
                </w:p>
                <w:p w14:paraId="632CCE8F">
                  <w:pPr>
                    <w:tabs>
                      <w:tab w:val="left" w:pos="567"/>
                      <w:tab w:val="left" w:pos="4005"/>
                    </w:tabs>
                    <w:jc w:val="both"/>
                  </w:pPr>
                </w:p>
                <w:p w14:paraId="48FD35EA">
                  <w:pPr>
                    <w:tabs>
                      <w:tab w:val="left" w:pos="567"/>
                      <w:tab w:val="left" w:pos="4005"/>
                    </w:tabs>
                    <w:jc w:val="both"/>
                  </w:pPr>
                </w:p>
                <w:p w14:paraId="350A366A">
                  <w:pPr>
                    <w:tabs>
                      <w:tab w:val="left" w:pos="567"/>
                      <w:tab w:val="left" w:pos="4005"/>
                    </w:tabs>
                    <w:jc w:val="both"/>
                  </w:pPr>
                </w:p>
                <w:p w14:paraId="63D64344">
                  <w:pPr>
                    <w:tabs>
                      <w:tab w:val="left" w:pos="567"/>
                      <w:tab w:val="left" w:pos="4005"/>
                    </w:tabs>
                    <w:jc w:val="both"/>
                  </w:pPr>
                </w:p>
                <w:p w14:paraId="2DDF81D6">
                  <w:pPr>
                    <w:tabs>
                      <w:tab w:val="left" w:pos="567"/>
                      <w:tab w:val="left" w:pos="4005"/>
                    </w:tabs>
                    <w:jc w:val="both"/>
                  </w:pPr>
                </w:p>
                <w:p w14:paraId="7284CB6D">
                  <w:pPr>
                    <w:tabs>
                      <w:tab w:val="left" w:pos="567"/>
                      <w:tab w:val="left" w:pos="4005"/>
                    </w:tabs>
                    <w:jc w:val="both"/>
                  </w:pPr>
                </w:p>
                <w:p w14:paraId="6B7D08E2">
                  <w:pPr>
                    <w:tabs>
                      <w:tab w:val="left" w:pos="567"/>
                      <w:tab w:val="left" w:pos="4005"/>
                    </w:tabs>
                    <w:jc w:val="both"/>
                  </w:pPr>
                </w:p>
                <w:p w14:paraId="36CAC2B5">
                  <w:pPr>
                    <w:tabs>
                      <w:tab w:val="left" w:pos="567"/>
                      <w:tab w:val="left" w:pos="4005"/>
                    </w:tabs>
                    <w:jc w:val="both"/>
                  </w:pPr>
                </w:p>
                <w:p w14:paraId="1B9C764B">
                  <w:pPr>
                    <w:tabs>
                      <w:tab w:val="left" w:pos="567"/>
                      <w:tab w:val="left" w:pos="4005"/>
                    </w:tabs>
                    <w:jc w:val="both"/>
                  </w:pPr>
                </w:p>
                <w:p w14:paraId="5C72DB3C">
                  <w:pPr>
                    <w:tabs>
                      <w:tab w:val="left" w:pos="567"/>
                      <w:tab w:val="left" w:pos="4005"/>
                    </w:tabs>
                    <w:jc w:val="both"/>
                  </w:pPr>
                </w:p>
                <w:p w14:paraId="3D516B48">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778D84DE">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EBB784">
                    <w:tblPrEx>
                      <w:tblCellMar>
                        <w:top w:w="0" w:type="dxa"/>
                        <w:left w:w="108" w:type="dxa"/>
                        <w:bottom w:w="0" w:type="dxa"/>
                        <w:right w:w="108" w:type="dxa"/>
                      </w:tblCellMar>
                    </w:tblPrEx>
                    <w:trPr>
                      <w:jc w:val="center"/>
                    </w:trPr>
                    <w:tc>
                      <w:tcPr>
                        <w:tcW w:w="5163" w:type="dxa"/>
                        <w:tcBorders>
                          <w:top w:val="nil"/>
                          <w:left w:val="nil"/>
                          <w:bottom w:val="nil"/>
                          <w:right w:val="nil"/>
                        </w:tcBorders>
                      </w:tcPr>
                      <w:p w14:paraId="0B2F1F14">
                        <w:pPr>
                          <w:tabs>
                            <w:tab w:val="left" w:pos="3295"/>
                          </w:tabs>
                          <w:jc w:val="center"/>
                          <w:rPr>
                            <w:b/>
                          </w:rPr>
                        </w:pPr>
                        <w:r>
                          <w:rPr>
                            <w:b/>
                            <w:iCs/>
                          </w:rPr>
                          <w:t>ANTREPRENORUL</w:t>
                        </w:r>
                      </w:p>
                    </w:tc>
                    <w:tc>
                      <w:tcPr>
                        <w:tcW w:w="4927" w:type="dxa"/>
                        <w:tcBorders>
                          <w:top w:val="nil"/>
                          <w:left w:val="nil"/>
                          <w:bottom w:val="nil"/>
                          <w:right w:val="nil"/>
                        </w:tcBorders>
                      </w:tcPr>
                      <w:p w14:paraId="29C8016F">
                        <w:pPr>
                          <w:tabs>
                            <w:tab w:val="left" w:pos="3295"/>
                          </w:tabs>
                          <w:jc w:val="center"/>
                        </w:pPr>
                        <w:r>
                          <w:rPr>
                            <w:b/>
                            <w:iCs/>
                          </w:rPr>
                          <w:t>BENEFICIARUL</w:t>
                        </w:r>
                      </w:p>
                    </w:tc>
                  </w:tr>
                  <w:tr w14:paraId="21397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EC4C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52C5804">
                        <w:pPr>
                          <w:tabs>
                            <w:tab w:val="left" w:pos="1134"/>
                            <w:tab w:val="left" w:pos="4680"/>
                            <w:tab w:val="left" w:pos="7020"/>
                          </w:tabs>
                          <w:suppressAutoHyphens/>
                          <w:ind w:firstLine="567"/>
                          <w:jc w:val="both"/>
                        </w:pPr>
                        <w:r>
                          <w:t>Adresa poştală:</w:t>
                        </w:r>
                      </w:p>
                    </w:tc>
                  </w:tr>
                  <w:tr w14:paraId="0D5B2F5E">
                    <w:tblPrEx>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5AD2D3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FABD019">
                        <w:pPr>
                          <w:tabs>
                            <w:tab w:val="left" w:pos="1134"/>
                            <w:tab w:val="left" w:pos="4680"/>
                            <w:tab w:val="left" w:pos="7020"/>
                          </w:tabs>
                          <w:suppressAutoHyphens/>
                          <w:ind w:firstLine="567"/>
                          <w:jc w:val="both"/>
                        </w:pPr>
                        <w:r>
                          <w:t>Telefon:</w:t>
                        </w:r>
                      </w:p>
                    </w:tc>
                  </w:tr>
                  <w:tr w14:paraId="371459B9">
                    <w:tblPrEx>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E34EC4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F597CC4">
                        <w:pPr>
                          <w:tabs>
                            <w:tab w:val="left" w:pos="1134"/>
                            <w:tab w:val="left" w:pos="4680"/>
                            <w:tab w:val="left" w:pos="7020"/>
                          </w:tabs>
                          <w:suppressAutoHyphens/>
                          <w:ind w:firstLine="567"/>
                          <w:jc w:val="both"/>
                        </w:pPr>
                        <w:r>
                          <w:t>Cod fiscal:</w:t>
                        </w:r>
                      </w:p>
                    </w:tc>
                  </w:tr>
                  <w:tr w14:paraId="39DAA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2C2E4FA">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9D70B56">
                        <w:pPr>
                          <w:tabs>
                            <w:tab w:val="left" w:pos="1134"/>
                            <w:tab w:val="left" w:pos="4680"/>
                            <w:tab w:val="left" w:pos="7020"/>
                          </w:tabs>
                          <w:suppressAutoHyphens/>
                          <w:ind w:firstLine="567"/>
                          <w:jc w:val="both"/>
                        </w:pPr>
                        <w:r>
                          <w:t>Banca:</w:t>
                        </w:r>
                      </w:p>
                    </w:tc>
                  </w:tr>
                  <w:tr w14:paraId="59FCE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3F04B8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48E165F">
                        <w:pPr>
                          <w:tabs>
                            <w:tab w:val="left" w:pos="1134"/>
                            <w:tab w:val="left" w:pos="4680"/>
                            <w:tab w:val="left" w:pos="7020"/>
                          </w:tabs>
                          <w:suppressAutoHyphens/>
                          <w:ind w:firstLine="567"/>
                          <w:jc w:val="both"/>
                        </w:pPr>
                        <w:r>
                          <w:t>Cod:</w:t>
                        </w:r>
                      </w:p>
                    </w:tc>
                  </w:tr>
                  <w:tr w14:paraId="77B40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54EAB1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606388B">
                        <w:pPr>
                          <w:tabs>
                            <w:tab w:val="left" w:pos="1134"/>
                            <w:tab w:val="left" w:pos="4680"/>
                            <w:tab w:val="left" w:pos="7020"/>
                          </w:tabs>
                          <w:suppressAutoHyphens/>
                          <w:ind w:firstLine="567"/>
                          <w:jc w:val="both"/>
                        </w:pPr>
                        <w:r>
                          <w:t>IBAN</w:t>
                        </w:r>
                      </w:p>
                    </w:tc>
                  </w:tr>
                  <w:tr w14:paraId="582E5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061030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BE9A95">
                        <w:pPr>
                          <w:tabs>
                            <w:tab w:val="left" w:pos="1134"/>
                            <w:tab w:val="left" w:pos="4680"/>
                            <w:tab w:val="left" w:pos="7020"/>
                          </w:tabs>
                          <w:suppressAutoHyphens/>
                          <w:ind w:firstLine="567"/>
                          <w:jc w:val="both"/>
                        </w:pPr>
                      </w:p>
                      <w:p w14:paraId="0F3D1AF3">
                        <w:pPr>
                          <w:tabs>
                            <w:tab w:val="left" w:pos="1134"/>
                            <w:tab w:val="left" w:pos="4680"/>
                            <w:tab w:val="left" w:pos="7020"/>
                          </w:tabs>
                          <w:suppressAutoHyphens/>
                          <w:ind w:firstLine="567"/>
                          <w:jc w:val="both"/>
                        </w:pPr>
                      </w:p>
                      <w:p w14:paraId="363FA76E">
                        <w:pPr>
                          <w:tabs>
                            <w:tab w:val="left" w:pos="1134"/>
                            <w:tab w:val="left" w:pos="4680"/>
                            <w:tab w:val="left" w:pos="7020"/>
                          </w:tabs>
                          <w:suppressAutoHyphens/>
                          <w:ind w:firstLine="567"/>
                          <w:jc w:val="both"/>
                        </w:pPr>
                      </w:p>
                      <w:p w14:paraId="430707EB">
                        <w:pPr>
                          <w:tabs>
                            <w:tab w:val="left" w:pos="1134"/>
                            <w:tab w:val="left" w:pos="4680"/>
                            <w:tab w:val="left" w:pos="7020"/>
                          </w:tabs>
                          <w:suppressAutoHyphens/>
                          <w:ind w:firstLine="567"/>
                          <w:jc w:val="both"/>
                        </w:pPr>
                      </w:p>
                      <w:p w14:paraId="7FC79DDB">
                        <w:pPr>
                          <w:tabs>
                            <w:tab w:val="left" w:pos="1134"/>
                            <w:tab w:val="left" w:pos="4680"/>
                            <w:tab w:val="left" w:pos="7020"/>
                          </w:tabs>
                          <w:suppressAutoHyphens/>
                          <w:ind w:firstLine="567"/>
                          <w:jc w:val="both"/>
                        </w:pPr>
                      </w:p>
                      <w:p w14:paraId="27FFD272">
                        <w:pPr>
                          <w:tabs>
                            <w:tab w:val="left" w:pos="1134"/>
                            <w:tab w:val="left" w:pos="4680"/>
                            <w:tab w:val="left" w:pos="7020"/>
                          </w:tabs>
                          <w:suppressAutoHyphens/>
                          <w:ind w:firstLine="567"/>
                          <w:jc w:val="both"/>
                        </w:pPr>
                      </w:p>
                      <w:p w14:paraId="1C392ADF">
                        <w:pPr>
                          <w:tabs>
                            <w:tab w:val="left" w:pos="1134"/>
                            <w:tab w:val="left" w:pos="4680"/>
                            <w:tab w:val="left" w:pos="7020"/>
                          </w:tabs>
                          <w:suppressAutoHyphens/>
                          <w:ind w:firstLine="567"/>
                          <w:jc w:val="both"/>
                        </w:pPr>
                      </w:p>
                    </w:tc>
                  </w:tr>
                </w:tbl>
                <w:p w14:paraId="05B712E8">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4962"/>
                    <w:gridCol w:w="4354"/>
                  </w:tblGrid>
                  <w:tr w14:paraId="22DD8425">
                    <w:tblPrEx>
                      <w:tblCellMar>
                        <w:top w:w="0" w:type="dxa"/>
                        <w:left w:w="108" w:type="dxa"/>
                        <w:bottom w:w="0" w:type="dxa"/>
                        <w:right w:w="108" w:type="dxa"/>
                      </w:tblCellMar>
                    </w:tblPrEx>
                    <w:trPr>
                      <w:trHeight w:val="357" w:hRule="atLeast"/>
                      <w:jc w:val="center"/>
                    </w:trPr>
                    <w:tc>
                      <w:tcPr>
                        <w:tcW w:w="5188" w:type="dxa"/>
                        <w:vAlign w:val="center"/>
                      </w:tcPr>
                      <w:p w14:paraId="5B5CFAF0">
                        <w:pPr>
                          <w:jc w:val="center"/>
                          <w:rPr>
                            <w:b/>
                          </w:rPr>
                        </w:pPr>
                        <w:r>
                          <w:rPr>
                            <w:b/>
                          </w:rPr>
                          <w:t>ANTREPRENOR</w:t>
                        </w:r>
                      </w:p>
                    </w:tc>
                    <w:tc>
                      <w:tcPr>
                        <w:tcW w:w="4559" w:type="dxa"/>
                        <w:vAlign w:val="center"/>
                      </w:tcPr>
                      <w:p w14:paraId="1913ACEB">
                        <w:pPr>
                          <w:jc w:val="center"/>
                          <w:rPr>
                            <w:b/>
                          </w:rPr>
                        </w:pPr>
                        <w:r>
                          <w:rPr>
                            <w:b/>
                          </w:rPr>
                          <w:t>BENEFICIAR</w:t>
                        </w:r>
                      </w:p>
                    </w:tc>
                  </w:tr>
                  <w:tr w14:paraId="37D484EC">
                    <w:tblPrEx>
                      <w:tblCellMar>
                        <w:top w:w="0" w:type="dxa"/>
                        <w:left w:w="108" w:type="dxa"/>
                        <w:bottom w:w="0" w:type="dxa"/>
                        <w:right w:w="108" w:type="dxa"/>
                      </w:tblCellMar>
                    </w:tblPrEx>
                    <w:trPr>
                      <w:trHeight w:val="357" w:hRule="atLeast"/>
                      <w:jc w:val="center"/>
                    </w:trPr>
                    <w:tc>
                      <w:tcPr>
                        <w:tcW w:w="5188" w:type="dxa"/>
                        <w:vAlign w:val="center"/>
                      </w:tcPr>
                      <w:p w14:paraId="272351F0">
                        <w:pPr>
                          <w:jc w:val="both"/>
                          <w:rPr>
                            <w:b/>
                          </w:rPr>
                        </w:pPr>
                      </w:p>
                      <w:p w14:paraId="110B3D81">
                        <w:pPr>
                          <w:jc w:val="both"/>
                          <w:rPr>
                            <w:b/>
                          </w:rPr>
                        </w:pPr>
                      </w:p>
                      <w:p w14:paraId="7743451E">
                        <w:pPr>
                          <w:jc w:val="both"/>
                          <w:rPr>
                            <w:b/>
                          </w:rPr>
                        </w:pPr>
                      </w:p>
                    </w:tc>
                    <w:tc>
                      <w:tcPr>
                        <w:tcW w:w="4559" w:type="dxa"/>
                        <w:vAlign w:val="center"/>
                      </w:tcPr>
                      <w:p w14:paraId="6ABF8622">
                        <w:pPr>
                          <w:jc w:val="both"/>
                          <w:rPr>
                            <w:b/>
                          </w:rPr>
                        </w:pPr>
                      </w:p>
                      <w:p w14:paraId="5089B877">
                        <w:pPr>
                          <w:jc w:val="both"/>
                          <w:rPr>
                            <w:b/>
                          </w:rPr>
                        </w:pPr>
                      </w:p>
                      <w:p w14:paraId="4E769F92">
                        <w:pPr>
                          <w:jc w:val="both"/>
                          <w:rPr>
                            <w:b/>
                          </w:rPr>
                        </w:pPr>
                      </w:p>
                    </w:tc>
                  </w:tr>
                </w:tbl>
                <w:p w14:paraId="6EFC2640">
                  <w:pPr>
                    <w:tabs>
                      <w:tab w:val="left" w:pos="2295"/>
                    </w:tabs>
                    <w:jc w:val="both"/>
                  </w:pPr>
                </w:p>
                <w:p w14:paraId="5A546141">
                  <w:pPr>
                    <w:tabs>
                      <w:tab w:val="left" w:pos="2295"/>
                    </w:tabs>
                    <w:jc w:val="both"/>
                  </w:pPr>
                </w:p>
                <w:p w14:paraId="7223EC20">
                  <w:pPr>
                    <w:tabs>
                      <w:tab w:val="left" w:pos="2295"/>
                    </w:tabs>
                    <w:jc w:val="both"/>
                  </w:pPr>
                </w:p>
                <w:p w14:paraId="67268EF2">
                  <w:pPr>
                    <w:tabs>
                      <w:tab w:val="left" w:pos="2295"/>
                    </w:tabs>
                    <w:jc w:val="both"/>
                  </w:pPr>
                </w:p>
                <w:p w14:paraId="4D46B58D">
                  <w:pPr>
                    <w:tabs>
                      <w:tab w:val="left" w:pos="2295"/>
                    </w:tabs>
                    <w:jc w:val="both"/>
                  </w:pPr>
                  <w:r>
                    <w:br w:type="textWrapping"/>
                  </w:r>
                </w:p>
                <w:p w14:paraId="2CAFC1AF">
                  <w:pPr>
                    <w:tabs>
                      <w:tab w:val="left" w:pos="2295"/>
                    </w:tabs>
                    <w:jc w:val="both"/>
                  </w:pPr>
                </w:p>
                <w:p w14:paraId="6DA619C8">
                  <w:pPr>
                    <w:tabs>
                      <w:tab w:val="left" w:pos="2295"/>
                    </w:tabs>
                    <w:jc w:val="both"/>
                  </w:pPr>
                </w:p>
                <w:p w14:paraId="18380B3D">
                  <w:pPr>
                    <w:jc w:val="both"/>
                  </w:pPr>
                </w:p>
                <w:p w14:paraId="3913E71F">
                  <w:pPr>
                    <w:jc w:val="both"/>
                  </w:pPr>
                </w:p>
                <w:p w14:paraId="4B96606F">
                  <w:pPr>
                    <w:tabs>
                      <w:tab w:val="left" w:pos="2295"/>
                    </w:tabs>
                    <w:jc w:val="right"/>
                  </w:pPr>
                  <w:r>
                    <w:t>Anexa nr. 1</w:t>
                  </w:r>
                </w:p>
                <w:p w14:paraId="62FE69CC">
                  <w:pPr>
                    <w:tabs>
                      <w:tab w:val="left" w:pos="2295"/>
                    </w:tabs>
                    <w:jc w:val="right"/>
                  </w:pPr>
                  <w:r>
                    <w:t>la Contractul nr. ___________</w:t>
                  </w:r>
                </w:p>
                <w:p w14:paraId="552DB164">
                  <w:pPr>
                    <w:tabs>
                      <w:tab w:val="left" w:pos="2295"/>
                    </w:tabs>
                    <w:jc w:val="right"/>
                  </w:pPr>
                  <w:r>
                    <w:t>Din „____”  _____ 20_______</w:t>
                  </w:r>
                </w:p>
                <w:p w14:paraId="54FB33F3">
                  <w:pPr>
                    <w:tabs>
                      <w:tab w:val="left" w:pos="2295"/>
                    </w:tabs>
                    <w:jc w:val="both"/>
                  </w:pPr>
                </w:p>
                <w:p w14:paraId="4404DD53">
                  <w:pPr>
                    <w:tabs>
                      <w:tab w:val="left" w:pos="2295"/>
                    </w:tabs>
                    <w:jc w:val="both"/>
                  </w:pPr>
                </w:p>
                <w:p w14:paraId="09AB9026">
                  <w:pPr>
                    <w:tabs>
                      <w:tab w:val="left" w:pos="2295"/>
                    </w:tabs>
                    <w:jc w:val="both"/>
                  </w:pPr>
                </w:p>
                <w:p w14:paraId="15C5B0DD">
                  <w:pPr>
                    <w:tabs>
                      <w:tab w:val="left" w:pos="2295"/>
                    </w:tabs>
                    <w:jc w:val="both"/>
                  </w:pPr>
                </w:p>
                <w:p w14:paraId="5C1EC475">
                  <w:pPr>
                    <w:tabs>
                      <w:tab w:val="left" w:pos="2295"/>
                    </w:tabs>
                    <w:jc w:val="both"/>
                  </w:pPr>
                </w:p>
                <w:p w14:paraId="2363A2DC">
                  <w:pPr>
                    <w:tabs>
                      <w:tab w:val="left" w:pos="2295"/>
                    </w:tabs>
                    <w:jc w:val="both"/>
                  </w:pPr>
                </w:p>
                <w:p w14:paraId="406B8A0B">
                  <w:pPr>
                    <w:tabs>
                      <w:tab w:val="left" w:pos="2295"/>
                    </w:tabs>
                    <w:jc w:val="both"/>
                  </w:pPr>
                </w:p>
                <w:p w14:paraId="789BA3B5">
                  <w:pPr>
                    <w:tabs>
                      <w:tab w:val="left" w:pos="2295"/>
                    </w:tabs>
                    <w:jc w:val="both"/>
                  </w:pPr>
                </w:p>
                <w:p w14:paraId="05E43D2F">
                  <w:pPr>
                    <w:tabs>
                      <w:tab w:val="left" w:pos="2295"/>
                    </w:tabs>
                    <w:jc w:val="both"/>
                    <w:rPr>
                      <w:b/>
                    </w:rPr>
                  </w:pPr>
                  <w:r>
                    <w:rPr>
                      <w:b/>
                    </w:rPr>
                    <w:t xml:space="preserve">       SPECIFICAŢII TEHNICE</w:t>
                  </w:r>
                </w:p>
                <w:p w14:paraId="200BF33E">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785257A0">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57F49B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F3BFA85">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06C8FC">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E595161">
                        <w:pPr>
                          <w:jc w:val="center"/>
                          <w:rPr>
                            <w:b/>
                          </w:rPr>
                        </w:pPr>
                        <w:r>
                          <w:rPr>
                            <w:b/>
                          </w:rPr>
                          <w:t>Specificarea tehnică deplină solicitată de către autoritatea contractantă</w:t>
                        </w:r>
                      </w:p>
                      <w:p w14:paraId="1393A3F3">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2054D1D">
                        <w:pPr>
                          <w:jc w:val="center"/>
                          <w:rPr>
                            <w:b/>
                          </w:rPr>
                        </w:pPr>
                        <w:r>
                          <w:rPr>
                            <w:b/>
                            <w:bCs/>
                          </w:rPr>
                          <w:t xml:space="preserve">Specificarea tehnică </w:t>
                        </w:r>
                        <w:r>
                          <w:rPr>
                            <w:b/>
                          </w:rPr>
                          <w:t>deplină propusă de către ofertant</w:t>
                        </w:r>
                      </w:p>
                      <w:p w14:paraId="406C0EFA">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C876491">
                        <w:pPr>
                          <w:ind w:right="943"/>
                          <w:jc w:val="center"/>
                          <w:rPr>
                            <w:b/>
                            <w:bCs/>
                          </w:rPr>
                        </w:pPr>
                        <w:r>
                          <w:rPr>
                            <w:b/>
                            <w:bCs/>
                          </w:rPr>
                          <w:t>Standarde de</w:t>
                        </w:r>
                      </w:p>
                      <w:p w14:paraId="4129B6B0">
                        <w:pPr>
                          <w:ind w:right="943"/>
                          <w:jc w:val="center"/>
                          <w:rPr>
                            <w:b/>
                            <w:bCs/>
                          </w:rPr>
                        </w:pPr>
                        <w:r>
                          <w:rPr>
                            <w:b/>
                            <w:bCs/>
                          </w:rPr>
                          <w:t>referinţă</w:t>
                        </w:r>
                      </w:p>
                    </w:tc>
                  </w:tr>
                  <w:tr w14:paraId="4E286F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9F87F3A">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D358F57">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AC8CA15">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FD5A6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82D66C">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B68CA60">
                        <w:pPr>
                          <w:jc w:val="both"/>
                        </w:pPr>
                      </w:p>
                    </w:tc>
                  </w:tr>
                  <w:tr w14:paraId="204C3F60">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5914FC">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86BFE4">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7C7E7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0BC3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68B704">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D41CC6D">
                        <w:pPr>
                          <w:jc w:val="both"/>
                        </w:pPr>
                      </w:p>
                    </w:tc>
                  </w:tr>
                  <w:tr w14:paraId="59197F68">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8280E2F">
                        <w:pPr>
                          <w:jc w:val="both"/>
                        </w:pPr>
                      </w:p>
                      <w:p w14:paraId="23B4DF6B">
                        <w:pPr>
                          <w:jc w:val="both"/>
                        </w:pPr>
                      </w:p>
                      <w:p w14:paraId="6CEBC424">
                        <w:pPr>
                          <w:jc w:val="both"/>
                        </w:pPr>
                      </w:p>
                      <w:p w14:paraId="2BD082BB">
                        <w:pPr>
                          <w:jc w:val="both"/>
                        </w:pPr>
                      </w:p>
                      <w:p w14:paraId="7933F7E7">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59BA4D0E">
                        <w:pPr>
                          <w:jc w:val="both"/>
                        </w:pPr>
                        <w:r>
                          <w:t> </w:t>
                        </w:r>
                      </w:p>
                      <w:p w14:paraId="5B2B00E7">
                        <w:pPr>
                          <w:jc w:val="center"/>
                          <w:rPr>
                            <w:b/>
                            <w:bCs/>
                          </w:rPr>
                        </w:pPr>
                      </w:p>
                      <w:p w14:paraId="1BCE9090">
                        <w:pPr>
                          <w:jc w:val="center"/>
                          <w:rPr>
                            <w:b/>
                            <w:bCs/>
                          </w:rPr>
                        </w:pPr>
                      </w:p>
                      <w:p w14:paraId="5E8C9457">
                        <w:pPr>
                          <w:jc w:val="center"/>
                          <w:rPr>
                            <w:b/>
                            <w:bCs/>
                          </w:rPr>
                        </w:pPr>
                      </w:p>
                      <w:p w14:paraId="5223B801">
                        <w:pPr>
                          <w:jc w:val="center"/>
                          <w:rPr>
                            <w:b/>
                            <w:bCs/>
                          </w:rPr>
                        </w:pPr>
                      </w:p>
                      <w:p w14:paraId="3F56D581">
                        <w:pPr>
                          <w:jc w:val="center"/>
                          <w:rPr>
                            <w:b/>
                            <w:bCs/>
                          </w:rPr>
                        </w:pPr>
                      </w:p>
                      <w:p w14:paraId="01499939">
                        <w:pPr>
                          <w:jc w:val="center"/>
                          <w:rPr>
                            <w:b/>
                            <w:bCs/>
                          </w:rPr>
                        </w:pPr>
                      </w:p>
                      <w:p w14:paraId="7F87CDA2">
                        <w:pPr>
                          <w:rPr>
                            <w:b/>
                            <w:bCs/>
                          </w:rPr>
                        </w:pPr>
                        <w:r>
                          <w:rPr>
                            <w:b/>
                            <w:bCs/>
                          </w:rPr>
                          <w:t xml:space="preserve">                 SEMNĂTURILE PĂRŢILOR</w:t>
                        </w:r>
                      </w:p>
                      <w:p w14:paraId="17E8CD52"/>
                    </w:tc>
                  </w:tr>
                  <w:tr w14:paraId="162FC37B">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42399099">
                        <w:pPr>
                          <w:jc w:val="center"/>
                        </w:pPr>
                        <w:r>
                          <w:rPr>
                            <w:b/>
                            <w:bCs/>
                          </w:rPr>
                          <w:t>ANTREPRENORUL</w:t>
                        </w:r>
                      </w:p>
                      <w:p w14:paraId="356D12ED">
                        <w:pPr>
                          <w:ind w:firstLine="567"/>
                          <w:jc w:val="both"/>
                        </w:pPr>
                        <w:r>
                          <w:t> </w:t>
                        </w:r>
                      </w:p>
                      <w:p w14:paraId="347BE3AB">
                        <w:pPr>
                          <w:ind w:firstLine="567"/>
                        </w:pPr>
                      </w:p>
                      <w:p w14:paraId="0FD9DB3C">
                        <w:pPr>
                          <w:ind w:firstLine="567"/>
                        </w:pPr>
                      </w:p>
                    </w:tc>
                    <w:tc>
                      <w:tcPr>
                        <w:tcW w:w="50" w:type="dxa"/>
                        <w:tcBorders>
                          <w:top w:val="nil"/>
                          <w:left w:val="nil"/>
                          <w:bottom w:val="nil"/>
                          <w:right w:val="nil"/>
                        </w:tcBorders>
                      </w:tcPr>
                      <w:p w14:paraId="33BC448B">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589E67BB">
                        <w:r>
                          <w:rPr>
                            <w:b/>
                            <w:bCs/>
                          </w:rPr>
                          <w:t xml:space="preserve">                               BENEFICIAR</w:t>
                        </w:r>
                      </w:p>
                      <w:p w14:paraId="4FFE459A">
                        <w:pPr>
                          <w:ind w:firstLine="567"/>
                          <w:jc w:val="both"/>
                        </w:pPr>
                        <w:r>
                          <w:t> </w:t>
                        </w:r>
                      </w:p>
                      <w:p w14:paraId="68C10886"/>
                      <w:p w14:paraId="5070E5E1">
                        <w:pPr>
                          <w:jc w:val="both"/>
                        </w:pPr>
                      </w:p>
                    </w:tc>
                  </w:tr>
                </w:tbl>
                <w:p w14:paraId="416AF7E3">
                  <w:pPr>
                    <w:tabs>
                      <w:tab w:val="left" w:pos="2295"/>
                    </w:tabs>
                    <w:jc w:val="both"/>
                  </w:pPr>
                </w:p>
                <w:p w14:paraId="3FB48DC4">
                  <w:pPr>
                    <w:tabs>
                      <w:tab w:val="left" w:pos="2295"/>
                    </w:tabs>
                    <w:jc w:val="both"/>
                  </w:pPr>
                </w:p>
                <w:p w14:paraId="0CAF6AED">
                  <w:pPr>
                    <w:tabs>
                      <w:tab w:val="left" w:pos="2295"/>
                    </w:tabs>
                    <w:jc w:val="both"/>
                  </w:pPr>
                </w:p>
                <w:p w14:paraId="40A5CDF4">
                  <w:pPr>
                    <w:tabs>
                      <w:tab w:val="left" w:pos="2295"/>
                    </w:tabs>
                    <w:jc w:val="both"/>
                  </w:pPr>
                </w:p>
                <w:p w14:paraId="33DAEAE6">
                  <w:pPr>
                    <w:tabs>
                      <w:tab w:val="left" w:pos="2295"/>
                    </w:tabs>
                    <w:jc w:val="both"/>
                  </w:pPr>
                </w:p>
                <w:p w14:paraId="70724A8D">
                  <w:pPr>
                    <w:tabs>
                      <w:tab w:val="left" w:pos="2295"/>
                    </w:tabs>
                    <w:jc w:val="both"/>
                  </w:pPr>
                </w:p>
                <w:p w14:paraId="6BA2EA9F">
                  <w:pPr>
                    <w:tabs>
                      <w:tab w:val="left" w:pos="2295"/>
                    </w:tabs>
                    <w:jc w:val="both"/>
                  </w:pPr>
                </w:p>
                <w:p w14:paraId="640FC913">
                  <w:pPr>
                    <w:tabs>
                      <w:tab w:val="left" w:pos="2295"/>
                    </w:tabs>
                    <w:jc w:val="both"/>
                  </w:pPr>
                </w:p>
                <w:p w14:paraId="4CA1CCB9">
                  <w:pPr>
                    <w:tabs>
                      <w:tab w:val="left" w:pos="2295"/>
                    </w:tabs>
                    <w:jc w:val="both"/>
                  </w:pPr>
                </w:p>
                <w:p w14:paraId="7637A17B">
                  <w:pPr>
                    <w:tabs>
                      <w:tab w:val="left" w:pos="2295"/>
                    </w:tabs>
                    <w:jc w:val="both"/>
                  </w:pPr>
                </w:p>
                <w:p w14:paraId="4F3AE870">
                  <w:pPr>
                    <w:tabs>
                      <w:tab w:val="left" w:pos="2295"/>
                    </w:tabs>
                    <w:jc w:val="both"/>
                  </w:pPr>
                </w:p>
                <w:p w14:paraId="21F3FB2A">
                  <w:pPr>
                    <w:tabs>
                      <w:tab w:val="left" w:pos="2295"/>
                    </w:tabs>
                    <w:jc w:val="both"/>
                  </w:pPr>
                </w:p>
                <w:p w14:paraId="27F73202">
                  <w:pPr>
                    <w:tabs>
                      <w:tab w:val="left" w:pos="2295"/>
                    </w:tabs>
                    <w:jc w:val="both"/>
                  </w:pPr>
                </w:p>
                <w:p w14:paraId="51462F99">
                  <w:pPr>
                    <w:tabs>
                      <w:tab w:val="left" w:pos="2295"/>
                    </w:tabs>
                    <w:jc w:val="both"/>
                  </w:pPr>
                </w:p>
                <w:p w14:paraId="0C9CD541">
                  <w:pPr>
                    <w:tabs>
                      <w:tab w:val="left" w:pos="2295"/>
                    </w:tabs>
                    <w:jc w:val="both"/>
                  </w:pPr>
                </w:p>
                <w:p w14:paraId="77ADDBD4">
                  <w:pPr>
                    <w:tabs>
                      <w:tab w:val="left" w:pos="2295"/>
                    </w:tabs>
                    <w:jc w:val="both"/>
                  </w:pPr>
                </w:p>
                <w:p w14:paraId="63D73D37">
                  <w:pPr>
                    <w:tabs>
                      <w:tab w:val="left" w:pos="2295"/>
                    </w:tabs>
                    <w:jc w:val="both"/>
                  </w:pPr>
                </w:p>
                <w:p w14:paraId="535441B8">
                  <w:pPr>
                    <w:tabs>
                      <w:tab w:val="left" w:pos="2295"/>
                    </w:tabs>
                    <w:jc w:val="both"/>
                  </w:pPr>
                </w:p>
                <w:p w14:paraId="626A0868">
                  <w:pPr>
                    <w:jc w:val="right"/>
                  </w:pPr>
                  <w:r>
                    <w:t>Anexa nr. 2</w:t>
                  </w:r>
                </w:p>
                <w:p w14:paraId="18D17273">
                  <w:pPr>
                    <w:jc w:val="right"/>
                  </w:pPr>
                  <w:r>
                    <w:t>la Contractul nr.__________</w:t>
                  </w:r>
                </w:p>
                <w:p w14:paraId="36205223">
                  <w:pPr>
                    <w:jc w:val="right"/>
                  </w:pPr>
                  <w:r>
                    <w:t>din “____” ________ 20___</w:t>
                  </w:r>
                </w:p>
                <w:p w14:paraId="10FBD093">
                  <w:pPr>
                    <w:keepNext/>
                    <w:keepLines/>
                    <w:spacing w:before="200"/>
                    <w:jc w:val="both"/>
                    <w:outlineLvl w:val="2"/>
                  </w:pPr>
                </w:p>
                <w:p w14:paraId="277D524C">
                  <w:pPr>
                    <w:keepNext/>
                    <w:keepLines/>
                    <w:spacing w:before="200"/>
                    <w:jc w:val="both"/>
                    <w:outlineLvl w:val="2"/>
                  </w:pPr>
                </w:p>
                <w:p w14:paraId="0DCAFE9C">
                  <w:pPr>
                    <w:ind w:firstLine="567"/>
                    <w:jc w:val="both"/>
                    <w:rPr>
                      <w:b/>
                    </w:rPr>
                  </w:pPr>
                  <w:r>
                    <w:rPr>
                      <w:b/>
                    </w:rPr>
                    <w:t>SPECIFICAŢII DE PREŢ</w:t>
                  </w:r>
                </w:p>
                <w:p w14:paraId="3F9667B6">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36"/>
                    <w:gridCol w:w="1835"/>
                    <w:gridCol w:w="708"/>
                    <w:gridCol w:w="1157"/>
                    <w:gridCol w:w="1176"/>
                    <w:gridCol w:w="1377"/>
                    <w:gridCol w:w="1457"/>
                    <w:gridCol w:w="1364"/>
                  </w:tblGrid>
                  <w:tr w14:paraId="30FB8F15">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8157E13">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9240EC">
                        <w:pPr>
                          <w:tabs>
                            <w:tab w:val="left" w:pos="235"/>
                            <w:tab w:val="left" w:pos="378"/>
                          </w:tabs>
                          <w:ind w:left="-923"/>
                          <w:jc w:val="center"/>
                          <w:rPr>
                            <w:b/>
                            <w:bCs/>
                          </w:rPr>
                        </w:pPr>
                        <w:r>
                          <w:rPr>
                            <w:b/>
                            <w:bCs/>
                          </w:rPr>
                          <w:t xml:space="preserve">          Denumirea</w:t>
                        </w:r>
                      </w:p>
                      <w:p w14:paraId="74D1630A">
                        <w:pPr>
                          <w:tabs>
                            <w:tab w:val="left" w:pos="235"/>
                            <w:tab w:val="left" w:pos="378"/>
                          </w:tabs>
                          <w:ind w:left="-923"/>
                          <w:jc w:val="center"/>
                          <w:rPr>
                            <w:b/>
                            <w:bCs/>
                          </w:rPr>
                        </w:pPr>
                        <w:r>
                          <w:rPr>
                            <w:b/>
                            <w:bCs/>
                          </w:rPr>
                          <w:t xml:space="preserve">          lucrărilor</w:t>
                        </w:r>
                      </w:p>
                      <w:p w14:paraId="1FD17783">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1E2A040">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A91EA">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22C8F9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8DFFBA">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C987B48">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0BE449D">
                        <w:pPr>
                          <w:jc w:val="center"/>
                          <w:rPr>
                            <w:b/>
                            <w:bCs/>
                          </w:rPr>
                        </w:pPr>
                        <w:r>
                          <w:rPr>
                            <w:b/>
                            <w:bCs/>
                          </w:rPr>
                          <w:t>Termenii de executare</w:t>
                        </w:r>
                      </w:p>
                      <w:p w14:paraId="6E5AEB23">
                        <w:pPr>
                          <w:tabs>
                            <w:tab w:val="left" w:pos="1134"/>
                          </w:tabs>
                          <w:ind w:left="720"/>
                          <w:outlineLvl w:val="0"/>
                          <w:rPr>
                            <w:b/>
                            <w:bCs/>
                          </w:rPr>
                        </w:pPr>
                      </w:p>
                    </w:tc>
                  </w:tr>
                  <w:tr w14:paraId="7801B70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DACEBBA">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DC02E8">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684AE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80F85B1">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688D39C">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2AC856">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545BB7">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D4F5877">
                        <w:pPr>
                          <w:keepNext/>
                          <w:keepLines/>
                          <w:spacing w:before="200"/>
                          <w:jc w:val="both"/>
                          <w:outlineLvl w:val="2"/>
                        </w:pPr>
                      </w:p>
                    </w:tc>
                  </w:tr>
                  <w:tr w14:paraId="5B6B26CE">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D773A9">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87D1ECC">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3132A16">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1426DC0">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C793D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2460179">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B36AC7">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8143CBF">
                        <w:pPr>
                          <w:keepNext/>
                          <w:keepLines/>
                          <w:spacing w:before="200"/>
                          <w:jc w:val="both"/>
                          <w:outlineLvl w:val="2"/>
                        </w:pPr>
                      </w:p>
                    </w:tc>
                  </w:tr>
                  <w:tr w14:paraId="5BBFD80A">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38BC8840">
                        <w:pPr>
                          <w:jc w:val="both"/>
                        </w:pPr>
                        <w:r>
                          <w:t> </w:t>
                        </w:r>
                      </w:p>
                      <w:p w14:paraId="33C3C9CE">
                        <w:pPr>
                          <w:keepNext/>
                          <w:keepLines/>
                          <w:spacing w:before="200"/>
                          <w:jc w:val="both"/>
                          <w:outlineLvl w:val="2"/>
                        </w:pPr>
                      </w:p>
                      <w:p w14:paraId="7921B368">
                        <w:pPr>
                          <w:keepNext/>
                          <w:keepLines/>
                          <w:spacing w:before="200"/>
                          <w:jc w:val="both"/>
                          <w:outlineLvl w:val="2"/>
                        </w:pPr>
                      </w:p>
                      <w:p w14:paraId="1CEC993D">
                        <w:pPr>
                          <w:keepNext/>
                          <w:keepLines/>
                          <w:spacing w:before="200"/>
                          <w:jc w:val="both"/>
                          <w:outlineLvl w:val="2"/>
                        </w:pPr>
                      </w:p>
                      <w:p w14:paraId="3BBF87C3">
                        <w:pPr>
                          <w:keepNext/>
                          <w:keepLines/>
                          <w:spacing w:before="200"/>
                          <w:jc w:val="both"/>
                          <w:outlineLvl w:val="2"/>
                        </w:pPr>
                      </w:p>
                      <w:p w14:paraId="3DC80C12">
                        <w:pPr>
                          <w:keepNext/>
                          <w:keepLines/>
                          <w:spacing w:before="200"/>
                          <w:jc w:val="both"/>
                          <w:outlineLvl w:val="2"/>
                        </w:pPr>
                      </w:p>
                      <w:p w14:paraId="3E83EC46">
                        <w:pPr>
                          <w:keepNext/>
                          <w:keepLines/>
                          <w:spacing w:before="200"/>
                          <w:jc w:val="both"/>
                          <w:outlineLvl w:val="2"/>
                        </w:pPr>
                      </w:p>
                      <w:p w14:paraId="660C1C2F">
                        <w:pPr>
                          <w:jc w:val="center"/>
                          <w:rPr>
                            <w:b/>
                            <w:bCs/>
                          </w:rPr>
                        </w:pPr>
                        <w:r>
                          <w:rPr>
                            <w:b/>
                            <w:bCs/>
                          </w:rPr>
                          <w:t>SEMNĂTURILE PĂRŢILOR</w:t>
                        </w:r>
                      </w:p>
                      <w:p w14:paraId="79A22058">
                        <w:pPr>
                          <w:jc w:val="center"/>
                        </w:pPr>
                      </w:p>
                    </w:tc>
                  </w:tr>
                  <w:tr w14:paraId="2AB810DF">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69CFCC13">
                        <w:pPr>
                          <w:jc w:val="center"/>
                        </w:pPr>
                        <w:r>
                          <w:rPr>
                            <w:b/>
                            <w:bCs/>
                          </w:rPr>
                          <w:t>ANTREPRENOR</w:t>
                        </w:r>
                      </w:p>
                      <w:p w14:paraId="63D4E9F0">
                        <w:pPr>
                          <w:tabs>
                            <w:tab w:val="left" w:pos="1134"/>
                          </w:tabs>
                          <w:ind w:left="720"/>
                          <w:outlineLvl w:val="0"/>
                        </w:pPr>
                      </w:p>
                      <w:p w14:paraId="7A1F91BF"/>
                    </w:tc>
                    <w:tc>
                      <w:tcPr>
                        <w:tcW w:w="4207" w:type="dxa"/>
                        <w:gridSpan w:val="3"/>
                        <w:tcBorders>
                          <w:top w:val="nil"/>
                          <w:left w:val="nil"/>
                          <w:bottom w:val="nil"/>
                          <w:right w:val="nil"/>
                        </w:tcBorders>
                        <w:tcMar>
                          <w:top w:w="24" w:type="dxa"/>
                          <w:left w:w="48" w:type="dxa"/>
                          <w:bottom w:w="24" w:type="dxa"/>
                          <w:right w:w="48" w:type="dxa"/>
                        </w:tcMar>
                      </w:tcPr>
                      <w:p w14:paraId="28274C5E">
                        <w:pPr>
                          <w:jc w:val="center"/>
                        </w:pPr>
                        <w:r>
                          <w:rPr>
                            <w:b/>
                            <w:bCs/>
                          </w:rPr>
                          <w:t>BENEFICIAR</w:t>
                        </w:r>
                      </w:p>
                      <w:p w14:paraId="06A96EEB">
                        <w:pPr>
                          <w:ind w:firstLine="567"/>
                          <w:jc w:val="both"/>
                        </w:pPr>
                        <w:r>
                          <w:t> </w:t>
                        </w:r>
                      </w:p>
                      <w:p w14:paraId="2D10ECC3">
                        <w:pPr>
                          <w:keepNext/>
                          <w:keepLines/>
                          <w:spacing w:before="200"/>
                          <w:ind w:firstLine="567"/>
                          <w:jc w:val="both"/>
                          <w:outlineLvl w:val="2"/>
                        </w:pPr>
                      </w:p>
                      <w:p w14:paraId="7D57C1F0">
                        <w:pPr>
                          <w:ind w:firstLine="567"/>
                          <w:jc w:val="both"/>
                        </w:pPr>
                      </w:p>
                    </w:tc>
                  </w:tr>
                </w:tbl>
                <w:p w14:paraId="726BF813">
                  <w:pPr>
                    <w:tabs>
                      <w:tab w:val="left" w:pos="2295"/>
                    </w:tabs>
                    <w:jc w:val="both"/>
                  </w:pPr>
                </w:p>
                <w:p w14:paraId="3318F288">
                  <w:pPr>
                    <w:tabs>
                      <w:tab w:val="left" w:pos="2295"/>
                    </w:tabs>
                    <w:jc w:val="both"/>
                  </w:pPr>
                </w:p>
                <w:p w14:paraId="5F1D082C">
                  <w:pPr>
                    <w:tabs>
                      <w:tab w:val="left" w:pos="2295"/>
                    </w:tabs>
                    <w:jc w:val="both"/>
                  </w:pPr>
                </w:p>
                <w:p w14:paraId="77CF65BC">
                  <w:pPr>
                    <w:tabs>
                      <w:tab w:val="left" w:pos="2295"/>
                    </w:tabs>
                    <w:jc w:val="both"/>
                  </w:pPr>
                </w:p>
                <w:p w14:paraId="6A7ED0C2">
                  <w:pPr>
                    <w:tabs>
                      <w:tab w:val="left" w:pos="2295"/>
                    </w:tabs>
                    <w:jc w:val="both"/>
                  </w:pPr>
                </w:p>
                <w:p w14:paraId="1E1B9F3C">
                  <w:pPr>
                    <w:tabs>
                      <w:tab w:val="left" w:pos="2295"/>
                    </w:tabs>
                    <w:jc w:val="both"/>
                  </w:pPr>
                </w:p>
                <w:p w14:paraId="24B884D5">
                  <w:pPr>
                    <w:tabs>
                      <w:tab w:val="left" w:pos="2295"/>
                    </w:tabs>
                    <w:jc w:val="both"/>
                  </w:pPr>
                </w:p>
                <w:p w14:paraId="55CCB685">
                  <w:pPr>
                    <w:tabs>
                      <w:tab w:val="left" w:pos="2295"/>
                    </w:tabs>
                    <w:jc w:val="both"/>
                  </w:pPr>
                </w:p>
                <w:p w14:paraId="2982EFAC">
                  <w:pPr>
                    <w:tabs>
                      <w:tab w:val="left" w:pos="2295"/>
                    </w:tabs>
                    <w:jc w:val="both"/>
                  </w:pPr>
                </w:p>
                <w:p w14:paraId="1F316DC8">
                  <w:pPr>
                    <w:tabs>
                      <w:tab w:val="left" w:pos="2295"/>
                    </w:tabs>
                    <w:jc w:val="both"/>
                  </w:pPr>
                </w:p>
                <w:p w14:paraId="464D5265">
                  <w:pPr>
                    <w:tabs>
                      <w:tab w:val="left" w:pos="2295"/>
                    </w:tabs>
                    <w:jc w:val="both"/>
                  </w:pPr>
                </w:p>
                <w:p w14:paraId="1F5EC423">
                  <w:pPr>
                    <w:tabs>
                      <w:tab w:val="left" w:pos="2295"/>
                    </w:tabs>
                    <w:jc w:val="both"/>
                  </w:pPr>
                </w:p>
                <w:p w14:paraId="11972538">
                  <w:pPr>
                    <w:tabs>
                      <w:tab w:val="left" w:pos="2295"/>
                    </w:tabs>
                    <w:jc w:val="both"/>
                  </w:pPr>
                </w:p>
                <w:p w14:paraId="6E7B9927">
                  <w:pPr>
                    <w:tabs>
                      <w:tab w:val="left" w:pos="2295"/>
                    </w:tabs>
                    <w:jc w:val="both"/>
                  </w:pPr>
                </w:p>
                <w:p w14:paraId="16AF55C5">
                  <w:pPr>
                    <w:tabs>
                      <w:tab w:val="left" w:pos="2295"/>
                    </w:tabs>
                    <w:jc w:val="both"/>
                  </w:pPr>
                </w:p>
                <w:p w14:paraId="5F7A2FEB">
                  <w:pPr>
                    <w:jc w:val="right"/>
                  </w:pPr>
                  <w:r>
                    <w:t>Anexa nr. 26</w:t>
                  </w:r>
                </w:p>
                <w:p w14:paraId="6D8D43E7">
                  <w:pPr>
                    <w:jc w:val="right"/>
                  </w:pPr>
                  <w:r>
                    <w:t>la Documentația standard nr._____</w:t>
                  </w:r>
                </w:p>
                <w:p w14:paraId="5F72E695">
                  <w:pPr>
                    <w:jc w:val="right"/>
                  </w:pPr>
                  <w:r>
                    <w:t>din “____” ________ 20___</w:t>
                  </w:r>
                </w:p>
                <w:p w14:paraId="5604D119">
                  <w:pPr>
                    <w:tabs>
                      <w:tab w:val="left" w:pos="2295"/>
                    </w:tabs>
                    <w:jc w:val="both"/>
                  </w:pPr>
                </w:p>
                <w:p w14:paraId="11D6864D">
                  <w:pPr>
                    <w:tabs>
                      <w:tab w:val="left" w:pos="2295"/>
                    </w:tabs>
                    <w:jc w:val="both"/>
                  </w:pPr>
                </w:p>
                <w:p w14:paraId="6DEADFC2">
                  <w:pPr>
                    <w:tabs>
                      <w:tab w:val="left" w:pos="2295"/>
                    </w:tabs>
                    <w:jc w:val="both"/>
                  </w:pPr>
                </w:p>
                <w:p w14:paraId="6697009F">
                  <w:pPr>
                    <w:jc w:val="center"/>
                    <w:rPr>
                      <w:b/>
                    </w:rPr>
                  </w:pPr>
                  <w:r>
                    <w:rPr>
                      <w:b/>
                    </w:rPr>
                    <w:t>CONTRACT – MODEL</w:t>
                  </w:r>
                </w:p>
                <w:p w14:paraId="49FFCA5F">
                  <w:pPr>
                    <w:jc w:val="center"/>
                    <w:rPr>
                      <w:b/>
                    </w:rPr>
                  </w:pPr>
                </w:p>
                <w:p w14:paraId="75038CF4">
                  <w:pPr>
                    <w:tabs>
                      <w:tab w:val="left" w:pos="2295"/>
                    </w:tabs>
                    <w:jc w:val="both"/>
                  </w:pPr>
                </w:p>
                <w:p w14:paraId="244362CE">
                  <w:pPr>
                    <w:jc w:val="center"/>
                    <w:rPr>
                      <w:b/>
                    </w:rPr>
                  </w:pPr>
                  <w:r>
                    <w:rPr>
                      <w:b/>
                      <w:caps/>
                    </w:rPr>
                    <w:t>Contract</w:t>
                  </w:r>
                  <w:r>
                    <w:rPr>
                      <w:b/>
                    </w:rPr>
                    <w:t xml:space="preserve"> nr.  </w:t>
                  </w:r>
                  <w:r>
                    <w:rPr>
                      <w:u w:val="single"/>
                    </w:rPr>
                    <w:t>______________</w:t>
                  </w:r>
                </w:p>
                <w:p w14:paraId="48323D8C">
                  <w:pPr>
                    <w:jc w:val="center"/>
                    <w:rPr>
                      <w:b/>
                      <w:i/>
                    </w:rPr>
                  </w:pPr>
                  <w:r>
                    <w:rPr>
                      <w:b/>
                    </w:rPr>
                    <w:t xml:space="preserve">de achiziţionare aserviciilor de proiectare </w:t>
                  </w:r>
                </w:p>
                <w:p w14:paraId="4A6FECFD">
                  <w:pPr>
                    <w:tabs>
                      <w:tab w:val="left" w:pos="2295"/>
                    </w:tabs>
                    <w:jc w:val="both"/>
                  </w:pPr>
                </w:p>
                <w:p w14:paraId="42E38A8A">
                  <w:pPr>
                    <w:rPr>
                      <w:i/>
                    </w:rPr>
                  </w:pPr>
                  <w:r>
                    <w:rPr>
                      <w:b/>
                    </w:rPr>
                    <w:t xml:space="preserve">”___” _____________  202..                                                                 </w:t>
                  </w:r>
                  <w:r>
                    <w:t>oraș/municipiu</w:t>
                  </w:r>
                  <w:r>
                    <w:rPr>
                      <w:b/>
                    </w:rPr>
                    <w:t>…...………</w:t>
                  </w:r>
                </w:p>
                <w:p w14:paraId="2E46A7CD">
                  <w:pPr>
                    <w:tabs>
                      <w:tab w:val="left" w:pos="2295"/>
                    </w:tabs>
                    <w:jc w:val="both"/>
                  </w:pPr>
                </w:p>
                <w:p w14:paraId="67A02AE1">
                  <w:pPr>
                    <w:pStyle w:val="3"/>
                    <w:numPr>
                      <w:ilvl w:val="0"/>
                      <w:numId w:val="30"/>
                    </w:numPr>
                    <w:jc w:val="center"/>
                    <w:rPr>
                      <w:b/>
                      <w:kern w:val="28"/>
                    </w:rPr>
                  </w:pPr>
                  <w:r>
                    <w:rPr>
                      <w:b/>
                      <w:kern w:val="28"/>
                    </w:rPr>
                    <w:t>PARTEA GENERALĂ</w:t>
                  </w:r>
                </w:p>
                <w:p w14:paraId="0699D78D">
                  <w:pPr>
                    <w:pStyle w:val="3"/>
                    <w:numPr>
                      <w:ilvl w:val="0"/>
                      <w:numId w:val="0"/>
                    </w:numPr>
                    <w:ind w:left="3240"/>
                    <w:rPr>
                      <w:kern w:val="28"/>
                    </w:rPr>
                  </w:pPr>
                  <w:r>
                    <w:rPr>
                      <w:kern w:val="28"/>
                    </w:rPr>
                    <w:t xml:space="preserve">                    (OBLIGATORIU)</w:t>
                  </w:r>
                </w:p>
                <w:p w14:paraId="56EEFF95">
                  <w:pPr>
                    <w:pStyle w:val="3"/>
                    <w:numPr>
                      <w:ilvl w:val="0"/>
                      <w:numId w:val="0"/>
                    </w:numPr>
                    <w:ind w:left="3240"/>
                    <w:rPr>
                      <w:kern w:val="28"/>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7"/>
                    <w:gridCol w:w="4361"/>
                  </w:tblGrid>
                  <w:tr w14:paraId="63D72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50" w:type="pct"/>
                      </w:tcPr>
                      <w:p w14:paraId="29CFDC49">
                        <w:pPr>
                          <w:jc w:val="both"/>
                          <w:rPr>
                            <w:b/>
                          </w:rPr>
                        </w:pPr>
                        <w:r>
                          <w:rPr>
                            <w:b/>
                          </w:rPr>
                          <w:t>Beneficiar</w:t>
                        </w:r>
                      </w:p>
                    </w:tc>
                    <w:tc>
                      <w:tcPr>
                        <w:tcW w:w="2350" w:type="pct"/>
                      </w:tcPr>
                      <w:p w14:paraId="2642983D">
                        <w:pPr>
                          <w:jc w:val="both"/>
                          <w:rPr>
                            <w:b/>
                          </w:rPr>
                        </w:pPr>
                        <w:r>
                          <w:rPr>
                            <w:b/>
                          </w:rPr>
                          <w:t>Antreprenor</w:t>
                        </w:r>
                      </w:p>
                    </w:tc>
                  </w:tr>
                  <w:tr w14:paraId="6518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50E95F10">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23F0B9E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64FD47C9">
                  <w:pPr>
                    <w:jc w:val="both"/>
                  </w:pPr>
                  <w:r>
                    <w:t xml:space="preserve">ambii (denumiţi în continuare </w:t>
                  </w:r>
                  <w:r>
                    <w:rPr>
                      <w:i/>
                    </w:rPr>
                    <w:t>Părţi</w:t>
                  </w:r>
                  <w:r>
                    <w:t>), au încheiat prezentul Contract referitor la următoarele:</w:t>
                  </w:r>
                </w:p>
                <w:p w14:paraId="63B7D923">
                  <w:pPr>
                    <w:pStyle w:val="3"/>
                    <w:numPr>
                      <w:ilvl w:val="0"/>
                      <w:numId w:val="0"/>
                    </w:numPr>
                    <w:ind w:left="3240"/>
                    <w:rPr>
                      <w:kern w:val="28"/>
                    </w:rPr>
                  </w:pPr>
                </w:p>
                <w:p w14:paraId="1F11FBD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0FF8398F">
                  <w:pPr>
                    <w:pStyle w:val="3"/>
                    <w:numPr>
                      <w:ilvl w:val="0"/>
                      <w:numId w:val="0"/>
                    </w:numPr>
                    <w:ind w:left="3240"/>
                    <w:rPr>
                      <w:kern w:val="28"/>
                    </w:rPr>
                  </w:pPr>
                </w:p>
                <w:p w14:paraId="40C4E87C">
                  <w:pPr>
                    <w:jc w:val="both"/>
                  </w:pPr>
                  <w:r>
                    <w:t>2. Următoarele documente vor fi considerate părţi componente ale Contractului:</w:t>
                  </w:r>
                </w:p>
                <w:p w14:paraId="5D17A61A">
                  <w:pPr>
                    <w:numPr>
                      <w:ilvl w:val="0"/>
                      <w:numId w:val="31"/>
                    </w:numPr>
                    <w:suppressAutoHyphens/>
                    <w:ind w:left="0" w:firstLine="720"/>
                    <w:jc w:val="both"/>
                  </w:pPr>
                  <w:r>
                    <w:t>Formularul Contractului;</w:t>
                  </w:r>
                </w:p>
                <w:p w14:paraId="6F4C111A">
                  <w:pPr>
                    <w:numPr>
                      <w:ilvl w:val="0"/>
                      <w:numId w:val="31"/>
                    </w:numPr>
                    <w:suppressAutoHyphens/>
                    <w:ind w:left="0" w:firstLine="720"/>
                    <w:jc w:val="both"/>
                    <w:rPr>
                      <w:i/>
                    </w:rPr>
                  </w:pPr>
                  <w:r>
                    <w:t>Formularul ofertei;</w:t>
                  </w:r>
                </w:p>
                <w:p w14:paraId="54391498">
                  <w:pPr>
                    <w:numPr>
                      <w:ilvl w:val="0"/>
                      <w:numId w:val="31"/>
                    </w:numPr>
                    <w:suppressAutoHyphens/>
                    <w:ind w:left="0" w:firstLine="720"/>
                    <w:jc w:val="both"/>
                    <w:rPr>
                      <w:i/>
                    </w:rPr>
                  </w:pPr>
                  <w:r>
                    <w:t>Caietul de sarcini;</w:t>
                  </w:r>
                </w:p>
                <w:p w14:paraId="2CD7F8B1">
                  <w:pPr>
                    <w:numPr>
                      <w:ilvl w:val="0"/>
                      <w:numId w:val="31"/>
                    </w:numPr>
                    <w:suppressAutoHyphens/>
                    <w:ind w:left="0" w:firstLine="720"/>
                    <w:jc w:val="both"/>
                    <w:rPr>
                      <w:i/>
                    </w:rPr>
                  </w:pPr>
                  <w:r>
                    <w:t>Garanția de bună execuție.</w:t>
                  </w:r>
                </w:p>
                <w:p w14:paraId="746C603C">
                  <w:pPr>
                    <w:jc w:val="both"/>
                  </w:pPr>
                  <w:r>
                    <w:t>3. În cazul unor discrepanţe sau inconsecvenţe între documentele componente ale Contractului, documentele vor avea ordinea de prioritate enumerată în pct. 2.</w:t>
                  </w:r>
                </w:p>
                <w:p w14:paraId="7CB4D800">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0CF821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3BEA390">
                  <w:pPr>
                    <w:pStyle w:val="3"/>
                    <w:numPr>
                      <w:ilvl w:val="0"/>
                      <w:numId w:val="0"/>
                    </w:numPr>
                    <w:ind w:left="710"/>
                    <w:jc w:val="left"/>
                    <w:rPr>
                      <w:kern w:val="28"/>
                    </w:rPr>
                  </w:pPr>
                </w:p>
                <w:p w14:paraId="7395CB23">
                  <w:pPr>
                    <w:rPr>
                      <w:b/>
                    </w:rPr>
                  </w:pPr>
                  <w:r>
                    <w:rPr>
                      <w:b/>
                    </w:rPr>
                    <w:t>1. OBIECTUL CONTRACTULUI</w:t>
                  </w:r>
                </w:p>
                <w:p w14:paraId="549EF96C">
                  <w:pPr>
                    <w:jc w:val="both"/>
                  </w:pPr>
                  <w:r>
                    <w:t xml:space="preserve">1.1. Antreprenorul îşi asumă obligaţia de a presta Lucrările conform Specificaţiei, care este parte integrantă a prezentului Contract. </w:t>
                  </w:r>
                </w:p>
                <w:p w14:paraId="71D379E0">
                  <w:pPr>
                    <w:jc w:val="both"/>
                  </w:pPr>
                  <w:r>
                    <w:t xml:space="preserve">1.2. Beneficiarul se obligă, la rândul său, să achite şi să recepţioneze Lucrările livrate de Antreprenor. </w:t>
                  </w:r>
                </w:p>
                <w:p w14:paraId="58F777D1">
                  <w:pPr>
                    <w:jc w:val="both"/>
                  </w:pPr>
                  <w:r>
                    <w:t>1.3. Calitatea Lucrărilor se atestă prin respectarea documentelor normative și standardelor de stat ale căror cerințe trebuie respectate la executarea documentației de proiect.</w:t>
                  </w:r>
                </w:p>
                <w:p w14:paraId="28BC6711">
                  <w:pPr>
                    <w:pStyle w:val="3"/>
                    <w:numPr>
                      <w:ilvl w:val="0"/>
                      <w:numId w:val="0"/>
                    </w:numPr>
                    <w:ind w:left="3240"/>
                    <w:rPr>
                      <w:kern w:val="28"/>
                    </w:rPr>
                  </w:pPr>
                </w:p>
                <w:p w14:paraId="5ECABE5B">
                  <w:pPr>
                    <w:rPr>
                      <w:b/>
                    </w:rPr>
                  </w:pPr>
                  <w:r>
                    <w:rPr>
                      <w:b/>
                    </w:rPr>
                    <w:t>2.TERMENII ŞI CONDIŢIILE DE PRESTARE</w:t>
                  </w:r>
                </w:p>
                <w:p w14:paraId="22F59854">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2E19E3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64806E30">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E101416">
                  <w:pPr>
                    <w:jc w:val="both"/>
                  </w:pPr>
                  <w:r>
                    <w:t xml:space="preserve">2.4. Antreprenorul eliberează pentru Beneficiar documentaţia de proiect şi deviz în limba română, în volum de ….. exemplare + varianta electronică. </w:t>
                  </w:r>
                </w:p>
                <w:p w14:paraId="39DF5201">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4759CB2D">
                  <w:pPr>
                    <w:ind w:firstLine="720"/>
                    <w:jc w:val="both"/>
                  </w:pPr>
                </w:p>
                <w:p w14:paraId="5AD45CE1">
                  <w:pPr>
                    <w:rPr>
                      <w:b/>
                    </w:rPr>
                  </w:pPr>
                  <w:r>
                    <w:rPr>
                      <w:b/>
                    </w:rPr>
                    <w:t>3. PREŢUL ŞI CONDIŢIILE DE PLATĂ</w:t>
                  </w:r>
                </w:p>
                <w:p w14:paraId="1FFC1448">
                  <w:pPr>
                    <w:jc w:val="both"/>
                  </w:pPr>
                  <w:r>
                    <w:t>3.1. Preţul Lucrărilor conform prezentului Contract este stabilit în lei moldoveneşti.</w:t>
                  </w:r>
                </w:p>
                <w:p w14:paraId="24A2E141">
                  <w:pPr>
                    <w:jc w:val="both"/>
                  </w:pPr>
                  <w:r>
                    <w:t>3.2. Suma totală a prezentului Contract, inclusiv TVA, se stabileşte în lei moldoveneşti şi constituie</w:t>
                  </w:r>
                  <w:r>
                    <w:rPr>
                      <w:b/>
                    </w:rPr>
                    <w:t>……..</w:t>
                  </w:r>
                </w:p>
                <w:p w14:paraId="17A83EF3">
                  <w:pPr>
                    <w:jc w:val="both"/>
                  </w:pPr>
                  <w:r>
                    <w:t>3.3. Beneficiarul va achita Antreprenorului în două etape suma totală pentru Lucrările executate, după cum urmează:</w:t>
                  </w:r>
                </w:p>
                <w:p w14:paraId="2C83BCEE">
                  <w:pPr>
                    <w:ind w:firstLine="720"/>
                    <w:jc w:val="both"/>
                  </w:pPr>
                  <w:r>
                    <w:rPr>
                      <w:b/>
                    </w:rPr>
                    <w:t>I etapă</w:t>
                  </w:r>
                  <w:r>
                    <w:t xml:space="preserve"> – predarea raportului topogeodezic, hidrologic și geologic – </w:t>
                  </w:r>
                  <w:r>
                    <w:rPr>
                      <w:b/>
                    </w:rPr>
                    <w:t>…….., inclusiv TVA,</w:t>
                  </w:r>
                  <w:r>
                    <w:t xml:space="preserve"> conform Specificației;</w:t>
                  </w:r>
                </w:p>
                <w:p w14:paraId="54F3C955">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277F97AC">
                  <w:pPr>
                    <w:jc w:val="both"/>
                  </w:pPr>
                  <w:r>
                    <w:t xml:space="preserve">3.4. Beneficiarul se obligă să achite Antreprenorului, potrivit pct. 3.3., în decurs de …… zile calindaristice, calculate din data semnării Actului de primire-predare a lucrărilor. </w:t>
                  </w:r>
                </w:p>
                <w:p w14:paraId="64EA7A7F">
                  <w:pPr>
                    <w:jc w:val="both"/>
                  </w:pPr>
                  <w:r>
                    <w:t>3.5. Plăţile se vor efectua prin ……………, indicat în prezentul Contract.</w:t>
                  </w:r>
                </w:p>
                <w:p w14:paraId="126A5240">
                  <w:pPr>
                    <w:pStyle w:val="3"/>
                    <w:numPr>
                      <w:ilvl w:val="0"/>
                      <w:numId w:val="0"/>
                    </w:numPr>
                    <w:ind w:left="3240"/>
                    <w:rPr>
                      <w:kern w:val="28"/>
                    </w:rPr>
                  </w:pPr>
                </w:p>
                <w:p w14:paraId="13E21B3F">
                  <w:pPr>
                    <w:rPr>
                      <w:b/>
                    </w:rPr>
                  </w:pPr>
                  <w:r>
                    <w:rPr>
                      <w:b/>
                    </w:rPr>
                    <w:t>4. CONDIŢIILE DE PREDARE-PRIMIRE</w:t>
                  </w:r>
                </w:p>
                <w:p w14:paraId="643C09FD">
                  <w:pPr>
                    <w:jc w:val="both"/>
                  </w:pPr>
                  <w:r>
                    <w:t>4.1. Lucrările se consideră predate de către Antreprenor şi recepţionate de către Beneficiar dacă:</w:t>
                  </w:r>
                </w:p>
                <w:p w14:paraId="6E582166">
                  <w:pPr>
                    <w:numPr>
                      <w:ilvl w:val="0"/>
                      <w:numId w:val="32"/>
                    </w:numPr>
                    <w:suppressAutoHyphens/>
                    <w:ind w:left="0" w:firstLine="720"/>
                    <w:jc w:val="both"/>
                  </w:pPr>
                  <w:r>
                    <w:t xml:space="preserve">cantitatea Lucrărilor corespunde informaţiei indicate în specificația la prezentul Contract; </w:t>
                  </w:r>
                </w:p>
                <w:p w14:paraId="460634E0">
                  <w:pPr>
                    <w:numPr>
                      <w:ilvl w:val="0"/>
                      <w:numId w:val="32"/>
                    </w:numPr>
                    <w:suppressAutoHyphens/>
                    <w:ind w:left="0" w:firstLine="720"/>
                    <w:jc w:val="both"/>
                  </w:pPr>
                  <w:r>
                    <w:t>calitatea Lucrărilor corespunde documentelor normative și standardelor de stat.</w:t>
                  </w:r>
                </w:p>
                <w:p w14:paraId="772741B9">
                  <w:pPr>
                    <w:ind w:firstLine="720"/>
                    <w:jc w:val="center"/>
                    <w:rPr>
                      <w:b/>
                    </w:rPr>
                  </w:pPr>
                </w:p>
                <w:p w14:paraId="381159EF">
                  <w:pPr>
                    <w:rPr>
                      <w:b/>
                    </w:rPr>
                  </w:pPr>
                  <w:r>
                    <w:rPr>
                      <w:b/>
                    </w:rPr>
                    <w:t>5. STANDARDE</w:t>
                  </w:r>
                </w:p>
                <w:p w14:paraId="0CB3E5E4">
                  <w:pPr>
                    <w:jc w:val="both"/>
                  </w:pPr>
                  <w:r>
                    <w:t>5.1 Lucrările prestate în baza contractului vor respecta standardele prezentate de către Beneficiar în cerințele caietului de sarcini.</w:t>
                  </w:r>
                </w:p>
                <w:p w14:paraId="6C871AEA">
                  <w:pPr>
                    <w:jc w:val="both"/>
                  </w:pPr>
                  <w:r>
                    <w:t>5.2 Când nu este menţionat nici un standard sau reglementare aplicabilă, se vor respecta standardele sau alte reglementări autorizate în Republica Moldova.</w:t>
                  </w:r>
                </w:p>
                <w:p w14:paraId="162080F7">
                  <w:pPr>
                    <w:ind w:firstLine="720"/>
                    <w:jc w:val="both"/>
                  </w:pPr>
                </w:p>
                <w:p w14:paraId="7800443E">
                  <w:pPr>
                    <w:rPr>
                      <w:b/>
                    </w:rPr>
                  </w:pPr>
                  <w:r>
                    <w:rPr>
                      <w:b/>
                    </w:rPr>
                    <w:t>6. OBLIGAŢIILE PĂRŢILOR</w:t>
                  </w:r>
                </w:p>
                <w:p w14:paraId="3D46E76C">
                  <w:pPr>
                    <w:jc w:val="both"/>
                  </w:pPr>
                  <w:r>
                    <w:t>6.1. În baza prezentului Contract, Antreprenorul se obligă:</w:t>
                  </w:r>
                </w:p>
                <w:p w14:paraId="6428FF76">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13DD3AEB">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292A162D">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4EA176CB">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2357174D">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5F25985F">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40536594">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5A6CBC46">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87FBDA5">
                  <w:pPr>
                    <w:tabs>
                      <w:tab w:val="left" w:pos="792"/>
                    </w:tabs>
                    <w:suppressAutoHyphens/>
                    <w:ind w:left="720"/>
                    <w:jc w:val="both"/>
                  </w:pPr>
                  <w:r>
                    <w:t>h) să participe la întocmirea cărții tehnice a construcției și la recepția lucrărilor executate.</w:t>
                  </w:r>
                </w:p>
                <w:p w14:paraId="779B3236">
                  <w:pPr>
                    <w:jc w:val="both"/>
                  </w:pPr>
                  <w:r>
                    <w:t>6.2.  În baza prezentului Contract, Beneficiarul se obligă:</w:t>
                  </w:r>
                </w:p>
                <w:p w14:paraId="17E24891">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5F069B65">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1B845ECA">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403530D7">
                  <w:pPr>
                    <w:ind w:firstLine="720"/>
                    <w:jc w:val="center"/>
                    <w:rPr>
                      <w:b/>
                    </w:rPr>
                  </w:pPr>
                </w:p>
                <w:p w14:paraId="539F908E">
                  <w:pPr>
                    <w:rPr>
                      <w:b/>
                    </w:rPr>
                  </w:pPr>
                  <w:r>
                    <w:rPr>
                      <w:b/>
                    </w:rPr>
                    <w:t>7. JUSTIFICAREA DATORITĂ UNUI IMPEDIMENT</w:t>
                  </w:r>
                </w:p>
                <w:p w14:paraId="2B79795E">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E31E68F">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B66ECDF">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699D04D">
                  <w:pPr>
                    <w:ind w:firstLine="720"/>
                    <w:jc w:val="both"/>
                  </w:pPr>
                </w:p>
                <w:p w14:paraId="55D8D0AB">
                  <w:pPr>
                    <w:rPr>
                      <w:b/>
                    </w:rPr>
                  </w:pPr>
                  <w:r>
                    <w:rPr>
                      <w:b/>
                    </w:rPr>
                    <w:t>8. REZOLUȚIUNEA CONTRACTULUI</w:t>
                  </w:r>
                </w:p>
                <w:p w14:paraId="79CA20E3">
                  <w:pPr>
                    <w:jc w:val="both"/>
                  </w:pPr>
                  <w:r>
                    <w:t>8.1.Rezoluțiunea Contractului se poate realiza cu acordul comun al Părţilor.</w:t>
                  </w:r>
                </w:p>
                <w:p w14:paraId="5A5C8C77">
                  <w:pPr>
                    <w:jc w:val="both"/>
                  </w:pPr>
                  <w:r>
                    <w:t>8.2. Contractul poate fi rezolvitîn mod unilateral în caz de:</w:t>
                  </w:r>
                </w:p>
                <w:p w14:paraId="2B858F91">
                  <w:pPr>
                    <w:numPr>
                      <w:ilvl w:val="0"/>
                      <w:numId w:val="35"/>
                    </w:numPr>
                    <w:tabs>
                      <w:tab w:val="left" w:pos="1080"/>
                    </w:tabs>
                    <w:suppressAutoHyphens/>
                    <w:ind w:left="0" w:firstLine="720"/>
                    <w:jc w:val="both"/>
                  </w:pPr>
                  <w:r>
                    <w:t xml:space="preserve">refuz al Antreprenorului de a presta Lucrările prevăzute în prezentul Contract;         </w:t>
                  </w:r>
                </w:p>
                <w:p w14:paraId="3DE17B74">
                  <w:pPr>
                    <w:numPr>
                      <w:ilvl w:val="0"/>
                      <w:numId w:val="35"/>
                    </w:numPr>
                    <w:tabs>
                      <w:tab w:val="left" w:pos="1080"/>
                    </w:tabs>
                    <w:suppressAutoHyphens/>
                    <w:ind w:left="0" w:firstLine="720"/>
                    <w:jc w:val="both"/>
                  </w:pPr>
                  <w:r>
                    <w:t>nerespectare de către Antreprenor a termenelor de executare stabilite;</w:t>
                  </w:r>
                </w:p>
                <w:p w14:paraId="0E49D973">
                  <w:pPr>
                    <w:numPr>
                      <w:ilvl w:val="0"/>
                      <w:numId w:val="35"/>
                    </w:numPr>
                    <w:tabs>
                      <w:tab w:val="left" w:pos="1080"/>
                    </w:tabs>
                    <w:suppressAutoHyphens/>
                    <w:ind w:left="0" w:firstLine="720"/>
                    <w:jc w:val="both"/>
                  </w:pPr>
                  <w:r>
                    <w:t>nerespectare de către Beneficiar a termenelor de plată a Lucrărilor;</w:t>
                  </w:r>
                </w:p>
                <w:p w14:paraId="4227CF1E">
                  <w:pPr>
                    <w:numPr>
                      <w:ilvl w:val="0"/>
                      <w:numId w:val="35"/>
                    </w:numPr>
                    <w:tabs>
                      <w:tab w:val="left" w:pos="1080"/>
                    </w:tabs>
                    <w:suppressAutoHyphens/>
                    <w:ind w:left="0" w:firstLine="720"/>
                    <w:jc w:val="both"/>
                  </w:pPr>
                  <w:r>
                    <w:t>nesatisfacere de către una dintre Părţi a pretenţiilor înaintate conform prezentului Contract;</w:t>
                  </w:r>
                </w:p>
                <w:p w14:paraId="0C419089">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4A529B0E">
                  <w:pPr>
                    <w:pStyle w:val="28"/>
                    <w:numPr>
                      <w:ilvl w:val="0"/>
                      <w:numId w:val="35"/>
                    </w:numPr>
                    <w:tabs>
                      <w:tab w:val="left" w:pos="0"/>
                      <w:tab w:val="left" w:pos="1135"/>
                      <w:tab w:val="left" w:pos="2070"/>
                      <w:tab w:val="clear" w:pos="1854"/>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14:paraId="5E134645">
                  <w:pPr>
                    <w:pStyle w:val="28"/>
                    <w:numPr>
                      <w:ilvl w:val="0"/>
                      <w:numId w:val="35"/>
                    </w:numPr>
                    <w:tabs>
                      <w:tab w:val="left" w:pos="0"/>
                      <w:tab w:val="left" w:pos="1135"/>
                      <w:tab w:val="left" w:pos="2070"/>
                      <w:tab w:val="clear" w:pos="1854"/>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47BAB45">
                  <w:pPr>
                    <w:jc w:val="both"/>
                  </w:pPr>
                  <w:r>
                    <w:t>8.3. Partea iniţiatoare a rezoluțiunii Contractului este obligată să comunice în termen de …… zile lucrătoare celeilalte Părţi despre intenţiile ei printr-o scrisoare motivată.</w:t>
                  </w:r>
                </w:p>
                <w:p w14:paraId="3766469D">
                  <w:pPr>
                    <w:jc w:val="both"/>
                  </w:pPr>
                  <w:r>
                    <w:t>8.4. Partea înştiinţată este obligată să răspundă în decurs de …. zile lucrătoare de la primirea notificării, după expirarea acestui termen Contractul se consideră încetat de drept.</w:t>
                  </w:r>
                </w:p>
                <w:p w14:paraId="69AFD8FD">
                  <w:pPr>
                    <w:jc w:val="both"/>
                  </w:pPr>
                </w:p>
                <w:p w14:paraId="1A244797">
                  <w:pPr>
                    <w:rPr>
                      <w:b/>
                    </w:rPr>
                  </w:pPr>
                  <w:r>
                    <w:rPr>
                      <w:b/>
                    </w:rPr>
                    <w:t>9. RECLAMAŢII ŞI SANCŢIUNI</w:t>
                  </w:r>
                </w:p>
                <w:p w14:paraId="7CDB31FC">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019915A">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FE9E676">
                  <w:pPr>
                    <w:jc w:val="both"/>
                  </w:pPr>
                  <w:r>
                    <w:t>9.3. Antreprenorul este obligat să examineze pretenţiile înaintate în termen de ….. zile lucrătoare de la data primirii acestora şi să comunice, în scris, Beneficiarului despre decizia luată.</w:t>
                  </w:r>
                </w:p>
                <w:p w14:paraId="7B3B229E">
                  <w:pPr>
                    <w:jc w:val="both"/>
                  </w:pPr>
                  <w:r>
                    <w:t xml:space="preserve">9.4.  În caz de recunoaştere a pretenţiilor, Antreprenorul este obligat, în termen  restrâns, să înlăture potrivit cerinţelor Contractului. </w:t>
                  </w:r>
                </w:p>
                <w:p w14:paraId="26AC08A7">
                  <w:pPr>
                    <w:jc w:val="both"/>
                  </w:pPr>
                  <w:r>
                    <w:t>9.5. Antreprenorul poartă răspundere pentru calitatea Lucrărilor în limitele stabilite, inclusiv pentru viciile ascunse.</w:t>
                  </w:r>
                </w:p>
                <w:p w14:paraId="30D4AEE2">
                  <w:pPr>
                    <w:jc w:val="both"/>
                  </w:pPr>
                  <w:r>
                    <w:t xml:space="preserve">9.6. Pentru refuzul de a presta Lucrările prevăzute în prezentul Contract, Antreprenorul suportă o penalitate în valoare de  ….% din suma totală a contractului. </w:t>
                  </w:r>
                </w:p>
                <w:p w14:paraId="6A45E120">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15DA7E57">
                  <w:pPr>
                    <w:jc w:val="both"/>
                  </w:pPr>
                  <w:r>
                    <w:t>9.8. Pentru achitarea cu întârziere, Beneficiarul suportă plata despăgubirii în valoare de …..% din suma Lucrărilor neachitate pentru fiecare zi de întârziere, dar nu mai mult de  …% din suma totală a prezentului contract.</w:t>
                  </w:r>
                </w:p>
                <w:p w14:paraId="7A2D90CA">
                  <w:pPr>
                    <w:rPr>
                      <w:b/>
                    </w:rPr>
                  </w:pPr>
                </w:p>
                <w:p w14:paraId="411896A2">
                  <w:pPr>
                    <w:rPr>
                      <w:b/>
                    </w:rPr>
                  </w:pPr>
                  <w:r>
                    <w:rPr>
                      <w:b/>
                    </w:rPr>
                    <w:t>10. DREPTURI DE PROPRIETATE INTELECTUALĂ</w:t>
                  </w:r>
                </w:p>
                <w:p w14:paraId="6757AB6D">
                  <w:pPr>
                    <w:jc w:val="both"/>
                  </w:pPr>
                  <w:r>
                    <w:t>10.1. Antreprenorul are obligaţia să despăgubească Beneficiarul împotriva oricăror:</w:t>
                  </w:r>
                </w:p>
                <w:p w14:paraId="295867FD">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F9A2442">
                  <w:pPr>
                    <w:ind w:firstLine="720"/>
                    <w:jc w:val="both"/>
                  </w:pPr>
                  <w:r>
                    <w:t>b) daune-interese, costuri, taxe şi cheltuieli de orice natură, aferente, cu excepţia situaţiei în care o astfel de încălcare rezultă din respectarea Caietului de sarcini.</w:t>
                  </w:r>
                </w:p>
                <w:p w14:paraId="176DDF88">
                  <w:pPr>
                    <w:ind w:firstLine="720"/>
                    <w:jc w:val="both"/>
                  </w:pPr>
                </w:p>
                <w:p w14:paraId="6D2518EE">
                  <w:pPr>
                    <w:rPr>
                      <w:b/>
                    </w:rPr>
                  </w:pPr>
                  <w:r>
                    <w:rPr>
                      <w:b/>
                    </w:rPr>
                    <w:t>11. DISPOZIŢII FINALE</w:t>
                  </w:r>
                </w:p>
                <w:p w14:paraId="433A48F7">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2E0DF1CA">
                  <w:pPr>
                    <w:jc w:val="both"/>
                  </w:pPr>
                  <w:r>
                    <w:t>11.2. De la data semnării prezentului Contract, toate negocierile purtate şi documentele  perfectate anterior, îşi pierd valabilitatea.</w:t>
                  </w:r>
                </w:p>
                <w:p w14:paraId="6801A5DA">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2448360">
                  <w:pPr>
                    <w:jc w:val="both"/>
                  </w:pPr>
                  <w:r>
                    <w:t>11.4. Nici una dintre Părţi nu are dreptul să transmită obligaţiile şi drepturile sale stipulate în prezentul Contract unor terţe persoane, fără acordul în scris al celeilalte părţi.</w:t>
                  </w:r>
                </w:p>
                <w:p w14:paraId="3970B1EC">
                  <w:pPr>
                    <w:jc w:val="both"/>
                  </w:pPr>
                  <w:r>
                    <w:t>11.5. Prezentul Contract este întocmit în două exemplare în limba de română, câte un exemplar pentru Antreprenor și Beneficiar.</w:t>
                  </w:r>
                </w:p>
                <w:p w14:paraId="33667F7B">
                  <w:pPr>
                    <w:tabs>
                      <w:tab w:val="left" w:pos="2295"/>
                    </w:tabs>
                    <w:jc w:val="both"/>
                  </w:pPr>
                  <w:r>
                    <w:t>11.6. Prezentul Contract se consideră încheiat şi intră în vigoare la data semnării, fiind valabil până la ……………...</w:t>
                  </w:r>
                </w:p>
                <w:p w14:paraId="7E3555DD">
                  <w:pPr>
                    <w:tabs>
                      <w:tab w:val="left" w:pos="2295"/>
                    </w:tabs>
                    <w:jc w:val="both"/>
                  </w:pPr>
                  <w:r>
                    <w:t xml:space="preserve">11.7. Prezentul Contract reprezintă acordul de voinţă al ambelor părţi şi este semnat astăzi,  “____” </w:t>
                  </w:r>
                </w:p>
                <w:p w14:paraId="5F2C0ABA">
                  <w:pPr>
                    <w:spacing w:line="276" w:lineRule="auto"/>
                    <w:contextualSpacing/>
                  </w:pPr>
                </w:p>
                <w:p w14:paraId="37A45CC2">
                  <w:pPr>
                    <w:spacing w:line="276" w:lineRule="auto"/>
                    <w:contextualSpacing/>
                  </w:pPr>
                </w:p>
                <w:p w14:paraId="37875A7D">
                  <w:pPr>
                    <w:spacing w:line="276" w:lineRule="auto"/>
                    <w:contextualSpacing/>
                  </w:pPr>
                </w:p>
                <w:p w14:paraId="5EA74958">
                  <w:pPr>
                    <w:spacing w:line="276" w:lineRule="auto"/>
                    <w:contextualSpacing/>
                  </w:pPr>
                </w:p>
                <w:p w14:paraId="52B5B04D">
                  <w:pPr>
                    <w:spacing w:line="276" w:lineRule="auto"/>
                    <w:contextualSpacing/>
                  </w:pPr>
                </w:p>
                <w:p w14:paraId="1F395311">
                  <w:pPr>
                    <w:spacing w:line="276" w:lineRule="auto"/>
                    <w:contextualSpacing/>
                  </w:pPr>
                </w:p>
                <w:p w14:paraId="75346586">
                  <w:pPr>
                    <w:spacing w:line="276" w:lineRule="auto"/>
                    <w:contextualSpacing/>
                  </w:pPr>
                </w:p>
                <w:p w14:paraId="7627C847">
                  <w:pPr>
                    <w:spacing w:line="276" w:lineRule="auto"/>
                    <w:contextualSpacing/>
                  </w:pPr>
                </w:p>
                <w:p w14:paraId="6F3B3CB5">
                  <w:pPr>
                    <w:spacing w:line="276" w:lineRule="auto"/>
                    <w:contextualSpacing/>
                  </w:pPr>
                </w:p>
                <w:p w14:paraId="4E94E1C4">
                  <w:pPr>
                    <w:pStyle w:val="3"/>
                    <w:numPr>
                      <w:ilvl w:val="0"/>
                      <w:numId w:val="30"/>
                    </w:numPr>
                    <w:tabs>
                      <w:tab w:val="left" w:pos="2295"/>
                    </w:tabs>
                    <w:jc w:val="center"/>
                  </w:pPr>
                  <w:r>
                    <w:rPr>
                      <w:b/>
                    </w:rPr>
                    <w:t>PARTEA CE ȚINE DE CONDIȚIILE</w:t>
                  </w:r>
                </w:p>
                <w:p w14:paraId="40A5F957">
                  <w:pPr>
                    <w:pStyle w:val="3"/>
                    <w:numPr>
                      <w:ilvl w:val="0"/>
                      <w:numId w:val="0"/>
                    </w:numPr>
                    <w:tabs>
                      <w:tab w:val="left" w:pos="2295"/>
                    </w:tabs>
                    <w:ind w:left="3240"/>
                  </w:pPr>
                  <w:r>
                    <w:rPr>
                      <w:b/>
                    </w:rPr>
                    <w:t>SPECIALE AL CONTRACTULUI</w:t>
                  </w:r>
                </w:p>
                <w:p w14:paraId="3A5B4FFA">
                  <w:pPr>
                    <w:jc w:val="center"/>
                  </w:pPr>
                  <w:r>
                    <w:t>(LA NECESITATE)</w:t>
                  </w:r>
                </w:p>
                <w:p w14:paraId="5C180DB3">
                  <w:pPr>
                    <w:jc w:val="both"/>
                  </w:pPr>
                </w:p>
                <w:p w14:paraId="21D26ABD">
                  <w:pPr>
                    <w:spacing w:line="276" w:lineRule="auto"/>
                    <w:contextualSpacing/>
                  </w:pPr>
                </w:p>
                <w:p w14:paraId="20559EEB">
                  <w:pPr>
                    <w:spacing w:line="276" w:lineRule="auto"/>
                    <w:contextualSpacing/>
                  </w:pPr>
                </w:p>
                <w:p w14:paraId="0FBE5113">
                  <w:pPr>
                    <w:spacing w:line="276" w:lineRule="auto"/>
                    <w:contextualSpacing/>
                  </w:pPr>
                </w:p>
                <w:p w14:paraId="1339061E">
                  <w:pPr>
                    <w:spacing w:line="276" w:lineRule="auto"/>
                    <w:contextualSpacing/>
                  </w:pPr>
                </w:p>
                <w:p w14:paraId="0DAC79EE">
                  <w:pPr>
                    <w:spacing w:line="276" w:lineRule="auto"/>
                    <w:contextualSpacing/>
                  </w:pPr>
                </w:p>
                <w:p w14:paraId="2CCE4873">
                  <w:pPr>
                    <w:spacing w:line="276" w:lineRule="auto"/>
                    <w:contextualSpacing/>
                  </w:pPr>
                </w:p>
                <w:p w14:paraId="00BE24F8">
                  <w:pPr>
                    <w:pStyle w:val="3"/>
                    <w:numPr>
                      <w:ilvl w:val="0"/>
                      <w:numId w:val="26"/>
                    </w:numPr>
                    <w:tabs>
                      <w:tab w:val="clear" w:pos="1134"/>
                    </w:tabs>
                    <w:spacing w:line="276" w:lineRule="auto"/>
                    <w:ind w:left="0"/>
                    <w:contextualSpacing/>
                  </w:pPr>
                  <w:r>
                    <w:rPr>
                      <w:b/>
                    </w:rPr>
                    <w:t>RECHIZITELE JURIDICE, POŞTALE ŞI DE PLĂŢI ALE PĂRŢILOR</w:t>
                  </w:r>
                </w:p>
                <w:p w14:paraId="199CF29F">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633A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5147DE7">
                        <w:pPr>
                          <w:tabs>
                            <w:tab w:val="left" w:pos="3295"/>
                          </w:tabs>
                          <w:jc w:val="center"/>
                          <w:rPr>
                            <w:b/>
                          </w:rPr>
                        </w:pPr>
                        <w:r>
                          <w:rPr>
                            <w:b/>
                            <w:iCs/>
                          </w:rPr>
                          <w:t>ANTREPRENORUL</w:t>
                        </w:r>
                      </w:p>
                    </w:tc>
                    <w:tc>
                      <w:tcPr>
                        <w:tcW w:w="4927" w:type="dxa"/>
                        <w:tcBorders>
                          <w:top w:val="nil"/>
                          <w:left w:val="nil"/>
                          <w:bottom w:val="nil"/>
                          <w:right w:val="nil"/>
                        </w:tcBorders>
                      </w:tcPr>
                      <w:p w14:paraId="6E2ED87A">
                        <w:pPr>
                          <w:tabs>
                            <w:tab w:val="left" w:pos="3295"/>
                          </w:tabs>
                          <w:jc w:val="center"/>
                        </w:pPr>
                        <w:r>
                          <w:rPr>
                            <w:b/>
                            <w:iCs/>
                          </w:rPr>
                          <w:t>BENEFICIARUL</w:t>
                        </w:r>
                      </w:p>
                    </w:tc>
                  </w:tr>
                  <w:tr w14:paraId="74FE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5EB8A5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82600EB">
                        <w:pPr>
                          <w:tabs>
                            <w:tab w:val="left" w:pos="1134"/>
                            <w:tab w:val="left" w:pos="4680"/>
                            <w:tab w:val="left" w:pos="7020"/>
                          </w:tabs>
                          <w:suppressAutoHyphens/>
                          <w:ind w:firstLine="567"/>
                          <w:jc w:val="both"/>
                        </w:pPr>
                        <w:r>
                          <w:t>Adresa poştală:</w:t>
                        </w:r>
                      </w:p>
                    </w:tc>
                  </w:tr>
                  <w:tr w14:paraId="4C137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32EC78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4AA15CF">
                        <w:pPr>
                          <w:tabs>
                            <w:tab w:val="left" w:pos="1134"/>
                            <w:tab w:val="left" w:pos="4680"/>
                            <w:tab w:val="left" w:pos="7020"/>
                          </w:tabs>
                          <w:suppressAutoHyphens/>
                          <w:ind w:firstLine="567"/>
                          <w:jc w:val="both"/>
                        </w:pPr>
                        <w:r>
                          <w:t>Telefon:</w:t>
                        </w:r>
                      </w:p>
                    </w:tc>
                  </w:tr>
                  <w:tr w14:paraId="4EEA2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20CFDDA">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7735754">
                        <w:pPr>
                          <w:tabs>
                            <w:tab w:val="left" w:pos="1134"/>
                            <w:tab w:val="left" w:pos="4680"/>
                            <w:tab w:val="left" w:pos="7020"/>
                          </w:tabs>
                          <w:suppressAutoHyphens/>
                          <w:ind w:firstLine="567"/>
                          <w:jc w:val="both"/>
                        </w:pPr>
                        <w:r>
                          <w:t>Cod fiscal:</w:t>
                        </w:r>
                      </w:p>
                    </w:tc>
                  </w:tr>
                  <w:tr w14:paraId="4C17D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812421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F7D7C57">
                        <w:pPr>
                          <w:tabs>
                            <w:tab w:val="left" w:pos="1134"/>
                            <w:tab w:val="left" w:pos="4680"/>
                            <w:tab w:val="left" w:pos="7020"/>
                          </w:tabs>
                          <w:suppressAutoHyphens/>
                          <w:ind w:firstLine="567"/>
                          <w:jc w:val="both"/>
                        </w:pPr>
                        <w:r>
                          <w:t>Banca:</w:t>
                        </w:r>
                      </w:p>
                    </w:tc>
                  </w:tr>
                  <w:tr w14:paraId="134F4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1C3EA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89DA853">
                        <w:pPr>
                          <w:tabs>
                            <w:tab w:val="left" w:pos="1134"/>
                            <w:tab w:val="left" w:pos="4680"/>
                            <w:tab w:val="left" w:pos="7020"/>
                          </w:tabs>
                          <w:suppressAutoHyphens/>
                          <w:ind w:firstLine="567"/>
                          <w:jc w:val="both"/>
                        </w:pPr>
                        <w:r>
                          <w:t>Cod:</w:t>
                        </w:r>
                      </w:p>
                    </w:tc>
                  </w:tr>
                  <w:tr w14:paraId="3AFF9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4A7935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BCC6306">
                        <w:pPr>
                          <w:tabs>
                            <w:tab w:val="left" w:pos="1134"/>
                            <w:tab w:val="left" w:pos="4680"/>
                            <w:tab w:val="left" w:pos="7020"/>
                          </w:tabs>
                          <w:suppressAutoHyphens/>
                          <w:ind w:firstLine="567"/>
                          <w:jc w:val="both"/>
                        </w:pPr>
                        <w:r>
                          <w:t>IBAN</w:t>
                        </w:r>
                      </w:p>
                    </w:tc>
                  </w:tr>
                  <w:tr w14:paraId="1EFE3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7B76D68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108256">
                        <w:pPr>
                          <w:tabs>
                            <w:tab w:val="left" w:pos="1134"/>
                            <w:tab w:val="left" w:pos="4680"/>
                            <w:tab w:val="left" w:pos="7020"/>
                          </w:tabs>
                          <w:suppressAutoHyphens/>
                          <w:ind w:firstLine="567"/>
                          <w:jc w:val="both"/>
                        </w:pPr>
                      </w:p>
                      <w:p w14:paraId="2964E4CD">
                        <w:pPr>
                          <w:tabs>
                            <w:tab w:val="left" w:pos="1134"/>
                            <w:tab w:val="left" w:pos="4680"/>
                            <w:tab w:val="left" w:pos="7020"/>
                          </w:tabs>
                          <w:suppressAutoHyphens/>
                          <w:ind w:firstLine="567"/>
                          <w:jc w:val="both"/>
                        </w:pPr>
                      </w:p>
                      <w:p w14:paraId="1EAA51DC">
                        <w:pPr>
                          <w:tabs>
                            <w:tab w:val="left" w:pos="1134"/>
                            <w:tab w:val="left" w:pos="4680"/>
                            <w:tab w:val="left" w:pos="7020"/>
                          </w:tabs>
                          <w:suppressAutoHyphens/>
                          <w:ind w:firstLine="567"/>
                          <w:jc w:val="both"/>
                        </w:pPr>
                      </w:p>
                      <w:p w14:paraId="0713200B">
                        <w:pPr>
                          <w:tabs>
                            <w:tab w:val="left" w:pos="1134"/>
                            <w:tab w:val="left" w:pos="4680"/>
                            <w:tab w:val="left" w:pos="7020"/>
                          </w:tabs>
                          <w:suppressAutoHyphens/>
                          <w:ind w:firstLine="567"/>
                          <w:jc w:val="both"/>
                        </w:pPr>
                      </w:p>
                      <w:p w14:paraId="03C1058A">
                        <w:pPr>
                          <w:tabs>
                            <w:tab w:val="left" w:pos="1134"/>
                            <w:tab w:val="left" w:pos="4680"/>
                            <w:tab w:val="left" w:pos="7020"/>
                          </w:tabs>
                          <w:suppressAutoHyphens/>
                          <w:ind w:firstLine="567"/>
                          <w:jc w:val="both"/>
                        </w:pPr>
                      </w:p>
                    </w:tc>
                  </w:tr>
                </w:tbl>
                <w:p w14:paraId="19165A47">
                  <w:pPr>
                    <w:pStyle w:val="3"/>
                    <w:numPr>
                      <w:ilvl w:val="0"/>
                      <w:numId w:val="0"/>
                    </w:numPr>
                    <w:tabs>
                      <w:tab w:val="left" w:pos="2685"/>
                      <w:tab w:val="clear" w:pos="1134"/>
                    </w:tabs>
                    <w:contextualSpacing/>
                    <w:jc w:val="center"/>
                    <w:rPr>
                      <w:b/>
                    </w:rPr>
                  </w:pPr>
                  <w:r>
                    <w:rPr>
                      <w:b/>
                    </w:rPr>
                    <w:t>SEMNĂTURILE PĂRŢILOR</w:t>
                  </w:r>
                </w:p>
                <w:p w14:paraId="0992139D">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4962"/>
                    <w:gridCol w:w="4354"/>
                  </w:tblGrid>
                  <w:tr w14:paraId="44478DEE">
                    <w:tblPrEx>
                      <w:tblCellMar>
                        <w:top w:w="0" w:type="dxa"/>
                        <w:left w:w="108" w:type="dxa"/>
                        <w:bottom w:w="0" w:type="dxa"/>
                        <w:right w:w="108" w:type="dxa"/>
                      </w:tblCellMar>
                    </w:tblPrEx>
                    <w:trPr>
                      <w:trHeight w:val="357" w:hRule="atLeast"/>
                      <w:jc w:val="center"/>
                    </w:trPr>
                    <w:tc>
                      <w:tcPr>
                        <w:tcW w:w="5188" w:type="dxa"/>
                        <w:vAlign w:val="center"/>
                      </w:tcPr>
                      <w:p w14:paraId="44071BE4">
                        <w:pPr>
                          <w:jc w:val="center"/>
                          <w:rPr>
                            <w:b/>
                          </w:rPr>
                        </w:pPr>
                        <w:r>
                          <w:rPr>
                            <w:b/>
                          </w:rPr>
                          <w:t>ANTREPRENOR</w:t>
                        </w:r>
                      </w:p>
                    </w:tc>
                    <w:tc>
                      <w:tcPr>
                        <w:tcW w:w="4559" w:type="dxa"/>
                        <w:vAlign w:val="center"/>
                      </w:tcPr>
                      <w:p w14:paraId="5FC5D9F6">
                        <w:pPr>
                          <w:jc w:val="center"/>
                          <w:rPr>
                            <w:b/>
                          </w:rPr>
                        </w:pPr>
                        <w:r>
                          <w:rPr>
                            <w:b/>
                          </w:rPr>
                          <w:t>BENEFICIAR</w:t>
                        </w:r>
                      </w:p>
                    </w:tc>
                  </w:tr>
                  <w:tr w14:paraId="68A6954C">
                    <w:tblPrEx>
                      <w:tblCellMar>
                        <w:top w:w="0" w:type="dxa"/>
                        <w:left w:w="108" w:type="dxa"/>
                        <w:bottom w:w="0" w:type="dxa"/>
                        <w:right w:w="108" w:type="dxa"/>
                      </w:tblCellMar>
                    </w:tblPrEx>
                    <w:trPr>
                      <w:trHeight w:val="357" w:hRule="atLeast"/>
                      <w:jc w:val="center"/>
                    </w:trPr>
                    <w:tc>
                      <w:tcPr>
                        <w:tcW w:w="5188" w:type="dxa"/>
                        <w:vAlign w:val="center"/>
                      </w:tcPr>
                      <w:p w14:paraId="081CBBF4">
                        <w:pPr>
                          <w:jc w:val="both"/>
                          <w:rPr>
                            <w:b/>
                          </w:rPr>
                        </w:pPr>
                      </w:p>
                    </w:tc>
                    <w:tc>
                      <w:tcPr>
                        <w:tcW w:w="4559" w:type="dxa"/>
                        <w:vAlign w:val="center"/>
                      </w:tcPr>
                      <w:p w14:paraId="516346F9">
                        <w:pPr>
                          <w:jc w:val="both"/>
                          <w:rPr>
                            <w:b/>
                          </w:rPr>
                        </w:pPr>
                      </w:p>
                    </w:tc>
                  </w:tr>
                </w:tbl>
                <w:p w14:paraId="59BA7274">
                  <w:pPr>
                    <w:tabs>
                      <w:tab w:val="left" w:pos="2295"/>
                    </w:tabs>
                    <w:jc w:val="both"/>
                  </w:pPr>
                </w:p>
                <w:p w14:paraId="60C5B0EB">
                  <w:pPr>
                    <w:tabs>
                      <w:tab w:val="left" w:pos="2295"/>
                    </w:tabs>
                    <w:jc w:val="both"/>
                  </w:pPr>
                </w:p>
                <w:p w14:paraId="1B210CFA">
                  <w:pPr>
                    <w:tabs>
                      <w:tab w:val="left" w:pos="2295"/>
                    </w:tabs>
                    <w:jc w:val="center"/>
                  </w:pPr>
                </w:p>
                <w:p w14:paraId="5DFB91FC">
                  <w:pPr>
                    <w:tabs>
                      <w:tab w:val="left" w:pos="2295"/>
                    </w:tabs>
                    <w:jc w:val="center"/>
                  </w:pPr>
                </w:p>
                <w:p w14:paraId="171C4F1C">
                  <w:pPr>
                    <w:tabs>
                      <w:tab w:val="left" w:pos="2295"/>
                    </w:tabs>
                    <w:jc w:val="center"/>
                  </w:pPr>
                </w:p>
                <w:p w14:paraId="3413A17D">
                  <w:pPr>
                    <w:tabs>
                      <w:tab w:val="left" w:pos="2295"/>
                    </w:tabs>
                    <w:jc w:val="both"/>
                  </w:pPr>
                </w:p>
                <w:p w14:paraId="70271AB7">
                  <w:pPr>
                    <w:tabs>
                      <w:tab w:val="left" w:pos="2295"/>
                    </w:tabs>
                    <w:jc w:val="both"/>
                  </w:pPr>
                </w:p>
                <w:p w14:paraId="2738C44F">
                  <w:pPr>
                    <w:tabs>
                      <w:tab w:val="left" w:pos="2295"/>
                    </w:tabs>
                    <w:jc w:val="both"/>
                  </w:pPr>
                </w:p>
                <w:p w14:paraId="47CFDED8">
                  <w:pPr>
                    <w:jc w:val="both"/>
                  </w:pPr>
                </w:p>
                <w:p w14:paraId="0CA4DDA3">
                  <w:pPr>
                    <w:jc w:val="both"/>
                  </w:pPr>
                </w:p>
                <w:p w14:paraId="2BD76F89">
                  <w:pPr>
                    <w:jc w:val="both"/>
                  </w:pPr>
                </w:p>
                <w:p w14:paraId="02DEB2E4">
                  <w:pPr>
                    <w:jc w:val="both"/>
                  </w:pPr>
                </w:p>
                <w:p w14:paraId="34817952">
                  <w:pPr>
                    <w:jc w:val="both"/>
                  </w:pPr>
                </w:p>
                <w:p w14:paraId="661803E0">
                  <w:pPr>
                    <w:jc w:val="both"/>
                  </w:pPr>
                </w:p>
                <w:p w14:paraId="425984FD">
                  <w:pPr>
                    <w:jc w:val="both"/>
                  </w:pPr>
                </w:p>
                <w:p w14:paraId="7F4FA4DD">
                  <w:pPr>
                    <w:jc w:val="both"/>
                  </w:pPr>
                </w:p>
                <w:p w14:paraId="2D74B303">
                  <w:pPr>
                    <w:jc w:val="both"/>
                  </w:pPr>
                </w:p>
                <w:p w14:paraId="71045653">
                  <w:pPr>
                    <w:jc w:val="both"/>
                  </w:pPr>
                </w:p>
                <w:p w14:paraId="4E709EFE">
                  <w:pPr>
                    <w:jc w:val="both"/>
                  </w:pPr>
                </w:p>
                <w:p w14:paraId="51906564">
                  <w:pPr>
                    <w:tabs>
                      <w:tab w:val="left" w:pos="2295"/>
                    </w:tabs>
                    <w:jc w:val="right"/>
                  </w:pPr>
                </w:p>
                <w:p w14:paraId="2B8E957B">
                  <w:pPr>
                    <w:tabs>
                      <w:tab w:val="left" w:pos="2295"/>
                    </w:tabs>
                    <w:jc w:val="right"/>
                  </w:pPr>
                  <w:r>
                    <w:t>Anexa nr. 1</w:t>
                  </w:r>
                </w:p>
                <w:p w14:paraId="18095598">
                  <w:pPr>
                    <w:tabs>
                      <w:tab w:val="left" w:pos="2295"/>
                    </w:tabs>
                    <w:jc w:val="right"/>
                  </w:pPr>
                  <w:r>
                    <w:t>la Contractul nr. ___________</w:t>
                  </w:r>
                </w:p>
                <w:p w14:paraId="39256DC1">
                  <w:pPr>
                    <w:tabs>
                      <w:tab w:val="left" w:pos="2295"/>
                    </w:tabs>
                    <w:jc w:val="right"/>
                  </w:pPr>
                  <w:r>
                    <w:t>din „____”  _____ 20_______</w:t>
                  </w:r>
                </w:p>
                <w:p w14:paraId="6BF04E2A">
                  <w:pPr>
                    <w:tabs>
                      <w:tab w:val="left" w:pos="2295"/>
                    </w:tabs>
                    <w:jc w:val="both"/>
                  </w:pPr>
                </w:p>
                <w:p w14:paraId="7CF3A547">
                  <w:pPr>
                    <w:tabs>
                      <w:tab w:val="left" w:pos="2295"/>
                    </w:tabs>
                    <w:jc w:val="both"/>
                  </w:pPr>
                </w:p>
                <w:p w14:paraId="2A189718">
                  <w:pPr>
                    <w:tabs>
                      <w:tab w:val="left" w:pos="2295"/>
                    </w:tabs>
                    <w:jc w:val="both"/>
                  </w:pPr>
                </w:p>
                <w:p w14:paraId="0C6948C4">
                  <w:pPr>
                    <w:tabs>
                      <w:tab w:val="left" w:pos="2295"/>
                    </w:tabs>
                    <w:jc w:val="both"/>
                  </w:pPr>
                </w:p>
                <w:p w14:paraId="3E1940E6">
                  <w:pPr>
                    <w:tabs>
                      <w:tab w:val="left" w:pos="2295"/>
                    </w:tabs>
                    <w:jc w:val="both"/>
                  </w:pPr>
                </w:p>
                <w:p w14:paraId="69DB8C26">
                  <w:pPr>
                    <w:tabs>
                      <w:tab w:val="left" w:pos="2295"/>
                    </w:tabs>
                    <w:jc w:val="both"/>
                  </w:pPr>
                </w:p>
                <w:p w14:paraId="269C6A6B">
                  <w:pPr>
                    <w:tabs>
                      <w:tab w:val="left" w:pos="2295"/>
                    </w:tabs>
                    <w:jc w:val="both"/>
                    <w:rPr>
                      <w:b/>
                    </w:rPr>
                  </w:pPr>
                  <w:r>
                    <w:rPr>
                      <w:b/>
                    </w:rPr>
                    <w:t xml:space="preserve">        SPECIFICAŢII TEHNICE</w:t>
                  </w:r>
                </w:p>
                <w:p w14:paraId="59AB51D4">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240CBDF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6F0C62">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B3AC153">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17700F">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632C04C">
                        <w:pPr>
                          <w:jc w:val="center"/>
                          <w:rPr>
                            <w:b/>
                          </w:rPr>
                        </w:pPr>
                        <w:r>
                          <w:rPr>
                            <w:b/>
                          </w:rPr>
                          <w:t>Specificarea tehnică deplină solicitată de către autoritatea contractantă</w:t>
                        </w:r>
                      </w:p>
                      <w:p w14:paraId="2407FD13">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49718">
                        <w:pPr>
                          <w:jc w:val="center"/>
                          <w:rPr>
                            <w:b/>
                          </w:rPr>
                        </w:pPr>
                        <w:r>
                          <w:rPr>
                            <w:b/>
                            <w:bCs/>
                          </w:rPr>
                          <w:t>Specificarea tehnică</w:t>
                        </w:r>
                        <w:r>
                          <w:rPr>
                            <w:b/>
                          </w:rPr>
                          <w:t>deplină propusă de către ofertant</w:t>
                        </w:r>
                      </w:p>
                      <w:p w14:paraId="36A561B7">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01A275D6">
                        <w:pPr>
                          <w:ind w:left="378" w:right="377"/>
                          <w:jc w:val="center"/>
                          <w:rPr>
                            <w:b/>
                            <w:bCs/>
                          </w:rPr>
                        </w:pPr>
                        <w:r>
                          <w:rPr>
                            <w:b/>
                            <w:bCs/>
                          </w:rPr>
                          <w:t>Standarde de</w:t>
                        </w:r>
                      </w:p>
                      <w:p w14:paraId="508F49BD">
                        <w:pPr>
                          <w:tabs>
                            <w:tab w:val="left" w:pos="1370"/>
                          </w:tabs>
                          <w:ind w:left="378" w:right="377"/>
                          <w:jc w:val="center"/>
                          <w:rPr>
                            <w:b/>
                            <w:bCs/>
                          </w:rPr>
                        </w:pPr>
                        <w:r>
                          <w:rPr>
                            <w:b/>
                            <w:bCs/>
                          </w:rPr>
                          <w:t>referinţă</w:t>
                        </w:r>
                      </w:p>
                    </w:tc>
                  </w:tr>
                  <w:tr w14:paraId="389E85F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F832C">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4B7E06F">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4D29FE08">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034E8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CE9424E">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3BA15DF6">
                        <w:pPr>
                          <w:jc w:val="both"/>
                        </w:pPr>
                      </w:p>
                    </w:tc>
                  </w:tr>
                  <w:tr w14:paraId="13B80FD6">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48698F8">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A7311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12443F">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D11462">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07B1DF">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583F6950">
                        <w:pPr>
                          <w:jc w:val="both"/>
                        </w:pPr>
                      </w:p>
                    </w:tc>
                  </w:tr>
                  <w:tr w14:paraId="7643C96F">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17443C31">
                        <w:pPr>
                          <w:jc w:val="both"/>
                        </w:pPr>
                      </w:p>
                      <w:p w14:paraId="2FC5E72A">
                        <w:pPr>
                          <w:jc w:val="both"/>
                        </w:pPr>
                      </w:p>
                      <w:p w14:paraId="5641F50C">
                        <w:pPr>
                          <w:jc w:val="both"/>
                        </w:pPr>
                      </w:p>
                      <w:p w14:paraId="3B62AF71">
                        <w:pPr>
                          <w:jc w:val="both"/>
                        </w:pPr>
                      </w:p>
                      <w:p w14:paraId="53F152F9">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6C08FAE3">
                        <w:pPr>
                          <w:jc w:val="both"/>
                        </w:pPr>
                        <w:r>
                          <w:t> </w:t>
                        </w:r>
                      </w:p>
                      <w:p w14:paraId="2F8DCDE7">
                        <w:pPr>
                          <w:jc w:val="center"/>
                          <w:rPr>
                            <w:b/>
                            <w:bCs/>
                          </w:rPr>
                        </w:pPr>
                      </w:p>
                      <w:p w14:paraId="6E20DF12">
                        <w:pPr>
                          <w:jc w:val="center"/>
                          <w:rPr>
                            <w:b/>
                            <w:bCs/>
                          </w:rPr>
                        </w:pPr>
                      </w:p>
                      <w:p w14:paraId="7E1AB2AA">
                        <w:pPr>
                          <w:jc w:val="center"/>
                          <w:rPr>
                            <w:b/>
                            <w:bCs/>
                          </w:rPr>
                        </w:pPr>
                      </w:p>
                      <w:p w14:paraId="61453125">
                        <w:pPr>
                          <w:jc w:val="center"/>
                          <w:rPr>
                            <w:b/>
                            <w:bCs/>
                          </w:rPr>
                        </w:pPr>
                      </w:p>
                      <w:p w14:paraId="367B4F5A">
                        <w:pPr>
                          <w:jc w:val="center"/>
                          <w:rPr>
                            <w:b/>
                            <w:bCs/>
                          </w:rPr>
                        </w:pPr>
                      </w:p>
                      <w:p w14:paraId="33A013A7">
                        <w:pPr>
                          <w:jc w:val="center"/>
                          <w:rPr>
                            <w:b/>
                            <w:bCs/>
                          </w:rPr>
                        </w:pPr>
                      </w:p>
                      <w:p w14:paraId="1F1EACFC">
                        <w:pPr>
                          <w:jc w:val="center"/>
                          <w:rPr>
                            <w:b/>
                            <w:bCs/>
                          </w:rPr>
                        </w:pPr>
                      </w:p>
                      <w:p w14:paraId="76DF05AD">
                        <w:pPr>
                          <w:rPr>
                            <w:b/>
                            <w:bCs/>
                          </w:rPr>
                        </w:pPr>
                        <w:r>
                          <w:rPr>
                            <w:b/>
                            <w:bCs/>
                          </w:rPr>
                          <w:t xml:space="preserve">                 SEMNĂTURILE PĂRŢILOR</w:t>
                        </w:r>
                      </w:p>
                      <w:p w14:paraId="64E9BEA6"/>
                    </w:tc>
                  </w:tr>
                  <w:tr w14:paraId="3636838A">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21938D14">
                        <w:pPr>
                          <w:jc w:val="center"/>
                        </w:pPr>
                        <w:r>
                          <w:rPr>
                            <w:b/>
                            <w:bCs/>
                          </w:rPr>
                          <w:t>Antreprenorul/Prestatorul de lucrări/de servicii de proiectare</w:t>
                        </w:r>
                      </w:p>
                      <w:p w14:paraId="34980585">
                        <w:pPr>
                          <w:ind w:firstLine="567"/>
                          <w:jc w:val="both"/>
                        </w:pPr>
                        <w:r>
                          <w:t> </w:t>
                        </w:r>
                      </w:p>
                      <w:p w14:paraId="47187D35">
                        <w:pPr>
                          <w:ind w:firstLine="567"/>
                          <w:jc w:val="both"/>
                        </w:pPr>
                        <w:r>
                          <w:t> </w:t>
                        </w:r>
                      </w:p>
                    </w:tc>
                    <w:tc>
                      <w:tcPr>
                        <w:tcW w:w="50" w:type="dxa"/>
                        <w:tcBorders>
                          <w:top w:val="nil"/>
                          <w:left w:val="nil"/>
                          <w:bottom w:val="nil"/>
                          <w:right w:val="nil"/>
                        </w:tcBorders>
                      </w:tcPr>
                      <w:p w14:paraId="11883572">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31770C10">
                        <w:r>
                          <w:rPr>
                            <w:b/>
                            <w:bCs/>
                          </w:rPr>
                          <w:t xml:space="preserve">                                  Beneficiar</w:t>
                        </w:r>
                      </w:p>
                      <w:p w14:paraId="3F169DC0">
                        <w:pPr>
                          <w:ind w:firstLine="567"/>
                          <w:jc w:val="both"/>
                        </w:pPr>
                      </w:p>
                      <w:p w14:paraId="61AEA3B8">
                        <w:pPr>
                          <w:ind w:firstLine="567"/>
                          <w:jc w:val="both"/>
                        </w:pPr>
                        <w:r>
                          <w:t> </w:t>
                        </w:r>
                      </w:p>
                      <w:p w14:paraId="03CBA2F0">
                        <w:pPr>
                          <w:ind w:firstLine="567"/>
                          <w:jc w:val="both"/>
                        </w:pPr>
                      </w:p>
                    </w:tc>
                  </w:tr>
                </w:tbl>
                <w:p w14:paraId="6461215E">
                  <w:pPr>
                    <w:ind w:firstLine="567"/>
                    <w:jc w:val="both"/>
                  </w:pPr>
                </w:p>
                <w:p w14:paraId="7D4A03FD">
                  <w:pPr>
                    <w:ind w:firstLine="567"/>
                    <w:jc w:val="both"/>
                  </w:pPr>
                </w:p>
                <w:p w14:paraId="1B87EFE2">
                  <w:pPr>
                    <w:ind w:firstLine="567"/>
                    <w:jc w:val="both"/>
                  </w:pPr>
                </w:p>
                <w:p w14:paraId="490A6507">
                  <w:pPr>
                    <w:ind w:firstLine="567"/>
                    <w:jc w:val="both"/>
                  </w:pPr>
                </w:p>
                <w:p w14:paraId="2ED292AA">
                  <w:pPr>
                    <w:ind w:firstLine="567"/>
                    <w:jc w:val="both"/>
                  </w:pPr>
                </w:p>
                <w:p w14:paraId="5F51446B">
                  <w:pPr>
                    <w:ind w:firstLine="567"/>
                    <w:jc w:val="both"/>
                  </w:pPr>
                </w:p>
                <w:p w14:paraId="4BBAB3B5">
                  <w:pPr>
                    <w:ind w:firstLine="567"/>
                    <w:jc w:val="both"/>
                  </w:pPr>
                </w:p>
                <w:p w14:paraId="548D03BD">
                  <w:pPr>
                    <w:ind w:firstLine="567"/>
                    <w:jc w:val="both"/>
                  </w:pPr>
                </w:p>
                <w:p w14:paraId="40D55376">
                  <w:pPr>
                    <w:ind w:firstLine="567"/>
                    <w:jc w:val="both"/>
                  </w:pPr>
                </w:p>
                <w:p w14:paraId="52EF9BA0">
                  <w:pPr>
                    <w:ind w:firstLine="567"/>
                    <w:jc w:val="both"/>
                  </w:pPr>
                </w:p>
                <w:p w14:paraId="4D322716">
                  <w:pPr>
                    <w:ind w:firstLine="567"/>
                    <w:jc w:val="both"/>
                  </w:pPr>
                </w:p>
                <w:p w14:paraId="1812484B">
                  <w:pPr>
                    <w:ind w:firstLine="567"/>
                    <w:jc w:val="both"/>
                  </w:pPr>
                </w:p>
                <w:p w14:paraId="106C1BCC">
                  <w:pPr>
                    <w:ind w:firstLine="567"/>
                    <w:jc w:val="both"/>
                  </w:pPr>
                </w:p>
                <w:p w14:paraId="1E731D94">
                  <w:pPr>
                    <w:ind w:firstLine="567"/>
                    <w:jc w:val="both"/>
                  </w:pPr>
                </w:p>
                <w:p w14:paraId="414280A5">
                  <w:pPr>
                    <w:ind w:firstLine="567"/>
                    <w:jc w:val="both"/>
                  </w:pPr>
                </w:p>
                <w:p w14:paraId="2F4E1787">
                  <w:pPr>
                    <w:ind w:firstLine="567"/>
                    <w:jc w:val="both"/>
                  </w:pPr>
                </w:p>
                <w:p w14:paraId="61E96ADC">
                  <w:pPr>
                    <w:jc w:val="both"/>
                  </w:pPr>
                </w:p>
                <w:p w14:paraId="52B56B70">
                  <w:pPr>
                    <w:jc w:val="both"/>
                  </w:pPr>
                </w:p>
                <w:p w14:paraId="14E788A6">
                  <w:pPr>
                    <w:jc w:val="both"/>
                  </w:pPr>
                </w:p>
                <w:p w14:paraId="1171FD6F">
                  <w:pPr>
                    <w:ind w:firstLine="567"/>
                    <w:jc w:val="both"/>
                  </w:pPr>
                  <w:r>
                    <w:t> </w:t>
                  </w:r>
                </w:p>
                <w:p w14:paraId="5D14367B">
                  <w:pPr>
                    <w:jc w:val="right"/>
                  </w:pPr>
                  <w:r>
                    <w:t>Anexa nr. 2</w:t>
                  </w:r>
                </w:p>
                <w:p w14:paraId="6B7AFE7F">
                  <w:pPr>
                    <w:jc w:val="right"/>
                  </w:pPr>
                  <w:r>
                    <w:t>la Contractul nr.__________</w:t>
                  </w:r>
                </w:p>
                <w:p w14:paraId="68824AF7">
                  <w:pPr>
                    <w:jc w:val="right"/>
                  </w:pPr>
                  <w:r>
                    <w:t>din “____” ________ 20___</w:t>
                  </w:r>
                </w:p>
                <w:p w14:paraId="6982D73F">
                  <w:pPr>
                    <w:keepNext/>
                    <w:keepLines/>
                    <w:spacing w:before="200"/>
                    <w:ind w:firstLine="567"/>
                    <w:jc w:val="both"/>
                    <w:outlineLvl w:val="2"/>
                  </w:pPr>
                </w:p>
                <w:p w14:paraId="5B886CD8">
                  <w:pPr>
                    <w:keepNext/>
                    <w:keepLines/>
                    <w:spacing w:before="200"/>
                    <w:ind w:firstLine="567"/>
                    <w:jc w:val="both"/>
                    <w:outlineLvl w:val="2"/>
                  </w:pPr>
                </w:p>
                <w:p w14:paraId="1BC475F5">
                  <w:pPr>
                    <w:keepNext/>
                    <w:keepLines/>
                    <w:spacing w:before="200"/>
                    <w:ind w:firstLine="567"/>
                    <w:jc w:val="both"/>
                    <w:outlineLvl w:val="2"/>
                  </w:pPr>
                </w:p>
                <w:p w14:paraId="5AEE0986">
                  <w:pPr>
                    <w:keepNext/>
                    <w:keepLines/>
                    <w:spacing w:before="200"/>
                    <w:ind w:firstLine="567"/>
                    <w:jc w:val="both"/>
                    <w:outlineLvl w:val="2"/>
                  </w:pPr>
                </w:p>
                <w:p w14:paraId="78F04B7E">
                  <w:pPr>
                    <w:jc w:val="both"/>
                    <w:rPr>
                      <w:b/>
                    </w:rPr>
                  </w:pPr>
                  <w:r>
                    <w:rPr>
                      <w:b/>
                    </w:rPr>
                    <w:t xml:space="preserve">        SPECIFICAŢII DE PREŢ</w:t>
                  </w:r>
                </w:p>
                <w:p w14:paraId="358D1D9B">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37"/>
                    <w:gridCol w:w="1759"/>
                    <w:gridCol w:w="698"/>
                    <w:gridCol w:w="1141"/>
                    <w:gridCol w:w="1176"/>
                    <w:gridCol w:w="1335"/>
                    <w:gridCol w:w="1408"/>
                    <w:gridCol w:w="1346"/>
                  </w:tblGrid>
                  <w:tr w14:paraId="0940264D">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1B58E77">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2725D3">
                        <w:pPr>
                          <w:tabs>
                            <w:tab w:val="left" w:pos="369"/>
                          </w:tabs>
                          <w:ind w:left="-923"/>
                          <w:jc w:val="center"/>
                          <w:rPr>
                            <w:b/>
                            <w:bCs/>
                          </w:rPr>
                        </w:pPr>
                        <w:r>
                          <w:rPr>
                            <w:b/>
                            <w:bCs/>
                          </w:rPr>
                          <w:t xml:space="preserve">      Denumirea</w:t>
                        </w:r>
                      </w:p>
                      <w:p w14:paraId="51E2EB24">
                        <w:pPr>
                          <w:tabs>
                            <w:tab w:val="left" w:pos="369"/>
                          </w:tabs>
                          <w:ind w:left="-923"/>
                          <w:jc w:val="center"/>
                          <w:rPr>
                            <w:b/>
                            <w:bCs/>
                          </w:rPr>
                        </w:pPr>
                        <w:r>
                          <w:rPr>
                            <w:b/>
                            <w:bCs/>
                          </w:rPr>
                          <w:t xml:space="preserve">      lucrărilor/</w:t>
                        </w:r>
                      </w:p>
                      <w:p w14:paraId="0963AC9B">
                        <w:pPr>
                          <w:tabs>
                            <w:tab w:val="left" w:pos="369"/>
                          </w:tabs>
                          <w:ind w:left="-923"/>
                          <w:jc w:val="center"/>
                          <w:rPr>
                            <w:b/>
                            <w:bCs/>
                          </w:rPr>
                        </w:pPr>
                        <w:r>
                          <w:rPr>
                            <w:b/>
                            <w:bCs/>
                          </w:rPr>
                          <w:t xml:space="preserve">     serviciilor</w:t>
                        </w:r>
                      </w:p>
                      <w:p w14:paraId="4FE178B2">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7E01BF5">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B9D50F0">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36ACE1">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592F53A">
                        <w:pPr>
                          <w:jc w:val="center"/>
                          <w:rPr>
                            <w:b/>
                            <w:bCs/>
                          </w:rPr>
                        </w:pPr>
                        <w:r>
                          <w:rPr>
                            <w:b/>
                            <w:bCs/>
                          </w:rPr>
                          <w:t>Preţul unitar,</w:t>
                        </w:r>
                      </w:p>
                      <w:p w14:paraId="11D68279">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D580B9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5C24D97">
                        <w:pPr>
                          <w:jc w:val="center"/>
                          <w:rPr>
                            <w:b/>
                            <w:bCs/>
                          </w:rPr>
                        </w:pPr>
                        <w:r>
                          <w:rPr>
                            <w:b/>
                            <w:bCs/>
                          </w:rPr>
                          <w:t>Termenii de executare/</w:t>
                        </w:r>
                      </w:p>
                      <w:p w14:paraId="6A2785AD">
                        <w:pPr>
                          <w:jc w:val="center"/>
                          <w:rPr>
                            <w:b/>
                            <w:bCs/>
                          </w:rPr>
                        </w:pPr>
                        <w:r>
                          <w:rPr>
                            <w:b/>
                            <w:bCs/>
                          </w:rPr>
                          <w:t>prestare</w:t>
                        </w:r>
                      </w:p>
                    </w:tc>
                  </w:tr>
                  <w:tr w14:paraId="097A0631">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0A1363">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96BEBF">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0204993">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1B38257">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E9C19B2">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592B68D">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87226DA">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4934C3">
                        <w:pPr>
                          <w:jc w:val="both"/>
                        </w:pPr>
                      </w:p>
                    </w:tc>
                  </w:tr>
                  <w:tr w14:paraId="0AF77C8D">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94C4844">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7D109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EF2AAC1">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E8D7A9D">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4A5C456">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69CEEB">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433BF46">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3DB938">
                        <w:pPr>
                          <w:jc w:val="both"/>
                        </w:pPr>
                      </w:p>
                    </w:tc>
                  </w:tr>
                  <w:tr w14:paraId="2475FACE">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371F394">
                        <w:pPr>
                          <w:jc w:val="both"/>
                        </w:pPr>
                        <w:r>
                          <w:t> </w:t>
                        </w:r>
                      </w:p>
                      <w:p w14:paraId="559A641C">
                        <w:pPr>
                          <w:jc w:val="both"/>
                        </w:pPr>
                      </w:p>
                      <w:p w14:paraId="1EFF5CDE">
                        <w:pPr>
                          <w:jc w:val="both"/>
                        </w:pPr>
                      </w:p>
                      <w:p w14:paraId="459A6A31">
                        <w:pPr>
                          <w:jc w:val="both"/>
                        </w:pPr>
                      </w:p>
                      <w:p w14:paraId="4FE8C6D2">
                        <w:pPr>
                          <w:jc w:val="both"/>
                        </w:pPr>
                      </w:p>
                      <w:p w14:paraId="30204B25">
                        <w:pPr>
                          <w:jc w:val="both"/>
                        </w:pPr>
                      </w:p>
                      <w:p w14:paraId="61EF90A6">
                        <w:pPr>
                          <w:jc w:val="both"/>
                        </w:pPr>
                      </w:p>
                      <w:p w14:paraId="3E8D11B6">
                        <w:pPr>
                          <w:jc w:val="both"/>
                        </w:pPr>
                      </w:p>
                      <w:p w14:paraId="44ED520D">
                        <w:pPr>
                          <w:jc w:val="both"/>
                        </w:pPr>
                      </w:p>
                      <w:p w14:paraId="5F719BE1">
                        <w:pPr>
                          <w:jc w:val="center"/>
                        </w:pPr>
                        <w:r>
                          <w:rPr>
                            <w:b/>
                            <w:bCs/>
                          </w:rPr>
                          <w:t>SEMNĂTURILE PĂRŢILOR</w:t>
                        </w:r>
                      </w:p>
                    </w:tc>
                  </w:tr>
                  <w:tr w14:paraId="08E26B57">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5D23722C">
                        <w:pPr>
                          <w:jc w:val="center"/>
                          <w:rPr>
                            <w:b/>
                            <w:bCs/>
                          </w:rPr>
                        </w:pPr>
                        <w:r>
                          <w:rPr>
                            <w:b/>
                            <w:bCs/>
                          </w:rPr>
                          <w:t>Antreprenorul/Prestatorul de lucrări/</w:t>
                        </w:r>
                      </w:p>
                      <w:p w14:paraId="33DFEACF">
                        <w:pPr>
                          <w:jc w:val="center"/>
                        </w:pPr>
                        <w:r>
                          <w:rPr>
                            <w:b/>
                            <w:bCs/>
                          </w:rPr>
                          <w:t>de servicii de proiectare</w:t>
                        </w:r>
                      </w:p>
                      <w:p w14:paraId="303FE576">
                        <w:pPr>
                          <w:ind w:firstLine="567"/>
                          <w:jc w:val="both"/>
                        </w:pPr>
                        <w:r>
                          <w:t> </w:t>
                        </w:r>
                      </w:p>
                      <w:p w14:paraId="1E52A6AD">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63D10746">
                        <w:pPr>
                          <w:jc w:val="center"/>
                        </w:pPr>
                        <w:r>
                          <w:rPr>
                            <w:b/>
                            <w:bCs/>
                          </w:rPr>
                          <w:t>Beneficiar</w:t>
                        </w:r>
                      </w:p>
                      <w:p w14:paraId="6510ECC2">
                        <w:pPr>
                          <w:ind w:firstLine="567"/>
                          <w:jc w:val="both"/>
                        </w:pPr>
                        <w:r>
                          <w:t> </w:t>
                        </w:r>
                      </w:p>
                      <w:p w14:paraId="5557B0A2">
                        <w:pPr>
                          <w:ind w:firstLine="567"/>
                          <w:jc w:val="both"/>
                        </w:pPr>
                      </w:p>
                      <w:p w14:paraId="20200EBF">
                        <w:pPr>
                          <w:ind w:firstLine="567"/>
                          <w:jc w:val="both"/>
                        </w:pPr>
                      </w:p>
                    </w:tc>
                  </w:tr>
                </w:tbl>
                <w:p w14:paraId="713C93B0">
                  <w:pPr>
                    <w:keepNext/>
                    <w:keepLines/>
                    <w:spacing w:before="200"/>
                    <w:ind w:firstLine="567"/>
                    <w:jc w:val="both"/>
                    <w:outlineLvl w:val="2"/>
                  </w:pPr>
                </w:p>
                <w:p w14:paraId="3BFAB1C9">
                  <w:pPr>
                    <w:tabs>
                      <w:tab w:val="left" w:pos="2295"/>
                    </w:tabs>
                    <w:jc w:val="both"/>
                  </w:pPr>
                </w:p>
                <w:p w14:paraId="1B8346C3">
                  <w:pPr>
                    <w:autoSpaceDE w:val="0"/>
                    <w:autoSpaceDN w:val="0"/>
                    <w:adjustRightInd w:val="0"/>
                    <w:ind w:right="23"/>
                    <w:jc w:val="center"/>
                    <w:rPr>
                      <w:b/>
                      <w:bCs/>
                    </w:rPr>
                  </w:pPr>
                </w:p>
                <w:p w14:paraId="163E590B">
                  <w:pPr>
                    <w:autoSpaceDE w:val="0"/>
                    <w:autoSpaceDN w:val="0"/>
                    <w:adjustRightInd w:val="0"/>
                    <w:ind w:right="23"/>
                    <w:jc w:val="center"/>
                    <w:rPr>
                      <w:b/>
                      <w:bCs/>
                    </w:rPr>
                  </w:pPr>
                </w:p>
                <w:p w14:paraId="70EAC94B">
                  <w:pPr>
                    <w:autoSpaceDE w:val="0"/>
                    <w:autoSpaceDN w:val="0"/>
                    <w:adjustRightInd w:val="0"/>
                    <w:ind w:right="23"/>
                    <w:jc w:val="center"/>
                    <w:rPr>
                      <w:b/>
                      <w:bCs/>
                    </w:rPr>
                  </w:pPr>
                </w:p>
                <w:p w14:paraId="7A393B54">
                  <w:pPr>
                    <w:autoSpaceDE w:val="0"/>
                    <w:autoSpaceDN w:val="0"/>
                    <w:adjustRightInd w:val="0"/>
                    <w:ind w:right="23"/>
                    <w:jc w:val="center"/>
                    <w:rPr>
                      <w:b/>
                      <w:bCs/>
                    </w:rPr>
                  </w:pPr>
                </w:p>
                <w:p w14:paraId="00A5F3BD">
                  <w:pPr>
                    <w:autoSpaceDE w:val="0"/>
                    <w:autoSpaceDN w:val="0"/>
                    <w:adjustRightInd w:val="0"/>
                    <w:ind w:right="23"/>
                    <w:jc w:val="center"/>
                    <w:rPr>
                      <w:b/>
                      <w:bCs/>
                    </w:rPr>
                  </w:pPr>
                </w:p>
                <w:p w14:paraId="798454A0">
                  <w:pPr>
                    <w:autoSpaceDE w:val="0"/>
                    <w:autoSpaceDN w:val="0"/>
                    <w:adjustRightInd w:val="0"/>
                    <w:ind w:right="23"/>
                    <w:jc w:val="center"/>
                    <w:rPr>
                      <w:b/>
                      <w:bCs/>
                    </w:rPr>
                  </w:pPr>
                </w:p>
                <w:p w14:paraId="64AF7C74">
                  <w:pPr>
                    <w:autoSpaceDE w:val="0"/>
                    <w:autoSpaceDN w:val="0"/>
                    <w:adjustRightInd w:val="0"/>
                    <w:ind w:right="23"/>
                    <w:jc w:val="center"/>
                    <w:rPr>
                      <w:b/>
                      <w:bCs/>
                    </w:rPr>
                  </w:pPr>
                </w:p>
                <w:p w14:paraId="3B465CF6">
                  <w:pPr>
                    <w:autoSpaceDE w:val="0"/>
                    <w:autoSpaceDN w:val="0"/>
                    <w:adjustRightInd w:val="0"/>
                    <w:ind w:right="23"/>
                    <w:jc w:val="center"/>
                    <w:rPr>
                      <w:b/>
                      <w:bCs/>
                    </w:rPr>
                  </w:pPr>
                </w:p>
                <w:p w14:paraId="156915A6">
                  <w:pPr>
                    <w:autoSpaceDE w:val="0"/>
                    <w:autoSpaceDN w:val="0"/>
                    <w:adjustRightInd w:val="0"/>
                    <w:ind w:right="23"/>
                    <w:jc w:val="center"/>
                    <w:rPr>
                      <w:b/>
                      <w:bCs/>
                    </w:rPr>
                  </w:pPr>
                </w:p>
                <w:p w14:paraId="7B703155">
                  <w:pPr>
                    <w:autoSpaceDE w:val="0"/>
                    <w:autoSpaceDN w:val="0"/>
                    <w:adjustRightInd w:val="0"/>
                    <w:ind w:right="23"/>
                    <w:jc w:val="center"/>
                    <w:rPr>
                      <w:b/>
                      <w:bCs/>
                    </w:rPr>
                  </w:pPr>
                </w:p>
                <w:p w14:paraId="1A217448">
                  <w:pPr>
                    <w:autoSpaceDE w:val="0"/>
                    <w:autoSpaceDN w:val="0"/>
                    <w:adjustRightInd w:val="0"/>
                    <w:ind w:right="23"/>
                    <w:rPr>
                      <w:b/>
                      <w:bCs/>
                    </w:rPr>
                  </w:pPr>
                </w:p>
                <w:p w14:paraId="10769EF0">
                  <w:pPr>
                    <w:autoSpaceDE w:val="0"/>
                    <w:autoSpaceDN w:val="0"/>
                    <w:adjustRightInd w:val="0"/>
                    <w:ind w:right="23"/>
                    <w:rPr>
                      <w:b/>
                      <w:bCs/>
                    </w:rPr>
                  </w:pPr>
                </w:p>
                <w:p w14:paraId="31BC1A2E">
                  <w:pPr>
                    <w:autoSpaceDE w:val="0"/>
                    <w:autoSpaceDN w:val="0"/>
                    <w:adjustRightInd w:val="0"/>
                    <w:ind w:right="23"/>
                    <w:jc w:val="center"/>
                    <w:rPr>
                      <w:b/>
                      <w:bCs/>
                    </w:rPr>
                  </w:pPr>
                </w:p>
                <w:p w14:paraId="18452B02">
                  <w:pPr>
                    <w:autoSpaceDE w:val="0"/>
                    <w:autoSpaceDN w:val="0"/>
                    <w:adjustRightInd w:val="0"/>
                    <w:ind w:right="23"/>
                    <w:jc w:val="center"/>
                    <w:rPr>
                      <w:b/>
                      <w:bCs/>
                    </w:rPr>
                  </w:pPr>
                </w:p>
                <w:p w14:paraId="308FAC77">
                  <w:pPr>
                    <w:jc w:val="right"/>
                  </w:pPr>
                  <w:r>
                    <w:t>Anexa nr. 27</w:t>
                  </w:r>
                </w:p>
                <w:p w14:paraId="12D828AD">
                  <w:pPr>
                    <w:jc w:val="right"/>
                  </w:pPr>
                  <w:r>
                    <w:t>la Documentația standard nr._____</w:t>
                  </w:r>
                </w:p>
                <w:p w14:paraId="099D275A">
                  <w:pPr>
                    <w:jc w:val="right"/>
                  </w:pPr>
                  <w:r>
                    <w:t>din “____” ________ 20___</w:t>
                  </w:r>
                </w:p>
                <w:p w14:paraId="6CFB6B81">
                  <w:pPr>
                    <w:autoSpaceDE w:val="0"/>
                    <w:autoSpaceDN w:val="0"/>
                    <w:adjustRightInd w:val="0"/>
                    <w:ind w:right="23"/>
                    <w:jc w:val="right"/>
                    <w:rPr>
                      <w:b/>
                      <w:bCs/>
                    </w:rPr>
                  </w:pPr>
                </w:p>
                <w:p w14:paraId="04581C78">
                  <w:pPr>
                    <w:autoSpaceDE w:val="0"/>
                    <w:autoSpaceDN w:val="0"/>
                    <w:adjustRightInd w:val="0"/>
                    <w:ind w:right="23"/>
                    <w:jc w:val="center"/>
                    <w:rPr>
                      <w:b/>
                      <w:bCs/>
                    </w:rPr>
                  </w:pPr>
                </w:p>
                <w:p w14:paraId="4348CA96">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5273EB06">
                    <w:tblPrEx>
                      <w:tblCellMar>
                        <w:top w:w="0" w:type="dxa"/>
                        <w:left w:w="108" w:type="dxa"/>
                        <w:bottom w:w="0" w:type="dxa"/>
                        <w:right w:w="108" w:type="dxa"/>
                      </w:tblCellMar>
                    </w:tblPrEx>
                    <w:tc>
                      <w:tcPr>
                        <w:tcW w:w="9640" w:type="dxa"/>
                        <w:gridSpan w:val="2"/>
                      </w:tcPr>
                      <w:p w14:paraId="5A90AFA9">
                        <w:pPr>
                          <w:jc w:val="center"/>
                          <w:rPr>
                            <w:b/>
                          </w:rPr>
                        </w:pPr>
                        <w:r>
                          <w:rPr>
                            <w:b/>
                            <w:caps/>
                          </w:rPr>
                          <w:t>ACORD ADIȚIONAL</w:t>
                        </w:r>
                        <w:r>
                          <w:rPr>
                            <w:b/>
                          </w:rPr>
                          <w:t xml:space="preserve"> Nr.______</w:t>
                        </w:r>
                      </w:p>
                      <w:p w14:paraId="7BAFD80F">
                        <w:pPr>
                          <w:jc w:val="center"/>
                          <w:rPr>
                            <w:b/>
                          </w:rPr>
                        </w:pPr>
                      </w:p>
                      <w:p w14:paraId="2400A658">
                        <w:pPr>
                          <w:jc w:val="center"/>
                        </w:pPr>
                        <w:r>
                          <w:t>la contractul nr.</w:t>
                        </w:r>
                        <w:r>
                          <w:rPr>
                            <w:rFonts w:eastAsia="Calibri"/>
                          </w:rPr>
                          <w:t>________</w:t>
                        </w:r>
                        <w:r>
                          <w:t>din ”__„_________ 20___</w:t>
                        </w:r>
                      </w:p>
                      <w:p w14:paraId="47FA5137"/>
                      <w:p w14:paraId="690A7D40"/>
                    </w:tc>
                  </w:tr>
                  <w:tr w14:paraId="1B6A5524">
                    <w:tblPrEx>
                      <w:tblCellMar>
                        <w:top w:w="0" w:type="dxa"/>
                        <w:left w:w="108" w:type="dxa"/>
                        <w:bottom w:w="0" w:type="dxa"/>
                        <w:right w:w="108" w:type="dxa"/>
                      </w:tblCellMar>
                    </w:tblPrEx>
                    <w:tc>
                      <w:tcPr>
                        <w:tcW w:w="9640" w:type="dxa"/>
                        <w:gridSpan w:val="2"/>
                      </w:tcPr>
                      <w:p w14:paraId="440C18CD">
                        <w:pPr>
                          <w:pStyle w:val="1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F203F3A">
                        <w:pPr>
                          <w:pStyle w:val="15"/>
                          <w:ind w:firstLine="0"/>
                          <w:rPr>
                            <w:sz w:val="24"/>
                            <w:szCs w:val="24"/>
                          </w:rPr>
                        </w:pPr>
                      </w:p>
                      <w:p w14:paraId="332643E0">
                        <w:pPr>
                          <w:pStyle w:val="15"/>
                          <w:ind w:right="34" w:firstLine="0"/>
                          <w:rPr>
                            <w:color w:val="FF0000"/>
                            <w:sz w:val="24"/>
                            <w:szCs w:val="24"/>
                            <w:u w:val="single"/>
                          </w:rPr>
                        </w:pPr>
                        <w:r>
                          <w:rPr>
                            <w:sz w:val="24"/>
                            <w:szCs w:val="24"/>
                          </w:rPr>
                          <w:t>Prezentul acord se încheie ca urmare a deciziei grupului de lucru pentru achiziții nr._____ din ______________  20____.</w:t>
                        </w:r>
                      </w:p>
                      <w:p w14:paraId="5E06BDDE">
                        <w:pPr>
                          <w:pStyle w:val="15"/>
                          <w:ind w:firstLine="0"/>
                          <w:rPr>
                            <w:sz w:val="24"/>
                            <w:szCs w:val="24"/>
                          </w:rPr>
                        </w:pPr>
                      </w:p>
                      <w:p w14:paraId="43AED127">
                        <w:pPr>
                          <w:pStyle w:val="1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249AA767">
                        <w:pPr>
                          <w:pStyle w:val="28"/>
                          <w:tabs>
                            <w:tab w:val="right" w:pos="10205"/>
                          </w:tabs>
                          <w:ind w:firstLine="0"/>
                          <w:jc w:val="left"/>
                          <w:rPr>
                            <w:lang w:val="en-US"/>
                          </w:rPr>
                        </w:pPr>
                      </w:p>
                      <w:p w14:paraId="5C14D2EA">
                        <w:pPr>
                          <w:pStyle w:val="15"/>
                          <w:ind w:right="-1" w:firstLine="0"/>
                          <w:rPr>
                            <w:sz w:val="24"/>
                            <w:szCs w:val="24"/>
                          </w:rPr>
                        </w:pPr>
                        <w:r>
                          <w:rPr>
                            <w:sz w:val="24"/>
                            <w:szCs w:val="24"/>
                          </w:rPr>
                          <w:t>Prin prezentul acord, în Contract se aplică următoarele modificări:</w:t>
                        </w:r>
                      </w:p>
                      <w:p w14:paraId="25EC3333">
                        <w:pPr>
                          <w:pStyle w:val="3"/>
                          <w:ind w:left="743"/>
                        </w:pPr>
                        <w:r>
                          <w:t>________________________________________________________________________</w:t>
                        </w:r>
                      </w:p>
                      <w:p w14:paraId="7174FD59">
                        <w:pPr>
                          <w:tabs>
                            <w:tab w:val="right" w:pos="10205"/>
                          </w:tabs>
                          <w:ind w:left="1134" w:right="-1"/>
                        </w:pPr>
                      </w:p>
                      <w:p w14:paraId="302826A9">
                        <w:pPr>
                          <w:ind w:right="-1" w:firstLine="567"/>
                          <w:jc w:val="both"/>
                        </w:pPr>
                        <w:r>
                          <w:t>Prezentul acord se consideră încheiat la data semnării lui şi intră în vigoare după înregistrarea la una din trezoreriile regionale ale Ministerului Finanțelor.</w:t>
                        </w:r>
                      </w:p>
                      <w:p w14:paraId="0F5FE775">
                        <w:pPr>
                          <w:pStyle w:val="4"/>
                          <w:rPr>
                            <w:rFonts w:ascii="Times New Roman" w:hAnsi="Times New Roman" w:cs="Times New Roman"/>
                            <w:sz w:val="24"/>
                            <w:szCs w:val="24"/>
                          </w:rPr>
                        </w:pPr>
                      </w:p>
                      <w:p w14:paraId="6D3F209C"/>
                      <w:p w14:paraId="29D2E7DA">
                        <w:pPr>
                          <w:jc w:val="center"/>
                        </w:pPr>
                        <w:r>
                          <w:rPr>
                            <w:b/>
                            <w:bCs/>
                          </w:rPr>
                          <w:t>SEMNĂTURILE PĂRŢILOR</w:t>
                        </w:r>
                      </w:p>
                      <w:p w14:paraId="1B154E52"/>
                    </w:tc>
                  </w:tr>
                  <w:tr w14:paraId="13CDD100">
                    <w:tblPrEx>
                      <w:tblCellMar>
                        <w:top w:w="0" w:type="dxa"/>
                        <w:left w:w="108" w:type="dxa"/>
                        <w:bottom w:w="0" w:type="dxa"/>
                        <w:right w:w="108" w:type="dxa"/>
                      </w:tblCellMar>
                    </w:tblPrEx>
                    <w:trPr>
                      <w:trHeight w:val="357" w:hRule="atLeast"/>
                    </w:trPr>
                    <w:tc>
                      <w:tcPr>
                        <w:tcW w:w="5179" w:type="dxa"/>
                        <w:vAlign w:val="center"/>
                      </w:tcPr>
                      <w:p w14:paraId="59510624">
                        <w:pPr>
                          <w:jc w:val="center"/>
                          <w:rPr>
                            <w:b/>
                          </w:rPr>
                        </w:pPr>
                        <w:r>
                          <w:rPr>
                            <w:b/>
                            <w:bCs/>
                          </w:rPr>
                          <w:t>ANTREPRENORUL/PRESTATORUL</w:t>
                        </w:r>
                      </w:p>
                    </w:tc>
                    <w:tc>
                      <w:tcPr>
                        <w:tcW w:w="4461" w:type="dxa"/>
                        <w:vAlign w:val="center"/>
                      </w:tcPr>
                      <w:p w14:paraId="14657889">
                        <w:pPr>
                          <w:jc w:val="center"/>
                        </w:pPr>
                        <w:r>
                          <w:rPr>
                            <w:b/>
                            <w:bCs/>
                          </w:rPr>
                          <w:t>BENEFICIAR</w:t>
                        </w:r>
                      </w:p>
                    </w:tc>
                  </w:tr>
                  <w:tr w14:paraId="3437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59D7AD70"/>
                    </w:tc>
                    <w:tc>
                      <w:tcPr>
                        <w:tcW w:w="4461" w:type="dxa"/>
                        <w:tcBorders>
                          <w:top w:val="nil"/>
                          <w:left w:val="nil"/>
                          <w:bottom w:val="nil"/>
                          <w:right w:val="nil"/>
                        </w:tcBorders>
                        <w:vAlign w:val="center"/>
                      </w:tcPr>
                      <w:p w14:paraId="4225839E"/>
                    </w:tc>
                  </w:tr>
                </w:tbl>
                <w:p w14:paraId="43E2E110">
                  <w:pPr>
                    <w:autoSpaceDE w:val="0"/>
                    <w:autoSpaceDN w:val="0"/>
                    <w:adjustRightInd w:val="0"/>
                    <w:ind w:right="23"/>
                    <w:jc w:val="center"/>
                    <w:rPr>
                      <w:b/>
                      <w:color w:val="000000"/>
                      <w:w w:val="90"/>
                    </w:rPr>
                  </w:pPr>
                </w:p>
                <w:p w14:paraId="71E0F322">
                  <w:pPr>
                    <w:autoSpaceDE w:val="0"/>
                    <w:autoSpaceDN w:val="0"/>
                    <w:adjustRightInd w:val="0"/>
                    <w:ind w:right="23"/>
                    <w:jc w:val="center"/>
                    <w:rPr>
                      <w:b/>
                      <w:color w:val="000000"/>
                      <w:w w:val="90"/>
                    </w:rPr>
                  </w:pPr>
                </w:p>
                <w:p w14:paraId="5DDC54C3">
                  <w:pPr>
                    <w:autoSpaceDE w:val="0"/>
                    <w:autoSpaceDN w:val="0"/>
                    <w:adjustRightInd w:val="0"/>
                    <w:ind w:right="23"/>
                    <w:jc w:val="center"/>
                    <w:rPr>
                      <w:b/>
                      <w:color w:val="000000"/>
                      <w:w w:val="90"/>
                    </w:rPr>
                  </w:pPr>
                </w:p>
                <w:p w14:paraId="68ACAEF4">
                  <w:pPr>
                    <w:autoSpaceDE w:val="0"/>
                    <w:autoSpaceDN w:val="0"/>
                    <w:adjustRightInd w:val="0"/>
                    <w:ind w:right="23"/>
                    <w:jc w:val="center"/>
                    <w:rPr>
                      <w:b/>
                      <w:color w:val="000000"/>
                      <w:w w:val="90"/>
                    </w:rPr>
                  </w:pPr>
                </w:p>
                <w:p w14:paraId="43C0B8FB">
                  <w:pPr>
                    <w:autoSpaceDE w:val="0"/>
                    <w:autoSpaceDN w:val="0"/>
                    <w:adjustRightInd w:val="0"/>
                    <w:ind w:right="23"/>
                    <w:jc w:val="center"/>
                    <w:rPr>
                      <w:b/>
                      <w:color w:val="000000"/>
                      <w:w w:val="90"/>
                    </w:rPr>
                  </w:pPr>
                </w:p>
                <w:p w14:paraId="53855611">
                  <w:pPr>
                    <w:autoSpaceDE w:val="0"/>
                    <w:autoSpaceDN w:val="0"/>
                    <w:adjustRightInd w:val="0"/>
                    <w:ind w:right="23"/>
                    <w:jc w:val="center"/>
                    <w:rPr>
                      <w:b/>
                      <w:color w:val="000000"/>
                      <w:w w:val="90"/>
                    </w:rPr>
                  </w:pPr>
                </w:p>
                <w:p w14:paraId="3D439EB2">
                  <w:pPr>
                    <w:autoSpaceDE w:val="0"/>
                    <w:autoSpaceDN w:val="0"/>
                    <w:adjustRightInd w:val="0"/>
                    <w:ind w:right="23"/>
                    <w:jc w:val="center"/>
                    <w:rPr>
                      <w:b/>
                      <w:color w:val="000000"/>
                      <w:w w:val="90"/>
                    </w:rPr>
                  </w:pPr>
                </w:p>
                <w:p w14:paraId="662BE84E">
                  <w:pPr>
                    <w:autoSpaceDE w:val="0"/>
                    <w:autoSpaceDN w:val="0"/>
                    <w:adjustRightInd w:val="0"/>
                    <w:ind w:right="23"/>
                    <w:jc w:val="center"/>
                    <w:rPr>
                      <w:b/>
                      <w:color w:val="000000"/>
                      <w:w w:val="90"/>
                    </w:rPr>
                  </w:pPr>
                </w:p>
                <w:p w14:paraId="3D7BE9C7">
                  <w:pPr>
                    <w:autoSpaceDE w:val="0"/>
                    <w:autoSpaceDN w:val="0"/>
                    <w:adjustRightInd w:val="0"/>
                    <w:ind w:right="23"/>
                    <w:jc w:val="center"/>
                    <w:rPr>
                      <w:b/>
                      <w:color w:val="000000"/>
                      <w:w w:val="90"/>
                    </w:rPr>
                  </w:pPr>
                </w:p>
                <w:p w14:paraId="55C45148">
                  <w:pPr>
                    <w:autoSpaceDE w:val="0"/>
                    <w:autoSpaceDN w:val="0"/>
                    <w:adjustRightInd w:val="0"/>
                    <w:ind w:right="23"/>
                    <w:jc w:val="center"/>
                    <w:rPr>
                      <w:b/>
                      <w:color w:val="000000"/>
                      <w:w w:val="90"/>
                    </w:rPr>
                  </w:pPr>
                </w:p>
                <w:p w14:paraId="676F16C3">
                  <w:pPr>
                    <w:autoSpaceDE w:val="0"/>
                    <w:autoSpaceDN w:val="0"/>
                    <w:adjustRightInd w:val="0"/>
                    <w:ind w:right="23"/>
                    <w:jc w:val="center"/>
                    <w:rPr>
                      <w:b/>
                      <w:color w:val="000000"/>
                      <w:w w:val="90"/>
                    </w:rPr>
                  </w:pPr>
                </w:p>
                <w:p w14:paraId="2BC92E5A">
                  <w:pPr>
                    <w:autoSpaceDE w:val="0"/>
                    <w:autoSpaceDN w:val="0"/>
                    <w:adjustRightInd w:val="0"/>
                    <w:ind w:right="23"/>
                    <w:jc w:val="center"/>
                    <w:rPr>
                      <w:b/>
                      <w:color w:val="000000"/>
                      <w:w w:val="90"/>
                    </w:rPr>
                  </w:pPr>
                </w:p>
                <w:p w14:paraId="600401AB">
                  <w:pPr>
                    <w:autoSpaceDE w:val="0"/>
                    <w:autoSpaceDN w:val="0"/>
                    <w:adjustRightInd w:val="0"/>
                    <w:ind w:right="23"/>
                    <w:jc w:val="center"/>
                    <w:rPr>
                      <w:b/>
                      <w:color w:val="000000"/>
                      <w:w w:val="90"/>
                    </w:rPr>
                  </w:pPr>
                </w:p>
                <w:p w14:paraId="14C0E832">
                  <w:pPr>
                    <w:autoSpaceDE w:val="0"/>
                    <w:autoSpaceDN w:val="0"/>
                    <w:adjustRightInd w:val="0"/>
                    <w:ind w:right="23"/>
                    <w:jc w:val="center"/>
                    <w:rPr>
                      <w:b/>
                      <w:color w:val="000000"/>
                      <w:w w:val="90"/>
                    </w:rPr>
                  </w:pPr>
                </w:p>
                <w:p w14:paraId="47988F4B">
                  <w:pPr>
                    <w:jc w:val="right"/>
                  </w:pPr>
                  <w:r>
                    <w:t>Anexa nr. 28</w:t>
                  </w:r>
                </w:p>
                <w:p w14:paraId="42BE14E0">
                  <w:pPr>
                    <w:jc w:val="right"/>
                  </w:pPr>
                  <w:r>
                    <w:t>la Documentația standard nr._____</w:t>
                  </w:r>
                </w:p>
                <w:p w14:paraId="1133AD0B">
                  <w:pPr>
                    <w:jc w:val="right"/>
                  </w:pPr>
                  <w:r>
                    <w:t>din “____” ________ 20___</w:t>
                  </w:r>
                </w:p>
                <w:p w14:paraId="06824668">
                  <w:pPr>
                    <w:autoSpaceDE w:val="0"/>
                    <w:autoSpaceDN w:val="0"/>
                    <w:adjustRightInd w:val="0"/>
                    <w:ind w:right="23"/>
                    <w:jc w:val="center"/>
                    <w:rPr>
                      <w:b/>
                      <w:color w:val="000000"/>
                      <w:w w:val="90"/>
                    </w:rPr>
                  </w:pPr>
                </w:p>
                <w:p w14:paraId="4ED3BB3A">
                  <w:pPr>
                    <w:autoSpaceDE w:val="0"/>
                    <w:autoSpaceDN w:val="0"/>
                    <w:adjustRightInd w:val="0"/>
                    <w:ind w:right="23"/>
                    <w:jc w:val="center"/>
                    <w:rPr>
                      <w:b/>
                      <w:color w:val="000000"/>
                      <w:w w:val="90"/>
                    </w:rPr>
                  </w:pPr>
                </w:p>
                <w:p w14:paraId="2BC289CC">
                  <w:pPr>
                    <w:autoSpaceDE w:val="0"/>
                    <w:autoSpaceDN w:val="0"/>
                    <w:adjustRightInd w:val="0"/>
                    <w:ind w:right="23"/>
                    <w:jc w:val="center"/>
                    <w:rPr>
                      <w:b/>
                      <w:bCs/>
                    </w:rPr>
                  </w:pPr>
                </w:p>
                <w:p w14:paraId="612D15E6">
                  <w:pPr>
                    <w:autoSpaceDE w:val="0"/>
                    <w:autoSpaceDN w:val="0"/>
                    <w:adjustRightInd w:val="0"/>
                    <w:ind w:right="23"/>
                    <w:jc w:val="center"/>
                    <w:rPr>
                      <w:b/>
                      <w:bCs/>
                    </w:rPr>
                  </w:pPr>
                  <w:r>
                    <w:rPr>
                      <w:b/>
                      <w:bCs/>
                    </w:rPr>
                    <w:t xml:space="preserve">ACORD-CADRU </w:t>
                  </w:r>
                </w:p>
                <w:p w14:paraId="19ADFAA3">
                  <w:pPr>
                    <w:autoSpaceDE w:val="0"/>
                    <w:autoSpaceDN w:val="0"/>
                    <w:adjustRightInd w:val="0"/>
                    <w:ind w:right="23"/>
                    <w:jc w:val="center"/>
                  </w:pPr>
                  <w:r>
                    <w:t>nr. ________ data ___________</w:t>
                  </w:r>
                </w:p>
                <w:p w14:paraId="42751023">
                  <w:pPr>
                    <w:autoSpaceDE w:val="0"/>
                    <w:autoSpaceDN w:val="0"/>
                    <w:adjustRightInd w:val="0"/>
                    <w:ind w:right="23"/>
                    <w:jc w:val="center"/>
                  </w:pPr>
                </w:p>
                <w:p w14:paraId="1FF8EF26">
                  <w:pPr>
                    <w:autoSpaceDE w:val="0"/>
                    <w:autoSpaceDN w:val="0"/>
                    <w:adjustRightInd w:val="0"/>
                    <w:ind w:left="720" w:right="-540"/>
                    <w:jc w:val="both"/>
                    <w:rPr>
                      <w:b/>
                      <w:bCs/>
                    </w:rPr>
                  </w:pPr>
                  <w:r>
                    <w:rPr>
                      <w:b/>
                      <w:bCs/>
                    </w:rPr>
                    <w:t>1. Părţile acordului-cadru</w:t>
                  </w:r>
                </w:p>
                <w:p w14:paraId="2BFB55E1">
                  <w:pPr>
                    <w:autoSpaceDE w:val="0"/>
                    <w:autoSpaceDN w:val="0"/>
                    <w:adjustRightInd w:val="0"/>
                    <w:ind w:left="1140" w:right="-540"/>
                    <w:jc w:val="both"/>
                    <w:rPr>
                      <w:b/>
                      <w:bCs/>
                    </w:rPr>
                  </w:pPr>
                </w:p>
                <w:p w14:paraId="641A60BE">
                  <w:pPr>
                    <w:jc w:val="both"/>
                  </w:pPr>
                  <w:r>
                    <w:tab/>
                  </w:r>
                  <w:r>
                    <w:t>În temeiul Legii nr. 131/2015 privind achizițiile publice, cu modificările ulterioare, s-a încheiat prezentul acord-cadru,</w:t>
                  </w:r>
                </w:p>
                <w:p w14:paraId="62FE4837">
                  <w:pPr>
                    <w:autoSpaceDE w:val="0"/>
                    <w:autoSpaceDN w:val="0"/>
                    <w:adjustRightInd w:val="0"/>
                    <w:jc w:val="both"/>
                  </w:pPr>
                </w:p>
                <w:p w14:paraId="50255519">
                  <w:pPr>
                    <w:autoSpaceDE w:val="0"/>
                    <w:autoSpaceDN w:val="0"/>
                    <w:adjustRightInd w:val="0"/>
                    <w:jc w:val="both"/>
                  </w:pPr>
                  <w:r>
                    <w:t xml:space="preserve">    între</w:t>
                  </w:r>
                </w:p>
                <w:p w14:paraId="433E883C">
                  <w:pPr>
                    <w:autoSpaceDE w:val="0"/>
                    <w:autoSpaceDN w:val="0"/>
                    <w:adjustRightInd w:val="0"/>
                    <w:jc w:val="both"/>
                  </w:pPr>
                </w:p>
                <w:p w14:paraId="50FD2BB4">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1B82844A">
                  <w:pPr>
                    <w:autoSpaceDE w:val="0"/>
                    <w:autoSpaceDN w:val="0"/>
                    <w:adjustRightInd w:val="0"/>
                    <w:jc w:val="both"/>
                  </w:pPr>
                </w:p>
                <w:p w14:paraId="7919D3EF">
                  <w:pPr>
                    <w:autoSpaceDE w:val="0"/>
                    <w:autoSpaceDN w:val="0"/>
                    <w:adjustRightInd w:val="0"/>
                    <w:ind w:left="710"/>
                    <w:jc w:val="both"/>
                    <w:rPr>
                      <w:b/>
                      <w:bCs/>
                    </w:rPr>
                  </w:pPr>
                  <w:r>
                    <w:rPr>
                      <w:b/>
                      <w:bCs/>
                    </w:rPr>
                    <w:t>2. Scopul acordului-cadru</w:t>
                  </w:r>
                </w:p>
                <w:p w14:paraId="6EE47BD8">
                  <w:pPr>
                    <w:autoSpaceDE w:val="0"/>
                    <w:autoSpaceDN w:val="0"/>
                    <w:adjustRightInd w:val="0"/>
                    <w:jc w:val="both"/>
                    <w:rPr>
                      <w:b/>
                      <w:bCs/>
                    </w:rPr>
                  </w:pPr>
                </w:p>
                <w:p w14:paraId="4E700FC5">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C19CD9C">
                  <w:pPr>
                    <w:autoSpaceDE w:val="0"/>
                    <w:autoSpaceDN w:val="0"/>
                    <w:adjustRightInd w:val="0"/>
                    <w:jc w:val="both"/>
                  </w:pPr>
                </w:p>
                <w:p w14:paraId="44F1B9BB">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86F0F88">
                  <w:pPr>
                    <w:autoSpaceDE w:val="0"/>
                    <w:autoSpaceDN w:val="0"/>
                    <w:adjustRightInd w:val="0"/>
                    <w:jc w:val="both"/>
                  </w:pPr>
                </w:p>
                <w:p w14:paraId="27B38AA8">
                  <w:pPr>
                    <w:autoSpaceDE w:val="0"/>
                    <w:autoSpaceDN w:val="0"/>
                    <w:adjustRightInd w:val="0"/>
                    <w:jc w:val="both"/>
                    <w:rPr>
                      <w:b/>
                      <w:bCs/>
                    </w:rPr>
                  </w:pPr>
                  <w:r>
                    <w:rPr>
                      <w:b/>
                      <w:bCs/>
                    </w:rPr>
                    <w:t xml:space="preserve">           3. Durata acordului-cadru</w:t>
                  </w:r>
                </w:p>
                <w:p w14:paraId="2DDB15FD">
                  <w:pPr>
                    <w:autoSpaceDE w:val="0"/>
                    <w:autoSpaceDN w:val="0"/>
                    <w:adjustRightInd w:val="0"/>
                    <w:jc w:val="both"/>
                    <w:rPr>
                      <w:b/>
                      <w:bCs/>
                    </w:rPr>
                  </w:pPr>
                </w:p>
                <w:p w14:paraId="48E76546">
                  <w:pPr>
                    <w:autoSpaceDE w:val="0"/>
                    <w:autoSpaceDN w:val="0"/>
                    <w:adjustRightInd w:val="0"/>
                    <w:jc w:val="both"/>
                  </w:pPr>
                  <w:r>
                    <w:t>3.1 Durata prezentului acord-cadru este de ....... ani şi ……………. de luni, începând de la data semnării.</w:t>
                  </w:r>
                </w:p>
                <w:p w14:paraId="70250A84">
                  <w:pPr>
                    <w:autoSpaceDE w:val="0"/>
                    <w:autoSpaceDN w:val="0"/>
                    <w:adjustRightInd w:val="0"/>
                    <w:jc w:val="both"/>
                  </w:pPr>
                </w:p>
                <w:p w14:paraId="58114CDB">
                  <w:pPr>
                    <w:tabs>
                      <w:tab w:val="left" w:pos="719"/>
                    </w:tabs>
                    <w:autoSpaceDE w:val="0"/>
                    <w:autoSpaceDN w:val="0"/>
                    <w:adjustRightInd w:val="0"/>
                    <w:ind w:left="568"/>
                    <w:jc w:val="both"/>
                    <w:rPr>
                      <w:b/>
                      <w:bCs/>
                    </w:rPr>
                  </w:pPr>
                  <w:r>
                    <w:rPr>
                      <w:b/>
                      <w:bCs/>
                    </w:rPr>
                    <w:t xml:space="preserve">  4.  Obligaţiile promitentului-executor/prestator</w:t>
                  </w:r>
                </w:p>
                <w:p w14:paraId="2ABE64C5">
                  <w:pPr>
                    <w:autoSpaceDE w:val="0"/>
                    <w:autoSpaceDN w:val="0"/>
                    <w:adjustRightInd w:val="0"/>
                    <w:jc w:val="both"/>
                    <w:rPr>
                      <w:b/>
                      <w:bCs/>
                      <w:i/>
                      <w:iCs/>
                    </w:rPr>
                  </w:pPr>
                </w:p>
                <w:p w14:paraId="652CB307">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EDD0F19">
                  <w:pPr>
                    <w:jc w:val="both"/>
                  </w:pPr>
                  <w:r>
                    <w:t>4.2 Promitenții executori/prestatori se obligă să nu transfere, nici total și nici parţial, obligaţiile asumate prin prezentul acord-cadru.</w:t>
                  </w:r>
                </w:p>
                <w:p w14:paraId="01992015">
                  <w:pPr>
                    <w:autoSpaceDE w:val="0"/>
                    <w:autoSpaceDN w:val="0"/>
                    <w:adjustRightInd w:val="0"/>
                    <w:jc w:val="both"/>
                    <w:rPr>
                      <w:i/>
                      <w:iCs/>
                    </w:rPr>
                  </w:pPr>
                </w:p>
                <w:p w14:paraId="6A706B9E">
                  <w:pPr>
                    <w:tabs>
                      <w:tab w:val="left" w:pos="600"/>
                    </w:tabs>
                    <w:autoSpaceDE w:val="0"/>
                    <w:autoSpaceDN w:val="0"/>
                    <w:adjustRightInd w:val="0"/>
                    <w:jc w:val="both"/>
                    <w:rPr>
                      <w:b/>
                      <w:bCs/>
                    </w:rPr>
                  </w:pPr>
                  <w:r>
                    <w:rPr>
                      <w:b/>
                      <w:bCs/>
                    </w:rPr>
                    <w:t xml:space="preserve">           5.  Obligaţiile promitentului-achizitor</w:t>
                  </w:r>
                </w:p>
                <w:p w14:paraId="75DD69C2">
                  <w:pPr>
                    <w:autoSpaceDE w:val="0"/>
                    <w:autoSpaceDN w:val="0"/>
                    <w:adjustRightInd w:val="0"/>
                    <w:jc w:val="both"/>
                    <w:rPr>
                      <w:b/>
                      <w:bCs/>
                    </w:rPr>
                  </w:pPr>
                </w:p>
                <w:p w14:paraId="4A2F2938">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E4D18FF">
                  <w:pPr>
                    <w:autoSpaceDE w:val="0"/>
                    <w:autoSpaceDN w:val="0"/>
                    <w:adjustRightInd w:val="0"/>
                    <w:jc w:val="both"/>
                    <w:rPr>
                      <w:b/>
                      <w:bCs/>
                    </w:rPr>
                  </w:pPr>
                </w:p>
                <w:p w14:paraId="3EC4A556">
                  <w:pPr>
                    <w:tabs>
                      <w:tab w:val="left" w:pos="600"/>
                    </w:tabs>
                    <w:ind w:left="300"/>
                    <w:jc w:val="both"/>
                    <w:rPr>
                      <w:b/>
                      <w:bCs/>
                    </w:rPr>
                  </w:pPr>
                  <w:r>
                    <w:rPr>
                      <w:b/>
                      <w:bCs/>
                    </w:rPr>
                    <w:t xml:space="preserve">      6. Rezoluțiune unilaterală</w:t>
                  </w:r>
                </w:p>
                <w:p w14:paraId="19079EA6">
                  <w:pPr>
                    <w:ind w:left="660"/>
                    <w:jc w:val="both"/>
                    <w:rPr>
                      <w:b/>
                      <w:bCs/>
                    </w:rPr>
                  </w:pPr>
                </w:p>
                <w:p w14:paraId="545E07F1">
                  <w:pPr>
                    <w:jc w:val="both"/>
                  </w:pPr>
                  <w:r>
                    <w:t>6.1. Partea promitentă este în drept să rezoluționeze unilateral acordul–cadru ca urmare a neîndeplinirii sau îndeplinirii în mod necorespunzător a obligaţiilor asumate prin prezentul acord- cadru, de către cealaltă parte.</w:t>
                  </w:r>
                </w:p>
                <w:p w14:paraId="366386E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233A803E">
                  <w:pPr>
                    <w:autoSpaceDE w:val="0"/>
                    <w:autoSpaceDN w:val="0"/>
                    <w:adjustRightInd w:val="0"/>
                    <w:ind w:firstLine="720"/>
                    <w:jc w:val="both"/>
                  </w:pPr>
                </w:p>
                <w:p w14:paraId="165692D5">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124BB3B9">
                  <w:pPr>
                    <w:autoSpaceDE w:val="0"/>
                    <w:autoSpaceDN w:val="0"/>
                    <w:adjustRightInd w:val="0"/>
                    <w:ind w:left="660"/>
                    <w:jc w:val="both"/>
                    <w:rPr>
                      <w:b/>
                      <w:bCs/>
                    </w:rPr>
                  </w:pPr>
                </w:p>
                <w:p w14:paraId="7D3A787A">
                  <w:pPr>
                    <w:autoSpaceDE w:val="0"/>
                    <w:autoSpaceDN w:val="0"/>
                    <w:adjustRightInd w:val="0"/>
                    <w:jc w:val="both"/>
                    <w:rPr>
                      <w:iCs/>
                    </w:rPr>
                  </w:pPr>
                  <w:r>
                    <w:rPr>
                      <w:iCs/>
                    </w:rPr>
                    <w:t>a) propunerea tehnică;</w:t>
                  </w:r>
                </w:p>
                <w:p w14:paraId="472CC9F8">
                  <w:pPr>
                    <w:jc w:val="both"/>
                  </w:pPr>
                  <w:r>
                    <w:t>b) propunerea financiară;</w:t>
                  </w:r>
                </w:p>
                <w:p w14:paraId="1C4D0D6E">
                  <w:pPr>
                    <w:jc w:val="both"/>
                  </w:pPr>
                  <w:r>
                    <w:t>c) caietul de sarcini;</w:t>
                  </w:r>
                </w:p>
                <w:p w14:paraId="530902BC">
                  <w:pPr>
                    <w:autoSpaceDE w:val="0"/>
                    <w:autoSpaceDN w:val="0"/>
                    <w:adjustRightInd w:val="0"/>
                    <w:jc w:val="both"/>
                  </w:pPr>
                  <w:r>
                    <w:t>d) alte anexe, după caz.</w:t>
                  </w:r>
                </w:p>
                <w:p w14:paraId="1BBAD4F8">
                  <w:pPr>
                    <w:autoSpaceDE w:val="0"/>
                    <w:autoSpaceDN w:val="0"/>
                    <w:adjustRightInd w:val="0"/>
                    <w:jc w:val="both"/>
                  </w:pPr>
                </w:p>
                <w:p w14:paraId="6988EC6F">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44E33CF5">
                  <w:pPr>
                    <w:pStyle w:val="3"/>
                    <w:numPr>
                      <w:ilvl w:val="0"/>
                      <w:numId w:val="0"/>
                    </w:numPr>
                    <w:autoSpaceDE w:val="0"/>
                    <w:autoSpaceDN w:val="0"/>
                    <w:adjustRightInd w:val="0"/>
                    <w:ind w:left="660"/>
                    <w:rPr>
                      <w:b/>
                      <w:bCs/>
                    </w:rPr>
                  </w:pPr>
                </w:p>
                <w:p w14:paraId="5CA66CA7">
                  <w:pPr>
                    <w:jc w:val="both"/>
                  </w:pPr>
                  <w:r>
                    <w:t>8.1    Prezentul acord-cadru încetează de drept- prin ajungerea la termen;</w:t>
                  </w:r>
                </w:p>
                <w:p w14:paraId="77A320DA">
                  <w:pPr>
                    <w:jc w:val="both"/>
                  </w:pPr>
                  <w:r>
                    <w:t>8.2    Acordul-cadru poate înceta şi în următoarele cazuri:</w:t>
                  </w:r>
                </w:p>
                <w:p w14:paraId="48303166">
                  <w:pPr>
                    <w:pStyle w:val="3"/>
                    <w:numPr>
                      <w:ilvl w:val="0"/>
                      <w:numId w:val="37"/>
                    </w:numPr>
                  </w:pPr>
                  <w:r>
                    <w:t>prin acordul de voinţă al părţilor ;</w:t>
                  </w:r>
                </w:p>
                <w:p w14:paraId="7BE3E699">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711285E6">
                  <w:pPr>
                    <w:autoSpaceDE w:val="0"/>
                    <w:autoSpaceDN w:val="0"/>
                    <w:adjustRightInd w:val="0"/>
                    <w:jc w:val="both"/>
                  </w:pPr>
                </w:p>
                <w:p w14:paraId="6EA7AE61">
                  <w:pPr>
                    <w:jc w:val="both"/>
                    <w:rPr>
                      <w:i/>
                    </w:rPr>
                  </w:pPr>
                  <w:r>
                    <w:rPr>
                      <w:i/>
                    </w:rPr>
                    <w:t>CLAUZE APLICABILE CONTRACTELOR SUBSECVENTE</w:t>
                  </w:r>
                </w:p>
                <w:p w14:paraId="31D9B9BF">
                  <w:pPr>
                    <w:jc w:val="both"/>
                  </w:pPr>
                </w:p>
                <w:p w14:paraId="08B7ADA1">
                  <w:pPr>
                    <w:pStyle w:val="3"/>
                    <w:numPr>
                      <w:ilvl w:val="0"/>
                      <w:numId w:val="36"/>
                    </w:numPr>
                    <w:tabs>
                      <w:tab w:val="left" w:pos="852"/>
                      <w:tab w:val="clear" w:pos="660"/>
                    </w:tabs>
                    <w:ind w:hanging="92"/>
                    <w:rPr>
                      <w:b/>
                    </w:rPr>
                  </w:pPr>
                  <w:r>
                    <w:rPr>
                      <w:b/>
                    </w:rPr>
                    <w:t xml:space="preserve">Executarea contractelor subsecvente </w:t>
                  </w:r>
                </w:p>
                <w:p w14:paraId="098CB9C8">
                  <w:pPr>
                    <w:pStyle w:val="3"/>
                    <w:numPr>
                      <w:ilvl w:val="0"/>
                      <w:numId w:val="0"/>
                    </w:numPr>
                    <w:ind w:left="660"/>
                    <w:rPr>
                      <w:b/>
                    </w:rPr>
                  </w:pPr>
                </w:p>
                <w:p w14:paraId="76BFDB49">
                  <w:pPr>
                    <w:jc w:val="both"/>
                  </w:pPr>
                  <w:r>
                    <w:t>9.1 Executarea contractelor subsecvente va începe din momentul încheierii acestora.</w:t>
                  </w:r>
                </w:p>
                <w:p w14:paraId="394C711D">
                  <w:pPr>
                    <w:jc w:val="both"/>
                  </w:pPr>
                  <w:r>
                    <w:t>9.2 Prestatorul are obligaţia de a începe executarea lucrărilor și/sau prestarea serviciilor de proiectare în timpul cel mai scurt rezonabil posibil de la primirea comenzii.</w:t>
                  </w:r>
                </w:p>
                <w:p w14:paraId="449C2719">
                  <w:pPr>
                    <w:jc w:val="both"/>
                  </w:pPr>
                </w:p>
                <w:p w14:paraId="3594C173">
                  <w:pPr>
                    <w:jc w:val="both"/>
                    <w:rPr>
                      <w:b/>
                    </w:rPr>
                  </w:pPr>
                  <w:r>
                    <w:rPr>
                      <w:b/>
                    </w:rPr>
                    <w:t xml:space="preserve">          10. Obligaţiile principale ale prestatorului după încheierea contractului subsecvent </w:t>
                  </w:r>
                </w:p>
                <w:p w14:paraId="26CE2AAD">
                  <w:pPr>
                    <w:jc w:val="both"/>
                  </w:pPr>
                </w:p>
                <w:p w14:paraId="4E47F6C7">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9D31885">
                  <w:pPr>
                    <w:jc w:val="both"/>
                    <w:rPr>
                      <w:b/>
                    </w:rPr>
                  </w:pPr>
                </w:p>
                <w:p w14:paraId="72607331">
                  <w:pPr>
                    <w:tabs>
                      <w:tab w:val="left" w:pos="600"/>
                    </w:tabs>
                    <w:jc w:val="both"/>
                    <w:rPr>
                      <w:b/>
                    </w:rPr>
                  </w:pPr>
                  <w:r>
                    <w:rPr>
                      <w:b/>
                    </w:rPr>
                    <w:t xml:space="preserve">          11. Litigii</w:t>
                  </w:r>
                </w:p>
                <w:p w14:paraId="79300693">
                  <w:pPr>
                    <w:jc w:val="both"/>
                  </w:pPr>
                </w:p>
                <w:p w14:paraId="42792545">
                  <w:pPr>
                    <w:jc w:val="both"/>
                  </w:pPr>
                  <w:r>
                    <w:t>11.1 Litigiile ce pot apărea ca urmare a aplicării şi interpretării prevederilor prezentului acord- cadru se vor soluţiona pe cale amiabilă.</w:t>
                  </w:r>
                </w:p>
                <w:p w14:paraId="3C97A94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144C648">
                  <w:pPr>
                    <w:jc w:val="both"/>
                  </w:pPr>
                  <w:r>
                    <w:t>Părţile au încheiat astăzi, ________20__, prezentul acord-cadru, în ___ exemplare, toate având aceeaşi putere juridică.</w:t>
                  </w:r>
                </w:p>
                <w:p w14:paraId="66777D50">
                  <w:pPr>
                    <w:jc w:val="both"/>
                  </w:pPr>
                  <w:r>
                    <w:t>Prezentul acord-cadru  se consideră încheiat şi intră în vigoare la data semnării lui de către Părţi, fiind valabil până la „__” _______________ 20__.</w:t>
                  </w:r>
                </w:p>
                <w:p w14:paraId="110F5901">
                  <w:pPr>
                    <w:jc w:val="both"/>
                  </w:pPr>
                </w:p>
                <w:p w14:paraId="14D64745">
                  <w:pPr>
                    <w:jc w:val="both"/>
                  </w:pPr>
                </w:p>
                <w:p w14:paraId="7B78D59D">
                  <w:pPr>
                    <w:jc w:val="both"/>
                  </w:pPr>
                </w:p>
                <w:p w14:paraId="65A7E709">
                  <w:pPr>
                    <w:jc w:val="both"/>
                  </w:pPr>
                </w:p>
                <w:p w14:paraId="75573FF9">
                  <w:pPr>
                    <w:jc w:val="both"/>
                  </w:pPr>
                </w:p>
                <w:p w14:paraId="2F3E2F64">
                  <w:pPr>
                    <w:jc w:val="both"/>
                  </w:pPr>
                  <w:r>
                    <w:t>Promitent-achizitor,                                              Promitent- executor/prestator,</w:t>
                  </w:r>
                </w:p>
                <w:p w14:paraId="7FACD396">
                  <w:pPr>
                    <w:jc w:val="both"/>
                  </w:pPr>
                  <w:r>
                    <w:t>...........................                                                     ...................................</w:t>
                  </w:r>
                </w:p>
                <w:p w14:paraId="243E0D8A">
                  <w:pPr>
                    <w:jc w:val="both"/>
                  </w:pPr>
                  <w:r>
                    <w:t xml:space="preserve"> (semnătura autorizată)                                              (semnătura autorizată)</w:t>
                  </w:r>
                </w:p>
                <w:p w14:paraId="7B9A3E45">
                  <w:pPr>
                    <w:jc w:val="both"/>
                  </w:pPr>
                </w:p>
                <w:p w14:paraId="6753E6C8">
                  <w:pPr>
                    <w:jc w:val="both"/>
                  </w:pPr>
                  <w:r>
                    <w:t>Promitent-achizitor,                                              Promitent- executor/prestator,</w:t>
                  </w:r>
                </w:p>
                <w:p w14:paraId="18C98177">
                  <w:pPr>
                    <w:jc w:val="both"/>
                  </w:pPr>
                  <w:r>
                    <w:t xml:space="preserve">  ...........................                                                     ..................................</w:t>
                  </w:r>
                </w:p>
                <w:p w14:paraId="057880E9">
                  <w:pPr>
                    <w:jc w:val="both"/>
                  </w:pPr>
                  <w:r>
                    <w:t xml:space="preserve">  (semnătura autorizată)                                              (semnătura autorizată)</w:t>
                  </w:r>
                </w:p>
                <w:p w14:paraId="7AF6137A">
                  <w:pPr>
                    <w:jc w:val="both"/>
                  </w:pPr>
                </w:p>
                <w:p w14:paraId="4D562F4C">
                  <w:pPr>
                    <w:jc w:val="both"/>
                  </w:pPr>
                </w:p>
                <w:p w14:paraId="7E6159BC">
                  <w:pPr>
                    <w:jc w:val="both"/>
                  </w:pPr>
                  <w:r>
                    <w:t>Promitent-achizitor,                                              Promitent- executor/prestator,</w:t>
                  </w:r>
                </w:p>
                <w:p w14:paraId="77BC8D69">
                  <w:pPr>
                    <w:jc w:val="both"/>
                  </w:pPr>
                  <w:r>
                    <w:t>...........................                                                     ..................................</w:t>
                  </w:r>
                </w:p>
                <w:p w14:paraId="1789E8C3">
                  <w:pPr>
                    <w:jc w:val="both"/>
                  </w:pPr>
                  <w:r>
                    <w:t xml:space="preserve"> (semnătura autorizată)                                              (semnătura autorizată)</w:t>
                  </w:r>
                </w:p>
                <w:p w14:paraId="20B33ECF">
                  <w:pPr>
                    <w:jc w:val="both"/>
                  </w:pPr>
                </w:p>
                <w:p w14:paraId="177D46FF">
                  <w:pPr>
                    <w:jc w:val="both"/>
                  </w:pPr>
                </w:p>
                <w:p w14:paraId="3C19562A">
                  <w:pPr>
                    <w:jc w:val="right"/>
                  </w:pPr>
                </w:p>
                <w:p w14:paraId="330B6592">
                  <w:pPr>
                    <w:jc w:val="right"/>
                  </w:pPr>
                </w:p>
                <w:p w14:paraId="5744637C">
                  <w:pPr>
                    <w:jc w:val="right"/>
                  </w:pPr>
                  <w:r>
                    <w:t>Anexa nr.. 29</w:t>
                  </w:r>
                </w:p>
                <w:p w14:paraId="75A976E4">
                  <w:pPr>
                    <w:jc w:val="right"/>
                  </w:pPr>
                </w:p>
                <w:p w14:paraId="014309C9">
                  <w:pPr>
                    <w:pStyle w:val="13"/>
                    <w:tabs>
                      <w:tab w:val="left" w:pos="567"/>
                    </w:tabs>
                    <w:jc w:val="center"/>
                    <w:rPr>
                      <w:rFonts w:ascii="Times New Roman" w:hAnsi="Times New Roman"/>
                      <w:szCs w:val="24"/>
                    </w:rPr>
                  </w:pPr>
                  <w:r>
                    <w:rPr>
                      <w:rFonts w:ascii="Times New Roman" w:hAnsi="Times New Roman"/>
                      <w:b/>
                      <w:szCs w:val="24"/>
                    </w:rPr>
                    <w:t>OFERTĂ</w:t>
                  </w:r>
                </w:p>
                <w:p w14:paraId="03DB085D">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04DC8EF0">
                  <w:pPr>
                    <w:pStyle w:val="13"/>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1C64402D">
                  <w:pPr>
                    <w:pStyle w:val="13"/>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CFEAE47">
                  <w:pPr>
                    <w:pStyle w:val="13"/>
                    <w:tabs>
                      <w:tab w:val="left" w:pos="567"/>
                    </w:tabs>
                    <w:spacing w:line="360" w:lineRule="auto"/>
                    <w:rPr>
                      <w:rFonts w:ascii="Times New Roman" w:hAnsi="Times New Roman"/>
                      <w:szCs w:val="24"/>
                    </w:rPr>
                  </w:pPr>
                  <w:r>
                    <w:rPr>
                      <w:rFonts w:ascii="Times New Roman" w:hAnsi="Times New Roman"/>
                      <w:szCs w:val="24"/>
                    </w:rPr>
                    <w:t>Stimaţi domni,</w:t>
                  </w:r>
                </w:p>
                <w:p w14:paraId="6170BD72">
                  <w:pPr>
                    <w:pStyle w:val="13"/>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 documentaţia standard pentru elaborarea şi prezentarea ofertei, subsemnaţii,___________________________________________________________________</w:t>
                  </w:r>
                </w:p>
                <w:p w14:paraId="3D20AE95">
                  <w:pPr>
                    <w:pStyle w:val="13"/>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29D660BF">
                  <w:pPr>
                    <w:pStyle w:val="13"/>
                    <w:tabs>
                      <w:tab w:val="left" w:pos="567"/>
                    </w:tabs>
                    <w:jc w:val="center"/>
                    <w:rPr>
                      <w:rFonts w:ascii="Times New Roman" w:hAnsi="Times New Roman"/>
                      <w:szCs w:val="24"/>
                    </w:rPr>
                  </w:pPr>
                  <w:r>
                    <w:rPr>
                      <w:rFonts w:ascii="Times New Roman" w:hAnsi="Times New Roman"/>
                      <w:szCs w:val="24"/>
                    </w:rPr>
                    <w:t>(denumirea, numele ofertantului)</w:t>
                  </w:r>
                </w:p>
                <w:p w14:paraId="204A5854">
                  <w:pPr>
                    <w:pStyle w:val="13"/>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5F2B594B">
                  <w:pPr>
                    <w:pStyle w:val="13"/>
                    <w:tabs>
                      <w:tab w:val="left" w:pos="567"/>
                    </w:tabs>
                    <w:rPr>
                      <w:rFonts w:ascii="Times New Roman" w:hAnsi="Times New Roman"/>
                      <w:szCs w:val="24"/>
                    </w:rPr>
                  </w:pPr>
                  <w:r>
                    <w:rPr>
                      <w:rFonts w:ascii="Times New Roman" w:hAnsi="Times New Roman"/>
                      <w:szCs w:val="24"/>
                    </w:rPr>
                    <w:t>ne oferim ca, în conformitate cu prevederile şi cerinţele cuprinse în documentaţia menţionată, să executăm__________________________________________________________</w:t>
                  </w:r>
                </w:p>
                <w:p w14:paraId="1D0D76BA">
                  <w:pPr>
                    <w:pStyle w:val="13"/>
                    <w:tabs>
                      <w:tab w:val="left" w:pos="567"/>
                    </w:tabs>
                    <w:rPr>
                      <w:rFonts w:ascii="Times New Roman" w:hAnsi="Times New Roman"/>
                      <w:szCs w:val="24"/>
                    </w:rPr>
                  </w:pPr>
                  <w:r>
                    <w:rPr>
                      <w:rFonts w:ascii="Times New Roman" w:hAnsi="Times New Roman"/>
                      <w:szCs w:val="24"/>
                    </w:rPr>
                    <w:t xml:space="preserve">                                                                                      (denumirea lucrării)</w:t>
                  </w:r>
                </w:p>
                <w:p w14:paraId="2890874D">
                  <w:pPr>
                    <w:pStyle w:val="13"/>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BA3649F">
                  <w:pPr>
                    <w:pStyle w:val="13"/>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565804D2">
                  <w:pPr>
                    <w:pStyle w:val="13"/>
                    <w:tabs>
                      <w:tab w:val="left" w:pos="567"/>
                    </w:tabs>
                    <w:jc w:val="center"/>
                    <w:rPr>
                      <w:rFonts w:ascii="Times New Roman" w:hAnsi="Times New Roman"/>
                      <w:szCs w:val="24"/>
                    </w:rPr>
                  </w:pPr>
                  <w:r>
                    <w:rPr>
                      <w:rFonts w:ascii="Times New Roman" w:hAnsi="Times New Roman"/>
                      <w:szCs w:val="24"/>
                    </w:rPr>
                    <w:t>(suma în litere şi în cifre)</w:t>
                  </w:r>
                </w:p>
                <w:p w14:paraId="09BDDD0F">
                  <w:pPr>
                    <w:pStyle w:val="13"/>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53D64A16">
                  <w:pPr>
                    <w:pStyle w:val="13"/>
                    <w:tabs>
                      <w:tab w:val="left" w:pos="567"/>
                    </w:tabs>
                    <w:rPr>
                      <w:rFonts w:ascii="Times New Roman" w:hAnsi="Times New Roman"/>
                      <w:szCs w:val="24"/>
                    </w:rPr>
                  </w:pPr>
                  <w:r>
                    <w:rPr>
                      <w:rFonts w:ascii="Times New Roman" w:hAnsi="Times New Roman"/>
                      <w:szCs w:val="24"/>
                    </w:rPr>
                    <w:t>________________________________________________ lei.</w:t>
                  </w:r>
                </w:p>
                <w:p w14:paraId="5EE50C53">
                  <w:pPr>
                    <w:pStyle w:val="13"/>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1416C04B">
                  <w:pPr>
                    <w:pStyle w:val="13"/>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7DBC58D">
                  <w:pPr>
                    <w:pStyle w:val="13"/>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553696ED">
                  <w:pPr>
                    <w:pStyle w:val="13"/>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2A48E0BC">
                  <w:pPr>
                    <w:pStyle w:val="13"/>
                    <w:tabs>
                      <w:tab w:val="left" w:pos="567"/>
                    </w:tabs>
                    <w:rPr>
                      <w:rFonts w:ascii="Times New Roman" w:hAnsi="Times New Roman"/>
                      <w:szCs w:val="24"/>
                    </w:rPr>
                  </w:pPr>
                  <w:r>
                    <w:rPr>
                      <w:rFonts w:ascii="Times New Roman" w:hAnsi="Times New Roman"/>
                      <w:szCs w:val="24"/>
                    </w:rPr>
                    <w:t xml:space="preserve">              (durata în litere şi în cifre)</w:t>
                  </w:r>
                </w:p>
                <w:p w14:paraId="48E24F95">
                  <w:pPr>
                    <w:pStyle w:val="13"/>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2D13E551">
                  <w:pPr>
                    <w:pStyle w:val="13"/>
                    <w:tabs>
                      <w:tab w:val="left" w:pos="567"/>
                    </w:tabs>
                    <w:rPr>
                      <w:rFonts w:ascii="Times New Roman" w:hAnsi="Times New Roman"/>
                      <w:szCs w:val="24"/>
                    </w:rPr>
                  </w:pPr>
                  <w:r>
                    <w:rPr>
                      <w:rFonts w:ascii="Times New Roman" w:hAnsi="Times New Roman"/>
                      <w:szCs w:val="24"/>
                    </w:rPr>
                    <w:t xml:space="preserve">              (ziua/luna/anul)        </w:t>
                  </w:r>
                </w:p>
                <w:p w14:paraId="6F511443">
                  <w:pPr>
                    <w:pStyle w:val="13"/>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14834541">
                  <w:pPr>
                    <w:pStyle w:val="13"/>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0B048C48">
                  <w:pPr>
                    <w:pStyle w:val="13"/>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48866C70">
                  <w:pPr>
                    <w:pStyle w:val="13"/>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F05D"/>
                  </w:r>
                  <w:r>
                    <w:rPr>
                      <w:rFonts w:ascii="Times New Roman" w:hAnsi="Times New Roman"/>
                      <w:szCs w:val="24"/>
                    </w:rPr>
                    <w:t xml:space="preserve"> depunem oferta alternativă, ale cărei detalii sînt prezentate într-un formular de ofertă separat, marcat în mod clar „alternativă”;</w:t>
                  </w:r>
                </w:p>
                <w:p w14:paraId="67FAED0F">
                  <w:pPr>
                    <w:pStyle w:val="13"/>
                    <w:tabs>
                      <w:tab w:val="left" w:pos="567"/>
                    </w:tabs>
                    <w:spacing w:line="360" w:lineRule="auto"/>
                    <w:ind w:left="1080"/>
                    <w:rPr>
                      <w:rFonts w:ascii="Times New Roman" w:hAnsi="Times New Roman"/>
                      <w:szCs w:val="24"/>
                    </w:rPr>
                  </w:pPr>
                  <w:r>
                    <w:rPr>
                      <w:rFonts w:ascii="Times New Roman" w:hAnsi="Times New Roman"/>
                      <w:szCs w:val="24"/>
                    </w:rPr>
                    <w:sym w:font="Symbol" w:char="F05B"/>
                  </w:r>
                  <w:r>
                    <w:rPr>
                      <w:rFonts w:ascii="Times New Roman" w:hAnsi="Times New Roman"/>
                      <w:szCs w:val="24"/>
                    </w:rPr>
                    <w:sym w:font="Symbol" w:char="F05D"/>
                  </w:r>
                  <w:r>
                    <w:rPr>
                      <w:rFonts w:ascii="Times New Roman" w:hAnsi="Times New Roman"/>
                      <w:szCs w:val="24"/>
                    </w:rPr>
                    <w:t xml:space="preserve"> nu depunem ofertă alternativă.</w:t>
                  </w:r>
                </w:p>
                <w:p w14:paraId="206559A1">
                  <w:pPr>
                    <w:pStyle w:val="13"/>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6B2C2EA8">
                  <w:pPr>
                    <w:pStyle w:val="13"/>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1906D394">
                  <w:pPr>
                    <w:pStyle w:val="13"/>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 obligaţi să acceptaţi oferta cu cel mai scăzut preţ sau orice altă ofertă pe care o puteţi primi.</w:t>
                  </w:r>
                </w:p>
                <w:p w14:paraId="35EF81A6">
                  <w:pPr>
                    <w:pStyle w:val="13"/>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404D8F94">
                  <w:pPr>
                    <w:pStyle w:val="13"/>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A89E52C">
                  <w:pPr>
                    <w:pStyle w:val="13"/>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1729C2F8">
                  <w:pPr>
                    <w:jc w:val="both"/>
                  </w:pPr>
                </w:p>
              </w:tc>
            </w:tr>
          </w:tbl>
          <w:p w14:paraId="29279EA3">
            <w:pPr>
              <w:pStyle w:val="13"/>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6FFDA8B5">
            <w:pPr>
              <w:pStyle w:val="13"/>
              <w:tabs>
                <w:tab w:val="left" w:pos="567"/>
              </w:tabs>
              <w:spacing w:line="360" w:lineRule="auto"/>
              <w:rPr>
                <w:rFonts w:ascii="Times New Roman" w:hAnsi="Times New Roman"/>
                <w:szCs w:val="24"/>
              </w:rPr>
            </w:pPr>
          </w:p>
          <w:p w14:paraId="713E0B42">
            <w:pPr>
              <w:pStyle w:val="13"/>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7442C534">
            <w:pPr>
              <w:pStyle w:val="13"/>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40946130">
            <w:pPr>
              <w:pStyle w:val="13"/>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17614DAD">
            <w:pPr>
              <w:pStyle w:val="13"/>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0AED9428">
            <w:pPr>
              <w:pStyle w:val="13"/>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7597FBF">
            <w:pPr>
              <w:pStyle w:val="13"/>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1F86AB97">
            <w:pPr>
              <w:pStyle w:val="13"/>
              <w:tabs>
                <w:tab w:val="left" w:pos="567"/>
              </w:tabs>
              <w:spacing w:line="360" w:lineRule="auto"/>
              <w:rPr>
                <w:rFonts w:ascii="Times New Roman" w:hAnsi="Times New Roman"/>
                <w:szCs w:val="24"/>
              </w:rPr>
            </w:pPr>
          </w:p>
          <w:p w14:paraId="0C71743C">
            <w:pPr>
              <w:pStyle w:val="13"/>
              <w:tabs>
                <w:tab w:val="left" w:pos="567"/>
              </w:tabs>
              <w:spacing w:line="360" w:lineRule="auto"/>
              <w:rPr>
                <w:rFonts w:ascii="Times New Roman" w:hAnsi="Times New Roman"/>
                <w:szCs w:val="24"/>
              </w:rPr>
            </w:pPr>
            <w:r>
              <w:rPr>
                <w:rFonts w:ascii="Times New Roman" w:hAnsi="Times New Roman"/>
                <w:szCs w:val="24"/>
              </w:rPr>
              <w:t xml:space="preserve">Ofertant,                                                               </w:t>
            </w:r>
          </w:p>
          <w:p w14:paraId="7784D3FF">
            <w:pPr>
              <w:pStyle w:val="13"/>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3DC5D24D">
            <w:pPr>
              <w:pStyle w:val="13"/>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10C1B25F">
            <w:pPr>
              <w:jc w:val="both"/>
              <w:rPr>
                <w:lang w:val="zh-CN"/>
              </w:rPr>
            </w:pPr>
          </w:p>
          <w:p w14:paraId="48BEFB81">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10692F"/>
    <w:multiLevelType w:val="multilevel"/>
    <w:tmpl w:val="1B10692F"/>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2">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3">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6">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E3E5341"/>
    <w:multiLevelType w:val="multilevel"/>
    <w:tmpl w:val="7E3E5341"/>
    <w:lvl w:ilvl="0" w:tentative="0">
      <w:start w:val="1"/>
      <w:numFmt w:val="decimal"/>
      <w:lvlText w:val="%1."/>
      <w:lvlJc w:val="left"/>
      <w:pPr>
        <w:ind w:left="720" w:hanging="360"/>
      </w:pPr>
      <w:rPr>
        <w:rFonts w:ascii="Times New Roman" w:hAnsi="Times New Roman" w:eastAsia="Times New Roman" w:cs="Times New Roman"/>
      </w:rPr>
    </w:lvl>
    <w:lvl w:ilvl="1" w:tentative="0">
      <w:start w:val="0"/>
      <w:numFmt w:val="bullet"/>
      <w:lvlText w:val=""/>
      <w:lvlJc w:val="left"/>
      <w:pPr>
        <w:ind w:left="1950" w:hanging="870"/>
      </w:pPr>
      <w:rPr>
        <w:rFonts w:hint="default" w:ascii="Symbol" w:hAnsi="Symbol" w:eastAsia="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38">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1"/>
  </w:num>
  <w:num w:numId="2">
    <w:abstractNumId w:val="38"/>
  </w:num>
  <w:num w:numId="3">
    <w:abstractNumId w:val="9"/>
  </w:num>
  <w:num w:numId="4">
    <w:abstractNumId w:val="16"/>
  </w:num>
  <w:num w:numId="5">
    <w:abstractNumId w:val="35"/>
  </w:num>
  <w:num w:numId="6">
    <w:abstractNumId w:val="30"/>
  </w:num>
  <w:num w:numId="7">
    <w:abstractNumId w:val="10"/>
  </w:num>
  <w:num w:numId="8">
    <w:abstractNumId w:val="18"/>
  </w:num>
  <w:num w:numId="9">
    <w:abstractNumId w:val="24"/>
  </w:num>
  <w:num w:numId="10">
    <w:abstractNumId w:val="20"/>
  </w:num>
  <w:num w:numId="11">
    <w:abstractNumId w:val="34"/>
  </w:num>
  <w:num w:numId="12">
    <w:abstractNumId w:val="5"/>
  </w:num>
  <w:num w:numId="13">
    <w:abstractNumId w:val="12"/>
  </w:num>
  <w:num w:numId="14">
    <w:abstractNumId w:val="8"/>
  </w:num>
  <w:num w:numId="15">
    <w:abstractNumId w:val="15"/>
  </w:num>
  <w:num w:numId="16">
    <w:abstractNumId w:val="7"/>
  </w:num>
  <w:num w:numId="17">
    <w:abstractNumId w:val="27"/>
  </w:num>
  <w:num w:numId="18">
    <w:abstractNumId w:val="13"/>
  </w:num>
  <w:num w:numId="19">
    <w:abstractNumId w:val="17"/>
  </w:num>
  <w:num w:numId="20">
    <w:abstractNumId w:val="29"/>
  </w:num>
  <w:num w:numId="21">
    <w:abstractNumId w:val="28"/>
  </w:num>
  <w:num w:numId="22">
    <w:abstractNumId w:val="6"/>
  </w:num>
  <w:num w:numId="23">
    <w:abstractNumId w:val="26"/>
  </w:num>
  <w:num w:numId="24">
    <w:abstractNumId w:val="11"/>
  </w:num>
  <w:num w:numId="25">
    <w:abstractNumId w:val="21"/>
  </w:num>
  <w:num w:numId="26">
    <w:abstractNumId w:val="23"/>
  </w:num>
  <w:num w:numId="27">
    <w:abstractNumId w:val="22"/>
  </w:num>
  <w:num w:numId="28">
    <w:abstractNumId w:val="25"/>
  </w:num>
  <w:num w:numId="29">
    <w:abstractNumId w:val="33"/>
  </w:num>
  <w:num w:numId="30">
    <w:abstractNumId w:val="32"/>
  </w:num>
  <w:num w:numId="31">
    <w:abstractNumId w:val="3"/>
  </w:num>
  <w:num w:numId="32">
    <w:abstractNumId w:val="0"/>
  </w:num>
  <w:num w:numId="33">
    <w:abstractNumId w:val="2"/>
  </w:num>
  <w:num w:numId="34">
    <w:abstractNumId w:val="4"/>
  </w:num>
  <w:num w:numId="35">
    <w:abstractNumId w:val="1"/>
  </w:num>
  <w:num w:numId="36">
    <w:abstractNumId w:val="19"/>
  </w:num>
  <w:num w:numId="37">
    <w:abstractNumId w:val="36"/>
  </w:num>
  <w:num w:numId="38">
    <w:abstractNumId w:val="37"/>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2E86B3B"/>
    <w:rsid w:val="355E6B1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93</Pages>
  <Words>24617</Words>
  <Characters>140318</Characters>
  <Lines>1169</Lines>
  <Paragraphs>329</Paragraphs>
  <TotalTime>2</TotalTime>
  <ScaleCrop>false</ScaleCrop>
  <LinksUpToDate>false</LinksUpToDate>
  <CharactersWithSpaces>164606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Ruslan</cp:lastModifiedBy>
  <cp:lastPrinted>2021-06-01T11:52:00Z</cp:lastPrinted>
  <dcterms:modified xsi:type="dcterms:W3CDTF">2025-12-30T13:58:37Z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438B46C8DEAE4AB7AE169EC584637867_13</vt:lpwstr>
  </property>
</Properties>
</file>