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3191E">
      <w:pPr>
        <w:pStyle w:val="a"/>
        <w:numPr>
          <w:ilvl w:val="0"/>
          <w:numId w:val="2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3191E">
      <w:pPr>
        <w:pStyle w:val="a"/>
        <w:numPr>
          <w:ilvl w:val="0"/>
          <w:numId w:val="2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3191E">
      <w:pPr>
        <w:pStyle w:val="a"/>
        <w:numPr>
          <w:ilvl w:val="0"/>
          <w:numId w:val="2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3191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3191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3191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3191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3191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3191E" w:rsidP="0063191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3191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3191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36098EA" w14:textId="77777777" w:rsidR="00155305" w:rsidRPr="004225A2" w:rsidRDefault="00155305" w:rsidP="00155305">
      <w:pPr>
        <w:pStyle w:val="1"/>
        <w:spacing w:before="120"/>
      </w:pPr>
      <w:r w:rsidRPr="004225A2">
        <w:lastRenderedPageBreak/>
        <w:t>ANUNȚ DE PARTICIPARE</w:t>
      </w:r>
    </w:p>
    <w:p w14:paraId="4BD712F6" w14:textId="77777777" w:rsidR="00155305" w:rsidRPr="003077A5" w:rsidRDefault="00155305" w:rsidP="00155305">
      <w:pPr>
        <w:rPr>
          <w:lang w:val="en-US"/>
        </w:rPr>
      </w:pPr>
    </w:p>
    <w:p w14:paraId="14FF4BED" w14:textId="77777777" w:rsidR="00155305" w:rsidRPr="00CC468D" w:rsidRDefault="00155305" w:rsidP="00155305">
      <w:pPr>
        <w:spacing w:before="120"/>
        <w:rPr>
          <w:b/>
          <w:u w:val="single"/>
          <w:lang w:val="en-US"/>
        </w:rPr>
      </w:pPr>
      <w:r w:rsidRPr="00CC468D">
        <w:rPr>
          <w:b/>
          <w:u w:val="single"/>
          <w:lang w:val="en-US"/>
        </w:rPr>
        <w:t xml:space="preserve">privind achiziționarea lucrărilor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r w:rsidRPr="00CC468D">
        <w:rPr>
          <w:b/>
          <w:u w:val="single"/>
          <w:lang w:val="en-US"/>
        </w:rPr>
        <w:br/>
      </w:r>
    </w:p>
    <w:p w14:paraId="21106D6F" w14:textId="77777777" w:rsidR="00155305" w:rsidRPr="00623BFA" w:rsidRDefault="00155305" w:rsidP="00155305">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0E4306DB" w14:textId="77777777" w:rsidR="00155305" w:rsidRPr="00623BFA" w:rsidRDefault="00155305" w:rsidP="00155305">
      <w:pPr>
        <w:ind w:right="567"/>
        <w:rPr>
          <w:b/>
          <w:sz w:val="22"/>
          <w:szCs w:val="22"/>
          <w:highlight w:val="yellow"/>
          <w:lang w:val="en-US"/>
        </w:rPr>
      </w:pPr>
    </w:p>
    <w:p w14:paraId="3C6AB6A2" w14:textId="77777777" w:rsidR="00155305" w:rsidRPr="00623BFA" w:rsidRDefault="00155305" w:rsidP="00155305">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64ED2BBB" w14:textId="77777777" w:rsidR="00155305" w:rsidRPr="00623BFA" w:rsidRDefault="00155305" w:rsidP="00155305">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79B39EB0" w14:textId="77777777" w:rsidR="00155305" w:rsidRPr="00623BFA" w:rsidRDefault="00155305" w:rsidP="00155305">
      <w:pPr>
        <w:rPr>
          <w:sz w:val="22"/>
          <w:szCs w:val="22"/>
          <w:lang w:val="en-US"/>
        </w:rPr>
      </w:pPr>
    </w:p>
    <w:p w14:paraId="7ADBCC81" w14:textId="77777777" w:rsidR="00155305" w:rsidRPr="00623BFA" w:rsidRDefault="00155305" w:rsidP="0063191E">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_primăria satului Cenac,r-l Cimişlia</w:t>
      </w:r>
    </w:p>
    <w:p w14:paraId="5D4179C1" w14:textId="77777777" w:rsidR="00155305" w:rsidRPr="00623BFA" w:rsidRDefault="00155305" w:rsidP="0063191E">
      <w:pPr>
        <w:numPr>
          <w:ilvl w:val="0"/>
          <w:numId w:val="18"/>
        </w:numPr>
        <w:tabs>
          <w:tab w:val="left" w:pos="284"/>
          <w:tab w:val="right" w:pos="9531"/>
        </w:tabs>
        <w:spacing w:before="120"/>
        <w:ind w:left="284" w:hanging="284"/>
        <w:rPr>
          <w:b/>
          <w:sz w:val="22"/>
          <w:szCs w:val="22"/>
        </w:rPr>
      </w:pPr>
      <w:r w:rsidRPr="00623BFA">
        <w:rPr>
          <w:b/>
          <w:sz w:val="22"/>
          <w:szCs w:val="22"/>
        </w:rPr>
        <w:t xml:space="preserve">IDNO: </w:t>
      </w:r>
      <w:r w:rsidRPr="00623BFA">
        <w:rPr>
          <w:b/>
          <w:sz w:val="22"/>
          <w:szCs w:val="22"/>
          <w:shd w:val="clear" w:color="auto" w:fill="FFFF00"/>
        </w:rPr>
        <w:t xml:space="preserve">__1007601005648    </w:t>
      </w:r>
    </w:p>
    <w:p w14:paraId="33E8DBEC" w14:textId="77777777" w:rsidR="00155305" w:rsidRPr="00623BFA" w:rsidRDefault="00155305" w:rsidP="0063191E">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w:t>
      </w:r>
      <w:r w:rsidRPr="00623BFA">
        <w:rPr>
          <w:b/>
          <w:sz w:val="22"/>
          <w:szCs w:val="22"/>
          <w:shd w:val="clear" w:color="auto" w:fill="FFFF00"/>
          <w:lang w:val="en-US"/>
        </w:rPr>
        <w:t>__r-nul Cimişlia,  s.Cenac_____</w:t>
      </w:r>
    </w:p>
    <w:p w14:paraId="0749BB6A" w14:textId="77777777" w:rsidR="00155305" w:rsidRPr="00623BFA" w:rsidRDefault="00155305" w:rsidP="0063191E">
      <w:pPr>
        <w:numPr>
          <w:ilvl w:val="0"/>
          <w:numId w:val="18"/>
        </w:numPr>
        <w:tabs>
          <w:tab w:val="left" w:pos="284"/>
          <w:tab w:val="right" w:pos="9531"/>
        </w:tabs>
        <w:spacing w:before="120"/>
        <w:ind w:left="284" w:hanging="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32A77A58" w14:textId="77777777" w:rsidR="00155305" w:rsidRPr="00623BFA" w:rsidRDefault="00155305" w:rsidP="0063191E">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_prcenac@mail.ru</w:t>
      </w:r>
    </w:p>
    <w:p w14:paraId="5E0D5B95" w14:textId="77777777" w:rsidR="00155305" w:rsidRPr="00623BFA" w:rsidRDefault="00155305" w:rsidP="0063191E">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Adresa de e-mail sau de internet de la care se va putea obține accesul la documentația de atribuire: </w:t>
      </w:r>
      <w:r w:rsidRPr="00623BFA">
        <w:rPr>
          <w:b/>
          <w:i/>
          <w:sz w:val="22"/>
          <w:szCs w:val="22"/>
          <w:lang w:val="en-US"/>
        </w:rPr>
        <w:t>documentația de atribuire este anexată în cadrul procedurii în SIA RSAP</w:t>
      </w:r>
      <w:r w:rsidRPr="00623BFA">
        <w:rPr>
          <w:b/>
          <w:sz w:val="22"/>
          <w:szCs w:val="22"/>
          <w:lang w:val="en-US"/>
        </w:rPr>
        <w:t xml:space="preserve"> </w:t>
      </w:r>
    </w:p>
    <w:p w14:paraId="417F4642" w14:textId="77777777" w:rsidR="00155305" w:rsidRPr="00623BFA" w:rsidRDefault="00155305" w:rsidP="0063191E">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23BFA">
        <w:rPr>
          <w:b/>
          <w:sz w:val="22"/>
          <w:szCs w:val="22"/>
          <w:shd w:val="clear" w:color="auto" w:fill="FFFF00"/>
          <w:lang w:val="en-US"/>
        </w:rPr>
        <w:t>____autoritate publică locală</w:t>
      </w:r>
    </w:p>
    <w:p w14:paraId="4AB737BB" w14:textId="77777777" w:rsidR="00155305" w:rsidRPr="00623BFA" w:rsidRDefault="00155305" w:rsidP="0063191E">
      <w:pPr>
        <w:numPr>
          <w:ilvl w:val="0"/>
          <w:numId w:val="18"/>
        </w:numPr>
        <w:tabs>
          <w:tab w:val="left" w:pos="284"/>
          <w:tab w:val="right" w:pos="426"/>
        </w:tabs>
        <w:spacing w:before="120"/>
        <w:ind w:left="284" w:hanging="284"/>
        <w:rPr>
          <w:b/>
          <w:sz w:val="22"/>
          <w:szCs w:val="22"/>
          <w:lang w:val="en-US"/>
        </w:rPr>
      </w:pPr>
      <w:r w:rsidRPr="00623BFA">
        <w:rPr>
          <w:b/>
          <w:sz w:val="22"/>
          <w:szCs w:val="22"/>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60"/>
        <w:gridCol w:w="1276"/>
        <w:gridCol w:w="709"/>
        <w:gridCol w:w="1559"/>
        <w:gridCol w:w="1432"/>
      </w:tblGrid>
      <w:tr w:rsidR="00155305" w:rsidRPr="00CC75A0" w14:paraId="07BF1006" w14:textId="77777777" w:rsidTr="00965DD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1CE08" w14:textId="77777777" w:rsidR="00155305" w:rsidRPr="003C7F0A" w:rsidRDefault="00155305" w:rsidP="00965DDA">
            <w:pPr>
              <w:spacing w:before="120"/>
              <w:jc w:val="center"/>
              <w:rPr>
                <w:b/>
                <w:sz w:val="18"/>
                <w:szCs w:val="18"/>
              </w:rPr>
            </w:pPr>
            <w:r w:rsidRPr="003C7F0A">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A0595" w14:textId="77777777" w:rsidR="00155305" w:rsidRPr="003C7F0A" w:rsidRDefault="00155305" w:rsidP="00965DDA">
            <w:pPr>
              <w:spacing w:before="120"/>
              <w:jc w:val="center"/>
              <w:rPr>
                <w:b/>
                <w:sz w:val="18"/>
                <w:szCs w:val="18"/>
              </w:rPr>
            </w:pPr>
            <w:r w:rsidRPr="003C7F0A">
              <w:rPr>
                <w:b/>
                <w:sz w:val="18"/>
                <w:szCs w:val="18"/>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52EEC" w14:textId="77777777" w:rsidR="00155305" w:rsidRPr="003C7F0A" w:rsidRDefault="00155305" w:rsidP="00965DDA">
            <w:pPr>
              <w:spacing w:before="120"/>
              <w:jc w:val="center"/>
              <w:rPr>
                <w:b/>
                <w:sz w:val="18"/>
                <w:szCs w:val="18"/>
                <w:lang w:val="en-US"/>
              </w:rPr>
            </w:pPr>
            <w:r w:rsidRPr="003C7F0A">
              <w:rPr>
                <w:b/>
                <w:sz w:val="18"/>
                <w:szCs w:val="18"/>
                <w:lang w:val="en-US"/>
              </w:rPr>
              <w:t>Denumirea 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5EF12" w14:textId="77777777" w:rsidR="00155305" w:rsidRPr="003C7F0A" w:rsidRDefault="00155305" w:rsidP="00965DDA">
            <w:pPr>
              <w:spacing w:before="120"/>
              <w:jc w:val="center"/>
              <w:rPr>
                <w:b/>
                <w:sz w:val="18"/>
                <w:szCs w:val="18"/>
              </w:rPr>
            </w:pPr>
            <w:r w:rsidRPr="003C7F0A">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16F7C" w14:textId="77777777" w:rsidR="00155305" w:rsidRPr="003C7F0A" w:rsidRDefault="00155305" w:rsidP="00965DDA">
            <w:pPr>
              <w:spacing w:before="120"/>
              <w:jc w:val="center"/>
              <w:rPr>
                <w:b/>
                <w:sz w:val="18"/>
                <w:szCs w:val="18"/>
              </w:rPr>
            </w:pPr>
            <w:r w:rsidRPr="003C7F0A">
              <w:rPr>
                <w:b/>
                <w:sz w:val="18"/>
                <w:szCs w:val="18"/>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EE240" w14:textId="77777777" w:rsidR="00155305" w:rsidRPr="003C7F0A" w:rsidRDefault="00155305" w:rsidP="00965DDA">
            <w:pPr>
              <w:spacing w:before="120"/>
              <w:jc w:val="center"/>
              <w:rPr>
                <w:b/>
                <w:sz w:val="18"/>
                <w:szCs w:val="18"/>
                <w:lang w:val="en-US"/>
              </w:rPr>
            </w:pPr>
            <w:r w:rsidRPr="003C7F0A">
              <w:rPr>
                <w:b/>
                <w:sz w:val="18"/>
                <w:szCs w:val="18"/>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0ABB46" w14:textId="77777777" w:rsidR="00155305" w:rsidRPr="003C7F0A" w:rsidRDefault="00155305" w:rsidP="00965DDA">
            <w:pPr>
              <w:spacing w:before="120"/>
              <w:jc w:val="center"/>
              <w:rPr>
                <w:b/>
                <w:sz w:val="18"/>
                <w:szCs w:val="18"/>
                <w:lang w:val="en-US"/>
              </w:rPr>
            </w:pPr>
            <w:r w:rsidRPr="003C7F0A">
              <w:rPr>
                <w:b/>
                <w:sz w:val="18"/>
                <w:szCs w:val="18"/>
                <w:lang w:val="en-US"/>
              </w:rPr>
              <w:t>Valoarea estimată</w:t>
            </w:r>
            <w:r w:rsidRPr="003C7F0A">
              <w:rPr>
                <w:b/>
                <w:sz w:val="18"/>
                <w:szCs w:val="18"/>
                <w:lang w:val="en-US"/>
              </w:rPr>
              <w:br/>
              <w:t>(se va indica pentru fiecare lot în parte)</w:t>
            </w:r>
          </w:p>
        </w:tc>
      </w:tr>
      <w:tr w:rsidR="00155305" w:rsidRPr="004225A2" w14:paraId="093B3137" w14:textId="77777777" w:rsidTr="00965DDA">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7D6745F" w14:textId="77777777" w:rsidR="00155305" w:rsidRPr="004225A2" w:rsidRDefault="00155305" w:rsidP="00965DDA">
            <w:pPr>
              <w:spacing w:before="120"/>
              <w:jc w:val="center"/>
            </w:pPr>
            <w:r w:rsidRPr="004225A2">
              <w:rPr>
                <w:b/>
              </w:rPr>
              <w:t>Lotul 1</w:t>
            </w:r>
          </w:p>
        </w:tc>
      </w:tr>
      <w:tr w:rsidR="00155305" w:rsidRPr="00932572" w14:paraId="12E34832" w14:textId="77777777" w:rsidTr="00965DD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EDBB025" w14:textId="77777777" w:rsidR="00155305" w:rsidRPr="004225A2" w:rsidRDefault="00155305" w:rsidP="00965DDA">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0D0158E1" w14:textId="77777777" w:rsidR="00155305" w:rsidRPr="004225A2" w:rsidRDefault="00155305" w:rsidP="00965DDA">
            <w:pPr>
              <w:spacing w:before="120"/>
              <w:jc w:val="center"/>
            </w:pPr>
            <w:r w:rsidRPr="00255291">
              <w:t>45200</w:t>
            </w:r>
            <w:r>
              <w:t>0</w:t>
            </w:r>
            <w:r w:rsidRPr="00255291">
              <w:t>00-9</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14:paraId="07BB76A0" w14:textId="77777777" w:rsidR="00155305" w:rsidRPr="003077A5" w:rsidRDefault="00155305" w:rsidP="00965DDA">
            <w:pPr>
              <w:spacing w:before="120"/>
              <w:rPr>
                <w:i/>
                <w:lang w:val="en-US"/>
              </w:rPr>
            </w:pPr>
            <w:r w:rsidRPr="00CC468D">
              <w:rPr>
                <w:b/>
                <w:u w:val="single"/>
                <w:lang w:val="en-US"/>
              </w:rPr>
              <w:t xml:space="preserve">achiziționarea lucrărilor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DC28528" w14:textId="77777777" w:rsidR="00155305" w:rsidRPr="004225A2" w:rsidRDefault="00155305" w:rsidP="00965DDA">
            <w:pPr>
              <w:spacing w:before="120"/>
              <w:jc w:val="center"/>
            </w:pPr>
            <w: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A7B2FBD" w14:textId="77777777" w:rsidR="00155305" w:rsidRPr="00BF1E2E" w:rsidRDefault="00155305" w:rsidP="00965DDA">
            <w:pPr>
              <w:spacing w:before="120"/>
              <w:jc w:val="center"/>
            </w:pPr>
            <w:r>
              <w:t>1 190 090,00</w:t>
            </w:r>
          </w:p>
        </w:tc>
      </w:tr>
      <w:tr w:rsidR="00155305" w:rsidRPr="00695285" w14:paraId="134DD0A0" w14:textId="77777777" w:rsidTr="00965DD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455542C" w14:textId="77777777" w:rsidR="00155305" w:rsidRPr="007F4144" w:rsidRDefault="00155305" w:rsidP="00965DDA">
            <w:pPr>
              <w:spacing w:before="120"/>
              <w:jc w:val="center"/>
            </w:pPr>
            <w:r>
              <w:rPr>
                <w:b/>
                <w:lang w:val="en-US"/>
              </w:rPr>
              <w:t xml:space="preserve">Proiect - </w:t>
            </w:r>
            <w:r w:rsidRPr="007F4144">
              <w:rPr>
                <w:b/>
                <w:lang w:val="en-US"/>
              </w:rPr>
              <w:t>Valoarea estimativă totală</w:t>
            </w:r>
            <w:r>
              <w:rPr>
                <w:b/>
              </w:rPr>
              <w:t xml:space="preserve"> fără TVA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88AE3B1" w14:textId="77777777" w:rsidR="00155305" w:rsidRPr="00A0676F" w:rsidRDefault="00155305" w:rsidP="00965DDA">
            <w:pPr>
              <w:spacing w:before="120"/>
            </w:pPr>
            <w:r>
              <w:t>1 190 090,00</w:t>
            </w:r>
          </w:p>
        </w:tc>
      </w:tr>
    </w:tbl>
    <w:p w14:paraId="2B493D01" w14:textId="77777777" w:rsidR="00155305" w:rsidRPr="001C7A54" w:rsidRDefault="00155305" w:rsidP="0063191E">
      <w:pPr>
        <w:pStyle w:val="a"/>
        <w:numPr>
          <w:ilvl w:val="0"/>
          <w:numId w:val="18"/>
        </w:numPr>
        <w:shd w:val="clear" w:color="auto" w:fill="FFFFFF" w:themeFill="background1"/>
        <w:tabs>
          <w:tab w:val="clear" w:pos="1134"/>
          <w:tab w:val="right" w:pos="426"/>
        </w:tabs>
        <w:spacing w:before="120"/>
        <w:ind w:left="360"/>
        <w:contextualSpacing/>
        <w:jc w:val="left"/>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procedurilor</w:t>
      </w:r>
      <w:proofErr w:type="spellEnd"/>
      <w:r w:rsidRPr="00D16DD8">
        <w:rPr>
          <w:b/>
          <w:sz w:val="22"/>
          <w:szCs w:val="22"/>
        </w:rPr>
        <w:t xml:space="preserve"> de </w:t>
      </w:r>
      <w:proofErr w:type="spellStart"/>
      <w:r w:rsidRPr="00D16DD8">
        <w:rPr>
          <w:b/>
          <w:sz w:val="22"/>
          <w:szCs w:val="22"/>
        </w:rPr>
        <w:t>preselecție</w:t>
      </w:r>
      <w:proofErr w:type="spellEnd"/>
      <w:r w:rsidRPr="00D16DD8">
        <w:rPr>
          <w:b/>
          <w:sz w:val="22"/>
          <w:szCs w:val="22"/>
        </w:rPr>
        <w:t xml:space="preserve"> se </w:t>
      </w:r>
      <w:proofErr w:type="spellStart"/>
      <w:r w:rsidRPr="00D16DD8">
        <w:rPr>
          <w:b/>
          <w:sz w:val="22"/>
          <w:szCs w:val="22"/>
        </w:rPr>
        <w:t>indică</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minim al </w:t>
      </w:r>
      <w:proofErr w:type="spellStart"/>
      <w:r w:rsidRPr="00D16DD8">
        <w:rPr>
          <w:b/>
          <w:sz w:val="22"/>
          <w:szCs w:val="22"/>
        </w:rPr>
        <w:t>candidaţilor</w:t>
      </w:r>
      <w:proofErr w:type="spellEnd"/>
      <w:r w:rsidRPr="00D16DD8">
        <w:rPr>
          <w:b/>
          <w:sz w:val="22"/>
          <w:szCs w:val="22"/>
        </w:rPr>
        <w:t xml:space="preserve"> </w:t>
      </w:r>
      <w:proofErr w:type="spellStart"/>
      <w:r w:rsidRPr="00D16DD8">
        <w:rPr>
          <w:b/>
          <w:sz w:val="22"/>
          <w:szCs w:val="22"/>
        </w:rPr>
        <w:t>şi</w:t>
      </w:r>
      <w:proofErr w:type="spellEnd"/>
      <w:r w:rsidRPr="00D16DD8">
        <w:rPr>
          <w:b/>
          <w:sz w:val="22"/>
          <w:szCs w:val="22"/>
        </w:rPr>
        <w:t xml:space="preserve">, </w:t>
      </w:r>
      <w:proofErr w:type="spellStart"/>
      <w:r w:rsidRPr="00D16DD8">
        <w:rPr>
          <w:b/>
          <w:sz w:val="22"/>
          <w:szCs w:val="22"/>
        </w:rPr>
        <w:t>dacă</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maxim al </w:t>
      </w:r>
      <w:proofErr w:type="spellStart"/>
      <w:r w:rsidRPr="00D16DD8">
        <w:rPr>
          <w:b/>
          <w:sz w:val="22"/>
          <w:szCs w:val="22"/>
        </w:rPr>
        <w:t>acestora</w:t>
      </w:r>
      <w:proofErr w:type="spellEnd"/>
      <w:r w:rsidRPr="00D16DD8">
        <w:rPr>
          <w:b/>
          <w:sz w:val="22"/>
          <w:szCs w:val="22"/>
        </w:rPr>
        <w:t xml:space="preserve">.  </w:t>
      </w:r>
      <w:r w:rsidRPr="001C7A54">
        <w:rPr>
          <w:sz w:val="22"/>
          <w:szCs w:val="22"/>
        </w:rPr>
        <w:t xml:space="preserve">nu se </w:t>
      </w:r>
      <w:proofErr w:type="spellStart"/>
      <w:r w:rsidRPr="001C7A54">
        <w:rPr>
          <w:sz w:val="22"/>
          <w:szCs w:val="22"/>
        </w:rPr>
        <w:t>aplică</w:t>
      </w:r>
      <w:proofErr w:type="spellEnd"/>
    </w:p>
    <w:p w14:paraId="33B60FA7" w14:textId="77777777" w:rsidR="00155305" w:rsidRPr="00D16DD8" w:rsidRDefault="00155305" w:rsidP="0063191E">
      <w:pPr>
        <w:pStyle w:val="a"/>
        <w:numPr>
          <w:ilvl w:val="0"/>
          <w:numId w:val="18"/>
        </w:numPr>
        <w:shd w:val="clear" w:color="auto" w:fill="FFFFFF" w:themeFill="background1"/>
        <w:tabs>
          <w:tab w:val="right" w:pos="426"/>
        </w:tabs>
        <w:ind w:left="360"/>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în</w:t>
      </w:r>
      <w:proofErr w:type="spellEnd"/>
      <w:r w:rsidRPr="00D16DD8">
        <w:rPr>
          <w:b/>
          <w:sz w:val="22"/>
          <w:szCs w:val="22"/>
        </w:rPr>
        <w:t xml:space="preserve"> care </w:t>
      </w:r>
      <w:proofErr w:type="spellStart"/>
      <w:r w:rsidRPr="00D16DD8">
        <w:rPr>
          <w:b/>
          <w:sz w:val="22"/>
          <w:szCs w:val="22"/>
        </w:rPr>
        <w:t>contractul</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împărțit</w:t>
      </w:r>
      <w:proofErr w:type="spellEnd"/>
      <w:r w:rsidRPr="00D16DD8">
        <w:rPr>
          <w:b/>
          <w:sz w:val="22"/>
          <w:szCs w:val="22"/>
        </w:rPr>
        <w:t xml:space="preserve"> pe </w:t>
      </w:r>
      <w:proofErr w:type="spellStart"/>
      <w:r w:rsidRPr="00D16DD8">
        <w:rPr>
          <w:b/>
          <w:sz w:val="22"/>
          <w:szCs w:val="22"/>
        </w:rPr>
        <w:t>loturi</w:t>
      </w:r>
      <w:proofErr w:type="spellEnd"/>
      <w:r w:rsidRPr="00D16DD8">
        <w:rPr>
          <w:b/>
          <w:sz w:val="22"/>
          <w:szCs w:val="22"/>
        </w:rPr>
        <w:t xml:space="preserve">, un operator economic </w:t>
      </w:r>
      <w:proofErr w:type="spellStart"/>
      <w:r w:rsidRPr="00D16DD8">
        <w:rPr>
          <w:b/>
          <w:sz w:val="22"/>
          <w:szCs w:val="22"/>
        </w:rPr>
        <w:t>poate</w:t>
      </w:r>
      <w:proofErr w:type="spellEnd"/>
      <w:r w:rsidRPr="00D16DD8">
        <w:rPr>
          <w:b/>
          <w:sz w:val="22"/>
          <w:szCs w:val="22"/>
        </w:rPr>
        <w:t xml:space="preserve"> </w:t>
      </w:r>
      <w:proofErr w:type="spellStart"/>
      <w:r w:rsidRPr="00D16DD8">
        <w:rPr>
          <w:b/>
          <w:sz w:val="22"/>
          <w:szCs w:val="22"/>
        </w:rPr>
        <w:t>depune</w:t>
      </w:r>
      <w:proofErr w:type="spellEnd"/>
      <w:r w:rsidRPr="00D16DD8">
        <w:rPr>
          <w:b/>
          <w:sz w:val="22"/>
          <w:szCs w:val="22"/>
        </w:rPr>
        <w:t xml:space="preserve"> </w:t>
      </w:r>
    </w:p>
    <w:p w14:paraId="6A834DA9" w14:textId="77777777" w:rsidR="00155305" w:rsidRPr="00890C73" w:rsidRDefault="00155305" w:rsidP="00155305">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4A473DFC" w14:textId="77777777" w:rsidR="00155305" w:rsidRPr="00890C73" w:rsidRDefault="00155305" w:rsidP="00155305">
      <w:pPr>
        <w:shd w:val="clear" w:color="auto" w:fill="FFFFFF" w:themeFill="background1"/>
        <w:tabs>
          <w:tab w:val="right" w:pos="426"/>
        </w:tabs>
        <w:ind w:left="357"/>
        <w:rPr>
          <w:b/>
          <w:sz w:val="22"/>
          <w:szCs w:val="22"/>
          <w:lang w:val="en-US"/>
        </w:rPr>
      </w:pPr>
    </w:p>
    <w:p w14:paraId="2A21D479" w14:textId="77777777" w:rsidR="00155305" w:rsidRPr="00890C73" w:rsidRDefault="00155305" w:rsidP="0063191E">
      <w:pPr>
        <w:numPr>
          <w:ilvl w:val="0"/>
          <w:numId w:val="19"/>
        </w:numPr>
        <w:shd w:val="clear" w:color="auto" w:fill="FFFFFF" w:themeFill="background1"/>
        <w:tabs>
          <w:tab w:val="right" w:pos="426"/>
        </w:tabs>
        <w:rPr>
          <w:sz w:val="22"/>
          <w:szCs w:val="22"/>
        </w:rPr>
      </w:pPr>
      <w:r w:rsidRPr="00890C73">
        <w:rPr>
          <w:sz w:val="22"/>
          <w:szCs w:val="22"/>
        </w:rPr>
        <w:t>Pentru un singur lot;</w:t>
      </w:r>
    </w:p>
    <w:p w14:paraId="6EE0FD52" w14:textId="77777777" w:rsidR="00155305" w:rsidRPr="00D16DD8" w:rsidRDefault="00155305" w:rsidP="0063191E">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Admiterea</w:t>
      </w:r>
      <w:proofErr w:type="spellEnd"/>
      <w:r w:rsidRPr="00D16DD8">
        <w:rPr>
          <w:b/>
          <w:sz w:val="22"/>
          <w:szCs w:val="22"/>
        </w:rPr>
        <w:t xml:space="preserve"> </w:t>
      </w:r>
      <w:proofErr w:type="spellStart"/>
      <w:r w:rsidRPr="00D16DD8">
        <w:rPr>
          <w:b/>
          <w:sz w:val="22"/>
          <w:szCs w:val="22"/>
        </w:rPr>
        <w:t>sau</w:t>
      </w:r>
      <w:proofErr w:type="spellEnd"/>
      <w:r w:rsidRPr="00D16DD8">
        <w:rPr>
          <w:b/>
          <w:sz w:val="22"/>
          <w:szCs w:val="22"/>
        </w:rPr>
        <w:t xml:space="preserve"> </w:t>
      </w:r>
      <w:proofErr w:type="spellStart"/>
      <w:r w:rsidRPr="00D16DD8">
        <w:rPr>
          <w:b/>
          <w:sz w:val="22"/>
          <w:szCs w:val="22"/>
        </w:rPr>
        <w:t>interzicerea</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alternative: </w:t>
      </w:r>
      <w:r w:rsidRPr="00D16DD8">
        <w:rPr>
          <w:sz w:val="22"/>
          <w:szCs w:val="22"/>
        </w:rPr>
        <w:t xml:space="preserve">nu se </w:t>
      </w:r>
      <w:proofErr w:type="spellStart"/>
      <w:r w:rsidRPr="00D16DD8">
        <w:rPr>
          <w:sz w:val="22"/>
          <w:szCs w:val="22"/>
        </w:rPr>
        <w:t>admite</w:t>
      </w:r>
      <w:proofErr w:type="spellEnd"/>
    </w:p>
    <w:p w14:paraId="48632B0C" w14:textId="77777777" w:rsidR="00155305" w:rsidRPr="00EE5594" w:rsidRDefault="00155305" w:rsidP="0063191E">
      <w:pPr>
        <w:numPr>
          <w:ilvl w:val="0"/>
          <w:numId w:val="18"/>
        </w:numPr>
        <w:shd w:val="clear" w:color="auto" w:fill="FFFFFF" w:themeFill="background1"/>
        <w:tabs>
          <w:tab w:val="left" w:pos="0"/>
          <w:tab w:val="left" w:pos="284"/>
          <w:tab w:val="left" w:pos="426"/>
        </w:tabs>
        <w:suppressAutoHyphens/>
        <w:spacing w:before="120"/>
        <w:ind w:left="284" w:hanging="284"/>
        <w:rPr>
          <w:b/>
          <w:highlight w:val="yellow"/>
          <w:lang w:val="en-US"/>
        </w:rPr>
      </w:pPr>
      <w:r w:rsidRPr="00D0614F">
        <w:rPr>
          <w:b/>
          <w:sz w:val="22"/>
          <w:szCs w:val="22"/>
          <w:lang w:val="en-US"/>
        </w:rPr>
        <w:t xml:space="preserve">Termenii și condițiile de prestare/executare solicitați: </w:t>
      </w:r>
      <w:r w:rsidRPr="00D16DD8">
        <w:rPr>
          <w:lang w:val="en-US"/>
        </w:rPr>
        <w:t xml:space="preserve">lucrările se vor efectua pînă la </w:t>
      </w:r>
      <w:r>
        <w:rPr>
          <w:highlight w:val="yellow"/>
          <w:lang w:val="en-US"/>
        </w:rPr>
        <w:t>30.11.2025</w:t>
      </w:r>
      <w:r w:rsidRPr="00EE5594">
        <w:rPr>
          <w:highlight w:val="yellow"/>
          <w:lang w:val="en-US"/>
        </w:rPr>
        <w:t xml:space="preserve"> </w:t>
      </w:r>
    </w:p>
    <w:p w14:paraId="1F7759BB" w14:textId="77777777" w:rsidR="00155305" w:rsidRPr="00D0614F" w:rsidRDefault="00155305" w:rsidP="0063191E">
      <w:pPr>
        <w:numPr>
          <w:ilvl w:val="0"/>
          <w:numId w:val="18"/>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5</w:t>
      </w:r>
    </w:p>
    <w:p w14:paraId="40BA23C4" w14:textId="77777777" w:rsidR="00155305" w:rsidRPr="001C7A54" w:rsidRDefault="00155305" w:rsidP="0063191E">
      <w:pPr>
        <w:pStyle w:val="a"/>
        <w:numPr>
          <w:ilvl w:val="0"/>
          <w:numId w:val="18"/>
        </w:numPr>
        <w:tabs>
          <w:tab w:val="clear" w:pos="1134"/>
          <w:tab w:val="right" w:pos="426"/>
        </w:tabs>
        <w:spacing w:before="120"/>
        <w:ind w:left="360"/>
        <w:contextualSpacing/>
        <w:jc w:val="left"/>
        <w:rPr>
          <w:sz w:val="22"/>
          <w:szCs w:val="22"/>
        </w:rPr>
      </w:pPr>
      <w:r w:rsidRPr="001C7A54">
        <w:rPr>
          <w:b/>
          <w:sz w:val="22"/>
          <w:szCs w:val="22"/>
        </w:rPr>
        <w:t xml:space="preserve">Contract de </w:t>
      </w:r>
      <w:proofErr w:type="spellStart"/>
      <w:r w:rsidRPr="001C7A54">
        <w:rPr>
          <w:b/>
          <w:sz w:val="22"/>
          <w:szCs w:val="22"/>
        </w:rPr>
        <w:t>achiziție</w:t>
      </w:r>
      <w:proofErr w:type="spellEnd"/>
      <w:r w:rsidRPr="001C7A54">
        <w:rPr>
          <w:b/>
          <w:sz w:val="22"/>
          <w:szCs w:val="22"/>
        </w:rPr>
        <w:t xml:space="preserve"> </w:t>
      </w:r>
      <w:proofErr w:type="spellStart"/>
      <w:r w:rsidRPr="001C7A54">
        <w:rPr>
          <w:b/>
          <w:sz w:val="22"/>
          <w:szCs w:val="22"/>
        </w:rPr>
        <w:t>rezervat</w:t>
      </w:r>
      <w:proofErr w:type="spellEnd"/>
      <w:r w:rsidRPr="001C7A54">
        <w:rPr>
          <w:b/>
          <w:sz w:val="22"/>
          <w:szCs w:val="22"/>
        </w:rPr>
        <w:t xml:space="preserve"> </w:t>
      </w:r>
      <w:proofErr w:type="spellStart"/>
      <w:r w:rsidRPr="001C7A54">
        <w:rPr>
          <w:b/>
          <w:sz w:val="22"/>
          <w:szCs w:val="22"/>
        </w:rPr>
        <w:t>atelierelor</w:t>
      </w:r>
      <w:proofErr w:type="spellEnd"/>
      <w:r w:rsidRPr="001C7A54">
        <w:rPr>
          <w:b/>
          <w:sz w:val="22"/>
          <w:szCs w:val="22"/>
        </w:rPr>
        <w:t xml:space="preserve"> </w:t>
      </w:r>
      <w:proofErr w:type="spellStart"/>
      <w:r w:rsidRPr="001C7A54">
        <w:rPr>
          <w:b/>
          <w:sz w:val="22"/>
          <w:szCs w:val="22"/>
        </w:rPr>
        <w:t>protejate</w:t>
      </w:r>
      <w:proofErr w:type="spellEnd"/>
      <w:r w:rsidRPr="001C7A54">
        <w:rPr>
          <w:b/>
          <w:sz w:val="22"/>
          <w:szCs w:val="22"/>
        </w:rPr>
        <w:t xml:space="preserve"> </w:t>
      </w:r>
      <w:proofErr w:type="spellStart"/>
      <w:r w:rsidRPr="001C7A54">
        <w:rPr>
          <w:b/>
          <w:sz w:val="22"/>
          <w:szCs w:val="22"/>
        </w:rPr>
        <w:t>sau</w:t>
      </w:r>
      <w:proofErr w:type="spellEnd"/>
      <w:r w:rsidRPr="001C7A54">
        <w:rPr>
          <w:b/>
          <w:sz w:val="22"/>
          <w:szCs w:val="22"/>
        </w:rPr>
        <w:t xml:space="preserve"> </w:t>
      </w:r>
      <w:proofErr w:type="spellStart"/>
      <w:r w:rsidRPr="001C7A54">
        <w:rPr>
          <w:b/>
          <w:sz w:val="22"/>
          <w:szCs w:val="22"/>
        </w:rPr>
        <w:t>că</w:t>
      </w:r>
      <w:proofErr w:type="spellEnd"/>
      <w:r w:rsidRPr="001C7A54">
        <w:rPr>
          <w:b/>
          <w:sz w:val="22"/>
          <w:szCs w:val="22"/>
        </w:rPr>
        <w:t xml:space="preserve"> </w:t>
      </w:r>
      <w:proofErr w:type="spellStart"/>
      <w:r w:rsidRPr="001C7A54">
        <w:rPr>
          <w:b/>
          <w:sz w:val="22"/>
          <w:szCs w:val="22"/>
        </w:rPr>
        <w:t>acesta</w:t>
      </w:r>
      <w:proofErr w:type="spellEnd"/>
      <w:r w:rsidRPr="001C7A54">
        <w:rPr>
          <w:b/>
          <w:sz w:val="22"/>
          <w:szCs w:val="22"/>
        </w:rPr>
        <w:t xml:space="preserve"> </w:t>
      </w:r>
      <w:proofErr w:type="spellStart"/>
      <w:r w:rsidRPr="001C7A54">
        <w:rPr>
          <w:b/>
          <w:sz w:val="22"/>
          <w:szCs w:val="22"/>
        </w:rPr>
        <w:t>poate</w:t>
      </w:r>
      <w:proofErr w:type="spellEnd"/>
      <w:r w:rsidRPr="001C7A54">
        <w:rPr>
          <w:b/>
          <w:sz w:val="22"/>
          <w:szCs w:val="22"/>
        </w:rPr>
        <w:t xml:space="preserve"> fi </w:t>
      </w:r>
      <w:proofErr w:type="spellStart"/>
      <w:r w:rsidRPr="001C7A54">
        <w:rPr>
          <w:b/>
          <w:sz w:val="22"/>
          <w:szCs w:val="22"/>
        </w:rPr>
        <w:t>executat</w:t>
      </w:r>
      <w:proofErr w:type="spellEnd"/>
      <w:r w:rsidRPr="001C7A54">
        <w:rPr>
          <w:b/>
          <w:sz w:val="22"/>
          <w:szCs w:val="22"/>
        </w:rPr>
        <w:t xml:space="preserve"> </w:t>
      </w:r>
      <w:proofErr w:type="spellStart"/>
      <w:r w:rsidRPr="001C7A54">
        <w:rPr>
          <w:b/>
          <w:sz w:val="22"/>
          <w:szCs w:val="22"/>
        </w:rPr>
        <w:t>numai</w:t>
      </w:r>
      <w:proofErr w:type="spellEnd"/>
      <w:r w:rsidRPr="001C7A54">
        <w:rPr>
          <w:b/>
          <w:sz w:val="22"/>
          <w:szCs w:val="22"/>
        </w:rPr>
        <w:t xml:space="preserve"> </w:t>
      </w:r>
      <w:proofErr w:type="spellStart"/>
      <w:r w:rsidRPr="001C7A54">
        <w:rPr>
          <w:b/>
          <w:sz w:val="22"/>
          <w:szCs w:val="22"/>
        </w:rPr>
        <w:t>în</w:t>
      </w:r>
      <w:proofErr w:type="spellEnd"/>
      <w:r w:rsidRPr="001C7A54">
        <w:rPr>
          <w:b/>
          <w:sz w:val="22"/>
          <w:szCs w:val="22"/>
        </w:rPr>
        <w:t xml:space="preserve"> </w:t>
      </w:r>
      <w:proofErr w:type="spellStart"/>
      <w:r w:rsidRPr="001C7A54">
        <w:rPr>
          <w:b/>
          <w:sz w:val="22"/>
          <w:szCs w:val="22"/>
        </w:rPr>
        <w:t>cadrul</w:t>
      </w:r>
      <w:proofErr w:type="spellEnd"/>
      <w:r w:rsidRPr="001C7A54">
        <w:rPr>
          <w:b/>
          <w:sz w:val="22"/>
          <w:szCs w:val="22"/>
        </w:rPr>
        <w:t xml:space="preserve"> </w:t>
      </w:r>
      <w:proofErr w:type="spellStart"/>
      <w:r w:rsidRPr="001C7A54">
        <w:rPr>
          <w:b/>
          <w:sz w:val="22"/>
          <w:szCs w:val="22"/>
        </w:rPr>
        <w:t>unor</w:t>
      </w:r>
      <w:proofErr w:type="spellEnd"/>
      <w:r w:rsidRPr="001C7A54">
        <w:rPr>
          <w:b/>
          <w:sz w:val="22"/>
          <w:szCs w:val="22"/>
        </w:rPr>
        <w:t xml:space="preserve"> </w:t>
      </w:r>
      <w:proofErr w:type="spellStart"/>
      <w:r w:rsidRPr="001C7A54">
        <w:rPr>
          <w:b/>
          <w:sz w:val="22"/>
          <w:szCs w:val="22"/>
        </w:rPr>
        <w:t>programe</w:t>
      </w:r>
      <w:proofErr w:type="spellEnd"/>
      <w:r w:rsidRPr="001C7A54">
        <w:rPr>
          <w:b/>
          <w:sz w:val="22"/>
          <w:szCs w:val="22"/>
        </w:rPr>
        <w:t xml:space="preserve"> de </w:t>
      </w:r>
      <w:proofErr w:type="spellStart"/>
      <w:r w:rsidRPr="001C7A54">
        <w:rPr>
          <w:b/>
          <w:sz w:val="22"/>
          <w:szCs w:val="22"/>
        </w:rPr>
        <w:t>angajare</w:t>
      </w:r>
      <w:proofErr w:type="spellEnd"/>
      <w:r w:rsidRPr="001C7A54">
        <w:rPr>
          <w:b/>
          <w:sz w:val="22"/>
          <w:szCs w:val="22"/>
        </w:rPr>
        <w:t xml:space="preserve"> </w:t>
      </w:r>
      <w:proofErr w:type="spellStart"/>
      <w:r w:rsidRPr="001C7A54">
        <w:rPr>
          <w:b/>
          <w:sz w:val="22"/>
          <w:szCs w:val="22"/>
        </w:rPr>
        <w:t>protejată</w:t>
      </w:r>
      <w:proofErr w:type="spellEnd"/>
      <w:r w:rsidRPr="001C7A54">
        <w:rPr>
          <w:b/>
          <w:sz w:val="22"/>
          <w:szCs w:val="22"/>
        </w:rPr>
        <w:t xml:space="preserve"> (</w:t>
      </w:r>
      <w:proofErr w:type="spellStart"/>
      <w:r w:rsidRPr="001C7A54">
        <w:rPr>
          <w:b/>
          <w:sz w:val="22"/>
          <w:szCs w:val="22"/>
        </w:rPr>
        <w:t>după</w:t>
      </w:r>
      <w:proofErr w:type="spellEnd"/>
      <w:r w:rsidRPr="001C7A54">
        <w:rPr>
          <w:b/>
          <w:sz w:val="22"/>
          <w:szCs w:val="22"/>
        </w:rPr>
        <w:t xml:space="preserve"> </w:t>
      </w:r>
      <w:proofErr w:type="spellStart"/>
      <w:r w:rsidRPr="001C7A54">
        <w:rPr>
          <w:b/>
          <w:sz w:val="22"/>
          <w:szCs w:val="22"/>
        </w:rPr>
        <w:t>caz</w:t>
      </w:r>
      <w:proofErr w:type="spellEnd"/>
      <w:r w:rsidRPr="001C7A54">
        <w:rPr>
          <w:b/>
          <w:sz w:val="22"/>
          <w:szCs w:val="22"/>
        </w:rPr>
        <w:t>): nu</w:t>
      </w:r>
    </w:p>
    <w:p w14:paraId="3FFADEF5" w14:textId="77777777" w:rsidR="00155305" w:rsidRPr="00890C73" w:rsidRDefault="00155305" w:rsidP="0063191E">
      <w:pPr>
        <w:numPr>
          <w:ilvl w:val="0"/>
          <w:numId w:val="18"/>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16484528" w14:textId="77777777" w:rsidR="00155305" w:rsidRPr="00890C73" w:rsidRDefault="00155305" w:rsidP="0063191E">
      <w:pPr>
        <w:numPr>
          <w:ilvl w:val="0"/>
          <w:numId w:val="18"/>
        </w:numPr>
        <w:shd w:val="clear" w:color="auto" w:fill="FFFFFF" w:themeFill="background1"/>
        <w:tabs>
          <w:tab w:val="right" w:pos="426"/>
        </w:tabs>
        <w:spacing w:before="120"/>
        <w:ind w:left="360"/>
        <w:rPr>
          <w:b/>
          <w:sz w:val="22"/>
          <w:szCs w:val="22"/>
          <w:lang w:val="en-US"/>
        </w:rPr>
      </w:pPr>
      <w:r w:rsidRPr="00890C73">
        <w:rPr>
          <w:b/>
          <w:sz w:val="22"/>
          <w:szCs w:val="22"/>
          <w:lang w:val="en-US"/>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155305" w:rsidRPr="007406FF" w14:paraId="29994641" w14:textId="77777777" w:rsidTr="00965DDA">
        <w:trPr>
          <w:trHeight w:val="700"/>
        </w:trPr>
        <w:tc>
          <w:tcPr>
            <w:tcW w:w="572" w:type="dxa"/>
            <w:shd w:val="clear" w:color="auto" w:fill="D9D9D9"/>
          </w:tcPr>
          <w:p w14:paraId="6D91D570" w14:textId="77777777" w:rsidR="00155305" w:rsidRPr="007406FF" w:rsidRDefault="00155305" w:rsidP="00965DDA">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0EB61596" w14:textId="77777777" w:rsidR="00155305" w:rsidRPr="007406FF" w:rsidRDefault="00155305" w:rsidP="00965DDA">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7A66E48B" w14:textId="77777777" w:rsidR="00155305" w:rsidRPr="007406FF" w:rsidRDefault="00155305" w:rsidP="00965DDA">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585AAC85" w14:textId="77777777" w:rsidR="00155305" w:rsidRPr="007406FF" w:rsidRDefault="00155305" w:rsidP="00965DDA">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155305" w:rsidRPr="001A375D" w14:paraId="42F3294F" w14:textId="77777777" w:rsidTr="00965DDA">
        <w:trPr>
          <w:trHeight w:val="802"/>
        </w:trPr>
        <w:tc>
          <w:tcPr>
            <w:tcW w:w="572" w:type="dxa"/>
            <w:shd w:val="clear" w:color="auto" w:fill="FFFF00"/>
          </w:tcPr>
          <w:p w14:paraId="78290094" w14:textId="77777777" w:rsidR="00155305" w:rsidRPr="001A375D" w:rsidRDefault="00155305" w:rsidP="00965DDA">
            <w:pPr>
              <w:pStyle w:val="TableParagraph"/>
              <w:spacing w:before="103"/>
              <w:ind w:left="105"/>
              <w:rPr>
                <w:sz w:val="20"/>
                <w:szCs w:val="20"/>
              </w:rPr>
            </w:pPr>
            <w:r w:rsidRPr="001A375D">
              <w:rPr>
                <w:sz w:val="20"/>
                <w:szCs w:val="20"/>
              </w:rPr>
              <w:t>1</w:t>
            </w:r>
          </w:p>
        </w:tc>
        <w:tc>
          <w:tcPr>
            <w:tcW w:w="3779" w:type="dxa"/>
            <w:shd w:val="clear" w:color="auto" w:fill="FFFF00"/>
          </w:tcPr>
          <w:p w14:paraId="58082D38" w14:textId="77777777" w:rsidR="00155305" w:rsidRPr="00E53C42" w:rsidRDefault="00155305" w:rsidP="00965DDA">
            <w:pPr>
              <w:tabs>
                <w:tab w:val="left" w:pos="612"/>
                <w:tab w:val="left" w:pos="1568"/>
              </w:tabs>
              <w:spacing w:before="120" w:after="120"/>
              <w:rPr>
                <w:iCs/>
              </w:rPr>
            </w:pPr>
            <w:r>
              <w:rPr>
                <w:iCs/>
              </w:rPr>
              <w:t>Propunearea financiară</w:t>
            </w:r>
            <w:r w:rsidRPr="00E53C42">
              <w:rPr>
                <w:iCs/>
              </w:rPr>
              <w:t xml:space="preserve"> </w:t>
            </w:r>
          </w:p>
        </w:tc>
        <w:tc>
          <w:tcPr>
            <w:tcW w:w="4042" w:type="dxa"/>
            <w:shd w:val="clear" w:color="auto" w:fill="FFFF00"/>
          </w:tcPr>
          <w:p w14:paraId="4CBB9622" w14:textId="77777777" w:rsidR="00155305" w:rsidRPr="00E53C42" w:rsidRDefault="00155305" w:rsidP="00965DDA">
            <w:pPr>
              <w:tabs>
                <w:tab w:val="left" w:pos="612"/>
                <w:tab w:val="left" w:pos="1568"/>
              </w:tabs>
              <w:spacing w:before="120" w:after="120"/>
              <w:rPr>
                <w:iCs/>
                <w:lang w:val="en-US"/>
              </w:rPr>
            </w:pPr>
            <w:r w:rsidRPr="00E53C42">
              <w:rPr>
                <w:iCs/>
                <w:lang w:val="en-US"/>
              </w:rPr>
              <w:t xml:space="preserve">Formularul ofertei , </w:t>
            </w:r>
            <w:r w:rsidRPr="00E53C42">
              <w:rPr>
                <w:lang w:val="en-US"/>
              </w:rPr>
              <w:t>semnat electronic de catre operatorul ecoomic</w:t>
            </w:r>
          </w:p>
        </w:tc>
        <w:tc>
          <w:tcPr>
            <w:tcW w:w="1182" w:type="dxa"/>
            <w:shd w:val="clear" w:color="auto" w:fill="FFFF00"/>
          </w:tcPr>
          <w:p w14:paraId="537B798E" w14:textId="77777777" w:rsidR="00155305" w:rsidRPr="00E53C42" w:rsidRDefault="00155305" w:rsidP="00965DDA">
            <w:pPr>
              <w:tabs>
                <w:tab w:val="left" w:pos="612"/>
                <w:tab w:val="left" w:pos="1568"/>
              </w:tabs>
              <w:spacing w:before="120" w:after="120"/>
              <w:jc w:val="center"/>
              <w:rPr>
                <w:b/>
                <w:iCs/>
              </w:rPr>
            </w:pPr>
            <w:r w:rsidRPr="00E53C42">
              <w:rPr>
                <w:b/>
                <w:iCs/>
              </w:rPr>
              <w:t>obligator</w:t>
            </w:r>
          </w:p>
        </w:tc>
      </w:tr>
      <w:tr w:rsidR="00155305" w:rsidRPr="001A375D" w14:paraId="0C9FA057" w14:textId="77777777" w:rsidTr="00965DDA">
        <w:trPr>
          <w:trHeight w:val="575"/>
        </w:trPr>
        <w:tc>
          <w:tcPr>
            <w:tcW w:w="572" w:type="dxa"/>
            <w:shd w:val="clear" w:color="auto" w:fill="FFFF00"/>
          </w:tcPr>
          <w:p w14:paraId="058484AF" w14:textId="77777777" w:rsidR="00155305" w:rsidRPr="001A375D" w:rsidRDefault="00155305" w:rsidP="00965DDA">
            <w:pPr>
              <w:pStyle w:val="TableParagraph"/>
              <w:spacing w:before="103"/>
              <w:ind w:left="105"/>
              <w:rPr>
                <w:sz w:val="20"/>
                <w:szCs w:val="20"/>
              </w:rPr>
            </w:pPr>
            <w:r w:rsidRPr="001A375D">
              <w:rPr>
                <w:sz w:val="20"/>
                <w:szCs w:val="20"/>
              </w:rPr>
              <w:t>2</w:t>
            </w:r>
          </w:p>
        </w:tc>
        <w:tc>
          <w:tcPr>
            <w:tcW w:w="3779" w:type="dxa"/>
            <w:shd w:val="clear" w:color="auto" w:fill="FFFF00"/>
          </w:tcPr>
          <w:p w14:paraId="47E2DDE7" w14:textId="77777777" w:rsidR="00155305" w:rsidRPr="00E53C42" w:rsidRDefault="00155305" w:rsidP="00965DDA">
            <w:pPr>
              <w:tabs>
                <w:tab w:val="left" w:pos="612"/>
                <w:tab w:val="left" w:pos="1568"/>
              </w:tabs>
              <w:spacing w:before="120" w:after="120"/>
              <w:rPr>
                <w:iCs/>
              </w:rPr>
            </w:pPr>
            <w:r>
              <w:rPr>
                <w:iCs/>
              </w:rPr>
              <w:t>Propunerea tehnică</w:t>
            </w:r>
          </w:p>
        </w:tc>
        <w:tc>
          <w:tcPr>
            <w:tcW w:w="4042" w:type="dxa"/>
            <w:shd w:val="clear" w:color="auto" w:fill="FFFF00"/>
          </w:tcPr>
          <w:p w14:paraId="6567C6D3" w14:textId="77777777" w:rsidR="00155305" w:rsidRPr="00E53C42" w:rsidRDefault="00155305" w:rsidP="00965DDA">
            <w:pPr>
              <w:tabs>
                <w:tab w:val="left" w:pos="612"/>
                <w:tab w:val="left" w:pos="1568"/>
              </w:tabs>
              <w:spacing w:before="120" w:after="120"/>
              <w:rPr>
                <w:iCs/>
                <w:lang w:val="en-US"/>
              </w:rPr>
            </w:pPr>
            <w:r w:rsidRPr="00E53C42">
              <w:rPr>
                <w:iCs/>
                <w:lang w:val="en-US"/>
              </w:rPr>
              <w:t xml:space="preserve">Devize de cheltuieli, </w:t>
            </w:r>
            <w:r w:rsidRPr="00E53C42">
              <w:rPr>
                <w:lang w:val="en-US"/>
              </w:rPr>
              <w:t xml:space="preserve"> semnat electronic de catre operatorul ecoomic</w:t>
            </w:r>
          </w:p>
        </w:tc>
        <w:tc>
          <w:tcPr>
            <w:tcW w:w="1182" w:type="dxa"/>
            <w:shd w:val="clear" w:color="auto" w:fill="FFFF00"/>
          </w:tcPr>
          <w:p w14:paraId="594379AC" w14:textId="77777777" w:rsidR="00155305" w:rsidRPr="00E53C42" w:rsidRDefault="00155305" w:rsidP="00965DDA">
            <w:pPr>
              <w:tabs>
                <w:tab w:val="left" w:pos="1568"/>
              </w:tabs>
            </w:pPr>
            <w:r w:rsidRPr="00AF27E7">
              <w:rPr>
                <w:b/>
                <w:iCs/>
              </w:rPr>
              <w:t>obligator</w:t>
            </w:r>
          </w:p>
        </w:tc>
      </w:tr>
      <w:tr w:rsidR="00155305" w:rsidRPr="001A375D" w14:paraId="62E49217" w14:textId="77777777" w:rsidTr="00965DDA">
        <w:trPr>
          <w:trHeight w:val="627"/>
        </w:trPr>
        <w:tc>
          <w:tcPr>
            <w:tcW w:w="572" w:type="dxa"/>
            <w:shd w:val="clear" w:color="auto" w:fill="FFFF00"/>
          </w:tcPr>
          <w:p w14:paraId="62D6EFD0" w14:textId="77777777" w:rsidR="00155305" w:rsidRPr="001A375D" w:rsidRDefault="00155305" w:rsidP="00965DDA">
            <w:pPr>
              <w:pStyle w:val="TableParagraph"/>
              <w:spacing w:before="108"/>
              <w:ind w:left="105"/>
              <w:rPr>
                <w:sz w:val="20"/>
                <w:szCs w:val="20"/>
              </w:rPr>
            </w:pPr>
            <w:r w:rsidRPr="001A375D">
              <w:rPr>
                <w:sz w:val="20"/>
                <w:szCs w:val="20"/>
              </w:rPr>
              <w:t>3</w:t>
            </w:r>
          </w:p>
        </w:tc>
        <w:tc>
          <w:tcPr>
            <w:tcW w:w="3779" w:type="dxa"/>
            <w:shd w:val="clear" w:color="auto" w:fill="FFFF00"/>
          </w:tcPr>
          <w:p w14:paraId="6ABADFF8" w14:textId="77777777" w:rsidR="00155305" w:rsidRPr="00E53C42" w:rsidRDefault="00155305" w:rsidP="00965DDA">
            <w:pPr>
              <w:pStyle w:val="a8"/>
              <w:tabs>
                <w:tab w:val="left" w:pos="567"/>
                <w:tab w:val="left" w:pos="1568"/>
              </w:tabs>
            </w:pPr>
            <w:r w:rsidRPr="00E53C42">
              <w:t>CERERE DE PARTICIPARE</w:t>
            </w:r>
          </w:p>
        </w:tc>
        <w:tc>
          <w:tcPr>
            <w:tcW w:w="4042" w:type="dxa"/>
            <w:shd w:val="clear" w:color="auto" w:fill="FFFF00"/>
          </w:tcPr>
          <w:p w14:paraId="1E2F0C08" w14:textId="77777777" w:rsidR="00155305" w:rsidRPr="00E53C42" w:rsidRDefault="00155305" w:rsidP="00965DDA">
            <w:pPr>
              <w:tabs>
                <w:tab w:val="left" w:pos="1568"/>
              </w:tabs>
              <w:rPr>
                <w:lang w:val="en-US"/>
              </w:rPr>
            </w:pPr>
            <w:r w:rsidRPr="00E53C42">
              <w:rPr>
                <w:lang w:val="en-US"/>
              </w:rPr>
              <w:t>Anexa nr. 7 Semnat electronic de către operatorul economici</w:t>
            </w:r>
          </w:p>
        </w:tc>
        <w:tc>
          <w:tcPr>
            <w:tcW w:w="1182" w:type="dxa"/>
            <w:shd w:val="clear" w:color="auto" w:fill="FFFF00"/>
          </w:tcPr>
          <w:p w14:paraId="0DED47B5" w14:textId="77777777" w:rsidR="00155305" w:rsidRPr="00E53C42" w:rsidRDefault="00155305" w:rsidP="00965DDA">
            <w:pPr>
              <w:tabs>
                <w:tab w:val="left" w:pos="1568"/>
              </w:tabs>
            </w:pPr>
            <w:r w:rsidRPr="00AF27E7">
              <w:rPr>
                <w:b/>
                <w:iCs/>
              </w:rPr>
              <w:t>obligator</w:t>
            </w:r>
          </w:p>
        </w:tc>
      </w:tr>
      <w:tr w:rsidR="00155305" w:rsidRPr="001A375D" w14:paraId="73DFD8D2" w14:textId="77777777" w:rsidTr="00965DDA">
        <w:trPr>
          <w:trHeight w:val="627"/>
        </w:trPr>
        <w:tc>
          <w:tcPr>
            <w:tcW w:w="572" w:type="dxa"/>
            <w:shd w:val="clear" w:color="auto" w:fill="FFFF00"/>
          </w:tcPr>
          <w:p w14:paraId="75C5640E" w14:textId="77777777" w:rsidR="00155305" w:rsidRPr="001A375D" w:rsidRDefault="00155305" w:rsidP="00965DDA">
            <w:pPr>
              <w:pStyle w:val="TableParagraph"/>
              <w:spacing w:before="108"/>
              <w:ind w:left="105"/>
              <w:rPr>
                <w:sz w:val="20"/>
                <w:szCs w:val="20"/>
              </w:rPr>
            </w:pPr>
            <w:r w:rsidRPr="001A375D">
              <w:rPr>
                <w:sz w:val="20"/>
                <w:szCs w:val="20"/>
              </w:rPr>
              <w:t>4</w:t>
            </w:r>
          </w:p>
        </w:tc>
        <w:tc>
          <w:tcPr>
            <w:tcW w:w="3779" w:type="dxa"/>
            <w:shd w:val="clear" w:color="auto" w:fill="FFFF00"/>
          </w:tcPr>
          <w:p w14:paraId="309C55E9" w14:textId="77777777" w:rsidR="00155305" w:rsidRPr="00CF74A7" w:rsidRDefault="00155305" w:rsidP="00965DDA">
            <w:pPr>
              <w:pStyle w:val="TableParagraph"/>
              <w:tabs>
                <w:tab w:val="left" w:pos="1568"/>
              </w:tabs>
              <w:spacing w:line="270" w:lineRule="exact"/>
              <w:ind w:left="4"/>
              <w:rPr>
                <w:sz w:val="20"/>
                <w:szCs w:val="20"/>
              </w:rPr>
            </w:pPr>
            <w:r w:rsidRPr="00E53C42">
              <w:rPr>
                <w:sz w:val="20"/>
                <w:szCs w:val="20"/>
              </w:rPr>
              <w:t>DECLARAŢIE</w:t>
            </w:r>
            <w:r>
              <w:rPr>
                <w:sz w:val="20"/>
                <w:szCs w:val="20"/>
              </w:rPr>
              <w:t xml:space="preserve"> </w:t>
            </w:r>
            <w:r w:rsidRPr="00E53C42">
              <w:rPr>
                <w:sz w:val="20"/>
                <w:szCs w:val="20"/>
              </w:rPr>
              <w:t>privind valabilitatea ofertei</w:t>
            </w:r>
          </w:p>
        </w:tc>
        <w:tc>
          <w:tcPr>
            <w:tcW w:w="4042" w:type="dxa"/>
            <w:shd w:val="clear" w:color="auto" w:fill="FFFF00"/>
          </w:tcPr>
          <w:p w14:paraId="7898A9FA" w14:textId="77777777" w:rsidR="00155305" w:rsidRPr="00E53C42" w:rsidRDefault="00155305" w:rsidP="00965DDA">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13BDCFF6" w14:textId="77777777" w:rsidR="00155305" w:rsidRPr="00E53C42" w:rsidRDefault="00155305" w:rsidP="00965DDA">
            <w:pPr>
              <w:tabs>
                <w:tab w:val="left" w:pos="1568"/>
              </w:tabs>
            </w:pPr>
            <w:r w:rsidRPr="00AF27E7">
              <w:rPr>
                <w:b/>
                <w:iCs/>
              </w:rPr>
              <w:t>obligator</w:t>
            </w:r>
          </w:p>
        </w:tc>
      </w:tr>
      <w:tr w:rsidR="00155305" w:rsidRPr="001A375D" w14:paraId="10E1FBF2" w14:textId="77777777" w:rsidTr="00965DDA">
        <w:trPr>
          <w:trHeight w:val="627"/>
        </w:trPr>
        <w:tc>
          <w:tcPr>
            <w:tcW w:w="572" w:type="dxa"/>
            <w:shd w:val="clear" w:color="auto" w:fill="FFFF00"/>
          </w:tcPr>
          <w:p w14:paraId="6D8DE2ED" w14:textId="77777777" w:rsidR="00155305" w:rsidRPr="001A375D" w:rsidRDefault="00155305" w:rsidP="00965DDA">
            <w:pPr>
              <w:pStyle w:val="TableParagraph"/>
              <w:spacing w:before="108"/>
              <w:ind w:left="105"/>
              <w:rPr>
                <w:sz w:val="20"/>
                <w:szCs w:val="20"/>
              </w:rPr>
            </w:pPr>
            <w:r w:rsidRPr="001A375D">
              <w:rPr>
                <w:sz w:val="20"/>
                <w:szCs w:val="20"/>
              </w:rPr>
              <w:t>5</w:t>
            </w:r>
          </w:p>
        </w:tc>
        <w:tc>
          <w:tcPr>
            <w:tcW w:w="3779" w:type="dxa"/>
            <w:shd w:val="clear" w:color="auto" w:fill="FFFF00"/>
          </w:tcPr>
          <w:p w14:paraId="77479B00" w14:textId="77777777" w:rsidR="00155305" w:rsidRPr="00E53C42" w:rsidRDefault="00155305" w:rsidP="00965DDA">
            <w:pPr>
              <w:tabs>
                <w:tab w:val="left" w:pos="612"/>
                <w:tab w:val="left" w:pos="1568"/>
              </w:tabs>
              <w:spacing w:before="120" w:after="120"/>
              <w:rPr>
                <w:iCs/>
              </w:rPr>
            </w:pPr>
            <w:r w:rsidRPr="00E53C42">
              <w:rPr>
                <w:iCs/>
              </w:rPr>
              <w:t>DUAE</w:t>
            </w:r>
          </w:p>
        </w:tc>
        <w:tc>
          <w:tcPr>
            <w:tcW w:w="4042" w:type="dxa"/>
            <w:shd w:val="clear" w:color="auto" w:fill="FFFF00"/>
          </w:tcPr>
          <w:p w14:paraId="1112476A" w14:textId="77777777" w:rsidR="00155305" w:rsidRPr="00E53C42" w:rsidRDefault="00155305" w:rsidP="00965DDA">
            <w:pPr>
              <w:tabs>
                <w:tab w:val="left" w:pos="612"/>
                <w:tab w:val="left" w:pos="1568"/>
              </w:tabs>
              <w:spacing w:before="120" w:after="120"/>
              <w:rPr>
                <w:iCs/>
                <w:lang w:val="en-US"/>
              </w:rPr>
            </w:pPr>
            <w:r w:rsidRPr="00E53C42">
              <w:rPr>
                <w:lang w:val="en-US"/>
              </w:rPr>
              <w:t>Semnat electronic de către operatorul economici</w:t>
            </w:r>
          </w:p>
        </w:tc>
        <w:tc>
          <w:tcPr>
            <w:tcW w:w="1182" w:type="dxa"/>
            <w:shd w:val="clear" w:color="auto" w:fill="FFFF00"/>
          </w:tcPr>
          <w:p w14:paraId="054A5D17" w14:textId="77777777" w:rsidR="00155305" w:rsidRPr="00E53C42" w:rsidRDefault="00155305" w:rsidP="00965DDA">
            <w:pPr>
              <w:tabs>
                <w:tab w:val="left" w:pos="1568"/>
              </w:tabs>
            </w:pPr>
            <w:r w:rsidRPr="00AF27E7">
              <w:rPr>
                <w:b/>
                <w:iCs/>
              </w:rPr>
              <w:t>obligator</w:t>
            </w:r>
          </w:p>
        </w:tc>
      </w:tr>
      <w:tr w:rsidR="00155305" w:rsidRPr="007C11CF" w14:paraId="2099B5FB" w14:textId="77777777" w:rsidTr="00965DDA">
        <w:trPr>
          <w:trHeight w:val="512"/>
        </w:trPr>
        <w:tc>
          <w:tcPr>
            <w:tcW w:w="9575" w:type="dxa"/>
            <w:gridSpan w:val="4"/>
            <w:shd w:val="clear" w:color="auto" w:fill="FFFF00"/>
          </w:tcPr>
          <w:p w14:paraId="488B3C6B" w14:textId="77777777" w:rsidR="00155305" w:rsidRPr="004101F5" w:rsidRDefault="00155305" w:rsidP="00965DDA">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bl>
    <w:p w14:paraId="43E7213F" w14:textId="77777777" w:rsidR="00155305" w:rsidRPr="00D16DD8" w:rsidRDefault="00155305" w:rsidP="0063191E">
      <w:pPr>
        <w:pStyle w:val="a"/>
        <w:numPr>
          <w:ilvl w:val="0"/>
          <w:numId w:val="18"/>
        </w:numPr>
        <w:shd w:val="clear" w:color="auto" w:fill="FFFFFF" w:themeFill="background1"/>
        <w:tabs>
          <w:tab w:val="right" w:pos="426"/>
        </w:tabs>
        <w:spacing w:before="120"/>
        <w:ind w:left="360"/>
        <w:rPr>
          <w:b/>
          <w:sz w:val="22"/>
          <w:szCs w:val="22"/>
        </w:rPr>
      </w:pPr>
      <w:proofErr w:type="spellStart"/>
      <w:r w:rsidRPr="00D16DD8">
        <w:rPr>
          <w:b/>
          <w:sz w:val="22"/>
          <w:szCs w:val="22"/>
        </w:rPr>
        <w:t>Scurta</w:t>
      </w:r>
      <w:proofErr w:type="spellEnd"/>
      <w:r w:rsidRPr="00D16DD8">
        <w:rPr>
          <w:b/>
          <w:sz w:val="22"/>
          <w:szCs w:val="22"/>
        </w:rPr>
        <w:t xml:space="preserve"> </w:t>
      </w:r>
      <w:proofErr w:type="spellStart"/>
      <w:r w:rsidRPr="00D16DD8">
        <w:rPr>
          <w:b/>
          <w:sz w:val="22"/>
          <w:szCs w:val="22"/>
        </w:rPr>
        <w:t>descriere</w:t>
      </w:r>
      <w:proofErr w:type="spellEnd"/>
      <w:r w:rsidRPr="00D16DD8">
        <w:rPr>
          <w:b/>
          <w:sz w:val="22"/>
          <w:szCs w:val="22"/>
        </w:rPr>
        <w:t xml:space="preserve"> a </w:t>
      </w:r>
      <w:proofErr w:type="spellStart"/>
      <w:r w:rsidRPr="00D16DD8">
        <w:rPr>
          <w:b/>
          <w:sz w:val="22"/>
          <w:szCs w:val="22"/>
        </w:rPr>
        <w:t>criteriilor</w:t>
      </w:r>
      <w:proofErr w:type="spellEnd"/>
      <w:r w:rsidRPr="00D16DD8">
        <w:rPr>
          <w:b/>
          <w:sz w:val="22"/>
          <w:szCs w:val="22"/>
        </w:rPr>
        <w:t xml:space="preserve"> </w:t>
      </w:r>
      <w:proofErr w:type="spellStart"/>
      <w:r w:rsidRPr="00D16DD8">
        <w:rPr>
          <w:b/>
          <w:sz w:val="22"/>
          <w:szCs w:val="22"/>
        </w:rPr>
        <w:t>privind</w:t>
      </w:r>
      <w:proofErr w:type="spellEnd"/>
      <w:r w:rsidRPr="00D16DD8">
        <w:rPr>
          <w:b/>
          <w:sz w:val="22"/>
          <w:szCs w:val="22"/>
        </w:rPr>
        <w:t xml:space="preserve"> </w:t>
      </w:r>
      <w:proofErr w:type="spellStart"/>
      <w:r w:rsidRPr="00D16DD8">
        <w:rPr>
          <w:b/>
          <w:sz w:val="22"/>
          <w:szCs w:val="22"/>
        </w:rPr>
        <w:t>eligibilitatea</w:t>
      </w:r>
      <w:proofErr w:type="spellEnd"/>
      <w:r w:rsidRPr="00D16DD8">
        <w:rPr>
          <w:b/>
          <w:sz w:val="22"/>
          <w:szCs w:val="22"/>
        </w:rPr>
        <w:t xml:space="preserve"> </w:t>
      </w:r>
      <w:proofErr w:type="spellStart"/>
      <w:r w:rsidRPr="00D16DD8">
        <w:rPr>
          <w:b/>
          <w:sz w:val="22"/>
          <w:szCs w:val="22"/>
        </w:rPr>
        <w:t>operatorilor</w:t>
      </w:r>
      <w:proofErr w:type="spellEnd"/>
      <w:r w:rsidRPr="00D16DD8">
        <w:rPr>
          <w:b/>
          <w:sz w:val="22"/>
          <w:szCs w:val="22"/>
        </w:rPr>
        <w:t xml:space="preserve"> </w:t>
      </w:r>
      <w:proofErr w:type="spellStart"/>
      <w:r w:rsidRPr="00D16DD8">
        <w:rPr>
          <w:b/>
          <w:sz w:val="22"/>
          <w:szCs w:val="22"/>
        </w:rPr>
        <w:t>economici</w:t>
      </w:r>
      <w:proofErr w:type="spellEnd"/>
      <w:r w:rsidRPr="00D16DD8">
        <w:rPr>
          <w:b/>
          <w:sz w:val="22"/>
          <w:szCs w:val="22"/>
        </w:rPr>
        <w:t xml:space="preserve"> care pot </w:t>
      </w:r>
      <w:proofErr w:type="spellStart"/>
      <w:r w:rsidRPr="00D16DD8">
        <w:rPr>
          <w:b/>
          <w:sz w:val="22"/>
          <w:szCs w:val="22"/>
        </w:rPr>
        <w:t>determina</w:t>
      </w:r>
      <w:proofErr w:type="spellEnd"/>
      <w:r w:rsidRPr="00D16DD8">
        <w:rPr>
          <w:b/>
          <w:sz w:val="22"/>
          <w:szCs w:val="22"/>
        </w:rPr>
        <w:t xml:space="preserve"> </w:t>
      </w:r>
      <w:proofErr w:type="spellStart"/>
      <w:r w:rsidRPr="00D16DD8">
        <w:rPr>
          <w:b/>
          <w:sz w:val="22"/>
          <w:szCs w:val="22"/>
        </w:rPr>
        <w:t>eliminarea</w:t>
      </w:r>
      <w:proofErr w:type="spellEnd"/>
      <w:r w:rsidRPr="00D16DD8">
        <w:rPr>
          <w:b/>
          <w:sz w:val="22"/>
          <w:szCs w:val="22"/>
        </w:rPr>
        <w:t xml:space="preserve"> </w:t>
      </w:r>
      <w:proofErr w:type="spellStart"/>
      <w:r w:rsidRPr="00D16DD8">
        <w:rPr>
          <w:b/>
          <w:sz w:val="22"/>
          <w:szCs w:val="22"/>
        </w:rPr>
        <w:t>acestora</w:t>
      </w:r>
      <w:proofErr w:type="spellEnd"/>
      <w:r w:rsidRPr="00D16DD8">
        <w:rPr>
          <w:b/>
          <w:sz w:val="22"/>
          <w:szCs w:val="22"/>
        </w:rPr>
        <w:t xml:space="preserve"> </w:t>
      </w:r>
      <w:proofErr w:type="spellStart"/>
      <w:r w:rsidRPr="00D16DD8">
        <w:rPr>
          <w:b/>
          <w:sz w:val="22"/>
          <w:szCs w:val="22"/>
        </w:rPr>
        <w:t>și</w:t>
      </w:r>
      <w:proofErr w:type="spellEnd"/>
      <w:r w:rsidRPr="00D16DD8">
        <w:rPr>
          <w:b/>
          <w:sz w:val="22"/>
          <w:szCs w:val="22"/>
        </w:rPr>
        <w:t xml:space="preserve"> a </w:t>
      </w:r>
      <w:proofErr w:type="spellStart"/>
      <w:r w:rsidRPr="00D16DD8">
        <w:rPr>
          <w:b/>
          <w:sz w:val="22"/>
          <w:szCs w:val="22"/>
        </w:rPr>
        <w:t>criteriilor</w:t>
      </w:r>
      <w:proofErr w:type="spellEnd"/>
      <w:r w:rsidRPr="00D16DD8">
        <w:rPr>
          <w:b/>
          <w:sz w:val="22"/>
          <w:szCs w:val="22"/>
        </w:rPr>
        <w:t xml:space="preserve"> de </w:t>
      </w:r>
      <w:proofErr w:type="spellStart"/>
      <w:r w:rsidRPr="00D16DD8">
        <w:rPr>
          <w:b/>
          <w:sz w:val="22"/>
          <w:szCs w:val="22"/>
        </w:rPr>
        <w:t>selecție</w:t>
      </w:r>
      <w:proofErr w:type="spellEnd"/>
      <w:r w:rsidRPr="00D16DD8">
        <w:rPr>
          <w:b/>
          <w:sz w:val="22"/>
          <w:szCs w:val="22"/>
        </w:rPr>
        <w:t xml:space="preserve">/de </w:t>
      </w:r>
      <w:proofErr w:type="spellStart"/>
      <w:r w:rsidRPr="00D16DD8">
        <w:rPr>
          <w:b/>
          <w:sz w:val="22"/>
          <w:szCs w:val="22"/>
        </w:rPr>
        <w:t>preselecție</w:t>
      </w:r>
      <w:proofErr w:type="spellEnd"/>
      <w:r w:rsidRPr="00D16DD8">
        <w:rPr>
          <w:b/>
          <w:sz w:val="22"/>
          <w:szCs w:val="22"/>
        </w:rPr>
        <w:t xml:space="preserve">; </w:t>
      </w:r>
      <w:proofErr w:type="spellStart"/>
      <w:r w:rsidRPr="00D16DD8">
        <w:rPr>
          <w:b/>
          <w:sz w:val="22"/>
          <w:szCs w:val="22"/>
        </w:rPr>
        <w:t>nivelul</w:t>
      </w:r>
      <w:proofErr w:type="spellEnd"/>
      <w:r w:rsidRPr="00D16DD8">
        <w:rPr>
          <w:b/>
          <w:sz w:val="22"/>
          <w:szCs w:val="22"/>
        </w:rPr>
        <w:t xml:space="preserve"> minim (</w:t>
      </w:r>
      <w:proofErr w:type="spellStart"/>
      <w:r w:rsidRPr="00D16DD8">
        <w:rPr>
          <w:b/>
          <w:sz w:val="22"/>
          <w:szCs w:val="22"/>
        </w:rPr>
        <w:t>nivelurile</w:t>
      </w:r>
      <w:proofErr w:type="spellEnd"/>
      <w:r w:rsidRPr="00D16DD8">
        <w:rPr>
          <w:b/>
          <w:sz w:val="22"/>
          <w:szCs w:val="22"/>
        </w:rPr>
        <w:t xml:space="preserve"> </w:t>
      </w:r>
      <w:proofErr w:type="spellStart"/>
      <w:r w:rsidRPr="00D16DD8">
        <w:rPr>
          <w:b/>
          <w:sz w:val="22"/>
          <w:szCs w:val="22"/>
        </w:rPr>
        <w:t>minime</w:t>
      </w:r>
      <w:proofErr w:type="spellEnd"/>
      <w:r w:rsidRPr="00D16DD8">
        <w:rPr>
          <w:b/>
          <w:sz w:val="22"/>
          <w:szCs w:val="22"/>
        </w:rPr>
        <w:t xml:space="preserve">) al  </w:t>
      </w:r>
    </w:p>
    <w:tbl>
      <w:tblPr>
        <w:tblStyle w:val="af2"/>
        <w:tblW w:w="9634" w:type="dxa"/>
        <w:tblLayout w:type="fixed"/>
        <w:tblLook w:val="04A0" w:firstRow="1" w:lastRow="0" w:firstColumn="1" w:lastColumn="0" w:noHBand="0" w:noVBand="1"/>
      </w:tblPr>
      <w:tblGrid>
        <w:gridCol w:w="577"/>
        <w:gridCol w:w="3813"/>
        <w:gridCol w:w="3969"/>
        <w:gridCol w:w="1275"/>
      </w:tblGrid>
      <w:tr w:rsidR="00155305" w:rsidRPr="00732CD8" w14:paraId="2833C701" w14:textId="77777777" w:rsidTr="00965DDA">
        <w:tc>
          <w:tcPr>
            <w:tcW w:w="577" w:type="dxa"/>
            <w:shd w:val="clear" w:color="auto" w:fill="FFFF00"/>
          </w:tcPr>
          <w:p w14:paraId="14F3372B" w14:textId="77777777" w:rsidR="00155305" w:rsidRPr="00732CD8" w:rsidRDefault="00155305" w:rsidP="00965DDA">
            <w:pPr>
              <w:tabs>
                <w:tab w:val="left" w:pos="612"/>
                <w:tab w:val="left" w:pos="1568"/>
              </w:tabs>
              <w:spacing w:before="120" w:after="120"/>
              <w:rPr>
                <w:iCs/>
              </w:rPr>
            </w:pPr>
            <w:r>
              <w:t>6</w:t>
            </w:r>
          </w:p>
        </w:tc>
        <w:tc>
          <w:tcPr>
            <w:tcW w:w="3813" w:type="dxa"/>
            <w:shd w:val="clear" w:color="auto" w:fill="FFFF00"/>
          </w:tcPr>
          <w:p w14:paraId="519838D3" w14:textId="77777777" w:rsidR="00155305" w:rsidRPr="00732CD8" w:rsidRDefault="00155305" w:rsidP="00965DDA">
            <w:pPr>
              <w:tabs>
                <w:tab w:val="left" w:pos="612"/>
                <w:tab w:val="left" w:pos="1568"/>
              </w:tabs>
              <w:spacing w:before="120" w:after="120"/>
              <w:rPr>
                <w:iCs/>
                <w:lang w:val="en-US"/>
              </w:rPr>
            </w:pPr>
            <w:r w:rsidRPr="00C70DB4">
              <w:t>Formularul informație despre ofertant</w:t>
            </w:r>
          </w:p>
        </w:tc>
        <w:tc>
          <w:tcPr>
            <w:tcW w:w="3969" w:type="dxa"/>
            <w:shd w:val="clear" w:color="auto" w:fill="FFFF00"/>
          </w:tcPr>
          <w:p w14:paraId="57C8C613" w14:textId="77777777" w:rsidR="00155305" w:rsidRPr="00732CD8" w:rsidRDefault="00155305" w:rsidP="00965DDA">
            <w:pPr>
              <w:pStyle w:val="TableParagraph"/>
              <w:tabs>
                <w:tab w:val="left" w:pos="1568"/>
              </w:tabs>
              <w:spacing w:before="105" w:line="237" w:lineRule="auto"/>
              <w:ind w:left="105" w:right="275"/>
              <w:rPr>
                <w:sz w:val="20"/>
                <w:szCs w:val="20"/>
              </w:rPr>
            </w:pPr>
            <w:r w:rsidRPr="00C70DB4">
              <w:rPr>
                <w:sz w:val="20"/>
                <w:szCs w:val="20"/>
              </w:rPr>
              <w:t>Semnat electronic de către operatorul economic</w:t>
            </w:r>
          </w:p>
        </w:tc>
        <w:tc>
          <w:tcPr>
            <w:tcW w:w="1275" w:type="dxa"/>
            <w:shd w:val="clear" w:color="auto" w:fill="FFFF00"/>
          </w:tcPr>
          <w:p w14:paraId="4C63B56C" w14:textId="77777777" w:rsidR="00155305" w:rsidRPr="00732CD8" w:rsidRDefault="00155305" w:rsidP="00965DDA">
            <w:pPr>
              <w:tabs>
                <w:tab w:val="left" w:pos="612"/>
                <w:tab w:val="left" w:pos="1568"/>
              </w:tabs>
              <w:spacing w:before="120" w:after="120"/>
              <w:rPr>
                <w:iCs/>
                <w:lang w:val="en-US"/>
              </w:rPr>
            </w:pPr>
            <w:r>
              <w:rPr>
                <w:b/>
                <w:iCs/>
                <w:lang w:val="en-US"/>
              </w:rPr>
              <w:t>DA</w:t>
            </w:r>
          </w:p>
        </w:tc>
      </w:tr>
      <w:tr w:rsidR="00155305" w:rsidRPr="005A623A" w14:paraId="16A32D83" w14:textId="77777777" w:rsidTr="00965DDA">
        <w:tc>
          <w:tcPr>
            <w:tcW w:w="577" w:type="dxa"/>
            <w:vMerge w:val="restart"/>
            <w:shd w:val="clear" w:color="auto" w:fill="FFFF00"/>
          </w:tcPr>
          <w:p w14:paraId="656631E0" w14:textId="77777777" w:rsidR="00155305" w:rsidRPr="00732CD8" w:rsidRDefault="00155305" w:rsidP="00965DDA">
            <w:pPr>
              <w:tabs>
                <w:tab w:val="left" w:pos="612"/>
                <w:tab w:val="left" w:pos="1568"/>
              </w:tabs>
              <w:spacing w:before="120" w:after="120"/>
              <w:rPr>
                <w:iCs/>
              </w:rPr>
            </w:pPr>
            <w:r>
              <w:t>7</w:t>
            </w:r>
          </w:p>
        </w:tc>
        <w:tc>
          <w:tcPr>
            <w:tcW w:w="3813" w:type="dxa"/>
            <w:vMerge w:val="restart"/>
            <w:shd w:val="clear" w:color="auto" w:fill="FFFF00"/>
          </w:tcPr>
          <w:p w14:paraId="1C944747" w14:textId="77777777" w:rsidR="00155305" w:rsidRPr="00732CD8" w:rsidRDefault="00155305" w:rsidP="00965DDA">
            <w:pPr>
              <w:tabs>
                <w:tab w:val="left" w:pos="612"/>
                <w:tab w:val="left" w:pos="1568"/>
              </w:tabs>
              <w:spacing w:before="120" w:after="120"/>
              <w:rPr>
                <w:iCs/>
                <w:lang w:val="en-US"/>
              </w:rPr>
            </w:pPr>
            <w:r w:rsidRPr="00D16DD8">
              <w:rPr>
                <w:lang w:val="en-US"/>
              </w:rPr>
              <w:t>Dovada înregistrării persoanei juridice, în conformitate cu prevederile legale</w:t>
            </w:r>
          </w:p>
          <w:p w14:paraId="7F7F2DA7" w14:textId="77777777" w:rsidR="00155305" w:rsidRPr="00732CD8" w:rsidRDefault="00155305" w:rsidP="00965DDA">
            <w:pPr>
              <w:tabs>
                <w:tab w:val="left" w:pos="612"/>
                <w:tab w:val="left" w:pos="1568"/>
              </w:tabs>
              <w:spacing w:before="120" w:after="120"/>
              <w:rPr>
                <w:iCs/>
                <w:lang w:val="en-US"/>
              </w:rPr>
            </w:pPr>
            <w:r w:rsidRPr="00D16DD8">
              <w:rPr>
                <w:lang w:val="en-US"/>
              </w:rPr>
              <w:t>Extras din Registrul de stat al persoanei juridice</w:t>
            </w:r>
          </w:p>
        </w:tc>
        <w:tc>
          <w:tcPr>
            <w:tcW w:w="3969" w:type="dxa"/>
            <w:vMerge w:val="restart"/>
            <w:shd w:val="clear" w:color="auto" w:fill="FFFF00"/>
          </w:tcPr>
          <w:p w14:paraId="4D076F15" w14:textId="77777777" w:rsidR="00155305" w:rsidRPr="00732CD8" w:rsidRDefault="00155305" w:rsidP="00965DDA">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275" w:type="dxa"/>
            <w:shd w:val="clear" w:color="auto" w:fill="FFFF00"/>
          </w:tcPr>
          <w:p w14:paraId="313D4595" w14:textId="77777777" w:rsidR="00155305" w:rsidRPr="005A623A" w:rsidRDefault="00155305" w:rsidP="00965DDA">
            <w:pPr>
              <w:tabs>
                <w:tab w:val="left" w:pos="612"/>
                <w:tab w:val="left" w:pos="1568"/>
              </w:tabs>
              <w:spacing w:before="120" w:after="120"/>
              <w:rPr>
                <w:b/>
                <w:iCs/>
                <w:lang w:val="en-US"/>
              </w:rPr>
            </w:pPr>
            <w:r w:rsidRPr="009D6CC2">
              <w:rPr>
                <w:b/>
                <w:iCs/>
                <w:lang w:val="en-US"/>
              </w:rPr>
              <w:t>DA</w:t>
            </w:r>
          </w:p>
        </w:tc>
      </w:tr>
      <w:tr w:rsidR="00155305" w:rsidRPr="005A623A" w14:paraId="14387B67" w14:textId="77777777" w:rsidTr="00965DDA">
        <w:tc>
          <w:tcPr>
            <w:tcW w:w="577" w:type="dxa"/>
            <w:vMerge/>
            <w:shd w:val="clear" w:color="auto" w:fill="FFFF00"/>
          </w:tcPr>
          <w:p w14:paraId="0D15BFE7" w14:textId="77777777" w:rsidR="00155305" w:rsidRPr="00732CD8" w:rsidRDefault="00155305" w:rsidP="00965DDA">
            <w:pPr>
              <w:tabs>
                <w:tab w:val="left" w:pos="612"/>
                <w:tab w:val="left" w:pos="1568"/>
              </w:tabs>
              <w:spacing w:before="120" w:after="120"/>
              <w:rPr>
                <w:iCs/>
              </w:rPr>
            </w:pPr>
          </w:p>
        </w:tc>
        <w:tc>
          <w:tcPr>
            <w:tcW w:w="3813" w:type="dxa"/>
            <w:vMerge/>
            <w:shd w:val="clear" w:color="auto" w:fill="FFFF00"/>
          </w:tcPr>
          <w:p w14:paraId="166FB512" w14:textId="77777777" w:rsidR="00155305" w:rsidRPr="00D16DD8" w:rsidRDefault="00155305" w:rsidP="00965DDA">
            <w:pPr>
              <w:tabs>
                <w:tab w:val="left" w:pos="612"/>
                <w:tab w:val="left" w:pos="1568"/>
              </w:tabs>
              <w:spacing w:before="120" w:after="120"/>
              <w:rPr>
                <w:lang w:val="en-US"/>
              </w:rPr>
            </w:pPr>
          </w:p>
        </w:tc>
        <w:tc>
          <w:tcPr>
            <w:tcW w:w="3969" w:type="dxa"/>
            <w:vMerge/>
            <w:shd w:val="clear" w:color="auto" w:fill="FFFF00"/>
          </w:tcPr>
          <w:p w14:paraId="56823733" w14:textId="77777777" w:rsidR="00155305" w:rsidRPr="00175BAC" w:rsidRDefault="00155305" w:rsidP="00965DDA">
            <w:pPr>
              <w:pStyle w:val="TableParagraph"/>
              <w:tabs>
                <w:tab w:val="left" w:pos="1568"/>
              </w:tabs>
              <w:spacing w:before="105" w:line="237" w:lineRule="auto"/>
              <w:ind w:left="105" w:right="275"/>
              <w:rPr>
                <w:sz w:val="20"/>
                <w:szCs w:val="20"/>
              </w:rPr>
            </w:pPr>
          </w:p>
        </w:tc>
        <w:tc>
          <w:tcPr>
            <w:tcW w:w="1275" w:type="dxa"/>
            <w:shd w:val="clear" w:color="auto" w:fill="FFFF00"/>
          </w:tcPr>
          <w:p w14:paraId="5C8C7A30" w14:textId="77777777" w:rsidR="00155305" w:rsidRPr="005A623A" w:rsidRDefault="00155305" w:rsidP="00965DDA">
            <w:pPr>
              <w:tabs>
                <w:tab w:val="left" w:pos="612"/>
                <w:tab w:val="left" w:pos="1568"/>
              </w:tabs>
              <w:spacing w:before="120" w:after="120"/>
              <w:rPr>
                <w:b/>
                <w:iCs/>
                <w:lang w:val="en-US"/>
              </w:rPr>
            </w:pPr>
            <w:r w:rsidRPr="009D6CC2">
              <w:rPr>
                <w:b/>
                <w:iCs/>
                <w:lang w:val="en-US"/>
              </w:rPr>
              <w:t>DA</w:t>
            </w:r>
          </w:p>
        </w:tc>
      </w:tr>
      <w:tr w:rsidR="00155305" w:rsidRPr="00732CD8" w14:paraId="17E743DE" w14:textId="77777777" w:rsidTr="00965DDA">
        <w:tc>
          <w:tcPr>
            <w:tcW w:w="577" w:type="dxa"/>
            <w:shd w:val="clear" w:color="auto" w:fill="FFFF00"/>
          </w:tcPr>
          <w:p w14:paraId="55E2CA7A" w14:textId="77777777" w:rsidR="00155305" w:rsidRPr="00157E3F" w:rsidRDefault="00155305" w:rsidP="00965DDA">
            <w:pPr>
              <w:tabs>
                <w:tab w:val="left" w:pos="612"/>
                <w:tab w:val="left" w:pos="1568"/>
              </w:tabs>
              <w:spacing w:before="120" w:after="120"/>
              <w:rPr>
                <w:iCs/>
              </w:rPr>
            </w:pPr>
            <w:r>
              <w:t>8</w:t>
            </w:r>
          </w:p>
        </w:tc>
        <w:tc>
          <w:tcPr>
            <w:tcW w:w="3813" w:type="dxa"/>
            <w:shd w:val="clear" w:color="auto" w:fill="FFFF00"/>
          </w:tcPr>
          <w:p w14:paraId="787E7CAA" w14:textId="77777777" w:rsidR="00155305" w:rsidRPr="00732CD8" w:rsidRDefault="00155305" w:rsidP="00965DDA">
            <w:pPr>
              <w:pStyle w:val="TableParagraph"/>
              <w:tabs>
                <w:tab w:val="left" w:pos="1568"/>
              </w:tabs>
              <w:spacing w:before="105" w:line="237" w:lineRule="auto"/>
              <w:ind w:left="109" w:right="300"/>
              <w:rPr>
                <w:sz w:val="20"/>
                <w:szCs w:val="20"/>
              </w:rPr>
            </w:pPr>
            <w:r w:rsidRPr="00C70DB4">
              <w:rPr>
                <w:sz w:val="20"/>
                <w:szCs w:val="20"/>
              </w:rPr>
              <w:t>Declaratie privind dotarile specifice,utilajul și echipamentul necesar pentru îndeplinirea corespunzătoare a contractului</w:t>
            </w:r>
          </w:p>
        </w:tc>
        <w:tc>
          <w:tcPr>
            <w:tcW w:w="3969" w:type="dxa"/>
            <w:shd w:val="clear" w:color="auto" w:fill="FFFF00"/>
          </w:tcPr>
          <w:p w14:paraId="27817780" w14:textId="77777777" w:rsidR="00155305" w:rsidRPr="00732CD8" w:rsidRDefault="00155305" w:rsidP="00965DDA">
            <w:pPr>
              <w:pStyle w:val="TableParagraph"/>
              <w:tabs>
                <w:tab w:val="left" w:pos="1568"/>
              </w:tabs>
              <w:spacing w:before="105" w:line="237" w:lineRule="auto"/>
              <w:ind w:left="105" w:right="275"/>
              <w:rPr>
                <w:sz w:val="20"/>
                <w:szCs w:val="20"/>
              </w:rPr>
            </w:pPr>
            <w:r w:rsidRPr="00C70DB4">
              <w:rPr>
                <w:sz w:val="20"/>
                <w:szCs w:val="20"/>
              </w:rPr>
              <w:t>Anexa nr. 14. Semnat electronic de către operatorul economi</w:t>
            </w:r>
          </w:p>
        </w:tc>
        <w:tc>
          <w:tcPr>
            <w:tcW w:w="1275" w:type="dxa"/>
            <w:shd w:val="clear" w:color="auto" w:fill="FFFF00"/>
          </w:tcPr>
          <w:p w14:paraId="2CD23926" w14:textId="77777777" w:rsidR="00155305" w:rsidRPr="00732CD8" w:rsidRDefault="00155305" w:rsidP="00965DDA">
            <w:pPr>
              <w:pStyle w:val="TableParagraph"/>
              <w:tabs>
                <w:tab w:val="left" w:pos="1568"/>
              </w:tabs>
              <w:spacing w:before="103"/>
              <w:ind w:left="105"/>
              <w:rPr>
                <w:sz w:val="20"/>
                <w:szCs w:val="20"/>
              </w:rPr>
            </w:pPr>
            <w:r w:rsidRPr="00AA6F04">
              <w:rPr>
                <w:b/>
                <w:iCs/>
                <w:sz w:val="20"/>
                <w:szCs w:val="20"/>
                <w:lang w:val="en-US"/>
              </w:rPr>
              <w:t>DA</w:t>
            </w:r>
          </w:p>
        </w:tc>
      </w:tr>
      <w:tr w:rsidR="00155305" w:rsidRPr="00732CD8" w14:paraId="503F36BC" w14:textId="77777777" w:rsidTr="00965DDA">
        <w:tc>
          <w:tcPr>
            <w:tcW w:w="577" w:type="dxa"/>
            <w:shd w:val="clear" w:color="auto" w:fill="FFFF00"/>
          </w:tcPr>
          <w:p w14:paraId="1E23660E" w14:textId="77777777" w:rsidR="00155305" w:rsidRPr="00157E3F" w:rsidRDefault="00155305" w:rsidP="00965DDA">
            <w:pPr>
              <w:tabs>
                <w:tab w:val="left" w:pos="612"/>
                <w:tab w:val="left" w:pos="1568"/>
              </w:tabs>
              <w:spacing w:before="120" w:after="120"/>
              <w:rPr>
                <w:iCs/>
              </w:rPr>
            </w:pPr>
            <w:r>
              <w:t>9</w:t>
            </w:r>
          </w:p>
        </w:tc>
        <w:tc>
          <w:tcPr>
            <w:tcW w:w="3813" w:type="dxa"/>
            <w:shd w:val="clear" w:color="auto" w:fill="FFFF00"/>
          </w:tcPr>
          <w:p w14:paraId="4F0EE8B9" w14:textId="77777777" w:rsidR="00155305" w:rsidRPr="00D16DD8" w:rsidRDefault="00155305" w:rsidP="00965DDA">
            <w:pPr>
              <w:tabs>
                <w:tab w:val="left" w:pos="1568"/>
              </w:tabs>
              <w:ind w:left="100" w:right="150"/>
              <w:rPr>
                <w:lang w:val="en-US"/>
              </w:rPr>
            </w:pPr>
            <w:r w:rsidRPr="00B41775">
              <w:rPr>
                <w:b/>
                <w:color w:val="000000"/>
                <w:w w:val="90"/>
                <w:lang w:val="en-US"/>
              </w:rPr>
              <w:t xml:space="preserve">AVIZ </w:t>
            </w:r>
            <w:r w:rsidRPr="00B41775">
              <w:rPr>
                <w:rFonts w:eastAsia="PMingLiU"/>
                <w:lang w:val="en-US" w:eastAsia="zh-CN"/>
              </w:rPr>
              <w:t>pentru participare la licitațiile publice de lucrări din domeniul construcțiilor și instalațiilor</w:t>
            </w:r>
          </w:p>
        </w:tc>
        <w:tc>
          <w:tcPr>
            <w:tcW w:w="3969" w:type="dxa"/>
            <w:shd w:val="clear" w:color="auto" w:fill="FFFF00"/>
          </w:tcPr>
          <w:p w14:paraId="0A02DF8C" w14:textId="77777777" w:rsidR="00155305" w:rsidRPr="00D16DD8" w:rsidRDefault="00155305" w:rsidP="00965DDA">
            <w:pPr>
              <w:tabs>
                <w:tab w:val="left" w:pos="1568"/>
              </w:tabs>
              <w:ind w:left="96" w:right="703"/>
              <w:rPr>
                <w:lang w:val="en-US"/>
              </w:rPr>
            </w:pPr>
            <w:r w:rsidRPr="00B41775">
              <w:rPr>
                <w:lang w:val="en-US"/>
              </w:rPr>
              <w:t>Anexa nr. 22. Semnat electronic  de către operatorul economi</w:t>
            </w:r>
          </w:p>
        </w:tc>
        <w:tc>
          <w:tcPr>
            <w:tcW w:w="1275" w:type="dxa"/>
            <w:shd w:val="clear" w:color="auto" w:fill="FFFF00"/>
          </w:tcPr>
          <w:p w14:paraId="2B46A546" w14:textId="77777777" w:rsidR="00155305" w:rsidRPr="00732CD8" w:rsidRDefault="00155305" w:rsidP="00965DDA">
            <w:pPr>
              <w:tabs>
                <w:tab w:val="left" w:pos="1568"/>
              </w:tabs>
              <w:ind w:left="-9"/>
            </w:pPr>
            <w:r w:rsidRPr="00AA6F04">
              <w:rPr>
                <w:b/>
                <w:iCs/>
                <w:lang w:val="en-US"/>
              </w:rPr>
              <w:t>DA</w:t>
            </w:r>
          </w:p>
        </w:tc>
      </w:tr>
      <w:tr w:rsidR="00155305" w:rsidRPr="00732CD8" w14:paraId="177160C7" w14:textId="77777777" w:rsidTr="00965DDA">
        <w:tc>
          <w:tcPr>
            <w:tcW w:w="577" w:type="dxa"/>
            <w:shd w:val="clear" w:color="auto" w:fill="FFFF00"/>
          </w:tcPr>
          <w:p w14:paraId="2423AF01" w14:textId="77777777" w:rsidR="00155305" w:rsidRPr="00157E3F" w:rsidRDefault="00155305" w:rsidP="00965DDA">
            <w:pPr>
              <w:tabs>
                <w:tab w:val="left" w:pos="612"/>
                <w:tab w:val="left" w:pos="1568"/>
              </w:tabs>
              <w:spacing w:before="120" w:after="120"/>
              <w:rPr>
                <w:iCs/>
              </w:rPr>
            </w:pPr>
            <w:r>
              <w:t>10</w:t>
            </w:r>
          </w:p>
        </w:tc>
        <w:tc>
          <w:tcPr>
            <w:tcW w:w="3813" w:type="dxa"/>
            <w:shd w:val="clear" w:color="auto" w:fill="FFFF00"/>
          </w:tcPr>
          <w:p w14:paraId="07FD71A3" w14:textId="77777777" w:rsidR="00155305" w:rsidRPr="00D16DD8" w:rsidRDefault="00155305" w:rsidP="00965DDA">
            <w:pPr>
              <w:tabs>
                <w:tab w:val="left" w:pos="1568"/>
              </w:tabs>
              <w:ind w:left="100" w:right="150"/>
              <w:rPr>
                <w:lang w:val="en-US"/>
              </w:rPr>
            </w:pPr>
            <w:r w:rsidRPr="00B41775">
              <w:rPr>
                <w:lang w:val="en-US"/>
              </w:rPr>
              <w:t>GRAFIC DE  EXECUTARE A LUCRĂRILOR-perioada de execuție</w:t>
            </w:r>
          </w:p>
        </w:tc>
        <w:tc>
          <w:tcPr>
            <w:tcW w:w="3969" w:type="dxa"/>
            <w:shd w:val="clear" w:color="auto" w:fill="FFFF00"/>
          </w:tcPr>
          <w:p w14:paraId="20FD3D81" w14:textId="77777777" w:rsidR="00155305" w:rsidRPr="00D16DD8" w:rsidRDefault="00155305" w:rsidP="00965DDA">
            <w:pPr>
              <w:tabs>
                <w:tab w:val="left" w:pos="1568"/>
              </w:tabs>
              <w:ind w:left="96" w:right="703"/>
              <w:rPr>
                <w:lang w:val="en-US"/>
              </w:rPr>
            </w:pPr>
            <w:r w:rsidRPr="00B41775">
              <w:rPr>
                <w:lang w:val="en-US"/>
              </w:rPr>
              <w:t>Anexa nr. 10 Semnat electronic de către operatorul economi</w:t>
            </w:r>
          </w:p>
        </w:tc>
        <w:tc>
          <w:tcPr>
            <w:tcW w:w="1275" w:type="dxa"/>
            <w:shd w:val="clear" w:color="auto" w:fill="FFFF00"/>
          </w:tcPr>
          <w:p w14:paraId="2E2D35B0" w14:textId="77777777" w:rsidR="00155305" w:rsidRPr="00732CD8" w:rsidRDefault="00155305" w:rsidP="00965DDA">
            <w:pPr>
              <w:tabs>
                <w:tab w:val="left" w:pos="1568"/>
              </w:tabs>
              <w:ind w:left="-9"/>
            </w:pPr>
            <w:r w:rsidRPr="00AA6F04">
              <w:rPr>
                <w:b/>
                <w:iCs/>
                <w:lang w:val="en-US"/>
              </w:rPr>
              <w:t>DA</w:t>
            </w:r>
          </w:p>
        </w:tc>
      </w:tr>
      <w:tr w:rsidR="00155305" w:rsidRPr="009D6C87" w14:paraId="5E5CBF5D" w14:textId="77777777" w:rsidTr="00965DDA">
        <w:tc>
          <w:tcPr>
            <w:tcW w:w="577" w:type="dxa"/>
            <w:shd w:val="clear" w:color="auto" w:fill="FFFF00"/>
          </w:tcPr>
          <w:p w14:paraId="739A82D7" w14:textId="77777777" w:rsidR="00155305" w:rsidRPr="00157E3F" w:rsidRDefault="00155305" w:rsidP="00965DDA">
            <w:pPr>
              <w:tabs>
                <w:tab w:val="left" w:pos="612"/>
                <w:tab w:val="left" w:pos="1568"/>
              </w:tabs>
              <w:spacing w:before="120" w:after="120"/>
              <w:rPr>
                <w:iCs/>
              </w:rPr>
            </w:pPr>
            <w:r>
              <w:t>11</w:t>
            </w:r>
          </w:p>
        </w:tc>
        <w:tc>
          <w:tcPr>
            <w:tcW w:w="3813" w:type="dxa"/>
            <w:shd w:val="clear" w:color="auto" w:fill="FFFF00"/>
          </w:tcPr>
          <w:p w14:paraId="099A5610" w14:textId="77777777" w:rsidR="00155305" w:rsidRPr="00CB79EA" w:rsidRDefault="00155305" w:rsidP="00965DDA">
            <w:pPr>
              <w:spacing w:line="110" w:lineRule="exact"/>
              <w:rPr>
                <w:lang w:val="en-US"/>
              </w:rPr>
            </w:pPr>
          </w:p>
          <w:p w14:paraId="00E46348" w14:textId="77777777" w:rsidR="00155305" w:rsidRPr="00D16DD8" w:rsidRDefault="00155305" w:rsidP="00965DDA">
            <w:pPr>
              <w:tabs>
                <w:tab w:val="left" w:pos="1568"/>
              </w:tabs>
              <w:ind w:left="100" w:right="150"/>
              <w:rPr>
                <w:lang w:val="en-US"/>
              </w:rPr>
            </w:pPr>
            <w:r w:rsidRPr="00CB79EA">
              <w:rPr>
                <w:color w:val="000000"/>
                <w:lang w:val="en-US"/>
              </w:rPr>
              <w:t>Certificat</w:t>
            </w:r>
            <w:r w:rsidRPr="00CB79EA">
              <w:rPr>
                <w:spacing w:val="-6"/>
                <w:lang w:val="en-US"/>
              </w:rPr>
              <w:t xml:space="preserve"> </w:t>
            </w:r>
            <w:r w:rsidRPr="00CB79EA">
              <w:rPr>
                <w:color w:val="000000"/>
                <w:lang w:val="en-US"/>
              </w:rPr>
              <w:t>privind</w:t>
            </w:r>
            <w:r w:rsidRPr="00CB79EA">
              <w:rPr>
                <w:spacing w:val="-7"/>
                <w:lang w:val="en-US"/>
              </w:rPr>
              <w:t xml:space="preserve"> </w:t>
            </w:r>
            <w:r w:rsidRPr="00CB79EA">
              <w:rPr>
                <w:color w:val="000000"/>
                <w:lang w:val="en-US"/>
              </w:rPr>
              <w:t>lipsa</w:t>
            </w:r>
            <w:r w:rsidRPr="00CB79EA">
              <w:rPr>
                <w:spacing w:val="-7"/>
                <w:lang w:val="en-US"/>
              </w:rPr>
              <w:t xml:space="preserve"> </w:t>
            </w:r>
            <w:r w:rsidRPr="00CB79EA">
              <w:rPr>
                <w:color w:val="000000"/>
                <w:lang w:val="en-US"/>
              </w:rPr>
              <w:t>sau</w:t>
            </w:r>
            <w:r w:rsidRPr="00CB79EA">
              <w:rPr>
                <w:spacing w:val="-7"/>
                <w:lang w:val="en-US"/>
              </w:rPr>
              <w:t xml:space="preserve"> </w:t>
            </w:r>
            <w:r w:rsidRPr="00CB79EA">
              <w:rPr>
                <w:color w:val="000000"/>
                <w:lang w:val="en-US"/>
              </w:rPr>
              <w:t>existența</w:t>
            </w:r>
            <w:r w:rsidRPr="00CB79EA">
              <w:rPr>
                <w:lang w:val="en-US"/>
              </w:rPr>
              <w:t xml:space="preserve"> </w:t>
            </w:r>
            <w:r w:rsidRPr="00CB79EA">
              <w:rPr>
                <w:color w:val="000000"/>
                <w:lang w:val="en-US"/>
              </w:rPr>
              <w:t>restanțelor</w:t>
            </w:r>
            <w:r w:rsidRPr="00CB79EA">
              <w:rPr>
                <w:lang w:val="en-US"/>
              </w:rPr>
              <w:t xml:space="preserve"> </w:t>
            </w:r>
            <w:r w:rsidRPr="00CB79EA">
              <w:rPr>
                <w:color w:val="000000"/>
                <w:lang w:val="en-US"/>
              </w:rPr>
              <w:t>față</w:t>
            </w:r>
            <w:r w:rsidRPr="00CB79EA">
              <w:rPr>
                <w:lang w:val="en-US"/>
              </w:rPr>
              <w:t xml:space="preserve"> </w:t>
            </w:r>
            <w:r w:rsidRPr="00CB79EA">
              <w:rPr>
                <w:color w:val="000000"/>
                <w:lang w:val="en-US"/>
              </w:rPr>
              <w:t>de</w:t>
            </w:r>
            <w:r w:rsidRPr="00CB79EA">
              <w:rPr>
                <w:lang w:val="en-US"/>
              </w:rPr>
              <w:t xml:space="preserve"> </w:t>
            </w:r>
            <w:r w:rsidRPr="00CB79EA">
              <w:rPr>
                <w:color w:val="000000"/>
                <w:lang w:val="en-US"/>
              </w:rPr>
              <w:t>bugetul</w:t>
            </w:r>
            <w:r w:rsidRPr="00CB79EA">
              <w:rPr>
                <w:spacing w:val="-16"/>
                <w:lang w:val="en-US"/>
              </w:rPr>
              <w:t xml:space="preserve"> </w:t>
            </w:r>
            <w:r w:rsidRPr="00CB79EA">
              <w:rPr>
                <w:color w:val="000000"/>
                <w:lang w:val="en-US"/>
              </w:rPr>
              <w:t>public</w:t>
            </w:r>
            <w:r w:rsidRPr="00CB79EA">
              <w:rPr>
                <w:lang w:val="en-US"/>
              </w:rPr>
              <w:t xml:space="preserve"> </w:t>
            </w:r>
            <w:r w:rsidRPr="00CB79EA">
              <w:rPr>
                <w:color w:val="000000"/>
                <w:lang w:val="en-US"/>
              </w:rPr>
              <w:t>national</w:t>
            </w:r>
            <w:r w:rsidRPr="00CB79EA">
              <w:rPr>
                <w:lang w:val="en-US"/>
              </w:rPr>
              <w:t xml:space="preserve"> </w:t>
            </w:r>
            <w:r w:rsidRPr="00CB79EA">
              <w:rPr>
                <w:color w:val="000000"/>
                <w:lang w:val="en-US"/>
              </w:rPr>
              <w:t>(eliberat</w:t>
            </w:r>
            <w:r w:rsidRPr="00CB79EA">
              <w:rPr>
                <w:lang w:val="en-US"/>
              </w:rPr>
              <w:t xml:space="preserve"> </w:t>
            </w:r>
            <w:r w:rsidRPr="00CB79EA">
              <w:rPr>
                <w:color w:val="000000"/>
                <w:lang w:val="en-US"/>
              </w:rPr>
              <w:t>de</w:t>
            </w:r>
            <w:r w:rsidRPr="00CB79EA">
              <w:rPr>
                <w:spacing w:val="-12"/>
                <w:lang w:val="en-US"/>
              </w:rPr>
              <w:t xml:space="preserve"> </w:t>
            </w:r>
            <w:r w:rsidRPr="00CB79EA">
              <w:rPr>
                <w:color w:val="000000"/>
                <w:lang w:val="en-US"/>
              </w:rPr>
              <w:t>FISC)</w:t>
            </w:r>
          </w:p>
        </w:tc>
        <w:tc>
          <w:tcPr>
            <w:tcW w:w="3969" w:type="dxa"/>
            <w:shd w:val="clear" w:color="auto" w:fill="FFFF00"/>
          </w:tcPr>
          <w:p w14:paraId="54C16EDD" w14:textId="77777777" w:rsidR="00155305" w:rsidRPr="00CB79EA" w:rsidRDefault="00155305" w:rsidP="00965DDA">
            <w:pPr>
              <w:spacing w:line="108" w:lineRule="exact"/>
              <w:rPr>
                <w:lang w:val="en-US"/>
              </w:rPr>
            </w:pPr>
          </w:p>
          <w:p w14:paraId="1BC6E67C" w14:textId="77777777" w:rsidR="00155305" w:rsidRPr="00D16DD8" w:rsidRDefault="00155305" w:rsidP="00965DDA">
            <w:pPr>
              <w:tabs>
                <w:tab w:val="left" w:pos="1568"/>
              </w:tabs>
              <w:ind w:left="96" w:right="703"/>
              <w:rPr>
                <w:lang w:val="en-US"/>
              </w:rPr>
            </w:pPr>
            <w:r w:rsidRPr="00CB79EA">
              <w:rPr>
                <w:color w:val="000000"/>
                <w:lang w:val="en-US"/>
              </w:rPr>
              <w:t>Semnat</w:t>
            </w:r>
            <w:r w:rsidRPr="00CB79EA">
              <w:rPr>
                <w:spacing w:val="-5"/>
                <w:lang w:val="en-US"/>
              </w:rPr>
              <w:t xml:space="preserve"> electronic </w:t>
            </w:r>
            <w:r w:rsidRPr="00CB79EA">
              <w:rPr>
                <w:color w:val="000000"/>
                <w:lang w:val="en-US"/>
              </w:rPr>
              <w:t>de</w:t>
            </w:r>
            <w:r w:rsidRPr="00CB79EA">
              <w:rPr>
                <w:spacing w:val="-7"/>
                <w:lang w:val="en-US"/>
              </w:rPr>
              <w:t xml:space="preserve"> </w:t>
            </w:r>
            <w:r w:rsidRPr="00CB79EA">
              <w:rPr>
                <w:color w:val="000000"/>
                <w:lang w:val="en-US"/>
              </w:rPr>
              <w:t>către</w:t>
            </w:r>
            <w:r w:rsidRPr="00CB79EA">
              <w:rPr>
                <w:lang w:val="en-US"/>
              </w:rPr>
              <w:t xml:space="preserve"> </w:t>
            </w:r>
            <w:r w:rsidRPr="00CB79EA">
              <w:rPr>
                <w:color w:val="000000"/>
                <w:lang w:val="en-US"/>
              </w:rPr>
              <w:t>operatorul</w:t>
            </w:r>
            <w:r w:rsidRPr="00CB79EA">
              <w:rPr>
                <w:spacing w:val="-6"/>
                <w:lang w:val="en-US"/>
              </w:rPr>
              <w:t xml:space="preserve"> </w:t>
            </w:r>
            <w:r w:rsidRPr="00CB79EA">
              <w:rPr>
                <w:color w:val="000000"/>
                <w:spacing w:val="-1"/>
                <w:lang w:val="en-US"/>
              </w:rPr>
              <w:t>economi</w:t>
            </w:r>
          </w:p>
        </w:tc>
        <w:tc>
          <w:tcPr>
            <w:tcW w:w="1275" w:type="dxa"/>
            <w:shd w:val="clear" w:color="auto" w:fill="FFFF00"/>
          </w:tcPr>
          <w:p w14:paraId="3884EBF4" w14:textId="77777777" w:rsidR="00155305" w:rsidRPr="009D6C87" w:rsidRDefault="00155305" w:rsidP="00965DDA">
            <w:pPr>
              <w:tabs>
                <w:tab w:val="left" w:pos="1568"/>
              </w:tabs>
              <w:ind w:left="-9"/>
              <w:rPr>
                <w:b/>
                <w:iCs/>
                <w:lang w:val="en-US"/>
              </w:rPr>
            </w:pPr>
            <w:r w:rsidRPr="00AA6F04">
              <w:rPr>
                <w:b/>
                <w:iCs/>
                <w:lang w:val="en-US"/>
              </w:rPr>
              <w:t>DA</w:t>
            </w:r>
          </w:p>
        </w:tc>
      </w:tr>
      <w:tr w:rsidR="00155305" w:rsidRPr="009D6C87" w14:paraId="119778F2" w14:textId="77777777" w:rsidTr="00965DDA">
        <w:tc>
          <w:tcPr>
            <w:tcW w:w="577" w:type="dxa"/>
            <w:shd w:val="clear" w:color="auto" w:fill="FFFF00"/>
          </w:tcPr>
          <w:p w14:paraId="272636D1" w14:textId="77777777" w:rsidR="00155305" w:rsidRPr="00157E3F" w:rsidRDefault="00155305" w:rsidP="00965DDA">
            <w:pPr>
              <w:tabs>
                <w:tab w:val="left" w:pos="612"/>
                <w:tab w:val="left" w:pos="1568"/>
              </w:tabs>
              <w:spacing w:before="120" w:after="120"/>
              <w:rPr>
                <w:iCs/>
              </w:rPr>
            </w:pPr>
            <w:r>
              <w:t>12</w:t>
            </w:r>
          </w:p>
        </w:tc>
        <w:tc>
          <w:tcPr>
            <w:tcW w:w="3813" w:type="dxa"/>
            <w:shd w:val="clear" w:color="auto" w:fill="FFFF00"/>
          </w:tcPr>
          <w:p w14:paraId="0011B636" w14:textId="77777777" w:rsidR="00155305" w:rsidRPr="00866FEF" w:rsidRDefault="00155305" w:rsidP="00965DDA">
            <w:pPr>
              <w:spacing w:line="89" w:lineRule="exact"/>
              <w:rPr>
                <w:lang w:val="en-US"/>
              </w:rPr>
            </w:pPr>
          </w:p>
          <w:p w14:paraId="4287F7A1" w14:textId="77777777" w:rsidR="00155305" w:rsidRPr="00D16DD8" w:rsidRDefault="00155305" w:rsidP="00965DDA">
            <w:pPr>
              <w:tabs>
                <w:tab w:val="left" w:pos="1568"/>
              </w:tabs>
              <w:ind w:left="100" w:right="150"/>
              <w:rPr>
                <w:lang w:val="en-US"/>
              </w:rPr>
            </w:pPr>
            <w:r w:rsidRPr="00866FEF">
              <w:rPr>
                <w:color w:val="000000"/>
                <w:lang w:val="en-US"/>
              </w:rPr>
              <w:t xml:space="preserve">Declarație </w:t>
            </w:r>
            <w:r w:rsidRPr="00866FEF">
              <w:rPr>
                <w:spacing w:val="-16"/>
                <w:lang w:val="en-US"/>
              </w:rPr>
              <w:t xml:space="preserve"> </w:t>
            </w:r>
            <w:r w:rsidRPr="00866FEF">
              <w:rPr>
                <w:color w:val="000000"/>
                <w:lang w:val="en-US"/>
              </w:rPr>
              <w:t xml:space="preserve">privind </w:t>
            </w:r>
            <w:r w:rsidRPr="00866FEF">
              <w:rPr>
                <w:spacing w:val="-18"/>
                <w:lang w:val="en-US"/>
              </w:rPr>
              <w:t xml:space="preserve"> </w:t>
            </w:r>
            <w:r w:rsidRPr="00866FEF">
              <w:rPr>
                <w:color w:val="000000"/>
                <w:lang w:val="en-US"/>
              </w:rPr>
              <w:t>personalul</w:t>
            </w:r>
            <w:r w:rsidRPr="00866FEF">
              <w:rPr>
                <w:lang w:val="en-US"/>
              </w:rPr>
              <w:t xml:space="preserve"> </w:t>
            </w:r>
            <w:r w:rsidRPr="00866FEF">
              <w:rPr>
                <w:color w:val="000000"/>
                <w:lang w:val="en-US"/>
              </w:rPr>
              <w:t>de specialitate</w:t>
            </w:r>
            <w:r w:rsidRPr="00866FEF">
              <w:rPr>
                <w:lang w:val="en-US"/>
              </w:rPr>
              <w:t xml:space="preserve"> </w:t>
            </w:r>
            <w:r w:rsidRPr="00866FEF">
              <w:rPr>
                <w:color w:val="000000"/>
                <w:lang w:val="en-US"/>
              </w:rPr>
              <w:t>și/sau</w:t>
            </w:r>
            <w:r w:rsidRPr="00866FEF">
              <w:rPr>
                <w:spacing w:val="-5"/>
                <w:lang w:val="en-US"/>
              </w:rPr>
              <w:t xml:space="preserve"> </w:t>
            </w:r>
            <w:r w:rsidRPr="00866FEF">
              <w:rPr>
                <w:color w:val="000000"/>
                <w:lang w:val="en-US"/>
              </w:rPr>
              <w:t>a</w:t>
            </w:r>
            <w:r w:rsidRPr="00866FEF">
              <w:rPr>
                <w:lang w:val="en-US"/>
              </w:rPr>
              <w:t xml:space="preserve"> </w:t>
            </w:r>
            <w:r w:rsidRPr="00866FEF">
              <w:rPr>
                <w:color w:val="000000"/>
                <w:spacing w:val="-2"/>
                <w:lang w:val="en-US"/>
              </w:rPr>
              <w:t>ex</w:t>
            </w:r>
            <w:r w:rsidRPr="00866FEF">
              <w:rPr>
                <w:color w:val="000000"/>
                <w:spacing w:val="-1"/>
                <w:lang w:val="en-US"/>
              </w:rPr>
              <w:t>perților</w:t>
            </w:r>
          </w:p>
        </w:tc>
        <w:tc>
          <w:tcPr>
            <w:tcW w:w="3969" w:type="dxa"/>
            <w:shd w:val="clear" w:color="auto" w:fill="FFFF00"/>
          </w:tcPr>
          <w:p w14:paraId="7533B64D" w14:textId="77777777" w:rsidR="00155305" w:rsidRPr="009362DD" w:rsidRDefault="00155305" w:rsidP="00965DDA">
            <w:pPr>
              <w:tabs>
                <w:tab w:val="left" w:pos="1568"/>
              </w:tabs>
              <w:ind w:left="96" w:right="703"/>
              <w:rPr>
                <w:lang w:val="en-US"/>
              </w:rPr>
            </w:pPr>
            <w:r w:rsidRPr="00866FEF">
              <w:rPr>
                <w:color w:val="000000"/>
                <w:lang w:val="en-US"/>
              </w:rPr>
              <w:t>Anexa</w:t>
            </w:r>
            <w:r w:rsidRPr="00866FEF">
              <w:rPr>
                <w:lang w:val="en-US"/>
              </w:rPr>
              <w:t xml:space="preserve"> </w:t>
            </w:r>
            <w:r w:rsidRPr="00866FEF">
              <w:rPr>
                <w:color w:val="000000"/>
                <w:lang w:val="en-US"/>
              </w:rPr>
              <w:t>nr.</w:t>
            </w:r>
            <w:r w:rsidRPr="00866FEF">
              <w:rPr>
                <w:spacing w:val="-8"/>
                <w:lang w:val="en-US"/>
              </w:rPr>
              <w:t xml:space="preserve"> </w:t>
            </w:r>
            <w:r w:rsidRPr="00866FEF">
              <w:rPr>
                <w:color w:val="000000"/>
                <w:lang w:val="en-US"/>
              </w:rPr>
              <w:t>15</w:t>
            </w:r>
            <w:r w:rsidRPr="00866FEF">
              <w:rPr>
                <w:lang w:val="en-US"/>
              </w:rPr>
              <w:t xml:space="preserve">. </w:t>
            </w:r>
            <w:r w:rsidRPr="00866FEF">
              <w:rPr>
                <w:color w:val="000000"/>
                <w:lang w:val="en-US"/>
              </w:rPr>
              <w:t>Semnat</w:t>
            </w:r>
            <w:r w:rsidRPr="00866FEF">
              <w:rPr>
                <w:spacing w:val="16"/>
                <w:lang w:val="en-US"/>
              </w:rPr>
              <w:t xml:space="preserve"> </w:t>
            </w:r>
            <w:r w:rsidRPr="00866FEF">
              <w:rPr>
                <w:spacing w:val="17"/>
                <w:lang w:val="en-US"/>
              </w:rPr>
              <w:t xml:space="preserve">electronic </w:t>
            </w:r>
            <w:r w:rsidRPr="00866FEF">
              <w:rPr>
                <w:color w:val="000000"/>
                <w:lang w:val="en-US"/>
              </w:rPr>
              <w:t>de</w:t>
            </w:r>
            <w:r w:rsidRPr="00866FEF">
              <w:rPr>
                <w:spacing w:val="17"/>
                <w:lang w:val="en-US"/>
              </w:rPr>
              <w:t xml:space="preserve"> </w:t>
            </w:r>
            <w:r w:rsidRPr="00866FEF">
              <w:rPr>
                <w:color w:val="000000"/>
                <w:lang w:val="en-US"/>
              </w:rPr>
              <w:t>către operatorii economici</w:t>
            </w:r>
          </w:p>
        </w:tc>
        <w:tc>
          <w:tcPr>
            <w:tcW w:w="1275" w:type="dxa"/>
            <w:shd w:val="clear" w:color="auto" w:fill="FFFF00"/>
          </w:tcPr>
          <w:p w14:paraId="5BE59524" w14:textId="77777777" w:rsidR="00155305" w:rsidRPr="009D6C87" w:rsidRDefault="00155305" w:rsidP="00965DDA">
            <w:pPr>
              <w:tabs>
                <w:tab w:val="left" w:pos="1568"/>
              </w:tabs>
              <w:ind w:left="-9"/>
              <w:rPr>
                <w:b/>
                <w:iCs/>
                <w:lang w:val="en-US"/>
              </w:rPr>
            </w:pPr>
            <w:r w:rsidRPr="00AA6F04">
              <w:rPr>
                <w:b/>
                <w:iCs/>
                <w:lang w:val="en-US"/>
              </w:rPr>
              <w:t>DA</w:t>
            </w:r>
          </w:p>
        </w:tc>
      </w:tr>
      <w:tr w:rsidR="00155305" w:rsidRPr="009D6C87" w14:paraId="115EEA14" w14:textId="77777777" w:rsidTr="00965DDA">
        <w:tc>
          <w:tcPr>
            <w:tcW w:w="577" w:type="dxa"/>
            <w:shd w:val="clear" w:color="auto" w:fill="FFFF00"/>
          </w:tcPr>
          <w:p w14:paraId="7B07A0D8" w14:textId="77777777" w:rsidR="00155305" w:rsidRPr="00157E3F" w:rsidRDefault="00155305" w:rsidP="00965DDA">
            <w:pPr>
              <w:tabs>
                <w:tab w:val="left" w:pos="612"/>
                <w:tab w:val="left" w:pos="1568"/>
              </w:tabs>
              <w:spacing w:before="120" w:after="120"/>
              <w:rPr>
                <w:iCs/>
              </w:rPr>
            </w:pPr>
            <w:r>
              <w:t>13</w:t>
            </w:r>
          </w:p>
        </w:tc>
        <w:tc>
          <w:tcPr>
            <w:tcW w:w="3813" w:type="dxa"/>
            <w:shd w:val="clear" w:color="auto" w:fill="FFFF00"/>
          </w:tcPr>
          <w:p w14:paraId="6EB282DD" w14:textId="77777777" w:rsidR="00155305" w:rsidRPr="00D16DD8" w:rsidRDefault="00155305" w:rsidP="00965DDA">
            <w:pPr>
              <w:tabs>
                <w:tab w:val="left" w:pos="1568"/>
              </w:tabs>
              <w:ind w:left="100" w:right="150"/>
              <w:rPr>
                <w:lang w:val="en-US"/>
              </w:rPr>
            </w:pPr>
            <w:r w:rsidRPr="00D03F90">
              <w:rPr>
                <w:iCs/>
                <w:lang w:val="en-US"/>
              </w:rPr>
              <w:t xml:space="preserve">Diriginte de șantier- Agentul economic va prezenta legitimația și certificatul de atestare tehnico- </w:t>
            </w:r>
            <w:r w:rsidRPr="00D03F90">
              <w:rPr>
                <w:iCs/>
                <w:lang w:val="en-US"/>
              </w:rPr>
              <w:lastRenderedPageBreak/>
              <w:t>profesională valabile pentru perioada executării lucrărilor.</w:t>
            </w:r>
          </w:p>
        </w:tc>
        <w:tc>
          <w:tcPr>
            <w:tcW w:w="3969" w:type="dxa"/>
            <w:shd w:val="clear" w:color="auto" w:fill="FFFF00"/>
          </w:tcPr>
          <w:p w14:paraId="515356FD" w14:textId="77777777" w:rsidR="00155305" w:rsidRPr="009362DD" w:rsidRDefault="00155305" w:rsidP="00965DDA">
            <w:pPr>
              <w:tabs>
                <w:tab w:val="left" w:pos="1568"/>
              </w:tabs>
              <w:ind w:left="96" w:right="703"/>
              <w:rPr>
                <w:lang w:val="en-US"/>
              </w:rPr>
            </w:pPr>
            <w:r w:rsidRPr="00D03F90">
              <w:rPr>
                <w:iCs/>
                <w:lang w:val="en-US"/>
              </w:rPr>
              <w:lastRenderedPageBreak/>
              <w:t>Cu aplicarea semnăturii electronice a operatorului economic</w:t>
            </w:r>
          </w:p>
        </w:tc>
        <w:tc>
          <w:tcPr>
            <w:tcW w:w="1275" w:type="dxa"/>
            <w:shd w:val="clear" w:color="auto" w:fill="FFFF00"/>
          </w:tcPr>
          <w:p w14:paraId="053D07BF" w14:textId="77777777" w:rsidR="00155305" w:rsidRPr="009D6C87" w:rsidRDefault="00155305" w:rsidP="00965DDA">
            <w:pPr>
              <w:tabs>
                <w:tab w:val="left" w:pos="1568"/>
              </w:tabs>
              <w:ind w:left="-9"/>
              <w:rPr>
                <w:b/>
                <w:iCs/>
                <w:lang w:val="en-US"/>
              </w:rPr>
            </w:pPr>
            <w:r w:rsidRPr="00AA6F04">
              <w:rPr>
                <w:b/>
                <w:iCs/>
                <w:lang w:val="en-US"/>
              </w:rPr>
              <w:t>DA</w:t>
            </w:r>
          </w:p>
        </w:tc>
      </w:tr>
      <w:tr w:rsidR="00155305" w:rsidRPr="009D6C87" w14:paraId="5EB0A126" w14:textId="77777777" w:rsidTr="00965DDA">
        <w:tc>
          <w:tcPr>
            <w:tcW w:w="577" w:type="dxa"/>
            <w:shd w:val="clear" w:color="auto" w:fill="FFFF00"/>
          </w:tcPr>
          <w:p w14:paraId="0146C3E2" w14:textId="77777777" w:rsidR="00155305" w:rsidRPr="00157E3F" w:rsidRDefault="00155305" w:rsidP="00965DDA">
            <w:pPr>
              <w:tabs>
                <w:tab w:val="left" w:pos="612"/>
                <w:tab w:val="left" w:pos="1568"/>
              </w:tabs>
              <w:spacing w:before="120" w:after="120"/>
              <w:rPr>
                <w:iCs/>
              </w:rPr>
            </w:pPr>
            <w:r>
              <w:t>14</w:t>
            </w:r>
          </w:p>
        </w:tc>
        <w:tc>
          <w:tcPr>
            <w:tcW w:w="3813" w:type="dxa"/>
            <w:vMerge w:val="restart"/>
            <w:shd w:val="clear" w:color="auto" w:fill="FFFF00"/>
          </w:tcPr>
          <w:p w14:paraId="12D55493" w14:textId="77777777" w:rsidR="00155305" w:rsidRPr="00A760B4" w:rsidRDefault="00155305" w:rsidP="00965DDA">
            <w:pPr>
              <w:rPr>
                <w:rFonts w:eastAsia="PMingLiU"/>
                <w:b/>
                <w:lang w:val="en-US" w:eastAsia="zh-CN"/>
              </w:rPr>
            </w:pPr>
            <w:r w:rsidRPr="00A760B4">
              <w:rPr>
                <w:rFonts w:eastAsia="PMingLiU"/>
                <w:b/>
                <w:lang w:val="en-US" w:eastAsia="zh-CN"/>
              </w:rPr>
              <w:t>DECLARAȚIE</w:t>
            </w:r>
          </w:p>
          <w:p w14:paraId="1D1A49F9" w14:textId="77777777" w:rsidR="00155305" w:rsidRPr="00A760B4" w:rsidRDefault="00155305" w:rsidP="00965DDA">
            <w:pPr>
              <w:pStyle w:val="a8"/>
              <w:tabs>
                <w:tab w:val="left" w:pos="567"/>
              </w:tabs>
              <w:rPr>
                <w:lang w:val="en-US"/>
              </w:rPr>
            </w:pPr>
            <w:proofErr w:type="spellStart"/>
            <w:r w:rsidRPr="00A760B4">
              <w:rPr>
                <w:lang w:val="en-US"/>
              </w:rPr>
              <w:t>privind</w:t>
            </w:r>
            <w:proofErr w:type="spellEnd"/>
            <w:r w:rsidRPr="00A760B4">
              <w:rPr>
                <w:lang w:val="en-US"/>
              </w:rPr>
              <w:t xml:space="preserve"> </w:t>
            </w:r>
            <w:proofErr w:type="spellStart"/>
            <w:r w:rsidRPr="00A760B4">
              <w:rPr>
                <w:lang w:val="en-US"/>
              </w:rPr>
              <w:t>experienţa</w:t>
            </w:r>
            <w:proofErr w:type="spellEnd"/>
            <w:r w:rsidRPr="00A760B4">
              <w:rPr>
                <w:lang w:val="en-US"/>
              </w:rPr>
              <w:t xml:space="preserve"> </w:t>
            </w:r>
            <w:proofErr w:type="spellStart"/>
            <w:r w:rsidRPr="00A760B4">
              <w:rPr>
                <w:lang w:val="en-US"/>
              </w:rPr>
              <w:t>similară</w:t>
            </w:r>
            <w:proofErr w:type="spellEnd"/>
          </w:p>
          <w:p w14:paraId="149487C6" w14:textId="77777777" w:rsidR="00155305" w:rsidRPr="00A760B4" w:rsidRDefault="00155305" w:rsidP="00965DDA">
            <w:pPr>
              <w:tabs>
                <w:tab w:val="left" w:pos="1568"/>
              </w:tabs>
              <w:ind w:left="100" w:right="150"/>
              <w:rPr>
                <w:lang w:val="en-US"/>
              </w:rPr>
            </w:pPr>
            <w:r w:rsidRPr="00A760B4">
              <w:rPr>
                <w:color w:val="333333"/>
                <w:shd w:val="clear" w:color="auto" w:fill="FFFFFF"/>
                <w:lang w:val="en-US"/>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Pr>
                <w:color w:val="333333"/>
                <w:shd w:val="clear" w:color="auto" w:fill="FFFFFF"/>
                <w:lang w:val="en-US"/>
              </w:rPr>
              <w:t xml:space="preserve"> </w:t>
            </w:r>
            <w:r w:rsidRPr="00A760B4">
              <w:rPr>
                <w:rFonts w:eastAsia="PMingLiU"/>
                <w:b/>
                <w:lang w:val="en-US" w:eastAsia="zh-CN"/>
              </w:rPr>
              <w:t>Contacte/Procese verbale de executie a lucrarilor similare</w:t>
            </w:r>
          </w:p>
          <w:p w14:paraId="21297C81" w14:textId="77777777" w:rsidR="00155305" w:rsidRDefault="00155305" w:rsidP="00965DDA">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F9A1A38" w14:textId="77777777" w:rsidR="00155305" w:rsidRPr="00A760B4" w:rsidRDefault="00155305" w:rsidP="00965DDA">
            <w:pPr>
              <w:rPr>
                <w:lang w:val="en-US"/>
              </w:rPr>
            </w:pPr>
            <w:r w:rsidRPr="00D16DD8">
              <w:rPr>
                <w:lang w:val="en-US"/>
              </w:rPr>
              <w:t>principalelor lucrări executate în ultimii</w:t>
            </w:r>
            <w:r w:rsidRPr="00D16DD8">
              <w:rPr>
                <w:spacing w:val="-13"/>
                <w:lang w:val="en-US"/>
              </w:rPr>
              <w:t xml:space="preserve"> </w:t>
            </w:r>
            <w:r w:rsidRPr="00D16DD8">
              <w:rPr>
                <w:lang w:val="en-US"/>
              </w:rPr>
              <w:t>ani</w:t>
            </w:r>
            <w:r w:rsidRPr="00D16DD8">
              <w:rPr>
                <w:spacing w:val="-6"/>
                <w:lang w:val="en-US"/>
              </w:rPr>
              <w:t xml:space="preserve"> </w:t>
            </w:r>
            <w:r w:rsidRPr="00D16DD8">
              <w:rPr>
                <w:lang w:val="en-US"/>
              </w:rPr>
              <w:t>de</w:t>
            </w:r>
            <w:r w:rsidRPr="00D16DD8">
              <w:rPr>
                <w:spacing w:val="-13"/>
                <w:lang w:val="en-US"/>
              </w:rPr>
              <w:t xml:space="preserve"> </w:t>
            </w:r>
            <w:r w:rsidRPr="00D16DD8">
              <w:rPr>
                <w:lang w:val="en-US"/>
              </w:rPr>
              <w:t>activitate,</w:t>
            </w:r>
          </w:p>
        </w:tc>
        <w:tc>
          <w:tcPr>
            <w:tcW w:w="3969" w:type="dxa"/>
            <w:shd w:val="clear" w:color="auto" w:fill="FFFF00"/>
          </w:tcPr>
          <w:p w14:paraId="65ECC520" w14:textId="77777777" w:rsidR="00155305" w:rsidRPr="009362DD" w:rsidRDefault="00155305" w:rsidP="00965DDA">
            <w:pPr>
              <w:tabs>
                <w:tab w:val="left" w:pos="1568"/>
              </w:tabs>
              <w:ind w:left="96" w:right="703"/>
              <w:rPr>
                <w:lang w:val="en-US"/>
              </w:rPr>
            </w:pPr>
            <w:r w:rsidRPr="00D16DD8">
              <w:rPr>
                <w:lang w:val="en-US"/>
              </w:rPr>
              <w:t>anexa nr.12 din documentația standart, semnat electronic de către operatorul economic , c</w:t>
            </w:r>
            <w:r w:rsidRPr="00D16DD8">
              <w:rPr>
                <w:iCs/>
                <w:lang w:val="en-US"/>
              </w:rPr>
              <w:t>u aplicarea semnăturii electronice a operatorului economic</w:t>
            </w:r>
          </w:p>
        </w:tc>
        <w:tc>
          <w:tcPr>
            <w:tcW w:w="1275" w:type="dxa"/>
            <w:shd w:val="clear" w:color="auto" w:fill="FFFF00"/>
          </w:tcPr>
          <w:p w14:paraId="475338A3" w14:textId="77777777" w:rsidR="00155305" w:rsidRPr="009D6C87" w:rsidRDefault="00155305" w:rsidP="00965DDA">
            <w:pPr>
              <w:tabs>
                <w:tab w:val="left" w:pos="1568"/>
              </w:tabs>
              <w:ind w:left="-9"/>
              <w:rPr>
                <w:b/>
                <w:iCs/>
                <w:lang w:val="en-US"/>
              </w:rPr>
            </w:pPr>
            <w:r w:rsidRPr="00AA6F04">
              <w:rPr>
                <w:b/>
                <w:iCs/>
                <w:lang w:val="en-US"/>
              </w:rPr>
              <w:t>DA</w:t>
            </w:r>
          </w:p>
        </w:tc>
      </w:tr>
      <w:tr w:rsidR="00155305" w:rsidRPr="00BD64D8" w14:paraId="5060CE58" w14:textId="77777777" w:rsidTr="00965DDA">
        <w:tc>
          <w:tcPr>
            <w:tcW w:w="577" w:type="dxa"/>
            <w:shd w:val="clear" w:color="auto" w:fill="FFFF00"/>
          </w:tcPr>
          <w:p w14:paraId="39232A23" w14:textId="77777777" w:rsidR="00155305" w:rsidRPr="00157E3F" w:rsidRDefault="00155305" w:rsidP="00965DDA">
            <w:pPr>
              <w:tabs>
                <w:tab w:val="left" w:pos="612"/>
                <w:tab w:val="left" w:pos="1568"/>
              </w:tabs>
              <w:spacing w:before="120" w:after="120"/>
            </w:pPr>
            <w:r>
              <w:t>15</w:t>
            </w:r>
          </w:p>
        </w:tc>
        <w:tc>
          <w:tcPr>
            <w:tcW w:w="3813" w:type="dxa"/>
            <w:vMerge/>
            <w:shd w:val="clear" w:color="auto" w:fill="FFFF00"/>
          </w:tcPr>
          <w:p w14:paraId="151459CF" w14:textId="77777777" w:rsidR="00155305" w:rsidRPr="00D16DD8" w:rsidRDefault="00155305" w:rsidP="00965DDA">
            <w:pPr>
              <w:rPr>
                <w:rFonts w:eastAsia="PMingLiU"/>
                <w:b/>
                <w:sz w:val="18"/>
                <w:szCs w:val="18"/>
                <w:lang w:val="en-US" w:eastAsia="zh-CN"/>
              </w:rPr>
            </w:pPr>
          </w:p>
        </w:tc>
        <w:tc>
          <w:tcPr>
            <w:tcW w:w="3969" w:type="dxa"/>
            <w:shd w:val="clear" w:color="auto" w:fill="FFFF00"/>
          </w:tcPr>
          <w:p w14:paraId="48C60C8D" w14:textId="77777777" w:rsidR="00155305" w:rsidRPr="00D16DD8" w:rsidRDefault="00155305" w:rsidP="00965DDA">
            <w:pPr>
              <w:tabs>
                <w:tab w:val="left" w:pos="1568"/>
              </w:tabs>
              <w:ind w:left="96" w:right="703"/>
              <w:rPr>
                <w:lang w:val="en-US"/>
              </w:rPr>
            </w:pPr>
            <w:r w:rsidRPr="00D16DD8">
              <w:rPr>
                <w:lang w:val="en-US"/>
              </w:rPr>
              <w:t>Anexa nr. 13. Semnat electronic</w:t>
            </w:r>
            <w:r w:rsidRPr="00D16DD8">
              <w:rPr>
                <w:spacing w:val="32"/>
                <w:lang w:val="en-US"/>
              </w:rPr>
              <w:t xml:space="preserve"> </w:t>
            </w:r>
            <w:r w:rsidRPr="00D16DD8">
              <w:rPr>
                <w:lang w:val="en-US"/>
              </w:rPr>
              <w:t xml:space="preserve">de către operatorul </w:t>
            </w:r>
            <w:r w:rsidRPr="00D16DD8">
              <w:rPr>
                <w:spacing w:val="-2"/>
                <w:lang w:val="en-US"/>
              </w:rPr>
              <w:t>economi</w:t>
            </w:r>
          </w:p>
        </w:tc>
        <w:tc>
          <w:tcPr>
            <w:tcW w:w="1275" w:type="dxa"/>
            <w:shd w:val="clear" w:color="auto" w:fill="FFFF00"/>
          </w:tcPr>
          <w:p w14:paraId="70DC5975" w14:textId="77777777" w:rsidR="00155305" w:rsidRPr="00BD64D8" w:rsidRDefault="00155305" w:rsidP="00965DDA">
            <w:pPr>
              <w:tabs>
                <w:tab w:val="left" w:pos="1568"/>
              </w:tabs>
              <w:ind w:left="-9"/>
              <w:rPr>
                <w:color w:val="000000"/>
                <w:spacing w:val="-7"/>
              </w:rPr>
            </w:pPr>
            <w:r w:rsidRPr="00AA6F04">
              <w:rPr>
                <w:b/>
                <w:iCs/>
                <w:lang w:val="en-US"/>
              </w:rPr>
              <w:t>DA</w:t>
            </w:r>
          </w:p>
        </w:tc>
      </w:tr>
      <w:tr w:rsidR="00155305" w:rsidRPr="00BD64D8" w14:paraId="086C1F33" w14:textId="77777777" w:rsidTr="00965DDA">
        <w:tc>
          <w:tcPr>
            <w:tcW w:w="577" w:type="dxa"/>
            <w:shd w:val="clear" w:color="auto" w:fill="FFFF00"/>
          </w:tcPr>
          <w:p w14:paraId="2CD8F517" w14:textId="77777777" w:rsidR="00155305" w:rsidRPr="00157E3F" w:rsidRDefault="00155305" w:rsidP="00965DDA">
            <w:pPr>
              <w:tabs>
                <w:tab w:val="left" w:pos="612"/>
                <w:tab w:val="left" w:pos="1568"/>
              </w:tabs>
              <w:spacing w:before="120" w:after="120"/>
            </w:pPr>
            <w:r>
              <w:t>16</w:t>
            </w:r>
          </w:p>
        </w:tc>
        <w:tc>
          <w:tcPr>
            <w:tcW w:w="3813" w:type="dxa"/>
            <w:shd w:val="clear" w:color="auto" w:fill="FFFF00"/>
          </w:tcPr>
          <w:p w14:paraId="1A3F3525" w14:textId="77777777" w:rsidR="00155305" w:rsidRPr="00D16DD8" w:rsidRDefault="00155305" w:rsidP="00965DDA">
            <w:pPr>
              <w:rPr>
                <w:rFonts w:eastAsia="PMingLiU"/>
                <w:b/>
                <w:sz w:val="18"/>
                <w:szCs w:val="18"/>
                <w:lang w:val="en-US" w:eastAsia="zh-CN"/>
              </w:rPr>
            </w:pPr>
            <w:r w:rsidRPr="00D16DD8">
              <w:rPr>
                <w:lang w:val="en-US"/>
              </w:rPr>
              <w:t>Declaratie</w:t>
            </w:r>
            <w:r w:rsidRPr="00D16DD8">
              <w:rPr>
                <w:spacing w:val="-9"/>
                <w:lang w:val="en-US"/>
              </w:rPr>
              <w:t xml:space="preserve"> </w:t>
            </w:r>
            <w:r w:rsidRPr="00D16DD8">
              <w:rPr>
                <w:lang w:val="en-US"/>
              </w:rPr>
              <w:t>de</w:t>
            </w:r>
            <w:r w:rsidRPr="00D16DD8">
              <w:rPr>
                <w:spacing w:val="48"/>
                <w:lang w:val="en-US"/>
              </w:rPr>
              <w:t xml:space="preserve"> </w:t>
            </w:r>
            <w:r w:rsidRPr="00D16DD8">
              <w:rPr>
                <w:lang w:val="en-US"/>
              </w:rPr>
              <w:t>Garanție</w:t>
            </w:r>
            <w:r w:rsidRPr="00D16DD8">
              <w:rPr>
                <w:spacing w:val="-8"/>
                <w:lang w:val="en-US"/>
              </w:rPr>
              <w:t xml:space="preserve"> </w:t>
            </w:r>
            <w:r w:rsidRPr="00D16DD8">
              <w:rPr>
                <w:lang w:val="en-US"/>
              </w:rPr>
              <w:t>a</w:t>
            </w:r>
            <w:r w:rsidRPr="00D16DD8">
              <w:rPr>
                <w:spacing w:val="-3"/>
                <w:lang w:val="en-US"/>
              </w:rPr>
              <w:t xml:space="preserve"> </w:t>
            </w:r>
            <w:r w:rsidRPr="00D16DD8">
              <w:rPr>
                <w:spacing w:val="-2"/>
                <w:lang w:val="en-US"/>
              </w:rPr>
              <w:t>obiectului</w:t>
            </w:r>
          </w:p>
        </w:tc>
        <w:tc>
          <w:tcPr>
            <w:tcW w:w="3969" w:type="dxa"/>
            <w:shd w:val="clear" w:color="auto" w:fill="FFFF00"/>
          </w:tcPr>
          <w:p w14:paraId="05E6925A" w14:textId="77777777" w:rsidR="00155305" w:rsidRDefault="00155305" w:rsidP="00965DDA">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9894C3A" w14:textId="77777777" w:rsidR="00155305" w:rsidRDefault="00155305" w:rsidP="00965DDA">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233E3C7E" w14:textId="77777777" w:rsidR="00155305" w:rsidRPr="00D16DD8" w:rsidRDefault="00155305" w:rsidP="00965DDA">
            <w:pPr>
              <w:tabs>
                <w:tab w:val="left" w:pos="1568"/>
              </w:tabs>
              <w:ind w:left="96" w:right="703"/>
              <w:rPr>
                <w:lang w:val="en-US"/>
              </w:rPr>
            </w:pPr>
            <w:r w:rsidRPr="00D16DD8">
              <w:rPr>
                <w:lang w:val="en-US"/>
              </w:rPr>
              <w:t>defectele</w:t>
            </w:r>
            <w:r w:rsidRPr="00D16DD8">
              <w:rPr>
                <w:spacing w:val="-4"/>
                <w:lang w:val="en-US"/>
              </w:rPr>
              <w:t xml:space="preserve"> </w:t>
            </w:r>
            <w:r w:rsidRPr="00D16DD8">
              <w:rPr>
                <w:lang w:val="en-US"/>
              </w:rPr>
              <w:t>vor</w:t>
            </w:r>
            <w:r w:rsidRPr="00D16DD8">
              <w:rPr>
                <w:spacing w:val="-1"/>
                <w:lang w:val="en-US"/>
              </w:rPr>
              <w:t xml:space="preserve"> </w:t>
            </w:r>
            <w:r w:rsidRPr="00D16DD8">
              <w:rPr>
                <w:lang w:val="en-US"/>
              </w:rPr>
              <w:t>fi</w:t>
            </w:r>
            <w:r w:rsidRPr="00D16DD8">
              <w:rPr>
                <w:spacing w:val="-4"/>
                <w:lang w:val="en-US"/>
              </w:rPr>
              <w:t xml:space="preserve"> </w:t>
            </w:r>
            <w:r w:rsidRPr="00D16DD8">
              <w:rPr>
                <w:lang w:val="en-US"/>
              </w:rPr>
              <w:t>înlăturate</w:t>
            </w:r>
            <w:r w:rsidRPr="00D16DD8">
              <w:rPr>
                <w:spacing w:val="-8"/>
                <w:lang w:val="en-US"/>
              </w:rPr>
              <w:t xml:space="preserve"> </w:t>
            </w:r>
            <w:r w:rsidRPr="00D16DD8">
              <w:rPr>
                <w:lang w:val="en-US"/>
              </w:rPr>
              <w:t>din</w:t>
            </w:r>
            <w:r w:rsidRPr="00D16DD8">
              <w:rPr>
                <w:spacing w:val="-6"/>
                <w:lang w:val="en-US"/>
              </w:rPr>
              <w:t xml:space="preserve"> </w:t>
            </w:r>
            <w:r w:rsidRPr="00D16DD8">
              <w:rPr>
                <w:lang w:val="en-US"/>
              </w:rPr>
              <w:t>contul</w:t>
            </w:r>
            <w:r w:rsidRPr="00D16DD8">
              <w:rPr>
                <w:spacing w:val="-8"/>
                <w:lang w:val="en-US"/>
              </w:rPr>
              <w:t xml:space="preserve"> </w:t>
            </w:r>
            <w:r w:rsidRPr="00D16DD8">
              <w:rPr>
                <w:lang w:val="en-US"/>
              </w:rPr>
              <w:t>antreprenorului</w:t>
            </w:r>
            <w:r w:rsidRPr="00D16DD8">
              <w:rPr>
                <w:spacing w:val="-5"/>
                <w:lang w:val="en-US"/>
              </w:rPr>
              <w:t xml:space="preserve"> </w:t>
            </w:r>
            <w:r w:rsidRPr="00D16DD8">
              <w:rPr>
                <w:lang w:val="en-US"/>
              </w:rPr>
              <w:t>– executor de</w:t>
            </w:r>
            <w:r w:rsidRPr="00D16DD8">
              <w:rPr>
                <w:spacing w:val="-2"/>
                <w:lang w:val="en-US"/>
              </w:rPr>
              <w:t xml:space="preserve"> </w:t>
            </w:r>
            <w:r w:rsidRPr="00D16DD8">
              <w:rPr>
                <w:lang w:val="en-US"/>
              </w:rPr>
              <w:t>contract</w:t>
            </w:r>
            <w:r w:rsidRPr="00D16DD8">
              <w:rPr>
                <w:spacing w:val="-2"/>
                <w:lang w:val="en-US"/>
              </w:rPr>
              <w:t xml:space="preserve"> </w:t>
            </w:r>
            <w:r w:rsidRPr="00D16DD8">
              <w:rPr>
                <w:lang w:val="en-US"/>
              </w:rPr>
              <w:t>cu condiția</w:t>
            </w:r>
            <w:r w:rsidRPr="00D16DD8">
              <w:rPr>
                <w:spacing w:val="-2"/>
                <w:lang w:val="en-US"/>
              </w:rPr>
              <w:t xml:space="preserve"> </w:t>
            </w:r>
            <w:r w:rsidRPr="00D16DD8">
              <w:rPr>
                <w:lang w:val="en-US"/>
              </w:rPr>
              <w:t>exploatării</w:t>
            </w:r>
            <w:r w:rsidRPr="00D16DD8">
              <w:rPr>
                <w:spacing w:val="-2"/>
                <w:lang w:val="en-US"/>
              </w:rPr>
              <w:t xml:space="preserve"> </w:t>
            </w:r>
            <w:r w:rsidRPr="00D16DD8">
              <w:rPr>
                <w:lang w:val="en-US"/>
              </w:rPr>
              <w:t>corecte</w:t>
            </w:r>
            <w:r w:rsidRPr="00D16DD8">
              <w:rPr>
                <w:spacing w:val="-2"/>
                <w:lang w:val="en-US"/>
              </w:rPr>
              <w:t xml:space="preserve"> </w:t>
            </w:r>
            <w:r w:rsidRPr="00D16DD8">
              <w:rPr>
                <w:lang w:val="en-US"/>
              </w:rPr>
              <w:t>și cu excepția cazului de forță majoră</w:t>
            </w:r>
          </w:p>
        </w:tc>
        <w:tc>
          <w:tcPr>
            <w:tcW w:w="1275" w:type="dxa"/>
            <w:shd w:val="clear" w:color="auto" w:fill="FFFF00"/>
          </w:tcPr>
          <w:p w14:paraId="25A36526" w14:textId="77777777" w:rsidR="00155305" w:rsidRPr="00BD64D8" w:rsidRDefault="00155305" w:rsidP="00965DDA">
            <w:pPr>
              <w:tabs>
                <w:tab w:val="left" w:pos="1568"/>
              </w:tabs>
              <w:ind w:left="-9"/>
              <w:rPr>
                <w:color w:val="000000"/>
                <w:spacing w:val="-7"/>
              </w:rPr>
            </w:pPr>
            <w:r w:rsidRPr="00AA6F04">
              <w:rPr>
                <w:b/>
                <w:iCs/>
                <w:lang w:val="en-US"/>
              </w:rPr>
              <w:t>DA</w:t>
            </w:r>
          </w:p>
        </w:tc>
      </w:tr>
      <w:tr w:rsidR="00155305" w:rsidRPr="00BD64D8" w14:paraId="7A8907A7" w14:textId="77777777" w:rsidTr="00965DDA">
        <w:tc>
          <w:tcPr>
            <w:tcW w:w="577" w:type="dxa"/>
            <w:shd w:val="clear" w:color="auto" w:fill="FFFF00"/>
          </w:tcPr>
          <w:p w14:paraId="36F5AA70" w14:textId="77777777" w:rsidR="00155305" w:rsidRPr="00157E3F" w:rsidRDefault="00155305" w:rsidP="00965DDA">
            <w:pPr>
              <w:tabs>
                <w:tab w:val="left" w:pos="612"/>
                <w:tab w:val="left" w:pos="1568"/>
              </w:tabs>
              <w:spacing w:before="120" w:after="120"/>
            </w:pPr>
            <w:r>
              <w:t>17</w:t>
            </w:r>
          </w:p>
        </w:tc>
        <w:tc>
          <w:tcPr>
            <w:tcW w:w="3813" w:type="dxa"/>
            <w:shd w:val="clear" w:color="auto" w:fill="FFFF00"/>
          </w:tcPr>
          <w:p w14:paraId="09986C66" w14:textId="77777777" w:rsidR="00155305" w:rsidRPr="00D31C2A" w:rsidRDefault="00155305" w:rsidP="00965DDA">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37833323" w14:textId="77777777" w:rsidR="00155305" w:rsidRPr="00D16DD8" w:rsidRDefault="00155305" w:rsidP="00965DDA">
            <w:pPr>
              <w:rPr>
                <w:rFonts w:eastAsia="PMingLiU"/>
                <w:b/>
                <w:sz w:val="18"/>
                <w:szCs w:val="18"/>
                <w:lang w:val="en-US" w:eastAsia="zh-CN"/>
              </w:rPr>
            </w:pPr>
          </w:p>
        </w:tc>
        <w:tc>
          <w:tcPr>
            <w:tcW w:w="3969" w:type="dxa"/>
            <w:shd w:val="clear" w:color="auto" w:fill="FFFF00"/>
          </w:tcPr>
          <w:p w14:paraId="3F4D9464" w14:textId="77777777" w:rsidR="00155305" w:rsidRPr="00D16DD8" w:rsidRDefault="00155305" w:rsidP="00965DDA">
            <w:pPr>
              <w:tabs>
                <w:tab w:val="left" w:pos="1568"/>
              </w:tabs>
              <w:ind w:left="96" w:right="703"/>
              <w:rPr>
                <w:lang w:val="en-US"/>
              </w:rPr>
            </w:pPr>
            <w:r w:rsidRPr="00D315BC">
              <w:rPr>
                <w:lang w:val="en-US"/>
              </w:rPr>
              <w:t>Cu</w:t>
            </w:r>
            <w:r w:rsidRPr="00D315BC">
              <w:rPr>
                <w:spacing w:val="-6"/>
                <w:lang w:val="en-US"/>
              </w:rPr>
              <w:t xml:space="preserve"> </w:t>
            </w:r>
            <w:r w:rsidRPr="00D315BC">
              <w:rPr>
                <w:lang w:val="en-US"/>
              </w:rPr>
              <w:t>aplicarea</w:t>
            </w:r>
            <w:r w:rsidRPr="00D315BC">
              <w:rPr>
                <w:spacing w:val="-5"/>
                <w:lang w:val="en-US"/>
              </w:rPr>
              <w:t xml:space="preserve"> </w:t>
            </w:r>
            <w:r w:rsidRPr="00D315BC">
              <w:rPr>
                <w:lang w:val="en-US"/>
              </w:rPr>
              <w:t>semnăturii</w:t>
            </w:r>
            <w:r w:rsidRPr="00D315BC">
              <w:rPr>
                <w:spacing w:val="-9"/>
                <w:lang w:val="en-US"/>
              </w:rPr>
              <w:t xml:space="preserve"> </w:t>
            </w:r>
            <w:r w:rsidRPr="00D315BC">
              <w:rPr>
                <w:lang w:val="en-US"/>
              </w:rPr>
              <w:t>electronice</w:t>
            </w:r>
            <w:r w:rsidRPr="00D315BC">
              <w:rPr>
                <w:spacing w:val="-9"/>
                <w:lang w:val="en-US"/>
              </w:rPr>
              <w:t xml:space="preserve"> </w:t>
            </w:r>
            <w:r w:rsidRPr="00D315BC">
              <w:rPr>
                <w:lang w:val="en-US"/>
              </w:rPr>
              <w:t>a</w:t>
            </w:r>
            <w:r w:rsidRPr="00D315BC">
              <w:rPr>
                <w:spacing w:val="-9"/>
                <w:lang w:val="en-US"/>
              </w:rPr>
              <w:t xml:space="preserve"> </w:t>
            </w:r>
            <w:r w:rsidRPr="00D315BC">
              <w:rPr>
                <w:lang w:val="en-US"/>
              </w:rPr>
              <w:t xml:space="preserve">operatorului </w:t>
            </w:r>
            <w:r w:rsidRPr="00D315BC">
              <w:rPr>
                <w:spacing w:val="-2"/>
                <w:lang w:val="en-US"/>
              </w:rPr>
              <w:t>economic</w:t>
            </w:r>
          </w:p>
        </w:tc>
        <w:tc>
          <w:tcPr>
            <w:tcW w:w="1275" w:type="dxa"/>
            <w:shd w:val="clear" w:color="auto" w:fill="FFFF00"/>
          </w:tcPr>
          <w:p w14:paraId="1E428F88" w14:textId="77777777" w:rsidR="00155305" w:rsidRPr="00BD64D8" w:rsidRDefault="00155305" w:rsidP="00965DDA">
            <w:pPr>
              <w:tabs>
                <w:tab w:val="left" w:pos="1568"/>
              </w:tabs>
              <w:ind w:left="-9"/>
              <w:rPr>
                <w:color w:val="000000"/>
                <w:spacing w:val="-7"/>
              </w:rPr>
            </w:pPr>
            <w:r w:rsidRPr="005F0012">
              <w:rPr>
                <w:b/>
                <w:iCs/>
                <w:lang w:val="en-US"/>
              </w:rPr>
              <w:t>DA</w:t>
            </w:r>
          </w:p>
        </w:tc>
      </w:tr>
      <w:tr w:rsidR="00155305" w:rsidRPr="00BD64D8" w14:paraId="45FE2A9B" w14:textId="77777777" w:rsidTr="00965DDA">
        <w:tc>
          <w:tcPr>
            <w:tcW w:w="577" w:type="dxa"/>
            <w:shd w:val="clear" w:color="auto" w:fill="FFFF00"/>
          </w:tcPr>
          <w:p w14:paraId="75F79B29" w14:textId="77777777" w:rsidR="00155305" w:rsidRPr="00157E3F" w:rsidRDefault="00155305" w:rsidP="00965DDA">
            <w:pPr>
              <w:tabs>
                <w:tab w:val="left" w:pos="612"/>
                <w:tab w:val="left" w:pos="1568"/>
              </w:tabs>
              <w:spacing w:before="120" w:after="120"/>
            </w:pPr>
            <w:r>
              <w:t>18</w:t>
            </w:r>
          </w:p>
        </w:tc>
        <w:tc>
          <w:tcPr>
            <w:tcW w:w="3813" w:type="dxa"/>
            <w:shd w:val="clear" w:color="auto" w:fill="FFFF00"/>
          </w:tcPr>
          <w:p w14:paraId="370859B9" w14:textId="77777777" w:rsidR="00155305" w:rsidRPr="00D16DD8" w:rsidRDefault="00155305" w:rsidP="00965DDA">
            <w:pPr>
              <w:rPr>
                <w:rFonts w:eastAsia="PMingLiU"/>
                <w:b/>
                <w:sz w:val="18"/>
                <w:szCs w:val="18"/>
                <w:lang w:val="en-US" w:eastAsia="zh-CN"/>
              </w:rPr>
            </w:pPr>
            <w:r w:rsidRPr="00D16DD8">
              <w:rPr>
                <w:lang w:val="en-US"/>
              </w:rPr>
              <w:t>Raport</w:t>
            </w:r>
            <w:r w:rsidRPr="00D16DD8">
              <w:rPr>
                <w:spacing w:val="-13"/>
                <w:lang w:val="en-US"/>
              </w:rPr>
              <w:t xml:space="preserve"> </w:t>
            </w:r>
            <w:r w:rsidRPr="00D16DD8">
              <w:rPr>
                <w:lang w:val="en-US"/>
              </w:rPr>
              <w:t>financiar,</w:t>
            </w:r>
            <w:r w:rsidRPr="00D16DD8">
              <w:rPr>
                <w:spacing w:val="-11"/>
                <w:lang w:val="en-US"/>
              </w:rPr>
              <w:t xml:space="preserve"> </w:t>
            </w:r>
            <w:r w:rsidRPr="00D16DD8">
              <w:rPr>
                <w:lang w:val="en-US"/>
              </w:rPr>
              <w:t>pentru</w:t>
            </w:r>
            <w:r w:rsidRPr="00D16DD8">
              <w:rPr>
                <w:spacing w:val="-13"/>
                <w:lang w:val="en-US"/>
              </w:rPr>
              <w:t xml:space="preserve"> </w:t>
            </w:r>
            <w:r w:rsidRPr="00D16DD8">
              <w:rPr>
                <w:lang w:val="en-US"/>
              </w:rPr>
              <w:t>ultimul</w:t>
            </w:r>
            <w:r w:rsidRPr="00D16DD8">
              <w:rPr>
                <w:spacing w:val="-12"/>
                <w:lang w:val="en-US"/>
              </w:rPr>
              <w:t xml:space="preserve"> </w:t>
            </w:r>
            <w:r w:rsidRPr="00D16DD8">
              <w:rPr>
                <w:lang w:val="en-US"/>
              </w:rPr>
              <w:t>an</w:t>
            </w:r>
            <w:r w:rsidRPr="00D16DD8">
              <w:rPr>
                <w:spacing w:val="-6"/>
                <w:lang w:val="en-US"/>
              </w:rPr>
              <w:t xml:space="preserve"> </w:t>
            </w:r>
            <w:r w:rsidRPr="00D16DD8">
              <w:rPr>
                <w:lang w:val="en-US"/>
              </w:rPr>
              <w:t xml:space="preserve">de </w:t>
            </w:r>
            <w:r w:rsidRPr="00D16DD8">
              <w:rPr>
                <w:spacing w:val="-2"/>
                <w:lang w:val="en-US"/>
              </w:rPr>
              <w:t>activitate</w:t>
            </w:r>
          </w:p>
        </w:tc>
        <w:tc>
          <w:tcPr>
            <w:tcW w:w="3969" w:type="dxa"/>
            <w:shd w:val="clear" w:color="auto" w:fill="FFFF00"/>
          </w:tcPr>
          <w:p w14:paraId="5666E25A" w14:textId="77777777" w:rsidR="00155305" w:rsidRPr="00D16DD8" w:rsidRDefault="00155305" w:rsidP="00965DDA">
            <w:pPr>
              <w:tabs>
                <w:tab w:val="left" w:pos="1568"/>
              </w:tabs>
              <w:ind w:left="96" w:right="703"/>
              <w:rPr>
                <w:lang w:val="en-US"/>
              </w:rPr>
            </w:pPr>
            <w:r w:rsidRPr="00D315BC">
              <w:rPr>
                <w:spacing w:val="-2"/>
                <w:lang w:val="en-US"/>
              </w:rPr>
              <w:t>Confirmat</w:t>
            </w:r>
            <w:r w:rsidRPr="00D315BC">
              <w:rPr>
                <w:lang w:val="en-US"/>
              </w:rPr>
              <w:tab/>
            </w:r>
            <w:r w:rsidRPr="00D315BC">
              <w:rPr>
                <w:spacing w:val="-4"/>
                <w:lang w:val="en-US"/>
              </w:rPr>
              <w:t>prin</w:t>
            </w:r>
            <w:r w:rsidRPr="00D315BC">
              <w:rPr>
                <w:lang w:val="en-US"/>
              </w:rPr>
              <w:tab/>
            </w:r>
            <w:r w:rsidRPr="00D315BC">
              <w:rPr>
                <w:spacing w:val="-2"/>
                <w:lang w:val="en-US"/>
              </w:rPr>
              <w:t>aplicarea</w:t>
            </w:r>
            <w:r w:rsidRPr="00D315BC">
              <w:rPr>
                <w:lang w:val="en-US"/>
              </w:rPr>
              <w:tab/>
            </w:r>
            <w:r w:rsidRPr="00D315BC">
              <w:rPr>
                <w:spacing w:val="-2"/>
                <w:lang w:val="en-US"/>
              </w:rPr>
              <w:t xml:space="preserve">semnării </w:t>
            </w:r>
            <w:r w:rsidRPr="00D315BC">
              <w:rPr>
                <w:lang w:val="en-US"/>
              </w:rPr>
              <w:t>electronice a persoanei responsabile</w:t>
            </w:r>
          </w:p>
        </w:tc>
        <w:tc>
          <w:tcPr>
            <w:tcW w:w="1275" w:type="dxa"/>
            <w:shd w:val="clear" w:color="auto" w:fill="FFFF00"/>
          </w:tcPr>
          <w:p w14:paraId="44066FDC" w14:textId="77777777" w:rsidR="00155305" w:rsidRPr="00BD64D8" w:rsidRDefault="00155305" w:rsidP="00965DDA">
            <w:pPr>
              <w:tabs>
                <w:tab w:val="left" w:pos="1568"/>
              </w:tabs>
              <w:ind w:left="-9"/>
              <w:rPr>
                <w:color w:val="000000"/>
                <w:spacing w:val="-7"/>
              </w:rPr>
            </w:pPr>
            <w:r w:rsidRPr="005F0012">
              <w:rPr>
                <w:b/>
                <w:iCs/>
                <w:lang w:val="en-US"/>
              </w:rPr>
              <w:t>DA</w:t>
            </w:r>
          </w:p>
        </w:tc>
      </w:tr>
      <w:tr w:rsidR="00155305" w:rsidRPr="00BD64D8" w14:paraId="5B55943C" w14:textId="77777777" w:rsidTr="00965DDA">
        <w:tc>
          <w:tcPr>
            <w:tcW w:w="577" w:type="dxa"/>
            <w:shd w:val="clear" w:color="auto" w:fill="FFFF00"/>
          </w:tcPr>
          <w:p w14:paraId="42B5546D" w14:textId="77777777" w:rsidR="00155305" w:rsidRPr="00770F6F" w:rsidRDefault="00155305" w:rsidP="00965DDA">
            <w:pPr>
              <w:tabs>
                <w:tab w:val="left" w:pos="612"/>
                <w:tab w:val="left" w:pos="1568"/>
              </w:tabs>
              <w:spacing w:before="120" w:after="120"/>
            </w:pPr>
            <w:r>
              <w:t>19</w:t>
            </w:r>
          </w:p>
        </w:tc>
        <w:tc>
          <w:tcPr>
            <w:tcW w:w="3813" w:type="dxa"/>
            <w:shd w:val="clear" w:color="auto" w:fill="FFFF00"/>
          </w:tcPr>
          <w:p w14:paraId="4174A474" w14:textId="77777777" w:rsidR="00155305" w:rsidRPr="00D16DD8" w:rsidRDefault="00155305" w:rsidP="00965DDA">
            <w:pPr>
              <w:rPr>
                <w:lang w:val="en-US"/>
              </w:rPr>
            </w:pPr>
            <w:r w:rsidRPr="00DF060E">
              <w:rPr>
                <w:lang w:val="en-US"/>
              </w:rPr>
              <w:t>Certificat de conformitate a bunurilor necesar la acest tip de lucrare</w:t>
            </w:r>
          </w:p>
        </w:tc>
        <w:tc>
          <w:tcPr>
            <w:tcW w:w="3969" w:type="dxa"/>
            <w:shd w:val="clear" w:color="auto" w:fill="FFFF00"/>
          </w:tcPr>
          <w:p w14:paraId="32D5BB3A" w14:textId="77777777" w:rsidR="00155305" w:rsidRPr="00D315BC" w:rsidRDefault="00155305" w:rsidP="00965DDA">
            <w:pPr>
              <w:tabs>
                <w:tab w:val="left" w:pos="1568"/>
              </w:tabs>
              <w:ind w:left="96" w:right="703"/>
              <w:rPr>
                <w:spacing w:val="-2"/>
                <w:lang w:val="en-US"/>
              </w:rPr>
            </w:pPr>
            <w:r w:rsidRPr="00DF060E">
              <w:rPr>
                <w:lang w:val="en-US"/>
              </w:rPr>
              <w:t>Cu</w:t>
            </w:r>
            <w:r w:rsidRPr="00DF060E">
              <w:rPr>
                <w:spacing w:val="-6"/>
                <w:lang w:val="en-US"/>
              </w:rPr>
              <w:t xml:space="preserve"> </w:t>
            </w:r>
            <w:r w:rsidRPr="00DF060E">
              <w:rPr>
                <w:lang w:val="en-US"/>
              </w:rPr>
              <w:t>aplicarea</w:t>
            </w:r>
            <w:r w:rsidRPr="00DF060E">
              <w:rPr>
                <w:spacing w:val="-5"/>
                <w:lang w:val="en-US"/>
              </w:rPr>
              <w:t xml:space="preserve"> </w:t>
            </w:r>
            <w:r w:rsidRPr="00DF060E">
              <w:rPr>
                <w:lang w:val="en-US"/>
              </w:rPr>
              <w:t>semnăturii</w:t>
            </w:r>
            <w:r w:rsidRPr="00DF060E">
              <w:rPr>
                <w:spacing w:val="-9"/>
                <w:lang w:val="en-US"/>
              </w:rPr>
              <w:t xml:space="preserve"> </w:t>
            </w:r>
            <w:r w:rsidRPr="00DF060E">
              <w:rPr>
                <w:lang w:val="en-US"/>
              </w:rPr>
              <w:t>electronice</w:t>
            </w:r>
            <w:r w:rsidRPr="00DF060E">
              <w:rPr>
                <w:spacing w:val="-9"/>
                <w:lang w:val="en-US"/>
              </w:rPr>
              <w:t xml:space="preserve"> </w:t>
            </w:r>
            <w:r w:rsidRPr="00DF060E">
              <w:rPr>
                <w:lang w:val="en-US"/>
              </w:rPr>
              <w:t>a</w:t>
            </w:r>
            <w:r w:rsidRPr="00DF060E">
              <w:rPr>
                <w:spacing w:val="-9"/>
                <w:lang w:val="en-US"/>
              </w:rPr>
              <w:t xml:space="preserve"> </w:t>
            </w:r>
            <w:r w:rsidRPr="00DF060E">
              <w:rPr>
                <w:lang w:val="en-US"/>
              </w:rPr>
              <w:t xml:space="preserve">operatorului </w:t>
            </w:r>
            <w:r w:rsidRPr="00DF060E">
              <w:rPr>
                <w:spacing w:val="-2"/>
                <w:lang w:val="en-US"/>
              </w:rPr>
              <w:t>economic</w:t>
            </w:r>
          </w:p>
        </w:tc>
        <w:tc>
          <w:tcPr>
            <w:tcW w:w="1275" w:type="dxa"/>
            <w:shd w:val="clear" w:color="auto" w:fill="FFFF00"/>
          </w:tcPr>
          <w:p w14:paraId="4C7C65AE" w14:textId="77777777" w:rsidR="00155305" w:rsidRPr="005F0012" w:rsidRDefault="00155305" w:rsidP="00965DDA">
            <w:pPr>
              <w:tabs>
                <w:tab w:val="left" w:pos="1568"/>
              </w:tabs>
              <w:ind w:left="-9"/>
              <w:rPr>
                <w:b/>
                <w:iCs/>
                <w:lang w:val="en-US"/>
              </w:rPr>
            </w:pPr>
            <w:r w:rsidRPr="00BD4C9B">
              <w:t>DA</w:t>
            </w:r>
          </w:p>
        </w:tc>
      </w:tr>
      <w:tr w:rsidR="00155305" w:rsidRPr="00BD64D8" w14:paraId="55BF7876" w14:textId="77777777" w:rsidTr="00965DDA">
        <w:tc>
          <w:tcPr>
            <w:tcW w:w="577" w:type="dxa"/>
            <w:shd w:val="clear" w:color="auto" w:fill="FFFF00"/>
          </w:tcPr>
          <w:p w14:paraId="7D249B55" w14:textId="77777777" w:rsidR="00155305" w:rsidRDefault="00155305" w:rsidP="00965DDA">
            <w:pPr>
              <w:tabs>
                <w:tab w:val="left" w:pos="612"/>
                <w:tab w:val="left" w:pos="1568"/>
              </w:tabs>
              <w:spacing w:before="120" w:after="120"/>
            </w:pPr>
            <w:r>
              <w:t>20</w:t>
            </w:r>
          </w:p>
        </w:tc>
        <w:tc>
          <w:tcPr>
            <w:tcW w:w="3813" w:type="dxa"/>
            <w:shd w:val="clear" w:color="auto" w:fill="FFFF00"/>
          </w:tcPr>
          <w:p w14:paraId="00680E69" w14:textId="77777777" w:rsidR="00155305" w:rsidRDefault="00155305" w:rsidP="00965DDA">
            <w:pPr>
              <w:rPr>
                <w:lang w:val="en-US"/>
              </w:rPr>
            </w:pPr>
            <w:r>
              <w:t>Certificari ISO 9001, 14001,45001, 50001</w:t>
            </w:r>
          </w:p>
        </w:tc>
        <w:tc>
          <w:tcPr>
            <w:tcW w:w="3969" w:type="dxa"/>
            <w:shd w:val="clear" w:color="auto" w:fill="FFFF00"/>
          </w:tcPr>
          <w:p w14:paraId="32FD6F71" w14:textId="77777777" w:rsidR="00155305" w:rsidRPr="00D315BC" w:rsidRDefault="00155305" w:rsidP="00965DDA">
            <w:pPr>
              <w:tabs>
                <w:tab w:val="left" w:pos="1568"/>
              </w:tabs>
              <w:ind w:left="96" w:right="703"/>
              <w:rPr>
                <w:spacing w:val="-2"/>
                <w:lang w:val="en-US"/>
              </w:rPr>
            </w:pPr>
            <w:r w:rsidRPr="00DF060E">
              <w:rPr>
                <w:lang w:val="en-US"/>
              </w:rPr>
              <w:t>Cu</w:t>
            </w:r>
            <w:r w:rsidRPr="00DF060E">
              <w:rPr>
                <w:spacing w:val="-6"/>
                <w:lang w:val="en-US"/>
              </w:rPr>
              <w:t xml:space="preserve"> </w:t>
            </w:r>
            <w:r w:rsidRPr="00DF060E">
              <w:rPr>
                <w:lang w:val="en-US"/>
              </w:rPr>
              <w:t>aplicarea</w:t>
            </w:r>
            <w:r w:rsidRPr="00DF060E">
              <w:rPr>
                <w:spacing w:val="-5"/>
                <w:lang w:val="en-US"/>
              </w:rPr>
              <w:t xml:space="preserve"> </w:t>
            </w:r>
            <w:r w:rsidRPr="00DF060E">
              <w:rPr>
                <w:lang w:val="en-US"/>
              </w:rPr>
              <w:t>semnăturii</w:t>
            </w:r>
            <w:r w:rsidRPr="00DF060E">
              <w:rPr>
                <w:spacing w:val="-9"/>
                <w:lang w:val="en-US"/>
              </w:rPr>
              <w:t xml:space="preserve"> </w:t>
            </w:r>
            <w:r w:rsidRPr="00DF060E">
              <w:rPr>
                <w:lang w:val="en-US"/>
              </w:rPr>
              <w:t>electronice</w:t>
            </w:r>
            <w:r w:rsidRPr="00DF060E">
              <w:rPr>
                <w:spacing w:val="-9"/>
                <w:lang w:val="en-US"/>
              </w:rPr>
              <w:t xml:space="preserve"> </w:t>
            </w:r>
            <w:r w:rsidRPr="00DF060E">
              <w:rPr>
                <w:lang w:val="en-US"/>
              </w:rPr>
              <w:t>a</w:t>
            </w:r>
            <w:r w:rsidRPr="00DF060E">
              <w:rPr>
                <w:spacing w:val="-9"/>
                <w:lang w:val="en-US"/>
              </w:rPr>
              <w:t xml:space="preserve"> </w:t>
            </w:r>
            <w:r w:rsidRPr="00DF060E">
              <w:rPr>
                <w:lang w:val="en-US"/>
              </w:rPr>
              <w:t xml:space="preserve">operatorului </w:t>
            </w:r>
            <w:r w:rsidRPr="00DF060E">
              <w:rPr>
                <w:spacing w:val="-2"/>
                <w:lang w:val="en-US"/>
              </w:rPr>
              <w:t>economic</w:t>
            </w:r>
          </w:p>
        </w:tc>
        <w:tc>
          <w:tcPr>
            <w:tcW w:w="1275" w:type="dxa"/>
            <w:shd w:val="clear" w:color="auto" w:fill="FFFF00"/>
          </w:tcPr>
          <w:p w14:paraId="3FA91CB7" w14:textId="77777777" w:rsidR="00155305" w:rsidRPr="005F0012" w:rsidRDefault="00155305" w:rsidP="00965DDA">
            <w:pPr>
              <w:tabs>
                <w:tab w:val="left" w:pos="1568"/>
              </w:tabs>
              <w:ind w:left="-9"/>
              <w:rPr>
                <w:b/>
                <w:iCs/>
                <w:lang w:val="en-US"/>
              </w:rPr>
            </w:pPr>
            <w:r w:rsidRPr="00BD4C9B">
              <w:t>DA</w:t>
            </w:r>
          </w:p>
        </w:tc>
      </w:tr>
      <w:tr w:rsidR="00155305" w:rsidRPr="00BD64D8" w14:paraId="0E0A7140" w14:textId="77777777" w:rsidTr="00965DDA">
        <w:tc>
          <w:tcPr>
            <w:tcW w:w="577" w:type="dxa"/>
            <w:shd w:val="clear" w:color="auto" w:fill="FFFF00"/>
          </w:tcPr>
          <w:p w14:paraId="2D7D3ADC" w14:textId="77777777" w:rsidR="00155305" w:rsidRDefault="00155305" w:rsidP="00965DDA">
            <w:pPr>
              <w:tabs>
                <w:tab w:val="left" w:pos="612"/>
                <w:tab w:val="left" w:pos="1568"/>
              </w:tabs>
              <w:spacing w:before="120" w:after="120"/>
            </w:pPr>
            <w:r>
              <w:t>21</w:t>
            </w:r>
          </w:p>
        </w:tc>
        <w:tc>
          <w:tcPr>
            <w:tcW w:w="3813" w:type="dxa"/>
            <w:shd w:val="clear" w:color="auto" w:fill="FFFF00"/>
          </w:tcPr>
          <w:p w14:paraId="3847C44B" w14:textId="77777777" w:rsidR="00155305" w:rsidRDefault="00155305" w:rsidP="00965DDA">
            <w:pPr>
              <w:rPr>
                <w:lang w:val="en-US"/>
              </w:rPr>
            </w:pPr>
            <w:r w:rsidRPr="00DF060E">
              <w:rPr>
                <w:lang w:val="en-US"/>
              </w:rPr>
              <w:t>Confirmare de înregistrare în Lista producatorilor (BA) și/sau (EEE) electronice a participantului</w:t>
            </w:r>
          </w:p>
        </w:tc>
        <w:tc>
          <w:tcPr>
            <w:tcW w:w="3969" w:type="dxa"/>
            <w:shd w:val="clear" w:color="auto" w:fill="FFFF00"/>
          </w:tcPr>
          <w:p w14:paraId="344237D4" w14:textId="77777777" w:rsidR="00155305" w:rsidRPr="00D315BC" w:rsidRDefault="00155305" w:rsidP="00965DDA">
            <w:pPr>
              <w:tabs>
                <w:tab w:val="left" w:pos="1568"/>
              </w:tabs>
              <w:ind w:left="96" w:right="703"/>
              <w:rPr>
                <w:spacing w:val="-2"/>
                <w:lang w:val="en-US"/>
              </w:rPr>
            </w:pPr>
            <w:r w:rsidRPr="00DF060E">
              <w:rPr>
                <w:lang w:val="en-US"/>
              </w:rPr>
              <w:t>Cu</w:t>
            </w:r>
            <w:r w:rsidRPr="00DF060E">
              <w:rPr>
                <w:spacing w:val="-6"/>
                <w:lang w:val="en-US"/>
              </w:rPr>
              <w:t xml:space="preserve"> </w:t>
            </w:r>
            <w:r w:rsidRPr="00DF060E">
              <w:rPr>
                <w:lang w:val="en-US"/>
              </w:rPr>
              <w:t>aplicarea</w:t>
            </w:r>
            <w:r w:rsidRPr="00DF060E">
              <w:rPr>
                <w:spacing w:val="-5"/>
                <w:lang w:val="en-US"/>
              </w:rPr>
              <w:t xml:space="preserve"> </w:t>
            </w:r>
            <w:r w:rsidRPr="00DF060E">
              <w:rPr>
                <w:lang w:val="en-US"/>
              </w:rPr>
              <w:t>semnăturii</w:t>
            </w:r>
            <w:r w:rsidRPr="00DF060E">
              <w:rPr>
                <w:spacing w:val="-9"/>
                <w:lang w:val="en-US"/>
              </w:rPr>
              <w:t xml:space="preserve"> </w:t>
            </w:r>
            <w:r w:rsidRPr="00DF060E">
              <w:rPr>
                <w:lang w:val="en-US"/>
              </w:rPr>
              <w:t>electronice</w:t>
            </w:r>
            <w:r w:rsidRPr="00DF060E">
              <w:rPr>
                <w:spacing w:val="-9"/>
                <w:lang w:val="en-US"/>
              </w:rPr>
              <w:t xml:space="preserve"> </w:t>
            </w:r>
            <w:r w:rsidRPr="00DF060E">
              <w:rPr>
                <w:lang w:val="en-US"/>
              </w:rPr>
              <w:t>a</w:t>
            </w:r>
            <w:r w:rsidRPr="00DF060E">
              <w:rPr>
                <w:spacing w:val="-9"/>
                <w:lang w:val="en-US"/>
              </w:rPr>
              <w:t xml:space="preserve"> </w:t>
            </w:r>
            <w:r w:rsidRPr="00DF060E">
              <w:rPr>
                <w:lang w:val="en-US"/>
              </w:rPr>
              <w:t xml:space="preserve">operatorului </w:t>
            </w:r>
            <w:r w:rsidRPr="00DF060E">
              <w:rPr>
                <w:spacing w:val="-2"/>
                <w:lang w:val="en-US"/>
              </w:rPr>
              <w:t>economic</w:t>
            </w:r>
          </w:p>
        </w:tc>
        <w:tc>
          <w:tcPr>
            <w:tcW w:w="1275" w:type="dxa"/>
            <w:shd w:val="clear" w:color="auto" w:fill="FFFF00"/>
          </w:tcPr>
          <w:p w14:paraId="6B649DE6" w14:textId="77777777" w:rsidR="00155305" w:rsidRPr="005F0012" w:rsidRDefault="00155305" w:rsidP="00965DDA">
            <w:pPr>
              <w:tabs>
                <w:tab w:val="left" w:pos="1568"/>
              </w:tabs>
              <w:ind w:left="-9"/>
              <w:rPr>
                <w:b/>
                <w:iCs/>
                <w:lang w:val="en-US"/>
              </w:rPr>
            </w:pPr>
            <w:r w:rsidRPr="00BD4C9B">
              <w:t>DA</w:t>
            </w:r>
          </w:p>
        </w:tc>
      </w:tr>
      <w:tr w:rsidR="00155305" w:rsidRPr="00BD64D8" w14:paraId="4ECF86F9" w14:textId="77777777" w:rsidTr="00965DDA">
        <w:tc>
          <w:tcPr>
            <w:tcW w:w="577" w:type="dxa"/>
            <w:shd w:val="clear" w:color="auto" w:fill="FFFF00"/>
          </w:tcPr>
          <w:p w14:paraId="41A75EEB" w14:textId="77777777" w:rsidR="00155305" w:rsidRDefault="00155305" w:rsidP="00965DDA">
            <w:pPr>
              <w:tabs>
                <w:tab w:val="left" w:pos="612"/>
                <w:tab w:val="left" w:pos="1568"/>
              </w:tabs>
              <w:spacing w:before="120" w:after="120"/>
            </w:pPr>
            <w:r>
              <w:t>22</w:t>
            </w:r>
          </w:p>
        </w:tc>
        <w:tc>
          <w:tcPr>
            <w:tcW w:w="3813" w:type="dxa"/>
            <w:shd w:val="clear" w:color="auto" w:fill="FFFF00"/>
          </w:tcPr>
          <w:p w14:paraId="4CF13FD4" w14:textId="77777777" w:rsidR="00155305" w:rsidRDefault="00155305" w:rsidP="00965DDA">
            <w:pPr>
              <w:rPr>
                <w:lang w:val="en-US"/>
              </w:rPr>
            </w:pPr>
            <w:r w:rsidRPr="00DF060E">
              <w:rPr>
                <w:lang w:val="en-US"/>
              </w:rPr>
              <w:t xml:space="preserve">Certificat de calitate/certificat de conformitate pentru tipul de panouri fotovoltaice si de interior, </w:t>
            </w:r>
          </w:p>
        </w:tc>
        <w:tc>
          <w:tcPr>
            <w:tcW w:w="3969" w:type="dxa"/>
            <w:shd w:val="clear" w:color="auto" w:fill="FFFF00"/>
          </w:tcPr>
          <w:p w14:paraId="5E2A756A" w14:textId="77777777" w:rsidR="00155305" w:rsidRPr="00D315BC" w:rsidRDefault="00155305" w:rsidP="00965DDA">
            <w:pPr>
              <w:tabs>
                <w:tab w:val="left" w:pos="1568"/>
              </w:tabs>
              <w:ind w:left="96" w:right="703"/>
              <w:rPr>
                <w:spacing w:val="-2"/>
                <w:lang w:val="en-US"/>
              </w:rPr>
            </w:pPr>
            <w:r w:rsidRPr="00DF060E">
              <w:rPr>
                <w:lang w:val="en-US"/>
              </w:rPr>
              <w:t>Cu</w:t>
            </w:r>
            <w:r w:rsidRPr="00DF060E">
              <w:rPr>
                <w:spacing w:val="-6"/>
                <w:lang w:val="en-US"/>
              </w:rPr>
              <w:t xml:space="preserve"> </w:t>
            </w:r>
            <w:r w:rsidRPr="00DF060E">
              <w:rPr>
                <w:lang w:val="en-US"/>
              </w:rPr>
              <w:t>aplicarea</w:t>
            </w:r>
            <w:r w:rsidRPr="00DF060E">
              <w:rPr>
                <w:spacing w:val="-5"/>
                <w:lang w:val="en-US"/>
              </w:rPr>
              <w:t xml:space="preserve"> </w:t>
            </w:r>
            <w:r w:rsidRPr="00DF060E">
              <w:rPr>
                <w:lang w:val="en-US"/>
              </w:rPr>
              <w:t>semnăturii</w:t>
            </w:r>
            <w:r w:rsidRPr="00DF060E">
              <w:rPr>
                <w:spacing w:val="-9"/>
                <w:lang w:val="en-US"/>
              </w:rPr>
              <w:t xml:space="preserve"> </w:t>
            </w:r>
            <w:r w:rsidRPr="00DF060E">
              <w:rPr>
                <w:lang w:val="en-US"/>
              </w:rPr>
              <w:t>electronice</w:t>
            </w:r>
            <w:r w:rsidRPr="00DF060E">
              <w:rPr>
                <w:spacing w:val="-9"/>
                <w:lang w:val="en-US"/>
              </w:rPr>
              <w:t xml:space="preserve"> </w:t>
            </w:r>
            <w:r w:rsidRPr="00DF060E">
              <w:rPr>
                <w:lang w:val="en-US"/>
              </w:rPr>
              <w:t>a</w:t>
            </w:r>
            <w:r w:rsidRPr="00DF060E">
              <w:rPr>
                <w:spacing w:val="-9"/>
                <w:lang w:val="en-US"/>
              </w:rPr>
              <w:t xml:space="preserve"> </w:t>
            </w:r>
            <w:r w:rsidRPr="00DF060E">
              <w:rPr>
                <w:lang w:val="en-US"/>
              </w:rPr>
              <w:t xml:space="preserve">operatorului </w:t>
            </w:r>
            <w:r w:rsidRPr="00DF060E">
              <w:rPr>
                <w:spacing w:val="-2"/>
                <w:lang w:val="en-US"/>
              </w:rPr>
              <w:t>economic</w:t>
            </w:r>
          </w:p>
        </w:tc>
        <w:tc>
          <w:tcPr>
            <w:tcW w:w="1275" w:type="dxa"/>
            <w:shd w:val="clear" w:color="auto" w:fill="FFFF00"/>
          </w:tcPr>
          <w:p w14:paraId="1DE755B3" w14:textId="77777777" w:rsidR="00155305" w:rsidRPr="005F0012" w:rsidRDefault="00155305" w:rsidP="00965DDA">
            <w:pPr>
              <w:tabs>
                <w:tab w:val="left" w:pos="1568"/>
              </w:tabs>
              <w:ind w:left="-9"/>
              <w:rPr>
                <w:b/>
                <w:iCs/>
                <w:lang w:val="en-US"/>
              </w:rPr>
            </w:pPr>
            <w:r w:rsidRPr="00BD4C9B">
              <w:t>DA</w:t>
            </w:r>
          </w:p>
        </w:tc>
      </w:tr>
    </w:tbl>
    <w:p w14:paraId="0A79DB39" w14:textId="77777777" w:rsidR="00155305" w:rsidRDefault="00155305" w:rsidP="00155305">
      <w:pPr>
        <w:pStyle w:val="a"/>
        <w:shd w:val="clear" w:color="auto" w:fill="FFFFFF" w:themeFill="background1"/>
        <w:tabs>
          <w:tab w:val="right" w:pos="426"/>
        </w:tabs>
        <w:spacing w:before="120"/>
        <w:rPr>
          <w:b/>
          <w:sz w:val="22"/>
          <w:szCs w:val="22"/>
        </w:rPr>
      </w:pPr>
    </w:p>
    <w:p w14:paraId="7FDBC83C" w14:textId="77777777" w:rsidR="00155305" w:rsidRDefault="00155305" w:rsidP="00155305">
      <w:pPr>
        <w:pStyle w:val="a"/>
        <w:shd w:val="clear" w:color="auto" w:fill="FFFFFF" w:themeFill="background1"/>
        <w:tabs>
          <w:tab w:val="right" w:pos="426"/>
        </w:tabs>
        <w:spacing w:before="120"/>
        <w:rPr>
          <w:b/>
          <w:sz w:val="22"/>
          <w:szCs w:val="22"/>
        </w:rPr>
      </w:pPr>
    </w:p>
    <w:p w14:paraId="2D9D9E48" w14:textId="77777777" w:rsidR="00155305" w:rsidRPr="00D16DD8" w:rsidRDefault="00155305" w:rsidP="0063191E">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12CE0CFF" w14:textId="77777777" w:rsidR="00155305" w:rsidRPr="00D16DD8" w:rsidRDefault="00155305" w:rsidP="0063191E">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 5 ani</w:t>
      </w:r>
    </w:p>
    <w:p w14:paraId="05D54824" w14:textId="77777777" w:rsidR="00155305" w:rsidRPr="00006A9E" w:rsidRDefault="00155305" w:rsidP="0063191E">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 conform:</w:t>
      </w:r>
    </w:p>
    <w:p w14:paraId="623D34B7" w14:textId="77777777" w:rsidR="00155305" w:rsidRPr="00006A9E" w:rsidRDefault="00155305" w:rsidP="00155305">
      <w:pPr>
        <w:pStyle w:val="a"/>
        <w:shd w:val="clear" w:color="auto" w:fill="FFFFFF"/>
        <w:tabs>
          <w:tab w:val="left" w:pos="-284"/>
        </w:tabs>
        <w:rPr>
          <w:color w:val="000000" w:themeColor="text1"/>
          <w:lang w:eastAsia="it-IT"/>
        </w:rPr>
      </w:pPr>
      <w:r w:rsidRPr="00006A9E">
        <w:rPr>
          <w:color w:val="000000" w:themeColor="text1"/>
          <w:lang w:eastAsia="it-IT"/>
        </w:rPr>
        <w:lastRenderedPageBreak/>
        <w:t xml:space="preserve">1) </w:t>
      </w:r>
      <w:proofErr w:type="spellStart"/>
      <w:r w:rsidRPr="00006A9E">
        <w:rPr>
          <w:color w:val="000000" w:themeColor="text1"/>
          <w:lang w:eastAsia="it-IT"/>
        </w:rPr>
        <w:t>rețineri</w:t>
      </w:r>
      <w:proofErr w:type="spellEnd"/>
      <w:r w:rsidRPr="00006A9E">
        <w:rPr>
          <w:color w:val="000000" w:themeColor="text1"/>
          <w:lang w:eastAsia="it-IT"/>
        </w:rPr>
        <w:t xml:space="preserve"> </w:t>
      </w:r>
      <w:proofErr w:type="spellStart"/>
      <w:r w:rsidRPr="00006A9E">
        <w:rPr>
          <w:color w:val="000000" w:themeColor="text1"/>
          <w:lang w:eastAsia="it-IT"/>
        </w:rPr>
        <w:t>succesive</w:t>
      </w:r>
      <w:proofErr w:type="spellEnd"/>
      <w:r w:rsidRPr="00006A9E">
        <w:rPr>
          <w:color w:val="000000" w:themeColor="text1"/>
          <w:lang w:eastAsia="it-IT"/>
        </w:rPr>
        <w:t xml:space="preserve"> din </w:t>
      </w:r>
      <w:proofErr w:type="spellStart"/>
      <w:r w:rsidRPr="00006A9E">
        <w:rPr>
          <w:color w:val="000000" w:themeColor="text1"/>
          <w:lang w:eastAsia="it-IT"/>
        </w:rPr>
        <w:t>plata</w:t>
      </w:r>
      <w:proofErr w:type="spellEnd"/>
      <w:r w:rsidRPr="00006A9E">
        <w:rPr>
          <w:color w:val="000000" w:themeColor="text1"/>
          <w:lang w:eastAsia="it-IT"/>
        </w:rPr>
        <w:t xml:space="preserve"> </w:t>
      </w:r>
      <w:proofErr w:type="spellStart"/>
      <w:r w:rsidRPr="00006A9E">
        <w:rPr>
          <w:color w:val="000000" w:themeColor="text1"/>
          <w:lang w:eastAsia="it-IT"/>
        </w:rPr>
        <w:t>cuvenită</w:t>
      </w:r>
      <w:proofErr w:type="spellEnd"/>
      <w:r w:rsidRPr="00006A9E">
        <w:rPr>
          <w:color w:val="000000" w:themeColor="text1"/>
          <w:lang w:eastAsia="it-IT"/>
        </w:rPr>
        <w:t xml:space="preserve"> </w:t>
      </w:r>
      <w:proofErr w:type="spellStart"/>
      <w:r w:rsidRPr="00006A9E">
        <w:rPr>
          <w:color w:val="000000" w:themeColor="text1"/>
          <w:lang w:eastAsia="it-IT"/>
        </w:rPr>
        <w:t>pentru</w:t>
      </w:r>
      <w:proofErr w:type="spellEnd"/>
      <w:r w:rsidRPr="00006A9E">
        <w:rPr>
          <w:color w:val="000000" w:themeColor="text1"/>
          <w:lang w:eastAsia="it-IT"/>
        </w:rPr>
        <w:t xml:space="preserve"> </w:t>
      </w:r>
      <w:proofErr w:type="spellStart"/>
      <w:r w:rsidRPr="00006A9E">
        <w:rPr>
          <w:color w:val="000000" w:themeColor="text1"/>
          <w:lang w:eastAsia="it-IT"/>
        </w:rPr>
        <w:t>facturile</w:t>
      </w:r>
      <w:proofErr w:type="spellEnd"/>
      <w:r w:rsidRPr="00006A9E">
        <w:rPr>
          <w:color w:val="000000" w:themeColor="text1"/>
          <w:lang w:eastAsia="it-IT"/>
        </w:rPr>
        <w:t xml:space="preserve"> </w:t>
      </w:r>
      <w:proofErr w:type="spellStart"/>
      <w:r w:rsidRPr="00006A9E">
        <w:rPr>
          <w:color w:val="000000" w:themeColor="text1"/>
          <w:lang w:eastAsia="it-IT"/>
        </w:rPr>
        <w:t>fiscale</w:t>
      </w:r>
      <w:proofErr w:type="spellEnd"/>
      <w:r w:rsidRPr="00006A9E">
        <w:rPr>
          <w:color w:val="000000" w:themeColor="text1"/>
          <w:lang w:eastAsia="it-IT"/>
        </w:rPr>
        <w:t xml:space="preserve"> </w:t>
      </w:r>
      <w:proofErr w:type="spellStart"/>
      <w:r w:rsidRPr="00006A9E">
        <w:rPr>
          <w:color w:val="000000" w:themeColor="text1"/>
          <w:lang w:eastAsia="it-IT"/>
        </w:rPr>
        <w:t>înaintate</w:t>
      </w:r>
      <w:proofErr w:type="spellEnd"/>
      <w:r w:rsidRPr="00006A9E">
        <w:rPr>
          <w:color w:val="000000" w:themeColor="text1"/>
          <w:lang w:eastAsia="it-IT"/>
        </w:rPr>
        <w:t xml:space="preserve">, cu </w:t>
      </w:r>
      <w:proofErr w:type="spellStart"/>
      <w:r w:rsidRPr="00006A9E">
        <w:rPr>
          <w:color w:val="000000" w:themeColor="text1"/>
          <w:lang w:eastAsia="it-IT"/>
        </w:rPr>
        <w:t>efectuarea</w:t>
      </w:r>
      <w:proofErr w:type="spellEnd"/>
      <w:r w:rsidRPr="00006A9E">
        <w:rPr>
          <w:color w:val="000000" w:themeColor="text1"/>
          <w:lang w:eastAsia="it-IT"/>
        </w:rPr>
        <w:t xml:space="preserve"> </w:t>
      </w:r>
      <w:proofErr w:type="spellStart"/>
      <w:r w:rsidRPr="00006A9E">
        <w:rPr>
          <w:color w:val="000000" w:themeColor="text1"/>
          <w:lang w:eastAsia="it-IT"/>
        </w:rPr>
        <w:t>transferului</w:t>
      </w:r>
      <w:proofErr w:type="spellEnd"/>
      <w:r w:rsidRPr="00006A9E">
        <w:rPr>
          <w:color w:val="000000" w:themeColor="text1"/>
          <w:lang w:eastAsia="it-IT"/>
        </w:rPr>
        <w:t xml:space="preserve"> </w:t>
      </w:r>
      <w:proofErr w:type="spellStart"/>
      <w:r w:rsidRPr="00006A9E">
        <w:rPr>
          <w:color w:val="000000" w:themeColor="text1"/>
          <w:lang w:eastAsia="it-IT"/>
        </w:rPr>
        <w:t>sumei</w:t>
      </w:r>
      <w:proofErr w:type="spellEnd"/>
      <w:r w:rsidRPr="00006A9E">
        <w:rPr>
          <w:color w:val="000000" w:themeColor="text1"/>
          <w:lang w:eastAsia="it-IT"/>
        </w:rPr>
        <w:t xml:space="preserve"> respective pe un </w:t>
      </w:r>
      <w:proofErr w:type="spellStart"/>
      <w:r w:rsidRPr="00006A9E">
        <w:rPr>
          <w:color w:val="000000" w:themeColor="text1"/>
          <w:lang w:eastAsia="it-IT"/>
        </w:rPr>
        <w:t>cont</w:t>
      </w:r>
      <w:proofErr w:type="spellEnd"/>
      <w:r w:rsidRPr="00006A9E">
        <w:rPr>
          <w:color w:val="000000" w:themeColor="text1"/>
          <w:lang w:eastAsia="it-IT"/>
        </w:rPr>
        <w:t xml:space="preserve"> special </w:t>
      </w:r>
      <w:proofErr w:type="spellStart"/>
      <w:r w:rsidRPr="00006A9E">
        <w:rPr>
          <w:color w:val="000000" w:themeColor="text1"/>
          <w:lang w:eastAsia="it-IT"/>
        </w:rPr>
        <w:t>deschis</w:t>
      </w:r>
      <w:proofErr w:type="spellEnd"/>
      <w:r w:rsidRPr="00006A9E">
        <w:rPr>
          <w:color w:val="000000" w:themeColor="text1"/>
          <w:lang w:eastAsia="it-IT"/>
        </w:rPr>
        <w:t xml:space="preserve"> de </w:t>
      </w:r>
      <w:proofErr w:type="spellStart"/>
      <w:r w:rsidRPr="00006A9E">
        <w:rPr>
          <w:color w:val="000000" w:themeColor="text1"/>
          <w:lang w:eastAsia="it-IT"/>
        </w:rPr>
        <w:t>către</w:t>
      </w:r>
      <w:proofErr w:type="spellEnd"/>
      <w:r w:rsidRPr="00006A9E">
        <w:rPr>
          <w:color w:val="000000" w:themeColor="text1"/>
          <w:lang w:eastAsia="it-IT"/>
        </w:rPr>
        <w:t xml:space="preserve"> </w:t>
      </w:r>
      <w:proofErr w:type="spellStart"/>
      <w:r w:rsidRPr="00006A9E">
        <w:rPr>
          <w:color w:val="000000" w:themeColor="text1"/>
          <w:lang w:eastAsia="it-IT"/>
        </w:rPr>
        <w:t>operatorul</w:t>
      </w:r>
      <w:proofErr w:type="spellEnd"/>
      <w:r w:rsidRPr="00006A9E">
        <w:rPr>
          <w:color w:val="000000" w:themeColor="text1"/>
          <w:lang w:eastAsia="it-IT"/>
        </w:rPr>
        <w:t xml:space="preserve"> economic, pus la </w:t>
      </w:r>
      <w:proofErr w:type="spellStart"/>
      <w:r w:rsidRPr="00006A9E">
        <w:rPr>
          <w:color w:val="000000" w:themeColor="text1"/>
          <w:lang w:eastAsia="it-IT"/>
        </w:rPr>
        <w:t>dispoziția</w:t>
      </w:r>
      <w:proofErr w:type="spellEnd"/>
      <w:r w:rsidRPr="00006A9E">
        <w:rPr>
          <w:color w:val="000000" w:themeColor="text1"/>
          <w:lang w:eastAsia="it-IT"/>
        </w:rPr>
        <w:t xml:space="preserve"> </w:t>
      </w:r>
      <w:proofErr w:type="spellStart"/>
      <w:r w:rsidRPr="00006A9E">
        <w:rPr>
          <w:color w:val="000000" w:themeColor="text1"/>
          <w:lang w:eastAsia="it-IT"/>
        </w:rPr>
        <w:t>autorității</w:t>
      </w:r>
      <w:proofErr w:type="spellEnd"/>
      <w:r w:rsidRPr="00006A9E">
        <w:rPr>
          <w:color w:val="000000" w:themeColor="text1"/>
          <w:lang w:eastAsia="it-IT"/>
        </w:rPr>
        <w:t xml:space="preserve"> </w:t>
      </w:r>
      <w:proofErr w:type="spellStart"/>
      <w:r w:rsidRPr="00006A9E">
        <w:rPr>
          <w:color w:val="000000" w:themeColor="text1"/>
          <w:lang w:eastAsia="it-IT"/>
        </w:rPr>
        <w:t>contractante</w:t>
      </w:r>
      <w:proofErr w:type="spellEnd"/>
      <w:r w:rsidRPr="00006A9E">
        <w:rPr>
          <w:color w:val="000000" w:themeColor="text1"/>
          <w:lang w:eastAsia="it-IT"/>
        </w:rPr>
        <w:t xml:space="preserve">, la o </w:t>
      </w:r>
      <w:proofErr w:type="spellStart"/>
      <w:r w:rsidRPr="00006A9E">
        <w:rPr>
          <w:color w:val="000000" w:themeColor="text1"/>
          <w:lang w:eastAsia="it-IT"/>
        </w:rPr>
        <w:t>bancă</w:t>
      </w:r>
      <w:proofErr w:type="spellEnd"/>
      <w:r w:rsidRPr="00006A9E">
        <w:rPr>
          <w:color w:val="000000" w:themeColor="text1"/>
          <w:lang w:eastAsia="it-IT"/>
        </w:rPr>
        <w:t xml:space="preserve"> </w:t>
      </w:r>
      <w:proofErr w:type="spellStart"/>
      <w:r w:rsidRPr="00006A9E">
        <w:rPr>
          <w:color w:val="000000" w:themeColor="text1"/>
          <w:lang w:eastAsia="it-IT"/>
        </w:rPr>
        <w:t>licențiată</w:t>
      </w:r>
      <w:proofErr w:type="spellEnd"/>
      <w:r w:rsidRPr="00006A9E">
        <w:rPr>
          <w:color w:val="000000" w:themeColor="text1"/>
          <w:lang w:eastAsia="it-IT"/>
        </w:rPr>
        <w:t xml:space="preserve">, </w:t>
      </w:r>
      <w:proofErr w:type="spellStart"/>
      <w:r w:rsidRPr="00006A9E">
        <w:rPr>
          <w:color w:val="000000" w:themeColor="text1"/>
          <w:lang w:eastAsia="it-IT"/>
        </w:rPr>
        <w:t>agreată</w:t>
      </w:r>
      <w:proofErr w:type="spellEnd"/>
      <w:r w:rsidRPr="00006A9E">
        <w:rPr>
          <w:color w:val="000000" w:themeColor="text1"/>
          <w:lang w:eastAsia="it-IT"/>
        </w:rPr>
        <w:t xml:space="preserve"> de </w:t>
      </w:r>
      <w:proofErr w:type="spellStart"/>
      <w:r w:rsidRPr="00006A9E">
        <w:rPr>
          <w:color w:val="000000" w:themeColor="text1"/>
          <w:lang w:eastAsia="it-IT"/>
        </w:rPr>
        <w:t>ambele</w:t>
      </w:r>
      <w:proofErr w:type="spellEnd"/>
      <w:r w:rsidRPr="00006A9E">
        <w:rPr>
          <w:color w:val="000000" w:themeColor="text1"/>
          <w:lang w:eastAsia="it-IT"/>
        </w:rPr>
        <w:t xml:space="preserve"> </w:t>
      </w:r>
      <w:proofErr w:type="spellStart"/>
      <w:r w:rsidRPr="00006A9E">
        <w:rPr>
          <w:color w:val="000000" w:themeColor="text1"/>
          <w:lang w:eastAsia="it-IT"/>
        </w:rPr>
        <w:t>părți</w:t>
      </w:r>
      <w:proofErr w:type="spellEnd"/>
      <w:r w:rsidRPr="00006A9E">
        <w:rPr>
          <w:color w:val="000000" w:themeColor="text1"/>
          <w:lang w:eastAsia="it-IT"/>
        </w:rPr>
        <w:t>;</w:t>
      </w:r>
    </w:p>
    <w:p w14:paraId="611C2DB1" w14:textId="77777777" w:rsidR="00155305" w:rsidRPr="00006A9E" w:rsidRDefault="00155305" w:rsidP="00155305">
      <w:pPr>
        <w:pStyle w:val="a"/>
        <w:shd w:val="clear" w:color="auto" w:fill="FFFFFF"/>
        <w:tabs>
          <w:tab w:val="left" w:pos="-284"/>
        </w:tabs>
        <w:rPr>
          <w:color w:val="000000" w:themeColor="text1"/>
          <w:lang w:eastAsia="it-IT"/>
        </w:rPr>
      </w:pPr>
      <w:r w:rsidRPr="00006A9E">
        <w:rPr>
          <w:color w:val="000000" w:themeColor="text1"/>
          <w:lang w:eastAsia="it-IT"/>
        </w:rPr>
        <w:t xml:space="preserve">2) </w:t>
      </w:r>
      <w:proofErr w:type="spellStart"/>
      <w:r w:rsidRPr="00006A9E">
        <w:rPr>
          <w:color w:val="000000" w:themeColor="text1"/>
          <w:lang w:eastAsia="it-IT"/>
        </w:rPr>
        <w:t>rețineri</w:t>
      </w:r>
      <w:proofErr w:type="spellEnd"/>
      <w:r w:rsidRPr="00006A9E">
        <w:rPr>
          <w:color w:val="000000" w:themeColor="text1"/>
          <w:lang w:eastAsia="it-IT"/>
        </w:rPr>
        <w:t xml:space="preserve"> </w:t>
      </w:r>
      <w:proofErr w:type="spellStart"/>
      <w:r w:rsidRPr="00006A9E">
        <w:rPr>
          <w:color w:val="000000" w:themeColor="text1"/>
          <w:lang w:eastAsia="it-IT"/>
        </w:rPr>
        <w:t>succesive</w:t>
      </w:r>
      <w:proofErr w:type="spellEnd"/>
      <w:r w:rsidRPr="00006A9E">
        <w:rPr>
          <w:color w:val="000000" w:themeColor="text1"/>
          <w:lang w:eastAsia="it-IT"/>
        </w:rPr>
        <w:t xml:space="preserve"> </w:t>
      </w:r>
      <w:proofErr w:type="spellStart"/>
      <w:r w:rsidRPr="00006A9E">
        <w:rPr>
          <w:color w:val="000000" w:themeColor="text1"/>
          <w:lang w:eastAsia="it-IT"/>
        </w:rPr>
        <w:t>directe</w:t>
      </w:r>
      <w:proofErr w:type="spellEnd"/>
      <w:r w:rsidRPr="00006A9E">
        <w:rPr>
          <w:color w:val="000000" w:themeColor="text1"/>
          <w:lang w:eastAsia="it-IT"/>
        </w:rPr>
        <w:t xml:space="preserve"> din </w:t>
      </w:r>
      <w:proofErr w:type="spellStart"/>
      <w:r w:rsidRPr="00006A9E">
        <w:rPr>
          <w:color w:val="000000" w:themeColor="text1"/>
          <w:lang w:eastAsia="it-IT"/>
        </w:rPr>
        <w:t>plata</w:t>
      </w:r>
      <w:proofErr w:type="spellEnd"/>
      <w:r w:rsidRPr="00006A9E">
        <w:rPr>
          <w:color w:val="000000" w:themeColor="text1"/>
          <w:lang w:eastAsia="it-IT"/>
        </w:rPr>
        <w:t xml:space="preserve"> </w:t>
      </w:r>
      <w:proofErr w:type="spellStart"/>
      <w:r w:rsidRPr="00006A9E">
        <w:rPr>
          <w:color w:val="000000" w:themeColor="text1"/>
          <w:lang w:eastAsia="it-IT"/>
        </w:rPr>
        <w:t>cuvenită</w:t>
      </w:r>
      <w:proofErr w:type="spellEnd"/>
      <w:r w:rsidRPr="00006A9E">
        <w:rPr>
          <w:color w:val="000000" w:themeColor="text1"/>
          <w:lang w:eastAsia="it-IT"/>
        </w:rPr>
        <w:t xml:space="preserve"> </w:t>
      </w:r>
      <w:proofErr w:type="spellStart"/>
      <w:r w:rsidRPr="00006A9E">
        <w:rPr>
          <w:color w:val="000000" w:themeColor="text1"/>
          <w:lang w:eastAsia="it-IT"/>
        </w:rPr>
        <w:t>pentru</w:t>
      </w:r>
      <w:proofErr w:type="spellEnd"/>
      <w:r w:rsidRPr="00006A9E">
        <w:rPr>
          <w:color w:val="000000" w:themeColor="text1"/>
          <w:lang w:eastAsia="it-IT"/>
        </w:rPr>
        <w:t xml:space="preserve"> </w:t>
      </w:r>
      <w:proofErr w:type="spellStart"/>
      <w:r w:rsidRPr="00006A9E">
        <w:rPr>
          <w:color w:val="000000" w:themeColor="text1"/>
          <w:lang w:eastAsia="it-IT"/>
        </w:rPr>
        <w:t>facturile</w:t>
      </w:r>
      <w:proofErr w:type="spellEnd"/>
      <w:r w:rsidRPr="00006A9E">
        <w:rPr>
          <w:color w:val="000000" w:themeColor="text1"/>
          <w:lang w:eastAsia="it-IT"/>
        </w:rPr>
        <w:t xml:space="preserve"> </w:t>
      </w:r>
      <w:proofErr w:type="spellStart"/>
      <w:r w:rsidRPr="00006A9E">
        <w:rPr>
          <w:color w:val="000000" w:themeColor="text1"/>
          <w:lang w:eastAsia="it-IT"/>
        </w:rPr>
        <w:t>fiscale</w:t>
      </w:r>
      <w:proofErr w:type="spellEnd"/>
      <w:r w:rsidRPr="00006A9E">
        <w:rPr>
          <w:color w:val="000000" w:themeColor="text1"/>
          <w:lang w:eastAsia="it-IT"/>
        </w:rPr>
        <w:t xml:space="preserve"> </w:t>
      </w:r>
      <w:proofErr w:type="spellStart"/>
      <w:r w:rsidRPr="00006A9E">
        <w:rPr>
          <w:color w:val="000000" w:themeColor="text1"/>
          <w:lang w:eastAsia="it-IT"/>
        </w:rPr>
        <w:t>înaintate</w:t>
      </w:r>
      <w:proofErr w:type="spellEnd"/>
      <w:r w:rsidRPr="00006A9E">
        <w:rPr>
          <w:color w:val="000000" w:themeColor="text1"/>
          <w:lang w:eastAsia="it-IT"/>
        </w:rPr>
        <w:t>;</w:t>
      </w:r>
    </w:p>
    <w:p w14:paraId="1111B7A5" w14:textId="77777777" w:rsidR="00155305" w:rsidRPr="00006A9E" w:rsidRDefault="00155305" w:rsidP="00155305">
      <w:pPr>
        <w:pStyle w:val="a"/>
        <w:tabs>
          <w:tab w:val="left" w:pos="-284"/>
          <w:tab w:val="left" w:pos="360"/>
          <w:tab w:val="left" w:pos="462"/>
          <w:tab w:val="left" w:pos="960"/>
        </w:tabs>
        <w:spacing w:after="120"/>
        <w:rPr>
          <w:bCs/>
          <w:color w:val="000000" w:themeColor="text1"/>
          <w:lang w:eastAsia="it-IT"/>
        </w:rPr>
      </w:pPr>
      <w:r w:rsidRPr="00006A9E">
        <w:rPr>
          <w:color w:val="000000" w:themeColor="text1"/>
          <w:lang w:eastAsia="it-IT"/>
        </w:rPr>
        <w:t xml:space="preserve"> 3</w:t>
      </w:r>
      <w:r w:rsidRPr="00006A9E">
        <w:rPr>
          <w:bCs/>
          <w:color w:val="000000" w:themeColor="text1"/>
          <w:lang w:eastAsia="it-IT"/>
        </w:rPr>
        <w:t xml:space="preserve">) transfer pe </w:t>
      </w:r>
      <w:proofErr w:type="spellStart"/>
      <w:r w:rsidRPr="00006A9E">
        <w:rPr>
          <w:bCs/>
          <w:color w:val="000000" w:themeColor="text1"/>
          <w:lang w:eastAsia="it-IT"/>
        </w:rPr>
        <w:t>contul</w:t>
      </w:r>
      <w:proofErr w:type="spellEnd"/>
      <w:r w:rsidRPr="00006A9E">
        <w:rPr>
          <w:bCs/>
          <w:color w:val="000000" w:themeColor="text1"/>
          <w:lang w:eastAsia="it-IT"/>
        </w:rPr>
        <w:t xml:space="preserve"> </w:t>
      </w:r>
      <w:proofErr w:type="spellStart"/>
      <w:r w:rsidRPr="00006A9E">
        <w:rPr>
          <w:bCs/>
          <w:color w:val="000000" w:themeColor="text1"/>
          <w:lang w:eastAsia="it-IT"/>
        </w:rPr>
        <w:t>autorității</w:t>
      </w:r>
      <w:proofErr w:type="spellEnd"/>
      <w:r w:rsidRPr="00006A9E">
        <w:rPr>
          <w:bCs/>
          <w:color w:val="000000" w:themeColor="text1"/>
          <w:lang w:eastAsia="it-IT"/>
        </w:rPr>
        <w:t xml:space="preserve"> </w:t>
      </w:r>
      <w:proofErr w:type="spellStart"/>
      <w:r w:rsidRPr="00006A9E">
        <w:rPr>
          <w:bCs/>
          <w:color w:val="000000" w:themeColor="text1"/>
          <w:lang w:eastAsia="it-IT"/>
        </w:rPr>
        <w:t>contractante</w:t>
      </w:r>
      <w:proofErr w:type="spellEnd"/>
      <w:r w:rsidRPr="00006A9E">
        <w:rPr>
          <w:bCs/>
          <w:color w:val="000000" w:themeColor="text1"/>
          <w:lang w:eastAsia="it-IT"/>
        </w:rPr>
        <w:t>.</w:t>
      </w:r>
    </w:p>
    <w:p w14:paraId="6FBEEE55" w14:textId="77777777" w:rsidR="00155305" w:rsidRPr="00DF060E" w:rsidRDefault="00155305" w:rsidP="00155305">
      <w:pPr>
        <w:pStyle w:val="a"/>
        <w:shd w:val="clear" w:color="auto" w:fill="FFFFFF"/>
        <w:tabs>
          <w:tab w:val="right" w:pos="426"/>
        </w:tabs>
        <w:spacing w:before="120"/>
        <w:ind w:left="426"/>
        <w:rPr>
          <w:color w:val="000000" w:themeColor="text1"/>
          <w:sz w:val="22"/>
          <w:szCs w:val="22"/>
          <w:lang w:eastAsia="it-IT"/>
        </w:rPr>
      </w:pPr>
    </w:p>
    <w:p w14:paraId="0ACA3854" w14:textId="77777777" w:rsidR="00155305" w:rsidRPr="00D16DD8" w:rsidRDefault="00155305" w:rsidP="00155305">
      <w:pPr>
        <w:pStyle w:val="a"/>
        <w:shd w:val="clear" w:color="auto" w:fill="FFFFFF"/>
        <w:tabs>
          <w:tab w:val="right" w:pos="426"/>
        </w:tabs>
        <w:spacing w:before="120"/>
        <w:ind w:left="426"/>
        <w:rPr>
          <w:color w:val="000000" w:themeColor="text1"/>
          <w:sz w:val="22"/>
          <w:szCs w:val="22"/>
          <w:lang w:eastAsia="it-IT"/>
        </w:rPr>
      </w:pPr>
    </w:p>
    <w:p w14:paraId="0ADFB554" w14:textId="77777777" w:rsidR="00155305" w:rsidRPr="00D16DD8" w:rsidRDefault="00155305" w:rsidP="0063191E">
      <w:pPr>
        <w:pStyle w:val="a"/>
        <w:numPr>
          <w:ilvl w:val="0"/>
          <w:numId w:val="18"/>
        </w:numPr>
        <w:shd w:val="clear" w:color="auto" w:fill="FFFFFF" w:themeFill="background1"/>
        <w:tabs>
          <w:tab w:val="right" w:pos="426"/>
        </w:tabs>
        <w:spacing w:before="120"/>
        <w:ind w:left="36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433BFD94" w14:textId="77777777" w:rsidR="00155305" w:rsidRPr="00711E8C" w:rsidRDefault="00155305" w:rsidP="0063191E">
      <w:pPr>
        <w:numPr>
          <w:ilvl w:val="0"/>
          <w:numId w:val="18"/>
        </w:numPr>
        <w:shd w:val="clear" w:color="auto" w:fill="FFFFFF" w:themeFill="background1"/>
        <w:tabs>
          <w:tab w:val="right" w:pos="426"/>
        </w:tabs>
        <w:spacing w:before="120"/>
        <w:ind w:left="360"/>
        <w:rPr>
          <w:b/>
          <w:sz w:val="22"/>
          <w:szCs w:val="22"/>
        </w:rPr>
      </w:pPr>
      <w:bookmarkStart w:id="45"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6F7BFB18" w14:textId="77777777" w:rsidR="00155305" w:rsidRPr="00711E8C" w:rsidRDefault="00155305" w:rsidP="0063191E">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025CA9E1" w14:textId="77777777" w:rsidR="00155305" w:rsidRPr="00711E8C" w:rsidRDefault="00155305" w:rsidP="0063191E">
      <w:pPr>
        <w:numPr>
          <w:ilvl w:val="0"/>
          <w:numId w:val="18"/>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37EDCE6B" w14:textId="77777777" w:rsidR="00155305" w:rsidRPr="00711E8C" w:rsidRDefault="00155305" w:rsidP="0063191E">
      <w:pPr>
        <w:numPr>
          <w:ilvl w:val="0"/>
          <w:numId w:val="18"/>
        </w:numPr>
        <w:tabs>
          <w:tab w:val="right" w:pos="426"/>
        </w:tabs>
        <w:spacing w:before="120"/>
        <w:ind w:left="0" w:firstLine="0"/>
        <w:rPr>
          <w:b/>
          <w:sz w:val="22"/>
          <w:szCs w:val="22"/>
          <w:lang w:val="en-US"/>
        </w:rPr>
      </w:pPr>
      <w:r w:rsidRPr="00711E8C">
        <w:rPr>
          <w:b/>
          <w:sz w:val="22"/>
          <w:szCs w:val="22"/>
          <w:lang w:val="en-US"/>
        </w:rPr>
        <w:t>Ofertele se prezintă în valută md</w:t>
      </w:r>
    </w:p>
    <w:p w14:paraId="3914A2C2" w14:textId="77777777" w:rsidR="00155305" w:rsidRPr="00711E8C" w:rsidRDefault="00155305" w:rsidP="0063191E">
      <w:pPr>
        <w:numPr>
          <w:ilvl w:val="0"/>
          <w:numId w:val="18"/>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67B4CCAF" w14:textId="77777777" w:rsidR="00155305" w:rsidRPr="00711E8C" w:rsidRDefault="00155305" w:rsidP="0063191E">
      <w:pPr>
        <w:numPr>
          <w:ilvl w:val="0"/>
          <w:numId w:val="18"/>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1E1D381B"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61FE382D" w14:textId="77777777" w:rsidR="00155305" w:rsidRPr="00711E8C" w:rsidRDefault="00155305" w:rsidP="00155305">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70BE046A" w14:textId="77777777" w:rsidR="00155305" w:rsidRPr="00711E8C" w:rsidRDefault="00155305" w:rsidP="00155305">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44BC5031"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075D410B" w14:textId="77777777" w:rsidR="00155305" w:rsidRPr="00711E8C" w:rsidRDefault="00155305" w:rsidP="00155305">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1F950349" w14:textId="77777777" w:rsidR="00155305" w:rsidRPr="00711E8C" w:rsidRDefault="00155305" w:rsidP="0063191E">
      <w:pPr>
        <w:numPr>
          <w:ilvl w:val="0"/>
          <w:numId w:val="18"/>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32ABDB84" w14:textId="77777777" w:rsidR="00155305" w:rsidRPr="00D16DD8" w:rsidRDefault="00155305" w:rsidP="0063191E">
      <w:pPr>
        <w:pStyle w:val="a"/>
        <w:numPr>
          <w:ilvl w:val="0"/>
          <w:numId w:val="18"/>
        </w:numPr>
        <w:spacing w:before="106" w:line="235" w:lineRule="auto"/>
        <w:ind w:left="360"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0611222F" w14:textId="77777777" w:rsidR="00155305" w:rsidRPr="00711E8C" w:rsidRDefault="00155305" w:rsidP="00155305">
      <w:pPr>
        <w:spacing w:before="2"/>
        <w:ind w:left="1040"/>
        <w:rPr>
          <w:b/>
          <w:i/>
          <w:sz w:val="22"/>
          <w:szCs w:val="22"/>
          <w:lang w:val="en-US"/>
        </w:rPr>
      </w:pPr>
      <w:r w:rsidRPr="00711E8C">
        <w:rPr>
          <w:b/>
          <w:i/>
          <w:sz w:val="22"/>
          <w:szCs w:val="22"/>
          <w:lang w:val="en-US"/>
        </w:rPr>
        <w:t>Ofertele întîrziate vor fi respinse. da</w:t>
      </w:r>
    </w:p>
    <w:p w14:paraId="5A5926A3" w14:textId="77777777" w:rsidR="00155305" w:rsidRPr="00711E8C" w:rsidRDefault="00155305" w:rsidP="0063191E">
      <w:pPr>
        <w:numPr>
          <w:ilvl w:val="0"/>
          <w:numId w:val="18"/>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292C1295" w14:textId="77777777" w:rsidR="00155305" w:rsidRPr="00711E8C" w:rsidRDefault="00155305" w:rsidP="0063191E">
      <w:pPr>
        <w:numPr>
          <w:ilvl w:val="0"/>
          <w:numId w:val="18"/>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1AD1B007" w14:textId="77777777" w:rsidR="00155305" w:rsidRPr="00711E8C" w:rsidRDefault="00155305" w:rsidP="0063191E">
      <w:pPr>
        <w:numPr>
          <w:ilvl w:val="0"/>
          <w:numId w:val="18"/>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795AC479"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2A303E2F" w14:textId="77777777" w:rsidR="00155305" w:rsidRPr="00711E8C" w:rsidRDefault="00155305" w:rsidP="00155305">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17CE5E07" w14:textId="77777777" w:rsidR="00155305" w:rsidRPr="00711E8C" w:rsidRDefault="00155305" w:rsidP="00155305">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62F9FAEC" w14:textId="77777777" w:rsidR="00155305" w:rsidRPr="00711E8C" w:rsidRDefault="00155305" w:rsidP="00155305">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B1C1B68" w14:textId="77777777" w:rsidR="00155305" w:rsidRPr="00711E8C" w:rsidRDefault="00155305" w:rsidP="0063191E">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70543F4B" w14:textId="77777777" w:rsidR="00155305" w:rsidRPr="00711E8C" w:rsidRDefault="00155305" w:rsidP="0063191E">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6B0D0A44" w14:textId="77777777" w:rsidR="00155305" w:rsidRPr="00711E8C" w:rsidRDefault="00155305" w:rsidP="0063191E">
      <w:pPr>
        <w:numPr>
          <w:ilvl w:val="0"/>
          <w:numId w:val="18"/>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6E4FD3CD"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lastRenderedPageBreak/>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02.06-03.06.2025</w:t>
      </w:r>
    </w:p>
    <w:p w14:paraId="077D5E7B"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6F9E43A9" w14:textId="77777777" w:rsidR="00155305" w:rsidRPr="00711E8C" w:rsidRDefault="00155305" w:rsidP="00155305">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55305" w:rsidRPr="00CC75A0" w14:paraId="4C929FFA" w14:textId="77777777" w:rsidTr="00965DDA">
        <w:tc>
          <w:tcPr>
            <w:tcW w:w="5305" w:type="dxa"/>
            <w:shd w:val="clear" w:color="auto" w:fill="FFFFFF"/>
          </w:tcPr>
          <w:p w14:paraId="2596A654" w14:textId="77777777" w:rsidR="00155305" w:rsidRPr="00711E8C" w:rsidRDefault="00155305" w:rsidP="00965DDA">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1F77A8C7" w14:textId="77777777" w:rsidR="00155305" w:rsidRPr="00711E8C" w:rsidRDefault="00155305" w:rsidP="00965DDA">
            <w:pPr>
              <w:shd w:val="clear" w:color="auto" w:fill="FFFFFF" w:themeFill="background1"/>
              <w:tabs>
                <w:tab w:val="right" w:pos="426"/>
              </w:tabs>
              <w:rPr>
                <w:b/>
                <w:lang w:val="en-US"/>
              </w:rPr>
            </w:pPr>
            <w:r w:rsidRPr="00711E8C">
              <w:rPr>
                <w:b/>
                <w:lang w:val="en-US"/>
              </w:rPr>
              <w:t>Se va utiliza/accepta sau nu</w:t>
            </w:r>
          </w:p>
        </w:tc>
      </w:tr>
      <w:tr w:rsidR="00155305" w:rsidRPr="00711E8C" w14:paraId="0A9B09B9" w14:textId="77777777" w:rsidTr="00965DDA">
        <w:tc>
          <w:tcPr>
            <w:tcW w:w="5305" w:type="dxa"/>
            <w:shd w:val="clear" w:color="auto" w:fill="FFFFFF"/>
          </w:tcPr>
          <w:p w14:paraId="301010D0" w14:textId="77777777" w:rsidR="00155305" w:rsidRPr="00711E8C" w:rsidRDefault="00155305" w:rsidP="00965DDA">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7361D0FA" w14:textId="77777777" w:rsidR="00155305" w:rsidRPr="00711E8C" w:rsidRDefault="00155305" w:rsidP="00965DDA">
            <w:pPr>
              <w:shd w:val="clear" w:color="auto" w:fill="FFFFFF" w:themeFill="background1"/>
              <w:tabs>
                <w:tab w:val="right" w:pos="426"/>
              </w:tabs>
            </w:pPr>
            <w:r w:rsidRPr="00711E8C">
              <w:t>Se va utiliza</w:t>
            </w:r>
          </w:p>
        </w:tc>
      </w:tr>
      <w:tr w:rsidR="00155305" w:rsidRPr="00711E8C" w14:paraId="1FA4C00F" w14:textId="77777777" w:rsidTr="00965DDA">
        <w:tc>
          <w:tcPr>
            <w:tcW w:w="5305" w:type="dxa"/>
            <w:shd w:val="clear" w:color="auto" w:fill="FFFFFF"/>
          </w:tcPr>
          <w:p w14:paraId="78D0BE45" w14:textId="77777777" w:rsidR="00155305" w:rsidRPr="00711E8C" w:rsidRDefault="00155305" w:rsidP="00965DDA">
            <w:pPr>
              <w:shd w:val="clear" w:color="auto" w:fill="FFFFFF" w:themeFill="background1"/>
              <w:tabs>
                <w:tab w:val="right" w:pos="426"/>
              </w:tabs>
            </w:pPr>
            <w:r w:rsidRPr="00711E8C">
              <w:t>sistemul de comenzi electronice</w:t>
            </w:r>
          </w:p>
        </w:tc>
        <w:tc>
          <w:tcPr>
            <w:tcW w:w="3785" w:type="dxa"/>
            <w:shd w:val="clear" w:color="auto" w:fill="FFFFFF"/>
          </w:tcPr>
          <w:p w14:paraId="7B204284" w14:textId="77777777" w:rsidR="00155305" w:rsidRPr="00711E8C" w:rsidRDefault="00155305" w:rsidP="00965DDA">
            <w:pPr>
              <w:shd w:val="clear" w:color="auto" w:fill="FFFFFF" w:themeFill="background1"/>
              <w:tabs>
                <w:tab w:val="right" w:pos="426"/>
              </w:tabs>
            </w:pPr>
            <w:r w:rsidRPr="00711E8C">
              <w:t>Nu se va utiliza</w:t>
            </w:r>
          </w:p>
        </w:tc>
      </w:tr>
      <w:tr w:rsidR="00155305" w:rsidRPr="00711E8C" w14:paraId="24F9EA99" w14:textId="77777777" w:rsidTr="00965DDA">
        <w:tc>
          <w:tcPr>
            <w:tcW w:w="5305" w:type="dxa"/>
            <w:shd w:val="clear" w:color="auto" w:fill="FFFFFF"/>
          </w:tcPr>
          <w:p w14:paraId="0E68CDE7" w14:textId="77777777" w:rsidR="00155305" w:rsidRPr="00711E8C" w:rsidRDefault="00155305" w:rsidP="00965DDA">
            <w:pPr>
              <w:shd w:val="clear" w:color="auto" w:fill="FFFFFF" w:themeFill="background1"/>
              <w:tabs>
                <w:tab w:val="right" w:pos="426"/>
              </w:tabs>
            </w:pPr>
            <w:r w:rsidRPr="00711E8C">
              <w:t>facturarea electronică</w:t>
            </w:r>
          </w:p>
        </w:tc>
        <w:tc>
          <w:tcPr>
            <w:tcW w:w="3785" w:type="dxa"/>
            <w:shd w:val="clear" w:color="auto" w:fill="FFFFFF"/>
          </w:tcPr>
          <w:p w14:paraId="65AFD136" w14:textId="77777777" w:rsidR="00155305" w:rsidRPr="00711E8C" w:rsidRDefault="00155305" w:rsidP="00965DDA">
            <w:r w:rsidRPr="00711E8C">
              <w:t>Se va utiliza</w:t>
            </w:r>
          </w:p>
        </w:tc>
      </w:tr>
      <w:tr w:rsidR="00155305" w:rsidRPr="00711E8C" w14:paraId="3193BCBC" w14:textId="77777777" w:rsidTr="00965DDA">
        <w:trPr>
          <w:trHeight w:val="77"/>
        </w:trPr>
        <w:tc>
          <w:tcPr>
            <w:tcW w:w="5305" w:type="dxa"/>
            <w:shd w:val="clear" w:color="auto" w:fill="FFFFFF"/>
          </w:tcPr>
          <w:p w14:paraId="22A9AB3A" w14:textId="77777777" w:rsidR="00155305" w:rsidRPr="00711E8C" w:rsidRDefault="00155305" w:rsidP="00965DDA">
            <w:pPr>
              <w:shd w:val="clear" w:color="auto" w:fill="FFFFFF" w:themeFill="background1"/>
              <w:tabs>
                <w:tab w:val="right" w:pos="426"/>
              </w:tabs>
            </w:pPr>
            <w:r w:rsidRPr="00711E8C">
              <w:t>plățile electronice</w:t>
            </w:r>
          </w:p>
        </w:tc>
        <w:tc>
          <w:tcPr>
            <w:tcW w:w="3785" w:type="dxa"/>
            <w:shd w:val="clear" w:color="auto" w:fill="FFFFFF"/>
          </w:tcPr>
          <w:p w14:paraId="621A9A06" w14:textId="77777777" w:rsidR="00155305" w:rsidRPr="00711E8C" w:rsidRDefault="00155305" w:rsidP="00965DDA">
            <w:r w:rsidRPr="00711E8C">
              <w:t>Se va utiliza</w:t>
            </w:r>
          </w:p>
        </w:tc>
      </w:tr>
    </w:tbl>
    <w:p w14:paraId="0BBC4900" w14:textId="77777777" w:rsidR="00155305" w:rsidRPr="00711E8C" w:rsidRDefault="00155305" w:rsidP="0063191E">
      <w:pPr>
        <w:numPr>
          <w:ilvl w:val="0"/>
          <w:numId w:val="18"/>
        </w:numPr>
        <w:shd w:val="clear" w:color="auto" w:fill="FFFFFF" w:themeFill="background1"/>
        <w:tabs>
          <w:tab w:val="right" w:pos="426"/>
        </w:tabs>
        <w:spacing w:before="120"/>
        <w:ind w:left="36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51492A2A" w14:textId="77777777" w:rsidR="00155305" w:rsidRPr="00711E8C" w:rsidRDefault="00155305" w:rsidP="0063191E">
      <w:pPr>
        <w:numPr>
          <w:ilvl w:val="0"/>
          <w:numId w:val="18"/>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7EE36AB1" w14:textId="77777777" w:rsidR="00155305" w:rsidRPr="00FF430B" w:rsidRDefault="00155305" w:rsidP="00155305">
      <w:pPr>
        <w:shd w:val="clear" w:color="auto" w:fill="FFFFFF" w:themeFill="background1"/>
        <w:spacing w:before="120" w:after="120"/>
        <w:rPr>
          <w:b/>
        </w:rPr>
      </w:pPr>
    </w:p>
    <w:p w14:paraId="7580F58B" w14:textId="77777777" w:rsidR="00155305" w:rsidRPr="00FF430B" w:rsidRDefault="00155305" w:rsidP="00155305">
      <w:pPr>
        <w:shd w:val="clear" w:color="auto" w:fill="FFFFFF" w:themeFill="background1"/>
        <w:spacing w:before="120" w:after="120"/>
        <w:rPr>
          <w:b/>
        </w:rPr>
      </w:pPr>
    </w:p>
    <w:p w14:paraId="6F58CF67" w14:textId="77777777" w:rsidR="00155305" w:rsidRPr="00FF430B" w:rsidRDefault="00155305" w:rsidP="0015530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3191E">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3191E">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3191E">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3191E">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3191E">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8" w:name="_Toc449692097"/>
      <w:bookmarkEnd w:id="47"/>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63191E">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lastRenderedPageBreak/>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lastRenderedPageBreak/>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3D1990A3" w:rsidR="00211C74" w:rsidRDefault="00211C74" w:rsidP="00BA7FF4">
      <w:pPr>
        <w:jc w:val="right"/>
        <w:rPr>
          <w:noProof w:val="0"/>
          <w:lang w:val="ro-MD"/>
        </w:rPr>
      </w:pPr>
    </w:p>
    <w:p w14:paraId="18CE9E8D" w14:textId="2A927327" w:rsidR="00155305" w:rsidRDefault="00155305" w:rsidP="00BA7FF4">
      <w:pPr>
        <w:jc w:val="right"/>
        <w:rPr>
          <w:noProof w:val="0"/>
          <w:lang w:val="ro-MD"/>
        </w:rPr>
      </w:pPr>
    </w:p>
    <w:p w14:paraId="4F586407" w14:textId="3A9F6FDE" w:rsidR="00155305" w:rsidRDefault="00155305" w:rsidP="00BA7FF4">
      <w:pPr>
        <w:jc w:val="right"/>
        <w:rPr>
          <w:noProof w:val="0"/>
          <w:lang w:val="ro-MD"/>
        </w:rPr>
      </w:pPr>
    </w:p>
    <w:p w14:paraId="11935804" w14:textId="63649619" w:rsidR="00155305" w:rsidRDefault="00155305" w:rsidP="00BA7FF4">
      <w:pPr>
        <w:jc w:val="right"/>
        <w:rPr>
          <w:noProof w:val="0"/>
          <w:lang w:val="ro-MD"/>
        </w:rPr>
      </w:pPr>
    </w:p>
    <w:p w14:paraId="24DF374B" w14:textId="5DBC65CE" w:rsidR="00155305" w:rsidRDefault="00155305" w:rsidP="00BA7FF4">
      <w:pPr>
        <w:jc w:val="right"/>
        <w:rPr>
          <w:noProof w:val="0"/>
          <w:lang w:val="ro-MD"/>
        </w:rPr>
      </w:pPr>
    </w:p>
    <w:p w14:paraId="1F9A68C7" w14:textId="24C3B18D" w:rsidR="00155305" w:rsidRDefault="00155305" w:rsidP="00BA7FF4">
      <w:pPr>
        <w:jc w:val="right"/>
        <w:rPr>
          <w:noProof w:val="0"/>
          <w:lang w:val="ro-MD"/>
        </w:rPr>
      </w:pPr>
    </w:p>
    <w:p w14:paraId="027F2E84" w14:textId="137F65C6" w:rsidR="00155305" w:rsidRDefault="00155305" w:rsidP="00BA7FF4">
      <w:pPr>
        <w:jc w:val="right"/>
        <w:rPr>
          <w:noProof w:val="0"/>
          <w:lang w:val="ro-MD"/>
        </w:rPr>
      </w:pPr>
    </w:p>
    <w:p w14:paraId="19702B62" w14:textId="6B3796B3" w:rsidR="00155305" w:rsidRDefault="00155305" w:rsidP="00BA7FF4">
      <w:pPr>
        <w:jc w:val="right"/>
        <w:rPr>
          <w:noProof w:val="0"/>
          <w:lang w:val="ro-MD"/>
        </w:rPr>
      </w:pPr>
    </w:p>
    <w:p w14:paraId="4E9D4850" w14:textId="75DDA19F" w:rsidR="00155305" w:rsidRDefault="00155305" w:rsidP="00BA7FF4">
      <w:pPr>
        <w:jc w:val="right"/>
        <w:rPr>
          <w:noProof w:val="0"/>
          <w:lang w:val="ro-MD"/>
        </w:rPr>
      </w:pPr>
    </w:p>
    <w:p w14:paraId="528E56F5" w14:textId="67EA4289" w:rsidR="00155305" w:rsidRDefault="00155305" w:rsidP="00BA7FF4">
      <w:pPr>
        <w:jc w:val="right"/>
        <w:rPr>
          <w:noProof w:val="0"/>
          <w:lang w:val="ro-MD"/>
        </w:rPr>
      </w:pPr>
    </w:p>
    <w:p w14:paraId="21076713" w14:textId="0513D4AD" w:rsidR="00155305" w:rsidRDefault="00155305" w:rsidP="00BA7FF4">
      <w:pPr>
        <w:jc w:val="right"/>
        <w:rPr>
          <w:noProof w:val="0"/>
          <w:lang w:val="ro-MD"/>
        </w:rPr>
      </w:pPr>
    </w:p>
    <w:p w14:paraId="64D29483" w14:textId="13832C00" w:rsidR="00155305" w:rsidRDefault="00155305" w:rsidP="00BA7FF4">
      <w:pPr>
        <w:jc w:val="right"/>
        <w:rPr>
          <w:noProof w:val="0"/>
          <w:lang w:val="ro-MD"/>
        </w:rPr>
      </w:pPr>
    </w:p>
    <w:p w14:paraId="2A3BABCE" w14:textId="02619F0D" w:rsidR="00155305" w:rsidRDefault="00155305" w:rsidP="00BA7FF4">
      <w:pPr>
        <w:jc w:val="right"/>
        <w:rPr>
          <w:noProof w:val="0"/>
          <w:lang w:val="ro-MD"/>
        </w:rPr>
      </w:pPr>
    </w:p>
    <w:p w14:paraId="761F6E37" w14:textId="286E977B" w:rsidR="00155305" w:rsidRDefault="00155305" w:rsidP="00BA7FF4">
      <w:pPr>
        <w:jc w:val="right"/>
        <w:rPr>
          <w:noProof w:val="0"/>
          <w:lang w:val="ro-MD"/>
        </w:rPr>
      </w:pPr>
    </w:p>
    <w:p w14:paraId="35B6107E" w14:textId="783709B6" w:rsidR="00155305" w:rsidRDefault="00155305" w:rsidP="00BA7FF4">
      <w:pPr>
        <w:jc w:val="right"/>
        <w:rPr>
          <w:noProof w:val="0"/>
          <w:lang w:val="ro-MD"/>
        </w:rPr>
      </w:pPr>
    </w:p>
    <w:p w14:paraId="727C895E" w14:textId="249328B1" w:rsidR="00155305" w:rsidRDefault="00155305" w:rsidP="00BA7FF4">
      <w:pPr>
        <w:jc w:val="right"/>
        <w:rPr>
          <w:noProof w:val="0"/>
          <w:lang w:val="ro-MD"/>
        </w:rPr>
      </w:pPr>
    </w:p>
    <w:p w14:paraId="3C8CE525" w14:textId="1C095C32" w:rsidR="00155305" w:rsidRDefault="00155305" w:rsidP="00BA7FF4">
      <w:pPr>
        <w:jc w:val="right"/>
        <w:rPr>
          <w:noProof w:val="0"/>
          <w:lang w:val="ro-MD"/>
        </w:rPr>
      </w:pPr>
    </w:p>
    <w:p w14:paraId="2E22A954" w14:textId="68AF4F6F" w:rsidR="00155305" w:rsidRDefault="00155305" w:rsidP="00BA7FF4">
      <w:pPr>
        <w:jc w:val="right"/>
        <w:rPr>
          <w:noProof w:val="0"/>
          <w:lang w:val="ro-MD"/>
        </w:rPr>
      </w:pPr>
    </w:p>
    <w:p w14:paraId="28875228" w14:textId="77777777" w:rsidR="00155305" w:rsidRPr="00FF430B" w:rsidRDefault="00155305"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3191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C63E0A0" w14:textId="77777777" w:rsidR="00155305" w:rsidRPr="00CC468D" w:rsidRDefault="00155305" w:rsidP="00155305">
      <w:pPr>
        <w:spacing w:before="120"/>
        <w:rPr>
          <w:b/>
          <w:u w:val="single"/>
          <w:lang w:val="en-US"/>
        </w:rPr>
      </w:pPr>
      <w:r w:rsidRPr="00CC468D">
        <w:rPr>
          <w:b/>
          <w:u w:val="single"/>
          <w:lang w:val="en-US"/>
        </w:rPr>
        <w:t xml:space="preserve">privind achiziționarea lucrărilor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r w:rsidRPr="00CC468D">
        <w:rPr>
          <w:b/>
          <w:u w:val="single"/>
          <w:lang w:val="en-US"/>
        </w:rPr>
        <w:br/>
      </w:r>
    </w:p>
    <w:p w14:paraId="3EAD1EC2" w14:textId="77777777" w:rsidR="00155305" w:rsidRPr="00623BFA" w:rsidRDefault="00155305" w:rsidP="00155305">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1281E101" w14:textId="77777777" w:rsidR="00155305" w:rsidRPr="00623BFA" w:rsidRDefault="00155305" w:rsidP="00155305">
      <w:pPr>
        <w:ind w:right="567"/>
        <w:rPr>
          <w:b/>
          <w:sz w:val="22"/>
          <w:szCs w:val="22"/>
          <w:highlight w:val="yellow"/>
          <w:lang w:val="en-US"/>
        </w:rPr>
      </w:pPr>
    </w:p>
    <w:p w14:paraId="1BA1A5C1" w14:textId="77777777" w:rsidR="00155305" w:rsidRPr="00623BFA" w:rsidRDefault="00155305" w:rsidP="00155305">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23608E0B" w14:textId="77777777" w:rsidR="00155305" w:rsidRPr="00623BFA" w:rsidRDefault="00155305" w:rsidP="00155305">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4A3606ED" w14:textId="77777777" w:rsidR="00155305" w:rsidRPr="00623BFA" w:rsidRDefault="00155305" w:rsidP="00155305">
      <w:pPr>
        <w:rPr>
          <w:sz w:val="22"/>
          <w:szCs w:val="22"/>
          <w:lang w:val="en-US"/>
        </w:rPr>
      </w:pPr>
    </w:p>
    <w:p w14:paraId="15B47E27" w14:textId="77777777" w:rsidR="00155305" w:rsidRPr="00623BFA" w:rsidRDefault="00155305" w:rsidP="00155305">
      <w:pPr>
        <w:tabs>
          <w:tab w:val="left" w:pos="284"/>
          <w:tab w:val="right" w:pos="9531"/>
        </w:tabs>
        <w:spacing w:before="120"/>
        <w:ind w:left="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_primăria satului Cenac,r-l Cimişlia</w:t>
      </w:r>
    </w:p>
    <w:p w14:paraId="48585FA8" w14:textId="77777777" w:rsidR="00155305" w:rsidRPr="00623BFA" w:rsidRDefault="00155305" w:rsidP="00155305">
      <w:pPr>
        <w:tabs>
          <w:tab w:val="left" w:pos="284"/>
          <w:tab w:val="right" w:pos="9531"/>
        </w:tabs>
        <w:spacing w:before="120"/>
        <w:ind w:left="284"/>
        <w:rPr>
          <w:b/>
          <w:sz w:val="22"/>
          <w:szCs w:val="22"/>
        </w:rPr>
      </w:pPr>
      <w:r w:rsidRPr="00623BFA">
        <w:rPr>
          <w:b/>
          <w:sz w:val="22"/>
          <w:szCs w:val="22"/>
        </w:rPr>
        <w:t xml:space="preserve">IDNO: </w:t>
      </w:r>
      <w:r w:rsidRPr="00623BFA">
        <w:rPr>
          <w:b/>
          <w:sz w:val="22"/>
          <w:szCs w:val="22"/>
          <w:shd w:val="clear" w:color="auto" w:fill="FFFF00"/>
        </w:rPr>
        <w:t xml:space="preserve">__1007601005648    </w:t>
      </w:r>
    </w:p>
    <w:p w14:paraId="015A806F" w14:textId="77777777" w:rsidR="00155305" w:rsidRPr="00623BFA" w:rsidRDefault="00155305" w:rsidP="00155305">
      <w:pPr>
        <w:tabs>
          <w:tab w:val="left" w:pos="284"/>
          <w:tab w:val="right" w:pos="9531"/>
        </w:tabs>
        <w:spacing w:before="120"/>
        <w:ind w:left="360"/>
        <w:rPr>
          <w:b/>
          <w:sz w:val="22"/>
          <w:szCs w:val="22"/>
          <w:lang w:val="en-US"/>
        </w:rPr>
      </w:pPr>
      <w:r w:rsidRPr="00623BFA">
        <w:rPr>
          <w:b/>
          <w:sz w:val="22"/>
          <w:szCs w:val="22"/>
          <w:lang w:val="en-US"/>
        </w:rPr>
        <w:t xml:space="preserve">Adresa: </w:t>
      </w:r>
      <w:r w:rsidRPr="00623BFA">
        <w:rPr>
          <w:b/>
          <w:sz w:val="22"/>
          <w:szCs w:val="22"/>
          <w:shd w:val="clear" w:color="auto" w:fill="FFFF00"/>
          <w:lang w:val="en-US"/>
        </w:rPr>
        <w:t>__r-nul Cimişlia,  s.Cenac_____</w:t>
      </w:r>
    </w:p>
    <w:p w14:paraId="07FDD1FB" w14:textId="77777777" w:rsidR="00155305" w:rsidRPr="00623BFA" w:rsidRDefault="00155305" w:rsidP="00155305">
      <w:pPr>
        <w:tabs>
          <w:tab w:val="left" w:pos="284"/>
          <w:tab w:val="right" w:pos="9531"/>
        </w:tabs>
        <w:spacing w:before="120"/>
        <w:ind w:left="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2F6D51BE" w14:textId="77777777" w:rsidR="00155305" w:rsidRPr="00623BFA" w:rsidRDefault="00155305" w:rsidP="00155305">
      <w:pPr>
        <w:tabs>
          <w:tab w:val="left" w:pos="284"/>
          <w:tab w:val="right" w:pos="9531"/>
        </w:tabs>
        <w:spacing w:before="120"/>
        <w:ind w:left="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_prcenac@mail.ru</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236B193B" w14:textId="23C3F1EB" w:rsidR="001F7AEE" w:rsidRDefault="000C5DFB" w:rsidP="00EA7D38">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6ADBBA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EA7D38" w:rsidRPr="00CC468D">
              <w:rPr>
                <w:b/>
                <w:u w:val="single"/>
                <w:lang w:val="en-US"/>
              </w:rPr>
              <w:t>lucrăril</w:t>
            </w:r>
            <w:r w:rsidR="00EA7D38">
              <w:rPr>
                <w:b/>
                <w:u w:val="single"/>
                <w:lang w:val="en-US"/>
              </w:rPr>
              <w:t>e</w:t>
            </w:r>
            <w:r w:rsidR="00EA7D38" w:rsidRPr="00CC468D">
              <w:rPr>
                <w:b/>
                <w:u w:val="single"/>
                <w:lang w:val="en-US"/>
              </w:rPr>
              <w:t xml:space="preserve"> de constructie </w:t>
            </w:r>
            <w:r w:rsidR="00EA7D38" w:rsidRPr="00CC468D">
              <w:rPr>
                <w:b/>
                <w:u w:val="single"/>
                <w:shd w:val="clear" w:color="auto" w:fill="EBEDF0"/>
                <w:lang w:val="en-US"/>
              </w:rPr>
              <w:t>a centralei electrice</w:t>
            </w:r>
            <w:r w:rsidR="00EA7D38">
              <w:rPr>
                <w:b/>
                <w:u w:val="single"/>
                <w:shd w:val="clear" w:color="auto" w:fill="EBEDF0"/>
                <w:lang w:val="en-US"/>
              </w:rPr>
              <w:t xml:space="preserve"> </w:t>
            </w:r>
            <w:r w:rsidR="00EA7D38" w:rsidRPr="00CC468D">
              <w:rPr>
                <w:b/>
                <w:u w:val="single"/>
                <w:shd w:val="clear" w:color="auto" w:fill="EBEDF0"/>
                <w:lang w:val="en-US"/>
              </w:rPr>
              <w:t>fotovoltaice cu puteea de 100kV</w:t>
            </w:r>
            <w:r w:rsidR="00EA7D38">
              <w:rPr>
                <w:b/>
                <w:u w:val="single"/>
                <w:lang w:val="en-US"/>
              </w:rPr>
              <w:t xml:space="preserve"> </w:t>
            </w:r>
            <w:r w:rsidR="00EA7D38" w:rsidRPr="00CC468D">
              <w:rPr>
                <w:b/>
                <w:u w:val="single"/>
                <w:shd w:val="clear" w:color="auto" w:fill="EBEDF0"/>
                <w:lang w:val="en-US"/>
              </w:rPr>
              <w:t>din com. Cenac, r-nul Cimislia</w:t>
            </w:r>
            <w:r w:rsidR="00EA7D38"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63191E">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63191E">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3191E">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63191E">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63191E">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63191E">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63191E">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63191E">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63191E">
            <w:pPr>
              <w:pStyle w:val="a"/>
              <w:numPr>
                <w:ilvl w:val="0"/>
                <w:numId w:val="11"/>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63191E">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63191E">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63191E">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63191E">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63191E">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83AD51D" w:rsidR="007E709D" w:rsidRPr="00FF430B" w:rsidRDefault="00D004ED" w:rsidP="004D7C86">
                  <w:pPr>
                    <w:jc w:val="both"/>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40E6F8E" w:rsidR="00803E7E" w:rsidRPr="00FF430B" w:rsidRDefault="00D004ED" w:rsidP="004D7C86">
                  <w:pPr>
                    <w:keepNext/>
                    <w:keepLines/>
                    <w:spacing w:before="200"/>
                    <w:jc w:val="both"/>
                    <w:outlineLvl w:val="2"/>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63191E">
            <w:pPr>
              <w:pStyle w:val="a"/>
              <w:numPr>
                <w:ilvl w:val="0"/>
                <w:numId w:val="28"/>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63191E">
            <w:pPr>
              <w:numPr>
                <w:ilvl w:val="0"/>
                <w:numId w:val="23"/>
              </w:numPr>
              <w:suppressAutoHyphens/>
              <w:ind w:left="0" w:firstLine="720"/>
              <w:jc w:val="both"/>
              <w:rPr>
                <w:lang w:val="ro-MD"/>
              </w:rPr>
            </w:pPr>
            <w:r w:rsidRPr="00FF430B">
              <w:rPr>
                <w:lang w:val="ro-MD"/>
              </w:rPr>
              <w:t>Formularul Contractului;</w:t>
            </w:r>
          </w:p>
          <w:p w14:paraId="62BECD35" w14:textId="77777777" w:rsidR="00AD32DD" w:rsidRPr="00FF430B" w:rsidRDefault="004C7DFB" w:rsidP="0063191E">
            <w:pPr>
              <w:numPr>
                <w:ilvl w:val="0"/>
                <w:numId w:val="23"/>
              </w:numPr>
              <w:suppressAutoHyphens/>
              <w:ind w:left="0" w:firstLine="720"/>
              <w:jc w:val="both"/>
              <w:rPr>
                <w:i/>
                <w:lang w:val="ro-MD"/>
              </w:rPr>
            </w:pPr>
            <w:r w:rsidRPr="00FF430B">
              <w:rPr>
                <w:lang w:val="ro-MD"/>
              </w:rPr>
              <w:t>Formularul ofertei;</w:t>
            </w:r>
          </w:p>
          <w:p w14:paraId="4CD35ADF" w14:textId="77777777" w:rsidR="00AD32DD" w:rsidRPr="00FF430B" w:rsidRDefault="004C7DFB" w:rsidP="0063191E">
            <w:pPr>
              <w:numPr>
                <w:ilvl w:val="0"/>
                <w:numId w:val="23"/>
              </w:numPr>
              <w:suppressAutoHyphens/>
              <w:ind w:left="0" w:firstLine="720"/>
              <w:jc w:val="both"/>
              <w:rPr>
                <w:i/>
                <w:lang w:val="ro-MD"/>
              </w:rPr>
            </w:pPr>
            <w:r w:rsidRPr="00FF430B">
              <w:rPr>
                <w:lang w:val="ro-MD"/>
              </w:rPr>
              <w:t>Caietul de sarcini;</w:t>
            </w:r>
          </w:p>
          <w:p w14:paraId="6351F713" w14:textId="77777777" w:rsidR="00AD32DD" w:rsidRPr="00FF430B" w:rsidRDefault="004C7DFB" w:rsidP="0063191E">
            <w:pPr>
              <w:numPr>
                <w:ilvl w:val="0"/>
                <w:numId w:val="2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63191E">
            <w:pPr>
              <w:numPr>
                <w:ilvl w:val="0"/>
                <w:numId w:val="2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63191E">
            <w:pPr>
              <w:numPr>
                <w:ilvl w:val="0"/>
                <w:numId w:val="2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63191E">
            <w:pPr>
              <w:numPr>
                <w:ilvl w:val="0"/>
                <w:numId w:val="2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63191E">
            <w:pPr>
              <w:pStyle w:val="a"/>
              <w:numPr>
                <w:ilvl w:val="0"/>
                <w:numId w:val="28"/>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63191E">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63191E">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63191E">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63191E">
            <w:pPr>
              <w:pStyle w:val="a"/>
              <w:numPr>
                <w:ilvl w:val="0"/>
                <w:numId w:val="30"/>
              </w:numPr>
              <w:rPr>
                <w:lang w:val="ro-MD"/>
              </w:rPr>
            </w:pPr>
            <w:r w:rsidRPr="00FF430B">
              <w:rPr>
                <w:lang w:val="ro-MD"/>
              </w:rPr>
              <w:t>prin acordul de voinţă al părţilor ;</w:t>
            </w:r>
          </w:p>
          <w:p w14:paraId="0472106D" w14:textId="77777777" w:rsidR="0063773E" w:rsidRPr="00FF430B" w:rsidRDefault="0063773E" w:rsidP="0063191E">
            <w:pPr>
              <w:pStyle w:val="a"/>
              <w:numPr>
                <w:ilvl w:val="0"/>
                <w:numId w:val="3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63191E">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lastRenderedPageBreak/>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AEA92" w14:textId="77777777" w:rsidR="0063191E" w:rsidRDefault="0063191E" w:rsidP="00A20ACF">
      <w:r>
        <w:separator/>
      </w:r>
    </w:p>
  </w:endnote>
  <w:endnote w:type="continuationSeparator" w:id="0">
    <w:p w14:paraId="0024030D" w14:textId="77777777" w:rsidR="0063191E" w:rsidRDefault="006319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8030A" w14:textId="77777777" w:rsidR="0063191E" w:rsidRDefault="0063191E" w:rsidP="00A20ACF">
      <w:r>
        <w:separator/>
      </w:r>
    </w:p>
  </w:footnote>
  <w:footnote w:type="continuationSeparator" w:id="0">
    <w:p w14:paraId="49757F4E" w14:textId="77777777" w:rsidR="0063191E" w:rsidRDefault="006319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21"/>
  </w:num>
  <w:num w:numId="4">
    <w:abstractNumId w:val="20"/>
  </w:num>
  <w:num w:numId="5">
    <w:abstractNumId w:val="5"/>
  </w:num>
  <w:num w:numId="6">
    <w:abstractNumId w:val="19"/>
  </w:num>
  <w:num w:numId="7">
    <w:abstractNumId w:val="9"/>
  </w:num>
  <w:num w:numId="8">
    <w:abstractNumId w:val="14"/>
  </w:num>
  <w:num w:numId="9">
    <w:abstractNumId w:val="15"/>
  </w:num>
  <w:num w:numId="10">
    <w:abstractNumId w:val="26"/>
  </w:num>
  <w:num w:numId="11">
    <w:abstractNumId w:val="18"/>
  </w:num>
  <w:num w:numId="12">
    <w:abstractNumId w:val="16"/>
  </w:num>
  <w:num w:numId="13">
    <w:abstractNumId w:val="7"/>
  </w:num>
  <w:num w:numId="14">
    <w:abstractNumId w:val="27"/>
  </w:num>
  <w:num w:numId="15">
    <w:abstractNumId w:val="23"/>
  </w:num>
  <w:num w:numId="16">
    <w:abstractNumId w:val="8"/>
  </w:num>
  <w:num w:numId="17">
    <w:abstractNumId w:val="22"/>
  </w:num>
  <w:num w:numId="18">
    <w:abstractNumId w:val="17"/>
  </w:num>
  <w:num w:numId="19">
    <w:abstractNumId w:val="13"/>
  </w:num>
  <w:num w:numId="20">
    <w:abstractNumId w:val="10"/>
  </w:num>
  <w:num w:numId="21">
    <w:abstractNumId w:val="6"/>
  </w:num>
  <w:num w:numId="22">
    <w:abstractNumId w:val="12"/>
  </w:num>
  <w:num w:numId="23">
    <w:abstractNumId w:val="3"/>
  </w:num>
  <w:num w:numId="24">
    <w:abstractNumId w:val="0"/>
  </w:num>
  <w:num w:numId="25">
    <w:abstractNumId w:val="2"/>
  </w:num>
  <w:num w:numId="26">
    <w:abstractNumId w:val="4"/>
  </w:num>
  <w:num w:numId="27">
    <w:abstractNumId w:val="1"/>
  </w:num>
  <w:num w:numId="28">
    <w:abstractNumId w:val="25"/>
  </w:num>
  <w:num w:numId="29">
    <w:abstractNumId w:val="11"/>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5"/>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8F3"/>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91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BF7"/>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ED"/>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38"/>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15530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1"/>
    <w:locked/>
    <w:rsid w:val="0015530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1553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5305"/>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23E60-5466-4414-9BE7-14D35689E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20789</Words>
  <Characters>118502</Characters>
  <Application>Microsoft Office Word</Application>
  <DocSecurity>0</DocSecurity>
  <Lines>987</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2025-06-02T12:16:00Z</dcterms:created>
  <dcterms:modified xsi:type="dcterms:W3CDTF">2025-06-02T12:19:00Z</dcterms:modified>
</cp:coreProperties>
</file>