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0677" w:rsidRPr="00FF430B" w:rsidRDefault="00FF0677" w:rsidP="00FF0677">
      <w:pPr>
        <w:tabs>
          <w:tab w:val="left" w:pos="5103"/>
          <w:tab w:val="left" w:pos="10348"/>
        </w:tabs>
        <w:jc w:val="center"/>
        <w:rPr>
          <w:noProof w:val="0"/>
          <w:lang w:eastAsia="ru-RU"/>
        </w:rPr>
      </w:pPr>
    </w:p>
    <w:p w:rsidR="00FF0677" w:rsidRPr="00FF430B" w:rsidRDefault="00FF0677" w:rsidP="00FF0677">
      <w:pPr>
        <w:tabs>
          <w:tab w:val="left" w:pos="5103"/>
          <w:tab w:val="left" w:pos="10348"/>
        </w:tabs>
        <w:jc w:val="center"/>
        <w:rPr>
          <w:b/>
          <w:noProof w:val="0"/>
          <w:lang w:eastAsia="ru-RU"/>
        </w:rPr>
      </w:pPr>
      <w:bookmarkStart w:id="0" w:name="_GoBack"/>
      <w:bookmarkEnd w:id="0"/>
    </w:p>
    <w:p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DOCUMENTAŢIA STANDARD</w:t>
      </w:r>
    </w:p>
    <w:p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pentru realizarea achizițiilor publice de lucrări</w:t>
      </w:r>
    </w:p>
    <w:p w:rsidR="00FF0677" w:rsidRPr="00BD11CA" w:rsidRDefault="00FF0677" w:rsidP="00FF0677">
      <w:pPr>
        <w:rPr>
          <w:sz w:val="20"/>
          <w:szCs w:val="20"/>
        </w:rPr>
      </w:pPr>
    </w:p>
    <w:p w:rsidR="00FF0677" w:rsidRPr="00BD11CA"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1</w:t>
      </w:r>
    </w:p>
    <w:p w:rsidR="00FF0677" w:rsidRPr="00BD11CA" w:rsidRDefault="00FF0677" w:rsidP="00FF0677">
      <w:pPr>
        <w:rPr>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Dispoziții generale</w:t>
      </w:r>
    </w:p>
    <w:p w:rsidR="00FF0677" w:rsidRPr="00BD11CA" w:rsidRDefault="00FF0677" w:rsidP="00FF0677">
      <w:pPr>
        <w:rPr>
          <w:sz w:val="20"/>
          <w:szCs w:val="20"/>
        </w:rPr>
      </w:pP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Prezenta Documentaţie reprezintă o instrucţiune pentru autoritățile contractante și ofertanţi, utilizată la</w:t>
      </w:r>
      <w:r w:rsidRPr="00BD11CA">
        <w:rPr>
          <w:sz w:val="20"/>
          <w:szCs w:val="20"/>
          <w:lang w:eastAsia="ru-RU"/>
        </w:rPr>
        <w:t xml:space="preserve"> inițierea şi desfăşurarea procedurilor de achiziţii publice de lucrări </w:t>
      </w:r>
      <w:r w:rsidRPr="00BD11CA">
        <w:rPr>
          <w:sz w:val="20"/>
          <w:szCs w:val="20"/>
        </w:rPr>
        <w:t>sau procedurilor de achiziţii publice de servicii de proiectare și de lucrări</w:t>
      </w:r>
      <w:r w:rsidRPr="00BD11CA">
        <w:rPr>
          <w:sz w:val="20"/>
          <w:szCs w:val="20"/>
          <w:lang w:eastAsia="ru-RU"/>
        </w:rPr>
        <w:t xml:space="preserve">. </w:t>
      </w:r>
      <w:r w:rsidRPr="00BD11CA">
        <w:rPr>
          <w:sz w:val="20"/>
          <w:szCs w:val="20"/>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r w:rsidRPr="00BD11CA">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D11CA">
        <w:rPr>
          <w:color w:val="000000" w:themeColor="text1"/>
          <w:sz w:val="20"/>
          <w:szCs w:val="20"/>
        </w:rPr>
        <w:t xml:space="preserve">după cum urmează:     </w:t>
      </w:r>
    </w:p>
    <w:p w:rsidR="00FF0677" w:rsidRPr="00BD11CA"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r w:rsidRPr="00BD11CA">
        <w:rPr>
          <w:sz w:val="20"/>
          <w:szCs w:val="20"/>
        </w:rPr>
        <w:t>Anunț de intenție (anexa nr.1);</w:t>
      </w:r>
    </w:p>
    <w:p w:rsidR="00FF0677" w:rsidRPr="00BD11CA" w:rsidRDefault="00FF0677" w:rsidP="00244169">
      <w:pPr>
        <w:pStyle w:val="a"/>
        <w:numPr>
          <w:ilvl w:val="0"/>
          <w:numId w:val="23"/>
        </w:numPr>
        <w:tabs>
          <w:tab w:val="clear" w:pos="1134"/>
          <w:tab w:val="left" w:pos="-284"/>
          <w:tab w:val="left" w:pos="284"/>
          <w:tab w:val="left" w:pos="426"/>
        </w:tabs>
        <w:ind w:left="-284" w:firstLine="284"/>
        <w:rPr>
          <w:sz w:val="20"/>
          <w:szCs w:val="20"/>
        </w:rPr>
      </w:pPr>
      <w:r w:rsidRPr="00BD11CA">
        <w:rPr>
          <w:sz w:val="20"/>
          <w:szCs w:val="20"/>
        </w:rPr>
        <w:t xml:space="preserve">  Anunț de participare, inclusiv pentru procedurile de preselecție/procedurile negociate (anexa nr. 2);</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Invitație de participare la etapele de preselecție/la procedurile negociate (anexa nr. 3);</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Proces-verbal cu privire la rezultatele preselecției candidaților (anexa nr. 4);</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Anunț de atribuire (anexa nr. 5);</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Anunț privind modificarea contractului de achiziții publice/acordului-cadru (anexa nr. 6);</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Cerere de participare (anexa nr. 7);</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Declaraţie privind valabilitatea ofertei (anexa nr. 8);</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Scrisoare  de  garanţie  bancară (anexa nr. 9);</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Grafic de executare a lucrărilor (anexa nr. 10.);</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Grafic de  executare a documentației de proiect (anexa nr. 11);</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Declarație privind experienţa similară (anexa nr. 12);</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Declarație privind lista principalelor lucrări executate în ultimul an de activitate (anexa nr. 13);</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privind dotările specifice, utilajul şi echipamentul necesar pentru îndeplinirea corespunzătoare a contractului (anexa nr. 14);</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privind personalul de specialitate propus pentru implementarea contractului (anexa nr. 15);</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Lista subcontractanților şi partea/părţile din contract care sunt îndeplinite de aceştia (anexa nr. 16);</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Informaţii privind asocierea (anexa nr. 17);</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Angajament terţ susţinător financiar (anexa nr. 18);</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Angajament privind susţinerea tehnică și profesională a ofertantului/grupului de operatori economici (anexa nr. 19);</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terţ susţinător tehnic (anexa nr. 20);</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terţ susţinător profesional (anexa nr. 21);</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Aviz pentru participare la licitațiile publice de lucrări din domeniul construcțiilor și instalațiilor (anexa nr. 22);</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Caiet de sarcini. Formularul de deviz nr.1 – lista cu cantitățile de lucrări (anexa nr. 23);</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Caiet de sarcini. Servicii de proiectare (anexa nr. 24);</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Contract de antrepriză (anexa nr. 25);</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Contract de achiziţionare a serviciilor de proiectare (anexa nr. 26);</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 adițional (anexa nr. 27);</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Acord-cadru (anexa nr. 28).</w:t>
      </w:r>
    </w:p>
    <w:p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BD11CA"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BD11CA">
        <w:rPr>
          <w:color w:val="000000" w:themeColor="text1"/>
          <w:sz w:val="20"/>
          <w:szCs w:val="20"/>
        </w:rPr>
        <w:t xml:space="preserve"> </w:t>
      </w:r>
      <w:r w:rsidRPr="00BD11CA">
        <w:rPr>
          <w:sz w:val="20"/>
          <w:szCs w:val="20"/>
        </w:rPr>
        <w:t xml:space="preserve">Autoritatea contractantă emite Documentația de atribuire în vederea achiziționării lucrărilor sau serviciilor de proiectare și de lucrări, după cum </w:t>
      </w:r>
      <w:proofErr w:type="gramStart"/>
      <w:r w:rsidRPr="00BD11CA">
        <w:rPr>
          <w:sz w:val="20"/>
          <w:szCs w:val="20"/>
        </w:rPr>
        <w:t>este</w:t>
      </w:r>
      <w:proofErr w:type="gramEnd"/>
      <w:r w:rsidRPr="00BD11CA">
        <w:rPr>
          <w:sz w:val="20"/>
          <w:szCs w:val="20"/>
        </w:rPr>
        <w:t xml:space="preserve"> specificat în </w:t>
      </w:r>
      <w:r w:rsidRPr="00BD11CA">
        <w:rPr>
          <w:color w:val="000000" w:themeColor="text1"/>
          <w:sz w:val="20"/>
          <w:szCs w:val="20"/>
        </w:rPr>
        <w:t>documentația standard.</w:t>
      </w:r>
    </w:p>
    <w:p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BD11CA" w:rsidRDefault="00FF0677" w:rsidP="00244169">
      <w:pPr>
        <w:pStyle w:val="a"/>
        <w:numPr>
          <w:ilvl w:val="0"/>
          <w:numId w:val="16"/>
        </w:numPr>
        <w:tabs>
          <w:tab w:val="clear" w:pos="1134"/>
          <w:tab w:val="left" w:pos="-284"/>
          <w:tab w:val="left" w:pos="196"/>
        </w:tabs>
        <w:ind w:left="-284" w:firstLine="284"/>
        <w:rPr>
          <w:sz w:val="20"/>
          <w:szCs w:val="20"/>
        </w:rPr>
      </w:pPr>
      <w:r w:rsidRPr="00BD11CA">
        <w:rPr>
          <w:sz w:val="20"/>
          <w:szCs w:val="2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F0677" w:rsidRPr="00BD11CA" w:rsidRDefault="00FF0677" w:rsidP="00FF0677">
      <w:pPr>
        <w:pStyle w:val="a"/>
        <w:numPr>
          <w:ilvl w:val="0"/>
          <w:numId w:val="0"/>
        </w:numPr>
        <w:ind w:left="360"/>
        <w:rPr>
          <w:sz w:val="20"/>
          <w:szCs w:val="20"/>
        </w:rPr>
      </w:pPr>
    </w:p>
    <w:p w:rsidR="00FF0677" w:rsidRPr="00BD11CA" w:rsidRDefault="00FF0677" w:rsidP="00244169">
      <w:pPr>
        <w:pStyle w:val="a"/>
        <w:numPr>
          <w:ilvl w:val="0"/>
          <w:numId w:val="16"/>
        </w:numPr>
        <w:tabs>
          <w:tab w:val="clear" w:pos="1134"/>
          <w:tab w:val="left" w:pos="-284"/>
          <w:tab w:val="left" w:pos="196"/>
          <w:tab w:val="left" w:pos="567"/>
        </w:tabs>
        <w:ind w:left="-284" w:firstLine="284"/>
        <w:rPr>
          <w:sz w:val="20"/>
          <w:szCs w:val="20"/>
        </w:rPr>
      </w:pPr>
      <w:r w:rsidRPr="00BD11CA">
        <w:rPr>
          <w:sz w:val="20"/>
          <w:szCs w:val="20"/>
        </w:rPr>
        <w:t xml:space="preserve"> Autoritatea contractantă urmează </w:t>
      </w:r>
      <w:proofErr w:type="gramStart"/>
      <w:r w:rsidRPr="00BD11CA">
        <w:rPr>
          <w:sz w:val="20"/>
          <w:szCs w:val="20"/>
        </w:rPr>
        <w:t>să</w:t>
      </w:r>
      <w:proofErr w:type="gramEnd"/>
      <w:r w:rsidRPr="00BD11CA">
        <w:rPr>
          <w:sz w:val="20"/>
          <w:szCs w:val="20"/>
        </w:rPr>
        <w:t xml:space="preserve"> se asigure că la momentul inițierii procedurii de achiziție publică, mijloacele financiare sunt alocate sau există o garanție a alocării lor și sunt destinate exclusiv achiziției în cauză.</w:t>
      </w:r>
    </w:p>
    <w:p w:rsidR="00FF0677" w:rsidRPr="00BD11CA" w:rsidRDefault="00FF0677" w:rsidP="00FF0677">
      <w:pPr>
        <w:pStyle w:val="a"/>
        <w:numPr>
          <w:ilvl w:val="0"/>
          <w:numId w:val="0"/>
        </w:numPr>
        <w:ind w:left="357"/>
        <w:rPr>
          <w:sz w:val="20"/>
          <w:szCs w:val="20"/>
        </w:rPr>
      </w:pP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BD11CA">
        <w:rPr>
          <w:sz w:val="20"/>
          <w:szCs w:val="20"/>
        </w:rPr>
        <w:t xml:space="preserve"> Atribuirea contractului de achiziție publică de lucrări sau de servicii de proiectare și de lucrări se realizează în conformitate cu prevederile:</w:t>
      </w:r>
    </w:p>
    <w:p w:rsidR="00FF0677" w:rsidRPr="00BD11CA" w:rsidRDefault="00FF0677" w:rsidP="00244169">
      <w:pPr>
        <w:pStyle w:val="a"/>
        <w:numPr>
          <w:ilvl w:val="0"/>
          <w:numId w:val="17"/>
        </w:numPr>
        <w:tabs>
          <w:tab w:val="clear" w:pos="1134"/>
          <w:tab w:val="left" w:pos="0"/>
          <w:tab w:val="left" w:pos="284"/>
        </w:tabs>
        <w:spacing w:after="120"/>
        <w:ind w:left="0" w:firstLine="0"/>
        <w:rPr>
          <w:sz w:val="20"/>
          <w:szCs w:val="20"/>
        </w:rPr>
      </w:pPr>
      <w:r w:rsidRPr="00BD11CA">
        <w:rPr>
          <w:sz w:val="20"/>
          <w:szCs w:val="20"/>
        </w:rPr>
        <w:t xml:space="preserve">Legii nr. 131/2015 privind achizițiile publice; </w:t>
      </w:r>
    </w:p>
    <w:p w:rsidR="00FF0677" w:rsidRPr="00BD11CA" w:rsidRDefault="00940E48" w:rsidP="00244169">
      <w:pPr>
        <w:pStyle w:val="a"/>
        <w:numPr>
          <w:ilvl w:val="0"/>
          <w:numId w:val="17"/>
        </w:numPr>
        <w:tabs>
          <w:tab w:val="clear" w:pos="1134"/>
          <w:tab w:val="left" w:pos="-284"/>
          <w:tab w:val="left" w:pos="284"/>
        </w:tabs>
        <w:spacing w:after="120"/>
        <w:ind w:left="-284" w:firstLine="284"/>
        <w:rPr>
          <w:sz w:val="20"/>
          <w:szCs w:val="20"/>
        </w:rPr>
      </w:pPr>
      <w:hyperlink r:id="rId8" w:history="1">
        <w:r w:rsidR="00FF0677" w:rsidRPr="00BD11CA">
          <w:rPr>
            <w:rStyle w:val="af3"/>
            <w:rFonts w:eastAsiaTheme="majorEastAsia"/>
            <w:bCs/>
            <w:color w:val="auto"/>
            <w:sz w:val="20"/>
            <w:szCs w:val="20"/>
            <w:u w:val="none"/>
            <w:bdr w:val="none" w:sz="0" w:space="0" w:color="auto" w:frame="1"/>
            <w:shd w:val="clear" w:color="auto" w:fill="FFFFFF"/>
          </w:rPr>
          <w:t xml:space="preserve">Hotărârii Guvernului nr. </w:t>
        </w:r>
        <w:proofErr w:type="gramStart"/>
        <w:r w:rsidR="00FF0677" w:rsidRPr="00BD11CA">
          <w:rPr>
            <w:rStyle w:val="af3"/>
            <w:rFonts w:eastAsiaTheme="majorEastAsia"/>
            <w:bCs/>
            <w:color w:val="auto"/>
            <w:sz w:val="20"/>
            <w:szCs w:val="20"/>
            <w:u w:val="none"/>
            <w:bdr w:val="none" w:sz="0" w:space="0" w:color="auto" w:frame="1"/>
            <w:shd w:val="clear" w:color="auto" w:fill="FFFFFF"/>
          </w:rPr>
          <w:t>638/2020</w:t>
        </w:r>
        <w:proofErr w:type="gramEnd"/>
        <w:r w:rsidR="00FF0677" w:rsidRPr="00BD11CA">
          <w:rPr>
            <w:rStyle w:val="af3"/>
            <w:rFonts w:eastAsiaTheme="majorEastAsia"/>
            <w:bCs/>
            <w:color w:val="auto"/>
            <w:sz w:val="20"/>
            <w:szCs w:val="20"/>
            <w:u w:val="none"/>
            <w:bdr w:val="none" w:sz="0" w:space="0" w:color="auto" w:frame="1"/>
            <w:shd w:val="clear" w:color="auto" w:fill="FFFFFF"/>
          </w:rPr>
          <w:t xml:space="preserve"> pentru aprobarea Regulamentului privind achizițiile publice de lucrări</w:t>
        </w:r>
      </w:hyperlink>
      <w:r w:rsidR="00FF0677" w:rsidRPr="00BD11CA">
        <w:rPr>
          <w:rStyle w:val="aff"/>
          <w:b w:val="0"/>
          <w:sz w:val="20"/>
          <w:szCs w:val="20"/>
          <w:bdr w:val="none" w:sz="0" w:space="0" w:color="auto" w:frame="1"/>
          <w:shd w:val="clear" w:color="auto" w:fill="FFFFFF"/>
        </w:rPr>
        <w:t>.</w:t>
      </w: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lastRenderedPageBreak/>
        <w:t xml:space="preserve"> În cazul în care autoritatea contractantă inițiază un acord-cadru, ca modalitate specială de atribuire a contractelor de achiziții publice de lucrări sau lucrări și servicii de proiectare, procedura se  desfășoară conform </w:t>
      </w:r>
      <w:r w:rsidRPr="00BD11CA">
        <w:rPr>
          <w:color w:val="000000" w:themeColor="text1"/>
          <w:sz w:val="20"/>
          <w:szCs w:val="20"/>
        </w:rPr>
        <w:t>Regulamentului cu privire la acordul-cadru ca modalitate specială de atribuire a contractelor de achiziții publice, aprobat prin Hotărârea Guvernului nr. 694/2020.</w:t>
      </w:r>
    </w:p>
    <w:p w:rsidR="00FF0677" w:rsidRPr="00BD11CA" w:rsidRDefault="00FF0677" w:rsidP="00244169">
      <w:pPr>
        <w:pStyle w:val="a"/>
        <w:numPr>
          <w:ilvl w:val="0"/>
          <w:numId w:val="16"/>
        </w:numPr>
        <w:tabs>
          <w:tab w:val="left" w:pos="-284"/>
          <w:tab w:val="left" w:pos="196"/>
          <w:tab w:val="left" w:pos="426"/>
        </w:tabs>
        <w:spacing w:after="120"/>
        <w:ind w:left="-284" w:firstLine="284"/>
        <w:rPr>
          <w:sz w:val="20"/>
          <w:szCs w:val="20"/>
        </w:rPr>
      </w:pPr>
      <w:r w:rsidRPr="00BD11CA">
        <w:rPr>
          <w:sz w:val="20"/>
          <w:szCs w:val="20"/>
        </w:rPr>
        <w:t xml:space="preserve"> În cazul în care autoritatea contractantă inițiază procedura de negociere, procedura se desfășoară conform Regulamentului cu privire la achizițiile publice folosind procedura de negociere, aprobat </w:t>
      </w:r>
      <w:proofErr w:type="gramStart"/>
      <w:r w:rsidRPr="00BD11CA">
        <w:rPr>
          <w:sz w:val="20"/>
          <w:szCs w:val="20"/>
        </w:rPr>
        <w:t>prin  Hotărârea</w:t>
      </w:r>
      <w:proofErr w:type="gramEnd"/>
      <w:r w:rsidRPr="00BD11CA">
        <w:rPr>
          <w:sz w:val="20"/>
          <w:szCs w:val="20"/>
        </w:rPr>
        <w:t xml:space="preserve"> Guvernului nr. 599/2020.</w:t>
      </w:r>
    </w:p>
    <w:p w:rsidR="00FF0677" w:rsidRPr="00BD11CA" w:rsidRDefault="00FF0677" w:rsidP="00244169">
      <w:pPr>
        <w:pStyle w:val="a"/>
        <w:numPr>
          <w:ilvl w:val="0"/>
          <w:numId w:val="16"/>
        </w:numPr>
        <w:tabs>
          <w:tab w:val="left" w:pos="-284"/>
          <w:tab w:val="left" w:pos="196"/>
          <w:tab w:val="left" w:pos="567"/>
        </w:tabs>
        <w:spacing w:after="120"/>
        <w:ind w:left="-284" w:firstLine="284"/>
        <w:rPr>
          <w:sz w:val="20"/>
          <w:szCs w:val="20"/>
        </w:rPr>
      </w:pPr>
      <w:r w:rsidRPr="00BD11CA">
        <w:rPr>
          <w:sz w:val="20"/>
          <w:szCs w:val="20"/>
        </w:rPr>
        <w:t xml:space="preserve"> În cazul în care autoritatea contractantă inițiază proceduri cu preselecție se utilizează anexele </w:t>
      </w:r>
      <w:proofErr w:type="gramStart"/>
      <w:r w:rsidRPr="00BD11CA">
        <w:rPr>
          <w:sz w:val="20"/>
          <w:szCs w:val="20"/>
        </w:rPr>
        <w:t>ce</w:t>
      </w:r>
      <w:proofErr w:type="gramEnd"/>
      <w:r w:rsidRPr="00BD11CA">
        <w:rPr>
          <w:sz w:val="20"/>
          <w:szCs w:val="20"/>
        </w:rPr>
        <w:t xml:space="preserve"> țin de procedurile date: anexele nr.1, nr. 3 - 6, nr. </w:t>
      </w:r>
      <w:proofErr w:type="gramStart"/>
      <w:r w:rsidRPr="00BD11CA">
        <w:rPr>
          <w:sz w:val="20"/>
          <w:szCs w:val="20"/>
        </w:rPr>
        <w:t>25 și</w:t>
      </w:r>
      <w:proofErr w:type="gramEnd"/>
      <w:r w:rsidRPr="00BD11CA">
        <w:rPr>
          <w:sz w:val="20"/>
          <w:szCs w:val="20"/>
        </w:rPr>
        <w:t xml:space="preserve"> nr. 26.</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Ofertantul suportă toate costurile asociate elaborării și prezentării ofertei sale, precum și documentelor care o însoțesc.</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BD11CA">
        <w:rPr>
          <w:sz w:val="20"/>
          <w:szCs w:val="20"/>
        </w:rPr>
        <w:t>altă</w:t>
      </w:r>
      <w:proofErr w:type="gramEnd"/>
      <w:r w:rsidRPr="00BD11CA">
        <w:rPr>
          <w:sz w:val="20"/>
          <w:szCs w:val="20"/>
        </w:rPr>
        <w:t xml:space="preserve"> limbă, specificată în documentaţia de atribuire, cu condiţia ca acestea să fie însoţite de o traducere exactă a fragmentelor relevante în limba română.</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La achiziția de lucrări termenul de când a fost elaborat proiectul nu trebuie </w:t>
      </w:r>
      <w:proofErr w:type="gramStart"/>
      <w:r w:rsidRPr="00BD11CA">
        <w:rPr>
          <w:sz w:val="20"/>
          <w:szCs w:val="20"/>
        </w:rPr>
        <w:t>să</w:t>
      </w:r>
      <w:proofErr w:type="gramEnd"/>
      <w:r w:rsidRPr="00BD11CA">
        <w:rPr>
          <w:sz w:val="20"/>
          <w:szCs w:val="20"/>
        </w:rPr>
        <w:t xml:space="preserve"> depășească perioada de doi ani, în caz contrar, autoritatea contractantă este obligată să actualizeze documentația de proiect, înainte de inițierea procedurii de achiziție.</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În cazul achizițiilor de servicii de proiectare, proiectanţii de construcţii sunt obligaţi </w:t>
      </w:r>
      <w:proofErr w:type="gramStart"/>
      <w:r w:rsidRPr="00BD11CA">
        <w:rPr>
          <w:sz w:val="20"/>
          <w:szCs w:val="20"/>
        </w:rPr>
        <w:t>să</w:t>
      </w:r>
      <w:proofErr w:type="gramEnd"/>
      <w:r w:rsidRPr="00BD11CA">
        <w:rPr>
          <w:sz w:val="20"/>
          <w:szCs w:val="20"/>
        </w:rPr>
        <w:t xml:space="preserve"> exercite supravegherea de autor pe tot parcursul execuției lucrărilor.</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Autoritatea contractantă are obligaţia de </w:t>
      </w:r>
      <w:proofErr w:type="gramStart"/>
      <w:r w:rsidRPr="00BD11CA">
        <w:rPr>
          <w:sz w:val="20"/>
          <w:szCs w:val="20"/>
        </w:rPr>
        <w:t>a</w:t>
      </w:r>
      <w:proofErr w:type="gramEnd"/>
      <w:r w:rsidRPr="00BD11CA">
        <w:rPr>
          <w:sz w:val="20"/>
          <w:szCs w:val="20"/>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Ofertantului i se permite </w:t>
      </w:r>
      <w:proofErr w:type="gramStart"/>
      <w:r w:rsidRPr="00BD11CA">
        <w:rPr>
          <w:sz w:val="20"/>
          <w:szCs w:val="20"/>
        </w:rPr>
        <w:t>să</w:t>
      </w:r>
      <w:proofErr w:type="gramEnd"/>
      <w:r w:rsidRPr="00BD11CA">
        <w:rPr>
          <w:sz w:val="20"/>
          <w:szCs w:val="20"/>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BD11CA">
        <w:rPr>
          <w:sz w:val="20"/>
          <w:szCs w:val="20"/>
        </w:rPr>
        <w:t>exclude</w:t>
      </w:r>
      <w:proofErr w:type="gramEnd"/>
      <w:r w:rsidRPr="00BD11CA">
        <w:rPr>
          <w:sz w:val="20"/>
          <w:szCs w:val="20"/>
        </w:rP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BD11CA">
        <w:rPr>
          <w:sz w:val="20"/>
          <w:szCs w:val="20"/>
        </w:rPr>
        <w:t>întreprinde</w:t>
      </w:r>
      <w:proofErr w:type="gramEnd"/>
      <w:r w:rsidRPr="00BD11CA">
        <w:rPr>
          <w:sz w:val="20"/>
          <w:szCs w:val="20"/>
        </w:rPr>
        <w:t xml:space="preserve"> orice alte măsuri prevăzute în art. </w:t>
      </w:r>
      <w:proofErr w:type="gramStart"/>
      <w:r w:rsidRPr="00BD11CA">
        <w:rPr>
          <w:sz w:val="20"/>
          <w:szCs w:val="20"/>
        </w:rPr>
        <w:t>42</w:t>
      </w:r>
      <w:proofErr w:type="gramEnd"/>
      <w:r w:rsidRPr="00BD11CA">
        <w:rPr>
          <w:sz w:val="20"/>
          <w:szCs w:val="20"/>
        </w:rPr>
        <w:t xml:space="preserve"> al Legii nr. </w:t>
      </w:r>
      <w:proofErr w:type="gramStart"/>
      <w:r w:rsidRPr="00BD11CA">
        <w:rPr>
          <w:sz w:val="20"/>
          <w:szCs w:val="20"/>
        </w:rPr>
        <w:t>131/2015</w:t>
      </w:r>
      <w:proofErr w:type="gramEnd"/>
      <w:r w:rsidRPr="00BD11CA">
        <w:rPr>
          <w:sz w:val="20"/>
          <w:szCs w:val="20"/>
        </w:rPr>
        <w:t xml:space="preserve"> privind achiziţiile publice</w:t>
      </w:r>
      <w:bookmarkEnd w:id="4"/>
      <w:bookmarkEnd w:id="5"/>
      <w:bookmarkEnd w:id="6"/>
      <w:r w:rsidRPr="00BD11CA">
        <w:rPr>
          <w:sz w:val="20"/>
          <w:szCs w:val="20"/>
        </w:rPr>
        <w:t>.</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Sunt interzise următoarele acţiuni în cadrul procedurii de achiziție:</w:t>
      </w:r>
      <w:bookmarkStart w:id="7" w:name="_Toc392179965"/>
      <w:bookmarkStart w:id="8" w:name="_Toc392180136"/>
      <w:bookmarkStart w:id="9" w:name="_Toc449539026"/>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a 2-a</w:t>
      </w:r>
    </w:p>
    <w:p w:rsidR="00FF0677" w:rsidRPr="00BD11CA" w:rsidRDefault="00FF0677" w:rsidP="00FF0677">
      <w:pPr>
        <w:rPr>
          <w:sz w:val="20"/>
          <w:szCs w:val="20"/>
        </w:rPr>
      </w:pP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r w:rsidRPr="00BD11CA">
        <w:rPr>
          <w:b/>
          <w:sz w:val="20"/>
          <w:szCs w:val="20"/>
        </w:rPr>
        <w:t>Calificarea candidaților/ofertanților</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18.</w:t>
      </w:r>
      <w:r w:rsidRPr="00BD11CA">
        <w:rPr>
          <w:sz w:val="20"/>
          <w:szCs w:val="2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proofErr w:type="gramStart"/>
      <w:r w:rsidRPr="00BD11CA">
        <w:rPr>
          <w:b/>
          <w:sz w:val="20"/>
          <w:szCs w:val="20"/>
        </w:rPr>
        <w:t xml:space="preserve">19. </w:t>
      </w:r>
      <w:r w:rsidRPr="00BD11CA">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roofErr w:type="gramEnd"/>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20. </w:t>
      </w:r>
      <w:r w:rsidRPr="00BD11CA">
        <w:rPr>
          <w:sz w:val="20"/>
          <w:szCs w:val="20"/>
        </w:rPr>
        <w:t xml:space="preserve">Mai multe persoane juridice au dreptul </w:t>
      </w:r>
      <w:proofErr w:type="gramStart"/>
      <w:r w:rsidRPr="00BD11CA">
        <w:rPr>
          <w:sz w:val="20"/>
          <w:szCs w:val="20"/>
        </w:rPr>
        <w:t>să</w:t>
      </w:r>
      <w:proofErr w:type="gramEnd"/>
      <w:r w:rsidRPr="00BD11CA">
        <w:rPr>
          <w:sz w:val="20"/>
          <w:szCs w:val="20"/>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BD11CA">
        <w:rPr>
          <w:sz w:val="20"/>
          <w:szCs w:val="20"/>
        </w:rPr>
        <w:t>ce</w:t>
      </w:r>
      <w:proofErr w:type="gramEnd"/>
      <w:r w:rsidRPr="00BD11CA">
        <w:rPr>
          <w:sz w:val="20"/>
          <w:szCs w:val="20"/>
        </w:rPr>
        <w:t xml:space="preserve"> a fost declarat în DUAE.</w:t>
      </w:r>
    </w:p>
    <w:p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proofErr w:type="gramStart"/>
      <w:r w:rsidRPr="00BD11CA">
        <w:rPr>
          <w:b/>
          <w:sz w:val="20"/>
          <w:szCs w:val="20"/>
        </w:rPr>
        <w:t xml:space="preserve">21. </w:t>
      </w:r>
      <w:r w:rsidRPr="00BD11CA">
        <w:rPr>
          <w:sz w:val="20"/>
          <w:szCs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roofErr w:type="gramEnd"/>
    </w:p>
    <w:p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22.</w:t>
      </w:r>
      <w:r w:rsidRPr="00BD11CA">
        <w:rPr>
          <w:sz w:val="20"/>
          <w:szCs w:val="20"/>
        </w:rPr>
        <w:t xml:space="preserve"> Sucursalele au dreptul de a participa la procedura de atribuire a contractului de achiziţie publică de lucrări sau de servicii de proiectare și de lucrări şi de </w:t>
      </w:r>
      <w:proofErr w:type="gramStart"/>
      <w:r w:rsidRPr="00BD11CA">
        <w:rPr>
          <w:sz w:val="20"/>
          <w:szCs w:val="20"/>
        </w:rPr>
        <w:t>a</w:t>
      </w:r>
      <w:proofErr w:type="gramEnd"/>
      <w:r w:rsidRPr="00BD11CA">
        <w:rPr>
          <w:sz w:val="20"/>
          <w:szCs w:val="20"/>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BD11CA">
        <w:rPr>
          <w:sz w:val="20"/>
          <w:szCs w:val="20"/>
        </w:rPr>
        <w:t>să</w:t>
      </w:r>
      <w:proofErr w:type="gramEnd"/>
      <w:r w:rsidRPr="00BD11CA">
        <w:rPr>
          <w:sz w:val="20"/>
          <w:szCs w:val="20"/>
        </w:rPr>
        <w:t xml:space="preserve"> fie cele ale persoanei juridice.</w:t>
      </w:r>
    </w:p>
    <w:p w:rsidR="00FF0677" w:rsidRPr="00BD11CA"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BD11CA">
        <w:rPr>
          <w:b/>
          <w:sz w:val="20"/>
          <w:szCs w:val="20"/>
        </w:rPr>
        <w:t xml:space="preserve">23. </w:t>
      </w:r>
      <w:r w:rsidRPr="00BD11CA">
        <w:rPr>
          <w:color w:val="000000" w:themeColor="text1"/>
          <w:sz w:val="20"/>
          <w:szCs w:val="20"/>
        </w:rPr>
        <w:t xml:space="preserve">Pentru confirmarea datelor de calificare în cadrul procedurii de achiziție publică, operatorul economic completează și prezintă DUAE, conform formularului, aprobat prin Ordinul ministrului finanțelor nr. </w:t>
      </w:r>
      <w:proofErr w:type="gramStart"/>
      <w:r w:rsidRPr="00BD11CA">
        <w:rPr>
          <w:color w:val="000000" w:themeColor="text1"/>
          <w:sz w:val="20"/>
          <w:szCs w:val="20"/>
        </w:rPr>
        <w:t>72/2020</w:t>
      </w:r>
      <w:proofErr w:type="gramEnd"/>
      <w:r w:rsidRPr="00BD11CA">
        <w:rPr>
          <w:color w:val="000000" w:themeColor="text1"/>
          <w:sz w:val="20"/>
          <w:szCs w:val="20"/>
        </w:rPr>
        <w:t>, în conformitate cu cerințele stabilite de autoritatea contractantă.</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sz w:val="20"/>
          <w:szCs w:val="20"/>
        </w:rPr>
        <w:t xml:space="preserve">24. </w:t>
      </w:r>
      <w:r w:rsidRPr="00BD11CA">
        <w:rPr>
          <w:color w:val="000000" w:themeColor="text1"/>
          <w:sz w:val="20"/>
          <w:szCs w:val="20"/>
        </w:rPr>
        <w:t xml:space="preserve">Prezentarea oricărui alt formular DUAE </w:t>
      </w:r>
      <w:proofErr w:type="gramStart"/>
      <w:r w:rsidRPr="00BD11CA">
        <w:rPr>
          <w:color w:val="000000" w:themeColor="text1"/>
          <w:sz w:val="20"/>
          <w:szCs w:val="20"/>
        </w:rPr>
        <w:t>este</w:t>
      </w:r>
      <w:proofErr w:type="gramEnd"/>
      <w:r w:rsidRPr="00BD11CA">
        <w:rPr>
          <w:color w:val="000000" w:themeColor="text1"/>
          <w:sz w:val="20"/>
          <w:szCs w:val="20"/>
        </w:rPr>
        <w:t xml:space="preserve"> temei de descalificare de la procedura de achiziție publică.</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color w:val="000000" w:themeColor="text1"/>
          <w:sz w:val="20"/>
          <w:szCs w:val="20"/>
        </w:rPr>
        <w:t xml:space="preserve">25. </w:t>
      </w:r>
      <w:r w:rsidRPr="00BD11CA">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26. </w:t>
      </w:r>
      <w:r w:rsidRPr="00BD11CA">
        <w:rPr>
          <w:sz w:val="20"/>
          <w:szCs w:val="20"/>
        </w:rPr>
        <w:t>Autoritatea contractantă aplică criterii și cerințe de calificare numai referitoare la:</w:t>
      </w:r>
    </w:p>
    <w:p w:rsidR="00FF0677" w:rsidRPr="00BD11CA" w:rsidRDefault="00FF0677" w:rsidP="00FF0677">
      <w:pPr>
        <w:spacing w:after="120"/>
        <w:ind w:left="142"/>
        <w:rPr>
          <w:sz w:val="20"/>
          <w:szCs w:val="20"/>
        </w:rPr>
      </w:pPr>
      <w:r w:rsidRPr="00BD11CA">
        <w:rPr>
          <w:sz w:val="20"/>
          <w:szCs w:val="20"/>
        </w:rPr>
        <w:t>1) eligibilitatea ofertantului sau candidatului;</w:t>
      </w:r>
    </w:p>
    <w:p w:rsidR="00FF0677" w:rsidRPr="00BD11CA" w:rsidRDefault="00FF0677" w:rsidP="00FF0677">
      <w:pPr>
        <w:spacing w:after="120"/>
        <w:ind w:left="142"/>
        <w:rPr>
          <w:sz w:val="20"/>
          <w:szCs w:val="20"/>
        </w:rPr>
      </w:pPr>
      <w:r w:rsidRPr="00BD11CA">
        <w:rPr>
          <w:sz w:val="20"/>
          <w:szCs w:val="20"/>
        </w:rPr>
        <w:t>2) capacitatea de exercitare a activității profesionale;</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3) </w:t>
      </w:r>
      <w:proofErr w:type="gramStart"/>
      <w:r w:rsidRPr="00BD11CA">
        <w:rPr>
          <w:sz w:val="20"/>
          <w:szCs w:val="20"/>
        </w:rPr>
        <w:t>capacitatea</w:t>
      </w:r>
      <w:proofErr w:type="gramEnd"/>
      <w:r w:rsidRPr="00BD11CA">
        <w:rPr>
          <w:sz w:val="20"/>
          <w:szCs w:val="20"/>
        </w:rPr>
        <w:t xml:space="preserve"> economică şi financiară;</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4) </w:t>
      </w:r>
      <w:proofErr w:type="gramStart"/>
      <w:r w:rsidRPr="00BD11CA">
        <w:rPr>
          <w:sz w:val="20"/>
          <w:szCs w:val="20"/>
        </w:rPr>
        <w:t>capacitatea</w:t>
      </w:r>
      <w:proofErr w:type="gramEnd"/>
      <w:r w:rsidRPr="00BD11CA">
        <w:rPr>
          <w:sz w:val="20"/>
          <w:szCs w:val="20"/>
        </w:rPr>
        <w:t xml:space="preserve"> tehnică;</w:t>
      </w:r>
    </w:p>
    <w:p w:rsidR="00FF0677" w:rsidRPr="00BD11CA" w:rsidRDefault="00FF0677" w:rsidP="00FF0677">
      <w:pPr>
        <w:pStyle w:val="a"/>
        <w:numPr>
          <w:ilvl w:val="0"/>
          <w:numId w:val="0"/>
        </w:numPr>
        <w:tabs>
          <w:tab w:val="clear" w:pos="1134"/>
          <w:tab w:val="left" w:pos="0"/>
          <w:tab w:val="left" w:pos="567"/>
        </w:tabs>
        <w:spacing w:after="120"/>
        <w:ind w:left="142"/>
        <w:rPr>
          <w:sz w:val="20"/>
          <w:szCs w:val="20"/>
        </w:rPr>
      </w:pPr>
      <w:r w:rsidRPr="00BD11CA">
        <w:rPr>
          <w:sz w:val="20"/>
          <w:szCs w:val="20"/>
        </w:rPr>
        <w:t xml:space="preserve">5) </w:t>
      </w:r>
      <w:proofErr w:type="gramStart"/>
      <w:r w:rsidRPr="00BD11CA">
        <w:rPr>
          <w:sz w:val="20"/>
          <w:szCs w:val="20"/>
        </w:rPr>
        <w:t>standarde</w:t>
      </w:r>
      <w:proofErr w:type="gramEnd"/>
      <w:r w:rsidRPr="00BD11CA">
        <w:rPr>
          <w:sz w:val="20"/>
          <w:szCs w:val="20"/>
        </w:rPr>
        <w:t xml:space="preserve"> de asigurare a calității;</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6) </w:t>
      </w:r>
      <w:proofErr w:type="gramStart"/>
      <w:r w:rsidRPr="00BD11CA">
        <w:rPr>
          <w:sz w:val="20"/>
          <w:szCs w:val="20"/>
        </w:rPr>
        <w:t>standarde</w:t>
      </w:r>
      <w:proofErr w:type="gramEnd"/>
      <w:r w:rsidRPr="00BD11CA">
        <w:rPr>
          <w:sz w:val="20"/>
          <w:szCs w:val="20"/>
        </w:rPr>
        <w:t xml:space="preserve"> de protecție a mediului.</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27. </w:t>
      </w:r>
      <w:r w:rsidRPr="00BD11CA">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D11CA">
        <w:rPr>
          <w:color w:val="000000" w:themeColor="text1"/>
          <w:sz w:val="20"/>
          <w:szCs w:val="20"/>
        </w:rPr>
        <w:t>Sistemul informaţional automatizat „Registrul de stat al achiziţiilor publice” (în continuare - SIA RSAP)</w:t>
      </w:r>
      <w:r w:rsidRPr="00BD11CA">
        <w:rPr>
          <w:sz w:val="20"/>
          <w:szCs w:val="20"/>
        </w:rPr>
        <w:t xml:space="preserve">, cu excepția cazurilor prevăzute la art. </w:t>
      </w:r>
      <w:proofErr w:type="gramStart"/>
      <w:r w:rsidRPr="00BD11CA">
        <w:rPr>
          <w:sz w:val="20"/>
          <w:szCs w:val="20"/>
        </w:rPr>
        <w:t>33</w:t>
      </w:r>
      <w:proofErr w:type="gramEnd"/>
      <w:r w:rsidRPr="00BD11CA">
        <w:rPr>
          <w:sz w:val="20"/>
          <w:szCs w:val="20"/>
        </w:rPr>
        <w:t xml:space="preserve"> alin. (7) și alin. (11) </w:t>
      </w:r>
      <w:proofErr w:type="gramStart"/>
      <w:r w:rsidRPr="00BD11CA">
        <w:rPr>
          <w:sz w:val="20"/>
          <w:szCs w:val="20"/>
        </w:rPr>
        <w:t>din</w:t>
      </w:r>
      <w:proofErr w:type="gramEnd"/>
      <w:r w:rsidRPr="00BD11CA">
        <w:rPr>
          <w:sz w:val="20"/>
          <w:szCs w:val="20"/>
        </w:rPr>
        <w:t xml:space="preserve"> Legea nr. </w:t>
      </w:r>
      <w:proofErr w:type="gramStart"/>
      <w:r w:rsidRPr="00BD11CA">
        <w:rPr>
          <w:sz w:val="20"/>
          <w:szCs w:val="20"/>
        </w:rPr>
        <w:t>131/2015</w:t>
      </w:r>
      <w:proofErr w:type="gramEnd"/>
      <w:r w:rsidRPr="00BD11CA">
        <w:rPr>
          <w:sz w:val="20"/>
          <w:szCs w:val="20"/>
        </w:rPr>
        <w:t xml:space="preserve"> privind achizițiile publice. </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proofErr w:type="gramStart"/>
      <w:r w:rsidRPr="00BD11CA">
        <w:rPr>
          <w:b/>
          <w:sz w:val="20"/>
          <w:szCs w:val="20"/>
        </w:rPr>
        <w:t>28</w:t>
      </w:r>
      <w:r w:rsidRPr="00BD11CA">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roofErr w:type="gramEnd"/>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29. </w:t>
      </w:r>
      <w:r w:rsidRPr="00BD11CA">
        <w:rPr>
          <w:sz w:val="20"/>
          <w:szCs w:val="20"/>
        </w:rPr>
        <w:t xml:space="preserve">Se exclude de la procedura de atribuire a contractului de achiziţie publică, şi respectiv nu </w:t>
      </w:r>
      <w:proofErr w:type="gramStart"/>
      <w:r w:rsidRPr="00BD11CA">
        <w:rPr>
          <w:sz w:val="20"/>
          <w:szCs w:val="20"/>
        </w:rPr>
        <w:t>este</w:t>
      </w:r>
      <w:proofErr w:type="gramEnd"/>
      <w:r w:rsidRPr="00BD11CA">
        <w:rPr>
          <w:sz w:val="20"/>
          <w:szCs w:val="20"/>
        </w:rPr>
        <w:t xml:space="preserve"> eligibil, orice ofertant care se află în oricare dintre situaţiile prevăzute la art. </w:t>
      </w:r>
      <w:proofErr w:type="gramStart"/>
      <w:r w:rsidRPr="00BD11CA">
        <w:rPr>
          <w:sz w:val="20"/>
          <w:szCs w:val="20"/>
        </w:rPr>
        <w:t>19</w:t>
      </w:r>
      <w:proofErr w:type="gramEnd"/>
      <w:r w:rsidRPr="00BD11CA">
        <w:rPr>
          <w:sz w:val="20"/>
          <w:szCs w:val="20"/>
        </w:rPr>
        <w:t xml:space="preserve"> alin. (2) și alin. (3) și art. </w:t>
      </w:r>
      <w:proofErr w:type="gramStart"/>
      <w:r w:rsidRPr="00BD11CA">
        <w:rPr>
          <w:sz w:val="20"/>
          <w:szCs w:val="20"/>
        </w:rPr>
        <w:t>16</w:t>
      </w:r>
      <w:proofErr w:type="gramEnd"/>
      <w:r w:rsidRPr="00BD11CA">
        <w:rPr>
          <w:sz w:val="20"/>
          <w:szCs w:val="20"/>
        </w:rPr>
        <w:t xml:space="preserve"> alin. (6) al Legii nr. </w:t>
      </w:r>
      <w:proofErr w:type="gramStart"/>
      <w:r w:rsidRPr="00BD11CA">
        <w:rPr>
          <w:sz w:val="20"/>
          <w:szCs w:val="20"/>
        </w:rPr>
        <w:t>131/2015</w:t>
      </w:r>
      <w:proofErr w:type="gramEnd"/>
      <w:r w:rsidRPr="00BD11CA">
        <w:rPr>
          <w:sz w:val="20"/>
          <w:szCs w:val="20"/>
        </w:rPr>
        <w:t xml:space="preserve"> privind achizițiile publice.</w:t>
      </w:r>
    </w:p>
    <w:p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30. </w:t>
      </w:r>
      <w:r w:rsidRPr="00BD11CA">
        <w:rPr>
          <w:sz w:val="20"/>
          <w:szCs w:val="20"/>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BD11CA">
        <w:rPr>
          <w:sz w:val="20"/>
          <w:szCs w:val="20"/>
        </w:rPr>
        <w:t>este</w:t>
      </w:r>
      <w:proofErr w:type="gramEnd"/>
      <w:r w:rsidRPr="00BD11CA">
        <w:rPr>
          <w:sz w:val="20"/>
          <w:szCs w:val="20"/>
        </w:rPr>
        <w:t xml:space="preserve"> exclus de la procedura de achiziție publică, cu excepția cazului în care operatorul economic a fost exclus prin hotărâre definitivă a unei instanțe de judecată de la participarea la procedurile de achiziții publice.</w:t>
      </w:r>
    </w:p>
    <w:p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31. </w:t>
      </w:r>
      <w:r w:rsidRPr="00BD11CA">
        <w:rPr>
          <w:sz w:val="20"/>
          <w:szCs w:val="20"/>
        </w:rPr>
        <w:t xml:space="preserve">Autoritatea contractantă extrage informaţia necesară pentru constatarea existenţei sau inexistenţei circumstanţelor menționate la pct. 28 și pct. 29 din bazele de date disponibile ale autorităţilor publice sau ale părţilor terţe. </w:t>
      </w:r>
      <w:proofErr w:type="gramStart"/>
      <w:r w:rsidRPr="00BD11CA">
        <w:rPr>
          <w:sz w:val="20"/>
          <w:szCs w:val="20"/>
        </w:rPr>
        <w:t>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roofErr w:type="gramEnd"/>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32. </w:t>
      </w:r>
      <w:r w:rsidRPr="00BD11CA">
        <w:rPr>
          <w:sz w:val="20"/>
          <w:szCs w:val="20"/>
        </w:rPr>
        <w:t xml:space="preserve">În ceea ce privesc </w:t>
      </w:r>
      <w:r w:rsidRPr="00BD11CA">
        <w:rPr>
          <w:bCs/>
          <w:sz w:val="20"/>
          <w:szCs w:val="20"/>
        </w:rPr>
        <w:t>referințele de</w:t>
      </w:r>
      <w:r w:rsidRPr="00BD11CA">
        <w:rPr>
          <w:sz w:val="20"/>
          <w:szCs w:val="20"/>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 </w:t>
      </w:r>
      <w:proofErr w:type="gramStart"/>
      <w:r w:rsidRPr="00BD11CA">
        <w:rPr>
          <w:b/>
          <w:sz w:val="20"/>
          <w:szCs w:val="20"/>
        </w:rPr>
        <w:t xml:space="preserve">33. </w:t>
      </w:r>
      <w:r w:rsidRPr="00BD11CA">
        <w:rPr>
          <w:sz w:val="20"/>
          <w:szCs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roofErr w:type="gramEnd"/>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34. </w:t>
      </w:r>
      <w:r w:rsidRPr="00BD11CA">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35. </w:t>
      </w:r>
      <w:r w:rsidRPr="00BD11CA">
        <w:rPr>
          <w:sz w:val="20"/>
          <w:szCs w:val="2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36. </w:t>
      </w:r>
      <w:r w:rsidRPr="00BD11CA">
        <w:rPr>
          <w:sz w:val="20"/>
          <w:szCs w:val="20"/>
        </w:rPr>
        <w:t xml:space="preserve">Ofertantul urmează </w:t>
      </w:r>
      <w:proofErr w:type="gramStart"/>
      <w:r w:rsidRPr="00BD11CA">
        <w:rPr>
          <w:sz w:val="20"/>
          <w:szCs w:val="20"/>
        </w:rPr>
        <w:t>să</w:t>
      </w:r>
      <w:proofErr w:type="gramEnd"/>
      <w:r w:rsidRPr="00BD11CA">
        <w:rPr>
          <w:sz w:val="20"/>
          <w:szCs w:val="20"/>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1) </w:t>
      </w:r>
      <w:proofErr w:type="gramStart"/>
      <w:r w:rsidRPr="00BD11CA">
        <w:rPr>
          <w:sz w:val="20"/>
          <w:szCs w:val="20"/>
        </w:rPr>
        <w:t>realizarea</w:t>
      </w:r>
      <w:proofErr w:type="gramEnd"/>
      <w:r w:rsidRPr="00BD11CA">
        <w:rPr>
          <w:sz w:val="20"/>
          <w:szCs w:val="20"/>
        </w:rPr>
        <w:t xml:space="preserve"> unei cifre medii anuale de afaceri în ultimii 3 ani egală sau mai mare decât suma stabilită în pct. 16 din anexa nr. </w:t>
      </w:r>
      <w:proofErr w:type="gramStart"/>
      <w:r w:rsidRPr="00BD11CA">
        <w:rPr>
          <w:sz w:val="20"/>
          <w:szCs w:val="20"/>
        </w:rPr>
        <w:t>2</w:t>
      </w:r>
      <w:proofErr w:type="gramEnd"/>
      <w:r w:rsidRPr="00BD11CA">
        <w:rPr>
          <w:sz w:val="20"/>
          <w:szCs w:val="20"/>
        </w:rPr>
        <w:t>, care nu trebuie să depășească de două ori valoarea estimată a contractului, cu excepția cazurilor bine justificate, precum cele legate de riscurile speciale aferente naturii lucrărilor sau serviciilor;</w:t>
      </w:r>
    </w:p>
    <w:p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2) </w:t>
      </w:r>
      <w:proofErr w:type="gramStart"/>
      <w:r w:rsidRPr="00BD11CA">
        <w:rPr>
          <w:sz w:val="20"/>
          <w:szCs w:val="20"/>
        </w:rPr>
        <w:t>lichiditate</w:t>
      </w:r>
      <w:proofErr w:type="gramEnd"/>
      <w:r w:rsidRPr="00BD11CA">
        <w:rPr>
          <w:sz w:val="20"/>
          <w:szCs w:val="20"/>
        </w:rPr>
        <w:t xml:space="preserve"> generală (active circulante/datorii curente) și nivelul minim de lichiditate (nu mai puțin de 100%);</w:t>
      </w:r>
    </w:p>
    <w:p w:rsidR="00FF0677" w:rsidRPr="00BD11CA"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BD11CA">
        <w:rPr>
          <w:sz w:val="20"/>
          <w:szCs w:val="20"/>
        </w:rPr>
        <w:t xml:space="preserve">3) </w:t>
      </w:r>
      <w:proofErr w:type="gramStart"/>
      <w:r w:rsidRPr="00BD11CA">
        <w:rPr>
          <w:sz w:val="20"/>
          <w:szCs w:val="20"/>
        </w:rPr>
        <w:t>declarații</w:t>
      </w:r>
      <w:proofErr w:type="gramEnd"/>
      <w:r w:rsidRPr="00BD11CA">
        <w:rPr>
          <w:sz w:val="20"/>
          <w:szCs w:val="20"/>
        </w:rPr>
        <w:t xml:space="preserve"> bancare corespunzătoare sau, după caz, dovezi privind asigurarea riscului profesional;</w:t>
      </w:r>
    </w:p>
    <w:p w:rsidR="00FF0677" w:rsidRPr="00BD11CA"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BD11CA">
        <w:rPr>
          <w:sz w:val="20"/>
          <w:szCs w:val="20"/>
        </w:rPr>
        <w:t xml:space="preserve">4) </w:t>
      </w:r>
      <w:proofErr w:type="gramStart"/>
      <w:r w:rsidRPr="00BD11CA">
        <w:rPr>
          <w:sz w:val="20"/>
          <w:szCs w:val="20"/>
        </w:rPr>
        <w:t>situația</w:t>
      </w:r>
      <w:proofErr w:type="gramEnd"/>
      <w:r w:rsidRPr="00BD11CA">
        <w:rPr>
          <w:sz w:val="20"/>
          <w:szCs w:val="20"/>
        </w:rPr>
        <w:t xml:space="preserve"> financiară pentru perioada de gestiune anterioară, avizat şi înregistrat de organele competente, și orice alte documente legale edificatoare prin care ofertantul își poate dovedi capacitatea economico-financiară.</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37.  </w:t>
      </w:r>
      <w:r w:rsidRPr="00BD11CA">
        <w:rPr>
          <w:sz w:val="20"/>
          <w:szCs w:val="20"/>
        </w:rPr>
        <w:t xml:space="preserve">Atunci când </w:t>
      </w:r>
      <w:proofErr w:type="gramStart"/>
      <w:r w:rsidRPr="00BD11CA">
        <w:rPr>
          <w:sz w:val="20"/>
          <w:szCs w:val="20"/>
        </w:rPr>
        <w:t>un</w:t>
      </w:r>
      <w:proofErr w:type="gramEnd"/>
      <w:r w:rsidRPr="00BD11CA">
        <w:rPr>
          <w:sz w:val="20"/>
          <w:szCs w:val="20"/>
        </w:rPr>
        <w:t xml:space="preserve"> contract este împărțit în loturi, indicele cifrei de afaceri se aplică pentru fiecare lot individual. Cu toate acestea, autoritatea contractantă urmează </w:t>
      </w:r>
      <w:proofErr w:type="gramStart"/>
      <w:r w:rsidRPr="00BD11CA">
        <w:rPr>
          <w:sz w:val="20"/>
          <w:szCs w:val="20"/>
        </w:rPr>
        <w:t>să</w:t>
      </w:r>
      <w:proofErr w:type="gramEnd"/>
      <w:r w:rsidRPr="00BD11CA">
        <w:rPr>
          <w:sz w:val="20"/>
          <w:szCs w:val="20"/>
        </w:rPr>
        <w:t xml:space="preserve"> stabilească cifra de afaceri anuală minimă impusă operatorilor economici cu referire la grupuri de loturi, dacă ofertantului câștigător îi sunt atribuite mai multe loturi care trebuie executate în același timp.</w:t>
      </w:r>
      <w:bookmarkEnd w:id="22"/>
      <w:bookmarkEnd w:id="23"/>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38. </w:t>
      </w:r>
      <w:r w:rsidRPr="00BD11CA">
        <w:rPr>
          <w:bCs/>
          <w:sz w:val="20"/>
          <w:szCs w:val="20"/>
        </w:rPr>
        <w:t>La solicitarea autorității contactante,</w:t>
      </w:r>
      <w:r w:rsidRPr="00BD11CA">
        <w:rPr>
          <w:b/>
          <w:sz w:val="20"/>
          <w:szCs w:val="20"/>
        </w:rPr>
        <w:t xml:space="preserve"> </w:t>
      </w:r>
      <w:r w:rsidRPr="00BD11CA">
        <w:rPr>
          <w:sz w:val="20"/>
          <w:szCs w:val="2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1) </w:t>
      </w:r>
      <w:proofErr w:type="gramStart"/>
      <w:r w:rsidRPr="00BD11CA">
        <w:rPr>
          <w:sz w:val="20"/>
          <w:szCs w:val="20"/>
        </w:rPr>
        <w:t>o</w:t>
      </w:r>
      <w:proofErr w:type="gramEnd"/>
      <w:r w:rsidRPr="00BD11CA">
        <w:rPr>
          <w:sz w:val="20"/>
          <w:szCs w:val="20"/>
        </w:rPr>
        <w:t xml:space="preserve"> listă a lucrărilor executate și finisate în ultimii 5 ani, conform anexei nr. </w:t>
      </w:r>
      <w:proofErr w:type="gramStart"/>
      <w:r w:rsidRPr="00BD11CA">
        <w:rPr>
          <w:sz w:val="20"/>
          <w:szCs w:val="20"/>
        </w:rPr>
        <w:t>13</w:t>
      </w:r>
      <w:proofErr w:type="gramEnd"/>
      <w:r w:rsidRPr="00BD11CA">
        <w:rPr>
          <w:sz w:val="20"/>
          <w:szCs w:val="20"/>
        </w:rPr>
        <w:t xml:space="preserve">,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BD11CA">
        <w:rPr>
          <w:sz w:val="20"/>
          <w:szCs w:val="20"/>
        </w:rPr>
        <w:t>duse</w:t>
      </w:r>
      <w:proofErr w:type="gramEnd"/>
      <w:r w:rsidRPr="00BD11CA">
        <w:rPr>
          <w:sz w:val="20"/>
          <w:szCs w:val="20"/>
        </w:rPr>
        <w:t xml:space="preserve"> la bun sfârşit;</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w:t>
      </w:r>
      <w:proofErr w:type="gramStart"/>
      <w:r w:rsidRPr="00BD11CA">
        <w:rPr>
          <w:sz w:val="20"/>
          <w:szCs w:val="20"/>
        </w:rPr>
        <w:t>15</w:t>
      </w:r>
      <w:proofErr w:type="gramEnd"/>
      <w:r w:rsidRPr="00BD11CA">
        <w:rPr>
          <w:sz w:val="20"/>
          <w:szCs w:val="20"/>
        </w:rPr>
        <w:t>;</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4) </w:t>
      </w:r>
      <w:proofErr w:type="gramStart"/>
      <w:r w:rsidRPr="00BD11CA">
        <w:rPr>
          <w:sz w:val="20"/>
          <w:szCs w:val="20"/>
        </w:rPr>
        <w:t>o</w:t>
      </w:r>
      <w:proofErr w:type="gramEnd"/>
      <w:r w:rsidRPr="00BD11CA">
        <w:rPr>
          <w:sz w:val="20"/>
          <w:szCs w:val="20"/>
        </w:rPr>
        <w:t xml:space="preserve"> declaraţie referitoare la efectivele medii anuale al personalului angajat şi ale cadrelor de conducere în ultimii 3 ani;</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5) </w:t>
      </w:r>
      <w:proofErr w:type="gramStart"/>
      <w:r w:rsidRPr="00BD11CA">
        <w:rPr>
          <w:sz w:val="20"/>
          <w:szCs w:val="20"/>
        </w:rPr>
        <w:t>dacă</w:t>
      </w:r>
      <w:proofErr w:type="gramEnd"/>
      <w:r w:rsidRPr="00BD11CA">
        <w:rPr>
          <w:sz w:val="20"/>
          <w:szCs w:val="20"/>
        </w:rPr>
        <w:t xml:space="preserve"> este cazul, informaţii privind măsurile de protecţie a mediului pe care operatorul economic le poate aplica în timpul îndeplinirii contractului de lucrări sau servicii de proiectare și de lucrări, în corespundere cu pct. 44;</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6) </w:t>
      </w:r>
      <w:proofErr w:type="gramStart"/>
      <w:r w:rsidRPr="00BD11CA">
        <w:rPr>
          <w:sz w:val="20"/>
          <w:szCs w:val="20"/>
        </w:rPr>
        <w:t>o</w:t>
      </w:r>
      <w:proofErr w:type="gramEnd"/>
      <w:r w:rsidRPr="00BD11CA">
        <w:rPr>
          <w:sz w:val="20"/>
          <w:szCs w:val="20"/>
        </w:rPr>
        <w:t xml:space="preserve"> declaraţie referitoare la utilajele, instalaţiile, echipamentele tehnice de care poate dispune operatorul economic pentru îndeplinirea corespunzătoare a contractului de lucrări sau servicii de proiectare și de lucrări, conform anexei nr. </w:t>
      </w:r>
      <w:proofErr w:type="gramStart"/>
      <w:r w:rsidRPr="00BD11CA">
        <w:rPr>
          <w:sz w:val="20"/>
          <w:szCs w:val="20"/>
        </w:rPr>
        <w:t>14</w:t>
      </w:r>
      <w:proofErr w:type="gramEnd"/>
      <w:r w:rsidRPr="00BD11CA">
        <w:rPr>
          <w:sz w:val="20"/>
          <w:szCs w:val="20"/>
        </w:rPr>
        <w:t>;</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7) </w:t>
      </w:r>
      <w:proofErr w:type="gramStart"/>
      <w:r w:rsidRPr="00BD11CA">
        <w:rPr>
          <w:sz w:val="20"/>
          <w:szCs w:val="20"/>
        </w:rPr>
        <w:t>informaţii</w:t>
      </w:r>
      <w:proofErr w:type="gramEnd"/>
      <w:r w:rsidRPr="00BD11CA">
        <w:rPr>
          <w:sz w:val="20"/>
          <w:szCs w:val="20"/>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39. </w:t>
      </w:r>
      <w:r w:rsidRPr="00BD11CA">
        <w:rPr>
          <w:sz w:val="20"/>
          <w:szCs w:val="20"/>
        </w:rPr>
        <w:t xml:space="preserve">Ofertantul/candidatul are dreptul </w:t>
      </w:r>
      <w:proofErr w:type="gramStart"/>
      <w:r w:rsidRPr="00BD11CA">
        <w:rPr>
          <w:sz w:val="20"/>
          <w:szCs w:val="20"/>
        </w:rPr>
        <w:t>să</w:t>
      </w:r>
      <w:proofErr w:type="gramEnd"/>
      <w:r w:rsidRPr="00BD11CA">
        <w:rPr>
          <w:sz w:val="20"/>
          <w:szCs w:val="20"/>
        </w:rPr>
        <w:t xml:space="preserve"> recurgă la susținerea unor alte persoane atunci când acestea din urmă desfășoară activitățile sau serviciile pentru îndeplinirea cărora este necesară capacitatea profesională respectivă, conform anexei nr. 17.</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40. </w:t>
      </w:r>
      <w:r w:rsidRPr="00BD11CA">
        <w:rPr>
          <w:sz w:val="20"/>
          <w:szCs w:val="20"/>
        </w:rPr>
        <w:t xml:space="preserve">Ofertantul urmează </w:t>
      </w:r>
      <w:proofErr w:type="gramStart"/>
      <w:r w:rsidRPr="00BD11CA">
        <w:rPr>
          <w:sz w:val="20"/>
          <w:szCs w:val="20"/>
        </w:rPr>
        <w:t>să</w:t>
      </w:r>
      <w:proofErr w:type="gramEnd"/>
      <w:r w:rsidRPr="00BD11CA">
        <w:rPr>
          <w:sz w:val="20"/>
          <w:szCs w:val="20"/>
        </w:rPr>
        <w:t xml:space="preserve"> dispună de un nivel minim de experienţă pentru a se califica conform cerinţelor de îndeplinire a contractului: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proofErr w:type="gramStart"/>
      <w:r w:rsidRPr="00BD11CA">
        <w:rPr>
          <w:sz w:val="20"/>
          <w:szCs w:val="20"/>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roofErr w:type="gramEnd"/>
      <w:r w:rsidRPr="00BD11CA">
        <w:rPr>
          <w:sz w:val="20"/>
          <w:szCs w:val="20"/>
        </w:rPr>
        <w:t xml:space="preserve"> </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proofErr w:type="gramStart"/>
      <w:r w:rsidRPr="00BD11CA">
        <w:rPr>
          <w:sz w:val="20"/>
          <w:szCs w:val="2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roofErr w:type="gramEnd"/>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proofErr w:type="gramStart"/>
      <w:r w:rsidRPr="00BD11CA">
        <w:rPr>
          <w:b/>
          <w:sz w:val="20"/>
          <w:szCs w:val="20"/>
        </w:rPr>
        <w:t xml:space="preserve">41. </w:t>
      </w:r>
      <w:r w:rsidRPr="00BD11CA">
        <w:rPr>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roofErr w:type="gramEnd"/>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lastRenderedPageBreak/>
        <w:t xml:space="preserve">42.  </w:t>
      </w:r>
      <w:r w:rsidRPr="00BD11CA">
        <w:rPr>
          <w:bCs/>
          <w:sz w:val="20"/>
          <w:szCs w:val="20"/>
        </w:rPr>
        <w:t xml:space="preserve">În conformitate cu principiul recunoaşterii reciproce, autoritatea contractantă are obligaţia de </w:t>
      </w:r>
      <w:proofErr w:type="gramStart"/>
      <w:r w:rsidRPr="00BD11CA">
        <w:rPr>
          <w:bCs/>
          <w:sz w:val="20"/>
          <w:szCs w:val="20"/>
        </w:rPr>
        <w:t>a</w:t>
      </w:r>
      <w:proofErr w:type="gramEnd"/>
      <w:r w:rsidRPr="00BD11CA">
        <w:rPr>
          <w:bCs/>
          <w:sz w:val="20"/>
          <w:szCs w:val="20"/>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t xml:space="preserve">43. </w:t>
      </w:r>
      <w:r w:rsidRPr="00BD11CA">
        <w:rPr>
          <w:bCs/>
          <w:sz w:val="20"/>
          <w:szCs w:val="20"/>
        </w:rPr>
        <w:t xml:space="preserve">Operatorul economic prezintă documente, certificate, emise de organisme independente, prin care se atestă faptul că respectă anumite standarde de protecţie a mediului, aceasta trebuie </w:t>
      </w:r>
      <w:proofErr w:type="gramStart"/>
      <w:r w:rsidRPr="00BD11CA">
        <w:rPr>
          <w:bCs/>
          <w:sz w:val="20"/>
          <w:szCs w:val="20"/>
        </w:rPr>
        <w:t>să</w:t>
      </w:r>
      <w:proofErr w:type="gramEnd"/>
      <w:r w:rsidRPr="00BD11CA">
        <w:rPr>
          <w:bCs/>
          <w:sz w:val="20"/>
          <w:szCs w:val="20"/>
        </w:rPr>
        <w:t xml:space="preserve"> se raporteze:</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1) </w:t>
      </w:r>
      <w:proofErr w:type="gramStart"/>
      <w:r w:rsidRPr="00BD11CA">
        <w:rPr>
          <w:sz w:val="20"/>
          <w:szCs w:val="20"/>
        </w:rPr>
        <w:t>la</w:t>
      </w:r>
      <w:proofErr w:type="gramEnd"/>
      <w:r w:rsidRPr="00BD11CA">
        <w:rPr>
          <w:sz w:val="20"/>
          <w:szCs w:val="20"/>
        </w:rPr>
        <w:t xml:space="preserve"> Sistemul Comunitar de Management de Mediu şi Audit (EMAS), sau;</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2) </w:t>
      </w:r>
      <w:proofErr w:type="gramStart"/>
      <w:r w:rsidRPr="00BD11CA">
        <w:rPr>
          <w:sz w:val="20"/>
          <w:szCs w:val="20"/>
        </w:rPr>
        <w:t>la</w:t>
      </w:r>
      <w:proofErr w:type="gramEnd"/>
      <w:r w:rsidRPr="00BD11CA">
        <w:rPr>
          <w:sz w:val="20"/>
          <w:szCs w:val="20"/>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b/>
          <w:sz w:val="20"/>
          <w:szCs w:val="20"/>
        </w:rPr>
        <w:t xml:space="preserve">44. </w:t>
      </w:r>
      <w:r w:rsidRPr="00BD11CA">
        <w:rPr>
          <w:sz w:val="20"/>
          <w:szCs w:val="20"/>
        </w:rPr>
        <w:t xml:space="preserve">În conformitate cu principiul recunoaşterii reciproce, autoritatea contractantă are obligaţia de </w:t>
      </w:r>
      <w:proofErr w:type="gramStart"/>
      <w:r w:rsidRPr="00BD11CA">
        <w:rPr>
          <w:sz w:val="20"/>
          <w:szCs w:val="20"/>
        </w:rPr>
        <w:t>a</w:t>
      </w:r>
      <w:proofErr w:type="gramEnd"/>
      <w:r w:rsidRPr="00BD11CA">
        <w:rPr>
          <w:sz w:val="20"/>
          <w:szCs w:val="20"/>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b/>
          <w:sz w:val="20"/>
          <w:szCs w:val="20"/>
        </w:rPr>
        <w:t xml:space="preserve">45. </w:t>
      </w:r>
      <w:r w:rsidRPr="00BD11CA">
        <w:rPr>
          <w:sz w:val="20"/>
          <w:szCs w:val="20"/>
        </w:rPr>
        <w:t>Autoritățile contractante pot utiliza o serie de criterii generale privind durabilitatea pentru executarea lucrărilor sau serviciilor de proiectare și de lucrări: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 materiale de construcție și aprovizionare durabilă; </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2) depozitarea deșeurilor reciclabile și sistemul de gestionare a deșeurilor;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3) gestionarea deșeurilor din demolări;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4) instalarea și punerea în funcțiune a sistemelor energetice și surse de energie cu emisii de carbon reduse sau de nivel zero;</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5) contractul de performanță energetică;</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6) conținut reciclat în beton și zidărie;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7) reducerea emisiilor de CO</w:t>
      </w:r>
      <w:r w:rsidRPr="00BD11CA">
        <w:rPr>
          <w:sz w:val="20"/>
          <w:szCs w:val="20"/>
          <w:vertAlign w:val="subscript"/>
        </w:rPr>
        <w:t>2</w:t>
      </w:r>
      <w:r w:rsidRPr="00BD11CA">
        <w:rPr>
          <w:sz w:val="20"/>
          <w:szCs w:val="20"/>
        </w:rPr>
        <w:t>e/tonă pentru transportul de agregate de utilizat în elementele de construcție specificate;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8) sisteme de încălzire, inclusiv producerea combinată de energie electrică și energie termică (CHP);</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9) controlul și managementul consumului de energie;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10) clauze de executare a contractului (CEC) – contractantul va pune în aplicare un plan de gestionare a deșeurilor pe șantier, monitorizînd și raportînd aplicarea pe durata desfășurării lucrărilor pe șantier;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11) aprovizionarea cu produse certificate ca fiind durabile (Patru etichete ecologice ale UE pentru componente);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12) vopsele și lacuri de interior și de exterior;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13) îmbrăcăminți rezistente;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14) pardoseli din lemn;</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15) încălzitoare de apă;</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16) construcțiile eficiente din punctul de vedere al resurselor; </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17) reutilizare maximă, la fața locului, a materialelor și a solurilor excavate și pentru utilizarea materialelor de construcții cu conținut reciclat ridicat sau reutilizat;</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18) creșterea durabilității materialelor și reducerea necesităților de întreținere, emisiile fonice mai reduse în etapa de construcție, utilizare și întreținere;</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19) </w:t>
      </w:r>
      <w:proofErr w:type="gramStart"/>
      <w:r w:rsidRPr="00BD11CA">
        <w:rPr>
          <w:rFonts w:ascii="Times New Roman" w:hAnsi="Times New Roman" w:cs="Times New Roman"/>
          <w:sz w:val="20"/>
          <w:szCs w:val="20"/>
        </w:rPr>
        <w:t>durabilitatea</w:t>
      </w:r>
      <w:proofErr w:type="gramEnd"/>
      <w:r w:rsidRPr="00BD11CA">
        <w:rPr>
          <w:rFonts w:ascii="Times New Roman" w:hAnsi="Times New Roman" w:cs="Times New Roman"/>
          <w:sz w:val="20"/>
          <w:szCs w:val="20"/>
        </w:rPr>
        <w:t xml:space="preserve"> straturilor de uzură ale îmbrăcăminților rutiere. Optimizarea strategiei de întreținere pentru garantarea performanței dorite pentru rezistența la rulare, durabilitate și reducerea zgomotelor;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20) </w:t>
      </w:r>
      <w:proofErr w:type="gramStart"/>
      <w:r w:rsidRPr="00BD11CA">
        <w:rPr>
          <w:rFonts w:ascii="Times New Roman" w:hAnsi="Times New Roman" w:cs="Times New Roman"/>
          <w:sz w:val="20"/>
          <w:szCs w:val="20"/>
        </w:rPr>
        <w:t>stabilirea</w:t>
      </w:r>
      <w:proofErr w:type="gramEnd"/>
      <w:r w:rsidRPr="00BD11CA">
        <w:rPr>
          <w:rFonts w:ascii="Times New Roman" w:hAnsi="Times New Roman" w:cs="Times New Roman"/>
          <w:sz w:val="20"/>
          <w:szCs w:val="20"/>
        </w:rPr>
        <w:t xml:space="preserve"> caietului de sarcini, achiziționarea și utilizarea de materiale de construcție cu impact redus asupra mediului;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21) </w:t>
      </w:r>
      <w:proofErr w:type="gramStart"/>
      <w:r w:rsidRPr="00BD11CA">
        <w:rPr>
          <w:rFonts w:ascii="Times New Roman" w:hAnsi="Times New Roman" w:cs="Times New Roman"/>
          <w:sz w:val="20"/>
          <w:szCs w:val="20"/>
        </w:rPr>
        <w:t>utilizarea</w:t>
      </w:r>
      <w:proofErr w:type="gramEnd"/>
      <w:r w:rsidRPr="00BD11CA">
        <w:rPr>
          <w:rFonts w:ascii="Times New Roman" w:hAnsi="Times New Roman" w:cs="Times New Roman"/>
          <w:sz w:val="20"/>
          <w:szCs w:val="20"/>
        </w:rPr>
        <w:t xml:space="preserve"> de materiale de construcții cu un nivel ridicat de conținut reciclat și reutilizat și de subproduse de acest gen la construcția și întreținerea drumurilor;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22) </w:t>
      </w:r>
      <w:proofErr w:type="gramStart"/>
      <w:r w:rsidRPr="00BD11CA">
        <w:rPr>
          <w:rFonts w:ascii="Times New Roman" w:hAnsi="Times New Roman" w:cs="Times New Roman"/>
          <w:sz w:val="20"/>
          <w:szCs w:val="20"/>
        </w:rPr>
        <w:t>creșterea</w:t>
      </w:r>
      <w:proofErr w:type="gramEnd"/>
      <w:r w:rsidRPr="00BD11CA">
        <w:rPr>
          <w:rFonts w:ascii="Times New Roman" w:hAnsi="Times New Roman" w:cs="Times New Roman"/>
          <w:sz w:val="20"/>
          <w:szCs w:val="20"/>
        </w:rPr>
        <w:t xml:space="preserve"> durabilității îmbrăcăminților, a capacității portante și a rezistenței la uzură;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23) </w:t>
      </w:r>
      <w:proofErr w:type="gramStart"/>
      <w:r w:rsidRPr="00BD11CA">
        <w:rPr>
          <w:rFonts w:ascii="Times New Roman" w:hAnsi="Times New Roman" w:cs="Times New Roman"/>
          <w:sz w:val="20"/>
          <w:szCs w:val="20"/>
        </w:rPr>
        <w:t>dezvoltarea</w:t>
      </w:r>
      <w:proofErr w:type="gramEnd"/>
      <w:r w:rsidRPr="00BD11CA">
        <w:rPr>
          <w:rFonts w:ascii="Times New Roman" w:hAnsi="Times New Roman" w:cs="Times New Roman"/>
          <w:sz w:val="20"/>
          <w:szCs w:val="20"/>
        </w:rPr>
        <w:t xml:space="preserve"> și executarea planurilor de monitorizare și întreținere în situației concrete;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24) </w:t>
      </w:r>
      <w:proofErr w:type="gramStart"/>
      <w:r w:rsidRPr="00BD11CA">
        <w:rPr>
          <w:rFonts w:ascii="Times New Roman" w:hAnsi="Times New Roman" w:cs="Times New Roman"/>
          <w:sz w:val="20"/>
          <w:szCs w:val="20"/>
        </w:rPr>
        <w:t>evaluarea</w:t>
      </w:r>
      <w:proofErr w:type="gramEnd"/>
      <w:r w:rsidRPr="00BD11CA">
        <w:rPr>
          <w:rFonts w:ascii="Times New Roman" w:hAnsi="Times New Roman" w:cs="Times New Roman"/>
          <w:sz w:val="20"/>
          <w:szCs w:val="20"/>
        </w:rPr>
        <w:t xml:space="preserve"> durabilității asupra materialelor de construcții;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25) </w:t>
      </w:r>
      <w:proofErr w:type="gramStart"/>
      <w:r w:rsidRPr="00BD11CA">
        <w:rPr>
          <w:rFonts w:ascii="Times New Roman" w:hAnsi="Times New Roman" w:cs="Times New Roman"/>
          <w:sz w:val="20"/>
          <w:szCs w:val="20"/>
        </w:rPr>
        <w:t>identificarea</w:t>
      </w:r>
      <w:proofErr w:type="gramEnd"/>
      <w:r w:rsidRPr="00BD11CA">
        <w:rPr>
          <w:rFonts w:ascii="Times New Roman" w:hAnsi="Times New Roman" w:cs="Times New Roman"/>
          <w:sz w:val="20"/>
          <w:szCs w:val="20"/>
        </w:rPr>
        <w:t xml:space="preserve"> și evaluarea riscurilor deșeurilor periculoase; </w:t>
      </w:r>
    </w:p>
    <w:p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sz w:val="20"/>
          <w:szCs w:val="20"/>
        </w:rPr>
        <w:t>26) generarea de deșeuri în timpul pregătirii terenului, al construirii, utilizării și demolării clădirii.</w:t>
      </w:r>
    </w:p>
    <w:bookmarkEnd w:id="24"/>
    <w:bookmarkEnd w:id="25"/>
    <w:p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b/>
          <w:sz w:val="20"/>
          <w:szCs w:val="20"/>
        </w:rPr>
        <w:t>46.</w:t>
      </w:r>
      <w:r w:rsidRPr="00BD11CA">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F0677" w:rsidRPr="00BD11CA" w:rsidRDefault="00FF0677" w:rsidP="00FF0677">
      <w:pPr>
        <w:tabs>
          <w:tab w:val="left" w:pos="-284"/>
          <w:tab w:val="left" w:pos="-142"/>
        </w:tabs>
        <w:spacing w:after="120"/>
        <w:ind w:left="-284" w:firstLine="284"/>
        <w:jc w:val="both"/>
        <w:rPr>
          <w:sz w:val="20"/>
          <w:szCs w:val="20"/>
        </w:rPr>
      </w:pPr>
      <w:r w:rsidRPr="00BD11CA">
        <w:rPr>
          <w:b/>
          <w:sz w:val="20"/>
          <w:szCs w:val="20"/>
        </w:rPr>
        <w:t>47.</w:t>
      </w:r>
      <w:r w:rsidRPr="00BD11CA">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48. </w:t>
      </w:r>
      <w:r w:rsidRPr="00BD11CA">
        <w:rPr>
          <w:sz w:val="20"/>
          <w:szCs w:val="20"/>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49. </w:t>
      </w:r>
      <w:r w:rsidRPr="00BD11CA">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lastRenderedPageBreak/>
        <w:t xml:space="preserve">50.  </w:t>
      </w:r>
      <w:r w:rsidRPr="00BD11CA">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D11CA">
        <w:rPr>
          <w:color w:val="000000" w:themeColor="text1"/>
          <w:sz w:val="20"/>
          <w:szCs w:val="20"/>
        </w:rPr>
        <w:t>21</w:t>
      </w:r>
      <w:r w:rsidRPr="00BD11CA">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sz w:val="20"/>
          <w:szCs w:val="20"/>
        </w:rPr>
        <w:tab/>
      </w: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6" w:name="_Toc392180151"/>
      <w:bookmarkStart w:id="27" w:name="_Toc449539041"/>
      <w:r w:rsidRPr="00BD11CA">
        <w:rPr>
          <w:rFonts w:ascii="Times New Roman" w:eastAsia="Times New Roman" w:hAnsi="Times New Roman" w:cs="Times New Roman"/>
          <w:bCs w:val="0"/>
          <w:color w:val="auto"/>
          <w:sz w:val="20"/>
          <w:szCs w:val="20"/>
        </w:rPr>
        <w:t>Secţiunea a 3-a</w:t>
      </w:r>
    </w:p>
    <w:p w:rsidR="00FF0677" w:rsidRPr="00BD11CA" w:rsidRDefault="00FF0677" w:rsidP="00FF0677">
      <w:pPr>
        <w:rPr>
          <w:sz w:val="20"/>
          <w:szCs w:val="20"/>
        </w:rPr>
      </w:pPr>
    </w:p>
    <w:bookmarkEnd w:id="26"/>
    <w:bookmarkEnd w:id="27"/>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Pregătirea/Elaborarea ofertelor</w:t>
      </w:r>
    </w:p>
    <w:p w:rsidR="00FF0677" w:rsidRPr="00BD11CA" w:rsidRDefault="00FF0677" w:rsidP="00FF0677">
      <w:pPr>
        <w:tabs>
          <w:tab w:val="left" w:pos="-284"/>
        </w:tabs>
        <w:ind w:left="-284" w:firstLine="284"/>
        <w:rPr>
          <w:sz w:val="20"/>
          <w:szCs w:val="20"/>
        </w:rPr>
      </w:pPr>
    </w:p>
    <w:p w:rsidR="00FF0677" w:rsidRPr="00BD11CA" w:rsidRDefault="00FF0677" w:rsidP="00FF0677">
      <w:pPr>
        <w:tabs>
          <w:tab w:val="left" w:pos="-284"/>
          <w:tab w:val="left" w:pos="426"/>
          <w:tab w:val="left" w:pos="604"/>
        </w:tabs>
        <w:spacing w:after="120"/>
        <w:ind w:left="-284" w:firstLine="284"/>
        <w:jc w:val="both"/>
        <w:rPr>
          <w:sz w:val="20"/>
          <w:szCs w:val="20"/>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BD11CA">
        <w:rPr>
          <w:b/>
          <w:sz w:val="20"/>
          <w:szCs w:val="20"/>
        </w:rPr>
        <w:t xml:space="preserve">51. </w:t>
      </w:r>
      <w:r w:rsidRPr="00BD11CA">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F0677" w:rsidRPr="00BD11CA" w:rsidRDefault="00FF0677" w:rsidP="00FF0677">
      <w:pPr>
        <w:tabs>
          <w:tab w:val="left" w:pos="0"/>
          <w:tab w:val="left" w:pos="284"/>
          <w:tab w:val="left" w:pos="604"/>
          <w:tab w:val="left" w:pos="960"/>
        </w:tabs>
        <w:spacing w:after="120"/>
        <w:rPr>
          <w:sz w:val="20"/>
          <w:szCs w:val="20"/>
        </w:rPr>
      </w:pPr>
      <w:r w:rsidRPr="00BD11CA">
        <w:rPr>
          <w:b/>
          <w:sz w:val="20"/>
          <w:szCs w:val="20"/>
        </w:rPr>
        <w:t xml:space="preserve">52. </w:t>
      </w:r>
      <w:r w:rsidRPr="00BD11CA">
        <w:rPr>
          <w:sz w:val="20"/>
          <w:szCs w:val="20"/>
        </w:rPr>
        <w:t>Oferta cuprinde următoarele formulare:</w:t>
      </w:r>
    </w:p>
    <w:p w:rsidR="00FF0677" w:rsidRPr="00BD11CA" w:rsidRDefault="00FF0677" w:rsidP="00FF0677">
      <w:pPr>
        <w:tabs>
          <w:tab w:val="left" w:pos="0"/>
          <w:tab w:val="left" w:pos="426"/>
          <w:tab w:val="left" w:pos="960"/>
        </w:tabs>
        <w:spacing w:after="120"/>
        <w:rPr>
          <w:sz w:val="20"/>
          <w:szCs w:val="20"/>
        </w:rPr>
      </w:pPr>
      <w:bookmarkStart w:id="37" w:name="_Toc449630846"/>
      <w:bookmarkStart w:id="38" w:name="_Toc449632599"/>
      <w:bookmarkStart w:id="39" w:name="_Toc449633091"/>
      <w:bookmarkStart w:id="40" w:name="_Toc449692047"/>
      <w:bookmarkEnd w:id="28"/>
      <w:bookmarkEnd w:id="29"/>
      <w:bookmarkEnd w:id="30"/>
      <w:bookmarkEnd w:id="31"/>
      <w:r w:rsidRPr="00BD11CA">
        <w:rPr>
          <w:sz w:val="20"/>
          <w:szCs w:val="20"/>
        </w:rPr>
        <w:t>1) Propunerea tehnică;</w:t>
      </w:r>
      <w:bookmarkEnd w:id="37"/>
      <w:bookmarkEnd w:id="38"/>
      <w:bookmarkEnd w:id="39"/>
      <w:bookmarkEnd w:id="40"/>
    </w:p>
    <w:p w:rsidR="00FF0677" w:rsidRPr="00BD11CA" w:rsidRDefault="00FF0677" w:rsidP="00FF0677">
      <w:pPr>
        <w:tabs>
          <w:tab w:val="left" w:pos="0"/>
          <w:tab w:val="left" w:pos="426"/>
          <w:tab w:val="left" w:pos="960"/>
        </w:tabs>
        <w:spacing w:after="120"/>
        <w:rPr>
          <w:sz w:val="20"/>
          <w:szCs w:val="20"/>
        </w:rPr>
      </w:pPr>
      <w:r w:rsidRPr="00BD11CA">
        <w:rPr>
          <w:sz w:val="20"/>
          <w:szCs w:val="20"/>
        </w:rPr>
        <w:t>2) Propunerea financiară;</w:t>
      </w:r>
    </w:p>
    <w:p w:rsidR="00FF0677" w:rsidRPr="00BD11CA" w:rsidRDefault="00FF0677" w:rsidP="00FF0677">
      <w:pPr>
        <w:tabs>
          <w:tab w:val="left" w:pos="0"/>
          <w:tab w:val="left" w:pos="426"/>
          <w:tab w:val="left" w:pos="960"/>
        </w:tabs>
        <w:spacing w:after="120"/>
        <w:rPr>
          <w:color w:val="000000" w:themeColor="text1"/>
          <w:sz w:val="20"/>
          <w:szCs w:val="20"/>
        </w:rPr>
      </w:pPr>
      <w:r w:rsidRPr="00BD11CA">
        <w:rPr>
          <w:sz w:val="20"/>
          <w:szCs w:val="20"/>
        </w:rPr>
        <w:t xml:space="preserve">3) </w:t>
      </w:r>
      <w:r w:rsidRPr="00BD11CA">
        <w:rPr>
          <w:color w:val="000000" w:themeColor="text1"/>
          <w:sz w:val="20"/>
          <w:szCs w:val="20"/>
        </w:rPr>
        <w:t>DUAE</w:t>
      </w:r>
      <w:bookmarkEnd w:id="32"/>
      <w:bookmarkEnd w:id="33"/>
      <w:bookmarkEnd w:id="34"/>
      <w:bookmarkEnd w:id="35"/>
      <w:bookmarkEnd w:id="36"/>
      <w:r w:rsidRPr="00BD11CA">
        <w:rPr>
          <w:color w:val="000000" w:themeColor="text1"/>
          <w:sz w:val="20"/>
          <w:szCs w:val="20"/>
        </w:rPr>
        <w:t>;</w:t>
      </w:r>
    </w:p>
    <w:p w:rsidR="00FF0677" w:rsidRPr="00BD11CA" w:rsidRDefault="00FF0677" w:rsidP="00FF0677">
      <w:pPr>
        <w:tabs>
          <w:tab w:val="left" w:pos="0"/>
          <w:tab w:val="left" w:pos="426"/>
          <w:tab w:val="left" w:pos="960"/>
        </w:tabs>
        <w:spacing w:after="120"/>
        <w:rPr>
          <w:sz w:val="20"/>
          <w:szCs w:val="20"/>
        </w:rPr>
      </w:pPr>
      <w:r w:rsidRPr="00BD11CA">
        <w:rPr>
          <w:color w:val="000000" w:themeColor="text1"/>
          <w:sz w:val="20"/>
          <w:szCs w:val="20"/>
        </w:rPr>
        <w:t>4) Garanția pentru ofertă, după caz (anexa nr. 9).</w:t>
      </w:r>
    </w:p>
    <w:p w:rsidR="00FF0677" w:rsidRPr="00BD11CA" w:rsidRDefault="00FF0677" w:rsidP="00FF0677">
      <w:pPr>
        <w:tabs>
          <w:tab w:val="left" w:pos="-284"/>
          <w:tab w:val="left" w:pos="-142"/>
          <w:tab w:val="left" w:pos="426"/>
          <w:tab w:val="left" w:pos="604"/>
          <w:tab w:val="left" w:pos="960"/>
        </w:tabs>
        <w:spacing w:after="120"/>
        <w:ind w:left="-284" w:firstLine="284"/>
        <w:jc w:val="both"/>
        <w:rPr>
          <w:sz w:val="20"/>
          <w:szCs w:val="20"/>
        </w:rPr>
      </w:pPr>
      <w:r w:rsidRPr="00BD11CA">
        <w:rPr>
          <w:b/>
          <w:sz w:val="20"/>
          <w:szCs w:val="20"/>
        </w:rPr>
        <w:t xml:space="preserve">53. </w:t>
      </w:r>
      <w:r w:rsidRPr="00BD11CA">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54</w:t>
      </w:r>
      <w:r w:rsidRPr="00BD11CA">
        <w:rPr>
          <w:sz w:val="20"/>
          <w:szCs w:val="20"/>
        </w:rPr>
        <w:t>. Oferta elaborată de ofertant trebuie să cuprindă:</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 xml:space="preserve">1) </w:t>
      </w:r>
      <w:r w:rsidRPr="00BD11CA">
        <w:rPr>
          <w:bCs/>
          <w:sz w:val="20"/>
          <w:szCs w:val="20"/>
        </w:rPr>
        <w:t>Propunerea tehnică</w:t>
      </w:r>
      <w:r w:rsidRPr="00BD11CA">
        <w:rPr>
          <w:b/>
          <w:bCs/>
          <w:sz w:val="20"/>
          <w:szCs w:val="20"/>
        </w:rPr>
        <w:t xml:space="preserve"> - </w:t>
      </w:r>
      <w:r w:rsidRPr="00BD11CA">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F0677" w:rsidRPr="00BD11CA" w:rsidRDefault="00FF0677" w:rsidP="00FF0677">
      <w:pPr>
        <w:tabs>
          <w:tab w:val="left" w:pos="142"/>
          <w:tab w:val="left" w:pos="426"/>
          <w:tab w:val="left" w:pos="604"/>
          <w:tab w:val="left" w:pos="960"/>
        </w:tabs>
        <w:spacing w:after="120"/>
        <w:ind w:left="-284" w:firstLine="284"/>
        <w:jc w:val="both"/>
        <w:rPr>
          <w:sz w:val="20"/>
          <w:szCs w:val="20"/>
        </w:rPr>
      </w:pPr>
      <w:r w:rsidRPr="00BD11CA">
        <w:rPr>
          <w:sz w:val="20"/>
          <w:szCs w:val="20"/>
        </w:rPr>
        <w:t>a) graficul de executare a lucrării (anexa nr. 10);</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2)</w:t>
      </w:r>
      <w:r w:rsidRPr="00BD11CA">
        <w:rPr>
          <w:bCs/>
          <w:sz w:val="20"/>
          <w:szCs w:val="20"/>
        </w:rPr>
        <w:t xml:space="preserve"> Propunerea financiară</w:t>
      </w:r>
      <w:r w:rsidRPr="00BD11CA">
        <w:rPr>
          <w:b/>
          <w:bCs/>
          <w:sz w:val="20"/>
          <w:szCs w:val="20"/>
        </w:rPr>
        <w:t>-</w:t>
      </w:r>
      <w:r w:rsidRPr="00BD11CA">
        <w:rPr>
          <w:bCs/>
          <w:sz w:val="20"/>
          <w:szCs w:val="20"/>
        </w:rPr>
        <w:t>o</w:t>
      </w:r>
      <w:r w:rsidRPr="00BD11CA">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F0677" w:rsidRPr="00BD11CA"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BD11CA">
        <w:rPr>
          <w:b/>
          <w:sz w:val="20"/>
          <w:szCs w:val="20"/>
        </w:rPr>
        <w:t xml:space="preserve">55. </w:t>
      </w:r>
      <w:r w:rsidRPr="00BD11CA">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F0677" w:rsidRPr="00BD11CA"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BD11CA">
        <w:rPr>
          <w:b/>
          <w:sz w:val="20"/>
          <w:szCs w:val="20"/>
        </w:rPr>
        <w:t xml:space="preserve">56. </w:t>
      </w:r>
      <w:r w:rsidRPr="00BD11CA">
        <w:rPr>
          <w:noProof w:val="0"/>
          <w:color w:val="000000" w:themeColor="text1"/>
          <w:sz w:val="20"/>
          <w:szCs w:val="20"/>
        </w:rPr>
        <w:t>Ofertantul depune garanția pentru ofertă</w:t>
      </w:r>
      <w:r w:rsidRPr="00BD11CA">
        <w:rPr>
          <w:color w:val="000000" w:themeColor="text1"/>
          <w:sz w:val="20"/>
          <w:szCs w:val="20"/>
        </w:rPr>
        <w:t xml:space="preserve"> conform</w:t>
      </w:r>
      <w:hyperlink r:id="rId9" w:history="1">
        <w:r w:rsidRPr="00BD11CA">
          <w:rPr>
            <w:bCs/>
            <w:noProof w:val="0"/>
            <w:color w:val="000000" w:themeColor="text1"/>
            <w:sz w:val="20"/>
            <w:szCs w:val="20"/>
            <w:lang w:eastAsia="it-IT"/>
          </w:rPr>
          <w:t xml:space="preserve"> Regulamentului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57. </w:t>
      </w:r>
      <w:r w:rsidRPr="00BD11CA">
        <w:rPr>
          <w:sz w:val="20"/>
          <w:szCs w:val="20"/>
        </w:rPr>
        <w:t>În cazul unei asocieri, garanția pentru ofertă se depune de antreprenorul general (liderul asociației).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58.  </w:t>
      </w:r>
      <w:r w:rsidRPr="00BD11CA">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59.  </w:t>
      </w:r>
      <w:r w:rsidRPr="00BD11CA">
        <w:rPr>
          <w:sz w:val="20"/>
          <w:szCs w:val="20"/>
        </w:rPr>
        <w:t>În cazul extinderii perioadei de valabilitate a ofertei, perioada de valabilitate a garanției pentru ofertă se prelungește în mod corespunzător.</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60.  </w:t>
      </w:r>
      <w:r w:rsidRPr="00BD11CA">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61. </w:t>
      </w:r>
      <w:r w:rsidRPr="00BD11CA">
        <w:rPr>
          <w:sz w:val="20"/>
          <w:szCs w:val="20"/>
        </w:rPr>
        <w:t xml:space="preserve">Ofertele care conţin o perioadă de garanţie mai mică decât perioada de valabilitate a ofertelor prevăzută în anexa nr. 2 se resping de către grupul de lucru </w:t>
      </w:r>
      <w:r w:rsidRPr="00BD11CA">
        <w:rPr>
          <w:sz w:val="20"/>
          <w:szCs w:val="20"/>
          <w:lang w:eastAsia="en-GB"/>
        </w:rPr>
        <w:t>sau, după caz, specialistul certificat în domeniul achizițiilor publice</w:t>
      </w:r>
      <w:r w:rsidRPr="00BD11CA">
        <w:rPr>
          <w:sz w:val="20"/>
          <w:szCs w:val="20"/>
        </w:rPr>
        <w:t>.</w:t>
      </w:r>
    </w:p>
    <w:p w:rsidR="00FF0677" w:rsidRPr="00BD11CA" w:rsidRDefault="00FF0677" w:rsidP="00FF0677">
      <w:pPr>
        <w:tabs>
          <w:tab w:val="left" w:pos="-284"/>
          <w:tab w:val="left" w:pos="567"/>
          <w:tab w:val="left" w:pos="604"/>
        </w:tabs>
        <w:spacing w:after="120"/>
        <w:ind w:left="-284" w:firstLine="284"/>
        <w:jc w:val="both"/>
        <w:rPr>
          <w:sz w:val="20"/>
          <w:szCs w:val="20"/>
        </w:rPr>
      </w:pPr>
      <w:r w:rsidRPr="00BD11CA">
        <w:rPr>
          <w:b/>
          <w:sz w:val="20"/>
          <w:szCs w:val="20"/>
        </w:rPr>
        <w:t xml:space="preserve">62.  </w:t>
      </w:r>
      <w:r w:rsidRPr="00BD11CA">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F0677" w:rsidRPr="00BD11CA" w:rsidRDefault="00FF0677" w:rsidP="00FF0677">
      <w:pPr>
        <w:tabs>
          <w:tab w:val="left" w:pos="-284"/>
          <w:tab w:val="left" w:pos="426"/>
          <w:tab w:val="left" w:pos="604"/>
          <w:tab w:val="left" w:pos="960"/>
        </w:tabs>
        <w:spacing w:after="120"/>
        <w:ind w:left="-284"/>
        <w:jc w:val="both"/>
        <w:rPr>
          <w:sz w:val="20"/>
          <w:szCs w:val="20"/>
        </w:rPr>
      </w:pPr>
      <w:r w:rsidRPr="00BD11CA">
        <w:rPr>
          <w:b/>
          <w:sz w:val="20"/>
          <w:szCs w:val="20"/>
        </w:rPr>
        <w:lastRenderedPageBreak/>
        <w:t xml:space="preserve">     63. </w:t>
      </w:r>
      <w:r w:rsidRPr="00BD11CA">
        <w:rPr>
          <w:sz w:val="20"/>
          <w:szCs w:val="20"/>
        </w:rPr>
        <w:t>Preţurile indicate în documentația de deviz (Formularele 3, 5 și 7) solicitate se indică în lei moldoveneşti, cu două cifre după virgulă, cu excepţia cazurilor în care anexa nr. 2 prevede altfel.</w:t>
      </w:r>
    </w:p>
    <w:p w:rsidR="00FF0677" w:rsidRPr="00BD11CA"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1" w:name="_Toc392180160"/>
      <w:bookmarkStart w:id="42" w:name="_Toc449539050"/>
    </w:p>
    <w:bookmarkEnd w:id="41"/>
    <w:bookmarkEnd w:id="42"/>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s>
        <w:ind w:left="-284" w:firstLine="284"/>
        <w:jc w:val="center"/>
        <w:rPr>
          <w:b/>
          <w:sz w:val="20"/>
          <w:szCs w:val="20"/>
        </w:rPr>
      </w:pPr>
      <w:r w:rsidRPr="00BD11CA">
        <w:rPr>
          <w:b/>
          <w:sz w:val="20"/>
          <w:szCs w:val="20"/>
        </w:rPr>
        <w:t>Secţiunea a 4-a</w:t>
      </w:r>
    </w:p>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s>
        <w:ind w:left="-284" w:firstLine="284"/>
        <w:jc w:val="center"/>
        <w:rPr>
          <w:b/>
          <w:sz w:val="20"/>
          <w:szCs w:val="20"/>
        </w:rPr>
      </w:pPr>
      <w:r w:rsidRPr="00BD11CA">
        <w:rPr>
          <w:b/>
          <w:sz w:val="20"/>
          <w:szCs w:val="20"/>
        </w:rPr>
        <w:t>Depunerea și deschiderea ofertelor</w:t>
      </w:r>
    </w:p>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 w:val="left" w:pos="284"/>
          <w:tab w:val="left" w:pos="426"/>
          <w:tab w:val="left" w:pos="604"/>
        </w:tabs>
        <w:spacing w:after="120"/>
        <w:ind w:left="-284" w:firstLine="284"/>
        <w:jc w:val="both"/>
        <w:rPr>
          <w:sz w:val="20"/>
          <w:szCs w:val="20"/>
        </w:rPr>
      </w:pPr>
      <w:r w:rsidRPr="00BD11CA">
        <w:rPr>
          <w:b/>
          <w:sz w:val="20"/>
          <w:szCs w:val="20"/>
        </w:rPr>
        <w:t>64.</w:t>
      </w:r>
      <w:r w:rsidRPr="00BD11CA">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65.  </w:t>
      </w:r>
      <w:r w:rsidRPr="00BD11CA">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66. </w:t>
      </w:r>
      <w:r w:rsidRPr="00BD11CA">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67. </w:t>
      </w:r>
      <w:r w:rsidRPr="00BD11CA">
        <w:rPr>
          <w:sz w:val="20"/>
          <w:szCs w:val="20"/>
        </w:rPr>
        <w:t>SIA RSAP nu acceptă ofertele transmise după expirarea termenului limită de depunere a ofertelor.</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68.  </w:t>
      </w:r>
      <w:r w:rsidRPr="00BD11CA">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69. </w:t>
      </w:r>
      <w:r w:rsidRPr="00BD11CA">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70. </w:t>
      </w:r>
      <w:r w:rsidRPr="00BD11CA">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71.  </w:t>
      </w:r>
      <w:r w:rsidRPr="00BD11CA">
        <w:rPr>
          <w:sz w:val="20"/>
          <w:szCs w:val="20"/>
        </w:rPr>
        <w:t>Persoanele juridice nominalizate ca subcontractanţi în cadrul uneia sau mai multor oferte nu au dreptul de a depune oferta în nume propriu sau în asociere.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72. </w:t>
      </w:r>
      <w:r w:rsidRPr="00BD11CA">
        <w:rPr>
          <w:sz w:val="20"/>
          <w:szCs w:val="20"/>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FF0677" w:rsidRPr="00BD11CA" w:rsidRDefault="00FF0677" w:rsidP="00FF0677">
      <w:pPr>
        <w:tabs>
          <w:tab w:val="left" w:pos="-284"/>
          <w:tab w:val="left" w:pos="960"/>
        </w:tabs>
        <w:ind w:left="-284" w:firstLine="284"/>
        <w:jc w:val="both"/>
        <w:rPr>
          <w:sz w:val="20"/>
          <w:szCs w:val="20"/>
        </w:rPr>
      </w:pPr>
    </w:p>
    <w:p w:rsidR="00FF0677" w:rsidRPr="00BD11CA" w:rsidRDefault="00FF0677" w:rsidP="00FF0677">
      <w:pPr>
        <w:tabs>
          <w:tab w:val="left" w:pos="-284"/>
          <w:tab w:val="left" w:pos="960"/>
        </w:tabs>
        <w:ind w:left="-284" w:firstLine="284"/>
        <w:jc w:val="both"/>
        <w:rPr>
          <w:sz w:val="20"/>
          <w:szCs w:val="20"/>
        </w:rPr>
      </w:pPr>
    </w:p>
    <w:p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Secţiunea a 5-a</w:t>
      </w:r>
    </w:p>
    <w:p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p>
    <w:p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Evaluarea și compararea ofertelor</w:t>
      </w:r>
    </w:p>
    <w:p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73. </w:t>
      </w:r>
      <w:r w:rsidRPr="00BD11CA">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74. </w:t>
      </w:r>
      <w:r w:rsidRPr="00BD11CA">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sz w:val="20"/>
          <w:szCs w:val="20"/>
        </w:rPr>
        <w:t>1) este eligibil să participe la procedurile de achiziții publice și nu există motive de excludere din cadrul procedurilor de achiziții publice pentru atribuirea contractului de achiziție publică;</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3) se obligă să asigure și să respecte standardele de asigurare a calităţii și standardele de protecţie a mediului.</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75. </w:t>
      </w:r>
      <w:r w:rsidRPr="00BD11CA">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76. </w:t>
      </w:r>
      <w:r w:rsidRPr="00BD11CA">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b/>
          <w:sz w:val="20"/>
          <w:szCs w:val="20"/>
        </w:rPr>
        <w:lastRenderedPageBreak/>
        <w:t xml:space="preserve">77. </w:t>
      </w:r>
      <w:r w:rsidRPr="00BD11CA">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78</w:t>
      </w:r>
      <w:r w:rsidRPr="00BD11CA">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79.  </w:t>
      </w:r>
      <w:r w:rsidRPr="00BD11CA">
        <w:rPr>
          <w:sz w:val="20"/>
          <w:szCs w:val="20"/>
        </w:rPr>
        <w:t xml:space="preserve">Ofertele se examinează de către </w:t>
      </w:r>
      <w:r w:rsidRPr="00BD11CA">
        <w:rPr>
          <w:sz w:val="20"/>
          <w:szCs w:val="20"/>
          <w:lang w:eastAsia="en-GB"/>
        </w:rPr>
        <w:t xml:space="preserve">grupul de lucru </w:t>
      </w:r>
      <w:r w:rsidRPr="00BD11CA">
        <w:rPr>
          <w:sz w:val="20"/>
          <w:szCs w:val="20"/>
        </w:rPr>
        <w:t>creat de autoritatea contractantă</w:t>
      </w:r>
      <w:r w:rsidRPr="00BD11CA">
        <w:rPr>
          <w:sz w:val="20"/>
          <w:szCs w:val="20"/>
          <w:lang w:eastAsia="en-GB"/>
        </w:rPr>
        <w:t xml:space="preserve"> sau, după caz, specialistul certificat în domeniul achizițiilor publice</w:t>
      </w:r>
      <w:r w:rsidRPr="00BD11CA">
        <w:rPr>
          <w:sz w:val="20"/>
          <w:szCs w:val="20"/>
        </w:rPr>
        <w:t>.</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80.  </w:t>
      </w:r>
      <w:r w:rsidRPr="00BD11CA">
        <w:rPr>
          <w:sz w:val="20"/>
          <w:szCs w:val="20"/>
        </w:rPr>
        <w:t xml:space="preserve">Grupul de lucru </w:t>
      </w:r>
      <w:r w:rsidRPr="00BD11CA">
        <w:rPr>
          <w:sz w:val="20"/>
          <w:szCs w:val="20"/>
          <w:lang w:eastAsia="en-GB"/>
        </w:rPr>
        <w:t>sau, după caz, specialistul certificat în domeniul achizițiilor publice</w:t>
      </w:r>
      <w:r w:rsidRPr="00BD11CA">
        <w:rPr>
          <w:sz w:val="20"/>
          <w:szCs w:val="20"/>
        </w:rPr>
        <w:t xml:space="preserve"> are obligaţia de a stabili care sunt clarificările necesare pentru evaluarea fiecărei oferte, precum şi perioada acordată pentru transmiterea clarificărilor.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81.  </w:t>
      </w:r>
      <w:r w:rsidRPr="00BD11CA">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82.</w:t>
      </w:r>
      <w:r w:rsidRPr="00BD11CA">
        <w:rPr>
          <w:sz w:val="20"/>
          <w:szCs w:val="20"/>
        </w:rPr>
        <w:t xml:space="preserve"> Grupul de lucru </w:t>
      </w:r>
      <w:r w:rsidRPr="00BD11CA">
        <w:rPr>
          <w:sz w:val="20"/>
          <w:szCs w:val="20"/>
          <w:lang w:eastAsia="en-GB"/>
        </w:rPr>
        <w:t xml:space="preserve">sau, după caz, specialistul certificat în domeniul achizițiilor publice </w:t>
      </w:r>
      <w:r w:rsidRPr="00BD11CA">
        <w:rPr>
          <w:sz w:val="20"/>
          <w:szCs w:val="20"/>
        </w:rPr>
        <w:t>respinge oferta în oricare dintre următoarele cazuri:</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1) ofertantul nu îndeplinește cerințele de calificare și de selecție;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2) oferta nu respectă cerinţele prevăzute în documentația de atribuire pentru elaborarea şi prezentarea ofertelor;</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3) ofertantul nu transmite în perioada stabilită clarificările solicitate;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4) oferta financiară nu are un preț fixat;</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6) oferta este anormal de scăzută potrivit art. 70 al Legii nr. 131/2015 privind achizițiile publice;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8) s-a constatat comiterea unor acte de corupţie, acte conexe actelor de corupţie sau fapte coruptibile confirmate prin hotărâre definitivă a instanţei de judecată.</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83. </w:t>
      </w:r>
      <w:r w:rsidRPr="00BD11CA">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84. </w:t>
      </w:r>
      <w:r w:rsidRPr="00BD11CA">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85</w:t>
      </w:r>
      <w:r w:rsidRPr="00BD11CA">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86. </w:t>
      </w:r>
      <w:r w:rsidRPr="00BD11CA">
        <w:rPr>
          <w:sz w:val="20"/>
          <w:szCs w:val="20"/>
        </w:rPr>
        <w:t xml:space="preserve">Grupul de lucru, </w:t>
      </w:r>
      <w:r w:rsidRPr="00BD11CA">
        <w:rPr>
          <w:sz w:val="20"/>
          <w:szCs w:val="20"/>
          <w:lang w:eastAsia="en-GB"/>
        </w:rPr>
        <w:t>după caz, specialistul certificat în domeniul achizițiilor publice</w:t>
      </w:r>
      <w:r w:rsidRPr="00BD11CA">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87. </w:t>
      </w:r>
      <w:r w:rsidRPr="00BD11CA">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88. </w:t>
      </w:r>
      <w:r w:rsidRPr="00BD11CA">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FF0677" w:rsidRPr="00BD11CA"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BD11CA">
        <w:rPr>
          <w:b/>
          <w:sz w:val="20"/>
          <w:szCs w:val="20"/>
        </w:rPr>
        <w:t xml:space="preserve">    89.</w:t>
      </w:r>
      <w:r w:rsidRPr="00BD11CA">
        <w:rPr>
          <w:sz w:val="20"/>
          <w:szCs w:val="20"/>
        </w:rPr>
        <w:t xml:space="preserve"> O abatere neînsemnată se consideră abatere minoră din propunerea tehnică/financiară ce întrunește condițiile stipulate </w:t>
      </w:r>
      <w:r w:rsidRPr="00BD11CA">
        <w:rPr>
          <w:color w:val="000000" w:themeColor="text1"/>
          <w:sz w:val="20"/>
          <w:szCs w:val="20"/>
        </w:rPr>
        <w:t>în</w:t>
      </w:r>
      <w:hyperlink r:id="rId10" w:history="1">
        <w:r w:rsidRPr="00BD11CA">
          <w:rPr>
            <w:bCs/>
            <w:noProof w:val="0"/>
            <w:color w:val="000000" w:themeColor="text1"/>
            <w:sz w:val="20"/>
            <w:szCs w:val="20"/>
            <w:lang w:eastAsia="it-IT"/>
          </w:rPr>
          <w:t xml:space="preserve"> Regulamentul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90.</w:t>
      </w:r>
      <w:r w:rsidRPr="00BD11CA">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w:t>
      </w:r>
      <w:r w:rsidRPr="00BD11CA">
        <w:rPr>
          <w:sz w:val="20"/>
          <w:szCs w:val="20"/>
        </w:rPr>
        <w:lastRenderedPageBreak/>
        <w:t>lucru este dovedit, autoritatea contractantă declară ofertantul respectiv ca fiind neeligibil pentru participarea ulterioară în contractele de achiziţii publice, în urma includerii lui în Lista de interdicţie a operatorilor economici.</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91. </w:t>
      </w:r>
      <w:r w:rsidRPr="00BD11CA">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92.</w:t>
      </w:r>
      <w:r w:rsidRPr="00BD11CA">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F0677" w:rsidRPr="00BD11CA" w:rsidRDefault="00FF0677" w:rsidP="00FF0677">
      <w:pPr>
        <w:tabs>
          <w:tab w:val="left" w:pos="-284"/>
          <w:tab w:val="left" w:pos="462"/>
          <w:tab w:val="left" w:pos="1134"/>
        </w:tabs>
        <w:spacing w:after="120"/>
        <w:ind w:left="-284" w:firstLine="284"/>
        <w:jc w:val="both"/>
        <w:rPr>
          <w:sz w:val="20"/>
          <w:szCs w:val="20"/>
        </w:rPr>
      </w:pPr>
    </w:p>
    <w:p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Secţiunea a 6-a</w:t>
      </w:r>
    </w:p>
    <w:p w:rsidR="00FF0677" w:rsidRPr="00BD11CA" w:rsidRDefault="00FF0677" w:rsidP="00FF0677">
      <w:pPr>
        <w:tabs>
          <w:tab w:val="left" w:pos="-284"/>
        </w:tabs>
        <w:ind w:left="-284" w:firstLine="284"/>
        <w:jc w:val="center"/>
        <w:rPr>
          <w:rFonts w:eastAsiaTheme="majorEastAsia"/>
          <w:b/>
          <w:bCs/>
          <w:sz w:val="20"/>
          <w:szCs w:val="20"/>
        </w:rPr>
      </w:pPr>
    </w:p>
    <w:p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Atribuirea contractului</w:t>
      </w:r>
    </w:p>
    <w:p w:rsidR="00FF0677" w:rsidRPr="00BD11CA" w:rsidRDefault="00FF0677" w:rsidP="00FF0677">
      <w:pPr>
        <w:tabs>
          <w:tab w:val="left" w:pos="-284"/>
        </w:tabs>
        <w:ind w:left="-284" w:firstLine="284"/>
        <w:jc w:val="center"/>
        <w:rPr>
          <w:sz w:val="20"/>
          <w:szCs w:val="20"/>
        </w:rPr>
      </w:pP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93. </w:t>
      </w:r>
      <w:r w:rsidRPr="00BD11CA">
        <w:rPr>
          <w:sz w:val="20"/>
          <w:szCs w:val="20"/>
        </w:rPr>
        <w:t>Autoritatea contractantă anulează procedura de atribuire a contractului de achiziţie publică conform art. 71 din Legea nr. 131/2015 privind achizițiile publice.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94. </w:t>
      </w:r>
      <w:r w:rsidRPr="00BD11CA">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F0677" w:rsidRPr="00BD11CA" w:rsidRDefault="00FF0677" w:rsidP="00FF0677">
      <w:pPr>
        <w:tabs>
          <w:tab w:val="left" w:pos="-284"/>
          <w:tab w:val="left" w:pos="142"/>
          <w:tab w:val="left" w:pos="360"/>
          <w:tab w:val="left" w:pos="462"/>
          <w:tab w:val="left" w:pos="960"/>
        </w:tabs>
        <w:spacing w:after="120"/>
        <w:ind w:left="-284" w:firstLine="284"/>
        <w:jc w:val="both"/>
        <w:rPr>
          <w:sz w:val="20"/>
          <w:szCs w:val="20"/>
        </w:rPr>
      </w:pPr>
      <w:r w:rsidRPr="00BD11CA">
        <w:rPr>
          <w:b/>
          <w:sz w:val="20"/>
          <w:szCs w:val="20"/>
        </w:rPr>
        <w:t xml:space="preserve">95. </w:t>
      </w:r>
      <w:r w:rsidRPr="00BD11CA">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96. </w:t>
      </w:r>
      <w:r w:rsidRPr="00BD11CA">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b/>
          <w:sz w:val="20"/>
          <w:szCs w:val="20"/>
        </w:rPr>
        <w:t xml:space="preserve">97.  </w:t>
      </w:r>
      <w:r w:rsidRPr="00BD11CA">
        <w:rPr>
          <w:sz w:val="20"/>
          <w:szCs w:val="20"/>
        </w:rPr>
        <w:t xml:space="preserve">La momentul încheierii contractului, dar nu mai târziu de data expirării garanţiei pentru ofertă, după caz, ofertantul câştigător prezintă garanţia de bună execuţie, în conformitate cu cerințele </w:t>
      </w:r>
      <w:r w:rsidRPr="00BD11CA">
        <w:rPr>
          <w:color w:val="000000" w:themeColor="text1"/>
          <w:sz w:val="20"/>
          <w:szCs w:val="20"/>
        </w:rPr>
        <w:t>stipulate în</w:t>
      </w:r>
      <w:hyperlink r:id="rId11" w:history="1">
        <w:r w:rsidRPr="00BD11CA">
          <w:rPr>
            <w:bCs/>
            <w:noProof w:val="0"/>
            <w:color w:val="000000" w:themeColor="text1"/>
            <w:sz w:val="20"/>
            <w:szCs w:val="20"/>
            <w:lang w:eastAsia="it-IT"/>
          </w:rPr>
          <w:t xml:space="preserve"> Regulamentul privind achizițiile publice de lucrări</w:t>
        </w:r>
      </w:hyperlink>
      <w:r w:rsidRPr="00BD11CA">
        <w:rPr>
          <w:bCs/>
          <w:noProof w:val="0"/>
          <w:color w:val="000000" w:themeColor="text1"/>
          <w:sz w:val="20"/>
          <w:szCs w:val="20"/>
          <w:lang w:eastAsia="it-IT"/>
        </w:rPr>
        <w:t>, aprobat prin Hotărârea Guvernului nr. 638/2020.</w:t>
      </w:r>
    </w:p>
    <w:p w:rsidR="00FF0677" w:rsidRPr="00BD11CA" w:rsidRDefault="00FF0677" w:rsidP="00FF0677">
      <w:pPr>
        <w:pStyle w:val="af2"/>
        <w:shd w:val="clear" w:color="auto" w:fill="FFFFFF"/>
        <w:tabs>
          <w:tab w:val="left" w:pos="-284"/>
        </w:tabs>
        <w:ind w:left="-284" w:firstLine="284"/>
        <w:rPr>
          <w:color w:val="000000" w:themeColor="text1"/>
          <w:sz w:val="20"/>
          <w:szCs w:val="20"/>
          <w:lang w:val="en-US" w:eastAsia="it-IT"/>
        </w:rPr>
      </w:pPr>
      <w:r w:rsidRPr="00BD11CA">
        <w:rPr>
          <w:b/>
          <w:color w:val="000000" w:themeColor="text1"/>
          <w:sz w:val="20"/>
          <w:szCs w:val="20"/>
          <w:lang w:val="en-US"/>
        </w:rPr>
        <w:t xml:space="preserve">98.  </w:t>
      </w:r>
      <w:r w:rsidRPr="00BD11CA">
        <w:rPr>
          <w:color w:val="000000" w:themeColor="text1"/>
          <w:sz w:val="20"/>
          <w:szCs w:val="20"/>
          <w:lang w:val="en-US" w:eastAsia="it-IT"/>
        </w:rPr>
        <w:t>Garanția de bună execuție a contractului, dacă părțile agreează, se constituie din:</w:t>
      </w:r>
    </w:p>
    <w:p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2) rețineri succesive directe din plata cuvenită pentru facturile fiscale înaintate;</w:t>
      </w:r>
    </w:p>
    <w:p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noProof w:val="0"/>
          <w:color w:val="000000" w:themeColor="text1"/>
          <w:sz w:val="20"/>
          <w:szCs w:val="20"/>
          <w:lang w:eastAsia="it-IT"/>
        </w:rPr>
        <w:t xml:space="preserve">  3</w:t>
      </w:r>
      <w:r w:rsidRPr="00BD11CA">
        <w:rPr>
          <w:bCs/>
          <w:noProof w:val="0"/>
          <w:color w:val="000000" w:themeColor="text1"/>
          <w:sz w:val="20"/>
          <w:szCs w:val="20"/>
          <w:lang w:eastAsia="it-IT"/>
        </w:rPr>
        <w:t>) transfer pe contul autorității contractante.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bCs/>
          <w:noProof w:val="0"/>
          <w:color w:val="000000" w:themeColor="text1"/>
          <w:sz w:val="20"/>
          <w:szCs w:val="20"/>
          <w:lang w:eastAsia="it-IT"/>
        </w:rPr>
        <w:t>99.</w:t>
      </w:r>
      <w:r w:rsidRPr="00BD11CA">
        <w:rPr>
          <w:bCs/>
          <w:noProof w:val="0"/>
          <w:color w:val="000000" w:themeColor="text1"/>
          <w:sz w:val="20"/>
          <w:szCs w:val="20"/>
          <w:lang w:eastAsia="it-IT"/>
        </w:rPr>
        <w:t xml:space="preserve">  Refuzul</w:t>
      </w:r>
      <w:r w:rsidRPr="00BD11CA">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F0677" w:rsidRPr="00BD11CA" w:rsidRDefault="00FF0677" w:rsidP="00FF0677">
      <w:pPr>
        <w:tabs>
          <w:tab w:val="left" w:pos="-284"/>
          <w:tab w:val="left" w:pos="284"/>
          <w:tab w:val="left" w:pos="462"/>
          <w:tab w:val="left" w:pos="960"/>
        </w:tabs>
        <w:spacing w:after="120"/>
        <w:ind w:left="-284" w:firstLine="284"/>
        <w:jc w:val="both"/>
        <w:rPr>
          <w:sz w:val="20"/>
          <w:szCs w:val="20"/>
          <w:lang w:eastAsia="en-GB"/>
        </w:rPr>
      </w:pPr>
      <w:r w:rsidRPr="00BD11CA">
        <w:rPr>
          <w:b/>
          <w:sz w:val="20"/>
          <w:szCs w:val="20"/>
          <w:lang w:eastAsia="en-GB"/>
        </w:rPr>
        <w:t xml:space="preserve">100. </w:t>
      </w:r>
      <w:r w:rsidRPr="00BD11CA">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F0677" w:rsidRPr="00BD11CA"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BD11CA">
        <w:rPr>
          <w:b/>
          <w:sz w:val="20"/>
          <w:szCs w:val="20"/>
          <w:lang w:eastAsia="en-GB"/>
        </w:rPr>
        <w:t xml:space="preserve">101. </w:t>
      </w:r>
      <w:r w:rsidRPr="00BD11CA">
        <w:rPr>
          <w:sz w:val="20"/>
          <w:szCs w:val="20"/>
          <w:lang w:eastAsia="en-GB"/>
        </w:rPr>
        <w:t>La data încheierii contractului de achiziție publică de lucrări</w:t>
      </w:r>
      <w:r w:rsidRPr="00BD11CA">
        <w:rPr>
          <w:sz w:val="20"/>
          <w:szCs w:val="20"/>
        </w:rPr>
        <w:t xml:space="preserve"> sau de servicii de proiectare și de lucrări</w:t>
      </w:r>
      <w:r w:rsidRPr="00BD11CA">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lang w:eastAsia="en-GB"/>
        </w:rPr>
        <w:t xml:space="preserve">102. </w:t>
      </w:r>
      <w:r w:rsidRPr="00BD11CA">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103. </w:t>
      </w:r>
      <w:r w:rsidRPr="00BD11CA">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104. </w:t>
      </w:r>
      <w:r w:rsidRPr="00BD11CA">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105. </w:t>
      </w:r>
      <w:r w:rsidRPr="00BD11CA">
        <w:rPr>
          <w:sz w:val="20"/>
          <w:szCs w:val="20"/>
        </w:rPr>
        <w:t>În cazul serviciilor de audit, autoritatea contractantă indică în Partea II ce ține de condițiile speciale al contractului, drepturile/</w:t>
      </w:r>
      <w:bookmarkStart w:id="45" w:name="_Hlk65836894"/>
      <w:r w:rsidRPr="00BD11CA">
        <w:rPr>
          <w:sz w:val="20"/>
          <w:szCs w:val="20"/>
        </w:rPr>
        <w:t>obligațiile</w:t>
      </w:r>
      <w:bookmarkEnd w:id="45"/>
      <w:r w:rsidRPr="00BD11CA">
        <w:rPr>
          <w:sz w:val="20"/>
          <w:szCs w:val="20"/>
        </w:rPr>
        <w:t xml:space="preserve"> Beneficiarului și drepturile/obligațiile Antreprenorului, în conformitate cu prevederile Ordinului ministrului </w:t>
      </w:r>
      <w:r w:rsidRPr="00BD11CA">
        <w:rPr>
          <w:sz w:val="20"/>
          <w:szCs w:val="20"/>
        </w:rPr>
        <w:lastRenderedPageBreak/>
        <w:t>finanțelor nr. 160/2020 cu privire la aprobarea Regulamentului privind activitatea de audit intern pe bază de contract în sectorul public.</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106. </w:t>
      </w:r>
      <w:r w:rsidRPr="00BD11CA">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107. </w:t>
      </w:r>
      <w:r w:rsidRPr="00BD11CA">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108. </w:t>
      </w:r>
      <w:r w:rsidRPr="00BD11CA">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109. </w:t>
      </w:r>
      <w:r w:rsidRPr="00BD11CA">
        <w:rPr>
          <w:sz w:val="20"/>
          <w:szCs w:val="20"/>
        </w:rPr>
        <w:t>Contestaţiile privind anunțurile de participare la licitaţie şi documentaţia de atribuire se depun în termenele indicate la pct. 108, însă nu mai târziu de deschiderea de către autoritatea contractantă a ofertelor.</w:t>
      </w:r>
    </w:p>
    <w:p w:rsidR="00D12A49" w:rsidRPr="00266D1C"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BD11CA">
        <w:rPr>
          <w:b/>
          <w:bCs/>
          <w:color w:val="000000"/>
          <w:sz w:val="20"/>
          <w:szCs w:val="20"/>
        </w:rPr>
        <w:t xml:space="preserve">110. </w:t>
      </w:r>
      <w:r w:rsidRPr="00BD11CA">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12A49" w:rsidRPr="006126E5" w:rsidRDefault="00D12A49" w:rsidP="00D12A49">
      <w:pPr>
        <w:pStyle w:val="Style3"/>
        <w:tabs>
          <w:tab w:val="left" w:pos="567"/>
        </w:tabs>
        <w:ind w:left="0" w:firstLine="0"/>
        <w:jc w:val="center"/>
        <w:rPr>
          <w:rFonts w:eastAsia="PMingLiU"/>
          <w:b w:val="0"/>
          <w:sz w:val="20"/>
          <w:szCs w:val="20"/>
          <w:lang w:val="ro-RO" w:eastAsia="zh-CN"/>
        </w:rPr>
      </w:pPr>
      <w:r w:rsidRPr="006126E5">
        <w:rPr>
          <w:rFonts w:eastAsia="PMingLiU"/>
          <w:sz w:val="20"/>
          <w:szCs w:val="20"/>
          <w:lang w:val="ro-RO" w:eastAsia="zh-CN"/>
        </w:rPr>
        <w:t>FORMULARULF3.1</w:t>
      </w:r>
    </w:p>
    <w:p w:rsidR="00D12A49" w:rsidRPr="006126E5" w:rsidRDefault="00D12A49" w:rsidP="00D12A49">
      <w:pPr>
        <w:pStyle w:val="a7"/>
        <w:tabs>
          <w:tab w:val="left" w:pos="567"/>
        </w:tabs>
        <w:rPr>
          <w:rFonts w:ascii="Times New Roman" w:hAnsi="Times New Roman"/>
          <w:b/>
          <w:sz w:val="20"/>
        </w:rPr>
      </w:pP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b/>
          <w:sz w:val="20"/>
        </w:rPr>
        <w:t>OFERTĂ</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Către_________________________________________________________________________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(dinumireaautorităţii contractante şi adresa completă)</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Stimaţi domni,</w:t>
      </w:r>
    </w:p>
    <w:p w:rsidR="00D12A49" w:rsidRPr="006126E5" w:rsidRDefault="00D12A49" w:rsidP="00244169">
      <w:pPr>
        <w:pStyle w:val="a7"/>
        <w:numPr>
          <w:ilvl w:val="0"/>
          <w:numId w:val="24"/>
        </w:numPr>
        <w:tabs>
          <w:tab w:val="left" w:pos="567"/>
        </w:tabs>
        <w:spacing w:line="360" w:lineRule="auto"/>
        <w:ind w:left="0" w:firstLine="0"/>
        <w:rPr>
          <w:rFonts w:ascii="Times New Roman" w:hAnsi="Times New Roman"/>
          <w:sz w:val="20"/>
        </w:rPr>
      </w:pPr>
      <w:r w:rsidRPr="006126E5">
        <w:rPr>
          <w:rFonts w:ascii="Times New Roman" w:hAnsi="Times New Roman"/>
          <w:sz w:val="20"/>
        </w:rPr>
        <w:t>Examinînd</w:t>
      </w:r>
      <w:r w:rsidR="0015454A">
        <w:rPr>
          <w:rFonts w:ascii="Times New Roman" w:hAnsi="Times New Roman"/>
          <w:sz w:val="20"/>
        </w:rPr>
        <w:t xml:space="preserve"> </w:t>
      </w:r>
      <w:r w:rsidRPr="006126E5">
        <w:rPr>
          <w:rFonts w:ascii="Times New Roman" w:hAnsi="Times New Roman"/>
          <w:sz w:val="20"/>
        </w:rPr>
        <w:t>documentaţia standard pentru elaborarea şi prezentarea ofertei, subsemnaţii,___________________________________________________________________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reprezentanţi ai ofertantului _______________________________________________________ </w:t>
      </w: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(denumirea, numele ofertantului)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ne oferim ca, în conformitate cu prevederile şicerinţele cuprinse în documentaţiamenţionată, să executăm__________________________________________________________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(denumirea lucrării)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pentru suma fără TVA de ________________________________________________________lei, </w:t>
      </w: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(suma în litere şi în cifre)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la care se adaugă taxa pe valoarea adăugată în cuantum de 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________________________________________________ lei.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(suma în litere şi în cifre)</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(perioada în litere şi în cifre)</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 xml:space="preserve">Ne angajăm să menţinem această ofertă valabilă pentru o durată de __________________________________ zile, respectiv pînă la data de____________________                             </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(durata în litere şi în cifre)</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______________________________________, şi ea va rămîne obligatorie pentru noi şi poate fi  </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(ziua/luna/anul)        </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acceptată oricînd  înainte de expirarea perioadei de valabilitate.</w:t>
      </w:r>
    </w:p>
    <w:p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Alături de oferta de bază:</w:t>
      </w:r>
    </w:p>
    <w:p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t xml:space="preserve">[ </w:t>
      </w:r>
      <w:r w:rsidRPr="006126E5">
        <w:rPr>
          <w:rFonts w:ascii="Times New Roman" w:hAnsi="Times New Roman"/>
          <w:sz w:val="20"/>
        </w:rPr>
        <w:sym w:font="Symbol" w:char="F05D"/>
      </w:r>
      <w:r w:rsidRPr="006126E5">
        <w:rPr>
          <w:rFonts w:ascii="Times New Roman" w:hAnsi="Times New Roman"/>
          <w:sz w:val="20"/>
        </w:rPr>
        <w:t xml:space="preserve"> depunem oferta alternativă, ale cărei detalii sînt prezentate într-un formular de ofertă separat, marcat în mod clar „alternativă”;</w:t>
      </w:r>
    </w:p>
    <w:p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sym w:font="Symbol" w:char="F05B"/>
      </w:r>
      <w:r w:rsidRPr="006126E5">
        <w:rPr>
          <w:rFonts w:ascii="Times New Roman" w:hAnsi="Times New Roman"/>
          <w:sz w:val="20"/>
        </w:rPr>
        <w:sym w:font="Symbol" w:char="F05D"/>
      </w:r>
      <w:r w:rsidRPr="006126E5">
        <w:rPr>
          <w:rFonts w:ascii="Times New Roman" w:hAnsi="Times New Roman"/>
          <w:sz w:val="20"/>
        </w:rPr>
        <w:t xml:space="preserve"> nu depunem ofertă alternativă.</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lastRenderedPageBreak/>
        <w:t xml:space="preserve">     (</w:t>
      </w:r>
      <w:r w:rsidRPr="006126E5">
        <w:rPr>
          <w:rFonts w:ascii="Times New Roman" w:hAnsi="Times New Roman"/>
          <w:i/>
          <w:iCs/>
          <w:sz w:val="20"/>
        </w:rPr>
        <w:t>se bifează opţiunea corespunzătoare</w:t>
      </w:r>
      <w:r w:rsidRPr="006126E5">
        <w:rPr>
          <w:rFonts w:ascii="Times New Roman" w:hAnsi="Times New Roman"/>
          <w:sz w:val="20"/>
        </w:rPr>
        <w:t>)</w:t>
      </w:r>
    </w:p>
    <w:p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D12A49" w:rsidRPr="00266D1C"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Înţelegem că nu sînteţiobligaţi să acceptaţi oferta cu cel mai scăzut preţ sau orice altă ofertă pe care o puteţi primi.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Data____________/__________/___________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D12A49" w:rsidRPr="00266D1C" w:rsidRDefault="00266D1C" w:rsidP="00266D1C">
      <w:pPr>
        <w:pStyle w:val="a7"/>
        <w:tabs>
          <w:tab w:val="left" w:pos="567"/>
        </w:tabs>
        <w:spacing w:line="360" w:lineRule="auto"/>
        <w:jc w:val="center"/>
        <w:rPr>
          <w:rFonts w:ascii="Times New Roman" w:hAnsi="Times New Roman"/>
          <w:sz w:val="20"/>
        </w:rPr>
      </w:pPr>
      <w:r>
        <w:rPr>
          <w:rFonts w:ascii="Times New Roman" w:hAnsi="Times New Roman"/>
          <w:sz w:val="20"/>
        </w:rPr>
        <w:t>(denumirea/numele ofertantului)</w:t>
      </w:r>
    </w:p>
    <w:p w:rsidR="00D12A49" w:rsidRPr="006126E5" w:rsidRDefault="00D12A49" w:rsidP="00266D1C">
      <w:pPr>
        <w:pStyle w:val="a7"/>
        <w:tabs>
          <w:tab w:val="left" w:pos="567"/>
        </w:tabs>
        <w:spacing w:line="360" w:lineRule="auto"/>
        <w:jc w:val="center"/>
        <w:rPr>
          <w:rFonts w:ascii="Times New Roman" w:hAnsi="Times New Roman"/>
          <w:sz w:val="20"/>
        </w:rPr>
      </w:pPr>
      <w:r w:rsidRPr="006126E5">
        <w:rPr>
          <w:rFonts w:ascii="Times New Roman" w:hAnsi="Times New Roman"/>
          <w:b/>
          <w:sz w:val="20"/>
        </w:rPr>
        <w:t>ANEXĂ LA OFERTĂ</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Valoarea maximă a lucrărilor executate de subantreprenor  _________ (% din preţul total ofertat).</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Garanţia de bună executare va fi constituită  sub formă   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în cuantum de ____ %  (din preţul total ofertat) și constituie ____________________________mii lei.</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 xml:space="preserve">Perioada de garanţie pentru lucrările executate _____________________________ luni calendaristice. </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Perioada de mobilizare (durata de la data primirii dispoziţiei de începere a lucrărilor pînă la data începerii executării) ______________________________ zile calendaristice.</w:t>
      </w:r>
    </w:p>
    <w:p w:rsidR="00D12A49" w:rsidRPr="00266D1C"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Termenul pentru emiterea dispoziţiei de începere a lucrărilor (de la data semnării contractului) _________________________________ zile calendaristice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Ofertant,                                                               </w:t>
      </w:r>
    </w:p>
    <w:p w:rsidR="00D12A49" w:rsidRPr="001B5C2F"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_______________________  </w:t>
      </w:r>
    </w:p>
    <w:p w:rsidR="00FF0677" w:rsidRPr="001B5C2F" w:rsidRDefault="00D12A49" w:rsidP="00266D1C">
      <w:pPr>
        <w:pStyle w:val="a7"/>
        <w:tabs>
          <w:tab w:val="left" w:pos="567"/>
        </w:tabs>
        <w:spacing w:line="360" w:lineRule="auto"/>
        <w:rPr>
          <w:rFonts w:ascii="Times New Roman" w:hAnsi="Times New Roman"/>
          <w:sz w:val="20"/>
        </w:rPr>
      </w:pPr>
      <w:r w:rsidRPr="001B5C2F">
        <w:rPr>
          <w:rFonts w:ascii="Times New Roman" w:hAnsi="Times New Roman"/>
          <w:sz w:val="20"/>
        </w:rPr>
        <w:t xml:space="preserve">          (semnătura autorizată)</w:t>
      </w:r>
    </w:p>
    <w:p w:rsidR="001B5C2F" w:rsidRPr="001B5C2F" w:rsidRDefault="001B5C2F" w:rsidP="001B5C2F">
      <w:pPr>
        <w:jc w:val="right"/>
        <w:rPr>
          <w:noProof w:val="0"/>
          <w:sz w:val="22"/>
          <w:szCs w:val="22"/>
        </w:rPr>
      </w:pPr>
      <w:r w:rsidRPr="001B5C2F">
        <w:rPr>
          <w:noProof w:val="0"/>
        </w:rPr>
        <w:t>Anexa nr. 2</w:t>
      </w:r>
    </w:p>
    <w:p w:rsidR="001B5C2F" w:rsidRPr="001B5C2F" w:rsidRDefault="001B5C2F" w:rsidP="001B5C2F">
      <w:pPr>
        <w:jc w:val="right"/>
        <w:rPr>
          <w:noProof w:val="0"/>
        </w:rPr>
      </w:pPr>
      <w:r w:rsidRPr="001B5C2F">
        <w:rPr>
          <w:noProof w:val="0"/>
        </w:rPr>
        <w:t>la Documentația standard nr._____</w:t>
      </w:r>
    </w:p>
    <w:p w:rsidR="001B5C2F" w:rsidRPr="001B5C2F" w:rsidRDefault="001B5C2F" w:rsidP="001B5C2F">
      <w:pPr>
        <w:jc w:val="right"/>
        <w:rPr>
          <w:noProof w:val="0"/>
        </w:rPr>
      </w:pPr>
      <w:r w:rsidRPr="001B5C2F">
        <w:rPr>
          <w:noProof w:val="0"/>
        </w:rPr>
        <w:t>din “____” ________ 20___</w:t>
      </w:r>
    </w:p>
    <w:p w:rsidR="001B5C2F" w:rsidRPr="001B5C2F" w:rsidRDefault="001B5C2F" w:rsidP="001B5C2F">
      <w:pPr>
        <w:jc w:val="right"/>
        <w:rPr>
          <w:noProof w:val="0"/>
        </w:rPr>
      </w:pPr>
    </w:p>
    <w:p w:rsidR="001B5C2F" w:rsidRPr="001B5C2F" w:rsidRDefault="001B5C2F" w:rsidP="001B5C2F">
      <w:pPr>
        <w:jc w:val="right"/>
        <w:rPr>
          <w:noProof w:val="0"/>
        </w:rPr>
      </w:pPr>
    </w:p>
    <w:p w:rsidR="001B5C2F" w:rsidRPr="001B5C2F" w:rsidRDefault="001B5C2F" w:rsidP="001B5C2F">
      <w:pPr>
        <w:spacing w:before="120"/>
        <w:jc w:val="center"/>
        <w:outlineLvl w:val="0"/>
        <w:rPr>
          <w:noProof w:val="0"/>
          <w:sz w:val="28"/>
          <w:szCs w:val="28"/>
          <w:lang w:eastAsia="ru-RU"/>
        </w:rPr>
      </w:pPr>
      <w:r w:rsidRPr="001B5C2F">
        <w:rPr>
          <w:noProof w:val="0"/>
          <w:sz w:val="28"/>
          <w:szCs w:val="28"/>
          <w:lang w:eastAsia="ru-RU"/>
        </w:rPr>
        <w:t>ANUNȚ DE PARTICIPARE, INCLUSIV PENTRU PROCEDURILE DE PRESELECȚIE/PROCEDURILE NEGOCIATE</w:t>
      </w:r>
    </w:p>
    <w:p w:rsidR="001B5C2F" w:rsidRPr="001B5C2F" w:rsidRDefault="001B5C2F" w:rsidP="001B5C2F">
      <w:pPr>
        <w:rPr>
          <w:noProof w:val="0"/>
          <w:sz w:val="20"/>
          <w:szCs w:val="20"/>
          <w:lang w:eastAsia="ru-RU"/>
        </w:rPr>
      </w:pPr>
    </w:p>
    <w:p w:rsidR="001B5C2F" w:rsidRPr="001B5C2F" w:rsidRDefault="001B5C2F" w:rsidP="001B5C2F">
      <w:pPr>
        <w:shd w:val="clear" w:color="auto" w:fill="FFFFFF" w:themeFill="background1"/>
        <w:spacing w:before="120"/>
        <w:rPr>
          <w:noProof w:val="0"/>
          <w:lang w:eastAsia="ru-RU"/>
        </w:rPr>
      </w:pPr>
      <w:r w:rsidRPr="001B5C2F">
        <w:rPr>
          <w:noProof w:val="0"/>
          <w:lang w:eastAsia="ru-RU"/>
        </w:rPr>
        <w:t xml:space="preserve">privind achiziționarea </w:t>
      </w:r>
      <w:r w:rsidRPr="001B5C2F">
        <w:rPr>
          <w:noProof w:val="0"/>
          <w:shd w:val="clear" w:color="auto" w:fill="FFFFFF" w:themeFill="background1"/>
          <w:lang w:eastAsia="ru-RU"/>
        </w:rPr>
        <w:t>_____________________________________________________________________________</w:t>
      </w:r>
      <w:r w:rsidRPr="001B5C2F">
        <w:rPr>
          <w:noProof w:val="0"/>
          <w:shd w:val="clear" w:color="auto" w:fill="FFFFFF" w:themeFill="background1"/>
          <w:lang w:eastAsia="ru-RU"/>
        </w:rPr>
        <w:br/>
      </w:r>
      <w:r w:rsidRPr="001B5C2F">
        <w:rPr>
          <w:noProof w:val="0"/>
          <w:sz w:val="20"/>
          <w:lang w:eastAsia="ru-RU"/>
        </w:rPr>
        <w:t xml:space="preserve">                                                          (se indică obiectul achiziției)</w:t>
      </w:r>
      <w:r w:rsidRPr="001B5C2F">
        <w:rPr>
          <w:noProof w:val="0"/>
          <w:lang w:eastAsia="ru-RU"/>
        </w:rPr>
        <w:br/>
        <w:t>prin procedura de achiziție______________________________________________________</w:t>
      </w:r>
      <w:r w:rsidRPr="001B5C2F">
        <w:rPr>
          <w:noProof w:val="0"/>
          <w:lang w:eastAsia="ru-RU"/>
        </w:rPr>
        <w:br/>
      </w:r>
      <w:r w:rsidRPr="001B5C2F">
        <w:rPr>
          <w:noProof w:val="0"/>
          <w:sz w:val="20"/>
          <w:lang w:eastAsia="ru-RU"/>
        </w:rPr>
        <w:t xml:space="preserve">                                                          (tipul procedurii de achiziție)</w:t>
      </w:r>
    </w:p>
    <w:p w:rsidR="001B5C2F" w:rsidRPr="001B5C2F" w:rsidRDefault="001B5C2F" w:rsidP="001B5C2F">
      <w:pPr>
        <w:shd w:val="clear" w:color="auto" w:fill="FFFFFF" w:themeFill="background1"/>
        <w:spacing w:before="120"/>
        <w:outlineLvl w:val="0"/>
        <w:rPr>
          <w:noProof w:val="0"/>
          <w:sz w:val="32"/>
          <w:szCs w:val="32"/>
          <w:lang w:eastAsia="ru-RU"/>
        </w:rPr>
      </w:pP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Denumirea autorității contractante: 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IDNO: </w:t>
      </w:r>
      <w:r w:rsidRPr="001B5C2F">
        <w:rPr>
          <w:noProof w:val="0"/>
          <w:shd w:val="clear" w:color="auto" w:fill="FFFFFF" w:themeFill="background1"/>
          <w:lang w:eastAsia="ru-RU"/>
        </w:rPr>
        <w:t>_____________________________________________________________________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Adresa: </w:t>
      </w:r>
      <w:r w:rsidRPr="001B5C2F">
        <w:rPr>
          <w:noProof w:val="0"/>
          <w:shd w:val="clear" w:color="auto" w:fill="FFFFFF" w:themeFill="background1"/>
          <w:lang w:eastAsia="ru-RU"/>
        </w:rPr>
        <w:t>____________________________________________________________________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Numărul de telefon/fax: </w:t>
      </w:r>
      <w:r w:rsidRPr="001B5C2F">
        <w:rPr>
          <w:noProof w:val="0"/>
          <w:shd w:val="clear" w:color="auto" w:fill="FFFFFF" w:themeFill="background1"/>
          <w:lang w:eastAsia="ru-RU"/>
        </w:rPr>
        <w:t>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Adresa de e-mail și pagina web oficială a autorității contractante: </w:t>
      </w:r>
      <w:r w:rsidRPr="001B5C2F">
        <w:rPr>
          <w:noProof w:val="0"/>
          <w:shd w:val="clear" w:color="auto" w:fill="FFFFFF" w:themeFill="background1"/>
          <w:lang w:eastAsia="ru-RU"/>
        </w:rPr>
        <w:t>__________________</w:t>
      </w:r>
    </w:p>
    <w:p w:rsidR="001B5C2F" w:rsidRPr="001B5C2F" w:rsidRDefault="001B5C2F" w:rsidP="001B5C2F">
      <w:pPr>
        <w:numPr>
          <w:ilvl w:val="0"/>
          <w:numId w:val="21"/>
        </w:numPr>
        <w:shd w:val="clear" w:color="auto" w:fill="FFFFFF" w:themeFill="background1"/>
        <w:tabs>
          <w:tab w:val="left" w:pos="284"/>
          <w:tab w:val="right" w:pos="9531"/>
        </w:tabs>
        <w:spacing w:before="120"/>
        <w:ind w:left="288" w:hanging="288"/>
        <w:rPr>
          <w:noProof w:val="0"/>
          <w:lang w:eastAsia="ru-RU"/>
        </w:rPr>
      </w:pPr>
      <w:r w:rsidRPr="001B5C2F">
        <w:rPr>
          <w:noProof w:val="0"/>
          <w:lang w:eastAsia="ru-RU"/>
        </w:rPr>
        <w:t xml:space="preserve">Adresa de e-mail sau pagina web oficială de la care se va putea obține accesul la documentația de atribuire: </w:t>
      </w:r>
      <w:r w:rsidRPr="001B5C2F">
        <w:rPr>
          <w:i/>
          <w:noProof w:val="0"/>
          <w:lang w:eastAsia="ru-RU"/>
        </w:rPr>
        <w:t>documentația de atribuire este anexată în cadrul procedurii în SIA RSAP</w:t>
      </w:r>
    </w:p>
    <w:p w:rsidR="001B5C2F" w:rsidRPr="001B5C2F" w:rsidRDefault="001B5C2F" w:rsidP="001B5C2F">
      <w:pPr>
        <w:numPr>
          <w:ilvl w:val="0"/>
          <w:numId w:val="21"/>
        </w:numPr>
        <w:shd w:val="clear" w:color="auto" w:fill="FFFFFF" w:themeFill="background1"/>
        <w:tabs>
          <w:tab w:val="left" w:pos="284"/>
          <w:tab w:val="right" w:pos="9531"/>
        </w:tabs>
        <w:spacing w:before="120"/>
        <w:ind w:left="288" w:hanging="288"/>
        <w:rPr>
          <w:noProof w:val="0"/>
          <w:lang w:eastAsia="ru-RU"/>
        </w:rPr>
      </w:pPr>
      <w:r w:rsidRPr="001B5C2F">
        <w:rPr>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1B5C2F" w:rsidRPr="001B5C2F" w:rsidRDefault="001B5C2F" w:rsidP="001B5C2F">
      <w:pPr>
        <w:numPr>
          <w:ilvl w:val="0"/>
          <w:numId w:val="21"/>
        </w:numPr>
        <w:shd w:val="clear" w:color="auto" w:fill="FFFFFF" w:themeFill="background1"/>
        <w:tabs>
          <w:tab w:val="left" w:pos="284"/>
          <w:tab w:val="right" w:pos="426"/>
        </w:tabs>
        <w:spacing w:before="120"/>
        <w:ind w:left="284" w:hanging="284"/>
        <w:rPr>
          <w:noProof w:val="0"/>
          <w:lang w:eastAsia="ru-RU"/>
        </w:rPr>
      </w:pPr>
      <w:r w:rsidRPr="001B5C2F">
        <w:rPr>
          <w:noProof w:val="0"/>
          <w:lang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B5C2F" w:rsidRPr="001B5C2F" w:rsidTr="001B5C2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Valoarea estimată</w:t>
            </w:r>
            <w:r w:rsidRPr="001B5C2F">
              <w:rPr>
                <w:noProof w:val="0"/>
                <w:sz w:val="20"/>
                <w:szCs w:val="20"/>
                <w:lang w:eastAsia="ru-RU"/>
              </w:rPr>
              <w:br/>
              <w:t>(se va indica pentru fiecare lot în parte)</w:t>
            </w: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i/>
                <w:noProof w:val="0"/>
                <w:sz w:val="20"/>
                <w:szCs w:val="20"/>
                <w:lang w:eastAsia="ru-RU"/>
              </w:rPr>
            </w:pPr>
            <w:r w:rsidRPr="001B5C2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i/>
                <w:noProof w:val="0"/>
                <w:sz w:val="20"/>
                <w:szCs w:val="20"/>
                <w:lang w:eastAsia="ru-RU"/>
              </w:rPr>
            </w:pPr>
            <w:r w:rsidRPr="001B5C2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rsidTr="001B5C2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B5C2F" w:rsidRPr="001B5C2F" w:rsidRDefault="001B5C2F" w:rsidP="001B5C2F">
            <w:pPr>
              <w:shd w:val="clear" w:color="auto" w:fill="FFFFFF" w:themeFill="background1"/>
              <w:spacing w:before="120"/>
              <w:jc w:val="center"/>
              <w:rPr>
                <w:noProof w:val="0"/>
                <w:sz w:val="20"/>
                <w:szCs w:val="2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În cazul procedurilor de preselecție se indică numărul minim al candidaţilor şi, dacă este cazul, numărul maxim al acestora._________________________________________</w:t>
      </w:r>
    </w:p>
    <w:p w:rsidR="001B5C2F" w:rsidRPr="001B5C2F" w:rsidRDefault="001B5C2F" w:rsidP="001B5C2F">
      <w:pPr>
        <w:numPr>
          <w:ilvl w:val="0"/>
          <w:numId w:val="21"/>
        </w:numPr>
        <w:shd w:val="clear" w:color="auto" w:fill="FFFFFF" w:themeFill="background1"/>
        <w:tabs>
          <w:tab w:val="right" w:pos="426"/>
        </w:tabs>
        <w:ind w:left="357"/>
        <w:rPr>
          <w:noProof w:val="0"/>
          <w:lang w:eastAsia="ru-RU"/>
        </w:rPr>
      </w:pPr>
      <w:r w:rsidRPr="001B5C2F">
        <w:rPr>
          <w:noProof w:val="0"/>
          <w:lang w:eastAsia="ru-RU"/>
        </w:rPr>
        <w:t xml:space="preserve">În cazul în care contractul este împărțit pe loturi, un operator economic poate depune </w:t>
      </w:r>
    </w:p>
    <w:p w:rsidR="001B5C2F" w:rsidRPr="001B5C2F" w:rsidRDefault="001B5C2F" w:rsidP="001B5C2F">
      <w:pPr>
        <w:shd w:val="clear" w:color="auto" w:fill="FFFFFF" w:themeFill="background1"/>
        <w:tabs>
          <w:tab w:val="right" w:pos="426"/>
        </w:tabs>
        <w:ind w:left="357"/>
        <w:rPr>
          <w:noProof w:val="0"/>
          <w:lang w:eastAsia="ru-RU"/>
        </w:rPr>
      </w:pPr>
      <w:r w:rsidRPr="001B5C2F">
        <w:rPr>
          <w:noProof w:val="0"/>
          <w:lang w:eastAsia="ru-RU"/>
        </w:rPr>
        <w:t>oferta (se va selecta):</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un singur lot;</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mai multe loturi;</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toate loturile;</w:t>
      </w:r>
    </w:p>
    <w:p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Alte limitări privind numărul de loturi care pot fi atribuite aceluiași ofertant___________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Admiterea sau interzicerea ofertelor alternative: ________________________________</w:t>
      </w:r>
    </w:p>
    <w:p w:rsidR="001B5C2F" w:rsidRPr="001B5C2F" w:rsidRDefault="001B5C2F" w:rsidP="001B5C2F">
      <w:pPr>
        <w:shd w:val="clear" w:color="auto" w:fill="FFFFFF" w:themeFill="background1"/>
        <w:tabs>
          <w:tab w:val="right" w:pos="426"/>
        </w:tabs>
        <w:ind w:left="6206"/>
        <w:rPr>
          <w:noProof w:val="0"/>
          <w:sz w:val="20"/>
          <w:lang w:eastAsia="ru-RU"/>
        </w:rPr>
      </w:pPr>
      <w:r w:rsidRPr="001B5C2F">
        <w:rPr>
          <w:noProof w:val="0"/>
          <w:sz w:val="20"/>
          <w:lang w:eastAsia="ru-RU"/>
        </w:rPr>
        <w:t>(indicați se admite sau nu se admite)</w:t>
      </w:r>
    </w:p>
    <w:p w:rsidR="001B5C2F" w:rsidRPr="001B5C2F" w:rsidRDefault="001B5C2F" w:rsidP="001B5C2F">
      <w:pPr>
        <w:numPr>
          <w:ilvl w:val="0"/>
          <w:numId w:val="21"/>
        </w:numPr>
        <w:shd w:val="clear" w:color="auto" w:fill="FFFFFF" w:themeFill="background1"/>
        <w:tabs>
          <w:tab w:val="left" w:pos="0"/>
          <w:tab w:val="left" w:pos="284"/>
          <w:tab w:val="left" w:pos="426"/>
        </w:tabs>
        <w:spacing w:before="120"/>
        <w:ind w:left="284" w:hanging="284"/>
        <w:rPr>
          <w:noProof w:val="0"/>
          <w:lang w:eastAsia="ru-RU"/>
        </w:rPr>
      </w:pPr>
      <w:r w:rsidRPr="001B5C2F">
        <w:rPr>
          <w:noProof w:val="0"/>
          <w:lang w:eastAsia="ru-RU"/>
        </w:rPr>
        <w:t>Termenii și condițiile de prestare/executare solicitați: ___________________________________________________________________________</w:t>
      </w:r>
    </w:p>
    <w:p w:rsidR="001B5C2F" w:rsidRPr="001B5C2F" w:rsidRDefault="001B5C2F" w:rsidP="001B5C2F">
      <w:pPr>
        <w:numPr>
          <w:ilvl w:val="0"/>
          <w:numId w:val="21"/>
        </w:numPr>
        <w:shd w:val="clear" w:color="auto" w:fill="FFFFFF" w:themeFill="background1"/>
        <w:tabs>
          <w:tab w:val="left" w:pos="0"/>
          <w:tab w:val="left" w:pos="284"/>
          <w:tab w:val="left" w:pos="426"/>
        </w:tabs>
        <w:spacing w:before="120"/>
        <w:ind w:left="284" w:hanging="284"/>
        <w:rPr>
          <w:noProof w:val="0"/>
          <w:lang w:eastAsia="ru-RU"/>
        </w:rPr>
      </w:pPr>
      <w:r w:rsidRPr="001B5C2F">
        <w:rPr>
          <w:noProof w:val="0"/>
          <w:lang w:eastAsia="ru-RU"/>
        </w:rPr>
        <w:t>Termenul de valabilitate a contractului:________________________________________</w:t>
      </w:r>
    </w:p>
    <w:p w:rsidR="001B5C2F" w:rsidRPr="001B5C2F" w:rsidRDefault="001B5C2F" w:rsidP="001B5C2F">
      <w:pPr>
        <w:numPr>
          <w:ilvl w:val="0"/>
          <w:numId w:val="21"/>
        </w:numPr>
        <w:tabs>
          <w:tab w:val="right" w:pos="426"/>
        </w:tabs>
        <w:spacing w:before="120"/>
        <w:ind w:left="360"/>
        <w:rPr>
          <w:noProof w:val="0"/>
          <w:lang w:eastAsia="ru-RU"/>
        </w:rPr>
      </w:pPr>
      <w:r w:rsidRPr="001B5C2F">
        <w:rPr>
          <w:noProof w:val="0"/>
          <w:lang w:eastAsia="ru-RU"/>
        </w:rPr>
        <w:t>Contract de achiziție rezervat atelierelor protejate sau că acesta poate fi executat numai în cadrul unor programe de angajare protejată (după caz): ________________________</w:t>
      </w:r>
    </w:p>
    <w:p w:rsidR="001B5C2F" w:rsidRPr="001B5C2F" w:rsidRDefault="001B5C2F" w:rsidP="001B5C2F">
      <w:pPr>
        <w:shd w:val="clear" w:color="auto" w:fill="FFFFFF" w:themeFill="background1"/>
        <w:tabs>
          <w:tab w:val="right" w:pos="426"/>
        </w:tabs>
        <w:ind w:left="7560" w:hanging="630"/>
        <w:contextualSpacing/>
        <w:rPr>
          <w:noProof w:val="0"/>
          <w:sz w:val="20"/>
          <w:lang w:eastAsia="ru-RU"/>
        </w:rPr>
      </w:pPr>
      <w:r w:rsidRPr="001B5C2F">
        <w:rPr>
          <w:noProof w:val="0"/>
          <w:sz w:val="20"/>
          <w:lang w:eastAsia="ru-RU"/>
        </w:rPr>
        <w:t>(indicați da sau nu)</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Prestarea serviciului este rezervată unei anumite profesii în temeiul unor legisau al unor acte administrative (după caz): __________________________________________________________________________</w:t>
      </w:r>
    </w:p>
    <w:p w:rsidR="001B5C2F" w:rsidRPr="001B5C2F" w:rsidRDefault="001B5C2F" w:rsidP="001B5C2F">
      <w:pPr>
        <w:shd w:val="clear" w:color="auto" w:fill="FFFFFF" w:themeFill="background1"/>
        <w:tabs>
          <w:tab w:val="right" w:pos="426"/>
        </w:tabs>
        <w:contextualSpacing/>
        <w:jc w:val="center"/>
        <w:rPr>
          <w:noProof w:val="0"/>
          <w:sz w:val="20"/>
          <w:lang w:eastAsia="ru-RU"/>
        </w:rPr>
      </w:pPr>
      <w:r w:rsidRPr="001B5C2F">
        <w:rPr>
          <w:noProof w:val="0"/>
          <w:sz w:val="20"/>
          <w:lang w:eastAsia="ru-RU"/>
        </w:rPr>
        <w:t>(se menționează respectivele legi și acte administrative)</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1B5C2F" w:rsidRPr="001B5C2F" w:rsidTr="001B5C2F">
        <w:tc>
          <w:tcPr>
            <w:tcW w:w="576" w:type="dxa"/>
            <w:shd w:val="clear" w:color="auto" w:fill="auto"/>
          </w:tcPr>
          <w:p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Nr. d/o</w:t>
            </w:r>
          </w:p>
        </w:tc>
        <w:tc>
          <w:tcPr>
            <w:tcW w:w="3810"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Descrierea criteriului/cerinței</w:t>
            </w:r>
          </w:p>
        </w:tc>
        <w:tc>
          <w:tcPr>
            <w:tcW w:w="3563" w:type="dxa"/>
            <w:shd w:val="clear" w:color="auto" w:fill="auto"/>
          </w:tcPr>
          <w:p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Mod de demonstrare a îndeplinirii criteriului/cerinței:</w:t>
            </w:r>
          </w:p>
        </w:tc>
        <w:tc>
          <w:tcPr>
            <w:tcW w:w="1621"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Nivelul minim/</w:t>
            </w:r>
            <w:r w:rsidRPr="001B5C2F">
              <w:rPr>
                <w:iCs/>
                <w:noProof w:val="0"/>
                <w:sz w:val="20"/>
                <w:szCs w:val="20"/>
                <w:lang w:eastAsia="ru-RU"/>
              </w:rPr>
              <w:br/>
              <w:t>Obligativitatea</w:t>
            </w:r>
          </w:p>
        </w:tc>
      </w:tr>
      <w:tr w:rsidR="001B5C2F" w:rsidRPr="001B5C2F" w:rsidTr="001B5C2F">
        <w:tc>
          <w:tcPr>
            <w:tcW w:w="576"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81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563"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621"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r w:rsidR="001B5C2F" w:rsidRPr="001B5C2F" w:rsidTr="001B5C2F">
        <w:tc>
          <w:tcPr>
            <w:tcW w:w="576"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81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3563"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621"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Garanția pentru ofertă, după caz ________________</w:t>
      </w:r>
      <w:r w:rsidRPr="001B5C2F">
        <w:t xml:space="preserve">, </w:t>
      </w:r>
      <w:r w:rsidRPr="001B5C2F">
        <w:rPr>
          <w:noProof w:val="0"/>
          <w:lang w:eastAsia="ru-RU"/>
        </w:rPr>
        <w:t>cuantumul___________________.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Termenul de garanție a lucrărilorsau serviciilor de proiectare și de lucrări__________.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Garanția de bună execuție a contractului, după caz______________, cuantumul______.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Motivul recurgerii la procedura accelerată (în cazul licitației deschise, restrânse și a procedurii negociate), după caz________________________________________________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Tehnici și instrumente specifice de atribuire (dacă este cazul specificați dacă se va utiliza acordul-cadru, sistemul dinamic de achiziție sau licitația electronică):_________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lastRenderedPageBreak/>
        <w:t>Condiții speciale de care depinde îndeplinirea contractului (indicați după caz): _____________________________________________________________________________</w:t>
      </w:r>
    </w:p>
    <w:p w:rsidR="001B5C2F" w:rsidRPr="001B5C2F" w:rsidRDefault="001B5C2F" w:rsidP="001B5C2F">
      <w:pPr>
        <w:numPr>
          <w:ilvl w:val="0"/>
          <w:numId w:val="21"/>
        </w:numPr>
        <w:tabs>
          <w:tab w:val="right" w:pos="426"/>
        </w:tabs>
        <w:spacing w:before="120"/>
        <w:ind w:left="0" w:firstLine="0"/>
        <w:rPr>
          <w:noProof w:val="0"/>
          <w:lang w:eastAsia="ru-RU"/>
        </w:rPr>
      </w:pPr>
      <w:bookmarkStart w:id="46" w:name="_Hlk71621175"/>
      <w:r w:rsidRPr="001B5C2F">
        <w:rPr>
          <w:noProof w:val="0"/>
          <w:lang w:eastAsia="ru-RU"/>
        </w:rPr>
        <w:t>Ofertele se prezintă în valuta________________</w:t>
      </w:r>
      <w:bookmarkEnd w:id="46"/>
      <w:r w:rsidRPr="001B5C2F">
        <w:rPr>
          <w:noProof w:val="0"/>
          <w:lang w:eastAsia="ru-RU"/>
        </w:rPr>
        <w:t>_________________________________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Criteriul de evaluare aplicat pentru atribuirea contractului:_______________________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1B5C2F" w:rsidRPr="001B5C2F" w:rsidTr="001B5C2F">
        <w:tc>
          <w:tcPr>
            <w:tcW w:w="577" w:type="dxa"/>
            <w:shd w:val="clear" w:color="auto" w:fill="auto"/>
          </w:tcPr>
          <w:p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Nr. d/o</w:t>
            </w:r>
          </w:p>
        </w:tc>
        <w:tc>
          <w:tcPr>
            <w:tcW w:w="7248"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Denumirea factorului de evaluare</w:t>
            </w:r>
          </w:p>
        </w:tc>
        <w:tc>
          <w:tcPr>
            <w:tcW w:w="1800" w:type="dxa"/>
            <w:shd w:val="clear" w:color="auto" w:fill="auto"/>
          </w:tcPr>
          <w:p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Ponderea%</w:t>
            </w:r>
          </w:p>
        </w:tc>
      </w:tr>
      <w:tr w:rsidR="001B5C2F" w:rsidRPr="001B5C2F" w:rsidTr="001B5C2F">
        <w:tc>
          <w:tcPr>
            <w:tcW w:w="577"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7248"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80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r w:rsidR="001B5C2F" w:rsidRPr="001B5C2F" w:rsidTr="001B5C2F">
        <w:tc>
          <w:tcPr>
            <w:tcW w:w="577"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7248"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c>
          <w:tcPr>
            <w:tcW w:w="1800" w:type="dxa"/>
            <w:shd w:val="clear" w:color="auto" w:fill="auto"/>
          </w:tcPr>
          <w:p w:rsidR="001B5C2F" w:rsidRPr="001B5C2F" w:rsidRDefault="001B5C2F" w:rsidP="001B5C2F">
            <w:pPr>
              <w:shd w:val="clear" w:color="auto" w:fill="FFFFFF" w:themeFill="background1"/>
              <w:tabs>
                <w:tab w:val="left" w:pos="612"/>
              </w:tabs>
              <w:spacing w:before="120" w:after="120"/>
              <w:rPr>
                <w:iCs/>
                <w:noProof w:val="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Termenul limită de depunere/deschidere a ofertelor:</w:t>
      </w:r>
    </w:p>
    <w:p w:rsidR="001B5C2F" w:rsidRPr="001B5C2F" w:rsidRDefault="001B5C2F" w:rsidP="001B5C2F">
      <w:pPr>
        <w:numPr>
          <w:ilvl w:val="0"/>
          <w:numId w:val="22"/>
        </w:numPr>
        <w:shd w:val="clear" w:color="auto" w:fill="FFFFFF" w:themeFill="background1"/>
        <w:tabs>
          <w:tab w:val="right" w:pos="426"/>
        </w:tabs>
        <w:spacing w:before="120"/>
        <w:rPr>
          <w:noProof w:val="0"/>
          <w:lang w:eastAsia="ru-RU"/>
        </w:rPr>
      </w:pPr>
      <w:r w:rsidRPr="001B5C2F">
        <w:rPr>
          <w:noProof w:val="0"/>
          <w:lang w:eastAsia="ru-RU"/>
        </w:rPr>
        <w:t xml:space="preserve">conform SIA RSAP /până la: </w:t>
      </w:r>
      <w:r w:rsidRPr="001B5C2F">
        <w:rPr>
          <w:i/>
          <w:noProof w:val="0"/>
          <w:lang w:eastAsia="ru-RU"/>
        </w:rPr>
        <w:t>[ora exactă]</w:t>
      </w:r>
      <w:r w:rsidRPr="001B5C2F">
        <w:rPr>
          <w:noProof w:val="0"/>
          <w:lang w:eastAsia="ru-RU"/>
        </w:rPr>
        <w:t>____________________________________</w:t>
      </w:r>
    </w:p>
    <w:p w:rsidR="001B5C2F" w:rsidRPr="001B5C2F" w:rsidRDefault="001B5C2F" w:rsidP="001B5C2F">
      <w:pPr>
        <w:numPr>
          <w:ilvl w:val="0"/>
          <w:numId w:val="22"/>
        </w:numPr>
        <w:shd w:val="clear" w:color="auto" w:fill="FFFFFF" w:themeFill="background1"/>
        <w:tabs>
          <w:tab w:val="right" w:pos="426"/>
        </w:tabs>
        <w:spacing w:before="120"/>
        <w:rPr>
          <w:noProof w:val="0"/>
          <w:lang w:eastAsia="ru-RU"/>
        </w:rPr>
      </w:pPr>
      <w:r w:rsidRPr="001B5C2F">
        <w:rPr>
          <w:noProof w:val="0"/>
          <w:lang w:eastAsia="ru-RU"/>
        </w:rPr>
        <w:t xml:space="preserve">pe: </w:t>
      </w:r>
      <w:r w:rsidRPr="001B5C2F">
        <w:rPr>
          <w:i/>
          <w:noProof w:val="0"/>
          <w:lang w:eastAsia="ru-RU"/>
        </w:rPr>
        <w:t>[data]</w:t>
      </w:r>
      <w:r w:rsidRPr="001B5C2F">
        <w:rPr>
          <w:noProof w:val="0"/>
          <w:lang w:eastAsia="ru-RU"/>
        </w:rPr>
        <w:t>_______________________________________________________________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Adresa la care trebuie transmise ofertele sau cererile de participare: </w:t>
      </w:r>
    </w:p>
    <w:p w:rsidR="001B5C2F" w:rsidRPr="001B5C2F" w:rsidRDefault="001B5C2F" w:rsidP="001B5C2F">
      <w:pPr>
        <w:shd w:val="clear" w:color="auto" w:fill="FFFFFF" w:themeFill="background1"/>
        <w:tabs>
          <w:tab w:val="right" w:pos="426"/>
        </w:tabs>
        <w:spacing w:before="120"/>
        <w:ind w:left="450"/>
        <w:rPr>
          <w:noProof w:val="0"/>
          <w:lang w:eastAsia="ru-RU"/>
        </w:rPr>
      </w:pPr>
      <w:r w:rsidRPr="001B5C2F">
        <w:rPr>
          <w:i/>
          <w:noProof w:val="0"/>
          <w:lang w:eastAsia="ru-RU"/>
        </w:rPr>
        <w:t>Ofertele sau cererile de participare vor fi depuse electronic prin intermediul SIA RSAP</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Termenul de valabilitate a ofertelor: __________________________________________</w:t>
      </w:r>
    </w:p>
    <w:p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Locul deschiderii ofertelor: __________________________________________________</w:t>
      </w:r>
    </w:p>
    <w:p w:rsidR="001B5C2F" w:rsidRPr="001B5C2F" w:rsidRDefault="001B5C2F" w:rsidP="001B5C2F">
      <w:pPr>
        <w:shd w:val="clear" w:color="auto" w:fill="FFFFFF" w:themeFill="background1"/>
        <w:tabs>
          <w:tab w:val="right" w:pos="426"/>
        </w:tabs>
        <w:ind w:left="3240"/>
        <w:contextualSpacing/>
        <w:jc w:val="center"/>
        <w:rPr>
          <w:noProof w:val="0"/>
          <w:sz w:val="20"/>
          <w:lang w:eastAsia="ru-RU"/>
        </w:rPr>
      </w:pPr>
      <w:r w:rsidRPr="001B5C2F">
        <w:rPr>
          <w:noProof w:val="0"/>
          <w:sz w:val="20"/>
          <w:lang w:eastAsia="ru-RU"/>
        </w:rPr>
        <w:t>(SIA RSAP sau adresa deschiderii)</w:t>
      </w:r>
    </w:p>
    <w:p w:rsidR="001B5C2F" w:rsidRPr="001B5C2F" w:rsidRDefault="001B5C2F" w:rsidP="001B5C2F">
      <w:pPr>
        <w:shd w:val="clear" w:color="auto" w:fill="FFFFFF" w:themeFill="background1"/>
        <w:tabs>
          <w:tab w:val="left" w:pos="360"/>
          <w:tab w:val="left" w:pos="1800"/>
          <w:tab w:val="left" w:pos="3240"/>
        </w:tabs>
        <w:spacing w:after="120"/>
        <w:ind w:left="360"/>
        <w:rPr>
          <w:i/>
          <w:noProof w:val="0"/>
          <w:lang w:eastAsia="ru-RU"/>
        </w:rPr>
      </w:pPr>
      <w:r w:rsidRPr="001B5C2F">
        <w:rPr>
          <w:i/>
          <w:noProof w:val="0"/>
          <w:lang w:eastAsia="ru-RU"/>
        </w:rPr>
        <w:t xml:space="preserve">Ofertele întârziate vor fi respinse. </w:t>
      </w:r>
    </w:p>
    <w:p w:rsidR="001B5C2F" w:rsidRPr="001B5C2F" w:rsidRDefault="001B5C2F" w:rsidP="001B5C2F">
      <w:pPr>
        <w:numPr>
          <w:ilvl w:val="0"/>
          <w:numId w:val="21"/>
        </w:numPr>
        <w:shd w:val="clear" w:color="auto" w:fill="FFFFFF" w:themeFill="background1"/>
        <w:tabs>
          <w:tab w:val="right" w:pos="426"/>
        </w:tabs>
        <w:spacing w:before="120"/>
        <w:ind w:left="450" w:hanging="450"/>
        <w:rPr>
          <w:noProof w:val="0"/>
          <w:lang w:eastAsia="ru-RU"/>
        </w:rPr>
      </w:pPr>
      <w:r w:rsidRPr="001B5C2F">
        <w:rPr>
          <w:noProof w:val="0"/>
          <w:lang w:eastAsia="ru-RU"/>
        </w:rPr>
        <w:t xml:space="preserve">Persoanele autorizate să asiste la deschiderea ofertelor: </w:t>
      </w:r>
      <w:r w:rsidRPr="001B5C2F">
        <w:rPr>
          <w:noProof w:val="0"/>
          <w:lang w:eastAsia="ru-RU"/>
        </w:rPr>
        <w:br/>
      </w:r>
      <w:r w:rsidRPr="001B5C2F">
        <w:rPr>
          <w:i/>
          <w:noProof w:val="0"/>
          <w:lang w:eastAsia="ru-RU"/>
        </w:rPr>
        <w:t>Ofertanții sau reprezentanții acestora au dreptul să participe la deschiderea ofertelor, cu excepția cazului când ofertele au fost depuse prin SIA RSAP</w:t>
      </w:r>
      <w:r w:rsidRPr="001B5C2F">
        <w:rPr>
          <w:noProof w:val="0"/>
          <w:lang w:eastAsia="ru-RU"/>
        </w:rPr>
        <w:t>.</w:t>
      </w:r>
    </w:p>
    <w:p w:rsidR="001B5C2F" w:rsidRPr="001B5C2F" w:rsidRDefault="001B5C2F" w:rsidP="001B5C2F">
      <w:pPr>
        <w:numPr>
          <w:ilvl w:val="0"/>
          <w:numId w:val="21"/>
        </w:numPr>
        <w:shd w:val="clear" w:color="auto" w:fill="FFFFFF" w:themeFill="background1"/>
        <w:tabs>
          <w:tab w:val="right" w:pos="426"/>
        </w:tabs>
        <w:spacing w:before="120"/>
        <w:ind w:left="450" w:hanging="450"/>
        <w:rPr>
          <w:noProof w:val="0"/>
          <w:lang w:eastAsia="ru-RU"/>
        </w:rPr>
      </w:pPr>
      <w:r w:rsidRPr="001B5C2F">
        <w:rPr>
          <w:noProof w:val="0"/>
          <w:lang w:eastAsia="ru-RU"/>
        </w:rPr>
        <w:t>Limba sau limbile în care trebuie redactate ofertele sau cererile de participare: __________________________________________________________________________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Respectivul contract se referă la un proiect și/sau program finanțat din fonduri ale Uniunii Europene: __________________________________________________________________________</w:t>
      </w:r>
    </w:p>
    <w:p w:rsidR="001B5C2F" w:rsidRPr="001B5C2F" w:rsidRDefault="001B5C2F" w:rsidP="001B5C2F">
      <w:pPr>
        <w:shd w:val="clear" w:color="auto" w:fill="FFFFFF" w:themeFill="background1"/>
        <w:tabs>
          <w:tab w:val="right" w:pos="426"/>
        </w:tabs>
        <w:ind w:left="1980"/>
        <w:contextualSpacing/>
        <w:jc w:val="center"/>
        <w:rPr>
          <w:noProof w:val="0"/>
          <w:sz w:val="20"/>
          <w:lang w:eastAsia="ru-RU"/>
        </w:rPr>
      </w:pPr>
      <w:r w:rsidRPr="001B5C2F">
        <w:rPr>
          <w:noProof w:val="0"/>
          <w:sz w:val="20"/>
          <w:lang w:eastAsia="ru-RU"/>
        </w:rPr>
        <w:t>(se specifică denumireaproiectului și/sau programului)</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Denumirea și adresa organismului competent de soluționare a contestațiilor: </w:t>
      </w:r>
    </w:p>
    <w:p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Agenția Națională pentru Soluționarea Contestațiilor</w:t>
      </w:r>
    </w:p>
    <w:p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Adresa: mun. Chișinău, bd. Ștefan cel Mare și Sfânt nr.124 (et.4), MD 2001;</w:t>
      </w:r>
    </w:p>
    <w:p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Tel/Fax/email: 022-820 652, 022 820-651, contestatii@ansc.md</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În cazul achizițiilor periodice, calendarul estimat pentru publicarea anunțurilor viitoare</w:t>
      </w:r>
      <w:r w:rsidRPr="001B5C2F">
        <w:rPr>
          <w:noProof w:val="0"/>
          <w:shd w:val="clear" w:color="auto" w:fill="FFFFFF" w:themeFill="background1"/>
          <w:lang w:eastAsia="ru-RU"/>
        </w:rPr>
        <w:t>:___________________________________________________________________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Data publicării anunțului de intenție sau, după caz, precizarea că nu a fost publicat un astfel de </w:t>
      </w:r>
      <w:r w:rsidRPr="001B5C2F">
        <w:rPr>
          <w:noProof w:val="0"/>
          <w:shd w:val="clear" w:color="auto" w:fill="FFFFFF" w:themeFill="background1"/>
          <w:lang w:eastAsia="ru-RU"/>
        </w:rPr>
        <w:t>anunţ:_____________________________________________________________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Data transmiterii spre publicare a anunțului de participar</w:t>
      </w:r>
      <w:r w:rsidRPr="001B5C2F">
        <w:rPr>
          <w:noProof w:val="0"/>
          <w:shd w:val="clear" w:color="auto" w:fill="FFFFFF" w:themeFill="background1"/>
          <w:lang w:eastAsia="ru-RU"/>
        </w:rPr>
        <w:t>e:_______________________</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Denumirea instrumentului electronic</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Se va utiliza/accepta sau nu</w:t>
            </w:r>
          </w:p>
        </w:tc>
      </w:tr>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depunerea electronică a ofertelor sau a cererilor de participare</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sistemul de comenzi electronice</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r w:rsidR="001B5C2F" w:rsidRPr="001B5C2F" w:rsidTr="001B5C2F">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facturarea electronică</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r w:rsidR="001B5C2F" w:rsidRPr="001B5C2F" w:rsidTr="001B5C2F">
        <w:trPr>
          <w:trHeight w:val="77"/>
        </w:trPr>
        <w:tc>
          <w:tcPr>
            <w:tcW w:w="530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lastRenderedPageBreak/>
              <w:t>plățile electronice</w:t>
            </w:r>
          </w:p>
        </w:tc>
        <w:tc>
          <w:tcPr>
            <w:tcW w:w="3785" w:type="dxa"/>
            <w:shd w:val="clear" w:color="auto" w:fill="FFFFFF" w:themeFill="background1"/>
          </w:tcPr>
          <w:p w:rsidR="001B5C2F" w:rsidRPr="001B5C2F" w:rsidRDefault="001B5C2F" w:rsidP="001B5C2F">
            <w:pPr>
              <w:shd w:val="clear" w:color="auto" w:fill="FFFFFF" w:themeFill="background1"/>
              <w:tabs>
                <w:tab w:val="right" w:pos="426"/>
              </w:tabs>
              <w:rPr>
                <w:noProof w:val="0"/>
                <w:lang w:eastAsia="ru-RU"/>
              </w:rPr>
            </w:pPr>
          </w:p>
        </w:tc>
      </w:tr>
    </w:tbl>
    <w:p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B5C2F">
        <w:rPr>
          <w:noProof w:val="0"/>
          <w:shd w:val="clear" w:color="auto" w:fill="FFFFFF" w:themeFill="background1"/>
          <w:lang w:eastAsia="ru-RU"/>
        </w:rPr>
        <w:t>__________________________________________________________________________</w:t>
      </w:r>
    </w:p>
    <w:p w:rsidR="001B5C2F" w:rsidRPr="001B5C2F" w:rsidRDefault="001B5C2F" w:rsidP="001B5C2F">
      <w:pPr>
        <w:shd w:val="clear" w:color="auto" w:fill="FFFFFF" w:themeFill="background1"/>
        <w:tabs>
          <w:tab w:val="right" w:pos="426"/>
        </w:tabs>
        <w:ind w:left="3960"/>
        <w:contextualSpacing/>
        <w:jc w:val="center"/>
        <w:rPr>
          <w:noProof w:val="0"/>
          <w:sz w:val="20"/>
          <w:lang w:eastAsia="ru-RU"/>
        </w:rPr>
      </w:pPr>
      <w:r w:rsidRPr="001B5C2F">
        <w:rPr>
          <w:noProof w:val="0"/>
          <w:sz w:val="20"/>
          <w:lang w:eastAsia="ru-RU"/>
        </w:rPr>
        <w:t>(se specifică da sau nu)</w:t>
      </w:r>
    </w:p>
    <w:p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Alte informații relevante: </w:t>
      </w:r>
      <w:r w:rsidRPr="001B5C2F">
        <w:rPr>
          <w:noProof w:val="0"/>
          <w:shd w:val="clear" w:color="auto" w:fill="FFFFFF" w:themeFill="background1"/>
          <w:lang w:eastAsia="ru-RU"/>
        </w:rPr>
        <w:t>____________________________________________________</w:t>
      </w:r>
    </w:p>
    <w:p w:rsidR="001B5C2F" w:rsidRPr="001B5C2F" w:rsidRDefault="001B5C2F" w:rsidP="001B5C2F">
      <w:pPr>
        <w:shd w:val="clear" w:color="auto" w:fill="FFFFFF" w:themeFill="background1"/>
        <w:spacing w:before="120" w:after="120"/>
        <w:rPr>
          <w:noProof w:val="0"/>
          <w:lang w:eastAsia="ru-RU"/>
        </w:rPr>
      </w:pPr>
    </w:p>
    <w:p w:rsidR="001B5C2F" w:rsidRPr="001B5C2F" w:rsidRDefault="001B5C2F" w:rsidP="001B5C2F">
      <w:pPr>
        <w:shd w:val="clear" w:color="auto" w:fill="FFFFFF" w:themeFill="background1"/>
        <w:spacing w:before="120" w:after="120"/>
        <w:rPr>
          <w:noProof w:val="0"/>
          <w:lang w:eastAsia="ru-RU"/>
        </w:rPr>
      </w:pPr>
    </w:p>
    <w:p w:rsidR="001B5C2F" w:rsidRPr="001B5C2F" w:rsidRDefault="001B5C2F" w:rsidP="001B5C2F">
      <w:pPr>
        <w:shd w:val="clear" w:color="auto" w:fill="FFFFFF" w:themeFill="background1"/>
        <w:tabs>
          <w:tab w:val="left" w:pos="284"/>
          <w:tab w:val="left" w:pos="426"/>
          <w:tab w:val="decimal" w:pos="8364"/>
        </w:tabs>
        <w:spacing w:line="276" w:lineRule="auto"/>
        <w:ind w:left="-284" w:right="-144" w:firstLine="284"/>
        <w:rPr>
          <w:bCs/>
          <w:color w:val="000000"/>
        </w:rPr>
      </w:pPr>
      <w:r w:rsidRPr="001B5C2F">
        <w:rPr>
          <w:noProof w:val="0"/>
          <w:lang w:eastAsia="ru-RU"/>
        </w:rPr>
        <w:t xml:space="preserve">Conducătorul grupului de lucru:  </w:t>
      </w:r>
      <w:r w:rsidRPr="001B5C2F">
        <w:rPr>
          <w:noProof w:val="0"/>
          <w:shd w:val="clear" w:color="auto" w:fill="FFFFFF" w:themeFill="background1"/>
          <w:lang w:eastAsia="ru-RU"/>
        </w:rPr>
        <w:t xml:space="preserve">______________________________  </w:t>
      </w:r>
      <w:r w:rsidRPr="001B5C2F">
        <w:t>.</w:t>
      </w:r>
    </w:p>
    <w:p w:rsidR="008B7198" w:rsidRPr="00266D1C" w:rsidRDefault="008B7198" w:rsidP="008B7198">
      <w:pPr>
        <w:tabs>
          <w:tab w:val="right" w:pos="426"/>
        </w:tabs>
        <w:spacing w:before="120"/>
        <w:rPr>
          <w:b/>
          <w:sz w:val="20"/>
          <w:szCs w:val="20"/>
          <w:lang w:val="en-US"/>
        </w:rPr>
      </w:pPr>
    </w:p>
    <w:p w:rsidR="008B7198" w:rsidRPr="00266D1C" w:rsidRDefault="008B7198" w:rsidP="008B7198">
      <w:pPr>
        <w:tabs>
          <w:tab w:val="decimal" w:pos="8364"/>
        </w:tabs>
        <w:spacing w:line="276" w:lineRule="auto"/>
        <w:ind w:right="-144"/>
        <w:rPr>
          <w:b/>
          <w:bCs/>
          <w:color w:val="000000"/>
          <w:sz w:val="20"/>
          <w:szCs w:val="20"/>
        </w:rPr>
      </w:pPr>
    </w:p>
    <w:p w:rsidR="00FF0677" w:rsidRPr="00266D1C" w:rsidRDefault="00FF0677" w:rsidP="00FF0677">
      <w:pPr>
        <w:tabs>
          <w:tab w:val="decimal" w:pos="8364"/>
        </w:tabs>
        <w:spacing w:line="276" w:lineRule="auto"/>
        <w:ind w:right="-144"/>
        <w:jc w:val="center"/>
        <w:rPr>
          <w:b/>
          <w:bCs/>
          <w:color w:val="000000"/>
          <w:sz w:val="20"/>
          <w:szCs w:val="20"/>
        </w:rPr>
      </w:pPr>
    </w:p>
    <w:p w:rsidR="00FF0677" w:rsidRPr="00266D1C" w:rsidRDefault="00FF0677" w:rsidP="00FF0677">
      <w:pPr>
        <w:jc w:val="right"/>
        <w:rPr>
          <w:noProof w:val="0"/>
          <w:sz w:val="20"/>
          <w:szCs w:val="20"/>
        </w:rPr>
      </w:pPr>
      <w:bookmarkStart w:id="47" w:name="_Toc449692095"/>
      <w:r w:rsidRPr="00266D1C">
        <w:rPr>
          <w:noProof w:val="0"/>
          <w:sz w:val="20"/>
          <w:szCs w:val="20"/>
        </w:rPr>
        <w:t>Anexa nr. 7</w:t>
      </w:r>
    </w:p>
    <w:p w:rsidR="00FF0677" w:rsidRPr="00266D1C" w:rsidRDefault="00FF0677" w:rsidP="00FF0677">
      <w:pPr>
        <w:jc w:val="right"/>
        <w:rPr>
          <w:noProof w:val="0"/>
          <w:sz w:val="20"/>
          <w:szCs w:val="20"/>
        </w:rPr>
      </w:pPr>
      <w:r w:rsidRPr="00266D1C">
        <w:rPr>
          <w:noProof w:val="0"/>
          <w:sz w:val="20"/>
          <w:szCs w:val="20"/>
        </w:rPr>
        <w:t>la Documentația standard nr._____</w:t>
      </w:r>
    </w:p>
    <w:p w:rsidR="00FF0677" w:rsidRPr="00266D1C" w:rsidRDefault="00FF0677" w:rsidP="00FF0677">
      <w:pPr>
        <w:jc w:val="right"/>
        <w:rPr>
          <w:noProof w:val="0"/>
          <w:sz w:val="20"/>
          <w:szCs w:val="20"/>
        </w:rPr>
      </w:pPr>
      <w:r w:rsidRPr="00266D1C">
        <w:rPr>
          <w:noProof w:val="0"/>
          <w:sz w:val="20"/>
          <w:szCs w:val="20"/>
        </w:rPr>
        <w:t>din “____” ________ 20___</w:t>
      </w:r>
    </w:p>
    <w:p w:rsidR="00FF0677" w:rsidRPr="00266D1C" w:rsidRDefault="00FF0677" w:rsidP="00FF0677">
      <w:pPr>
        <w:pStyle w:val="Style3"/>
        <w:tabs>
          <w:tab w:val="left" w:pos="567"/>
        </w:tabs>
        <w:spacing w:before="0" w:beforeAutospacing="0" w:after="0"/>
        <w:ind w:left="0" w:firstLine="0"/>
        <w:rPr>
          <w:rFonts w:eastAsia="PMingLiU"/>
          <w:sz w:val="20"/>
          <w:szCs w:val="20"/>
          <w:lang w:eastAsia="zh-CN"/>
        </w:rPr>
      </w:pPr>
    </w:p>
    <w:p w:rsidR="00FF0677" w:rsidRPr="00266D1C" w:rsidRDefault="00FF0677" w:rsidP="00FF0677">
      <w:pPr>
        <w:pStyle w:val="Style3"/>
        <w:tabs>
          <w:tab w:val="left" w:pos="567"/>
        </w:tabs>
        <w:spacing w:before="0" w:beforeAutospacing="0" w:after="0"/>
        <w:ind w:left="0" w:firstLine="0"/>
        <w:jc w:val="center"/>
        <w:rPr>
          <w:rFonts w:eastAsia="PMingLiU"/>
          <w:sz w:val="20"/>
          <w:szCs w:val="20"/>
          <w:lang w:eastAsia="zh-CN"/>
        </w:rPr>
      </w:pPr>
    </w:p>
    <w:p w:rsidR="00FF0677" w:rsidRPr="00266D1C" w:rsidRDefault="00FF0677" w:rsidP="00FF0677">
      <w:pPr>
        <w:pStyle w:val="a7"/>
        <w:tabs>
          <w:tab w:val="left" w:pos="567"/>
        </w:tabs>
        <w:rPr>
          <w:rFonts w:ascii="Times New Roman" w:hAnsi="Times New Roman"/>
          <w:b/>
          <w:sz w:val="20"/>
        </w:rPr>
      </w:pPr>
      <w:bookmarkStart w:id="48" w:name="_Toc449692096"/>
      <w:bookmarkEnd w:id="47"/>
    </w:p>
    <w:p w:rsidR="00FF0677" w:rsidRPr="00266D1C" w:rsidRDefault="00FF0677" w:rsidP="00266D1C">
      <w:pPr>
        <w:pStyle w:val="a7"/>
        <w:tabs>
          <w:tab w:val="left" w:pos="567"/>
        </w:tabs>
        <w:jc w:val="center"/>
        <w:rPr>
          <w:rFonts w:ascii="Times New Roman" w:hAnsi="Times New Roman"/>
          <w:sz w:val="20"/>
        </w:rPr>
      </w:pPr>
      <w:r w:rsidRPr="00266D1C">
        <w:rPr>
          <w:rFonts w:ascii="Times New Roman" w:hAnsi="Times New Roman"/>
          <w:b/>
          <w:sz w:val="20"/>
        </w:rPr>
        <w:t>CERERE DE PARTICIPARE</w:t>
      </w:r>
    </w:p>
    <w:p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 xml:space="preserve">                                                      (denumirea autorităţii contractante şi adresa completă)</w:t>
      </w:r>
    </w:p>
    <w:p w:rsidR="00FF0677" w:rsidRPr="00266D1C" w:rsidRDefault="00FF0677" w:rsidP="00FF0677">
      <w:pPr>
        <w:pStyle w:val="a7"/>
        <w:tabs>
          <w:tab w:val="left" w:pos="567"/>
        </w:tabs>
        <w:spacing w:line="360" w:lineRule="auto"/>
        <w:jc w:val="both"/>
        <w:rPr>
          <w:rFonts w:ascii="Times New Roman" w:hAnsi="Times New Roman"/>
          <w:sz w:val="20"/>
        </w:rPr>
      </w:pPr>
    </w:p>
    <w:p w:rsidR="00FF0677" w:rsidRPr="00266D1C" w:rsidRDefault="00FF0677" w:rsidP="00FF0677">
      <w:pPr>
        <w:pStyle w:val="a7"/>
        <w:tabs>
          <w:tab w:val="left" w:pos="567"/>
        </w:tabs>
        <w:spacing w:line="360" w:lineRule="auto"/>
        <w:jc w:val="both"/>
        <w:rPr>
          <w:rFonts w:ascii="Times New Roman" w:hAnsi="Times New Roman"/>
          <w:sz w:val="20"/>
        </w:rPr>
      </w:pPr>
      <w:r w:rsidRPr="00266D1C">
        <w:rPr>
          <w:rFonts w:ascii="Times New Roman" w:hAnsi="Times New Roman"/>
          <w:b/>
          <w:sz w:val="20"/>
        </w:rPr>
        <w:t>Stimaţi domni</w:t>
      </w:r>
      <w:r w:rsidRPr="00266D1C">
        <w:rPr>
          <w:rFonts w:ascii="Times New Roman" w:hAnsi="Times New Roman"/>
          <w:sz w:val="20"/>
        </w:rPr>
        <w:t>,</w:t>
      </w:r>
    </w:p>
    <w:p w:rsidR="00FF0677" w:rsidRPr="00266D1C" w:rsidRDefault="00FF0677" w:rsidP="00266D1C">
      <w:pPr>
        <w:pStyle w:val="a7"/>
        <w:tabs>
          <w:tab w:val="left" w:pos="567"/>
        </w:tabs>
        <w:spacing w:line="360" w:lineRule="auto"/>
        <w:jc w:val="both"/>
        <w:rPr>
          <w:rFonts w:ascii="Times New Roman" w:hAnsi="Times New Roman"/>
          <w:sz w:val="20"/>
        </w:rPr>
      </w:pPr>
      <w:r w:rsidRPr="00266D1C">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266D1C">
        <w:rPr>
          <w:rFonts w:ascii="Times New Roman" w:hAnsi="Times New Roman"/>
          <w:sz w:val="20"/>
        </w:rPr>
        <w:t xml:space="preserve"> la documentația de atribuire. </w:t>
      </w:r>
    </w:p>
    <w:p w:rsidR="00FF0677" w:rsidRPr="00266D1C" w:rsidRDefault="00FF0677" w:rsidP="00FF0677">
      <w:pPr>
        <w:pStyle w:val="a7"/>
        <w:tabs>
          <w:tab w:val="left" w:pos="567"/>
        </w:tabs>
        <w:spacing w:line="360" w:lineRule="auto"/>
        <w:rPr>
          <w:rFonts w:ascii="Times New Roman" w:hAnsi="Times New Roman"/>
          <w:sz w:val="20"/>
        </w:rPr>
      </w:pPr>
      <w:r w:rsidRPr="00266D1C">
        <w:rPr>
          <w:rFonts w:ascii="Times New Roman" w:hAnsi="Times New Roman"/>
          <w:sz w:val="20"/>
        </w:rPr>
        <w:t>Data completării . . . . . . . . . . . . .</w:t>
      </w:r>
      <w:r w:rsidRPr="00266D1C">
        <w:rPr>
          <w:rFonts w:ascii="Times New Roman" w:hAnsi="Times New Roman"/>
          <w:sz w:val="20"/>
        </w:rPr>
        <w:tab/>
        <w:t>Cu stimă,</w:t>
      </w:r>
    </w:p>
    <w:p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Ofertant/candidat</w:t>
      </w:r>
    </w:p>
    <w:p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 . . . . . . . . . . . . . . . . . . . . . . .</w:t>
      </w:r>
    </w:p>
    <w:p w:rsidR="00FF0677" w:rsidRPr="00266D1C" w:rsidRDefault="00FF0677" w:rsidP="003153D4">
      <w:pPr>
        <w:pStyle w:val="a7"/>
        <w:tabs>
          <w:tab w:val="left" w:pos="567"/>
        </w:tabs>
        <w:spacing w:line="360" w:lineRule="auto"/>
        <w:jc w:val="right"/>
        <w:rPr>
          <w:rFonts w:ascii="Times New Roman" w:hAnsi="Times New Roman"/>
          <w:sz w:val="20"/>
        </w:rPr>
      </w:pPr>
      <w:r w:rsidRPr="00266D1C">
        <w:rPr>
          <w:rFonts w:ascii="Times New Roman" w:hAnsi="Times New Roman"/>
          <w:sz w:val="20"/>
        </w:rPr>
        <w:t>(semnătura autorizată)</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jc w:val="right"/>
        <w:rPr>
          <w:noProof w:val="0"/>
          <w:sz w:val="20"/>
          <w:szCs w:val="20"/>
        </w:rPr>
      </w:pPr>
      <w:r w:rsidRPr="00266D1C">
        <w:rPr>
          <w:noProof w:val="0"/>
          <w:sz w:val="20"/>
          <w:szCs w:val="20"/>
        </w:rPr>
        <w:t>Anexa nr. 8</w:t>
      </w:r>
    </w:p>
    <w:p w:rsidR="00FF0677" w:rsidRPr="00266D1C" w:rsidRDefault="00FF0677" w:rsidP="00FF0677">
      <w:pPr>
        <w:jc w:val="right"/>
        <w:rPr>
          <w:noProof w:val="0"/>
          <w:sz w:val="20"/>
          <w:szCs w:val="20"/>
        </w:rPr>
      </w:pPr>
      <w:r w:rsidRPr="00266D1C">
        <w:rPr>
          <w:noProof w:val="0"/>
          <w:sz w:val="20"/>
          <w:szCs w:val="20"/>
        </w:rPr>
        <w:t>la Documentația standard nr._____</w:t>
      </w:r>
    </w:p>
    <w:p w:rsidR="00FF0677" w:rsidRPr="00266D1C" w:rsidRDefault="00FF0677" w:rsidP="00FF0677">
      <w:pPr>
        <w:jc w:val="right"/>
        <w:rPr>
          <w:noProof w:val="0"/>
          <w:sz w:val="20"/>
          <w:szCs w:val="20"/>
        </w:rPr>
      </w:pPr>
      <w:r w:rsidRPr="00266D1C">
        <w:rPr>
          <w:noProof w:val="0"/>
          <w:sz w:val="20"/>
          <w:szCs w:val="20"/>
        </w:rPr>
        <w:t>din “____” ________ 20___</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pStyle w:val="2"/>
        <w:tabs>
          <w:tab w:val="left" w:pos="567"/>
        </w:tabs>
        <w:spacing w:before="0"/>
        <w:jc w:val="center"/>
        <w:rPr>
          <w:rFonts w:ascii="Times New Roman" w:hAnsi="Times New Roman" w:cs="Times New Roman"/>
          <w:color w:val="auto"/>
          <w:sz w:val="20"/>
          <w:szCs w:val="20"/>
        </w:rPr>
      </w:pPr>
      <w:r w:rsidRPr="00266D1C">
        <w:rPr>
          <w:rFonts w:ascii="Times New Roman" w:hAnsi="Times New Roman" w:cs="Times New Roman"/>
          <w:color w:val="auto"/>
          <w:sz w:val="20"/>
          <w:szCs w:val="20"/>
        </w:rPr>
        <w:t>DECLARAŢIE</w:t>
      </w:r>
    </w:p>
    <w:p w:rsidR="00FF0677" w:rsidRPr="00266D1C" w:rsidRDefault="00FF0677" w:rsidP="00FF0677">
      <w:pPr>
        <w:pStyle w:val="a7"/>
        <w:tabs>
          <w:tab w:val="left" w:pos="567"/>
        </w:tabs>
        <w:spacing w:line="360" w:lineRule="auto"/>
        <w:jc w:val="center"/>
        <w:rPr>
          <w:rFonts w:ascii="Times New Roman" w:hAnsi="Times New Roman"/>
          <w:b/>
          <w:sz w:val="20"/>
        </w:rPr>
      </w:pPr>
      <w:r w:rsidRPr="00266D1C">
        <w:rPr>
          <w:rFonts w:ascii="Times New Roman" w:hAnsi="Times New Roman"/>
          <w:b/>
          <w:sz w:val="20"/>
        </w:rPr>
        <w:t>privind valabilitatea ofertei</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w:t>
      </w:r>
      <w:r w:rsidRPr="00266D1C">
        <w:rPr>
          <w:rFonts w:ascii="Times New Roman" w:hAnsi="Times New Roman"/>
          <w:i/>
          <w:sz w:val="20"/>
        </w:rPr>
        <w:t>denumirea autorităţii contractante şi adresa completă</w:t>
      </w:r>
      <w:r w:rsidRPr="00266D1C">
        <w:rPr>
          <w:rFonts w:ascii="Times New Roman" w:hAnsi="Times New Roman"/>
          <w:sz w:val="20"/>
        </w:rPr>
        <w:t>)</w:t>
      </w:r>
    </w:p>
    <w:p w:rsidR="00FF0677" w:rsidRPr="00266D1C" w:rsidRDefault="00FF0677" w:rsidP="00FF0677">
      <w:pPr>
        <w:pStyle w:val="a7"/>
        <w:tabs>
          <w:tab w:val="left" w:pos="567"/>
        </w:tabs>
        <w:spacing w:line="360" w:lineRule="auto"/>
        <w:jc w:val="both"/>
        <w:rPr>
          <w:rFonts w:ascii="Times New Roman" w:hAnsi="Times New Roman"/>
          <w:sz w:val="20"/>
        </w:rPr>
      </w:pPr>
    </w:p>
    <w:p w:rsidR="00FF0677" w:rsidRPr="00BD11CA" w:rsidRDefault="00FF0677" w:rsidP="00FF0677">
      <w:pPr>
        <w:pStyle w:val="a7"/>
        <w:tabs>
          <w:tab w:val="left" w:pos="567"/>
        </w:tabs>
        <w:spacing w:line="360" w:lineRule="auto"/>
        <w:jc w:val="both"/>
        <w:rPr>
          <w:rFonts w:ascii="Times New Roman" w:hAnsi="Times New Roman"/>
          <w:sz w:val="20"/>
        </w:rPr>
      </w:pPr>
      <w:r w:rsidRPr="00BD11CA">
        <w:rPr>
          <w:rFonts w:ascii="Times New Roman" w:hAnsi="Times New Roman"/>
          <w:b/>
          <w:sz w:val="20"/>
        </w:rPr>
        <w:t>Stimaţi domni</w:t>
      </w:r>
      <w:r w:rsidRPr="00BD11CA">
        <w:rPr>
          <w:rFonts w:ascii="Times New Roman" w:hAnsi="Times New Roman"/>
          <w:sz w:val="20"/>
        </w:rPr>
        <w:t>,</w:t>
      </w:r>
    </w:p>
    <w:p w:rsidR="00FF0677" w:rsidRPr="00BD11CA" w:rsidRDefault="00FF0677" w:rsidP="00FF0677">
      <w:pPr>
        <w:shd w:val="clear" w:color="auto" w:fill="FFFFFF" w:themeFill="background1"/>
        <w:spacing w:before="120"/>
        <w:rPr>
          <w:b/>
          <w:noProof w:val="0"/>
          <w:sz w:val="20"/>
          <w:szCs w:val="20"/>
          <w:lang w:eastAsia="ru-RU"/>
        </w:rPr>
      </w:pPr>
      <w:r w:rsidRPr="00BD11CA">
        <w:rPr>
          <w:rFonts w:eastAsia="Calibri"/>
          <w:sz w:val="20"/>
          <w:szCs w:val="20"/>
        </w:rPr>
        <w:t xml:space="preserve">Ne angajăm să menținem oferta valabilă, </w:t>
      </w:r>
      <w:r w:rsidRPr="00BD11CA">
        <w:rPr>
          <w:b/>
          <w:noProof w:val="0"/>
          <w:sz w:val="20"/>
          <w:szCs w:val="20"/>
          <w:lang w:eastAsia="ru-RU"/>
        </w:rPr>
        <w:t xml:space="preserve">privind achiziționarea </w:t>
      </w:r>
      <w:r w:rsidRPr="00BD11CA">
        <w:rPr>
          <w:b/>
          <w:noProof w:val="0"/>
          <w:sz w:val="20"/>
          <w:szCs w:val="20"/>
          <w:shd w:val="clear" w:color="auto" w:fill="FFFFFF" w:themeFill="background1"/>
          <w:lang w:eastAsia="ru-RU"/>
        </w:rPr>
        <w:t>_______________________</w:t>
      </w:r>
      <w:r w:rsidRPr="00BD11CA">
        <w:rPr>
          <w:b/>
          <w:noProof w:val="0"/>
          <w:sz w:val="20"/>
          <w:szCs w:val="20"/>
          <w:shd w:val="clear" w:color="auto" w:fill="FFFFFF" w:themeFill="background1"/>
          <w:lang w:eastAsia="ru-RU"/>
        </w:rPr>
        <w:br/>
      </w:r>
      <w:r w:rsidRPr="00BD11CA">
        <w:rPr>
          <w:noProof w:val="0"/>
          <w:sz w:val="20"/>
          <w:szCs w:val="20"/>
          <w:lang w:eastAsia="ru-RU"/>
        </w:rPr>
        <w:t xml:space="preserve">                                                                                                                                   (se indică obiectul achiziției)</w:t>
      </w:r>
      <w:r w:rsidRPr="00BD11CA">
        <w:rPr>
          <w:b/>
          <w:noProof w:val="0"/>
          <w:sz w:val="20"/>
          <w:szCs w:val="20"/>
          <w:lang w:eastAsia="ru-RU"/>
        </w:rPr>
        <w:br/>
        <w:t>prin procedura de achiziție_____________________________________,</w:t>
      </w:r>
      <w:r w:rsidRPr="00BD11CA">
        <w:rPr>
          <w:b/>
          <w:noProof w:val="0"/>
          <w:sz w:val="20"/>
          <w:szCs w:val="20"/>
          <w:lang w:eastAsia="ru-RU"/>
        </w:rPr>
        <w:br/>
      </w:r>
      <w:r w:rsidRPr="00BD11CA">
        <w:rPr>
          <w:noProof w:val="0"/>
          <w:sz w:val="20"/>
          <w:szCs w:val="20"/>
          <w:lang w:eastAsia="ru-RU"/>
        </w:rPr>
        <w:t xml:space="preserve">                                                                           (tipul procedurii de achiziție)</w:t>
      </w:r>
    </w:p>
    <w:p w:rsidR="00FF0677" w:rsidRPr="00BD11CA" w:rsidRDefault="00FF0677" w:rsidP="00FF0677">
      <w:pPr>
        <w:autoSpaceDN w:val="0"/>
        <w:adjustRightInd w:val="0"/>
        <w:jc w:val="both"/>
        <w:rPr>
          <w:rFonts w:eastAsia="Calibri"/>
          <w:sz w:val="20"/>
          <w:szCs w:val="20"/>
        </w:rPr>
      </w:pPr>
      <w:r w:rsidRPr="00BD11CA">
        <w:rPr>
          <w:rFonts w:eastAsia="Calibri"/>
          <w:sz w:val="20"/>
          <w:szCs w:val="20"/>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r w:rsidRPr="00BD11CA">
        <w:rPr>
          <w:rFonts w:ascii="Times New Roman" w:hAnsi="Times New Roman"/>
          <w:sz w:val="20"/>
        </w:rPr>
        <w:t>Data completării . . . . . . . . . . . . .</w:t>
      </w:r>
      <w:r w:rsidRPr="00BD11CA">
        <w:rPr>
          <w:rFonts w:ascii="Times New Roman" w:hAnsi="Times New Roman"/>
          <w:sz w:val="20"/>
        </w:rPr>
        <w:tab/>
        <w:t>Cu stimă,</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Ofertant/candidat</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 . . . . . . . . . . . . . . . . . . . . . . .</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(semnătura autorizată)</w:t>
      </w: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jc w:val="right"/>
        <w:rPr>
          <w:noProof w:val="0"/>
          <w:sz w:val="20"/>
          <w:szCs w:val="20"/>
        </w:rPr>
      </w:pPr>
      <w:r w:rsidRPr="00BD11CA">
        <w:rPr>
          <w:noProof w:val="0"/>
          <w:sz w:val="20"/>
          <w:szCs w:val="20"/>
        </w:rPr>
        <w:t>Anexa nr. 9</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pStyle w:val="a7"/>
        <w:tabs>
          <w:tab w:val="left" w:pos="567"/>
        </w:tabs>
        <w:spacing w:line="360" w:lineRule="auto"/>
        <w:rPr>
          <w:rFonts w:ascii="Times New Roman" w:hAnsi="Times New Roman"/>
          <w:sz w:val="20"/>
        </w:rPr>
      </w:pPr>
    </w:p>
    <w:bookmarkEnd w:id="48"/>
    <w:p w:rsidR="00FF0677" w:rsidRPr="00BD11CA" w:rsidRDefault="00FF0677" w:rsidP="00FF0677">
      <w:pPr>
        <w:pStyle w:val="a7"/>
        <w:tabs>
          <w:tab w:val="left" w:pos="567"/>
        </w:tabs>
        <w:rPr>
          <w:rFonts w:ascii="Times New Roman" w:hAnsi="Times New Roman"/>
          <w:b/>
          <w:sz w:val="20"/>
        </w:rPr>
      </w:pPr>
    </w:p>
    <w:p w:rsidR="00FF0677" w:rsidRPr="00BD11CA" w:rsidRDefault="00FF0677" w:rsidP="00FF0677">
      <w:pPr>
        <w:pStyle w:val="a7"/>
        <w:tabs>
          <w:tab w:val="left" w:pos="567"/>
        </w:tabs>
        <w:rPr>
          <w:rFonts w:ascii="Times New Roman" w:hAnsi="Times New Roman"/>
          <w:b/>
          <w:sz w:val="20"/>
        </w:rPr>
      </w:pPr>
      <w:r w:rsidRPr="00BD11CA">
        <w:rPr>
          <w:rFonts w:ascii="Times New Roman" w:hAnsi="Times New Roman"/>
          <w:b/>
          <w:sz w:val="20"/>
        </w:rPr>
        <w:tab/>
      </w:r>
      <w:r w:rsidRPr="00BD11CA">
        <w:rPr>
          <w:rFonts w:ascii="Times New Roman" w:hAnsi="Times New Roman"/>
          <w:b/>
          <w:sz w:val="20"/>
        </w:rPr>
        <w:tab/>
      </w:r>
      <w:r w:rsidRPr="00BD11CA">
        <w:rPr>
          <w:rFonts w:ascii="Times New Roman" w:hAnsi="Times New Roman"/>
          <w:b/>
          <w:sz w:val="20"/>
        </w:rPr>
        <w:tab/>
        <w:t>BANCA</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w:t>
      </w:r>
    </w:p>
    <w:p w:rsidR="00FF0677" w:rsidRPr="00BD11CA" w:rsidRDefault="00FF0677" w:rsidP="00FF0677">
      <w:pPr>
        <w:pStyle w:val="a7"/>
        <w:tabs>
          <w:tab w:val="left" w:pos="567"/>
        </w:tabs>
        <w:rPr>
          <w:rFonts w:ascii="Times New Roman" w:hAnsi="Times New Roman"/>
          <w:b/>
          <w:sz w:val="20"/>
        </w:rPr>
      </w:pP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b/>
          <w:sz w:val="20"/>
        </w:rPr>
        <w:t>SCRISOARE  DE  GARANŢIE  BANCARĂ</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pentru participare cu ofertă la procedura de atribuire a contractului de achiziţie publică</w:t>
      </w: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Către_________________________________________________________________________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autorităţii contractante şi adresa completă)</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cu privire la procedura de atribuire a contractului 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             (denumirea contractului de achiziţie publică)</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subsemnaţii___________________________________________________________________, </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 (denumirea băncii)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înregistrat la__________________________________________________________________,</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(adresa băncii)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ne  obligăm faţă de ___________________________________________________________ să </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autorităţii contractante)</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plătim suma de__________________________________________, la prima sa cerere scrisă şi                                                                                    (suma în litere şi în cifre)</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F0677" w:rsidRPr="00BD11CA" w:rsidRDefault="00FF0677" w:rsidP="00FF0677">
      <w:pPr>
        <w:pStyle w:val="a7"/>
        <w:numPr>
          <w:ilvl w:val="0"/>
          <w:numId w:val="7"/>
        </w:numPr>
        <w:tabs>
          <w:tab w:val="left" w:pos="1069"/>
        </w:tabs>
        <w:ind w:left="0" w:hanging="502"/>
        <w:jc w:val="both"/>
        <w:rPr>
          <w:rFonts w:ascii="Times New Roman" w:hAnsi="Times New Roman"/>
          <w:sz w:val="20"/>
        </w:rPr>
      </w:pPr>
      <w:r w:rsidRPr="00BD11CA">
        <w:rPr>
          <w:rFonts w:ascii="Times New Roman" w:hAnsi="Times New Roman"/>
          <w:sz w:val="20"/>
        </w:rPr>
        <w:t>Ofertantul ____________________________________________________________________</w:t>
      </w:r>
    </w:p>
    <w:p w:rsidR="00FF0677" w:rsidRPr="00BD11CA" w:rsidRDefault="00FF0677" w:rsidP="00FF0677">
      <w:pPr>
        <w:pStyle w:val="a7"/>
        <w:tabs>
          <w:tab w:val="left" w:pos="1069"/>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(denumirea ofertantului)                                </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îşi  retrage sau modifică oferta în perioada de  valabilitate a acesteia;</w:t>
      </w:r>
    </w:p>
    <w:p w:rsidR="00FF0677" w:rsidRPr="00BD11CA" w:rsidRDefault="00FF0677" w:rsidP="00FF0677">
      <w:pPr>
        <w:pStyle w:val="a7"/>
        <w:tabs>
          <w:tab w:val="left" w:pos="567"/>
        </w:tabs>
        <w:ind w:left="-284"/>
        <w:jc w:val="both"/>
        <w:rPr>
          <w:rFonts w:ascii="Times New Roman" w:hAnsi="Times New Roman"/>
          <w:sz w:val="20"/>
        </w:rPr>
      </w:pPr>
      <w:r w:rsidRPr="00BD11CA">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ofertantului)</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nu a constituit garanţia de bună execuție;</w:t>
      </w:r>
    </w:p>
    <w:p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ofertantului) </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 xml:space="preserve">      a refuzat să semneze contractul de achiziţie publică de lucrări;</w:t>
      </w:r>
    </w:p>
    <w:p w:rsidR="00FF0677" w:rsidRPr="00BD11CA" w:rsidRDefault="00FF0677" w:rsidP="00FF0677">
      <w:pPr>
        <w:pStyle w:val="a7"/>
        <w:tabs>
          <w:tab w:val="left" w:pos="567"/>
        </w:tabs>
        <w:ind w:hanging="502"/>
        <w:rPr>
          <w:rFonts w:ascii="Times New Roman" w:hAnsi="Times New Roman"/>
          <w:sz w:val="20"/>
        </w:rPr>
      </w:pP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Nu se execută vreo condiţie, specificată în documenația de atribuire înainte de semnarea contractului de achiziţie publică de lucrări.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Prezenta garanţie este valabilă până la data de 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Parafată de Banca___________________________________ în ziua___luna____anul_______  </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 xml:space="preserve">                                          (semnătura autorizată)</w:t>
      </w:r>
    </w:p>
    <w:p w:rsidR="00FF0677" w:rsidRPr="00BD11CA" w:rsidRDefault="00FF0677" w:rsidP="00F56432">
      <w:pPr>
        <w:spacing w:after="200" w:line="276" w:lineRule="auto"/>
        <w:rPr>
          <w:sz w:val="20"/>
          <w:szCs w:val="20"/>
          <w:lang w:eastAsia="zh-CN"/>
        </w:rPr>
      </w:pPr>
      <w:bookmarkStart w:id="49" w:name="_Toc449692097"/>
    </w:p>
    <w:p w:rsidR="00FF0677" w:rsidRPr="00BD11CA" w:rsidRDefault="00FF0677" w:rsidP="00FF0677">
      <w:pPr>
        <w:jc w:val="right"/>
        <w:rPr>
          <w:noProof w:val="0"/>
          <w:sz w:val="20"/>
          <w:szCs w:val="20"/>
        </w:rPr>
      </w:pPr>
      <w:r w:rsidRPr="00BD11CA">
        <w:rPr>
          <w:noProof w:val="0"/>
          <w:sz w:val="20"/>
          <w:szCs w:val="20"/>
        </w:rPr>
        <w:t>Anexa nr. 10</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bookmarkEnd w:id="49"/>
    <w:p w:rsidR="00FF0677" w:rsidRPr="00BD11CA" w:rsidRDefault="00FF0677" w:rsidP="00F56432">
      <w:pPr>
        <w:rPr>
          <w:b/>
          <w:sz w:val="20"/>
          <w:szCs w:val="20"/>
        </w:rPr>
      </w:pPr>
    </w:p>
    <w:p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GRAFIC DE  EXECUTARE A LUCRĂRILOR</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(denumirea lucrărilor)</w:t>
      </w:r>
    </w:p>
    <w:p w:rsidR="00FF0677" w:rsidRPr="00BD11CA"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BD11CA" w:rsidTr="00F56432">
        <w:trPr>
          <w:cantSplit/>
          <w:trHeight w:val="300"/>
        </w:trPr>
        <w:tc>
          <w:tcPr>
            <w:tcW w:w="709" w:type="dxa"/>
            <w:vMerge w:val="restart"/>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Nr.</w:t>
            </w:r>
          </w:p>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d/o</w:t>
            </w:r>
          </w:p>
        </w:tc>
        <w:tc>
          <w:tcPr>
            <w:tcW w:w="2825" w:type="dxa"/>
            <w:vMerge w:val="restart"/>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Grupa de obiecte/denumirea obiectului</w:t>
            </w:r>
          </w:p>
        </w:tc>
        <w:tc>
          <w:tcPr>
            <w:tcW w:w="3126" w:type="dxa"/>
            <w:gridSpan w:val="3"/>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1</w:t>
            </w:r>
          </w:p>
        </w:tc>
        <w:tc>
          <w:tcPr>
            <w:tcW w:w="1044"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320"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(n)</w:t>
            </w:r>
          </w:p>
        </w:tc>
      </w:tr>
      <w:tr w:rsidR="00FF0677" w:rsidRPr="00BD11CA" w:rsidTr="00F56432">
        <w:trPr>
          <w:cantSplit/>
          <w:trHeight w:val="240"/>
        </w:trPr>
        <w:tc>
          <w:tcPr>
            <w:tcW w:w="709" w:type="dxa"/>
            <w:vMerge/>
          </w:tcPr>
          <w:p w:rsidR="00FF0677" w:rsidRPr="00BD11CA" w:rsidRDefault="00FF0677" w:rsidP="00F56432">
            <w:pPr>
              <w:pStyle w:val="a7"/>
              <w:tabs>
                <w:tab w:val="left" w:pos="567"/>
              </w:tabs>
              <w:rPr>
                <w:rFonts w:ascii="Times New Roman" w:hAnsi="Times New Roman"/>
                <w:b/>
                <w:sz w:val="20"/>
              </w:rPr>
            </w:pPr>
          </w:p>
        </w:tc>
        <w:tc>
          <w:tcPr>
            <w:tcW w:w="2825" w:type="dxa"/>
            <w:vMerge/>
          </w:tcPr>
          <w:p w:rsidR="00FF0677" w:rsidRPr="00BD11CA" w:rsidRDefault="00FF0677" w:rsidP="00F56432">
            <w:pPr>
              <w:pStyle w:val="a7"/>
              <w:tabs>
                <w:tab w:val="left" w:pos="567"/>
              </w:tabs>
              <w:rPr>
                <w:rFonts w:ascii="Times New Roman" w:hAnsi="Times New Roman"/>
                <w:b/>
                <w:sz w:val="20"/>
              </w:rPr>
            </w:pPr>
          </w:p>
        </w:tc>
        <w:tc>
          <w:tcPr>
            <w:tcW w:w="5490" w:type="dxa"/>
            <w:gridSpan w:val="7"/>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Luna</w:t>
            </w:r>
          </w:p>
        </w:tc>
      </w:tr>
      <w:tr w:rsidR="00FF0677" w:rsidRPr="00BD11CA" w:rsidTr="00F56432">
        <w:trPr>
          <w:cantSplit/>
          <w:trHeight w:val="120"/>
        </w:trPr>
        <w:tc>
          <w:tcPr>
            <w:tcW w:w="709" w:type="dxa"/>
            <w:vMerge/>
          </w:tcPr>
          <w:p w:rsidR="00FF0677" w:rsidRPr="00BD11CA" w:rsidRDefault="00FF0677" w:rsidP="00F56432">
            <w:pPr>
              <w:pStyle w:val="a7"/>
              <w:tabs>
                <w:tab w:val="left" w:pos="567"/>
              </w:tabs>
              <w:rPr>
                <w:rFonts w:ascii="Times New Roman" w:hAnsi="Times New Roman"/>
                <w:b/>
                <w:sz w:val="20"/>
              </w:rPr>
            </w:pPr>
          </w:p>
        </w:tc>
        <w:tc>
          <w:tcPr>
            <w:tcW w:w="2825" w:type="dxa"/>
            <w:vMerge/>
          </w:tcPr>
          <w:p w:rsidR="00FF0677" w:rsidRPr="00BD11CA" w:rsidRDefault="00FF0677" w:rsidP="00F56432">
            <w:pPr>
              <w:pStyle w:val="a7"/>
              <w:tabs>
                <w:tab w:val="left" w:pos="567"/>
              </w:tabs>
              <w:rPr>
                <w:rFonts w:ascii="Times New Roman" w:hAnsi="Times New Roman"/>
                <w:b/>
                <w:sz w:val="20"/>
              </w:rPr>
            </w:pPr>
          </w:p>
        </w:tc>
        <w:tc>
          <w:tcPr>
            <w:tcW w:w="103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1</w:t>
            </w:r>
          </w:p>
        </w:tc>
        <w:tc>
          <w:tcPr>
            <w:tcW w:w="121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2</w:t>
            </w:r>
          </w:p>
        </w:tc>
        <w:tc>
          <w:tcPr>
            <w:tcW w:w="1005"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3</w:t>
            </w:r>
          </w:p>
        </w:tc>
        <w:tc>
          <w:tcPr>
            <w:tcW w:w="990"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24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w:t>
            </w:r>
          </w:p>
        </w:tc>
      </w:tr>
      <w:tr w:rsidR="00FF0677" w:rsidRPr="00BD11CA" w:rsidTr="00F56432">
        <w:trPr>
          <w:cantSplit/>
          <w:trHeight w:val="180"/>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1.</w:t>
            </w:r>
          </w:p>
        </w:tc>
        <w:tc>
          <w:tcPr>
            <w:tcW w:w="2825"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Organizare de şantier</w:t>
            </w: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r w:rsidR="00FF0677" w:rsidRPr="00BD11CA" w:rsidTr="00F56432">
        <w:trPr>
          <w:cantSplit/>
          <w:trHeight w:val="1372"/>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 xml:space="preserve">2. </w:t>
            </w: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tc>
        <w:tc>
          <w:tcPr>
            <w:tcW w:w="2825"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Obiect 01</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r w:rsidR="00FF0677" w:rsidRPr="00BD11CA" w:rsidTr="00F56432">
        <w:trPr>
          <w:cantSplit/>
          <w:trHeight w:val="1412"/>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3.</w:t>
            </w: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tc>
        <w:tc>
          <w:tcPr>
            <w:tcW w:w="2825" w:type="dxa"/>
          </w:tcPr>
          <w:p w:rsidR="00FF0677" w:rsidRPr="00BD11CA" w:rsidRDefault="00F56432" w:rsidP="00F56432">
            <w:pPr>
              <w:pStyle w:val="a7"/>
              <w:tabs>
                <w:tab w:val="left" w:pos="567"/>
              </w:tabs>
              <w:rPr>
                <w:rFonts w:ascii="Times New Roman" w:hAnsi="Times New Roman"/>
                <w:sz w:val="20"/>
              </w:rPr>
            </w:pPr>
            <w:r>
              <w:rPr>
                <w:rFonts w:ascii="Times New Roman" w:hAnsi="Times New Roman"/>
                <w:sz w:val="20"/>
              </w:rPr>
              <w:t>Obiect n...</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bl>
    <w:p w:rsidR="00FF0677" w:rsidRPr="00BD11CA" w:rsidRDefault="00FF0677" w:rsidP="00FF0677">
      <w:pPr>
        <w:jc w:val="both"/>
        <w:rPr>
          <w:sz w:val="20"/>
          <w:szCs w:val="20"/>
        </w:rPr>
      </w:pPr>
    </w:p>
    <w:p w:rsidR="00FF0677" w:rsidRPr="00BD11CA" w:rsidRDefault="00FF0677" w:rsidP="00FF0677">
      <w:pPr>
        <w:jc w:val="both"/>
        <w:rPr>
          <w:sz w:val="20"/>
          <w:szCs w:val="20"/>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w:t>
      </w:r>
      <w:bookmarkStart w:id="50" w:name="_Toc449692098"/>
      <w:r w:rsidRPr="00BD11CA">
        <w:rPr>
          <w:rFonts w:eastAsia="PMingLiU"/>
          <w:sz w:val="20"/>
          <w:szCs w:val="20"/>
          <w:lang w:eastAsia="zh-CN"/>
        </w:rPr>
        <w:t>____</w:t>
      </w:r>
    </w:p>
    <w:p w:rsidR="00FF0677" w:rsidRPr="00BD11CA" w:rsidRDefault="00FF0677" w:rsidP="00FF0677">
      <w:pPr>
        <w:pStyle w:val="Style3"/>
        <w:tabs>
          <w:tab w:val="left" w:pos="567"/>
        </w:tabs>
        <w:ind w:left="0" w:firstLine="0"/>
        <w:rPr>
          <w:rFonts w:eastAsia="PMingLiU"/>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12</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bookmarkEnd w:id="50"/>
    <w:p w:rsidR="00FF0677" w:rsidRPr="00BD11CA" w:rsidRDefault="00FF0677" w:rsidP="00FF0677">
      <w:pPr>
        <w:rPr>
          <w:rFonts w:eastAsia="PMingLiU"/>
          <w:b/>
          <w:sz w:val="20"/>
          <w:szCs w:val="20"/>
          <w:lang w:eastAsia="zh-CN"/>
        </w:rPr>
      </w:pPr>
    </w:p>
    <w:p w:rsidR="00FF0677" w:rsidRPr="00BD11CA" w:rsidRDefault="00FF0677" w:rsidP="00FF0677">
      <w:pPr>
        <w:jc w:val="center"/>
        <w:rPr>
          <w:rFonts w:eastAsia="PMingLiU"/>
          <w:b/>
          <w:noProof w:val="0"/>
          <w:sz w:val="20"/>
          <w:szCs w:val="20"/>
          <w:lang w:eastAsia="zh-CN"/>
        </w:rPr>
      </w:pPr>
      <w:r w:rsidRPr="00BD11CA">
        <w:rPr>
          <w:rFonts w:eastAsia="PMingLiU"/>
          <w:b/>
          <w:sz w:val="20"/>
          <w:szCs w:val="20"/>
          <w:lang w:eastAsia="zh-CN"/>
        </w:rPr>
        <w:t>DECLARAȚIE</w:t>
      </w:r>
    </w:p>
    <w:p w:rsidR="00FF0677" w:rsidRPr="00BD11CA" w:rsidRDefault="00FF0677" w:rsidP="00FF0677">
      <w:pPr>
        <w:pStyle w:val="a7"/>
        <w:tabs>
          <w:tab w:val="left" w:pos="567"/>
        </w:tabs>
        <w:jc w:val="center"/>
        <w:rPr>
          <w:b/>
          <w:sz w:val="20"/>
        </w:rPr>
      </w:pPr>
      <w:r w:rsidRPr="00BD11CA">
        <w:rPr>
          <w:b/>
          <w:sz w:val="20"/>
        </w:rPr>
        <w:t>privind experien</w:t>
      </w:r>
      <w:r w:rsidRPr="00BD11CA">
        <w:rPr>
          <w:rFonts w:hint="eastAsia"/>
          <w:b/>
          <w:sz w:val="20"/>
        </w:rPr>
        <w:t>ţ</w:t>
      </w:r>
      <w:r w:rsidRPr="00BD11CA">
        <w:rPr>
          <w:b/>
          <w:sz w:val="20"/>
        </w:rPr>
        <w:t>a similar</w:t>
      </w:r>
      <w:r w:rsidRPr="00BD11CA">
        <w:rPr>
          <w:rFonts w:hint="eastAsia"/>
          <w:b/>
          <w:sz w:val="20"/>
        </w:rPr>
        <w:t>ă</w:t>
      </w:r>
    </w:p>
    <w:p w:rsidR="00FF0677" w:rsidRPr="00BD11CA" w:rsidRDefault="00FF0677" w:rsidP="00FF0677">
      <w:pPr>
        <w:pStyle w:val="a7"/>
        <w:tabs>
          <w:tab w:val="left" w:pos="567"/>
        </w:tabs>
        <w:jc w:val="center"/>
        <w:rPr>
          <w:rFonts w:ascii="Times New Roman" w:hAnsi="Times New Roman"/>
          <w:b/>
          <w:sz w:val="20"/>
        </w:rPr>
      </w:pP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1. Denumirea şi obiectul contractului______________________________________________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2. Numărul şi data contractului___________________________________________________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3. Denumirea/numele beneficiarului_______________________________________________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4. Adresa beneficiarului_________________________________________________________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5. Ţara______________________________________________________________________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6. Calitatea în care a participat la îndeplinirea contractului______________________________</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 notează opţiunea corespunzătoare)</w:t>
      </w:r>
    </w:p>
    <w:p w:rsidR="00FF0677" w:rsidRPr="00BD11CA" w:rsidRDefault="00FF0677" w:rsidP="00FF0677">
      <w:pPr>
        <w:pStyle w:val="a7"/>
        <w:numPr>
          <w:ilvl w:val="0"/>
          <w:numId w:val="8"/>
        </w:numPr>
        <w:tabs>
          <w:tab w:val="left" w:pos="567"/>
        </w:tabs>
        <w:ind w:hanging="1429"/>
        <w:jc w:val="both"/>
        <w:rPr>
          <w:rFonts w:ascii="Times New Roman" w:hAnsi="Times New Roman"/>
          <w:sz w:val="20"/>
        </w:rPr>
      </w:pPr>
      <w:r w:rsidRPr="00BD11CA">
        <w:rPr>
          <w:rFonts w:ascii="Times New Roman" w:hAnsi="Times New Roman"/>
          <w:sz w:val="20"/>
        </w:rPr>
        <w:t>antreprenorul sau antreprenorul general (lider de asociaţie)</w:t>
      </w:r>
    </w:p>
    <w:p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antreprenor asociat</w:t>
      </w:r>
    </w:p>
    <w:p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subantreprenor</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7.  Valoarea contractului</w:t>
      </w:r>
      <w:r w:rsidRPr="00BD11CA">
        <w:rPr>
          <w:rFonts w:ascii="Times New Roman" w:hAnsi="Times New Roman"/>
          <w:sz w:val="20"/>
        </w:rPr>
        <w:tab/>
      </w:r>
      <w:r w:rsidRPr="00BD11CA">
        <w:rPr>
          <w:rFonts w:ascii="Times New Roman" w:hAnsi="Times New Roman"/>
          <w:sz w:val="20"/>
        </w:rPr>
        <w:tab/>
        <w:t xml:space="preserve">exprimată în moneda      </w:t>
      </w:r>
      <w:r w:rsidRPr="00BD11CA">
        <w:rPr>
          <w:rFonts w:ascii="Times New Roman" w:hAnsi="Times New Roman"/>
          <w:sz w:val="20"/>
        </w:rPr>
        <w:tab/>
        <w:t xml:space="preserve">     exprimată</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 care s-a                       </w:t>
      </w:r>
      <w:r w:rsidRPr="00BD11CA">
        <w:rPr>
          <w:rFonts w:ascii="Times New Roman" w:hAnsi="Times New Roman"/>
          <w:sz w:val="20"/>
        </w:rPr>
        <w:tab/>
        <w:t xml:space="preserve">     în echivalent</w:t>
      </w:r>
    </w:p>
    <w:p w:rsidR="00FF0677" w:rsidRPr="00BD11CA" w:rsidRDefault="00FF0677" w:rsidP="00FF0677">
      <w:pPr>
        <w:pStyle w:val="a7"/>
        <w:tabs>
          <w:tab w:val="left" w:pos="567"/>
          <w:tab w:val="left" w:pos="5670"/>
        </w:tabs>
        <w:jc w:val="center"/>
        <w:rPr>
          <w:rFonts w:ascii="Times New Roman" w:hAnsi="Times New Roman"/>
          <w:sz w:val="20"/>
        </w:rPr>
      </w:pPr>
      <w:r w:rsidRPr="00BD11CA">
        <w:rPr>
          <w:rFonts w:ascii="Times New Roman" w:hAnsi="Times New Roman"/>
          <w:sz w:val="20"/>
        </w:rPr>
        <w:t xml:space="preserve">încheiat contractul     </w:t>
      </w:r>
      <w:r w:rsidRPr="00BD11CA">
        <w:rPr>
          <w:rFonts w:ascii="Times New Roman" w:hAnsi="Times New Roman"/>
          <w:sz w:val="20"/>
        </w:rPr>
        <w:tab/>
        <w:t>dolari SUA</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a) iniţială (la data semnării contractului )    _________________ </w:t>
      </w:r>
      <w:r w:rsidRPr="00BD11CA">
        <w:rPr>
          <w:rFonts w:ascii="Times New Roman" w:hAnsi="Times New Roman"/>
          <w:sz w:val="20"/>
        </w:rPr>
        <w:tab/>
        <w:t xml:space="preserve">        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b) finală </w:t>
      </w:r>
      <w:r w:rsidRPr="00BD11CA">
        <w:rPr>
          <w:sz w:val="20"/>
        </w:rPr>
        <w:t>(la data  finaliz</w:t>
      </w:r>
      <w:r w:rsidRPr="00BD11CA">
        <w:rPr>
          <w:rFonts w:hint="eastAsia"/>
          <w:sz w:val="20"/>
        </w:rPr>
        <w:t>ă</w:t>
      </w:r>
      <w:r w:rsidRPr="00BD11CA">
        <w:rPr>
          <w:sz w:val="20"/>
        </w:rPr>
        <w:t>rii contractului) __________________</w:t>
      </w:r>
      <w:r w:rsidRPr="00BD11CA">
        <w:rPr>
          <w:sz w:val="20"/>
        </w:rPr>
        <w:tab/>
        <w:t xml:space="preserve">    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8. Dacă au fost litigii privind îndeplinirea contractului, natura acestora şi modul lor de soluţionare:___________________________________________________________________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9. Perioada de executare a lucrării (luni)</w:t>
      </w:r>
    </w:p>
    <w:p w:rsidR="00FF0677" w:rsidRPr="00BD11CA"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BD11CA">
        <w:rPr>
          <w:rFonts w:ascii="Times New Roman" w:hAnsi="Times New Roman"/>
          <w:sz w:val="20"/>
        </w:rPr>
        <w:t>contractată_______________________________________________________________</w:t>
      </w:r>
    </w:p>
    <w:p w:rsidR="00FF0677" w:rsidRPr="00BD11CA" w:rsidRDefault="00FF0677" w:rsidP="00FF0677">
      <w:pPr>
        <w:pStyle w:val="a7"/>
        <w:tabs>
          <w:tab w:val="left" w:pos="567"/>
          <w:tab w:val="left" w:pos="1080"/>
        </w:tabs>
        <w:jc w:val="both"/>
        <w:rPr>
          <w:rFonts w:ascii="Times New Roman" w:hAnsi="Times New Roman"/>
          <w:sz w:val="20"/>
        </w:rPr>
      </w:pPr>
      <w:r w:rsidRPr="00BD11CA">
        <w:rPr>
          <w:rFonts w:ascii="Times New Roman" w:hAnsi="Times New Roman"/>
          <w:sz w:val="20"/>
        </w:rPr>
        <w:t>b) efectiv realizată ____________________________________________________________</w:t>
      </w:r>
    </w:p>
    <w:p w:rsidR="00FF0677" w:rsidRPr="00BD11CA" w:rsidRDefault="00FF0677" w:rsidP="00FF0677">
      <w:pPr>
        <w:pStyle w:val="a7"/>
        <w:tabs>
          <w:tab w:val="left" w:pos="567"/>
          <w:tab w:val="left" w:pos="1080"/>
        </w:tabs>
        <w:rPr>
          <w:rFonts w:ascii="Times New Roman" w:hAnsi="Times New Roman"/>
          <w:sz w:val="20"/>
        </w:rPr>
      </w:pPr>
      <w:r w:rsidRPr="00BD11CA">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10. Numărul şi data procesului-verbal de recepţie la terminarea lucrărilor 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11. Principalele remedieri şi completări înscrise în procesul-verbal de recepţie_____________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F0677" w:rsidRPr="00BD11CA" w:rsidRDefault="00FF0677" w:rsidP="00FF0677">
      <w:pPr>
        <w:rPr>
          <w:rFonts w:eastAsia="MS Mincho"/>
          <w:sz w:val="20"/>
          <w:szCs w:val="20"/>
          <w:lang w:eastAsia="zh-CN"/>
        </w:rPr>
      </w:pPr>
    </w:p>
    <w:p w:rsidR="00FF0677" w:rsidRPr="00BD11CA" w:rsidRDefault="00FF0677" w:rsidP="00FF0677">
      <w:pPr>
        <w:rPr>
          <w:rFonts w:eastAsia="MS Mincho"/>
          <w:sz w:val="20"/>
          <w:szCs w:val="20"/>
          <w:lang w:eastAsia="zh-CN"/>
        </w:rPr>
      </w:pPr>
      <w:r w:rsidRPr="00BD11CA">
        <w:rPr>
          <w:rFonts w:eastAsia="MS Mincho"/>
          <w:sz w:val="20"/>
          <w:szCs w:val="20"/>
          <w:lang w:eastAsia="zh-CN"/>
        </w:rPr>
        <w:t>Data completării:______________________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b/>
          <w:sz w:val="20"/>
          <w:szCs w:val="20"/>
          <w:lang w:eastAsia="zh-CN"/>
        </w:rPr>
      </w:pPr>
      <w:r w:rsidRPr="00BD11CA">
        <w:rPr>
          <w:rFonts w:eastAsia="PMingLiU"/>
          <w:sz w:val="20"/>
          <w:szCs w:val="20"/>
          <w:lang w:eastAsia="zh-CN"/>
        </w:rPr>
        <w:t>Denumirea întreprinderii: __________________________</w:t>
      </w:r>
    </w:p>
    <w:p w:rsidR="00FF0677" w:rsidRPr="00BD11CA" w:rsidRDefault="00FF0677" w:rsidP="00F56432">
      <w:pPr>
        <w:rPr>
          <w:rFonts w:eastAsia="PMingLiU"/>
          <w:b/>
          <w:sz w:val="20"/>
          <w:szCs w:val="20"/>
          <w:lang w:eastAsia="zh-CN"/>
        </w:rPr>
      </w:pPr>
      <w:bookmarkStart w:id="51" w:name="_Toc449692109"/>
    </w:p>
    <w:p w:rsidR="00FF0677" w:rsidRPr="00BD11CA" w:rsidRDefault="00FF0677" w:rsidP="00FF0677">
      <w:pPr>
        <w:jc w:val="right"/>
        <w:rPr>
          <w:noProof w:val="0"/>
          <w:sz w:val="20"/>
          <w:szCs w:val="20"/>
        </w:rPr>
      </w:pPr>
      <w:r w:rsidRPr="00BD11CA">
        <w:rPr>
          <w:noProof w:val="0"/>
          <w:sz w:val="20"/>
          <w:szCs w:val="20"/>
        </w:rPr>
        <w:t>Anexa nr. 13</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jc w:val="center"/>
        <w:rPr>
          <w:rFonts w:eastAsia="PMingLiU"/>
          <w:b/>
          <w:sz w:val="20"/>
          <w:szCs w:val="20"/>
          <w:lang w:eastAsia="zh-CN"/>
        </w:rPr>
      </w:pPr>
    </w:p>
    <w:p w:rsidR="00FF0677" w:rsidRPr="00BD11CA" w:rsidRDefault="00FF0677" w:rsidP="00FF0677">
      <w:pPr>
        <w:jc w:val="center"/>
        <w:rPr>
          <w:rFonts w:eastAsia="PMingLiU"/>
          <w:b/>
          <w:sz w:val="20"/>
          <w:szCs w:val="20"/>
          <w:lang w:eastAsia="zh-CN"/>
        </w:rPr>
      </w:pPr>
    </w:p>
    <w:bookmarkEnd w:id="51"/>
    <w:p w:rsidR="00FF0677" w:rsidRPr="00BD11CA" w:rsidRDefault="00FF0677" w:rsidP="00FF0677">
      <w:pPr>
        <w:jc w:val="center"/>
        <w:rPr>
          <w:b/>
          <w:sz w:val="20"/>
          <w:szCs w:val="20"/>
        </w:rPr>
      </w:pPr>
    </w:p>
    <w:p w:rsidR="00FF0677" w:rsidRPr="00BD11CA" w:rsidRDefault="00FF0677" w:rsidP="00FF0677">
      <w:pPr>
        <w:pStyle w:val="a7"/>
        <w:tabs>
          <w:tab w:val="left" w:pos="567"/>
        </w:tabs>
        <w:jc w:val="center"/>
        <w:rPr>
          <w:rFonts w:ascii="Times New Roman" w:eastAsia="PMingLiU" w:hAnsi="Times New Roman"/>
          <w:b/>
          <w:sz w:val="20"/>
          <w:lang w:eastAsia="zh-CN"/>
        </w:rPr>
      </w:pPr>
      <w:r w:rsidRPr="00BD11CA">
        <w:rPr>
          <w:rFonts w:ascii="Times New Roman" w:eastAsia="PMingLiU" w:hAnsi="Times New Roman"/>
          <w:b/>
          <w:sz w:val="20"/>
          <w:lang w:eastAsia="zh-CN"/>
        </w:rPr>
        <w:t xml:space="preserve">DECLARAȚIE </w:t>
      </w:r>
    </w:p>
    <w:p w:rsidR="00FF0677" w:rsidRPr="00BD11CA" w:rsidRDefault="00FF0677" w:rsidP="00FF0677">
      <w:pPr>
        <w:pStyle w:val="a7"/>
        <w:tabs>
          <w:tab w:val="left" w:pos="567"/>
        </w:tabs>
        <w:jc w:val="center"/>
        <w:rPr>
          <w:rFonts w:ascii="Times New Roman" w:hAnsi="Times New Roman"/>
          <w:b/>
          <w:sz w:val="20"/>
        </w:rPr>
      </w:pPr>
      <w:r w:rsidRPr="00BD11CA">
        <w:rPr>
          <w:rFonts w:ascii="Times New Roman" w:eastAsia="PMingLiU" w:hAnsi="Times New Roman"/>
          <w:b/>
          <w:sz w:val="20"/>
          <w:lang w:eastAsia="zh-CN"/>
        </w:rPr>
        <w:t xml:space="preserve">privind </w:t>
      </w:r>
      <w:r w:rsidRPr="00BD11CA">
        <w:rPr>
          <w:rFonts w:ascii="Times New Roman" w:hAnsi="Times New Roman"/>
          <w:b/>
          <w:sz w:val="20"/>
        </w:rPr>
        <w:t>lista principalelor lucrări executate în ultimul an de activitate</w:t>
      </w:r>
    </w:p>
    <w:p w:rsidR="00FF0677" w:rsidRPr="00BD11CA"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BD11CA"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Nr</w:t>
            </w:r>
          </w:p>
          <w:p w:rsidR="00FF0677" w:rsidRPr="00BD11CA" w:rsidRDefault="00FF0677" w:rsidP="00F56432">
            <w:pPr>
              <w:jc w:val="center"/>
              <w:rPr>
                <w:b/>
                <w:bCs/>
                <w:sz w:val="20"/>
                <w:szCs w:val="20"/>
                <w:lang w:eastAsia="zh-CN"/>
              </w:rPr>
            </w:pPr>
            <w:r w:rsidRPr="00BD11CA">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Calitatea antreprenorului</w:t>
            </w:r>
            <w:r w:rsidRPr="00BD11CA">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Numărul şi data procesului-verbal de recepţie la terminarea lucrărilor</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1</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2</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bl>
    <w:p w:rsidR="00FF0677" w:rsidRPr="00BD11CA" w:rsidRDefault="00FF0677" w:rsidP="00FF0677">
      <w:pPr>
        <w:jc w:val="both"/>
        <w:rPr>
          <w:sz w:val="20"/>
          <w:szCs w:val="20"/>
        </w:rPr>
      </w:pPr>
    </w:p>
    <w:p w:rsidR="00FF0677" w:rsidRPr="00BD11CA" w:rsidRDefault="00FF0677" w:rsidP="00FF0677">
      <w:pPr>
        <w:jc w:val="both"/>
        <w:rPr>
          <w:sz w:val="20"/>
          <w:szCs w:val="20"/>
        </w:rPr>
      </w:pPr>
      <w:r w:rsidRPr="00BD11CA">
        <w:rPr>
          <w:rStyle w:val="af7"/>
          <w:sz w:val="20"/>
          <w:szCs w:val="20"/>
        </w:rPr>
        <w:t>*</w:t>
      </w:r>
      <w:r w:rsidRPr="00BD11CA">
        <w:rPr>
          <w:sz w:val="20"/>
          <w:szCs w:val="20"/>
        </w:rPr>
        <w:t xml:space="preserve"> Se precizează calitatea în care a participat la îndeplinirea contractului, care poate fi de: contractant unic sau lider de asociaţie; contractant asociat; subcontractant.</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w:t>
      </w:r>
    </w:p>
    <w:p w:rsidR="00FF0677" w:rsidRPr="00BD11CA" w:rsidRDefault="00FF0677" w:rsidP="00F56432">
      <w:pPr>
        <w:spacing w:line="276" w:lineRule="auto"/>
        <w:rPr>
          <w:rFonts w:eastAsia="PMingLiU"/>
          <w:b/>
          <w:sz w:val="20"/>
          <w:szCs w:val="20"/>
          <w:lang w:eastAsia="zh-CN"/>
        </w:rPr>
      </w:pPr>
      <w:bookmarkStart w:id="52" w:name="_Toc449692110"/>
    </w:p>
    <w:p w:rsidR="00FF0677" w:rsidRPr="00BD11CA" w:rsidRDefault="00FF0677" w:rsidP="00FF0677">
      <w:pPr>
        <w:jc w:val="right"/>
        <w:rPr>
          <w:noProof w:val="0"/>
          <w:sz w:val="20"/>
          <w:szCs w:val="20"/>
        </w:rPr>
      </w:pPr>
      <w:r w:rsidRPr="00BD11CA">
        <w:rPr>
          <w:noProof w:val="0"/>
          <w:sz w:val="20"/>
          <w:szCs w:val="20"/>
        </w:rPr>
        <w:t>Anexa nr. 14</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spacing w:line="276" w:lineRule="auto"/>
        <w:jc w:val="center"/>
        <w:rPr>
          <w:rFonts w:eastAsia="PMingLiU"/>
          <w:b/>
          <w:sz w:val="20"/>
          <w:szCs w:val="20"/>
          <w:lang w:eastAsia="zh-CN"/>
        </w:rPr>
      </w:pPr>
    </w:p>
    <w:bookmarkEnd w:id="52"/>
    <w:p w:rsidR="00FF0677" w:rsidRPr="00BD11CA" w:rsidRDefault="00FF0677" w:rsidP="00FF0677">
      <w:pPr>
        <w:spacing w:line="276" w:lineRule="auto"/>
        <w:jc w:val="center"/>
        <w:rPr>
          <w:rFonts w:eastAsia="PMingLiU"/>
          <w:b/>
          <w:noProof w:val="0"/>
          <w:sz w:val="20"/>
          <w:szCs w:val="20"/>
          <w:lang w:eastAsia="zh-CN"/>
        </w:rPr>
      </w:pPr>
    </w:p>
    <w:p w:rsidR="00FF0677" w:rsidRPr="00BD11CA" w:rsidRDefault="00FF0677" w:rsidP="00FF0677">
      <w:pPr>
        <w:keepNext/>
        <w:ind w:firstLine="1"/>
        <w:jc w:val="center"/>
        <w:outlineLvl w:val="1"/>
        <w:rPr>
          <w:rFonts w:eastAsia="PMingLiU"/>
          <w:b/>
          <w:bCs/>
          <w:iCs/>
          <w:sz w:val="20"/>
          <w:szCs w:val="20"/>
          <w:lang w:eastAsia="zh-CN"/>
        </w:rPr>
      </w:pPr>
      <w:bookmarkStart w:id="53" w:name="_Toc449632664"/>
      <w:bookmarkStart w:id="54" w:name="_Toc449633156"/>
      <w:bookmarkStart w:id="55" w:name="_Toc449692111"/>
      <w:r w:rsidRPr="00BD11CA">
        <w:rPr>
          <w:rFonts w:eastAsia="PMingLiU"/>
          <w:b/>
          <w:bCs/>
          <w:iCs/>
          <w:sz w:val="20"/>
          <w:szCs w:val="20"/>
          <w:lang w:eastAsia="zh-CN"/>
        </w:rPr>
        <w:t>DECLARAŢIE</w:t>
      </w:r>
      <w:bookmarkEnd w:id="53"/>
      <w:bookmarkEnd w:id="54"/>
      <w:bookmarkEnd w:id="55"/>
    </w:p>
    <w:p w:rsidR="00FF0677" w:rsidRPr="00BD11CA" w:rsidRDefault="00FF0677" w:rsidP="00FF0677">
      <w:pPr>
        <w:tabs>
          <w:tab w:val="left" w:pos="720"/>
        </w:tabs>
        <w:jc w:val="center"/>
        <w:outlineLvl w:val="1"/>
        <w:rPr>
          <w:rFonts w:eastAsia="PMingLiU"/>
          <w:b/>
          <w:sz w:val="20"/>
          <w:szCs w:val="20"/>
          <w:lang w:eastAsia="zh-CN"/>
        </w:rPr>
      </w:pPr>
      <w:bookmarkStart w:id="56" w:name="_Toc449632665"/>
      <w:bookmarkStart w:id="57" w:name="_Toc449633157"/>
      <w:bookmarkStart w:id="58" w:name="_Toc449692112"/>
      <w:r w:rsidRPr="00BD11CA">
        <w:rPr>
          <w:rFonts w:eastAsia="PMingLiU"/>
          <w:b/>
          <w:sz w:val="20"/>
          <w:szCs w:val="20"/>
        </w:rPr>
        <w:t xml:space="preserve">privind dotările specifice, utilajul şi echipamentul necesar </w:t>
      </w:r>
      <w:r w:rsidRPr="00BD11CA">
        <w:rPr>
          <w:rFonts w:eastAsia="PMingLiU"/>
          <w:b/>
          <w:bCs/>
          <w:spacing w:val="-2"/>
          <w:sz w:val="20"/>
          <w:szCs w:val="20"/>
          <w:lang w:eastAsia="zh-CN"/>
        </w:rPr>
        <w:t xml:space="preserve">pentru </w:t>
      </w:r>
      <w:r w:rsidRPr="00BD11CA">
        <w:rPr>
          <w:rFonts w:eastAsia="PMingLiU"/>
          <w:b/>
          <w:sz w:val="20"/>
          <w:szCs w:val="20"/>
          <w:lang w:eastAsia="zh-CN"/>
        </w:rPr>
        <w:t>îndeplinirea corespunzătoare a contractului</w:t>
      </w:r>
      <w:bookmarkEnd w:id="56"/>
      <w:bookmarkEnd w:id="57"/>
      <w:bookmarkEnd w:id="58"/>
    </w:p>
    <w:p w:rsidR="00FF0677" w:rsidRPr="00BD11CA"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BD11CA" w:rsidTr="00F56432">
        <w:trPr>
          <w:trHeight w:val="700"/>
        </w:trPr>
        <w:tc>
          <w:tcPr>
            <w:tcW w:w="720" w:type="dxa"/>
          </w:tcPr>
          <w:p w:rsidR="00FF0677" w:rsidRPr="00BD11CA" w:rsidRDefault="00FF0677" w:rsidP="00F56432">
            <w:pPr>
              <w:tabs>
                <w:tab w:val="left" w:pos="567"/>
                <w:tab w:val="left" w:pos="1134"/>
              </w:tabs>
              <w:ind w:left="360"/>
              <w:jc w:val="both"/>
              <w:outlineLvl w:val="0"/>
              <w:rPr>
                <w:b/>
                <w:sz w:val="20"/>
                <w:szCs w:val="20"/>
              </w:rPr>
            </w:pPr>
          </w:p>
          <w:p w:rsidR="00FF0677" w:rsidRPr="00BD11CA" w:rsidRDefault="00FF0677" w:rsidP="00F56432">
            <w:pPr>
              <w:tabs>
                <w:tab w:val="left" w:pos="567"/>
              </w:tabs>
              <w:jc w:val="both"/>
              <w:rPr>
                <w:b/>
                <w:sz w:val="20"/>
                <w:szCs w:val="20"/>
              </w:rPr>
            </w:pPr>
            <w:r w:rsidRPr="00BD11CA">
              <w:rPr>
                <w:b/>
                <w:sz w:val="20"/>
                <w:szCs w:val="20"/>
              </w:rPr>
              <w:t>Nr.</w:t>
            </w:r>
          </w:p>
          <w:p w:rsidR="00FF0677" w:rsidRPr="00BD11CA" w:rsidRDefault="00FF0677" w:rsidP="00F56432">
            <w:pPr>
              <w:tabs>
                <w:tab w:val="left" w:pos="567"/>
              </w:tabs>
              <w:jc w:val="both"/>
              <w:rPr>
                <w:b/>
                <w:sz w:val="20"/>
                <w:szCs w:val="20"/>
              </w:rPr>
            </w:pPr>
            <w:r w:rsidRPr="00BD11CA">
              <w:rPr>
                <w:b/>
                <w:sz w:val="20"/>
                <w:szCs w:val="20"/>
              </w:rPr>
              <w:t>d/o</w:t>
            </w:r>
          </w:p>
        </w:tc>
        <w:tc>
          <w:tcPr>
            <w:tcW w:w="4680" w:type="dxa"/>
            <w:vAlign w:val="center"/>
          </w:tcPr>
          <w:p w:rsidR="00FF0677" w:rsidRPr="00BD11CA" w:rsidRDefault="00FF0677" w:rsidP="00F56432">
            <w:pPr>
              <w:tabs>
                <w:tab w:val="left" w:pos="567"/>
              </w:tabs>
              <w:jc w:val="center"/>
              <w:rPr>
                <w:b/>
                <w:sz w:val="20"/>
                <w:szCs w:val="20"/>
              </w:rPr>
            </w:pPr>
            <w:r w:rsidRPr="00BD11CA">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Unitatea de măsură</w:t>
            </w:r>
          </w:p>
          <w:p w:rsidR="00FF0677" w:rsidRPr="00BD11CA" w:rsidRDefault="00FF0677" w:rsidP="00F56432">
            <w:pPr>
              <w:tabs>
                <w:tab w:val="left" w:pos="567"/>
              </w:tabs>
              <w:jc w:val="center"/>
              <w:rPr>
                <w:b/>
                <w:sz w:val="20"/>
                <w:szCs w:val="20"/>
              </w:rPr>
            </w:pPr>
            <w:r w:rsidRPr="00BD11CA">
              <w:rPr>
                <w:b/>
                <w:sz w:val="20"/>
                <w:szCs w:val="20"/>
              </w:rPr>
              <w:t>(bucăţi şi seturi)</w:t>
            </w:r>
          </w:p>
        </w:tc>
        <w:tc>
          <w:tcPr>
            <w:tcW w:w="1289"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Asigurate din dotare</w:t>
            </w:r>
          </w:p>
        </w:tc>
        <w:tc>
          <w:tcPr>
            <w:tcW w:w="1544"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Asigurate de la terţi sau din alte surse</w:t>
            </w:r>
          </w:p>
        </w:tc>
      </w:tr>
      <w:tr w:rsidR="00FF0677" w:rsidRPr="00BD11CA" w:rsidTr="00F56432">
        <w:trPr>
          <w:trHeight w:val="240"/>
        </w:trPr>
        <w:tc>
          <w:tcPr>
            <w:tcW w:w="720" w:type="dxa"/>
          </w:tcPr>
          <w:p w:rsidR="00FF0677" w:rsidRPr="00BD11CA" w:rsidRDefault="00FF0677" w:rsidP="00F56432">
            <w:pPr>
              <w:tabs>
                <w:tab w:val="left" w:pos="567"/>
              </w:tabs>
              <w:jc w:val="both"/>
              <w:rPr>
                <w:b/>
                <w:sz w:val="20"/>
                <w:szCs w:val="20"/>
              </w:rPr>
            </w:pPr>
            <w:r w:rsidRPr="00BD11CA">
              <w:rPr>
                <w:b/>
                <w:sz w:val="20"/>
                <w:szCs w:val="20"/>
              </w:rPr>
              <w:t>0</w:t>
            </w:r>
          </w:p>
        </w:tc>
        <w:tc>
          <w:tcPr>
            <w:tcW w:w="4680" w:type="dxa"/>
          </w:tcPr>
          <w:p w:rsidR="00FF0677" w:rsidRPr="00BD11CA" w:rsidRDefault="00FF0677" w:rsidP="00F56432">
            <w:pPr>
              <w:tabs>
                <w:tab w:val="left" w:pos="567"/>
              </w:tabs>
              <w:jc w:val="both"/>
              <w:rPr>
                <w:b/>
                <w:sz w:val="20"/>
                <w:szCs w:val="20"/>
              </w:rPr>
            </w:pPr>
            <w:r w:rsidRPr="00BD11CA">
              <w:rPr>
                <w:b/>
                <w:sz w:val="20"/>
                <w:szCs w:val="20"/>
              </w:rPr>
              <w:t xml:space="preserve">                             1</w:t>
            </w:r>
          </w:p>
        </w:tc>
        <w:tc>
          <w:tcPr>
            <w:tcW w:w="1260" w:type="dxa"/>
          </w:tcPr>
          <w:p w:rsidR="00FF0677" w:rsidRPr="00BD11CA" w:rsidRDefault="00FF0677" w:rsidP="00F56432">
            <w:pPr>
              <w:tabs>
                <w:tab w:val="left" w:pos="567"/>
              </w:tabs>
              <w:jc w:val="both"/>
              <w:rPr>
                <w:b/>
                <w:sz w:val="20"/>
                <w:szCs w:val="20"/>
              </w:rPr>
            </w:pPr>
            <w:r w:rsidRPr="00BD11CA">
              <w:rPr>
                <w:b/>
                <w:sz w:val="20"/>
                <w:szCs w:val="20"/>
              </w:rPr>
              <w:t>2</w:t>
            </w:r>
          </w:p>
        </w:tc>
        <w:tc>
          <w:tcPr>
            <w:tcW w:w="1289" w:type="dxa"/>
          </w:tcPr>
          <w:p w:rsidR="00FF0677" w:rsidRPr="00BD11CA" w:rsidRDefault="00FF0677" w:rsidP="00F56432">
            <w:pPr>
              <w:tabs>
                <w:tab w:val="left" w:pos="567"/>
              </w:tabs>
              <w:jc w:val="both"/>
              <w:rPr>
                <w:b/>
                <w:sz w:val="20"/>
                <w:szCs w:val="20"/>
              </w:rPr>
            </w:pPr>
            <w:r w:rsidRPr="00BD11CA">
              <w:rPr>
                <w:b/>
                <w:sz w:val="20"/>
                <w:szCs w:val="20"/>
              </w:rPr>
              <w:t>3</w:t>
            </w:r>
          </w:p>
        </w:tc>
        <w:tc>
          <w:tcPr>
            <w:tcW w:w="1544" w:type="dxa"/>
          </w:tcPr>
          <w:p w:rsidR="00FF0677" w:rsidRPr="00BD11CA" w:rsidRDefault="00FF0677" w:rsidP="00F56432">
            <w:pPr>
              <w:tabs>
                <w:tab w:val="left" w:pos="567"/>
              </w:tabs>
              <w:jc w:val="both"/>
              <w:rPr>
                <w:b/>
                <w:sz w:val="20"/>
                <w:szCs w:val="20"/>
              </w:rPr>
            </w:pPr>
            <w:r w:rsidRPr="00BD11CA">
              <w:rPr>
                <w:b/>
                <w:sz w:val="20"/>
                <w:szCs w:val="20"/>
              </w:rPr>
              <w:t>4</w:t>
            </w: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1.</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2.</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3.</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keepNext/>
              <w:keepLines/>
              <w:tabs>
                <w:tab w:val="left" w:pos="567"/>
              </w:tabs>
              <w:spacing w:before="200"/>
              <w:jc w:val="both"/>
              <w:outlineLvl w:val="2"/>
              <w:rPr>
                <w:sz w:val="20"/>
                <w:szCs w:val="20"/>
              </w:rPr>
            </w:pP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n</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56432">
      <w:pPr>
        <w:spacing w:line="276" w:lineRule="auto"/>
        <w:rPr>
          <w:rFonts w:eastAsia="PMingLiU"/>
          <w:b/>
          <w:sz w:val="20"/>
          <w:szCs w:val="20"/>
          <w:lang w:eastAsia="zh-CN"/>
        </w:rPr>
      </w:pPr>
      <w:bookmarkStart w:id="59" w:name="_Toc449692113"/>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15</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spacing w:line="276" w:lineRule="auto"/>
        <w:jc w:val="center"/>
        <w:rPr>
          <w:rFonts w:eastAsia="PMingLiU"/>
          <w:b/>
          <w:sz w:val="20"/>
          <w:szCs w:val="20"/>
          <w:lang w:eastAsia="zh-CN"/>
        </w:rPr>
      </w:pPr>
    </w:p>
    <w:bookmarkEnd w:id="59"/>
    <w:p w:rsidR="00FF0677" w:rsidRPr="00BD11CA" w:rsidRDefault="00FF0677" w:rsidP="00FF0677">
      <w:pPr>
        <w:spacing w:line="276" w:lineRule="auto"/>
        <w:jc w:val="center"/>
        <w:rPr>
          <w:rFonts w:eastAsia="PMingLiU"/>
          <w:b/>
          <w:noProof w:val="0"/>
          <w:sz w:val="20"/>
          <w:szCs w:val="20"/>
          <w:lang w:eastAsia="zh-CN"/>
        </w:rPr>
      </w:pPr>
    </w:p>
    <w:p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DECLARAŢIE</w:t>
      </w:r>
    </w:p>
    <w:p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privind personalul de specialitate propus pentru implementarea contractului</w:t>
      </w:r>
    </w:p>
    <w:p w:rsidR="00FF0677" w:rsidRPr="00BD11CA"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
        <w:gridCol w:w="1462"/>
        <w:gridCol w:w="2011"/>
        <w:gridCol w:w="2083"/>
        <w:gridCol w:w="2123"/>
        <w:gridCol w:w="1826"/>
      </w:tblGrid>
      <w:tr w:rsidR="00FF0677" w:rsidRPr="00BD11CA" w:rsidTr="00F56432">
        <w:trPr>
          <w:cantSplit/>
          <w:trHeight w:val="1942"/>
        </w:trPr>
        <w:tc>
          <w:tcPr>
            <w:tcW w:w="273" w:type="pct"/>
            <w:vAlign w:val="center"/>
          </w:tcPr>
          <w:p w:rsidR="00FF0677" w:rsidRPr="00BD11CA" w:rsidRDefault="00FF0677" w:rsidP="00F56432">
            <w:pPr>
              <w:tabs>
                <w:tab w:val="left" w:pos="567"/>
              </w:tabs>
              <w:jc w:val="center"/>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Nr.</w:t>
            </w:r>
          </w:p>
          <w:p w:rsidR="00FF0677" w:rsidRPr="00BD11CA" w:rsidRDefault="00FF0677" w:rsidP="00F56432">
            <w:pPr>
              <w:tabs>
                <w:tab w:val="left" w:pos="567"/>
              </w:tabs>
              <w:jc w:val="center"/>
              <w:rPr>
                <w:b/>
                <w:bCs/>
                <w:sz w:val="20"/>
                <w:szCs w:val="20"/>
              </w:rPr>
            </w:pPr>
            <w:r w:rsidRPr="00BD11CA">
              <w:rPr>
                <w:b/>
                <w:bCs/>
                <w:sz w:val="20"/>
                <w:szCs w:val="20"/>
              </w:rPr>
              <w:t>d/o</w:t>
            </w:r>
          </w:p>
        </w:tc>
        <w:tc>
          <w:tcPr>
            <w:tcW w:w="727" w:type="pct"/>
            <w:vAlign w:val="center"/>
          </w:tcPr>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Funcţia</w:t>
            </w:r>
          </w:p>
        </w:tc>
        <w:tc>
          <w:tcPr>
            <w:tcW w:w="1000" w:type="pct"/>
            <w:vAlign w:val="center"/>
          </w:tcPr>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Studii de specialitate</w:t>
            </w:r>
          </w:p>
        </w:tc>
        <w:tc>
          <w:tcPr>
            <w:tcW w:w="1036" w:type="pct"/>
            <w:vAlign w:val="center"/>
          </w:tcPr>
          <w:p w:rsidR="00FF0677" w:rsidRPr="00BD11CA" w:rsidRDefault="00FF0677" w:rsidP="00F56432">
            <w:pPr>
              <w:tabs>
                <w:tab w:val="left" w:pos="567"/>
              </w:tabs>
              <w:jc w:val="center"/>
              <w:rPr>
                <w:b/>
                <w:bCs/>
                <w:sz w:val="20"/>
                <w:szCs w:val="20"/>
              </w:rPr>
            </w:pPr>
            <w:r w:rsidRPr="00BD11CA">
              <w:rPr>
                <w:b/>
                <w:bCs/>
                <w:sz w:val="20"/>
                <w:szCs w:val="20"/>
              </w:rPr>
              <w:t>Vechimea în  munca de specialitate (ani)</w:t>
            </w:r>
          </w:p>
        </w:tc>
        <w:tc>
          <w:tcPr>
            <w:tcW w:w="1056" w:type="pct"/>
            <w:vAlign w:val="center"/>
          </w:tcPr>
          <w:p w:rsidR="00FF0677" w:rsidRPr="00BD11CA" w:rsidRDefault="00FF0677" w:rsidP="00F56432">
            <w:pPr>
              <w:tabs>
                <w:tab w:val="left" w:pos="567"/>
              </w:tabs>
              <w:jc w:val="center"/>
              <w:rPr>
                <w:b/>
                <w:bCs/>
                <w:sz w:val="20"/>
                <w:szCs w:val="20"/>
              </w:rPr>
            </w:pPr>
            <w:r w:rsidRPr="00BD11CA">
              <w:rPr>
                <w:b/>
                <w:bCs/>
                <w:sz w:val="20"/>
                <w:szCs w:val="20"/>
              </w:rPr>
              <w:t>Numărul şi denumirea lucrărilor similare executate în calitate de conducător</w:t>
            </w:r>
          </w:p>
        </w:tc>
        <w:tc>
          <w:tcPr>
            <w:tcW w:w="908" w:type="pct"/>
            <w:vAlign w:val="center"/>
          </w:tcPr>
          <w:p w:rsidR="00FF0677" w:rsidRPr="00BD11CA" w:rsidRDefault="00FF0677" w:rsidP="00F56432">
            <w:pPr>
              <w:tabs>
                <w:tab w:val="left" w:pos="567"/>
              </w:tabs>
              <w:jc w:val="center"/>
              <w:rPr>
                <w:b/>
                <w:bCs/>
                <w:sz w:val="20"/>
                <w:szCs w:val="20"/>
              </w:rPr>
            </w:pPr>
            <w:r w:rsidRPr="00BD11CA">
              <w:rPr>
                <w:b/>
                <w:bCs/>
                <w:sz w:val="20"/>
                <w:szCs w:val="20"/>
              </w:rPr>
              <w:t>Numărul certificatului de atestare</w:t>
            </w:r>
          </w:p>
          <w:p w:rsidR="00FF0677" w:rsidRPr="00BD11CA" w:rsidRDefault="00FF0677" w:rsidP="00F56432">
            <w:pPr>
              <w:tabs>
                <w:tab w:val="left" w:pos="567"/>
              </w:tabs>
              <w:jc w:val="center"/>
              <w:rPr>
                <w:b/>
                <w:bCs/>
                <w:sz w:val="20"/>
                <w:szCs w:val="20"/>
              </w:rPr>
            </w:pPr>
            <w:r w:rsidRPr="00BD11CA">
              <w:rPr>
                <w:b/>
                <w:bCs/>
                <w:sz w:val="20"/>
                <w:szCs w:val="20"/>
              </w:rPr>
              <w:t>și data eliberării</w:t>
            </w:r>
          </w:p>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 w:val="left" w:pos="1134"/>
              </w:tabs>
              <w:ind w:left="360"/>
              <w:jc w:val="center"/>
              <w:outlineLvl w:val="0"/>
              <w:rPr>
                <w:b/>
                <w:bCs/>
                <w:sz w:val="20"/>
                <w:szCs w:val="20"/>
              </w:rPr>
            </w:pPr>
          </w:p>
        </w:tc>
      </w:tr>
      <w:tr w:rsidR="00FF0677" w:rsidRPr="00BD11CA" w:rsidTr="00F56432">
        <w:trPr>
          <w:cantSplit/>
          <w:trHeight w:val="320"/>
        </w:trPr>
        <w:tc>
          <w:tcPr>
            <w:tcW w:w="273" w:type="pct"/>
          </w:tcPr>
          <w:p w:rsidR="00FF0677" w:rsidRPr="00BD11CA" w:rsidRDefault="00FF0677" w:rsidP="00F56432">
            <w:pPr>
              <w:tabs>
                <w:tab w:val="left" w:pos="567"/>
                <w:tab w:val="left" w:pos="1134"/>
              </w:tabs>
              <w:ind w:left="360"/>
              <w:jc w:val="both"/>
              <w:outlineLvl w:val="0"/>
              <w:rPr>
                <w:b/>
                <w:bCs/>
                <w:sz w:val="20"/>
                <w:szCs w:val="20"/>
              </w:rPr>
            </w:pPr>
          </w:p>
        </w:tc>
        <w:tc>
          <w:tcPr>
            <w:tcW w:w="727" w:type="pct"/>
          </w:tcPr>
          <w:p w:rsidR="00FF0677" w:rsidRPr="00BD11CA" w:rsidRDefault="00FF0677" w:rsidP="00F56432">
            <w:pPr>
              <w:tabs>
                <w:tab w:val="left" w:pos="567"/>
              </w:tabs>
              <w:jc w:val="both"/>
              <w:rPr>
                <w:b/>
                <w:bCs/>
                <w:sz w:val="20"/>
                <w:szCs w:val="20"/>
              </w:rPr>
            </w:pPr>
            <w:r w:rsidRPr="00BD11CA">
              <w:rPr>
                <w:b/>
                <w:bCs/>
                <w:sz w:val="20"/>
                <w:szCs w:val="20"/>
              </w:rPr>
              <w:t>1</w:t>
            </w:r>
          </w:p>
        </w:tc>
        <w:tc>
          <w:tcPr>
            <w:tcW w:w="1000" w:type="pct"/>
          </w:tcPr>
          <w:p w:rsidR="00FF0677" w:rsidRPr="00BD11CA" w:rsidRDefault="00FF0677" w:rsidP="00F56432">
            <w:pPr>
              <w:tabs>
                <w:tab w:val="left" w:pos="567"/>
              </w:tabs>
              <w:jc w:val="both"/>
              <w:rPr>
                <w:b/>
                <w:bCs/>
                <w:sz w:val="20"/>
                <w:szCs w:val="20"/>
              </w:rPr>
            </w:pPr>
            <w:r w:rsidRPr="00BD11CA">
              <w:rPr>
                <w:b/>
                <w:bCs/>
                <w:sz w:val="20"/>
                <w:szCs w:val="20"/>
              </w:rPr>
              <w:t>2</w:t>
            </w:r>
          </w:p>
        </w:tc>
        <w:tc>
          <w:tcPr>
            <w:tcW w:w="1036" w:type="pct"/>
          </w:tcPr>
          <w:p w:rsidR="00FF0677" w:rsidRPr="00BD11CA" w:rsidRDefault="00FF0677" w:rsidP="00F56432">
            <w:pPr>
              <w:tabs>
                <w:tab w:val="left" w:pos="567"/>
              </w:tabs>
              <w:jc w:val="both"/>
              <w:rPr>
                <w:b/>
                <w:bCs/>
                <w:sz w:val="20"/>
                <w:szCs w:val="20"/>
              </w:rPr>
            </w:pPr>
            <w:r w:rsidRPr="00BD11CA">
              <w:rPr>
                <w:b/>
                <w:bCs/>
                <w:sz w:val="20"/>
                <w:szCs w:val="20"/>
              </w:rPr>
              <w:t>3</w:t>
            </w:r>
          </w:p>
        </w:tc>
        <w:tc>
          <w:tcPr>
            <w:tcW w:w="1056" w:type="pct"/>
          </w:tcPr>
          <w:p w:rsidR="00FF0677" w:rsidRPr="00BD11CA" w:rsidRDefault="00FF0677" w:rsidP="00F56432">
            <w:pPr>
              <w:tabs>
                <w:tab w:val="left" w:pos="567"/>
              </w:tabs>
              <w:jc w:val="both"/>
              <w:rPr>
                <w:b/>
                <w:bCs/>
                <w:sz w:val="20"/>
                <w:szCs w:val="20"/>
              </w:rPr>
            </w:pPr>
            <w:r w:rsidRPr="00BD11CA">
              <w:rPr>
                <w:b/>
                <w:bCs/>
                <w:sz w:val="20"/>
                <w:szCs w:val="20"/>
              </w:rPr>
              <w:t>4</w:t>
            </w:r>
          </w:p>
        </w:tc>
        <w:tc>
          <w:tcPr>
            <w:tcW w:w="908" w:type="pct"/>
          </w:tcPr>
          <w:p w:rsidR="00FF0677" w:rsidRPr="00BD11CA" w:rsidRDefault="00FF0677" w:rsidP="00F56432">
            <w:pPr>
              <w:tabs>
                <w:tab w:val="left" w:pos="567"/>
              </w:tabs>
              <w:jc w:val="both"/>
              <w:rPr>
                <w:b/>
                <w:bCs/>
                <w:sz w:val="20"/>
                <w:szCs w:val="20"/>
              </w:rPr>
            </w:pPr>
            <w:r w:rsidRPr="00BD11CA">
              <w:rPr>
                <w:b/>
                <w:bCs/>
                <w:sz w:val="20"/>
                <w:szCs w:val="20"/>
              </w:rPr>
              <w:t>5</w:t>
            </w: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Arhitect-șef</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Inginer-șef</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Diriginţi de şantier</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Maiştri</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27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Specialişti</w:t>
            </w:r>
          </w:p>
          <w:p w:rsidR="00FF0677" w:rsidRPr="00BD11CA" w:rsidRDefault="00FF0677" w:rsidP="00F56432">
            <w:pPr>
              <w:tabs>
                <w:tab w:val="left" w:pos="567"/>
              </w:tabs>
              <w:jc w:val="both"/>
              <w:rPr>
                <w:bCs/>
                <w:sz w:val="20"/>
                <w:szCs w:val="20"/>
              </w:rPr>
            </w:pPr>
            <w:r w:rsidRPr="00BD11CA">
              <w:rPr>
                <w:bCs/>
                <w:sz w:val="20"/>
                <w:szCs w:val="20"/>
              </w:rPr>
              <w:t>……………</w:t>
            </w:r>
          </w:p>
          <w:p w:rsidR="00FF0677" w:rsidRPr="00BD11CA" w:rsidRDefault="00FF0677" w:rsidP="00F56432">
            <w:pPr>
              <w:tabs>
                <w:tab w:val="left" w:pos="567"/>
              </w:tabs>
              <w:jc w:val="both"/>
              <w:rPr>
                <w:bCs/>
                <w:sz w:val="20"/>
                <w:szCs w:val="20"/>
              </w:rPr>
            </w:pPr>
            <w:r w:rsidRPr="00BD11CA">
              <w:rPr>
                <w:bCs/>
                <w:sz w:val="20"/>
                <w:szCs w:val="20"/>
              </w:rPr>
              <w:t>……………</w:t>
            </w:r>
          </w:p>
          <w:p w:rsidR="00FF0677" w:rsidRPr="00BD11CA" w:rsidRDefault="00FF0677" w:rsidP="00F56432">
            <w:pPr>
              <w:tabs>
                <w:tab w:val="left" w:pos="567"/>
              </w:tabs>
              <w:jc w:val="both"/>
              <w:rPr>
                <w:bCs/>
                <w:sz w:val="20"/>
                <w:szCs w:val="20"/>
              </w:rPr>
            </w:pPr>
            <w:r w:rsidRPr="00BD11CA">
              <w:rPr>
                <w:bCs/>
                <w:sz w:val="20"/>
                <w:szCs w:val="20"/>
              </w:rPr>
              <w:t>…………….</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56432">
      <w:pPr>
        <w:rPr>
          <w:noProof w:val="0"/>
          <w:sz w:val="20"/>
          <w:szCs w:val="20"/>
        </w:rPr>
      </w:pPr>
      <w:bookmarkStart w:id="60" w:name="_Toc449692114"/>
    </w:p>
    <w:p w:rsidR="00FF0677" w:rsidRPr="00BD11CA" w:rsidRDefault="00FF0677" w:rsidP="00FF0677">
      <w:pPr>
        <w:jc w:val="right"/>
        <w:rPr>
          <w:noProof w:val="0"/>
          <w:sz w:val="20"/>
          <w:szCs w:val="20"/>
        </w:rPr>
      </w:pPr>
      <w:r w:rsidRPr="00BD11CA">
        <w:rPr>
          <w:noProof w:val="0"/>
          <w:sz w:val="20"/>
          <w:szCs w:val="20"/>
        </w:rPr>
        <w:t>Anexa nr. 16</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bookmarkEnd w:id="60"/>
    <w:p w:rsidR="00FF0677" w:rsidRPr="00BD11CA" w:rsidRDefault="00FF0677" w:rsidP="00F56432">
      <w:pPr>
        <w:spacing w:line="276" w:lineRule="auto"/>
        <w:rPr>
          <w:rFonts w:eastAsia="PMingLiU"/>
          <w:b/>
          <w:noProof w:val="0"/>
          <w:sz w:val="20"/>
          <w:szCs w:val="20"/>
          <w:lang w:eastAsia="zh-CN"/>
        </w:rPr>
      </w:pP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LISTA SUBCONTRACTANȚILOR</w:t>
      </w: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ŞI PARTEA/PĂRŢILE DIN CONTRACT CARE SUNT</w:t>
      </w: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ÎNDEPLINITE DE ACEŞTIA</w:t>
      </w:r>
    </w:p>
    <w:p w:rsidR="00FF0677" w:rsidRPr="00BD11CA"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BD11CA" w:rsidTr="00F56432">
        <w:trPr>
          <w:cantSplit/>
          <w:trHeight w:val="920"/>
        </w:trPr>
        <w:tc>
          <w:tcPr>
            <w:tcW w:w="0" w:type="auto"/>
            <w:vAlign w:val="center"/>
          </w:tcPr>
          <w:p w:rsidR="00FF0677" w:rsidRPr="00BD11CA" w:rsidRDefault="00FF0677" w:rsidP="00F56432">
            <w:pPr>
              <w:tabs>
                <w:tab w:val="left" w:pos="567"/>
              </w:tabs>
              <w:jc w:val="both"/>
              <w:rPr>
                <w:b/>
                <w:sz w:val="20"/>
                <w:szCs w:val="20"/>
              </w:rPr>
            </w:pPr>
            <w:r w:rsidRPr="00BD11CA">
              <w:rPr>
                <w:b/>
                <w:sz w:val="20"/>
                <w:szCs w:val="20"/>
              </w:rPr>
              <w:t>Nr. d/o</w:t>
            </w:r>
          </w:p>
        </w:tc>
        <w:tc>
          <w:tcPr>
            <w:tcW w:w="3126" w:type="dxa"/>
            <w:vAlign w:val="center"/>
          </w:tcPr>
          <w:p w:rsidR="00FF0677" w:rsidRPr="00BD11CA" w:rsidRDefault="00FF0677" w:rsidP="00F56432">
            <w:pPr>
              <w:jc w:val="center"/>
              <w:rPr>
                <w:b/>
                <w:sz w:val="20"/>
                <w:szCs w:val="20"/>
              </w:rPr>
            </w:pPr>
            <w:r w:rsidRPr="00BD11CA">
              <w:rPr>
                <w:b/>
                <w:sz w:val="20"/>
                <w:szCs w:val="20"/>
              </w:rPr>
              <w:t>Numele şi adresa subantreprenorilor</w:t>
            </w:r>
          </w:p>
        </w:tc>
        <w:tc>
          <w:tcPr>
            <w:tcW w:w="1984" w:type="dxa"/>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Activităţi din contract</w:t>
            </w:r>
          </w:p>
        </w:tc>
        <w:tc>
          <w:tcPr>
            <w:tcW w:w="1443" w:type="dxa"/>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Valoarea aproximativă</w:t>
            </w:r>
          </w:p>
        </w:tc>
        <w:tc>
          <w:tcPr>
            <w:tcW w:w="0" w:type="auto"/>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 din valoarea contractului</w:t>
            </w:r>
          </w:p>
        </w:tc>
      </w:tr>
      <w:tr w:rsidR="00FF0677" w:rsidRPr="00BD11CA" w:rsidTr="00F56432">
        <w:trPr>
          <w:trHeight w:val="175"/>
        </w:trPr>
        <w:tc>
          <w:tcPr>
            <w:tcW w:w="0" w:type="auto"/>
          </w:tcPr>
          <w:p w:rsidR="00FF0677" w:rsidRPr="00BD11CA" w:rsidRDefault="00FF0677" w:rsidP="00F56432">
            <w:pPr>
              <w:tabs>
                <w:tab w:val="left" w:pos="567"/>
              </w:tabs>
              <w:jc w:val="both"/>
              <w:rPr>
                <w:sz w:val="20"/>
                <w:szCs w:val="20"/>
              </w:rPr>
            </w:pPr>
            <w:r w:rsidRPr="00BD11CA">
              <w:rPr>
                <w:sz w:val="20"/>
                <w:szCs w:val="20"/>
              </w:rPr>
              <w:t>1.</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337"/>
        </w:trPr>
        <w:tc>
          <w:tcPr>
            <w:tcW w:w="0" w:type="auto"/>
          </w:tcPr>
          <w:p w:rsidR="00FF0677" w:rsidRPr="00BD11CA" w:rsidRDefault="00FF0677" w:rsidP="00F56432">
            <w:pPr>
              <w:tabs>
                <w:tab w:val="left" w:pos="567"/>
              </w:tabs>
              <w:jc w:val="both"/>
              <w:rPr>
                <w:sz w:val="20"/>
                <w:szCs w:val="20"/>
              </w:rPr>
            </w:pPr>
            <w:r w:rsidRPr="00BD11CA">
              <w:rPr>
                <w:sz w:val="20"/>
                <w:szCs w:val="20"/>
              </w:rPr>
              <w:lastRenderedPageBreak/>
              <w:t>2.</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tabs>
                <w:tab w:val="left" w:pos="567"/>
              </w:tabs>
              <w:jc w:val="both"/>
              <w:rPr>
                <w:sz w:val="20"/>
                <w:szCs w:val="20"/>
              </w:rPr>
            </w:pPr>
            <w:r w:rsidRPr="00BD11CA">
              <w:rPr>
                <w:sz w:val="20"/>
                <w:szCs w:val="20"/>
              </w:rPr>
              <w:t>3.</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tabs>
                <w:tab w:val="left" w:pos="567"/>
              </w:tabs>
              <w:jc w:val="both"/>
              <w:rPr>
                <w:sz w:val="20"/>
                <w:szCs w:val="20"/>
              </w:rPr>
            </w:pPr>
            <w:r w:rsidRPr="00BD11CA">
              <w:rPr>
                <w:sz w:val="20"/>
                <w:szCs w:val="20"/>
              </w:rPr>
              <w:t>4.</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keepNext/>
              <w:keepLines/>
              <w:tabs>
                <w:tab w:val="left" w:pos="567"/>
              </w:tabs>
              <w:spacing w:before="200"/>
              <w:jc w:val="both"/>
              <w:outlineLvl w:val="2"/>
              <w:rPr>
                <w:sz w:val="20"/>
                <w:szCs w:val="20"/>
              </w:rPr>
            </w:pP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w:t>
      </w:r>
    </w:p>
    <w:p w:rsidR="00FF0677" w:rsidRPr="00F56432" w:rsidRDefault="00FF0677" w:rsidP="00F56432">
      <w:pPr>
        <w:jc w:val="both"/>
        <w:rPr>
          <w:rFonts w:eastAsia="PMingLiU"/>
          <w:sz w:val="20"/>
          <w:szCs w:val="20"/>
          <w:lang w:eastAsia="zh-CN"/>
        </w:rPr>
      </w:pPr>
      <w:r w:rsidRPr="00BD11CA">
        <w:rPr>
          <w:rFonts w:eastAsia="PMingLiU"/>
          <w:sz w:val="20"/>
          <w:szCs w:val="20"/>
          <w:lang w:eastAsia="zh-CN"/>
        </w:rPr>
        <w:t>Denumirea întreprinderii: ______________________________</w:t>
      </w:r>
      <w:bookmarkStart w:id="61" w:name="_Toc449692115"/>
    </w:p>
    <w:p w:rsidR="00FF0677" w:rsidRPr="00BD11CA" w:rsidRDefault="00FF0677" w:rsidP="00FF0677">
      <w:pPr>
        <w:jc w:val="right"/>
        <w:rPr>
          <w:noProof w:val="0"/>
          <w:sz w:val="20"/>
          <w:szCs w:val="20"/>
        </w:rPr>
      </w:pPr>
      <w:r w:rsidRPr="00BD11CA">
        <w:rPr>
          <w:noProof w:val="0"/>
          <w:sz w:val="20"/>
          <w:szCs w:val="20"/>
        </w:rPr>
        <w:t>Anexa nr. 17</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after="200" w:line="276" w:lineRule="auto"/>
        <w:jc w:val="center"/>
        <w:rPr>
          <w:rFonts w:eastAsia="PMingLiU"/>
          <w:b/>
          <w:sz w:val="20"/>
          <w:szCs w:val="20"/>
          <w:lang w:eastAsia="zh-CN"/>
        </w:rPr>
      </w:pPr>
    </w:p>
    <w:p w:rsidR="00FF0677" w:rsidRPr="00BD11CA" w:rsidRDefault="00FF0677" w:rsidP="00FF0677">
      <w:pPr>
        <w:spacing w:after="200" w:line="276" w:lineRule="auto"/>
        <w:jc w:val="center"/>
        <w:rPr>
          <w:rFonts w:eastAsia="PMingLiU"/>
          <w:b/>
          <w:sz w:val="20"/>
          <w:szCs w:val="20"/>
          <w:lang w:eastAsia="zh-CN"/>
        </w:rPr>
      </w:pPr>
    </w:p>
    <w:bookmarkEnd w:id="61"/>
    <w:p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INFORMAŢII PRIVIND ASOCIEREA</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în vederea participării la procedura de atribuirea executării obiectivului de investiție</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w:t>
      </w:r>
    </w:p>
    <w:p w:rsidR="00FF0677" w:rsidRPr="00BD11CA" w:rsidRDefault="00FF0677" w:rsidP="00FF0677">
      <w:pPr>
        <w:tabs>
          <w:tab w:val="left" w:pos="567"/>
        </w:tabs>
        <w:jc w:val="center"/>
        <w:rPr>
          <w:b/>
          <w:sz w:val="20"/>
          <w:szCs w:val="20"/>
        </w:rPr>
      </w:pPr>
      <w:r w:rsidRPr="00BD11CA">
        <w:rPr>
          <w:b/>
          <w:sz w:val="20"/>
          <w:szCs w:val="20"/>
        </w:rPr>
        <w:t>(denumirea)</w:t>
      </w:r>
    </w:p>
    <w:p w:rsidR="00FF0677" w:rsidRPr="00BD11CA" w:rsidRDefault="00FF0677" w:rsidP="00FF0677">
      <w:pPr>
        <w:tabs>
          <w:tab w:val="left" w:pos="567"/>
        </w:tabs>
        <w:jc w:val="both"/>
        <w:rPr>
          <w:sz w:val="20"/>
          <w:szCs w:val="20"/>
          <w:u w:val="single"/>
        </w:rPr>
      </w:pPr>
      <w:r w:rsidRPr="00BD11CA">
        <w:rPr>
          <w:b/>
          <w:sz w:val="20"/>
          <w:szCs w:val="20"/>
        </w:rPr>
        <w:t>1.Părţi contractante</w:t>
      </w:r>
      <w:r w:rsidRPr="00BD11CA">
        <w:rPr>
          <w:sz w:val="20"/>
          <w:szCs w:val="20"/>
        </w:rPr>
        <w:t xml:space="preserve"> ( agenţi economici)</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tabs>
          <w:tab w:val="left" w:pos="567"/>
        </w:tabs>
        <w:jc w:val="both"/>
        <w:rPr>
          <w:sz w:val="20"/>
          <w:szCs w:val="20"/>
        </w:rPr>
      </w:pPr>
      <w:r w:rsidRPr="00BD11CA">
        <w:rPr>
          <w:b/>
          <w:sz w:val="20"/>
          <w:szCs w:val="20"/>
        </w:rPr>
        <w:t xml:space="preserve">2. Adrese, telefon, fax </w:t>
      </w:r>
      <w:r w:rsidRPr="00BD11CA">
        <w:rPr>
          <w:sz w:val="20"/>
          <w:szCs w:val="20"/>
        </w:rPr>
        <w:t xml:space="preserve"> ale partenerilor (părţi contractante):</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tabs>
          <w:tab w:val="left" w:pos="567"/>
        </w:tabs>
        <w:jc w:val="both"/>
        <w:rPr>
          <w:sz w:val="20"/>
          <w:szCs w:val="20"/>
        </w:rPr>
      </w:pPr>
      <w:r w:rsidRPr="00BD11CA">
        <w:rPr>
          <w:b/>
          <w:sz w:val="20"/>
          <w:szCs w:val="20"/>
        </w:rPr>
        <w:t>3. Informaţii privind modul de asociere:</w:t>
      </w: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a) Data încheierii contractului de asociere __________________________________________</w:t>
      </w:r>
    </w:p>
    <w:p w:rsidR="00FF0677" w:rsidRPr="00BD11CA" w:rsidRDefault="00FF0677" w:rsidP="00FF0677">
      <w:pPr>
        <w:tabs>
          <w:tab w:val="left" w:pos="567"/>
        </w:tabs>
        <w:jc w:val="both"/>
        <w:rPr>
          <w:sz w:val="20"/>
          <w:szCs w:val="20"/>
        </w:rPr>
      </w:pPr>
      <w:r w:rsidRPr="00BD11CA">
        <w:rPr>
          <w:sz w:val="20"/>
          <w:szCs w:val="20"/>
        </w:rPr>
        <w:t>b) Locul şi data înregistrării asociaţiei______________________________________________</w:t>
      </w:r>
    </w:p>
    <w:p w:rsidR="00FF0677" w:rsidRPr="00BD11CA" w:rsidRDefault="00FF0677" w:rsidP="00FF0677">
      <w:pPr>
        <w:pStyle w:val="a4"/>
        <w:tabs>
          <w:tab w:val="left" w:pos="567"/>
        </w:tabs>
        <w:jc w:val="both"/>
        <w:rPr>
          <w:sz w:val="20"/>
          <w:szCs w:val="20"/>
        </w:rPr>
      </w:pPr>
      <w:r w:rsidRPr="00BD11CA">
        <w:rPr>
          <w:sz w:val="20"/>
          <w:szCs w:val="20"/>
        </w:rPr>
        <w:t>c) Activităţi economice ce se vor realiza în comun ____________________________________</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rsidR="00FF0677" w:rsidRPr="00BD11CA" w:rsidRDefault="00FF0677" w:rsidP="00FF0677">
      <w:pPr>
        <w:tabs>
          <w:tab w:val="left" w:pos="284"/>
        </w:tabs>
        <w:jc w:val="both"/>
        <w:rPr>
          <w:sz w:val="20"/>
          <w:szCs w:val="20"/>
        </w:rPr>
      </w:pPr>
      <w:r w:rsidRPr="00BD11CA">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e) Valoarea  și cota procentuală a lucrărilor executate de fiecare asociat ___________________</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f) Condiţii de administrare a asociaţiei______________________________________________</w:t>
      </w:r>
    </w:p>
    <w:p w:rsidR="00FF0677" w:rsidRPr="00BD11CA" w:rsidRDefault="00FF0677" w:rsidP="00FF0677">
      <w:pPr>
        <w:tabs>
          <w:tab w:val="left" w:pos="567"/>
        </w:tabs>
        <w:jc w:val="both"/>
        <w:rPr>
          <w:sz w:val="20"/>
          <w:szCs w:val="20"/>
        </w:rPr>
      </w:pPr>
      <w:r w:rsidRPr="00BD11CA">
        <w:rPr>
          <w:sz w:val="20"/>
          <w:szCs w:val="20"/>
        </w:rPr>
        <w:t>g) Modalitatea de împărţire a rezultatelor activităţii economice comune desfăşurate 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h) Cauze de încetare a asociaţiei şi modul de împărţire a rezultatelor   lichidării_____________________________________________________________________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i) Repartizarea fizică, valorică şi procentuală între fiecare asociat pentru executarea obiectivului supus licitaţiei________________________________________________________________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j) Alte cauze__________________________________________________________________</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 xml:space="preserve">Data completării __________________________________                           </w:t>
      </w:r>
      <w:r w:rsidRPr="00BD11CA">
        <w:rPr>
          <w:rFonts w:eastAsia="PMingLiU"/>
          <w:sz w:val="20"/>
          <w:szCs w:val="20"/>
          <w:lang w:eastAsia="zh-CN"/>
        </w:rPr>
        <w:tab/>
      </w:r>
      <w:r w:rsidRPr="00BD11CA">
        <w:rPr>
          <w:rFonts w:eastAsia="PMingLiU"/>
          <w:sz w:val="20"/>
          <w:szCs w:val="20"/>
          <w:lang w:eastAsia="zh-CN"/>
        </w:rPr>
        <w:tab/>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Liderul Asociației: 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Asociatul secund: 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tabs>
          <w:tab w:val="left" w:pos="567"/>
        </w:tabs>
        <w:jc w:val="both"/>
        <w:rPr>
          <w:rFonts w:eastAsia="PMingLiU"/>
          <w:sz w:val="20"/>
          <w:szCs w:val="20"/>
          <w:lang w:eastAsia="zh-CN"/>
        </w:rPr>
      </w:pPr>
      <w:r w:rsidRPr="00BD11CA">
        <w:rPr>
          <w:rFonts w:eastAsia="PMingLiU"/>
          <w:sz w:val="20"/>
          <w:szCs w:val="20"/>
          <w:lang w:eastAsia="zh-CN"/>
        </w:rPr>
        <w:t xml:space="preserve">Denumirea întreprinderii: _________________________________  </w:t>
      </w:r>
    </w:p>
    <w:p w:rsidR="00FF0677" w:rsidRPr="00BD11CA" w:rsidRDefault="00FF0677" w:rsidP="00FF0677">
      <w:pPr>
        <w:tabs>
          <w:tab w:val="left" w:pos="567"/>
        </w:tabs>
        <w:jc w:val="both"/>
        <w:rPr>
          <w:rFonts w:eastAsia="PMingLiU"/>
          <w:sz w:val="20"/>
          <w:szCs w:val="20"/>
          <w:lang w:eastAsia="zh-CN"/>
        </w:rPr>
      </w:pPr>
    </w:p>
    <w:p w:rsidR="00FF0677" w:rsidRDefault="00FF0677" w:rsidP="00FF0677">
      <w:pPr>
        <w:tabs>
          <w:tab w:val="left" w:pos="567"/>
        </w:tabs>
        <w:jc w:val="center"/>
        <w:rPr>
          <w:b/>
          <w:color w:val="000000"/>
          <w:w w:val="90"/>
          <w:sz w:val="20"/>
          <w:szCs w:val="20"/>
        </w:rPr>
      </w:pPr>
    </w:p>
    <w:p w:rsidR="006E38FA" w:rsidRPr="00BD11CA" w:rsidRDefault="006E38FA" w:rsidP="00FF0677">
      <w:pPr>
        <w:tabs>
          <w:tab w:val="left" w:pos="567"/>
        </w:tabs>
        <w:jc w:val="center"/>
        <w:rPr>
          <w:b/>
          <w:color w:val="000000"/>
          <w:w w:val="90"/>
          <w:sz w:val="20"/>
          <w:szCs w:val="20"/>
        </w:rPr>
      </w:pPr>
    </w:p>
    <w:p w:rsidR="00FF0677" w:rsidRPr="00BD11CA" w:rsidRDefault="00FF0677" w:rsidP="00F56432">
      <w:pPr>
        <w:tabs>
          <w:tab w:val="left" w:pos="567"/>
        </w:tabs>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lastRenderedPageBreak/>
        <w:t>Anexa nr. 18</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pStyle w:val="1"/>
        <w:numPr>
          <w:ilvl w:val="0"/>
          <w:numId w:val="0"/>
        </w:numPr>
        <w:ind w:left="720"/>
        <w:rPr>
          <w:sz w:val="20"/>
          <w:szCs w:val="20"/>
        </w:rPr>
      </w:pPr>
      <w:r w:rsidRPr="00BD11CA">
        <w:rPr>
          <w:sz w:val="20"/>
          <w:szCs w:val="20"/>
        </w:rPr>
        <w:t>ANGAJAMENT TERŢ SUSŢINĂTOR FINANCIAR</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shd w:val="clear" w:color="auto" w:fill="FFFFFF"/>
        <w:jc w:val="both"/>
        <w:rPr>
          <w:b/>
          <w:spacing w:val="-2"/>
          <w:sz w:val="20"/>
          <w:szCs w:val="20"/>
        </w:rPr>
      </w:pPr>
      <w:r w:rsidRPr="00BD11CA">
        <w:rPr>
          <w:b/>
          <w:spacing w:val="-2"/>
          <w:sz w:val="20"/>
          <w:szCs w:val="20"/>
        </w:rPr>
        <w:t>Terţ susţinător financiar</w:t>
      </w:r>
    </w:p>
    <w:p w:rsidR="00FF0677" w:rsidRPr="00BD11CA" w:rsidRDefault="00FF0677" w:rsidP="00FF0677">
      <w:pPr>
        <w:shd w:val="clear" w:color="auto" w:fill="FFFFFF"/>
        <w:jc w:val="both"/>
        <w:rPr>
          <w:sz w:val="20"/>
          <w:szCs w:val="20"/>
        </w:rPr>
      </w:pPr>
      <w:r w:rsidRPr="00BD11CA">
        <w:rPr>
          <w:b/>
          <w:spacing w:val="-2"/>
          <w:sz w:val="20"/>
          <w:szCs w:val="20"/>
        </w:rPr>
        <w:t>..........................</w:t>
      </w:r>
      <w:r w:rsidRPr="00BD11CA">
        <w:rPr>
          <w:sz w:val="20"/>
          <w:szCs w:val="20"/>
        </w:rPr>
        <w:t xml:space="preserve">(denumirea)  </w:t>
      </w:r>
    </w:p>
    <w:p w:rsidR="00FF0677" w:rsidRPr="00BD11CA" w:rsidRDefault="00FF0677" w:rsidP="00FF0677">
      <w:pPr>
        <w:shd w:val="clear" w:color="auto" w:fill="FFFFFF"/>
        <w:jc w:val="center"/>
        <w:rPr>
          <w:b/>
          <w:sz w:val="20"/>
          <w:szCs w:val="20"/>
        </w:rPr>
      </w:pPr>
      <w:r w:rsidRPr="00BD11CA">
        <w:rPr>
          <w:b/>
          <w:sz w:val="20"/>
          <w:szCs w:val="20"/>
        </w:rPr>
        <w:t>ANGAJAMENT</w:t>
      </w:r>
    </w:p>
    <w:p w:rsidR="00FF0677" w:rsidRPr="00BD11CA" w:rsidRDefault="00FF0677" w:rsidP="00FF0677">
      <w:pPr>
        <w:shd w:val="clear" w:color="auto" w:fill="FFFFFF"/>
        <w:jc w:val="center"/>
        <w:rPr>
          <w:sz w:val="20"/>
          <w:szCs w:val="20"/>
        </w:rPr>
      </w:pPr>
      <w:r w:rsidRPr="00BD11CA">
        <w:rPr>
          <w:sz w:val="20"/>
          <w:szCs w:val="20"/>
        </w:rPr>
        <w:t xml:space="preserve">privind susţinerea financiară </w:t>
      </w:r>
      <w:r w:rsidRPr="00BD11CA">
        <w:rPr>
          <w:spacing w:val="-1"/>
          <w:sz w:val="20"/>
          <w:szCs w:val="20"/>
        </w:rPr>
        <w:t>a ofertantului/candidatului\</w:t>
      </w:r>
    </w:p>
    <w:p w:rsidR="00FF0677" w:rsidRPr="00BD11CA" w:rsidRDefault="00FF0677" w:rsidP="00FF0677">
      <w:pPr>
        <w:shd w:val="clear" w:color="auto" w:fill="FFFFFF"/>
        <w:spacing w:before="504"/>
        <w:jc w:val="both"/>
        <w:rPr>
          <w:spacing w:val="-3"/>
          <w:sz w:val="20"/>
          <w:szCs w:val="20"/>
        </w:rPr>
      </w:pPr>
      <w:r w:rsidRPr="00BD11CA">
        <w:rPr>
          <w:spacing w:val="-3"/>
          <w:sz w:val="20"/>
          <w:szCs w:val="20"/>
        </w:rPr>
        <w:t>Către, ................................................................................................................................................</w:t>
      </w:r>
    </w:p>
    <w:p w:rsidR="00FF0677" w:rsidRPr="00BD11CA" w:rsidRDefault="00FF0677" w:rsidP="00FF0677">
      <w:pPr>
        <w:shd w:val="clear" w:color="auto" w:fill="FFFFFF"/>
        <w:jc w:val="both"/>
        <w:rPr>
          <w:i/>
          <w:sz w:val="20"/>
          <w:szCs w:val="20"/>
        </w:rPr>
      </w:pPr>
      <w:r w:rsidRPr="00BD11CA">
        <w:rPr>
          <w:i/>
          <w:sz w:val="20"/>
          <w:szCs w:val="20"/>
        </w:rPr>
        <w:t xml:space="preserve">                            (denumirea autorităţii contractante şi adresa completă)</w:t>
      </w:r>
    </w:p>
    <w:p w:rsidR="00FF0677" w:rsidRPr="00BD11CA" w:rsidRDefault="00FF0677" w:rsidP="00FF0677">
      <w:pPr>
        <w:shd w:val="clear" w:color="auto" w:fill="FFFFFF"/>
        <w:tabs>
          <w:tab w:val="left" w:leader="dot" w:pos="7166"/>
        </w:tabs>
        <w:jc w:val="both"/>
        <w:rPr>
          <w:sz w:val="20"/>
          <w:szCs w:val="20"/>
        </w:rPr>
      </w:pPr>
      <w:r w:rsidRPr="00BD11CA">
        <w:rPr>
          <w:sz w:val="20"/>
          <w:szCs w:val="20"/>
        </w:rPr>
        <w:t>Cu privire la procedura pentru atribuirea contractului ......................................................................</w:t>
      </w:r>
    </w:p>
    <w:p w:rsidR="00FF0677" w:rsidRPr="00BD11CA" w:rsidRDefault="00FF0677" w:rsidP="00FF0677">
      <w:pPr>
        <w:shd w:val="clear" w:color="auto" w:fill="FFFFFF"/>
        <w:tabs>
          <w:tab w:val="left" w:leader="dot" w:pos="7166"/>
        </w:tabs>
        <w:jc w:val="both"/>
        <w:rPr>
          <w:sz w:val="20"/>
          <w:szCs w:val="20"/>
        </w:rPr>
      </w:pPr>
      <w:r w:rsidRPr="00BD11CA">
        <w:rPr>
          <w:i/>
          <w:sz w:val="20"/>
          <w:szCs w:val="20"/>
        </w:rPr>
        <w:t>(denumirea contractului de achiziţie publică),</w:t>
      </w:r>
      <w:r w:rsidRPr="00BD11CA">
        <w:rPr>
          <w:sz w:val="20"/>
          <w:szCs w:val="20"/>
        </w:rPr>
        <w:t xml:space="preserve"> noi .......................(</w:t>
      </w:r>
      <w:r w:rsidRPr="00BD11CA">
        <w:rPr>
          <w:i/>
          <w:sz w:val="20"/>
          <w:szCs w:val="20"/>
        </w:rPr>
        <w:t>denumirea terţului susţinător financiar)</w:t>
      </w:r>
      <w:r w:rsidRPr="00BD11CA">
        <w:rPr>
          <w:sz w:val="20"/>
          <w:szCs w:val="20"/>
        </w:rPr>
        <w:t xml:space="preserve">, având sediul înregistrat </w:t>
      </w:r>
      <w:r w:rsidRPr="00BD11CA">
        <w:rPr>
          <w:spacing w:val="-7"/>
          <w:sz w:val="20"/>
          <w:szCs w:val="20"/>
        </w:rPr>
        <w:t xml:space="preserve">la .................. </w:t>
      </w:r>
      <w:r w:rsidRPr="00BD11CA">
        <w:rPr>
          <w:sz w:val="20"/>
          <w:szCs w:val="20"/>
        </w:rPr>
        <w:t>(</w:t>
      </w:r>
      <w:r w:rsidRPr="00BD11CA">
        <w:rPr>
          <w:i/>
          <w:sz w:val="20"/>
          <w:szCs w:val="20"/>
        </w:rPr>
        <w:t>adresa terţului susţinător financiar)</w:t>
      </w:r>
      <w:r w:rsidRPr="00BD11CA">
        <w:rPr>
          <w:sz w:val="20"/>
          <w:szCs w:val="20"/>
        </w:rPr>
        <w:t>, ne obligăm, în mod ferm, necondiţionat şi irevocabil, să punem la dispoziţia ................ (</w:t>
      </w:r>
      <w:r w:rsidRPr="00BD11CA">
        <w:rPr>
          <w:i/>
          <w:sz w:val="20"/>
          <w:szCs w:val="20"/>
        </w:rPr>
        <w:t>denumirea ofertantului/candidatului</w:t>
      </w:r>
      <w:r w:rsidRPr="00BD11CA">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F0677" w:rsidRPr="00BD11CA" w:rsidRDefault="00FF0677" w:rsidP="00FF0677">
      <w:pPr>
        <w:shd w:val="clear" w:color="auto" w:fill="FFFFFF"/>
        <w:jc w:val="both"/>
        <w:rPr>
          <w:sz w:val="20"/>
          <w:szCs w:val="20"/>
        </w:rPr>
      </w:pPr>
      <w:r w:rsidRPr="00BD11CA">
        <w:rPr>
          <w:sz w:val="20"/>
          <w:szCs w:val="20"/>
        </w:rPr>
        <w:t>Acordarea susţinerii financiare nu implică alte costuri pentru achizitor, cu excepţia celor care au fost incluse în propunerea financiară.</w:t>
      </w:r>
    </w:p>
    <w:p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suma de .................................................................. (valoarea totală/parţială din propunerea financiară), necesară pentru îndeplinirea integrală, reglementară şi la termen a contractului de achiziţie publică.</w:t>
      </w:r>
    </w:p>
    <w:p w:rsidR="00FF0677" w:rsidRPr="00BD11CA" w:rsidRDefault="00FF0677" w:rsidP="00FF0677">
      <w:pPr>
        <w:shd w:val="clear" w:color="auto" w:fill="FFFFFF"/>
        <w:jc w:val="both"/>
        <w:rPr>
          <w:sz w:val="20"/>
          <w:szCs w:val="20"/>
        </w:rPr>
      </w:pPr>
      <w:r w:rsidRPr="00BD11CA">
        <w:rPr>
          <w:sz w:val="20"/>
          <w:szCs w:val="20"/>
        </w:rPr>
        <w:t>Noi, ............................................ (</w:t>
      </w:r>
      <w:r w:rsidRPr="00BD11CA">
        <w:rPr>
          <w:i/>
          <w:sz w:val="20"/>
          <w:szCs w:val="20"/>
        </w:rPr>
        <w:t>denumirea terţului susţinător financiar),</w:t>
      </w:r>
      <w:r w:rsidRPr="00BD11CA">
        <w:rPr>
          <w:sz w:val="20"/>
          <w:szCs w:val="20"/>
        </w:rPr>
        <w:t xml:space="preserve"> declarăm că înţelegem să răspundem faţă de autoritatea contractantă pentru neexecutarea oricărei obligaţii asumate de ..... (</w:t>
      </w:r>
      <w:r w:rsidRPr="00BD11CA">
        <w:rPr>
          <w:i/>
          <w:sz w:val="20"/>
          <w:szCs w:val="20"/>
        </w:rPr>
        <w:t>denumirea ofertantului)</w:t>
      </w:r>
      <w:r w:rsidRPr="00BD11CA">
        <w:rPr>
          <w:sz w:val="20"/>
          <w:szCs w:val="20"/>
        </w:rPr>
        <w:t>, în baza contractului de achiziţie publică şi pentru care ...... (</w:t>
      </w:r>
      <w:r w:rsidRPr="00BD11CA">
        <w:rPr>
          <w:i/>
          <w:sz w:val="20"/>
          <w:szCs w:val="20"/>
        </w:rPr>
        <w:t>denumirea ofertantului/candidatului)</w:t>
      </w:r>
      <w:r w:rsidRPr="00BD11CA">
        <w:rPr>
          <w:sz w:val="20"/>
          <w:szCs w:val="20"/>
        </w:rPr>
        <w:t xml:space="preserve"> a primit susţinerea financiară conform prezentului angajament, renunţând în acest sens, definitiv şi irevocabil, la invocarea beneficiului de diviziune. </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financiar)</w:t>
      </w:r>
      <w:r w:rsidRPr="00BD11CA">
        <w:rPr>
          <w:sz w:val="20"/>
          <w:szCs w:val="20"/>
        </w:rPr>
        <w:t>, declarăm că înţelegem să renunţam definitiv şi irevocabil la dreptul de a invoca orice excepţie de neexecutare, atât faţă de autoritatea contractantă, cât şi faţă de ............ (</w:t>
      </w:r>
      <w:r w:rsidRPr="00BD11CA">
        <w:rPr>
          <w:i/>
          <w:sz w:val="20"/>
          <w:szCs w:val="20"/>
        </w:rPr>
        <w:t>denumirea ofertantului/candidatului),</w:t>
      </w:r>
      <w:r w:rsidRPr="00BD11CA">
        <w:rPr>
          <w:sz w:val="20"/>
          <w:szCs w:val="20"/>
        </w:rPr>
        <w:t xml:space="preserve"> care ar putea conduce la neexecutarea, parţială sau totală, sau la executarea cu întârziere sau în mod necorespunzător a obligaţiilor asumate de noi prin prezentul angajament.</w:t>
      </w:r>
    </w:p>
    <w:p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financiar),</w:t>
      </w:r>
      <w:r w:rsidRPr="00BD11CA">
        <w:rPr>
          <w:sz w:val="20"/>
          <w:szCs w:val="20"/>
        </w:rPr>
        <w:t xml:space="preserve"> declarăm că înţelegem să răspundem pentru prejudiciile cauzate autorităţii contractante ca urmare a nerespectării obligaţiilor prevăzute în angajament.</w:t>
      </w:r>
    </w:p>
    <w:p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D11CA">
        <w:rPr>
          <w:sz w:val="20"/>
          <w:szCs w:val="20"/>
        </w:rPr>
        <w:t xml:space="preserve"> (</w:t>
      </w:r>
      <w:r w:rsidRPr="00BD11CA">
        <w:rPr>
          <w:i/>
          <w:sz w:val="20"/>
          <w:szCs w:val="20"/>
        </w:rPr>
        <w:t>denumirea ofertantului/candidatului).</w:t>
      </w:r>
    </w:p>
    <w:p w:rsidR="00FF0677" w:rsidRPr="00BD11CA" w:rsidRDefault="00FF0677" w:rsidP="00FF0677">
      <w:pPr>
        <w:shd w:val="clear" w:color="auto" w:fill="FFFFFF"/>
        <w:jc w:val="both"/>
        <w:rPr>
          <w:spacing w:val="-1"/>
          <w:sz w:val="20"/>
          <w:szCs w:val="20"/>
        </w:rPr>
      </w:pPr>
    </w:p>
    <w:p w:rsidR="00FF0677" w:rsidRPr="00BD11CA" w:rsidRDefault="00FF0677" w:rsidP="00FF0677">
      <w:pPr>
        <w:shd w:val="clear" w:color="auto" w:fill="FFFFFF"/>
        <w:jc w:val="both"/>
        <w:rPr>
          <w:spacing w:val="-1"/>
          <w:sz w:val="20"/>
          <w:szCs w:val="20"/>
        </w:rPr>
      </w:pPr>
    </w:p>
    <w:p w:rsidR="00FF0677" w:rsidRPr="00BD11CA" w:rsidRDefault="00FF0677" w:rsidP="00FF0677">
      <w:pPr>
        <w:shd w:val="clear" w:color="auto" w:fill="FFFFFF"/>
        <w:jc w:val="right"/>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 xml:space="preserve">                                        Terţ susţinător,</w:t>
      </w:r>
      <w:r w:rsidRPr="00BD11CA">
        <w:rPr>
          <w:i/>
          <w:spacing w:val="-1"/>
          <w:sz w:val="20"/>
          <w:szCs w:val="20"/>
        </w:rPr>
        <w:t xml:space="preserve">  (semnătură autorizată)</w:t>
      </w: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19</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pStyle w:val="1"/>
        <w:numPr>
          <w:ilvl w:val="0"/>
          <w:numId w:val="0"/>
        </w:numPr>
        <w:ind w:left="720"/>
        <w:rPr>
          <w:sz w:val="20"/>
          <w:szCs w:val="20"/>
        </w:rPr>
      </w:pPr>
    </w:p>
    <w:p w:rsidR="00FF0677" w:rsidRPr="00BD11CA" w:rsidRDefault="00FF0677" w:rsidP="00FF0677">
      <w:pPr>
        <w:pStyle w:val="1"/>
        <w:numPr>
          <w:ilvl w:val="0"/>
          <w:numId w:val="0"/>
        </w:numPr>
        <w:ind w:left="720"/>
        <w:rPr>
          <w:sz w:val="20"/>
          <w:szCs w:val="20"/>
        </w:rPr>
      </w:pPr>
      <w:r w:rsidRPr="00BD11CA">
        <w:rPr>
          <w:sz w:val="20"/>
          <w:szCs w:val="20"/>
        </w:rPr>
        <w:t>ANGAJAMENT PRIVIND SUSŢINEREA TEHNICĂ ȘI PROFESIONALĂ A OFERTANTULUI/GRUPULUI DE OPERATORI ECONOMICI</w:t>
      </w: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pStyle w:val="DefaultText"/>
        <w:rPr>
          <w:noProof w:val="0"/>
          <w:sz w:val="20"/>
        </w:rPr>
      </w:pPr>
    </w:p>
    <w:p w:rsidR="00FF0677" w:rsidRPr="00BD11CA" w:rsidRDefault="00FF0677" w:rsidP="00FF0677">
      <w:pPr>
        <w:shd w:val="clear" w:color="auto" w:fill="FFFFFF"/>
        <w:rPr>
          <w:b/>
          <w:sz w:val="20"/>
          <w:szCs w:val="20"/>
        </w:rPr>
      </w:pPr>
      <w:r w:rsidRPr="00BD11CA">
        <w:rPr>
          <w:b/>
          <w:spacing w:val="-2"/>
          <w:sz w:val="20"/>
          <w:szCs w:val="20"/>
        </w:rPr>
        <w:t>..........................</w:t>
      </w:r>
    </w:p>
    <w:p w:rsidR="00FF0677" w:rsidRPr="00BD11CA" w:rsidRDefault="00FF0677" w:rsidP="00FF0677">
      <w:pPr>
        <w:shd w:val="clear" w:color="auto" w:fill="FFFFFF"/>
        <w:rPr>
          <w:sz w:val="20"/>
          <w:szCs w:val="20"/>
        </w:rPr>
      </w:pPr>
      <w:r w:rsidRPr="00BD11CA">
        <w:rPr>
          <w:sz w:val="20"/>
          <w:szCs w:val="20"/>
        </w:rPr>
        <w:t>(denumirea)</w:t>
      </w:r>
    </w:p>
    <w:p w:rsidR="00FF0677" w:rsidRPr="00BD11CA" w:rsidRDefault="00FF0677" w:rsidP="00FF0677">
      <w:pPr>
        <w:shd w:val="clear" w:color="auto" w:fill="FFFFFF"/>
        <w:jc w:val="center"/>
        <w:rPr>
          <w:b/>
          <w:sz w:val="20"/>
          <w:szCs w:val="20"/>
        </w:rPr>
      </w:pPr>
      <w:r w:rsidRPr="00BD11CA">
        <w:rPr>
          <w:b/>
          <w:sz w:val="20"/>
          <w:szCs w:val="20"/>
        </w:rPr>
        <w:t>ANGAJAMENT</w:t>
      </w:r>
    </w:p>
    <w:p w:rsidR="00FF0677" w:rsidRPr="00BD11CA" w:rsidRDefault="00FF0677" w:rsidP="00FF0677">
      <w:pPr>
        <w:shd w:val="clear" w:color="auto" w:fill="FFFFFF"/>
        <w:jc w:val="center"/>
        <w:rPr>
          <w:b/>
          <w:sz w:val="20"/>
          <w:szCs w:val="20"/>
        </w:rPr>
      </w:pPr>
      <w:r w:rsidRPr="00BD11CA">
        <w:rPr>
          <w:b/>
          <w:sz w:val="20"/>
          <w:szCs w:val="20"/>
        </w:rPr>
        <w:t>privind susţinerea tehnică și profesională</w:t>
      </w:r>
    </w:p>
    <w:p w:rsidR="00FF0677" w:rsidRPr="00BD11CA" w:rsidRDefault="00FF0677" w:rsidP="00FF0677">
      <w:pPr>
        <w:shd w:val="clear" w:color="auto" w:fill="FFFFFF"/>
        <w:jc w:val="center"/>
        <w:rPr>
          <w:b/>
          <w:sz w:val="20"/>
          <w:szCs w:val="20"/>
        </w:rPr>
      </w:pPr>
      <w:r w:rsidRPr="00BD11CA">
        <w:rPr>
          <w:b/>
          <w:sz w:val="20"/>
          <w:szCs w:val="20"/>
        </w:rPr>
        <w:t>a ofertantului/candidatului</w:t>
      </w:r>
    </w:p>
    <w:p w:rsidR="00FF0677" w:rsidRPr="00BD11CA" w:rsidRDefault="00FF0677" w:rsidP="00FF0677">
      <w:pPr>
        <w:shd w:val="clear" w:color="auto" w:fill="FFFFFF"/>
        <w:jc w:val="center"/>
        <w:rPr>
          <w:sz w:val="20"/>
          <w:szCs w:val="20"/>
        </w:rPr>
      </w:pPr>
    </w:p>
    <w:p w:rsidR="00FF0677" w:rsidRPr="00BD11CA" w:rsidRDefault="00FF0677" w:rsidP="00FF0677">
      <w:pPr>
        <w:shd w:val="clear" w:color="auto" w:fill="FFFFFF"/>
        <w:rPr>
          <w:sz w:val="20"/>
          <w:szCs w:val="20"/>
        </w:rPr>
      </w:pPr>
      <w:r w:rsidRPr="00BD11CA">
        <w:rPr>
          <w:spacing w:val="-2"/>
          <w:sz w:val="20"/>
          <w:szCs w:val="20"/>
        </w:rPr>
        <w:t>Către</w:t>
      </w:r>
      <w:r w:rsidRPr="00BD11CA">
        <w:rPr>
          <w:sz w:val="20"/>
          <w:szCs w:val="20"/>
        </w:rPr>
        <w:t>, .................................................................................................................................................</w:t>
      </w:r>
    </w:p>
    <w:p w:rsidR="00FF0677" w:rsidRPr="00BD11CA" w:rsidRDefault="00FF0677" w:rsidP="00FF0677">
      <w:pPr>
        <w:shd w:val="clear" w:color="auto" w:fill="FFFFFF"/>
        <w:spacing w:before="5"/>
        <w:rPr>
          <w:i/>
          <w:sz w:val="20"/>
          <w:szCs w:val="20"/>
        </w:rPr>
      </w:pPr>
      <w:r w:rsidRPr="00BD11CA">
        <w:rPr>
          <w:i/>
          <w:sz w:val="20"/>
          <w:szCs w:val="20"/>
        </w:rPr>
        <w:t xml:space="preserve">                                   (denumirea autorităţii contractante şi adresa completă)</w:t>
      </w:r>
    </w:p>
    <w:p w:rsidR="00FF0677" w:rsidRPr="00BD11CA" w:rsidRDefault="00FF0677" w:rsidP="00FF0677">
      <w:pPr>
        <w:shd w:val="clear" w:color="auto" w:fill="FFFFFF"/>
        <w:tabs>
          <w:tab w:val="left" w:leader="dot" w:pos="7181"/>
        </w:tabs>
        <w:jc w:val="both"/>
        <w:rPr>
          <w:sz w:val="20"/>
          <w:szCs w:val="20"/>
        </w:rPr>
      </w:pPr>
      <w:r w:rsidRPr="00BD11CA">
        <w:rPr>
          <w:sz w:val="20"/>
          <w:szCs w:val="20"/>
        </w:rPr>
        <w:t>Cu privire la procedura pentru atribuirea contractului ................</w:t>
      </w:r>
      <w:r w:rsidRPr="00BD11CA">
        <w:rPr>
          <w:i/>
          <w:sz w:val="20"/>
          <w:szCs w:val="20"/>
        </w:rPr>
        <w:t>...... (denumirea contractului de achiziţie publică)</w:t>
      </w:r>
      <w:r w:rsidRPr="00BD11CA">
        <w:rPr>
          <w:sz w:val="20"/>
          <w:szCs w:val="20"/>
        </w:rPr>
        <w:t xml:space="preserve">, noi ............. </w:t>
      </w:r>
      <w:r w:rsidRPr="00BD11CA">
        <w:rPr>
          <w:i/>
          <w:sz w:val="20"/>
          <w:szCs w:val="20"/>
        </w:rPr>
        <w:t>(denumirea terţului susţinător tehnic şi profesional</w:t>
      </w:r>
      <w:r w:rsidRPr="00BD11CA">
        <w:rPr>
          <w:sz w:val="20"/>
          <w:szCs w:val="20"/>
        </w:rPr>
        <w:t>), având sediul înregistrat la .......... .............</w:t>
      </w:r>
      <w:r w:rsidRPr="00BD11CA">
        <w:rPr>
          <w:i/>
          <w:sz w:val="20"/>
          <w:szCs w:val="20"/>
        </w:rPr>
        <w:t xml:space="preserve">(adresa terţului susţinător tehnic </w:t>
      </w:r>
      <w:r w:rsidRPr="00BD11CA">
        <w:rPr>
          <w:i/>
          <w:sz w:val="20"/>
          <w:szCs w:val="20"/>
        </w:rPr>
        <w:lastRenderedPageBreak/>
        <w:t>şi profesional)</w:t>
      </w:r>
      <w:r w:rsidRPr="00BD11CA">
        <w:rPr>
          <w:sz w:val="20"/>
          <w:szCs w:val="20"/>
        </w:rPr>
        <w:t>, ne obligăm, în mod ferm, necondiţionat şi irevocabil, să punem la dispoziţia.............. (</w:t>
      </w:r>
      <w:r w:rsidRPr="00BD11CA">
        <w:rPr>
          <w:i/>
          <w:sz w:val="20"/>
          <w:szCs w:val="20"/>
        </w:rPr>
        <w:t>denumirea ofertantului)</w:t>
      </w:r>
      <w:r w:rsidRPr="00BD11CA">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F0677" w:rsidRPr="00BD11CA" w:rsidRDefault="00FF0677" w:rsidP="00FF0677">
      <w:pPr>
        <w:shd w:val="clear" w:color="auto" w:fill="FFFFFF"/>
        <w:tabs>
          <w:tab w:val="left" w:leader="dot" w:pos="7181"/>
        </w:tabs>
        <w:jc w:val="both"/>
        <w:rPr>
          <w:sz w:val="20"/>
          <w:szCs w:val="20"/>
        </w:rPr>
      </w:pPr>
      <w:r w:rsidRPr="00BD11CA">
        <w:rPr>
          <w:sz w:val="20"/>
          <w:szCs w:val="20"/>
        </w:rPr>
        <w:t>Acordarea susţinerii tehnice şi profesionale nu implică alte costuri pentru achizitor, cu excepţia celor care au fost incluse în propunerea financiară.</w:t>
      </w:r>
    </w:p>
    <w:p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resursele tehnice şi/sau profesionale de .............................................................................................................necesare pentru îndeplinirea integrală, reglementară şi la termen a contractului de achiziţie publică.</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şiprofesional),</w:t>
      </w:r>
      <w:r w:rsidRPr="00BD11CA">
        <w:rPr>
          <w:sz w:val="20"/>
          <w:szCs w:val="20"/>
        </w:rPr>
        <w:t xml:space="preserve"> declarăm că înţelegem să răspundem, în mod necondiţionat, faţă de autoritatea contractantă pentru neexecutarea oricărei obligaţii asumate de ....................... </w:t>
      </w:r>
      <w:r w:rsidRPr="00BD11CA">
        <w:rPr>
          <w:i/>
          <w:sz w:val="20"/>
          <w:szCs w:val="20"/>
        </w:rPr>
        <w:t>(denumirea ofertantului/candidatului)</w:t>
      </w:r>
      <w:r w:rsidRPr="00BD11CA">
        <w:rPr>
          <w:sz w:val="20"/>
          <w:szCs w:val="20"/>
        </w:rPr>
        <w:t xml:space="preserve">, în baza contractului de achiziţie publică, şi pentru care ................ </w:t>
      </w:r>
      <w:r w:rsidRPr="00BD11CA">
        <w:rPr>
          <w:i/>
          <w:sz w:val="20"/>
          <w:szCs w:val="20"/>
        </w:rPr>
        <w:t>(denumire operatorul/candidatului)</w:t>
      </w:r>
      <w:r w:rsidRPr="00BD11CA">
        <w:rPr>
          <w:sz w:val="20"/>
          <w:szCs w:val="20"/>
        </w:rPr>
        <w:t xml:space="preserve"> a primit susţinerea tehnică şi profesională conform prezentului angajament, renunţând în acest sens, definitiv şi irevocabil, la invocarea beneficiului de diviziune.</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 profesional),</w:t>
      </w:r>
      <w:r w:rsidRPr="00BD11CA">
        <w:rPr>
          <w:sz w:val="20"/>
          <w:szCs w:val="20"/>
        </w:rPr>
        <w:t xml:space="preserve"> declarăm că înţelegem să renunţăm definitiv şi irevocabil la dreptul de a invoca orice excepţie de neexecutare, atât faţă de autoritatea contractantă, cât şi faţă de ................. (</w:t>
      </w:r>
      <w:r w:rsidRPr="00BD11CA">
        <w:rPr>
          <w:i/>
          <w:sz w:val="20"/>
          <w:szCs w:val="20"/>
        </w:rPr>
        <w:t>denumire ofertant),</w:t>
      </w:r>
      <w:r w:rsidRPr="00BD11CA">
        <w:rPr>
          <w:sz w:val="20"/>
          <w:szCs w:val="20"/>
        </w:rPr>
        <w:t xml:space="preserve"> care ar putea conduce la neexecutarea, parţială sau totală, sau la executarea cu întârziere sau în mod necorespunzător a obligaţiilor asumate de noi prin prezentul angajament.</w:t>
      </w:r>
    </w:p>
    <w:p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tehnic şi profesional),</w:t>
      </w:r>
      <w:r w:rsidRPr="00BD11CA">
        <w:rPr>
          <w:sz w:val="20"/>
          <w:szCs w:val="20"/>
        </w:rPr>
        <w:t xml:space="preserve"> declarăm că înţelegem să răspundem pentru prejudiciile cauzate autorităţii contractante ca urmare a nerespectării obligaţiilor prevăzute în angajament.</w:t>
      </w:r>
    </w:p>
    <w:p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D11CA">
        <w:rPr>
          <w:sz w:val="20"/>
          <w:szCs w:val="20"/>
        </w:rPr>
        <w:t xml:space="preserve"> (</w:t>
      </w:r>
      <w:r w:rsidRPr="00BD11CA">
        <w:rPr>
          <w:i/>
          <w:sz w:val="20"/>
          <w:szCs w:val="20"/>
        </w:rPr>
        <w:t>denumirea ofertantului/candidatului).</w:t>
      </w:r>
    </w:p>
    <w:p w:rsidR="00FF0677" w:rsidRPr="00BD11CA" w:rsidRDefault="00FF0677" w:rsidP="00FF0677">
      <w:pPr>
        <w:shd w:val="clear" w:color="auto" w:fill="FFFFFF"/>
        <w:rPr>
          <w:spacing w:val="-1"/>
          <w:sz w:val="20"/>
          <w:szCs w:val="20"/>
        </w:rPr>
      </w:pPr>
    </w:p>
    <w:p w:rsidR="00FF0677" w:rsidRPr="00BD11CA" w:rsidRDefault="00FF0677" w:rsidP="00FF0677">
      <w:pPr>
        <w:shd w:val="clear" w:color="auto" w:fill="FFFFFF"/>
        <w:rPr>
          <w:spacing w:val="-1"/>
          <w:sz w:val="20"/>
          <w:szCs w:val="20"/>
        </w:rPr>
      </w:pPr>
    </w:p>
    <w:p w:rsidR="00FF0677" w:rsidRPr="00BD11CA" w:rsidRDefault="00FF0677" w:rsidP="00FF0677">
      <w:pPr>
        <w:shd w:val="clear" w:color="auto" w:fill="FFFFFF"/>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Terţ susţinător,</w:t>
      </w:r>
    </w:p>
    <w:p w:rsidR="00FF0677" w:rsidRPr="00BD11CA" w:rsidRDefault="00FF0677" w:rsidP="00FF0677">
      <w:pPr>
        <w:shd w:val="clear" w:color="auto" w:fill="FFFFFF"/>
        <w:rPr>
          <w:spacing w:val="-1"/>
          <w:sz w:val="20"/>
          <w:szCs w:val="20"/>
        </w:rPr>
      </w:pPr>
      <w:r w:rsidRPr="00BD11CA">
        <w:rPr>
          <w:spacing w:val="-1"/>
          <w:sz w:val="20"/>
          <w:szCs w:val="20"/>
        </w:rPr>
        <w:t>...........................</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w:t>
      </w:r>
    </w:p>
    <w:p w:rsidR="00FF0677" w:rsidRPr="00BD11CA" w:rsidRDefault="00FF0677" w:rsidP="00FF0677">
      <w:pPr>
        <w:shd w:val="clear" w:color="auto" w:fill="FFFFFF"/>
        <w:jc w:val="right"/>
        <w:rPr>
          <w:i/>
          <w:spacing w:val="-1"/>
          <w:sz w:val="20"/>
          <w:szCs w:val="20"/>
        </w:rPr>
      </w:pPr>
      <w:r w:rsidRPr="00BD11CA">
        <w:rPr>
          <w:i/>
          <w:spacing w:val="-1"/>
          <w:sz w:val="20"/>
          <w:szCs w:val="20"/>
        </w:rPr>
        <w:t>(semnătură autorizată)</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20</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keepNext/>
        <w:spacing w:before="240" w:after="60"/>
        <w:jc w:val="center"/>
        <w:outlineLvl w:val="0"/>
        <w:rPr>
          <w:b/>
          <w:bCs/>
          <w:kern w:val="32"/>
          <w:sz w:val="20"/>
          <w:szCs w:val="20"/>
        </w:rPr>
      </w:pPr>
      <w:r w:rsidRPr="00BD11CA">
        <w:rPr>
          <w:b/>
          <w:bCs/>
          <w:kern w:val="32"/>
          <w:sz w:val="20"/>
          <w:szCs w:val="20"/>
        </w:rPr>
        <w:t xml:space="preserve">DECLARAŢIE TERŢ SUSŢINĂTOR TEHNIC </w:t>
      </w:r>
    </w:p>
    <w:p w:rsidR="00FF0677" w:rsidRPr="00BD11CA" w:rsidRDefault="00FF0677" w:rsidP="00FF0677">
      <w:pPr>
        <w:shd w:val="clear" w:color="auto" w:fill="FFFFFF"/>
        <w:spacing w:after="200"/>
        <w:rPr>
          <w:rFonts w:eastAsia="Calibri"/>
          <w:b/>
          <w:i/>
          <w:sz w:val="20"/>
          <w:szCs w:val="20"/>
        </w:rPr>
      </w:pPr>
    </w:p>
    <w:p w:rsidR="00FF0677" w:rsidRPr="00BD11CA" w:rsidRDefault="00FF0677" w:rsidP="00FF0677">
      <w:pPr>
        <w:shd w:val="clear" w:color="auto" w:fill="FFFFFF"/>
        <w:rPr>
          <w:rFonts w:eastAsia="Calibri"/>
          <w:b/>
          <w:spacing w:val="-2"/>
          <w:sz w:val="20"/>
          <w:szCs w:val="20"/>
        </w:rPr>
      </w:pPr>
      <w:r w:rsidRPr="00BD11CA">
        <w:rPr>
          <w:rFonts w:eastAsia="Calibri"/>
          <w:b/>
          <w:spacing w:val="-2"/>
          <w:sz w:val="20"/>
          <w:szCs w:val="20"/>
        </w:rPr>
        <w:t xml:space="preserve">Terţ susţinător tehnic </w:t>
      </w:r>
    </w:p>
    <w:p w:rsidR="00FF0677" w:rsidRPr="00BD11CA" w:rsidRDefault="00FF0677" w:rsidP="00FF0677">
      <w:pPr>
        <w:shd w:val="clear" w:color="auto" w:fill="FFFFFF"/>
        <w:rPr>
          <w:rFonts w:eastAsia="Calibri"/>
          <w:b/>
          <w:sz w:val="20"/>
          <w:szCs w:val="20"/>
        </w:rPr>
      </w:pPr>
      <w:r w:rsidRPr="00BD11CA">
        <w:rPr>
          <w:rFonts w:eastAsia="Calibri"/>
          <w:b/>
          <w:spacing w:val="-2"/>
          <w:sz w:val="20"/>
          <w:szCs w:val="20"/>
        </w:rPr>
        <w:t>..........................</w:t>
      </w:r>
    </w:p>
    <w:p w:rsidR="00FF0677" w:rsidRPr="00BD11CA" w:rsidRDefault="00FF0677" w:rsidP="00FF0677">
      <w:pPr>
        <w:shd w:val="clear" w:color="auto" w:fill="FFFFFF"/>
        <w:rPr>
          <w:rFonts w:eastAsia="Calibri"/>
          <w:sz w:val="20"/>
          <w:szCs w:val="20"/>
        </w:rPr>
      </w:pPr>
      <w:r w:rsidRPr="00BD11CA">
        <w:rPr>
          <w:rFonts w:eastAsia="Calibri"/>
          <w:sz w:val="20"/>
          <w:szCs w:val="20"/>
        </w:rPr>
        <w:t>(denumirea)</w:t>
      </w:r>
    </w:p>
    <w:p w:rsidR="00FF0677" w:rsidRPr="00BD11CA" w:rsidRDefault="00FF0677" w:rsidP="00FF0677">
      <w:pPr>
        <w:shd w:val="clear" w:color="auto" w:fill="FFFFFF"/>
        <w:rPr>
          <w:rFonts w:eastAsia="Calibri"/>
          <w:sz w:val="20"/>
          <w:szCs w:val="20"/>
        </w:rPr>
      </w:pPr>
    </w:p>
    <w:p w:rsidR="00FF0677" w:rsidRPr="00BD11CA" w:rsidRDefault="00FF0677" w:rsidP="00FF0677">
      <w:pPr>
        <w:spacing w:after="200"/>
        <w:jc w:val="center"/>
        <w:rPr>
          <w:rFonts w:eastAsia="Calibri"/>
          <w:b/>
          <w:sz w:val="20"/>
          <w:szCs w:val="20"/>
        </w:rPr>
      </w:pPr>
      <w:r w:rsidRPr="00BD11CA">
        <w:rPr>
          <w:rFonts w:eastAsia="Calibri"/>
          <w:b/>
          <w:sz w:val="20"/>
          <w:szCs w:val="20"/>
        </w:rPr>
        <w:t>Declaraţie</w:t>
      </w:r>
    </w:p>
    <w:p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Subsemnatul, reprezentant împuternicit al .......................... (</w:t>
      </w:r>
      <w:r w:rsidRPr="00BD11CA">
        <w:rPr>
          <w:rFonts w:eastAsia="Calibri"/>
          <w:i/>
          <w:sz w:val="20"/>
          <w:szCs w:val="20"/>
        </w:rPr>
        <w:t>denumirea terţului susţinător tehnic şi profesional),</w:t>
      </w:r>
      <w:r w:rsidRPr="00BD11CA">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BD11CA">
        <w:rPr>
          <w:rFonts w:eastAsia="Calibri"/>
          <w:i/>
          <w:sz w:val="20"/>
          <w:szCs w:val="20"/>
        </w:rPr>
        <w:t>obiectul contractului).</w:t>
      </w:r>
    </w:p>
    <w:p w:rsidR="00FF0677" w:rsidRPr="00BD11CA" w:rsidRDefault="00FF0677" w:rsidP="00FF0677">
      <w:pPr>
        <w:shd w:val="clear" w:color="auto" w:fill="FFFFFF"/>
        <w:spacing w:after="200"/>
        <w:rPr>
          <w:rFonts w:eastAsia="Calibri"/>
          <w:sz w:val="20"/>
          <w:szCs w:val="20"/>
        </w:rPr>
      </w:pPr>
    </w:p>
    <w:p w:rsidR="00FF0677" w:rsidRPr="00BD11CA" w:rsidRDefault="00FF0677" w:rsidP="00FF0677">
      <w:pPr>
        <w:shd w:val="clear" w:color="auto" w:fill="FFFFFF"/>
        <w:spacing w:after="200"/>
        <w:ind w:left="34"/>
        <w:jc w:val="center"/>
        <w:rPr>
          <w:rFonts w:eastAsia="Calibri"/>
          <w:b/>
          <w:sz w:val="20"/>
          <w:szCs w:val="20"/>
        </w:rPr>
      </w:pPr>
      <w:r w:rsidRPr="00BD11CA">
        <w:rPr>
          <w:rFonts w:eastAsia="Calibri"/>
          <w:b/>
          <w:spacing w:val="-3"/>
          <w:sz w:val="20"/>
          <w:szCs w:val="20"/>
        </w:rPr>
        <w:t>LISTA</w:t>
      </w:r>
    </w:p>
    <w:p w:rsidR="00FF0677" w:rsidRPr="00BD11CA" w:rsidRDefault="00FF0677" w:rsidP="00FF0677">
      <w:pPr>
        <w:shd w:val="clear" w:color="auto" w:fill="FFFFFF"/>
        <w:spacing w:after="200"/>
        <w:ind w:left="29"/>
        <w:jc w:val="center"/>
        <w:rPr>
          <w:rFonts w:eastAsia="Calibri"/>
          <w:sz w:val="20"/>
          <w:szCs w:val="20"/>
        </w:rPr>
      </w:pPr>
      <w:r w:rsidRPr="00BD11CA">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Nr. </w:t>
            </w:r>
          </w:p>
          <w:p w:rsidR="00FF0677" w:rsidRPr="00BD11CA" w:rsidRDefault="00FF0677" w:rsidP="00F56432">
            <w:pPr>
              <w:jc w:val="center"/>
              <w:rPr>
                <w:rFonts w:eastAsia="Calibri"/>
                <w:sz w:val="20"/>
                <w:szCs w:val="20"/>
                <w:lang w:eastAsia="ro-RO"/>
              </w:rPr>
            </w:pPr>
            <w:r w:rsidRPr="00BD11CA">
              <w:rPr>
                <w:rFonts w:eastAsia="Calibri"/>
                <w:sz w:val="20"/>
                <w:szCs w:val="20"/>
                <w:lang w:eastAsia="ro-RO"/>
              </w:rPr>
              <w:t>crt</w:t>
            </w:r>
          </w:p>
        </w:tc>
        <w:tc>
          <w:tcPr>
            <w:tcW w:w="347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Denumire </w:t>
            </w:r>
            <w:r w:rsidRPr="00BD11CA">
              <w:rPr>
                <w:rFonts w:eastAsia="Calibri"/>
                <w:spacing w:val="-1"/>
                <w:sz w:val="20"/>
                <w:szCs w:val="20"/>
                <w:lang w:eastAsia="ro-RO"/>
              </w:rPr>
              <w:t>utilaj/echipament/instalaţie</w:t>
            </w:r>
          </w:p>
        </w:tc>
        <w:tc>
          <w:tcPr>
            <w:tcW w:w="129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Cantitate U.M.</w:t>
            </w:r>
          </w:p>
        </w:tc>
        <w:tc>
          <w:tcPr>
            <w:tcW w:w="2931" w:type="dxa"/>
            <w:gridSpan w:val="2"/>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Forma de deţinere</w:t>
            </w: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Proprietate </w:t>
            </w:r>
          </w:p>
        </w:tc>
        <w:tc>
          <w:tcPr>
            <w:tcW w:w="13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În chirie</w:t>
            </w: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bl>
    <w:p w:rsidR="00FF0677" w:rsidRPr="00BD11CA" w:rsidRDefault="00FF0677" w:rsidP="00FF0677">
      <w:pPr>
        <w:spacing w:after="200"/>
        <w:ind w:left="28"/>
        <w:rPr>
          <w:rFonts w:eastAsia="Calibri"/>
          <w:sz w:val="20"/>
          <w:szCs w:val="20"/>
        </w:rPr>
      </w:pPr>
    </w:p>
    <w:p w:rsidR="00FF0677" w:rsidRPr="00BD11CA" w:rsidRDefault="00FF0677" w:rsidP="00FF0677">
      <w:pPr>
        <w:spacing w:after="200"/>
        <w:ind w:left="28"/>
        <w:rPr>
          <w:rFonts w:eastAsia="Calibri"/>
          <w:sz w:val="20"/>
          <w:szCs w:val="20"/>
        </w:rPr>
      </w:pPr>
      <w:r w:rsidRPr="00BD11CA">
        <w:rPr>
          <w:rFonts w:eastAsia="Calibri"/>
          <w:sz w:val="20"/>
          <w:szCs w:val="20"/>
        </w:rPr>
        <w:lastRenderedPageBreak/>
        <w:tab/>
        <w:t>Prezenta declaraţie este anexă la „Angajamentul ferm” privind susţinerea noastră tehnică şi profesională oferită .................................................................................................................</w:t>
      </w:r>
    </w:p>
    <w:p w:rsidR="00FF0677" w:rsidRPr="00F56432" w:rsidRDefault="00FF0677" w:rsidP="00F56432">
      <w:pPr>
        <w:spacing w:after="200"/>
        <w:ind w:left="28"/>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rsidR="00FF0677" w:rsidRPr="00BD11CA" w:rsidRDefault="00FF0677" w:rsidP="00FF0677">
      <w:pPr>
        <w:shd w:val="clear" w:color="auto" w:fill="FFFFFF"/>
        <w:spacing w:after="200"/>
        <w:ind w:firstLine="993"/>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rsidR="00FF0677" w:rsidRPr="00BD11CA" w:rsidRDefault="00FF0677" w:rsidP="00FF0677">
      <w:pPr>
        <w:shd w:val="clear" w:color="auto" w:fill="FFFFFF"/>
        <w:spacing w:after="200"/>
        <w:ind w:left="5760" w:firstLine="720"/>
        <w:rPr>
          <w:rFonts w:eastAsia="Calibri"/>
          <w:i/>
          <w:spacing w:val="-1"/>
          <w:sz w:val="20"/>
          <w:szCs w:val="20"/>
        </w:rPr>
      </w:pPr>
      <w:r w:rsidRPr="00BD11CA">
        <w:rPr>
          <w:rFonts w:eastAsia="Calibri"/>
          <w:i/>
          <w:spacing w:val="-1"/>
          <w:sz w:val="20"/>
          <w:szCs w:val="20"/>
        </w:rPr>
        <w:t>(semnătură autorizată)</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21</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keepNext/>
        <w:spacing w:before="240" w:after="60"/>
        <w:ind w:left="432" w:hanging="432"/>
        <w:jc w:val="center"/>
        <w:outlineLvl w:val="0"/>
        <w:rPr>
          <w:b/>
          <w:bCs/>
          <w:kern w:val="32"/>
          <w:sz w:val="20"/>
          <w:szCs w:val="20"/>
        </w:rPr>
      </w:pPr>
      <w:r w:rsidRPr="00BD11CA">
        <w:rPr>
          <w:b/>
          <w:bCs/>
          <w:kern w:val="32"/>
          <w:sz w:val="20"/>
          <w:szCs w:val="20"/>
        </w:rPr>
        <w:t>DECLARAŢIE TERŢ SUSŢINĂTOR PROFESIONAL</w:t>
      </w:r>
    </w:p>
    <w:p w:rsidR="00FF0677" w:rsidRPr="00BD11CA" w:rsidRDefault="00FF0677" w:rsidP="00FF0677">
      <w:pPr>
        <w:spacing w:line="276" w:lineRule="auto"/>
        <w:rPr>
          <w:rFonts w:eastAsia="Calibri"/>
          <w:sz w:val="20"/>
          <w:szCs w:val="20"/>
        </w:rPr>
      </w:pPr>
    </w:p>
    <w:p w:rsidR="00FF0677" w:rsidRPr="00BD11CA" w:rsidRDefault="00FF0677" w:rsidP="00FF0677">
      <w:pPr>
        <w:shd w:val="clear" w:color="auto" w:fill="FFFFFF"/>
        <w:spacing w:line="276" w:lineRule="auto"/>
        <w:rPr>
          <w:rFonts w:eastAsia="Calibri"/>
          <w:b/>
          <w:spacing w:val="-2"/>
          <w:sz w:val="20"/>
          <w:szCs w:val="20"/>
        </w:rPr>
      </w:pPr>
      <w:r w:rsidRPr="00BD11CA">
        <w:rPr>
          <w:rFonts w:eastAsia="Calibri"/>
          <w:b/>
          <w:spacing w:val="-2"/>
          <w:sz w:val="20"/>
          <w:szCs w:val="20"/>
        </w:rPr>
        <w:t>Terţ susţinător profesional</w:t>
      </w:r>
    </w:p>
    <w:p w:rsidR="00FF0677" w:rsidRPr="00BD11CA" w:rsidRDefault="00FF0677" w:rsidP="00FF0677">
      <w:pPr>
        <w:shd w:val="clear" w:color="auto" w:fill="FFFFFF"/>
        <w:spacing w:line="276" w:lineRule="auto"/>
        <w:rPr>
          <w:rFonts w:eastAsia="Calibri"/>
          <w:b/>
          <w:sz w:val="20"/>
          <w:szCs w:val="20"/>
        </w:rPr>
      </w:pPr>
      <w:r w:rsidRPr="00BD11CA">
        <w:rPr>
          <w:rFonts w:eastAsia="Calibri"/>
          <w:b/>
          <w:spacing w:val="-2"/>
          <w:sz w:val="20"/>
          <w:szCs w:val="20"/>
        </w:rPr>
        <w:t>..........................</w:t>
      </w:r>
    </w:p>
    <w:p w:rsidR="00FF0677" w:rsidRPr="00BD11CA" w:rsidRDefault="00FF0677" w:rsidP="00FF0677">
      <w:pPr>
        <w:shd w:val="clear" w:color="auto" w:fill="FFFFFF"/>
        <w:spacing w:line="276" w:lineRule="auto"/>
        <w:rPr>
          <w:rFonts w:eastAsia="Calibri"/>
          <w:sz w:val="20"/>
          <w:szCs w:val="20"/>
        </w:rPr>
      </w:pPr>
      <w:r w:rsidRPr="00BD11CA">
        <w:rPr>
          <w:rFonts w:eastAsia="Calibri"/>
          <w:sz w:val="20"/>
          <w:szCs w:val="20"/>
        </w:rPr>
        <w:t>(denumirea)</w:t>
      </w:r>
    </w:p>
    <w:p w:rsidR="00FF0677" w:rsidRPr="00BD11CA" w:rsidRDefault="00FF0677" w:rsidP="00FF0677">
      <w:pPr>
        <w:shd w:val="clear" w:color="auto" w:fill="FFFFFF"/>
        <w:spacing w:line="276" w:lineRule="auto"/>
        <w:rPr>
          <w:rFonts w:eastAsia="Calibri"/>
          <w:sz w:val="20"/>
          <w:szCs w:val="20"/>
        </w:rPr>
      </w:pPr>
    </w:p>
    <w:p w:rsidR="00FF0677" w:rsidRPr="00BD11CA" w:rsidRDefault="00FF0677" w:rsidP="00FF0677">
      <w:pPr>
        <w:spacing w:after="200" w:line="276" w:lineRule="auto"/>
        <w:jc w:val="center"/>
        <w:rPr>
          <w:rFonts w:eastAsia="Calibri"/>
          <w:b/>
          <w:sz w:val="20"/>
          <w:szCs w:val="20"/>
        </w:rPr>
      </w:pPr>
      <w:r w:rsidRPr="00BD11CA">
        <w:rPr>
          <w:rFonts w:eastAsia="Calibri"/>
          <w:b/>
          <w:sz w:val="20"/>
          <w:szCs w:val="20"/>
        </w:rPr>
        <w:t>Declaraţie</w:t>
      </w:r>
    </w:p>
    <w:p w:rsidR="00FF0677" w:rsidRPr="00BD11CA" w:rsidRDefault="00FF0677" w:rsidP="00FF0677">
      <w:pPr>
        <w:shd w:val="clear" w:color="auto" w:fill="FFFFFF"/>
        <w:spacing w:after="200" w:line="276" w:lineRule="auto"/>
        <w:jc w:val="both"/>
        <w:rPr>
          <w:rFonts w:eastAsia="Calibri"/>
          <w:sz w:val="20"/>
          <w:szCs w:val="20"/>
        </w:rPr>
      </w:pPr>
      <w:r w:rsidRPr="00BD11CA">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F0677" w:rsidRPr="00BD11CA" w:rsidRDefault="00FF0677" w:rsidP="00FF0677">
      <w:pPr>
        <w:shd w:val="clear" w:color="auto" w:fill="FFFFFF"/>
        <w:spacing w:after="200" w:line="276" w:lineRule="auto"/>
        <w:ind w:right="6"/>
        <w:jc w:val="center"/>
        <w:rPr>
          <w:rFonts w:eastAsia="Calibri"/>
          <w:b/>
          <w:sz w:val="20"/>
          <w:szCs w:val="20"/>
        </w:rPr>
      </w:pPr>
      <w:r w:rsidRPr="00BD11CA">
        <w:rPr>
          <w:rFonts w:eastAsia="Calibri"/>
          <w:b/>
          <w:spacing w:val="-3"/>
          <w:sz w:val="20"/>
          <w:szCs w:val="20"/>
        </w:rPr>
        <w:t>LISTA</w:t>
      </w:r>
    </w:p>
    <w:p w:rsidR="00FF0677" w:rsidRPr="00BD11CA" w:rsidRDefault="00FF0677" w:rsidP="00FF0677">
      <w:pPr>
        <w:shd w:val="clear" w:color="auto" w:fill="FFFFFF"/>
        <w:ind w:right="14"/>
        <w:jc w:val="center"/>
        <w:rPr>
          <w:rFonts w:eastAsia="Calibri"/>
          <w:sz w:val="20"/>
          <w:szCs w:val="20"/>
        </w:rPr>
      </w:pPr>
      <w:r w:rsidRPr="00BD11CA">
        <w:rPr>
          <w:rFonts w:eastAsia="Calibri"/>
          <w:sz w:val="20"/>
          <w:szCs w:val="20"/>
        </w:rPr>
        <w:t>privind personalului de specialitate angajat care urmează a fi efectiv</w:t>
      </w:r>
    </w:p>
    <w:p w:rsidR="00FF0677" w:rsidRPr="00BD11CA" w:rsidRDefault="00FF0677" w:rsidP="00FF0677">
      <w:pPr>
        <w:shd w:val="clear" w:color="auto" w:fill="FFFFFF"/>
        <w:ind w:right="10"/>
        <w:jc w:val="center"/>
        <w:rPr>
          <w:rFonts w:eastAsia="Calibri"/>
          <w:sz w:val="20"/>
          <w:szCs w:val="20"/>
        </w:rPr>
      </w:pPr>
      <w:r w:rsidRPr="00BD11CA">
        <w:rPr>
          <w:rFonts w:eastAsia="Calibri"/>
          <w:sz w:val="20"/>
          <w:szCs w:val="20"/>
        </w:rPr>
        <w:t>alocat pentru îndeplinirea contractului de achiziţie publică</w:t>
      </w:r>
    </w:p>
    <w:p w:rsidR="00FF0677" w:rsidRPr="00BD11CA"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BD11CA" w:rsidTr="00F56432">
        <w:trPr>
          <w:jc w:val="center"/>
        </w:trPr>
        <w:tc>
          <w:tcPr>
            <w:tcW w:w="3023"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1</w:t>
            </w:r>
          </w:p>
        </w:tc>
        <w:tc>
          <w:tcPr>
            <w:tcW w:w="1845"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2</w:t>
            </w:r>
          </w:p>
        </w:tc>
        <w:tc>
          <w:tcPr>
            <w:tcW w:w="175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3</w:t>
            </w:r>
          </w:p>
        </w:tc>
      </w:tr>
      <w:tr w:rsidR="00FF0677" w:rsidRPr="00BD11CA" w:rsidTr="00F56432">
        <w:trPr>
          <w:jc w:val="center"/>
        </w:trPr>
        <w:tc>
          <w:tcPr>
            <w:tcW w:w="3023" w:type="dxa"/>
            <w:shd w:val="clear" w:color="auto" w:fill="auto"/>
          </w:tcPr>
          <w:p w:rsidR="00FF0677" w:rsidRPr="00BD11CA" w:rsidRDefault="00FF0677" w:rsidP="00F56432">
            <w:pPr>
              <w:rPr>
                <w:rFonts w:eastAsia="Calibri"/>
                <w:sz w:val="20"/>
                <w:szCs w:val="20"/>
                <w:lang w:eastAsia="ro-RO"/>
              </w:rPr>
            </w:pPr>
            <w:r w:rsidRPr="00BD11CA">
              <w:rPr>
                <w:rFonts w:eastAsia="Calibri"/>
                <w:sz w:val="20"/>
                <w:szCs w:val="20"/>
              </w:rPr>
              <w:t>Personalul de specialitate</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bl>
    <w:p w:rsidR="00FF0677" w:rsidRPr="00BD11CA" w:rsidRDefault="00FF0677" w:rsidP="00FF0677">
      <w:pPr>
        <w:shd w:val="clear" w:color="auto" w:fill="FFFFFF"/>
        <w:spacing w:line="276" w:lineRule="auto"/>
        <w:ind w:firstLine="1080"/>
        <w:jc w:val="both"/>
        <w:rPr>
          <w:rFonts w:eastAsia="Calibri"/>
          <w:sz w:val="20"/>
          <w:szCs w:val="20"/>
        </w:rPr>
      </w:pPr>
    </w:p>
    <w:p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Anexez declaraţiei, CV-urile personalului de specialitate, precum şi ale personalului care va fi alocat efectiv pentru îndeplinirea contractului de achiziţie publică.</w:t>
      </w:r>
    </w:p>
    <w:p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Subsemnatul autorizez prin prezenta orice instituţie, societate comercială, bancă, alte persoane juridice să furnizeze informaţii reprezentanţilor autorizaţi ai ................................... (</w:t>
      </w:r>
      <w:r w:rsidRPr="00BD11CA">
        <w:rPr>
          <w:rFonts w:eastAsia="Calibri"/>
          <w:i/>
          <w:sz w:val="20"/>
          <w:szCs w:val="20"/>
        </w:rPr>
        <w:t>denumirea şi adresa autorităţii contractante)</w:t>
      </w:r>
      <w:r w:rsidRPr="00BD11CA">
        <w:rPr>
          <w:rFonts w:eastAsia="Calibri"/>
          <w:sz w:val="20"/>
          <w:szCs w:val="20"/>
        </w:rPr>
        <w:t xml:space="preserve"> cu privire la orice aspect tehnic şi financiar în legătură cu activitatea noastră.</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Prezenta declaraţie este anexă la „Angajamentul ferm” privind susţinerea noastră tehnică şi profesională oferită .............................................................................</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rsidR="00FF0677" w:rsidRPr="00BD11CA" w:rsidRDefault="00FF0677" w:rsidP="00FF0677">
      <w:pPr>
        <w:shd w:val="clear" w:color="auto" w:fill="FFFFFF"/>
        <w:spacing w:after="200" w:line="276" w:lineRule="auto"/>
        <w:ind w:firstLine="720"/>
        <w:rPr>
          <w:rFonts w:eastAsia="Calibri"/>
          <w:spacing w:val="-1"/>
          <w:sz w:val="20"/>
          <w:szCs w:val="20"/>
        </w:rPr>
      </w:pPr>
    </w:p>
    <w:p w:rsidR="00FF0677" w:rsidRPr="00BD11CA" w:rsidRDefault="00FF0677" w:rsidP="00FF0677">
      <w:pPr>
        <w:shd w:val="clear" w:color="auto" w:fill="FFFFFF"/>
        <w:spacing w:after="200" w:line="276" w:lineRule="auto"/>
        <w:ind w:firstLine="720"/>
        <w:rPr>
          <w:rFonts w:eastAsia="Calibri"/>
          <w:spacing w:val="-1"/>
          <w:sz w:val="20"/>
          <w:szCs w:val="20"/>
        </w:rPr>
      </w:pPr>
    </w:p>
    <w:p w:rsidR="00FF0677" w:rsidRPr="00BD11CA" w:rsidRDefault="00FF0677" w:rsidP="00FF0677">
      <w:pPr>
        <w:shd w:val="clear" w:color="auto" w:fill="FFFFFF"/>
        <w:spacing w:after="200" w:line="276" w:lineRule="auto"/>
        <w:ind w:firstLine="720"/>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rsidR="00F56432" w:rsidRDefault="00FF0677" w:rsidP="00A40E17">
      <w:pPr>
        <w:spacing w:after="200" w:line="276" w:lineRule="auto"/>
        <w:ind w:left="5040" w:firstLine="720"/>
        <w:jc w:val="both"/>
        <w:rPr>
          <w:rFonts w:eastAsia="Calibri"/>
          <w:i/>
          <w:spacing w:val="-1"/>
          <w:sz w:val="20"/>
          <w:szCs w:val="20"/>
        </w:rPr>
      </w:pPr>
      <w:r w:rsidRPr="00BD11CA">
        <w:rPr>
          <w:rFonts w:eastAsia="Calibri"/>
          <w:i/>
          <w:spacing w:val="-1"/>
          <w:sz w:val="20"/>
          <w:szCs w:val="20"/>
        </w:rPr>
        <w:t>(semnătură autorizată)</w:t>
      </w:r>
    </w:p>
    <w:p w:rsidR="00F56432" w:rsidRPr="00BD11CA" w:rsidRDefault="00F56432" w:rsidP="00FF0677">
      <w:pPr>
        <w:spacing w:after="200" w:line="276" w:lineRule="auto"/>
        <w:ind w:left="5040" w:firstLine="720"/>
        <w:jc w:val="both"/>
        <w:rPr>
          <w:rFonts w:eastAsia="Calibri"/>
          <w:i/>
          <w:spacing w:val="-1"/>
          <w:sz w:val="20"/>
          <w:szCs w:val="20"/>
        </w:rPr>
      </w:pPr>
    </w:p>
    <w:p w:rsidR="00FF0677" w:rsidRPr="00BD11CA" w:rsidRDefault="00FF0677" w:rsidP="00FF0677">
      <w:pPr>
        <w:jc w:val="right"/>
        <w:rPr>
          <w:noProof w:val="0"/>
          <w:sz w:val="20"/>
          <w:szCs w:val="20"/>
        </w:rPr>
      </w:pPr>
      <w:r w:rsidRPr="00BD11CA">
        <w:rPr>
          <w:noProof w:val="0"/>
          <w:sz w:val="20"/>
          <w:szCs w:val="20"/>
        </w:rPr>
        <w:t>Anexa nr. 22</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(Antetul instituției)</w:t>
      </w: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w:t>
      </w:r>
    </w:p>
    <w:p w:rsidR="00FF0677" w:rsidRPr="00BD11CA" w:rsidRDefault="00FF0677" w:rsidP="00FF0677">
      <w:pPr>
        <w:spacing w:before="72" w:line="292" w:lineRule="auto"/>
        <w:rPr>
          <w:b/>
          <w:color w:val="000000"/>
          <w:w w:val="90"/>
          <w:sz w:val="20"/>
          <w:szCs w:val="20"/>
        </w:rPr>
      </w:pPr>
      <w:r w:rsidRPr="00BD11CA">
        <w:rPr>
          <w:b/>
          <w:color w:val="000000"/>
          <w:w w:val="90"/>
          <w:sz w:val="20"/>
          <w:szCs w:val="20"/>
        </w:rPr>
        <w:t>„__” ________ _____</w:t>
      </w:r>
      <w:r w:rsidRPr="00BD11CA">
        <w:rPr>
          <w:sz w:val="20"/>
          <w:szCs w:val="20"/>
        </w:rPr>
        <w:t>nr. __________</w:t>
      </w: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 xml:space="preserve">AVIZ </w:t>
      </w:r>
    </w:p>
    <w:p w:rsidR="00FF0677" w:rsidRPr="00BD11CA" w:rsidRDefault="00FF0677" w:rsidP="00FF0677">
      <w:pPr>
        <w:tabs>
          <w:tab w:val="left" w:pos="0"/>
          <w:tab w:val="left" w:pos="567"/>
        </w:tabs>
        <w:spacing w:before="72" w:line="292" w:lineRule="auto"/>
        <w:jc w:val="center"/>
        <w:rPr>
          <w:rFonts w:eastAsia="PMingLiU"/>
          <w:sz w:val="20"/>
          <w:szCs w:val="20"/>
          <w:lang w:eastAsia="zh-CN"/>
        </w:rPr>
      </w:pPr>
      <w:r w:rsidRPr="00BD11CA">
        <w:rPr>
          <w:rFonts w:eastAsia="PMingLiU"/>
          <w:sz w:val="20"/>
          <w:szCs w:val="20"/>
          <w:lang w:eastAsia="zh-CN"/>
        </w:rPr>
        <w:t>pentru participare la licitațiile publice de lucrări din domeniul construcțiilor și instalațiilor</w:t>
      </w:r>
    </w:p>
    <w:p w:rsidR="00FF0677" w:rsidRPr="00BD11CA" w:rsidRDefault="00FF0677" w:rsidP="00FF0677">
      <w:pPr>
        <w:tabs>
          <w:tab w:val="left" w:leader="underscore" w:pos="5447"/>
          <w:tab w:val="right" w:leader="underscore" w:pos="9777"/>
        </w:tabs>
        <w:spacing w:before="252" w:line="268" w:lineRule="auto"/>
        <w:rPr>
          <w:rFonts w:eastAsia="PMingLiU"/>
          <w:sz w:val="20"/>
          <w:szCs w:val="20"/>
          <w:lang w:eastAsia="zh-CN"/>
        </w:rPr>
      </w:pPr>
      <w:r w:rsidRPr="00BD11CA">
        <w:rPr>
          <w:rFonts w:eastAsia="PMingLiU"/>
          <w:sz w:val="20"/>
          <w:szCs w:val="20"/>
          <w:lang w:eastAsia="zh-CN"/>
        </w:rPr>
        <w:t xml:space="preserve">Eliberat întreprinderii </w:t>
      </w:r>
      <w:r w:rsidRPr="00BD11CA">
        <w:rPr>
          <w:rFonts w:eastAsia="PMingLiU"/>
          <w:sz w:val="20"/>
          <w:szCs w:val="20"/>
          <w:lang w:eastAsia="zh-CN"/>
        </w:rPr>
        <w:tab/>
        <w:t xml:space="preserve"> IDNO </w:t>
      </w:r>
      <w:r w:rsidRPr="00BD11CA">
        <w:rPr>
          <w:rFonts w:eastAsia="PMingLiU"/>
          <w:sz w:val="20"/>
          <w:szCs w:val="20"/>
          <w:lang w:eastAsia="zh-CN"/>
        </w:rPr>
        <w:tab/>
        <w:t xml:space="preserve"> conform</w:t>
      </w:r>
    </w:p>
    <w:p w:rsidR="00FF0677" w:rsidRPr="00BD11CA" w:rsidRDefault="00FF0677" w:rsidP="00FF0677">
      <w:pPr>
        <w:tabs>
          <w:tab w:val="left" w:leader="underscore" w:pos="1656"/>
          <w:tab w:val="right" w:leader="underscore" w:pos="9777"/>
        </w:tabs>
        <w:spacing w:line="285" w:lineRule="auto"/>
        <w:rPr>
          <w:rFonts w:eastAsia="PMingLiU"/>
          <w:sz w:val="20"/>
          <w:szCs w:val="20"/>
          <w:lang w:eastAsia="zh-CN"/>
        </w:rPr>
      </w:pPr>
      <w:r w:rsidRPr="00BD11CA">
        <w:rPr>
          <w:rFonts w:eastAsia="PMingLiU"/>
          <w:sz w:val="20"/>
          <w:szCs w:val="20"/>
          <w:lang w:eastAsia="zh-CN"/>
        </w:rPr>
        <w:t xml:space="preserve">cererii nr. </w:t>
      </w:r>
      <w:r w:rsidRPr="00BD11CA">
        <w:rPr>
          <w:rFonts w:eastAsia="PMingLiU"/>
          <w:sz w:val="20"/>
          <w:szCs w:val="20"/>
          <w:lang w:eastAsia="zh-CN"/>
        </w:rPr>
        <w:tab/>
        <w:t xml:space="preserve"> din </w:t>
      </w:r>
      <w:r w:rsidRPr="00BD11CA">
        <w:rPr>
          <w:rFonts w:eastAsia="PMingLiU"/>
          <w:sz w:val="20"/>
          <w:szCs w:val="20"/>
          <w:lang w:eastAsia="zh-CN"/>
        </w:rPr>
        <w:tab/>
        <w:t>. În urma verificării actelor prezentate și informației rezultate din</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actele de control în ultimii 3 (trei) ani, potrivit Ordinului nr. </w:t>
      </w:r>
      <w:r w:rsidRPr="00BD11CA">
        <w:rPr>
          <w:rFonts w:eastAsia="PMingLiU"/>
          <w:sz w:val="20"/>
          <w:szCs w:val="20"/>
          <w:lang w:eastAsia="zh-CN"/>
        </w:rPr>
        <w:tab/>
        <w:t xml:space="preserve"> din</w:t>
      </w:r>
      <w:r w:rsidRPr="00BD11CA">
        <w:rPr>
          <w:rFonts w:eastAsia="PMingLiU"/>
          <w:sz w:val="20"/>
          <w:szCs w:val="20"/>
          <w:lang w:eastAsia="zh-CN"/>
        </w:rPr>
        <w:tab/>
        <w:t xml:space="preserve">, Agenția pentru </w:t>
      </w:r>
      <w:r w:rsidRPr="00BD11CA">
        <w:rPr>
          <w:rFonts w:eastAsia="PMingLiU"/>
          <w:sz w:val="20"/>
          <w:szCs w:val="20"/>
          <w:lang w:eastAsia="zh-CN"/>
        </w:rPr>
        <w:br/>
        <w:t>Supraveghere Tehnică constată următoarele: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BD11CA" w:rsidTr="00F56432">
        <w:tc>
          <w:tcPr>
            <w:tcW w:w="471"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Nr</w:t>
            </w:r>
          </w:p>
        </w:tc>
        <w:tc>
          <w:tcPr>
            <w:tcW w:w="3751" w:type="dxa"/>
          </w:tcPr>
          <w:p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Informații</w:t>
            </w:r>
          </w:p>
        </w:tc>
        <w:tc>
          <w:tcPr>
            <w:tcW w:w="4001" w:type="dxa"/>
          </w:tcPr>
          <w:p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Noțiuni</w:t>
            </w:r>
          </w:p>
        </w:tc>
        <w:tc>
          <w:tcPr>
            <w:tcW w:w="575"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DA</w:t>
            </w:r>
          </w:p>
        </w:tc>
        <w:tc>
          <w:tcPr>
            <w:tcW w:w="563"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NU</w:t>
            </w:r>
          </w:p>
        </w:tc>
        <w:tc>
          <w:tcPr>
            <w:tcW w:w="846"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Nota</w:t>
            </w:r>
          </w:p>
        </w:tc>
      </w:tr>
      <w:tr w:rsidR="00FF0677" w:rsidRPr="00BD11CA" w:rsidTr="00F56432">
        <w:trPr>
          <w:trHeight w:val="54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Încălcări constatate prin procese - verbale de control, emise în temeiul Legii nr.131/2012 privind controlul de stat asupra activității de întreprinzător</w:t>
            </w:r>
            <w:r w:rsidRPr="00BD11CA">
              <w:rPr>
                <w:sz w:val="20"/>
                <w:szCs w:val="20"/>
              </w:rPr>
              <w:t>)</w:t>
            </w:r>
            <w:r w:rsidRPr="00BD11C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încalcări foarte grave</w:t>
            </w:r>
          </w:p>
          <w:p w:rsidR="00FF0677" w:rsidRPr="00BD11CA"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BD11CA">
              <w:rPr>
                <w:sz w:val="20"/>
                <w:szCs w:val="20"/>
              </w:rPr>
              <w:t>(art. 5</w:t>
            </w:r>
            <w:r w:rsidRPr="00BD11CA">
              <w:rPr>
                <w:sz w:val="20"/>
                <w:szCs w:val="20"/>
                <w:vertAlign w:val="superscript"/>
              </w:rPr>
              <w:t>1</w:t>
            </w:r>
            <w:r w:rsidRPr="00BD11CA">
              <w:rPr>
                <w:sz w:val="20"/>
                <w:szCs w:val="20"/>
              </w:rPr>
              <w:t xml:space="preserve"> Legea nr.131/2012privind controlul de stat asupra activității de întreprinzător)</w:t>
            </w:r>
          </w:p>
        </w:tc>
        <w:tc>
          <w:tcPr>
            <w:tcW w:w="575"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BD11CA" w:rsidTr="00F56432">
        <w:trPr>
          <w:trHeight w:val="1380"/>
        </w:trPr>
        <w:tc>
          <w:tcPr>
            <w:tcW w:w="471" w:type="dxa"/>
            <w:vMerge/>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Sancțiuni economice</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(cu exagerări ale costului mai mare de 15% din valoarea lucrărilor executate, inclusiv)</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42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Au fost înregistrate cazuri de accidente:</w:t>
            </w: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Accidente tehnice grave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53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77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Întreprinderea dispune de necesarul de personal propriu calificat (specialiști și muncitori specializați</w:t>
            </w:r>
            <w:r w:rsidRPr="00BD11CA">
              <w:rPr>
                <w:sz w:val="20"/>
                <w:szCs w:val="20"/>
              </w:rPr>
              <w:t>cu certificate de atestare tehnico-profesională</w:t>
            </w:r>
            <w:r w:rsidRPr="00BD11CA">
              <w:rPr>
                <w:rFonts w:eastAsia="PMingLiU"/>
                <w:sz w:val="20"/>
                <w:szCs w:val="20"/>
                <w:lang w:eastAsia="zh-CN"/>
              </w:rPr>
              <w:t xml:space="preserve">),tehnică specializată (mecanisme, utilaje), încăperi separate corespunzătoare genului de activitate (sector de producere, depozit, </w:t>
            </w:r>
            <w:r w:rsidRPr="00BD11CA">
              <w:rPr>
                <w:rFonts w:eastAsia="PMingLiU"/>
                <w:sz w:val="20"/>
                <w:szCs w:val="20"/>
                <w:lang w:eastAsia="zh-CN"/>
              </w:rPr>
              <w:lastRenderedPageBreak/>
              <w:t>oficiu) pentru executarea următoarelor tipuri de lucrări:</w:t>
            </w: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lastRenderedPageBreak/>
              <w:t>Construcții civile, industriale și agrozootehnice</w:t>
            </w:r>
          </w:p>
          <w:p w:rsidR="00FF0677" w:rsidRPr="00BD11CA" w:rsidRDefault="00FF0677" w:rsidP="00F56432">
            <w:pPr>
              <w:tabs>
                <w:tab w:val="left" w:pos="567"/>
              </w:tabs>
              <w:rPr>
                <w:sz w:val="20"/>
                <w:szCs w:val="20"/>
              </w:rPr>
            </w:pPr>
            <w:r w:rsidRPr="00BD11CA">
              <w:rPr>
                <w:sz w:val="20"/>
                <w:szCs w:val="20"/>
              </w:rPr>
              <w:t>A.Terasamente, lucrări la structura clădirilor;</w:t>
            </w:r>
          </w:p>
          <w:p w:rsidR="00FF0677" w:rsidRPr="00BD11CA" w:rsidRDefault="00FF0677" w:rsidP="00F56432">
            <w:pPr>
              <w:tabs>
                <w:tab w:val="decimal" w:pos="216"/>
                <w:tab w:val="left" w:leader="underscore" w:pos="6465"/>
                <w:tab w:val="right" w:leader="underscore" w:pos="9777"/>
              </w:tabs>
              <w:ind w:left="360" w:hanging="360"/>
              <w:rPr>
                <w:sz w:val="20"/>
                <w:szCs w:val="20"/>
              </w:rPr>
            </w:pPr>
            <w:r w:rsidRPr="00BD11CA">
              <w:rPr>
                <w:sz w:val="20"/>
                <w:szCs w:val="20"/>
              </w:rPr>
              <w:t xml:space="preserve">B. structuri metalice; </w:t>
            </w:r>
          </w:p>
          <w:p w:rsidR="00FF0677" w:rsidRPr="00BD11CA"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BD11CA">
              <w:rPr>
                <w:sz w:val="20"/>
                <w:szCs w:val="20"/>
              </w:rPr>
              <w:t>C. finisare, amenajare, protecție.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260"/>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 xml:space="preserve"> Construcții rutiere:</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A.drumuri și piste de aviație; </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B.poduri; </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C.căi ferate.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260"/>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pos="567"/>
              </w:tabs>
              <w:spacing w:line="276" w:lineRule="auto"/>
              <w:rPr>
                <w:sz w:val="20"/>
                <w:szCs w:val="20"/>
              </w:rPr>
            </w:pPr>
            <w:r w:rsidRPr="00BD11CA">
              <w:rPr>
                <w:sz w:val="20"/>
                <w:szCs w:val="20"/>
              </w:rPr>
              <w:t>Construcții speciale:</w:t>
            </w:r>
          </w:p>
          <w:p w:rsidR="00FF0677" w:rsidRPr="00BD11CA" w:rsidRDefault="00FF0677" w:rsidP="00F56432">
            <w:pPr>
              <w:tabs>
                <w:tab w:val="left" w:pos="567"/>
              </w:tabs>
              <w:spacing w:line="276" w:lineRule="auto"/>
              <w:rPr>
                <w:sz w:val="20"/>
                <w:szCs w:val="20"/>
              </w:rPr>
            </w:pPr>
            <w:r w:rsidRPr="00BD11CA">
              <w:rPr>
                <w:sz w:val="20"/>
                <w:szCs w:val="20"/>
              </w:rPr>
              <w:t>A. hidrotehnice și pentru îmbunătățiri funciare;</w:t>
            </w:r>
          </w:p>
          <w:p w:rsidR="00FF0677" w:rsidRPr="00BD11CA" w:rsidRDefault="00FF0677" w:rsidP="00F56432">
            <w:pPr>
              <w:tabs>
                <w:tab w:val="left" w:pos="567"/>
              </w:tabs>
              <w:spacing w:line="276" w:lineRule="auto"/>
              <w:rPr>
                <w:sz w:val="20"/>
                <w:szCs w:val="20"/>
              </w:rPr>
            </w:pPr>
            <w:r w:rsidRPr="00BD11CA">
              <w:rPr>
                <w:sz w:val="20"/>
                <w:szCs w:val="20"/>
              </w:rPr>
              <w:t xml:space="preserve">B. fântâni arteziene; </w:t>
            </w:r>
          </w:p>
          <w:p w:rsidR="00FF0677" w:rsidRPr="00BD11CA" w:rsidRDefault="00FF0677" w:rsidP="00F56432">
            <w:pPr>
              <w:tabs>
                <w:tab w:val="left" w:pos="567"/>
              </w:tabs>
              <w:spacing w:line="276" w:lineRule="auto"/>
              <w:rPr>
                <w:sz w:val="20"/>
                <w:szCs w:val="20"/>
              </w:rPr>
            </w:pPr>
            <w:r w:rsidRPr="00BD11CA">
              <w:rPr>
                <w:sz w:val="20"/>
                <w:szCs w:val="20"/>
              </w:rPr>
              <w:t>C. porturi și debarcadere;</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D. mine, cariere;     E. tuneluri.</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205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și rețele tehnico-edilitare:</w:t>
            </w:r>
          </w:p>
          <w:p w:rsidR="00FF0677" w:rsidRPr="00BD11CA" w:rsidRDefault="00FF0677" w:rsidP="00F56432">
            <w:pPr>
              <w:tabs>
                <w:tab w:val="left" w:pos="567"/>
              </w:tabs>
              <w:spacing w:line="276" w:lineRule="auto"/>
              <w:rPr>
                <w:sz w:val="20"/>
                <w:szCs w:val="20"/>
              </w:rPr>
            </w:pPr>
            <w:r w:rsidRPr="00BD11CA">
              <w:rPr>
                <w:sz w:val="20"/>
                <w:szCs w:val="20"/>
              </w:rPr>
              <w:t>A.de alimentare cu apă și canalizare;</w:t>
            </w:r>
          </w:p>
          <w:p w:rsidR="00FF0677" w:rsidRPr="00BD11CA" w:rsidRDefault="00FF0677" w:rsidP="00F56432">
            <w:pPr>
              <w:tabs>
                <w:tab w:val="left" w:pos="567"/>
              </w:tabs>
              <w:spacing w:line="276" w:lineRule="auto"/>
              <w:rPr>
                <w:sz w:val="20"/>
                <w:szCs w:val="20"/>
              </w:rPr>
            </w:pPr>
            <w:r w:rsidRPr="00BD11CA">
              <w:rPr>
                <w:sz w:val="20"/>
                <w:szCs w:val="20"/>
              </w:rPr>
              <w:t xml:space="preserve">B.de încălzire; </w:t>
            </w:r>
          </w:p>
          <w:p w:rsidR="00FF0677" w:rsidRPr="00BD11CA" w:rsidRDefault="00FF0677" w:rsidP="00F56432">
            <w:pPr>
              <w:tabs>
                <w:tab w:val="left" w:pos="567"/>
              </w:tabs>
              <w:spacing w:line="276" w:lineRule="auto"/>
              <w:rPr>
                <w:sz w:val="20"/>
                <w:szCs w:val="20"/>
              </w:rPr>
            </w:pPr>
            <w:r w:rsidRPr="00BD11CA">
              <w:rPr>
                <w:sz w:val="20"/>
                <w:szCs w:val="20"/>
              </w:rPr>
              <w:t>C. ventilație, climatizare; D. electrice;</w:t>
            </w:r>
          </w:p>
          <w:p w:rsidR="00FF0677" w:rsidRPr="00BD11CA" w:rsidRDefault="00FF0677" w:rsidP="00F56432">
            <w:pPr>
              <w:tabs>
                <w:tab w:val="left" w:pos="567"/>
              </w:tabs>
              <w:spacing w:line="276" w:lineRule="auto"/>
              <w:rPr>
                <w:sz w:val="20"/>
                <w:szCs w:val="20"/>
              </w:rPr>
            </w:pPr>
            <w:r w:rsidRPr="00BD11CA">
              <w:rPr>
                <w:sz w:val="20"/>
                <w:szCs w:val="20"/>
              </w:rPr>
              <w:t>E.de automatizare; F.telecomunicație; G.semnalizare;</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H.frigorifice,compresoare;</w:t>
            </w:r>
          </w:p>
          <w:p w:rsidR="00FF0677" w:rsidRPr="00BD11CA" w:rsidRDefault="00FF0677" w:rsidP="00F56432">
            <w:pPr>
              <w:tabs>
                <w:tab w:val="left" w:leader="underscore" w:pos="6465"/>
                <w:tab w:val="right" w:leader="underscore" w:pos="9777"/>
              </w:tabs>
              <w:jc w:val="both"/>
              <w:rPr>
                <w:rFonts w:eastAsia="PMingLiU"/>
                <w:i/>
                <w:sz w:val="20"/>
                <w:szCs w:val="20"/>
                <w:lang w:eastAsia="zh-CN"/>
              </w:rPr>
            </w:pPr>
            <w:r w:rsidRPr="00BD11CA">
              <w:rPr>
                <w:sz w:val="20"/>
                <w:szCs w:val="20"/>
              </w:rPr>
              <w:t>I. tehnologice.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94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industriale periculoase:</w:t>
            </w:r>
          </w:p>
          <w:p w:rsidR="00FF0677" w:rsidRPr="00BD11CA" w:rsidRDefault="00FF0677" w:rsidP="00F56432">
            <w:pPr>
              <w:tabs>
                <w:tab w:val="left" w:pos="567"/>
              </w:tabs>
              <w:spacing w:line="276" w:lineRule="auto"/>
              <w:rPr>
                <w:sz w:val="20"/>
                <w:szCs w:val="20"/>
              </w:rPr>
            </w:pPr>
            <w:r w:rsidRPr="00BD11CA">
              <w:rPr>
                <w:sz w:val="20"/>
                <w:szCs w:val="20"/>
              </w:rPr>
              <w:t>A. sub presiune, mecanisme de ridicat, cazane;</w:t>
            </w:r>
          </w:p>
          <w:p w:rsidR="00FF0677" w:rsidRPr="00BD11CA" w:rsidRDefault="00FF0677" w:rsidP="00F56432">
            <w:pPr>
              <w:tabs>
                <w:tab w:val="left" w:pos="567"/>
              </w:tabs>
              <w:spacing w:line="276" w:lineRule="auto"/>
              <w:rPr>
                <w:sz w:val="20"/>
                <w:szCs w:val="20"/>
              </w:rPr>
            </w:pPr>
            <w:r w:rsidRPr="00BD11CA">
              <w:rPr>
                <w:sz w:val="20"/>
                <w:szCs w:val="20"/>
              </w:rPr>
              <w:t>B. chimico-tehnologice; C. gazoducte magistrale;</w:t>
            </w:r>
          </w:p>
          <w:p w:rsidR="00FF0677" w:rsidRPr="00BD11CA" w:rsidRDefault="00FF0677" w:rsidP="00244169">
            <w:pPr>
              <w:pStyle w:val="a"/>
              <w:numPr>
                <w:ilvl w:val="0"/>
                <w:numId w:val="20"/>
              </w:numPr>
              <w:tabs>
                <w:tab w:val="decimal" w:pos="317"/>
              </w:tabs>
              <w:ind w:left="0" w:hanging="650"/>
              <w:rPr>
                <w:rFonts w:eastAsia="PMingLiU"/>
                <w:i/>
                <w:noProof/>
                <w:sz w:val="20"/>
                <w:szCs w:val="20"/>
                <w:lang w:eastAsia="zh-CN"/>
              </w:rPr>
            </w:pPr>
            <w:r w:rsidRPr="00BD11CA">
              <w:rPr>
                <w:sz w:val="20"/>
                <w:szCs w:val="20"/>
              </w:rPr>
              <w:t>D. sisteme de alimentare cu gaze.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Prezentul Aviz este cu titlu informativ  și se eliberează la cererea solicitantului.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Este valabil </w:t>
      </w:r>
      <w:r w:rsidRPr="00BD11CA">
        <w:rPr>
          <w:b/>
          <w:sz w:val="20"/>
          <w:szCs w:val="20"/>
          <w:u w:val="single"/>
        </w:rPr>
        <w:t xml:space="preserve">12 luni  </w:t>
      </w:r>
      <w:r w:rsidRPr="00BD11CA">
        <w:rPr>
          <w:rFonts w:eastAsia="PMingLiU"/>
          <w:sz w:val="20"/>
          <w:szCs w:val="20"/>
          <w:lang w:eastAsia="zh-CN"/>
        </w:rPr>
        <w:t>de la data eliberării.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Director                                                      Semnătura           ________________________</w:t>
      </w:r>
    </w:p>
    <w:p w:rsidR="00FF0677" w:rsidRPr="00BD11CA" w:rsidRDefault="00FF0677" w:rsidP="00FF0677">
      <w:pPr>
        <w:tabs>
          <w:tab w:val="left" w:leader="underscore" w:pos="6465"/>
          <w:tab w:val="right" w:leader="underscore" w:pos="9777"/>
        </w:tabs>
        <w:spacing w:line="302" w:lineRule="auto"/>
        <w:rPr>
          <w:rFonts w:eastAsia="PMingLiU"/>
          <w:i/>
          <w:iCs/>
          <w:sz w:val="20"/>
          <w:szCs w:val="20"/>
          <w:lang w:eastAsia="zh-CN"/>
        </w:rPr>
      </w:pPr>
      <w:r w:rsidRPr="00BD11CA">
        <w:rPr>
          <w:rFonts w:eastAsia="PMingLiU"/>
          <w:sz w:val="20"/>
          <w:szCs w:val="20"/>
          <w:lang w:eastAsia="zh-CN"/>
        </w:rPr>
        <w:t xml:space="preserve">                 </w:t>
      </w:r>
      <w:r w:rsidRPr="00BD11CA">
        <w:rPr>
          <w:rFonts w:eastAsia="PMingLiU"/>
          <w:i/>
          <w:iCs/>
          <w:sz w:val="20"/>
          <w:szCs w:val="20"/>
          <w:lang w:eastAsia="zh-CN"/>
        </w:rPr>
        <w:t>(Prenume, Nume)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Ex.  _____________________</w:t>
      </w:r>
    </w:p>
    <w:p w:rsidR="00FF0677" w:rsidRPr="00BD11CA" w:rsidRDefault="00FF0677" w:rsidP="00FF0677">
      <w:pPr>
        <w:tabs>
          <w:tab w:val="left" w:leader="underscore" w:pos="6465"/>
          <w:tab w:val="right" w:leader="underscore" w:pos="9777"/>
        </w:tabs>
        <w:spacing w:line="302" w:lineRule="auto"/>
        <w:rPr>
          <w:rFonts w:eastAsia="PMingLiU"/>
          <w:i/>
          <w:sz w:val="20"/>
          <w:szCs w:val="20"/>
          <w:lang w:eastAsia="zh-CN"/>
        </w:rPr>
      </w:pPr>
      <w:r w:rsidRPr="00BD11CA">
        <w:rPr>
          <w:rFonts w:eastAsia="PMingLiU"/>
          <w:i/>
          <w:sz w:val="20"/>
          <w:szCs w:val="20"/>
          <w:lang w:eastAsia="zh-CN"/>
        </w:rPr>
        <w:t xml:space="preserve">             (Prenume, Nume)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Tel. _____________________</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BD11CA">
        <w:rPr>
          <w:b/>
          <w:sz w:val="20"/>
          <w:szCs w:val="20"/>
        </w:rPr>
        <w:t>~~~~~~~~~~~~~~~~~~~~~~~~~~~~~~~~~~~~~~~~~~~~~~~~~~~~~~~~~~~~~~~~~~~~~~~~~~ (Antetul instituției)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23</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pStyle w:val="2"/>
        <w:spacing w:before="0"/>
        <w:jc w:val="center"/>
        <w:rPr>
          <w:rFonts w:ascii="Times New Roman" w:hAnsi="Times New Roman" w:cs="Times New Roman"/>
          <w:bCs w:val="0"/>
          <w:color w:val="auto"/>
          <w:sz w:val="20"/>
          <w:szCs w:val="20"/>
        </w:rPr>
      </w:pPr>
      <w:bookmarkStart w:id="62" w:name="_Toc449692118"/>
      <w:bookmarkStart w:id="63" w:name="_Toc390252621"/>
      <w:r w:rsidRPr="00BD11CA">
        <w:rPr>
          <w:rFonts w:ascii="Times New Roman" w:hAnsi="Times New Roman" w:cs="Times New Roman"/>
          <w:bCs w:val="0"/>
          <w:color w:val="auto"/>
          <w:sz w:val="20"/>
          <w:szCs w:val="20"/>
        </w:rPr>
        <w:t>CAIET DE SARCINI</w:t>
      </w:r>
      <w:bookmarkEnd w:id="62"/>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 xml:space="preserve"> </w:t>
      </w:r>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color w:val="auto"/>
          <w:sz w:val="20"/>
          <w:szCs w:val="20"/>
        </w:rPr>
        <w:t>FORMULARUL DE DEVIZ NR.1 – LISTA CU CANTITĂȚILE DE LUCRĂRI</w:t>
      </w:r>
      <w:bookmarkEnd w:id="63"/>
    </w:p>
    <w:p w:rsidR="00FF0677" w:rsidRPr="00BD11CA" w:rsidRDefault="00FF0677" w:rsidP="00FF0677">
      <w:pPr>
        <w:pStyle w:val="2"/>
        <w:spacing w:before="0"/>
        <w:jc w:val="center"/>
        <w:rPr>
          <w:rFonts w:ascii="Times New Roman" w:hAnsi="Times New Roman" w:cs="Times New Roman"/>
          <w:bCs w:val="0"/>
          <w:i/>
          <w:color w:val="auto"/>
          <w:sz w:val="20"/>
          <w:szCs w:val="20"/>
        </w:rPr>
      </w:pPr>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LUCRĂRI</w:t>
      </w:r>
    </w:p>
    <w:p w:rsidR="00FF0677" w:rsidRPr="00BD11CA" w:rsidRDefault="00FF0677" w:rsidP="00FF0677">
      <w:pPr>
        <w:jc w:val="both"/>
        <w:rPr>
          <w:sz w:val="20"/>
          <w:szCs w:val="20"/>
        </w:rPr>
      </w:pPr>
    </w:p>
    <w:p w:rsidR="00FF0677" w:rsidRPr="00BD11CA" w:rsidRDefault="00FF0677" w:rsidP="00FF0677">
      <w:pPr>
        <w:pStyle w:val="a"/>
        <w:numPr>
          <w:ilvl w:val="0"/>
          <w:numId w:val="0"/>
        </w:numPr>
        <w:rPr>
          <w:sz w:val="20"/>
          <w:szCs w:val="20"/>
        </w:rPr>
      </w:pPr>
    </w:p>
    <w:p w:rsidR="00FF0677" w:rsidRPr="00BD11CA" w:rsidRDefault="00FF0677" w:rsidP="00FF0677">
      <w:pPr>
        <w:ind w:firstLine="709"/>
        <w:jc w:val="both"/>
        <w:rPr>
          <w:sz w:val="20"/>
          <w:szCs w:val="20"/>
        </w:rPr>
      </w:pPr>
      <w:r w:rsidRPr="00BD11CA">
        <w:rPr>
          <w:sz w:val="20"/>
          <w:szCs w:val="20"/>
        </w:rPr>
        <w:t>Obiectul_______________________________________________________________</w:t>
      </w:r>
    </w:p>
    <w:p w:rsidR="00FF0677" w:rsidRPr="00BD11CA" w:rsidRDefault="00FF0677" w:rsidP="00FF0677">
      <w:pPr>
        <w:ind w:firstLine="709"/>
        <w:jc w:val="center"/>
        <w:rPr>
          <w:sz w:val="20"/>
          <w:szCs w:val="20"/>
        </w:rPr>
      </w:pPr>
      <w:r w:rsidRPr="00BD11CA">
        <w:rPr>
          <w:i/>
          <w:sz w:val="20"/>
          <w:szCs w:val="20"/>
        </w:rPr>
        <w:t>(denumirea, adresa)</w:t>
      </w:r>
    </w:p>
    <w:p w:rsidR="00FF0677" w:rsidRPr="00BD11CA" w:rsidRDefault="00FF0677" w:rsidP="00FF0677">
      <w:pPr>
        <w:ind w:firstLine="709"/>
        <w:jc w:val="both"/>
        <w:rPr>
          <w:sz w:val="20"/>
          <w:szCs w:val="20"/>
        </w:rPr>
      </w:pPr>
      <w:r w:rsidRPr="00BD11CA">
        <w:rPr>
          <w:sz w:val="20"/>
          <w:szCs w:val="20"/>
        </w:rPr>
        <w:t>Autoritatea contractantă__________________________________________________</w:t>
      </w:r>
    </w:p>
    <w:p w:rsidR="00FF0677" w:rsidRPr="00BD11CA" w:rsidRDefault="00FF0677" w:rsidP="00FF0677">
      <w:pPr>
        <w:ind w:firstLine="709"/>
        <w:jc w:val="center"/>
        <w:rPr>
          <w:i/>
          <w:sz w:val="20"/>
          <w:szCs w:val="20"/>
        </w:rPr>
      </w:pPr>
      <w:r w:rsidRPr="00BD11CA">
        <w:rPr>
          <w:i/>
          <w:sz w:val="20"/>
          <w:szCs w:val="20"/>
        </w:rPr>
        <w:t>(denumirea, adresa)</w:t>
      </w:r>
    </w:p>
    <w:p w:rsidR="00FF0677" w:rsidRPr="00BD11CA" w:rsidRDefault="00FF0677" w:rsidP="00FF0677">
      <w:pPr>
        <w:pStyle w:val="cp"/>
        <w:ind w:firstLine="709"/>
        <w:jc w:val="both"/>
        <w:rPr>
          <w:sz w:val="20"/>
          <w:szCs w:val="20"/>
        </w:rPr>
      </w:pPr>
      <w:r w:rsidRPr="00BD11CA">
        <w:rPr>
          <w:sz w:val="20"/>
          <w:szCs w:val="20"/>
        </w:rPr>
        <w:t>1 . Descriere generală</w:t>
      </w:r>
    </w:p>
    <w:p w:rsidR="00FF0677" w:rsidRPr="00BD11CA" w:rsidRDefault="00FF0677" w:rsidP="00FF0677">
      <w:pPr>
        <w:ind w:firstLine="709"/>
        <w:jc w:val="both"/>
        <w:rPr>
          <w:sz w:val="20"/>
          <w:szCs w:val="20"/>
        </w:rPr>
      </w:pPr>
      <w:r w:rsidRPr="00BD11CA">
        <w:rPr>
          <w:sz w:val="20"/>
          <w:szCs w:val="20"/>
        </w:rPr>
        <w:t>Se precizează adresa (şantierul) lucrărilor, descrierea generală a obiectelor lucrării, detalii specifice de amplasare etc.</w:t>
      </w:r>
    </w:p>
    <w:p w:rsidR="00FF0677" w:rsidRPr="00BD11CA" w:rsidRDefault="00FF0677" w:rsidP="00FF0677">
      <w:pPr>
        <w:ind w:firstLine="709"/>
        <w:jc w:val="both"/>
        <w:rPr>
          <w:b/>
          <w:sz w:val="20"/>
          <w:szCs w:val="20"/>
        </w:rPr>
      </w:pPr>
      <w:r w:rsidRPr="00BD11CA">
        <w:rPr>
          <w:b/>
          <w:sz w:val="20"/>
          <w:szCs w:val="20"/>
        </w:rPr>
        <w:t>2. Informaţii şi proiectare</w:t>
      </w:r>
    </w:p>
    <w:p w:rsidR="00FF0677" w:rsidRPr="00BD11CA" w:rsidRDefault="00FF0677" w:rsidP="00FF0677">
      <w:pPr>
        <w:ind w:firstLine="709"/>
        <w:jc w:val="both"/>
        <w:rPr>
          <w:sz w:val="20"/>
          <w:szCs w:val="20"/>
        </w:rPr>
      </w:pPr>
      <w:r w:rsidRPr="00BD11CA">
        <w:rPr>
          <w:sz w:val="20"/>
          <w:szCs w:val="20"/>
        </w:rPr>
        <w:t>Se precizează elementele constitutive şi conţinutul documentelor anexate la contract, modalitatea de elaborare a proiectului şi desenelor de execuţie, informaţiile despre antreprenor şi autoritatea contractantă.</w:t>
      </w:r>
    </w:p>
    <w:p w:rsidR="00FF0677" w:rsidRPr="00BD11CA" w:rsidRDefault="00FF0677" w:rsidP="00FF0677">
      <w:pPr>
        <w:ind w:firstLine="709"/>
        <w:jc w:val="both"/>
        <w:rPr>
          <w:b/>
          <w:sz w:val="20"/>
          <w:szCs w:val="20"/>
        </w:rPr>
      </w:pPr>
      <w:r w:rsidRPr="00BD11CA">
        <w:rPr>
          <w:b/>
          <w:sz w:val="20"/>
          <w:szCs w:val="20"/>
        </w:rPr>
        <w:lastRenderedPageBreak/>
        <w:t>3. Materiale, compatibilităţi, reglementări tehnice şi standarde utilizate</w:t>
      </w:r>
    </w:p>
    <w:p w:rsidR="00FF0677" w:rsidRPr="00BD11CA" w:rsidRDefault="00FF0677" w:rsidP="00FF0677">
      <w:pPr>
        <w:ind w:firstLine="709"/>
        <w:jc w:val="both"/>
        <w:rPr>
          <w:sz w:val="20"/>
          <w:szCs w:val="20"/>
        </w:rPr>
      </w:pPr>
      <w:r w:rsidRPr="00BD11CA">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F0677" w:rsidRPr="00BD11CA" w:rsidRDefault="00FF0677" w:rsidP="00FF0677">
      <w:pPr>
        <w:ind w:firstLine="709"/>
        <w:jc w:val="both"/>
        <w:rPr>
          <w:b/>
          <w:sz w:val="20"/>
          <w:szCs w:val="20"/>
        </w:rPr>
      </w:pPr>
      <w:r w:rsidRPr="00BD11CA">
        <w:rPr>
          <w:b/>
          <w:sz w:val="20"/>
          <w:szCs w:val="20"/>
        </w:rPr>
        <w:t>4. Mostre</w:t>
      </w:r>
    </w:p>
    <w:p w:rsidR="00FF0677" w:rsidRPr="00BD11CA" w:rsidRDefault="00FF0677" w:rsidP="00FF0677">
      <w:pPr>
        <w:ind w:firstLine="709"/>
        <w:jc w:val="both"/>
        <w:rPr>
          <w:sz w:val="20"/>
          <w:szCs w:val="20"/>
        </w:rPr>
      </w:pPr>
      <w:r w:rsidRPr="00BD11CA">
        <w:rPr>
          <w:sz w:val="20"/>
          <w:szCs w:val="20"/>
        </w:rPr>
        <w:t>Se precizează modul de prezentare a mostrelor la toate produsele utilizate.</w:t>
      </w:r>
    </w:p>
    <w:p w:rsidR="00FF0677" w:rsidRPr="00BD11CA" w:rsidRDefault="00FF0677" w:rsidP="00FF0677">
      <w:pPr>
        <w:ind w:firstLine="709"/>
        <w:jc w:val="both"/>
        <w:rPr>
          <w:b/>
          <w:sz w:val="20"/>
          <w:szCs w:val="20"/>
        </w:rPr>
      </w:pPr>
      <w:r w:rsidRPr="00BD11CA">
        <w:rPr>
          <w:b/>
          <w:sz w:val="20"/>
          <w:szCs w:val="20"/>
        </w:rPr>
        <w:t>5. Furnizarea, păstrarea, protecţia materialelor şi a lucrărilor. Securitatea construcţiilor şi a terenurilor aferente</w:t>
      </w:r>
    </w:p>
    <w:p w:rsidR="00FF0677" w:rsidRPr="00BD11CA" w:rsidRDefault="00FF0677" w:rsidP="00FF0677">
      <w:pPr>
        <w:ind w:firstLine="709"/>
        <w:jc w:val="both"/>
        <w:rPr>
          <w:sz w:val="20"/>
          <w:szCs w:val="20"/>
        </w:rPr>
      </w:pPr>
      <w:r w:rsidRPr="00BD11CA">
        <w:rPr>
          <w:sz w:val="20"/>
          <w:szCs w:val="20"/>
        </w:rPr>
        <w:t>Se precizează transportarea, manipularea şi depozitarea produselor şi materialelor utilizate; protecţia lucrărilor în funcţie de condiţiile atmosferice; protecţia construcţiilor şi teritoriilor aferente.</w:t>
      </w:r>
    </w:p>
    <w:p w:rsidR="00FF0677" w:rsidRPr="00BD11CA" w:rsidRDefault="00FF0677" w:rsidP="00FF0677">
      <w:pPr>
        <w:ind w:firstLine="709"/>
        <w:jc w:val="both"/>
        <w:rPr>
          <w:b/>
          <w:sz w:val="20"/>
          <w:szCs w:val="20"/>
        </w:rPr>
      </w:pPr>
      <w:r w:rsidRPr="00BD11CA">
        <w:rPr>
          <w:b/>
          <w:sz w:val="20"/>
          <w:szCs w:val="20"/>
        </w:rPr>
        <w:t>6. Încercări, instrucţiuni, garanţii ale furnizorilor, desene şi scheme de execuţie</w:t>
      </w:r>
    </w:p>
    <w:p w:rsidR="00FF0677" w:rsidRPr="00BD11CA" w:rsidRDefault="00FF0677" w:rsidP="00FF0677">
      <w:pPr>
        <w:ind w:firstLine="709"/>
        <w:jc w:val="both"/>
        <w:rPr>
          <w:sz w:val="20"/>
          <w:szCs w:val="20"/>
        </w:rPr>
      </w:pPr>
      <w:r w:rsidRPr="00BD11CA">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F0677" w:rsidRPr="00BD11CA" w:rsidRDefault="00FF0677" w:rsidP="00FF0677">
      <w:pPr>
        <w:ind w:firstLine="709"/>
        <w:jc w:val="both"/>
        <w:rPr>
          <w:b/>
          <w:sz w:val="20"/>
          <w:szCs w:val="20"/>
        </w:rPr>
      </w:pPr>
      <w:r w:rsidRPr="00BD11CA">
        <w:rPr>
          <w:b/>
          <w:sz w:val="20"/>
          <w:szCs w:val="20"/>
        </w:rPr>
        <w:t>7. Remedierea viciilor ascunse şi a defectelor</w:t>
      </w:r>
    </w:p>
    <w:p w:rsidR="00FF0677" w:rsidRPr="00BD11CA" w:rsidRDefault="00FF0677" w:rsidP="00FF0677">
      <w:pPr>
        <w:ind w:firstLine="709"/>
        <w:jc w:val="both"/>
        <w:rPr>
          <w:sz w:val="20"/>
          <w:szCs w:val="20"/>
        </w:rPr>
      </w:pPr>
      <w:r w:rsidRPr="00BD11CA">
        <w:rPr>
          <w:sz w:val="20"/>
          <w:szCs w:val="20"/>
        </w:rPr>
        <w:t>Se precizează modalitatea de constatare şi remediere a viciilor ascunse şi a defectelor, responsabilii de remediere.</w:t>
      </w:r>
    </w:p>
    <w:p w:rsidR="00FF0677" w:rsidRPr="00BD11CA" w:rsidRDefault="00FF0677" w:rsidP="00FF0677">
      <w:pPr>
        <w:ind w:firstLine="709"/>
        <w:jc w:val="both"/>
        <w:rPr>
          <w:b/>
          <w:sz w:val="20"/>
          <w:szCs w:val="20"/>
        </w:rPr>
      </w:pPr>
      <w:r w:rsidRPr="00BD11CA">
        <w:rPr>
          <w:b/>
          <w:sz w:val="20"/>
          <w:szCs w:val="20"/>
        </w:rPr>
        <w:t>8. Trasarea geodezică a lucrărilor, toleranţe de execuţie</w:t>
      </w:r>
    </w:p>
    <w:p w:rsidR="00FF0677" w:rsidRPr="00BD11CA" w:rsidRDefault="00FF0677" w:rsidP="00FF0677">
      <w:pPr>
        <w:ind w:firstLine="709"/>
        <w:jc w:val="both"/>
        <w:rPr>
          <w:sz w:val="20"/>
          <w:szCs w:val="20"/>
        </w:rPr>
      </w:pPr>
      <w:r w:rsidRPr="00BD11CA">
        <w:rPr>
          <w:sz w:val="20"/>
          <w:szCs w:val="20"/>
        </w:rPr>
        <w:t>Se precizează modalităţile de trasare geodezică, bornele, reperele, picheţii, jaloanele, aliniamentele; toleranţele admise la executarea lucrărilor.</w:t>
      </w:r>
    </w:p>
    <w:p w:rsidR="00FF0677" w:rsidRPr="00BD11CA" w:rsidRDefault="00FF0677" w:rsidP="00FF0677">
      <w:pPr>
        <w:ind w:firstLine="709"/>
        <w:jc w:val="both"/>
        <w:rPr>
          <w:b/>
          <w:sz w:val="20"/>
          <w:szCs w:val="20"/>
        </w:rPr>
      </w:pPr>
      <w:r w:rsidRPr="00BD11CA">
        <w:rPr>
          <w:b/>
          <w:sz w:val="20"/>
          <w:szCs w:val="20"/>
        </w:rPr>
        <w:t>9. Parametrii de calcul ai elementelor constructive</w:t>
      </w:r>
    </w:p>
    <w:p w:rsidR="00FF0677" w:rsidRPr="00BD11CA" w:rsidRDefault="00FF0677" w:rsidP="00FF0677">
      <w:pPr>
        <w:ind w:firstLine="709"/>
        <w:jc w:val="both"/>
        <w:rPr>
          <w:sz w:val="20"/>
          <w:szCs w:val="20"/>
        </w:rPr>
      </w:pPr>
      <w:r w:rsidRPr="00BD11CA">
        <w:rPr>
          <w:sz w:val="20"/>
          <w:szCs w:val="20"/>
        </w:rPr>
        <w:t>Se precizează sarcinile luate în calcul: seismicitatea, acţiunile, alţi parametri.</w:t>
      </w:r>
    </w:p>
    <w:p w:rsidR="00FF0677" w:rsidRPr="00BD11CA" w:rsidRDefault="00FF0677" w:rsidP="00FF0677">
      <w:pPr>
        <w:ind w:firstLine="709"/>
        <w:jc w:val="both"/>
        <w:rPr>
          <w:b/>
          <w:sz w:val="20"/>
          <w:szCs w:val="20"/>
        </w:rPr>
      </w:pPr>
      <w:r w:rsidRPr="00BD11CA">
        <w:rPr>
          <w:b/>
          <w:sz w:val="20"/>
          <w:szCs w:val="20"/>
        </w:rPr>
        <w:t>10. Criterii privind calculul sistemelor de încălzire, ventilare şi condiţionare a aerului</w:t>
      </w:r>
    </w:p>
    <w:p w:rsidR="00FF0677" w:rsidRPr="00BD11CA" w:rsidRDefault="00FF0677" w:rsidP="00FF0677">
      <w:pPr>
        <w:ind w:firstLine="709"/>
        <w:jc w:val="both"/>
        <w:rPr>
          <w:sz w:val="20"/>
          <w:szCs w:val="20"/>
        </w:rPr>
      </w:pPr>
      <w:r w:rsidRPr="00BD11CA">
        <w:rPr>
          <w:sz w:val="20"/>
          <w:szCs w:val="20"/>
        </w:rPr>
        <w:t>Se precizează parametrii exteriori şi interiori ai aerului, temperaturile interioare. Pentru fiecare încăpere – rezistenţele la transfer termic a construcţiilor învelişului clădirii.</w:t>
      </w:r>
    </w:p>
    <w:p w:rsidR="00FF0677" w:rsidRPr="00BD11CA" w:rsidRDefault="00FF0677" w:rsidP="00FF0677">
      <w:pPr>
        <w:ind w:firstLine="709"/>
        <w:jc w:val="both"/>
        <w:rPr>
          <w:b/>
          <w:sz w:val="20"/>
          <w:szCs w:val="20"/>
        </w:rPr>
      </w:pPr>
      <w:r w:rsidRPr="00BD11CA">
        <w:rPr>
          <w:b/>
          <w:sz w:val="20"/>
          <w:szCs w:val="20"/>
        </w:rPr>
        <w:t>11. Nivelul admis al zgomotului şi al vibraţiilor</w:t>
      </w:r>
    </w:p>
    <w:p w:rsidR="00FF0677" w:rsidRPr="00BD11CA" w:rsidRDefault="00FF0677" w:rsidP="00FF0677">
      <w:pPr>
        <w:ind w:firstLine="709"/>
        <w:jc w:val="both"/>
        <w:rPr>
          <w:sz w:val="20"/>
          <w:szCs w:val="20"/>
        </w:rPr>
      </w:pPr>
      <w:r w:rsidRPr="00BD11CA">
        <w:rPr>
          <w:sz w:val="20"/>
          <w:szCs w:val="20"/>
        </w:rPr>
        <w:t>Se precizează mărimea acestor niveluri pentru diferite spaţii; măsurile de reducere a zgomotului şi a vibraţiilor.</w:t>
      </w:r>
    </w:p>
    <w:p w:rsidR="00FF0677" w:rsidRPr="00BD11CA" w:rsidRDefault="00FF0677" w:rsidP="00FF0677">
      <w:pPr>
        <w:ind w:firstLine="709"/>
        <w:jc w:val="both"/>
        <w:rPr>
          <w:b/>
          <w:sz w:val="20"/>
          <w:szCs w:val="20"/>
        </w:rPr>
      </w:pPr>
      <w:r w:rsidRPr="00BD11CA">
        <w:rPr>
          <w:b/>
          <w:sz w:val="20"/>
          <w:szCs w:val="20"/>
        </w:rPr>
        <w:t>12. Cerinţe privind montarea utilajelor şi a instalaţiilor</w:t>
      </w:r>
    </w:p>
    <w:p w:rsidR="00FF0677" w:rsidRPr="00BD11CA" w:rsidRDefault="00FF0677" w:rsidP="00FF0677">
      <w:pPr>
        <w:ind w:firstLine="709"/>
        <w:jc w:val="both"/>
        <w:rPr>
          <w:sz w:val="20"/>
          <w:szCs w:val="20"/>
        </w:rPr>
      </w:pPr>
      <w:r w:rsidRPr="00BD11CA">
        <w:rPr>
          <w:sz w:val="20"/>
          <w:szCs w:val="20"/>
        </w:rPr>
        <w:t>Se precizează amplasarea tuturor instalaţiilor interioare; modul şi locul de fixare; protecţia anticorozivă; materialele şi produsele utilizate.</w:t>
      </w:r>
    </w:p>
    <w:p w:rsidR="00FF0677" w:rsidRPr="00BD11CA" w:rsidRDefault="00FF0677" w:rsidP="00FF0677">
      <w:pPr>
        <w:ind w:firstLine="709"/>
        <w:jc w:val="both"/>
        <w:rPr>
          <w:b/>
          <w:sz w:val="20"/>
          <w:szCs w:val="20"/>
        </w:rPr>
      </w:pPr>
      <w:r w:rsidRPr="00BD11CA">
        <w:rPr>
          <w:b/>
          <w:sz w:val="20"/>
          <w:szCs w:val="20"/>
        </w:rPr>
        <w:t>13. Lucrări de construcţii aferente montării instalaţiilor</w:t>
      </w:r>
    </w:p>
    <w:p w:rsidR="00FF0677" w:rsidRPr="00BD11CA" w:rsidRDefault="00FF0677" w:rsidP="00FF0677">
      <w:pPr>
        <w:ind w:firstLine="709"/>
        <w:jc w:val="both"/>
        <w:rPr>
          <w:sz w:val="20"/>
          <w:szCs w:val="20"/>
        </w:rPr>
      </w:pPr>
      <w:r w:rsidRPr="00BD11CA">
        <w:rPr>
          <w:sz w:val="20"/>
          <w:szCs w:val="20"/>
        </w:rPr>
        <w:t>Se precizează modalitatea şi tipurile lucrărilor de construcţii aferente montării instalaţiilor; tipurile de materiale; toleranţele admise; cerinţele privind executarea acestor lucrări.</w:t>
      </w:r>
    </w:p>
    <w:p w:rsidR="00FF0677" w:rsidRPr="00BD11CA" w:rsidRDefault="00FF0677" w:rsidP="00FF0677">
      <w:pPr>
        <w:ind w:firstLine="709"/>
        <w:jc w:val="both"/>
        <w:rPr>
          <w:b/>
          <w:sz w:val="20"/>
          <w:szCs w:val="20"/>
        </w:rPr>
      </w:pPr>
      <w:r w:rsidRPr="00BD11CA">
        <w:rPr>
          <w:b/>
          <w:sz w:val="20"/>
          <w:szCs w:val="20"/>
        </w:rPr>
        <w:t>14. Articole, produse şi piese necesare instalaţiilor</w:t>
      </w:r>
    </w:p>
    <w:p w:rsidR="00FF0677" w:rsidRPr="00BD11CA" w:rsidRDefault="00FF0677" w:rsidP="00FF0677">
      <w:pPr>
        <w:ind w:firstLine="709"/>
        <w:jc w:val="both"/>
        <w:rPr>
          <w:sz w:val="20"/>
          <w:szCs w:val="20"/>
        </w:rPr>
      </w:pPr>
      <w:r w:rsidRPr="00BD11CA">
        <w:rPr>
          <w:sz w:val="20"/>
          <w:szCs w:val="20"/>
        </w:rPr>
        <w:t>Se precizează furnizorul articolelor, produselor şi pieselor necesare instalaţiilor; tipurile şi cantitatea.</w:t>
      </w:r>
    </w:p>
    <w:p w:rsidR="00FF0677" w:rsidRPr="00BD11CA" w:rsidRDefault="00FF0677" w:rsidP="00FF0677">
      <w:pPr>
        <w:ind w:firstLine="709"/>
        <w:jc w:val="both"/>
        <w:rPr>
          <w:b/>
          <w:sz w:val="20"/>
          <w:szCs w:val="20"/>
        </w:rPr>
      </w:pPr>
      <w:r w:rsidRPr="00BD11CA">
        <w:rPr>
          <w:b/>
          <w:sz w:val="20"/>
          <w:szCs w:val="20"/>
        </w:rPr>
        <w:t>15. Echipamentele, instalaţiile, utilajele, sculele, instrumentele, dispozitivele şi alte obiecte necesare pentru executarea lucrărilor</w:t>
      </w:r>
    </w:p>
    <w:p w:rsidR="00FF0677" w:rsidRPr="00BD11CA" w:rsidRDefault="00FF0677" w:rsidP="00FF0677">
      <w:pPr>
        <w:ind w:firstLine="709"/>
        <w:jc w:val="both"/>
        <w:rPr>
          <w:sz w:val="20"/>
          <w:szCs w:val="20"/>
        </w:rPr>
      </w:pPr>
      <w:r w:rsidRPr="00BD11CA">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F0677" w:rsidRPr="00BD11CA" w:rsidRDefault="00FF0677" w:rsidP="00FF0677">
      <w:pPr>
        <w:ind w:firstLine="709"/>
        <w:jc w:val="both"/>
        <w:rPr>
          <w:b/>
          <w:sz w:val="20"/>
          <w:szCs w:val="20"/>
        </w:rPr>
      </w:pPr>
      <w:r w:rsidRPr="00BD11CA">
        <w:rPr>
          <w:b/>
          <w:sz w:val="20"/>
          <w:szCs w:val="20"/>
        </w:rPr>
        <w:t>16. Definiţii</w:t>
      </w:r>
    </w:p>
    <w:p w:rsidR="00FF0677" w:rsidRPr="00BD11CA" w:rsidRDefault="00FF0677" w:rsidP="00FF0677">
      <w:pPr>
        <w:ind w:firstLine="709"/>
        <w:jc w:val="both"/>
        <w:rPr>
          <w:sz w:val="20"/>
          <w:szCs w:val="20"/>
        </w:rPr>
      </w:pPr>
      <w:r w:rsidRPr="00BD11CA">
        <w:rPr>
          <w:sz w:val="20"/>
          <w:szCs w:val="20"/>
        </w:rPr>
        <w:t>Se precizează termenii şi definiţiile utilizate în caietul de sarcini şi unele caracteristici.</w:t>
      </w:r>
    </w:p>
    <w:p w:rsidR="00FF0677" w:rsidRPr="00BD11CA" w:rsidRDefault="00FF0677" w:rsidP="00FF0677">
      <w:pPr>
        <w:ind w:firstLine="709"/>
        <w:jc w:val="both"/>
        <w:rPr>
          <w:b/>
          <w:sz w:val="20"/>
          <w:szCs w:val="20"/>
        </w:rPr>
      </w:pPr>
      <w:r w:rsidRPr="00BD11CA">
        <w:rPr>
          <w:b/>
          <w:sz w:val="20"/>
          <w:szCs w:val="20"/>
        </w:rPr>
        <w:t>17. Cerinţe privind calculul costului</w:t>
      </w:r>
    </w:p>
    <w:p w:rsidR="00FF0677" w:rsidRPr="00BD11CA" w:rsidRDefault="00FF0677" w:rsidP="00FF0677">
      <w:pPr>
        <w:ind w:firstLine="709"/>
        <w:jc w:val="both"/>
        <w:rPr>
          <w:sz w:val="20"/>
          <w:szCs w:val="20"/>
        </w:rPr>
      </w:pPr>
      <w:r w:rsidRPr="00BD11CA">
        <w:rPr>
          <w:sz w:val="20"/>
          <w:szCs w:val="20"/>
        </w:rPr>
        <w:t xml:space="preserve">Se precizează modalitatea de calculare a costului ofertei, prin trimitere la actele normative în domeniu. </w:t>
      </w:r>
    </w:p>
    <w:p w:rsidR="00FF0677" w:rsidRPr="00BD11CA" w:rsidRDefault="00FF0677" w:rsidP="00FF0677">
      <w:pPr>
        <w:ind w:firstLine="709"/>
        <w:jc w:val="both"/>
        <w:rPr>
          <w:b/>
          <w:sz w:val="20"/>
          <w:szCs w:val="20"/>
        </w:rPr>
      </w:pPr>
      <w:r w:rsidRPr="00BD11CA">
        <w:rPr>
          <w:b/>
          <w:sz w:val="20"/>
          <w:szCs w:val="20"/>
        </w:rPr>
        <w:t>18. Documente obligatorii la depunerea ofertei</w:t>
      </w:r>
    </w:p>
    <w:p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F0677" w:rsidRPr="00BD11CA" w:rsidRDefault="00FF0677" w:rsidP="00FF0677">
      <w:pPr>
        <w:ind w:firstLine="709"/>
        <w:jc w:val="both"/>
        <w:rPr>
          <w:b/>
          <w:sz w:val="20"/>
          <w:szCs w:val="20"/>
        </w:rPr>
      </w:pPr>
      <w:r w:rsidRPr="00BD11CA">
        <w:rPr>
          <w:b/>
          <w:sz w:val="20"/>
          <w:szCs w:val="20"/>
        </w:rPr>
        <w:t>19. Documente obligatorii la evaluarea ofertelor</w:t>
      </w:r>
    </w:p>
    <w:p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r w:rsidRPr="00BD11CA">
        <w:rPr>
          <w:sz w:val="20"/>
          <w:szCs w:val="20"/>
        </w:rPr>
        <w:t>------------------------</w:t>
      </w:r>
    </w:p>
    <w:p w:rsidR="00FF0677" w:rsidRPr="00BD11CA" w:rsidRDefault="00FF0677" w:rsidP="00FF0677">
      <w:pPr>
        <w:ind w:firstLine="709"/>
        <w:jc w:val="both"/>
        <w:rPr>
          <w:sz w:val="20"/>
          <w:szCs w:val="20"/>
        </w:rPr>
      </w:pPr>
      <w:r w:rsidRPr="00BD11CA">
        <w:rPr>
          <w:i/>
          <w:iCs/>
          <w:sz w:val="20"/>
          <w:szCs w:val="20"/>
        </w:rPr>
        <w:t>Notă: Prezentul model al caietului de sarcini este orientativ şi poate fi completat sau modificat, precizat de către autoritatea contractantă, în funcţie de tipul şi specificul lucrărilor.</w:t>
      </w:r>
    </w:p>
    <w:p w:rsidR="00FF0677" w:rsidRPr="00BD11CA" w:rsidRDefault="00FF0677" w:rsidP="00FF0677">
      <w:pPr>
        <w:ind w:firstLine="709"/>
        <w:jc w:val="both"/>
        <w:rPr>
          <w:sz w:val="20"/>
          <w:szCs w:val="20"/>
        </w:rPr>
      </w:pPr>
      <w:r w:rsidRPr="00BD11CA">
        <w:rPr>
          <w:sz w:val="20"/>
          <w:szCs w:val="20"/>
        </w:rPr>
        <w:t> </w:t>
      </w:r>
    </w:p>
    <w:p w:rsidR="00FF0677" w:rsidRPr="00BD11CA" w:rsidRDefault="00FF0677" w:rsidP="00FF0677">
      <w:pPr>
        <w:ind w:firstLine="709"/>
        <w:jc w:val="both"/>
        <w:rPr>
          <w:bCs/>
          <w:sz w:val="20"/>
          <w:szCs w:val="20"/>
        </w:rPr>
      </w:pPr>
      <w:r w:rsidRPr="00BD11CA">
        <w:rPr>
          <w:bCs/>
          <w:sz w:val="20"/>
          <w:szCs w:val="20"/>
        </w:rPr>
        <w:t xml:space="preserve"> </w:t>
      </w:r>
    </w:p>
    <w:p w:rsidR="00FF0677" w:rsidRPr="00BD11CA" w:rsidRDefault="00FF0677" w:rsidP="00FF0677">
      <w:pPr>
        <w:ind w:firstLine="709"/>
        <w:jc w:val="both"/>
        <w:rPr>
          <w:bCs/>
          <w:sz w:val="20"/>
          <w:szCs w:val="20"/>
        </w:rPr>
      </w:pPr>
    </w:p>
    <w:p w:rsidR="00FF0677" w:rsidRPr="00BD11CA" w:rsidRDefault="00FF0677" w:rsidP="00FF0677">
      <w:pPr>
        <w:ind w:firstLine="709"/>
        <w:jc w:val="both"/>
        <w:rPr>
          <w:sz w:val="20"/>
          <w:szCs w:val="20"/>
        </w:rPr>
      </w:pPr>
      <w:r w:rsidRPr="00BD11CA">
        <w:rPr>
          <w:bCs/>
          <w:sz w:val="20"/>
          <w:szCs w:val="20"/>
        </w:rPr>
        <w:t xml:space="preserve">Autoritatea contractantă </w:t>
      </w:r>
      <w:r w:rsidRPr="00BD11CA">
        <w:rPr>
          <w:sz w:val="20"/>
          <w:szCs w:val="20"/>
        </w:rPr>
        <w:t> ___________              </w:t>
      </w:r>
      <w:r w:rsidRPr="00BD11CA">
        <w:rPr>
          <w:bCs/>
          <w:sz w:val="20"/>
          <w:szCs w:val="20"/>
        </w:rPr>
        <w:t>Data</w:t>
      </w:r>
      <w:r w:rsidRPr="00BD11CA">
        <w:rPr>
          <w:sz w:val="20"/>
          <w:szCs w:val="20"/>
        </w:rPr>
        <w:t xml:space="preserve"> "____"__________________</w:t>
      </w:r>
    </w:p>
    <w:p w:rsidR="00FF0677" w:rsidRPr="00BD11CA" w:rsidRDefault="00FF0677" w:rsidP="00FF0677">
      <w:pPr>
        <w:jc w:val="both"/>
        <w:rPr>
          <w:sz w:val="20"/>
          <w:szCs w:val="20"/>
        </w:rPr>
      </w:pPr>
    </w:p>
    <w:p w:rsidR="00FF0677" w:rsidRPr="00BD11CA" w:rsidRDefault="00FF0677" w:rsidP="00FF0677">
      <w:pPr>
        <w:jc w:val="both"/>
        <w:rPr>
          <w:b/>
          <w:sz w:val="20"/>
          <w:szCs w:val="20"/>
        </w:rPr>
      </w:pPr>
    </w:p>
    <w:p w:rsidR="00FF0677" w:rsidRPr="00BD11CA" w:rsidRDefault="00FF0677" w:rsidP="00FF0677">
      <w:pPr>
        <w:jc w:val="both"/>
        <w:rPr>
          <w:b/>
          <w:sz w:val="20"/>
          <w:szCs w:val="20"/>
        </w:rPr>
      </w:pPr>
    </w:p>
    <w:p w:rsidR="00FF0677" w:rsidRPr="00BD11CA" w:rsidRDefault="00FF0677" w:rsidP="00FF0677">
      <w:pPr>
        <w:jc w:val="both"/>
        <w:rPr>
          <w:b/>
          <w:sz w:val="20"/>
          <w:szCs w:val="20"/>
        </w:rPr>
      </w:pPr>
    </w:p>
    <w:p w:rsidR="00FF0677" w:rsidRPr="00BD11CA"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BD11CA">
        <w:rPr>
          <w:rFonts w:ascii="Times New Roman" w:hAnsi="Times New Roman" w:cs="Times New Roman"/>
          <w:color w:val="auto"/>
          <w:sz w:val="20"/>
          <w:szCs w:val="20"/>
        </w:rPr>
        <w:t>Formularul de deviz nr.1 – Lista cu cantitățile de lucrări</w:t>
      </w:r>
    </w:p>
    <w:p w:rsidR="00FF0677" w:rsidRPr="00BD11CA" w:rsidRDefault="00FF0677" w:rsidP="00FF0677">
      <w:pPr>
        <w:ind w:firstLine="709"/>
        <w:jc w:val="both"/>
        <w:rPr>
          <w:b/>
          <w:sz w:val="20"/>
          <w:szCs w:val="20"/>
        </w:rPr>
      </w:pPr>
    </w:p>
    <w:p w:rsidR="00FF0677" w:rsidRPr="00BD11CA" w:rsidRDefault="00FF0677" w:rsidP="00FF0677">
      <w:pPr>
        <w:tabs>
          <w:tab w:val="left" w:pos="567"/>
        </w:tabs>
        <w:jc w:val="both"/>
        <w:rPr>
          <w:sz w:val="20"/>
          <w:szCs w:val="20"/>
        </w:rPr>
      </w:pPr>
      <w:r w:rsidRPr="00BD11CA">
        <w:rPr>
          <w:sz w:val="20"/>
          <w:szCs w:val="20"/>
        </w:rPr>
        <w:t>Obiectul____________________________________________________________________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Autoritatea contractantă________________________________________________________</w:t>
      </w:r>
    </w:p>
    <w:p w:rsidR="00FF0677" w:rsidRPr="00BD11CA" w:rsidRDefault="00FF0677" w:rsidP="00FF0677">
      <w:pPr>
        <w:tabs>
          <w:tab w:val="left" w:pos="567"/>
        </w:tabs>
        <w:jc w:val="center"/>
        <w:rPr>
          <w:i/>
          <w:sz w:val="20"/>
          <w:szCs w:val="20"/>
        </w:rPr>
      </w:pPr>
      <w:r w:rsidRPr="00BD11CA">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BD11CA"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Unitatea</w:t>
            </w:r>
          </w:p>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Cantitatea</w:t>
            </w: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rPr>
                <w:rFonts w:eastAsia="PMingLiU"/>
                <w:b/>
                <w:sz w:val="20"/>
                <w:szCs w:val="20"/>
                <w:lang w:eastAsia="zh-CN"/>
              </w:rPr>
            </w:pPr>
            <w:r w:rsidRPr="00BD11CA">
              <w:rPr>
                <w:rFonts w:eastAsia="PMingLiU"/>
                <w:b/>
                <w:sz w:val="20"/>
                <w:szCs w:val="20"/>
                <w:lang w:eastAsia="zh-CN"/>
              </w:rPr>
              <w:t>Total</w:t>
            </w:r>
          </w:p>
        </w:tc>
      </w:tr>
    </w:tbl>
    <w:p w:rsidR="00FF0677" w:rsidRPr="00BD11CA" w:rsidRDefault="00FF0677" w:rsidP="00FF0677">
      <w:pPr>
        <w:tabs>
          <w:tab w:val="left" w:pos="567"/>
        </w:tabs>
        <w:jc w:val="both"/>
        <w:rPr>
          <w:sz w:val="20"/>
          <w:szCs w:val="20"/>
        </w:rPr>
      </w:pPr>
    </w:p>
    <w:p w:rsidR="00FF0677" w:rsidRPr="00BD11CA" w:rsidRDefault="00FF0677" w:rsidP="00FF0677">
      <w:pPr>
        <w:tabs>
          <w:tab w:val="left" w:pos="567"/>
        </w:tabs>
        <w:jc w:val="both"/>
        <w:rPr>
          <w:sz w:val="20"/>
          <w:szCs w:val="20"/>
        </w:rPr>
      </w:pPr>
      <w:r w:rsidRPr="00BD11CA">
        <w:rPr>
          <w:sz w:val="20"/>
          <w:szCs w:val="20"/>
        </w:rPr>
        <w:t>     </w:t>
      </w:r>
      <w:r w:rsidRPr="00BD11CA">
        <w:rPr>
          <w:bCs/>
          <w:sz w:val="20"/>
          <w:szCs w:val="20"/>
        </w:rPr>
        <w:t xml:space="preserve">Data </w:t>
      </w:r>
      <w:r w:rsidRPr="00BD11CA">
        <w:rPr>
          <w:sz w:val="20"/>
          <w:szCs w:val="20"/>
        </w:rPr>
        <w:t>„____"__________________</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 xml:space="preserve">     ____________________________  </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(semnătura autorizată)</w:t>
      </w: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i/>
          <w:sz w:val="20"/>
        </w:rPr>
        <w:sectPr w:rsidR="00FF0677" w:rsidRPr="00BD11CA" w:rsidSect="00BD11CA">
          <w:footerReference w:type="first" r:id="rId12"/>
          <w:pgSz w:w="11906" w:h="16838" w:code="9"/>
          <w:pgMar w:top="426" w:right="566" w:bottom="851" w:left="1276" w:header="720" w:footer="510" w:gutter="0"/>
          <w:cols w:space="720"/>
          <w:titlePg/>
          <w:docGrid w:linePitch="326"/>
        </w:sectPr>
      </w:pPr>
      <w:r w:rsidRPr="00BD11CA">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rsidR="00FF0677" w:rsidRPr="00BD11CA" w:rsidRDefault="00FF0677" w:rsidP="00F56432">
      <w:pPr>
        <w:rPr>
          <w:noProof w:val="0"/>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25</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pStyle w:val="a"/>
        <w:numPr>
          <w:ilvl w:val="0"/>
          <w:numId w:val="0"/>
        </w:numPr>
        <w:ind w:right="-1"/>
        <w:rPr>
          <w:i/>
          <w:sz w:val="20"/>
          <w:szCs w:val="20"/>
        </w:rPr>
      </w:pPr>
    </w:p>
    <w:p w:rsidR="00FF0677" w:rsidRPr="00BD11CA" w:rsidRDefault="00FF0677" w:rsidP="00FF0677">
      <w:pPr>
        <w:pStyle w:val="a"/>
        <w:numPr>
          <w:ilvl w:val="0"/>
          <w:numId w:val="0"/>
        </w:numPr>
        <w:ind w:right="-1"/>
        <w:rPr>
          <w:i/>
          <w:sz w:val="20"/>
          <w:szCs w:val="20"/>
        </w:rPr>
      </w:pPr>
    </w:p>
    <w:p w:rsidR="00FF0677" w:rsidRPr="00BD11CA" w:rsidRDefault="00FF0677" w:rsidP="00FF0677">
      <w:pPr>
        <w:pStyle w:val="a"/>
        <w:numPr>
          <w:ilvl w:val="0"/>
          <w:numId w:val="0"/>
        </w:numPr>
        <w:ind w:right="-1"/>
        <w:rPr>
          <w:i/>
          <w:sz w:val="20"/>
          <w:szCs w:val="20"/>
        </w:rPr>
      </w:pPr>
    </w:p>
    <w:p w:rsidR="00FF0677" w:rsidRPr="00BD11CA" w:rsidRDefault="00FF0677" w:rsidP="00FF0677">
      <w:pPr>
        <w:jc w:val="center"/>
        <w:rPr>
          <w:b/>
          <w:noProof w:val="0"/>
          <w:sz w:val="20"/>
          <w:szCs w:val="20"/>
        </w:rPr>
      </w:pPr>
    </w:p>
    <w:p w:rsidR="00FF0677" w:rsidRPr="00BD11CA" w:rsidRDefault="00FF0677" w:rsidP="00FF0677">
      <w:pPr>
        <w:jc w:val="center"/>
        <w:rPr>
          <w:b/>
          <w:noProof w:val="0"/>
          <w:sz w:val="20"/>
          <w:szCs w:val="20"/>
        </w:rPr>
      </w:pPr>
      <w:r w:rsidRPr="00BD11CA">
        <w:rPr>
          <w:b/>
          <w:noProof w:val="0"/>
          <w:sz w:val="20"/>
          <w:szCs w:val="20"/>
        </w:rPr>
        <w:t>CONTRACT – MODEL</w:t>
      </w:r>
    </w:p>
    <w:p w:rsidR="00FF0677" w:rsidRPr="00BD11CA" w:rsidRDefault="00FF0677" w:rsidP="00FF0677">
      <w:pPr>
        <w:pStyle w:val="a"/>
        <w:numPr>
          <w:ilvl w:val="0"/>
          <w:numId w:val="0"/>
        </w:numPr>
        <w:ind w:right="-1"/>
        <w:rPr>
          <w:sz w:val="20"/>
          <w:szCs w:val="20"/>
        </w:rPr>
      </w:pPr>
    </w:p>
    <w:p w:rsidR="00FF0677" w:rsidRPr="00BD11CA"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EB2EC2" w:rsidTr="00266D1C">
        <w:trPr>
          <w:trHeight w:val="13329"/>
        </w:trPr>
        <w:tc>
          <w:tcPr>
            <w:tcW w:w="9748" w:type="dxa"/>
            <w:vAlign w:val="center"/>
          </w:tcPr>
          <w:p w:rsidR="00FF0677" w:rsidRPr="00EB2EC2" w:rsidRDefault="00FF0677" w:rsidP="00F56432">
            <w:pPr>
              <w:jc w:val="both"/>
              <w:rPr>
                <w:sz w:val="20"/>
                <w:szCs w:val="20"/>
              </w:rPr>
            </w:pPr>
          </w:p>
          <w:p w:rsidR="00FF0677" w:rsidRPr="00EB2EC2" w:rsidRDefault="00FF0677" w:rsidP="00F56432">
            <w:pPr>
              <w:jc w:val="both"/>
              <w:rPr>
                <w:b/>
                <w:caps/>
                <w:sz w:val="20"/>
                <w:szCs w:val="20"/>
              </w:rPr>
            </w:pPr>
          </w:p>
          <w:p w:rsidR="00FF0677" w:rsidRPr="00EB2EC2" w:rsidRDefault="00FF0677" w:rsidP="00F56432">
            <w:pPr>
              <w:jc w:val="center"/>
              <w:rPr>
                <w:b/>
                <w:sz w:val="20"/>
                <w:szCs w:val="20"/>
                <w:u w:val="single"/>
              </w:rPr>
            </w:pPr>
            <w:r w:rsidRPr="00EB2EC2">
              <w:rPr>
                <w:b/>
                <w:caps/>
                <w:sz w:val="20"/>
                <w:szCs w:val="20"/>
              </w:rPr>
              <w:t>Contract</w:t>
            </w:r>
            <w:r w:rsidRPr="00EB2EC2">
              <w:rPr>
                <w:b/>
                <w:sz w:val="20"/>
                <w:szCs w:val="20"/>
              </w:rPr>
              <w:t xml:space="preserve"> DE ANTREPRIZĂ Nr.</w:t>
            </w:r>
          </w:p>
          <w:p w:rsidR="00FF0677" w:rsidRPr="00EB2EC2" w:rsidRDefault="00FF0677" w:rsidP="00F56432">
            <w:pPr>
              <w:jc w:val="center"/>
              <w:rPr>
                <w:b/>
                <w:sz w:val="20"/>
                <w:szCs w:val="20"/>
              </w:rPr>
            </w:pPr>
            <w:r w:rsidRPr="00EB2EC2">
              <w:rPr>
                <w:b/>
                <w:sz w:val="20"/>
                <w:szCs w:val="20"/>
              </w:rPr>
              <w:t>privind achiziţia prin</w:t>
            </w:r>
            <w:r w:rsidRPr="00EB2EC2">
              <w:rPr>
                <w:b/>
                <w:sz w:val="20"/>
                <w:szCs w:val="20"/>
              </w:rPr>
              <w:softHyphen/>
            </w:r>
            <w:r w:rsidRPr="00EB2EC2">
              <w:rPr>
                <w:b/>
                <w:sz w:val="20"/>
                <w:szCs w:val="20"/>
              </w:rPr>
              <w:softHyphen/>
            </w:r>
            <w:r w:rsidRPr="00EB2EC2">
              <w:rPr>
                <w:b/>
                <w:sz w:val="20"/>
                <w:szCs w:val="20"/>
              </w:rPr>
              <w:softHyphen/>
              <w:t>________________</w:t>
            </w:r>
          </w:p>
          <w:p w:rsidR="00FF0677" w:rsidRPr="00EB2EC2" w:rsidRDefault="00FF0677" w:rsidP="00F56432">
            <w:pPr>
              <w:jc w:val="both"/>
              <w:rPr>
                <w:b/>
                <w:i/>
                <w:sz w:val="20"/>
                <w:szCs w:val="20"/>
              </w:rPr>
            </w:pPr>
          </w:p>
          <w:p w:rsidR="00FF0677" w:rsidRPr="00EB2EC2" w:rsidRDefault="00FF0677" w:rsidP="00F56432">
            <w:pPr>
              <w:jc w:val="both"/>
              <w:rPr>
                <w:b/>
                <w:i/>
                <w:sz w:val="20"/>
                <w:szCs w:val="20"/>
              </w:rPr>
            </w:pPr>
          </w:p>
          <w:p w:rsidR="00FF0677" w:rsidRPr="00EB2EC2" w:rsidRDefault="00FF0677" w:rsidP="00F56432">
            <w:pPr>
              <w:tabs>
                <w:tab w:val="center" w:pos="-6663"/>
                <w:tab w:val="left" w:pos="567"/>
                <w:tab w:val="right" w:pos="10206"/>
              </w:tabs>
              <w:rPr>
                <w:sz w:val="20"/>
                <w:szCs w:val="20"/>
              </w:rPr>
            </w:pPr>
            <w:r w:rsidRPr="00EB2EC2">
              <w:rPr>
                <w:sz w:val="20"/>
                <w:szCs w:val="20"/>
              </w:rPr>
              <w:t>„___”_________20__                                                                                  _________________</w:t>
            </w:r>
          </w:p>
          <w:p w:rsidR="00FF0677" w:rsidRPr="00EB2EC2" w:rsidRDefault="00FF0677" w:rsidP="00F56432">
            <w:pPr>
              <w:jc w:val="center"/>
              <w:rPr>
                <w:sz w:val="20"/>
                <w:szCs w:val="20"/>
              </w:rPr>
            </w:pPr>
            <w:r w:rsidRPr="00EB2EC2">
              <w:rPr>
                <w:sz w:val="20"/>
                <w:szCs w:val="20"/>
              </w:rPr>
              <w:t xml:space="preserve">                                                                                                                                    (municipiu, oraş)</w:t>
            </w:r>
          </w:p>
          <w:p w:rsidR="00FF0677" w:rsidRPr="00EB2EC2" w:rsidRDefault="00FF0677" w:rsidP="00F56432">
            <w:pPr>
              <w:jc w:val="both"/>
              <w:rPr>
                <w:sz w:val="20"/>
                <w:szCs w:val="20"/>
              </w:rPr>
            </w:pPr>
          </w:p>
          <w:p w:rsidR="00FF0677" w:rsidRPr="00EB2EC2" w:rsidRDefault="00FF0677" w:rsidP="00F56432">
            <w:pPr>
              <w:jc w:val="both"/>
              <w:rPr>
                <w:sz w:val="20"/>
                <w:szCs w:val="20"/>
              </w:rPr>
            </w:pPr>
          </w:p>
          <w:p w:rsidR="00FF0677" w:rsidRPr="00EB2EC2" w:rsidRDefault="00FF0677" w:rsidP="00F56432">
            <w:pPr>
              <w:pStyle w:val="a"/>
              <w:numPr>
                <w:ilvl w:val="3"/>
                <w:numId w:val="3"/>
              </w:numPr>
              <w:rPr>
                <w:b/>
                <w:kern w:val="28"/>
                <w:sz w:val="20"/>
                <w:szCs w:val="20"/>
              </w:rPr>
            </w:pPr>
            <w:r w:rsidRPr="00EB2EC2">
              <w:rPr>
                <w:b/>
                <w:kern w:val="28"/>
                <w:sz w:val="20"/>
                <w:szCs w:val="20"/>
              </w:rPr>
              <w:t>PARTEA GENERALĂ</w:t>
            </w:r>
          </w:p>
          <w:p w:rsidR="00FF0677" w:rsidRPr="00EB2EC2" w:rsidRDefault="00FF0677" w:rsidP="00F56432">
            <w:pPr>
              <w:pStyle w:val="a"/>
              <w:numPr>
                <w:ilvl w:val="0"/>
                <w:numId w:val="0"/>
              </w:numPr>
              <w:ind w:left="3240"/>
              <w:rPr>
                <w:kern w:val="28"/>
                <w:sz w:val="20"/>
                <w:szCs w:val="20"/>
              </w:rPr>
            </w:pPr>
            <w:r w:rsidRPr="00EB2EC2">
              <w:rPr>
                <w:kern w:val="28"/>
                <w:sz w:val="20"/>
                <w:szCs w:val="20"/>
              </w:rPr>
              <w:t xml:space="preserve"> (OBLIGATORIU)</w:t>
            </w:r>
          </w:p>
          <w:p w:rsidR="00FF0677" w:rsidRPr="00EB2EC2" w:rsidRDefault="00FF0677" w:rsidP="00F56432">
            <w:pPr>
              <w:rPr>
                <w:b/>
                <w:kern w:val="28"/>
                <w:sz w:val="20"/>
                <w:szCs w:val="20"/>
              </w:rPr>
            </w:pPr>
          </w:p>
          <w:p w:rsidR="00FF0677" w:rsidRPr="00EB2EC2" w:rsidRDefault="00FF0677" w:rsidP="00F56432">
            <w:pPr>
              <w:rPr>
                <w:b/>
                <w:kern w:val="28"/>
                <w:sz w:val="20"/>
                <w:szCs w:val="20"/>
              </w:rPr>
            </w:pPr>
            <w:r w:rsidRPr="00EB2EC2">
              <w:rPr>
                <w:b/>
                <w:kern w:val="28"/>
                <w:sz w:val="20"/>
                <w:szCs w:val="20"/>
              </w:rPr>
              <w:t>PĂRŢILE CONTRACTANTE</w:t>
            </w:r>
          </w:p>
          <w:p w:rsidR="00FF0677" w:rsidRPr="00EB2EC2" w:rsidRDefault="00FF0677" w:rsidP="00F56432">
            <w:pPr>
              <w:rPr>
                <w:b/>
                <w:kern w:val="28"/>
                <w:sz w:val="20"/>
                <w:szCs w:val="20"/>
              </w:rPr>
            </w:pPr>
          </w:p>
          <w:p w:rsidR="00FF0677" w:rsidRPr="00EB2EC2" w:rsidRDefault="00FF0677" w:rsidP="00974C9F">
            <w:pPr>
              <w:pStyle w:val="af2"/>
              <w:tabs>
                <w:tab w:val="left" w:pos="567"/>
                <w:tab w:val="right" w:pos="9531"/>
              </w:tabs>
              <w:ind w:firstLine="0"/>
              <w:rPr>
                <w:sz w:val="20"/>
                <w:szCs w:val="20"/>
                <w:lang w:val="en-US"/>
              </w:rPr>
            </w:pPr>
            <w:r w:rsidRPr="00EB2EC2">
              <w:rPr>
                <w:sz w:val="20"/>
                <w:szCs w:val="20"/>
                <w:lang w:val="en-US"/>
              </w:rPr>
              <w:t xml:space="preserve">Prezentul contract este încheiat în urma procedurii de achiziție nr. ________________ din data___________________, </w:t>
            </w:r>
            <w:r w:rsidR="00974C9F" w:rsidRPr="00EB2EC2">
              <w:rPr>
                <w:sz w:val="20"/>
                <w:szCs w:val="20"/>
                <w:highlight w:val="yellow"/>
                <w:lang w:val="en-US"/>
              </w:rPr>
              <w:t xml:space="preserve">între </w:t>
            </w:r>
            <w:r w:rsidR="00BF1D3D" w:rsidRPr="00EB2EC2">
              <w:rPr>
                <w:sz w:val="20"/>
                <w:szCs w:val="20"/>
                <w:highlight w:val="yellow"/>
                <w:lang w:val="en-US"/>
              </w:rPr>
              <w:t>Primăria</w:t>
            </w:r>
            <w:r w:rsidR="00B11447" w:rsidRPr="00EB2EC2">
              <w:rPr>
                <w:sz w:val="20"/>
                <w:szCs w:val="20"/>
                <w:highlight w:val="yellow"/>
                <w:lang w:val="en-US"/>
              </w:rPr>
              <w:t xml:space="preserve"> comunei </w:t>
            </w:r>
            <w:r w:rsidR="00007E40">
              <w:rPr>
                <w:sz w:val="20"/>
                <w:szCs w:val="20"/>
                <w:highlight w:val="yellow"/>
                <w:lang w:val="en-US"/>
              </w:rPr>
              <w:t>Iarova</w:t>
            </w:r>
            <w:r w:rsidR="001B5C2F" w:rsidRPr="00EB2EC2">
              <w:rPr>
                <w:sz w:val="20"/>
                <w:szCs w:val="20"/>
                <w:highlight w:val="yellow"/>
                <w:lang w:val="en-US"/>
              </w:rPr>
              <w:t xml:space="preserve"> </w:t>
            </w:r>
            <w:r w:rsidRPr="00EB2EC2">
              <w:rPr>
                <w:sz w:val="20"/>
                <w:szCs w:val="20"/>
                <w:highlight w:val="yellow"/>
                <w:lang w:val="en-US"/>
              </w:rPr>
              <w:t>, cu sediul în</w:t>
            </w:r>
            <w:r w:rsidR="00974C9F" w:rsidRPr="00EB2EC2">
              <w:rPr>
                <w:sz w:val="20"/>
                <w:szCs w:val="20"/>
                <w:highlight w:val="yellow"/>
                <w:lang w:val="en-US"/>
              </w:rPr>
              <w:t xml:space="preserve"> </w:t>
            </w:r>
            <w:r w:rsidR="001B5C2F" w:rsidRPr="00EB2EC2">
              <w:rPr>
                <w:sz w:val="20"/>
                <w:szCs w:val="20"/>
                <w:highlight w:val="yellow"/>
                <w:lang w:val="en-US"/>
              </w:rPr>
              <w:t>s.</w:t>
            </w:r>
            <w:r w:rsidR="00B11447" w:rsidRPr="00EB2EC2">
              <w:rPr>
                <w:sz w:val="20"/>
                <w:szCs w:val="20"/>
                <w:highlight w:val="yellow"/>
                <w:lang w:val="en-US"/>
              </w:rPr>
              <w:t xml:space="preserve"> </w:t>
            </w:r>
            <w:r w:rsidR="00007E40">
              <w:rPr>
                <w:sz w:val="20"/>
                <w:szCs w:val="20"/>
                <w:highlight w:val="yellow"/>
                <w:lang w:val="en-US"/>
              </w:rPr>
              <w:t>Iarova</w:t>
            </w:r>
            <w:r w:rsidR="00BF1D3D" w:rsidRPr="00EB2EC2">
              <w:rPr>
                <w:sz w:val="20"/>
                <w:szCs w:val="20"/>
                <w:highlight w:val="yellow"/>
                <w:lang w:val="en-US"/>
              </w:rPr>
              <w:t>, r-nul Soroca</w:t>
            </w:r>
            <w:r w:rsidR="00974C9F" w:rsidRPr="00EB2EC2">
              <w:rPr>
                <w:sz w:val="20"/>
                <w:szCs w:val="20"/>
                <w:highlight w:val="yellow"/>
                <w:lang w:val="en-US"/>
              </w:rPr>
              <w:t>,</w:t>
            </w:r>
          </w:p>
          <w:p w:rsidR="00FF0677" w:rsidRPr="00EB2EC2" w:rsidRDefault="00FF0677" w:rsidP="00F56432">
            <w:pPr>
              <w:tabs>
                <w:tab w:val="left" w:pos="567"/>
                <w:tab w:val="right" w:pos="10205"/>
              </w:tabs>
              <w:jc w:val="both"/>
              <w:rPr>
                <w:sz w:val="20"/>
                <w:szCs w:val="20"/>
              </w:rPr>
            </w:pPr>
            <w:r w:rsidRPr="00EB2EC2">
              <w:rPr>
                <w:sz w:val="20"/>
                <w:szCs w:val="20"/>
              </w:rPr>
              <w:t xml:space="preserve">                                                          (denumirea autorităţii contractante) </w:t>
            </w:r>
          </w:p>
          <w:p w:rsidR="00FF0677" w:rsidRPr="00EB2EC2" w:rsidRDefault="00FF0677" w:rsidP="00944CE4">
            <w:pPr>
              <w:tabs>
                <w:tab w:val="left" w:pos="567"/>
                <w:tab w:val="right" w:pos="9531"/>
              </w:tabs>
              <w:rPr>
                <w:sz w:val="20"/>
                <w:szCs w:val="20"/>
              </w:rPr>
            </w:pPr>
            <w:r w:rsidRPr="00EB2EC2">
              <w:rPr>
                <w:sz w:val="20"/>
                <w:szCs w:val="20"/>
              </w:rPr>
              <w:t>telefon:</w:t>
            </w:r>
            <w:r w:rsidR="00B11447" w:rsidRPr="00EB2EC2">
              <w:rPr>
                <w:sz w:val="20"/>
                <w:szCs w:val="20"/>
                <w:highlight w:val="yellow"/>
              </w:rPr>
              <w:t xml:space="preserve"> </w:t>
            </w:r>
            <w:r w:rsidR="00007E40">
              <w:rPr>
                <w:sz w:val="20"/>
                <w:szCs w:val="20"/>
                <w:highlight w:val="yellow"/>
              </w:rPr>
              <w:t>069021758</w:t>
            </w:r>
            <w:r w:rsidR="00B11447" w:rsidRPr="00EB2EC2">
              <w:rPr>
                <w:sz w:val="20"/>
                <w:szCs w:val="20"/>
                <w:highlight w:val="yellow"/>
              </w:rPr>
              <w:t>,</w:t>
            </w:r>
            <w:r w:rsidR="00944CE4" w:rsidRPr="00EB2EC2">
              <w:rPr>
                <w:sz w:val="20"/>
                <w:szCs w:val="20"/>
                <w:highlight w:val="yellow"/>
              </w:rPr>
              <w:t xml:space="preserve"> </w:t>
            </w:r>
            <w:r w:rsidRPr="00EB2EC2">
              <w:rPr>
                <w:sz w:val="20"/>
                <w:szCs w:val="20"/>
                <w:highlight w:val="yellow"/>
                <w:lang w:val="en-US"/>
              </w:rPr>
              <w:t xml:space="preserve">IDNO </w:t>
            </w:r>
            <w:r w:rsidR="00944CE4" w:rsidRPr="00EB2EC2">
              <w:rPr>
                <w:sz w:val="20"/>
                <w:szCs w:val="20"/>
                <w:highlight w:val="yellow"/>
                <w:lang w:val="en-US"/>
              </w:rPr>
              <w:t>-</w:t>
            </w:r>
            <w:r w:rsidR="00007E40">
              <w:rPr>
                <w:sz w:val="20"/>
                <w:szCs w:val="20"/>
                <w:lang w:val="en-US"/>
              </w:rPr>
              <w:t>1007601003390</w:t>
            </w:r>
            <w:r w:rsidRPr="00EB2EC2">
              <w:rPr>
                <w:sz w:val="20"/>
                <w:szCs w:val="20"/>
                <w:lang w:val="en-US"/>
              </w:rPr>
              <w:t xml:space="preserve"> reprezentat prin </w:t>
            </w:r>
            <w:r w:rsidR="00944CE4" w:rsidRPr="00EB2EC2">
              <w:rPr>
                <w:sz w:val="20"/>
                <w:szCs w:val="20"/>
                <w:lang w:val="en-US"/>
              </w:rPr>
              <w:t xml:space="preserve"> </w:t>
            </w:r>
            <w:r w:rsidR="00944CE4" w:rsidRPr="00EB2EC2">
              <w:rPr>
                <w:sz w:val="20"/>
                <w:szCs w:val="20"/>
                <w:highlight w:val="yellow"/>
                <w:lang w:val="en-US"/>
              </w:rPr>
              <w:t>P</w:t>
            </w:r>
            <w:r w:rsidR="00BF1D3D" w:rsidRPr="00EB2EC2">
              <w:rPr>
                <w:sz w:val="20"/>
                <w:szCs w:val="20"/>
                <w:highlight w:val="yellow"/>
                <w:lang w:val="en-US"/>
              </w:rPr>
              <w:t>imarul</w:t>
            </w:r>
            <w:r w:rsidR="00944CE4" w:rsidRPr="00EB2EC2">
              <w:rPr>
                <w:sz w:val="20"/>
                <w:szCs w:val="20"/>
                <w:highlight w:val="yellow"/>
                <w:lang w:val="en-US"/>
              </w:rPr>
              <w:t>,</w:t>
            </w:r>
            <w:r w:rsidRPr="00EB2EC2">
              <w:rPr>
                <w:sz w:val="20"/>
                <w:szCs w:val="20"/>
                <w:lang w:val="en-US"/>
              </w:rPr>
              <w:t xml:space="preserve">  </w:t>
            </w:r>
            <w:r w:rsidR="001B5C2F" w:rsidRPr="00EB2EC2">
              <w:rPr>
                <w:sz w:val="20"/>
                <w:szCs w:val="20"/>
                <w:highlight w:val="yellow"/>
                <w:lang w:val="en-US"/>
              </w:rPr>
              <w:t>s.</w:t>
            </w:r>
            <w:r w:rsidR="00B11447" w:rsidRPr="00EB2EC2">
              <w:rPr>
                <w:sz w:val="20"/>
                <w:szCs w:val="20"/>
                <w:highlight w:val="yellow"/>
                <w:lang w:val="en-US"/>
              </w:rPr>
              <w:t xml:space="preserve"> </w:t>
            </w:r>
            <w:r w:rsidR="00007E40">
              <w:rPr>
                <w:sz w:val="20"/>
                <w:szCs w:val="20"/>
                <w:highlight w:val="yellow"/>
                <w:lang w:val="en-US"/>
              </w:rPr>
              <w:t>Iarova</w:t>
            </w:r>
            <w:r w:rsidR="001B5C2F" w:rsidRPr="00EB2EC2">
              <w:rPr>
                <w:sz w:val="20"/>
                <w:szCs w:val="20"/>
                <w:highlight w:val="yellow"/>
                <w:lang w:val="en-US"/>
              </w:rPr>
              <w:t>, r-nul Soroca,</w:t>
            </w:r>
            <w:r w:rsidR="00B965C8" w:rsidRPr="00EB2EC2">
              <w:rPr>
                <w:sz w:val="20"/>
                <w:szCs w:val="20"/>
                <w:highlight w:val="yellow"/>
                <w:lang w:val="en-US"/>
              </w:rPr>
              <w:t xml:space="preserve"> dul </w:t>
            </w:r>
            <w:r w:rsidR="00007E40">
              <w:rPr>
                <w:sz w:val="20"/>
                <w:szCs w:val="20"/>
                <w:lang w:val="en-US"/>
              </w:rPr>
              <w:t>Chiriac Ivan</w:t>
            </w:r>
          </w:p>
          <w:p w:rsidR="00FF0677" w:rsidRPr="00EB2EC2" w:rsidRDefault="00FF0677" w:rsidP="00F56432">
            <w:pPr>
              <w:pStyle w:val="af2"/>
              <w:tabs>
                <w:tab w:val="left" w:pos="567"/>
              </w:tabs>
              <w:ind w:firstLine="0"/>
              <w:rPr>
                <w:sz w:val="20"/>
                <w:szCs w:val="20"/>
                <w:lang w:val="en-US"/>
              </w:rPr>
            </w:pPr>
            <w:r w:rsidRPr="00EB2EC2">
              <w:rPr>
                <w:sz w:val="20"/>
                <w:szCs w:val="20"/>
                <w:lang w:val="en-US"/>
              </w:rPr>
              <w:t xml:space="preserve">                                                    (numele, prenumele şi funcţia conducătorului) </w:t>
            </w:r>
          </w:p>
          <w:p w:rsidR="00FF0677" w:rsidRPr="00EB2EC2" w:rsidRDefault="00FF0677" w:rsidP="00F56432">
            <w:pPr>
              <w:tabs>
                <w:tab w:val="left" w:pos="567"/>
                <w:tab w:val="right" w:pos="9531"/>
              </w:tabs>
              <w:jc w:val="both"/>
              <w:rPr>
                <w:sz w:val="20"/>
                <w:szCs w:val="20"/>
              </w:rPr>
            </w:pPr>
            <w:r w:rsidRPr="00EB2EC2">
              <w:rPr>
                <w:sz w:val="20"/>
                <w:szCs w:val="20"/>
              </w:rPr>
              <w:t xml:space="preserve">în calitate de Beneficiar, pe de o parte, şi______________________________________________, </w:t>
            </w:r>
          </w:p>
          <w:p w:rsidR="00FF0677" w:rsidRPr="00EB2EC2" w:rsidRDefault="00FF0677" w:rsidP="00F56432">
            <w:pPr>
              <w:tabs>
                <w:tab w:val="left" w:pos="567"/>
                <w:tab w:val="right" w:pos="10205"/>
              </w:tabs>
              <w:jc w:val="both"/>
              <w:rPr>
                <w:sz w:val="20"/>
                <w:szCs w:val="20"/>
              </w:rPr>
            </w:pPr>
            <w:r w:rsidRPr="00EB2EC2">
              <w:rPr>
                <w:sz w:val="20"/>
                <w:szCs w:val="20"/>
              </w:rPr>
              <w:t xml:space="preserve">                                                                                                (denumirea operatorului economic) </w:t>
            </w:r>
          </w:p>
          <w:p w:rsidR="00FF0677" w:rsidRPr="00EB2EC2" w:rsidRDefault="00FF0677" w:rsidP="00F56432">
            <w:pPr>
              <w:tabs>
                <w:tab w:val="left" w:pos="567"/>
                <w:tab w:val="right" w:pos="9531"/>
              </w:tabs>
              <w:jc w:val="both"/>
              <w:rPr>
                <w:sz w:val="20"/>
                <w:szCs w:val="20"/>
              </w:rPr>
            </w:pPr>
            <w:r w:rsidRPr="00EB2EC2">
              <w:rPr>
                <w:sz w:val="20"/>
                <w:szCs w:val="20"/>
              </w:rPr>
              <w:t>cu sediul în _________________________________str._________________________________,</w:t>
            </w:r>
          </w:p>
          <w:p w:rsidR="00FF0677" w:rsidRPr="00EB2EC2" w:rsidRDefault="00FF0677" w:rsidP="00F56432">
            <w:pPr>
              <w:tabs>
                <w:tab w:val="left" w:pos="567"/>
                <w:tab w:val="right" w:pos="10205"/>
              </w:tabs>
              <w:jc w:val="both"/>
              <w:rPr>
                <w:sz w:val="20"/>
                <w:szCs w:val="20"/>
              </w:rPr>
            </w:pPr>
            <w:r w:rsidRPr="00EB2EC2">
              <w:rPr>
                <w:sz w:val="20"/>
                <w:szCs w:val="20"/>
              </w:rPr>
              <w:t xml:space="preserve">                                                    (localitatea) </w:t>
            </w:r>
          </w:p>
          <w:p w:rsidR="00FF0677" w:rsidRPr="00EB2EC2" w:rsidRDefault="00FF0677" w:rsidP="00F56432">
            <w:pPr>
              <w:pStyle w:val="af2"/>
              <w:tabs>
                <w:tab w:val="left" w:pos="567"/>
              </w:tabs>
              <w:ind w:firstLine="0"/>
              <w:rPr>
                <w:sz w:val="20"/>
                <w:szCs w:val="20"/>
                <w:lang w:val="en-US"/>
              </w:rPr>
            </w:pPr>
            <w:proofErr w:type="gramStart"/>
            <w:r w:rsidRPr="00EB2EC2">
              <w:rPr>
                <w:sz w:val="20"/>
                <w:szCs w:val="20"/>
                <w:lang w:val="en-US"/>
              </w:rPr>
              <w:t>telefon</w:t>
            </w:r>
            <w:proofErr w:type="gramEnd"/>
            <w:r w:rsidRPr="00EB2EC2">
              <w:rPr>
                <w:sz w:val="20"/>
                <w:szCs w:val="20"/>
                <w:lang w:val="en-US"/>
              </w:rPr>
              <w:t xml:space="preserve">: ______________, fax: _____________, IDNO________________ autorizat pentru activitatea în construcţii: autorizaţia nr. _______ </w:t>
            </w:r>
            <w:proofErr w:type="gramStart"/>
            <w:r w:rsidRPr="00EB2EC2">
              <w:rPr>
                <w:sz w:val="20"/>
                <w:szCs w:val="20"/>
                <w:lang w:val="en-US"/>
              </w:rPr>
              <w:t>din</w:t>
            </w:r>
            <w:proofErr w:type="gramEnd"/>
            <w:r w:rsidRPr="00EB2EC2">
              <w:rPr>
                <w:sz w:val="20"/>
                <w:szCs w:val="20"/>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FF0677" w:rsidRPr="00EB2EC2" w:rsidRDefault="00FF0677" w:rsidP="00F56432">
            <w:pPr>
              <w:pStyle w:val="af2"/>
              <w:tabs>
                <w:tab w:val="left" w:pos="567"/>
              </w:tabs>
              <w:ind w:firstLine="0"/>
              <w:rPr>
                <w:sz w:val="20"/>
                <w:szCs w:val="20"/>
                <w:lang w:val="en-US"/>
              </w:rPr>
            </w:pPr>
            <w:r w:rsidRPr="00EB2EC2">
              <w:rPr>
                <w:sz w:val="20"/>
                <w:szCs w:val="20"/>
                <w:lang w:val="en-US"/>
              </w:rPr>
              <w:t xml:space="preserve"> (numele şi funcţia conducătorului)</w:t>
            </w:r>
          </w:p>
          <w:p w:rsidR="00FF0677" w:rsidRPr="00EB2EC2" w:rsidRDefault="00FF0677" w:rsidP="00F56432">
            <w:pPr>
              <w:pStyle w:val="a"/>
              <w:numPr>
                <w:ilvl w:val="0"/>
                <w:numId w:val="0"/>
              </w:numPr>
              <w:tabs>
                <w:tab w:val="clear" w:pos="1134"/>
                <w:tab w:val="left" w:pos="3705"/>
              </w:tabs>
              <w:spacing w:after="200" w:line="276" w:lineRule="auto"/>
              <w:contextualSpacing/>
              <w:rPr>
                <w:sz w:val="20"/>
                <w:szCs w:val="20"/>
              </w:rPr>
            </w:pPr>
          </w:p>
          <w:p w:rsidR="00FF0677" w:rsidRPr="00EB2EC2" w:rsidRDefault="00FF0677" w:rsidP="00F56432">
            <w:pPr>
              <w:tabs>
                <w:tab w:val="left" w:pos="3705"/>
              </w:tabs>
              <w:spacing w:after="200" w:line="276" w:lineRule="auto"/>
              <w:contextualSpacing/>
              <w:rPr>
                <w:sz w:val="20"/>
                <w:szCs w:val="20"/>
              </w:rPr>
            </w:pPr>
            <w:r w:rsidRPr="00EB2EC2">
              <w:rPr>
                <w:b/>
                <w:sz w:val="20"/>
                <w:szCs w:val="20"/>
              </w:rPr>
              <w:t>1. OBIECTUL CONTRACTULUI</w:t>
            </w:r>
          </w:p>
          <w:p w:rsidR="00FF0677" w:rsidRPr="00EB2EC2" w:rsidRDefault="00FF0677" w:rsidP="00F56432">
            <w:pPr>
              <w:spacing w:line="276" w:lineRule="auto"/>
              <w:contextualSpacing/>
              <w:jc w:val="both"/>
              <w:rPr>
                <w:sz w:val="20"/>
                <w:szCs w:val="20"/>
              </w:rPr>
            </w:pPr>
            <w:r w:rsidRPr="00EB2EC2">
              <w:rPr>
                <w:sz w:val="20"/>
                <w:szCs w:val="20"/>
              </w:rPr>
              <w:t>1.1. Antreprenorul se obligă să execute</w:t>
            </w:r>
            <w:r w:rsidR="00B11447" w:rsidRPr="00EB2EC2">
              <w:rPr>
                <w:b/>
                <w:bCs/>
                <w:noProof w:val="0"/>
                <w:sz w:val="20"/>
                <w:szCs w:val="20"/>
                <w:lang w:eastAsia="ru-RU"/>
              </w:rPr>
              <w:t xml:space="preserve"> </w:t>
            </w:r>
            <w:r w:rsidR="000A62E8">
              <w:rPr>
                <w:bCs/>
                <w:noProof w:val="0"/>
                <w:sz w:val="20"/>
                <w:szCs w:val="20"/>
                <w:lang w:eastAsia="ru-RU"/>
              </w:rPr>
              <w:t>Renovarea si modernizarea infrastructurii  publice locale din satul Iarova</w:t>
            </w:r>
            <w:r w:rsidR="00B11447" w:rsidRPr="00EB2EC2">
              <w:rPr>
                <w:bCs/>
                <w:noProof w:val="0"/>
                <w:sz w:val="20"/>
                <w:szCs w:val="20"/>
                <w:lang w:val="ro-MD" w:eastAsia="ru-RU"/>
              </w:rPr>
              <w:t>,</w:t>
            </w:r>
            <w:r w:rsidR="00BF1D3D" w:rsidRPr="00EB2EC2">
              <w:rPr>
                <w:sz w:val="20"/>
                <w:szCs w:val="20"/>
                <w:highlight w:val="yellow"/>
              </w:rPr>
              <w:t xml:space="preserve"> r-nul Soroca</w:t>
            </w:r>
            <w:r w:rsidR="00944CE4" w:rsidRPr="00EB2EC2">
              <w:rPr>
                <w:sz w:val="20"/>
                <w:szCs w:val="20"/>
              </w:rPr>
              <w:t xml:space="preserve"> </w:t>
            </w:r>
            <w:r w:rsidRPr="00EB2EC2">
              <w:rPr>
                <w:sz w:val="20"/>
                <w:szCs w:val="20"/>
              </w:rPr>
              <w:t>în conformitate cu prevederile proiectului tehnic, cu detaliile de execuţie, precum şi cu normativele, standardele şi prescripţiile tehnice.</w:t>
            </w:r>
          </w:p>
          <w:p w:rsidR="00FF0677" w:rsidRPr="00EB2EC2" w:rsidRDefault="00FF0677" w:rsidP="00F56432">
            <w:pPr>
              <w:jc w:val="both"/>
              <w:rPr>
                <w:sz w:val="20"/>
                <w:szCs w:val="20"/>
              </w:rPr>
            </w:pPr>
          </w:p>
          <w:p w:rsidR="00FF0677" w:rsidRPr="00EB2EC2" w:rsidRDefault="00FF0677" w:rsidP="00F56432">
            <w:pPr>
              <w:tabs>
                <w:tab w:val="left" w:pos="3585"/>
              </w:tabs>
              <w:spacing w:line="276" w:lineRule="auto"/>
              <w:contextualSpacing/>
              <w:rPr>
                <w:sz w:val="20"/>
                <w:szCs w:val="20"/>
              </w:rPr>
            </w:pPr>
            <w:r w:rsidRPr="00EB2EC2">
              <w:rPr>
                <w:b/>
                <w:sz w:val="20"/>
                <w:szCs w:val="20"/>
              </w:rPr>
              <w:t>2. PERIOADA DE EXECUŢIE</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2.1. Durata de execuţie a</w:t>
            </w:r>
            <w:r w:rsidR="00944CE4" w:rsidRPr="00EB2EC2">
              <w:rPr>
                <w:sz w:val="20"/>
                <w:szCs w:val="20"/>
                <w:lang w:val="en-US"/>
              </w:rPr>
              <w:t xml:space="preserve"> lucrărilor </w:t>
            </w:r>
            <w:r w:rsidR="00B11447" w:rsidRPr="00EB2EC2">
              <w:rPr>
                <w:sz w:val="20"/>
                <w:szCs w:val="20"/>
                <w:highlight w:val="yellow"/>
                <w:lang w:val="en-US"/>
              </w:rPr>
              <w:t xml:space="preserve">contractate este pînă la </w:t>
            </w:r>
            <w:r w:rsidR="000A62E8">
              <w:rPr>
                <w:sz w:val="20"/>
                <w:szCs w:val="20"/>
                <w:lang w:val="en-US"/>
              </w:rPr>
              <w:t>31.08.2025</w:t>
            </w:r>
            <w:r w:rsidR="00944CE4" w:rsidRPr="00EB2EC2">
              <w:rPr>
                <w:sz w:val="20"/>
                <w:szCs w:val="20"/>
                <w:lang w:val="en-US"/>
              </w:rPr>
              <w:t xml:space="preserve"> </w:t>
            </w:r>
            <w:r w:rsidRPr="00EB2EC2">
              <w:rPr>
                <w:sz w:val="20"/>
                <w:szCs w:val="20"/>
                <w:lang w:val="en-US"/>
              </w:rPr>
              <w:t xml:space="preserve">după primirea ordinului de începere </w:t>
            </w:r>
            <w:proofErr w:type="gramStart"/>
            <w:r w:rsidRPr="00EB2EC2">
              <w:rPr>
                <w:sz w:val="20"/>
                <w:szCs w:val="20"/>
                <w:lang w:val="en-US"/>
              </w:rPr>
              <w:t>a</w:t>
            </w:r>
            <w:proofErr w:type="gramEnd"/>
            <w:r w:rsidRPr="00EB2EC2">
              <w:rPr>
                <w:sz w:val="20"/>
                <w:szCs w:val="20"/>
                <w:lang w:val="en-US"/>
              </w:rPr>
              <w:t xml:space="preserve"> execuţiei şi asigurării lucrului ritmic de către beneficiar-ordonatorul de credite.</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2.2. Graficul de execuţie a lucrărilor se va efectua conform specificaţiei din anexa la prezentul contract.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2.3. Perioada de execuţie poate fi prelungită sau suspendată dacă constrângerea activităţii se datorează următoarelor cauze:</w:t>
            </w:r>
          </w:p>
          <w:p w:rsidR="00FF0677" w:rsidRPr="00EB2EC2" w:rsidRDefault="00FF0677" w:rsidP="00B06671">
            <w:pPr>
              <w:numPr>
                <w:ilvl w:val="0"/>
                <w:numId w:val="9"/>
              </w:numPr>
              <w:tabs>
                <w:tab w:val="left" w:pos="1276"/>
              </w:tabs>
              <w:spacing w:line="276" w:lineRule="auto"/>
              <w:ind w:left="0" w:hanging="425"/>
              <w:jc w:val="both"/>
              <w:rPr>
                <w:sz w:val="20"/>
                <w:szCs w:val="20"/>
              </w:rPr>
            </w:pPr>
            <w:r w:rsidRPr="00EB2EC2">
              <w:rPr>
                <w:sz w:val="20"/>
                <w:szCs w:val="20"/>
              </w:rPr>
              <w:t>generate de Beneficiar;</w:t>
            </w:r>
            <w:r w:rsidR="00B06671" w:rsidRPr="00EB2EC2">
              <w:rPr>
                <w:sz w:val="20"/>
                <w:szCs w:val="20"/>
              </w:rPr>
              <w:t xml:space="preserve"> </w:t>
            </w:r>
            <w:r w:rsidRPr="00EB2EC2">
              <w:rPr>
                <w:sz w:val="20"/>
                <w:szCs w:val="20"/>
              </w:rPr>
              <w:t>datorită impedimentului care justifică neexecutarea obligației sau altei situaţii extreme neimputabile şi imprevizibile pentru Antreprenor;</w:t>
            </w:r>
            <w:r w:rsidR="00B06671" w:rsidRPr="00EB2EC2">
              <w:rPr>
                <w:sz w:val="20"/>
                <w:szCs w:val="20"/>
              </w:rPr>
              <w:t xml:space="preserve"> </w:t>
            </w:r>
            <w:r w:rsidRPr="00EB2EC2">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sidRPr="00EB2EC2">
              <w:rPr>
                <w:sz w:val="20"/>
                <w:szCs w:val="20"/>
              </w:rPr>
              <w:t xml:space="preserve"> </w:t>
            </w:r>
            <w:r w:rsidRPr="00EB2EC2">
              <w:rPr>
                <w:sz w:val="20"/>
                <w:szCs w:val="20"/>
              </w:rPr>
              <w:t>calamităţilor naturale recunoscute de autoritatea legală.</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EB2EC2">
              <w:rPr>
                <w:sz w:val="20"/>
                <w:szCs w:val="20"/>
                <w:lang w:val="en-US"/>
              </w:rPr>
              <w:t>de  recepţie</w:t>
            </w:r>
            <w:proofErr w:type="gramEnd"/>
            <w:r w:rsidRPr="00EB2EC2">
              <w:rPr>
                <w:sz w:val="20"/>
                <w:szCs w:val="20"/>
                <w:lang w:val="en-US"/>
              </w:rPr>
              <w:t xml:space="preserve"> pentru terminarea lucrărilor.</w:t>
            </w:r>
          </w:p>
          <w:p w:rsidR="00FF0677" w:rsidRPr="00EB2EC2" w:rsidRDefault="00FF0677" w:rsidP="00F56432">
            <w:pPr>
              <w:spacing w:after="200" w:line="276" w:lineRule="auto"/>
              <w:contextualSpacing/>
              <w:jc w:val="both"/>
              <w:rPr>
                <w:sz w:val="20"/>
                <w:szCs w:val="20"/>
              </w:rPr>
            </w:pPr>
            <w:r w:rsidRPr="00EB2EC2">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w:t>
            </w:r>
            <w:r w:rsidRPr="00EB2EC2">
              <w:rPr>
                <w:sz w:val="20"/>
                <w:szCs w:val="20"/>
              </w:rPr>
              <w:lastRenderedPageBreak/>
              <w:t>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FF0677" w:rsidRPr="00EB2EC2" w:rsidRDefault="00FF0677" w:rsidP="00F56432">
            <w:pPr>
              <w:shd w:val="clear" w:color="auto" w:fill="FFFFFF" w:themeFill="background1"/>
              <w:tabs>
                <w:tab w:val="right" w:pos="0"/>
              </w:tabs>
              <w:spacing w:before="120"/>
              <w:rPr>
                <w:b/>
                <w:noProof w:val="0"/>
                <w:sz w:val="20"/>
                <w:szCs w:val="20"/>
                <w:lang w:eastAsia="ru-RU"/>
              </w:rPr>
            </w:pPr>
            <w:r w:rsidRPr="00EB2EC2">
              <w:rPr>
                <w:sz w:val="20"/>
                <w:szCs w:val="20"/>
              </w:rPr>
              <w:t>2.7.Se indică t</w:t>
            </w:r>
            <w:r w:rsidRPr="00EB2EC2">
              <w:rPr>
                <w:noProof w:val="0"/>
                <w:sz w:val="20"/>
                <w:szCs w:val="20"/>
                <w:lang w:eastAsia="ru-RU"/>
              </w:rPr>
              <w:t>ermenul de garanție a lucrărilor</w:t>
            </w:r>
            <w:r w:rsidR="00E64D3D" w:rsidRPr="00EB2EC2">
              <w:rPr>
                <w:b/>
                <w:noProof w:val="0"/>
                <w:sz w:val="20"/>
                <w:szCs w:val="20"/>
                <w:lang w:eastAsia="ru-RU"/>
              </w:rPr>
              <w:t xml:space="preserve"> </w:t>
            </w:r>
            <w:r w:rsidR="00695287" w:rsidRPr="00EB2EC2">
              <w:rPr>
                <w:b/>
                <w:noProof w:val="0"/>
                <w:sz w:val="20"/>
                <w:szCs w:val="20"/>
                <w:lang w:eastAsia="ru-RU"/>
              </w:rPr>
              <w:t>________.</w:t>
            </w:r>
          </w:p>
          <w:p w:rsidR="00FF0677" w:rsidRPr="00EB2EC2" w:rsidRDefault="00FF0677" w:rsidP="00F56432">
            <w:pPr>
              <w:pStyle w:val="a"/>
              <w:numPr>
                <w:ilvl w:val="0"/>
                <w:numId w:val="0"/>
              </w:numPr>
              <w:rPr>
                <w:sz w:val="20"/>
                <w:szCs w:val="20"/>
              </w:rPr>
            </w:pPr>
          </w:p>
          <w:p w:rsidR="00FF0677" w:rsidRPr="00EB2EC2" w:rsidRDefault="00FF0677" w:rsidP="00F56432">
            <w:pPr>
              <w:tabs>
                <w:tab w:val="left" w:pos="3645"/>
              </w:tabs>
              <w:spacing w:line="276" w:lineRule="auto"/>
              <w:contextualSpacing/>
              <w:rPr>
                <w:sz w:val="20"/>
                <w:szCs w:val="20"/>
              </w:rPr>
            </w:pPr>
            <w:r w:rsidRPr="00EB2EC2">
              <w:rPr>
                <w:b/>
                <w:sz w:val="20"/>
                <w:szCs w:val="20"/>
              </w:rPr>
              <w:t>3. VALOAREA LUCRĂRILOR ŞI MODALITĂŢILE DE PLATĂ</w:t>
            </w:r>
          </w:p>
          <w:p w:rsidR="00FF0677" w:rsidRPr="00EB2EC2" w:rsidRDefault="00FF0677" w:rsidP="00F56432">
            <w:pPr>
              <w:jc w:val="both"/>
              <w:rPr>
                <w:sz w:val="20"/>
                <w:szCs w:val="20"/>
              </w:rPr>
            </w:pPr>
            <w:r w:rsidRPr="00EB2EC2">
              <w:rPr>
                <w:sz w:val="20"/>
                <w:szCs w:val="20"/>
              </w:rPr>
              <w:t>3.1.Valoarea lucrărilor, ce reprezintă obiectul prezentului contract, este de_____</w:t>
            </w:r>
            <w:r w:rsidR="00940E48">
              <w:rPr>
                <w:sz w:val="20"/>
                <w:szCs w:val="20"/>
                <w:u w:val="single"/>
              </w:rPr>
              <w:t>82347</w:t>
            </w:r>
            <w:r w:rsidR="00EC1BC4">
              <w:rPr>
                <w:sz w:val="20"/>
                <w:szCs w:val="20"/>
                <w:u w:val="single"/>
              </w:rPr>
              <w:t>4</w:t>
            </w:r>
            <w:r w:rsidR="00940E48">
              <w:rPr>
                <w:sz w:val="20"/>
                <w:szCs w:val="20"/>
                <w:u w:val="single"/>
              </w:rPr>
              <w:t>.</w:t>
            </w:r>
            <w:r w:rsidRPr="00EB2EC2">
              <w:rPr>
                <w:sz w:val="20"/>
                <w:szCs w:val="20"/>
              </w:rPr>
              <w:t xml:space="preserve">lei </w:t>
            </w:r>
            <w:r w:rsidR="00EC1BC4">
              <w:rPr>
                <w:sz w:val="20"/>
                <w:szCs w:val="20"/>
              </w:rPr>
              <w:t xml:space="preserve"> 88</w:t>
            </w:r>
            <w:r w:rsidR="00940E48">
              <w:rPr>
                <w:sz w:val="20"/>
                <w:szCs w:val="20"/>
              </w:rPr>
              <w:t xml:space="preserve"> bani </w:t>
            </w:r>
            <w:r w:rsidRPr="00EB2EC2">
              <w:rPr>
                <w:sz w:val="20"/>
                <w:szCs w:val="20"/>
              </w:rPr>
              <w:t>MD, inclusiv</w:t>
            </w:r>
            <w:r w:rsidR="00EC1BC4">
              <w:rPr>
                <w:sz w:val="20"/>
                <w:szCs w:val="20"/>
                <w:u w:val="single"/>
              </w:rPr>
              <w:t>.</w:t>
            </w:r>
            <w:r w:rsidRPr="00EB2EC2">
              <w:rPr>
                <w:sz w:val="20"/>
                <w:szCs w:val="20"/>
              </w:rPr>
              <w:t xml:space="preserve"> TVA </w:t>
            </w:r>
            <w:r w:rsidR="00EC1BC4">
              <w:rPr>
                <w:sz w:val="20"/>
                <w:szCs w:val="20"/>
                <w:u w:val="single"/>
              </w:rPr>
              <w:t>164694</w:t>
            </w:r>
            <w:r w:rsidRPr="00EB2EC2">
              <w:rPr>
                <w:sz w:val="20"/>
                <w:szCs w:val="20"/>
              </w:rPr>
              <w:t xml:space="preserve">lei </w:t>
            </w:r>
            <w:r w:rsidR="00EC1BC4">
              <w:rPr>
                <w:sz w:val="20"/>
                <w:szCs w:val="20"/>
              </w:rPr>
              <w:t xml:space="preserve">97 bani </w:t>
            </w:r>
            <w:r w:rsidRPr="00EB2EC2">
              <w:rPr>
                <w:sz w:val="20"/>
                <w:szCs w:val="20"/>
              </w:rPr>
              <w:t xml:space="preserve">MD.                                                         </w:t>
            </w:r>
            <w:r w:rsidRPr="00EB2EC2">
              <w:rPr>
                <w:i/>
                <w:sz w:val="20"/>
                <w:szCs w:val="20"/>
              </w:rPr>
              <w:t>(suma cu cifre şi litere)                                                                     (suma cu cifre şi litere)</w:t>
            </w:r>
          </w:p>
          <w:p w:rsidR="00FF0677" w:rsidRPr="00EB2EC2" w:rsidRDefault="00FF0677" w:rsidP="00F56432">
            <w:pPr>
              <w:pStyle w:val="af2"/>
              <w:tabs>
                <w:tab w:val="left" w:pos="321"/>
              </w:tabs>
              <w:spacing w:line="276" w:lineRule="auto"/>
              <w:ind w:firstLine="0"/>
              <w:rPr>
                <w:sz w:val="20"/>
                <w:szCs w:val="20"/>
                <w:lang w:val="en-US"/>
              </w:rPr>
            </w:pPr>
            <w:r w:rsidRPr="00EB2EC2">
              <w:rPr>
                <w:sz w:val="20"/>
                <w:szCs w:val="20"/>
                <w:lang w:val="en-US"/>
              </w:rPr>
              <w:t>3.2</w:t>
            </w:r>
            <w:proofErr w:type="gramStart"/>
            <w:r w:rsidRPr="00EB2EC2">
              <w:rPr>
                <w:sz w:val="20"/>
                <w:szCs w:val="20"/>
                <w:lang w:val="en-US"/>
              </w:rPr>
              <w:t>.Achitările</w:t>
            </w:r>
            <w:proofErr w:type="gramEnd"/>
            <w:r w:rsidRPr="00EB2EC2">
              <w:rPr>
                <w:sz w:val="20"/>
                <w:szCs w:val="20"/>
                <w:lang w:val="en-US"/>
              </w:rPr>
              <w:t xml:space="preserve"> vor fi efectuate prin transfer în baza facturilor fiscale, după primirea proceselor – verbale de recepţie a lucrărilor executate, semnate şi acceptate de către Beneficiar.</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 xml:space="preserve">3.3. Beneficiarul va verifica procesele-verbale de recepție a lucrărilor executate în termen de </w:t>
            </w:r>
            <w:r w:rsidR="00B11447" w:rsidRPr="00EB2EC2">
              <w:rPr>
                <w:sz w:val="20"/>
                <w:szCs w:val="20"/>
                <w:highlight w:val="yellow"/>
                <w:lang w:val="en-US"/>
              </w:rPr>
              <w:t>15</w:t>
            </w:r>
            <w:r w:rsidR="00171FD0" w:rsidRPr="00EB2EC2">
              <w:rPr>
                <w:sz w:val="20"/>
                <w:szCs w:val="20"/>
                <w:highlight w:val="yellow"/>
                <w:lang w:val="en-US"/>
              </w:rPr>
              <w:t xml:space="preserve"> </w:t>
            </w:r>
            <w:r w:rsidRPr="00EB2EC2">
              <w:rPr>
                <w:sz w:val="20"/>
                <w:szCs w:val="20"/>
                <w:highlight w:val="yellow"/>
                <w:lang w:val="en-US"/>
              </w:rPr>
              <w:t>zile</w:t>
            </w:r>
            <w:r w:rsidRPr="00EB2EC2">
              <w:rPr>
                <w:sz w:val="20"/>
                <w:szCs w:val="20"/>
                <w:lang w:val="en-US"/>
              </w:rPr>
              <w:t xml:space="preserve"> calendaristice de la primirea acestora de la Antreprenor.</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3.5</w:t>
            </w:r>
            <w:proofErr w:type="gramStart"/>
            <w:r w:rsidRPr="00EB2EC2">
              <w:rPr>
                <w:sz w:val="20"/>
                <w:szCs w:val="20"/>
                <w:lang w:val="en-US"/>
              </w:rPr>
              <w:t>.Lucrările</w:t>
            </w:r>
            <w:proofErr w:type="gramEnd"/>
            <w:r w:rsidRPr="00EB2EC2">
              <w:rPr>
                <w:sz w:val="20"/>
                <w:szCs w:val="20"/>
                <w:lang w:val="en-US"/>
              </w:rPr>
              <w:t xml:space="preserve"> nu vor fi considerate finalizate până când procesul-verbal de recepţie la terminarea lucrărilor  nu va fi semnat de comisia de recepţie, care confirmă că lucrările au fost executate conform contractului.</w:t>
            </w:r>
          </w:p>
          <w:p w:rsidR="00FF0677" w:rsidRPr="00EB2EC2" w:rsidRDefault="00FF0677" w:rsidP="00F56432">
            <w:pPr>
              <w:pStyle w:val="af2"/>
              <w:tabs>
                <w:tab w:val="left" w:pos="37"/>
              </w:tabs>
              <w:spacing w:line="276" w:lineRule="auto"/>
              <w:ind w:firstLine="0"/>
              <w:rPr>
                <w:sz w:val="20"/>
                <w:szCs w:val="20"/>
                <w:lang w:val="en-US"/>
              </w:rPr>
            </w:pPr>
            <w:r w:rsidRPr="00EB2EC2">
              <w:rPr>
                <w:sz w:val="20"/>
                <w:szCs w:val="20"/>
                <w:lang w:val="en-US"/>
              </w:rPr>
              <w:t>3.6</w:t>
            </w:r>
            <w:proofErr w:type="gramStart"/>
            <w:r w:rsidRPr="00EB2EC2">
              <w:rPr>
                <w:sz w:val="20"/>
                <w:szCs w:val="20"/>
                <w:lang w:val="en-US"/>
              </w:rPr>
              <w:t>.Garanţia</w:t>
            </w:r>
            <w:proofErr w:type="gramEnd"/>
            <w:r w:rsidRPr="00EB2EC2">
              <w:rPr>
                <w:sz w:val="20"/>
                <w:szCs w:val="20"/>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F0677" w:rsidRPr="00EB2EC2" w:rsidRDefault="00FF0677" w:rsidP="00F56432">
            <w:pPr>
              <w:pStyle w:val="af2"/>
              <w:tabs>
                <w:tab w:val="left" w:pos="37"/>
              </w:tabs>
              <w:spacing w:line="276" w:lineRule="auto"/>
              <w:ind w:firstLine="0"/>
              <w:rPr>
                <w:sz w:val="20"/>
                <w:szCs w:val="20"/>
                <w:lang w:val="en-US"/>
              </w:rPr>
            </w:pPr>
          </w:p>
          <w:p w:rsidR="00FF0677" w:rsidRPr="00EB2EC2" w:rsidRDefault="00FF0677" w:rsidP="00F56432">
            <w:pPr>
              <w:tabs>
                <w:tab w:val="left" w:pos="2625"/>
              </w:tabs>
              <w:spacing w:after="200" w:line="276" w:lineRule="auto"/>
              <w:contextualSpacing/>
              <w:rPr>
                <w:b/>
                <w:sz w:val="20"/>
                <w:szCs w:val="20"/>
              </w:rPr>
            </w:pPr>
            <w:r w:rsidRPr="00EB2EC2">
              <w:rPr>
                <w:b/>
                <w:sz w:val="20"/>
                <w:szCs w:val="20"/>
              </w:rPr>
              <w:t>4. DREPTURILE ŞI OBLIGAŢIUNILE ANTREPRENORULUI ŞI ALE BENEFICIARULUI</w:t>
            </w:r>
          </w:p>
          <w:p w:rsidR="00FF0677" w:rsidRPr="00EB2EC2" w:rsidRDefault="00FF0677" w:rsidP="00F56432">
            <w:pPr>
              <w:tabs>
                <w:tab w:val="left" w:pos="2625"/>
              </w:tabs>
              <w:spacing w:after="200" w:line="276" w:lineRule="auto"/>
              <w:contextualSpacing/>
              <w:jc w:val="both"/>
              <w:rPr>
                <w:sz w:val="20"/>
                <w:szCs w:val="20"/>
              </w:rPr>
            </w:pPr>
            <w:r w:rsidRPr="00EB2EC2">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FF0677" w:rsidRPr="00EB2EC2" w:rsidRDefault="00FF0677" w:rsidP="00F56432">
            <w:pPr>
              <w:tabs>
                <w:tab w:val="left" w:pos="2625"/>
              </w:tabs>
              <w:spacing w:line="276" w:lineRule="auto"/>
              <w:contextualSpacing/>
              <w:jc w:val="both"/>
              <w:rPr>
                <w:sz w:val="20"/>
                <w:szCs w:val="20"/>
              </w:rPr>
            </w:pPr>
            <w:r w:rsidRPr="00EB2EC2">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4.4. Documentaţia pusă la dispoziţia Antreprenorului se repartizează astfel: </w:t>
            </w:r>
          </w:p>
          <w:p w:rsidR="00FF0677" w:rsidRPr="00EB2EC2" w:rsidRDefault="00FF0677" w:rsidP="00F56432">
            <w:pPr>
              <w:numPr>
                <w:ilvl w:val="0"/>
                <w:numId w:val="10"/>
              </w:numPr>
              <w:tabs>
                <w:tab w:val="left" w:pos="1276"/>
              </w:tabs>
              <w:spacing w:line="276" w:lineRule="auto"/>
              <w:ind w:left="0" w:hanging="283"/>
              <w:jc w:val="both"/>
              <w:rPr>
                <w:sz w:val="20"/>
                <w:szCs w:val="20"/>
              </w:rPr>
            </w:pPr>
            <w:r w:rsidRPr="00EB2EC2">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4.6. Oferta adjudecată face </w:t>
            </w:r>
            <w:proofErr w:type="gramStart"/>
            <w:r w:rsidRPr="00EB2EC2">
              <w:rPr>
                <w:sz w:val="20"/>
                <w:szCs w:val="20"/>
                <w:lang w:val="en-US"/>
              </w:rPr>
              <w:t>parte integrantă din contract</w:t>
            </w:r>
            <w:proofErr w:type="gramEnd"/>
            <w:r w:rsidRPr="00EB2EC2">
              <w:rPr>
                <w:sz w:val="20"/>
                <w:szCs w:val="20"/>
                <w:lang w:val="en-US"/>
              </w:rPr>
              <w:t xml:space="preserve">. Ea trebuie să fie corectă şi completă. Preţurile stabilite vor acoperi toate obligaţiunile din contract şi toate operaţiunile pentru terminarea şi întreţinerea corespunzătoare a lucrărilor.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4.10. Antreprenorul, prin atribuirea ofertei în favoarea sa, se angajează să prezinte garanţia de bună execuţie </w:t>
            </w:r>
            <w:r w:rsidR="00171FD0" w:rsidRPr="00EB2EC2">
              <w:rPr>
                <w:sz w:val="20"/>
                <w:szCs w:val="20"/>
                <w:lang w:val="en-US"/>
              </w:rPr>
              <w:t xml:space="preserve">a contractului, în cuantum </w:t>
            </w:r>
            <w:proofErr w:type="gramStart"/>
            <w:r w:rsidR="00B965C8" w:rsidRPr="00EB2EC2">
              <w:rPr>
                <w:sz w:val="20"/>
                <w:szCs w:val="20"/>
                <w:lang w:val="en-US"/>
              </w:rPr>
              <w:t>de  0</w:t>
            </w:r>
            <w:proofErr w:type="gramEnd"/>
            <w:r w:rsidRPr="00EB2EC2">
              <w:rPr>
                <w:sz w:val="20"/>
                <w:szCs w:val="20"/>
                <w:lang w:val="en-US"/>
              </w:rPr>
              <w:t>% din valoarea contractului atribuit.</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4.12</w:t>
            </w:r>
            <w:proofErr w:type="gramStart"/>
            <w:r w:rsidRPr="00EB2EC2">
              <w:rPr>
                <w:sz w:val="20"/>
                <w:szCs w:val="20"/>
                <w:lang w:val="en-US"/>
              </w:rPr>
              <w:t>.Antreprenorul</w:t>
            </w:r>
            <w:proofErr w:type="gramEnd"/>
            <w:r w:rsidRPr="00EB2EC2">
              <w:rPr>
                <w:sz w:val="20"/>
                <w:szCs w:val="20"/>
                <w:lang w:val="en-US"/>
              </w:rPr>
              <w:t xml:space="preserve"> trebuie să constituie garanţia de bună execuţie după primirea scrisorii de acceptare, dar nu mai târziu de data încheierii contractului. Atât timp cât el nu şi-</w:t>
            </w:r>
            <w:proofErr w:type="gramStart"/>
            <w:r w:rsidRPr="00EB2EC2">
              <w:rPr>
                <w:sz w:val="20"/>
                <w:szCs w:val="20"/>
                <w:lang w:val="en-US"/>
              </w:rPr>
              <w:t>a</w:t>
            </w:r>
            <w:proofErr w:type="gramEnd"/>
            <w:r w:rsidRPr="00EB2EC2">
              <w:rPr>
                <w:sz w:val="20"/>
                <w:szCs w:val="20"/>
                <w:lang w:val="en-US"/>
              </w:rPr>
              <w:t xml:space="preserve"> îndeplinit această obligaţiune, Beneficiarul poate să reţină garanţia Antreprenorului pentru ofertă.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4.14. La lucrările la care se fac încercări, se consideră calitatea probei îndeplinită atâta timp cât rezultatele se înscriu în limitele admise prin reglementările tehnice.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4.19. Pentru verificarea trasării de către Beneficiar sau proiectant, Antreprenorul este obligat să protejeze şi să păstreze toate reperele, bornele sau alte obiecte folosite la trasarea lucrărilor.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4.22. Pe parcursul executării lucrărilor, Beneficiarul are dreptul să dispună în scris: </w:t>
            </w:r>
          </w:p>
          <w:p w:rsidR="00FF0677" w:rsidRPr="00EB2EC2" w:rsidRDefault="00FF0677" w:rsidP="00F56432">
            <w:pPr>
              <w:numPr>
                <w:ilvl w:val="0"/>
                <w:numId w:val="11"/>
              </w:numPr>
              <w:tabs>
                <w:tab w:val="left" w:pos="314"/>
              </w:tabs>
              <w:spacing w:line="276" w:lineRule="auto"/>
              <w:ind w:left="0" w:firstLine="0"/>
              <w:jc w:val="both"/>
              <w:rPr>
                <w:sz w:val="20"/>
                <w:szCs w:val="20"/>
              </w:rPr>
            </w:pPr>
            <w:r w:rsidRPr="00EB2EC2">
              <w:rPr>
                <w:sz w:val="20"/>
                <w:szCs w:val="20"/>
              </w:rPr>
              <w:t xml:space="preserve">îndepărtarea de pe şantier a oricăror materiale care sunt calitativ necorespunzătoare; </w:t>
            </w:r>
          </w:p>
          <w:p w:rsidR="00FF0677" w:rsidRPr="00EB2EC2" w:rsidRDefault="00FF0677" w:rsidP="00F56432">
            <w:pPr>
              <w:numPr>
                <w:ilvl w:val="0"/>
                <w:numId w:val="11"/>
              </w:numPr>
              <w:tabs>
                <w:tab w:val="left" w:pos="314"/>
              </w:tabs>
              <w:spacing w:line="276" w:lineRule="auto"/>
              <w:ind w:left="0" w:firstLine="0"/>
              <w:jc w:val="both"/>
              <w:rPr>
                <w:sz w:val="20"/>
                <w:szCs w:val="20"/>
              </w:rPr>
            </w:pPr>
            <w:r w:rsidRPr="00EB2EC2">
              <w:rPr>
                <w:sz w:val="20"/>
                <w:szCs w:val="20"/>
              </w:rPr>
              <w:t xml:space="preserve">înlocuirea materialelor necorespunzătoare calitativ cu altele corespunzătoare; </w:t>
            </w:r>
          </w:p>
          <w:p w:rsidR="00FF0677" w:rsidRPr="00EB2EC2" w:rsidRDefault="00FF0677" w:rsidP="00F56432">
            <w:pPr>
              <w:numPr>
                <w:ilvl w:val="0"/>
                <w:numId w:val="11"/>
              </w:numPr>
              <w:tabs>
                <w:tab w:val="left" w:pos="314"/>
              </w:tabs>
              <w:spacing w:line="276" w:lineRule="auto"/>
              <w:ind w:left="0" w:firstLine="0"/>
              <w:jc w:val="both"/>
              <w:rPr>
                <w:sz w:val="20"/>
                <w:szCs w:val="20"/>
              </w:rPr>
            </w:pPr>
            <w:r w:rsidRPr="00EB2EC2">
              <w:rPr>
                <w:sz w:val="20"/>
                <w:szCs w:val="20"/>
              </w:rPr>
              <w:t xml:space="preserve">îndepărtarea sau refacerea oricărei lucrări sau părţi de lucrare necorespunzătoare din punct    de vedere calitativ.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FF0677" w:rsidRPr="00EB2EC2" w:rsidRDefault="00FF0677" w:rsidP="00F56432">
            <w:pPr>
              <w:pStyle w:val="af2"/>
              <w:tabs>
                <w:tab w:val="left" w:pos="426"/>
                <w:tab w:val="left" w:pos="3645"/>
              </w:tabs>
              <w:spacing w:line="276" w:lineRule="auto"/>
              <w:ind w:firstLine="0"/>
              <w:rPr>
                <w:sz w:val="20"/>
                <w:szCs w:val="20"/>
                <w:lang w:val="en-US"/>
              </w:rPr>
            </w:pPr>
            <w:r w:rsidRPr="00EB2EC2">
              <w:rPr>
                <w:sz w:val="20"/>
                <w:szCs w:val="20"/>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F0677" w:rsidRPr="00EB2EC2" w:rsidRDefault="00FF0677" w:rsidP="00F56432">
            <w:pPr>
              <w:pStyle w:val="af2"/>
              <w:tabs>
                <w:tab w:val="left" w:pos="426"/>
                <w:tab w:val="left" w:pos="3645"/>
              </w:tabs>
              <w:spacing w:line="276" w:lineRule="auto"/>
              <w:ind w:firstLine="0"/>
              <w:rPr>
                <w:sz w:val="20"/>
                <w:szCs w:val="20"/>
                <w:lang w:val="en-US"/>
              </w:rPr>
            </w:pPr>
          </w:p>
          <w:p w:rsidR="00FF0677" w:rsidRPr="00EB2EC2" w:rsidRDefault="00FF0677" w:rsidP="00F56432">
            <w:pPr>
              <w:tabs>
                <w:tab w:val="left" w:pos="3225"/>
              </w:tabs>
              <w:spacing w:after="200" w:line="276" w:lineRule="auto"/>
              <w:contextualSpacing/>
              <w:rPr>
                <w:sz w:val="20"/>
                <w:szCs w:val="20"/>
              </w:rPr>
            </w:pPr>
            <w:r w:rsidRPr="00EB2EC2">
              <w:rPr>
                <w:b/>
                <w:sz w:val="20"/>
                <w:szCs w:val="20"/>
              </w:rPr>
              <w:t>5. AJUSTAREA VALORII CONTRACTULUI</w:t>
            </w:r>
          </w:p>
          <w:p w:rsidR="00FF0677" w:rsidRPr="00EB2EC2" w:rsidRDefault="00FF0677" w:rsidP="00F56432">
            <w:pPr>
              <w:tabs>
                <w:tab w:val="left" w:pos="3225"/>
              </w:tabs>
              <w:spacing w:after="200" w:line="276" w:lineRule="auto"/>
              <w:contextualSpacing/>
              <w:jc w:val="both"/>
              <w:rPr>
                <w:sz w:val="20"/>
                <w:szCs w:val="20"/>
              </w:rPr>
            </w:pPr>
            <w:r w:rsidRPr="00EB2EC2">
              <w:rPr>
                <w:sz w:val="20"/>
                <w:szCs w:val="20"/>
              </w:rPr>
              <w:lastRenderedPageBreak/>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FF0677" w:rsidRPr="00EB2EC2" w:rsidRDefault="00FF0677" w:rsidP="00F56432">
            <w:pPr>
              <w:pStyle w:val="a"/>
              <w:numPr>
                <w:ilvl w:val="0"/>
                <w:numId w:val="0"/>
              </w:numPr>
              <w:tabs>
                <w:tab w:val="left" w:pos="1755"/>
              </w:tabs>
              <w:rPr>
                <w:sz w:val="20"/>
                <w:szCs w:val="20"/>
              </w:rPr>
            </w:pPr>
          </w:p>
          <w:p w:rsidR="00FF0677" w:rsidRPr="00EB2EC2" w:rsidRDefault="00FF0677" w:rsidP="00F56432">
            <w:pPr>
              <w:tabs>
                <w:tab w:val="left" w:pos="4365"/>
              </w:tabs>
              <w:spacing w:line="276" w:lineRule="auto"/>
              <w:contextualSpacing/>
              <w:rPr>
                <w:sz w:val="20"/>
                <w:szCs w:val="20"/>
              </w:rPr>
            </w:pPr>
            <w:r w:rsidRPr="00EB2EC2">
              <w:rPr>
                <w:b/>
                <w:sz w:val="20"/>
                <w:szCs w:val="20"/>
              </w:rPr>
              <w:t xml:space="preserve">6. ANTREPRENORUL ŞI SUBANTREPRENORII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EB2EC2">
              <w:rPr>
                <w:sz w:val="20"/>
                <w:szCs w:val="20"/>
                <w:lang w:val="en-US"/>
              </w:rPr>
              <w:t>şi  prezentului</w:t>
            </w:r>
            <w:proofErr w:type="gramEnd"/>
            <w:r w:rsidRPr="00EB2EC2">
              <w:rPr>
                <w:sz w:val="20"/>
                <w:szCs w:val="20"/>
                <w:lang w:val="en-US"/>
              </w:rPr>
              <w:t xml:space="preserve"> contract.</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6.3. Pe parcursul execuţiei lucrărilor, Antreprenorul este obligat să comunice, la cererea Beneficiarului, datele de identificare ale subantreprenorilor. </w:t>
            </w:r>
          </w:p>
          <w:p w:rsidR="00FF0677" w:rsidRPr="00EB2EC2" w:rsidRDefault="00FF0677" w:rsidP="00F56432">
            <w:pPr>
              <w:pStyle w:val="af2"/>
              <w:tabs>
                <w:tab w:val="left" w:pos="142"/>
                <w:tab w:val="left" w:pos="284"/>
              </w:tabs>
              <w:spacing w:line="276" w:lineRule="auto"/>
              <w:ind w:firstLine="0"/>
              <w:rPr>
                <w:sz w:val="20"/>
                <w:szCs w:val="20"/>
                <w:lang w:val="en-US"/>
              </w:rPr>
            </w:pPr>
            <w:r w:rsidRPr="00EB2EC2">
              <w:rPr>
                <w:sz w:val="20"/>
                <w:szCs w:val="20"/>
                <w:lang w:val="en-US"/>
              </w:rPr>
              <w:t>6.4. Angajarea forţei de muncă pe bază de acord nu este considerată obiectul unei subcontractări.</w:t>
            </w:r>
          </w:p>
          <w:p w:rsidR="00FF0677" w:rsidRPr="00EB2EC2" w:rsidRDefault="00FF0677" w:rsidP="00F56432">
            <w:pPr>
              <w:pStyle w:val="af2"/>
              <w:tabs>
                <w:tab w:val="left" w:pos="142"/>
                <w:tab w:val="left" w:pos="284"/>
              </w:tabs>
              <w:spacing w:line="276" w:lineRule="auto"/>
              <w:ind w:firstLine="0"/>
              <w:rPr>
                <w:sz w:val="20"/>
                <w:szCs w:val="20"/>
                <w:lang w:val="en-US"/>
              </w:rPr>
            </w:pPr>
          </w:p>
          <w:p w:rsidR="00FF0677" w:rsidRPr="00EB2EC2" w:rsidRDefault="00FF0677" w:rsidP="00F56432">
            <w:pPr>
              <w:tabs>
                <w:tab w:val="left" w:pos="3645"/>
              </w:tabs>
              <w:spacing w:after="200" w:line="276" w:lineRule="auto"/>
              <w:contextualSpacing/>
              <w:rPr>
                <w:sz w:val="20"/>
                <w:szCs w:val="20"/>
              </w:rPr>
            </w:pPr>
            <w:r w:rsidRPr="00EB2EC2">
              <w:rPr>
                <w:b/>
                <w:sz w:val="20"/>
                <w:szCs w:val="20"/>
              </w:rPr>
              <w:t>7. FORŢA DE MUNCĂ</w:t>
            </w:r>
          </w:p>
          <w:p w:rsidR="00FF0677" w:rsidRPr="00EB2EC2" w:rsidRDefault="00FF0677" w:rsidP="00F56432">
            <w:pPr>
              <w:tabs>
                <w:tab w:val="left" w:pos="3645"/>
              </w:tabs>
              <w:spacing w:after="200" w:line="276" w:lineRule="auto"/>
              <w:contextualSpacing/>
              <w:jc w:val="both"/>
              <w:rPr>
                <w:sz w:val="20"/>
                <w:szCs w:val="20"/>
              </w:rPr>
            </w:pPr>
            <w:r w:rsidRPr="00EB2EC2">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FF0677" w:rsidRPr="00EB2EC2" w:rsidRDefault="00FF0677" w:rsidP="00F56432">
            <w:pPr>
              <w:tabs>
                <w:tab w:val="left" w:pos="2385"/>
              </w:tabs>
              <w:jc w:val="both"/>
              <w:rPr>
                <w:sz w:val="20"/>
                <w:szCs w:val="20"/>
              </w:rPr>
            </w:pPr>
          </w:p>
          <w:p w:rsidR="00FF0677" w:rsidRPr="00EB2EC2" w:rsidRDefault="00FF0677" w:rsidP="00F56432">
            <w:pPr>
              <w:tabs>
                <w:tab w:val="left" w:pos="4275"/>
              </w:tabs>
              <w:spacing w:line="276" w:lineRule="auto"/>
              <w:contextualSpacing/>
              <w:rPr>
                <w:sz w:val="20"/>
                <w:szCs w:val="20"/>
              </w:rPr>
            </w:pPr>
            <w:r w:rsidRPr="00EB2EC2">
              <w:rPr>
                <w:b/>
                <w:sz w:val="20"/>
                <w:szCs w:val="20"/>
              </w:rPr>
              <w:t>8. MATERIALELE ŞI EXECUŢIA LUCRĂRILOR PROPRIU-ZISE</w:t>
            </w:r>
          </w:p>
          <w:p w:rsidR="00FF0677" w:rsidRPr="00EB2EC2" w:rsidRDefault="00FF0677" w:rsidP="00F56432">
            <w:pPr>
              <w:pStyle w:val="af2"/>
              <w:tabs>
                <w:tab w:val="left" w:pos="0"/>
              </w:tabs>
              <w:spacing w:line="276" w:lineRule="auto"/>
              <w:ind w:firstLine="0"/>
              <w:rPr>
                <w:sz w:val="20"/>
                <w:szCs w:val="20"/>
                <w:lang w:val="en-US"/>
              </w:rPr>
            </w:pPr>
            <w:r w:rsidRPr="00EB2EC2">
              <w:rPr>
                <w:sz w:val="20"/>
                <w:szCs w:val="20"/>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F0677" w:rsidRPr="00EB2EC2" w:rsidRDefault="00FF0677" w:rsidP="00F56432">
            <w:pPr>
              <w:pStyle w:val="af2"/>
              <w:tabs>
                <w:tab w:val="left" w:pos="284"/>
              </w:tabs>
              <w:spacing w:line="276" w:lineRule="auto"/>
              <w:ind w:firstLine="0"/>
              <w:rPr>
                <w:sz w:val="20"/>
                <w:szCs w:val="20"/>
                <w:lang w:val="en-US"/>
              </w:rPr>
            </w:pPr>
            <w:r w:rsidRPr="00EB2EC2">
              <w:rPr>
                <w:sz w:val="20"/>
                <w:szCs w:val="20"/>
                <w:lang w:val="en-US"/>
              </w:rPr>
              <w:t>8.2</w:t>
            </w:r>
            <w:proofErr w:type="gramStart"/>
            <w:r w:rsidRPr="00EB2EC2">
              <w:rPr>
                <w:sz w:val="20"/>
                <w:szCs w:val="20"/>
                <w:lang w:val="en-US"/>
              </w:rPr>
              <w:t>.Costul</w:t>
            </w:r>
            <w:proofErr w:type="gramEnd"/>
            <w:r w:rsidRPr="00EB2EC2">
              <w:rPr>
                <w:sz w:val="20"/>
                <w:szCs w:val="20"/>
                <w:lang w:val="en-US"/>
              </w:rPr>
              <w:t xml:space="preserve"> probelor şi încercărilor va fi suportat de Antreprenor, dacă acesta este prevăzut îndocumentaţie, în caz contrar cheltuielile vor fi suportate de Beneficiar. </w:t>
            </w:r>
          </w:p>
          <w:p w:rsidR="00FF0677" w:rsidRPr="00EB2EC2" w:rsidRDefault="00FF0677" w:rsidP="00F56432">
            <w:pPr>
              <w:pStyle w:val="af2"/>
              <w:tabs>
                <w:tab w:val="left" w:pos="284"/>
              </w:tabs>
              <w:spacing w:line="276" w:lineRule="auto"/>
              <w:ind w:firstLine="0"/>
              <w:rPr>
                <w:sz w:val="20"/>
                <w:szCs w:val="20"/>
              </w:rPr>
            </w:pPr>
            <w:r w:rsidRPr="00EB2EC2">
              <w:rPr>
                <w:sz w:val="20"/>
                <w:szCs w:val="20"/>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EB2EC2">
              <w:rPr>
                <w:sz w:val="20"/>
                <w:szCs w:val="20"/>
              </w:rPr>
              <w:t xml:space="preserve">În caz contrar, Beneficiarul va suporta aceste cheltuieli.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8.4. Beneficiarul, proiectantul sau orice </w:t>
            </w:r>
            <w:proofErr w:type="gramStart"/>
            <w:r w:rsidRPr="00EB2EC2">
              <w:rPr>
                <w:sz w:val="20"/>
                <w:szCs w:val="20"/>
                <w:lang w:val="en-US"/>
              </w:rPr>
              <w:t>altă</w:t>
            </w:r>
            <w:proofErr w:type="gramEnd"/>
            <w:r w:rsidRPr="00EB2EC2">
              <w:rPr>
                <w:sz w:val="20"/>
                <w:szCs w:val="20"/>
                <w:lang w:val="en-US"/>
              </w:rPr>
              <w:t xml:space="preserve"> persoană autorizată de aceştia au acces tot timpul la lucrări pe şantier şi în locurile unde se pregăteşte lucrarea, în depozite de materiale prefabricate etc.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8.5. Lucrările care </w:t>
            </w:r>
            <w:proofErr w:type="gramStart"/>
            <w:r w:rsidRPr="00EB2EC2">
              <w:rPr>
                <w:sz w:val="20"/>
                <w:szCs w:val="20"/>
                <w:lang w:val="en-US"/>
              </w:rPr>
              <w:t>devin</w:t>
            </w:r>
            <w:proofErr w:type="gramEnd"/>
            <w:r w:rsidRPr="00EB2EC2">
              <w:rPr>
                <w:sz w:val="20"/>
                <w:szCs w:val="20"/>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EB2EC2">
              <w:rPr>
                <w:sz w:val="20"/>
                <w:szCs w:val="20"/>
                <w:lang w:val="en-US"/>
              </w:rPr>
              <w:t>va</w:t>
            </w:r>
            <w:proofErr w:type="gramEnd"/>
            <w:r w:rsidRPr="00EB2EC2">
              <w:rPr>
                <w:sz w:val="20"/>
                <w:szCs w:val="20"/>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8.6. Antreprenorul </w:t>
            </w:r>
            <w:proofErr w:type="gramStart"/>
            <w:r w:rsidRPr="00EB2EC2">
              <w:rPr>
                <w:sz w:val="20"/>
                <w:szCs w:val="20"/>
                <w:lang w:val="en-US"/>
              </w:rPr>
              <w:t>va</w:t>
            </w:r>
            <w:proofErr w:type="gramEnd"/>
            <w:r w:rsidRPr="00EB2EC2">
              <w:rPr>
                <w:sz w:val="20"/>
                <w:szCs w:val="20"/>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FF0677" w:rsidRPr="00EB2EC2" w:rsidRDefault="00FF0677" w:rsidP="00244169">
            <w:pPr>
              <w:pStyle w:val="af2"/>
              <w:numPr>
                <w:ilvl w:val="1"/>
                <w:numId w:val="15"/>
              </w:numPr>
              <w:tabs>
                <w:tab w:val="left" w:pos="284"/>
              </w:tabs>
              <w:spacing w:line="276" w:lineRule="auto"/>
              <w:ind w:left="0" w:hanging="425"/>
              <w:rPr>
                <w:sz w:val="20"/>
                <w:szCs w:val="20"/>
                <w:lang w:val="en-US"/>
              </w:rPr>
            </w:pPr>
            <w:r w:rsidRPr="00EB2EC2">
              <w:rPr>
                <w:sz w:val="20"/>
                <w:szCs w:val="20"/>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EB2EC2">
              <w:rPr>
                <w:sz w:val="20"/>
                <w:szCs w:val="20"/>
                <w:lang w:val="en-US"/>
              </w:rPr>
              <w:t>să</w:t>
            </w:r>
            <w:proofErr w:type="gramEnd"/>
            <w:r w:rsidRPr="00EB2EC2">
              <w:rPr>
                <w:sz w:val="20"/>
                <w:szCs w:val="20"/>
                <w:lang w:val="en-US"/>
              </w:rPr>
              <w:t xml:space="preserve"> înlăture aceste lucrări, în termenul stabilit cu Beneficiarul. De asemenea, el răspunde în faţa Beneficiarului de </w:t>
            </w:r>
            <w:proofErr w:type="gramStart"/>
            <w:r w:rsidRPr="00EB2EC2">
              <w:rPr>
                <w:sz w:val="20"/>
                <w:szCs w:val="20"/>
                <w:lang w:val="en-US"/>
              </w:rPr>
              <w:t>toate pagubele pe care le</w:t>
            </w:r>
            <w:proofErr w:type="gramEnd"/>
            <w:r w:rsidRPr="00EB2EC2">
              <w:rPr>
                <w:sz w:val="20"/>
                <w:szCs w:val="20"/>
                <w:lang w:val="en-US"/>
              </w:rPr>
              <w:t xml:space="preserve">-a provocat acestuia. Lucrările respective vor fi plătite Antreprenorului numai dacă se dovedesc a fi necesare şi se presupune că ele corespund voinţei Beneficiarului, în care caz vor fi notificate imediat. </w:t>
            </w:r>
          </w:p>
          <w:p w:rsidR="00FF0677" w:rsidRPr="00EB2EC2" w:rsidRDefault="00FF0677" w:rsidP="00244169">
            <w:pPr>
              <w:pStyle w:val="af2"/>
              <w:numPr>
                <w:ilvl w:val="1"/>
                <w:numId w:val="15"/>
              </w:numPr>
              <w:tabs>
                <w:tab w:val="left" w:pos="284"/>
                <w:tab w:val="left" w:pos="426"/>
              </w:tabs>
              <w:spacing w:line="276" w:lineRule="auto"/>
              <w:ind w:left="0" w:hanging="425"/>
              <w:rPr>
                <w:sz w:val="20"/>
                <w:szCs w:val="20"/>
                <w:lang w:val="en-US"/>
              </w:rPr>
            </w:pPr>
            <w:r w:rsidRPr="00EB2EC2">
              <w:rPr>
                <w:sz w:val="20"/>
                <w:szCs w:val="20"/>
                <w:lang w:val="en-US"/>
              </w:rPr>
              <w:t xml:space="preserve">8.9. Lucrările încep după </w:t>
            </w:r>
            <w:proofErr w:type="gramStart"/>
            <w:r w:rsidRPr="00EB2EC2">
              <w:rPr>
                <w:sz w:val="20"/>
                <w:szCs w:val="20"/>
                <w:lang w:val="en-US"/>
              </w:rPr>
              <w:t>…..</w:t>
            </w:r>
            <w:proofErr w:type="gramEnd"/>
            <w:r w:rsidRPr="00EB2EC2">
              <w:rPr>
                <w:sz w:val="20"/>
                <w:szCs w:val="20"/>
                <w:lang w:val="en-US"/>
              </w:rPr>
              <w:t xml:space="preserve"> </w:t>
            </w:r>
            <w:proofErr w:type="gramStart"/>
            <w:r w:rsidRPr="00EB2EC2">
              <w:rPr>
                <w:sz w:val="20"/>
                <w:szCs w:val="20"/>
                <w:lang w:val="en-US"/>
              </w:rPr>
              <w:t>zile</w:t>
            </w:r>
            <w:proofErr w:type="gramEnd"/>
            <w:r w:rsidRPr="00EB2EC2">
              <w:rPr>
                <w:sz w:val="20"/>
                <w:szCs w:val="20"/>
                <w:lang w:val="en-US"/>
              </w:rPr>
              <w:t xml:space="preserve"> de la semnarea şi înregistrarea contractului în modul corespunzător şi primirea ordinului de execuţie.</w:t>
            </w:r>
          </w:p>
          <w:p w:rsidR="00FF0677" w:rsidRPr="00EB2EC2" w:rsidRDefault="00FF0677" w:rsidP="00F56432">
            <w:pPr>
              <w:pStyle w:val="af2"/>
              <w:tabs>
                <w:tab w:val="left" w:pos="284"/>
                <w:tab w:val="left" w:pos="426"/>
              </w:tabs>
              <w:spacing w:line="276" w:lineRule="auto"/>
              <w:ind w:firstLine="0"/>
              <w:rPr>
                <w:sz w:val="20"/>
                <w:szCs w:val="20"/>
                <w:lang w:val="en-US"/>
              </w:rPr>
            </w:pPr>
          </w:p>
          <w:p w:rsidR="00FF0677" w:rsidRPr="00EB2EC2" w:rsidRDefault="00FF0677" w:rsidP="00244169">
            <w:pPr>
              <w:pStyle w:val="a"/>
              <w:numPr>
                <w:ilvl w:val="0"/>
                <w:numId w:val="15"/>
              </w:numPr>
              <w:tabs>
                <w:tab w:val="clear" w:pos="1134"/>
                <w:tab w:val="left" w:pos="3255"/>
              </w:tabs>
              <w:spacing w:line="276" w:lineRule="auto"/>
              <w:ind w:left="0"/>
              <w:contextualSpacing/>
              <w:rPr>
                <w:sz w:val="20"/>
                <w:szCs w:val="20"/>
              </w:rPr>
            </w:pPr>
            <w:r w:rsidRPr="00EB2EC2">
              <w:rPr>
                <w:b/>
                <w:sz w:val="20"/>
                <w:szCs w:val="20"/>
              </w:rPr>
              <w:t>9. PERIOADA DE GARANŢIE ŞI REMEDIERI ÎN PERIOADA DE GARANŢIE</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9.1. Perioada de garanţie pentr</w:t>
            </w:r>
            <w:r w:rsidRPr="006E38FA">
              <w:rPr>
                <w:sz w:val="20"/>
                <w:szCs w:val="20"/>
                <w:lang w:val="en-US"/>
              </w:rPr>
              <w:t>u</w:t>
            </w:r>
            <w:r w:rsidRPr="006E38FA">
              <w:rPr>
                <w:sz w:val="20"/>
                <w:szCs w:val="20"/>
                <w:highlight w:val="yellow"/>
                <w:lang w:val="en-US"/>
              </w:rPr>
              <w:t xml:space="preserve"> </w:t>
            </w:r>
            <w:r w:rsidRPr="006E38FA">
              <w:rPr>
                <w:sz w:val="20"/>
                <w:szCs w:val="20"/>
                <w:highlight w:val="yellow"/>
                <w:shd w:val="clear" w:color="auto" w:fill="FF0000"/>
                <w:lang w:val="en-US"/>
              </w:rPr>
              <w:t>lucrări</w:t>
            </w:r>
            <w:r w:rsidR="00DB53FB" w:rsidRPr="006E38FA">
              <w:rPr>
                <w:sz w:val="20"/>
                <w:szCs w:val="20"/>
                <w:highlight w:val="yellow"/>
                <w:shd w:val="clear" w:color="auto" w:fill="FF0000"/>
                <w:lang w:val="en-US"/>
              </w:rPr>
              <w:t xml:space="preserve"> </w:t>
            </w:r>
            <w:proofErr w:type="gramStart"/>
            <w:r w:rsidRPr="006E38FA">
              <w:rPr>
                <w:sz w:val="20"/>
                <w:szCs w:val="20"/>
                <w:highlight w:val="yellow"/>
                <w:shd w:val="clear" w:color="auto" w:fill="FF0000"/>
                <w:lang w:val="en-US"/>
              </w:rPr>
              <w:t>este</w:t>
            </w:r>
            <w:proofErr w:type="gramEnd"/>
            <w:r w:rsidRPr="006E38FA">
              <w:rPr>
                <w:sz w:val="20"/>
                <w:szCs w:val="20"/>
                <w:highlight w:val="yellow"/>
                <w:shd w:val="clear" w:color="auto" w:fill="FF0000"/>
                <w:lang w:val="en-US"/>
              </w:rPr>
              <w:t xml:space="preserve"> </w:t>
            </w:r>
            <w:r w:rsidR="00B965C8" w:rsidRPr="006E38FA">
              <w:rPr>
                <w:sz w:val="20"/>
                <w:szCs w:val="20"/>
                <w:highlight w:val="yellow"/>
                <w:shd w:val="clear" w:color="auto" w:fill="FF0000"/>
                <w:lang w:val="en-US"/>
              </w:rPr>
              <w:t xml:space="preserve">de </w:t>
            </w:r>
            <w:r w:rsidR="006E38FA" w:rsidRPr="006E38FA">
              <w:rPr>
                <w:sz w:val="20"/>
                <w:szCs w:val="20"/>
                <w:highlight w:val="yellow"/>
                <w:shd w:val="clear" w:color="auto" w:fill="FF0000"/>
                <w:lang w:val="en-US"/>
              </w:rPr>
              <w:t>doi</w:t>
            </w:r>
            <w:r w:rsidR="00974C9F" w:rsidRPr="006E38FA">
              <w:rPr>
                <w:sz w:val="20"/>
                <w:szCs w:val="20"/>
                <w:highlight w:val="yellow"/>
                <w:shd w:val="clear" w:color="auto" w:fill="FF0000"/>
                <w:lang w:val="en-US"/>
              </w:rPr>
              <w:t xml:space="preserve"> an</w:t>
            </w:r>
            <w:r w:rsidR="00B965C8" w:rsidRPr="006E38FA">
              <w:rPr>
                <w:sz w:val="20"/>
                <w:szCs w:val="20"/>
                <w:highlight w:val="yellow"/>
                <w:shd w:val="clear" w:color="auto" w:fill="FF0000"/>
                <w:lang w:val="en-US"/>
              </w:rPr>
              <w:t>i</w:t>
            </w:r>
            <w:r w:rsidRPr="006E38FA">
              <w:rPr>
                <w:sz w:val="20"/>
                <w:szCs w:val="20"/>
                <w:highlight w:val="yellow"/>
                <w:shd w:val="clear" w:color="auto" w:fill="FF0000"/>
                <w:lang w:val="en-US"/>
              </w:rPr>
              <w:t>.</w:t>
            </w:r>
            <w:r w:rsidRPr="00EB2EC2">
              <w:rPr>
                <w:sz w:val="20"/>
                <w:szCs w:val="20"/>
                <w:lang w:val="en-US"/>
              </w:rPr>
              <w:t xml:space="preserve">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9.2. Perioada de garanţie începe de la data recepţiei la terminarea lucrărilor şipână la expirarea termenului prevăzut la punctul 9.1 din prezentul capitol.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9.3. Antreprenorul are obligaţia ca în perioada de garanţie </w:t>
            </w:r>
            <w:proofErr w:type="gramStart"/>
            <w:r w:rsidRPr="00EB2EC2">
              <w:rPr>
                <w:sz w:val="20"/>
                <w:szCs w:val="20"/>
                <w:lang w:val="en-US"/>
              </w:rPr>
              <w:t>să</w:t>
            </w:r>
            <w:proofErr w:type="gramEnd"/>
            <w:r w:rsidRPr="00EB2EC2">
              <w:rPr>
                <w:sz w:val="20"/>
                <w:szCs w:val="20"/>
                <w:lang w:val="en-US"/>
              </w:rPr>
              <w:t xml:space="preserve"> înlăture toate defecţiunile ce ţin de nerespectarea clauzelor contractului din cont propriu, în urma unei notificări transmise de către Beneficiar. </w:t>
            </w:r>
          </w:p>
          <w:p w:rsidR="00FF0677" w:rsidRPr="00EB2EC2" w:rsidRDefault="00FF0677" w:rsidP="00F56432">
            <w:pPr>
              <w:pStyle w:val="af2"/>
              <w:tabs>
                <w:tab w:val="left" w:pos="567"/>
              </w:tabs>
              <w:spacing w:line="276" w:lineRule="auto"/>
              <w:ind w:firstLine="0"/>
              <w:rPr>
                <w:sz w:val="20"/>
                <w:szCs w:val="20"/>
                <w:lang w:val="en-US"/>
              </w:rPr>
            </w:pPr>
          </w:p>
          <w:p w:rsidR="00FF0677" w:rsidRPr="00EB2EC2" w:rsidRDefault="00FF0677" w:rsidP="00244169">
            <w:pPr>
              <w:pStyle w:val="a"/>
              <w:numPr>
                <w:ilvl w:val="0"/>
                <w:numId w:val="15"/>
              </w:numPr>
              <w:tabs>
                <w:tab w:val="clear" w:pos="1134"/>
                <w:tab w:val="left" w:pos="3480"/>
              </w:tabs>
              <w:spacing w:line="276" w:lineRule="auto"/>
              <w:ind w:left="0"/>
              <w:contextualSpacing/>
              <w:rPr>
                <w:sz w:val="20"/>
                <w:szCs w:val="20"/>
              </w:rPr>
            </w:pPr>
            <w:r w:rsidRPr="00EB2EC2">
              <w:rPr>
                <w:b/>
                <w:sz w:val="20"/>
                <w:szCs w:val="20"/>
              </w:rPr>
              <w:t>10. RĂSPUNDEREA PĂRŢILOR</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10.1. </w:t>
            </w:r>
            <w:proofErr w:type="gramStart"/>
            <w:r w:rsidRPr="00EB2EC2">
              <w:rPr>
                <w:sz w:val="20"/>
                <w:szCs w:val="20"/>
                <w:lang w:val="en-US"/>
              </w:rPr>
              <w:t>Părţile  poartă</w:t>
            </w:r>
            <w:proofErr w:type="gramEnd"/>
            <w:r w:rsidRPr="00EB2EC2">
              <w:rPr>
                <w:sz w:val="20"/>
                <w:szCs w:val="20"/>
                <w:lang w:val="en-US"/>
              </w:rPr>
              <w:t xml:space="preserve"> răspundere pentru neexecutarea sau executarea necorespunzătoare a obligaţiilor  prevăzute de prezentul contract în conformitate cu legislaţia  Republicii Moldova.</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EB2EC2">
              <w:rPr>
                <w:sz w:val="20"/>
                <w:szCs w:val="20"/>
                <w:lang w:val="en-US"/>
              </w:rPr>
              <w:t>va</w:t>
            </w:r>
            <w:proofErr w:type="gramEnd"/>
            <w:r w:rsidRPr="00EB2EC2">
              <w:rPr>
                <w:sz w:val="20"/>
                <w:szCs w:val="20"/>
                <w:lang w:val="en-US"/>
              </w:rPr>
              <w:t xml:space="preserve"> ţine seama de gradul de vinovăţie a fiecărui partener în producerea acesteia, dacă în clauzele contractuale nu s-a prevăzut altfel.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10.3. Membrii asocierii își păstrează individualitatea ca subiecți de drept, însă sunt obligați </w:t>
            </w:r>
            <w:proofErr w:type="gramStart"/>
            <w:r w:rsidRPr="00EB2EC2">
              <w:rPr>
                <w:sz w:val="20"/>
                <w:szCs w:val="20"/>
                <w:lang w:val="en-US"/>
              </w:rPr>
              <w:t>să</w:t>
            </w:r>
            <w:proofErr w:type="gramEnd"/>
            <w:r w:rsidRPr="00EB2EC2">
              <w:rPr>
                <w:sz w:val="20"/>
                <w:szCs w:val="20"/>
                <w:lang w:val="en-US"/>
              </w:rPr>
              <w:t xml:space="preserve"> răspundă solidar față de autoritatea contractantă pentru modul de îndeplinire a obligațiilor contractuale.</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10.6. Antreprenorul trebuie </w:t>
            </w:r>
            <w:proofErr w:type="gramStart"/>
            <w:r w:rsidRPr="00EB2EC2">
              <w:rPr>
                <w:sz w:val="20"/>
                <w:szCs w:val="20"/>
                <w:lang w:val="en-US"/>
              </w:rPr>
              <w:t>să</w:t>
            </w:r>
            <w:proofErr w:type="gramEnd"/>
            <w:r w:rsidRPr="00EB2EC2">
              <w:rPr>
                <w:sz w:val="20"/>
                <w:szCs w:val="20"/>
                <w:lang w:val="en-US"/>
              </w:rPr>
              <w:t xml:space="preserve"> asigure lucrările executate şi dotările pe care le are la dispoziţie împotriva degradării şi furturilor până la predarea lucrărilor către Beneficiar. El trebuie </w:t>
            </w:r>
            <w:proofErr w:type="gramStart"/>
            <w:r w:rsidRPr="00EB2EC2">
              <w:rPr>
                <w:sz w:val="20"/>
                <w:szCs w:val="20"/>
                <w:lang w:val="en-US"/>
              </w:rPr>
              <w:t>să</w:t>
            </w:r>
            <w:proofErr w:type="gramEnd"/>
            <w:r w:rsidRPr="00EB2EC2">
              <w:rPr>
                <w:sz w:val="20"/>
                <w:szCs w:val="20"/>
                <w:lang w:val="en-US"/>
              </w:rPr>
              <w:t xml:space="preserve"> ia măsuri de protecţie contra degradării lucrării datorită acţiunilor atmosferice şi a apei şi să îndepărteze zăpada şi gheaţa.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10.9. Dacă întârzierea în execuţia lucrărilor este din culpa uneia dintre părţile contractante, partea culpabilă va plăti celeilalte părţi penalizări şi/sau despăgubiri în cuantum de la 0,01% până la 0,1% din valoarea lucrărilor rămase</w:t>
            </w:r>
            <w:r w:rsidR="00FC6968" w:rsidRPr="00EB2EC2">
              <w:rPr>
                <w:sz w:val="20"/>
                <w:szCs w:val="20"/>
                <w:lang w:val="en-US"/>
              </w:rPr>
              <w:t xml:space="preserve"> </w:t>
            </w:r>
            <w:r w:rsidRPr="00EB2EC2">
              <w:rPr>
                <w:sz w:val="20"/>
                <w:szCs w:val="20"/>
                <w:lang w:val="en-US"/>
              </w:rPr>
              <w:t xml:space="preserve">de executat/neonorate pentru fiecare zi de întârziere. Penalizarea devine operantă în momentul în care partea înculpă </w:t>
            </w:r>
            <w:proofErr w:type="gramStart"/>
            <w:r w:rsidRPr="00EB2EC2">
              <w:rPr>
                <w:sz w:val="20"/>
                <w:szCs w:val="20"/>
                <w:lang w:val="en-US"/>
              </w:rPr>
              <w:t>a</w:t>
            </w:r>
            <w:proofErr w:type="gramEnd"/>
            <w:r w:rsidRPr="00EB2EC2">
              <w:rPr>
                <w:sz w:val="20"/>
                <w:szCs w:val="20"/>
                <w:lang w:val="en-US"/>
              </w:rPr>
              <w:t xml:space="preserve"> intrat în întârziere. </w:t>
            </w:r>
          </w:p>
          <w:p w:rsidR="00FF0677" w:rsidRPr="00EB2EC2" w:rsidRDefault="00FF0677" w:rsidP="00244169">
            <w:pPr>
              <w:pStyle w:val="af2"/>
              <w:numPr>
                <w:ilvl w:val="1"/>
                <w:numId w:val="15"/>
              </w:numPr>
              <w:tabs>
                <w:tab w:val="left" w:pos="567"/>
                <w:tab w:val="left" w:pos="1890"/>
              </w:tabs>
              <w:spacing w:line="276" w:lineRule="auto"/>
              <w:ind w:left="0" w:hanging="567"/>
              <w:rPr>
                <w:sz w:val="20"/>
                <w:szCs w:val="20"/>
                <w:lang w:val="en-US"/>
              </w:rPr>
            </w:pPr>
            <w:r w:rsidRPr="00EB2EC2">
              <w:rPr>
                <w:sz w:val="20"/>
                <w:szCs w:val="20"/>
                <w:lang w:val="en-US"/>
              </w:rPr>
              <w:t xml:space="preserve">10.10. Beneficiarul nu </w:t>
            </w:r>
            <w:proofErr w:type="gramStart"/>
            <w:r w:rsidRPr="00EB2EC2">
              <w:rPr>
                <w:sz w:val="20"/>
                <w:szCs w:val="20"/>
                <w:lang w:val="en-US"/>
              </w:rPr>
              <w:t>va</w:t>
            </w:r>
            <w:proofErr w:type="gramEnd"/>
            <w:r w:rsidRPr="00EB2EC2">
              <w:rPr>
                <w:sz w:val="20"/>
                <w:szCs w:val="20"/>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F0677" w:rsidRPr="00EB2EC2" w:rsidRDefault="00FF0677" w:rsidP="00244169">
            <w:pPr>
              <w:pStyle w:val="af2"/>
              <w:numPr>
                <w:ilvl w:val="1"/>
                <w:numId w:val="15"/>
              </w:numPr>
              <w:tabs>
                <w:tab w:val="left" w:pos="567"/>
                <w:tab w:val="left" w:pos="1890"/>
              </w:tabs>
              <w:spacing w:line="276" w:lineRule="auto"/>
              <w:ind w:left="0" w:hanging="567"/>
              <w:rPr>
                <w:sz w:val="20"/>
                <w:szCs w:val="20"/>
                <w:lang w:val="en-US"/>
              </w:rPr>
            </w:pPr>
            <w:r w:rsidRPr="00EB2EC2">
              <w:rPr>
                <w:sz w:val="20"/>
                <w:szCs w:val="20"/>
                <w:lang w:val="en-US"/>
              </w:rPr>
              <w:t>10.11. Antreprenorul şi subantreprenorii răspund solidar pentru neexecutarea obligațiilor contractuale.</w:t>
            </w:r>
          </w:p>
          <w:p w:rsidR="00FF0677" w:rsidRPr="00EB2EC2" w:rsidRDefault="00FF0677" w:rsidP="00F56432">
            <w:pPr>
              <w:pStyle w:val="af2"/>
              <w:tabs>
                <w:tab w:val="left" w:pos="567"/>
                <w:tab w:val="left" w:pos="1890"/>
              </w:tabs>
              <w:spacing w:line="276" w:lineRule="auto"/>
              <w:ind w:firstLine="0"/>
              <w:rPr>
                <w:sz w:val="20"/>
                <w:szCs w:val="20"/>
                <w:lang w:val="en-US"/>
              </w:rPr>
            </w:pPr>
          </w:p>
          <w:p w:rsidR="00FF0677" w:rsidRPr="00EB2EC2" w:rsidRDefault="00FF0677" w:rsidP="00244169">
            <w:pPr>
              <w:pStyle w:val="a"/>
              <w:numPr>
                <w:ilvl w:val="0"/>
                <w:numId w:val="15"/>
              </w:numPr>
              <w:tabs>
                <w:tab w:val="clear" w:pos="1134"/>
                <w:tab w:val="left" w:pos="3465"/>
              </w:tabs>
              <w:spacing w:line="276" w:lineRule="auto"/>
              <w:ind w:left="0"/>
              <w:contextualSpacing/>
              <w:rPr>
                <w:sz w:val="20"/>
                <w:szCs w:val="20"/>
              </w:rPr>
            </w:pPr>
            <w:r w:rsidRPr="00EB2EC2">
              <w:rPr>
                <w:b/>
                <w:sz w:val="20"/>
                <w:szCs w:val="20"/>
              </w:rPr>
              <w:t>11. SOLUŢIONAREA LITIGIILOR</w:t>
            </w:r>
          </w:p>
          <w:p w:rsidR="00FF0677" w:rsidRPr="00EB2EC2" w:rsidRDefault="00FF0677" w:rsidP="00244169">
            <w:pPr>
              <w:pStyle w:val="a"/>
              <w:numPr>
                <w:ilvl w:val="1"/>
                <w:numId w:val="15"/>
              </w:numPr>
              <w:tabs>
                <w:tab w:val="clear" w:pos="1134"/>
                <w:tab w:val="left" w:pos="567"/>
              </w:tabs>
              <w:spacing w:line="276" w:lineRule="auto"/>
              <w:ind w:left="0" w:hanging="567"/>
              <w:contextualSpacing/>
              <w:rPr>
                <w:sz w:val="20"/>
                <w:szCs w:val="20"/>
              </w:rPr>
            </w:pPr>
            <w:r w:rsidRPr="00EB2EC2">
              <w:rPr>
                <w:sz w:val="20"/>
                <w:szCs w:val="20"/>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EB2EC2">
              <w:rPr>
                <w:sz w:val="20"/>
                <w:szCs w:val="20"/>
              </w:rPr>
              <w:t>suportă  partea</w:t>
            </w:r>
            <w:proofErr w:type="gramEnd"/>
            <w:r w:rsidRPr="00EB2EC2">
              <w:rPr>
                <w:sz w:val="20"/>
                <w:szCs w:val="20"/>
              </w:rPr>
              <w:t xml:space="preserve"> a cărei culpă a fost dovedită.</w:t>
            </w:r>
          </w:p>
          <w:p w:rsidR="00FF0677" w:rsidRPr="00EB2EC2" w:rsidRDefault="00FF0677" w:rsidP="00F56432">
            <w:pPr>
              <w:tabs>
                <w:tab w:val="left" w:pos="567"/>
              </w:tabs>
              <w:jc w:val="both"/>
              <w:rPr>
                <w:sz w:val="20"/>
                <w:szCs w:val="20"/>
              </w:rPr>
            </w:pPr>
          </w:p>
          <w:p w:rsidR="00FF0677" w:rsidRPr="00EB2EC2" w:rsidRDefault="00FF0677" w:rsidP="00244169">
            <w:pPr>
              <w:pStyle w:val="a"/>
              <w:numPr>
                <w:ilvl w:val="0"/>
                <w:numId w:val="15"/>
              </w:numPr>
              <w:tabs>
                <w:tab w:val="clear" w:pos="1134"/>
                <w:tab w:val="left" w:pos="3825"/>
              </w:tabs>
              <w:spacing w:line="276" w:lineRule="auto"/>
              <w:ind w:left="0"/>
              <w:contextualSpacing/>
              <w:rPr>
                <w:sz w:val="20"/>
                <w:szCs w:val="20"/>
              </w:rPr>
            </w:pPr>
            <w:r w:rsidRPr="00EB2EC2">
              <w:rPr>
                <w:b/>
                <w:sz w:val="20"/>
                <w:szCs w:val="20"/>
              </w:rPr>
              <w:t>12. REZOLUȚIUNEACONTRACTULUI</w:t>
            </w:r>
          </w:p>
          <w:p w:rsidR="00FF0677" w:rsidRPr="00EB2EC2" w:rsidRDefault="00FF0677" w:rsidP="00F56432">
            <w:pPr>
              <w:pStyle w:val="af2"/>
              <w:tabs>
                <w:tab w:val="left" w:pos="567"/>
              </w:tabs>
              <w:spacing w:line="276" w:lineRule="auto"/>
              <w:ind w:firstLine="0"/>
              <w:rPr>
                <w:sz w:val="20"/>
                <w:szCs w:val="20"/>
                <w:lang w:val="en-US"/>
              </w:rPr>
            </w:pPr>
            <w:r w:rsidRPr="00EB2EC2">
              <w:rPr>
                <w:sz w:val="20"/>
                <w:szCs w:val="20"/>
                <w:lang w:val="en-US"/>
              </w:rPr>
              <w:t xml:space="preserve">12.1. Antreprenorul poate cere rezoluțiunea contractului, dacă: </w:t>
            </w:r>
          </w:p>
          <w:p w:rsidR="00FF0677" w:rsidRPr="00EB2EC2" w:rsidRDefault="00FF0677" w:rsidP="00F56432">
            <w:pPr>
              <w:numPr>
                <w:ilvl w:val="0"/>
                <w:numId w:val="12"/>
              </w:numPr>
              <w:tabs>
                <w:tab w:val="left" w:pos="1276"/>
              </w:tabs>
              <w:ind w:left="0" w:hanging="425"/>
              <w:jc w:val="both"/>
              <w:rPr>
                <w:sz w:val="20"/>
                <w:szCs w:val="20"/>
              </w:rPr>
            </w:pPr>
            <w:r w:rsidRPr="00EB2EC2">
              <w:rPr>
                <w:sz w:val="20"/>
                <w:szCs w:val="20"/>
              </w:rPr>
              <w:t xml:space="preserve">a) Beneficiarul nu-şi îndeplineşte o obligaţie care este în sarcina sa şi prin aceasta pune Antreprenorul în situaţia de a nu putea executa lucrarea; </w:t>
            </w:r>
          </w:p>
          <w:p w:rsidR="00FF0677" w:rsidRPr="00EB2EC2" w:rsidRDefault="00FF0677" w:rsidP="00F56432">
            <w:pPr>
              <w:numPr>
                <w:ilvl w:val="0"/>
                <w:numId w:val="12"/>
              </w:numPr>
              <w:tabs>
                <w:tab w:val="left" w:pos="1276"/>
              </w:tabs>
              <w:ind w:left="0" w:hanging="425"/>
              <w:jc w:val="both"/>
              <w:rPr>
                <w:sz w:val="20"/>
                <w:szCs w:val="20"/>
              </w:rPr>
            </w:pPr>
            <w:r w:rsidRPr="00EB2EC2">
              <w:rPr>
                <w:sz w:val="20"/>
                <w:szCs w:val="20"/>
              </w:rPr>
              <w:t xml:space="preserve">b) Beneficiarul nu onorează o plată scadentă mai mult de 3 luni; </w:t>
            </w:r>
          </w:p>
          <w:p w:rsidR="00FF0677" w:rsidRPr="00EB2EC2" w:rsidRDefault="00FF0677" w:rsidP="00F56432">
            <w:pPr>
              <w:numPr>
                <w:ilvl w:val="0"/>
                <w:numId w:val="12"/>
              </w:numPr>
              <w:tabs>
                <w:tab w:val="left" w:pos="1276"/>
              </w:tabs>
              <w:ind w:left="0" w:hanging="425"/>
              <w:jc w:val="both"/>
              <w:rPr>
                <w:sz w:val="20"/>
                <w:szCs w:val="20"/>
              </w:rPr>
            </w:pPr>
            <w:r w:rsidRPr="00EB2EC2">
              <w:rPr>
                <w:sz w:val="20"/>
                <w:szCs w:val="20"/>
              </w:rPr>
              <w:t xml:space="preserve">c) Beneficiarul notifică antreprenorul că din motive neprevăzute şi datorită unor conjuncturi economice este în imposibilitate de a continua îndeplinirea obligaţiunilor contractuale. </w:t>
            </w:r>
          </w:p>
          <w:p w:rsidR="00FF0677" w:rsidRPr="00EB2EC2" w:rsidRDefault="00FF0677" w:rsidP="00244169">
            <w:pPr>
              <w:pStyle w:val="af2"/>
              <w:numPr>
                <w:ilvl w:val="1"/>
                <w:numId w:val="15"/>
              </w:numPr>
              <w:tabs>
                <w:tab w:val="left" w:pos="567"/>
              </w:tabs>
              <w:spacing w:line="276" w:lineRule="auto"/>
              <w:ind w:left="0" w:hanging="567"/>
              <w:rPr>
                <w:sz w:val="20"/>
                <w:szCs w:val="20"/>
                <w:lang w:val="en-US"/>
              </w:rPr>
            </w:pPr>
            <w:r w:rsidRPr="00EB2EC2">
              <w:rPr>
                <w:sz w:val="20"/>
                <w:szCs w:val="20"/>
                <w:lang w:val="en-US"/>
              </w:rPr>
              <w:t xml:space="preserve">12.2. Beneficiarul poate cere rezoluțiunea contractului, dacă: </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a) Antreprenorul se află în incapacitate de plată, lichidare sau bunurile acestuia sunt subsechestru;</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 xml:space="preserve">b) Antreprenorul nu începe lucrările fără să aibă un motiv justificat sau nu reia lucrările suspendate, în termen rezonabil de la primirea dispoziţiei scrise de reîncepere a lucrărilor; </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c) Antreprenorul nu a îndepărtat materialele necorespunzătoare de pe şantier sau nu a refăcut o lucrare în termenul stabilit de către beneficiar;</w:t>
            </w:r>
          </w:p>
          <w:p w:rsidR="00FF0677" w:rsidRPr="00EB2EC2" w:rsidRDefault="00FF0677" w:rsidP="00F56432">
            <w:pPr>
              <w:pStyle w:val="a"/>
              <w:numPr>
                <w:ilvl w:val="0"/>
                <w:numId w:val="14"/>
              </w:numPr>
              <w:tabs>
                <w:tab w:val="clear" w:pos="1134"/>
                <w:tab w:val="left" w:pos="1276"/>
              </w:tabs>
              <w:ind w:left="0"/>
              <w:contextualSpacing/>
              <w:rPr>
                <w:sz w:val="20"/>
                <w:szCs w:val="20"/>
              </w:rPr>
            </w:pPr>
            <w:r w:rsidRPr="00EB2EC2">
              <w:rPr>
                <w:sz w:val="20"/>
                <w:szCs w:val="20"/>
              </w:rPr>
              <w:t xml:space="preserve">d) Beneficiarul notifică antreprenorul că din motive neprevăzute şi datorită unor conjuncturi economice </w:t>
            </w:r>
            <w:proofErr w:type="gramStart"/>
            <w:r w:rsidRPr="00EB2EC2">
              <w:rPr>
                <w:sz w:val="20"/>
                <w:szCs w:val="20"/>
              </w:rPr>
              <w:t>este</w:t>
            </w:r>
            <w:proofErr w:type="gramEnd"/>
            <w:r w:rsidRPr="00EB2EC2">
              <w:rPr>
                <w:sz w:val="20"/>
                <w:szCs w:val="20"/>
              </w:rPr>
              <w:t xml:space="preserve"> în imposibilitate de a continua îndeplinirea obligaţiunilor contractuale. </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12.3. Contractul se consideră rezolvit, dacă partea contractantă </w:t>
            </w:r>
            <w:proofErr w:type="gramStart"/>
            <w:r w:rsidRPr="00EB2EC2">
              <w:rPr>
                <w:sz w:val="20"/>
                <w:szCs w:val="20"/>
                <w:lang w:val="en-US"/>
              </w:rPr>
              <w:t>va</w:t>
            </w:r>
            <w:proofErr w:type="gramEnd"/>
            <w:r w:rsidRPr="00EB2EC2">
              <w:rPr>
                <w:sz w:val="20"/>
                <w:szCs w:val="20"/>
                <w:lang w:val="en-US"/>
              </w:rPr>
              <w:t xml:space="preserve"> comunica în scris celeilalte părţi contractante în termen de 15 zile motivele indicate la punctele 12.1 şi 12.2 din prezentul contract.  </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lastRenderedPageBreak/>
              <w:t xml:space="preserve">12.4. Beneficiarul, în caz de rezoluțiunea contractului, </w:t>
            </w:r>
            <w:proofErr w:type="gramStart"/>
            <w:r w:rsidRPr="00EB2EC2">
              <w:rPr>
                <w:sz w:val="20"/>
                <w:szCs w:val="20"/>
                <w:lang w:val="en-US"/>
              </w:rPr>
              <w:t>va</w:t>
            </w:r>
            <w:proofErr w:type="gramEnd"/>
            <w:r w:rsidRPr="00EB2EC2">
              <w:rPr>
                <w:sz w:val="20"/>
                <w:szCs w:val="20"/>
                <w:lang w:val="en-US"/>
              </w:rPr>
              <w:t xml:space="preserve"> convoca comisia de recepţie care va efectua recepţia cantitativă şi calitativă a lucrărilor executate, în maximum 15 zile de la data rezoluțiunii contractului.</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12.6. După rezoluțiunea contractului, Beneficiarul poate continua execuţia lucrărilor cu respectarea prevederilor legale. </w:t>
            </w:r>
          </w:p>
          <w:p w:rsidR="00FF0677" w:rsidRPr="00EB2EC2" w:rsidRDefault="00FF0677" w:rsidP="00F56432">
            <w:pPr>
              <w:pStyle w:val="af2"/>
              <w:tabs>
                <w:tab w:val="left" w:pos="567"/>
                <w:tab w:val="left" w:pos="2070"/>
              </w:tabs>
              <w:ind w:firstLine="0"/>
              <w:rPr>
                <w:sz w:val="20"/>
                <w:szCs w:val="20"/>
                <w:lang w:val="en-US"/>
              </w:rPr>
            </w:pPr>
            <w:r w:rsidRPr="00EB2EC2">
              <w:rPr>
                <w:sz w:val="20"/>
                <w:szCs w:val="20"/>
                <w:lang w:val="en-US"/>
              </w:rPr>
              <w:t>12.7. Cazuri specifice de încetare a contractului de achiziţii publice:</w:t>
            </w:r>
          </w:p>
          <w:p w:rsidR="00FF0677" w:rsidRPr="00EB2EC2" w:rsidRDefault="00FF0677" w:rsidP="00F56432">
            <w:pPr>
              <w:pStyle w:val="af2"/>
              <w:tabs>
                <w:tab w:val="left" w:pos="567"/>
                <w:tab w:val="left" w:pos="2070"/>
              </w:tabs>
              <w:ind w:firstLine="284"/>
              <w:rPr>
                <w:sz w:val="20"/>
                <w:szCs w:val="20"/>
                <w:lang w:val="en-US"/>
              </w:rPr>
            </w:pPr>
            <w:r w:rsidRPr="00EB2EC2">
              <w:rPr>
                <w:sz w:val="20"/>
                <w:szCs w:val="20"/>
                <w:lang w:val="en-US"/>
              </w:rPr>
              <w:t xml:space="preserve">     Beneficiarul are dreptul de a rezolvi unilateral un contract de achiziţii publice în perioada de valabilitate a acestuia în una dintre următoarele situaţii:</w:t>
            </w:r>
          </w:p>
          <w:p w:rsidR="00FF0677" w:rsidRPr="00EB2EC2" w:rsidRDefault="00FF0677" w:rsidP="00F56432">
            <w:pPr>
              <w:pStyle w:val="af2"/>
              <w:tabs>
                <w:tab w:val="left" w:pos="567"/>
                <w:tab w:val="left" w:pos="2070"/>
              </w:tabs>
              <w:rPr>
                <w:sz w:val="20"/>
                <w:szCs w:val="20"/>
                <w:lang w:val="en-US"/>
              </w:rPr>
            </w:pPr>
            <w:r w:rsidRPr="00EB2EC2">
              <w:rPr>
                <w:sz w:val="20"/>
                <w:szCs w:val="20"/>
                <w:lang w:val="en-US"/>
              </w:rPr>
              <w:t xml:space="preserve">    a) </w:t>
            </w:r>
            <w:proofErr w:type="gramStart"/>
            <w:r w:rsidRPr="00EB2EC2">
              <w:rPr>
                <w:sz w:val="20"/>
                <w:szCs w:val="20"/>
                <w:lang w:val="en-US"/>
              </w:rPr>
              <w:t>contractantul</w:t>
            </w:r>
            <w:proofErr w:type="gramEnd"/>
            <w:r w:rsidRPr="00EB2EC2">
              <w:rPr>
                <w:sz w:val="20"/>
                <w:szCs w:val="20"/>
                <w:lang w:val="en-US"/>
              </w:rPr>
              <w:t xml:space="preserve"> se afla, la momentul atribuirii lui, în una dintre situaţiile care ar fi determinat excluderea sa din procedura de atribuire potrivit art. 19 al Legii nr. 131/2015 privind achizițiile publice;</w:t>
            </w:r>
          </w:p>
          <w:p w:rsidR="00FF0677" w:rsidRPr="00EB2EC2" w:rsidRDefault="00FF0677" w:rsidP="00F56432">
            <w:pPr>
              <w:pStyle w:val="af2"/>
              <w:tabs>
                <w:tab w:val="left" w:pos="567"/>
                <w:tab w:val="left" w:pos="2070"/>
              </w:tabs>
              <w:rPr>
                <w:sz w:val="20"/>
                <w:szCs w:val="20"/>
                <w:lang w:val="en-US"/>
              </w:rPr>
            </w:pPr>
            <w:r w:rsidRPr="00EB2EC2">
              <w:rPr>
                <w:sz w:val="20"/>
                <w:szCs w:val="20"/>
                <w:lang w:val="en-US"/>
              </w:rPr>
              <w:t xml:space="preserve">    b) </w:t>
            </w:r>
            <w:proofErr w:type="gramStart"/>
            <w:r w:rsidRPr="00EB2EC2">
              <w:rPr>
                <w:sz w:val="20"/>
                <w:szCs w:val="20"/>
                <w:lang w:val="en-US"/>
              </w:rPr>
              <w:t>contractul</w:t>
            </w:r>
            <w:proofErr w:type="gramEnd"/>
            <w:r w:rsidRPr="00EB2EC2">
              <w:rPr>
                <w:sz w:val="20"/>
                <w:szCs w:val="20"/>
                <w:lang w:val="en-US"/>
              </w:rPr>
              <w:t xml:space="preserve"> a făcut obiectul unei modificări substanțiale care necesita o nouă procedură de achiziție publică în conformitate cu art. 76 al Legii nr. 131/2015 privind achizițiile publice;</w:t>
            </w:r>
          </w:p>
          <w:p w:rsidR="00FF0677" w:rsidRPr="00EB2EC2" w:rsidRDefault="00FF0677" w:rsidP="00F56432">
            <w:pPr>
              <w:pStyle w:val="af2"/>
              <w:tabs>
                <w:tab w:val="left" w:pos="567"/>
                <w:tab w:val="left" w:pos="2070"/>
              </w:tabs>
              <w:rPr>
                <w:sz w:val="20"/>
                <w:szCs w:val="20"/>
                <w:lang w:val="en-US"/>
              </w:rPr>
            </w:pPr>
            <w:r w:rsidRPr="00EB2EC2">
              <w:rPr>
                <w:sz w:val="20"/>
                <w:szCs w:val="20"/>
                <w:lang w:val="en-US"/>
              </w:rPr>
              <w:t xml:space="preserve">    c) </w:t>
            </w:r>
            <w:proofErr w:type="gramStart"/>
            <w:r w:rsidRPr="00EB2EC2">
              <w:rPr>
                <w:sz w:val="20"/>
                <w:szCs w:val="20"/>
                <w:lang w:val="en-US"/>
              </w:rPr>
              <w:t>contractul</w:t>
            </w:r>
            <w:proofErr w:type="gramEnd"/>
            <w:r w:rsidRPr="00EB2EC2">
              <w:rPr>
                <w:sz w:val="20"/>
                <w:szCs w:val="20"/>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F0677" w:rsidRPr="00EB2EC2" w:rsidRDefault="00FF0677" w:rsidP="00F56432">
            <w:pPr>
              <w:pStyle w:val="af2"/>
              <w:tabs>
                <w:tab w:val="left" w:pos="567"/>
                <w:tab w:val="left" w:pos="2070"/>
              </w:tabs>
              <w:ind w:firstLine="0"/>
              <w:rPr>
                <w:sz w:val="20"/>
                <w:szCs w:val="20"/>
                <w:lang w:val="en-US"/>
              </w:rPr>
            </w:pPr>
          </w:p>
          <w:p w:rsidR="00FF0677" w:rsidRPr="00EB2EC2" w:rsidRDefault="00FF0677" w:rsidP="00244169">
            <w:pPr>
              <w:pStyle w:val="a"/>
              <w:numPr>
                <w:ilvl w:val="0"/>
                <w:numId w:val="15"/>
              </w:numPr>
              <w:tabs>
                <w:tab w:val="clear" w:pos="1134"/>
                <w:tab w:val="left" w:pos="3705"/>
              </w:tabs>
              <w:ind w:left="0"/>
              <w:contextualSpacing/>
              <w:rPr>
                <w:sz w:val="20"/>
                <w:szCs w:val="20"/>
              </w:rPr>
            </w:pPr>
            <w:r w:rsidRPr="00EB2EC2">
              <w:rPr>
                <w:b/>
                <w:sz w:val="20"/>
                <w:szCs w:val="20"/>
              </w:rPr>
              <w:t>13. DISPOZIŢII FINALE</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 xml:space="preserve">13.1. Următoarele documente vor fi citite şi vor fi interpretate ca fiind parte integrantă a prezentului contract: </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a) Caietul de sarcini;</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b) Propunerea tehnică;</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c) Propunerea financiară;</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 xml:space="preserve">d) Graficul de executare a lucrărilor ; </w:t>
            </w:r>
          </w:p>
          <w:p w:rsidR="00FF0677" w:rsidRPr="00EB2EC2" w:rsidRDefault="00FF0677" w:rsidP="00F56432">
            <w:pPr>
              <w:numPr>
                <w:ilvl w:val="0"/>
                <w:numId w:val="13"/>
              </w:numPr>
              <w:tabs>
                <w:tab w:val="left" w:pos="1276"/>
              </w:tabs>
              <w:ind w:left="0" w:hanging="425"/>
              <w:jc w:val="both"/>
              <w:rPr>
                <w:sz w:val="20"/>
                <w:szCs w:val="20"/>
              </w:rPr>
            </w:pPr>
            <w:r w:rsidRPr="00EB2EC2">
              <w:rPr>
                <w:sz w:val="20"/>
                <w:szCs w:val="20"/>
              </w:rPr>
              <w:t>e) Garanția de bună execuție.</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13.2. Documentele contractului vor fi întocmite în limba română.</w:t>
            </w:r>
          </w:p>
          <w:p w:rsidR="00FF0677" w:rsidRPr="00EB2EC2" w:rsidRDefault="00FF0677" w:rsidP="00244169">
            <w:pPr>
              <w:pStyle w:val="af2"/>
              <w:numPr>
                <w:ilvl w:val="1"/>
                <w:numId w:val="15"/>
              </w:numPr>
              <w:tabs>
                <w:tab w:val="left" w:pos="567"/>
              </w:tabs>
              <w:ind w:left="0" w:hanging="567"/>
              <w:rPr>
                <w:sz w:val="20"/>
                <w:szCs w:val="20"/>
                <w:lang w:val="en-US"/>
              </w:rPr>
            </w:pPr>
            <w:r w:rsidRPr="00EB2EC2">
              <w:rPr>
                <w:sz w:val="20"/>
                <w:szCs w:val="20"/>
                <w:lang w:val="en-US"/>
              </w:rPr>
              <w:t>13.3. Prezentul Contract reprezintă acordul de voinţă al părţilor şi se consideră semnat la data aplicării ultimei semnături de către una dintre părți.</w:t>
            </w:r>
          </w:p>
          <w:p w:rsidR="00FF0677" w:rsidRPr="00EB2EC2" w:rsidRDefault="00FF0677" w:rsidP="00244169">
            <w:pPr>
              <w:pStyle w:val="af2"/>
              <w:numPr>
                <w:ilvl w:val="1"/>
                <w:numId w:val="15"/>
              </w:numPr>
              <w:tabs>
                <w:tab w:val="left" w:pos="567"/>
                <w:tab w:val="left" w:pos="4005"/>
              </w:tabs>
              <w:ind w:left="0" w:hanging="567"/>
              <w:contextualSpacing/>
              <w:rPr>
                <w:sz w:val="20"/>
                <w:szCs w:val="20"/>
                <w:lang w:val="en-US"/>
              </w:rPr>
            </w:pPr>
            <w:r w:rsidRPr="00EB2EC2">
              <w:rPr>
                <w:sz w:val="20"/>
                <w:szCs w:val="20"/>
                <w:lang w:val="en-US"/>
              </w:rPr>
              <w:t>13.4. Pentru confirmarea celor menţionate, părţile au semnat prezentul Contract în conformitate cu legislaţia Republicii Moldova, la data şi anul indicate, fiind valabil până la ……</w:t>
            </w:r>
            <w:proofErr w:type="gramStart"/>
            <w:r w:rsidRPr="00EB2EC2">
              <w:rPr>
                <w:sz w:val="20"/>
                <w:szCs w:val="20"/>
                <w:lang w:val="en-US"/>
              </w:rPr>
              <w:t>./</w:t>
            </w:r>
            <w:proofErr w:type="gramEnd"/>
            <w:r w:rsidRPr="00EB2EC2">
              <w:rPr>
                <w:sz w:val="20"/>
                <w:szCs w:val="20"/>
                <w:lang w:val="en-US"/>
              </w:rPr>
              <w:t>recepția finală a lucrărilor.</w:t>
            </w: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FF0677" w:rsidRPr="00EB2EC2" w:rsidRDefault="00FF0677" w:rsidP="00F56432">
            <w:pPr>
              <w:pStyle w:val="a"/>
              <w:numPr>
                <w:ilvl w:val="3"/>
                <w:numId w:val="3"/>
              </w:numPr>
              <w:tabs>
                <w:tab w:val="left" w:pos="2295"/>
              </w:tabs>
              <w:rPr>
                <w:sz w:val="20"/>
                <w:szCs w:val="20"/>
              </w:rPr>
            </w:pPr>
            <w:r w:rsidRPr="00EB2EC2">
              <w:rPr>
                <w:b/>
                <w:sz w:val="20"/>
                <w:szCs w:val="20"/>
              </w:rPr>
              <w:t xml:space="preserve">PARTEA CE ȚINE DE CONDIȚIILE </w:t>
            </w:r>
          </w:p>
          <w:p w:rsidR="00FF0677" w:rsidRPr="00EB2EC2" w:rsidRDefault="00FF0677" w:rsidP="00F56432">
            <w:pPr>
              <w:pStyle w:val="a"/>
              <w:numPr>
                <w:ilvl w:val="0"/>
                <w:numId w:val="0"/>
              </w:numPr>
              <w:tabs>
                <w:tab w:val="left" w:pos="2295"/>
              </w:tabs>
              <w:ind w:left="3240"/>
              <w:rPr>
                <w:sz w:val="20"/>
                <w:szCs w:val="20"/>
              </w:rPr>
            </w:pPr>
            <w:r w:rsidRPr="00EB2EC2">
              <w:rPr>
                <w:b/>
                <w:sz w:val="20"/>
                <w:szCs w:val="20"/>
              </w:rPr>
              <w:t>SPECIALE A CONTRACTULUI</w:t>
            </w:r>
          </w:p>
          <w:p w:rsidR="00FF0677" w:rsidRPr="00EB2EC2" w:rsidRDefault="00FF0677" w:rsidP="00F56432">
            <w:pPr>
              <w:jc w:val="center"/>
              <w:rPr>
                <w:sz w:val="20"/>
                <w:szCs w:val="20"/>
              </w:rPr>
            </w:pPr>
            <w:r w:rsidRPr="00EB2EC2">
              <w:rPr>
                <w:sz w:val="20"/>
                <w:szCs w:val="20"/>
              </w:rPr>
              <w:t xml:space="preserve">             (LA NECESITATE)</w:t>
            </w:r>
          </w:p>
          <w:p w:rsidR="00FF0677" w:rsidRPr="00EB2EC2" w:rsidRDefault="00FF0677" w:rsidP="00F56432">
            <w:pPr>
              <w:tabs>
                <w:tab w:val="left" w:pos="567"/>
                <w:tab w:val="left" w:pos="4005"/>
              </w:tabs>
              <w:jc w:val="both"/>
              <w:rPr>
                <w:sz w:val="20"/>
                <w:szCs w:val="20"/>
              </w:rPr>
            </w:pPr>
          </w:p>
          <w:p w:rsidR="00FF0677" w:rsidRPr="00EB2EC2" w:rsidRDefault="00FF0677" w:rsidP="00244169">
            <w:pPr>
              <w:pStyle w:val="a"/>
              <w:numPr>
                <w:ilvl w:val="0"/>
                <w:numId w:val="15"/>
              </w:numPr>
              <w:tabs>
                <w:tab w:val="clear" w:pos="1134"/>
              </w:tabs>
              <w:spacing w:line="276" w:lineRule="auto"/>
              <w:ind w:left="0"/>
              <w:contextualSpacing/>
              <w:rPr>
                <w:sz w:val="20"/>
                <w:szCs w:val="20"/>
              </w:rPr>
            </w:pPr>
            <w:r w:rsidRPr="00EB2EC2">
              <w:rPr>
                <w:b/>
                <w:sz w:val="20"/>
                <w:szCs w:val="20"/>
              </w:rPr>
              <w:t xml:space="preserve">                 RECHIZITELE JURIDICE, POŞTALE ŞI DE PLĂŢI ALE PĂRŢILOR</w:t>
            </w:r>
          </w:p>
          <w:p w:rsidR="00FF0677" w:rsidRPr="00EB2EC2" w:rsidRDefault="00FF0677" w:rsidP="00F56432">
            <w:pPr>
              <w:tabs>
                <w:tab w:val="left" w:pos="2685"/>
              </w:tabs>
              <w:jc w:val="both"/>
              <w:rPr>
                <w:sz w:val="20"/>
                <w:szCs w:val="20"/>
              </w:rPr>
            </w:pPr>
            <w:r w:rsidRPr="00EB2EC2">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EB2EC2" w:rsidTr="00F56432">
              <w:trPr>
                <w:jc w:val="center"/>
              </w:trPr>
              <w:tc>
                <w:tcPr>
                  <w:tcW w:w="5163" w:type="dxa"/>
                  <w:tcBorders>
                    <w:top w:val="nil"/>
                    <w:left w:val="nil"/>
                    <w:bottom w:val="nil"/>
                    <w:right w:val="nil"/>
                  </w:tcBorders>
                </w:tcPr>
                <w:p w:rsidR="00FF0677" w:rsidRPr="00EB2EC2" w:rsidRDefault="00FF0677" w:rsidP="00F56432">
                  <w:pPr>
                    <w:tabs>
                      <w:tab w:val="left" w:pos="3295"/>
                    </w:tabs>
                    <w:jc w:val="center"/>
                    <w:rPr>
                      <w:b/>
                      <w:sz w:val="20"/>
                      <w:szCs w:val="20"/>
                    </w:rPr>
                  </w:pPr>
                  <w:r w:rsidRPr="00EB2EC2">
                    <w:rPr>
                      <w:b/>
                      <w:iCs/>
                      <w:sz w:val="20"/>
                      <w:szCs w:val="20"/>
                    </w:rPr>
                    <w:t>ANTREPRENORUL</w:t>
                  </w:r>
                </w:p>
              </w:tc>
              <w:tc>
                <w:tcPr>
                  <w:tcW w:w="4927" w:type="dxa"/>
                  <w:tcBorders>
                    <w:top w:val="nil"/>
                    <w:left w:val="nil"/>
                    <w:bottom w:val="nil"/>
                    <w:right w:val="nil"/>
                  </w:tcBorders>
                </w:tcPr>
                <w:p w:rsidR="00FF0677" w:rsidRPr="00EB2EC2" w:rsidRDefault="00FF0677" w:rsidP="00F56432">
                  <w:pPr>
                    <w:tabs>
                      <w:tab w:val="left" w:pos="3295"/>
                    </w:tabs>
                    <w:jc w:val="center"/>
                    <w:rPr>
                      <w:sz w:val="20"/>
                      <w:szCs w:val="20"/>
                    </w:rPr>
                  </w:pPr>
                  <w:r w:rsidRPr="00EB2EC2">
                    <w:rPr>
                      <w:b/>
                      <w:iCs/>
                      <w:sz w:val="20"/>
                      <w:szCs w:val="20"/>
                    </w:rPr>
                    <w:t>BENEFICIARUL</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Adresa poştală:</w:t>
                  </w:r>
                </w:p>
              </w:tc>
              <w:tc>
                <w:tcPr>
                  <w:tcW w:w="4927" w:type="dxa"/>
                  <w:tcBorders>
                    <w:top w:val="nil"/>
                    <w:left w:val="nil"/>
                    <w:bottom w:val="nil"/>
                    <w:right w:val="nil"/>
                  </w:tcBorders>
                  <w:vAlign w:val="center"/>
                </w:tcPr>
                <w:p w:rsidR="00FF0677" w:rsidRPr="00EB2EC2" w:rsidRDefault="00FF0677" w:rsidP="00007E40">
                  <w:pPr>
                    <w:tabs>
                      <w:tab w:val="left" w:pos="1134"/>
                      <w:tab w:val="left" w:pos="4680"/>
                      <w:tab w:val="left" w:pos="7020"/>
                    </w:tabs>
                    <w:suppressAutoHyphens/>
                    <w:ind w:firstLine="567"/>
                    <w:jc w:val="both"/>
                    <w:rPr>
                      <w:sz w:val="20"/>
                      <w:szCs w:val="20"/>
                    </w:rPr>
                  </w:pPr>
                  <w:r w:rsidRPr="00EB2EC2">
                    <w:rPr>
                      <w:sz w:val="20"/>
                      <w:szCs w:val="20"/>
                    </w:rPr>
                    <w:t>Adresa poştală:</w:t>
                  </w:r>
                  <w:r w:rsidR="00B11447" w:rsidRPr="00EB2EC2">
                    <w:rPr>
                      <w:sz w:val="20"/>
                      <w:szCs w:val="20"/>
                    </w:rPr>
                    <w:t xml:space="preserve"> Primăria comunei </w:t>
                  </w:r>
                  <w:r w:rsidR="00007E40">
                    <w:rPr>
                      <w:sz w:val="20"/>
                      <w:szCs w:val="20"/>
                    </w:rPr>
                    <w:t>Iarova</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Telefon:</w:t>
                  </w:r>
                </w:p>
              </w:tc>
              <w:tc>
                <w:tcPr>
                  <w:tcW w:w="4927" w:type="dxa"/>
                  <w:tcBorders>
                    <w:top w:val="nil"/>
                    <w:left w:val="nil"/>
                    <w:bottom w:val="nil"/>
                    <w:right w:val="nil"/>
                  </w:tcBorders>
                  <w:vAlign w:val="center"/>
                </w:tcPr>
                <w:p w:rsidR="00FF0677" w:rsidRPr="00EB2EC2" w:rsidRDefault="00FF0677" w:rsidP="00007E40">
                  <w:pPr>
                    <w:tabs>
                      <w:tab w:val="left" w:pos="1134"/>
                      <w:tab w:val="left" w:pos="4680"/>
                      <w:tab w:val="left" w:pos="7020"/>
                    </w:tabs>
                    <w:suppressAutoHyphens/>
                    <w:ind w:firstLine="567"/>
                    <w:jc w:val="both"/>
                    <w:rPr>
                      <w:sz w:val="20"/>
                      <w:szCs w:val="20"/>
                    </w:rPr>
                  </w:pPr>
                  <w:r w:rsidRPr="00EB2EC2">
                    <w:rPr>
                      <w:sz w:val="20"/>
                      <w:szCs w:val="20"/>
                    </w:rPr>
                    <w:t>Telefon:</w:t>
                  </w:r>
                  <w:r w:rsidR="00B11447" w:rsidRPr="00EB2EC2">
                    <w:rPr>
                      <w:sz w:val="20"/>
                      <w:szCs w:val="20"/>
                    </w:rPr>
                    <w:t xml:space="preserve"> </w:t>
                  </w:r>
                  <w:r w:rsidR="00007E40">
                    <w:rPr>
                      <w:sz w:val="20"/>
                      <w:szCs w:val="20"/>
                    </w:rPr>
                    <w:t>069021758</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Cod fiscal:</w:t>
                  </w:r>
                </w:p>
              </w:tc>
              <w:tc>
                <w:tcPr>
                  <w:tcW w:w="4927" w:type="dxa"/>
                  <w:tcBorders>
                    <w:top w:val="nil"/>
                    <w:left w:val="nil"/>
                    <w:bottom w:val="nil"/>
                    <w:right w:val="nil"/>
                  </w:tcBorders>
                  <w:vAlign w:val="center"/>
                </w:tcPr>
                <w:p w:rsidR="00FF0677" w:rsidRPr="00EB2EC2" w:rsidRDefault="00FF0677" w:rsidP="00007E40">
                  <w:pPr>
                    <w:tabs>
                      <w:tab w:val="left" w:pos="1134"/>
                      <w:tab w:val="left" w:pos="4680"/>
                      <w:tab w:val="left" w:pos="7020"/>
                    </w:tabs>
                    <w:suppressAutoHyphens/>
                    <w:ind w:firstLine="567"/>
                    <w:jc w:val="both"/>
                    <w:rPr>
                      <w:sz w:val="20"/>
                      <w:szCs w:val="20"/>
                    </w:rPr>
                  </w:pPr>
                  <w:r w:rsidRPr="00EB2EC2">
                    <w:rPr>
                      <w:sz w:val="20"/>
                      <w:szCs w:val="20"/>
                    </w:rPr>
                    <w:t>Cod fiscal:</w:t>
                  </w:r>
                  <w:r w:rsidR="00B11447" w:rsidRPr="00EB2EC2">
                    <w:rPr>
                      <w:sz w:val="20"/>
                      <w:szCs w:val="20"/>
                    </w:rPr>
                    <w:t xml:space="preserve"> 100760100</w:t>
                  </w:r>
                  <w:r w:rsidR="00007E40">
                    <w:rPr>
                      <w:sz w:val="20"/>
                      <w:szCs w:val="20"/>
                    </w:rPr>
                    <w:t>3390</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Banca:</w:t>
                  </w:r>
                </w:p>
              </w:tc>
              <w:tc>
                <w:tcPr>
                  <w:tcW w:w="4927" w:type="dxa"/>
                  <w:tcBorders>
                    <w:top w:val="nil"/>
                    <w:left w:val="nil"/>
                    <w:bottom w:val="nil"/>
                    <w:right w:val="nil"/>
                  </w:tcBorders>
                  <w:vAlign w:val="center"/>
                </w:tcPr>
                <w:p w:rsidR="00FF0677" w:rsidRPr="00EB2EC2" w:rsidRDefault="00FF0677" w:rsidP="006E38FA">
                  <w:pPr>
                    <w:tabs>
                      <w:tab w:val="left" w:pos="1134"/>
                      <w:tab w:val="left" w:pos="4680"/>
                      <w:tab w:val="left" w:pos="7020"/>
                    </w:tabs>
                    <w:suppressAutoHyphens/>
                    <w:ind w:firstLine="567"/>
                    <w:jc w:val="both"/>
                    <w:rPr>
                      <w:sz w:val="20"/>
                      <w:szCs w:val="20"/>
                    </w:rPr>
                  </w:pPr>
                  <w:r w:rsidRPr="00EB2EC2">
                    <w:rPr>
                      <w:sz w:val="20"/>
                      <w:szCs w:val="20"/>
                    </w:rPr>
                    <w:t>Banca:</w:t>
                  </w:r>
                  <w:r w:rsidR="00B11447" w:rsidRPr="00EB2EC2">
                    <w:rPr>
                      <w:sz w:val="20"/>
                      <w:szCs w:val="20"/>
                    </w:rPr>
                    <w:t xml:space="preserve"> MF – Trezoreria </w:t>
                  </w:r>
                  <w:r w:rsidR="006E38FA">
                    <w:rPr>
                      <w:sz w:val="20"/>
                      <w:szCs w:val="20"/>
                    </w:rPr>
                    <w:t>Teritorială Bălți</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Cod:</w:t>
                  </w: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Cod:</w:t>
                  </w:r>
                  <w:r w:rsidR="00B11447" w:rsidRPr="00EB2EC2">
                    <w:rPr>
                      <w:sz w:val="20"/>
                      <w:szCs w:val="20"/>
                    </w:rPr>
                    <w:t>TREZMD2X</w:t>
                  </w:r>
                </w:p>
              </w:tc>
            </w:tr>
            <w:tr w:rsidR="00FF0677" w:rsidRPr="00EB2EC2" w:rsidTr="00F56432">
              <w:trPr>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r w:rsidRPr="00EB2EC2">
                    <w:rPr>
                      <w:sz w:val="20"/>
                      <w:szCs w:val="20"/>
                    </w:rPr>
                    <w:t>IBAN</w:t>
                  </w:r>
                </w:p>
              </w:tc>
              <w:tc>
                <w:tcPr>
                  <w:tcW w:w="4927" w:type="dxa"/>
                  <w:tcBorders>
                    <w:top w:val="nil"/>
                    <w:left w:val="nil"/>
                    <w:bottom w:val="nil"/>
                    <w:right w:val="nil"/>
                  </w:tcBorders>
                  <w:vAlign w:val="center"/>
                </w:tcPr>
                <w:p w:rsidR="00FF0677" w:rsidRPr="0087637C" w:rsidRDefault="00FF0677" w:rsidP="000A62E8">
                  <w:pPr>
                    <w:tabs>
                      <w:tab w:val="left" w:pos="1134"/>
                      <w:tab w:val="left" w:pos="4680"/>
                      <w:tab w:val="left" w:pos="7020"/>
                    </w:tabs>
                    <w:suppressAutoHyphens/>
                    <w:ind w:firstLine="567"/>
                    <w:jc w:val="both"/>
                    <w:rPr>
                      <w:sz w:val="20"/>
                      <w:szCs w:val="20"/>
                      <w:highlight w:val="yellow"/>
                    </w:rPr>
                  </w:pPr>
                  <w:r w:rsidRPr="009E1B55">
                    <w:rPr>
                      <w:sz w:val="20"/>
                      <w:szCs w:val="20"/>
                    </w:rPr>
                    <w:t>IBAN</w:t>
                  </w:r>
                  <w:r w:rsidR="00DC1279" w:rsidRPr="009E1B55">
                    <w:rPr>
                      <w:sz w:val="20"/>
                      <w:szCs w:val="20"/>
                    </w:rPr>
                    <w:t>: MD</w:t>
                  </w:r>
                  <w:r w:rsidR="000A62E8">
                    <w:rPr>
                      <w:sz w:val="20"/>
                      <w:szCs w:val="20"/>
                    </w:rPr>
                    <w:t>02</w:t>
                  </w:r>
                  <w:r w:rsidR="00DC1279" w:rsidRPr="009E1B55">
                    <w:rPr>
                      <w:sz w:val="20"/>
                      <w:szCs w:val="20"/>
                    </w:rPr>
                    <w:t>TRPDAI31</w:t>
                  </w:r>
                  <w:r w:rsidR="009E1B55" w:rsidRPr="009E1B55">
                    <w:rPr>
                      <w:sz w:val="20"/>
                      <w:szCs w:val="20"/>
                    </w:rPr>
                    <w:t>92</w:t>
                  </w:r>
                  <w:r w:rsidR="00DC1279" w:rsidRPr="009E1B55">
                    <w:rPr>
                      <w:sz w:val="20"/>
                      <w:szCs w:val="20"/>
                    </w:rPr>
                    <w:t>20</w:t>
                  </w:r>
                  <w:r w:rsidR="000A62E8">
                    <w:rPr>
                      <w:sz w:val="20"/>
                      <w:szCs w:val="20"/>
                    </w:rPr>
                    <w:t>A</w:t>
                  </w:r>
                  <w:r w:rsidR="00DC1279" w:rsidRPr="009E1B55">
                    <w:rPr>
                      <w:sz w:val="20"/>
                      <w:szCs w:val="20"/>
                    </w:rPr>
                    <w:t>11540A</w:t>
                  </w:r>
                  <w:r w:rsidR="000A62E8">
                    <w:rPr>
                      <w:sz w:val="20"/>
                      <w:szCs w:val="20"/>
                    </w:rPr>
                    <w:t>E</w:t>
                  </w:r>
                </w:p>
              </w:tc>
            </w:tr>
            <w:tr w:rsidR="00FF0677" w:rsidRPr="00EB2EC2" w:rsidTr="00F56432">
              <w:trPr>
                <w:trHeight w:val="713"/>
                <w:jc w:val="center"/>
              </w:trPr>
              <w:tc>
                <w:tcPr>
                  <w:tcW w:w="5163"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p w:rsidR="00FF0677" w:rsidRPr="00EB2EC2" w:rsidRDefault="00FF0677" w:rsidP="00F56432">
                  <w:pPr>
                    <w:tabs>
                      <w:tab w:val="left" w:pos="1134"/>
                      <w:tab w:val="left" w:pos="4680"/>
                      <w:tab w:val="left" w:pos="7020"/>
                    </w:tabs>
                    <w:suppressAutoHyphens/>
                    <w:ind w:firstLine="567"/>
                    <w:jc w:val="both"/>
                    <w:rPr>
                      <w:sz w:val="20"/>
                      <w:szCs w:val="20"/>
                    </w:rPr>
                  </w:pPr>
                </w:p>
              </w:tc>
            </w:tr>
          </w:tbl>
          <w:p w:rsidR="00FF0677" w:rsidRPr="00EB2EC2" w:rsidRDefault="00FF0677" w:rsidP="00F56432">
            <w:pPr>
              <w:pStyle w:val="a"/>
              <w:numPr>
                <w:ilvl w:val="0"/>
                <w:numId w:val="0"/>
              </w:numPr>
              <w:tabs>
                <w:tab w:val="clear" w:pos="1134"/>
                <w:tab w:val="left" w:pos="2685"/>
              </w:tabs>
              <w:spacing w:line="276" w:lineRule="auto"/>
              <w:contextualSpacing/>
              <w:jc w:val="center"/>
              <w:rPr>
                <w:sz w:val="20"/>
                <w:szCs w:val="20"/>
              </w:rPr>
            </w:pPr>
            <w:r w:rsidRPr="00EB2EC2">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EB2EC2" w:rsidTr="00F56432">
              <w:trPr>
                <w:trHeight w:val="357"/>
                <w:jc w:val="center"/>
              </w:trPr>
              <w:tc>
                <w:tcPr>
                  <w:tcW w:w="5188" w:type="dxa"/>
                  <w:vAlign w:val="center"/>
                </w:tcPr>
                <w:p w:rsidR="00FF0677" w:rsidRPr="00EB2EC2" w:rsidRDefault="00FF0677" w:rsidP="00F56432">
                  <w:pPr>
                    <w:jc w:val="center"/>
                    <w:rPr>
                      <w:b/>
                      <w:sz w:val="20"/>
                      <w:szCs w:val="20"/>
                    </w:rPr>
                  </w:pPr>
                  <w:r w:rsidRPr="00EB2EC2">
                    <w:rPr>
                      <w:b/>
                      <w:sz w:val="20"/>
                      <w:szCs w:val="20"/>
                    </w:rPr>
                    <w:t>ANTREPRENOR</w:t>
                  </w:r>
                </w:p>
              </w:tc>
              <w:tc>
                <w:tcPr>
                  <w:tcW w:w="4559" w:type="dxa"/>
                  <w:vAlign w:val="center"/>
                </w:tcPr>
                <w:p w:rsidR="00FF0677" w:rsidRPr="00EB2EC2" w:rsidRDefault="00FF0677" w:rsidP="00F56432">
                  <w:pPr>
                    <w:jc w:val="center"/>
                    <w:rPr>
                      <w:b/>
                      <w:sz w:val="20"/>
                      <w:szCs w:val="20"/>
                    </w:rPr>
                  </w:pPr>
                  <w:r w:rsidRPr="00EB2EC2">
                    <w:rPr>
                      <w:b/>
                      <w:sz w:val="20"/>
                      <w:szCs w:val="20"/>
                    </w:rPr>
                    <w:t>BENEFICIAR</w:t>
                  </w:r>
                </w:p>
              </w:tc>
            </w:tr>
            <w:tr w:rsidR="00FF0677" w:rsidRPr="00EB2EC2" w:rsidTr="00F56432">
              <w:trPr>
                <w:trHeight w:val="357"/>
                <w:jc w:val="center"/>
              </w:trPr>
              <w:tc>
                <w:tcPr>
                  <w:tcW w:w="5188" w:type="dxa"/>
                  <w:vAlign w:val="center"/>
                </w:tcPr>
                <w:p w:rsidR="00FF0677" w:rsidRPr="00EB2EC2" w:rsidRDefault="00FF0677" w:rsidP="00F56432">
                  <w:pPr>
                    <w:jc w:val="both"/>
                    <w:rPr>
                      <w:b/>
                      <w:sz w:val="20"/>
                      <w:szCs w:val="20"/>
                    </w:rPr>
                  </w:pPr>
                </w:p>
                <w:p w:rsidR="00FF0677" w:rsidRPr="00EB2EC2" w:rsidRDefault="00FF0677" w:rsidP="00F56432">
                  <w:pPr>
                    <w:jc w:val="both"/>
                    <w:rPr>
                      <w:b/>
                      <w:sz w:val="20"/>
                      <w:szCs w:val="20"/>
                    </w:rPr>
                  </w:pPr>
                </w:p>
                <w:p w:rsidR="00FF0677" w:rsidRPr="00EB2EC2" w:rsidRDefault="00FF0677" w:rsidP="00F56432">
                  <w:pPr>
                    <w:jc w:val="both"/>
                    <w:rPr>
                      <w:b/>
                      <w:sz w:val="20"/>
                      <w:szCs w:val="20"/>
                    </w:rPr>
                  </w:pPr>
                </w:p>
              </w:tc>
              <w:tc>
                <w:tcPr>
                  <w:tcW w:w="4559" w:type="dxa"/>
                  <w:vAlign w:val="center"/>
                </w:tcPr>
                <w:p w:rsidR="00FF0677" w:rsidRPr="00EB2EC2" w:rsidRDefault="00FF0677" w:rsidP="00F56432">
                  <w:pPr>
                    <w:jc w:val="both"/>
                    <w:rPr>
                      <w:b/>
                      <w:sz w:val="20"/>
                      <w:szCs w:val="20"/>
                    </w:rPr>
                  </w:pPr>
                </w:p>
                <w:p w:rsidR="00FF0677" w:rsidRPr="00EB2EC2" w:rsidRDefault="00FF0677" w:rsidP="00F56432">
                  <w:pPr>
                    <w:jc w:val="both"/>
                    <w:rPr>
                      <w:b/>
                      <w:sz w:val="20"/>
                      <w:szCs w:val="20"/>
                    </w:rPr>
                  </w:pPr>
                </w:p>
                <w:p w:rsidR="00FF0677" w:rsidRPr="00EB2EC2" w:rsidRDefault="00FF0677" w:rsidP="00F56432">
                  <w:pPr>
                    <w:jc w:val="both"/>
                    <w:rPr>
                      <w:b/>
                      <w:sz w:val="20"/>
                      <w:szCs w:val="20"/>
                    </w:rPr>
                  </w:pPr>
                </w:p>
              </w:tc>
            </w:tr>
          </w:tbl>
          <w:p w:rsidR="00FF0677" w:rsidRPr="00EB2EC2" w:rsidRDefault="00FF0677" w:rsidP="00F56432">
            <w:pPr>
              <w:jc w:val="both"/>
              <w:rPr>
                <w:sz w:val="20"/>
                <w:szCs w:val="20"/>
              </w:rPr>
            </w:pPr>
          </w:p>
          <w:p w:rsidR="00B11447" w:rsidRPr="00EB2EC2" w:rsidRDefault="00B11447" w:rsidP="00F56432">
            <w:pPr>
              <w:tabs>
                <w:tab w:val="left" w:pos="2295"/>
              </w:tabs>
              <w:jc w:val="right"/>
              <w:rPr>
                <w:sz w:val="20"/>
                <w:szCs w:val="20"/>
              </w:rPr>
            </w:pPr>
          </w:p>
          <w:p w:rsidR="00B11447" w:rsidRPr="00EB2EC2" w:rsidRDefault="00B11447" w:rsidP="00F56432">
            <w:pPr>
              <w:tabs>
                <w:tab w:val="left" w:pos="2295"/>
              </w:tabs>
              <w:jc w:val="right"/>
              <w:rPr>
                <w:sz w:val="20"/>
                <w:szCs w:val="20"/>
              </w:rPr>
            </w:pPr>
          </w:p>
          <w:p w:rsidR="0058438D" w:rsidRDefault="0058438D" w:rsidP="00F56432">
            <w:pPr>
              <w:tabs>
                <w:tab w:val="left" w:pos="2295"/>
              </w:tabs>
              <w:jc w:val="right"/>
              <w:rPr>
                <w:sz w:val="20"/>
                <w:szCs w:val="20"/>
              </w:rPr>
            </w:pPr>
          </w:p>
          <w:p w:rsidR="00FF0677" w:rsidRPr="00EB2EC2" w:rsidRDefault="00FF0677" w:rsidP="00F56432">
            <w:pPr>
              <w:tabs>
                <w:tab w:val="left" w:pos="2295"/>
              </w:tabs>
              <w:jc w:val="right"/>
              <w:rPr>
                <w:sz w:val="20"/>
                <w:szCs w:val="20"/>
              </w:rPr>
            </w:pPr>
            <w:r w:rsidRPr="00EB2EC2">
              <w:rPr>
                <w:sz w:val="20"/>
                <w:szCs w:val="20"/>
              </w:rPr>
              <w:lastRenderedPageBreak/>
              <w:t>Anexa nr. 1</w:t>
            </w:r>
          </w:p>
          <w:p w:rsidR="00FF0677" w:rsidRPr="00EB2EC2" w:rsidRDefault="00FF0677" w:rsidP="00F56432">
            <w:pPr>
              <w:tabs>
                <w:tab w:val="left" w:pos="2295"/>
              </w:tabs>
              <w:jc w:val="right"/>
              <w:rPr>
                <w:sz w:val="20"/>
                <w:szCs w:val="20"/>
              </w:rPr>
            </w:pPr>
            <w:r w:rsidRPr="00EB2EC2">
              <w:rPr>
                <w:sz w:val="20"/>
                <w:szCs w:val="20"/>
              </w:rPr>
              <w:t>la Contractul nr. ___________</w:t>
            </w:r>
          </w:p>
          <w:p w:rsidR="00FF0677" w:rsidRPr="00EB2EC2" w:rsidRDefault="00FF0677" w:rsidP="00F56432">
            <w:pPr>
              <w:tabs>
                <w:tab w:val="left" w:pos="2295"/>
              </w:tabs>
              <w:jc w:val="right"/>
              <w:rPr>
                <w:sz w:val="20"/>
                <w:szCs w:val="20"/>
              </w:rPr>
            </w:pPr>
            <w:r w:rsidRPr="00EB2EC2">
              <w:rPr>
                <w:sz w:val="20"/>
                <w:szCs w:val="20"/>
              </w:rPr>
              <w:t>Din „____”  _____ 20_______</w:t>
            </w: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b/>
                <w:sz w:val="20"/>
                <w:szCs w:val="20"/>
              </w:rPr>
            </w:pPr>
            <w:r w:rsidRPr="00EB2EC2">
              <w:rPr>
                <w:b/>
                <w:sz w:val="20"/>
                <w:szCs w:val="20"/>
              </w:rPr>
              <w:t xml:space="preserve">       SPECIFICAŢII TEHNICE</w:t>
            </w:r>
          </w:p>
          <w:p w:rsidR="00FF0677" w:rsidRPr="00EB2EC2"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EB2EC2"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F0677" w:rsidRPr="00EB2EC2" w:rsidRDefault="00FF0677" w:rsidP="00F56432">
                  <w:pPr>
                    <w:jc w:val="center"/>
                    <w:rPr>
                      <w:b/>
                      <w:sz w:val="20"/>
                      <w:szCs w:val="20"/>
                    </w:rPr>
                  </w:pPr>
                  <w:r w:rsidRPr="00EB2EC2">
                    <w:rPr>
                      <w:b/>
                      <w:sz w:val="20"/>
                      <w:szCs w:val="20"/>
                    </w:rPr>
                    <w:t>Specificarea tehnică deplină solicitată de către autoritatea contractantă</w:t>
                  </w:r>
                </w:p>
                <w:p w:rsidR="00FF0677" w:rsidRPr="00EB2EC2"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sz w:val="20"/>
                      <w:szCs w:val="20"/>
                    </w:rPr>
                  </w:pPr>
                  <w:r w:rsidRPr="00EB2EC2">
                    <w:rPr>
                      <w:b/>
                      <w:bCs/>
                      <w:noProof w:val="0"/>
                      <w:sz w:val="20"/>
                      <w:szCs w:val="20"/>
                    </w:rPr>
                    <w:t xml:space="preserve">Specificarea tehnică </w:t>
                  </w:r>
                  <w:r w:rsidRPr="00EB2EC2">
                    <w:rPr>
                      <w:b/>
                      <w:sz w:val="20"/>
                      <w:szCs w:val="20"/>
                    </w:rPr>
                    <w:t>deplină propusă de către ofertant</w:t>
                  </w:r>
                </w:p>
                <w:p w:rsidR="00FF0677" w:rsidRPr="00EB2EC2"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ind w:right="943"/>
                    <w:jc w:val="center"/>
                    <w:rPr>
                      <w:b/>
                      <w:bCs/>
                      <w:noProof w:val="0"/>
                      <w:sz w:val="20"/>
                      <w:szCs w:val="20"/>
                    </w:rPr>
                  </w:pPr>
                  <w:r w:rsidRPr="00EB2EC2">
                    <w:rPr>
                      <w:b/>
                      <w:bCs/>
                      <w:noProof w:val="0"/>
                      <w:sz w:val="20"/>
                      <w:szCs w:val="20"/>
                    </w:rPr>
                    <w:t>Standarde de</w:t>
                  </w:r>
                </w:p>
                <w:p w:rsidR="00FF0677" w:rsidRPr="00EB2EC2" w:rsidRDefault="00FF0677" w:rsidP="00F56432">
                  <w:pPr>
                    <w:ind w:right="943"/>
                    <w:jc w:val="center"/>
                    <w:rPr>
                      <w:b/>
                      <w:bCs/>
                      <w:noProof w:val="0"/>
                      <w:sz w:val="20"/>
                      <w:szCs w:val="20"/>
                    </w:rPr>
                  </w:pPr>
                  <w:r w:rsidRPr="00EB2EC2">
                    <w:rPr>
                      <w:b/>
                      <w:bCs/>
                      <w:noProof w:val="0"/>
                      <w:sz w:val="20"/>
                      <w:szCs w:val="20"/>
                    </w:rPr>
                    <w:t>referinţă</w:t>
                  </w:r>
                </w:p>
              </w:tc>
            </w:tr>
            <w:tr w:rsidR="00FF0677" w:rsidRPr="00EB2EC2"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EB2EC2"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r>
            <w:tr w:rsidR="00FF0677" w:rsidRPr="00EB2EC2"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EB2EC2"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p>
              </w:tc>
            </w:tr>
            <w:tr w:rsidR="00FF0677" w:rsidRPr="00EB2EC2" w:rsidTr="00F56432">
              <w:tc>
                <w:tcPr>
                  <w:tcW w:w="2261" w:type="dxa"/>
                  <w:gridSpan w:val="2"/>
                  <w:tcBorders>
                    <w:top w:val="single" w:sz="6" w:space="0" w:color="000000"/>
                    <w:left w:val="nil"/>
                    <w:bottom w:val="nil"/>
                    <w:right w:val="nil"/>
                  </w:tcBorders>
                </w:tcPr>
                <w:p w:rsidR="00FF0677" w:rsidRPr="00EB2EC2" w:rsidRDefault="00FF0677" w:rsidP="00F56432">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noProof w:val="0"/>
                      <w:sz w:val="20"/>
                      <w:szCs w:val="20"/>
                    </w:rPr>
                    <w:t> </w:t>
                  </w: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jc w:val="center"/>
                    <w:rPr>
                      <w:b/>
                      <w:bCs/>
                      <w:noProof w:val="0"/>
                      <w:sz w:val="20"/>
                      <w:szCs w:val="20"/>
                    </w:rPr>
                  </w:pPr>
                </w:p>
                <w:p w:rsidR="00FF0677" w:rsidRPr="00EB2EC2" w:rsidRDefault="00FF0677" w:rsidP="00F56432">
                  <w:pPr>
                    <w:rPr>
                      <w:b/>
                      <w:bCs/>
                      <w:noProof w:val="0"/>
                      <w:sz w:val="20"/>
                      <w:szCs w:val="20"/>
                    </w:rPr>
                  </w:pPr>
                  <w:r w:rsidRPr="00EB2EC2">
                    <w:rPr>
                      <w:b/>
                      <w:bCs/>
                      <w:noProof w:val="0"/>
                      <w:sz w:val="20"/>
                      <w:szCs w:val="20"/>
                    </w:rPr>
                    <w:t xml:space="preserve">                 SEMNĂTURILE PĂRŢILOR</w:t>
                  </w:r>
                </w:p>
                <w:p w:rsidR="00FF0677" w:rsidRPr="00EB2EC2" w:rsidRDefault="00FF0677" w:rsidP="00F56432">
                  <w:pPr>
                    <w:rPr>
                      <w:noProof w:val="0"/>
                      <w:sz w:val="20"/>
                      <w:szCs w:val="20"/>
                    </w:rPr>
                  </w:pPr>
                </w:p>
              </w:tc>
            </w:tr>
            <w:tr w:rsidR="00FF0677" w:rsidRPr="00EB2EC2" w:rsidTr="00F56432">
              <w:tc>
                <w:tcPr>
                  <w:tcW w:w="4763" w:type="dxa"/>
                  <w:gridSpan w:val="4"/>
                  <w:tcBorders>
                    <w:top w:val="nil"/>
                    <w:left w:val="nil"/>
                    <w:bottom w:val="nil"/>
                    <w:right w:val="nil"/>
                  </w:tcBorders>
                  <w:tcMar>
                    <w:top w:w="24" w:type="dxa"/>
                    <w:left w:w="48" w:type="dxa"/>
                    <w:bottom w:w="24" w:type="dxa"/>
                    <w:right w:w="48" w:type="dxa"/>
                  </w:tcMar>
                  <w:hideMark/>
                </w:tcPr>
                <w:p w:rsidR="00FF0677" w:rsidRPr="00EB2EC2" w:rsidRDefault="00FF0677" w:rsidP="00F56432">
                  <w:pPr>
                    <w:jc w:val="center"/>
                    <w:rPr>
                      <w:noProof w:val="0"/>
                      <w:sz w:val="20"/>
                      <w:szCs w:val="20"/>
                    </w:rPr>
                  </w:pPr>
                  <w:r w:rsidRPr="00EB2EC2">
                    <w:rPr>
                      <w:b/>
                      <w:bCs/>
                      <w:noProof w:val="0"/>
                      <w:sz w:val="20"/>
                      <w:szCs w:val="20"/>
                    </w:rPr>
                    <w:t>ANTREPRENORUL</w:t>
                  </w:r>
                </w:p>
                <w:p w:rsidR="00FF0677" w:rsidRPr="00EB2EC2" w:rsidRDefault="00FF0677" w:rsidP="00F56432">
                  <w:pPr>
                    <w:ind w:firstLine="567"/>
                    <w:jc w:val="both"/>
                    <w:rPr>
                      <w:noProof w:val="0"/>
                      <w:sz w:val="20"/>
                      <w:szCs w:val="20"/>
                    </w:rPr>
                  </w:pPr>
                  <w:r w:rsidRPr="00EB2EC2">
                    <w:rPr>
                      <w:noProof w:val="0"/>
                      <w:sz w:val="20"/>
                      <w:szCs w:val="20"/>
                    </w:rPr>
                    <w:t> </w:t>
                  </w:r>
                </w:p>
                <w:p w:rsidR="00FF0677" w:rsidRPr="00EB2EC2" w:rsidRDefault="00FF0677" w:rsidP="00F56432">
                  <w:pPr>
                    <w:ind w:firstLine="567"/>
                    <w:rPr>
                      <w:noProof w:val="0"/>
                      <w:sz w:val="20"/>
                      <w:szCs w:val="20"/>
                    </w:rPr>
                  </w:pPr>
                </w:p>
                <w:p w:rsidR="00FF0677" w:rsidRPr="00EB2EC2" w:rsidRDefault="00FF0677" w:rsidP="00F56432">
                  <w:pPr>
                    <w:ind w:firstLine="567"/>
                    <w:rPr>
                      <w:noProof w:val="0"/>
                      <w:sz w:val="20"/>
                      <w:szCs w:val="20"/>
                    </w:rPr>
                  </w:pPr>
                </w:p>
              </w:tc>
              <w:tc>
                <w:tcPr>
                  <w:tcW w:w="50" w:type="dxa"/>
                  <w:tcBorders>
                    <w:top w:val="nil"/>
                    <w:left w:val="nil"/>
                    <w:bottom w:val="nil"/>
                    <w:right w:val="nil"/>
                  </w:tcBorders>
                </w:tcPr>
                <w:p w:rsidR="00FF0677" w:rsidRPr="00EB2EC2"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rsidR="00FF0677" w:rsidRPr="00EB2EC2" w:rsidRDefault="00FF0677" w:rsidP="00F56432">
                  <w:pPr>
                    <w:rPr>
                      <w:noProof w:val="0"/>
                      <w:sz w:val="20"/>
                      <w:szCs w:val="20"/>
                    </w:rPr>
                  </w:pPr>
                  <w:r w:rsidRPr="00EB2EC2">
                    <w:rPr>
                      <w:b/>
                      <w:bCs/>
                      <w:noProof w:val="0"/>
                      <w:sz w:val="20"/>
                      <w:szCs w:val="20"/>
                    </w:rPr>
                    <w:t xml:space="preserve">                               BENEFICIAR</w:t>
                  </w:r>
                </w:p>
                <w:p w:rsidR="00FF0677" w:rsidRPr="00EB2EC2" w:rsidRDefault="00FF0677" w:rsidP="00F56432">
                  <w:pPr>
                    <w:ind w:firstLine="567"/>
                    <w:jc w:val="both"/>
                    <w:rPr>
                      <w:noProof w:val="0"/>
                      <w:sz w:val="20"/>
                      <w:szCs w:val="20"/>
                    </w:rPr>
                  </w:pPr>
                  <w:r w:rsidRPr="00EB2EC2">
                    <w:rPr>
                      <w:noProof w:val="0"/>
                      <w:sz w:val="20"/>
                      <w:szCs w:val="20"/>
                    </w:rPr>
                    <w:t> </w:t>
                  </w:r>
                </w:p>
                <w:p w:rsidR="00FF0677" w:rsidRPr="00EB2EC2" w:rsidRDefault="00FF0677" w:rsidP="00F56432">
                  <w:pPr>
                    <w:rPr>
                      <w:noProof w:val="0"/>
                      <w:sz w:val="20"/>
                      <w:szCs w:val="20"/>
                    </w:rPr>
                  </w:pPr>
                </w:p>
                <w:p w:rsidR="00FF0677" w:rsidRPr="00EB2EC2" w:rsidRDefault="00FF0677" w:rsidP="00F56432">
                  <w:pPr>
                    <w:jc w:val="both"/>
                    <w:rPr>
                      <w:noProof w:val="0"/>
                      <w:sz w:val="20"/>
                      <w:szCs w:val="20"/>
                    </w:rPr>
                  </w:pPr>
                </w:p>
              </w:tc>
            </w:tr>
          </w:tbl>
          <w:p w:rsidR="00FF0677" w:rsidRPr="00EB2EC2" w:rsidRDefault="00FF0677" w:rsidP="00F56432">
            <w:pPr>
              <w:tabs>
                <w:tab w:val="left" w:pos="2295"/>
              </w:tabs>
              <w:jc w:val="both"/>
              <w:rPr>
                <w:sz w:val="20"/>
                <w:szCs w:val="20"/>
              </w:rPr>
            </w:pPr>
          </w:p>
          <w:p w:rsidR="00FF0677" w:rsidRPr="00EB2EC2" w:rsidRDefault="00FF0677" w:rsidP="00266D1C">
            <w:pPr>
              <w:jc w:val="right"/>
              <w:rPr>
                <w:noProof w:val="0"/>
                <w:sz w:val="20"/>
                <w:szCs w:val="20"/>
              </w:rPr>
            </w:pPr>
            <w:r w:rsidRPr="00EB2EC2">
              <w:rPr>
                <w:noProof w:val="0"/>
                <w:sz w:val="20"/>
                <w:szCs w:val="20"/>
              </w:rPr>
              <w:t>Anexa nr. 2</w:t>
            </w:r>
          </w:p>
          <w:p w:rsidR="00FF0677" w:rsidRPr="00EB2EC2" w:rsidRDefault="00FF0677" w:rsidP="00F56432">
            <w:pPr>
              <w:jc w:val="right"/>
              <w:rPr>
                <w:noProof w:val="0"/>
                <w:sz w:val="20"/>
                <w:szCs w:val="20"/>
              </w:rPr>
            </w:pPr>
            <w:r w:rsidRPr="00EB2EC2">
              <w:rPr>
                <w:noProof w:val="0"/>
                <w:sz w:val="20"/>
                <w:szCs w:val="20"/>
              </w:rPr>
              <w:t>la Contractul nr.__________</w:t>
            </w:r>
          </w:p>
          <w:p w:rsidR="00FF0677" w:rsidRPr="00EB2EC2" w:rsidRDefault="00FF0677" w:rsidP="00F56432">
            <w:pPr>
              <w:jc w:val="right"/>
              <w:rPr>
                <w:noProof w:val="0"/>
                <w:sz w:val="20"/>
                <w:szCs w:val="20"/>
              </w:rPr>
            </w:pPr>
            <w:r w:rsidRPr="00EB2EC2">
              <w:rPr>
                <w:noProof w:val="0"/>
                <w:sz w:val="20"/>
                <w:szCs w:val="20"/>
              </w:rPr>
              <w:t>din “____” ________ 20___</w:t>
            </w:r>
          </w:p>
          <w:p w:rsidR="00FF0677" w:rsidRPr="00EB2EC2" w:rsidRDefault="00FF0677" w:rsidP="00F56432">
            <w:pPr>
              <w:keepNext/>
              <w:keepLines/>
              <w:spacing w:before="200"/>
              <w:jc w:val="both"/>
              <w:outlineLvl w:val="2"/>
              <w:rPr>
                <w:noProof w:val="0"/>
                <w:sz w:val="20"/>
                <w:szCs w:val="20"/>
              </w:rPr>
            </w:pPr>
          </w:p>
          <w:p w:rsidR="00FF0677" w:rsidRPr="00EB2EC2" w:rsidRDefault="00FF0677" w:rsidP="00F56432">
            <w:pPr>
              <w:keepNext/>
              <w:keepLines/>
              <w:spacing w:before="200"/>
              <w:jc w:val="both"/>
              <w:outlineLvl w:val="2"/>
              <w:rPr>
                <w:noProof w:val="0"/>
                <w:sz w:val="20"/>
                <w:szCs w:val="20"/>
              </w:rPr>
            </w:pPr>
          </w:p>
          <w:p w:rsidR="00FF0677" w:rsidRPr="00EB2EC2" w:rsidRDefault="00FF0677" w:rsidP="00F56432">
            <w:pPr>
              <w:ind w:firstLine="567"/>
              <w:jc w:val="both"/>
              <w:rPr>
                <w:b/>
                <w:noProof w:val="0"/>
                <w:sz w:val="20"/>
                <w:szCs w:val="20"/>
              </w:rPr>
            </w:pPr>
            <w:r w:rsidRPr="00EB2EC2">
              <w:rPr>
                <w:b/>
                <w:noProof w:val="0"/>
                <w:sz w:val="20"/>
                <w:szCs w:val="20"/>
              </w:rPr>
              <w:t>SPECIFICAŢII DE PREŢ</w:t>
            </w:r>
          </w:p>
          <w:p w:rsidR="00FF0677" w:rsidRPr="00EB2EC2"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EB2EC2"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ind w:right="-176"/>
                    <w:jc w:val="both"/>
                    <w:rPr>
                      <w:b/>
                      <w:bCs/>
                      <w:noProof w:val="0"/>
                      <w:sz w:val="20"/>
                      <w:szCs w:val="20"/>
                    </w:rPr>
                  </w:pPr>
                  <w:r w:rsidRPr="00EB2EC2">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tabs>
                      <w:tab w:val="left" w:pos="235"/>
                      <w:tab w:val="left" w:pos="378"/>
                    </w:tabs>
                    <w:ind w:left="-923"/>
                    <w:jc w:val="center"/>
                    <w:rPr>
                      <w:b/>
                      <w:bCs/>
                      <w:noProof w:val="0"/>
                      <w:sz w:val="20"/>
                      <w:szCs w:val="20"/>
                    </w:rPr>
                  </w:pPr>
                  <w:r w:rsidRPr="00EB2EC2">
                    <w:rPr>
                      <w:b/>
                      <w:bCs/>
                      <w:noProof w:val="0"/>
                      <w:sz w:val="20"/>
                      <w:szCs w:val="20"/>
                    </w:rPr>
                    <w:t xml:space="preserve">          Denumirea</w:t>
                  </w:r>
                </w:p>
                <w:p w:rsidR="00FF0677" w:rsidRPr="00EB2EC2" w:rsidRDefault="00FF0677" w:rsidP="00F56432">
                  <w:pPr>
                    <w:tabs>
                      <w:tab w:val="left" w:pos="235"/>
                      <w:tab w:val="left" w:pos="378"/>
                    </w:tabs>
                    <w:ind w:left="-923"/>
                    <w:jc w:val="center"/>
                    <w:rPr>
                      <w:b/>
                      <w:bCs/>
                      <w:noProof w:val="0"/>
                      <w:sz w:val="20"/>
                      <w:szCs w:val="20"/>
                    </w:rPr>
                  </w:pPr>
                  <w:r w:rsidRPr="00EB2EC2">
                    <w:rPr>
                      <w:b/>
                      <w:bCs/>
                      <w:noProof w:val="0"/>
                      <w:sz w:val="20"/>
                      <w:szCs w:val="20"/>
                    </w:rPr>
                    <w:t xml:space="preserve">          lucrărilor</w:t>
                  </w:r>
                </w:p>
                <w:p w:rsidR="00FF0677" w:rsidRPr="00EB2EC2"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both"/>
                    <w:rPr>
                      <w:b/>
                      <w:bCs/>
                      <w:noProof w:val="0"/>
                      <w:sz w:val="20"/>
                      <w:szCs w:val="20"/>
                    </w:rPr>
                  </w:pPr>
                  <w:r w:rsidRPr="00EB2EC2">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EB2EC2" w:rsidRDefault="00FF0677" w:rsidP="00F56432">
                  <w:pPr>
                    <w:jc w:val="center"/>
                    <w:rPr>
                      <w:b/>
                      <w:bCs/>
                      <w:noProof w:val="0"/>
                      <w:sz w:val="20"/>
                      <w:szCs w:val="20"/>
                    </w:rPr>
                  </w:pPr>
                  <w:r w:rsidRPr="00EB2EC2">
                    <w:rPr>
                      <w:b/>
                      <w:bCs/>
                      <w:noProof w:val="0"/>
                      <w:sz w:val="20"/>
                      <w:szCs w:val="20"/>
                    </w:rPr>
                    <w:t>Termenii de executare</w:t>
                  </w:r>
                </w:p>
                <w:p w:rsidR="00FF0677" w:rsidRPr="00EB2EC2" w:rsidRDefault="00FF0677" w:rsidP="00F56432">
                  <w:pPr>
                    <w:tabs>
                      <w:tab w:val="left" w:pos="1134"/>
                    </w:tabs>
                    <w:ind w:left="720"/>
                    <w:outlineLvl w:val="0"/>
                    <w:rPr>
                      <w:b/>
                      <w:bCs/>
                      <w:noProof w:val="0"/>
                      <w:sz w:val="20"/>
                      <w:szCs w:val="20"/>
                    </w:rPr>
                  </w:pPr>
                </w:p>
              </w:tc>
            </w:tr>
            <w:tr w:rsidR="00FF0677" w:rsidRPr="00EB2EC2"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r>
            <w:tr w:rsidR="00FF0677" w:rsidRPr="00EB2EC2"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jc w:val="both"/>
                    <w:rPr>
                      <w:noProof w:val="0"/>
                      <w:sz w:val="20"/>
                      <w:szCs w:val="20"/>
                    </w:rPr>
                  </w:pPr>
                  <w:r w:rsidRPr="00EB2EC2">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EB2EC2" w:rsidRDefault="00FF0677" w:rsidP="00F56432">
                  <w:pPr>
                    <w:keepNext/>
                    <w:keepLines/>
                    <w:spacing w:before="200"/>
                    <w:jc w:val="both"/>
                    <w:outlineLvl w:val="2"/>
                    <w:rPr>
                      <w:noProof w:val="0"/>
                      <w:sz w:val="20"/>
                      <w:szCs w:val="20"/>
                    </w:rPr>
                  </w:pPr>
                </w:p>
              </w:tc>
            </w:tr>
            <w:tr w:rsidR="00FF0677" w:rsidRPr="00EB2EC2"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FF0677" w:rsidRPr="00EB2EC2" w:rsidRDefault="00266D1C" w:rsidP="00266D1C">
                  <w:pPr>
                    <w:jc w:val="both"/>
                    <w:rPr>
                      <w:noProof w:val="0"/>
                      <w:sz w:val="20"/>
                      <w:szCs w:val="20"/>
                    </w:rPr>
                  </w:pPr>
                  <w:r w:rsidRPr="00EB2EC2">
                    <w:rPr>
                      <w:noProof w:val="0"/>
                      <w:sz w:val="20"/>
                      <w:szCs w:val="20"/>
                    </w:rPr>
                    <w:t> </w:t>
                  </w:r>
                </w:p>
                <w:p w:rsidR="00FF0677" w:rsidRPr="00EB2EC2" w:rsidRDefault="00FF0677" w:rsidP="00F56432">
                  <w:pPr>
                    <w:keepNext/>
                    <w:keepLines/>
                    <w:spacing w:before="200"/>
                    <w:jc w:val="both"/>
                    <w:outlineLvl w:val="2"/>
                    <w:rPr>
                      <w:noProof w:val="0"/>
                      <w:sz w:val="20"/>
                      <w:szCs w:val="20"/>
                    </w:rPr>
                  </w:pPr>
                </w:p>
                <w:p w:rsidR="00FF0677" w:rsidRPr="00EB2EC2" w:rsidRDefault="00FF0677" w:rsidP="00F56432">
                  <w:pPr>
                    <w:jc w:val="center"/>
                    <w:rPr>
                      <w:b/>
                      <w:bCs/>
                      <w:noProof w:val="0"/>
                      <w:sz w:val="20"/>
                      <w:szCs w:val="20"/>
                    </w:rPr>
                  </w:pPr>
                  <w:r w:rsidRPr="00EB2EC2">
                    <w:rPr>
                      <w:b/>
                      <w:bCs/>
                      <w:noProof w:val="0"/>
                      <w:sz w:val="20"/>
                      <w:szCs w:val="20"/>
                    </w:rPr>
                    <w:t>SEMNĂTURILE PĂRŢILOR</w:t>
                  </w:r>
                </w:p>
                <w:p w:rsidR="00FF0677" w:rsidRPr="00EB2EC2" w:rsidRDefault="00FF0677" w:rsidP="00F56432">
                  <w:pPr>
                    <w:jc w:val="center"/>
                    <w:rPr>
                      <w:noProof w:val="0"/>
                      <w:sz w:val="20"/>
                      <w:szCs w:val="20"/>
                    </w:rPr>
                  </w:pPr>
                </w:p>
              </w:tc>
            </w:tr>
            <w:tr w:rsidR="00FF0677" w:rsidRPr="00EB2EC2" w:rsidTr="00F56432">
              <w:tc>
                <w:tcPr>
                  <w:tcW w:w="5303" w:type="dxa"/>
                  <w:gridSpan w:val="5"/>
                  <w:tcBorders>
                    <w:top w:val="nil"/>
                    <w:left w:val="nil"/>
                    <w:bottom w:val="nil"/>
                    <w:right w:val="nil"/>
                  </w:tcBorders>
                  <w:tcMar>
                    <w:top w:w="24" w:type="dxa"/>
                    <w:left w:w="48" w:type="dxa"/>
                    <w:bottom w:w="24" w:type="dxa"/>
                    <w:right w:w="48" w:type="dxa"/>
                  </w:tcMar>
                  <w:hideMark/>
                </w:tcPr>
                <w:p w:rsidR="00FF0677" w:rsidRPr="00EB2EC2" w:rsidRDefault="00FF0677" w:rsidP="00F56432">
                  <w:pPr>
                    <w:jc w:val="center"/>
                    <w:rPr>
                      <w:noProof w:val="0"/>
                      <w:sz w:val="20"/>
                      <w:szCs w:val="20"/>
                    </w:rPr>
                  </w:pPr>
                  <w:r w:rsidRPr="00EB2EC2">
                    <w:rPr>
                      <w:b/>
                      <w:bCs/>
                      <w:noProof w:val="0"/>
                      <w:sz w:val="20"/>
                      <w:szCs w:val="20"/>
                    </w:rPr>
                    <w:t>ANTREPRENOR</w:t>
                  </w:r>
                </w:p>
                <w:p w:rsidR="00FF0677" w:rsidRPr="00EB2EC2" w:rsidRDefault="00FF0677" w:rsidP="00F56432">
                  <w:pPr>
                    <w:tabs>
                      <w:tab w:val="left" w:pos="1134"/>
                    </w:tabs>
                    <w:ind w:left="720"/>
                    <w:outlineLvl w:val="0"/>
                    <w:rPr>
                      <w:noProof w:val="0"/>
                      <w:sz w:val="20"/>
                      <w:szCs w:val="20"/>
                    </w:rPr>
                  </w:pPr>
                </w:p>
                <w:p w:rsidR="00FF0677" w:rsidRPr="00EB2EC2"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FF0677" w:rsidRPr="00EB2EC2" w:rsidRDefault="00FF0677" w:rsidP="00F56432">
                  <w:pPr>
                    <w:jc w:val="center"/>
                    <w:rPr>
                      <w:noProof w:val="0"/>
                      <w:sz w:val="20"/>
                      <w:szCs w:val="20"/>
                    </w:rPr>
                  </w:pPr>
                  <w:r w:rsidRPr="00EB2EC2">
                    <w:rPr>
                      <w:b/>
                      <w:bCs/>
                      <w:noProof w:val="0"/>
                      <w:sz w:val="20"/>
                      <w:szCs w:val="20"/>
                    </w:rPr>
                    <w:t>BENEFICIAR</w:t>
                  </w:r>
                </w:p>
                <w:p w:rsidR="00FF0677" w:rsidRPr="00EB2EC2" w:rsidRDefault="00FF0677" w:rsidP="00F56432">
                  <w:pPr>
                    <w:ind w:firstLine="567"/>
                    <w:jc w:val="both"/>
                    <w:rPr>
                      <w:noProof w:val="0"/>
                      <w:sz w:val="20"/>
                      <w:szCs w:val="20"/>
                    </w:rPr>
                  </w:pPr>
                  <w:r w:rsidRPr="00EB2EC2">
                    <w:rPr>
                      <w:noProof w:val="0"/>
                      <w:sz w:val="20"/>
                      <w:szCs w:val="20"/>
                    </w:rPr>
                    <w:t> </w:t>
                  </w:r>
                </w:p>
                <w:p w:rsidR="00FF0677" w:rsidRPr="00EB2EC2" w:rsidRDefault="00FF0677" w:rsidP="00F56432">
                  <w:pPr>
                    <w:keepNext/>
                    <w:keepLines/>
                    <w:spacing w:before="200"/>
                    <w:ind w:firstLine="567"/>
                    <w:jc w:val="both"/>
                    <w:outlineLvl w:val="2"/>
                    <w:rPr>
                      <w:noProof w:val="0"/>
                      <w:sz w:val="20"/>
                      <w:szCs w:val="20"/>
                    </w:rPr>
                  </w:pPr>
                </w:p>
                <w:p w:rsidR="00FF0677" w:rsidRPr="00EB2EC2" w:rsidRDefault="00FF0677" w:rsidP="00F56432">
                  <w:pPr>
                    <w:ind w:firstLine="567"/>
                    <w:jc w:val="both"/>
                    <w:rPr>
                      <w:noProof w:val="0"/>
                      <w:sz w:val="20"/>
                      <w:szCs w:val="20"/>
                    </w:rPr>
                  </w:pPr>
                </w:p>
              </w:tc>
            </w:tr>
          </w:tbl>
          <w:p w:rsidR="00FF0677" w:rsidRPr="00EB2EC2" w:rsidRDefault="00FF0677" w:rsidP="00F56432">
            <w:pPr>
              <w:tabs>
                <w:tab w:val="left" w:pos="2295"/>
              </w:tabs>
              <w:jc w:val="both"/>
              <w:rPr>
                <w:sz w:val="20"/>
                <w:szCs w:val="20"/>
              </w:rPr>
            </w:pPr>
          </w:p>
          <w:p w:rsidR="00B40C56" w:rsidRPr="00EB2EC2" w:rsidRDefault="00B40C56" w:rsidP="00B40C56">
            <w:pPr>
              <w:jc w:val="right"/>
              <w:rPr>
                <w:noProof w:val="0"/>
                <w:sz w:val="20"/>
                <w:szCs w:val="20"/>
                <w:lang w:val="it-IT"/>
              </w:rPr>
            </w:pPr>
            <w:r w:rsidRPr="00EB2EC2">
              <w:rPr>
                <w:noProof w:val="0"/>
                <w:sz w:val="20"/>
                <w:szCs w:val="20"/>
                <w:lang w:val="it-IT"/>
              </w:rPr>
              <w:t>Anexa nr. 9a</w:t>
            </w:r>
          </w:p>
          <w:p w:rsidR="00B40C56" w:rsidRPr="00EB2EC2" w:rsidRDefault="00B40C56" w:rsidP="00B40C56">
            <w:pPr>
              <w:jc w:val="right"/>
              <w:rPr>
                <w:noProof w:val="0"/>
                <w:sz w:val="20"/>
                <w:szCs w:val="20"/>
                <w:lang w:val="it-IT"/>
              </w:rPr>
            </w:pPr>
            <w:r w:rsidRPr="00EB2EC2">
              <w:rPr>
                <w:noProof w:val="0"/>
                <w:sz w:val="20"/>
                <w:szCs w:val="20"/>
                <w:lang w:val="it-IT"/>
              </w:rPr>
              <w:t>la Documentația standard nr._____</w:t>
            </w:r>
          </w:p>
          <w:p w:rsidR="00B40C56" w:rsidRPr="00EB2EC2" w:rsidRDefault="00B40C56" w:rsidP="00B40C56">
            <w:pPr>
              <w:jc w:val="right"/>
              <w:rPr>
                <w:noProof w:val="0"/>
                <w:sz w:val="20"/>
                <w:szCs w:val="20"/>
                <w:lang w:val="it-IT"/>
              </w:rPr>
            </w:pPr>
            <w:r w:rsidRPr="00EB2EC2">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40C56" w:rsidRPr="00EB2EC2" w:rsidTr="00D12A49">
              <w:trPr>
                <w:trHeight w:val="697"/>
              </w:trPr>
              <w:tc>
                <w:tcPr>
                  <w:tcW w:w="9744" w:type="dxa"/>
                  <w:vAlign w:val="center"/>
                </w:tcPr>
                <w:p w:rsidR="00B40C56" w:rsidRPr="00EB2EC2" w:rsidRDefault="00B40C56" w:rsidP="00D12A49">
                  <w:pPr>
                    <w:keepNext/>
                    <w:keepLines/>
                    <w:spacing w:before="200"/>
                    <w:jc w:val="center"/>
                    <w:outlineLvl w:val="1"/>
                    <w:rPr>
                      <w:rFonts w:eastAsiaTheme="majorEastAsia"/>
                      <w:b/>
                      <w:bCs/>
                      <w:sz w:val="20"/>
                      <w:szCs w:val="20"/>
                    </w:rPr>
                  </w:pPr>
                </w:p>
              </w:tc>
            </w:tr>
            <w:tr w:rsidR="00B40C56" w:rsidRPr="00EB2EC2" w:rsidTr="00D12A49">
              <w:trPr>
                <w:trHeight w:val="697"/>
              </w:trPr>
              <w:tc>
                <w:tcPr>
                  <w:tcW w:w="9744" w:type="dxa"/>
                  <w:vAlign w:val="center"/>
                </w:tcPr>
                <w:p w:rsidR="00B40C56" w:rsidRPr="00EB2EC2" w:rsidRDefault="00B40C56" w:rsidP="00D12A49">
                  <w:pPr>
                    <w:jc w:val="both"/>
                    <w:rPr>
                      <w:i/>
                      <w:iCs/>
                      <w:noProof w:val="0"/>
                      <w:sz w:val="20"/>
                      <w:szCs w:val="20"/>
                    </w:rPr>
                  </w:pPr>
                  <w:r w:rsidRPr="00EB2EC2">
                    <w:rPr>
                      <w:i/>
                      <w:iCs/>
                      <w:noProof w:val="0"/>
                      <w:sz w:val="20"/>
                      <w:szCs w:val="20"/>
                    </w:rPr>
                    <w:lastRenderedPageBreak/>
                    <w:t>[Banca comercială, la cererea ofertantului cîştigător, va completa acest formular pe foaie cu antet, în conformitate cu instrucţiunile de mai jos.]</w:t>
                  </w:r>
                </w:p>
                <w:p w:rsidR="00B40C56" w:rsidRPr="00EB2EC2" w:rsidRDefault="00B40C56" w:rsidP="00D12A49">
                  <w:pPr>
                    <w:jc w:val="both"/>
                    <w:rPr>
                      <w:i/>
                      <w:iCs/>
                      <w:noProof w:val="0"/>
                      <w:sz w:val="20"/>
                      <w:szCs w:val="20"/>
                    </w:rPr>
                  </w:pPr>
                </w:p>
                <w:p w:rsidR="00B40C56" w:rsidRPr="00EB2EC2" w:rsidRDefault="00B40C56" w:rsidP="00D12A49">
                  <w:pPr>
                    <w:tabs>
                      <w:tab w:val="right" w:pos="6000"/>
                      <w:tab w:val="right" w:pos="9360"/>
                    </w:tabs>
                    <w:spacing w:line="360" w:lineRule="auto"/>
                    <w:ind w:right="990"/>
                    <w:jc w:val="both"/>
                    <w:rPr>
                      <w:sz w:val="20"/>
                      <w:szCs w:val="20"/>
                    </w:rPr>
                  </w:pPr>
                  <w:r w:rsidRPr="00EB2EC2">
                    <w:rPr>
                      <w:sz w:val="20"/>
                      <w:szCs w:val="20"/>
                    </w:rPr>
                    <w:t>Data: “___” _____________________ 20__</w:t>
                  </w:r>
                </w:p>
                <w:p w:rsidR="00B40C56" w:rsidRPr="00EB2EC2" w:rsidRDefault="00B40C56" w:rsidP="00D12A49">
                  <w:pPr>
                    <w:tabs>
                      <w:tab w:val="right" w:pos="6000"/>
                      <w:tab w:val="right" w:pos="9360"/>
                    </w:tabs>
                    <w:spacing w:line="360" w:lineRule="auto"/>
                    <w:ind w:right="660"/>
                    <w:jc w:val="both"/>
                    <w:rPr>
                      <w:sz w:val="20"/>
                      <w:szCs w:val="20"/>
                    </w:rPr>
                  </w:pPr>
                  <w:r w:rsidRPr="00EB2EC2">
                    <w:rPr>
                      <w:sz w:val="20"/>
                      <w:szCs w:val="20"/>
                    </w:rPr>
                    <w:t xml:space="preserve">Procedura de achiziție Nr.: </w:t>
                  </w:r>
                  <w:r w:rsidRPr="00EB2EC2">
                    <w:rPr>
                      <w:sz w:val="20"/>
                      <w:szCs w:val="20"/>
                    </w:rPr>
                    <w:tab/>
                  </w:r>
                  <w:r w:rsidRPr="00EB2EC2">
                    <w:rPr>
                      <w:iCs/>
                      <w:sz w:val="20"/>
                      <w:szCs w:val="20"/>
                    </w:rPr>
                    <w:t>_______________________________________</w:t>
                  </w:r>
                </w:p>
                <w:p w:rsidR="00B40C56" w:rsidRPr="00EB2EC2" w:rsidRDefault="00B40C56" w:rsidP="00D12A49">
                  <w:pPr>
                    <w:tabs>
                      <w:tab w:val="right" w:pos="6000"/>
                    </w:tabs>
                    <w:spacing w:line="360" w:lineRule="auto"/>
                    <w:jc w:val="both"/>
                    <w:rPr>
                      <w:b/>
                      <w:sz w:val="20"/>
                      <w:szCs w:val="20"/>
                    </w:rPr>
                  </w:pPr>
                </w:p>
                <w:p w:rsidR="00B40C56" w:rsidRPr="00EB2EC2" w:rsidRDefault="00B40C56" w:rsidP="00D12A49">
                  <w:pPr>
                    <w:tabs>
                      <w:tab w:val="right" w:pos="6000"/>
                    </w:tabs>
                    <w:jc w:val="both"/>
                    <w:rPr>
                      <w:iCs/>
                      <w:sz w:val="20"/>
                      <w:szCs w:val="20"/>
                    </w:rPr>
                  </w:pPr>
                  <w:r w:rsidRPr="00EB2EC2">
                    <w:rPr>
                      <w:b/>
                      <w:sz w:val="20"/>
                      <w:szCs w:val="20"/>
                    </w:rPr>
                    <w:t>Oficiul Băncii</w:t>
                  </w:r>
                  <w:r w:rsidRPr="00EB2EC2">
                    <w:rPr>
                      <w:sz w:val="20"/>
                      <w:szCs w:val="20"/>
                    </w:rPr>
                    <w:t>:</w:t>
                  </w:r>
                  <w:r w:rsidRPr="00EB2EC2">
                    <w:rPr>
                      <w:sz w:val="20"/>
                      <w:szCs w:val="20"/>
                    </w:rPr>
                    <w:tab/>
                  </w:r>
                  <w:r w:rsidRPr="00EB2EC2">
                    <w:rPr>
                      <w:iCs/>
                      <w:sz w:val="20"/>
                      <w:szCs w:val="20"/>
                    </w:rPr>
                    <w:t>_____________________________________</w:t>
                  </w:r>
                </w:p>
                <w:p w:rsidR="00B40C56" w:rsidRPr="00EB2EC2" w:rsidRDefault="00B40C56" w:rsidP="00D12A49">
                  <w:pPr>
                    <w:tabs>
                      <w:tab w:val="right" w:pos="6000"/>
                    </w:tabs>
                    <w:spacing w:line="360" w:lineRule="auto"/>
                    <w:ind w:right="3574" w:firstLine="1560"/>
                    <w:jc w:val="center"/>
                    <w:rPr>
                      <w:sz w:val="20"/>
                      <w:szCs w:val="20"/>
                    </w:rPr>
                  </w:pPr>
                  <w:r w:rsidRPr="00EB2EC2">
                    <w:rPr>
                      <w:i/>
                      <w:iCs/>
                      <w:sz w:val="20"/>
                      <w:szCs w:val="20"/>
                    </w:rPr>
                    <w:t>[introduceţi numele complet al garantului]</w:t>
                  </w:r>
                </w:p>
                <w:p w:rsidR="00B40C56" w:rsidRPr="00EB2EC2" w:rsidRDefault="00B40C56" w:rsidP="00D12A49">
                  <w:pPr>
                    <w:tabs>
                      <w:tab w:val="right" w:pos="6000"/>
                      <w:tab w:val="right" w:pos="9360"/>
                    </w:tabs>
                    <w:ind w:right="658"/>
                    <w:jc w:val="both"/>
                    <w:rPr>
                      <w:iCs/>
                      <w:sz w:val="20"/>
                      <w:szCs w:val="20"/>
                    </w:rPr>
                  </w:pPr>
                  <w:r w:rsidRPr="00EB2EC2">
                    <w:rPr>
                      <w:b/>
                      <w:sz w:val="20"/>
                      <w:szCs w:val="20"/>
                    </w:rPr>
                    <w:t>Beneficiar</w:t>
                  </w:r>
                  <w:r w:rsidRPr="00EB2EC2">
                    <w:rPr>
                      <w:sz w:val="20"/>
                      <w:szCs w:val="20"/>
                    </w:rPr>
                    <w:t xml:space="preserve">: </w:t>
                  </w:r>
                  <w:r w:rsidRPr="00EB2EC2">
                    <w:rPr>
                      <w:sz w:val="20"/>
                      <w:szCs w:val="20"/>
                    </w:rPr>
                    <w:tab/>
                    <w:t>_</w:t>
                  </w:r>
                  <w:r w:rsidRPr="00EB2EC2">
                    <w:rPr>
                      <w:iCs/>
                      <w:sz w:val="20"/>
                      <w:szCs w:val="20"/>
                    </w:rPr>
                    <w:t>_______________________________________</w:t>
                  </w:r>
                </w:p>
                <w:p w:rsidR="00B40C56" w:rsidRPr="00EB2EC2" w:rsidRDefault="00B40C56" w:rsidP="00D12A49">
                  <w:pPr>
                    <w:tabs>
                      <w:tab w:val="right" w:pos="6000"/>
                      <w:tab w:val="right" w:pos="9360"/>
                    </w:tabs>
                    <w:spacing w:line="360" w:lineRule="auto"/>
                    <w:ind w:right="3574" w:firstLine="1134"/>
                    <w:jc w:val="center"/>
                    <w:rPr>
                      <w:iCs/>
                      <w:sz w:val="20"/>
                      <w:szCs w:val="20"/>
                    </w:rPr>
                  </w:pPr>
                  <w:r w:rsidRPr="00EB2EC2">
                    <w:rPr>
                      <w:i/>
                      <w:iCs/>
                      <w:sz w:val="20"/>
                      <w:szCs w:val="20"/>
                    </w:rPr>
                    <w:t>[introduceţi numele complet al autorităţii contractante]</w:t>
                  </w:r>
                </w:p>
                <w:p w:rsidR="00BF6B14" w:rsidRPr="00EB2EC2" w:rsidRDefault="00BF6B14" w:rsidP="00266D1C">
                  <w:pPr>
                    <w:rPr>
                      <w:b/>
                      <w:bCs/>
                      <w:sz w:val="20"/>
                      <w:szCs w:val="20"/>
                    </w:rPr>
                  </w:pPr>
                  <w:bookmarkStart w:id="64" w:name="_Hlk77771126"/>
                </w:p>
                <w:bookmarkEnd w:id="64"/>
                <w:p w:rsidR="00B40C56" w:rsidRPr="00EB2EC2" w:rsidRDefault="00B40C56" w:rsidP="00D12A49">
                  <w:pPr>
                    <w:tabs>
                      <w:tab w:val="left" w:pos="3175"/>
                    </w:tabs>
                    <w:jc w:val="both"/>
                    <w:rPr>
                      <w:i/>
                      <w:sz w:val="20"/>
                      <w:szCs w:val="20"/>
                    </w:rPr>
                  </w:pPr>
                </w:p>
                <w:p w:rsidR="00805C25" w:rsidRPr="00EB2EC2" w:rsidRDefault="00805C25" w:rsidP="00805C25">
                  <w:pPr>
                    <w:jc w:val="right"/>
                    <w:rPr>
                      <w:sz w:val="20"/>
                      <w:szCs w:val="20"/>
                      <w:lang w:val="ro-MD"/>
                    </w:rPr>
                  </w:pPr>
                  <w:r w:rsidRPr="00EB2EC2">
                    <w:rPr>
                      <w:sz w:val="20"/>
                      <w:szCs w:val="20"/>
                      <w:lang w:val="ro-MD"/>
                    </w:rPr>
                    <w:t xml:space="preserve">APROBAT </w:t>
                  </w:r>
                </w:p>
                <w:p w:rsidR="00805C25" w:rsidRPr="00EB2EC2" w:rsidRDefault="00805C25" w:rsidP="00805C25">
                  <w:pPr>
                    <w:jc w:val="right"/>
                    <w:rPr>
                      <w:sz w:val="20"/>
                      <w:szCs w:val="20"/>
                      <w:lang w:val="ro-MD"/>
                    </w:rPr>
                  </w:pPr>
                  <w:r w:rsidRPr="00EB2EC2">
                    <w:rPr>
                      <w:sz w:val="20"/>
                      <w:szCs w:val="20"/>
                      <w:lang w:val="ro-MD"/>
                    </w:rPr>
                    <w:t xml:space="preserve">prin Ordinul </w:t>
                  </w:r>
                </w:p>
                <w:p w:rsidR="00805C25" w:rsidRPr="00EB2EC2" w:rsidRDefault="00805C25" w:rsidP="00805C25">
                  <w:pPr>
                    <w:jc w:val="right"/>
                    <w:rPr>
                      <w:sz w:val="20"/>
                      <w:szCs w:val="20"/>
                      <w:lang w:val="ro-MD"/>
                    </w:rPr>
                  </w:pPr>
                  <w:r w:rsidRPr="00EB2EC2">
                    <w:rPr>
                      <w:sz w:val="20"/>
                      <w:szCs w:val="20"/>
                      <w:lang w:val="ro-MD"/>
                    </w:rPr>
                    <w:t>Ministrului Finanțelor</w:t>
                  </w:r>
                </w:p>
                <w:p w:rsidR="00805C25" w:rsidRPr="00EB2EC2" w:rsidRDefault="00805C25" w:rsidP="00805C25">
                  <w:pPr>
                    <w:jc w:val="right"/>
                    <w:rPr>
                      <w:sz w:val="20"/>
                      <w:szCs w:val="20"/>
                      <w:lang w:val="ro-MD"/>
                    </w:rPr>
                  </w:pPr>
                  <w:r w:rsidRPr="00EB2EC2">
                    <w:rPr>
                      <w:sz w:val="20"/>
                      <w:szCs w:val="20"/>
                      <w:lang w:val="ro-MD"/>
                    </w:rPr>
                    <w:t xml:space="preserve">                                               nr. 145  din 24 noiembrie 2020          </w:t>
                  </w:r>
                </w:p>
                <w:p w:rsidR="00805C25" w:rsidRPr="00EB2EC2" w:rsidRDefault="00805C25" w:rsidP="00805C25">
                  <w:pPr>
                    <w:tabs>
                      <w:tab w:val="left" w:pos="567"/>
                    </w:tabs>
                    <w:rPr>
                      <w:rFonts w:eastAsia="Calibri"/>
                      <w:b/>
                      <w:sz w:val="20"/>
                      <w:szCs w:val="20"/>
                      <w:lang w:val="ro-MD"/>
                    </w:rPr>
                  </w:pPr>
                </w:p>
                <w:p w:rsidR="00805C25" w:rsidRPr="00EB2EC2" w:rsidRDefault="00805C25" w:rsidP="00805C25">
                  <w:pPr>
                    <w:tabs>
                      <w:tab w:val="left" w:pos="567"/>
                    </w:tabs>
                    <w:rPr>
                      <w:rFonts w:eastAsia="Calibri"/>
                      <w:b/>
                      <w:sz w:val="20"/>
                      <w:szCs w:val="20"/>
                    </w:rPr>
                  </w:pPr>
                </w:p>
                <w:p w:rsidR="00805C25" w:rsidRPr="00EB2EC2" w:rsidRDefault="00805C25" w:rsidP="008912FA">
                  <w:pPr>
                    <w:keepNext/>
                    <w:spacing w:line="240" w:lineRule="exact"/>
                    <w:jc w:val="center"/>
                    <w:outlineLvl w:val="0"/>
                    <w:rPr>
                      <w:rFonts w:eastAsia="Calibri"/>
                      <w:bCs/>
                      <w:i/>
                      <w:sz w:val="20"/>
                      <w:szCs w:val="20"/>
                      <w:lang w:eastAsia="ro-RO"/>
                    </w:rPr>
                  </w:pPr>
                  <w:bookmarkStart w:id="65" w:name="_Toc449632652"/>
                  <w:bookmarkStart w:id="66" w:name="_Toc449633144"/>
                  <w:bookmarkStart w:id="67" w:name="_Toc449692099"/>
                  <w:r w:rsidRPr="00EB2EC2">
                    <w:rPr>
                      <w:rFonts w:eastAsia="Calibri"/>
                      <w:b/>
                      <w:bCs/>
                      <w:sz w:val="20"/>
                      <w:szCs w:val="20"/>
                      <w:lang w:eastAsia="ro-RO"/>
                    </w:rPr>
                    <w:t>DECLARAŢIE</w:t>
                  </w:r>
                  <w:bookmarkEnd w:id="65"/>
                  <w:bookmarkEnd w:id="66"/>
                  <w:bookmarkEnd w:id="67"/>
                  <w:r w:rsidR="008912FA" w:rsidRPr="00EB2EC2">
                    <w:rPr>
                      <w:rFonts w:eastAsia="Calibri"/>
                      <w:b/>
                      <w:bCs/>
                      <w:sz w:val="20"/>
                      <w:szCs w:val="20"/>
                      <w:lang w:eastAsia="ro-RO"/>
                    </w:rPr>
                    <w:t xml:space="preserve"> </w:t>
                  </w:r>
                  <w:r w:rsidRPr="00EB2EC2">
                    <w:rPr>
                      <w:rFonts w:eastAsia="Calibri"/>
                      <w:b/>
                      <w:bCs/>
                      <w:sz w:val="20"/>
                      <w:szCs w:val="20"/>
                      <w:lang w:eastAsia="ro-RO"/>
                    </w:rPr>
                    <w:t xml:space="preserve"> </w:t>
                  </w:r>
                  <w:r w:rsidRPr="00EB2EC2">
                    <w:rPr>
                      <w:rFonts w:eastAsia="Calibri"/>
                      <w:bCs/>
                      <w:i/>
                      <w:sz w:val="20"/>
                      <w:szCs w:val="20"/>
                      <w:highlight w:val="yellow"/>
                      <w:lang w:eastAsia="ro-RO"/>
                    </w:rPr>
                    <w:t>( pentru cîștigător)</w:t>
                  </w:r>
                </w:p>
                <w:p w:rsidR="008912FA" w:rsidRPr="00EB2EC2" w:rsidRDefault="008912FA" w:rsidP="008912FA">
                  <w:pPr>
                    <w:keepNext/>
                    <w:spacing w:line="240" w:lineRule="exact"/>
                    <w:jc w:val="center"/>
                    <w:outlineLvl w:val="0"/>
                    <w:rPr>
                      <w:rFonts w:eastAsia="Calibri"/>
                      <w:b/>
                      <w:bCs/>
                      <w:sz w:val="20"/>
                      <w:szCs w:val="20"/>
                      <w:lang w:eastAsia="ro-RO"/>
                    </w:rPr>
                  </w:pPr>
                </w:p>
                <w:p w:rsidR="00805C25" w:rsidRPr="00EB2EC2" w:rsidRDefault="00805C25" w:rsidP="00805C25">
                  <w:pPr>
                    <w:keepNext/>
                    <w:spacing w:line="240" w:lineRule="exact"/>
                    <w:jc w:val="center"/>
                    <w:outlineLvl w:val="0"/>
                    <w:rPr>
                      <w:rFonts w:eastAsia="Calibri"/>
                      <w:b/>
                      <w:bCs/>
                      <w:sz w:val="20"/>
                      <w:szCs w:val="20"/>
                      <w:lang w:eastAsia="ro-RO"/>
                    </w:rPr>
                  </w:pPr>
                  <w:bookmarkStart w:id="68" w:name="_Toc449632653"/>
                  <w:bookmarkStart w:id="69" w:name="_Toc449633145"/>
                  <w:bookmarkStart w:id="70" w:name="_Toc449692100"/>
                  <w:r w:rsidRPr="00EB2EC2">
                    <w:rPr>
                      <w:rFonts w:eastAsia="PMingLiU"/>
                      <w:b/>
                      <w:bCs/>
                      <w:sz w:val="20"/>
                      <w:szCs w:val="20"/>
                      <w:lang w:eastAsia="zh-CN"/>
                    </w:rPr>
                    <w:t xml:space="preserve">privind confirmarea identității beneficiarilor efectivi și neîncadrarea acestora în situația condamnării  </w:t>
                  </w:r>
                  <w:bookmarkEnd w:id="68"/>
                  <w:bookmarkEnd w:id="69"/>
                  <w:bookmarkEnd w:id="70"/>
                  <w:r w:rsidRPr="00EB2EC2">
                    <w:rPr>
                      <w:rFonts w:eastAsia="PMingLiU"/>
                      <w:b/>
                      <w:bCs/>
                      <w:sz w:val="20"/>
                      <w:szCs w:val="20"/>
                      <w:lang w:eastAsia="zh-CN"/>
                    </w:rPr>
                    <w:t>pentru participarea la activităţi ale unei organizaţii sau grupări criminale, pentru corupţie, fraudă şi/sau spălare de bani.</w:t>
                  </w:r>
                </w:p>
                <w:p w:rsidR="00805C25" w:rsidRPr="00EB2EC2" w:rsidRDefault="00805C25" w:rsidP="00805C25">
                  <w:pPr>
                    <w:keepNext/>
                    <w:spacing w:line="240" w:lineRule="exact"/>
                    <w:jc w:val="both"/>
                    <w:outlineLvl w:val="0"/>
                    <w:rPr>
                      <w:rFonts w:eastAsia="Calibri"/>
                      <w:b/>
                      <w:bCs/>
                      <w:sz w:val="20"/>
                      <w:szCs w:val="20"/>
                      <w:lang w:eastAsia="ro-RO"/>
                    </w:rPr>
                  </w:pPr>
                </w:p>
                <w:p w:rsidR="00805C25" w:rsidRPr="00EB2EC2" w:rsidRDefault="00805C25" w:rsidP="00805C25">
                  <w:pPr>
                    <w:jc w:val="center"/>
                    <w:rPr>
                      <w:rFonts w:eastAsia="Calibri"/>
                      <w:b/>
                      <w:sz w:val="20"/>
                      <w:szCs w:val="20"/>
                    </w:rPr>
                  </w:pPr>
                </w:p>
                <w:p w:rsidR="00805C25" w:rsidRPr="00EB2EC2" w:rsidRDefault="00805C25" w:rsidP="00805C25">
                  <w:pPr>
                    <w:shd w:val="clear" w:color="auto" w:fill="FFFFFF"/>
                    <w:tabs>
                      <w:tab w:val="left" w:leader="dot" w:pos="7862"/>
                    </w:tabs>
                    <w:ind w:firstLine="1080"/>
                    <w:jc w:val="both"/>
                    <w:rPr>
                      <w:rFonts w:eastAsia="Calibri"/>
                      <w:sz w:val="20"/>
                      <w:szCs w:val="20"/>
                    </w:rPr>
                  </w:pPr>
                  <w:r w:rsidRPr="00EB2EC2">
                    <w:rPr>
                      <w:rFonts w:eastAsia="Calibri"/>
                      <w:sz w:val="20"/>
                      <w:szCs w:val="20"/>
                    </w:rPr>
                    <w:t xml:space="preserve">Subsemnatul, ________________ reprezentant împuternicit al _____________ </w:t>
                  </w:r>
                  <w:r w:rsidRPr="00EB2EC2">
                    <w:rPr>
                      <w:rFonts w:eastAsia="Calibri"/>
                      <w:i/>
                      <w:sz w:val="20"/>
                      <w:szCs w:val="20"/>
                    </w:rPr>
                    <w:t>(denumirea operatorului economic</w:t>
                  </w:r>
                  <w:r w:rsidRPr="00EB2EC2">
                    <w:rPr>
                      <w:rFonts w:eastAsia="Calibri"/>
                      <w:sz w:val="20"/>
                      <w:szCs w:val="20"/>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05C25" w:rsidRPr="00EB2EC2" w:rsidRDefault="00805C25" w:rsidP="00805C25">
                  <w:pPr>
                    <w:shd w:val="clear" w:color="auto" w:fill="FFFFFF"/>
                    <w:ind w:firstLine="1077"/>
                    <w:rPr>
                      <w:rFonts w:eastAsia="Calibri"/>
                      <w:spacing w:val="-1"/>
                      <w:sz w:val="20"/>
                      <w:szCs w:val="20"/>
                    </w:rPr>
                  </w:pPr>
                </w:p>
                <w:p w:rsidR="00805C25" w:rsidRPr="00EB2EC2" w:rsidRDefault="00805C25" w:rsidP="00805C25">
                  <w:pPr>
                    <w:shd w:val="clear" w:color="auto" w:fill="FFFFFF"/>
                    <w:ind w:firstLine="1077"/>
                    <w:rPr>
                      <w:rFonts w:eastAsia="Calibri"/>
                      <w:spacing w:val="-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EB2EC2" w:rsidTr="00D12A49">
                    <w:tc>
                      <w:tcPr>
                        <w:tcW w:w="4219" w:type="dxa"/>
                        <w:shd w:val="clear" w:color="auto" w:fill="D0CECE"/>
                      </w:tcPr>
                      <w:p w:rsidR="00805C25" w:rsidRPr="00EB2EC2" w:rsidRDefault="00805C25" w:rsidP="00D12A49">
                        <w:pPr>
                          <w:jc w:val="center"/>
                          <w:rPr>
                            <w:rFonts w:eastAsia="Calibri"/>
                            <w:spacing w:val="-1"/>
                            <w:sz w:val="20"/>
                            <w:szCs w:val="20"/>
                          </w:rPr>
                        </w:pPr>
                        <w:r w:rsidRPr="00EB2EC2">
                          <w:rPr>
                            <w:rFonts w:eastAsia="Calibri"/>
                            <w:spacing w:val="-1"/>
                            <w:sz w:val="20"/>
                            <w:szCs w:val="20"/>
                          </w:rPr>
                          <w:t>Numele și prenumele beneficiarului efectiv</w:t>
                        </w:r>
                      </w:p>
                    </w:tc>
                    <w:tc>
                      <w:tcPr>
                        <w:tcW w:w="5634" w:type="dxa"/>
                        <w:shd w:val="clear" w:color="auto" w:fill="D0CECE"/>
                      </w:tcPr>
                      <w:p w:rsidR="00805C25" w:rsidRPr="00EB2EC2" w:rsidRDefault="00805C25" w:rsidP="00D12A49">
                        <w:pPr>
                          <w:jc w:val="center"/>
                          <w:rPr>
                            <w:rFonts w:eastAsia="Calibri"/>
                            <w:spacing w:val="-1"/>
                            <w:sz w:val="20"/>
                            <w:szCs w:val="20"/>
                          </w:rPr>
                        </w:pPr>
                        <w:r w:rsidRPr="00EB2EC2">
                          <w:rPr>
                            <w:rFonts w:eastAsia="Calibri"/>
                            <w:spacing w:val="-1"/>
                            <w:sz w:val="20"/>
                            <w:szCs w:val="20"/>
                          </w:rPr>
                          <w:t>IDNP al beneficiarului efectiv</w:t>
                        </w:r>
                      </w:p>
                    </w:tc>
                  </w:tr>
                  <w:tr w:rsidR="00805C25" w:rsidRPr="00EB2EC2" w:rsidTr="00D12A49">
                    <w:tc>
                      <w:tcPr>
                        <w:tcW w:w="4219" w:type="dxa"/>
                        <w:shd w:val="clear" w:color="auto" w:fill="auto"/>
                      </w:tcPr>
                      <w:p w:rsidR="00805C25" w:rsidRPr="00EB2EC2" w:rsidRDefault="00805C25" w:rsidP="00D12A49">
                        <w:pPr>
                          <w:rPr>
                            <w:rFonts w:eastAsia="Calibri"/>
                            <w:spacing w:val="-1"/>
                            <w:sz w:val="20"/>
                            <w:szCs w:val="20"/>
                          </w:rPr>
                        </w:pPr>
                      </w:p>
                    </w:tc>
                    <w:tc>
                      <w:tcPr>
                        <w:tcW w:w="5634" w:type="dxa"/>
                        <w:shd w:val="clear" w:color="auto" w:fill="auto"/>
                      </w:tcPr>
                      <w:p w:rsidR="00805C25" w:rsidRPr="00EB2EC2" w:rsidRDefault="00805C25" w:rsidP="00D12A49">
                        <w:pPr>
                          <w:rPr>
                            <w:rFonts w:eastAsia="Calibri"/>
                            <w:spacing w:val="-1"/>
                            <w:sz w:val="20"/>
                            <w:szCs w:val="20"/>
                          </w:rPr>
                        </w:pPr>
                      </w:p>
                    </w:tc>
                  </w:tr>
                  <w:tr w:rsidR="00805C25" w:rsidRPr="00EB2EC2" w:rsidTr="00D12A49">
                    <w:tc>
                      <w:tcPr>
                        <w:tcW w:w="4219" w:type="dxa"/>
                        <w:shd w:val="clear" w:color="auto" w:fill="auto"/>
                      </w:tcPr>
                      <w:p w:rsidR="00805C25" w:rsidRPr="00EB2EC2" w:rsidRDefault="00805C25" w:rsidP="00D12A49">
                        <w:pPr>
                          <w:rPr>
                            <w:rFonts w:eastAsia="Calibri"/>
                            <w:spacing w:val="-1"/>
                            <w:sz w:val="20"/>
                            <w:szCs w:val="20"/>
                          </w:rPr>
                        </w:pPr>
                      </w:p>
                    </w:tc>
                    <w:tc>
                      <w:tcPr>
                        <w:tcW w:w="5634" w:type="dxa"/>
                        <w:shd w:val="clear" w:color="auto" w:fill="auto"/>
                      </w:tcPr>
                      <w:p w:rsidR="00805C25" w:rsidRPr="00EB2EC2" w:rsidRDefault="00805C25" w:rsidP="00D12A49">
                        <w:pPr>
                          <w:rPr>
                            <w:rFonts w:eastAsia="Calibri"/>
                            <w:spacing w:val="-1"/>
                            <w:sz w:val="20"/>
                            <w:szCs w:val="20"/>
                          </w:rPr>
                        </w:pPr>
                      </w:p>
                    </w:tc>
                  </w:tr>
                  <w:tr w:rsidR="00805C25" w:rsidRPr="00EB2EC2" w:rsidTr="00D12A49">
                    <w:tc>
                      <w:tcPr>
                        <w:tcW w:w="4219" w:type="dxa"/>
                        <w:shd w:val="clear" w:color="auto" w:fill="auto"/>
                      </w:tcPr>
                      <w:p w:rsidR="00805C25" w:rsidRPr="00EB2EC2" w:rsidRDefault="00805C25" w:rsidP="00D12A49">
                        <w:pPr>
                          <w:rPr>
                            <w:rFonts w:eastAsia="Calibri"/>
                            <w:spacing w:val="-1"/>
                            <w:sz w:val="20"/>
                            <w:szCs w:val="20"/>
                          </w:rPr>
                        </w:pPr>
                      </w:p>
                    </w:tc>
                    <w:tc>
                      <w:tcPr>
                        <w:tcW w:w="5634" w:type="dxa"/>
                        <w:shd w:val="clear" w:color="auto" w:fill="auto"/>
                      </w:tcPr>
                      <w:p w:rsidR="00805C25" w:rsidRPr="00EB2EC2" w:rsidRDefault="00805C25" w:rsidP="00D12A49">
                        <w:pPr>
                          <w:rPr>
                            <w:rFonts w:eastAsia="Calibri"/>
                            <w:spacing w:val="-1"/>
                            <w:sz w:val="20"/>
                            <w:szCs w:val="20"/>
                          </w:rPr>
                        </w:pPr>
                      </w:p>
                    </w:tc>
                  </w:tr>
                </w:tbl>
                <w:p w:rsidR="00805C25" w:rsidRPr="00EB2EC2" w:rsidRDefault="00805C25" w:rsidP="00805C25">
                  <w:pPr>
                    <w:shd w:val="clear" w:color="auto" w:fill="FFFFFF"/>
                    <w:ind w:firstLine="1077"/>
                    <w:rPr>
                      <w:rFonts w:eastAsia="Calibri"/>
                      <w:spacing w:val="-1"/>
                      <w:sz w:val="20"/>
                      <w:szCs w:val="20"/>
                    </w:rPr>
                  </w:pPr>
                </w:p>
                <w:p w:rsidR="00805C25" w:rsidRPr="00EB2EC2" w:rsidRDefault="00805C25" w:rsidP="00805C25">
                  <w:pPr>
                    <w:shd w:val="clear" w:color="auto" w:fill="FFFFFF"/>
                    <w:ind w:firstLine="1077"/>
                    <w:rPr>
                      <w:rFonts w:eastAsia="Calibri"/>
                      <w:spacing w:val="-1"/>
                      <w:sz w:val="20"/>
                      <w:szCs w:val="20"/>
                    </w:rPr>
                  </w:pPr>
                </w:p>
                <w:p w:rsidR="00805C25" w:rsidRPr="00EB2EC2" w:rsidRDefault="00805C25" w:rsidP="00805C25">
                  <w:pPr>
                    <w:rPr>
                      <w:rFonts w:eastAsia="MS Mincho"/>
                      <w:sz w:val="20"/>
                      <w:szCs w:val="20"/>
                      <w:lang w:eastAsia="zh-CN"/>
                    </w:rPr>
                  </w:pPr>
                </w:p>
                <w:p w:rsidR="00805C25" w:rsidRPr="00EB2EC2" w:rsidRDefault="00805C25" w:rsidP="00805C25">
                  <w:pPr>
                    <w:rPr>
                      <w:rFonts w:eastAsia="MS Mincho"/>
                      <w:sz w:val="20"/>
                      <w:szCs w:val="20"/>
                      <w:lang w:eastAsia="zh-CN"/>
                    </w:rPr>
                  </w:pPr>
                  <w:r w:rsidRPr="00EB2EC2">
                    <w:rPr>
                      <w:rFonts w:eastAsia="MS Mincho"/>
                      <w:sz w:val="20"/>
                      <w:szCs w:val="20"/>
                      <w:lang w:eastAsia="zh-CN"/>
                    </w:rPr>
                    <w:t>Data completării:______________________</w:t>
                  </w:r>
                </w:p>
                <w:p w:rsidR="00805C25" w:rsidRPr="00EB2EC2" w:rsidRDefault="00805C25" w:rsidP="00805C25">
                  <w:pPr>
                    <w:jc w:val="both"/>
                    <w:rPr>
                      <w:rFonts w:eastAsia="PMingLiU"/>
                      <w:sz w:val="20"/>
                      <w:szCs w:val="20"/>
                      <w:lang w:eastAsia="zh-CN"/>
                    </w:rPr>
                  </w:pPr>
                  <w:r w:rsidRPr="00EB2EC2">
                    <w:rPr>
                      <w:rFonts w:eastAsia="PMingLiU"/>
                      <w:sz w:val="20"/>
                      <w:szCs w:val="20"/>
                      <w:lang w:eastAsia="zh-CN"/>
                    </w:rPr>
                    <w:t>Semnat: _____________________________</w:t>
                  </w:r>
                </w:p>
                <w:p w:rsidR="00805C25" w:rsidRPr="00EB2EC2" w:rsidRDefault="00805C25" w:rsidP="00805C25">
                  <w:pPr>
                    <w:jc w:val="both"/>
                    <w:rPr>
                      <w:rFonts w:eastAsia="PMingLiU"/>
                      <w:sz w:val="20"/>
                      <w:szCs w:val="20"/>
                      <w:lang w:eastAsia="zh-CN"/>
                    </w:rPr>
                  </w:pPr>
                  <w:r w:rsidRPr="00EB2EC2">
                    <w:rPr>
                      <w:rFonts w:eastAsia="PMingLiU"/>
                      <w:sz w:val="20"/>
                      <w:szCs w:val="20"/>
                      <w:lang w:eastAsia="zh-CN"/>
                    </w:rPr>
                    <w:t>Nume/prenume: __________________________________</w:t>
                  </w:r>
                </w:p>
                <w:p w:rsidR="00805C25" w:rsidRPr="00EB2EC2" w:rsidRDefault="00805C25" w:rsidP="00805C25">
                  <w:pPr>
                    <w:jc w:val="both"/>
                    <w:rPr>
                      <w:rFonts w:eastAsia="PMingLiU"/>
                      <w:sz w:val="20"/>
                      <w:szCs w:val="20"/>
                      <w:lang w:eastAsia="zh-CN"/>
                    </w:rPr>
                  </w:pPr>
                  <w:r w:rsidRPr="00EB2EC2">
                    <w:rPr>
                      <w:rFonts w:eastAsia="PMingLiU"/>
                      <w:sz w:val="20"/>
                      <w:szCs w:val="20"/>
                      <w:lang w:eastAsia="zh-CN"/>
                    </w:rPr>
                    <w:t>Funcţia: ____________________________</w:t>
                  </w:r>
                </w:p>
                <w:p w:rsidR="00805C25" w:rsidRPr="00EB2EC2" w:rsidRDefault="00805C25" w:rsidP="00805C25">
                  <w:pPr>
                    <w:spacing w:line="276" w:lineRule="auto"/>
                    <w:jc w:val="both"/>
                    <w:rPr>
                      <w:rFonts w:eastAsia="PMingLiU"/>
                      <w:sz w:val="20"/>
                      <w:szCs w:val="20"/>
                      <w:lang w:eastAsia="zh-CN"/>
                    </w:rPr>
                  </w:pPr>
                  <w:r w:rsidRPr="00EB2EC2">
                    <w:rPr>
                      <w:rFonts w:eastAsia="PMingLiU"/>
                      <w:sz w:val="20"/>
                      <w:szCs w:val="20"/>
                      <w:lang w:eastAsia="zh-CN"/>
                    </w:rPr>
                    <w:t xml:space="preserve">Denumirea </w:t>
                  </w:r>
                  <w:r w:rsidRPr="00EB2EC2">
                    <w:rPr>
                      <w:rFonts w:eastAsia="PMingLiU"/>
                      <w:sz w:val="20"/>
                      <w:szCs w:val="20"/>
                      <w:lang w:val="en-US" w:eastAsia="zh-CN"/>
                    </w:rPr>
                    <w:t>operatorului economic</w:t>
                  </w:r>
                  <w:r w:rsidRPr="00EB2EC2">
                    <w:rPr>
                      <w:rFonts w:eastAsia="PMingLiU"/>
                      <w:sz w:val="20"/>
                      <w:szCs w:val="20"/>
                      <w:lang w:eastAsia="zh-CN"/>
                    </w:rPr>
                    <w:t xml:space="preserve">  ________________________</w:t>
                  </w:r>
                </w:p>
                <w:p w:rsidR="00805C25" w:rsidRPr="00EB2EC2" w:rsidRDefault="00805C25" w:rsidP="00805C25">
                  <w:pPr>
                    <w:spacing w:after="200" w:line="276" w:lineRule="auto"/>
                    <w:jc w:val="both"/>
                    <w:rPr>
                      <w:rFonts w:eastAsia="PMingLiU"/>
                      <w:b/>
                      <w:sz w:val="20"/>
                      <w:szCs w:val="20"/>
                      <w:lang w:eastAsia="zh-CN"/>
                    </w:rPr>
                  </w:pPr>
                  <w:r w:rsidRPr="00EB2EC2">
                    <w:rPr>
                      <w:rFonts w:eastAsia="PMingLiU"/>
                      <w:sz w:val="20"/>
                      <w:szCs w:val="20"/>
                      <w:lang w:eastAsia="zh-CN"/>
                    </w:rPr>
                    <w:t>IDNO al operatorului economic _____________________________</w:t>
                  </w:r>
                </w:p>
                <w:p w:rsidR="00805C25" w:rsidRPr="00EB2EC2" w:rsidRDefault="00805C25" w:rsidP="00805C25">
                  <w:pPr>
                    <w:rPr>
                      <w:sz w:val="20"/>
                      <w:szCs w:val="20"/>
                    </w:rPr>
                  </w:pPr>
                </w:p>
                <w:p w:rsidR="00B40C56" w:rsidRPr="00EB2EC2" w:rsidRDefault="00B40C56" w:rsidP="00D12A49">
                  <w:pPr>
                    <w:tabs>
                      <w:tab w:val="left" w:pos="3175"/>
                    </w:tabs>
                    <w:jc w:val="both"/>
                    <w:rPr>
                      <w:i/>
                      <w:sz w:val="20"/>
                      <w:szCs w:val="20"/>
                    </w:rPr>
                  </w:pPr>
                </w:p>
                <w:p w:rsidR="00B40C56" w:rsidRPr="00EB2EC2" w:rsidRDefault="00B40C56" w:rsidP="00473DE4">
                  <w:pPr>
                    <w:tabs>
                      <w:tab w:val="left" w:pos="3175"/>
                    </w:tabs>
                    <w:jc w:val="both"/>
                    <w:rPr>
                      <w:sz w:val="20"/>
                      <w:szCs w:val="20"/>
                    </w:rPr>
                  </w:pPr>
                </w:p>
              </w:tc>
            </w:tr>
          </w:tbl>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FF0677" w:rsidRPr="00EB2EC2" w:rsidRDefault="00FF0677" w:rsidP="00F56432">
            <w:pPr>
              <w:tabs>
                <w:tab w:val="left" w:pos="2295"/>
              </w:tabs>
              <w:jc w:val="both"/>
              <w:rPr>
                <w:sz w:val="20"/>
                <w:szCs w:val="20"/>
              </w:rPr>
            </w:pPr>
          </w:p>
          <w:p w:rsidR="00A40E17" w:rsidRPr="00EB2EC2" w:rsidRDefault="00A40E17" w:rsidP="00A40E17">
            <w:pPr>
              <w:spacing w:before="120" w:after="120"/>
              <w:rPr>
                <w:b/>
                <w:sz w:val="20"/>
                <w:szCs w:val="20"/>
              </w:rPr>
            </w:pPr>
            <w:r w:rsidRPr="00EB2EC2">
              <w:rPr>
                <w:b/>
                <w:sz w:val="20"/>
                <w:szCs w:val="20"/>
              </w:rPr>
              <w:t xml:space="preserve">Conducătorul grupului de lucru:    </w:t>
            </w:r>
            <w:r w:rsidR="00B11447" w:rsidRPr="00EB2EC2">
              <w:rPr>
                <w:b/>
                <w:sz w:val="20"/>
                <w:szCs w:val="20"/>
              </w:rPr>
              <w:t xml:space="preserve"> </w:t>
            </w:r>
            <w:r w:rsidR="00DC1279">
              <w:rPr>
                <w:b/>
                <w:sz w:val="20"/>
                <w:szCs w:val="20"/>
              </w:rPr>
              <w:t>Chiriac Ivan</w:t>
            </w:r>
            <w:r w:rsidR="004E725B" w:rsidRPr="00EB2EC2">
              <w:rPr>
                <w:b/>
                <w:sz w:val="20"/>
                <w:szCs w:val="20"/>
              </w:rPr>
              <w:t xml:space="preserve">   </w:t>
            </w:r>
            <w:r w:rsidRPr="00EB2EC2">
              <w:rPr>
                <w:b/>
                <w:sz w:val="20"/>
                <w:szCs w:val="20"/>
              </w:rPr>
              <w:t>______________    L.Ș.</w:t>
            </w:r>
          </w:p>
          <w:p w:rsidR="00FF0677" w:rsidRPr="00EB2EC2" w:rsidRDefault="00FF0677" w:rsidP="001326DF">
            <w:pPr>
              <w:jc w:val="both"/>
              <w:rPr>
                <w:sz w:val="20"/>
                <w:szCs w:val="20"/>
              </w:rPr>
            </w:pPr>
          </w:p>
        </w:tc>
      </w:tr>
    </w:tbl>
    <w:p w:rsidR="00E62AD7" w:rsidRPr="00BD11CA" w:rsidRDefault="00E62AD7">
      <w:pPr>
        <w:rPr>
          <w:sz w:val="20"/>
          <w:szCs w:val="20"/>
        </w:rPr>
      </w:pPr>
    </w:p>
    <w:sectPr w:rsidR="00E62AD7" w:rsidRPr="00BD11CA" w:rsidSect="00BD11CA">
      <w:footerReference w:type="default" r:id="rId13"/>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3635" w:rsidRDefault="00503635">
      <w:r>
        <w:separator/>
      </w:r>
    </w:p>
  </w:endnote>
  <w:endnote w:type="continuationSeparator" w:id="0">
    <w:p w:rsidR="00503635" w:rsidRDefault="00503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E48" w:rsidRDefault="00940E48" w:rsidP="00F56432">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rsidR="00940E48" w:rsidRDefault="00940E48">
        <w:pPr>
          <w:pStyle w:val="a4"/>
          <w:jc w:val="right"/>
        </w:pPr>
        <w:r>
          <w:fldChar w:fldCharType="begin"/>
        </w:r>
        <w:r>
          <w:instrText xml:space="preserve"> PAGE   \* MERGEFORMAT </w:instrText>
        </w:r>
        <w:r>
          <w:fldChar w:fldCharType="separate"/>
        </w:r>
        <w:r w:rsidR="00EC1BC4">
          <w:t>27</w:t>
        </w:r>
        <w:r>
          <w:fldChar w:fldCharType="end"/>
        </w:r>
      </w:p>
    </w:sdtContent>
  </w:sdt>
  <w:p w:rsidR="00940E48" w:rsidRDefault="00940E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3635" w:rsidRDefault="00503635">
      <w:r>
        <w:separator/>
      </w:r>
    </w:p>
  </w:footnote>
  <w:footnote w:type="continuationSeparator" w:id="0">
    <w:p w:rsidR="00503635" w:rsidRDefault="005036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9"/>
  </w:num>
  <w:num w:numId="6">
    <w:abstractNumId w:val="14"/>
  </w:num>
  <w:num w:numId="7">
    <w:abstractNumId w:val="11"/>
  </w:num>
  <w:num w:numId="8">
    <w:abstractNumId w:val="5"/>
  </w:num>
  <w:num w:numId="9">
    <w:abstractNumId w:val="23"/>
  </w:num>
  <w:num w:numId="10">
    <w:abstractNumId w:val="8"/>
  </w:num>
  <w:num w:numId="11">
    <w:abstractNumId w:val="18"/>
  </w:num>
  <w:num w:numId="12">
    <w:abstractNumId w:val="19"/>
  </w:num>
  <w:num w:numId="13">
    <w:abstractNumId w:val="29"/>
  </w:num>
  <w:num w:numId="14">
    <w:abstractNumId w:val="22"/>
  </w:num>
  <w:num w:numId="15">
    <w:abstractNumId w:val="20"/>
  </w:num>
  <w:num w:numId="16">
    <w:abstractNumId w:val="6"/>
  </w:num>
  <w:num w:numId="17">
    <w:abstractNumId w:val="31"/>
  </w:num>
  <w:num w:numId="18">
    <w:abstractNumId w:val="27"/>
  </w:num>
  <w:num w:numId="19">
    <w:abstractNumId w:val="7"/>
  </w:num>
  <w:num w:numId="20">
    <w:abstractNumId w:val="26"/>
  </w:num>
  <w:num w:numId="21">
    <w:abstractNumId w:val="21"/>
  </w:num>
  <w:num w:numId="22">
    <w:abstractNumId w:val="30"/>
  </w:num>
  <w:num w:numId="23">
    <w:abstractNumId w:val="12"/>
  </w:num>
  <w:num w:numId="2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5"/>
  </w:num>
  <w:num w:numId="28">
    <w:abstractNumId w:val="13"/>
  </w:num>
  <w:num w:numId="29">
    <w:abstractNumId w:val="16"/>
  </w:num>
  <w:num w:numId="30">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80A"/>
    <w:rsid w:val="00007E40"/>
    <w:rsid w:val="000A62E8"/>
    <w:rsid w:val="000C3B06"/>
    <w:rsid w:val="001326DF"/>
    <w:rsid w:val="0015454A"/>
    <w:rsid w:val="00171FD0"/>
    <w:rsid w:val="001B5C2F"/>
    <w:rsid w:val="00200D82"/>
    <w:rsid w:val="00202977"/>
    <w:rsid w:val="00205344"/>
    <w:rsid w:val="00244169"/>
    <w:rsid w:val="00266D1C"/>
    <w:rsid w:val="00281940"/>
    <w:rsid w:val="002914A1"/>
    <w:rsid w:val="003153D4"/>
    <w:rsid w:val="00361190"/>
    <w:rsid w:val="003E3FCA"/>
    <w:rsid w:val="00420199"/>
    <w:rsid w:val="00473DE4"/>
    <w:rsid w:val="004C180A"/>
    <w:rsid w:val="004E725B"/>
    <w:rsid w:val="00503635"/>
    <w:rsid w:val="0058438D"/>
    <w:rsid w:val="005C45BD"/>
    <w:rsid w:val="00606812"/>
    <w:rsid w:val="00630BA0"/>
    <w:rsid w:val="00647632"/>
    <w:rsid w:val="0065618F"/>
    <w:rsid w:val="00667264"/>
    <w:rsid w:val="006806BD"/>
    <w:rsid w:val="00695287"/>
    <w:rsid w:val="006E38FA"/>
    <w:rsid w:val="007325AB"/>
    <w:rsid w:val="00805C25"/>
    <w:rsid w:val="008222E8"/>
    <w:rsid w:val="0087637C"/>
    <w:rsid w:val="008912FA"/>
    <w:rsid w:val="008B7198"/>
    <w:rsid w:val="00930E43"/>
    <w:rsid w:val="00940E48"/>
    <w:rsid w:val="00944CE4"/>
    <w:rsid w:val="00974C9F"/>
    <w:rsid w:val="00982128"/>
    <w:rsid w:val="009A09CC"/>
    <w:rsid w:val="009E1B55"/>
    <w:rsid w:val="00A40E17"/>
    <w:rsid w:val="00A669AD"/>
    <w:rsid w:val="00A75E75"/>
    <w:rsid w:val="00AE0552"/>
    <w:rsid w:val="00B06671"/>
    <w:rsid w:val="00B11447"/>
    <w:rsid w:val="00B40C56"/>
    <w:rsid w:val="00B45116"/>
    <w:rsid w:val="00B658EF"/>
    <w:rsid w:val="00B965C8"/>
    <w:rsid w:val="00BA2526"/>
    <w:rsid w:val="00BC037E"/>
    <w:rsid w:val="00BD11CA"/>
    <w:rsid w:val="00BF1D3D"/>
    <w:rsid w:val="00BF6B14"/>
    <w:rsid w:val="00C026A6"/>
    <w:rsid w:val="00C54929"/>
    <w:rsid w:val="00D12A49"/>
    <w:rsid w:val="00D4376A"/>
    <w:rsid w:val="00D960BA"/>
    <w:rsid w:val="00DB53FB"/>
    <w:rsid w:val="00DC1279"/>
    <w:rsid w:val="00DC7BF8"/>
    <w:rsid w:val="00E62AD7"/>
    <w:rsid w:val="00E64D3D"/>
    <w:rsid w:val="00E853DD"/>
    <w:rsid w:val="00EB2EC2"/>
    <w:rsid w:val="00EC1BC4"/>
    <w:rsid w:val="00ED0A76"/>
    <w:rsid w:val="00F23105"/>
    <w:rsid w:val="00F56432"/>
    <w:rsid w:val="00F8686F"/>
    <w:rsid w:val="00FC6968"/>
    <w:rsid w:val="00FD04F5"/>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852BAB-83B9-4BFE-B780-F472C8424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CC28B-ACDA-4D48-B723-4B4980D44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35</Pages>
  <Words>19020</Words>
  <Characters>108417</Characters>
  <Application>Microsoft Office Word</Application>
  <DocSecurity>0</DocSecurity>
  <Lines>903</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127183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3</cp:revision>
  <cp:lastPrinted>2022-03-25T12:38:00Z</cp:lastPrinted>
  <dcterms:created xsi:type="dcterms:W3CDTF">2024-09-25T08:49:00Z</dcterms:created>
  <dcterms:modified xsi:type="dcterms:W3CDTF">2024-09-27T07:12:00Z</dcterms:modified>
</cp:coreProperties>
</file>