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E5DFD">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E5DFD">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E5DFD">
      <w:pPr>
        <w:pStyle w:val="Listparagraf"/>
        <w:numPr>
          <w:ilvl w:val="0"/>
          <w:numId w:val="2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E5DFD">
      <w:pPr>
        <w:pStyle w:val="Listparagraf"/>
        <w:numPr>
          <w:ilvl w:val="0"/>
          <w:numId w:val="2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E5DFD">
      <w:pPr>
        <w:pStyle w:val="Listparagraf"/>
        <w:numPr>
          <w:ilvl w:val="0"/>
          <w:numId w:val="2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E5DFD">
      <w:pPr>
        <w:pStyle w:val="Listparagraf"/>
        <w:numPr>
          <w:ilvl w:val="0"/>
          <w:numId w:val="2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E5DFD">
      <w:pPr>
        <w:pStyle w:val="Listparagraf"/>
        <w:numPr>
          <w:ilvl w:val="0"/>
          <w:numId w:val="2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E5DFD">
      <w:pPr>
        <w:pStyle w:val="Listparagraf"/>
        <w:numPr>
          <w:ilvl w:val="0"/>
          <w:numId w:val="2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E5DFD">
      <w:pPr>
        <w:pStyle w:val="Listparagraf"/>
        <w:numPr>
          <w:ilvl w:val="0"/>
          <w:numId w:val="2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E5DFD">
      <w:pPr>
        <w:pStyle w:val="Listparagraf"/>
        <w:numPr>
          <w:ilvl w:val="0"/>
          <w:numId w:val="2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E5DFD">
      <w:pPr>
        <w:pStyle w:val="Listparagraf"/>
        <w:numPr>
          <w:ilvl w:val="0"/>
          <w:numId w:val="2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E5DFD">
      <w:pPr>
        <w:pStyle w:val="Listparagraf"/>
        <w:numPr>
          <w:ilvl w:val="0"/>
          <w:numId w:val="2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E5DFD">
      <w:pPr>
        <w:pStyle w:val="Listparagraf"/>
        <w:numPr>
          <w:ilvl w:val="0"/>
          <w:numId w:val="2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E5DFD">
      <w:pPr>
        <w:pStyle w:val="Listparagraf"/>
        <w:numPr>
          <w:ilvl w:val="0"/>
          <w:numId w:val="2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E5DFD">
      <w:pPr>
        <w:pStyle w:val="Listparagraf"/>
        <w:numPr>
          <w:ilvl w:val="0"/>
          <w:numId w:val="2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E5DFD">
      <w:pPr>
        <w:pStyle w:val="Listparagraf"/>
        <w:numPr>
          <w:ilvl w:val="0"/>
          <w:numId w:val="2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E5DFD">
      <w:pPr>
        <w:pStyle w:val="Listparagraf"/>
        <w:numPr>
          <w:ilvl w:val="0"/>
          <w:numId w:val="2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E5DFD">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E5DFD">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FE5DFD">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FE5DFD">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E5DF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E5DFD" w:rsidP="00FE5DFD">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FE5DFD">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E5DFD">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E5DF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E5DFD">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E5DFD">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E5DFD">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E5DFD">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E5DFD">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E5DFD">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E5DFD">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E5DFD">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E5DFD">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E5DFD">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E5DFD">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E5DFD">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621A90C" w14:textId="77777777" w:rsidR="00F23F10" w:rsidRPr="00F23F10" w:rsidRDefault="00F23F10" w:rsidP="00F23F10">
      <w:pPr>
        <w:jc w:val="right"/>
        <w:rPr>
          <w:noProof w:val="0"/>
          <w:sz w:val="22"/>
          <w:szCs w:val="22"/>
          <w:lang w:val="ro-MD"/>
        </w:rPr>
      </w:pPr>
      <w:r w:rsidRPr="00F23F10">
        <w:rPr>
          <w:noProof w:val="0"/>
          <w:lang w:val="ro-MD"/>
        </w:rPr>
        <w:lastRenderedPageBreak/>
        <w:t>Anexa nr. 2</w:t>
      </w:r>
    </w:p>
    <w:p w14:paraId="745F0B7F" w14:textId="77777777" w:rsidR="00F23F10" w:rsidRPr="00F23F10" w:rsidRDefault="00F23F10" w:rsidP="00F23F10">
      <w:pPr>
        <w:jc w:val="right"/>
        <w:rPr>
          <w:noProof w:val="0"/>
          <w:lang w:val="ro-MD"/>
        </w:rPr>
      </w:pPr>
      <w:r w:rsidRPr="00F23F10">
        <w:rPr>
          <w:noProof w:val="0"/>
          <w:lang w:val="ro-MD"/>
        </w:rPr>
        <w:t>la Documentația standard nr.69</w:t>
      </w:r>
    </w:p>
    <w:p w14:paraId="7D48F4AE" w14:textId="77777777" w:rsidR="00F23F10" w:rsidRPr="00F23F10" w:rsidRDefault="00F23F10" w:rsidP="00F23F10">
      <w:pPr>
        <w:jc w:val="right"/>
        <w:rPr>
          <w:noProof w:val="0"/>
          <w:lang w:val="ro-MD"/>
        </w:rPr>
      </w:pPr>
      <w:r w:rsidRPr="00F23F10">
        <w:rPr>
          <w:noProof w:val="0"/>
          <w:lang w:val="ro-MD"/>
        </w:rPr>
        <w:t>din “21” ianuarie  2026</w:t>
      </w:r>
    </w:p>
    <w:p w14:paraId="72DFA6A0" w14:textId="77777777" w:rsidR="00F23F10" w:rsidRPr="00F23F10" w:rsidRDefault="00F23F10" w:rsidP="00F23F10">
      <w:pPr>
        <w:jc w:val="right"/>
        <w:rPr>
          <w:noProof w:val="0"/>
          <w:lang w:val="ro-MD"/>
        </w:rPr>
      </w:pPr>
    </w:p>
    <w:p w14:paraId="09084C3A" w14:textId="77777777" w:rsidR="00F23F10" w:rsidRPr="00F23F10" w:rsidRDefault="00F23F10" w:rsidP="00F23F10">
      <w:pPr>
        <w:jc w:val="right"/>
        <w:rPr>
          <w:noProof w:val="0"/>
          <w:lang w:val="ro-MD"/>
        </w:rPr>
      </w:pPr>
    </w:p>
    <w:p w14:paraId="1E61098A" w14:textId="77777777" w:rsidR="00F23F10" w:rsidRPr="00F23F10" w:rsidRDefault="00F23F10" w:rsidP="00F23F10">
      <w:pPr>
        <w:spacing w:before="120"/>
        <w:jc w:val="center"/>
        <w:outlineLvl w:val="0"/>
        <w:rPr>
          <w:b/>
          <w:noProof w:val="0"/>
          <w:sz w:val="28"/>
          <w:szCs w:val="28"/>
          <w:lang w:val="ro-MD" w:eastAsia="ru-RU"/>
        </w:rPr>
      </w:pPr>
      <w:r w:rsidRPr="00F23F10">
        <w:rPr>
          <w:b/>
          <w:noProof w:val="0"/>
          <w:sz w:val="28"/>
          <w:szCs w:val="28"/>
          <w:lang w:val="ro-MD" w:eastAsia="ru-RU"/>
        </w:rPr>
        <w:t>ANUNȚ DE PARTICIPARE, INCLUSIV PENTRU PROCEDURILE DE PRESELECȚIE/PROCEDURILE NEGOCIATE</w:t>
      </w:r>
    </w:p>
    <w:p w14:paraId="0BB7BD04" w14:textId="77777777" w:rsidR="00F23F10" w:rsidRPr="00F23F10" w:rsidRDefault="00F23F10" w:rsidP="00F23F10">
      <w:pPr>
        <w:rPr>
          <w:noProof w:val="0"/>
          <w:sz w:val="20"/>
          <w:szCs w:val="20"/>
          <w:lang w:val="ro-MD" w:eastAsia="ru-RU"/>
        </w:rPr>
      </w:pPr>
    </w:p>
    <w:p w14:paraId="22DAF9AD" w14:textId="77777777" w:rsidR="00F23F10" w:rsidRPr="00F23F10" w:rsidRDefault="00F23F10" w:rsidP="00F23F10">
      <w:pPr>
        <w:shd w:val="clear" w:color="auto" w:fill="FFFFFF"/>
        <w:spacing w:before="120"/>
        <w:rPr>
          <w:b/>
          <w:noProof w:val="0"/>
          <w:u w:val="single"/>
          <w:shd w:val="clear" w:color="auto" w:fill="FFFFFF"/>
          <w:lang w:val="ro-MD" w:eastAsia="ru-RU"/>
        </w:rPr>
      </w:pPr>
      <w:r w:rsidRPr="00F23F10">
        <w:rPr>
          <w:b/>
          <w:noProof w:val="0"/>
          <w:lang w:val="ro-MD" w:eastAsia="ru-RU"/>
        </w:rPr>
        <w:t xml:space="preserve">privind achiziționarea </w:t>
      </w:r>
      <w:r w:rsidRPr="00F23F10">
        <w:rPr>
          <w:b/>
          <w:noProof w:val="0"/>
          <w:u w:val="single"/>
          <w:shd w:val="clear" w:color="auto" w:fill="FFFFFF"/>
          <w:lang w:val="ro-MD" w:eastAsia="ru-RU"/>
        </w:rPr>
        <w:t>_</w:t>
      </w:r>
      <w:r w:rsidRPr="00F23F10">
        <w:rPr>
          <w:rFonts w:eastAsia="Calibri"/>
          <w:noProof w:val="0"/>
          <w:sz w:val="18"/>
          <w:szCs w:val="18"/>
          <w:lang w:val="en-US" w:eastAsia="ru-RU"/>
        </w:rPr>
        <w:t xml:space="preserve"> </w:t>
      </w:r>
      <w:r w:rsidRPr="00F23F10">
        <w:rPr>
          <w:b/>
          <w:bCs/>
          <w:noProof w:val="0"/>
          <w:u w:val="single"/>
          <w:shd w:val="clear" w:color="auto" w:fill="FFFFFF"/>
          <w:lang w:val="ro-MD" w:eastAsia="ru-RU"/>
        </w:rPr>
        <w:t>Reconstrucția acoperișului Casei de Cultură din sat. Malcoci, r-nul. Ialoveni, pe teren cu nr. cadastral 5520201.067”</w:t>
      </w:r>
    </w:p>
    <w:p w14:paraId="45A936AB" w14:textId="77777777" w:rsidR="00F23F10" w:rsidRPr="00F23F10" w:rsidRDefault="00F23F10" w:rsidP="00F23F10">
      <w:pPr>
        <w:shd w:val="clear" w:color="auto" w:fill="FFFFFF"/>
        <w:spacing w:before="120"/>
        <w:rPr>
          <w:b/>
          <w:noProof w:val="0"/>
          <w:lang w:val="ro-MD" w:eastAsia="ru-RU"/>
        </w:rPr>
      </w:pPr>
      <w:r w:rsidRPr="00F23F10">
        <w:rPr>
          <w:noProof w:val="0"/>
          <w:sz w:val="20"/>
          <w:lang w:val="ro-MD" w:eastAsia="ru-RU"/>
        </w:rPr>
        <w:br/>
        <w:t xml:space="preserve">                                                          (se indică obiectul achiziției)</w:t>
      </w:r>
      <w:r w:rsidRPr="00F23F10">
        <w:rPr>
          <w:b/>
          <w:noProof w:val="0"/>
          <w:lang w:val="ro-MD" w:eastAsia="ru-RU"/>
        </w:rPr>
        <w:br/>
        <w:t xml:space="preserve">prin procedura de achiziție </w:t>
      </w:r>
      <w:r w:rsidRPr="00F23F10">
        <w:rPr>
          <w:b/>
          <w:noProof w:val="0"/>
          <w:u w:val="single"/>
          <w:lang w:val="ro-MD" w:eastAsia="ru-RU"/>
        </w:rPr>
        <w:t>Cererea Ofertelor de Preț</w:t>
      </w:r>
      <w:r w:rsidRPr="00F23F10">
        <w:rPr>
          <w:b/>
          <w:noProof w:val="0"/>
          <w:lang w:val="ro-MD" w:eastAsia="ru-RU"/>
        </w:rPr>
        <w:t>___________</w:t>
      </w:r>
      <w:r w:rsidRPr="00F23F10">
        <w:rPr>
          <w:b/>
          <w:noProof w:val="0"/>
          <w:lang w:val="ro-MD" w:eastAsia="ru-RU"/>
        </w:rPr>
        <w:br/>
      </w:r>
      <w:r w:rsidRPr="00F23F10">
        <w:rPr>
          <w:noProof w:val="0"/>
          <w:sz w:val="20"/>
          <w:lang w:val="ro-MD" w:eastAsia="ru-RU"/>
        </w:rPr>
        <w:t xml:space="preserve">                                                          (tipul procedurii de achiziție)</w:t>
      </w:r>
    </w:p>
    <w:p w14:paraId="07A30947" w14:textId="77777777" w:rsidR="00F23F10" w:rsidRPr="00F23F10" w:rsidRDefault="00F23F10" w:rsidP="00F23F10">
      <w:pPr>
        <w:shd w:val="clear" w:color="auto" w:fill="FFFFFF"/>
        <w:spacing w:before="120"/>
        <w:outlineLvl w:val="0"/>
        <w:rPr>
          <w:b/>
          <w:noProof w:val="0"/>
          <w:sz w:val="32"/>
          <w:szCs w:val="32"/>
          <w:lang w:val="ro-MD" w:eastAsia="ru-RU"/>
        </w:rPr>
      </w:pPr>
    </w:p>
    <w:p w14:paraId="14A7A364" w14:textId="77777777" w:rsidR="00F23F10" w:rsidRPr="00F23F10" w:rsidRDefault="00F23F10" w:rsidP="00FE5DFD">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F23F10">
        <w:rPr>
          <w:b/>
          <w:noProof w:val="0"/>
          <w:lang w:val="ro-MD" w:eastAsia="ru-RU"/>
        </w:rPr>
        <w:t xml:space="preserve">Denumirea autorității contractante: </w:t>
      </w:r>
      <w:r w:rsidRPr="00F23F10">
        <w:rPr>
          <w:b/>
          <w:noProof w:val="0"/>
          <w:u w:val="single"/>
          <w:lang w:val="ro-MD" w:eastAsia="ru-RU"/>
        </w:rPr>
        <w:t xml:space="preserve">Primăria Malcoci, r-nul Ialoveni </w:t>
      </w:r>
    </w:p>
    <w:p w14:paraId="7E33E873" w14:textId="77777777" w:rsidR="00F23F10" w:rsidRPr="00F23F10" w:rsidRDefault="00F23F10" w:rsidP="00FE5DFD">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F23F10">
        <w:rPr>
          <w:b/>
          <w:noProof w:val="0"/>
          <w:lang w:val="ro-MD" w:eastAsia="ru-RU"/>
        </w:rPr>
        <w:t xml:space="preserve">IDNO: </w:t>
      </w:r>
      <w:r w:rsidRPr="00F23F10">
        <w:rPr>
          <w:b/>
          <w:noProof w:val="0"/>
          <w:u w:val="single"/>
          <w:lang w:val="ro-MD" w:eastAsia="ru-RU"/>
        </w:rPr>
        <w:t>1007601009107</w:t>
      </w:r>
    </w:p>
    <w:p w14:paraId="28697BAA" w14:textId="77777777" w:rsidR="00F23F10" w:rsidRPr="00F23F10" w:rsidRDefault="00F23F10" w:rsidP="00FE5DFD">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F23F10">
        <w:rPr>
          <w:b/>
          <w:noProof w:val="0"/>
          <w:lang w:val="ro-MD" w:eastAsia="ru-RU"/>
        </w:rPr>
        <w:t xml:space="preserve">Adresa: </w:t>
      </w:r>
      <w:r w:rsidRPr="00F23F10">
        <w:rPr>
          <w:b/>
          <w:noProof w:val="0"/>
          <w:u w:val="single"/>
          <w:lang w:val="ro-MD" w:eastAsia="ru-RU"/>
        </w:rPr>
        <w:t>Satul Malcoci, r-nul Ialoveni</w:t>
      </w:r>
      <w:r w:rsidRPr="00F23F10">
        <w:rPr>
          <w:b/>
          <w:noProof w:val="0"/>
          <w:lang w:val="ro-MD" w:eastAsia="ru-RU"/>
        </w:rPr>
        <w:t xml:space="preserve"> </w:t>
      </w:r>
      <w:r w:rsidRPr="00F23F10">
        <w:rPr>
          <w:b/>
          <w:noProof w:val="0"/>
          <w:u w:val="single"/>
          <w:lang w:val="ro-MD" w:eastAsia="ru-RU"/>
        </w:rPr>
        <w:t xml:space="preserve">Strada Ștefan Cel Mare 11,  </w:t>
      </w:r>
    </w:p>
    <w:p w14:paraId="71B9F435" w14:textId="77777777" w:rsidR="00F23F10" w:rsidRPr="00F23F10" w:rsidRDefault="00F23F10" w:rsidP="00FE5DFD">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F23F10">
        <w:rPr>
          <w:b/>
          <w:noProof w:val="0"/>
          <w:lang w:val="ro-MD" w:eastAsia="ru-RU"/>
        </w:rPr>
        <w:t xml:space="preserve">Numărul de telefon/fax: </w:t>
      </w:r>
      <w:r w:rsidRPr="00F23F10">
        <w:rPr>
          <w:b/>
          <w:noProof w:val="0"/>
          <w:u w:val="single"/>
          <w:lang w:val="ro-MD" w:eastAsia="ru-RU"/>
        </w:rPr>
        <w:t>026831236</w:t>
      </w:r>
    </w:p>
    <w:p w14:paraId="05DA9217" w14:textId="77777777" w:rsidR="00F23F10" w:rsidRPr="00F23F10" w:rsidRDefault="00F23F10" w:rsidP="00FE5DFD">
      <w:pPr>
        <w:numPr>
          <w:ilvl w:val="0"/>
          <w:numId w:val="19"/>
        </w:numPr>
        <w:tabs>
          <w:tab w:val="left" w:pos="284"/>
          <w:tab w:val="right" w:pos="9531"/>
        </w:tabs>
        <w:spacing w:before="120" w:after="160" w:line="259" w:lineRule="auto"/>
        <w:ind w:left="288" w:hanging="288"/>
        <w:rPr>
          <w:rFonts w:ascii="Calibri" w:eastAsia="Calibri" w:hAnsi="Calibri"/>
          <w:b/>
          <w:bCs/>
          <w:noProof w:val="0"/>
          <w:sz w:val="22"/>
          <w:szCs w:val="22"/>
          <w:lang w:val="en-US"/>
        </w:rPr>
      </w:pPr>
      <w:r w:rsidRPr="00F23F10">
        <w:rPr>
          <w:b/>
          <w:noProof w:val="0"/>
          <w:lang w:val="ro-MD" w:eastAsia="ru-RU"/>
        </w:rPr>
        <w:t xml:space="preserve">Adresa de e-mail și pagina web oficială a autorității contractante: </w:t>
      </w:r>
      <w:hyperlink r:id="rId13" w:history="1">
        <w:r w:rsidRPr="00F23F10">
          <w:rPr>
            <w:rFonts w:ascii="Calibri" w:eastAsia="Calibri" w:hAnsi="Calibri"/>
            <w:b/>
            <w:bCs/>
            <w:noProof w:val="0"/>
            <w:color w:val="0563C1"/>
            <w:sz w:val="22"/>
            <w:szCs w:val="22"/>
            <w:u w:val="single"/>
            <w:lang w:val="en-US"/>
          </w:rPr>
          <w:t>malcociprimaria@gmail.com</w:t>
        </w:r>
      </w:hyperlink>
      <w:r w:rsidRPr="00F23F10">
        <w:rPr>
          <w:rFonts w:ascii="Calibri" w:eastAsia="Calibri" w:hAnsi="Calibri"/>
          <w:b/>
          <w:bCs/>
          <w:noProof w:val="0"/>
          <w:sz w:val="22"/>
          <w:szCs w:val="22"/>
          <w:lang w:val="en-US"/>
        </w:rPr>
        <w:t xml:space="preserve">  </w:t>
      </w:r>
    </w:p>
    <w:p w14:paraId="2D232126" w14:textId="77777777" w:rsidR="00F23F10" w:rsidRPr="00F23F10" w:rsidRDefault="00F23F10" w:rsidP="00FE5DFD">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F23F10">
        <w:rPr>
          <w:b/>
          <w:noProof w:val="0"/>
          <w:lang w:val="ro-MD" w:eastAsia="ru-RU"/>
        </w:rPr>
        <w:t xml:space="preserve">Adresa de e-mail sau pagina web oficială de la care se va putea obține accesul la documentația de atribuire: </w:t>
      </w:r>
      <w:r w:rsidRPr="00F23F10">
        <w:rPr>
          <w:b/>
          <w:i/>
          <w:noProof w:val="0"/>
          <w:lang w:val="ro-MD" w:eastAsia="ru-RU"/>
        </w:rPr>
        <w:t>documentația de atribuire este anexată în cadrul procedurii în SIA RSAP</w:t>
      </w:r>
    </w:p>
    <w:p w14:paraId="37BB6966" w14:textId="77777777" w:rsidR="00F23F10" w:rsidRPr="00F23F10" w:rsidRDefault="00F23F10" w:rsidP="00FE5DFD">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F23F1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ACHIZITOR UNIC </w:t>
      </w:r>
    </w:p>
    <w:p w14:paraId="2BC7498B" w14:textId="77777777" w:rsidR="00F23F10" w:rsidRPr="00F23F10" w:rsidRDefault="00F23F10" w:rsidP="00FE5DFD">
      <w:pPr>
        <w:numPr>
          <w:ilvl w:val="0"/>
          <w:numId w:val="19"/>
        </w:numPr>
        <w:shd w:val="clear" w:color="auto" w:fill="FFFFFF"/>
        <w:tabs>
          <w:tab w:val="left" w:pos="284"/>
          <w:tab w:val="right" w:pos="426"/>
        </w:tabs>
        <w:spacing w:before="120" w:after="160" w:line="259" w:lineRule="auto"/>
        <w:ind w:left="284" w:hanging="284"/>
        <w:rPr>
          <w:b/>
          <w:noProof w:val="0"/>
          <w:lang w:val="ro-MD" w:eastAsia="ru-RU"/>
        </w:rPr>
      </w:pPr>
      <w:r w:rsidRPr="00F23F10">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764"/>
        <w:gridCol w:w="2126"/>
        <w:gridCol w:w="1518"/>
        <w:gridCol w:w="1170"/>
        <w:gridCol w:w="1980"/>
        <w:gridCol w:w="1980"/>
      </w:tblGrid>
      <w:tr w:rsidR="00F23F10" w:rsidRPr="00F23F10" w14:paraId="79E5819A" w14:textId="77777777" w:rsidTr="00E8332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75D2B05"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6C482A44"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278A6F89"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Denumirea serviciilor de proiectare sau de lucrări solicitate</w:t>
            </w:r>
          </w:p>
        </w:tc>
        <w:tc>
          <w:tcPr>
            <w:tcW w:w="1518" w:type="dxa"/>
            <w:tcBorders>
              <w:top w:val="single" w:sz="4" w:space="0" w:color="auto"/>
              <w:left w:val="single" w:sz="4" w:space="0" w:color="auto"/>
              <w:bottom w:val="single" w:sz="4" w:space="0" w:color="auto"/>
              <w:right w:val="single" w:sz="4" w:space="0" w:color="auto"/>
            </w:tcBorders>
            <w:vAlign w:val="center"/>
          </w:tcPr>
          <w:p w14:paraId="04E5A5ED"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91B2FB0"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30174CA"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9EA3AFC" w14:textId="77777777" w:rsidR="00F23F10" w:rsidRPr="00F23F10" w:rsidRDefault="00F23F10" w:rsidP="00F23F10">
            <w:pPr>
              <w:shd w:val="clear" w:color="auto" w:fill="FFFFFF"/>
              <w:spacing w:before="120"/>
              <w:jc w:val="center"/>
              <w:rPr>
                <w:b/>
                <w:noProof w:val="0"/>
                <w:sz w:val="20"/>
                <w:szCs w:val="20"/>
                <w:lang w:val="ro-MD" w:eastAsia="ru-RU"/>
              </w:rPr>
            </w:pPr>
            <w:r w:rsidRPr="00F23F10">
              <w:rPr>
                <w:b/>
                <w:noProof w:val="0"/>
                <w:sz w:val="20"/>
                <w:szCs w:val="20"/>
                <w:lang w:val="ro-MD" w:eastAsia="ru-RU"/>
              </w:rPr>
              <w:t>Valoarea estimată</w:t>
            </w:r>
            <w:r w:rsidRPr="00F23F10">
              <w:rPr>
                <w:b/>
                <w:noProof w:val="0"/>
                <w:sz w:val="20"/>
                <w:szCs w:val="20"/>
                <w:lang w:val="ro-MD" w:eastAsia="ru-RU"/>
              </w:rPr>
              <w:br/>
              <w:t>(se va indica pentru fiecare lot în parte)</w:t>
            </w:r>
          </w:p>
        </w:tc>
      </w:tr>
      <w:tr w:rsidR="00F23F10" w:rsidRPr="00F23F10" w14:paraId="7E3FC6C0" w14:textId="77777777" w:rsidTr="00E8332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A9E9A7" w14:textId="77777777" w:rsidR="00F23F10" w:rsidRPr="00F23F10" w:rsidRDefault="00F23F10" w:rsidP="00F23F10">
            <w:pPr>
              <w:shd w:val="clear" w:color="auto" w:fill="FFFFFF"/>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35759D7C" w14:textId="77777777" w:rsidR="00F23F10" w:rsidRPr="00F23F10" w:rsidRDefault="00F23F10" w:rsidP="00F23F10">
            <w:pPr>
              <w:shd w:val="clear" w:color="auto" w:fill="FFFFFF"/>
              <w:spacing w:before="120"/>
              <w:jc w:val="center"/>
              <w:rPr>
                <w:noProof w:val="0"/>
                <w:sz w:val="20"/>
                <w:szCs w:val="20"/>
                <w:lang w:val="ro-MD"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7C277496" w14:textId="77777777" w:rsidR="00F23F10" w:rsidRPr="00F23F10" w:rsidRDefault="00F23F10" w:rsidP="00F23F10">
            <w:pPr>
              <w:shd w:val="clear" w:color="auto" w:fill="FFFFFF"/>
              <w:spacing w:before="120"/>
              <w:jc w:val="center"/>
              <w:rPr>
                <w:noProof w:val="0"/>
                <w:sz w:val="20"/>
                <w:szCs w:val="20"/>
                <w:lang w:val="ro-MD" w:eastAsia="ru-RU"/>
              </w:rPr>
            </w:pPr>
            <w:r w:rsidRPr="00F23F10">
              <w:rPr>
                <w:b/>
                <w:noProof w:val="0"/>
                <w:sz w:val="20"/>
                <w:szCs w:val="20"/>
                <w:lang w:val="ro-MD" w:eastAsia="ru-RU"/>
              </w:rPr>
              <w:t>Lotul 1</w:t>
            </w:r>
          </w:p>
        </w:tc>
        <w:tc>
          <w:tcPr>
            <w:tcW w:w="1518" w:type="dxa"/>
            <w:tcBorders>
              <w:top w:val="single" w:sz="4" w:space="0" w:color="auto"/>
              <w:left w:val="single" w:sz="4" w:space="0" w:color="auto"/>
              <w:bottom w:val="single" w:sz="4" w:space="0" w:color="auto"/>
              <w:right w:val="single" w:sz="4" w:space="0" w:color="auto"/>
            </w:tcBorders>
            <w:vAlign w:val="center"/>
          </w:tcPr>
          <w:p w14:paraId="10B096D5" w14:textId="77777777" w:rsidR="00F23F10" w:rsidRPr="00F23F10" w:rsidRDefault="00F23F10" w:rsidP="00F23F10">
            <w:pPr>
              <w:shd w:val="clear" w:color="auto" w:fill="FFFFFF"/>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971210" w14:textId="77777777" w:rsidR="00F23F10" w:rsidRPr="00F23F10" w:rsidRDefault="00F23F10" w:rsidP="00F23F10">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9CE1DA" w14:textId="77777777" w:rsidR="00F23F10" w:rsidRPr="00F23F10" w:rsidRDefault="00F23F10" w:rsidP="00F23F10">
            <w:pPr>
              <w:shd w:val="clear" w:color="auto" w:fill="FFFFFF"/>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C915391" w14:textId="77777777" w:rsidR="00F23F10" w:rsidRPr="00F23F10" w:rsidRDefault="00F23F10" w:rsidP="00F23F10">
            <w:pPr>
              <w:shd w:val="clear" w:color="auto" w:fill="FFFFFF"/>
              <w:spacing w:before="120"/>
              <w:jc w:val="center"/>
              <w:rPr>
                <w:noProof w:val="0"/>
                <w:sz w:val="20"/>
                <w:szCs w:val="20"/>
                <w:lang w:val="ro-MD" w:eastAsia="ru-RU"/>
              </w:rPr>
            </w:pPr>
          </w:p>
        </w:tc>
      </w:tr>
      <w:tr w:rsidR="00F23F10" w:rsidRPr="00F23F10" w14:paraId="194B53D3" w14:textId="77777777" w:rsidTr="00E8332B">
        <w:trPr>
          <w:cantSplit/>
          <w:trHeight w:val="1267"/>
        </w:trPr>
        <w:tc>
          <w:tcPr>
            <w:tcW w:w="537" w:type="dxa"/>
            <w:tcBorders>
              <w:top w:val="single" w:sz="4" w:space="0" w:color="auto"/>
              <w:left w:val="single" w:sz="4" w:space="0" w:color="auto"/>
              <w:bottom w:val="single" w:sz="4" w:space="0" w:color="auto"/>
              <w:right w:val="single" w:sz="4" w:space="0" w:color="auto"/>
            </w:tcBorders>
            <w:vAlign w:val="center"/>
          </w:tcPr>
          <w:p w14:paraId="6FB8B539" w14:textId="77777777" w:rsidR="00F23F10" w:rsidRPr="00F23F10" w:rsidRDefault="00F23F10" w:rsidP="00F23F10">
            <w:pPr>
              <w:shd w:val="clear" w:color="auto" w:fill="FFFFFF"/>
              <w:spacing w:before="120"/>
              <w:jc w:val="center"/>
              <w:rPr>
                <w:noProof w:val="0"/>
                <w:sz w:val="20"/>
                <w:szCs w:val="20"/>
                <w:lang w:val="ro-MD" w:eastAsia="ru-RU"/>
              </w:rPr>
            </w:pPr>
            <w:r w:rsidRPr="00F23F10">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textDirection w:val="btLr"/>
            <w:vAlign w:val="center"/>
          </w:tcPr>
          <w:p w14:paraId="1C0D471E" w14:textId="77777777" w:rsidR="00F23F10" w:rsidRPr="00F23F10" w:rsidRDefault="00F23F10" w:rsidP="00F23F10">
            <w:pPr>
              <w:shd w:val="clear" w:color="auto" w:fill="FFFFFF"/>
              <w:spacing w:before="120"/>
              <w:ind w:left="113" w:right="113"/>
              <w:jc w:val="center"/>
              <w:rPr>
                <w:noProof w:val="0"/>
                <w:sz w:val="20"/>
                <w:szCs w:val="20"/>
                <w:lang w:val="ro-MD" w:eastAsia="ru-RU"/>
              </w:rPr>
            </w:pPr>
            <w:r w:rsidRPr="00F23F10">
              <w:rPr>
                <w:noProof w:val="0"/>
                <w:sz w:val="20"/>
                <w:szCs w:val="20"/>
                <w:lang w:val="ro-MD"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446E03AB" w14:textId="77777777" w:rsidR="00F23F10" w:rsidRPr="00F23F10" w:rsidRDefault="00F23F10" w:rsidP="00F23F10">
            <w:pPr>
              <w:shd w:val="clear" w:color="auto" w:fill="FFFFFF"/>
              <w:spacing w:before="120"/>
              <w:jc w:val="center"/>
              <w:rPr>
                <w:rFonts w:eastAsia="Calibri"/>
                <w:b/>
                <w:noProof w:val="0"/>
                <w:sz w:val="18"/>
                <w:szCs w:val="18"/>
                <w:u w:val="single"/>
                <w:lang w:val="ro-MD" w:eastAsia="ru-RU"/>
              </w:rPr>
            </w:pPr>
            <w:r w:rsidRPr="00F23F10">
              <w:rPr>
                <w:rFonts w:eastAsia="Calibri"/>
                <w:b/>
                <w:bCs/>
                <w:noProof w:val="0"/>
                <w:sz w:val="18"/>
                <w:szCs w:val="18"/>
                <w:u w:val="single"/>
                <w:lang w:val="ro-MD" w:eastAsia="ru-RU"/>
              </w:rPr>
              <w:t>Reconstrucția acoperișului Casei de Cultură din sat. Malcoci, r-nul. Ialoveni, pe teren cu nr. cadastral 5520201.067”</w:t>
            </w:r>
          </w:p>
          <w:p w14:paraId="4B8F92AF" w14:textId="77777777" w:rsidR="00F23F10" w:rsidRPr="00F23F10" w:rsidRDefault="00F23F10" w:rsidP="00F23F10">
            <w:pPr>
              <w:shd w:val="clear" w:color="auto" w:fill="FFFFFF"/>
              <w:spacing w:before="120"/>
              <w:jc w:val="center"/>
              <w:rPr>
                <w:i/>
                <w:noProof w:val="0"/>
                <w:sz w:val="20"/>
                <w:szCs w:val="20"/>
                <w:lang w:val="ro-MD" w:eastAsia="ru-RU"/>
              </w:rPr>
            </w:pPr>
            <w:r w:rsidRPr="00F23F10">
              <w:rPr>
                <w:rFonts w:eastAsia="Calibri"/>
                <w:noProof w:val="0"/>
                <w:sz w:val="18"/>
                <w:szCs w:val="18"/>
                <w:lang w:val="ro-MD" w:eastAsia="ru-RU"/>
              </w:rPr>
              <w:t>_____________</w:t>
            </w:r>
          </w:p>
        </w:tc>
        <w:tc>
          <w:tcPr>
            <w:tcW w:w="1518" w:type="dxa"/>
            <w:tcBorders>
              <w:top w:val="single" w:sz="4" w:space="0" w:color="auto"/>
              <w:left w:val="single" w:sz="4" w:space="0" w:color="auto"/>
              <w:bottom w:val="single" w:sz="4" w:space="0" w:color="auto"/>
              <w:right w:val="single" w:sz="4" w:space="0" w:color="auto"/>
            </w:tcBorders>
            <w:vAlign w:val="center"/>
          </w:tcPr>
          <w:p w14:paraId="5DFB1C10" w14:textId="77777777" w:rsidR="00F23F10" w:rsidRPr="00F23F10" w:rsidRDefault="00F23F10" w:rsidP="00F23F10">
            <w:pPr>
              <w:shd w:val="clear" w:color="auto" w:fill="FFFFFF"/>
              <w:spacing w:before="120"/>
              <w:jc w:val="center"/>
              <w:rPr>
                <w:noProof w:val="0"/>
                <w:sz w:val="20"/>
                <w:szCs w:val="20"/>
                <w:lang w:val="ro-MD" w:eastAsia="ru-RU"/>
              </w:rPr>
            </w:pPr>
            <w:r w:rsidRPr="00F23F10">
              <w:rPr>
                <w:noProof w:val="0"/>
                <w:sz w:val="20"/>
                <w:szCs w:val="20"/>
                <w:lang w:val="ro-MD" w:eastAsia="ru-RU"/>
              </w:rPr>
              <w:t>Lista cantităților de lucrări</w:t>
            </w:r>
          </w:p>
        </w:tc>
        <w:tc>
          <w:tcPr>
            <w:tcW w:w="1170" w:type="dxa"/>
            <w:tcBorders>
              <w:top w:val="single" w:sz="4" w:space="0" w:color="auto"/>
              <w:left w:val="single" w:sz="4" w:space="0" w:color="auto"/>
              <w:bottom w:val="single" w:sz="4" w:space="0" w:color="auto"/>
              <w:right w:val="single" w:sz="4" w:space="0" w:color="auto"/>
            </w:tcBorders>
            <w:vAlign w:val="center"/>
          </w:tcPr>
          <w:p w14:paraId="05707F83" w14:textId="77777777" w:rsidR="00F23F10" w:rsidRPr="00F23F10" w:rsidRDefault="00F23F10" w:rsidP="00F23F10">
            <w:pPr>
              <w:shd w:val="clear" w:color="auto" w:fill="FFFFFF"/>
              <w:spacing w:before="120"/>
              <w:jc w:val="center"/>
              <w:rPr>
                <w:noProof w:val="0"/>
                <w:sz w:val="20"/>
                <w:szCs w:val="20"/>
                <w:lang w:val="ro-MD" w:eastAsia="ru-RU"/>
              </w:rPr>
            </w:pPr>
            <w:r w:rsidRPr="00F23F10">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47D87511" w14:textId="77777777" w:rsidR="00F23F10" w:rsidRPr="00F23F10" w:rsidRDefault="00F23F10" w:rsidP="00F23F10">
            <w:pPr>
              <w:shd w:val="clear" w:color="auto" w:fill="FFFFFF"/>
              <w:spacing w:before="120"/>
              <w:jc w:val="center"/>
              <w:rPr>
                <w:noProof w:val="0"/>
                <w:sz w:val="20"/>
                <w:szCs w:val="20"/>
                <w:lang w:val="ro-MD" w:eastAsia="ru-RU"/>
              </w:rPr>
            </w:pPr>
            <w:r w:rsidRPr="00F23F10">
              <w:rPr>
                <w:noProof w:val="0"/>
                <w:sz w:val="20"/>
                <w:szCs w:val="20"/>
                <w:lang w:val="ro-MD" w:eastAsia="ru-RU"/>
              </w:rPr>
              <w:t>Conform caietului de sarcini</w:t>
            </w:r>
          </w:p>
          <w:p w14:paraId="560FFB05" w14:textId="77777777" w:rsidR="00F23F10" w:rsidRPr="00F23F10" w:rsidRDefault="00F23F10" w:rsidP="00F23F10">
            <w:pPr>
              <w:shd w:val="clear" w:color="auto" w:fill="FFFFFF"/>
              <w:spacing w:before="120"/>
              <w:jc w:val="center"/>
              <w:rPr>
                <w:noProof w:val="0"/>
                <w:sz w:val="20"/>
                <w:szCs w:val="20"/>
                <w:lang w:val="ro-MD" w:eastAsia="ru-RU"/>
              </w:rPr>
            </w:pPr>
            <w:r w:rsidRPr="00F23F10">
              <w:rPr>
                <w:noProof w:val="0"/>
                <w:sz w:val="20"/>
                <w:szCs w:val="20"/>
                <w:lang w:val="ro-MD" w:eastAsia="ru-RU"/>
              </w:rPr>
              <w:t>Termen de executare a lucrărilor 2 luni</w:t>
            </w:r>
          </w:p>
        </w:tc>
        <w:tc>
          <w:tcPr>
            <w:tcW w:w="1980" w:type="dxa"/>
            <w:tcBorders>
              <w:top w:val="single" w:sz="4" w:space="0" w:color="auto"/>
              <w:left w:val="single" w:sz="4" w:space="0" w:color="auto"/>
              <w:bottom w:val="single" w:sz="4" w:space="0" w:color="auto"/>
              <w:right w:val="single" w:sz="4" w:space="0" w:color="auto"/>
            </w:tcBorders>
          </w:tcPr>
          <w:p w14:paraId="3E1DD398" w14:textId="77777777" w:rsidR="00F23F10" w:rsidRPr="00F23F10" w:rsidRDefault="00F23F10" w:rsidP="00F23F10">
            <w:pPr>
              <w:shd w:val="clear" w:color="auto" w:fill="FFFFFF"/>
              <w:spacing w:before="120"/>
              <w:jc w:val="center"/>
              <w:rPr>
                <w:noProof w:val="0"/>
                <w:sz w:val="20"/>
                <w:szCs w:val="20"/>
                <w:lang w:val="ro-MD" w:eastAsia="ru-RU"/>
              </w:rPr>
            </w:pPr>
            <w:r w:rsidRPr="00F23F10">
              <w:rPr>
                <w:b/>
                <w:noProof w:val="0"/>
                <w:sz w:val="20"/>
                <w:szCs w:val="20"/>
                <w:lang w:eastAsia="ru-RU"/>
              </w:rPr>
              <w:t>833 333,33</w:t>
            </w:r>
          </w:p>
        </w:tc>
      </w:tr>
      <w:tr w:rsidR="00F23F10" w:rsidRPr="00F23F10" w14:paraId="431B8BE1" w14:textId="77777777" w:rsidTr="00E8332B">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9DB84D0" w14:textId="77777777" w:rsidR="00F23F10" w:rsidRPr="00F23F10" w:rsidRDefault="00F23F10" w:rsidP="00F23F10">
            <w:pPr>
              <w:shd w:val="clear" w:color="auto" w:fill="FFFFFF"/>
              <w:spacing w:before="120"/>
              <w:jc w:val="center"/>
              <w:rPr>
                <w:noProof w:val="0"/>
                <w:sz w:val="20"/>
                <w:szCs w:val="20"/>
                <w:lang w:val="ro-MD" w:eastAsia="ru-RU"/>
              </w:rPr>
            </w:pPr>
            <w:r w:rsidRPr="00F23F10">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7583247B" w14:textId="77777777" w:rsidR="00F23F10" w:rsidRPr="00F23F10" w:rsidRDefault="00F23F10" w:rsidP="00F23F10">
            <w:pPr>
              <w:shd w:val="clear" w:color="auto" w:fill="FFFFFF"/>
              <w:spacing w:before="120"/>
              <w:jc w:val="center"/>
              <w:rPr>
                <w:noProof w:val="0"/>
                <w:sz w:val="20"/>
                <w:szCs w:val="20"/>
                <w:lang w:val="ro-MD" w:eastAsia="ru-RU"/>
              </w:rPr>
            </w:pPr>
            <w:r w:rsidRPr="00F23F10">
              <w:rPr>
                <w:b/>
                <w:noProof w:val="0"/>
                <w:sz w:val="20"/>
                <w:szCs w:val="20"/>
                <w:lang w:eastAsia="ru-RU"/>
              </w:rPr>
              <w:t>833 333,33</w:t>
            </w:r>
          </w:p>
        </w:tc>
      </w:tr>
    </w:tbl>
    <w:p w14:paraId="12D200B2"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În cazul procedurilor de preselecție se indică numărul minim al candidaţilor şi, dacă este cazul, numărul maxim al acestora. Nu se aplică.</w:t>
      </w:r>
    </w:p>
    <w:p w14:paraId="1D716ADB" w14:textId="77777777" w:rsidR="00F23F10" w:rsidRPr="00F23F10" w:rsidRDefault="00F23F10" w:rsidP="00FE5DFD">
      <w:pPr>
        <w:numPr>
          <w:ilvl w:val="0"/>
          <w:numId w:val="19"/>
        </w:numPr>
        <w:shd w:val="clear" w:color="auto" w:fill="FFFFFF"/>
        <w:tabs>
          <w:tab w:val="right" w:pos="426"/>
        </w:tabs>
        <w:spacing w:after="160" w:line="259" w:lineRule="auto"/>
        <w:ind w:left="357"/>
        <w:rPr>
          <w:b/>
          <w:noProof w:val="0"/>
          <w:lang w:val="ro-MD" w:eastAsia="ru-RU"/>
        </w:rPr>
      </w:pPr>
      <w:r w:rsidRPr="00F23F10">
        <w:rPr>
          <w:b/>
          <w:noProof w:val="0"/>
          <w:lang w:val="ro-MD" w:eastAsia="ru-RU"/>
        </w:rPr>
        <w:t xml:space="preserve">În cazul în care contractul este împărțit pe loturi, un operator economic poate depune </w:t>
      </w:r>
    </w:p>
    <w:p w14:paraId="231D2442" w14:textId="77777777" w:rsidR="00F23F10" w:rsidRPr="00F23F10" w:rsidRDefault="00F23F10" w:rsidP="00F23F10">
      <w:pPr>
        <w:shd w:val="clear" w:color="auto" w:fill="FFFFFF"/>
        <w:tabs>
          <w:tab w:val="right" w:pos="426"/>
        </w:tabs>
        <w:ind w:left="357"/>
        <w:rPr>
          <w:b/>
          <w:noProof w:val="0"/>
          <w:lang w:val="ro-MD" w:eastAsia="ru-RU"/>
        </w:rPr>
      </w:pPr>
      <w:r w:rsidRPr="00F23F10">
        <w:rPr>
          <w:b/>
          <w:noProof w:val="0"/>
          <w:lang w:val="ro-MD" w:eastAsia="ru-RU"/>
        </w:rPr>
        <w:lastRenderedPageBreak/>
        <w:t>oferta (se va selecta):</w:t>
      </w:r>
    </w:p>
    <w:p w14:paraId="3004C381" w14:textId="77777777" w:rsidR="00F23F10" w:rsidRPr="00F23F10" w:rsidRDefault="00F23F10" w:rsidP="00FE5DFD">
      <w:pPr>
        <w:numPr>
          <w:ilvl w:val="0"/>
          <w:numId w:val="20"/>
        </w:numPr>
        <w:shd w:val="clear" w:color="auto" w:fill="FFFFFF"/>
        <w:tabs>
          <w:tab w:val="right" w:pos="426"/>
        </w:tabs>
        <w:spacing w:after="160" w:line="259" w:lineRule="auto"/>
        <w:rPr>
          <w:noProof w:val="0"/>
          <w:lang w:val="ro-MD" w:eastAsia="ru-RU"/>
        </w:rPr>
      </w:pPr>
      <w:r w:rsidRPr="00F23F10">
        <w:rPr>
          <w:b/>
          <w:noProof w:val="0"/>
          <w:lang w:val="ro-MD" w:eastAsia="ru-RU"/>
        </w:rPr>
        <w:t>Pentru un singur lot</w:t>
      </w:r>
      <w:r w:rsidRPr="00F23F10">
        <w:rPr>
          <w:noProof w:val="0"/>
          <w:lang w:val="ro-MD" w:eastAsia="ru-RU"/>
        </w:rPr>
        <w:t>;</w:t>
      </w:r>
    </w:p>
    <w:p w14:paraId="41CD094D" w14:textId="77777777" w:rsidR="00F23F10" w:rsidRPr="00F23F10" w:rsidRDefault="00F23F10" w:rsidP="00FE5DFD">
      <w:pPr>
        <w:numPr>
          <w:ilvl w:val="0"/>
          <w:numId w:val="20"/>
        </w:numPr>
        <w:shd w:val="clear" w:color="auto" w:fill="FFFFFF"/>
        <w:tabs>
          <w:tab w:val="right" w:pos="426"/>
        </w:tabs>
        <w:spacing w:after="160" w:line="259" w:lineRule="auto"/>
        <w:rPr>
          <w:noProof w:val="0"/>
          <w:lang w:val="ro-MD" w:eastAsia="ru-RU"/>
        </w:rPr>
      </w:pPr>
      <w:r w:rsidRPr="00F23F10">
        <w:rPr>
          <w:noProof w:val="0"/>
          <w:lang w:val="ro-MD" w:eastAsia="ru-RU"/>
        </w:rPr>
        <w:t>Pentru mai multe loturi;</w:t>
      </w:r>
    </w:p>
    <w:p w14:paraId="71EA95DA" w14:textId="77777777" w:rsidR="00F23F10" w:rsidRPr="00F23F10" w:rsidRDefault="00F23F10" w:rsidP="00FE5DFD">
      <w:pPr>
        <w:numPr>
          <w:ilvl w:val="0"/>
          <w:numId w:val="20"/>
        </w:numPr>
        <w:shd w:val="clear" w:color="auto" w:fill="FFFFFF"/>
        <w:tabs>
          <w:tab w:val="right" w:pos="426"/>
        </w:tabs>
        <w:spacing w:after="160" w:line="259" w:lineRule="auto"/>
        <w:rPr>
          <w:noProof w:val="0"/>
          <w:lang w:val="ro-MD" w:eastAsia="ru-RU"/>
        </w:rPr>
      </w:pPr>
      <w:r w:rsidRPr="00F23F10">
        <w:rPr>
          <w:noProof w:val="0"/>
          <w:lang w:val="ro-MD" w:eastAsia="ru-RU"/>
        </w:rPr>
        <w:t>Pentru toate loturile;</w:t>
      </w:r>
    </w:p>
    <w:p w14:paraId="4F83C5F4" w14:textId="77777777" w:rsidR="00F23F10" w:rsidRPr="00F23F10" w:rsidRDefault="00F23F10" w:rsidP="00FE5DFD">
      <w:pPr>
        <w:numPr>
          <w:ilvl w:val="0"/>
          <w:numId w:val="20"/>
        </w:numPr>
        <w:shd w:val="clear" w:color="auto" w:fill="FFFFFF"/>
        <w:tabs>
          <w:tab w:val="right" w:pos="426"/>
        </w:tabs>
        <w:spacing w:after="160" w:line="259" w:lineRule="auto"/>
        <w:rPr>
          <w:noProof w:val="0"/>
          <w:lang w:val="ro-MD" w:eastAsia="ru-RU"/>
        </w:rPr>
      </w:pPr>
      <w:r w:rsidRPr="00F23F10">
        <w:rPr>
          <w:noProof w:val="0"/>
          <w:lang w:val="ro-MD" w:eastAsia="ru-RU"/>
        </w:rPr>
        <w:t>Alte limitări privind numărul de loturi care pot fi atribuite aceluiași ofertant___________</w:t>
      </w:r>
    </w:p>
    <w:p w14:paraId="0D4E01ED"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Admiterea sau interzicerea ofertelor alternative: </w:t>
      </w:r>
      <w:r w:rsidRPr="00F23F10">
        <w:rPr>
          <w:b/>
          <w:noProof w:val="0"/>
          <w:u w:val="single"/>
          <w:lang w:val="ro-MD" w:eastAsia="ru-RU"/>
        </w:rPr>
        <w:t>Nu se admite</w:t>
      </w:r>
    </w:p>
    <w:p w14:paraId="04ACA43D" w14:textId="77777777" w:rsidR="00F23F10" w:rsidRPr="00F23F10" w:rsidRDefault="00F23F10" w:rsidP="00F23F10">
      <w:pPr>
        <w:shd w:val="clear" w:color="auto" w:fill="FFFFFF"/>
        <w:tabs>
          <w:tab w:val="right" w:pos="426"/>
        </w:tabs>
        <w:ind w:left="6206"/>
        <w:rPr>
          <w:noProof w:val="0"/>
          <w:sz w:val="20"/>
          <w:lang w:val="ro-MD" w:eastAsia="ru-RU"/>
        </w:rPr>
      </w:pPr>
      <w:r w:rsidRPr="00F23F10">
        <w:rPr>
          <w:noProof w:val="0"/>
          <w:sz w:val="20"/>
          <w:lang w:val="ro-MD" w:eastAsia="ru-RU"/>
        </w:rPr>
        <w:t>(indicați se admite sau nu se admite)</w:t>
      </w:r>
    </w:p>
    <w:p w14:paraId="6E25620B" w14:textId="77777777" w:rsidR="00F23F10" w:rsidRPr="00F23F10" w:rsidRDefault="00F23F10" w:rsidP="00FE5DFD">
      <w:pPr>
        <w:numPr>
          <w:ilvl w:val="0"/>
          <w:numId w:val="19"/>
        </w:numPr>
        <w:shd w:val="clear" w:color="auto" w:fill="FFFFFF"/>
        <w:tabs>
          <w:tab w:val="left" w:pos="0"/>
          <w:tab w:val="left" w:pos="284"/>
          <w:tab w:val="left" w:pos="426"/>
        </w:tabs>
        <w:spacing w:before="120" w:after="160" w:line="259" w:lineRule="auto"/>
        <w:ind w:left="360"/>
        <w:rPr>
          <w:b/>
          <w:noProof w:val="0"/>
          <w:lang w:val="ro-MD" w:eastAsia="ru-RU"/>
        </w:rPr>
      </w:pPr>
      <w:r w:rsidRPr="00F23F10">
        <w:rPr>
          <w:b/>
          <w:noProof w:val="0"/>
          <w:lang w:val="ro-MD" w:eastAsia="ru-RU"/>
        </w:rPr>
        <w:t xml:space="preserve">Termenii și condițiile de prestare/executare solicitați: </w:t>
      </w:r>
      <w:r w:rsidRPr="00F23F10">
        <w:rPr>
          <w:b/>
          <w:noProof w:val="0"/>
          <w:color w:val="FF0000"/>
          <w:u w:val="single"/>
          <w:lang w:val="ro-MD" w:eastAsia="ru-RU"/>
        </w:rPr>
        <w:t>Lucrările se vor executa în termen de 2 luni de la  semnarea procesului verbal de începere a lucrărilor.</w:t>
      </w:r>
    </w:p>
    <w:p w14:paraId="2B2F2E71" w14:textId="77777777" w:rsidR="00F23F10" w:rsidRPr="00F23F10" w:rsidRDefault="00F23F10" w:rsidP="00FE5DFD">
      <w:pPr>
        <w:numPr>
          <w:ilvl w:val="0"/>
          <w:numId w:val="19"/>
        </w:numPr>
        <w:shd w:val="clear" w:color="auto" w:fill="FFFFFF"/>
        <w:tabs>
          <w:tab w:val="left" w:pos="0"/>
          <w:tab w:val="left" w:pos="284"/>
          <w:tab w:val="left" w:pos="426"/>
        </w:tabs>
        <w:spacing w:before="120" w:after="160" w:line="259" w:lineRule="auto"/>
        <w:ind w:left="284" w:hanging="284"/>
        <w:rPr>
          <w:b/>
          <w:noProof w:val="0"/>
          <w:lang w:val="ro-MD" w:eastAsia="ru-RU"/>
        </w:rPr>
      </w:pPr>
      <w:r w:rsidRPr="00F23F10">
        <w:rPr>
          <w:b/>
          <w:noProof w:val="0"/>
          <w:lang w:val="ro-MD" w:eastAsia="ru-RU"/>
        </w:rPr>
        <w:t>Termenul de valabilitate a contractului:31.12.2026.</w:t>
      </w:r>
    </w:p>
    <w:p w14:paraId="4C157500" w14:textId="77777777" w:rsidR="00F23F10" w:rsidRPr="00F23F10" w:rsidRDefault="00F23F10" w:rsidP="00FE5DFD">
      <w:pPr>
        <w:numPr>
          <w:ilvl w:val="0"/>
          <w:numId w:val="19"/>
        </w:numPr>
        <w:tabs>
          <w:tab w:val="right" w:pos="426"/>
        </w:tabs>
        <w:spacing w:before="120" w:after="160" w:line="259" w:lineRule="auto"/>
        <w:ind w:left="360"/>
        <w:rPr>
          <w:b/>
          <w:noProof w:val="0"/>
          <w:lang w:val="ro-MD" w:eastAsia="ru-RU"/>
        </w:rPr>
      </w:pPr>
      <w:r w:rsidRPr="00F23F10">
        <w:rPr>
          <w:b/>
          <w:noProof w:val="0"/>
          <w:lang w:val="ro-MD" w:eastAsia="ru-RU"/>
        </w:rPr>
        <w:t>Contract de achiziție rezervat atelierelor protejate sau că acesta poate fi executat numai în cadrul unor programe de angajare protejată (după caz): _</w:t>
      </w:r>
      <w:r w:rsidRPr="00F23F10">
        <w:rPr>
          <w:b/>
          <w:noProof w:val="0"/>
          <w:u w:val="single"/>
          <w:lang w:val="ro-MD" w:eastAsia="ru-RU"/>
        </w:rPr>
        <w:t>Nu____________</w:t>
      </w:r>
    </w:p>
    <w:p w14:paraId="6E365392" w14:textId="77777777" w:rsidR="00F23F10" w:rsidRPr="00F23F10" w:rsidRDefault="00F23F10" w:rsidP="00F23F10">
      <w:pPr>
        <w:shd w:val="clear" w:color="auto" w:fill="FFFFFF"/>
        <w:tabs>
          <w:tab w:val="right" w:pos="426"/>
        </w:tabs>
        <w:ind w:left="7560" w:hanging="630"/>
        <w:contextualSpacing/>
        <w:rPr>
          <w:noProof w:val="0"/>
          <w:sz w:val="20"/>
          <w:lang w:val="ro-MD" w:eastAsia="ru-RU"/>
        </w:rPr>
      </w:pPr>
      <w:r w:rsidRPr="00F23F10">
        <w:rPr>
          <w:noProof w:val="0"/>
          <w:sz w:val="20"/>
          <w:lang w:val="ro-MD" w:eastAsia="ru-RU"/>
        </w:rPr>
        <w:t>(indicați da sau nu)</w:t>
      </w:r>
    </w:p>
    <w:p w14:paraId="3530E853"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Prestarea serviciului este rezervată unei anumite profesii în temeiul unor legi sau al unor acte administrative (după caz): </w:t>
      </w:r>
      <w:r w:rsidRPr="00F23F10">
        <w:rPr>
          <w:b/>
          <w:noProof w:val="0"/>
          <w:u w:val="single"/>
          <w:lang w:val="ro-MD" w:eastAsia="ru-RU"/>
        </w:rPr>
        <w:t>Nu se aplică</w:t>
      </w:r>
      <w:r w:rsidRPr="00F23F10">
        <w:rPr>
          <w:b/>
          <w:noProof w:val="0"/>
          <w:lang w:val="ro-MD" w:eastAsia="ru-RU"/>
        </w:rPr>
        <w:t>______________________</w:t>
      </w:r>
    </w:p>
    <w:p w14:paraId="304D7B5D" w14:textId="77777777" w:rsidR="00F23F10" w:rsidRPr="00F23F10" w:rsidRDefault="00F23F10" w:rsidP="00F23F10">
      <w:pPr>
        <w:shd w:val="clear" w:color="auto" w:fill="FFFFFF"/>
        <w:tabs>
          <w:tab w:val="right" w:pos="426"/>
        </w:tabs>
        <w:contextualSpacing/>
        <w:jc w:val="center"/>
        <w:rPr>
          <w:noProof w:val="0"/>
          <w:sz w:val="20"/>
          <w:lang w:val="ro-MD" w:eastAsia="ru-RU"/>
        </w:rPr>
      </w:pPr>
      <w:r w:rsidRPr="00F23F10">
        <w:rPr>
          <w:noProof w:val="0"/>
          <w:sz w:val="20"/>
          <w:lang w:val="ro-MD" w:eastAsia="ru-RU"/>
        </w:rPr>
        <w:t>(se menționează respectivele legi și acte administrative)</w:t>
      </w:r>
    </w:p>
    <w:p w14:paraId="27827601"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58"/>
        <w:gridCol w:w="3360"/>
        <w:gridCol w:w="3874"/>
        <w:gridCol w:w="1553"/>
      </w:tblGrid>
      <w:tr w:rsidR="00F23F10" w:rsidRPr="00F23F10" w14:paraId="787FFB67" w14:textId="77777777" w:rsidTr="00E8332B">
        <w:tc>
          <w:tcPr>
            <w:tcW w:w="558" w:type="dxa"/>
            <w:shd w:val="clear" w:color="auto" w:fill="auto"/>
          </w:tcPr>
          <w:p w14:paraId="52F5C853" w14:textId="77777777" w:rsidR="00F23F10" w:rsidRPr="00F23F10" w:rsidRDefault="00F23F10" w:rsidP="00F23F10">
            <w:pPr>
              <w:shd w:val="clear" w:color="auto" w:fill="FFFFFF"/>
              <w:tabs>
                <w:tab w:val="left" w:pos="612"/>
              </w:tabs>
              <w:spacing w:before="120" w:after="120"/>
              <w:rPr>
                <w:b/>
                <w:iCs/>
                <w:noProof w:val="0"/>
                <w:sz w:val="20"/>
                <w:szCs w:val="20"/>
                <w:lang w:val="ro-MD" w:eastAsia="ru-RU"/>
              </w:rPr>
            </w:pPr>
            <w:r w:rsidRPr="00F23F10">
              <w:rPr>
                <w:b/>
                <w:iCs/>
                <w:noProof w:val="0"/>
                <w:sz w:val="20"/>
                <w:szCs w:val="20"/>
                <w:lang w:val="ro-MD" w:eastAsia="ru-RU"/>
              </w:rPr>
              <w:t>Nr. d/o</w:t>
            </w:r>
          </w:p>
        </w:tc>
        <w:tc>
          <w:tcPr>
            <w:tcW w:w="3360" w:type="dxa"/>
            <w:shd w:val="clear" w:color="auto" w:fill="auto"/>
          </w:tcPr>
          <w:p w14:paraId="3A12E854" w14:textId="77777777" w:rsidR="00F23F10" w:rsidRPr="00F23F10" w:rsidRDefault="00F23F10" w:rsidP="00F23F10">
            <w:pPr>
              <w:shd w:val="clear" w:color="auto" w:fill="FFFFFF"/>
              <w:tabs>
                <w:tab w:val="left" w:pos="612"/>
              </w:tabs>
              <w:spacing w:before="120" w:after="120"/>
              <w:jc w:val="center"/>
              <w:rPr>
                <w:b/>
                <w:iCs/>
                <w:noProof w:val="0"/>
                <w:sz w:val="20"/>
                <w:szCs w:val="20"/>
                <w:lang w:val="ro-MD" w:eastAsia="ru-RU"/>
              </w:rPr>
            </w:pPr>
            <w:r w:rsidRPr="00F23F10">
              <w:rPr>
                <w:b/>
                <w:iCs/>
                <w:noProof w:val="0"/>
                <w:sz w:val="20"/>
                <w:szCs w:val="20"/>
                <w:lang w:val="ro-MD" w:eastAsia="ru-RU"/>
              </w:rPr>
              <w:t>Descrierea criteriului/cerinței</w:t>
            </w:r>
          </w:p>
        </w:tc>
        <w:tc>
          <w:tcPr>
            <w:tcW w:w="3874" w:type="dxa"/>
            <w:shd w:val="clear" w:color="auto" w:fill="auto"/>
          </w:tcPr>
          <w:p w14:paraId="02679FA2" w14:textId="77777777" w:rsidR="00F23F10" w:rsidRPr="00F23F10" w:rsidRDefault="00F23F10" w:rsidP="00F23F10">
            <w:pPr>
              <w:shd w:val="clear" w:color="auto" w:fill="FFFFFF"/>
              <w:tabs>
                <w:tab w:val="left" w:pos="612"/>
              </w:tabs>
              <w:spacing w:before="120" w:after="120"/>
              <w:rPr>
                <w:b/>
                <w:iCs/>
                <w:noProof w:val="0"/>
                <w:sz w:val="20"/>
                <w:szCs w:val="20"/>
                <w:lang w:val="ro-MD" w:eastAsia="ru-RU"/>
              </w:rPr>
            </w:pPr>
            <w:r w:rsidRPr="00F23F10">
              <w:rPr>
                <w:b/>
                <w:iCs/>
                <w:noProof w:val="0"/>
                <w:sz w:val="20"/>
                <w:szCs w:val="20"/>
                <w:lang w:val="ro-MD" w:eastAsia="ru-RU"/>
              </w:rPr>
              <w:t>Mod de demonstrare a îndeplinirii criteriului/cerinței:</w:t>
            </w:r>
          </w:p>
        </w:tc>
        <w:tc>
          <w:tcPr>
            <w:tcW w:w="1553" w:type="dxa"/>
            <w:shd w:val="clear" w:color="auto" w:fill="auto"/>
          </w:tcPr>
          <w:p w14:paraId="5C63B768" w14:textId="77777777" w:rsidR="00F23F10" w:rsidRPr="00F23F10" w:rsidRDefault="00F23F10" w:rsidP="00F23F10">
            <w:pPr>
              <w:shd w:val="clear" w:color="auto" w:fill="FFFFFF"/>
              <w:tabs>
                <w:tab w:val="left" w:pos="612"/>
              </w:tabs>
              <w:spacing w:before="120" w:after="120"/>
              <w:jc w:val="center"/>
              <w:rPr>
                <w:b/>
                <w:iCs/>
                <w:noProof w:val="0"/>
                <w:sz w:val="20"/>
                <w:szCs w:val="20"/>
                <w:lang w:val="ro-MD" w:eastAsia="ru-RU"/>
              </w:rPr>
            </w:pPr>
            <w:r w:rsidRPr="00F23F10">
              <w:rPr>
                <w:b/>
                <w:iCs/>
                <w:noProof w:val="0"/>
                <w:sz w:val="20"/>
                <w:szCs w:val="20"/>
                <w:lang w:val="ro-MD" w:eastAsia="ru-RU"/>
              </w:rPr>
              <w:t>Nivelul minim/</w:t>
            </w:r>
            <w:r w:rsidRPr="00F23F10">
              <w:rPr>
                <w:b/>
                <w:iCs/>
                <w:noProof w:val="0"/>
                <w:sz w:val="20"/>
                <w:szCs w:val="20"/>
                <w:lang w:val="ro-MD" w:eastAsia="ru-RU"/>
              </w:rPr>
              <w:br/>
              <w:t>Obligativitatea</w:t>
            </w:r>
          </w:p>
        </w:tc>
      </w:tr>
      <w:tr w:rsidR="00F23F10" w:rsidRPr="00F23F10" w14:paraId="02F85806" w14:textId="77777777" w:rsidTr="00E8332B">
        <w:trPr>
          <w:trHeight w:val="711"/>
        </w:trPr>
        <w:tc>
          <w:tcPr>
            <w:tcW w:w="558" w:type="dxa"/>
            <w:shd w:val="clear" w:color="auto" w:fill="auto"/>
          </w:tcPr>
          <w:p w14:paraId="60DCA17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w:t>
            </w:r>
          </w:p>
        </w:tc>
        <w:tc>
          <w:tcPr>
            <w:tcW w:w="3360" w:type="dxa"/>
            <w:shd w:val="clear" w:color="auto" w:fill="auto"/>
          </w:tcPr>
          <w:p w14:paraId="0B2B4699"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 xml:space="preserve">DUAE </w:t>
            </w:r>
          </w:p>
        </w:tc>
        <w:tc>
          <w:tcPr>
            <w:tcW w:w="3874" w:type="dxa"/>
            <w:shd w:val="clear" w:color="auto" w:fill="auto"/>
          </w:tcPr>
          <w:p w14:paraId="1640126F"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 xml:space="preserve">Confirmat prin aplicarea semnăturii electronice. </w:t>
            </w:r>
          </w:p>
          <w:p w14:paraId="330FDE4D"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Prezentarea oricărui alt formular de DUAE decât cel solicitat de cître autoritatea contractantă, poate servi ca temei de descalificare de la procedura de achiziție.</w:t>
            </w:r>
          </w:p>
        </w:tc>
        <w:tc>
          <w:tcPr>
            <w:tcW w:w="1553" w:type="dxa"/>
            <w:shd w:val="clear" w:color="auto" w:fill="auto"/>
          </w:tcPr>
          <w:p w14:paraId="02D00FBC"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 xml:space="preserve">Obligatoriu </w:t>
            </w:r>
          </w:p>
        </w:tc>
      </w:tr>
      <w:tr w:rsidR="00F23F10" w:rsidRPr="00F23F10" w14:paraId="61C761A5" w14:textId="77777777" w:rsidTr="00E8332B">
        <w:trPr>
          <w:trHeight w:val="1176"/>
        </w:trPr>
        <w:tc>
          <w:tcPr>
            <w:tcW w:w="558" w:type="dxa"/>
            <w:shd w:val="clear" w:color="auto" w:fill="auto"/>
          </w:tcPr>
          <w:p w14:paraId="0C557E8E"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w:t>
            </w:r>
          </w:p>
        </w:tc>
        <w:tc>
          <w:tcPr>
            <w:tcW w:w="3360" w:type="dxa"/>
            <w:shd w:val="clear" w:color="auto" w:fill="auto"/>
          </w:tcPr>
          <w:p w14:paraId="46E4C3AE"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Formularele nr. 3, 5, 7 cu specificatia parametrilor tehnici solicitati in caietul de sarcini</w:t>
            </w:r>
          </w:p>
        </w:tc>
        <w:tc>
          <w:tcPr>
            <w:tcW w:w="3874" w:type="dxa"/>
            <w:shd w:val="clear" w:color="auto" w:fill="auto"/>
          </w:tcPr>
          <w:p w14:paraId="5133C1F8"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Confirmat prin aplicarea semnăturii electronice și elaborat în conformitate cu normele învigoare</w:t>
            </w:r>
          </w:p>
        </w:tc>
        <w:tc>
          <w:tcPr>
            <w:tcW w:w="1553" w:type="dxa"/>
            <w:shd w:val="clear" w:color="auto" w:fill="auto"/>
          </w:tcPr>
          <w:p w14:paraId="49A533F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22F12362" w14:textId="77777777" w:rsidTr="00E8332B">
        <w:tc>
          <w:tcPr>
            <w:tcW w:w="558" w:type="dxa"/>
            <w:shd w:val="clear" w:color="auto" w:fill="auto"/>
          </w:tcPr>
          <w:p w14:paraId="38F9EBC1"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w:t>
            </w:r>
          </w:p>
        </w:tc>
        <w:tc>
          <w:tcPr>
            <w:tcW w:w="3360" w:type="dxa"/>
            <w:shd w:val="clear" w:color="auto" w:fill="auto"/>
          </w:tcPr>
          <w:p w14:paraId="66D62BC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Garanţia pentru ofertă 2 %</w:t>
            </w:r>
          </w:p>
        </w:tc>
        <w:tc>
          <w:tcPr>
            <w:tcW w:w="3874" w:type="dxa"/>
            <w:shd w:val="clear" w:color="auto" w:fill="auto"/>
          </w:tcPr>
          <w:p w14:paraId="415A0A8B"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Scrisoare  de  garanţie  bancară (anexa nr. 9) confirmată prin semnătura şi ştampila a băncii sau transfer pe contul autorității contractante;</w:t>
            </w:r>
          </w:p>
          <w:p w14:paraId="36535881"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 xml:space="preserve"> Termenul de valabilitate al garanţiei să fie egal cu termenul de valabilitate al ofertei (60 zile). original  - cu semnătura electronică a operatorul economic</w:t>
            </w:r>
          </w:p>
        </w:tc>
        <w:tc>
          <w:tcPr>
            <w:tcW w:w="1553" w:type="dxa"/>
            <w:shd w:val="clear" w:color="auto" w:fill="auto"/>
          </w:tcPr>
          <w:p w14:paraId="367716D2"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 xml:space="preserve">Obligatoriu </w:t>
            </w:r>
          </w:p>
          <w:p w14:paraId="11B3347C" w14:textId="77777777" w:rsidR="00F23F10" w:rsidRPr="00F23F10" w:rsidRDefault="00F23F10" w:rsidP="00F23F10">
            <w:pPr>
              <w:shd w:val="clear" w:color="auto" w:fill="FFFFFF"/>
              <w:tabs>
                <w:tab w:val="left" w:pos="612"/>
              </w:tabs>
              <w:spacing w:before="120" w:after="120"/>
              <w:rPr>
                <w:iCs/>
                <w:noProof w:val="0"/>
                <w:lang w:val="ro-MD" w:eastAsia="ru-RU"/>
              </w:rPr>
            </w:pPr>
          </w:p>
        </w:tc>
      </w:tr>
      <w:tr w:rsidR="00F23F10" w:rsidRPr="00F23F10" w14:paraId="17FDC5C8" w14:textId="77777777" w:rsidTr="00E8332B">
        <w:tc>
          <w:tcPr>
            <w:tcW w:w="558" w:type="dxa"/>
            <w:shd w:val="clear" w:color="auto" w:fill="auto"/>
          </w:tcPr>
          <w:p w14:paraId="17E73222"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4</w:t>
            </w:r>
          </w:p>
        </w:tc>
        <w:tc>
          <w:tcPr>
            <w:tcW w:w="3360" w:type="dxa"/>
          </w:tcPr>
          <w:p w14:paraId="1B7AF96D" w14:textId="77777777" w:rsidR="00F23F10" w:rsidRPr="00F23F10" w:rsidRDefault="00F23F10" w:rsidP="00F23F10">
            <w:pPr>
              <w:widowControl w:val="0"/>
              <w:tabs>
                <w:tab w:val="left" w:pos="7938"/>
              </w:tabs>
              <w:autoSpaceDE w:val="0"/>
              <w:autoSpaceDN w:val="0"/>
              <w:spacing w:before="171"/>
              <w:ind w:right="4"/>
              <w:jc w:val="both"/>
              <w:rPr>
                <w:b/>
                <w:noProof w:val="0"/>
                <w:szCs w:val="22"/>
              </w:rPr>
            </w:pPr>
          </w:p>
          <w:p w14:paraId="57BF917B" w14:textId="77777777" w:rsidR="00F23F10" w:rsidRPr="00F23F10" w:rsidRDefault="00F23F10" w:rsidP="00F23F10">
            <w:pPr>
              <w:widowControl w:val="0"/>
              <w:tabs>
                <w:tab w:val="left" w:pos="7938"/>
              </w:tabs>
              <w:autoSpaceDE w:val="0"/>
              <w:autoSpaceDN w:val="0"/>
              <w:ind w:left="107" w:right="4"/>
              <w:jc w:val="both"/>
              <w:rPr>
                <w:noProof w:val="0"/>
                <w:szCs w:val="22"/>
              </w:rPr>
            </w:pPr>
            <w:r w:rsidRPr="00F23F10">
              <w:rPr>
                <w:noProof w:val="0"/>
                <w:szCs w:val="22"/>
              </w:rPr>
              <w:lastRenderedPageBreak/>
              <w:t>Cerere</w:t>
            </w:r>
            <w:r w:rsidRPr="00F23F10">
              <w:rPr>
                <w:noProof w:val="0"/>
                <w:spacing w:val="-5"/>
                <w:szCs w:val="22"/>
              </w:rPr>
              <w:t xml:space="preserve"> </w:t>
            </w:r>
            <w:r w:rsidRPr="00F23F10">
              <w:rPr>
                <w:noProof w:val="0"/>
                <w:szCs w:val="22"/>
              </w:rPr>
              <w:t>de</w:t>
            </w:r>
            <w:r w:rsidRPr="00F23F10">
              <w:rPr>
                <w:noProof w:val="0"/>
                <w:spacing w:val="-1"/>
                <w:szCs w:val="22"/>
              </w:rPr>
              <w:t xml:space="preserve"> </w:t>
            </w:r>
            <w:r w:rsidRPr="00F23F10">
              <w:rPr>
                <w:noProof w:val="0"/>
                <w:spacing w:val="-2"/>
                <w:szCs w:val="22"/>
              </w:rPr>
              <w:t>participare</w:t>
            </w:r>
          </w:p>
        </w:tc>
        <w:tc>
          <w:tcPr>
            <w:tcW w:w="3874" w:type="dxa"/>
          </w:tcPr>
          <w:p w14:paraId="6B3CEF14" w14:textId="77777777" w:rsidR="00F23F10" w:rsidRPr="00F23F10" w:rsidRDefault="00F23F10" w:rsidP="00F23F10">
            <w:pPr>
              <w:widowControl w:val="0"/>
              <w:tabs>
                <w:tab w:val="left" w:pos="7938"/>
              </w:tabs>
              <w:autoSpaceDE w:val="0"/>
              <w:autoSpaceDN w:val="0"/>
              <w:spacing w:before="111"/>
              <w:ind w:left="106" w:right="128"/>
              <w:jc w:val="both"/>
              <w:rPr>
                <w:noProof w:val="0"/>
                <w:szCs w:val="22"/>
              </w:rPr>
            </w:pPr>
            <w:r w:rsidRPr="00F23F10">
              <w:rPr>
                <w:noProof w:val="0"/>
                <w:szCs w:val="22"/>
              </w:rPr>
              <w:lastRenderedPageBreak/>
              <w:t>Anexa</w:t>
            </w:r>
            <w:r w:rsidRPr="00F23F10">
              <w:rPr>
                <w:noProof w:val="0"/>
                <w:spacing w:val="-1"/>
                <w:szCs w:val="22"/>
              </w:rPr>
              <w:t xml:space="preserve"> </w:t>
            </w:r>
            <w:r w:rsidRPr="00F23F10">
              <w:rPr>
                <w:noProof w:val="0"/>
                <w:szCs w:val="22"/>
              </w:rPr>
              <w:t xml:space="preserve">nr. </w:t>
            </w:r>
            <w:r w:rsidRPr="00F23F10">
              <w:rPr>
                <w:noProof w:val="0"/>
                <w:spacing w:val="-5"/>
                <w:szCs w:val="22"/>
              </w:rPr>
              <w:t xml:space="preserve">7 </w:t>
            </w:r>
            <w:r w:rsidRPr="00F23F10">
              <w:rPr>
                <w:iCs/>
                <w:noProof w:val="0"/>
                <w:spacing w:val="-5"/>
                <w:szCs w:val="22"/>
                <w:lang w:val="ro-MD"/>
              </w:rPr>
              <w:t xml:space="preserve">din Documentația </w:t>
            </w:r>
            <w:r w:rsidRPr="00F23F10">
              <w:rPr>
                <w:iCs/>
                <w:noProof w:val="0"/>
                <w:spacing w:val="-5"/>
                <w:szCs w:val="22"/>
                <w:lang w:val="ro-MD"/>
              </w:rPr>
              <w:lastRenderedPageBreak/>
              <w:t>Standard  – cu semnătura electronică a operatorul economic</w:t>
            </w:r>
          </w:p>
          <w:p w14:paraId="1BACB27A" w14:textId="77777777" w:rsidR="00F23F10" w:rsidRPr="00F23F10" w:rsidRDefault="00F23F10" w:rsidP="00F23F10">
            <w:pPr>
              <w:widowControl w:val="0"/>
              <w:tabs>
                <w:tab w:val="left" w:pos="7938"/>
              </w:tabs>
              <w:autoSpaceDE w:val="0"/>
              <w:autoSpaceDN w:val="0"/>
              <w:spacing w:before="120"/>
              <w:ind w:left="106" w:right="128"/>
              <w:jc w:val="both"/>
              <w:rPr>
                <w:noProof w:val="0"/>
                <w:szCs w:val="22"/>
              </w:rPr>
            </w:pPr>
            <w:r w:rsidRPr="00F23F10">
              <w:rPr>
                <w:noProof w:val="0"/>
                <w:spacing w:val="-2"/>
                <w:szCs w:val="22"/>
              </w:rPr>
              <w:t>.</w:t>
            </w:r>
          </w:p>
        </w:tc>
        <w:tc>
          <w:tcPr>
            <w:tcW w:w="1553" w:type="dxa"/>
            <w:shd w:val="clear" w:color="auto" w:fill="auto"/>
          </w:tcPr>
          <w:p w14:paraId="4B47AE7D"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lastRenderedPageBreak/>
              <w:t>Obligatoriu</w:t>
            </w:r>
          </w:p>
        </w:tc>
      </w:tr>
      <w:tr w:rsidR="00F23F10" w:rsidRPr="00F23F10" w14:paraId="34EDEAF5" w14:textId="77777777" w:rsidTr="00E8332B">
        <w:tc>
          <w:tcPr>
            <w:tcW w:w="558" w:type="dxa"/>
            <w:shd w:val="clear" w:color="auto" w:fill="auto"/>
          </w:tcPr>
          <w:p w14:paraId="7D99515C"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lastRenderedPageBreak/>
              <w:t>5</w:t>
            </w:r>
          </w:p>
        </w:tc>
        <w:tc>
          <w:tcPr>
            <w:tcW w:w="3360" w:type="dxa"/>
            <w:shd w:val="clear" w:color="auto" w:fill="auto"/>
          </w:tcPr>
          <w:p w14:paraId="7DD3301A"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Declaraţie privind valabilitatea ofertei</w:t>
            </w:r>
          </w:p>
        </w:tc>
        <w:tc>
          <w:tcPr>
            <w:tcW w:w="3874" w:type="dxa"/>
            <w:shd w:val="clear" w:color="auto" w:fill="auto"/>
          </w:tcPr>
          <w:p w14:paraId="29E9550D"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Original conform anexei nr.8 din Documentația Standard  – cu semnătura electronică a operatorul economic</w:t>
            </w:r>
          </w:p>
        </w:tc>
        <w:tc>
          <w:tcPr>
            <w:tcW w:w="1553" w:type="dxa"/>
            <w:shd w:val="clear" w:color="auto" w:fill="auto"/>
          </w:tcPr>
          <w:p w14:paraId="7770941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645B7588" w14:textId="77777777" w:rsidTr="00E8332B">
        <w:tc>
          <w:tcPr>
            <w:tcW w:w="558" w:type="dxa"/>
            <w:shd w:val="clear" w:color="auto" w:fill="auto"/>
          </w:tcPr>
          <w:p w14:paraId="265B8043"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6</w:t>
            </w:r>
          </w:p>
        </w:tc>
        <w:tc>
          <w:tcPr>
            <w:tcW w:w="3360" w:type="dxa"/>
            <w:shd w:val="clear" w:color="auto" w:fill="auto"/>
          </w:tcPr>
          <w:p w14:paraId="1F545A3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Graficul de executare a lucrărilor</w:t>
            </w:r>
          </w:p>
        </w:tc>
        <w:tc>
          <w:tcPr>
            <w:tcW w:w="3874" w:type="dxa"/>
            <w:shd w:val="clear" w:color="auto" w:fill="auto"/>
          </w:tcPr>
          <w:p w14:paraId="0215BB96"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Original conform anexei nr.10 din Documentația Standard  – cu semnătura electronică a operatorul economic</w:t>
            </w:r>
          </w:p>
        </w:tc>
        <w:tc>
          <w:tcPr>
            <w:tcW w:w="1553" w:type="dxa"/>
            <w:shd w:val="clear" w:color="auto" w:fill="auto"/>
          </w:tcPr>
          <w:p w14:paraId="16CA2789"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75B9902E" w14:textId="77777777" w:rsidTr="00E8332B">
        <w:tc>
          <w:tcPr>
            <w:tcW w:w="558" w:type="dxa"/>
            <w:shd w:val="clear" w:color="auto" w:fill="auto"/>
          </w:tcPr>
          <w:p w14:paraId="23B8CD2E"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7</w:t>
            </w:r>
          </w:p>
        </w:tc>
        <w:tc>
          <w:tcPr>
            <w:tcW w:w="3360" w:type="dxa"/>
            <w:shd w:val="clear" w:color="auto" w:fill="auto"/>
          </w:tcPr>
          <w:p w14:paraId="03A43156"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Declarație privind experiența similară</w:t>
            </w:r>
          </w:p>
        </w:tc>
        <w:tc>
          <w:tcPr>
            <w:tcW w:w="3874" w:type="dxa"/>
            <w:shd w:val="clear" w:color="auto" w:fill="auto"/>
          </w:tcPr>
          <w:p w14:paraId="4D0558A1" w14:textId="77777777" w:rsidR="00F23F10" w:rsidRPr="00F23F10" w:rsidRDefault="00F23F10" w:rsidP="00F23F10">
            <w:pPr>
              <w:shd w:val="clear" w:color="auto" w:fill="FFFFFF"/>
              <w:tabs>
                <w:tab w:val="left" w:pos="612"/>
              </w:tabs>
              <w:spacing w:before="120" w:after="120"/>
              <w:jc w:val="both"/>
              <w:rPr>
                <w:iCs/>
                <w:noProof w:val="0"/>
                <w:lang w:val="ro-MD" w:eastAsia="ru-RU"/>
              </w:rPr>
            </w:pPr>
            <w:r w:rsidRPr="00F23F10">
              <w:rPr>
                <w:iCs/>
                <w:noProof w:val="0"/>
                <w:lang w:val="ro-MD" w:eastAsia="ru-RU"/>
              </w:rPr>
              <w:t>Original conform anexei nr.12 din Documentația Standard.Demonstrarea experienței operatorului economic în domeniul de activitate aferentă domeniului de activitate.</w:t>
            </w:r>
          </w:p>
          <w:p w14:paraId="6125EEA7" w14:textId="77777777" w:rsidR="00F23F10" w:rsidRPr="00F23F10" w:rsidRDefault="00F23F10" w:rsidP="00F23F10">
            <w:pPr>
              <w:shd w:val="clear" w:color="auto" w:fill="FFFFFF"/>
              <w:tabs>
                <w:tab w:val="left" w:pos="612"/>
              </w:tabs>
              <w:spacing w:before="120" w:after="120"/>
              <w:jc w:val="both"/>
              <w:rPr>
                <w:iCs/>
                <w:noProof w:val="0"/>
                <w:lang w:val="ro-MD" w:eastAsia="ru-RU"/>
              </w:rPr>
            </w:pPr>
            <w:r w:rsidRPr="00F23F10">
              <w:rPr>
                <w:iCs/>
                <w:noProof w:val="0"/>
                <w:lang w:val="en-US" w:eastAsia="ru-RU"/>
              </w:rPr>
              <w:t>Semnat electronic de către reprezentantul legal al Participantului</w:t>
            </w:r>
          </w:p>
        </w:tc>
        <w:tc>
          <w:tcPr>
            <w:tcW w:w="1553" w:type="dxa"/>
            <w:shd w:val="clear" w:color="auto" w:fill="auto"/>
          </w:tcPr>
          <w:p w14:paraId="0741788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39679B29" w14:textId="77777777" w:rsidTr="00E8332B">
        <w:tc>
          <w:tcPr>
            <w:tcW w:w="558" w:type="dxa"/>
            <w:shd w:val="clear" w:color="auto" w:fill="auto"/>
          </w:tcPr>
          <w:p w14:paraId="6ADD3D4E"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8</w:t>
            </w:r>
          </w:p>
        </w:tc>
        <w:tc>
          <w:tcPr>
            <w:tcW w:w="3360" w:type="dxa"/>
            <w:shd w:val="clear" w:color="auto" w:fill="auto"/>
          </w:tcPr>
          <w:p w14:paraId="4485B84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Declarație privind lista principalelor lucrări executate în ultimul an de activitate</w:t>
            </w:r>
          </w:p>
        </w:tc>
        <w:tc>
          <w:tcPr>
            <w:tcW w:w="3874" w:type="dxa"/>
            <w:shd w:val="clear" w:color="auto" w:fill="auto"/>
          </w:tcPr>
          <w:p w14:paraId="58FB0E4D"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Original conform anexei nr.13 din Documentația Standard  – cu semnătura electronică a operatorul economic</w:t>
            </w:r>
          </w:p>
        </w:tc>
        <w:tc>
          <w:tcPr>
            <w:tcW w:w="1553" w:type="dxa"/>
            <w:shd w:val="clear" w:color="auto" w:fill="auto"/>
          </w:tcPr>
          <w:p w14:paraId="326074A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1AC493B5" w14:textId="77777777" w:rsidTr="00E8332B">
        <w:tc>
          <w:tcPr>
            <w:tcW w:w="558" w:type="dxa"/>
            <w:shd w:val="clear" w:color="auto" w:fill="auto"/>
          </w:tcPr>
          <w:p w14:paraId="56B836BB"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9</w:t>
            </w:r>
          </w:p>
        </w:tc>
        <w:tc>
          <w:tcPr>
            <w:tcW w:w="3360" w:type="dxa"/>
            <w:shd w:val="clear" w:color="auto" w:fill="auto"/>
          </w:tcPr>
          <w:p w14:paraId="74187EAB"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Declarație privind dotările specifice, utilajul şi echipamentul necesar pentru îndeplinirea corespunzătoare a contractului</w:t>
            </w:r>
          </w:p>
        </w:tc>
        <w:tc>
          <w:tcPr>
            <w:tcW w:w="3874" w:type="dxa"/>
            <w:shd w:val="clear" w:color="auto" w:fill="auto"/>
          </w:tcPr>
          <w:p w14:paraId="6AC0650C"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Original conform anexei nr.14 din Documentația Standard  – cu semnătura electronică a operatorul economic</w:t>
            </w:r>
          </w:p>
          <w:p w14:paraId="71F1722B"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noProof w:val="0"/>
                <w:szCs w:val="22"/>
              </w:rPr>
              <w:t>Ofertantul trebuie să demonstreze deținerea de dotările (tehnica, utilajele și echipamentele) necesare executării lucrărilor. Pentru dotările pe care nu le deține în proprietate, acesta va prezenta contracte de închiriere, comodat sau alte documente care confirmă dreptul de utilizare a utilajelor, tehnicii ori echipamentelor necesare executării contractului</w:t>
            </w:r>
          </w:p>
        </w:tc>
        <w:tc>
          <w:tcPr>
            <w:tcW w:w="1553" w:type="dxa"/>
            <w:shd w:val="clear" w:color="auto" w:fill="auto"/>
          </w:tcPr>
          <w:p w14:paraId="56B5E2A4"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136F3C05" w14:textId="77777777" w:rsidTr="00E8332B">
        <w:tc>
          <w:tcPr>
            <w:tcW w:w="558" w:type="dxa"/>
            <w:shd w:val="clear" w:color="auto" w:fill="auto"/>
          </w:tcPr>
          <w:p w14:paraId="02635056"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10</w:t>
            </w:r>
          </w:p>
        </w:tc>
        <w:tc>
          <w:tcPr>
            <w:tcW w:w="3360" w:type="dxa"/>
            <w:shd w:val="clear" w:color="auto" w:fill="auto"/>
          </w:tcPr>
          <w:p w14:paraId="370DB4F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Declarație privind personalul de specialitate şi/sau a experţilor propus/propuşi pentru implementarea contractului</w:t>
            </w:r>
          </w:p>
        </w:tc>
        <w:tc>
          <w:tcPr>
            <w:tcW w:w="3874" w:type="dxa"/>
            <w:shd w:val="clear" w:color="auto" w:fill="auto"/>
          </w:tcPr>
          <w:p w14:paraId="23E3D9F3"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Original conform anexei nr.15 din Documentația Standard  – cu semnătura electronică a operatorul economic</w:t>
            </w:r>
          </w:p>
        </w:tc>
        <w:tc>
          <w:tcPr>
            <w:tcW w:w="1553" w:type="dxa"/>
            <w:shd w:val="clear" w:color="auto" w:fill="auto"/>
          </w:tcPr>
          <w:p w14:paraId="772CF992"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Obligatoriu</w:t>
            </w:r>
          </w:p>
        </w:tc>
      </w:tr>
      <w:tr w:rsidR="00F23F10" w:rsidRPr="00F23F10" w14:paraId="05B9B286" w14:textId="77777777" w:rsidTr="00E8332B">
        <w:tc>
          <w:tcPr>
            <w:tcW w:w="558" w:type="dxa"/>
            <w:shd w:val="clear" w:color="auto" w:fill="auto"/>
          </w:tcPr>
          <w:p w14:paraId="2D5E4789"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11</w:t>
            </w:r>
          </w:p>
        </w:tc>
        <w:tc>
          <w:tcPr>
            <w:tcW w:w="3360" w:type="dxa"/>
            <w:shd w:val="clear" w:color="auto" w:fill="auto"/>
          </w:tcPr>
          <w:p w14:paraId="14EB23B2" w14:textId="77777777" w:rsidR="00F23F10" w:rsidRPr="00F23F10" w:rsidRDefault="00F23F10" w:rsidP="00F23F10">
            <w:pPr>
              <w:rPr>
                <w:rFonts w:eastAsia="SimSun"/>
                <w:noProof w:val="0"/>
                <w:szCs w:val="22"/>
              </w:rPr>
            </w:pPr>
            <w:r w:rsidRPr="00F23F10">
              <w:rPr>
                <w:rFonts w:eastAsia="SimSun"/>
                <w:noProof w:val="0"/>
                <w:szCs w:val="22"/>
              </w:rPr>
              <w:t>Lista subcontractanților și partea/părțile din contract care sunt îndeplinite de către aceștia</w:t>
            </w:r>
          </w:p>
        </w:tc>
        <w:tc>
          <w:tcPr>
            <w:tcW w:w="3874" w:type="dxa"/>
            <w:shd w:val="clear" w:color="auto" w:fill="auto"/>
          </w:tcPr>
          <w:p w14:paraId="1BC51DBC" w14:textId="77777777" w:rsidR="00F23F10" w:rsidRPr="00F23F10" w:rsidRDefault="00F23F10" w:rsidP="00F23F10">
            <w:pPr>
              <w:rPr>
                <w:rFonts w:eastAsia="SimSun"/>
                <w:noProof w:val="0"/>
                <w:szCs w:val="22"/>
              </w:rPr>
            </w:pPr>
            <w:r w:rsidRPr="00F23F10">
              <w:rPr>
                <w:rFonts w:eastAsia="SimSun"/>
                <w:noProof w:val="0"/>
                <w:szCs w:val="22"/>
              </w:rPr>
              <w:t>Original conform anexei nr.16 din Documentația Standard  – cu semnătura electronică a operatorul economic</w:t>
            </w:r>
          </w:p>
        </w:tc>
        <w:tc>
          <w:tcPr>
            <w:tcW w:w="1553" w:type="dxa"/>
            <w:shd w:val="clear" w:color="auto" w:fill="auto"/>
          </w:tcPr>
          <w:p w14:paraId="7412865E"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1D43781D" w14:textId="77777777" w:rsidTr="00E8332B">
        <w:tc>
          <w:tcPr>
            <w:tcW w:w="558" w:type="dxa"/>
            <w:shd w:val="clear" w:color="auto" w:fill="auto"/>
          </w:tcPr>
          <w:p w14:paraId="40026139"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12</w:t>
            </w:r>
          </w:p>
        </w:tc>
        <w:tc>
          <w:tcPr>
            <w:tcW w:w="3360" w:type="dxa"/>
            <w:shd w:val="clear" w:color="auto" w:fill="auto"/>
          </w:tcPr>
          <w:p w14:paraId="3658976F" w14:textId="77777777" w:rsidR="00F23F10" w:rsidRPr="00F23F10" w:rsidRDefault="00F23F10" w:rsidP="00F23F10">
            <w:pPr>
              <w:rPr>
                <w:rFonts w:eastAsia="SimSun"/>
                <w:noProof w:val="0"/>
                <w:szCs w:val="22"/>
              </w:rPr>
            </w:pPr>
            <w:r w:rsidRPr="00F23F10">
              <w:rPr>
                <w:rFonts w:eastAsia="SimSun"/>
                <w:noProof w:val="0"/>
                <w:szCs w:val="22"/>
              </w:rPr>
              <w:t>Informații privind asocierea</w:t>
            </w:r>
          </w:p>
        </w:tc>
        <w:tc>
          <w:tcPr>
            <w:tcW w:w="3874" w:type="dxa"/>
            <w:shd w:val="clear" w:color="auto" w:fill="auto"/>
          </w:tcPr>
          <w:p w14:paraId="7FB63AFD" w14:textId="77777777" w:rsidR="00F23F10" w:rsidRPr="00F23F10" w:rsidRDefault="00F23F10" w:rsidP="00F23F10">
            <w:pPr>
              <w:rPr>
                <w:rFonts w:eastAsia="SimSun"/>
                <w:noProof w:val="0"/>
                <w:szCs w:val="22"/>
              </w:rPr>
            </w:pPr>
            <w:r w:rsidRPr="00F23F10">
              <w:rPr>
                <w:rFonts w:eastAsia="SimSun"/>
                <w:noProof w:val="0"/>
                <w:szCs w:val="22"/>
              </w:rPr>
              <w:t>Original conform anexei nr.17 din Documentația Standard  – cu semnătura electronică a operatorul economic</w:t>
            </w:r>
          </w:p>
        </w:tc>
        <w:tc>
          <w:tcPr>
            <w:tcW w:w="1553" w:type="dxa"/>
            <w:shd w:val="clear" w:color="auto" w:fill="auto"/>
          </w:tcPr>
          <w:p w14:paraId="0D01E88F"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3991D494" w14:textId="77777777" w:rsidTr="00E8332B">
        <w:tc>
          <w:tcPr>
            <w:tcW w:w="558" w:type="dxa"/>
            <w:shd w:val="clear" w:color="auto" w:fill="auto"/>
          </w:tcPr>
          <w:p w14:paraId="4063B2EC"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lastRenderedPageBreak/>
              <w:t>13</w:t>
            </w:r>
          </w:p>
        </w:tc>
        <w:tc>
          <w:tcPr>
            <w:tcW w:w="3360" w:type="dxa"/>
            <w:shd w:val="clear" w:color="auto" w:fill="auto"/>
          </w:tcPr>
          <w:p w14:paraId="4BD3DF07" w14:textId="77777777" w:rsidR="00F23F10" w:rsidRPr="00F23F10" w:rsidRDefault="00F23F10" w:rsidP="00F23F10">
            <w:pPr>
              <w:rPr>
                <w:rFonts w:eastAsia="SimSun"/>
                <w:noProof w:val="0"/>
                <w:szCs w:val="22"/>
              </w:rPr>
            </w:pPr>
            <w:r w:rsidRPr="00F23F10">
              <w:rPr>
                <w:rFonts w:eastAsia="SimSun"/>
                <w:noProof w:val="0"/>
                <w:szCs w:val="22"/>
              </w:rPr>
              <w:t>Aviz pentru participare la licitațiile publice de lucrări din domeniul construcțiilor și instalațiilor</w:t>
            </w:r>
          </w:p>
        </w:tc>
        <w:tc>
          <w:tcPr>
            <w:tcW w:w="3874" w:type="dxa"/>
            <w:shd w:val="clear" w:color="auto" w:fill="auto"/>
          </w:tcPr>
          <w:p w14:paraId="1A1FDA79" w14:textId="77777777" w:rsidR="00F23F10" w:rsidRPr="00F23F10" w:rsidRDefault="00F23F10" w:rsidP="00F23F10">
            <w:pPr>
              <w:rPr>
                <w:rFonts w:eastAsia="SimSun"/>
                <w:noProof w:val="0"/>
                <w:szCs w:val="22"/>
              </w:rPr>
            </w:pPr>
            <w:r w:rsidRPr="00F23F10">
              <w:rPr>
                <w:rFonts w:eastAsia="SimSun"/>
                <w:noProof w:val="0"/>
                <w:szCs w:val="22"/>
              </w:rPr>
              <w:t>Original conform anexei nr.22 din Documentația Standard  – cu semnătura electronică a operatorul economic</w:t>
            </w:r>
          </w:p>
        </w:tc>
        <w:tc>
          <w:tcPr>
            <w:tcW w:w="1553" w:type="dxa"/>
            <w:shd w:val="clear" w:color="auto" w:fill="auto"/>
          </w:tcPr>
          <w:p w14:paraId="530D2002"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616424BF" w14:textId="77777777" w:rsidTr="00E8332B">
        <w:tc>
          <w:tcPr>
            <w:tcW w:w="558" w:type="dxa"/>
            <w:shd w:val="clear" w:color="auto" w:fill="auto"/>
          </w:tcPr>
          <w:p w14:paraId="2A95022A"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14</w:t>
            </w:r>
          </w:p>
        </w:tc>
        <w:tc>
          <w:tcPr>
            <w:tcW w:w="3360" w:type="dxa"/>
            <w:shd w:val="clear" w:color="auto" w:fill="auto"/>
          </w:tcPr>
          <w:p w14:paraId="3180DB47" w14:textId="77777777" w:rsidR="00F23F10" w:rsidRPr="00F23F10" w:rsidRDefault="00F23F10" w:rsidP="00F23F10">
            <w:pPr>
              <w:rPr>
                <w:rFonts w:eastAsia="SimSun"/>
                <w:noProof w:val="0"/>
                <w:szCs w:val="22"/>
              </w:rPr>
            </w:pPr>
            <w:r w:rsidRPr="00F23F10">
              <w:rPr>
                <w:rFonts w:eastAsia="SimSun"/>
                <w:noProof w:val="0"/>
                <w:szCs w:val="22"/>
              </w:rPr>
              <w:t>Dovada înregistrării persoanei juridice, în conformitate cu prevederile legale din ţara în care ofertantul este stabilit</w:t>
            </w:r>
          </w:p>
        </w:tc>
        <w:tc>
          <w:tcPr>
            <w:tcW w:w="3874" w:type="dxa"/>
            <w:shd w:val="clear" w:color="auto" w:fill="auto"/>
          </w:tcPr>
          <w:p w14:paraId="3768FA5A" w14:textId="77777777" w:rsidR="00F23F10" w:rsidRPr="00F23F10" w:rsidRDefault="00F23F10" w:rsidP="00F23F10">
            <w:pPr>
              <w:rPr>
                <w:rFonts w:eastAsia="SimSun"/>
                <w:noProof w:val="0"/>
                <w:szCs w:val="22"/>
              </w:rPr>
            </w:pPr>
            <w:r w:rsidRPr="00F23F10">
              <w:rPr>
                <w:rFonts w:eastAsia="SimSun"/>
                <w:noProof w:val="0"/>
                <w:szCs w:val="22"/>
              </w:rPr>
              <w:t>Certificat/decizie de înregistrare a întreprinderii şi EXTRAS din Registrul de Stat al persoanelor juridice - original,  cu semnătura electronică a operatorul economic</w:t>
            </w:r>
          </w:p>
        </w:tc>
        <w:tc>
          <w:tcPr>
            <w:tcW w:w="1553" w:type="dxa"/>
            <w:shd w:val="clear" w:color="auto" w:fill="auto"/>
          </w:tcPr>
          <w:p w14:paraId="51591414"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08836376" w14:textId="77777777" w:rsidTr="00E8332B">
        <w:tc>
          <w:tcPr>
            <w:tcW w:w="558" w:type="dxa"/>
            <w:shd w:val="clear" w:color="auto" w:fill="auto"/>
          </w:tcPr>
          <w:p w14:paraId="59E2994A"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15</w:t>
            </w:r>
          </w:p>
        </w:tc>
        <w:tc>
          <w:tcPr>
            <w:tcW w:w="3360" w:type="dxa"/>
            <w:shd w:val="clear" w:color="auto" w:fill="auto"/>
          </w:tcPr>
          <w:p w14:paraId="651F86EB" w14:textId="77777777" w:rsidR="00F23F10" w:rsidRPr="00F23F10" w:rsidRDefault="00F23F10" w:rsidP="00F23F10">
            <w:pPr>
              <w:rPr>
                <w:rFonts w:eastAsia="SimSun"/>
                <w:noProof w:val="0"/>
                <w:szCs w:val="22"/>
              </w:rPr>
            </w:pPr>
            <w:r w:rsidRPr="00F23F10">
              <w:rPr>
                <w:rFonts w:eastAsia="SimSun"/>
                <w:noProof w:val="0"/>
                <w:szCs w:val="22"/>
              </w:rPr>
              <w:t>Certificat de atribuire a contului bancar</w:t>
            </w:r>
          </w:p>
        </w:tc>
        <w:tc>
          <w:tcPr>
            <w:tcW w:w="3874" w:type="dxa"/>
            <w:shd w:val="clear" w:color="auto" w:fill="auto"/>
          </w:tcPr>
          <w:p w14:paraId="0587D9D0" w14:textId="77777777" w:rsidR="00F23F10" w:rsidRPr="00F23F10" w:rsidRDefault="00F23F10" w:rsidP="00F23F10">
            <w:pPr>
              <w:rPr>
                <w:rFonts w:eastAsia="SimSun"/>
                <w:noProof w:val="0"/>
                <w:szCs w:val="22"/>
              </w:rPr>
            </w:pPr>
            <w:r w:rsidRPr="00F23F10">
              <w:rPr>
                <w:rFonts w:eastAsia="SimSun"/>
                <w:noProof w:val="0"/>
                <w:szCs w:val="22"/>
              </w:rPr>
              <w:t>Original/copia – eliberată de banca deţinătoare de cont - cu semnătura electronică a operatorul economic</w:t>
            </w:r>
          </w:p>
        </w:tc>
        <w:tc>
          <w:tcPr>
            <w:tcW w:w="1553" w:type="dxa"/>
            <w:shd w:val="clear" w:color="auto" w:fill="auto"/>
          </w:tcPr>
          <w:p w14:paraId="47BBBE61"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3E583F9D" w14:textId="77777777" w:rsidTr="00E8332B">
        <w:tc>
          <w:tcPr>
            <w:tcW w:w="558" w:type="dxa"/>
            <w:shd w:val="clear" w:color="auto" w:fill="auto"/>
          </w:tcPr>
          <w:p w14:paraId="338B5FA3"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16</w:t>
            </w:r>
          </w:p>
        </w:tc>
        <w:tc>
          <w:tcPr>
            <w:tcW w:w="3360" w:type="dxa"/>
          </w:tcPr>
          <w:p w14:paraId="04E0CBC8" w14:textId="77777777" w:rsidR="00F23F10" w:rsidRPr="00F23F10" w:rsidRDefault="00F23F10" w:rsidP="00F23F10">
            <w:pPr>
              <w:widowControl w:val="0"/>
              <w:tabs>
                <w:tab w:val="left" w:pos="7938"/>
              </w:tabs>
              <w:autoSpaceDE w:val="0"/>
              <w:autoSpaceDN w:val="0"/>
              <w:spacing w:before="112"/>
              <w:ind w:left="107" w:right="172"/>
              <w:jc w:val="both"/>
              <w:rPr>
                <w:noProof w:val="0"/>
                <w:szCs w:val="22"/>
              </w:rPr>
            </w:pPr>
            <w:r w:rsidRPr="00F23F10">
              <w:rPr>
                <w:noProof w:val="0"/>
                <w:szCs w:val="22"/>
              </w:rPr>
              <w:t>Certificat</w:t>
            </w:r>
            <w:r w:rsidRPr="00F23F10">
              <w:rPr>
                <w:noProof w:val="0"/>
                <w:spacing w:val="-12"/>
                <w:szCs w:val="22"/>
              </w:rPr>
              <w:t xml:space="preserve"> </w:t>
            </w:r>
            <w:r w:rsidRPr="00F23F10">
              <w:rPr>
                <w:noProof w:val="0"/>
                <w:szCs w:val="22"/>
              </w:rPr>
              <w:t>de</w:t>
            </w:r>
            <w:r w:rsidRPr="00F23F10">
              <w:rPr>
                <w:noProof w:val="0"/>
                <w:spacing w:val="-12"/>
                <w:szCs w:val="22"/>
              </w:rPr>
              <w:t xml:space="preserve"> </w:t>
            </w:r>
            <w:r w:rsidRPr="00F23F10">
              <w:rPr>
                <w:noProof w:val="0"/>
                <w:szCs w:val="22"/>
              </w:rPr>
              <w:t>atestare</w:t>
            </w:r>
            <w:r w:rsidRPr="00F23F10">
              <w:rPr>
                <w:noProof w:val="0"/>
                <w:spacing w:val="-13"/>
                <w:szCs w:val="22"/>
              </w:rPr>
              <w:t xml:space="preserve"> </w:t>
            </w:r>
            <w:r w:rsidRPr="00F23F10">
              <w:rPr>
                <w:noProof w:val="0"/>
                <w:szCs w:val="22"/>
              </w:rPr>
              <w:t xml:space="preserve">tehnico- profesională a dirigintelui de </w:t>
            </w:r>
            <w:r w:rsidRPr="00F23F10">
              <w:rPr>
                <w:noProof w:val="0"/>
                <w:spacing w:val="-2"/>
                <w:szCs w:val="22"/>
              </w:rPr>
              <w:t>șantier</w:t>
            </w:r>
          </w:p>
        </w:tc>
        <w:tc>
          <w:tcPr>
            <w:tcW w:w="3874" w:type="dxa"/>
          </w:tcPr>
          <w:p w14:paraId="3EF669C9" w14:textId="77777777" w:rsidR="00F23F10" w:rsidRPr="00F23F10" w:rsidRDefault="00F23F10" w:rsidP="00F23F10">
            <w:pPr>
              <w:widowControl w:val="0"/>
              <w:tabs>
                <w:tab w:val="left" w:pos="7938"/>
              </w:tabs>
              <w:autoSpaceDE w:val="0"/>
              <w:autoSpaceDN w:val="0"/>
              <w:spacing w:before="251"/>
              <w:ind w:left="106" w:right="4"/>
              <w:jc w:val="both"/>
              <w:rPr>
                <w:noProof w:val="0"/>
                <w:szCs w:val="22"/>
              </w:rPr>
            </w:pPr>
            <w:r w:rsidRPr="00F23F10">
              <w:rPr>
                <w:noProof w:val="0"/>
                <w:szCs w:val="22"/>
              </w:rPr>
              <w:t>Confirmat</w:t>
            </w:r>
            <w:r w:rsidRPr="00F23F10">
              <w:rPr>
                <w:noProof w:val="0"/>
                <w:spacing w:val="-11"/>
                <w:szCs w:val="22"/>
              </w:rPr>
              <w:t xml:space="preserve"> </w:t>
            </w:r>
            <w:r w:rsidRPr="00F23F10">
              <w:rPr>
                <w:noProof w:val="0"/>
                <w:szCs w:val="22"/>
              </w:rPr>
              <w:t>prin</w:t>
            </w:r>
            <w:r w:rsidRPr="00F23F10">
              <w:rPr>
                <w:noProof w:val="0"/>
                <w:spacing w:val="-11"/>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w:t>
            </w:r>
            <w:r w:rsidRPr="00F23F10">
              <w:rPr>
                <w:noProof w:val="0"/>
                <w:spacing w:val="-11"/>
                <w:szCs w:val="22"/>
              </w:rPr>
              <w:t xml:space="preserve"> </w:t>
            </w:r>
            <w:r w:rsidRPr="00F23F10">
              <w:rPr>
                <w:noProof w:val="0"/>
                <w:szCs w:val="22"/>
              </w:rPr>
              <w:t>elec</w:t>
            </w:r>
            <w:r w:rsidRPr="00F23F10">
              <w:rPr>
                <w:noProof w:val="0"/>
                <w:spacing w:val="-2"/>
                <w:szCs w:val="22"/>
              </w:rPr>
              <w:t>tronice.</w:t>
            </w:r>
            <w:r w:rsidRPr="00F23F10">
              <w:rPr>
                <w:noProof w:val="0"/>
                <w:szCs w:val="22"/>
              </w:rPr>
              <w:t>.</w:t>
            </w:r>
          </w:p>
        </w:tc>
        <w:tc>
          <w:tcPr>
            <w:tcW w:w="1553" w:type="dxa"/>
          </w:tcPr>
          <w:p w14:paraId="0E450B5B" w14:textId="77777777" w:rsidR="00F23F10" w:rsidRPr="00F23F10" w:rsidRDefault="00F23F10" w:rsidP="00F23F10">
            <w:pPr>
              <w:widowControl w:val="0"/>
              <w:tabs>
                <w:tab w:val="left" w:pos="7938"/>
              </w:tabs>
              <w:autoSpaceDE w:val="0"/>
              <w:autoSpaceDN w:val="0"/>
              <w:spacing w:before="112"/>
              <w:ind w:right="4"/>
              <w:jc w:val="both"/>
              <w:rPr>
                <w:b/>
                <w:noProof w:val="0"/>
                <w:szCs w:val="22"/>
              </w:rPr>
            </w:pPr>
          </w:p>
          <w:p w14:paraId="09D1528A"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423528AB" w14:textId="77777777" w:rsidTr="00E8332B">
        <w:tc>
          <w:tcPr>
            <w:tcW w:w="558" w:type="dxa"/>
            <w:shd w:val="clear" w:color="auto" w:fill="auto"/>
          </w:tcPr>
          <w:p w14:paraId="5A8D4ED0"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17</w:t>
            </w:r>
          </w:p>
        </w:tc>
        <w:tc>
          <w:tcPr>
            <w:tcW w:w="3360" w:type="dxa"/>
          </w:tcPr>
          <w:p w14:paraId="7A156729" w14:textId="77777777" w:rsidR="00F23F10" w:rsidRPr="00F23F10" w:rsidRDefault="00F23F10" w:rsidP="00F23F10">
            <w:pPr>
              <w:widowControl w:val="0"/>
              <w:tabs>
                <w:tab w:val="left" w:pos="7938"/>
              </w:tabs>
              <w:autoSpaceDE w:val="0"/>
              <w:autoSpaceDN w:val="0"/>
              <w:ind w:right="172"/>
              <w:jc w:val="both"/>
              <w:rPr>
                <w:b/>
                <w:noProof w:val="0"/>
                <w:szCs w:val="22"/>
              </w:rPr>
            </w:pPr>
          </w:p>
          <w:p w14:paraId="22239BCA" w14:textId="77777777" w:rsidR="00F23F10" w:rsidRPr="00F23F10" w:rsidRDefault="00F23F10" w:rsidP="00F23F10">
            <w:pPr>
              <w:widowControl w:val="0"/>
              <w:tabs>
                <w:tab w:val="left" w:pos="7938"/>
              </w:tabs>
              <w:autoSpaceDE w:val="0"/>
              <w:autoSpaceDN w:val="0"/>
              <w:spacing w:before="154"/>
              <w:ind w:right="172"/>
              <w:jc w:val="both"/>
              <w:rPr>
                <w:b/>
                <w:noProof w:val="0"/>
                <w:szCs w:val="22"/>
              </w:rPr>
            </w:pPr>
          </w:p>
          <w:p w14:paraId="4B1C4CA7" w14:textId="77777777" w:rsidR="00F23F10" w:rsidRPr="00F23F10" w:rsidRDefault="00F23F10" w:rsidP="00F23F10">
            <w:pPr>
              <w:widowControl w:val="0"/>
              <w:tabs>
                <w:tab w:val="left" w:pos="7938"/>
              </w:tabs>
              <w:autoSpaceDE w:val="0"/>
              <w:autoSpaceDN w:val="0"/>
              <w:spacing w:before="1"/>
              <w:ind w:left="107" w:right="172"/>
              <w:jc w:val="both"/>
              <w:rPr>
                <w:noProof w:val="0"/>
                <w:szCs w:val="22"/>
              </w:rPr>
            </w:pPr>
            <w:r w:rsidRPr="00F23F10">
              <w:rPr>
                <w:noProof w:val="0"/>
                <w:szCs w:val="22"/>
              </w:rPr>
              <w:t>Documente</w:t>
            </w:r>
            <w:r w:rsidRPr="00F23F10">
              <w:rPr>
                <w:noProof w:val="0"/>
                <w:spacing w:val="-15"/>
                <w:szCs w:val="22"/>
              </w:rPr>
              <w:t xml:space="preserve"> </w:t>
            </w:r>
            <w:r w:rsidRPr="00F23F10">
              <w:rPr>
                <w:noProof w:val="0"/>
                <w:szCs w:val="22"/>
              </w:rPr>
              <w:t>doveditoare</w:t>
            </w:r>
            <w:r w:rsidRPr="00F23F10">
              <w:rPr>
                <w:noProof w:val="0"/>
                <w:spacing w:val="-15"/>
                <w:szCs w:val="22"/>
              </w:rPr>
              <w:t xml:space="preserve"> </w:t>
            </w:r>
            <w:r w:rsidRPr="00F23F10">
              <w:rPr>
                <w:noProof w:val="0"/>
                <w:szCs w:val="22"/>
              </w:rPr>
              <w:t>privind disponibilitatea de personal atestat în domeniul securității și sănătății în muncă</w:t>
            </w:r>
          </w:p>
        </w:tc>
        <w:tc>
          <w:tcPr>
            <w:tcW w:w="3874" w:type="dxa"/>
          </w:tcPr>
          <w:p w14:paraId="17B58C52" w14:textId="77777777" w:rsidR="00F23F10" w:rsidRPr="00F23F10" w:rsidRDefault="00F23F10" w:rsidP="00F23F10">
            <w:pPr>
              <w:widowControl w:val="0"/>
              <w:tabs>
                <w:tab w:val="left" w:pos="7938"/>
              </w:tabs>
              <w:autoSpaceDE w:val="0"/>
              <w:autoSpaceDN w:val="0"/>
              <w:spacing w:before="114"/>
              <w:ind w:left="106" w:right="4"/>
              <w:jc w:val="both"/>
              <w:rPr>
                <w:noProof w:val="0"/>
                <w:szCs w:val="22"/>
              </w:rPr>
            </w:pPr>
            <w:r w:rsidRPr="00F23F10">
              <w:rPr>
                <w:noProof w:val="0"/>
                <w:szCs w:val="22"/>
              </w:rPr>
              <w:t>Original</w:t>
            </w:r>
            <w:r w:rsidRPr="00F23F10">
              <w:rPr>
                <w:noProof w:val="0"/>
                <w:spacing w:val="-4"/>
                <w:szCs w:val="22"/>
              </w:rPr>
              <w:t xml:space="preserve"> </w:t>
            </w:r>
            <w:r w:rsidRPr="00F23F10">
              <w:rPr>
                <w:noProof w:val="0"/>
                <w:szCs w:val="22"/>
              </w:rPr>
              <w:t>scanat</w:t>
            </w:r>
            <w:r w:rsidRPr="00F23F10">
              <w:rPr>
                <w:noProof w:val="0"/>
                <w:spacing w:val="-2"/>
                <w:szCs w:val="22"/>
              </w:rPr>
              <w:t xml:space="preserve"> </w:t>
            </w:r>
            <w:r w:rsidRPr="00F23F10">
              <w:rPr>
                <w:noProof w:val="0"/>
                <w:szCs w:val="22"/>
              </w:rPr>
              <w:t>Semnat</w:t>
            </w:r>
            <w:r w:rsidRPr="00F23F10">
              <w:rPr>
                <w:noProof w:val="0"/>
                <w:spacing w:val="1"/>
                <w:szCs w:val="22"/>
              </w:rPr>
              <w:t xml:space="preserve"> </w:t>
            </w:r>
            <w:r w:rsidRPr="00F23F10">
              <w:rPr>
                <w:noProof w:val="0"/>
                <w:spacing w:val="-2"/>
                <w:szCs w:val="22"/>
              </w:rPr>
              <w:t>electronic</w:t>
            </w:r>
          </w:p>
          <w:p w14:paraId="2AD4DD9D" w14:textId="77777777" w:rsidR="00F23F10" w:rsidRPr="00F23F10" w:rsidRDefault="00F23F10" w:rsidP="00FE5DFD">
            <w:pPr>
              <w:widowControl w:val="0"/>
              <w:numPr>
                <w:ilvl w:val="0"/>
                <w:numId w:val="31"/>
              </w:numPr>
              <w:tabs>
                <w:tab w:val="left" w:pos="489"/>
                <w:tab w:val="left" w:pos="7938"/>
              </w:tabs>
              <w:autoSpaceDE w:val="0"/>
              <w:autoSpaceDN w:val="0"/>
              <w:spacing w:before="120"/>
              <w:ind w:right="4" w:firstLine="240"/>
              <w:jc w:val="both"/>
              <w:rPr>
                <w:noProof w:val="0"/>
                <w:szCs w:val="22"/>
              </w:rPr>
            </w:pPr>
            <w:r w:rsidRPr="00F23F10">
              <w:rPr>
                <w:noProof w:val="0"/>
                <w:szCs w:val="22"/>
              </w:rPr>
              <w:t>Copia</w:t>
            </w:r>
            <w:r w:rsidRPr="00F23F10">
              <w:rPr>
                <w:noProof w:val="0"/>
                <w:spacing w:val="-8"/>
                <w:szCs w:val="22"/>
              </w:rPr>
              <w:t xml:space="preserve"> </w:t>
            </w:r>
            <w:r w:rsidRPr="00F23F10">
              <w:rPr>
                <w:noProof w:val="0"/>
                <w:szCs w:val="22"/>
              </w:rPr>
              <w:t>certificatului</w:t>
            </w:r>
            <w:r w:rsidRPr="00F23F10">
              <w:rPr>
                <w:noProof w:val="0"/>
                <w:spacing w:val="-8"/>
                <w:szCs w:val="22"/>
              </w:rPr>
              <w:t xml:space="preserve"> </w:t>
            </w:r>
            <w:r w:rsidRPr="00F23F10">
              <w:rPr>
                <w:noProof w:val="0"/>
                <w:szCs w:val="22"/>
              </w:rPr>
              <w:t>de</w:t>
            </w:r>
            <w:r w:rsidRPr="00F23F10">
              <w:rPr>
                <w:noProof w:val="0"/>
                <w:spacing w:val="-8"/>
                <w:szCs w:val="22"/>
              </w:rPr>
              <w:t xml:space="preserve"> </w:t>
            </w:r>
            <w:r w:rsidRPr="00F23F10">
              <w:rPr>
                <w:noProof w:val="0"/>
                <w:szCs w:val="22"/>
              </w:rPr>
              <w:t>atestare</w:t>
            </w:r>
            <w:r w:rsidRPr="00F23F10">
              <w:rPr>
                <w:noProof w:val="0"/>
                <w:spacing w:val="-9"/>
                <w:szCs w:val="22"/>
              </w:rPr>
              <w:t xml:space="preserve"> </w:t>
            </w:r>
            <w:r w:rsidRPr="00F23F10">
              <w:rPr>
                <w:noProof w:val="0"/>
                <w:szCs w:val="22"/>
              </w:rPr>
              <w:t>și</w:t>
            </w:r>
            <w:r w:rsidRPr="00F23F10">
              <w:rPr>
                <w:noProof w:val="0"/>
                <w:spacing w:val="-8"/>
                <w:szCs w:val="22"/>
              </w:rPr>
              <w:t xml:space="preserve"> </w:t>
            </w:r>
            <w:r w:rsidRPr="00F23F10">
              <w:rPr>
                <w:noProof w:val="0"/>
                <w:szCs w:val="22"/>
              </w:rPr>
              <w:t xml:space="preserve">a </w:t>
            </w:r>
            <w:r w:rsidRPr="00F23F10">
              <w:rPr>
                <w:noProof w:val="0"/>
                <w:spacing w:val="-2"/>
                <w:szCs w:val="22"/>
              </w:rPr>
              <w:t>Legitimației.</w:t>
            </w:r>
          </w:p>
          <w:p w14:paraId="43468FE0" w14:textId="77777777" w:rsidR="00F23F10" w:rsidRPr="00F23F10" w:rsidRDefault="00F23F10" w:rsidP="00FE5DFD">
            <w:pPr>
              <w:widowControl w:val="0"/>
              <w:numPr>
                <w:ilvl w:val="0"/>
                <w:numId w:val="31"/>
              </w:numPr>
              <w:tabs>
                <w:tab w:val="left" w:pos="489"/>
                <w:tab w:val="left" w:pos="7938"/>
              </w:tabs>
              <w:autoSpaceDE w:val="0"/>
              <w:autoSpaceDN w:val="0"/>
              <w:spacing w:before="120"/>
              <w:ind w:right="4" w:firstLine="240"/>
              <w:jc w:val="both"/>
              <w:rPr>
                <w:noProof w:val="0"/>
                <w:szCs w:val="22"/>
              </w:rPr>
            </w:pPr>
            <w:r w:rsidRPr="00F23F10">
              <w:rPr>
                <w:noProof w:val="0"/>
                <w:szCs w:val="22"/>
              </w:rPr>
              <w:t>Extras</w:t>
            </w:r>
            <w:r w:rsidRPr="00F23F10">
              <w:rPr>
                <w:noProof w:val="0"/>
                <w:spacing w:val="-8"/>
                <w:szCs w:val="22"/>
              </w:rPr>
              <w:t xml:space="preserve"> </w:t>
            </w:r>
            <w:r w:rsidRPr="00F23F10">
              <w:rPr>
                <w:noProof w:val="0"/>
                <w:szCs w:val="22"/>
              </w:rPr>
              <w:t>din</w:t>
            </w:r>
            <w:r w:rsidRPr="00F23F10">
              <w:rPr>
                <w:noProof w:val="0"/>
                <w:spacing w:val="-7"/>
                <w:szCs w:val="22"/>
              </w:rPr>
              <w:t xml:space="preserve"> </w:t>
            </w:r>
            <w:r w:rsidRPr="00F23F10">
              <w:rPr>
                <w:noProof w:val="0"/>
                <w:szCs w:val="22"/>
              </w:rPr>
              <w:t>procesului</w:t>
            </w:r>
            <w:r w:rsidRPr="00F23F10">
              <w:rPr>
                <w:noProof w:val="0"/>
                <w:spacing w:val="-6"/>
                <w:szCs w:val="22"/>
              </w:rPr>
              <w:t xml:space="preserve"> </w:t>
            </w:r>
            <w:r w:rsidRPr="00F23F10">
              <w:rPr>
                <w:noProof w:val="0"/>
                <w:szCs w:val="22"/>
              </w:rPr>
              <w:t>verbal</w:t>
            </w:r>
            <w:r w:rsidRPr="00F23F10">
              <w:rPr>
                <w:noProof w:val="0"/>
                <w:spacing w:val="-7"/>
                <w:szCs w:val="22"/>
              </w:rPr>
              <w:t xml:space="preserve"> </w:t>
            </w:r>
            <w:r w:rsidRPr="00F23F10">
              <w:rPr>
                <w:noProof w:val="0"/>
                <w:szCs w:val="22"/>
              </w:rPr>
              <w:t>al</w:t>
            </w:r>
            <w:r w:rsidRPr="00F23F10">
              <w:rPr>
                <w:noProof w:val="0"/>
                <w:spacing w:val="-7"/>
                <w:szCs w:val="22"/>
              </w:rPr>
              <w:t xml:space="preserve"> </w:t>
            </w:r>
            <w:r w:rsidRPr="00F23F10">
              <w:rPr>
                <w:noProof w:val="0"/>
                <w:szCs w:val="22"/>
              </w:rPr>
              <w:t>co- misiei de atestare.</w:t>
            </w:r>
          </w:p>
          <w:p w14:paraId="050A54ED" w14:textId="77777777" w:rsidR="00F23F10" w:rsidRPr="00F23F10" w:rsidRDefault="00F23F10" w:rsidP="00F23F10">
            <w:pPr>
              <w:widowControl w:val="0"/>
              <w:tabs>
                <w:tab w:val="left" w:pos="7938"/>
              </w:tabs>
              <w:autoSpaceDE w:val="0"/>
              <w:autoSpaceDN w:val="0"/>
              <w:spacing w:before="120"/>
              <w:ind w:left="106" w:right="4"/>
              <w:jc w:val="both"/>
              <w:rPr>
                <w:noProof w:val="0"/>
                <w:szCs w:val="22"/>
              </w:rPr>
            </w:pPr>
            <w:r w:rsidRPr="00F23F10">
              <w:rPr>
                <w:noProof w:val="0"/>
                <w:szCs w:val="22"/>
              </w:rPr>
              <w:t>Original</w:t>
            </w:r>
            <w:r w:rsidRPr="00F23F10">
              <w:rPr>
                <w:noProof w:val="0"/>
                <w:spacing w:val="-8"/>
                <w:szCs w:val="22"/>
              </w:rPr>
              <w:t xml:space="preserve"> </w:t>
            </w:r>
            <w:r w:rsidRPr="00F23F10">
              <w:rPr>
                <w:noProof w:val="0"/>
                <w:szCs w:val="22"/>
              </w:rPr>
              <w:t>scanat,</w:t>
            </w:r>
            <w:r w:rsidRPr="00F23F10">
              <w:rPr>
                <w:noProof w:val="0"/>
                <w:spacing w:val="-8"/>
                <w:szCs w:val="22"/>
              </w:rPr>
              <w:t xml:space="preserve"> </w:t>
            </w:r>
            <w:r w:rsidRPr="00F23F10">
              <w:rPr>
                <w:noProof w:val="0"/>
                <w:szCs w:val="22"/>
              </w:rPr>
              <w:t>semnat</w:t>
            </w:r>
            <w:r w:rsidRPr="00F23F10">
              <w:rPr>
                <w:noProof w:val="0"/>
                <w:spacing w:val="-8"/>
                <w:szCs w:val="22"/>
              </w:rPr>
              <w:t xml:space="preserve"> </w:t>
            </w:r>
            <w:r w:rsidRPr="00F23F10">
              <w:rPr>
                <w:noProof w:val="0"/>
                <w:szCs w:val="22"/>
              </w:rPr>
              <w:t>de</w:t>
            </w:r>
            <w:r w:rsidRPr="00F23F10">
              <w:rPr>
                <w:noProof w:val="0"/>
                <w:spacing w:val="-8"/>
                <w:szCs w:val="22"/>
              </w:rPr>
              <w:t xml:space="preserve"> </w:t>
            </w:r>
            <w:r w:rsidRPr="00F23F10">
              <w:rPr>
                <w:noProof w:val="0"/>
                <w:szCs w:val="22"/>
              </w:rPr>
              <w:t>către</w:t>
            </w:r>
            <w:r w:rsidRPr="00F23F10">
              <w:rPr>
                <w:noProof w:val="0"/>
                <w:spacing w:val="-9"/>
                <w:szCs w:val="22"/>
              </w:rPr>
              <w:t xml:space="preserve"> </w:t>
            </w:r>
            <w:r w:rsidRPr="00F23F10">
              <w:rPr>
                <w:noProof w:val="0"/>
                <w:szCs w:val="22"/>
              </w:rPr>
              <w:t>ofertant prin semnătură electronică.</w:t>
            </w:r>
          </w:p>
        </w:tc>
        <w:tc>
          <w:tcPr>
            <w:tcW w:w="1553" w:type="dxa"/>
          </w:tcPr>
          <w:p w14:paraId="7868C5B0" w14:textId="77777777" w:rsidR="00F23F10" w:rsidRPr="00F23F10" w:rsidRDefault="00F23F10" w:rsidP="00F23F10">
            <w:pPr>
              <w:widowControl w:val="0"/>
              <w:tabs>
                <w:tab w:val="left" w:pos="7938"/>
              </w:tabs>
              <w:autoSpaceDE w:val="0"/>
              <w:autoSpaceDN w:val="0"/>
              <w:ind w:right="4"/>
              <w:jc w:val="both"/>
              <w:rPr>
                <w:b/>
                <w:noProof w:val="0"/>
                <w:szCs w:val="22"/>
              </w:rPr>
            </w:pPr>
          </w:p>
          <w:p w14:paraId="6674D69D" w14:textId="77777777" w:rsidR="00F23F10" w:rsidRPr="00F23F10" w:rsidRDefault="00F23F10" w:rsidP="00F23F10">
            <w:pPr>
              <w:widowControl w:val="0"/>
              <w:tabs>
                <w:tab w:val="left" w:pos="7938"/>
              </w:tabs>
              <w:autoSpaceDE w:val="0"/>
              <w:autoSpaceDN w:val="0"/>
              <w:ind w:right="4"/>
              <w:jc w:val="both"/>
              <w:rPr>
                <w:b/>
                <w:noProof w:val="0"/>
                <w:szCs w:val="22"/>
              </w:rPr>
            </w:pPr>
          </w:p>
          <w:p w14:paraId="2B5A319C" w14:textId="77777777" w:rsidR="00F23F10" w:rsidRPr="00F23F10" w:rsidRDefault="00F23F10" w:rsidP="00F23F10">
            <w:pPr>
              <w:widowControl w:val="0"/>
              <w:tabs>
                <w:tab w:val="left" w:pos="7938"/>
              </w:tabs>
              <w:autoSpaceDE w:val="0"/>
              <w:autoSpaceDN w:val="0"/>
              <w:ind w:right="4"/>
              <w:jc w:val="both"/>
              <w:rPr>
                <w:b/>
                <w:noProof w:val="0"/>
                <w:szCs w:val="22"/>
              </w:rPr>
            </w:pPr>
          </w:p>
          <w:p w14:paraId="3E2DE8B7" w14:textId="77777777" w:rsidR="00F23F10" w:rsidRPr="00F23F10" w:rsidRDefault="00F23F10" w:rsidP="00F23F10">
            <w:pPr>
              <w:widowControl w:val="0"/>
              <w:tabs>
                <w:tab w:val="left" w:pos="7938"/>
              </w:tabs>
              <w:autoSpaceDE w:val="0"/>
              <w:autoSpaceDN w:val="0"/>
              <w:spacing w:before="18"/>
              <w:ind w:right="4"/>
              <w:jc w:val="both"/>
              <w:rPr>
                <w:b/>
                <w:noProof w:val="0"/>
                <w:szCs w:val="22"/>
              </w:rPr>
            </w:pPr>
          </w:p>
          <w:p w14:paraId="0245936B"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56E1C701" w14:textId="77777777" w:rsidTr="00E8332B">
        <w:tc>
          <w:tcPr>
            <w:tcW w:w="558" w:type="dxa"/>
            <w:shd w:val="clear" w:color="auto" w:fill="auto"/>
          </w:tcPr>
          <w:p w14:paraId="0C65F5D4"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18</w:t>
            </w:r>
          </w:p>
        </w:tc>
        <w:tc>
          <w:tcPr>
            <w:tcW w:w="3360" w:type="dxa"/>
            <w:shd w:val="clear" w:color="auto" w:fill="auto"/>
          </w:tcPr>
          <w:p w14:paraId="3E9477FE" w14:textId="77777777" w:rsidR="00F23F10" w:rsidRPr="00F23F10" w:rsidRDefault="00F23F10" w:rsidP="00F23F10">
            <w:pPr>
              <w:rPr>
                <w:rFonts w:eastAsia="SimSun"/>
                <w:noProof w:val="0"/>
                <w:szCs w:val="22"/>
              </w:rPr>
            </w:pPr>
            <w:r w:rsidRPr="00F23F10">
              <w:rPr>
                <w:rFonts w:eastAsia="SimSun"/>
                <w:noProof w:val="0"/>
                <w:szCs w:val="22"/>
              </w:rPr>
              <w:t>Certificat de la organele Inspectoratului Fiscal de stat privind lipsa datoriilor la Bugetul Public Național (Valabil la momentul deschiderii ofertelor)</w:t>
            </w:r>
          </w:p>
        </w:tc>
        <w:tc>
          <w:tcPr>
            <w:tcW w:w="3874" w:type="dxa"/>
            <w:shd w:val="clear" w:color="auto" w:fill="auto"/>
          </w:tcPr>
          <w:p w14:paraId="60CC2B08" w14:textId="77777777" w:rsidR="00F23F10" w:rsidRPr="00F23F10" w:rsidRDefault="00F23F10" w:rsidP="00F23F10">
            <w:pPr>
              <w:rPr>
                <w:rFonts w:eastAsia="SimSun"/>
                <w:noProof w:val="0"/>
                <w:szCs w:val="22"/>
              </w:rPr>
            </w:pPr>
            <w:r w:rsidRPr="00F23F10">
              <w:rPr>
                <w:rFonts w:eastAsia="SimSun"/>
                <w:noProof w:val="0"/>
                <w:szCs w:val="22"/>
              </w:rPr>
              <w:t>Original/ copia valabilă a Certificatului de tip CC 04 AE eliberat de Serviciul Fiscal de Stat, cu semnătura electronică a OE</w:t>
            </w:r>
          </w:p>
        </w:tc>
        <w:tc>
          <w:tcPr>
            <w:tcW w:w="1553" w:type="dxa"/>
            <w:shd w:val="clear" w:color="auto" w:fill="auto"/>
          </w:tcPr>
          <w:p w14:paraId="139BB0FE"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277988B6" w14:textId="77777777" w:rsidTr="00E8332B">
        <w:tc>
          <w:tcPr>
            <w:tcW w:w="558" w:type="dxa"/>
            <w:shd w:val="clear" w:color="auto" w:fill="auto"/>
          </w:tcPr>
          <w:p w14:paraId="2E9C5D30"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19</w:t>
            </w:r>
          </w:p>
        </w:tc>
        <w:tc>
          <w:tcPr>
            <w:tcW w:w="3360" w:type="dxa"/>
            <w:shd w:val="clear" w:color="auto" w:fill="auto"/>
          </w:tcPr>
          <w:p w14:paraId="3FAFBC86" w14:textId="77777777" w:rsidR="00F23F10" w:rsidRPr="00F23F10" w:rsidRDefault="00F23F10" w:rsidP="00F23F10">
            <w:pPr>
              <w:rPr>
                <w:rFonts w:eastAsia="SimSun"/>
                <w:noProof w:val="0"/>
                <w:szCs w:val="22"/>
              </w:rPr>
            </w:pPr>
            <w:r w:rsidRPr="00F23F10">
              <w:rPr>
                <w:rFonts w:eastAsia="SimSun"/>
                <w:noProof w:val="0"/>
                <w:szCs w:val="22"/>
              </w:rPr>
              <w:t xml:space="preserve">Raport financiar pe baza datelor a ultimului bilanț contabil </w:t>
            </w:r>
          </w:p>
        </w:tc>
        <w:tc>
          <w:tcPr>
            <w:tcW w:w="3874" w:type="dxa"/>
            <w:shd w:val="clear" w:color="auto" w:fill="auto"/>
          </w:tcPr>
          <w:p w14:paraId="53E04276" w14:textId="77777777" w:rsidR="00F23F10" w:rsidRPr="00F23F10" w:rsidRDefault="00F23F10" w:rsidP="00F23F10">
            <w:pPr>
              <w:rPr>
                <w:rFonts w:eastAsia="SimSun"/>
                <w:noProof w:val="0"/>
                <w:szCs w:val="22"/>
              </w:rPr>
            </w:pPr>
            <w:r w:rsidRPr="00F23F10">
              <w:rPr>
                <w:rFonts w:eastAsia="SimSun"/>
                <w:noProof w:val="0"/>
                <w:szCs w:val="22"/>
              </w:rPr>
              <w:t xml:space="preserve">original – cu semnătura electronică a OE </w:t>
            </w:r>
          </w:p>
        </w:tc>
        <w:tc>
          <w:tcPr>
            <w:tcW w:w="1553" w:type="dxa"/>
            <w:shd w:val="clear" w:color="auto" w:fill="auto"/>
          </w:tcPr>
          <w:p w14:paraId="5D628447"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7FA8090D" w14:textId="77777777" w:rsidTr="00E8332B">
        <w:tc>
          <w:tcPr>
            <w:tcW w:w="558" w:type="dxa"/>
            <w:shd w:val="clear" w:color="auto" w:fill="auto"/>
          </w:tcPr>
          <w:p w14:paraId="7C7E7DB0"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20</w:t>
            </w:r>
          </w:p>
        </w:tc>
        <w:tc>
          <w:tcPr>
            <w:tcW w:w="3360" w:type="dxa"/>
            <w:shd w:val="clear" w:color="auto" w:fill="auto"/>
          </w:tcPr>
          <w:p w14:paraId="1BA8C565" w14:textId="77777777" w:rsidR="00F23F10" w:rsidRPr="00F23F10" w:rsidRDefault="00F23F10" w:rsidP="00F23F10">
            <w:pPr>
              <w:rPr>
                <w:rFonts w:eastAsia="SimSun"/>
                <w:noProof w:val="0"/>
                <w:szCs w:val="22"/>
              </w:rPr>
            </w:pPr>
            <w:r w:rsidRPr="00F23F10">
              <w:rPr>
                <w:rFonts w:eastAsia="SimSun"/>
                <w:noProof w:val="0"/>
                <w:szCs w:val="22"/>
              </w:rPr>
              <w:t>Manualul calității</w:t>
            </w:r>
          </w:p>
        </w:tc>
        <w:tc>
          <w:tcPr>
            <w:tcW w:w="3874" w:type="dxa"/>
            <w:shd w:val="clear" w:color="auto" w:fill="auto"/>
          </w:tcPr>
          <w:p w14:paraId="34A9824B" w14:textId="77777777" w:rsidR="00F23F10" w:rsidRPr="00F23F10" w:rsidRDefault="00F23F10" w:rsidP="00F23F10">
            <w:pPr>
              <w:rPr>
                <w:rFonts w:eastAsia="SimSun"/>
                <w:noProof w:val="0"/>
                <w:szCs w:val="22"/>
              </w:rPr>
            </w:pPr>
            <w:r w:rsidRPr="00F23F10">
              <w:rPr>
                <w:rFonts w:eastAsia="SimSun"/>
                <w:noProof w:val="0"/>
                <w:szCs w:val="22"/>
              </w:rPr>
              <w:t>Confirmat prin original/ copia,  cu semnătura electronică a OE</w:t>
            </w:r>
          </w:p>
        </w:tc>
        <w:tc>
          <w:tcPr>
            <w:tcW w:w="1553" w:type="dxa"/>
            <w:shd w:val="clear" w:color="auto" w:fill="auto"/>
          </w:tcPr>
          <w:p w14:paraId="65F83F7A" w14:textId="77777777" w:rsidR="00F23F10" w:rsidRPr="00F23F10" w:rsidRDefault="00F23F10" w:rsidP="00F23F10">
            <w:pPr>
              <w:rPr>
                <w:rFonts w:eastAsia="SimSun"/>
                <w:noProof w:val="0"/>
                <w:szCs w:val="22"/>
              </w:rPr>
            </w:pPr>
            <w:r w:rsidRPr="00F23F10">
              <w:rPr>
                <w:rFonts w:eastAsia="SimSun"/>
                <w:noProof w:val="0"/>
                <w:szCs w:val="22"/>
              </w:rPr>
              <w:t>Obligatoriu</w:t>
            </w:r>
          </w:p>
        </w:tc>
      </w:tr>
      <w:tr w:rsidR="00F23F10" w:rsidRPr="00F23F10" w14:paraId="7558AC51" w14:textId="77777777" w:rsidTr="00E8332B">
        <w:tc>
          <w:tcPr>
            <w:tcW w:w="558" w:type="dxa"/>
            <w:shd w:val="clear" w:color="auto" w:fill="auto"/>
          </w:tcPr>
          <w:p w14:paraId="6C7040D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21</w:t>
            </w:r>
          </w:p>
        </w:tc>
        <w:tc>
          <w:tcPr>
            <w:tcW w:w="3360" w:type="dxa"/>
            <w:tcBorders>
              <w:top w:val="nil"/>
            </w:tcBorders>
          </w:tcPr>
          <w:p w14:paraId="29746188" w14:textId="77777777" w:rsidR="00F23F10" w:rsidRPr="00F23F10" w:rsidRDefault="00F23F10" w:rsidP="00F23F10">
            <w:pPr>
              <w:widowControl w:val="0"/>
              <w:tabs>
                <w:tab w:val="left" w:pos="7938"/>
              </w:tabs>
              <w:autoSpaceDE w:val="0"/>
              <w:autoSpaceDN w:val="0"/>
              <w:spacing w:before="32"/>
              <w:ind w:right="172"/>
              <w:jc w:val="both"/>
              <w:rPr>
                <w:b/>
                <w:noProof w:val="0"/>
                <w:szCs w:val="22"/>
              </w:rPr>
            </w:pPr>
          </w:p>
          <w:p w14:paraId="70CE67C2" w14:textId="77777777" w:rsidR="00F23F10" w:rsidRPr="00F23F10" w:rsidRDefault="00F23F10" w:rsidP="00F23F10">
            <w:pPr>
              <w:widowControl w:val="0"/>
              <w:tabs>
                <w:tab w:val="left" w:pos="7938"/>
              </w:tabs>
              <w:autoSpaceDE w:val="0"/>
              <w:autoSpaceDN w:val="0"/>
              <w:ind w:left="107" w:right="172"/>
              <w:jc w:val="both"/>
              <w:rPr>
                <w:noProof w:val="0"/>
                <w:szCs w:val="22"/>
              </w:rPr>
            </w:pPr>
            <w:r w:rsidRPr="00F23F10">
              <w:rPr>
                <w:noProof w:val="0"/>
                <w:szCs w:val="22"/>
              </w:rPr>
              <w:t>Cifra</w:t>
            </w:r>
            <w:r w:rsidRPr="00F23F10">
              <w:rPr>
                <w:noProof w:val="0"/>
                <w:spacing w:val="-11"/>
                <w:szCs w:val="22"/>
              </w:rPr>
              <w:t xml:space="preserve"> </w:t>
            </w:r>
            <w:r w:rsidRPr="00F23F10">
              <w:rPr>
                <w:noProof w:val="0"/>
                <w:szCs w:val="22"/>
              </w:rPr>
              <w:t>de</w:t>
            </w:r>
            <w:r w:rsidRPr="00F23F10">
              <w:rPr>
                <w:noProof w:val="0"/>
                <w:spacing w:val="-11"/>
                <w:szCs w:val="22"/>
              </w:rPr>
              <w:t xml:space="preserve"> </w:t>
            </w:r>
            <w:r w:rsidRPr="00F23F10">
              <w:rPr>
                <w:noProof w:val="0"/>
                <w:szCs w:val="22"/>
              </w:rPr>
              <w:t>afaceri</w:t>
            </w:r>
            <w:r w:rsidRPr="00F23F10">
              <w:rPr>
                <w:noProof w:val="0"/>
                <w:spacing w:val="-10"/>
                <w:szCs w:val="22"/>
              </w:rPr>
              <w:t xml:space="preserve"> </w:t>
            </w:r>
            <w:r w:rsidRPr="00F23F10">
              <w:rPr>
                <w:noProof w:val="0"/>
                <w:szCs w:val="22"/>
              </w:rPr>
              <w:t>medie</w:t>
            </w:r>
            <w:r w:rsidRPr="00F23F10">
              <w:rPr>
                <w:noProof w:val="0"/>
                <w:spacing w:val="-9"/>
                <w:szCs w:val="22"/>
              </w:rPr>
              <w:t xml:space="preserve"> </w:t>
            </w:r>
            <w:r w:rsidRPr="00F23F10">
              <w:rPr>
                <w:noProof w:val="0"/>
                <w:szCs w:val="22"/>
              </w:rPr>
              <w:t>anuală ultimii 3 ani</w:t>
            </w:r>
          </w:p>
        </w:tc>
        <w:tc>
          <w:tcPr>
            <w:tcW w:w="3874" w:type="dxa"/>
            <w:tcBorders>
              <w:top w:val="nil"/>
            </w:tcBorders>
          </w:tcPr>
          <w:p w14:paraId="396F7703" w14:textId="77777777" w:rsidR="00F23F10" w:rsidRPr="00F23F10" w:rsidRDefault="00F23F10" w:rsidP="00F23F10">
            <w:pPr>
              <w:widowControl w:val="0"/>
              <w:tabs>
                <w:tab w:val="left" w:pos="7938"/>
              </w:tabs>
              <w:autoSpaceDE w:val="0"/>
              <w:autoSpaceDN w:val="0"/>
              <w:spacing w:before="112"/>
              <w:ind w:left="106" w:right="4"/>
              <w:jc w:val="both"/>
              <w:rPr>
                <w:noProof w:val="0"/>
                <w:szCs w:val="22"/>
              </w:rPr>
            </w:pPr>
            <w:r w:rsidRPr="00F23F10">
              <w:rPr>
                <w:noProof w:val="0"/>
                <w:szCs w:val="22"/>
              </w:rPr>
              <w:t>Valoarea</w:t>
            </w:r>
            <w:r w:rsidRPr="00F23F10">
              <w:rPr>
                <w:noProof w:val="0"/>
                <w:spacing w:val="-2"/>
                <w:szCs w:val="22"/>
              </w:rPr>
              <w:t xml:space="preserve"> </w:t>
            </w:r>
            <w:r w:rsidRPr="00F23F10">
              <w:rPr>
                <w:noProof w:val="0"/>
                <w:szCs w:val="22"/>
              </w:rPr>
              <w:t>dublă a</w:t>
            </w:r>
            <w:r w:rsidRPr="00F23F10">
              <w:rPr>
                <w:noProof w:val="0"/>
                <w:spacing w:val="-3"/>
                <w:szCs w:val="22"/>
              </w:rPr>
              <w:t xml:space="preserve"> </w:t>
            </w:r>
            <w:r w:rsidRPr="00F23F10">
              <w:rPr>
                <w:noProof w:val="0"/>
                <w:szCs w:val="22"/>
              </w:rPr>
              <w:t>valorii</w:t>
            </w:r>
            <w:r w:rsidRPr="00F23F10">
              <w:rPr>
                <w:noProof w:val="0"/>
                <w:spacing w:val="2"/>
                <w:szCs w:val="22"/>
              </w:rPr>
              <w:t xml:space="preserve"> </w:t>
            </w:r>
            <w:r w:rsidRPr="00F23F10">
              <w:rPr>
                <w:noProof w:val="0"/>
                <w:spacing w:val="-2"/>
                <w:szCs w:val="22"/>
              </w:rPr>
              <w:t>estimate.</w:t>
            </w:r>
          </w:p>
          <w:p w14:paraId="0435798C" w14:textId="77777777" w:rsidR="00F23F10" w:rsidRPr="00F23F10" w:rsidRDefault="00F23F10" w:rsidP="00F23F10">
            <w:pPr>
              <w:widowControl w:val="0"/>
              <w:tabs>
                <w:tab w:val="left" w:pos="7938"/>
              </w:tabs>
              <w:autoSpaceDE w:val="0"/>
              <w:autoSpaceDN w:val="0"/>
              <w:spacing w:before="117"/>
              <w:ind w:left="106" w:right="4"/>
              <w:jc w:val="both"/>
              <w:rPr>
                <w:noProof w:val="0"/>
                <w:szCs w:val="22"/>
              </w:rPr>
            </w:pPr>
            <w:r w:rsidRPr="00F23F10">
              <w:rPr>
                <w:noProof w:val="0"/>
                <w:szCs w:val="22"/>
              </w:rPr>
              <w:t>Confirmat</w:t>
            </w:r>
            <w:r w:rsidRPr="00F23F10">
              <w:rPr>
                <w:noProof w:val="0"/>
                <w:spacing w:val="-11"/>
                <w:szCs w:val="22"/>
              </w:rPr>
              <w:t xml:space="preserve"> </w:t>
            </w:r>
            <w:r w:rsidRPr="00F23F10">
              <w:rPr>
                <w:noProof w:val="0"/>
                <w:szCs w:val="22"/>
              </w:rPr>
              <w:t>prin</w:t>
            </w:r>
            <w:r w:rsidRPr="00F23F10">
              <w:rPr>
                <w:noProof w:val="0"/>
                <w:spacing w:val="-11"/>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w:t>
            </w:r>
            <w:r w:rsidRPr="00F23F10">
              <w:rPr>
                <w:noProof w:val="0"/>
                <w:spacing w:val="-11"/>
                <w:szCs w:val="22"/>
              </w:rPr>
              <w:t xml:space="preserve"> </w:t>
            </w:r>
            <w:r w:rsidRPr="00F23F10">
              <w:rPr>
                <w:noProof w:val="0"/>
                <w:szCs w:val="22"/>
              </w:rPr>
              <w:t>elec</w:t>
            </w:r>
            <w:r w:rsidRPr="00F23F10">
              <w:rPr>
                <w:noProof w:val="0"/>
                <w:spacing w:val="-2"/>
                <w:szCs w:val="22"/>
              </w:rPr>
              <w:t>tronice.</w:t>
            </w:r>
          </w:p>
        </w:tc>
        <w:tc>
          <w:tcPr>
            <w:tcW w:w="1553" w:type="dxa"/>
            <w:tcBorders>
              <w:top w:val="nil"/>
            </w:tcBorders>
          </w:tcPr>
          <w:p w14:paraId="12849FF7" w14:textId="77777777" w:rsidR="00F23F10" w:rsidRPr="00F23F10" w:rsidRDefault="00F23F10" w:rsidP="00F23F10">
            <w:pPr>
              <w:widowControl w:val="0"/>
              <w:tabs>
                <w:tab w:val="left" w:pos="7938"/>
              </w:tabs>
              <w:autoSpaceDE w:val="0"/>
              <w:autoSpaceDN w:val="0"/>
              <w:spacing w:before="169"/>
              <w:ind w:right="4"/>
              <w:jc w:val="both"/>
              <w:rPr>
                <w:b/>
                <w:noProof w:val="0"/>
                <w:szCs w:val="22"/>
              </w:rPr>
            </w:pPr>
          </w:p>
          <w:p w14:paraId="04F991BD"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68330623" w14:textId="77777777" w:rsidTr="00E8332B">
        <w:tc>
          <w:tcPr>
            <w:tcW w:w="558" w:type="dxa"/>
            <w:shd w:val="clear" w:color="auto" w:fill="auto"/>
          </w:tcPr>
          <w:p w14:paraId="65D7832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22</w:t>
            </w:r>
          </w:p>
        </w:tc>
        <w:tc>
          <w:tcPr>
            <w:tcW w:w="3360" w:type="dxa"/>
          </w:tcPr>
          <w:p w14:paraId="17CF6662" w14:textId="77777777" w:rsidR="00F23F10" w:rsidRPr="00F23F10" w:rsidRDefault="00F23F10" w:rsidP="00F23F10">
            <w:pPr>
              <w:widowControl w:val="0"/>
              <w:tabs>
                <w:tab w:val="left" w:pos="7938"/>
              </w:tabs>
              <w:autoSpaceDE w:val="0"/>
              <w:autoSpaceDN w:val="0"/>
              <w:spacing w:before="35"/>
              <w:ind w:right="172"/>
              <w:jc w:val="both"/>
              <w:rPr>
                <w:b/>
                <w:noProof w:val="0"/>
                <w:szCs w:val="22"/>
              </w:rPr>
            </w:pPr>
          </w:p>
          <w:p w14:paraId="0A9770B5" w14:textId="77777777" w:rsidR="00F23F10" w:rsidRPr="00F23F10" w:rsidRDefault="00F23F10" w:rsidP="00F23F10">
            <w:pPr>
              <w:widowControl w:val="0"/>
              <w:tabs>
                <w:tab w:val="left" w:pos="7938"/>
              </w:tabs>
              <w:autoSpaceDE w:val="0"/>
              <w:autoSpaceDN w:val="0"/>
              <w:ind w:left="107" w:right="172"/>
              <w:jc w:val="both"/>
              <w:rPr>
                <w:noProof w:val="0"/>
                <w:szCs w:val="22"/>
              </w:rPr>
            </w:pPr>
            <w:r w:rsidRPr="00F23F10">
              <w:rPr>
                <w:noProof w:val="0"/>
                <w:szCs w:val="22"/>
              </w:rPr>
              <w:t>Lichiditate</w:t>
            </w:r>
            <w:r w:rsidRPr="00F23F10">
              <w:rPr>
                <w:noProof w:val="0"/>
                <w:spacing w:val="-13"/>
                <w:szCs w:val="22"/>
              </w:rPr>
              <w:t xml:space="preserve"> </w:t>
            </w:r>
            <w:r w:rsidRPr="00F23F10">
              <w:rPr>
                <w:noProof w:val="0"/>
                <w:szCs w:val="22"/>
              </w:rPr>
              <w:t>generală</w:t>
            </w:r>
            <w:r w:rsidRPr="00F23F10">
              <w:rPr>
                <w:noProof w:val="0"/>
                <w:spacing w:val="-14"/>
                <w:szCs w:val="22"/>
              </w:rPr>
              <w:t xml:space="preserve"> </w:t>
            </w:r>
            <w:r w:rsidRPr="00F23F10">
              <w:rPr>
                <w:noProof w:val="0"/>
                <w:szCs w:val="22"/>
              </w:rPr>
              <w:t>(active</w:t>
            </w:r>
            <w:r w:rsidRPr="00F23F10">
              <w:rPr>
                <w:noProof w:val="0"/>
                <w:spacing w:val="-15"/>
                <w:szCs w:val="22"/>
              </w:rPr>
              <w:t xml:space="preserve"> </w:t>
            </w:r>
            <w:r w:rsidRPr="00F23F10">
              <w:rPr>
                <w:noProof w:val="0"/>
                <w:szCs w:val="22"/>
              </w:rPr>
              <w:t>circulante/datorii curente)</w:t>
            </w:r>
          </w:p>
        </w:tc>
        <w:tc>
          <w:tcPr>
            <w:tcW w:w="3874" w:type="dxa"/>
          </w:tcPr>
          <w:p w14:paraId="6ECB7E95" w14:textId="77777777" w:rsidR="00F23F10" w:rsidRPr="00F23F10" w:rsidRDefault="00F23F10" w:rsidP="00F23F10">
            <w:pPr>
              <w:widowControl w:val="0"/>
              <w:tabs>
                <w:tab w:val="left" w:pos="7938"/>
              </w:tabs>
              <w:autoSpaceDE w:val="0"/>
              <w:autoSpaceDN w:val="0"/>
              <w:spacing w:before="114"/>
              <w:ind w:left="106" w:right="4"/>
              <w:jc w:val="both"/>
              <w:rPr>
                <w:noProof w:val="0"/>
                <w:szCs w:val="22"/>
              </w:rPr>
            </w:pPr>
            <w:r w:rsidRPr="00F23F10">
              <w:rPr>
                <w:noProof w:val="0"/>
                <w:szCs w:val="22"/>
              </w:rPr>
              <w:t>Nu</w:t>
            </w:r>
            <w:r w:rsidRPr="00F23F10">
              <w:rPr>
                <w:noProof w:val="0"/>
                <w:spacing w:val="-1"/>
                <w:szCs w:val="22"/>
              </w:rPr>
              <w:t xml:space="preserve"> </w:t>
            </w:r>
            <w:r w:rsidRPr="00F23F10">
              <w:rPr>
                <w:noProof w:val="0"/>
                <w:szCs w:val="22"/>
              </w:rPr>
              <w:t xml:space="preserve">mai puțin de </w:t>
            </w:r>
            <w:r w:rsidRPr="00F23F10">
              <w:rPr>
                <w:noProof w:val="0"/>
                <w:spacing w:val="-2"/>
                <w:szCs w:val="22"/>
              </w:rPr>
              <w:t>120% anul 2025.</w:t>
            </w:r>
          </w:p>
          <w:p w14:paraId="0FC40820" w14:textId="77777777" w:rsidR="00F23F10" w:rsidRPr="00F23F10" w:rsidRDefault="00F23F10" w:rsidP="00F23F10">
            <w:pPr>
              <w:widowControl w:val="0"/>
              <w:tabs>
                <w:tab w:val="left" w:pos="7938"/>
              </w:tabs>
              <w:autoSpaceDE w:val="0"/>
              <w:autoSpaceDN w:val="0"/>
              <w:spacing w:before="120"/>
              <w:ind w:left="106" w:right="4"/>
              <w:jc w:val="both"/>
              <w:rPr>
                <w:noProof w:val="0"/>
                <w:szCs w:val="22"/>
              </w:rPr>
            </w:pPr>
            <w:r w:rsidRPr="00F23F10">
              <w:rPr>
                <w:noProof w:val="0"/>
                <w:szCs w:val="22"/>
              </w:rPr>
              <w:t>Confirmat</w:t>
            </w:r>
            <w:r w:rsidRPr="00F23F10">
              <w:rPr>
                <w:noProof w:val="0"/>
                <w:spacing w:val="-11"/>
                <w:szCs w:val="22"/>
              </w:rPr>
              <w:t xml:space="preserve"> </w:t>
            </w:r>
            <w:r w:rsidRPr="00F23F10">
              <w:rPr>
                <w:noProof w:val="0"/>
                <w:szCs w:val="22"/>
              </w:rPr>
              <w:t>prin</w:t>
            </w:r>
            <w:r w:rsidRPr="00F23F10">
              <w:rPr>
                <w:noProof w:val="0"/>
                <w:spacing w:val="-11"/>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w:t>
            </w:r>
            <w:r w:rsidRPr="00F23F10">
              <w:rPr>
                <w:noProof w:val="0"/>
                <w:spacing w:val="-11"/>
                <w:szCs w:val="22"/>
              </w:rPr>
              <w:t xml:space="preserve"> </w:t>
            </w:r>
            <w:r w:rsidRPr="00F23F10">
              <w:rPr>
                <w:noProof w:val="0"/>
                <w:szCs w:val="22"/>
              </w:rPr>
              <w:t>elec</w:t>
            </w:r>
            <w:r w:rsidRPr="00F23F10">
              <w:rPr>
                <w:noProof w:val="0"/>
                <w:spacing w:val="-2"/>
                <w:szCs w:val="22"/>
              </w:rPr>
              <w:t>tronice.</w:t>
            </w:r>
          </w:p>
        </w:tc>
        <w:tc>
          <w:tcPr>
            <w:tcW w:w="1553" w:type="dxa"/>
          </w:tcPr>
          <w:p w14:paraId="6E787FF9" w14:textId="77777777" w:rsidR="00F23F10" w:rsidRPr="00F23F10" w:rsidRDefault="00F23F10" w:rsidP="00F23F10">
            <w:pPr>
              <w:widowControl w:val="0"/>
              <w:tabs>
                <w:tab w:val="left" w:pos="7938"/>
              </w:tabs>
              <w:autoSpaceDE w:val="0"/>
              <w:autoSpaceDN w:val="0"/>
              <w:spacing w:before="174"/>
              <w:ind w:right="4"/>
              <w:jc w:val="both"/>
              <w:rPr>
                <w:b/>
                <w:noProof w:val="0"/>
                <w:szCs w:val="22"/>
              </w:rPr>
            </w:pPr>
          </w:p>
          <w:p w14:paraId="1FD2772F"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2453D85D" w14:textId="77777777" w:rsidTr="00E8332B">
        <w:tc>
          <w:tcPr>
            <w:tcW w:w="558" w:type="dxa"/>
            <w:shd w:val="clear" w:color="auto" w:fill="auto"/>
          </w:tcPr>
          <w:p w14:paraId="087F522C"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23</w:t>
            </w:r>
          </w:p>
        </w:tc>
        <w:tc>
          <w:tcPr>
            <w:tcW w:w="3360" w:type="dxa"/>
          </w:tcPr>
          <w:p w14:paraId="17801337" w14:textId="77777777" w:rsidR="00F23F10" w:rsidRPr="00F23F10" w:rsidRDefault="00F23F10" w:rsidP="00F23F10">
            <w:pPr>
              <w:widowControl w:val="0"/>
              <w:tabs>
                <w:tab w:val="left" w:pos="7938"/>
              </w:tabs>
              <w:autoSpaceDE w:val="0"/>
              <w:autoSpaceDN w:val="0"/>
              <w:ind w:right="172"/>
              <w:jc w:val="both"/>
              <w:rPr>
                <w:b/>
                <w:noProof w:val="0"/>
                <w:szCs w:val="22"/>
              </w:rPr>
            </w:pPr>
          </w:p>
          <w:p w14:paraId="276DE56C" w14:textId="77777777" w:rsidR="00F23F10" w:rsidRPr="00F23F10" w:rsidRDefault="00F23F10" w:rsidP="00F23F10">
            <w:pPr>
              <w:widowControl w:val="0"/>
              <w:tabs>
                <w:tab w:val="left" w:pos="7938"/>
              </w:tabs>
              <w:autoSpaceDE w:val="0"/>
              <w:autoSpaceDN w:val="0"/>
              <w:ind w:right="172"/>
              <w:jc w:val="both"/>
              <w:rPr>
                <w:b/>
                <w:noProof w:val="0"/>
                <w:szCs w:val="22"/>
              </w:rPr>
            </w:pPr>
          </w:p>
          <w:p w14:paraId="3E071BCE" w14:textId="77777777" w:rsidR="00F23F10" w:rsidRPr="00F23F10" w:rsidRDefault="00F23F10" w:rsidP="00F23F10">
            <w:pPr>
              <w:widowControl w:val="0"/>
              <w:tabs>
                <w:tab w:val="left" w:pos="7938"/>
              </w:tabs>
              <w:autoSpaceDE w:val="0"/>
              <w:autoSpaceDN w:val="0"/>
              <w:ind w:right="172"/>
              <w:jc w:val="both"/>
              <w:rPr>
                <w:b/>
                <w:noProof w:val="0"/>
                <w:szCs w:val="22"/>
              </w:rPr>
            </w:pPr>
          </w:p>
          <w:p w14:paraId="31C270D3" w14:textId="77777777" w:rsidR="00F23F10" w:rsidRPr="00F23F10" w:rsidRDefault="00F23F10" w:rsidP="00F23F10">
            <w:pPr>
              <w:widowControl w:val="0"/>
              <w:tabs>
                <w:tab w:val="left" w:pos="7938"/>
              </w:tabs>
              <w:autoSpaceDE w:val="0"/>
              <w:autoSpaceDN w:val="0"/>
              <w:ind w:right="172"/>
              <w:jc w:val="both"/>
              <w:rPr>
                <w:b/>
                <w:noProof w:val="0"/>
                <w:szCs w:val="22"/>
              </w:rPr>
            </w:pPr>
          </w:p>
          <w:p w14:paraId="0B6F10F8" w14:textId="77777777" w:rsidR="00F23F10" w:rsidRPr="00F23F10" w:rsidRDefault="00F23F10" w:rsidP="00F23F10">
            <w:pPr>
              <w:widowControl w:val="0"/>
              <w:tabs>
                <w:tab w:val="left" w:pos="7938"/>
              </w:tabs>
              <w:autoSpaceDE w:val="0"/>
              <w:autoSpaceDN w:val="0"/>
              <w:ind w:right="172"/>
              <w:jc w:val="both"/>
              <w:rPr>
                <w:b/>
                <w:noProof w:val="0"/>
                <w:szCs w:val="22"/>
              </w:rPr>
            </w:pPr>
          </w:p>
          <w:p w14:paraId="3EEAA40E" w14:textId="77777777" w:rsidR="00F23F10" w:rsidRPr="00F23F10" w:rsidRDefault="00F23F10" w:rsidP="00F23F10">
            <w:pPr>
              <w:widowControl w:val="0"/>
              <w:tabs>
                <w:tab w:val="left" w:pos="7938"/>
              </w:tabs>
              <w:autoSpaceDE w:val="0"/>
              <w:autoSpaceDN w:val="0"/>
              <w:spacing w:before="248"/>
              <w:ind w:right="172"/>
              <w:jc w:val="both"/>
              <w:rPr>
                <w:b/>
                <w:noProof w:val="0"/>
                <w:szCs w:val="22"/>
              </w:rPr>
            </w:pPr>
          </w:p>
          <w:p w14:paraId="4AA47C23" w14:textId="77777777" w:rsidR="00F23F10" w:rsidRPr="00F23F10" w:rsidRDefault="00F23F10" w:rsidP="00F23F10">
            <w:pPr>
              <w:widowControl w:val="0"/>
              <w:tabs>
                <w:tab w:val="left" w:pos="7938"/>
              </w:tabs>
              <w:autoSpaceDE w:val="0"/>
              <w:autoSpaceDN w:val="0"/>
              <w:ind w:left="107" w:right="172"/>
              <w:jc w:val="both"/>
              <w:rPr>
                <w:noProof w:val="0"/>
                <w:szCs w:val="22"/>
              </w:rPr>
            </w:pPr>
            <w:r w:rsidRPr="00F23F10">
              <w:rPr>
                <w:noProof w:val="0"/>
                <w:szCs w:val="22"/>
              </w:rPr>
              <w:t>Dovadă</w:t>
            </w:r>
            <w:r w:rsidRPr="00F23F10">
              <w:rPr>
                <w:noProof w:val="0"/>
                <w:spacing w:val="-3"/>
                <w:szCs w:val="22"/>
              </w:rPr>
              <w:t xml:space="preserve"> </w:t>
            </w:r>
            <w:r w:rsidRPr="00F23F10">
              <w:rPr>
                <w:noProof w:val="0"/>
                <w:szCs w:val="22"/>
              </w:rPr>
              <w:t>de</w:t>
            </w:r>
            <w:r w:rsidRPr="00F23F10">
              <w:rPr>
                <w:noProof w:val="0"/>
                <w:spacing w:val="-2"/>
                <w:szCs w:val="22"/>
              </w:rPr>
              <w:t xml:space="preserve"> </w:t>
            </w:r>
            <w:r w:rsidRPr="00F23F10">
              <w:rPr>
                <w:noProof w:val="0"/>
                <w:szCs w:val="22"/>
              </w:rPr>
              <w:t>resurse</w:t>
            </w:r>
            <w:r w:rsidRPr="00F23F10">
              <w:rPr>
                <w:noProof w:val="0"/>
                <w:spacing w:val="-2"/>
                <w:szCs w:val="22"/>
              </w:rPr>
              <w:t xml:space="preserve"> financiare</w:t>
            </w:r>
          </w:p>
        </w:tc>
        <w:tc>
          <w:tcPr>
            <w:tcW w:w="3874" w:type="dxa"/>
          </w:tcPr>
          <w:p w14:paraId="233B1665" w14:textId="77777777" w:rsidR="00F23F10" w:rsidRPr="00F23F10" w:rsidRDefault="00F23F10" w:rsidP="00F23F10">
            <w:pPr>
              <w:widowControl w:val="0"/>
              <w:tabs>
                <w:tab w:val="left" w:pos="7938"/>
              </w:tabs>
              <w:autoSpaceDE w:val="0"/>
              <w:autoSpaceDN w:val="0"/>
              <w:ind w:left="106" w:right="4"/>
              <w:jc w:val="both"/>
              <w:rPr>
                <w:noProof w:val="0"/>
                <w:szCs w:val="22"/>
              </w:rPr>
            </w:pPr>
            <w:r w:rsidRPr="00F23F10">
              <w:rPr>
                <w:noProof w:val="0"/>
                <w:szCs w:val="22"/>
              </w:rPr>
              <w:t>Disponibilitatea de bani lichizi nu va depăși suma necesară pentru finanțarea contractului pînă la momentul recepționării primei plăți de către oferant conform graficului de execuție a lucrărilor - minim 60% din valoarea ofertei prezentate fără TVA, cu prezentarea documentelor</w:t>
            </w:r>
            <w:r w:rsidRPr="00F23F10">
              <w:rPr>
                <w:noProof w:val="0"/>
                <w:spacing w:val="-10"/>
                <w:szCs w:val="22"/>
              </w:rPr>
              <w:t xml:space="preserve"> </w:t>
            </w:r>
            <w:r w:rsidRPr="00F23F10">
              <w:rPr>
                <w:noProof w:val="0"/>
                <w:szCs w:val="22"/>
              </w:rPr>
              <w:t>confirmative</w:t>
            </w:r>
            <w:r w:rsidRPr="00F23F10">
              <w:rPr>
                <w:noProof w:val="0"/>
                <w:spacing w:val="-10"/>
                <w:szCs w:val="22"/>
              </w:rPr>
              <w:t xml:space="preserve"> </w:t>
            </w:r>
            <w:r w:rsidRPr="00F23F10">
              <w:rPr>
                <w:noProof w:val="0"/>
                <w:szCs w:val="22"/>
              </w:rPr>
              <w:t>din</w:t>
            </w:r>
            <w:r w:rsidRPr="00F23F10">
              <w:rPr>
                <w:noProof w:val="0"/>
                <w:spacing w:val="-10"/>
                <w:szCs w:val="22"/>
              </w:rPr>
              <w:t xml:space="preserve"> </w:t>
            </w:r>
            <w:r w:rsidRPr="00F23F10">
              <w:rPr>
                <w:noProof w:val="0"/>
                <w:szCs w:val="22"/>
              </w:rPr>
              <w:t>ultimele</w:t>
            </w:r>
            <w:r w:rsidRPr="00F23F10">
              <w:rPr>
                <w:noProof w:val="0"/>
                <w:spacing w:val="-10"/>
                <w:szCs w:val="22"/>
              </w:rPr>
              <w:t xml:space="preserve"> </w:t>
            </w:r>
            <w:r w:rsidRPr="00F23F10">
              <w:rPr>
                <w:noProof w:val="0"/>
                <w:szCs w:val="22"/>
              </w:rPr>
              <w:t>3 zile pînă la deschiderea ofertelor (Certificat bancar privind disponibilitatea de resurse financiare/resurse creditare) și la ziua solicitării de clarificări</w:t>
            </w:r>
          </w:p>
          <w:p w14:paraId="2CD6E5B4" w14:textId="77777777" w:rsidR="00F23F10" w:rsidRPr="00F23F10" w:rsidRDefault="00F23F10" w:rsidP="00F23F10">
            <w:pPr>
              <w:widowControl w:val="0"/>
              <w:tabs>
                <w:tab w:val="left" w:pos="7938"/>
              </w:tabs>
              <w:autoSpaceDE w:val="0"/>
              <w:autoSpaceDN w:val="0"/>
              <w:spacing w:before="112"/>
              <w:ind w:left="106" w:right="4"/>
              <w:jc w:val="both"/>
              <w:rPr>
                <w:noProof w:val="0"/>
                <w:szCs w:val="22"/>
              </w:rPr>
            </w:pPr>
            <w:r w:rsidRPr="00F23F10">
              <w:rPr>
                <w:noProof w:val="0"/>
                <w:szCs w:val="22"/>
              </w:rPr>
              <w:lastRenderedPageBreak/>
              <w:t>Confirmată</w:t>
            </w:r>
            <w:r w:rsidRPr="00F23F10">
              <w:rPr>
                <w:noProof w:val="0"/>
                <w:spacing w:val="-14"/>
                <w:szCs w:val="22"/>
              </w:rPr>
              <w:t xml:space="preserve"> </w:t>
            </w:r>
            <w:r w:rsidRPr="00F23F10">
              <w:rPr>
                <w:noProof w:val="0"/>
                <w:szCs w:val="22"/>
              </w:rPr>
              <w:t>prin</w:t>
            </w:r>
            <w:r w:rsidRPr="00F23F10">
              <w:rPr>
                <w:noProof w:val="0"/>
                <w:spacing w:val="-13"/>
                <w:szCs w:val="22"/>
              </w:rPr>
              <w:t xml:space="preserve"> </w:t>
            </w:r>
            <w:r w:rsidRPr="00F23F10">
              <w:rPr>
                <w:noProof w:val="0"/>
                <w:szCs w:val="22"/>
              </w:rPr>
              <w:t>aplicarea</w:t>
            </w:r>
            <w:r w:rsidRPr="00F23F10">
              <w:rPr>
                <w:noProof w:val="0"/>
                <w:spacing w:val="-14"/>
                <w:szCs w:val="22"/>
              </w:rPr>
              <w:t xml:space="preserve"> </w:t>
            </w:r>
            <w:r w:rsidRPr="00F23F10">
              <w:rPr>
                <w:noProof w:val="0"/>
                <w:szCs w:val="22"/>
              </w:rPr>
              <w:t xml:space="preserve">semnăturii </w:t>
            </w:r>
            <w:r w:rsidRPr="00F23F10">
              <w:rPr>
                <w:noProof w:val="0"/>
                <w:spacing w:val="-2"/>
                <w:szCs w:val="22"/>
              </w:rPr>
              <w:t>electronice.</w:t>
            </w:r>
          </w:p>
        </w:tc>
        <w:tc>
          <w:tcPr>
            <w:tcW w:w="1553" w:type="dxa"/>
          </w:tcPr>
          <w:p w14:paraId="4B36E908" w14:textId="77777777" w:rsidR="00F23F10" w:rsidRPr="00F23F10" w:rsidRDefault="00F23F10" w:rsidP="00F23F10">
            <w:pPr>
              <w:widowControl w:val="0"/>
              <w:tabs>
                <w:tab w:val="left" w:pos="7938"/>
              </w:tabs>
              <w:autoSpaceDE w:val="0"/>
              <w:autoSpaceDN w:val="0"/>
              <w:ind w:right="4"/>
              <w:jc w:val="both"/>
              <w:rPr>
                <w:b/>
                <w:noProof w:val="0"/>
                <w:szCs w:val="22"/>
              </w:rPr>
            </w:pPr>
          </w:p>
          <w:p w14:paraId="1496AC0E" w14:textId="77777777" w:rsidR="00F23F10" w:rsidRPr="00F23F10" w:rsidRDefault="00F23F10" w:rsidP="00F23F10">
            <w:pPr>
              <w:widowControl w:val="0"/>
              <w:tabs>
                <w:tab w:val="left" w:pos="7938"/>
              </w:tabs>
              <w:autoSpaceDE w:val="0"/>
              <w:autoSpaceDN w:val="0"/>
              <w:ind w:right="4"/>
              <w:jc w:val="both"/>
              <w:rPr>
                <w:b/>
                <w:noProof w:val="0"/>
                <w:szCs w:val="22"/>
              </w:rPr>
            </w:pPr>
          </w:p>
          <w:p w14:paraId="735347E2" w14:textId="77777777" w:rsidR="00F23F10" w:rsidRPr="00F23F10" w:rsidRDefault="00F23F10" w:rsidP="00F23F10">
            <w:pPr>
              <w:widowControl w:val="0"/>
              <w:tabs>
                <w:tab w:val="left" w:pos="7938"/>
              </w:tabs>
              <w:autoSpaceDE w:val="0"/>
              <w:autoSpaceDN w:val="0"/>
              <w:ind w:right="4"/>
              <w:jc w:val="both"/>
              <w:rPr>
                <w:b/>
                <w:noProof w:val="0"/>
                <w:szCs w:val="22"/>
              </w:rPr>
            </w:pPr>
          </w:p>
          <w:p w14:paraId="5CF9AF26" w14:textId="77777777" w:rsidR="00F23F10" w:rsidRPr="00F23F10" w:rsidRDefault="00F23F10" w:rsidP="00F23F10">
            <w:pPr>
              <w:widowControl w:val="0"/>
              <w:tabs>
                <w:tab w:val="left" w:pos="7938"/>
              </w:tabs>
              <w:autoSpaceDE w:val="0"/>
              <w:autoSpaceDN w:val="0"/>
              <w:ind w:right="4"/>
              <w:jc w:val="both"/>
              <w:rPr>
                <w:b/>
                <w:noProof w:val="0"/>
                <w:szCs w:val="22"/>
              </w:rPr>
            </w:pPr>
          </w:p>
          <w:p w14:paraId="71C11CFE" w14:textId="77777777" w:rsidR="00F23F10" w:rsidRPr="00F23F10" w:rsidRDefault="00F23F10" w:rsidP="00F23F10">
            <w:pPr>
              <w:widowControl w:val="0"/>
              <w:tabs>
                <w:tab w:val="left" w:pos="7938"/>
              </w:tabs>
              <w:autoSpaceDE w:val="0"/>
              <w:autoSpaceDN w:val="0"/>
              <w:ind w:right="4"/>
              <w:jc w:val="both"/>
              <w:rPr>
                <w:b/>
                <w:noProof w:val="0"/>
                <w:szCs w:val="22"/>
              </w:rPr>
            </w:pPr>
          </w:p>
          <w:p w14:paraId="18823476" w14:textId="77777777" w:rsidR="00F23F10" w:rsidRPr="00F23F10" w:rsidRDefault="00F23F10" w:rsidP="00F23F10">
            <w:pPr>
              <w:widowControl w:val="0"/>
              <w:tabs>
                <w:tab w:val="left" w:pos="7938"/>
              </w:tabs>
              <w:autoSpaceDE w:val="0"/>
              <w:autoSpaceDN w:val="0"/>
              <w:spacing w:before="248"/>
              <w:ind w:right="4"/>
              <w:jc w:val="both"/>
              <w:rPr>
                <w:b/>
                <w:noProof w:val="0"/>
                <w:szCs w:val="22"/>
              </w:rPr>
            </w:pPr>
          </w:p>
          <w:p w14:paraId="562353D4"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1D1DDE4C" w14:textId="77777777" w:rsidTr="00E8332B">
        <w:tc>
          <w:tcPr>
            <w:tcW w:w="558" w:type="dxa"/>
            <w:shd w:val="clear" w:color="auto" w:fill="auto"/>
          </w:tcPr>
          <w:p w14:paraId="3FA0344A"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lastRenderedPageBreak/>
              <w:t>24</w:t>
            </w:r>
          </w:p>
        </w:tc>
        <w:tc>
          <w:tcPr>
            <w:tcW w:w="3360" w:type="dxa"/>
          </w:tcPr>
          <w:p w14:paraId="0002BFD2" w14:textId="77777777" w:rsidR="00F23F10" w:rsidRPr="00F23F10" w:rsidRDefault="00F23F10" w:rsidP="00F23F10">
            <w:pPr>
              <w:widowControl w:val="0"/>
              <w:tabs>
                <w:tab w:val="left" w:pos="7938"/>
              </w:tabs>
              <w:autoSpaceDE w:val="0"/>
              <w:autoSpaceDN w:val="0"/>
              <w:spacing w:before="111"/>
              <w:ind w:left="107" w:right="172"/>
              <w:jc w:val="both"/>
              <w:rPr>
                <w:noProof w:val="0"/>
                <w:szCs w:val="22"/>
              </w:rPr>
            </w:pPr>
            <w:r w:rsidRPr="00F23F10">
              <w:rPr>
                <w:noProof w:val="0"/>
                <w:szCs w:val="22"/>
              </w:rPr>
              <w:t>Certificat</w:t>
            </w:r>
            <w:r w:rsidRPr="00F23F10">
              <w:rPr>
                <w:noProof w:val="0"/>
                <w:spacing w:val="-13"/>
                <w:szCs w:val="22"/>
              </w:rPr>
              <w:t xml:space="preserve"> </w:t>
            </w:r>
            <w:r w:rsidRPr="00F23F10">
              <w:rPr>
                <w:noProof w:val="0"/>
                <w:szCs w:val="22"/>
              </w:rPr>
              <w:t>al</w:t>
            </w:r>
            <w:r w:rsidRPr="00F23F10">
              <w:rPr>
                <w:noProof w:val="0"/>
                <w:spacing w:val="-13"/>
                <w:szCs w:val="22"/>
              </w:rPr>
              <w:t xml:space="preserve"> </w:t>
            </w:r>
            <w:r w:rsidRPr="00F23F10">
              <w:rPr>
                <w:noProof w:val="0"/>
                <w:szCs w:val="22"/>
              </w:rPr>
              <w:t>Sistemului</w:t>
            </w:r>
            <w:r w:rsidRPr="00F23F10">
              <w:rPr>
                <w:noProof w:val="0"/>
                <w:spacing w:val="-13"/>
                <w:szCs w:val="22"/>
              </w:rPr>
              <w:t xml:space="preserve"> </w:t>
            </w:r>
            <w:r w:rsidRPr="00F23F10">
              <w:rPr>
                <w:noProof w:val="0"/>
                <w:szCs w:val="22"/>
              </w:rPr>
              <w:t>de Management al calității</w:t>
            </w:r>
          </w:p>
          <w:p w14:paraId="048592F7" w14:textId="77777777" w:rsidR="00F23F10" w:rsidRPr="00F23F10" w:rsidRDefault="00F23F10" w:rsidP="00F23F10">
            <w:pPr>
              <w:widowControl w:val="0"/>
              <w:tabs>
                <w:tab w:val="left" w:pos="7938"/>
              </w:tabs>
              <w:autoSpaceDE w:val="0"/>
              <w:autoSpaceDN w:val="0"/>
              <w:spacing w:before="120"/>
              <w:ind w:left="107" w:right="172"/>
              <w:jc w:val="both"/>
              <w:rPr>
                <w:noProof w:val="0"/>
                <w:szCs w:val="22"/>
              </w:rPr>
            </w:pPr>
            <w:r w:rsidRPr="00F23F10">
              <w:rPr>
                <w:noProof w:val="0"/>
                <w:szCs w:val="22"/>
              </w:rPr>
              <w:t>ISO</w:t>
            </w:r>
            <w:r w:rsidRPr="00F23F10">
              <w:rPr>
                <w:noProof w:val="0"/>
                <w:spacing w:val="-13"/>
                <w:szCs w:val="22"/>
              </w:rPr>
              <w:t xml:space="preserve"> </w:t>
            </w:r>
            <w:r w:rsidRPr="00F23F10">
              <w:rPr>
                <w:noProof w:val="0"/>
                <w:szCs w:val="22"/>
              </w:rPr>
              <w:t>9001:2015</w:t>
            </w:r>
            <w:r w:rsidRPr="00F23F10">
              <w:rPr>
                <w:noProof w:val="0"/>
                <w:spacing w:val="-13"/>
                <w:szCs w:val="22"/>
              </w:rPr>
              <w:t xml:space="preserve"> </w:t>
            </w:r>
            <w:r w:rsidRPr="00F23F10">
              <w:rPr>
                <w:noProof w:val="0"/>
                <w:szCs w:val="22"/>
              </w:rPr>
              <w:t>sau</w:t>
            </w:r>
            <w:r w:rsidRPr="00F23F10">
              <w:rPr>
                <w:noProof w:val="0"/>
                <w:spacing w:val="-12"/>
                <w:szCs w:val="22"/>
              </w:rPr>
              <w:t xml:space="preserve"> </w:t>
            </w:r>
            <w:r w:rsidRPr="00F23F10">
              <w:rPr>
                <w:noProof w:val="0"/>
                <w:szCs w:val="22"/>
              </w:rPr>
              <w:t>echivalen</w:t>
            </w:r>
            <w:r w:rsidRPr="00F23F10">
              <w:rPr>
                <w:noProof w:val="0"/>
                <w:spacing w:val="-4"/>
                <w:szCs w:val="22"/>
              </w:rPr>
              <w:t>tul</w:t>
            </w:r>
          </w:p>
        </w:tc>
        <w:tc>
          <w:tcPr>
            <w:tcW w:w="3874" w:type="dxa"/>
          </w:tcPr>
          <w:p w14:paraId="1363BFA3" w14:textId="77777777" w:rsidR="00F23F10" w:rsidRPr="00F23F10" w:rsidRDefault="00F23F10" w:rsidP="00F23F10">
            <w:pPr>
              <w:widowControl w:val="0"/>
              <w:tabs>
                <w:tab w:val="left" w:pos="7938"/>
              </w:tabs>
              <w:autoSpaceDE w:val="0"/>
              <w:autoSpaceDN w:val="0"/>
              <w:spacing w:before="171"/>
              <w:ind w:right="4"/>
              <w:jc w:val="both"/>
              <w:rPr>
                <w:b/>
                <w:noProof w:val="0"/>
                <w:szCs w:val="22"/>
              </w:rPr>
            </w:pPr>
          </w:p>
          <w:p w14:paraId="74BB9079" w14:textId="77777777" w:rsidR="00F23F10" w:rsidRPr="00F23F10" w:rsidRDefault="00F23F10" w:rsidP="00F23F10">
            <w:pPr>
              <w:widowControl w:val="0"/>
              <w:tabs>
                <w:tab w:val="left" w:pos="7938"/>
              </w:tabs>
              <w:autoSpaceDE w:val="0"/>
              <w:autoSpaceDN w:val="0"/>
              <w:ind w:left="106" w:right="4"/>
              <w:jc w:val="both"/>
              <w:rPr>
                <w:noProof w:val="0"/>
                <w:szCs w:val="22"/>
              </w:rPr>
            </w:pPr>
            <w:r w:rsidRPr="00F23F10">
              <w:rPr>
                <w:noProof w:val="0"/>
                <w:szCs w:val="22"/>
              </w:rPr>
              <w:t>Copie</w:t>
            </w:r>
            <w:r w:rsidRPr="00F23F10">
              <w:rPr>
                <w:noProof w:val="0"/>
                <w:spacing w:val="-9"/>
                <w:szCs w:val="22"/>
              </w:rPr>
              <w:t xml:space="preserve"> </w:t>
            </w:r>
            <w:r w:rsidRPr="00F23F10">
              <w:rPr>
                <w:noProof w:val="0"/>
                <w:szCs w:val="22"/>
              </w:rPr>
              <w:t>confirmată</w:t>
            </w:r>
            <w:r w:rsidRPr="00F23F10">
              <w:rPr>
                <w:noProof w:val="0"/>
                <w:spacing w:val="-10"/>
                <w:szCs w:val="22"/>
              </w:rPr>
              <w:t xml:space="preserve"> </w:t>
            </w:r>
            <w:r w:rsidRPr="00F23F10">
              <w:rPr>
                <w:noProof w:val="0"/>
                <w:szCs w:val="22"/>
              </w:rPr>
              <w:t>prin</w:t>
            </w:r>
            <w:r w:rsidRPr="00F23F10">
              <w:rPr>
                <w:noProof w:val="0"/>
                <w:spacing w:val="-8"/>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 electronice.</w:t>
            </w:r>
          </w:p>
        </w:tc>
        <w:tc>
          <w:tcPr>
            <w:tcW w:w="1553" w:type="dxa"/>
          </w:tcPr>
          <w:p w14:paraId="5AA264E5" w14:textId="77777777" w:rsidR="00F23F10" w:rsidRPr="00F23F10" w:rsidRDefault="00F23F10" w:rsidP="00F23F10">
            <w:pPr>
              <w:widowControl w:val="0"/>
              <w:tabs>
                <w:tab w:val="left" w:pos="7938"/>
              </w:tabs>
              <w:autoSpaceDE w:val="0"/>
              <w:autoSpaceDN w:val="0"/>
              <w:ind w:right="4"/>
              <w:jc w:val="both"/>
              <w:rPr>
                <w:b/>
                <w:noProof w:val="0"/>
                <w:szCs w:val="22"/>
              </w:rPr>
            </w:pPr>
          </w:p>
          <w:p w14:paraId="2305979C" w14:textId="77777777" w:rsidR="00F23F10" w:rsidRPr="00F23F10" w:rsidRDefault="00F23F10" w:rsidP="00F23F10">
            <w:pPr>
              <w:widowControl w:val="0"/>
              <w:tabs>
                <w:tab w:val="left" w:pos="7938"/>
              </w:tabs>
              <w:autoSpaceDE w:val="0"/>
              <w:autoSpaceDN w:val="0"/>
              <w:spacing w:before="32"/>
              <w:ind w:right="4"/>
              <w:jc w:val="both"/>
              <w:rPr>
                <w:b/>
                <w:noProof w:val="0"/>
                <w:szCs w:val="22"/>
              </w:rPr>
            </w:pPr>
          </w:p>
          <w:p w14:paraId="2895FD29"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6E768168" w14:textId="77777777" w:rsidTr="00E8332B">
        <w:tc>
          <w:tcPr>
            <w:tcW w:w="558" w:type="dxa"/>
            <w:shd w:val="clear" w:color="auto" w:fill="auto"/>
          </w:tcPr>
          <w:p w14:paraId="1DE5B944"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25</w:t>
            </w:r>
          </w:p>
        </w:tc>
        <w:tc>
          <w:tcPr>
            <w:tcW w:w="3360" w:type="dxa"/>
          </w:tcPr>
          <w:p w14:paraId="11012D43" w14:textId="77777777" w:rsidR="00F23F10" w:rsidRPr="00F23F10" w:rsidRDefault="00F23F10" w:rsidP="00F23F10">
            <w:pPr>
              <w:widowControl w:val="0"/>
              <w:tabs>
                <w:tab w:val="left" w:pos="7938"/>
              </w:tabs>
              <w:autoSpaceDE w:val="0"/>
              <w:autoSpaceDN w:val="0"/>
              <w:spacing w:before="111"/>
              <w:ind w:left="107" w:right="172"/>
              <w:jc w:val="both"/>
              <w:rPr>
                <w:noProof w:val="0"/>
                <w:szCs w:val="22"/>
              </w:rPr>
            </w:pPr>
            <w:r w:rsidRPr="00F23F10">
              <w:rPr>
                <w:noProof w:val="0"/>
                <w:szCs w:val="22"/>
              </w:rPr>
              <w:t>Certificat al Sistemului de Management</w:t>
            </w:r>
            <w:r w:rsidRPr="00F23F10">
              <w:rPr>
                <w:noProof w:val="0"/>
                <w:spacing w:val="-13"/>
                <w:szCs w:val="22"/>
              </w:rPr>
              <w:t xml:space="preserve"> </w:t>
            </w:r>
            <w:r w:rsidRPr="00F23F10">
              <w:rPr>
                <w:noProof w:val="0"/>
                <w:szCs w:val="22"/>
              </w:rPr>
              <w:t>de</w:t>
            </w:r>
            <w:r w:rsidRPr="00F23F10">
              <w:rPr>
                <w:noProof w:val="0"/>
                <w:spacing w:val="-14"/>
                <w:szCs w:val="22"/>
              </w:rPr>
              <w:t xml:space="preserve"> </w:t>
            </w:r>
            <w:r w:rsidRPr="00F23F10">
              <w:rPr>
                <w:noProof w:val="0"/>
                <w:szCs w:val="22"/>
              </w:rPr>
              <w:t>mediu</w:t>
            </w:r>
            <w:r w:rsidRPr="00F23F10">
              <w:rPr>
                <w:noProof w:val="0"/>
                <w:spacing w:val="-13"/>
                <w:szCs w:val="22"/>
              </w:rPr>
              <w:t xml:space="preserve"> </w:t>
            </w:r>
            <w:r w:rsidRPr="00F23F10">
              <w:rPr>
                <w:noProof w:val="0"/>
                <w:szCs w:val="22"/>
              </w:rPr>
              <w:t>conform ISO</w:t>
            </w:r>
            <w:r w:rsidRPr="00F23F10">
              <w:rPr>
                <w:noProof w:val="0"/>
                <w:spacing w:val="-1"/>
                <w:szCs w:val="22"/>
              </w:rPr>
              <w:t xml:space="preserve"> </w:t>
            </w:r>
            <w:r w:rsidRPr="00F23F10">
              <w:rPr>
                <w:noProof w:val="0"/>
                <w:szCs w:val="22"/>
              </w:rPr>
              <w:t>14001:2015</w:t>
            </w:r>
            <w:r w:rsidRPr="00F23F10">
              <w:rPr>
                <w:noProof w:val="0"/>
                <w:spacing w:val="-1"/>
                <w:szCs w:val="22"/>
              </w:rPr>
              <w:t xml:space="preserve"> </w:t>
            </w:r>
            <w:r w:rsidRPr="00F23F10">
              <w:rPr>
                <w:noProof w:val="0"/>
                <w:szCs w:val="22"/>
              </w:rPr>
              <w:t>sau echivalen</w:t>
            </w:r>
            <w:r w:rsidRPr="00F23F10">
              <w:rPr>
                <w:noProof w:val="0"/>
                <w:spacing w:val="-4"/>
                <w:szCs w:val="22"/>
              </w:rPr>
              <w:t>tul</w:t>
            </w:r>
          </w:p>
        </w:tc>
        <w:tc>
          <w:tcPr>
            <w:tcW w:w="3874" w:type="dxa"/>
          </w:tcPr>
          <w:p w14:paraId="753228B8" w14:textId="77777777" w:rsidR="00F23F10" w:rsidRPr="00F23F10" w:rsidRDefault="00F23F10" w:rsidP="00F23F10">
            <w:pPr>
              <w:widowControl w:val="0"/>
              <w:tabs>
                <w:tab w:val="left" w:pos="7938"/>
              </w:tabs>
              <w:autoSpaceDE w:val="0"/>
              <w:autoSpaceDN w:val="0"/>
              <w:spacing w:before="111"/>
              <w:ind w:right="4"/>
              <w:jc w:val="both"/>
              <w:rPr>
                <w:b/>
                <w:noProof w:val="0"/>
                <w:szCs w:val="22"/>
              </w:rPr>
            </w:pPr>
          </w:p>
          <w:p w14:paraId="205122B1" w14:textId="77777777" w:rsidR="00F23F10" w:rsidRPr="00F23F10" w:rsidRDefault="00F23F10" w:rsidP="00F23F10">
            <w:pPr>
              <w:widowControl w:val="0"/>
              <w:tabs>
                <w:tab w:val="left" w:pos="7938"/>
              </w:tabs>
              <w:autoSpaceDE w:val="0"/>
              <w:autoSpaceDN w:val="0"/>
              <w:ind w:left="106" w:right="4"/>
              <w:jc w:val="both"/>
              <w:rPr>
                <w:noProof w:val="0"/>
                <w:szCs w:val="22"/>
              </w:rPr>
            </w:pPr>
            <w:r w:rsidRPr="00F23F10">
              <w:rPr>
                <w:noProof w:val="0"/>
                <w:szCs w:val="22"/>
              </w:rPr>
              <w:t>Copie</w:t>
            </w:r>
            <w:r w:rsidRPr="00F23F10">
              <w:rPr>
                <w:noProof w:val="0"/>
                <w:spacing w:val="-9"/>
                <w:szCs w:val="22"/>
              </w:rPr>
              <w:t xml:space="preserve"> </w:t>
            </w:r>
            <w:r w:rsidRPr="00F23F10">
              <w:rPr>
                <w:noProof w:val="0"/>
                <w:szCs w:val="22"/>
              </w:rPr>
              <w:t>confirmată</w:t>
            </w:r>
            <w:r w:rsidRPr="00F23F10">
              <w:rPr>
                <w:noProof w:val="0"/>
                <w:spacing w:val="-10"/>
                <w:szCs w:val="22"/>
              </w:rPr>
              <w:t xml:space="preserve"> </w:t>
            </w:r>
            <w:r w:rsidRPr="00F23F10">
              <w:rPr>
                <w:noProof w:val="0"/>
                <w:szCs w:val="22"/>
              </w:rPr>
              <w:t>prin</w:t>
            </w:r>
            <w:r w:rsidRPr="00F23F10">
              <w:rPr>
                <w:noProof w:val="0"/>
                <w:spacing w:val="-8"/>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 electronice.</w:t>
            </w:r>
          </w:p>
        </w:tc>
        <w:tc>
          <w:tcPr>
            <w:tcW w:w="1553" w:type="dxa"/>
          </w:tcPr>
          <w:p w14:paraId="63AC9FEA" w14:textId="77777777" w:rsidR="00F23F10" w:rsidRPr="00F23F10" w:rsidRDefault="00F23F10" w:rsidP="00F23F10">
            <w:pPr>
              <w:widowControl w:val="0"/>
              <w:tabs>
                <w:tab w:val="left" w:pos="7938"/>
              </w:tabs>
              <w:autoSpaceDE w:val="0"/>
              <w:autoSpaceDN w:val="0"/>
              <w:spacing w:before="248"/>
              <w:ind w:right="4"/>
              <w:jc w:val="both"/>
              <w:rPr>
                <w:b/>
                <w:noProof w:val="0"/>
                <w:szCs w:val="22"/>
              </w:rPr>
            </w:pPr>
          </w:p>
          <w:p w14:paraId="707FB603"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43800CEC" w14:textId="77777777" w:rsidTr="00E8332B">
        <w:tc>
          <w:tcPr>
            <w:tcW w:w="558" w:type="dxa"/>
            <w:shd w:val="clear" w:color="auto" w:fill="auto"/>
          </w:tcPr>
          <w:p w14:paraId="534F5769"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26</w:t>
            </w:r>
          </w:p>
        </w:tc>
        <w:tc>
          <w:tcPr>
            <w:tcW w:w="3360" w:type="dxa"/>
          </w:tcPr>
          <w:p w14:paraId="25D92EE3" w14:textId="77777777" w:rsidR="00F23F10" w:rsidRPr="00F23F10" w:rsidRDefault="00F23F10" w:rsidP="00F23F10">
            <w:pPr>
              <w:widowControl w:val="0"/>
              <w:tabs>
                <w:tab w:val="left" w:pos="7938"/>
              </w:tabs>
              <w:autoSpaceDE w:val="0"/>
              <w:autoSpaceDN w:val="0"/>
              <w:spacing w:before="111"/>
              <w:ind w:left="107" w:right="172"/>
              <w:jc w:val="both"/>
              <w:rPr>
                <w:noProof w:val="0"/>
                <w:szCs w:val="22"/>
              </w:rPr>
            </w:pPr>
            <w:r w:rsidRPr="00F23F10">
              <w:rPr>
                <w:noProof w:val="0"/>
                <w:szCs w:val="22"/>
              </w:rPr>
              <w:t>Certificat al Sistemului de Management al Sănătății și Securității în Muncă 45001:2015</w:t>
            </w:r>
            <w:r w:rsidRPr="00F23F10">
              <w:rPr>
                <w:noProof w:val="0"/>
                <w:spacing w:val="-15"/>
                <w:szCs w:val="22"/>
              </w:rPr>
              <w:t xml:space="preserve"> </w:t>
            </w:r>
            <w:r w:rsidRPr="00F23F10">
              <w:rPr>
                <w:noProof w:val="0"/>
                <w:szCs w:val="22"/>
              </w:rPr>
              <w:t>sau</w:t>
            </w:r>
            <w:r w:rsidRPr="00F23F10">
              <w:rPr>
                <w:noProof w:val="0"/>
                <w:spacing w:val="-15"/>
                <w:szCs w:val="22"/>
              </w:rPr>
              <w:t xml:space="preserve"> </w:t>
            </w:r>
            <w:r w:rsidRPr="00F23F10">
              <w:rPr>
                <w:noProof w:val="0"/>
                <w:szCs w:val="22"/>
              </w:rPr>
              <w:t>echivalentul</w:t>
            </w:r>
          </w:p>
        </w:tc>
        <w:tc>
          <w:tcPr>
            <w:tcW w:w="3874" w:type="dxa"/>
          </w:tcPr>
          <w:p w14:paraId="17E888D8" w14:textId="77777777" w:rsidR="00F23F10" w:rsidRPr="00F23F10" w:rsidRDefault="00F23F10" w:rsidP="00F23F10">
            <w:pPr>
              <w:widowControl w:val="0"/>
              <w:tabs>
                <w:tab w:val="left" w:pos="7938"/>
              </w:tabs>
              <w:autoSpaceDE w:val="0"/>
              <w:autoSpaceDN w:val="0"/>
              <w:spacing w:before="111"/>
              <w:ind w:right="4"/>
              <w:jc w:val="both"/>
              <w:rPr>
                <w:b/>
                <w:noProof w:val="0"/>
                <w:szCs w:val="22"/>
              </w:rPr>
            </w:pPr>
          </w:p>
          <w:p w14:paraId="4ED679CB" w14:textId="77777777" w:rsidR="00F23F10" w:rsidRPr="00F23F10" w:rsidRDefault="00F23F10" w:rsidP="00F23F10">
            <w:pPr>
              <w:widowControl w:val="0"/>
              <w:tabs>
                <w:tab w:val="left" w:pos="7938"/>
              </w:tabs>
              <w:autoSpaceDE w:val="0"/>
              <w:autoSpaceDN w:val="0"/>
              <w:ind w:left="106" w:right="4"/>
              <w:jc w:val="both"/>
              <w:rPr>
                <w:noProof w:val="0"/>
                <w:szCs w:val="22"/>
              </w:rPr>
            </w:pPr>
            <w:r w:rsidRPr="00F23F10">
              <w:rPr>
                <w:noProof w:val="0"/>
                <w:szCs w:val="22"/>
              </w:rPr>
              <w:t>Copie</w:t>
            </w:r>
            <w:r w:rsidRPr="00F23F10">
              <w:rPr>
                <w:noProof w:val="0"/>
                <w:spacing w:val="-9"/>
                <w:szCs w:val="22"/>
              </w:rPr>
              <w:t xml:space="preserve"> </w:t>
            </w:r>
            <w:r w:rsidRPr="00F23F10">
              <w:rPr>
                <w:noProof w:val="0"/>
                <w:szCs w:val="22"/>
              </w:rPr>
              <w:t>confirmată</w:t>
            </w:r>
            <w:r w:rsidRPr="00F23F10">
              <w:rPr>
                <w:noProof w:val="0"/>
                <w:spacing w:val="-10"/>
                <w:szCs w:val="22"/>
              </w:rPr>
              <w:t xml:space="preserve"> </w:t>
            </w:r>
            <w:r w:rsidRPr="00F23F10">
              <w:rPr>
                <w:noProof w:val="0"/>
                <w:szCs w:val="22"/>
              </w:rPr>
              <w:t>prin</w:t>
            </w:r>
            <w:r w:rsidRPr="00F23F10">
              <w:rPr>
                <w:noProof w:val="0"/>
                <w:spacing w:val="-8"/>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 electronice.</w:t>
            </w:r>
          </w:p>
        </w:tc>
        <w:tc>
          <w:tcPr>
            <w:tcW w:w="1553" w:type="dxa"/>
          </w:tcPr>
          <w:p w14:paraId="150B4AD9" w14:textId="77777777" w:rsidR="00F23F10" w:rsidRPr="00F23F10" w:rsidRDefault="00F23F10" w:rsidP="00F23F10">
            <w:pPr>
              <w:widowControl w:val="0"/>
              <w:tabs>
                <w:tab w:val="left" w:pos="7938"/>
              </w:tabs>
              <w:autoSpaceDE w:val="0"/>
              <w:autoSpaceDN w:val="0"/>
              <w:spacing w:before="250"/>
              <w:ind w:right="4"/>
              <w:jc w:val="both"/>
              <w:rPr>
                <w:b/>
                <w:noProof w:val="0"/>
                <w:szCs w:val="22"/>
              </w:rPr>
            </w:pPr>
          </w:p>
          <w:p w14:paraId="6D432219" w14:textId="77777777" w:rsidR="00F23F10" w:rsidRPr="00F23F10" w:rsidRDefault="00F23F10" w:rsidP="00F23F10">
            <w:pPr>
              <w:widowControl w:val="0"/>
              <w:tabs>
                <w:tab w:val="left" w:pos="7938"/>
              </w:tabs>
              <w:autoSpaceDE w:val="0"/>
              <w:autoSpaceDN w:val="0"/>
              <w:spacing w:before="1"/>
              <w:ind w:left="3" w:right="4"/>
              <w:jc w:val="both"/>
              <w:rPr>
                <w:noProof w:val="0"/>
                <w:szCs w:val="22"/>
              </w:rPr>
            </w:pPr>
            <w:r w:rsidRPr="00F23F10">
              <w:rPr>
                <w:noProof w:val="0"/>
                <w:spacing w:val="-2"/>
                <w:szCs w:val="22"/>
              </w:rPr>
              <w:t>Obligatoriu</w:t>
            </w:r>
          </w:p>
        </w:tc>
      </w:tr>
      <w:tr w:rsidR="00F23F10" w:rsidRPr="00F23F10" w14:paraId="71125F60" w14:textId="77777777" w:rsidTr="00E8332B">
        <w:tc>
          <w:tcPr>
            <w:tcW w:w="558" w:type="dxa"/>
            <w:shd w:val="clear" w:color="auto" w:fill="auto"/>
          </w:tcPr>
          <w:p w14:paraId="227C8CAF"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27</w:t>
            </w:r>
          </w:p>
        </w:tc>
        <w:tc>
          <w:tcPr>
            <w:tcW w:w="3360" w:type="dxa"/>
          </w:tcPr>
          <w:p w14:paraId="1F2DCBF9" w14:textId="77777777" w:rsidR="00F23F10" w:rsidRPr="00F23F10" w:rsidRDefault="00F23F10" w:rsidP="00F23F10">
            <w:pPr>
              <w:widowControl w:val="0"/>
              <w:tabs>
                <w:tab w:val="left" w:pos="7938"/>
              </w:tabs>
              <w:autoSpaceDE w:val="0"/>
              <w:autoSpaceDN w:val="0"/>
              <w:spacing w:before="111"/>
              <w:ind w:left="107" w:right="172"/>
              <w:jc w:val="both"/>
              <w:rPr>
                <w:noProof w:val="0"/>
                <w:szCs w:val="22"/>
              </w:rPr>
            </w:pPr>
            <w:r w:rsidRPr="00F23F10">
              <w:rPr>
                <w:noProof w:val="0"/>
                <w:szCs w:val="22"/>
              </w:rPr>
              <w:t>Demonstrarea accesului la personal/un organism tehnic de specialitate, care să garanteze asigurarea unui control al calității. Documente prin care</w:t>
            </w:r>
            <w:r w:rsidRPr="00F23F10">
              <w:rPr>
                <w:noProof w:val="0"/>
                <w:spacing w:val="40"/>
                <w:szCs w:val="22"/>
              </w:rPr>
              <w:t xml:space="preserve"> </w:t>
            </w:r>
            <w:r w:rsidRPr="00F23F10">
              <w:rPr>
                <w:noProof w:val="0"/>
                <w:szCs w:val="22"/>
              </w:rPr>
              <w:t>să demonstreze că operatorul economic are acces la laboratoare de încercări și teste a materialelor ce vor fii utilizate, în conformitate cu natura și specificul lucrărilor ce fac obiectul viitorului contract</w:t>
            </w:r>
          </w:p>
        </w:tc>
        <w:tc>
          <w:tcPr>
            <w:tcW w:w="3874" w:type="dxa"/>
          </w:tcPr>
          <w:p w14:paraId="3AF6E45A" w14:textId="77777777" w:rsidR="00F23F10" w:rsidRPr="00F23F10" w:rsidRDefault="00F23F10" w:rsidP="00F23F10">
            <w:pPr>
              <w:widowControl w:val="0"/>
              <w:tabs>
                <w:tab w:val="left" w:pos="7938"/>
              </w:tabs>
              <w:autoSpaceDE w:val="0"/>
              <w:autoSpaceDN w:val="0"/>
              <w:ind w:right="4"/>
              <w:jc w:val="both"/>
              <w:rPr>
                <w:b/>
                <w:noProof w:val="0"/>
                <w:szCs w:val="22"/>
              </w:rPr>
            </w:pPr>
          </w:p>
          <w:p w14:paraId="2CA322D1" w14:textId="77777777" w:rsidR="00F23F10" w:rsidRPr="00F23F10" w:rsidRDefault="00F23F10" w:rsidP="00F23F10">
            <w:pPr>
              <w:widowControl w:val="0"/>
              <w:tabs>
                <w:tab w:val="left" w:pos="7938"/>
              </w:tabs>
              <w:autoSpaceDE w:val="0"/>
              <w:autoSpaceDN w:val="0"/>
              <w:ind w:right="4"/>
              <w:jc w:val="both"/>
              <w:rPr>
                <w:b/>
                <w:noProof w:val="0"/>
                <w:szCs w:val="22"/>
              </w:rPr>
            </w:pPr>
          </w:p>
          <w:p w14:paraId="097B88C4" w14:textId="77777777" w:rsidR="00F23F10" w:rsidRPr="00F23F10" w:rsidRDefault="00F23F10" w:rsidP="00F23F10">
            <w:pPr>
              <w:widowControl w:val="0"/>
              <w:tabs>
                <w:tab w:val="left" w:pos="7938"/>
              </w:tabs>
              <w:autoSpaceDE w:val="0"/>
              <w:autoSpaceDN w:val="0"/>
              <w:ind w:right="4"/>
              <w:jc w:val="both"/>
              <w:rPr>
                <w:b/>
                <w:noProof w:val="0"/>
                <w:szCs w:val="22"/>
              </w:rPr>
            </w:pPr>
          </w:p>
          <w:p w14:paraId="633A7CB3" w14:textId="77777777" w:rsidR="00F23F10" w:rsidRPr="00F23F10" w:rsidRDefault="00F23F10" w:rsidP="00F23F10">
            <w:pPr>
              <w:widowControl w:val="0"/>
              <w:tabs>
                <w:tab w:val="left" w:pos="7938"/>
              </w:tabs>
              <w:autoSpaceDE w:val="0"/>
              <w:autoSpaceDN w:val="0"/>
              <w:ind w:right="4"/>
              <w:jc w:val="both"/>
              <w:rPr>
                <w:b/>
                <w:noProof w:val="0"/>
                <w:szCs w:val="22"/>
              </w:rPr>
            </w:pPr>
          </w:p>
          <w:p w14:paraId="55CED364" w14:textId="77777777" w:rsidR="00F23F10" w:rsidRPr="00F23F10" w:rsidRDefault="00F23F10" w:rsidP="00F23F10">
            <w:pPr>
              <w:widowControl w:val="0"/>
              <w:tabs>
                <w:tab w:val="left" w:pos="7938"/>
              </w:tabs>
              <w:autoSpaceDE w:val="0"/>
              <w:autoSpaceDN w:val="0"/>
              <w:spacing w:before="112"/>
              <w:ind w:right="4"/>
              <w:jc w:val="both"/>
              <w:rPr>
                <w:b/>
                <w:noProof w:val="0"/>
                <w:szCs w:val="22"/>
              </w:rPr>
            </w:pPr>
          </w:p>
          <w:p w14:paraId="7A908089" w14:textId="77777777" w:rsidR="00F23F10" w:rsidRPr="00F23F10" w:rsidRDefault="00F23F10" w:rsidP="00F23F10">
            <w:pPr>
              <w:widowControl w:val="0"/>
              <w:tabs>
                <w:tab w:val="left" w:pos="7938"/>
              </w:tabs>
              <w:autoSpaceDE w:val="0"/>
              <w:autoSpaceDN w:val="0"/>
              <w:ind w:left="106" w:right="4"/>
              <w:jc w:val="both"/>
              <w:rPr>
                <w:noProof w:val="0"/>
                <w:szCs w:val="22"/>
              </w:rPr>
            </w:pPr>
            <w:r w:rsidRPr="00F23F10">
              <w:rPr>
                <w:noProof w:val="0"/>
                <w:szCs w:val="22"/>
              </w:rPr>
              <w:t>Copie</w:t>
            </w:r>
            <w:r w:rsidRPr="00F23F10">
              <w:rPr>
                <w:noProof w:val="0"/>
                <w:spacing w:val="-9"/>
                <w:szCs w:val="22"/>
              </w:rPr>
              <w:t xml:space="preserve"> </w:t>
            </w:r>
            <w:r w:rsidRPr="00F23F10">
              <w:rPr>
                <w:noProof w:val="0"/>
                <w:szCs w:val="22"/>
              </w:rPr>
              <w:t>confirmată</w:t>
            </w:r>
            <w:r w:rsidRPr="00F23F10">
              <w:rPr>
                <w:noProof w:val="0"/>
                <w:spacing w:val="-10"/>
                <w:szCs w:val="22"/>
              </w:rPr>
              <w:t xml:space="preserve"> </w:t>
            </w:r>
            <w:r w:rsidRPr="00F23F10">
              <w:rPr>
                <w:noProof w:val="0"/>
                <w:szCs w:val="22"/>
              </w:rPr>
              <w:t>prin</w:t>
            </w:r>
            <w:r w:rsidRPr="00F23F10">
              <w:rPr>
                <w:noProof w:val="0"/>
                <w:spacing w:val="-8"/>
                <w:szCs w:val="22"/>
              </w:rPr>
              <w:t xml:space="preserve"> </w:t>
            </w:r>
            <w:r w:rsidRPr="00F23F10">
              <w:rPr>
                <w:noProof w:val="0"/>
                <w:szCs w:val="22"/>
              </w:rPr>
              <w:t>aplicarea</w:t>
            </w:r>
            <w:r w:rsidRPr="00F23F10">
              <w:rPr>
                <w:noProof w:val="0"/>
                <w:spacing w:val="-10"/>
                <w:szCs w:val="22"/>
              </w:rPr>
              <w:t xml:space="preserve"> </w:t>
            </w:r>
            <w:r w:rsidRPr="00F23F10">
              <w:rPr>
                <w:noProof w:val="0"/>
                <w:szCs w:val="22"/>
              </w:rPr>
              <w:t>semnăturii electronice.</w:t>
            </w:r>
          </w:p>
        </w:tc>
        <w:tc>
          <w:tcPr>
            <w:tcW w:w="1553" w:type="dxa"/>
          </w:tcPr>
          <w:p w14:paraId="14A0067A" w14:textId="77777777" w:rsidR="00F23F10" w:rsidRPr="00F23F10" w:rsidRDefault="00F23F10" w:rsidP="00F23F10">
            <w:pPr>
              <w:widowControl w:val="0"/>
              <w:tabs>
                <w:tab w:val="left" w:pos="7938"/>
              </w:tabs>
              <w:autoSpaceDE w:val="0"/>
              <w:autoSpaceDN w:val="0"/>
              <w:ind w:right="4"/>
              <w:jc w:val="both"/>
              <w:rPr>
                <w:b/>
                <w:noProof w:val="0"/>
                <w:szCs w:val="22"/>
              </w:rPr>
            </w:pPr>
          </w:p>
          <w:p w14:paraId="5A252FCA" w14:textId="77777777" w:rsidR="00F23F10" w:rsidRPr="00F23F10" w:rsidRDefault="00F23F10" w:rsidP="00F23F10">
            <w:pPr>
              <w:widowControl w:val="0"/>
              <w:tabs>
                <w:tab w:val="left" w:pos="7938"/>
              </w:tabs>
              <w:autoSpaceDE w:val="0"/>
              <w:autoSpaceDN w:val="0"/>
              <w:ind w:right="4"/>
              <w:jc w:val="both"/>
              <w:rPr>
                <w:b/>
                <w:noProof w:val="0"/>
                <w:szCs w:val="22"/>
              </w:rPr>
            </w:pPr>
          </w:p>
          <w:p w14:paraId="5FA73E6F" w14:textId="77777777" w:rsidR="00F23F10" w:rsidRPr="00F23F10" w:rsidRDefault="00F23F10" w:rsidP="00F23F10">
            <w:pPr>
              <w:widowControl w:val="0"/>
              <w:tabs>
                <w:tab w:val="left" w:pos="7938"/>
              </w:tabs>
              <w:autoSpaceDE w:val="0"/>
              <w:autoSpaceDN w:val="0"/>
              <w:ind w:right="4"/>
              <w:jc w:val="both"/>
              <w:rPr>
                <w:b/>
                <w:noProof w:val="0"/>
                <w:szCs w:val="22"/>
              </w:rPr>
            </w:pPr>
          </w:p>
          <w:p w14:paraId="2E13114D" w14:textId="77777777" w:rsidR="00F23F10" w:rsidRPr="00F23F10" w:rsidRDefault="00F23F10" w:rsidP="00F23F10">
            <w:pPr>
              <w:widowControl w:val="0"/>
              <w:tabs>
                <w:tab w:val="left" w:pos="7938"/>
              </w:tabs>
              <w:autoSpaceDE w:val="0"/>
              <w:autoSpaceDN w:val="0"/>
              <w:ind w:right="4"/>
              <w:jc w:val="both"/>
              <w:rPr>
                <w:b/>
                <w:noProof w:val="0"/>
                <w:szCs w:val="22"/>
              </w:rPr>
            </w:pPr>
          </w:p>
          <w:p w14:paraId="2C8B7CCF" w14:textId="77777777" w:rsidR="00F23F10" w:rsidRPr="00F23F10" w:rsidRDefault="00F23F10" w:rsidP="00F23F10">
            <w:pPr>
              <w:widowControl w:val="0"/>
              <w:tabs>
                <w:tab w:val="left" w:pos="7938"/>
              </w:tabs>
              <w:autoSpaceDE w:val="0"/>
              <w:autoSpaceDN w:val="0"/>
              <w:spacing w:before="251"/>
              <w:ind w:right="4"/>
              <w:jc w:val="both"/>
              <w:rPr>
                <w:b/>
                <w:noProof w:val="0"/>
                <w:szCs w:val="22"/>
              </w:rPr>
            </w:pPr>
          </w:p>
          <w:p w14:paraId="7E3FCFC3"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3A486AFF" w14:textId="77777777" w:rsidTr="00E8332B">
        <w:tc>
          <w:tcPr>
            <w:tcW w:w="558" w:type="dxa"/>
            <w:shd w:val="clear" w:color="auto" w:fill="auto"/>
          </w:tcPr>
          <w:p w14:paraId="68E1E9AC"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28</w:t>
            </w:r>
          </w:p>
        </w:tc>
        <w:tc>
          <w:tcPr>
            <w:tcW w:w="3360" w:type="dxa"/>
            <w:tcBorders>
              <w:top w:val="nil"/>
            </w:tcBorders>
          </w:tcPr>
          <w:p w14:paraId="3DCE58CE" w14:textId="77777777" w:rsidR="00F23F10" w:rsidRPr="00F23F10" w:rsidRDefault="00F23F10" w:rsidP="00F23F10">
            <w:pPr>
              <w:widowControl w:val="0"/>
              <w:tabs>
                <w:tab w:val="left" w:pos="7938"/>
              </w:tabs>
              <w:autoSpaceDE w:val="0"/>
              <w:autoSpaceDN w:val="0"/>
              <w:ind w:right="172"/>
              <w:jc w:val="both"/>
              <w:rPr>
                <w:b/>
                <w:noProof w:val="0"/>
                <w:szCs w:val="22"/>
              </w:rPr>
            </w:pPr>
          </w:p>
          <w:p w14:paraId="3031B133" w14:textId="77777777" w:rsidR="00F23F10" w:rsidRPr="00F23F10" w:rsidRDefault="00F23F10" w:rsidP="00F23F10">
            <w:pPr>
              <w:widowControl w:val="0"/>
              <w:tabs>
                <w:tab w:val="left" w:pos="7938"/>
              </w:tabs>
              <w:autoSpaceDE w:val="0"/>
              <w:autoSpaceDN w:val="0"/>
              <w:spacing w:before="248"/>
              <w:ind w:right="172"/>
              <w:jc w:val="both"/>
              <w:rPr>
                <w:b/>
                <w:noProof w:val="0"/>
                <w:szCs w:val="22"/>
              </w:rPr>
            </w:pPr>
          </w:p>
          <w:p w14:paraId="7D67CD9C" w14:textId="77777777" w:rsidR="00F23F10" w:rsidRPr="00F23F10" w:rsidRDefault="00F23F10" w:rsidP="00F23F10">
            <w:pPr>
              <w:widowControl w:val="0"/>
              <w:tabs>
                <w:tab w:val="left" w:pos="7938"/>
              </w:tabs>
              <w:autoSpaceDE w:val="0"/>
              <w:autoSpaceDN w:val="0"/>
              <w:ind w:left="107" w:right="172"/>
              <w:jc w:val="both"/>
              <w:rPr>
                <w:noProof w:val="0"/>
                <w:szCs w:val="22"/>
              </w:rPr>
            </w:pPr>
            <w:r w:rsidRPr="00F23F10">
              <w:rPr>
                <w:noProof w:val="0"/>
                <w:szCs w:val="22"/>
              </w:rPr>
              <w:t>Vizita la șantier și familiarizarea cu proiectul de execuție și a șantierului.</w:t>
            </w:r>
          </w:p>
        </w:tc>
        <w:tc>
          <w:tcPr>
            <w:tcW w:w="3874" w:type="dxa"/>
            <w:tcBorders>
              <w:top w:val="nil"/>
            </w:tcBorders>
          </w:tcPr>
          <w:p w14:paraId="1247E2F2" w14:textId="77777777" w:rsidR="00F23F10" w:rsidRPr="00F23F10" w:rsidRDefault="00F23F10" w:rsidP="00F23F10">
            <w:pPr>
              <w:widowControl w:val="0"/>
              <w:tabs>
                <w:tab w:val="left" w:pos="7938"/>
              </w:tabs>
              <w:autoSpaceDE w:val="0"/>
              <w:autoSpaceDN w:val="0"/>
              <w:spacing w:before="112"/>
              <w:ind w:left="106" w:right="122"/>
              <w:jc w:val="both"/>
              <w:rPr>
                <w:noProof w:val="0"/>
                <w:szCs w:val="22"/>
              </w:rPr>
            </w:pPr>
            <w:r w:rsidRPr="00F23F10">
              <w:rPr>
                <w:noProof w:val="0"/>
                <w:szCs w:val="22"/>
              </w:rPr>
              <w:t>Certificat</w:t>
            </w:r>
            <w:r w:rsidRPr="00F23F10">
              <w:rPr>
                <w:noProof w:val="0"/>
                <w:spacing w:val="-5"/>
                <w:szCs w:val="22"/>
              </w:rPr>
              <w:t xml:space="preserve"> </w:t>
            </w:r>
            <w:r w:rsidRPr="00F23F10">
              <w:rPr>
                <w:noProof w:val="0"/>
                <w:szCs w:val="22"/>
              </w:rPr>
              <w:t>de</w:t>
            </w:r>
            <w:r w:rsidRPr="00F23F10">
              <w:rPr>
                <w:noProof w:val="0"/>
                <w:spacing w:val="-5"/>
                <w:szCs w:val="22"/>
              </w:rPr>
              <w:t xml:space="preserve"> </w:t>
            </w:r>
            <w:r w:rsidRPr="00F23F10">
              <w:rPr>
                <w:noProof w:val="0"/>
                <w:szCs w:val="22"/>
              </w:rPr>
              <w:t>vizită</w:t>
            </w:r>
            <w:r w:rsidRPr="00F23F10">
              <w:rPr>
                <w:noProof w:val="0"/>
                <w:spacing w:val="-6"/>
                <w:szCs w:val="22"/>
              </w:rPr>
              <w:t xml:space="preserve"> </w:t>
            </w:r>
            <w:r w:rsidRPr="00F23F10">
              <w:rPr>
                <w:noProof w:val="0"/>
                <w:szCs w:val="22"/>
              </w:rPr>
              <w:t>a</w:t>
            </w:r>
            <w:r w:rsidRPr="00F23F10">
              <w:rPr>
                <w:noProof w:val="0"/>
                <w:spacing w:val="-6"/>
                <w:szCs w:val="22"/>
              </w:rPr>
              <w:t xml:space="preserve"> </w:t>
            </w:r>
            <w:r w:rsidRPr="00F23F10">
              <w:rPr>
                <w:noProof w:val="0"/>
                <w:szCs w:val="22"/>
              </w:rPr>
              <w:t>șantierului</w:t>
            </w:r>
            <w:r w:rsidRPr="00F23F10">
              <w:rPr>
                <w:noProof w:val="0"/>
                <w:spacing w:val="-5"/>
                <w:szCs w:val="22"/>
              </w:rPr>
              <w:t xml:space="preserve"> </w:t>
            </w:r>
            <w:r w:rsidRPr="00F23F10">
              <w:rPr>
                <w:noProof w:val="0"/>
                <w:szCs w:val="22"/>
              </w:rPr>
              <w:t>și</w:t>
            </w:r>
            <w:r w:rsidRPr="00F23F10">
              <w:rPr>
                <w:noProof w:val="0"/>
                <w:spacing w:val="-5"/>
                <w:szCs w:val="22"/>
              </w:rPr>
              <w:t xml:space="preserve"> </w:t>
            </w:r>
            <w:r w:rsidRPr="00F23F10">
              <w:rPr>
                <w:noProof w:val="0"/>
                <w:szCs w:val="22"/>
              </w:rPr>
              <w:t>de</w:t>
            </w:r>
            <w:r w:rsidRPr="00F23F10">
              <w:rPr>
                <w:noProof w:val="0"/>
                <w:spacing w:val="-5"/>
                <w:szCs w:val="22"/>
              </w:rPr>
              <w:t xml:space="preserve"> </w:t>
            </w:r>
            <w:r w:rsidRPr="00F23F10">
              <w:rPr>
                <w:noProof w:val="0"/>
                <w:szCs w:val="22"/>
              </w:rPr>
              <w:t>examinarea a proiectului eliberat de către autoritatea contractantă.</w:t>
            </w:r>
          </w:p>
          <w:p w14:paraId="6ADA0865" w14:textId="77777777" w:rsidR="00F23F10" w:rsidRPr="00F23F10" w:rsidRDefault="00F23F10" w:rsidP="00F23F10">
            <w:pPr>
              <w:widowControl w:val="0"/>
              <w:tabs>
                <w:tab w:val="left" w:pos="7938"/>
              </w:tabs>
              <w:autoSpaceDE w:val="0"/>
              <w:autoSpaceDN w:val="0"/>
              <w:spacing w:before="117"/>
              <w:ind w:left="106" w:right="122"/>
              <w:jc w:val="both"/>
              <w:rPr>
                <w:noProof w:val="0"/>
                <w:szCs w:val="22"/>
              </w:rPr>
            </w:pPr>
            <w:r w:rsidRPr="00F23F10">
              <w:rPr>
                <w:noProof w:val="0"/>
                <w:szCs w:val="22"/>
              </w:rPr>
              <w:t>Data vizitei se va coordona, obligatoriu cu autoritatea contractantă prin expedierea unei solicitări la adresa electronică a beneficiarului și coordonarea ulterioară</w:t>
            </w:r>
            <w:r w:rsidRPr="00F23F10">
              <w:rPr>
                <w:noProof w:val="0"/>
                <w:spacing w:val="-4"/>
                <w:szCs w:val="22"/>
              </w:rPr>
              <w:t xml:space="preserve"> </w:t>
            </w:r>
            <w:r w:rsidRPr="00F23F10">
              <w:rPr>
                <w:noProof w:val="0"/>
                <w:szCs w:val="22"/>
              </w:rPr>
              <w:t>a</w:t>
            </w:r>
            <w:r w:rsidRPr="00F23F10">
              <w:rPr>
                <w:noProof w:val="0"/>
                <w:spacing w:val="-3"/>
                <w:szCs w:val="22"/>
              </w:rPr>
              <w:t xml:space="preserve"> </w:t>
            </w:r>
            <w:r w:rsidRPr="00F23F10">
              <w:rPr>
                <w:noProof w:val="0"/>
                <w:szCs w:val="22"/>
              </w:rPr>
              <w:t>datei</w:t>
            </w:r>
            <w:r w:rsidRPr="00F23F10">
              <w:rPr>
                <w:noProof w:val="0"/>
                <w:spacing w:val="-2"/>
                <w:szCs w:val="22"/>
              </w:rPr>
              <w:t xml:space="preserve"> </w:t>
            </w:r>
            <w:r w:rsidRPr="00F23F10">
              <w:rPr>
                <w:noProof w:val="0"/>
                <w:szCs w:val="22"/>
              </w:rPr>
              <w:t>și</w:t>
            </w:r>
            <w:r w:rsidRPr="00F23F10">
              <w:rPr>
                <w:noProof w:val="0"/>
                <w:spacing w:val="-2"/>
                <w:szCs w:val="22"/>
              </w:rPr>
              <w:t xml:space="preserve"> </w:t>
            </w:r>
            <w:r w:rsidRPr="00F23F10">
              <w:rPr>
                <w:noProof w:val="0"/>
                <w:szCs w:val="22"/>
              </w:rPr>
              <w:t>orei</w:t>
            </w:r>
            <w:r w:rsidRPr="00F23F10">
              <w:rPr>
                <w:noProof w:val="0"/>
                <w:spacing w:val="-2"/>
                <w:szCs w:val="22"/>
              </w:rPr>
              <w:t xml:space="preserve"> </w:t>
            </w:r>
            <w:r w:rsidRPr="00F23F10">
              <w:rPr>
                <w:noProof w:val="0"/>
                <w:szCs w:val="22"/>
              </w:rPr>
              <w:t>de</w:t>
            </w:r>
            <w:r w:rsidRPr="00F23F10">
              <w:rPr>
                <w:noProof w:val="0"/>
                <w:spacing w:val="-3"/>
                <w:szCs w:val="22"/>
              </w:rPr>
              <w:t xml:space="preserve"> </w:t>
            </w:r>
            <w:r w:rsidRPr="00F23F10">
              <w:rPr>
                <w:noProof w:val="0"/>
                <w:szCs w:val="22"/>
              </w:rPr>
              <w:t>vizita</w:t>
            </w:r>
            <w:r w:rsidRPr="00F23F10">
              <w:rPr>
                <w:noProof w:val="0"/>
                <w:spacing w:val="-3"/>
                <w:szCs w:val="22"/>
              </w:rPr>
              <w:t xml:space="preserve"> </w:t>
            </w:r>
            <w:r w:rsidRPr="00F23F10">
              <w:rPr>
                <w:noProof w:val="0"/>
                <w:szCs w:val="22"/>
              </w:rPr>
              <w:t>a</w:t>
            </w:r>
            <w:r w:rsidRPr="00F23F10">
              <w:rPr>
                <w:noProof w:val="0"/>
                <w:spacing w:val="-3"/>
                <w:szCs w:val="22"/>
              </w:rPr>
              <w:t xml:space="preserve"> </w:t>
            </w:r>
            <w:r w:rsidRPr="00F23F10">
              <w:rPr>
                <w:noProof w:val="0"/>
                <w:szCs w:val="22"/>
              </w:rPr>
              <w:t>obiec</w:t>
            </w:r>
            <w:r w:rsidRPr="00F23F10">
              <w:rPr>
                <w:noProof w:val="0"/>
                <w:spacing w:val="-2"/>
                <w:szCs w:val="22"/>
              </w:rPr>
              <w:t>tului</w:t>
            </w:r>
          </w:p>
        </w:tc>
        <w:tc>
          <w:tcPr>
            <w:tcW w:w="1553" w:type="dxa"/>
            <w:tcBorders>
              <w:top w:val="nil"/>
            </w:tcBorders>
          </w:tcPr>
          <w:p w14:paraId="49810A85" w14:textId="77777777" w:rsidR="00F23F10" w:rsidRPr="00F23F10" w:rsidRDefault="00F23F10" w:rsidP="00F23F10">
            <w:pPr>
              <w:widowControl w:val="0"/>
              <w:tabs>
                <w:tab w:val="left" w:pos="7938"/>
              </w:tabs>
              <w:autoSpaceDE w:val="0"/>
              <w:autoSpaceDN w:val="0"/>
              <w:ind w:right="4"/>
              <w:jc w:val="both"/>
              <w:rPr>
                <w:b/>
                <w:noProof w:val="0"/>
                <w:szCs w:val="22"/>
              </w:rPr>
            </w:pPr>
          </w:p>
          <w:p w14:paraId="767D65A8" w14:textId="77777777" w:rsidR="00F23F10" w:rsidRPr="00F23F10" w:rsidRDefault="00F23F10" w:rsidP="00F23F10">
            <w:pPr>
              <w:widowControl w:val="0"/>
              <w:tabs>
                <w:tab w:val="left" w:pos="7938"/>
              </w:tabs>
              <w:autoSpaceDE w:val="0"/>
              <w:autoSpaceDN w:val="0"/>
              <w:ind w:right="4"/>
              <w:jc w:val="both"/>
              <w:rPr>
                <w:b/>
                <w:noProof w:val="0"/>
                <w:szCs w:val="22"/>
              </w:rPr>
            </w:pPr>
          </w:p>
          <w:p w14:paraId="43B1D9F6" w14:textId="77777777" w:rsidR="00F23F10" w:rsidRPr="00F23F10" w:rsidRDefault="00F23F10" w:rsidP="00F23F10">
            <w:pPr>
              <w:widowControl w:val="0"/>
              <w:tabs>
                <w:tab w:val="left" w:pos="7938"/>
              </w:tabs>
              <w:autoSpaceDE w:val="0"/>
              <w:autoSpaceDN w:val="0"/>
              <w:ind w:right="4"/>
              <w:jc w:val="both"/>
              <w:rPr>
                <w:b/>
                <w:noProof w:val="0"/>
                <w:szCs w:val="22"/>
              </w:rPr>
            </w:pPr>
          </w:p>
          <w:p w14:paraId="19039CFE" w14:textId="77777777" w:rsidR="00F23F10" w:rsidRPr="00F23F10" w:rsidRDefault="00F23F10" w:rsidP="00F23F10">
            <w:pPr>
              <w:widowControl w:val="0"/>
              <w:tabs>
                <w:tab w:val="left" w:pos="7938"/>
              </w:tabs>
              <w:autoSpaceDE w:val="0"/>
              <w:autoSpaceDN w:val="0"/>
              <w:spacing w:before="170"/>
              <w:ind w:right="4"/>
              <w:jc w:val="both"/>
              <w:rPr>
                <w:b/>
                <w:noProof w:val="0"/>
                <w:szCs w:val="22"/>
              </w:rPr>
            </w:pPr>
          </w:p>
          <w:p w14:paraId="3AAA81F5" w14:textId="77777777" w:rsidR="00F23F10" w:rsidRPr="00F23F10" w:rsidRDefault="00F23F10" w:rsidP="00F23F10">
            <w:pPr>
              <w:widowControl w:val="0"/>
              <w:tabs>
                <w:tab w:val="left" w:pos="7938"/>
              </w:tabs>
              <w:autoSpaceDE w:val="0"/>
              <w:autoSpaceDN w:val="0"/>
              <w:ind w:left="2" w:right="4"/>
              <w:jc w:val="both"/>
              <w:rPr>
                <w:noProof w:val="0"/>
                <w:szCs w:val="22"/>
              </w:rPr>
            </w:pPr>
            <w:r w:rsidRPr="00F23F10">
              <w:rPr>
                <w:noProof w:val="0"/>
                <w:spacing w:val="-2"/>
                <w:szCs w:val="22"/>
              </w:rPr>
              <w:t>obligatoriu</w:t>
            </w:r>
          </w:p>
        </w:tc>
      </w:tr>
      <w:tr w:rsidR="00F23F10" w:rsidRPr="00F23F10" w14:paraId="44B65787" w14:textId="77777777" w:rsidTr="00E8332B">
        <w:tc>
          <w:tcPr>
            <w:tcW w:w="558" w:type="dxa"/>
            <w:shd w:val="clear" w:color="auto" w:fill="auto"/>
          </w:tcPr>
          <w:p w14:paraId="073D8E0F"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29</w:t>
            </w:r>
          </w:p>
        </w:tc>
        <w:tc>
          <w:tcPr>
            <w:tcW w:w="3360" w:type="dxa"/>
          </w:tcPr>
          <w:p w14:paraId="5F7F8B9F" w14:textId="77777777" w:rsidR="00F23F10" w:rsidRPr="00F23F10" w:rsidRDefault="00F23F10" w:rsidP="00F23F10">
            <w:pPr>
              <w:widowControl w:val="0"/>
              <w:tabs>
                <w:tab w:val="left" w:pos="7938"/>
              </w:tabs>
              <w:autoSpaceDE w:val="0"/>
              <w:autoSpaceDN w:val="0"/>
              <w:ind w:left="107" w:right="172"/>
              <w:jc w:val="both"/>
              <w:rPr>
                <w:noProof w:val="0"/>
                <w:szCs w:val="22"/>
              </w:rPr>
            </w:pPr>
            <w:r w:rsidRPr="00F23F10">
              <w:rPr>
                <w:noProof w:val="0"/>
                <w:szCs w:val="22"/>
              </w:rPr>
              <w:t>Declarație</w:t>
            </w:r>
            <w:r w:rsidRPr="00F23F10">
              <w:rPr>
                <w:noProof w:val="0"/>
                <w:spacing w:val="-8"/>
                <w:szCs w:val="22"/>
              </w:rPr>
              <w:t xml:space="preserve"> </w:t>
            </w:r>
            <w:r w:rsidRPr="00F23F10">
              <w:rPr>
                <w:noProof w:val="0"/>
                <w:szCs w:val="22"/>
              </w:rPr>
              <w:t>prin</w:t>
            </w:r>
            <w:r w:rsidRPr="00F23F10">
              <w:rPr>
                <w:noProof w:val="0"/>
                <w:spacing w:val="-8"/>
                <w:szCs w:val="22"/>
              </w:rPr>
              <w:t xml:space="preserve"> </w:t>
            </w:r>
            <w:r w:rsidRPr="00F23F10">
              <w:rPr>
                <w:noProof w:val="0"/>
                <w:szCs w:val="22"/>
              </w:rPr>
              <w:t>care</w:t>
            </w:r>
            <w:r w:rsidRPr="00F23F10">
              <w:rPr>
                <w:noProof w:val="0"/>
                <w:spacing w:val="-9"/>
                <w:szCs w:val="22"/>
              </w:rPr>
              <w:t xml:space="preserve"> </w:t>
            </w:r>
            <w:r w:rsidRPr="00F23F10">
              <w:rPr>
                <w:noProof w:val="0"/>
                <w:szCs w:val="22"/>
              </w:rPr>
              <w:t>se</w:t>
            </w:r>
            <w:r w:rsidRPr="00F23F10">
              <w:rPr>
                <w:noProof w:val="0"/>
                <w:spacing w:val="-8"/>
                <w:szCs w:val="22"/>
              </w:rPr>
              <w:t xml:space="preserve"> </w:t>
            </w:r>
            <w:r w:rsidRPr="00F23F10">
              <w:rPr>
                <w:noProof w:val="0"/>
                <w:szCs w:val="22"/>
              </w:rPr>
              <w:t>obligă</w:t>
            </w:r>
            <w:r w:rsidRPr="00F23F10">
              <w:rPr>
                <w:noProof w:val="0"/>
                <w:spacing w:val="-8"/>
                <w:szCs w:val="22"/>
              </w:rPr>
              <w:t xml:space="preserve"> </w:t>
            </w:r>
            <w:r w:rsidRPr="00F23F10">
              <w:rPr>
                <w:noProof w:val="0"/>
                <w:szCs w:val="22"/>
              </w:rPr>
              <w:t>să inițieze lucrările de decurs de maxim 5 zile de la primirea ordinului</w:t>
            </w:r>
            <w:r w:rsidRPr="00F23F10">
              <w:rPr>
                <w:noProof w:val="0"/>
                <w:spacing w:val="-1"/>
                <w:szCs w:val="22"/>
              </w:rPr>
              <w:t xml:space="preserve"> </w:t>
            </w:r>
            <w:r w:rsidRPr="00F23F10">
              <w:rPr>
                <w:noProof w:val="0"/>
                <w:szCs w:val="22"/>
              </w:rPr>
              <w:t>de</w:t>
            </w:r>
            <w:r w:rsidRPr="00F23F10">
              <w:rPr>
                <w:noProof w:val="0"/>
                <w:spacing w:val="-1"/>
                <w:szCs w:val="22"/>
              </w:rPr>
              <w:t xml:space="preserve"> </w:t>
            </w:r>
            <w:r w:rsidRPr="00F23F10">
              <w:rPr>
                <w:noProof w:val="0"/>
                <w:szCs w:val="22"/>
              </w:rPr>
              <w:t>începere</w:t>
            </w:r>
            <w:r w:rsidRPr="00F23F10">
              <w:rPr>
                <w:noProof w:val="0"/>
                <w:spacing w:val="-2"/>
                <w:szCs w:val="22"/>
              </w:rPr>
              <w:t xml:space="preserve"> </w:t>
            </w:r>
            <w:r w:rsidRPr="00F23F10">
              <w:rPr>
                <w:noProof w:val="0"/>
                <w:szCs w:val="22"/>
              </w:rPr>
              <w:t>a</w:t>
            </w:r>
            <w:r w:rsidRPr="00F23F10">
              <w:rPr>
                <w:noProof w:val="0"/>
                <w:spacing w:val="-1"/>
                <w:szCs w:val="22"/>
              </w:rPr>
              <w:t xml:space="preserve"> </w:t>
            </w:r>
            <w:r w:rsidRPr="00F23F10">
              <w:rPr>
                <w:noProof w:val="0"/>
                <w:spacing w:val="-2"/>
                <w:szCs w:val="22"/>
              </w:rPr>
              <w:t>lucrărilor</w:t>
            </w:r>
          </w:p>
        </w:tc>
        <w:tc>
          <w:tcPr>
            <w:tcW w:w="3874" w:type="dxa"/>
          </w:tcPr>
          <w:p w14:paraId="3B1C391D" w14:textId="77777777" w:rsidR="00F23F10" w:rsidRPr="00F23F10" w:rsidRDefault="00F23F10" w:rsidP="00F23F10">
            <w:pPr>
              <w:widowControl w:val="0"/>
              <w:tabs>
                <w:tab w:val="left" w:pos="7938"/>
              </w:tabs>
              <w:autoSpaceDE w:val="0"/>
              <w:autoSpaceDN w:val="0"/>
              <w:spacing w:before="114"/>
              <w:ind w:left="106" w:right="4"/>
              <w:jc w:val="both"/>
              <w:rPr>
                <w:noProof w:val="0"/>
                <w:szCs w:val="22"/>
              </w:rPr>
            </w:pPr>
            <w:r w:rsidRPr="00F23F10">
              <w:rPr>
                <w:noProof w:val="0"/>
                <w:szCs w:val="22"/>
              </w:rPr>
              <w:t>Varianta scanată de pe original sau Original/copie,</w:t>
            </w:r>
            <w:r w:rsidRPr="00F23F10">
              <w:rPr>
                <w:noProof w:val="0"/>
                <w:spacing w:val="-14"/>
                <w:szCs w:val="22"/>
              </w:rPr>
              <w:t xml:space="preserve"> </w:t>
            </w:r>
            <w:r w:rsidRPr="00F23F10">
              <w:rPr>
                <w:noProof w:val="0"/>
                <w:szCs w:val="22"/>
              </w:rPr>
              <w:t>confirmată</w:t>
            </w:r>
            <w:r w:rsidRPr="00F23F10">
              <w:rPr>
                <w:noProof w:val="0"/>
                <w:spacing w:val="-14"/>
                <w:szCs w:val="22"/>
              </w:rPr>
              <w:t xml:space="preserve"> </w:t>
            </w:r>
            <w:r w:rsidRPr="00F23F10">
              <w:rPr>
                <w:noProof w:val="0"/>
                <w:szCs w:val="22"/>
              </w:rPr>
              <w:t>prin</w:t>
            </w:r>
            <w:r w:rsidRPr="00F23F10">
              <w:rPr>
                <w:noProof w:val="0"/>
                <w:spacing w:val="-14"/>
                <w:szCs w:val="22"/>
              </w:rPr>
              <w:t xml:space="preserve"> </w:t>
            </w:r>
            <w:r w:rsidRPr="00F23F10">
              <w:rPr>
                <w:noProof w:val="0"/>
                <w:szCs w:val="22"/>
              </w:rPr>
              <w:t>aplicarea semnăturii electronice Obligatoriu</w:t>
            </w:r>
          </w:p>
        </w:tc>
        <w:tc>
          <w:tcPr>
            <w:tcW w:w="1553" w:type="dxa"/>
          </w:tcPr>
          <w:p w14:paraId="44C7EC05" w14:textId="77777777" w:rsidR="00F23F10" w:rsidRPr="00F23F10" w:rsidRDefault="00F23F10" w:rsidP="00F23F10">
            <w:pPr>
              <w:widowControl w:val="0"/>
              <w:tabs>
                <w:tab w:val="left" w:pos="7938"/>
              </w:tabs>
              <w:autoSpaceDE w:val="0"/>
              <w:autoSpaceDN w:val="0"/>
              <w:spacing w:line="270" w:lineRule="exact"/>
              <w:ind w:right="4"/>
              <w:jc w:val="both"/>
              <w:rPr>
                <w:noProof w:val="0"/>
                <w:szCs w:val="22"/>
              </w:rPr>
            </w:pPr>
            <w:r w:rsidRPr="00F23F10">
              <w:rPr>
                <w:noProof w:val="0"/>
                <w:spacing w:val="-2"/>
                <w:szCs w:val="22"/>
              </w:rPr>
              <w:t>Obligatoriu</w:t>
            </w:r>
          </w:p>
        </w:tc>
      </w:tr>
      <w:tr w:rsidR="00F23F10" w:rsidRPr="00F23F10" w14:paraId="54C4FFC9" w14:textId="77777777" w:rsidTr="00E8332B">
        <w:tc>
          <w:tcPr>
            <w:tcW w:w="558" w:type="dxa"/>
            <w:shd w:val="clear" w:color="auto" w:fill="auto"/>
          </w:tcPr>
          <w:p w14:paraId="2248BC79"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30</w:t>
            </w:r>
          </w:p>
        </w:tc>
        <w:tc>
          <w:tcPr>
            <w:tcW w:w="3360" w:type="dxa"/>
          </w:tcPr>
          <w:p w14:paraId="5B732D0C" w14:textId="77777777" w:rsidR="00F23F10" w:rsidRPr="00F23F10" w:rsidRDefault="00F23F10" w:rsidP="00F23F10">
            <w:pPr>
              <w:widowControl w:val="0"/>
              <w:tabs>
                <w:tab w:val="left" w:pos="7938"/>
              </w:tabs>
              <w:autoSpaceDE w:val="0"/>
              <w:autoSpaceDN w:val="0"/>
              <w:ind w:left="107" w:right="179"/>
              <w:jc w:val="both"/>
              <w:rPr>
                <w:noProof w:val="0"/>
                <w:szCs w:val="22"/>
              </w:rPr>
            </w:pPr>
            <w:r w:rsidRPr="00F23F10">
              <w:rPr>
                <w:noProof w:val="0"/>
                <w:szCs w:val="22"/>
              </w:rPr>
              <w:t>Declarație prin care ofertantul declară că a luat cunoștință de faptul că lucrările vor fi achitate în termen de până la 60 de zile</w:t>
            </w:r>
            <w:r w:rsidRPr="00F23F10">
              <w:rPr>
                <w:noProof w:val="0"/>
                <w:spacing w:val="-10"/>
                <w:szCs w:val="22"/>
              </w:rPr>
              <w:t xml:space="preserve"> </w:t>
            </w:r>
            <w:r w:rsidRPr="00F23F10">
              <w:rPr>
                <w:noProof w:val="0"/>
                <w:szCs w:val="22"/>
              </w:rPr>
              <w:t>de</w:t>
            </w:r>
            <w:r w:rsidRPr="00F23F10">
              <w:rPr>
                <w:noProof w:val="0"/>
                <w:spacing w:val="-10"/>
                <w:szCs w:val="22"/>
              </w:rPr>
              <w:t xml:space="preserve"> </w:t>
            </w:r>
            <w:r w:rsidRPr="00F23F10">
              <w:rPr>
                <w:noProof w:val="0"/>
                <w:szCs w:val="22"/>
              </w:rPr>
              <w:t>la</w:t>
            </w:r>
            <w:r w:rsidRPr="00F23F10">
              <w:rPr>
                <w:noProof w:val="0"/>
                <w:spacing w:val="-10"/>
                <w:szCs w:val="22"/>
              </w:rPr>
              <w:t xml:space="preserve"> </w:t>
            </w:r>
            <w:r w:rsidRPr="00F23F10">
              <w:rPr>
                <w:noProof w:val="0"/>
                <w:szCs w:val="22"/>
              </w:rPr>
              <w:t>înaintarea</w:t>
            </w:r>
            <w:r w:rsidRPr="00F23F10">
              <w:rPr>
                <w:noProof w:val="0"/>
                <w:spacing w:val="-10"/>
                <w:szCs w:val="22"/>
              </w:rPr>
              <w:t xml:space="preserve"> </w:t>
            </w:r>
            <w:r w:rsidRPr="00F23F10">
              <w:rPr>
                <w:noProof w:val="0"/>
                <w:szCs w:val="22"/>
              </w:rPr>
              <w:t>proceselor- verbale și semnarea facturilor fiscale, Facturile înaintate vor constitui</w:t>
            </w:r>
            <w:r w:rsidRPr="00F23F10">
              <w:rPr>
                <w:noProof w:val="0"/>
                <w:spacing w:val="-12"/>
                <w:szCs w:val="22"/>
              </w:rPr>
              <w:t xml:space="preserve"> </w:t>
            </w:r>
            <w:r w:rsidRPr="00F23F10">
              <w:rPr>
                <w:noProof w:val="0"/>
                <w:szCs w:val="22"/>
              </w:rPr>
              <w:t>minim</w:t>
            </w:r>
            <w:r w:rsidRPr="00F23F10">
              <w:rPr>
                <w:noProof w:val="0"/>
                <w:spacing w:val="-12"/>
                <w:szCs w:val="22"/>
              </w:rPr>
              <w:t xml:space="preserve"> </w:t>
            </w:r>
            <w:r w:rsidRPr="00F23F10">
              <w:rPr>
                <w:noProof w:val="0"/>
                <w:szCs w:val="22"/>
              </w:rPr>
              <w:t>20%</w:t>
            </w:r>
            <w:r w:rsidRPr="00F23F10">
              <w:rPr>
                <w:noProof w:val="0"/>
                <w:spacing w:val="-12"/>
                <w:szCs w:val="22"/>
              </w:rPr>
              <w:t xml:space="preserve"> </w:t>
            </w:r>
            <w:r w:rsidRPr="00F23F10">
              <w:rPr>
                <w:noProof w:val="0"/>
                <w:szCs w:val="22"/>
              </w:rPr>
              <w:t xml:space="preserve">din </w:t>
            </w:r>
            <w:r w:rsidRPr="00F23F10">
              <w:rPr>
                <w:noProof w:val="0"/>
                <w:szCs w:val="22"/>
              </w:rPr>
              <w:lastRenderedPageBreak/>
              <w:t>valoarea contractului,.</w:t>
            </w:r>
          </w:p>
        </w:tc>
        <w:tc>
          <w:tcPr>
            <w:tcW w:w="3874" w:type="dxa"/>
          </w:tcPr>
          <w:p w14:paraId="6C93FCF3" w14:textId="77777777" w:rsidR="00F23F10" w:rsidRPr="00F23F10" w:rsidRDefault="00F23F10" w:rsidP="00F23F10">
            <w:pPr>
              <w:widowControl w:val="0"/>
              <w:tabs>
                <w:tab w:val="left" w:pos="7938"/>
              </w:tabs>
              <w:autoSpaceDE w:val="0"/>
              <w:autoSpaceDN w:val="0"/>
              <w:ind w:right="4"/>
              <w:jc w:val="both"/>
              <w:rPr>
                <w:b/>
                <w:noProof w:val="0"/>
                <w:szCs w:val="22"/>
              </w:rPr>
            </w:pPr>
          </w:p>
          <w:p w14:paraId="045BDD15" w14:textId="77777777" w:rsidR="00F23F10" w:rsidRPr="00F23F10" w:rsidRDefault="00F23F10" w:rsidP="00F23F10">
            <w:pPr>
              <w:widowControl w:val="0"/>
              <w:tabs>
                <w:tab w:val="left" w:pos="7938"/>
              </w:tabs>
              <w:autoSpaceDE w:val="0"/>
              <w:autoSpaceDN w:val="0"/>
              <w:spacing w:before="150"/>
              <w:ind w:right="4"/>
              <w:jc w:val="both"/>
              <w:rPr>
                <w:b/>
                <w:noProof w:val="0"/>
                <w:szCs w:val="22"/>
              </w:rPr>
            </w:pPr>
          </w:p>
          <w:p w14:paraId="533D2A32" w14:textId="77777777" w:rsidR="00F23F10" w:rsidRPr="00F23F10" w:rsidRDefault="00F23F10" w:rsidP="00F23F10">
            <w:pPr>
              <w:widowControl w:val="0"/>
              <w:tabs>
                <w:tab w:val="left" w:pos="7938"/>
              </w:tabs>
              <w:autoSpaceDE w:val="0"/>
              <w:autoSpaceDN w:val="0"/>
              <w:ind w:left="106" w:right="4"/>
              <w:jc w:val="both"/>
              <w:rPr>
                <w:noProof w:val="0"/>
                <w:szCs w:val="22"/>
              </w:rPr>
            </w:pPr>
            <w:r w:rsidRPr="00F23F10">
              <w:rPr>
                <w:noProof w:val="0"/>
                <w:szCs w:val="22"/>
              </w:rPr>
              <w:t>Original</w:t>
            </w:r>
            <w:r w:rsidRPr="00F23F10">
              <w:rPr>
                <w:noProof w:val="0"/>
                <w:spacing w:val="-8"/>
                <w:szCs w:val="22"/>
              </w:rPr>
              <w:t xml:space="preserve"> </w:t>
            </w:r>
            <w:r w:rsidRPr="00F23F10">
              <w:rPr>
                <w:noProof w:val="0"/>
                <w:szCs w:val="22"/>
              </w:rPr>
              <w:t>confirmată</w:t>
            </w:r>
            <w:r w:rsidRPr="00F23F10">
              <w:rPr>
                <w:noProof w:val="0"/>
                <w:spacing w:val="-11"/>
                <w:szCs w:val="22"/>
              </w:rPr>
              <w:t xml:space="preserve"> </w:t>
            </w:r>
            <w:r w:rsidRPr="00F23F10">
              <w:rPr>
                <w:noProof w:val="0"/>
                <w:szCs w:val="22"/>
              </w:rPr>
              <w:t>prin</w:t>
            </w:r>
            <w:r w:rsidRPr="00F23F10">
              <w:rPr>
                <w:noProof w:val="0"/>
                <w:spacing w:val="-9"/>
                <w:szCs w:val="22"/>
              </w:rPr>
              <w:t xml:space="preserve"> </w:t>
            </w:r>
            <w:r w:rsidRPr="00F23F10">
              <w:rPr>
                <w:noProof w:val="0"/>
                <w:szCs w:val="22"/>
              </w:rPr>
              <w:t>aplicarea</w:t>
            </w:r>
            <w:r w:rsidRPr="00F23F10">
              <w:rPr>
                <w:noProof w:val="0"/>
                <w:spacing w:val="-11"/>
                <w:szCs w:val="22"/>
              </w:rPr>
              <w:t xml:space="preserve"> </w:t>
            </w:r>
            <w:r w:rsidRPr="00F23F10">
              <w:rPr>
                <w:noProof w:val="0"/>
                <w:szCs w:val="22"/>
              </w:rPr>
              <w:t>semnăturii electronice</w:t>
            </w:r>
          </w:p>
        </w:tc>
        <w:tc>
          <w:tcPr>
            <w:tcW w:w="1553" w:type="dxa"/>
          </w:tcPr>
          <w:p w14:paraId="6C88A983" w14:textId="77777777" w:rsidR="00F23F10" w:rsidRPr="00F23F10" w:rsidRDefault="00F23F10" w:rsidP="00F23F10">
            <w:pPr>
              <w:widowControl w:val="0"/>
              <w:tabs>
                <w:tab w:val="left" w:pos="7938"/>
              </w:tabs>
              <w:autoSpaceDE w:val="0"/>
              <w:autoSpaceDN w:val="0"/>
              <w:ind w:right="4"/>
              <w:jc w:val="both"/>
              <w:rPr>
                <w:b/>
                <w:noProof w:val="0"/>
                <w:szCs w:val="22"/>
              </w:rPr>
            </w:pPr>
          </w:p>
          <w:p w14:paraId="51DBEF44" w14:textId="77777777" w:rsidR="00F23F10" w:rsidRPr="00F23F10" w:rsidRDefault="00F23F10" w:rsidP="00F23F10">
            <w:pPr>
              <w:widowControl w:val="0"/>
              <w:tabs>
                <w:tab w:val="left" w:pos="7938"/>
              </w:tabs>
              <w:autoSpaceDE w:val="0"/>
              <w:autoSpaceDN w:val="0"/>
              <w:ind w:right="4"/>
              <w:jc w:val="both"/>
              <w:rPr>
                <w:b/>
                <w:noProof w:val="0"/>
                <w:szCs w:val="22"/>
              </w:rPr>
            </w:pPr>
          </w:p>
          <w:p w14:paraId="7D76D419" w14:textId="77777777" w:rsidR="00F23F10" w:rsidRPr="00F23F10" w:rsidRDefault="00F23F10" w:rsidP="00F23F10">
            <w:pPr>
              <w:widowControl w:val="0"/>
              <w:tabs>
                <w:tab w:val="left" w:pos="7938"/>
              </w:tabs>
              <w:autoSpaceDE w:val="0"/>
              <w:autoSpaceDN w:val="0"/>
              <w:spacing w:before="270"/>
              <w:ind w:right="4"/>
              <w:jc w:val="both"/>
              <w:rPr>
                <w:b/>
                <w:noProof w:val="0"/>
                <w:szCs w:val="22"/>
              </w:rPr>
            </w:pPr>
          </w:p>
          <w:p w14:paraId="52B3BF76"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3DD9F38A" w14:textId="77777777" w:rsidTr="00E8332B">
        <w:tc>
          <w:tcPr>
            <w:tcW w:w="558" w:type="dxa"/>
            <w:shd w:val="clear" w:color="auto" w:fill="auto"/>
          </w:tcPr>
          <w:p w14:paraId="2495ADC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lastRenderedPageBreak/>
              <w:t>31</w:t>
            </w:r>
          </w:p>
        </w:tc>
        <w:tc>
          <w:tcPr>
            <w:tcW w:w="3360" w:type="dxa"/>
          </w:tcPr>
          <w:p w14:paraId="1D3819B0" w14:textId="77777777" w:rsidR="00F23F10" w:rsidRPr="00F23F10" w:rsidRDefault="00F23F10" w:rsidP="00F23F10">
            <w:pPr>
              <w:widowControl w:val="0"/>
              <w:tabs>
                <w:tab w:val="left" w:pos="7938"/>
              </w:tabs>
              <w:autoSpaceDE w:val="0"/>
              <w:autoSpaceDN w:val="0"/>
              <w:ind w:right="4"/>
              <w:jc w:val="both"/>
              <w:rPr>
                <w:b/>
                <w:noProof w:val="0"/>
                <w:szCs w:val="22"/>
              </w:rPr>
            </w:pPr>
          </w:p>
          <w:p w14:paraId="0C3E347B" w14:textId="77777777" w:rsidR="00F23F10" w:rsidRPr="00F23F10" w:rsidRDefault="00F23F10" w:rsidP="00F23F10">
            <w:pPr>
              <w:widowControl w:val="0"/>
              <w:tabs>
                <w:tab w:val="left" w:pos="7938"/>
              </w:tabs>
              <w:autoSpaceDE w:val="0"/>
              <w:autoSpaceDN w:val="0"/>
              <w:spacing w:before="51"/>
              <w:ind w:right="4"/>
              <w:jc w:val="both"/>
              <w:rPr>
                <w:b/>
                <w:noProof w:val="0"/>
                <w:szCs w:val="22"/>
              </w:rPr>
            </w:pPr>
          </w:p>
          <w:p w14:paraId="4970075C" w14:textId="77777777" w:rsidR="00F23F10" w:rsidRPr="00F23F10" w:rsidRDefault="00F23F10" w:rsidP="00F23F10">
            <w:pPr>
              <w:widowControl w:val="0"/>
              <w:tabs>
                <w:tab w:val="left" w:pos="7938"/>
              </w:tabs>
              <w:autoSpaceDE w:val="0"/>
              <w:autoSpaceDN w:val="0"/>
              <w:ind w:left="107" w:right="4"/>
              <w:jc w:val="both"/>
              <w:rPr>
                <w:noProof w:val="0"/>
                <w:szCs w:val="22"/>
              </w:rPr>
            </w:pPr>
            <w:r w:rsidRPr="00F23F10">
              <w:rPr>
                <w:noProof w:val="0"/>
                <w:szCs w:val="22"/>
              </w:rPr>
              <w:t>Declarație de protecție</w:t>
            </w:r>
          </w:p>
        </w:tc>
        <w:tc>
          <w:tcPr>
            <w:tcW w:w="3874" w:type="dxa"/>
          </w:tcPr>
          <w:p w14:paraId="69D7227F" w14:textId="77777777" w:rsidR="00F23F10" w:rsidRPr="00F23F10" w:rsidRDefault="00F23F10" w:rsidP="00F23F10">
            <w:pPr>
              <w:widowControl w:val="0"/>
              <w:tabs>
                <w:tab w:val="left" w:pos="7938"/>
              </w:tabs>
              <w:autoSpaceDE w:val="0"/>
              <w:autoSpaceDN w:val="0"/>
              <w:spacing w:before="99" w:line="270" w:lineRule="atLeast"/>
              <w:ind w:left="106" w:right="122"/>
              <w:jc w:val="both"/>
              <w:rPr>
                <w:noProof w:val="0"/>
                <w:szCs w:val="22"/>
              </w:rPr>
            </w:pPr>
            <w:r w:rsidRPr="00F23F10">
              <w:rPr>
                <w:noProof w:val="0"/>
                <w:szCs w:val="22"/>
              </w:rPr>
              <w:t>Ofertantul va prezenta o declarație pe proprie răspundere prin care se obligă să asigure protecția acoperișului și a spațiilor interioare pe întreaga perioadă de executare a lucrărilor împotriva infiltrațiilor și inundațiilor. În cazul producerii unor scurgeri, infiltrații sau deteriorări cauzate de executarea lucrărilor, antreprenorul va suporta integral, din cont propriu, costurile de remediere a prejudiciilor cauzate.</w:t>
            </w:r>
          </w:p>
        </w:tc>
        <w:tc>
          <w:tcPr>
            <w:tcW w:w="1553" w:type="dxa"/>
          </w:tcPr>
          <w:p w14:paraId="7D534650" w14:textId="77777777" w:rsidR="00F23F10" w:rsidRPr="00F23F10" w:rsidRDefault="00F23F10" w:rsidP="00F23F10">
            <w:pPr>
              <w:widowControl w:val="0"/>
              <w:tabs>
                <w:tab w:val="left" w:pos="7938"/>
              </w:tabs>
              <w:autoSpaceDE w:val="0"/>
              <w:autoSpaceDN w:val="0"/>
              <w:ind w:right="4"/>
              <w:jc w:val="both"/>
              <w:rPr>
                <w:b/>
                <w:noProof w:val="0"/>
                <w:szCs w:val="22"/>
              </w:rPr>
            </w:pPr>
          </w:p>
          <w:p w14:paraId="7EBD65A4" w14:textId="77777777" w:rsidR="00F23F10" w:rsidRPr="00F23F10" w:rsidRDefault="00F23F10" w:rsidP="00F23F10">
            <w:pPr>
              <w:widowControl w:val="0"/>
              <w:tabs>
                <w:tab w:val="left" w:pos="7938"/>
              </w:tabs>
              <w:autoSpaceDE w:val="0"/>
              <w:autoSpaceDN w:val="0"/>
              <w:spacing w:before="51"/>
              <w:ind w:right="4"/>
              <w:jc w:val="both"/>
              <w:rPr>
                <w:b/>
                <w:noProof w:val="0"/>
                <w:szCs w:val="22"/>
              </w:rPr>
            </w:pPr>
          </w:p>
          <w:p w14:paraId="42F14B13" w14:textId="77777777" w:rsidR="00F23F10" w:rsidRPr="00F23F10" w:rsidRDefault="00F23F10" w:rsidP="00F23F10">
            <w:pPr>
              <w:widowControl w:val="0"/>
              <w:tabs>
                <w:tab w:val="left" w:pos="7938"/>
              </w:tabs>
              <w:autoSpaceDE w:val="0"/>
              <w:autoSpaceDN w:val="0"/>
              <w:ind w:left="3" w:right="4"/>
              <w:jc w:val="both"/>
              <w:rPr>
                <w:noProof w:val="0"/>
                <w:szCs w:val="22"/>
              </w:rPr>
            </w:pPr>
            <w:r w:rsidRPr="00F23F10">
              <w:rPr>
                <w:noProof w:val="0"/>
                <w:spacing w:val="-2"/>
                <w:szCs w:val="22"/>
              </w:rPr>
              <w:t>Obligatoriu</w:t>
            </w:r>
          </w:p>
        </w:tc>
      </w:tr>
      <w:tr w:rsidR="00F23F10" w:rsidRPr="00F23F10" w14:paraId="72A8F98C" w14:textId="77777777" w:rsidTr="00E8332B">
        <w:tc>
          <w:tcPr>
            <w:tcW w:w="558" w:type="dxa"/>
            <w:shd w:val="clear" w:color="auto" w:fill="auto"/>
          </w:tcPr>
          <w:p w14:paraId="6D60D49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32</w:t>
            </w:r>
          </w:p>
        </w:tc>
        <w:tc>
          <w:tcPr>
            <w:tcW w:w="3360" w:type="dxa"/>
          </w:tcPr>
          <w:p w14:paraId="36C88E6E" w14:textId="77777777" w:rsidR="00F23F10" w:rsidRPr="00F23F10" w:rsidRDefault="00F23F10" w:rsidP="00F23F10">
            <w:pPr>
              <w:widowControl w:val="0"/>
              <w:tabs>
                <w:tab w:val="left" w:pos="7938"/>
              </w:tabs>
              <w:autoSpaceDE w:val="0"/>
              <w:autoSpaceDN w:val="0"/>
              <w:ind w:right="4"/>
              <w:jc w:val="both"/>
              <w:rPr>
                <w:bCs/>
                <w:noProof w:val="0"/>
                <w:szCs w:val="22"/>
              </w:rPr>
            </w:pPr>
            <w:r w:rsidRPr="00F23F10">
              <w:rPr>
                <w:bCs/>
                <w:noProof w:val="0"/>
                <w:szCs w:val="22"/>
              </w:rPr>
              <w:t>Certificate de conformitate materiale</w:t>
            </w:r>
          </w:p>
        </w:tc>
        <w:tc>
          <w:tcPr>
            <w:tcW w:w="3874" w:type="dxa"/>
          </w:tcPr>
          <w:p w14:paraId="470CE941" w14:textId="77777777" w:rsidR="00F23F10" w:rsidRPr="00F23F10" w:rsidRDefault="00F23F10" w:rsidP="00F23F10">
            <w:pPr>
              <w:widowControl w:val="0"/>
              <w:tabs>
                <w:tab w:val="left" w:pos="7938"/>
              </w:tabs>
              <w:autoSpaceDE w:val="0"/>
              <w:autoSpaceDN w:val="0"/>
              <w:spacing w:before="99" w:line="270" w:lineRule="atLeast"/>
              <w:ind w:left="106" w:right="122"/>
              <w:jc w:val="both"/>
              <w:rPr>
                <w:noProof w:val="0"/>
                <w:szCs w:val="22"/>
              </w:rPr>
            </w:pPr>
            <w:r w:rsidRPr="00F23F10">
              <w:rPr>
                <w:noProof w:val="0"/>
                <w:szCs w:val="22"/>
              </w:rPr>
              <w:t xml:space="preserve">Placi din tablă; Burlane; Jgheaburi </w:t>
            </w:r>
          </w:p>
        </w:tc>
        <w:tc>
          <w:tcPr>
            <w:tcW w:w="1553" w:type="dxa"/>
          </w:tcPr>
          <w:p w14:paraId="555D2D8A" w14:textId="77777777" w:rsidR="00F23F10" w:rsidRPr="00F23F10" w:rsidRDefault="00F23F10" w:rsidP="00F23F10">
            <w:pPr>
              <w:widowControl w:val="0"/>
              <w:tabs>
                <w:tab w:val="left" w:pos="7938"/>
              </w:tabs>
              <w:autoSpaceDE w:val="0"/>
              <w:autoSpaceDN w:val="0"/>
              <w:ind w:right="4"/>
              <w:jc w:val="both"/>
              <w:rPr>
                <w:b/>
                <w:noProof w:val="0"/>
                <w:szCs w:val="22"/>
              </w:rPr>
            </w:pPr>
            <w:r w:rsidRPr="00F23F10">
              <w:rPr>
                <w:noProof w:val="0"/>
                <w:spacing w:val="-2"/>
                <w:szCs w:val="22"/>
              </w:rPr>
              <w:t>Obligatoriu</w:t>
            </w:r>
          </w:p>
        </w:tc>
      </w:tr>
      <w:tr w:rsidR="00F23F10" w:rsidRPr="00F23F10" w14:paraId="74C7713D" w14:textId="77777777" w:rsidTr="00E8332B">
        <w:tc>
          <w:tcPr>
            <w:tcW w:w="558" w:type="dxa"/>
            <w:shd w:val="clear" w:color="auto" w:fill="auto"/>
          </w:tcPr>
          <w:p w14:paraId="577A57B5"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33</w:t>
            </w:r>
          </w:p>
        </w:tc>
        <w:tc>
          <w:tcPr>
            <w:tcW w:w="3360" w:type="dxa"/>
          </w:tcPr>
          <w:p w14:paraId="0B83B1AB" w14:textId="77777777" w:rsidR="00F23F10" w:rsidRPr="00F23F10" w:rsidRDefault="00F23F10" w:rsidP="00F23F10">
            <w:pPr>
              <w:widowControl w:val="0"/>
              <w:tabs>
                <w:tab w:val="left" w:pos="7938"/>
              </w:tabs>
              <w:autoSpaceDE w:val="0"/>
              <w:autoSpaceDN w:val="0"/>
              <w:ind w:right="4"/>
              <w:jc w:val="both"/>
              <w:rPr>
                <w:bCs/>
                <w:noProof w:val="0"/>
                <w:szCs w:val="22"/>
              </w:rPr>
            </w:pPr>
            <w:r w:rsidRPr="00F23F10">
              <w:rPr>
                <w:bCs/>
                <w:noProof w:val="0"/>
                <w:szCs w:val="22"/>
              </w:rPr>
              <w:t xml:space="preserve">Mostre </w:t>
            </w:r>
            <w:r w:rsidRPr="00F23F10">
              <w:rPr>
                <w:noProof w:val="0"/>
                <w:szCs w:val="22"/>
              </w:rPr>
              <w:t>Placi din tablă; Burlane; Jgeaburi</w:t>
            </w:r>
          </w:p>
        </w:tc>
        <w:tc>
          <w:tcPr>
            <w:tcW w:w="3874" w:type="dxa"/>
          </w:tcPr>
          <w:p w14:paraId="5643AAB6" w14:textId="77777777" w:rsidR="00F23F10" w:rsidRPr="00F23F10" w:rsidRDefault="00F23F10" w:rsidP="00F23F10">
            <w:pPr>
              <w:widowControl w:val="0"/>
              <w:tabs>
                <w:tab w:val="left" w:pos="7938"/>
              </w:tabs>
              <w:autoSpaceDE w:val="0"/>
              <w:autoSpaceDN w:val="0"/>
              <w:spacing w:before="99" w:line="270" w:lineRule="atLeast"/>
              <w:ind w:left="106" w:right="122"/>
              <w:jc w:val="both"/>
              <w:rPr>
                <w:noProof w:val="0"/>
                <w:szCs w:val="22"/>
              </w:rPr>
            </w:pPr>
            <w:r w:rsidRPr="00F23F10">
              <w:rPr>
                <w:noProof w:val="0"/>
                <w:szCs w:val="22"/>
              </w:rPr>
              <w:t>La etapa de evaluare la solicitare</w:t>
            </w:r>
          </w:p>
        </w:tc>
        <w:tc>
          <w:tcPr>
            <w:tcW w:w="1553" w:type="dxa"/>
          </w:tcPr>
          <w:p w14:paraId="7CF8EDCB" w14:textId="77777777" w:rsidR="00F23F10" w:rsidRPr="00F23F10" w:rsidRDefault="00F23F10" w:rsidP="00F23F10">
            <w:pPr>
              <w:widowControl w:val="0"/>
              <w:tabs>
                <w:tab w:val="left" w:pos="7938"/>
              </w:tabs>
              <w:autoSpaceDE w:val="0"/>
              <w:autoSpaceDN w:val="0"/>
              <w:ind w:right="4"/>
              <w:jc w:val="both"/>
              <w:rPr>
                <w:b/>
                <w:noProof w:val="0"/>
                <w:szCs w:val="22"/>
              </w:rPr>
            </w:pPr>
            <w:r w:rsidRPr="00F23F10">
              <w:rPr>
                <w:noProof w:val="0"/>
                <w:spacing w:val="-2"/>
                <w:szCs w:val="22"/>
              </w:rPr>
              <w:t>Obligatoriu</w:t>
            </w:r>
          </w:p>
        </w:tc>
      </w:tr>
      <w:tr w:rsidR="00F23F10" w:rsidRPr="00F23F10" w14:paraId="3221D185" w14:textId="77777777" w:rsidTr="00E8332B">
        <w:tc>
          <w:tcPr>
            <w:tcW w:w="558" w:type="dxa"/>
            <w:shd w:val="clear" w:color="auto" w:fill="auto"/>
          </w:tcPr>
          <w:p w14:paraId="225031F7"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34</w:t>
            </w:r>
          </w:p>
        </w:tc>
        <w:tc>
          <w:tcPr>
            <w:tcW w:w="3360" w:type="dxa"/>
            <w:shd w:val="clear" w:color="auto" w:fill="auto"/>
          </w:tcPr>
          <w:p w14:paraId="79998D7E" w14:textId="77777777" w:rsidR="00F23F10" w:rsidRPr="00F23F10" w:rsidRDefault="00F23F10" w:rsidP="00F23F10">
            <w:pPr>
              <w:tabs>
                <w:tab w:val="left" w:pos="612"/>
              </w:tabs>
              <w:spacing w:before="120" w:after="120"/>
              <w:rPr>
                <w:rFonts w:eastAsia="Calibri"/>
                <w:iCs/>
                <w:color w:val="000000"/>
                <w:lang w:val="en-US"/>
              </w:rPr>
            </w:pPr>
            <w:r w:rsidRPr="00F23F10">
              <w:rPr>
                <w:rFonts w:eastAsia="Calibri"/>
                <w:color w:val="000000"/>
                <w:lang w:val="en-GB"/>
              </w:rPr>
              <w:t>GARANȚIA PENTRU CALITATEA LUCRĂRILOR</w:t>
            </w:r>
            <w:r w:rsidRPr="00F23F10">
              <w:rPr>
                <w:rFonts w:eastAsia="Calibri"/>
                <w:color w:val="000000"/>
              </w:rPr>
              <w:t xml:space="preserve"> </w:t>
            </w:r>
            <w:r w:rsidRPr="00F23F10">
              <w:rPr>
                <w:rFonts w:eastAsia="Calibri"/>
                <w:color w:val="000000"/>
                <w:lang w:val="en-GB"/>
              </w:rPr>
              <w:t>EXECUTATE</w:t>
            </w:r>
          </w:p>
        </w:tc>
        <w:tc>
          <w:tcPr>
            <w:tcW w:w="3874" w:type="dxa"/>
            <w:shd w:val="clear" w:color="auto" w:fill="auto"/>
          </w:tcPr>
          <w:p w14:paraId="12D626E4" w14:textId="77777777" w:rsidR="00F23F10" w:rsidRPr="00F23F10" w:rsidRDefault="00F23F10" w:rsidP="00F23F10">
            <w:pPr>
              <w:tabs>
                <w:tab w:val="left" w:pos="612"/>
              </w:tabs>
              <w:spacing w:before="120" w:after="120"/>
              <w:rPr>
                <w:rFonts w:eastAsia="Calibri"/>
                <w:iCs/>
                <w:color w:val="000000"/>
                <w:lang w:val="en-GB"/>
              </w:rPr>
            </w:pPr>
            <w:r w:rsidRPr="00F23F10">
              <w:rPr>
                <w:rFonts w:eastAsia="Calibri"/>
                <w:color w:val="000000"/>
                <w:lang w:val="en-GB"/>
              </w:rPr>
              <w:t xml:space="preserve">Min 5 ani - original - </w:t>
            </w:r>
            <w:r w:rsidRPr="00F23F10">
              <w:rPr>
                <w:rFonts w:eastAsia="Calibri"/>
                <w:iCs/>
                <w:color w:val="000000"/>
              </w:rPr>
              <w:t>cu semnătura electronică a operatorul economic</w:t>
            </w:r>
          </w:p>
        </w:tc>
        <w:tc>
          <w:tcPr>
            <w:tcW w:w="1553" w:type="dxa"/>
            <w:shd w:val="clear" w:color="auto" w:fill="auto"/>
          </w:tcPr>
          <w:p w14:paraId="3C9EC614" w14:textId="77777777" w:rsidR="00F23F10" w:rsidRPr="00F23F10" w:rsidRDefault="00F23F10" w:rsidP="00F23F10">
            <w:pPr>
              <w:tabs>
                <w:tab w:val="left" w:pos="612"/>
              </w:tabs>
              <w:spacing w:before="120" w:after="120"/>
              <w:rPr>
                <w:rFonts w:eastAsia="Calibri"/>
                <w:iCs/>
              </w:rPr>
            </w:pPr>
            <w:r w:rsidRPr="00F23F10">
              <w:rPr>
                <w:rFonts w:eastAsia="Calibri"/>
                <w:iCs/>
              </w:rPr>
              <w:t>Obligatoriu</w:t>
            </w:r>
          </w:p>
        </w:tc>
      </w:tr>
      <w:tr w:rsidR="00F23F10" w:rsidRPr="00F23F10" w14:paraId="4A65E9C4" w14:textId="77777777" w:rsidTr="00E8332B">
        <w:tc>
          <w:tcPr>
            <w:tcW w:w="558" w:type="dxa"/>
            <w:shd w:val="clear" w:color="auto" w:fill="auto"/>
          </w:tcPr>
          <w:p w14:paraId="566FB681"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35</w:t>
            </w:r>
          </w:p>
        </w:tc>
        <w:tc>
          <w:tcPr>
            <w:tcW w:w="3360" w:type="dxa"/>
            <w:shd w:val="clear" w:color="auto" w:fill="auto"/>
          </w:tcPr>
          <w:p w14:paraId="16B94EE1" w14:textId="77777777" w:rsidR="00F23F10" w:rsidRPr="00F23F10" w:rsidRDefault="00F23F10" w:rsidP="00F23F10">
            <w:pPr>
              <w:rPr>
                <w:rFonts w:eastAsia="SimSun"/>
                <w:noProof w:val="0"/>
                <w:szCs w:val="22"/>
              </w:rPr>
            </w:pPr>
            <w:r w:rsidRPr="00F23F10">
              <w:rPr>
                <w:rFonts w:eastAsia="SimSun"/>
                <w:noProof w:val="0"/>
                <w:szCs w:val="22"/>
              </w:rPr>
              <w:t>DECLARAŢIE</w:t>
            </w:r>
          </w:p>
          <w:p w14:paraId="5E13C34F" w14:textId="77777777" w:rsidR="00F23F10" w:rsidRPr="00F23F10" w:rsidRDefault="00F23F10" w:rsidP="00F23F10">
            <w:pPr>
              <w:rPr>
                <w:rFonts w:eastAsia="SimSun"/>
                <w:noProof w:val="0"/>
                <w:szCs w:val="22"/>
              </w:rPr>
            </w:pPr>
            <w:r w:rsidRPr="00F23F10">
              <w:rPr>
                <w:rFonts w:eastAsia="SimSun"/>
                <w:noProof w:val="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874" w:type="dxa"/>
            <w:shd w:val="clear" w:color="auto" w:fill="auto"/>
          </w:tcPr>
          <w:p w14:paraId="3738A908" w14:textId="77777777" w:rsidR="00F23F10" w:rsidRPr="00F23F10" w:rsidRDefault="00F23F10" w:rsidP="00F23F10">
            <w:pPr>
              <w:rPr>
                <w:rFonts w:eastAsia="SimSun"/>
                <w:noProof w:val="0"/>
                <w:szCs w:val="22"/>
              </w:rPr>
            </w:pPr>
            <w:r w:rsidRPr="00F23F10">
              <w:rPr>
                <w:rFonts w:eastAsia="SimSun"/>
                <w:noProof w:val="0"/>
                <w:szCs w:val="22"/>
              </w:rPr>
              <w:t>APROBAT  prin Ordinul</w:t>
            </w:r>
          </w:p>
          <w:p w14:paraId="13B97100" w14:textId="77777777" w:rsidR="00F23F10" w:rsidRPr="00F23F10" w:rsidRDefault="00F23F10" w:rsidP="00F23F10">
            <w:pPr>
              <w:rPr>
                <w:rFonts w:eastAsia="SimSun"/>
                <w:noProof w:val="0"/>
                <w:szCs w:val="22"/>
              </w:rPr>
            </w:pPr>
            <w:r w:rsidRPr="00F23F10">
              <w:rPr>
                <w:rFonts w:eastAsia="SimSun"/>
                <w:noProof w:val="0"/>
                <w:szCs w:val="22"/>
              </w:rPr>
              <w:t>Ministrului Finanțelor                                                nr. 145  din 24 noiembrie 2020</w:t>
            </w:r>
          </w:p>
          <w:p w14:paraId="4C30BF5A" w14:textId="77777777" w:rsidR="00F23F10" w:rsidRPr="00F23F10" w:rsidRDefault="00F23F10" w:rsidP="00F23F10">
            <w:pPr>
              <w:rPr>
                <w:rFonts w:eastAsia="SimSun"/>
                <w:noProof w:val="0"/>
                <w:szCs w:val="22"/>
              </w:rPr>
            </w:pPr>
          </w:p>
          <w:p w14:paraId="0529BBF0" w14:textId="77777777" w:rsidR="00F23F10" w:rsidRPr="00F23F10" w:rsidRDefault="00F23F10" w:rsidP="00F23F10">
            <w:pPr>
              <w:rPr>
                <w:rFonts w:eastAsia="SimSun"/>
                <w:noProof w:val="0"/>
                <w:szCs w:val="22"/>
              </w:rPr>
            </w:pPr>
            <w:r w:rsidRPr="00F23F10">
              <w:rPr>
                <w:rFonts w:eastAsia="SimSun"/>
                <w:noProof w:val="0"/>
                <w:szCs w:val="22"/>
              </w:rPr>
              <w:t>La semnarea contractului,</w:t>
            </w:r>
          </w:p>
          <w:p w14:paraId="2D1B8A4E" w14:textId="77777777" w:rsidR="00F23F10" w:rsidRPr="00F23F10" w:rsidRDefault="00F23F10" w:rsidP="00F23F10">
            <w:pPr>
              <w:rPr>
                <w:rFonts w:eastAsia="SimSun"/>
                <w:noProof w:val="0"/>
                <w:szCs w:val="22"/>
              </w:rPr>
            </w:pPr>
            <w:r w:rsidRPr="00F23F10">
              <w:rPr>
                <w:rFonts w:eastAsia="SimSun"/>
                <w:noProof w:val="0"/>
                <w:szCs w:val="22"/>
              </w:rPr>
              <w:t xml:space="preserve">                OE desemnat cîștigător</w:t>
            </w:r>
          </w:p>
        </w:tc>
        <w:tc>
          <w:tcPr>
            <w:tcW w:w="1553" w:type="dxa"/>
            <w:shd w:val="clear" w:color="auto" w:fill="auto"/>
          </w:tcPr>
          <w:p w14:paraId="14959AF2" w14:textId="77777777" w:rsidR="00F23F10" w:rsidRPr="00F23F10" w:rsidRDefault="00F23F10" w:rsidP="00F23F10">
            <w:pPr>
              <w:rPr>
                <w:rFonts w:eastAsia="SimSun"/>
                <w:noProof w:val="0"/>
                <w:szCs w:val="22"/>
              </w:rPr>
            </w:pPr>
            <w:r w:rsidRPr="00F23F10">
              <w:rPr>
                <w:rFonts w:eastAsia="SimSun"/>
                <w:noProof w:val="0"/>
                <w:szCs w:val="22"/>
              </w:rPr>
              <w:t xml:space="preserve">Obligatoriu, la semnarea contractului </w:t>
            </w:r>
          </w:p>
        </w:tc>
      </w:tr>
      <w:tr w:rsidR="00F23F10" w:rsidRPr="00F23F10" w14:paraId="6EA3694D" w14:textId="77777777" w:rsidTr="00E8332B">
        <w:tc>
          <w:tcPr>
            <w:tcW w:w="558" w:type="dxa"/>
            <w:shd w:val="clear" w:color="auto" w:fill="auto"/>
          </w:tcPr>
          <w:p w14:paraId="42C5D25A" w14:textId="77777777" w:rsidR="00F23F10" w:rsidRPr="00F23F10" w:rsidRDefault="00F23F10" w:rsidP="00F23F10">
            <w:pPr>
              <w:shd w:val="clear" w:color="auto" w:fill="FFFFFF"/>
              <w:tabs>
                <w:tab w:val="left" w:pos="612"/>
              </w:tabs>
              <w:spacing w:before="120" w:after="120"/>
              <w:rPr>
                <w:iCs/>
                <w:noProof w:val="0"/>
                <w:lang w:val="ro-MD" w:eastAsia="ru-RU"/>
              </w:rPr>
            </w:pPr>
            <w:r w:rsidRPr="00F23F10">
              <w:rPr>
                <w:iCs/>
                <w:noProof w:val="0"/>
                <w:lang w:val="ro-MD" w:eastAsia="ru-RU"/>
              </w:rPr>
              <w:t>36</w:t>
            </w:r>
          </w:p>
        </w:tc>
        <w:tc>
          <w:tcPr>
            <w:tcW w:w="3360" w:type="dxa"/>
            <w:shd w:val="clear" w:color="auto" w:fill="auto"/>
          </w:tcPr>
          <w:p w14:paraId="3A23B1D8" w14:textId="77777777" w:rsidR="00F23F10" w:rsidRPr="00F23F10" w:rsidRDefault="00F23F10" w:rsidP="00F23F10">
            <w:pPr>
              <w:rPr>
                <w:rFonts w:eastAsia="SimSun"/>
                <w:noProof w:val="0"/>
                <w:szCs w:val="22"/>
              </w:rPr>
            </w:pPr>
            <w:r w:rsidRPr="00F23F10">
              <w:rPr>
                <w:rFonts w:eastAsia="SimSun"/>
                <w:noProof w:val="0"/>
                <w:szCs w:val="22"/>
              </w:rPr>
              <w:t>Garanția de buna execuție 5% din suna contractului cu TVA</w:t>
            </w:r>
          </w:p>
        </w:tc>
        <w:tc>
          <w:tcPr>
            <w:tcW w:w="3874" w:type="dxa"/>
            <w:shd w:val="clear" w:color="auto" w:fill="auto"/>
          </w:tcPr>
          <w:p w14:paraId="066A7B92" w14:textId="77777777" w:rsidR="00F23F10" w:rsidRPr="00F23F10" w:rsidRDefault="00F23F10" w:rsidP="00F23F10">
            <w:pPr>
              <w:rPr>
                <w:rFonts w:eastAsia="SimSun"/>
                <w:noProof w:val="0"/>
                <w:szCs w:val="22"/>
              </w:rPr>
            </w:pPr>
            <w:r w:rsidRPr="00F23F10">
              <w:rPr>
                <w:rFonts w:eastAsia="SimSun"/>
                <w:noProof w:val="0"/>
                <w:szCs w:val="22"/>
              </w:rPr>
              <w:t>La semnarea contractului se vă conveni asupra garanției de bună execuție împreună cu operatorul economic, asupra unei forme.</w:t>
            </w:r>
          </w:p>
          <w:p w14:paraId="3E134A2F" w14:textId="77777777" w:rsidR="00F23F10" w:rsidRPr="00F23F10" w:rsidRDefault="00F23F10" w:rsidP="00F23F10">
            <w:pPr>
              <w:rPr>
                <w:rFonts w:eastAsia="SimSun"/>
                <w:noProof w:val="0"/>
                <w:szCs w:val="22"/>
              </w:rPr>
            </w:pPr>
          </w:p>
          <w:p w14:paraId="0511C51E" w14:textId="77777777" w:rsidR="00F23F10" w:rsidRPr="00F23F10" w:rsidRDefault="00F23F10" w:rsidP="00F23F10">
            <w:pPr>
              <w:rPr>
                <w:rFonts w:eastAsia="SimSun"/>
                <w:noProof w:val="0"/>
                <w:szCs w:val="22"/>
              </w:rPr>
            </w:pPr>
            <w:r w:rsidRPr="00F23F10">
              <w:rPr>
                <w:rFonts w:eastAsia="SimSun"/>
                <w:noProof w:val="0"/>
                <w:szCs w:val="22"/>
              </w:rPr>
              <w:t>a) scrisoare de garanție emisă de o instituție bancară sau de o societate de asigurare; b) transfer pe un cont al autorității contractante; c) cauțiune; d) rețineri succesive din plata cuvenită pentru facturile înaintate, cu efectuarea transferului sumei respective pe un cont special deschis de operatorul economic la o bancă licențiată, agreată</w:t>
            </w:r>
          </w:p>
          <w:p w14:paraId="15C3D3C9" w14:textId="77777777" w:rsidR="00F23F10" w:rsidRPr="00F23F10" w:rsidRDefault="00F23F10" w:rsidP="00F23F10">
            <w:pPr>
              <w:rPr>
                <w:rFonts w:eastAsia="SimSun"/>
                <w:noProof w:val="0"/>
                <w:szCs w:val="22"/>
              </w:rPr>
            </w:pPr>
            <w:r w:rsidRPr="00F23F10">
              <w:rPr>
                <w:rFonts w:eastAsia="SimSun"/>
                <w:noProof w:val="0"/>
                <w:szCs w:val="22"/>
              </w:rPr>
              <w:t>de ambele părți; e) rețineri succesive directe din plata cuvenită pentru facturile înaintate.</w:t>
            </w:r>
          </w:p>
        </w:tc>
        <w:tc>
          <w:tcPr>
            <w:tcW w:w="1553" w:type="dxa"/>
            <w:shd w:val="clear" w:color="auto" w:fill="auto"/>
          </w:tcPr>
          <w:p w14:paraId="14A08F3A" w14:textId="77777777" w:rsidR="00F23F10" w:rsidRPr="00F23F10" w:rsidRDefault="00F23F10" w:rsidP="00F23F10">
            <w:pPr>
              <w:rPr>
                <w:rFonts w:eastAsia="SimSun"/>
                <w:noProof w:val="0"/>
                <w:szCs w:val="22"/>
              </w:rPr>
            </w:pPr>
            <w:r w:rsidRPr="00F23F10">
              <w:rPr>
                <w:rFonts w:eastAsia="SimSun"/>
                <w:noProof w:val="0"/>
                <w:szCs w:val="22"/>
              </w:rPr>
              <w:t>Obligatoriu, la semnarea contractului</w:t>
            </w:r>
          </w:p>
        </w:tc>
      </w:tr>
    </w:tbl>
    <w:p w14:paraId="0E0BA8E2" w14:textId="77777777" w:rsidR="00F23F10" w:rsidRPr="00F23F10" w:rsidRDefault="00F23F10" w:rsidP="00F23F10">
      <w:pPr>
        <w:shd w:val="clear" w:color="auto" w:fill="FFFFFF"/>
        <w:tabs>
          <w:tab w:val="right" w:pos="426"/>
        </w:tabs>
        <w:spacing w:before="120"/>
        <w:rPr>
          <w:b/>
          <w:noProof w:val="0"/>
          <w:color w:val="FF0000"/>
          <w:lang w:val="ro-MD" w:eastAsia="ru-RU"/>
        </w:rPr>
      </w:pPr>
      <w:r w:rsidRPr="00F23F10">
        <w:rPr>
          <w:b/>
          <w:bCs/>
          <w:noProof w:val="0"/>
          <w:color w:val="FF0000"/>
          <w:szCs w:val="22"/>
        </w:rPr>
        <w:t>Notă: Culoarea elementelor de învelitoare, inclusiv a plăcilor din tablă, jgheaburilor și burlanelor, va fi stabilită de către autoritatea contractantă înainte de începerea lucrărilor de montare</w:t>
      </w:r>
    </w:p>
    <w:p w14:paraId="705AADF5"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Garanția pentru ofertă, după caz da,</w:t>
      </w:r>
      <w:r w:rsidRPr="00F23F10">
        <w:rPr>
          <w:lang w:val="ro-MD"/>
        </w:rPr>
        <w:t xml:space="preserve"> </w:t>
      </w:r>
      <w:r w:rsidRPr="00F23F10">
        <w:rPr>
          <w:b/>
          <w:noProof w:val="0"/>
          <w:lang w:val="ro-MD" w:eastAsia="ru-RU"/>
        </w:rPr>
        <w:t>cuantumul 2%.</w:t>
      </w:r>
    </w:p>
    <w:p w14:paraId="61D07142"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Termenul de garanție a lucrărilor sau serviciilor de proiectare și de lucrări min 5 ani.</w:t>
      </w:r>
    </w:p>
    <w:p w14:paraId="1495E87D"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lastRenderedPageBreak/>
        <w:t>Garanția de bună execuție a contractului, după caz Da, cuantumul 5%.</w:t>
      </w:r>
    </w:p>
    <w:p w14:paraId="5604D262"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Motivul recurgerii la procedura accelerată (în cazul licitației deschise, restrânse și a procedurii negociate), după caz Nu se aplică.</w:t>
      </w:r>
    </w:p>
    <w:p w14:paraId="1207E4AD"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Tehnici și instrumente specifice de atribuire (dacă este cazul specificați dacă se va utiliza acordul-cadru, sistemul dinamic de achiziție sau licitația electronică):Nu se aplică</w:t>
      </w:r>
    </w:p>
    <w:p w14:paraId="53DC89FA"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Condiții speciale de care depinde îndeplinirea contractului (</w:t>
      </w:r>
      <w:r w:rsidRPr="00F23F10">
        <w:rPr>
          <w:noProof w:val="0"/>
          <w:lang w:val="ro-MD" w:eastAsia="ru-RU"/>
        </w:rPr>
        <w:t>indicați după caz</w:t>
      </w:r>
      <w:r w:rsidRPr="00F23F10">
        <w:rPr>
          <w:b/>
          <w:noProof w:val="0"/>
          <w:lang w:val="ro-MD" w:eastAsia="ru-RU"/>
        </w:rPr>
        <w:t>): Nu Se aplică</w:t>
      </w:r>
    </w:p>
    <w:p w14:paraId="4EA62073" w14:textId="77777777" w:rsidR="00F23F10" w:rsidRPr="00F23F10" w:rsidRDefault="00F23F10" w:rsidP="00FE5DFD">
      <w:pPr>
        <w:numPr>
          <w:ilvl w:val="0"/>
          <w:numId w:val="19"/>
        </w:numPr>
        <w:tabs>
          <w:tab w:val="right" w:pos="426"/>
        </w:tabs>
        <w:spacing w:before="120" w:after="160" w:line="259" w:lineRule="auto"/>
        <w:ind w:left="360"/>
        <w:rPr>
          <w:b/>
          <w:noProof w:val="0"/>
          <w:lang w:val="ro-MD" w:eastAsia="ru-RU"/>
        </w:rPr>
      </w:pPr>
      <w:bookmarkStart w:id="45" w:name="_Hlk71621175"/>
      <w:r w:rsidRPr="00F23F10">
        <w:rPr>
          <w:b/>
          <w:noProof w:val="0"/>
          <w:lang w:val="ro-MD" w:eastAsia="ru-RU"/>
        </w:rPr>
        <w:t xml:space="preserve">Ofertele se prezintă în valuta națională </w:t>
      </w:r>
      <w:bookmarkEnd w:id="45"/>
    </w:p>
    <w:p w14:paraId="5637B371" w14:textId="77777777" w:rsidR="00F23F10" w:rsidRPr="00F23F10" w:rsidRDefault="00F23F10" w:rsidP="00FE5DFD">
      <w:pPr>
        <w:numPr>
          <w:ilvl w:val="0"/>
          <w:numId w:val="19"/>
        </w:numPr>
        <w:tabs>
          <w:tab w:val="right" w:pos="426"/>
        </w:tabs>
        <w:spacing w:after="160" w:line="259" w:lineRule="auto"/>
        <w:ind w:left="360"/>
        <w:rPr>
          <w:b/>
          <w:noProof w:val="0"/>
          <w:u w:val="single"/>
          <w:lang w:eastAsia="ru-RU"/>
        </w:rPr>
      </w:pPr>
      <w:r w:rsidRPr="00F23F10">
        <w:rPr>
          <w:b/>
          <w:noProof w:val="0"/>
          <w:lang w:val="ro-MD" w:eastAsia="ru-RU"/>
        </w:rPr>
        <w:t xml:space="preserve">Criteriul de evaluare aplicat pentru atribuirea contractului: </w:t>
      </w:r>
      <w:r w:rsidRPr="00F23F10">
        <w:rPr>
          <w:b/>
          <w:noProof w:val="0"/>
          <w:u w:val="single"/>
          <w:lang w:eastAsia="ru-RU"/>
        </w:rPr>
        <w:t>cel mai bun raport calitate - preț</w:t>
      </w:r>
    </w:p>
    <w:p w14:paraId="31EBE3D2" w14:textId="77777777" w:rsidR="00F23F10" w:rsidRPr="00F23F10" w:rsidRDefault="00F23F10" w:rsidP="00FE5DFD">
      <w:pPr>
        <w:numPr>
          <w:ilvl w:val="0"/>
          <w:numId w:val="19"/>
        </w:numPr>
        <w:tabs>
          <w:tab w:val="right" w:pos="426"/>
        </w:tabs>
        <w:spacing w:before="120" w:after="160" w:line="259" w:lineRule="auto"/>
        <w:ind w:left="360"/>
        <w:rPr>
          <w:b/>
          <w:noProof w:val="0"/>
          <w:lang w:val="ro-MD" w:eastAsia="ru-RU"/>
        </w:rPr>
      </w:pPr>
      <w:r w:rsidRPr="00F23F10">
        <w:rPr>
          <w:b/>
          <w:noProof w:val="0"/>
          <w:lang w:val="ro-MD" w:eastAsia="ru-RU"/>
        </w:rPr>
        <w:t>Factorii de evaluare a ofertei celei mai avantajoase din punct de vedere economic, precum și ponderile lor:</w:t>
      </w: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7125"/>
        <w:gridCol w:w="1793"/>
      </w:tblGrid>
      <w:tr w:rsidR="00F23F10" w:rsidRPr="00F23F10" w14:paraId="39C74CFC" w14:textId="77777777" w:rsidTr="00E8332B">
        <w:trPr>
          <w:trHeight w:val="698"/>
        </w:trPr>
        <w:tc>
          <w:tcPr>
            <w:tcW w:w="571" w:type="dxa"/>
          </w:tcPr>
          <w:p w14:paraId="418FCD19" w14:textId="77777777" w:rsidR="00F23F10" w:rsidRPr="00F23F10" w:rsidRDefault="00F23F10" w:rsidP="00F23F10">
            <w:pPr>
              <w:widowControl w:val="0"/>
              <w:autoSpaceDE w:val="0"/>
              <w:autoSpaceDN w:val="0"/>
              <w:spacing w:before="118"/>
              <w:ind w:left="151" w:right="126" w:hanging="8"/>
              <w:rPr>
                <w:b/>
                <w:noProof w:val="0"/>
                <w:sz w:val="20"/>
                <w:szCs w:val="22"/>
              </w:rPr>
            </w:pPr>
            <w:r w:rsidRPr="00F23F10">
              <w:rPr>
                <w:b/>
                <w:noProof w:val="0"/>
                <w:spacing w:val="-4"/>
                <w:sz w:val="20"/>
                <w:szCs w:val="22"/>
              </w:rPr>
              <w:t xml:space="preserve">Nr. </w:t>
            </w:r>
            <w:r w:rsidRPr="00F23F10">
              <w:rPr>
                <w:b/>
                <w:noProof w:val="0"/>
                <w:spacing w:val="-5"/>
                <w:sz w:val="20"/>
                <w:szCs w:val="22"/>
              </w:rPr>
              <w:t>d/o</w:t>
            </w:r>
          </w:p>
        </w:tc>
        <w:tc>
          <w:tcPr>
            <w:tcW w:w="7125" w:type="dxa"/>
          </w:tcPr>
          <w:p w14:paraId="44BC21CE" w14:textId="77777777" w:rsidR="00F23F10" w:rsidRPr="00F23F10" w:rsidRDefault="00F23F10" w:rsidP="00F23F10">
            <w:pPr>
              <w:widowControl w:val="0"/>
              <w:autoSpaceDE w:val="0"/>
              <w:autoSpaceDN w:val="0"/>
              <w:spacing w:before="3"/>
              <w:rPr>
                <w:b/>
                <w:noProof w:val="0"/>
                <w:sz w:val="20"/>
                <w:szCs w:val="22"/>
              </w:rPr>
            </w:pPr>
          </w:p>
          <w:p w14:paraId="0069C0FE" w14:textId="77777777" w:rsidR="00F23F10" w:rsidRPr="00F23F10" w:rsidRDefault="00F23F10" w:rsidP="00F23F10">
            <w:pPr>
              <w:widowControl w:val="0"/>
              <w:autoSpaceDE w:val="0"/>
              <w:autoSpaceDN w:val="0"/>
              <w:ind w:left="3"/>
              <w:jc w:val="center"/>
              <w:rPr>
                <w:b/>
                <w:noProof w:val="0"/>
                <w:sz w:val="20"/>
                <w:szCs w:val="22"/>
              </w:rPr>
            </w:pPr>
            <w:r w:rsidRPr="00F23F10">
              <w:rPr>
                <w:b/>
                <w:noProof w:val="0"/>
                <w:sz w:val="20"/>
                <w:szCs w:val="22"/>
              </w:rPr>
              <w:t>Denumirea</w:t>
            </w:r>
            <w:r w:rsidRPr="00F23F10">
              <w:rPr>
                <w:b/>
                <w:noProof w:val="0"/>
                <w:spacing w:val="-6"/>
                <w:sz w:val="20"/>
                <w:szCs w:val="22"/>
              </w:rPr>
              <w:t xml:space="preserve"> </w:t>
            </w:r>
            <w:r w:rsidRPr="00F23F10">
              <w:rPr>
                <w:b/>
                <w:noProof w:val="0"/>
                <w:sz w:val="20"/>
                <w:szCs w:val="22"/>
              </w:rPr>
              <w:t>factorului</w:t>
            </w:r>
            <w:r w:rsidRPr="00F23F10">
              <w:rPr>
                <w:b/>
                <w:noProof w:val="0"/>
                <w:spacing w:val="-6"/>
                <w:sz w:val="20"/>
                <w:szCs w:val="22"/>
              </w:rPr>
              <w:t xml:space="preserve"> </w:t>
            </w:r>
            <w:r w:rsidRPr="00F23F10">
              <w:rPr>
                <w:b/>
                <w:noProof w:val="0"/>
                <w:sz w:val="20"/>
                <w:szCs w:val="22"/>
              </w:rPr>
              <w:t>de</w:t>
            </w:r>
            <w:r w:rsidRPr="00F23F10">
              <w:rPr>
                <w:b/>
                <w:noProof w:val="0"/>
                <w:spacing w:val="-6"/>
                <w:sz w:val="20"/>
                <w:szCs w:val="22"/>
              </w:rPr>
              <w:t xml:space="preserve"> </w:t>
            </w:r>
            <w:r w:rsidRPr="00F23F10">
              <w:rPr>
                <w:b/>
                <w:noProof w:val="0"/>
                <w:spacing w:val="-2"/>
                <w:sz w:val="20"/>
                <w:szCs w:val="22"/>
              </w:rPr>
              <w:t>evaluare</w:t>
            </w:r>
          </w:p>
        </w:tc>
        <w:tc>
          <w:tcPr>
            <w:tcW w:w="1793" w:type="dxa"/>
          </w:tcPr>
          <w:p w14:paraId="741D8BFD" w14:textId="77777777" w:rsidR="00F23F10" w:rsidRPr="00F23F10" w:rsidRDefault="00F23F10" w:rsidP="00F23F10">
            <w:pPr>
              <w:widowControl w:val="0"/>
              <w:autoSpaceDE w:val="0"/>
              <w:autoSpaceDN w:val="0"/>
              <w:spacing w:before="3"/>
              <w:rPr>
                <w:b/>
                <w:noProof w:val="0"/>
                <w:sz w:val="20"/>
                <w:szCs w:val="22"/>
              </w:rPr>
            </w:pPr>
          </w:p>
          <w:p w14:paraId="2C906033" w14:textId="77777777" w:rsidR="00F23F10" w:rsidRPr="00F23F10" w:rsidRDefault="00F23F10" w:rsidP="00F23F10">
            <w:pPr>
              <w:widowControl w:val="0"/>
              <w:autoSpaceDE w:val="0"/>
              <w:autoSpaceDN w:val="0"/>
              <w:ind w:left="6" w:right="3"/>
              <w:jc w:val="center"/>
              <w:rPr>
                <w:b/>
                <w:noProof w:val="0"/>
                <w:sz w:val="20"/>
                <w:szCs w:val="22"/>
              </w:rPr>
            </w:pPr>
            <w:r w:rsidRPr="00F23F10">
              <w:rPr>
                <w:b/>
                <w:noProof w:val="0"/>
                <w:spacing w:val="-2"/>
                <w:sz w:val="20"/>
                <w:szCs w:val="22"/>
              </w:rPr>
              <w:t>Puncte</w:t>
            </w:r>
          </w:p>
        </w:tc>
      </w:tr>
      <w:tr w:rsidR="00F23F10" w:rsidRPr="00F23F10" w14:paraId="130B9F7D" w14:textId="77777777" w:rsidTr="00E8332B">
        <w:trPr>
          <w:trHeight w:val="3048"/>
        </w:trPr>
        <w:tc>
          <w:tcPr>
            <w:tcW w:w="571" w:type="dxa"/>
          </w:tcPr>
          <w:p w14:paraId="2DE12BD3" w14:textId="77777777" w:rsidR="00F23F10" w:rsidRPr="00F23F10" w:rsidRDefault="00F23F10" w:rsidP="00F23F10">
            <w:pPr>
              <w:widowControl w:val="0"/>
              <w:autoSpaceDE w:val="0"/>
              <w:autoSpaceDN w:val="0"/>
              <w:spacing w:before="114"/>
              <w:ind w:left="127"/>
              <w:jc w:val="center"/>
              <w:rPr>
                <w:noProof w:val="0"/>
                <w:szCs w:val="22"/>
              </w:rPr>
            </w:pPr>
            <w:r w:rsidRPr="00F23F10">
              <w:rPr>
                <w:noProof w:val="0"/>
                <w:spacing w:val="-5"/>
                <w:szCs w:val="22"/>
              </w:rPr>
              <w:t>1.</w:t>
            </w:r>
          </w:p>
        </w:tc>
        <w:tc>
          <w:tcPr>
            <w:tcW w:w="7125" w:type="dxa"/>
          </w:tcPr>
          <w:p w14:paraId="325B140C" w14:textId="77777777" w:rsidR="00F23F10" w:rsidRPr="00F23F10" w:rsidRDefault="00F23F10" w:rsidP="00F23F10">
            <w:pPr>
              <w:widowControl w:val="0"/>
              <w:autoSpaceDE w:val="0"/>
              <w:autoSpaceDN w:val="0"/>
              <w:spacing w:before="114"/>
              <w:ind w:left="108"/>
              <w:rPr>
                <w:noProof w:val="0"/>
                <w:szCs w:val="22"/>
              </w:rPr>
            </w:pPr>
            <w:r w:rsidRPr="00F23F10">
              <w:rPr>
                <w:b/>
                <w:noProof w:val="0"/>
                <w:szCs w:val="22"/>
              </w:rPr>
              <w:t>Pretul</w:t>
            </w:r>
            <w:r w:rsidRPr="00F23F10">
              <w:rPr>
                <w:b/>
                <w:noProof w:val="0"/>
                <w:spacing w:val="-2"/>
                <w:szCs w:val="22"/>
              </w:rPr>
              <w:t xml:space="preserve"> </w:t>
            </w:r>
            <w:r w:rsidRPr="00F23F10">
              <w:rPr>
                <w:b/>
                <w:noProof w:val="0"/>
                <w:szCs w:val="22"/>
              </w:rPr>
              <w:t xml:space="preserve">ofertei </w:t>
            </w:r>
            <w:r w:rsidRPr="00F23F10">
              <w:rPr>
                <w:noProof w:val="0"/>
                <w:szCs w:val="22"/>
              </w:rPr>
              <w:t>(punctaj maxim</w:t>
            </w:r>
            <w:r w:rsidRPr="00F23F10">
              <w:rPr>
                <w:noProof w:val="0"/>
                <w:spacing w:val="-1"/>
                <w:szCs w:val="22"/>
              </w:rPr>
              <w:t xml:space="preserve"> </w:t>
            </w:r>
            <w:r w:rsidRPr="00F23F10">
              <w:rPr>
                <w:noProof w:val="0"/>
                <w:szCs w:val="22"/>
              </w:rPr>
              <w:t>pentru</w:t>
            </w:r>
            <w:r w:rsidRPr="00F23F10">
              <w:rPr>
                <w:noProof w:val="0"/>
                <w:spacing w:val="-1"/>
                <w:szCs w:val="22"/>
              </w:rPr>
              <w:t xml:space="preserve"> </w:t>
            </w:r>
            <w:r w:rsidRPr="00F23F10">
              <w:rPr>
                <w:noProof w:val="0"/>
                <w:szCs w:val="22"/>
              </w:rPr>
              <w:t>cel</w:t>
            </w:r>
            <w:r w:rsidRPr="00F23F10">
              <w:rPr>
                <w:noProof w:val="0"/>
                <w:spacing w:val="-2"/>
                <w:szCs w:val="22"/>
              </w:rPr>
              <w:t xml:space="preserve"> </w:t>
            </w:r>
            <w:r w:rsidRPr="00F23F10">
              <w:rPr>
                <w:noProof w:val="0"/>
                <w:szCs w:val="22"/>
              </w:rPr>
              <w:t>mai</w:t>
            </w:r>
            <w:r w:rsidRPr="00F23F10">
              <w:rPr>
                <w:noProof w:val="0"/>
                <w:spacing w:val="-1"/>
                <w:szCs w:val="22"/>
              </w:rPr>
              <w:t xml:space="preserve"> </w:t>
            </w:r>
            <w:r w:rsidRPr="00F23F10">
              <w:rPr>
                <w:noProof w:val="0"/>
                <w:szCs w:val="22"/>
              </w:rPr>
              <w:t>mic</w:t>
            </w:r>
            <w:r w:rsidRPr="00F23F10">
              <w:rPr>
                <w:noProof w:val="0"/>
                <w:spacing w:val="-2"/>
                <w:szCs w:val="22"/>
              </w:rPr>
              <w:t xml:space="preserve"> pret)</w:t>
            </w:r>
          </w:p>
          <w:p w14:paraId="6B1CD464" w14:textId="77777777" w:rsidR="00F23F10" w:rsidRPr="00F23F10" w:rsidRDefault="00F23F10" w:rsidP="00FE5DFD">
            <w:pPr>
              <w:widowControl w:val="0"/>
              <w:numPr>
                <w:ilvl w:val="0"/>
                <w:numId w:val="33"/>
              </w:numPr>
              <w:tabs>
                <w:tab w:val="left" w:pos="353"/>
              </w:tabs>
              <w:autoSpaceDE w:val="0"/>
              <w:autoSpaceDN w:val="0"/>
              <w:spacing w:before="120" w:after="160" w:line="259" w:lineRule="auto"/>
              <w:ind w:right="438" w:firstLine="0"/>
              <w:rPr>
                <w:noProof w:val="0"/>
                <w:szCs w:val="22"/>
              </w:rPr>
            </w:pPr>
            <w:r w:rsidRPr="00F23F10">
              <w:rPr>
                <w:noProof w:val="0"/>
                <w:szCs w:val="22"/>
              </w:rPr>
              <w:t>pentru</w:t>
            </w:r>
            <w:r w:rsidRPr="00F23F10">
              <w:rPr>
                <w:noProof w:val="0"/>
                <w:spacing w:val="-4"/>
                <w:szCs w:val="22"/>
              </w:rPr>
              <w:t xml:space="preserve"> </w:t>
            </w:r>
            <w:r w:rsidRPr="00F23F10">
              <w:rPr>
                <w:noProof w:val="0"/>
                <w:szCs w:val="22"/>
              </w:rPr>
              <w:t>cel</w:t>
            </w:r>
            <w:r w:rsidRPr="00F23F10">
              <w:rPr>
                <w:noProof w:val="0"/>
                <w:spacing w:val="-5"/>
                <w:szCs w:val="22"/>
              </w:rPr>
              <w:t xml:space="preserve"> </w:t>
            </w:r>
            <w:r w:rsidRPr="00F23F10">
              <w:rPr>
                <w:noProof w:val="0"/>
                <w:szCs w:val="22"/>
              </w:rPr>
              <w:t>mai</w:t>
            </w:r>
            <w:r w:rsidRPr="00F23F10">
              <w:rPr>
                <w:noProof w:val="0"/>
                <w:spacing w:val="-5"/>
                <w:szCs w:val="22"/>
              </w:rPr>
              <w:t xml:space="preserve"> </w:t>
            </w:r>
            <w:r w:rsidRPr="00F23F10">
              <w:rPr>
                <w:noProof w:val="0"/>
                <w:szCs w:val="22"/>
              </w:rPr>
              <w:t>scăzut</w:t>
            </w:r>
            <w:r w:rsidRPr="00F23F10">
              <w:rPr>
                <w:noProof w:val="0"/>
                <w:spacing w:val="-3"/>
                <w:szCs w:val="22"/>
              </w:rPr>
              <w:t xml:space="preserve"> </w:t>
            </w:r>
            <w:r w:rsidRPr="00F23F10">
              <w:rPr>
                <w:noProof w:val="0"/>
                <w:szCs w:val="22"/>
              </w:rPr>
              <w:t>dintre</w:t>
            </w:r>
            <w:r w:rsidRPr="00F23F10">
              <w:rPr>
                <w:noProof w:val="0"/>
                <w:spacing w:val="-7"/>
                <w:szCs w:val="22"/>
              </w:rPr>
              <w:t xml:space="preserve"> </w:t>
            </w:r>
            <w:r w:rsidRPr="00F23F10">
              <w:rPr>
                <w:noProof w:val="0"/>
                <w:szCs w:val="22"/>
              </w:rPr>
              <w:t>preţurile</w:t>
            </w:r>
            <w:r w:rsidRPr="00F23F10">
              <w:rPr>
                <w:noProof w:val="0"/>
                <w:spacing w:val="-5"/>
                <w:szCs w:val="22"/>
              </w:rPr>
              <w:t xml:space="preserve"> </w:t>
            </w:r>
            <w:r w:rsidRPr="00F23F10">
              <w:rPr>
                <w:noProof w:val="0"/>
                <w:szCs w:val="22"/>
              </w:rPr>
              <w:t>ofertelor</w:t>
            </w:r>
            <w:r w:rsidRPr="00F23F10">
              <w:rPr>
                <w:noProof w:val="0"/>
                <w:spacing w:val="-4"/>
                <w:szCs w:val="22"/>
              </w:rPr>
              <w:t xml:space="preserve"> </w:t>
            </w:r>
            <w:r w:rsidRPr="00F23F10">
              <w:rPr>
                <w:noProof w:val="0"/>
                <w:szCs w:val="22"/>
              </w:rPr>
              <w:t>se</w:t>
            </w:r>
            <w:r w:rsidRPr="00F23F10">
              <w:rPr>
                <w:noProof w:val="0"/>
                <w:spacing w:val="-6"/>
                <w:szCs w:val="22"/>
              </w:rPr>
              <w:t xml:space="preserve"> </w:t>
            </w:r>
            <w:r w:rsidRPr="00F23F10">
              <w:rPr>
                <w:noProof w:val="0"/>
                <w:szCs w:val="22"/>
              </w:rPr>
              <w:t>acordă</w:t>
            </w:r>
            <w:r w:rsidRPr="00F23F10">
              <w:rPr>
                <w:noProof w:val="0"/>
                <w:spacing w:val="-6"/>
                <w:szCs w:val="22"/>
              </w:rPr>
              <w:t xml:space="preserve"> </w:t>
            </w:r>
            <w:r w:rsidRPr="00F23F10">
              <w:rPr>
                <w:noProof w:val="0"/>
                <w:szCs w:val="22"/>
              </w:rPr>
              <w:t>punctajul maxim alocat factorului de evaluare respectiv.</w:t>
            </w:r>
          </w:p>
          <w:p w14:paraId="4C0CFDD5" w14:textId="77777777" w:rsidR="00F23F10" w:rsidRPr="00F23F10" w:rsidRDefault="00F23F10" w:rsidP="00FE5DFD">
            <w:pPr>
              <w:widowControl w:val="0"/>
              <w:numPr>
                <w:ilvl w:val="0"/>
                <w:numId w:val="33"/>
              </w:numPr>
              <w:tabs>
                <w:tab w:val="left" w:pos="168"/>
                <w:tab w:val="left" w:pos="366"/>
              </w:tabs>
              <w:autoSpaceDE w:val="0"/>
              <w:autoSpaceDN w:val="0"/>
              <w:spacing w:before="120" w:after="160" w:line="343" w:lineRule="auto"/>
              <w:ind w:left="168" w:right="433" w:hanging="60"/>
              <w:rPr>
                <w:noProof w:val="0"/>
                <w:szCs w:val="22"/>
              </w:rPr>
            </w:pPr>
            <w:r w:rsidRPr="00F23F10">
              <w:rPr>
                <w:noProof w:val="0"/>
                <w:szCs w:val="22"/>
              </w:rPr>
              <w:t>pentru</w:t>
            </w:r>
            <w:r w:rsidRPr="00F23F10">
              <w:rPr>
                <w:noProof w:val="0"/>
                <w:spacing w:val="-4"/>
                <w:szCs w:val="22"/>
              </w:rPr>
              <w:t xml:space="preserve"> </w:t>
            </w:r>
            <w:r w:rsidRPr="00F23F10">
              <w:rPr>
                <w:noProof w:val="0"/>
                <w:szCs w:val="22"/>
              </w:rPr>
              <w:t>alt</w:t>
            </w:r>
            <w:r w:rsidRPr="00F23F10">
              <w:rPr>
                <w:noProof w:val="0"/>
                <w:spacing w:val="-4"/>
                <w:szCs w:val="22"/>
              </w:rPr>
              <w:t xml:space="preserve"> </w:t>
            </w:r>
            <w:r w:rsidRPr="00F23F10">
              <w:rPr>
                <w:noProof w:val="0"/>
                <w:szCs w:val="22"/>
              </w:rPr>
              <w:t>preţ</w:t>
            </w:r>
            <w:r w:rsidRPr="00F23F10">
              <w:rPr>
                <w:noProof w:val="0"/>
                <w:spacing w:val="-4"/>
                <w:szCs w:val="22"/>
              </w:rPr>
              <w:t xml:space="preserve"> </w:t>
            </w:r>
            <w:r w:rsidRPr="00F23F10">
              <w:rPr>
                <w:noProof w:val="0"/>
                <w:szCs w:val="22"/>
              </w:rPr>
              <w:t>decît</w:t>
            </w:r>
            <w:r w:rsidRPr="00F23F10">
              <w:rPr>
                <w:noProof w:val="0"/>
                <w:spacing w:val="-4"/>
                <w:szCs w:val="22"/>
              </w:rPr>
              <w:t xml:space="preserve"> </w:t>
            </w:r>
            <w:r w:rsidRPr="00F23F10">
              <w:rPr>
                <w:noProof w:val="0"/>
                <w:szCs w:val="22"/>
              </w:rPr>
              <w:t>cel</w:t>
            </w:r>
            <w:r w:rsidRPr="00F23F10">
              <w:rPr>
                <w:noProof w:val="0"/>
                <w:spacing w:val="-4"/>
                <w:szCs w:val="22"/>
              </w:rPr>
              <w:t xml:space="preserve"> </w:t>
            </w:r>
            <w:r w:rsidRPr="00F23F10">
              <w:rPr>
                <w:noProof w:val="0"/>
                <w:szCs w:val="22"/>
              </w:rPr>
              <w:t>prevăzut</w:t>
            </w:r>
            <w:r w:rsidRPr="00F23F10">
              <w:rPr>
                <w:noProof w:val="0"/>
                <w:spacing w:val="-4"/>
                <w:szCs w:val="22"/>
              </w:rPr>
              <w:t xml:space="preserve"> </w:t>
            </w:r>
            <w:r w:rsidRPr="00F23F10">
              <w:rPr>
                <w:noProof w:val="0"/>
                <w:szCs w:val="22"/>
              </w:rPr>
              <w:t>la</w:t>
            </w:r>
            <w:r w:rsidRPr="00F23F10">
              <w:rPr>
                <w:noProof w:val="0"/>
                <w:spacing w:val="-5"/>
                <w:szCs w:val="22"/>
              </w:rPr>
              <w:t xml:space="preserve"> </w:t>
            </w:r>
            <w:r w:rsidRPr="00F23F10">
              <w:rPr>
                <w:noProof w:val="0"/>
                <w:szCs w:val="22"/>
              </w:rPr>
              <w:t>p.a)</w:t>
            </w:r>
            <w:r w:rsidRPr="00F23F10">
              <w:rPr>
                <w:noProof w:val="0"/>
                <w:spacing w:val="-4"/>
                <w:szCs w:val="22"/>
              </w:rPr>
              <w:t xml:space="preserve"> </w:t>
            </w:r>
            <w:r w:rsidRPr="00F23F10">
              <w:rPr>
                <w:noProof w:val="0"/>
                <w:szCs w:val="22"/>
              </w:rPr>
              <w:t>se</w:t>
            </w:r>
            <w:r w:rsidRPr="00F23F10">
              <w:rPr>
                <w:noProof w:val="0"/>
                <w:spacing w:val="-4"/>
                <w:szCs w:val="22"/>
              </w:rPr>
              <w:t xml:space="preserve"> </w:t>
            </w:r>
            <w:r w:rsidRPr="00F23F10">
              <w:rPr>
                <w:noProof w:val="0"/>
                <w:szCs w:val="22"/>
              </w:rPr>
              <w:t>acordă</w:t>
            </w:r>
            <w:r w:rsidRPr="00F23F10">
              <w:rPr>
                <w:noProof w:val="0"/>
                <w:spacing w:val="-5"/>
                <w:szCs w:val="22"/>
              </w:rPr>
              <w:t xml:space="preserve"> </w:t>
            </w:r>
            <w:r w:rsidRPr="00F23F10">
              <w:rPr>
                <w:noProof w:val="0"/>
                <w:szCs w:val="22"/>
              </w:rPr>
              <w:t>punctajul</w:t>
            </w:r>
            <w:r w:rsidRPr="00F23F10">
              <w:rPr>
                <w:noProof w:val="0"/>
                <w:spacing w:val="-4"/>
                <w:szCs w:val="22"/>
              </w:rPr>
              <w:t xml:space="preserve"> </w:t>
            </w:r>
            <w:r w:rsidRPr="00F23F10">
              <w:rPr>
                <w:noProof w:val="0"/>
                <w:szCs w:val="22"/>
              </w:rPr>
              <w:t>astfel: P(n) = (preţ minim/preţ (n) x punctajului maxim alocat).</w:t>
            </w:r>
          </w:p>
          <w:p w14:paraId="2972B7CF" w14:textId="77777777" w:rsidR="00F23F10" w:rsidRPr="00F23F10" w:rsidRDefault="00F23F10" w:rsidP="00FE5DFD">
            <w:pPr>
              <w:widowControl w:val="0"/>
              <w:numPr>
                <w:ilvl w:val="0"/>
                <w:numId w:val="33"/>
              </w:numPr>
              <w:tabs>
                <w:tab w:val="left" w:pos="353"/>
              </w:tabs>
              <w:autoSpaceDE w:val="0"/>
              <w:autoSpaceDN w:val="0"/>
              <w:spacing w:after="160" w:line="259" w:lineRule="auto"/>
              <w:ind w:right="367" w:firstLine="0"/>
              <w:rPr>
                <w:noProof w:val="0"/>
                <w:szCs w:val="22"/>
              </w:rPr>
            </w:pPr>
            <w:r w:rsidRPr="00F23F10">
              <w:rPr>
                <w:noProof w:val="0"/>
                <w:szCs w:val="22"/>
              </w:rPr>
              <w:t>Preţurile</w:t>
            </w:r>
            <w:r w:rsidRPr="00F23F10">
              <w:rPr>
                <w:noProof w:val="0"/>
                <w:spacing w:val="-4"/>
                <w:szCs w:val="22"/>
              </w:rPr>
              <w:t xml:space="preserve"> </w:t>
            </w:r>
            <w:r w:rsidRPr="00F23F10">
              <w:rPr>
                <w:noProof w:val="0"/>
                <w:szCs w:val="22"/>
              </w:rPr>
              <w:t>care</w:t>
            </w:r>
            <w:r w:rsidRPr="00F23F10">
              <w:rPr>
                <w:noProof w:val="0"/>
                <w:spacing w:val="-5"/>
                <w:szCs w:val="22"/>
              </w:rPr>
              <w:t xml:space="preserve"> </w:t>
            </w:r>
            <w:r w:rsidRPr="00F23F10">
              <w:rPr>
                <w:noProof w:val="0"/>
                <w:szCs w:val="22"/>
              </w:rPr>
              <w:t>se</w:t>
            </w:r>
            <w:r w:rsidRPr="00F23F10">
              <w:rPr>
                <w:noProof w:val="0"/>
                <w:spacing w:val="-4"/>
                <w:szCs w:val="22"/>
              </w:rPr>
              <w:t xml:space="preserve"> </w:t>
            </w:r>
            <w:r w:rsidRPr="00F23F10">
              <w:rPr>
                <w:noProof w:val="0"/>
                <w:szCs w:val="22"/>
              </w:rPr>
              <w:t>compară</w:t>
            </w:r>
            <w:r w:rsidRPr="00F23F10">
              <w:rPr>
                <w:noProof w:val="0"/>
                <w:spacing w:val="-6"/>
                <w:szCs w:val="22"/>
              </w:rPr>
              <w:t xml:space="preserve"> </w:t>
            </w:r>
            <w:r w:rsidRPr="00F23F10">
              <w:rPr>
                <w:noProof w:val="0"/>
                <w:szCs w:val="22"/>
              </w:rPr>
              <w:t>în</w:t>
            </w:r>
            <w:r w:rsidRPr="00F23F10">
              <w:rPr>
                <w:noProof w:val="0"/>
                <w:spacing w:val="-4"/>
                <w:szCs w:val="22"/>
              </w:rPr>
              <w:t xml:space="preserve"> </w:t>
            </w:r>
            <w:r w:rsidRPr="00F23F10">
              <w:rPr>
                <w:noProof w:val="0"/>
                <w:szCs w:val="22"/>
              </w:rPr>
              <w:t>vederea</w:t>
            </w:r>
            <w:r w:rsidRPr="00F23F10">
              <w:rPr>
                <w:noProof w:val="0"/>
                <w:spacing w:val="-5"/>
                <w:szCs w:val="22"/>
              </w:rPr>
              <w:t xml:space="preserve"> </w:t>
            </w:r>
            <w:r w:rsidRPr="00F23F10">
              <w:rPr>
                <w:noProof w:val="0"/>
                <w:szCs w:val="22"/>
              </w:rPr>
              <w:t>acordării</w:t>
            </w:r>
            <w:r w:rsidRPr="00F23F10">
              <w:rPr>
                <w:noProof w:val="0"/>
                <w:spacing w:val="-4"/>
                <w:szCs w:val="22"/>
              </w:rPr>
              <w:t xml:space="preserve"> </w:t>
            </w:r>
            <w:r w:rsidRPr="00F23F10">
              <w:rPr>
                <w:noProof w:val="0"/>
                <w:szCs w:val="22"/>
              </w:rPr>
              <w:t>punctajului</w:t>
            </w:r>
            <w:r w:rsidRPr="00F23F10">
              <w:rPr>
                <w:noProof w:val="0"/>
                <w:spacing w:val="-4"/>
                <w:szCs w:val="22"/>
              </w:rPr>
              <w:t xml:space="preserve"> </w:t>
            </w:r>
            <w:r w:rsidRPr="00F23F10">
              <w:rPr>
                <w:noProof w:val="0"/>
                <w:szCs w:val="22"/>
              </w:rPr>
              <w:t>sînt</w:t>
            </w:r>
            <w:r w:rsidRPr="00F23F10">
              <w:rPr>
                <w:noProof w:val="0"/>
                <w:spacing w:val="-3"/>
                <w:szCs w:val="22"/>
              </w:rPr>
              <w:t xml:space="preserve"> </w:t>
            </w:r>
            <w:r w:rsidRPr="00F23F10">
              <w:rPr>
                <w:noProof w:val="0"/>
                <w:szCs w:val="22"/>
              </w:rPr>
              <w:t>pre- ţurile totale ofertate pentru execuţia lucrărilor fără TVA</w:t>
            </w:r>
          </w:p>
        </w:tc>
        <w:tc>
          <w:tcPr>
            <w:tcW w:w="1793" w:type="dxa"/>
          </w:tcPr>
          <w:p w14:paraId="31025B77" w14:textId="77777777" w:rsidR="00F23F10" w:rsidRPr="00F23F10" w:rsidRDefault="00F23F10" w:rsidP="00F23F10">
            <w:pPr>
              <w:widowControl w:val="0"/>
              <w:autoSpaceDE w:val="0"/>
              <w:autoSpaceDN w:val="0"/>
              <w:rPr>
                <w:b/>
                <w:noProof w:val="0"/>
                <w:szCs w:val="22"/>
              </w:rPr>
            </w:pPr>
          </w:p>
          <w:p w14:paraId="427BA0D9" w14:textId="77777777" w:rsidR="00F23F10" w:rsidRPr="00F23F10" w:rsidRDefault="00F23F10" w:rsidP="00F23F10">
            <w:pPr>
              <w:widowControl w:val="0"/>
              <w:autoSpaceDE w:val="0"/>
              <w:autoSpaceDN w:val="0"/>
              <w:rPr>
                <w:b/>
                <w:noProof w:val="0"/>
                <w:szCs w:val="22"/>
              </w:rPr>
            </w:pPr>
          </w:p>
          <w:p w14:paraId="1BD67CA7" w14:textId="77777777" w:rsidR="00F23F10" w:rsidRPr="00F23F10" w:rsidRDefault="00F23F10" w:rsidP="00F23F10">
            <w:pPr>
              <w:widowControl w:val="0"/>
              <w:autoSpaceDE w:val="0"/>
              <w:autoSpaceDN w:val="0"/>
              <w:rPr>
                <w:b/>
                <w:noProof w:val="0"/>
                <w:szCs w:val="22"/>
              </w:rPr>
            </w:pPr>
          </w:p>
          <w:p w14:paraId="0E78C1A7" w14:textId="77777777" w:rsidR="00F23F10" w:rsidRPr="00F23F10" w:rsidRDefault="00F23F10" w:rsidP="00F23F10">
            <w:pPr>
              <w:widowControl w:val="0"/>
              <w:autoSpaceDE w:val="0"/>
              <w:autoSpaceDN w:val="0"/>
              <w:spacing w:before="275"/>
              <w:rPr>
                <w:b/>
                <w:noProof w:val="0"/>
                <w:szCs w:val="22"/>
              </w:rPr>
            </w:pPr>
          </w:p>
          <w:p w14:paraId="49A9D2DF" w14:textId="77777777" w:rsidR="00F23F10" w:rsidRPr="00F23F10" w:rsidRDefault="00F23F10" w:rsidP="00F23F10">
            <w:pPr>
              <w:widowControl w:val="0"/>
              <w:autoSpaceDE w:val="0"/>
              <w:autoSpaceDN w:val="0"/>
              <w:ind w:left="6"/>
              <w:jc w:val="center"/>
              <w:rPr>
                <w:noProof w:val="0"/>
                <w:szCs w:val="22"/>
              </w:rPr>
            </w:pPr>
            <w:r w:rsidRPr="00F23F10">
              <w:rPr>
                <w:noProof w:val="0"/>
                <w:spacing w:val="-5"/>
                <w:szCs w:val="22"/>
              </w:rPr>
              <w:t>80</w:t>
            </w:r>
          </w:p>
        </w:tc>
      </w:tr>
      <w:tr w:rsidR="00F23F10" w:rsidRPr="00F23F10" w14:paraId="410DD6AA" w14:textId="77777777" w:rsidTr="00E8332B">
        <w:trPr>
          <w:trHeight w:val="2137"/>
        </w:trPr>
        <w:tc>
          <w:tcPr>
            <w:tcW w:w="571" w:type="dxa"/>
          </w:tcPr>
          <w:p w14:paraId="3FF23628" w14:textId="77777777" w:rsidR="00F23F10" w:rsidRPr="00F23F10" w:rsidRDefault="00F23F10" w:rsidP="00F23F10">
            <w:pPr>
              <w:widowControl w:val="0"/>
              <w:autoSpaceDE w:val="0"/>
              <w:autoSpaceDN w:val="0"/>
              <w:spacing w:before="114"/>
              <w:ind w:left="127"/>
              <w:jc w:val="center"/>
              <w:rPr>
                <w:noProof w:val="0"/>
                <w:szCs w:val="22"/>
              </w:rPr>
            </w:pPr>
            <w:r w:rsidRPr="00F23F10">
              <w:rPr>
                <w:noProof w:val="0"/>
                <w:spacing w:val="-5"/>
                <w:szCs w:val="22"/>
              </w:rPr>
              <w:t>2.</w:t>
            </w:r>
          </w:p>
        </w:tc>
        <w:tc>
          <w:tcPr>
            <w:tcW w:w="7125" w:type="dxa"/>
          </w:tcPr>
          <w:p w14:paraId="4A147BC4" w14:textId="77777777" w:rsidR="00F23F10" w:rsidRPr="00F23F10" w:rsidRDefault="00F23F10" w:rsidP="00F23F10">
            <w:pPr>
              <w:widowControl w:val="0"/>
              <w:autoSpaceDE w:val="0"/>
              <w:autoSpaceDN w:val="0"/>
              <w:spacing w:before="114"/>
              <w:ind w:left="108" w:right="216"/>
              <w:rPr>
                <w:noProof w:val="0"/>
                <w:szCs w:val="22"/>
              </w:rPr>
            </w:pPr>
            <w:r w:rsidRPr="00F23F10">
              <w:rPr>
                <w:b/>
                <w:noProof w:val="0"/>
                <w:szCs w:val="22"/>
              </w:rPr>
              <w:t>Perioada</w:t>
            </w:r>
            <w:r w:rsidRPr="00F23F10">
              <w:rPr>
                <w:b/>
                <w:noProof w:val="0"/>
                <w:spacing w:val="-5"/>
                <w:szCs w:val="22"/>
              </w:rPr>
              <w:t xml:space="preserve"> </w:t>
            </w:r>
            <w:r w:rsidRPr="00F23F10">
              <w:rPr>
                <w:b/>
                <w:noProof w:val="0"/>
                <w:szCs w:val="22"/>
              </w:rPr>
              <w:t>de</w:t>
            </w:r>
            <w:r w:rsidRPr="00F23F10">
              <w:rPr>
                <w:b/>
                <w:noProof w:val="0"/>
                <w:spacing w:val="-6"/>
                <w:szCs w:val="22"/>
              </w:rPr>
              <w:t xml:space="preserve"> </w:t>
            </w:r>
            <w:r w:rsidRPr="00F23F10">
              <w:rPr>
                <w:b/>
                <w:noProof w:val="0"/>
                <w:szCs w:val="22"/>
              </w:rPr>
              <w:t>execuție</w:t>
            </w:r>
            <w:r w:rsidRPr="00F23F10">
              <w:rPr>
                <w:b/>
                <w:noProof w:val="0"/>
                <w:spacing w:val="-6"/>
                <w:szCs w:val="22"/>
              </w:rPr>
              <w:t xml:space="preserve"> </w:t>
            </w:r>
            <w:r w:rsidRPr="00F23F10">
              <w:rPr>
                <w:b/>
                <w:noProof w:val="0"/>
                <w:szCs w:val="22"/>
              </w:rPr>
              <w:t>a</w:t>
            </w:r>
            <w:r w:rsidRPr="00F23F10">
              <w:rPr>
                <w:b/>
                <w:noProof w:val="0"/>
                <w:spacing w:val="-5"/>
                <w:szCs w:val="22"/>
              </w:rPr>
              <w:t xml:space="preserve"> </w:t>
            </w:r>
            <w:r w:rsidRPr="00F23F10">
              <w:rPr>
                <w:b/>
                <w:noProof w:val="0"/>
                <w:szCs w:val="22"/>
              </w:rPr>
              <w:t>lucrărilor</w:t>
            </w:r>
            <w:r w:rsidRPr="00F23F10">
              <w:rPr>
                <w:b/>
                <w:noProof w:val="0"/>
                <w:spacing w:val="-4"/>
                <w:szCs w:val="22"/>
              </w:rPr>
              <w:t xml:space="preserve"> </w:t>
            </w:r>
            <w:r w:rsidRPr="00F23F10">
              <w:rPr>
                <w:noProof w:val="0"/>
                <w:szCs w:val="22"/>
              </w:rPr>
              <w:t>(punctaj</w:t>
            </w:r>
            <w:r w:rsidRPr="00F23F10">
              <w:rPr>
                <w:noProof w:val="0"/>
                <w:spacing w:val="-5"/>
                <w:szCs w:val="22"/>
              </w:rPr>
              <w:t xml:space="preserve"> </w:t>
            </w:r>
            <w:r w:rsidRPr="00F23F10">
              <w:rPr>
                <w:noProof w:val="0"/>
                <w:szCs w:val="22"/>
              </w:rPr>
              <w:t>maxim</w:t>
            </w:r>
            <w:r w:rsidRPr="00F23F10">
              <w:rPr>
                <w:noProof w:val="0"/>
                <w:spacing w:val="-5"/>
                <w:szCs w:val="22"/>
              </w:rPr>
              <w:t xml:space="preserve"> </w:t>
            </w:r>
            <w:r w:rsidRPr="00F23F10">
              <w:rPr>
                <w:noProof w:val="0"/>
                <w:szCs w:val="22"/>
              </w:rPr>
              <w:t>pentru</w:t>
            </w:r>
            <w:r w:rsidRPr="00F23F10">
              <w:rPr>
                <w:noProof w:val="0"/>
                <w:spacing w:val="-5"/>
                <w:szCs w:val="22"/>
              </w:rPr>
              <w:t xml:space="preserve"> </w:t>
            </w:r>
            <w:r w:rsidRPr="00F23F10">
              <w:rPr>
                <w:noProof w:val="0"/>
                <w:szCs w:val="22"/>
              </w:rPr>
              <w:t>cea</w:t>
            </w:r>
            <w:r w:rsidRPr="00F23F10">
              <w:rPr>
                <w:noProof w:val="0"/>
                <w:spacing w:val="-6"/>
                <w:szCs w:val="22"/>
              </w:rPr>
              <w:t xml:space="preserve"> </w:t>
            </w:r>
            <w:r w:rsidRPr="00F23F10">
              <w:rPr>
                <w:noProof w:val="0"/>
                <w:szCs w:val="22"/>
              </w:rPr>
              <w:t>mai mică perioada de execuție)</w:t>
            </w:r>
          </w:p>
          <w:p w14:paraId="0EDCE2E0" w14:textId="77777777" w:rsidR="00F23F10" w:rsidRPr="00F23F10" w:rsidRDefault="00F23F10" w:rsidP="00FE5DFD">
            <w:pPr>
              <w:widowControl w:val="0"/>
              <w:numPr>
                <w:ilvl w:val="0"/>
                <w:numId w:val="32"/>
              </w:numPr>
              <w:tabs>
                <w:tab w:val="left" w:pos="353"/>
              </w:tabs>
              <w:autoSpaceDE w:val="0"/>
              <w:autoSpaceDN w:val="0"/>
              <w:spacing w:before="120" w:after="160" w:line="259" w:lineRule="auto"/>
              <w:ind w:right="651" w:firstLine="0"/>
              <w:rPr>
                <w:noProof w:val="0"/>
                <w:szCs w:val="22"/>
              </w:rPr>
            </w:pPr>
            <w:r w:rsidRPr="00F23F10">
              <w:rPr>
                <w:noProof w:val="0"/>
                <w:szCs w:val="22"/>
              </w:rPr>
              <w:t>pentru</w:t>
            </w:r>
            <w:r w:rsidRPr="00F23F10">
              <w:rPr>
                <w:noProof w:val="0"/>
                <w:spacing w:val="-3"/>
                <w:szCs w:val="22"/>
              </w:rPr>
              <w:t xml:space="preserve"> </w:t>
            </w:r>
            <w:r w:rsidRPr="00F23F10">
              <w:rPr>
                <w:noProof w:val="0"/>
                <w:szCs w:val="22"/>
              </w:rPr>
              <w:t>cea</w:t>
            </w:r>
            <w:r w:rsidRPr="00F23F10">
              <w:rPr>
                <w:noProof w:val="0"/>
                <w:spacing w:val="-5"/>
                <w:szCs w:val="22"/>
              </w:rPr>
              <w:t xml:space="preserve"> </w:t>
            </w:r>
            <w:r w:rsidRPr="00F23F10">
              <w:rPr>
                <w:noProof w:val="0"/>
                <w:szCs w:val="22"/>
              </w:rPr>
              <w:t>mai</w:t>
            </w:r>
            <w:r w:rsidRPr="00F23F10">
              <w:rPr>
                <w:noProof w:val="0"/>
                <w:spacing w:val="-4"/>
                <w:szCs w:val="22"/>
              </w:rPr>
              <w:t xml:space="preserve"> </w:t>
            </w:r>
            <w:r w:rsidRPr="00F23F10">
              <w:rPr>
                <w:noProof w:val="0"/>
                <w:szCs w:val="22"/>
              </w:rPr>
              <w:t>mică</w:t>
            </w:r>
            <w:r w:rsidRPr="00F23F10">
              <w:rPr>
                <w:noProof w:val="0"/>
                <w:spacing w:val="-6"/>
                <w:szCs w:val="22"/>
              </w:rPr>
              <w:t xml:space="preserve"> </w:t>
            </w:r>
            <w:r w:rsidRPr="00F23F10">
              <w:rPr>
                <w:noProof w:val="0"/>
                <w:szCs w:val="22"/>
              </w:rPr>
              <w:t>perioadă</w:t>
            </w:r>
            <w:r w:rsidRPr="00F23F10">
              <w:rPr>
                <w:noProof w:val="0"/>
                <w:spacing w:val="-5"/>
                <w:szCs w:val="22"/>
              </w:rPr>
              <w:t xml:space="preserve"> </w:t>
            </w:r>
            <w:r w:rsidRPr="00F23F10">
              <w:rPr>
                <w:noProof w:val="0"/>
                <w:szCs w:val="22"/>
              </w:rPr>
              <w:t>de</w:t>
            </w:r>
            <w:r w:rsidRPr="00F23F10">
              <w:rPr>
                <w:noProof w:val="0"/>
                <w:spacing w:val="-5"/>
                <w:szCs w:val="22"/>
              </w:rPr>
              <w:t xml:space="preserve"> </w:t>
            </w:r>
            <w:r w:rsidRPr="00F23F10">
              <w:rPr>
                <w:noProof w:val="0"/>
                <w:szCs w:val="22"/>
              </w:rPr>
              <w:t>execuție</w:t>
            </w:r>
            <w:r w:rsidRPr="00F23F10">
              <w:rPr>
                <w:noProof w:val="0"/>
                <w:spacing w:val="-5"/>
                <w:szCs w:val="22"/>
              </w:rPr>
              <w:t xml:space="preserve"> </w:t>
            </w:r>
            <w:r w:rsidRPr="00F23F10">
              <w:rPr>
                <w:noProof w:val="0"/>
                <w:szCs w:val="22"/>
              </w:rPr>
              <w:t>a</w:t>
            </w:r>
            <w:r w:rsidRPr="00F23F10">
              <w:rPr>
                <w:noProof w:val="0"/>
                <w:spacing w:val="-5"/>
                <w:szCs w:val="22"/>
              </w:rPr>
              <w:t xml:space="preserve"> </w:t>
            </w:r>
            <w:r w:rsidRPr="00F23F10">
              <w:rPr>
                <w:noProof w:val="0"/>
                <w:szCs w:val="22"/>
              </w:rPr>
              <w:t>lucrărilor,</w:t>
            </w:r>
            <w:r w:rsidRPr="00F23F10">
              <w:rPr>
                <w:noProof w:val="0"/>
                <w:spacing w:val="-4"/>
                <w:szCs w:val="22"/>
              </w:rPr>
              <w:t xml:space="preserve"> </w:t>
            </w:r>
            <w:r w:rsidRPr="00F23F10">
              <w:rPr>
                <w:noProof w:val="0"/>
                <w:szCs w:val="22"/>
              </w:rPr>
              <w:t>se</w:t>
            </w:r>
            <w:r w:rsidRPr="00F23F10">
              <w:rPr>
                <w:noProof w:val="0"/>
                <w:spacing w:val="-6"/>
                <w:szCs w:val="22"/>
              </w:rPr>
              <w:t xml:space="preserve"> </w:t>
            </w:r>
            <w:r w:rsidRPr="00F23F10">
              <w:rPr>
                <w:noProof w:val="0"/>
                <w:szCs w:val="22"/>
              </w:rPr>
              <w:t>acordă punctajul maxim alocat factorului de evaluare.</w:t>
            </w:r>
          </w:p>
          <w:p w14:paraId="4AF86897" w14:textId="77777777" w:rsidR="00F23F10" w:rsidRPr="00F23F10" w:rsidRDefault="00F23F10" w:rsidP="00FE5DFD">
            <w:pPr>
              <w:widowControl w:val="0"/>
              <w:numPr>
                <w:ilvl w:val="0"/>
                <w:numId w:val="32"/>
              </w:numPr>
              <w:tabs>
                <w:tab w:val="left" w:pos="366"/>
              </w:tabs>
              <w:autoSpaceDE w:val="0"/>
              <w:autoSpaceDN w:val="0"/>
              <w:spacing w:before="120" w:after="160" w:line="259" w:lineRule="auto"/>
              <w:ind w:right="408" w:firstLine="0"/>
              <w:rPr>
                <w:noProof w:val="0"/>
                <w:szCs w:val="22"/>
              </w:rPr>
            </w:pPr>
            <w:r w:rsidRPr="00F23F10">
              <w:rPr>
                <w:noProof w:val="0"/>
                <w:szCs w:val="22"/>
              </w:rPr>
              <w:t>punctaj</w:t>
            </w:r>
            <w:r w:rsidRPr="00F23F10">
              <w:rPr>
                <w:noProof w:val="0"/>
                <w:spacing w:val="-4"/>
                <w:szCs w:val="22"/>
              </w:rPr>
              <w:t xml:space="preserve"> </w:t>
            </w:r>
            <w:r w:rsidRPr="00F23F10">
              <w:rPr>
                <w:noProof w:val="0"/>
                <w:szCs w:val="22"/>
              </w:rPr>
              <w:t>pentru</w:t>
            </w:r>
            <w:r w:rsidRPr="00F23F10">
              <w:rPr>
                <w:noProof w:val="0"/>
                <w:spacing w:val="-4"/>
                <w:szCs w:val="22"/>
              </w:rPr>
              <w:t xml:space="preserve"> </w:t>
            </w:r>
            <w:r w:rsidRPr="00F23F10">
              <w:rPr>
                <w:noProof w:val="0"/>
                <w:szCs w:val="22"/>
              </w:rPr>
              <w:t>oferta</w:t>
            </w:r>
            <w:r w:rsidRPr="00F23F10">
              <w:rPr>
                <w:noProof w:val="0"/>
                <w:spacing w:val="-6"/>
                <w:szCs w:val="22"/>
              </w:rPr>
              <w:t xml:space="preserve"> </w:t>
            </w:r>
            <w:r w:rsidRPr="00F23F10">
              <w:rPr>
                <w:noProof w:val="0"/>
                <w:szCs w:val="22"/>
              </w:rPr>
              <w:t>n</w:t>
            </w:r>
            <w:r w:rsidRPr="00F23F10">
              <w:rPr>
                <w:noProof w:val="0"/>
                <w:spacing w:val="-2"/>
                <w:szCs w:val="22"/>
              </w:rPr>
              <w:t xml:space="preserve"> </w:t>
            </w:r>
            <w:r w:rsidRPr="00F23F10">
              <w:rPr>
                <w:noProof w:val="0"/>
                <w:szCs w:val="22"/>
              </w:rPr>
              <w:t>=</w:t>
            </w:r>
            <w:r w:rsidRPr="00F23F10">
              <w:rPr>
                <w:noProof w:val="0"/>
                <w:spacing w:val="-5"/>
                <w:szCs w:val="22"/>
              </w:rPr>
              <w:t xml:space="preserve"> </w:t>
            </w:r>
            <w:r w:rsidRPr="00F23F10">
              <w:rPr>
                <w:noProof w:val="0"/>
                <w:szCs w:val="22"/>
              </w:rPr>
              <w:t>durata</w:t>
            </w:r>
            <w:r w:rsidRPr="00F23F10">
              <w:rPr>
                <w:noProof w:val="0"/>
                <w:spacing w:val="-4"/>
                <w:szCs w:val="22"/>
              </w:rPr>
              <w:t xml:space="preserve"> </w:t>
            </w:r>
            <w:r w:rsidRPr="00F23F10">
              <w:rPr>
                <w:noProof w:val="0"/>
                <w:szCs w:val="22"/>
              </w:rPr>
              <w:t>minimă</w:t>
            </w:r>
            <w:r w:rsidRPr="00F23F10">
              <w:rPr>
                <w:noProof w:val="0"/>
                <w:spacing w:val="-4"/>
                <w:szCs w:val="22"/>
              </w:rPr>
              <w:t xml:space="preserve"> </w:t>
            </w:r>
            <w:r w:rsidRPr="00F23F10">
              <w:rPr>
                <w:noProof w:val="0"/>
                <w:szCs w:val="22"/>
              </w:rPr>
              <w:t>/</w:t>
            </w:r>
            <w:r w:rsidRPr="00F23F10">
              <w:rPr>
                <w:noProof w:val="0"/>
                <w:spacing w:val="-4"/>
                <w:szCs w:val="22"/>
              </w:rPr>
              <w:t xml:space="preserve"> </w:t>
            </w:r>
            <w:r w:rsidRPr="00F23F10">
              <w:rPr>
                <w:noProof w:val="0"/>
                <w:szCs w:val="22"/>
              </w:rPr>
              <w:t>durata</w:t>
            </w:r>
            <w:r w:rsidRPr="00F23F10">
              <w:rPr>
                <w:noProof w:val="0"/>
                <w:spacing w:val="-3"/>
                <w:szCs w:val="22"/>
              </w:rPr>
              <w:t xml:space="preserve"> </w:t>
            </w:r>
            <w:r w:rsidRPr="00F23F10">
              <w:rPr>
                <w:noProof w:val="0"/>
                <w:szCs w:val="22"/>
              </w:rPr>
              <w:t>,,n”</w:t>
            </w:r>
            <w:r w:rsidRPr="00F23F10">
              <w:rPr>
                <w:noProof w:val="0"/>
                <w:spacing w:val="-5"/>
                <w:szCs w:val="22"/>
              </w:rPr>
              <w:t xml:space="preserve"> </w:t>
            </w:r>
            <w:r w:rsidRPr="00F23F10">
              <w:rPr>
                <w:noProof w:val="0"/>
                <w:szCs w:val="22"/>
              </w:rPr>
              <w:t>*</w:t>
            </w:r>
            <w:r w:rsidRPr="00F23F10">
              <w:rPr>
                <w:noProof w:val="0"/>
                <w:spacing w:val="-4"/>
                <w:szCs w:val="22"/>
              </w:rPr>
              <w:t xml:space="preserve"> </w:t>
            </w:r>
            <w:r w:rsidRPr="00F23F10">
              <w:rPr>
                <w:noProof w:val="0"/>
                <w:szCs w:val="22"/>
              </w:rPr>
              <w:t>punctajului maxim alocat.</w:t>
            </w:r>
          </w:p>
        </w:tc>
        <w:tc>
          <w:tcPr>
            <w:tcW w:w="1793" w:type="dxa"/>
          </w:tcPr>
          <w:p w14:paraId="36D1520E" w14:textId="77777777" w:rsidR="00F23F10" w:rsidRPr="00F23F10" w:rsidRDefault="00F23F10" w:rsidP="00F23F10">
            <w:pPr>
              <w:widowControl w:val="0"/>
              <w:autoSpaceDE w:val="0"/>
              <w:autoSpaceDN w:val="0"/>
              <w:rPr>
                <w:b/>
                <w:noProof w:val="0"/>
                <w:szCs w:val="22"/>
              </w:rPr>
            </w:pPr>
          </w:p>
          <w:p w14:paraId="1745BDD4" w14:textId="77777777" w:rsidR="00F23F10" w:rsidRPr="00F23F10" w:rsidRDefault="00F23F10" w:rsidP="00F23F10">
            <w:pPr>
              <w:widowControl w:val="0"/>
              <w:autoSpaceDE w:val="0"/>
              <w:autoSpaceDN w:val="0"/>
              <w:rPr>
                <w:b/>
                <w:noProof w:val="0"/>
                <w:szCs w:val="22"/>
              </w:rPr>
            </w:pPr>
          </w:p>
          <w:p w14:paraId="69902037" w14:textId="77777777" w:rsidR="00F23F10" w:rsidRPr="00F23F10" w:rsidRDefault="00F23F10" w:rsidP="00F23F10">
            <w:pPr>
              <w:widowControl w:val="0"/>
              <w:autoSpaceDE w:val="0"/>
              <w:autoSpaceDN w:val="0"/>
              <w:spacing w:before="95"/>
              <w:rPr>
                <w:b/>
                <w:noProof w:val="0"/>
                <w:szCs w:val="22"/>
              </w:rPr>
            </w:pPr>
          </w:p>
          <w:p w14:paraId="5930D2A5" w14:textId="77777777" w:rsidR="00F23F10" w:rsidRPr="00F23F10" w:rsidRDefault="00F23F10" w:rsidP="00F23F10">
            <w:pPr>
              <w:widowControl w:val="0"/>
              <w:autoSpaceDE w:val="0"/>
              <w:autoSpaceDN w:val="0"/>
              <w:ind w:left="6"/>
              <w:jc w:val="center"/>
              <w:rPr>
                <w:noProof w:val="0"/>
                <w:szCs w:val="22"/>
              </w:rPr>
            </w:pPr>
            <w:r w:rsidRPr="00F23F10">
              <w:rPr>
                <w:noProof w:val="0"/>
                <w:spacing w:val="-5"/>
                <w:szCs w:val="22"/>
              </w:rPr>
              <w:t>10</w:t>
            </w:r>
          </w:p>
        </w:tc>
      </w:tr>
      <w:tr w:rsidR="00F23F10" w:rsidRPr="00F23F10" w14:paraId="75DBA4F0" w14:textId="77777777" w:rsidTr="00E8332B">
        <w:trPr>
          <w:trHeight w:val="4799"/>
        </w:trPr>
        <w:tc>
          <w:tcPr>
            <w:tcW w:w="571" w:type="dxa"/>
          </w:tcPr>
          <w:p w14:paraId="4AF0FF9D" w14:textId="77777777" w:rsidR="00F23F10" w:rsidRPr="00F23F10" w:rsidRDefault="00F23F10" w:rsidP="00F23F10">
            <w:pPr>
              <w:widowControl w:val="0"/>
              <w:autoSpaceDE w:val="0"/>
              <w:autoSpaceDN w:val="0"/>
              <w:spacing w:before="111"/>
              <w:ind w:left="254"/>
              <w:rPr>
                <w:noProof w:val="0"/>
                <w:szCs w:val="22"/>
              </w:rPr>
            </w:pPr>
            <w:r w:rsidRPr="00F23F10">
              <w:rPr>
                <w:noProof w:val="0"/>
                <w:spacing w:val="-5"/>
                <w:szCs w:val="22"/>
              </w:rPr>
              <w:lastRenderedPageBreak/>
              <w:t>3.</w:t>
            </w:r>
          </w:p>
        </w:tc>
        <w:tc>
          <w:tcPr>
            <w:tcW w:w="7125" w:type="dxa"/>
          </w:tcPr>
          <w:p w14:paraId="1A8B0B4B"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b/>
                <w:bCs/>
                <w:noProof w:val="0"/>
                <w:szCs w:val="22"/>
                <w:lang w:val="en-US"/>
              </w:rPr>
              <w:t>Perioada de garanție a lucrărilor – punctaj maxim: 10 puncte</w:t>
            </w:r>
          </w:p>
          <w:p w14:paraId="633D0D3E"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noProof w:val="0"/>
                <w:szCs w:val="22"/>
                <w:lang w:val="en-US"/>
              </w:rPr>
              <w:t>a) Pentru oferta care prevede cea mai mare perioadă de garanție a lucrărilor se acordă punctajul maxim de 10 puncte.</w:t>
            </w:r>
          </w:p>
          <w:p w14:paraId="3831EAED"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noProof w:val="0"/>
                <w:szCs w:val="22"/>
                <w:lang w:val="en-US"/>
              </w:rPr>
              <w:t>b) Pentru celelalte oferte, punctajul se calculează proporțional, după formula:</w:t>
            </w:r>
            <w:r w:rsidRPr="00F23F10">
              <w:rPr>
                <w:noProof w:val="0"/>
                <w:szCs w:val="22"/>
                <w:lang w:val="en-US"/>
              </w:rPr>
              <w:br/>
              <w:t>P(n) = (Durata de garanție ofertată „n” / Durata maximă ofertată) × 10 puncte.</w:t>
            </w:r>
          </w:p>
          <w:p w14:paraId="6E0E530C"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noProof w:val="0"/>
                <w:szCs w:val="22"/>
                <w:lang w:val="en-US"/>
              </w:rPr>
              <w:t xml:space="preserve">c) Perioada minimă de garanție acceptată: </w:t>
            </w:r>
            <w:r w:rsidRPr="00F23F10">
              <w:rPr>
                <w:b/>
                <w:bCs/>
                <w:noProof w:val="0"/>
                <w:szCs w:val="22"/>
                <w:lang w:val="en-US"/>
              </w:rPr>
              <w:t>60 luni</w:t>
            </w:r>
            <w:r w:rsidRPr="00F23F10">
              <w:rPr>
                <w:noProof w:val="0"/>
                <w:szCs w:val="22"/>
                <w:lang w:val="en-US"/>
              </w:rPr>
              <w:t xml:space="preserve">. </w:t>
            </w:r>
          </w:p>
          <w:p w14:paraId="3694E21B"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noProof w:val="0"/>
                <w:szCs w:val="22"/>
                <w:lang w:val="en-US"/>
              </w:rPr>
              <w:t>d) Perioada de garanție va fi exprimată în luni calendaristice și va curge de la data semnării procesului-verbal de recepție la terminarea lucrărilor.</w:t>
            </w:r>
          </w:p>
          <w:p w14:paraId="08B2EB45"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noProof w:val="0"/>
                <w:szCs w:val="22"/>
                <w:lang w:val="en-US"/>
              </w:rPr>
              <w:t>e) Perioada de garanție ofertată va fi asumată prin ofertă și nu poate fi modificată ulterior semnării contractului.</w:t>
            </w:r>
          </w:p>
          <w:p w14:paraId="52F87827" w14:textId="77777777" w:rsidR="00F23F10" w:rsidRPr="00F23F10" w:rsidRDefault="00F23F10" w:rsidP="00F23F10">
            <w:pPr>
              <w:widowControl w:val="0"/>
              <w:tabs>
                <w:tab w:val="left" w:pos="366"/>
              </w:tabs>
              <w:autoSpaceDE w:val="0"/>
              <w:autoSpaceDN w:val="0"/>
              <w:spacing w:before="120"/>
              <w:ind w:left="102" w:right="361" w:firstLine="142"/>
              <w:jc w:val="both"/>
              <w:rPr>
                <w:noProof w:val="0"/>
                <w:szCs w:val="22"/>
                <w:lang w:val="en-US"/>
              </w:rPr>
            </w:pPr>
            <w:r w:rsidRPr="00F23F10">
              <w:rPr>
                <w:noProof w:val="0"/>
                <w:szCs w:val="22"/>
                <w:lang w:val="en-US"/>
              </w:rPr>
              <w:t>f) În perioada de garanție, antreprenorul are obligația de a remedia, pe cheltuială proprie, toate defectele apărute din vina sa, inclusiv defectele ascunse, în termen de maxim 10 zile de la notificarea autorității contractante.</w:t>
            </w:r>
          </w:p>
        </w:tc>
        <w:tc>
          <w:tcPr>
            <w:tcW w:w="1793" w:type="dxa"/>
          </w:tcPr>
          <w:p w14:paraId="212651F4" w14:textId="77777777" w:rsidR="00F23F10" w:rsidRPr="00F23F10" w:rsidRDefault="00F23F10" w:rsidP="00F23F10">
            <w:pPr>
              <w:widowControl w:val="0"/>
              <w:autoSpaceDE w:val="0"/>
              <w:autoSpaceDN w:val="0"/>
              <w:rPr>
                <w:b/>
                <w:noProof w:val="0"/>
                <w:szCs w:val="22"/>
              </w:rPr>
            </w:pPr>
          </w:p>
          <w:p w14:paraId="5622B2B0" w14:textId="77777777" w:rsidR="00F23F10" w:rsidRPr="00F23F10" w:rsidRDefault="00F23F10" w:rsidP="00F23F10">
            <w:pPr>
              <w:widowControl w:val="0"/>
              <w:autoSpaceDE w:val="0"/>
              <w:autoSpaceDN w:val="0"/>
              <w:rPr>
                <w:b/>
                <w:noProof w:val="0"/>
                <w:szCs w:val="22"/>
              </w:rPr>
            </w:pPr>
          </w:p>
          <w:p w14:paraId="0C2DFADC" w14:textId="77777777" w:rsidR="00F23F10" w:rsidRPr="00F23F10" w:rsidRDefault="00F23F10" w:rsidP="00F23F10">
            <w:pPr>
              <w:widowControl w:val="0"/>
              <w:autoSpaceDE w:val="0"/>
              <w:autoSpaceDN w:val="0"/>
              <w:rPr>
                <w:b/>
                <w:noProof w:val="0"/>
                <w:szCs w:val="22"/>
              </w:rPr>
            </w:pPr>
          </w:p>
          <w:p w14:paraId="5AFD7322" w14:textId="77777777" w:rsidR="00F23F10" w:rsidRPr="00F23F10" w:rsidRDefault="00F23F10" w:rsidP="00F23F10">
            <w:pPr>
              <w:widowControl w:val="0"/>
              <w:autoSpaceDE w:val="0"/>
              <w:autoSpaceDN w:val="0"/>
              <w:spacing w:before="16"/>
              <w:rPr>
                <w:b/>
                <w:noProof w:val="0"/>
                <w:szCs w:val="22"/>
              </w:rPr>
            </w:pPr>
          </w:p>
          <w:p w14:paraId="4836B572" w14:textId="77777777" w:rsidR="00F23F10" w:rsidRPr="00F23F10" w:rsidRDefault="00F23F10" w:rsidP="00F23F10">
            <w:pPr>
              <w:widowControl w:val="0"/>
              <w:autoSpaceDE w:val="0"/>
              <w:autoSpaceDN w:val="0"/>
              <w:ind w:left="6"/>
              <w:jc w:val="center"/>
              <w:rPr>
                <w:noProof w:val="0"/>
                <w:szCs w:val="22"/>
              </w:rPr>
            </w:pPr>
            <w:r w:rsidRPr="00F23F10">
              <w:rPr>
                <w:noProof w:val="0"/>
                <w:spacing w:val="-5"/>
                <w:szCs w:val="22"/>
              </w:rPr>
              <w:t>10</w:t>
            </w:r>
          </w:p>
        </w:tc>
      </w:tr>
    </w:tbl>
    <w:p w14:paraId="065372D1" w14:textId="77777777" w:rsidR="00F23F10" w:rsidRPr="00F23F10" w:rsidRDefault="00F23F10" w:rsidP="00F23F10">
      <w:pPr>
        <w:tabs>
          <w:tab w:val="right" w:pos="426"/>
        </w:tabs>
        <w:spacing w:before="120"/>
        <w:ind w:left="360"/>
        <w:rPr>
          <w:b/>
          <w:noProof w:val="0"/>
          <w:lang w:val="ro-MD" w:eastAsia="ru-RU"/>
        </w:rPr>
      </w:pPr>
    </w:p>
    <w:p w14:paraId="4A68777E"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Termenul limită de depunere/deschidere a ofertelor:</w:t>
      </w:r>
    </w:p>
    <w:p w14:paraId="24BD0620" w14:textId="77777777" w:rsidR="00F23F10" w:rsidRPr="00F23F10" w:rsidRDefault="00F23F10" w:rsidP="00FE5DFD">
      <w:pPr>
        <w:numPr>
          <w:ilvl w:val="0"/>
          <w:numId w:val="21"/>
        </w:numPr>
        <w:shd w:val="clear" w:color="auto" w:fill="FFFFFF"/>
        <w:tabs>
          <w:tab w:val="right" w:pos="426"/>
        </w:tabs>
        <w:spacing w:before="120" w:after="160" w:line="259" w:lineRule="auto"/>
        <w:rPr>
          <w:b/>
          <w:noProof w:val="0"/>
          <w:lang w:val="ro-MD" w:eastAsia="ru-RU"/>
        </w:rPr>
      </w:pPr>
      <w:r w:rsidRPr="00F23F10">
        <w:rPr>
          <w:b/>
          <w:noProof w:val="0"/>
          <w:lang w:val="ro-MD" w:eastAsia="ru-RU"/>
        </w:rPr>
        <w:t xml:space="preserve">conform SIA RSAP /până la: </w:t>
      </w:r>
      <w:r w:rsidRPr="00F23F10">
        <w:rPr>
          <w:b/>
          <w:i/>
          <w:noProof w:val="0"/>
          <w:lang w:val="ro-MD" w:eastAsia="ru-RU"/>
        </w:rPr>
        <w:t>[ora exactă]</w:t>
      </w:r>
      <w:r w:rsidRPr="00F23F10">
        <w:rPr>
          <w:b/>
          <w:noProof w:val="0"/>
          <w:lang w:val="ro-MD" w:eastAsia="ru-RU"/>
        </w:rPr>
        <w:t xml:space="preserve"> Informația o găsiți în SIA RSAP </w:t>
      </w:r>
    </w:p>
    <w:p w14:paraId="02A0BBF1" w14:textId="77777777" w:rsidR="00F23F10" w:rsidRPr="00F23F10" w:rsidRDefault="00F23F10" w:rsidP="00FE5DFD">
      <w:pPr>
        <w:numPr>
          <w:ilvl w:val="0"/>
          <w:numId w:val="21"/>
        </w:numPr>
        <w:shd w:val="clear" w:color="auto" w:fill="FFFFFF"/>
        <w:tabs>
          <w:tab w:val="right" w:pos="426"/>
        </w:tabs>
        <w:spacing w:before="120" w:after="160" w:line="259" w:lineRule="auto"/>
        <w:rPr>
          <w:b/>
          <w:noProof w:val="0"/>
          <w:lang w:val="ro-MD" w:eastAsia="ru-RU"/>
        </w:rPr>
      </w:pPr>
      <w:r w:rsidRPr="00F23F10">
        <w:rPr>
          <w:b/>
          <w:noProof w:val="0"/>
          <w:lang w:val="ro-MD" w:eastAsia="ru-RU"/>
        </w:rPr>
        <w:t xml:space="preserve">pe: </w:t>
      </w:r>
      <w:r w:rsidRPr="00F23F10">
        <w:rPr>
          <w:b/>
          <w:i/>
          <w:noProof w:val="0"/>
          <w:lang w:val="ro-MD" w:eastAsia="ru-RU"/>
        </w:rPr>
        <w:t>[data]</w:t>
      </w:r>
      <w:r w:rsidRPr="00F23F10">
        <w:rPr>
          <w:rFonts w:ascii="Calibri" w:eastAsia="Calibri" w:hAnsi="Calibri"/>
          <w:noProof w:val="0"/>
          <w:sz w:val="22"/>
          <w:szCs w:val="22"/>
          <w:lang w:val="en-US"/>
        </w:rPr>
        <w:t xml:space="preserve"> </w:t>
      </w:r>
      <w:r w:rsidRPr="00F23F10">
        <w:rPr>
          <w:b/>
          <w:noProof w:val="0"/>
          <w:lang w:val="ro-MD" w:eastAsia="ru-RU"/>
        </w:rPr>
        <w:t>Informația o găsiți în SIA RSAP</w:t>
      </w:r>
    </w:p>
    <w:p w14:paraId="6B56B682"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Adresa la care trebuie transmise ofertele sau cererile de participare: </w:t>
      </w:r>
    </w:p>
    <w:p w14:paraId="78A48EA3" w14:textId="77777777" w:rsidR="00F23F10" w:rsidRPr="00F23F10" w:rsidRDefault="00F23F10" w:rsidP="00F23F10">
      <w:pPr>
        <w:shd w:val="clear" w:color="auto" w:fill="FFFFFF"/>
        <w:tabs>
          <w:tab w:val="right" w:pos="426"/>
        </w:tabs>
        <w:spacing w:before="120"/>
        <w:ind w:left="450"/>
        <w:rPr>
          <w:b/>
          <w:noProof w:val="0"/>
          <w:lang w:val="ro-MD" w:eastAsia="ru-RU"/>
        </w:rPr>
      </w:pPr>
      <w:r w:rsidRPr="00F23F10">
        <w:rPr>
          <w:b/>
          <w:i/>
          <w:noProof w:val="0"/>
          <w:lang w:val="ro-MD" w:eastAsia="ru-RU"/>
        </w:rPr>
        <w:t>Ofertele sau cererile de participare vor fi depuse electronic prin intermediul SIA RSAP</w:t>
      </w:r>
    </w:p>
    <w:p w14:paraId="5C010C42" w14:textId="77777777" w:rsidR="00F23F10" w:rsidRPr="00F23F10" w:rsidRDefault="00F23F10" w:rsidP="00FE5DFD">
      <w:pPr>
        <w:numPr>
          <w:ilvl w:val="0"/>
          <w:numId w:val="19"/>
        </w:numPr>
        <w:tabs>
          <w:tab w:val="right" w:pos="426"/>
        </w:tabs>
        <w:spacing w:before="120" w:after="160" w:line="259" w:lineRule="auto"/>
        <w:ind w:left="360"/>
        <w:rPr>
          <w:b/>
          <w:noProof w:val="0"/>
          <w:lang w:val="ro-MD" w:eastAsia="ru-RU"/>
        </w:rPr>
      </w:pPr>
      <w:r w:rsidRPr="00F23F10">
        <w:rPr>
          <w:b/>
          <w:noProof w:val="0"/>
          <w:lang w:val="ro-MD" w:eastAsia="ru-RU"/>
        </w:rPr>
        <w:t>Termenul de valabilitate a ofertelor: 60 zile</w:t>
      </w:r>
    </w:p>
    <w:p w14:paraId="2F40225C" w14:textId="77777777" w:rsidR="00F23F10" w:rsidRPr="00F23F10" w:rsidRDefault="00F23F10" w:rsidP="00FE5DFD">
      <w:pPr>
        <w:numPr>
          <w:ilvl w:val="0"/>
          <w:numId w:val="19"/>
        </w:numPr>
        <w:shd w:val="clear" w:color="auto" w:fill="FFFFFF"/>
        <w:tabs>
          <w:tab w:val="right" w:pos="426"/>
        </w:tabs>
        <w:spacing w:before="120" w:after="160" w:line="259" w:lineRule="auto"/>
        <w:ind w:left="360"/>
        <w:contextualSpacing/>
        <w:rPr>
          <w:noProof w:val="0"/>
          <w:sz w:val="20"/>
          <w:lang w:val="ro-MD" w:eastAsia="ru-RU"/>
        </w:rPr>
      </w:pPr>
      <w:r w:rsidRPr="00F23F10">
        <w:rPr>
          <w:b/>
          <w:noProof w:val="0"/>
          <w:lang w:val="ro-MD" w:eastAsia="ru-RU"/>
        </w:rPr>
        <w:t xml:space="preserve">Locul deschiderii ofertelor: SIA RSAP </w:t>
      </w:r>
    </w:p>
    <w:p w14:paraId="4A72E9DB" w14:textId="77777777" w:rsidR="00F23F10" w:rsidRPr="00F23F10" w:rsidRDefault="00F23F10" w:rsidP="00F23F10">
      <w:pPr>
        <w:shd w:val="clear" w:color="auto" w:fill="FFFFFF"/>
        <w:tabs>
          <w:tab w:val="left" w:pos="360"/>
          <w:tab w:val="left" w:pos="1800"/>
          <w:tab w:val="left" w:pos="3240"/>
        </w:tabs>
        <w:spacing w:after="120"/>
        <w:ind w:left="360"/>
        <w:rPr>
          <w:b/>
          <w:i/>
          <w:noProof w:val="0"/>
          <w:lang w:val="ro-MD" w:eastAsia="ru-RU"/>
        </w:rPr>
      </w:pPr>
      <w:r w:rsidRPr="00F23F10">
        <w:rPr>
          <w:b/>
          <w:i/>
          <w:noProof w:val="0"/>
          <w:lang w:val="ro-MD" w:eastAsia="ru-RU"/>
        </w:rPr>
        <w:t xml:space="preserve">Ofertele întârziate vor fi respinse. </w:t>
      </w:r>
    </w:p>
    <w:p w14:paraId="35824682" w14:textId="77777777" w:rsidR="00F23F10" w:rsidRPr="00F23F10" w:rsidRDefault="00F23F10" w:rsidP="00FE5DFD">
      <w:pPr>
        <w:numPr>
          <w:ilvl w:val="0"/>
          <w:numId w:val="19"/>
        </w:numPr>
        <w:shd w:val="clear" w:color="auto" w:fill="FFFFFF"/>
        <w:tabs>
          <w:tab w:val="right" w:pos="426"/>
        </w:tabs>
        <w:spacing w:before="120" w:after="160" w:line="259" w:lineRule="auto"/>
        <w:ind w:left="450" w:hanging="450"/>
        <w:rPr>
          <w:b/>
          <w:noProof w:val="0"/>
          <w:lang w:val="ro-MD" w:eastAsia="ru-RU"/>
        </w:rPr>
      </w:pPr>
      <w:r w:rsidRPr="00F23F10">
        <w:rPr>
          <w:b/>
          <w:noProof w:val="0"/>
          <w:lang w:val="ro-MD" w:eastAsia="ru-RU"/>
        </w:rPr>
        <w:t xml:space="preserve">Persoanele autorizate să asiste la deschiderea ofertelor: </w:t>
      </w:r>
      <w:r w:rsidRPr="00F23F10">
        <w:rPr>
          <w:b/>
          <w:noProof w:val="0"/>
          <w:lang w:val="ro-MD" w:eastAsia="ru-RU"/>
        </w:rPr>
        <w:br/>
      </w:r>
      <w:r w:rsidRPr="00F23F10">
        <w:rPr>
          <w:b/>
          <w:i/>
          <w:noProof w:val="0"/>
          <w:lang w:val="ro-MD" w:eastAsia="ru-RU"/>
        </w:rPr>
        <w:t>Ofertanții sau reprezentanții acestora au dreptul să participe la deschiderea ofertelor, cu excepția cazului când ofertele au fost depuse prin SIA RSAP</w:t>
      </w:r>
      <w:r w:rsidRPr="00F23F10">
        <w:rPr>
          <w:b/>
          <w:noProof w:val="0"/>
          <w:lang w:val="ro-MD" w:eastAsia="ru-RU"/>
        </w:rPr>
        <w:t>.</w:t>
      </w:r>
    </w:p>
    <w:p w14:paraId="61D7BBCC" w14:textId="77777777" w:rsidR="00F23F10" w:rsidRPr="00F23F10" w:rsidRDefault="00F23F10" w:rsidP="00FE5DFD">
      <w:pPr>
        <w:numPr>
          <w:ilvl w:val="0"/>
          <w:numId w:val="19"/>
        </w:numPr>
        <w:shd w:val="clear" w:color="auto" w:fill="FFFFFF"/>
        <w:tabs>
          <w:tab w:val="right" w:pos="426"/>
        </w:tabs>
        <w:spacing w:before="120" w:after="160" w:line="259" w:lineRule="auto"/>
        <w:ind w:left="450" w:hanging="450"/>
        <w:rPr>
          <w:b/>
          <w:noProof w:val="0"/>
          <w:lang w:val="ro-MD" w:eastAsia="ru-RU"/>
        </w:rPr>
      </w:pPr>
      <w:r w:rsidRPr="00F23F10">
        <w:rPr>
          <w:b/>
          <w:noProof w:val="0"/>
          <w:lang w:val="ro-MD" w:eastAsia="ru-RU"/>
        </w:rPr>
        <w:t>Limba sau limbile în care trebuie redactate ofertele sau cererile de participare: Limba Română</w:t>
      </w:r>
    </w:p>
    <w:p w14:paraId="2C4C6165"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Respectivul contract se referă la un proiect și/sau program finanțat din fonduri ale Uniunii Europene: </w:t>
      </w:r>
      <w:r w:rsidRPr="00F23F10">
        <w:rPr>
          <w:b/>
          <w:noProof w:val="0"/>
          <w:u w:val="single"/>
          <w:lang w:val="ro-MD" w:eastAsia="ru-RU"/>
        </w:rPr>
        <w:t>Nu se aplică______________________________________________</w:t>
      </w:r>
    </w:p>
    <w:p w14:paraId="094122D5" w14:textId="77777777" w:rsidR="00F23F10" w:rsidRPr="00F23F10" w:rsidRDefault="00F23F10" w:rsidP="00F23F10">
      <w:pPr>
        <w:shd w:val="clear" w:color="auto" w:fill="FFFFFF"/>
        <w:tabs>
          <w:tab w:val="right" w:pos="426"/>
        </w:tabs>
        <w:ind w:left="1980"/>
        <w:contextualSpacing/>
        <w:jc w:val="center"/>
        <w:rPr>
          <w:noProof w:val="0"/>
          <w:sz w:val="20"/>
          <w:lang w:val="ro-MD" w:eastAsia="ru-RU"/>
        </w:rPr>
      </w:pPr>
      <w:r w:rsidRPr="00F23F10">
        <w:rPr>
          <w:noProof w:val="0"/>
          <w:sz w:val="20"/>
          <w:lang w:val="ro-MD" w:eastAsia="ru-RU"/>
        </w:rPr>
        <w:t>(se specifică denumireaproiectului și/sau programului)</w:t>
      </w:r>
    </w:p>
    <w:p w14:paraId="22E1EF44"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Denumirea și adresa organismului competent de soluționare a contestațiilor: </w:t>
      </w:r>
    </w:p>
    <w:p w14:paraId="50A4CBC9" w14:textId="77777777" w:rsidR="00F23F10" w:rsidRPr="00F23F10" w:rsidRDefault="00F23F10" w:rsidP="00F23F10">
      <w:pPr>
        <w:shd w:val="clear" w:color="auto" w:fill="FFFFFF"/>
        <w:tabs>
          <w:tab w:val="right" w:pos="426"/>
        </w:tabs>
        <w:ind w:left="450"/>
        <w:rPr>
          <w:b/>
          <w:i/>
          <w:noProof w:val="0"/>
          <w:lang w:val="ro-MD" w:eastAsia="ru-RU"/>
        </w:rPr>
      </w:pPr>
      <w:r w:rsidRPr="00F23F10">
        <w:rPr>
          <w:b/>
          <w:i/>
          <w:noProof w:val="0"/>
          <w:lang w:val="ro-MD" w:eastAsia="ru-RU"/>
        </w:rPr>
        <w:t>Agenția Națională pentru Soluționarea Contestațiilor</w:t>
      </w:r>
    </w:p>
    <w:p w14:paraId="5D2AADD1" w14:textId="77777777" w:rsidR="00F23F10" w:rsidRPr="00F23F10" w:rsidRDefault="00F23F10" w:rsidP="00F23F10">
      <w:pPr>
        <w:shd w:val="clear" w:color="auto" w:fill="FFFFFF"/>
        <w:tabs>
          <w:tab w:val="right" w:pos="426"/>
        </w:tabs>
        <w:ind w:left="450"/>
        <w:rPr>
          <w:b/>
          <w:i/>
          <w:noProof w:val="0"/>
          <w:lang w:val="ro-MD" w:eastAsia="ru-RU"/>
        </w:rPr>
      </w:pPr>
      <w:r w:rsidRPr="00F23F10">
        <w:rPr>
          <w:b/>
          <w:i/>
          <w:noProof w:val="0"/>
          <w:lang w:val="ro-MD" w:eastAsia="ru-RU"/>
        </w:rPr>
        <w:t>Adresa: mun. Chișinău, bd. Ștefan cel Mare și Sfânt nr.124 (et.4), MD 2001;</w:t>
      </w:r>
    </w:p>
    <w:p w14:paraId="495B15EC" w14:textId="77777777" w:rsidR="00F23F10" w:rsidRPr="00F23F10" w:rsidRDefault="00F23F10" w:rsidP="00F23F10">
      <w:pPr>
        <w:shd w:val="clear" w:color="auto" w:fill="FFFFFF"/>
        <w:tabs>
          <w:tab w:val="right" w:pos="426"/>
        </w:tabs>
        <w:ind w:left="450"/>
        <w:rPr>
          <w:b/>
          <w:i/>
          <w:noProof w:val="0"/>
          <w:lang w:val="ro-MD" w:eastAsia="ru-RU"/>
        </w:rPr>
      </w:pPr>
      <w:r w:rsidRPr="00F23F10">
        <w:rPr>
          <w:b/>
          <w:i/>
          <w:noProof w:val="0"/>
          <w:lang w:val="ro-MD" w:eastAsia="ru-RU"/>
        </w:rPr>
        <w:t>Tel/Fax/email: 022-820 652, 022 820-651, contestatii@ansc.md</w:t>
      </w:r>
    </w:p>
    <w:p w14:paraId="4664E742"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Data (datele) șireferința (referințele) publicărilor anterioare în Jurnalul Oficial al Uniunii Europene privind contractul (contractele) la care se referă anunțul respectiv (dacă este cazul):Nu se aplică_______________________________________</w:t>
      </w:r>
    </w:p>
    <w:p w14:paraId="2808B7BA"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În cazul achizițiilor periodice, calendarul estimat pentru publicarea anunțurilor viitoare</w:t>
      </w:r>
      <w:r w:rsidRPr="00F23F10">
        <w:rPr>
          <w:b/>
          <w:noProof w:val="0"/>
          <w:shd w:val="clear" w:color="auto" w:fill="FFFFFF"/>
          <w:lang w:val="ro-MD" w:eastAsia="ru-RU"/>
        </w:rPr>
        <w:t>:_Nu se aplică________________________________________________</w:t>
      </w:r>
    </w:p>
    <w:p w14:paraId="717D31DC"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lastRenderedPageBreak/>
        <w:t xml:space="preserve">Data publicării anunțului de intenție sau, după caz, precizarea că nu a fost publicat un astfel de </w:t>
      </w:r>
      <w:r w:rsidRPr="00F23F10">
        <w:rPr>
          <w:b/>
          <w:noProof w:val="0"/>
          <w:shd w:val="clear" w:color="auto" w:fill="FFFFFF"/>
          <w:lang w:val="ro-MD" w:eastAsia="ru-RU"/>
        </w:rPr>
        <w:t>anunţ:Nu _____________________________________________</w:t>
      </w:r>
    </w:p>
    <w:p w14:paraId="6AEEB636"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Data transmiterii spre publicare a anunțului de participar</w:t>
      </w:r>
      <w:r w:rsidRPr="00F23F10">
        <w:rPr>
          <w:b/>
          <w:noProof w:val="0"/>
          <w:shd w:val="clear" w:color="auto" w:fill="FFFFFF"/>
          <w:lang w:val="ro-MD" w:eastAsia="ru-RU"/>
        </w:rPr>
        <w:t>e:Nu</w:t>
      </w:r>
    </w:p>
    <w:p w14:paraId="62D12808"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F23F10" w:rsidRPr="00F23F10" w14:paraId="79D21D48" w14:textId="77777777" w:rsidTr="00E8332B">
        <w:tc>
          <w:tcPr>
            <w:tcW w:w="5305" w:type="dxa"/>
            <w:shd w:val="clear" w:color="auto" w:fill="FFFFFF"/>
          </w:tcPr>
          <w:p w14:paraId="0CF9A2D6" w14:textId="77777777" w:rsidR="00F23F10" w:rsidRPr="00F23F10" w:rsidRDefault="00F23F10" w:rsidP="00F23F10">
            <w:pPr>
              <w:shd w:val="clear" w:color="auto" w:fill="FFFFFF"/>
              <w:tabs>
                <w:tab w:val="right" w:pos="426"/>
              </w:tabs>
              <w:rPr>
                <w:b/>
                <w:noProof w:val="0"/>
                <w:lang w:val="ro-MD" w:eastAsia="ru-RU"/>
              </w:rPr>
            </w:pPr>
            <w:r w:rsidRPr="00F23F10">
              <w:rPr>
                <w:b/>
                <w:noProof w:val="0"/>
                <w:lang w:val="ro-MD" w:eastAsia="ru-RU"/>
              </w:rPr>
              <w:t>Denumirea instrumentului electronic</w:t>
            </w:r>
          </w:p>
        </w:tc>
        <w:tc>
          <w:tcPr>
            <w:tcW w:w="3785" w:type="dxa"/>
            <w:shd w:val="clear" w:color="auto" w:fill="FFFFFF"/>
          </w:tcPr>
          <w:p w14:paraId="5FE89CBE" w14:textId="77777777" w:rsidR="00F23F10" w:rsidRPr="00F23F10" w:rsidRDefault="00F23F10" w:rsidP="00F23F10">
            <w:pPr>
              <w:shd w:val="clear" w:color="auto" w:fill="FFFFFF"/>
              <w:tabs>
                <w:tab w:val="right" w:pos="426"/>
              </w:tabs>
              <w:rPr>
                <w:b/>
                <w:noProof w:val="0"/>
                <w:lang w:val="ro-MD" w:eastAsia="ru-RU"/>
              </w:rPr>
            </w:pPr>
            <w:r w:rsidRPr="00F23F10">
              <w:rPr>
                <w:b/>
                <w:noProof w:val="0"/>
                <w:lang w:val="ro-MD" w:eastAsia="ru-RU"/>
              </w:rPr>
              <w:t>Se va utiliza/accepta sau nu</w:t>
            </w:r>
          </w:p>
        </w:tc>
      </w:tr>
      <w:tr w:rsidR="00F23F10" w:rsidRPr="00F23F10" w14:paraId="6D92103D" w14:textId="77777777" w:rsidTr="00E8332B">
        <w:tc>
          <w:tcPr>
            <w:tcW w:w="5305" w:type="dxa"/>
            <w:shd w:val="clear" w:color="auto" w:fill="FFFFFF"/>
          </w:tcPr>
          <w:p w14:paraId="0CBA4174"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depunerea electronică a ofertelor sau a cererilor de participare</w:t>
            </w:r>
          </w:p>
        </w:tc>
        <w:tc>
          <w:tcPr>
            <w:tcW w:w="3785" w:type="dxa"/>
            <w:shd w:val="clear" w:color="auto" w:fill="FFFFFF"/>
          </w:tcPr>
          <w:p w14:paraId="606DC100"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DA</w:t>
            </w:r>
          </w:p>
        </w:tc>
      </w:tr>
      <w:tr w:rsidR="00F23F10" w:rsidRPr="00F23F10" w14:paraId="68251A68" w14:textId="77777777" w:rsidTr="00E8332B">
        <w:tc>
          <w:tcPr>
            <w:tcW w:w="5305" w:type="dxa"/>
            <w:shd w:val="clear" w:color="auto" w:fill="FFFFFF"/>
          </w:tcPr>
          <w:p w14:paraId="1785DBF0"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sistemul de comenzi electronice</w:t>
            </w:r>
          </w:p>
        </w:tc>
        <w:tc>
          <w:tcPr>
            <w:tcW w:w="3785" w:type="dxa"/>
            <w:shd w:val="clear" w:color="auto" w:fill="FFFFFF"/>
          </w:tcPr>
          <w:p w14:paraId="05534FB2"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DA</w:t>
            </w:r>
          </w:p>
        </w:tc>
      </w:tr>
      <w:tr w:rsidR="00F23F10" w:rsidRPr="00F23F10" w14:paraId="0C711F20" w14:textId="77777777" w:rsidTr="00E8332B">
        <w:tc>
          <w:tcPr>
            <w:tcW w:w="5305" w:type="dxa"/>
            <w:shd w:val="clear" w:color="auto" w:fill="FFFFFF"/>
          </w:tcPr>
          <w:p w14:paraId="7272F134"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facturarea electronică</w:t>
            </w:r>
          </w:p>
        </w:tc>
        <w:tc>
          <w:tcPr>
            <w:tcW w:w="3785" w:type="dxa"/>
            <w:shd w:val="clear" w:color="auto" w:fill="FFFFFF"/>
          </w:tcPr>
          <w:p w14:paraId="3E9C4789"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DA</w:t>
            </w:r>
          </w:p>
        </w:tc>
      </w:tr>
      <w:tr w:rsidR="00F23F10" w:rsidRPr="00F23F10" w14:paraId="42289626" w14:textId="77777777" w:rsidTr="00E8332B">
        <w:trPr>
          <w:trHeight w:val="77"/>
        </w:trPr>
        <w:tc>
          <w:tcPr>
            <w:tcW w:w="5305" w:type="dxa"/>
            <w:shd w:val="clear" w:color="auto" w:fill="FFFFFF"/>
          </w:tcPr>
          <w:p w14:paraId="6AC3C59F"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plățile electronice</w:t>
            </w:r>
          </w:p>
        </w:tc>
        <w:tc>
          <w:tcPr>
            <w:tcW w:w="3785" w:type="dxa"/>
            <w:shd w:val="clear" w:color="auto" w:fill="FFFFFF"/>
          </w:tcPr>
          <w:p w14:paraId="73814B09" w14:textId="77777777" w:rsidR="00F23F10" w:rsidRPr="00F23F10" w:rsidRDefault="00F23F10" w:rsidP="00F23F10">
            <w:pPr>
              <w:shd w:val="clear" w:color="auto" w:fill="FFFFFF"/>
              <w:tabs>
                <w:tab w:val="right" w:pos="426"/>
              </w:tabs>
              <w:rPr>
                <w:noProof w:val="0"/>
                <w:lang w:val="ro-MD" w:eastAsia="ru-RU"/>
              </w:rPr>
            </w:pPr>
            <w:r w:rsidRPr="00F23F10">
              <w:rPr>
                <w:noProof w:val="0"/>
                <w:lang w:val="ro-MD" w:eastAsia="ru-RU"/>
              </w:rPr>
              <w:t>DA</w:t>
            </w:r>
          </w:p>
        </w:tc>
      </w:tr>
    </w:tbl>
    <w:p w14:paraId="2A150FA4"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r w:rsidRPr="00F23F10">
        <w:rPr>
          <w:b/>
          <w:noProof w:val="0"/>
          <w:shd w:val="clear" w:color="auto" w:fill="FFFFFF"/>
          <w:lang w:val="ro-MD" w:eastAsia="ru-RU"/>
        </w:rPr>
        <w:t>____________________________</w:t>
      </w:r>
    </w:p>
    <w:p w14:paraId="0505C645" w14:textId="77777777" w:rsidR="00F23F10" w:rsidRPr="00F23F10" w:rsidRDefault="00F23F10" w:rsidP="00F23F10">
      <w:pPr>
        <w:shd w:val="clear" w:color="auto" w:fill="FFFFFF"/>
        <w:tabs>
          <w:tab w:val="right" w:pos="426"/>
        </w:tabs>
        <w:ind w:left="3960"/>
        <w:contextualSpacing/>
        <w:jc w:val="center"/>
        <w:rPr>
          <w:noProof w:val="0"/>
          <w:sz w:val="20"/>
          <w:lang w:val="ro-MD" w:eastAsia="ru-RU"/>
        </w:rPr>
      </w:pPr>
      <w:r w:rsidRPr="00F23F10">
        <w:rPr>
          <w:noProof w:val="0"/>
          <w:sz w:val="20"/>
          <w:lang w:val="ro-MD" w:eastAsia="ru-RU"/>
        </w:rPr>
        <w:t>(se specifică da sau nu)</w:t>
      </w:r>
    </w:p>
    <w:p w14:paraId="499407AD" w14:textId="77777777" w:rsidR="00F23F10" w:rsidRPr="00F23F10" w:rsidRDefault="00F23F10" w:rsidP="00FE5DFD">
      <w:pPr>
        <w:numPr>
          <w:ilvl w:val="0"/>
          <w:numId w:val="19"/>
        </w:numPr>
        <w:shd w:val="clear" w:color="auto" w:fill="FFFFFF"/>
        <w:tabs>
          <w:tab w:val="right" w:pos="426"/>
        </w:tabs>
        <w:spacing w:before="120" w:after="160" w:line="259" w:lineRule="auto"/>
        <w:ind w:left="360"/>
        <w:rPr>
          <w:b/>
          <w:noProof w:val="0"/>
          <w:lang w:val="ro-MD" w:eastAsia="ru-RU"/>
        </w:rPr>
      </w:pPr>
      <w:r w:rsidRPr="00F23F10">
        <w:rPr>
          <w:b/>
          <w:noProof w:val="0"/>
          <w:lang w:val="ro-MD" w:eastAsia="ru-RU"/>
        </w:rPr>
        <w:t xml:space="preserve">Alte informații relevante: </w:t>
      </w:r>
      <w:r w:rsidRPr="00F23F10">
        <w:rPr>
          <w:b/>
          <w:noProof w:val="0"/>
          <w:shd w:val="clear" w:color="auto" w:fill="FFFFFF"/>
          <w:lang w:val="ro-MD" w:eastAsia="ru-RU"/>
        </w:rPr>
        <w:t>____________________________________________________</w:t>
      </w:r>
    </w:p>
    <w:p w14:paraId="4EF7640B" w14:textId="77777777" w:rsidR="00F23F10" w:rsidRPr="00F23F10" w:rsidRDefault="00F23F10" w:rsidP="00F23F10">
      <w:pPr>
        <w:shd w:val="clear" w:color="auto" w:fill="FFFFFF"/>
        <w:spacing w:before="120" w:after="120"/>
        <w:rPr>
          <w:b/>
          <w:noProof w:val="0"/>
          <w:lang w:val="ro-MD" w:eastAsia="ru-RU"/>
        </w:rPr>
      </w:pPr>
    </w:p>
    <w:p w14:paraId="03C5DEEE" w14:textId="77777777" w:rsidR="00F23F10" w:rsidRPr="00F23F10" w:rsidRDefault="00F23F10" w:rsidP="00F23F10">
      <w:pPr>
        <w:shd w:val="clear" w:color="auto" w:fill="FFFFFF"/>
        <w:spacing w:before="120" w:after="120"/>
        <w:rPr>
          <w:b/>
          <w:noProof w:val="0"/>
          <w:lang w:val="ro-MD" w:eastAsia="ru-RU"/>
        </w:rPr>
      </w:pPr>
    </w:p>
    <w:p w14:paraId="5905F746" w14:textId="77777777" w:rsidR="00F23F10" w:rsidRPr="00F23F10" w:rsidRDefault="00F23F10" w:rsidP="00F23F10">
      <w:pPr>
        <w:shd w:val="clear" w:color="auto" w:fill="FFFFFF"/>
        <w:tabs>
          <w:tab w:val="left" w:pos="284"/>
          <w:tab w:val="left" w:pos="426"/>
          <w:tab w:val="decimal" w:pos="8364"/>
        </w:tabs>
        <w:spacing w:line="276" w:lineRule="auto"/>
        <w:ind w:left="-284" w:right="-144" w:firstLine="284"/>
        <w:rPr>
          <w:b/>
          <w:bCs/>
          <w:color w:val="000000"/>
          <w:lang w:val="ro-MD"/>
        </w:rPr>
      </w:pPr>
      <w:r w:rsidRPr="00F23F10">
        <w:rPr>
          <w:b/>
          <w:noProof w:val="0"/>
          <w:lang w:val="ro-MD" w:eastAsia="ru-RU"/>
        </w:rPr>
        <w:t>Conducătorul grupului de lucru: Ermurachi Mihail</w:t>
      </w:r>
    </w:p>
    <w:p w14:paraId="54EC15B7" w14:textId="77777777" w:rsidR="00F23F10" w:rsidRPr="00F23F10" w:rsidRDefault="00F23F10" w:rsidP="00F23F10">
      <w:pPr>
        <w:tabs>
          <w:tab w:val="decimal" w:pos="8364"/>
        </w:tabs>
        <w:spacing w:line="276" w:lineRule="auto"/>
        <w:ind w:right="-144"/>
        <w:jc w:val="center"/>
        <w:rPr>
          <w:b/>
          <w:bCs/>
          <w:color w:val="000000"/>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E5DFD">
      <w:pPr>
        <w:pStyle w:val="Listparagraf"/>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E5DFD">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E5DFD">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E5DFD">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E5DFD">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E5DFD">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E5DFD">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E5DFD">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E5DFD">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E5DFD">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E5DFD">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E5DFD">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E5DFD">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E5DFD">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E5DF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E5DF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E5DFD">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E5DFD">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E5DFD">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E5DFD">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E5DFD">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E5DFD">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E5DFD">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E5DFD">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E5DFD">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E5DFD">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E5DFD">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E5DFD">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E5DF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E5DF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E5DF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E5DF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E5DFD">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E5DFD">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E5DFD">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E5DFD">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FE5DFD">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E5DFD">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FE5DFD">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E5DFD">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E5DFD">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E5DFD">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E5DFD">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E5DFD">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E5DFD">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E5DFD">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66C3AB67" w:rsidR="00892FAB" w:rsidRPr="00F23F10" w:rsidRDefault="00892FAB" w:rsidP="00892FAB">
            <w:pPr>
              <w:tabs>
                <w:tab w:val="left" w:pos="360"/>
              </w:tabs>
              <w:jc w:val="both"/>
              <w:rPr>
                <w:b/>
                <w:noProof w:val="0"/>
                <w:lang w:eastAsia="ru-RU"/>
              </w:rPr>
            </w:pPr>
            <w:r w:rsidRPr="00F23F10">
              <w:rPr>
                <w:b/>
                <w:noProof w:val="0"/>
                <w:lang w:val="en-US" w:eastAsia="ru-RU"/>
              </w:rPr>
              <w:t>Beneficiar</w:t>
            </w:r>
            <w:r w:rsidR="00F23F10">
              <w:rPr>
                <w:b/>
                <w:noProof w:val="0"/>
                <w:lang w:eastAsia="ru-RU"/>
              </w:rPr>
              <w:t xml:space="preserve"> Primăria Malcoci, r-nul Ialoveni </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0008EAC4" w:rsidR="00892FAB" w:rsidRPr="00892FAB" w:rsidRDefault="00F23F10" w:rsidP="00F23F10">
            <w:pPr>
              <w:tabs>
                <w:tab w:val="left" w:pos="360"/>
              </w:tabs>
              <w:jc w:val="both"/>
              <w:rPr>
                <w:noProof w:val="0"/>
                <w:lang w:val="en-US" w:eastAsia="ru-RU"/>
              </w:rPr>
            </w:pPr>
            <w:r>
              <w:rPr>
                <w:b/>
                <w:noProof w:val="0"/>
                <w:lang w:val="en-US" w:eastAsia="ru-RU"/>
              </w:rPr>
              <w:t xml:space="preserve">Erurachi Mihail </w:t>
            </w:r>
            <w:r w:rsidR="00892FAB" w:rsidRPr="00892FAB">
              <w:rPr>
                <w:noProof w:val="0"/>
                <w:lang w:val="en-US" w:eastAsia="ru-RU"/>
              </w:rPr>
              <w:t>reprezentat legal prin</w:t>
            </w:r>
            <w:r>
              <w:rPr>
                <w:noProof w:val="0"/>
                <w:lang w:val="en-US" w:eastAsia="ru-RU"/>
              </w:rPr>
              <w:t xml:space="preserve"> Primar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 </w:t>
            </w:r>
            <w:r w:rsidRPr="00F23F10">
              <w:rPr>
                <w:b/>
                <w:noProof w:val="0"/>
                <w:u w:val="single"/>
                <w:lang w:val="ro-MD" w:eastAsia="ru-RU"/>
              </w:rPr>
              <w:t>1007601009107</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DED616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4B2348" w:rsidRPr="0058633C">
              <w:rPr>
                <w:sz w:val="20"/>
                <w:szCs w:val="20"/>
                <w:shd w:val="clear" w:color="auto" w:fill="FFFFFF"/>
                <w:lang w:val="ro-MD"/>
              </w:rPr>
              <w:t>„</w:t>
            </w:r>
            <w:r w:rsidR="004B2348" w:rsidRPr="00645709">
              <w:rPr>
                <w:b/>
                <w:bCs/>
                <w:shd w:val="clear" w:color="auto" w:fill="FFFFFF"/>
                <w:lang w:val="ro-MD"/>
              </w:rPr>
              <w:t>Reconstrucția acoperișului Casei de Cultură din sat. Malcoci, r-nul. Ialoveni, pe teren cu nr. cadastral 5520201.067</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E5DFD">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E5DFD">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E5DFD">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E5DFD">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E5DFD">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E5DFD">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E5DFD">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39219AC5" w:rsidR="00892FAB" w:rsidRPr="00892FAB" w:rsidRDefault="00892FAB" w:rsidP="00892FA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4B2348">
              <w:rPr>
                <w:noProof w:val="0"/>
                <w:lang w:val="en-US" w:eastAsia="ru-RU"/>
              </w:rPr>
              <w:t xml:space="preserve">pînă la 60 </w:t>
            </w:r>
            <w:r w:rsidRPr="00892FAB">
              <w:rPr>
                <w:noProof w:val="0"/>
                <w:lang w:val="en-US" w:eastAsia="ru-RU"/>
              </w:rPr>
              <w:t>zile.</w:t>
            </w:r>
          </w:p>
          <w:p w14:paraId="14A4971E" w14:textId="5CBF75D0" w:rsidR="00892FAB" w:rsidRPr="00892FAB" w:rsidRDefault="00892FAB" w:rsidP="00892FAB">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4B2348">
              <w:rPr>
                <w:noProof w:val="0"/>
                <w:lang w:val="en-US" w:eastAsia="ru-RU"/>
              </w:rPr>
              <w:t xml:space="preserve">10 </w:t>
            </w:r>
            <w:r w:rsidRPr="00892FAB">
              <w:rPr>
                <w:noProof w:val="0"/>
                <w:lang w:val="en-US" w:eastAsia="ru-RU"/>
              </w:rPr>
              <w:t>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55584150"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4B2348">
              <w:rPr>
                <w:noProof w:val="0"/>
                <w:lang w:val="en-US" w:eastAsia="ru-RU"/>
              </w:rPr>
              <w:t>2</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1D62AAC3" w14:textId="6A176363"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4B2348">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w:t>
            </w:r>
            <w:r w:rsidR="00F23F10">
              <w:rPr>
                <w:noProof w:val="0"/>
                <w:lang w:eastAsia="ru-RU"/>
              </w:rPr>
              <w:t>tractului, în decurs de 2</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063B032" w14:textId="77777777" w:rsidR="00F41BAC" w:rsidRDefault="00892FAB" w:rsidP="00F41BA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01082B9" w14:textId="7D281108" w:rsidR="00F41BAC" w:rsidRPr="00F41BAC" w:rsidRDefault="00F41BAC" w:rsidP="00F41BAC">
            <w:pPr>
              <w:jc w:val="both"/>
              <w:rPr>
                <w:noProof w:val="0"/>
                <w:lang w:val="en-US" w:eastAsia="ru-RU"/>
              </w:rPr>
            </w:pPr>
            <w:r>
              <w:rPr>
                <w:noProof w:val="0"/>
                <w:lang w:val="en-US" w:eastAsia="ru-RU"/>
              </w:rPr>
              <w:t xml:space="preserve">6. 4 </w:t>
            </w:r>
            <w:r w:rsidRPr="00F41BAC">
              <w:rPr>
                <w:noProof w:val="0"/>
                <w:lang w:eastAsia="ru-RU"/>
              </w:rPr>
              <w:t>Pe întreaga perioadă de executare a lucrărilor, Antreprenorul are obligația de a asigura protecția corespunzătoare a acoperișului, a elementelor constructive existente și a spațiilor interioare ale clădirii împotriva infiltrațiilor de apă, precipitațiilor atmosferice și altor factori care ar putea genera deteriorări ale imobilului sau ale bunurilor aflate în acesta.</w:t>
            </w:r>
          </w:p>
          <w:p w14:paraId="6473A1A9" w14:textId="77777777" w:rsidR="00F41BAC" w:rsidRPr="00F41BAC" w:rsidRDefault="00F41BAC" w:rsidP="00F41BAC">
            <w:pPr>
              <w:jc w:val="both"/>
              <w:rPr>
                <w:noProof w:val="0"/>
                <w:lang w:eastAsia="ru-RU"/>
              </w:rPr>
            </w:pPr>
            <w:r w:rsidRPr="00F41BAC">
              <w:rPr>
                <w:noProof w:val="0"/>
                <w:lang w:eastAsia="ru-RU"/>
              </w:rPr>
              <w:t>Antreprenorul va organiza și executa lucrările astfel încât să fie prevenită pătrunderea apei în interiorul clădirii, inclusiv prin aplicarea măsurilor temporare de protecție necesare pe întreaga durată a executării lucrărilor.</w:t>
            </w:r>
          </w:p>
          <w:p w14:paraId="430DC1E9" w14:textId="77777777" w:rsidR="00F41BAC" w:rsidRPr="00F41BAC" w:rsidRDefault="00F41BAC" w:rsidP="00F41BAC">
            <w:pPr>
              <w:jc w:val="both"/>
              <w:rPr>
                <w:noProof w:val="0"/>
                <w:lang w:eastAsia="ru-RU"/>
              </w:rPr>
            </w:pPr>
            <w:r w:rsidRPr="00F41BAC">
              <w:rPr>
                <w:noProof w:val="0"/>
                <w:lang w:eastAsia="ru-RU"/>
              </w:rPr>
              <w:t>În cazul în care, pe parcursul executării lucrărilor sau ca urmare a acestora, se constată infiltrații, scurgeri de apă, inundații ori alte deteriorări ale construcției sau ale bunurilor Beneficiarului, cauzate direct sau indirect de acțiunile, inacțiunile ori neglijența Antreprenorului, acesta va fi obligat să remedieze integral și neîntârziat toate deficiențele constatate și să suporte din cont propriu toate cheltuielile aferente reparării prejudiciilor produse.</w:t>
            </w:r>
          </w:p>
          <w:p w14:paraId="01D4E89B" w14:textId="77777777" w:rsidR="00F41BAC" w:rsidRPr="00F41BAC" w:rsidRDefault="00F41BAC" w:rsidP="00F41BAC">
            <w:pPr>
              <w:jc w:val="both"/>
              <w:rPr>
                <w:noProof w:val="0"/>
                <w:lang w:eastAsia="ru-RU"/>
              </w:rPr>
            </w:pPr>
            <w:r w:rsidRPr="00F41BAC">
              <w:rPr>
                <w:noProof w:val="0"/>
                <w:lang w:eastAsia="ru-RU"/>
              </w:rPr>
              <w:t>Remedierea prejudiciilor nu exonerează Antreprenorul de răspunderea pentru eventualele daune suplimentare cauzate Beneficiarului, acesta fiind obligat să repare integral prejudiciul produs în condițiile legislației civile și ale prezentului contract.</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lastRenderedPageBreak/>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FE5DFD">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E5DFD">
            <w:pPr>
              <w:numPr>
                <w:ilvl w:val="0"/>
                <w:numId w:val="28"/>
              </w:numPr>
              <w:tabs>
                <w:tab w:val="left" w:pos="345"/>
              </w:tabs>
              <w:ind w:left="0" w:firstLine="0"/>
              <w:jc w:val="both"/>
              <w:rPr>
                <w:noProof w:val="0"/>
                <w:lang w:val="en-US" w:eastAsia="ru-RU"/>
              </w:rPr>
            </w:pPr>
            <w:r w:rsidRPr="00892FAB">
              <w:rPr>
                <w:noProof w:val="0"/>
                <w:lang w:val="en-US" w:eastAsia="ru-RU"/>
              </w:rPr>
              <w:lastRenderedPageBreak/>
              <w:t xml:space="preserve">înlocuirea materialelor necorespunzătoare calitativ cu altele corespunzătoare; </w:t>
            </w:r>
          </w:p>
          <w:p w14:paraId="7F2FBD63" w14:textId="77777777" w:rsidR="00892FAB" w:rsidRPr="00892FAB" w:rsidRDefault="00892FAB" w:rsidP="00FE5DFD">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3EB1EFA"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w:t>
            </w:r>
            <w:r w:rsidR="00F23F10">
              <w:rPr>
                <w:noProof w:val="0"/>
                <w:lang w:val="en-US" w:eastAsia="ru-RU"/>
              </w:rPr>
              <w:t>rea lucrărilor și este  de  60</w:t>
            </w:r>
            <w:r w:rsidRPr="00892FAB">
              <w:rPr>
                <w:noProof w:val="0"/>
                <w:lang w:val="en-US" w:eastAsia="ru-RU"/>
              </w:rPr>
              <w:t xml:space="preserve">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lastRenderedPageBreak/>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32EDBB9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w:t>
            </w:r>
            <w:r w:rsidR="00F23F10">
              <w:rPr>
                <w:noProof w:val="0"/>
                <w:lang w:val="en-US" w:eastAsia="ru-RU"/>
              </w:rPr>
              <w:t>0,1</w:t>
            </w:r>
            <w:r w:rsidRPr="00892FAB">
              <w:rPr>
                <w:noProof w:val="0"/>
                <w:lang w:val="en-US" w:eastAsia="ru-RU"/>
              </w:rPr>
              <w:t xml:space="preserve"> %/ zi din valoarea restului de executat dar nu mai mult de _</w:t>
            </w:r>
            <w:r w:rsidR="00F23F10">
              <w:rPr>
                <w:noProof w:val="0"/>
                <w:lang w:val="en-US" w:eastAsia="ru-RU"/>
              </w:rPr>
              <w:t>0,1</w:t>
            </w:r>
            <w:r w:rsidRPr="00892FAB">
              <w:rPr>
                <w:noProof w:val="0"/>
                <w:lang w:val="en-US" w:eastAsia="ru-RU"/>
              </w:rPr>
              <w:t xml:space="preserve">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w:t>
            </w:r>
            <w:r w:rsidRPr="00892FAB">
              <w:rPr>
                <w:noProof w:val="0"/>
                <w:color w:val="000000"/>
                <w:lang w:val="en-US" w:eastAsia="ru-RU"/>
              </w:rPr>
              <w:lastRenderedPageBreak/>
              <w:t>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814D5EA"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w:t>
            </w:r>
            <w:r w:rsidR="00F23F10">
              <w:rPr>
                <w:noProof w:val="0"/>
                <w:lang w:val="en-US" w:eastAsia="ru-RU"/>
              </w:rPr>
              <w:t>o penalitate în valoare de 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0BC166E9" w:rsidR="00892FAB" w:rsidRPr="00892FAB" w:rsidRDefault="00892FAB" w:rsidP="00892FAB">
            <w:pPr>
              <w:jc w:val="both"/>
              <w:rPr>
                <w:noProof w:val="0"/>
                <w:lang w:eastAsia="ru-RU"/>
              </w:rPr>
            </w:pPr>
            <w:r w:rsidRPr="00892FAB">
              <w:rPr>
                <w:noProof w:val="0"/>
                <w:lang w:eastAsia="ru-RU"/>
              </w:rPr>
              <w:t>16.2. Cuantumul garanţiei de bună execuţie a contractului reprezintă ___</w:t>
            </w:r>
            <w:r w:rsidR="00F23F10">
              <w:rPr>
                <w:noProof w:val="0"/>
                <w:lang w:eastAsia="ru-RU"/>
              </w:rPr>
              <w:t>5</w:t>
            </w:r>
            <w:r w:rsidRPr="00892FAB">
              <w:rPr>
                <w:noProof w:val="0"/>
                <w:lang w:eastAsia="ru-RU"/>
              </w:rPr>
              <w:t xml:space="preserve">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E5DFD">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w:t>
            </w:r>
            <w:bookmarkStart w:id="63" w:name="_GoBack"/>
            <w:bookmarkEnd w:id="63"/>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E5DFD">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FE5DFD">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lastRenderedPageBreak/>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E5DFD">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E5DFD">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E5DFD">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E5DFD">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lastRenderedPageBreak/>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4EE26AF8" w14:textId="5CD0AB40" w:rsidR="00325E16" w:rsidRPr="00FF430B" w:rsidRDefault="00325E16" w:rsidP="004B2348">
      <w:pPr>
        <w:spacing w:after="160" w:line="259" w:lineRule="auto"/>
        <w:rPr>
          <w:lang w:val="ro-MD"/>
        </w:rPr>
      </w:pPr>
    </w:p>
    <w:sectPr w:rsidR="00325E16"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F61EC" w14:textId="77777777" w:rsidR="00FE5DFD" w:rsidRDefault="00FE5DFD" w:rsidP="00A20ACF">
      <w:r>
        <w:separator/>
      </w:r>
    </w:p>
  </w:endnote>
  <w:endnote w:type="continuationSeparator" w:id="0">
    <w:p w14:paraId="142CD7D5" w14:textId="77777777" w:rsidR="00FE5DFD" w:rsidRDefault="00FE5D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14295D9" w:rsidR="008F1D40" w:rsidRDefault="008F1D40">
        <w:pPr>
          <w:pStyle w:val="Subsol"/>
          <w:jc w:val="right"/>
        </w:pPr>
        <w:r>
          <w:fldChar w:fldCharType="begin"/>
        </w:r>
        <w:r>
          <w:instrText xml:space="preserve"> PAGE   \* MERGEFORMAT </w:instrText>
        </w:r>
        <w:r>
          <w:fldChar w:fldCharType="separate"/>
        </w:r>
        <w:r w:rsidR="00F23F10">
          <w:t>64</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43D4D2" w14:textId="77777777" w:rsidR="00FE5DFD" w:rsidRDefault="00FE5DFD" w:rsidP="00A20ACF">
      <w:r>
        <w:separator/>
      </w:r>
    </w:p>
  </w:footnote>
  <w:footnote w:type="continuationSeparator" w:id="0">
    <w:p w14:paraId="41C000D0" w14:textId="77777777" w:rsidR="00FE5DFD" w:rsidRDefault="00FE5DF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4C3245"/>
    <w:multiLevelType w:val="hybridMultilevel"/>
    <w:tmpl w:val="7B04DA36"/>
    <w:lvl w:ilvl="0" w:tplc="E8A827CE">
      <w:start w:val="1"/>
      <w:numFmt w:val="lowerLetter"/>
      <w:lvlText w:val="%1)"/>
      <w:lvlJc w:val="left"/>
      <w:pPr>
        <w:ind w:left="108"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6F0ED1BE">
      <w:numFmt w:val="bullet"/>
      <w:lvlText w:val="•"/>
      <w:lvlJc w:val="left"/>
      <w:pPr>
        <w:ind w:left="801" w:hanging="246"/>
      </w:pPr>
      <w:rPr>
        <w:rFonts w:hint="default"/>
        <w:lang w:val="ro-RO" w:eastAsia="en-US" w:bidi="ar-SA"/>
      </w:rPr>
    </w:lvl>
    <w:lvl w:ilvl="2" w:tplc="EDD80EB2">
      <w:numFmt w:val="bullet"/>
      <w:lvlText w:val="•"/>
      <w:lvlJc w:val="left"/>
      <w:pPr>
        <w:ind w:left="1503" w:hanging="246"/>
      </w:pPr>
      <w:rPr>
        <w:rFonts w:hint="default"/>
        <w:lang w:val="ro-RO" w:eastAsia="en-US" w:bidi="ar-SA"/>
      </w:rPr>
    </w:lvl>
    <w:lvl w:ilvl="3" w:tplc="0D3E82C4">
      <w:numFmt w:val="bullet"/>
      <w:lvlText w:val="•"/>
      <w:lvlJc w:val="left"/>
      <w:pPr>
        <w:ind w:left="2204" w:hanging="246"/>
      </w:pPr>
      <w:rPr>
        <w:rFonts w:hint="default"/>
        <w:lang w:val="ro-RO" w:eastAsia="en-US" w:bidi="ar-SA"/>
      </w:rPr>
    </w:lvl>
    <w:lvl w:ilvl="4" w:tplc="FFEA7A0A">
      <w:numFmt w:val="bullet"/>
      <w:lvlText w:val="•"/>
      <w:lvlJc w:val="left"/>
      <w:pPr>
        <w:ind w:left="2906" w:hanging="246"/>
      </w:pPr>
      <w:rPr>
        <w:rFonts w:hint="default"/>
        <w:lang w:val="ro-RO" w:eastAsia="en-US" w:bidi="ar-SA"/>
      </w:rPr>
    </w:lvl>
    <w:lvl w:ilvl="5" w:tplc="2CBA4312">
      <w:numFmt w:val="bullet"/>
      <w:lvlText w:val="•"/>
      <w:lvlJc w:val="left"/>
      <w:pPr>
        <w:ind w:left="3607" w:hanging="246"/>
      </w:pPr>
      <w:rPr>
        <w:rFonts w:hint="default"/>
        <w:lang w:val="ro-RO" w:eastAsia="en-US" w:bidi="ar-SA"/>
      </w:rPr>
    </w:lvl>
    <w:lvl w:ilvl="6" w:tplc="85BC0EE4">
      <w:numFmt w:val="bullet"/>
      <w:lvlText w:val="•"/>
      <w:lvlJc w:val="left"/>
      <w:pPr>
        <w:ind w:left="4309" w:hanging="246"/>
      </w:pPr>
      <w:rPr>
        <w:rFonts w:hint="default"/>
        <w:lang w:val="ro-RO" w:eastAsia="en-US" w:bidi="ar-SA"/>
      </w:rPr>
    </w:lvl>
    <w:lvl w:ilvl="7" w:tplc="AAB08D26">
      <w:numFmt w:val="bullet"/>
      <w:lvlText w:val="•"/>
      <w:lvlJc w:val="left"/>
      <w:pPr>
        <w:ind w:left="5010" w:hanging="246"/>
      </w:pPr>
      <w:rPr>
        <w:rFonts w:hint="default"/>
        <w:lang w:val="ro-RO" w:eastAsia="en-US" w:bidi="ar-SA"/>
      </w:rPr>
    </w:lvl>
    <w:lvl w:ilvl="8" w:tplc="7CE4D4AC">
      <w:numFmt w:val="bullet"/>
      <w:lvlText w:val="•"/>
      <w:lvlJc w:val="left"/>
      <w:pPr>
        <w:ind w:left="5712" w:hanging="246"/>
      </w:pPr>
      <w:rPr>
        <w:rFonts w:hint="default"/>
        <w:lang w:val="ro-RO" w:eastAsia="en-US" w:bidi="ar-SA"/>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7E2F39"/>
    <w:multiLevelType w:val="hybridMultilevel"/>
    <w:tmpl w:val="9132CABE"/>
    <w:lvl w:ilvl="0" w:tplc="6D7EF3C8">
      <w:numFmt w:val="bullet"/>
      <w:lvlText w:val="•"/>
      <w:lvlJc w:val="left"/>
      <w:pPr>
        <w:ind w:left="106"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D8B8C456">
      <w:numFmt w:val="bullet"/>
      <w:lvlText w:val="•"/>
      <w:lvlJc w:val="left"/>
      <w:pPr>
        <w:ind w:left="509" w:hanging="144"/>
      </w:pPr>
      <w:rPr>
        <w:rFonts w:hint="default"/>
        <w:lang w:val="ro-RO" w:eastAsia="en-US" w:bidi="ar-SA"/>
      </w:rPr>
    </w:lvl>
    <w:lvl w:ilvl="2" w:tplc="8E828926">
      <w:numFmt w:val="bullet"/>
      <w:lvlText w:val="•"/>
      <w:lvlJc w:val="left"/>
      <w:pPr>
        <w:ind w:left="918" w:hanging="144"/>
      </w:pPr>
      <w:rPr>
        <w:rFonts w:hint="default"/>
        <w:lang w:val="ro-RO" w:eastAsia="en-US" w:bidi="ar-SA"/>
      </w:rPr>
    </w:lvl>
    <w:lvl w:ilvl="3" w:tplc="DB54DCB8">
      <w:numFmt w:val="bullet"/>
      <w:lvlText w:val="•"/>
      <w:lvlJc w:val="left"/>
      <w:pPr>
        <w:ind w:left="1327" w:hanging="144"/>
      </w:pPr>
      <w:rPr>
        <w:rFonts w:hint="default"/>
        <w:lang w:val="ro-RO" w:eastAsia="en-US" w:bidi="ar-SA"/>
      </w:rPr>
    </w:lvl>
    <w:lvl w:ilvl="4" w:tplc="2F42865A">
      <w:numFmt w:val="bullet"/>
      <w:lvlText w:val="•"/>
      <w:lvlJc w:val="left"/>
      <w:pPr>
        <w:ind w:left="1736" w:hanging="144"/>
      </w:pPr>
      <w:rPr>
        <w:rFonts w:hint="default"/>
        <w:lang w:val="ro-RO" w:eastAsia="en-US" w:bidi="ar-SA"/>
      </w:rPr>
    </w:lvl>
    <w:lvl w:ilvl="5" w:tplc="A78AE18A">
      <w:numFmt w:val="bullet"/>
      <w:lvlText w:val="•"/>
      <w:lvlJc w:val="left"/>
      <w:pPr>
        <w:ind w:left="2146" w:hanging="144"/>
      </w:pPr>
      <w:rPr>
        <w:rFonts w:hint="default"/>
        <w:lang w:val="ro-RO" w:eastAsia="en-US" w:bidi="ar-SA"/>
      </w:rPr>
    </w:lvl>
    <w:lvl w:ilvl="6" w:tplc="1436B19C">
      <w:numFmt w:val="bullet"/>
      <w:lvlText w:val="•"/>
      <w:lvlJc w:val="left"/>
      <w:pPr>
        <w:ind w:left="2555" w:hanging="144"/>
      </w:pPr>
      <w:rPr>
        <w:rFonts w:hint="default"/>
        <w:lang w:val="ro-RO" w:eastAsia="en-US" w:bidi="ar-SA"/>
      </w:rPr>
    </w:lvl>
    <w:lvl w:ilvl="7" w:tplc="20F22B30">
      <w:numFmt w:val="bullet"/>
      <w:lvlText w:val="•"/>
      <w:lvlJc w:val="left"/>
      <w:pPr>
        <w:ind w:left="2964" w:hanging="144"/>
      </w:pPr>
      <w:rPr>
        <w:rFonts w:hint="default"/>
        <w:lang w:val="ro-RO" w:eastAsia="en-US" w:bidi="ar-SA"/>
      </w:rPr>
    </w:lvl>
    <w:lvl w:ilvl="8" w:tplc="448AD042">
      <w:numFmt w:val="bullet"/>
      <w:lvlText w:val="•"/>
      <w:lvlJc w:val="left"/>
      <w:pPr>
        <w:ind w:left="3373" w:hanging="144"/>
      </w:pPr>
      <w:rPr>
        <w:rFonts w:hint="default"/>
        <w:lang w:val="ro-RO" w:eastAsia="en-US" w:bidi="ar-SA"/>
      </w:r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BD4064"/>
    <w:multiLevelType w:val="hybridMultilevel"/>
    <w:tmpl w:val="10387E80"/>
    <w:lvl w:ilvl="0" w:tplc="6D5A7A4E">
      <w:start w:val="1"/>
      <w:numFmt w:val="lowerLetter"/>
      <w:lvlText w:val="%1)"/>
      <w:lvlJc w:val="left"/>
      <w:pPr>
        <w:ind w:left="108"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7E72630C">
      <w:numFmt w:val="bullet"/>
      <w:lvlText w:val="•"/>
      <w:lvlJc w:val="left"/>
      <w:pPr>
        <w:ind w:left="801" w:hanging="246"/>
      </w:pPr>
      <w:rPr>
        <w:rFonts w:hint="default"/>
        <w:lang w:val="ro-RO" w:eastAsia="en-US" w:bidi="ar-SA"/>
      </w:rPr>
    </w:lvl>
    <w:lvl w:ilvl="2" w:tplc="5082FE1E">
      <w:numFmt w:val="bullet"/>
      <w:lvlText w:val="•"/>
      <w:lvlJc w:val="left"/>
      <w:pPr>
        <w:ind w:left="1503" w:hanging="246"/>
      </w:pPr>
      <w:rPr>
        <w:rFonts w:hint="default"/>
        <w:lang w:val="ro-RO" w:eastAsia="en-US" w:bidi="ar-SA"/>
      </w:rPr>
    </w:lvl>
    <w:lvl w:ilvl="3" w:tplc="9104ADEC">
      <w:numFmt w:val="bullet"/>
      <w:lvlText w:val="•"/>
      <w:lvlJc w:val="left"/>
      <w:pPr>
        <w:ind w:left="2204" w:hanging="246"/>
      </w:pPr>
      <w:rPr>
        <w:rFonts w:hint="default"/>
        <w:lang w:val="ro-RO" w:eastAsia="en-US" w:bidi="ar-SA"/>
      </w:rPr>
    </w:lvl>
    <w:lvl w:ilvl="4" w:tplc="DB562038">
      <w:numFmt w:val="bullet"/>
      <w:lvlText w:val="•"/>
      <w:lvlJc w:val="left"/>
      <w:pPr>
        <w:ind w:left="2906" w:hanging="246"/>
      </w:pPr>
      <w:rPr>
        <w:rFonts w:hint="default"/>
        <w:lang w:val="ro-RO" w:eastAsia="en-US" w:bidi="ar-SA"/>
      </w:rPr>
    </w:lvl>
    <w:lvl w:ilvl="5" w:tplc="8C0639F0">
      <w:numFmt w:val="bullet"/>
      <w:lvlText w:val="•"/>
      <w:lvlJc w:val="left"/>
      <w:pPr>
        <w:ind w:left="3607" w:hanging="246"/>
      </w:pPr>
      <w:rPr>
        <w:rFonts w:hint="default"/>
        <w:lang w:val="ro-RO" w:eastAsia="en-US" w:bidi="ar-SA"/>
      </w:rPr>
    </w:lvl>
    <w:lvl w:ilvl="6" w:tplc="0BEEF588">
      <w:numFmt w:val="bullet"/>
      <w:lvlText w:val="•"/>
      <w:lvlJc w:val="left"/>
      <w:pPr>
        <w:ind w:left="4309" w:hanging="246"/>
      </w:pPr>
      <w:rPr>
        <w:rFonts w:hint="default"/>
        <w:lang w:val="ro-RO" w:eastAsia="en-US" w:bidi="ar-SA"/>
      </w:rPr>
    </w:lvl>
    <w:lvl w:ilvl="7" w:tplc="1074B814">
      <w:numFmt w:val="bullet"/>
      <w:lvlText w:val="•"/>
      <w:lvlJc w:val="left"/>
      <w:pPr>
        <w:ind w:left="5010" w:hanging="246"/>
      </w:pPr>
      <w:rPr>
        <w:rFonts w:hint="default"/>
        <w:lang w:val="ro-RO" w:eastAsia="en-US" w:bidi="ar-SA"/>
      </w:rPr>
    </w:lvl>
    <w:lvl w:ilvl="8" w:tplc="75C8DB50">
      <w:numFmt w:val="bullet"/>
      <w:lvlText w:val="•"/>
      <w:lvlJc w:val="left"/>
      <w:pPr>
        <w:ind w:left="5712" w:hanging="246"/>
      </w:pPr>
      <w:rPr>
        <w:rFonts w:hint="default"/>
        <w:lang w:val="ro-RO" w:eastAsia="en-US" w:bidi="ar-SA"/>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27"/>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4"/>
  </w:num>
  <w:num w:numId="15">
    <w:abstractNumId w:val="31"/>
  </w:num>
  <w:num w:numId="16">
    <w:abstractNumId w:val="10"/>
  </w:num>
  <w:num w:numId="17">
    <w:abstractNumId w:val="29"/>
  </w:num>
  <w:num w:numId="18">
    <w:abstractNumId w:val="17"/>
  </w:num>
  <w:num w:numId="19">
    <w:abstractNumId w:val="23"/>
  </w:num>
  <w:num w:numId="20">
    <w:abstractNumId w:val="18"/>
  </w:num>
  <w:num w:numId="21">
    <w:abstractNumId w:val="33"/>
  </w:num>
  <w:num w:numId="22">
    <w:abstractNumId w:val="11"/>
  </w:num>
  <w:num w:numId="23">
    <w:abstractNumId w:val="8"/>
  </w:num>
  <w:num w:numId="24">
    <w:abstractNumId w:val="5"/>
  </w:num>
  <w:num w:numId="25">
    <w:abstractNumId w:val="14"/>
  </w:num>
  <w:num w:numId="26">
    <w:abstractNumId w:val="30"/>
  </w:num>
  <w:num w:numId="27">
    <w:abstractNumId w:val="16"/>
  </w:num>
  <w:num w:numId="28">
    <w:abstractNumId w:val="20"/>
  </w:num>
  <w:num w:numId="29">
    <w:abstractNumId w:val="35"/>
  </w:num>
  <w:num w:numId="30">
    <w:abstractNumId w:val="21"/>
  </w:num>
  <w:num w:numId="31">
    <w:abstractNumId w:val="28"/>
  </w:num>
  <w:num w:numId="32">
    <w:abstractNumId w:val="36"/>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348"/>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D80"/>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966"/>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3F10"/>
    <w:rsid w:val="00F24A96"/>
    <w:rsid w:val="00F26535"/>
    <w:rsid w:val="00F26D37"/>
    <w:rsid w:val="00F30C24"/>
    <w:rsid w:val="00F31B7F"/>
    <w:rsid w:val="00F34609"/>
    <w:rsid w:val="00F3598F"/>
    <w:rsid w:val="00F365F9"/>
    <w:rsid w:val="00F366C7"/>
    <w:rsid w:val="00F402BC"/>
    <w:rsid w:val="00F4030F"/>
    <w:rsid w:val="00F40A1C"/>
    <w:rsid w:val="00F40A96"/>
    <w:rsid w:val="00F41BAC"/>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DFD"/>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1145824">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965106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malcociprimari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28595-2B22-415F-A65B-4062FCCD5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65</Pages>
  <Words>24513</Words>
  <Characters>139727</Characters>
  <Application>Microsoft Office Word</Application>
  <DocSecurity>0</DocSecurity>
  <Lines>1164</Lines>
  <Paragraphs>327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2026-02-19T08:09:00Z</dcterms:created>
  <dcterms:modified xsi:type="dcterms:W3CDTF">2026-06-17T06:57:00Z</dcterms:modified>
</cp:coreProperties>
</file>