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97C91"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8E36135" w14:textId="77777777" w:rsidR="007947F9" w:rsidRPr="00FF430B" w:rsidRDefault="007947F9" w:rsidP="007947F9">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6614DD75" w14:textId="77777777" w:rsidR="007947F9" w:rsidRPr="00FF430B" w:rsidRDefault="007947F9" w:rsidP="007947F9">
      <w:pPr>
        <w:rPr>
          <w:sz w:val="20"/>
          <w:szCs w:val="20"/>
          <w:lang w:eastAsia="ru-RU"/>
        </w:rPr>
      </w:pPr>
    </w:p>
    <w:p w14:paraId="4980BBFA" w14:textId="77777777" w:rsidR="007947F9" w:rsidRDefault="007947F9" w:rsidP="007947F9">
      <w:pPr>
        <w:rPr>
          <w:b/>
        </w:rPr>
      </w:pPr>
      <w:bookmarkStart w:id="45" w:name="_Hlk179973982"/>
    </w:p>
    <w:p w14:paraId="6AB843EE" w14:textId="77777777" w:rsidR="007947F9" w:rsidRPr="00656885" w:rsidRDefault="007947F9" w:rsidP="007947F9">
      <w:pPr>
        <w:rPr>
          <w:b/>
          <w:highlight w:val="yellow"/>
        </w:rPr>
      </w:pPr>
      <w:r w:rsidRPr="00721B17">
        <w:rPr>
          <w:b/>
        </w:rPr>
        <w:t>OBIECTUL ACHIZITIEI:</w:t>
      </w:r>
      <w:bookmarkEnd w:id="45"/>
      <w:r>
        <w:rPr>
          <w:b/>
        </w:rPr>
        <w:t xml:space="preserve"> </w:t>
      </w:r>
      <w:r w:rsidRPr="00656885">
        <w:rPr>
          <w:b/>
          <w:bCs/>
          <w:u w:val="single"/>
        </w:rPr>
        <w:t>Schimbarea pardoselelor in Sala Sportiva la Gimnaziul s.Larguta</w:t>
      </w:r>
    </w:p>
    <w:p w14:paraId="3A12E0B2" w14:textId="77777777" w:rsidR="007947F9" w:rsidRPr="00721B17" w:rsidRDefault="007947F9" w:rsidP="007947F9">
      <w:pPr>
        <w:ind w:right="567"/>
        <w:rPr>
          <w:b/>
          <w:highlight w:val="yellow"/>
        </w:rPr>
      </w:pPr>
      <w:r w:rsidRPr="00721B17">
        <w:rPr>
          <w:b/>
          <w:highlight w:val="yellow"/>
        </w:rPr>
        <w:t>Cod CPV: 45200000-9</w:t>
      </w:r>
    </w:p>
    <w:p w14:paraId="0142E156" w14:textId="77777777" w:rsidR="007947F9" w:rsidRPr="00721B17" w:rsidRDefault="007947F9" w:rsidP="007947F9">
      <w:pPr>
        <w:ind w:right="567"/>
        <w:rPr>
          <w:b/>
          <w:highlight w:val="yellow"/>
        </w:rPr>
      </w:pPr>
    </w:p>
    <w:p w14:paraId="7DCB5D75" w14:textId="77777777" w:rsidR="007947F9" w:rsidRPr="00721B17" w:rsidRDefault="007947F9" w:rsidP="007947F9">
      <w:pPr>
        <w:pStyle w:val="a"/>
        <w:ind w:right="567"/>
        <w:rPr>
          <w:b/>
          <w:highlight w:val="yellow"/>
        </w:rPr>
      </w:pPr>
      <w:proofErr w:type="spellStart"/>
      <w:r w:rsidRPr="00721B17">
        <w:rPr>
          <w:b/>
          <w:highlight w:val="yellow"/>
        </w:rPr>
        <w:t>Procedura</w:t>
      </w:r>
      <w:proofErr w:type="spellEnd"/>
      <w:r w:rsidRPr="00721B17">
        <w:rPr>
          <w:b/>
          <w:highlight w:val="yellow"/>
        </w:rPr>
        <w:t xml:space="preserve"> a </w:t>
      </w:r>
      <w:proofErr w:type="spellStart"/>
      <w:r w:rsidRPr="00721B17">
        <w:rPr>
          <w:b/>
          <w:highlight w:val="yellow"/>
        </w:rPr>
        <w:t>fost</w:t>
      </w:r>
      <w:proofErr w:type="spellEnd"/>
      <w:r w:rsidRPr="00721B17">
        <w:rPr>
          <w:b/>
          <w:highlight w:val="yellow"/>
        </w:rPr>
        <w:t xml:space="preserve"> </w:t>
      </w:r>
      <w:proofErr w:type="spellStart"/>
      <w:r w:rsidRPr="00721B17">
        <w:rPr>
          <w:b/>
          <w:highlight w:val="yellow"/>
        </w:rPr>
        <w:t>inclusă</w:t>
      </w:r>
      <w:proofErr w:type="spellEnd"/>
      <w:r w:rsidRPr="00721B17">
        <w:rPr>
          <w:b/>
          <w:highlight w:val="yellow"/>
        </w:rPr>
        <w:t xml:space="preserve"> </w:t>
      </w:r>
      <w:proofErr w:type="spellStart"/>
      <w:r w:rsidRPr="00721B17">
        <w:rPr>
          <w:b/>
          <w:highlight w:val="yellow"/>
        </w:rPr>
        <w:t>în</w:t>
      </w:r>
      <w:proofErr w:type="spellEnd"/>
      <w:r w:rsidRPr="00721B17">
        <w:rPr>
          <w:b/>
          <w:highlight w:val="yellow"/>
        </w:rPr>
        <w:t xml:space="preserve"> </w:t>
      </w:r>
      <w:proofErr w:type="spellStart"/>
      <w:r w:rsidRPr="00721B17">
        <w:rPr>
          <w:b/>
          <w:highlight w:val="yellow"/>
        </w:rPr>
        <w:t>planul</w:t>
      </w:r>
      <w:proofErr w:type="spellEnd"/>
      <w:r w:rsidRPr="00721B17">
        <w:rPr>
          <w:b/>
          <w:highlight w:val="yellow"/>
        </w:rPr>
        <w:t xml:space="preserve"> de </w:t>
      </w:r>
      <w:proofErr w:type="spellStart"/>
      <w:r w:rsidRPr="00721B17">
        <w:rPr>
          <w:b/>
          <w:highlight w:val="yellow"/>
        </w:rPr>
        <w:t>achiziții</w:t>
      </w:r>
      <w:proofErr w:type="spellEnd"/>
      <w:r w:rsidRPr="00721B17">
        <w:rPr>
          <w:b/>
          <w:highlight w:val="yellow"/>
        </w:rPr>
        <w:t xml:space="preserve"> </w:t>
      </w:r>
      <w:proofErr w:type="spellStart"/>
      <w:r w:rsidRPr="00721B17">
        <w:rPr>
          <w:b/>
          <w:highlight w:val="yellow"/>
        </w:rPr>
        <w:t>publice</w:t>
      </w:r>
      <w:proofErr w:type="spellEnd"/>
      <w:r w:rsidRPr="00721B17">
        <w:rPr>
          <w:b/>
          <w:highlight w:val="yellow"/>
        </w:rPr>
        <w:t xml:space="preserve"> a </w:t>
      </w:r>
      <w:proofErr w:type="spellStart"/>
      <w:r w:rsidRPr="00721B17">
        <w:rPr>
          <w:b/>
          <w:highlight w:val="yellow"/>
        </w:rPr>
        <w:t>autorității</w:t>
      </w:r>
      <w:proofErr w:type="spellEnd"/>
      <w:r w:rsidRPr="00721B17">
        <w:rPr>
          <w:b/>
          <w:highlight w:val="yellow"/>
        </w:rPr>
        <w:t xml:space="preserve"> </w:t>
      </w:r>
      <w:proofErr w:type="spellStart"/>
      <w:r w:rsidRPr="00721B17">
        <w:rPr>
          <w:b/>
          <w:highlight w:val="yellow"/>
        </w:rPr>
        <w:t>contractante</w:t>
      </w:r>
      <w:proofErr w:type="spellEnd"/>
      <w:r w:rsidRPr="00721B17">
        <w:rPr>
          <w:b/>
          <w:highlight w:val="yellow"/>
        </w:rPr>
        <w:t xml:space="preserve"> </w:t>
      </w:r>
    </w:p>
    <w:p w14:paraId="7DCD3AB3" w14:textId="77777777" w:rsidR="007947F9" w:rsidRPr="00721B17" w:rsidRDefault="007947F9" w:rsidP="007947F9">
      <w:pPr>
        <w:rPr>
          <w:b/>
        </w:rPr>
      </w:pPr>
      <w:r w:rsidRPr="00721B17">
        <w:rPr>
          <w:b/>
        </w:rPr>
        <w:t xml:space="preserve">Da, </w:t>
      </w:r>
    </w:p>
    <w:p w14:paraId="4551F1AB" w14:textId="77777777" w:rsidR="007947F9" w:rsidRDefault="007947F9" w:rsidP="007947F9">
      <w:pPr>
        <w:pStyle w:val="a"/>
      </w:pPr>
    </w:p>
    <w:p w14:paraId="73B104B6" w14:textId="77777777" w:rsidR="007947F9" w:rsidRPr="00496D35" w:rsidRDefault="007947F9" w:rsidP="007947F9">
      <w:pPr>
        <w:pStyle w:val="a"/>
      </w:pPr>
      <w:proofErr w:type="spellStart"/>
      <w:r>
        <w:t>Procedura</w:t>
      </w:r>
      <w:proofErr w:type="spellEnd"/>
      <w:r>
        <w:t xml:space="preserve"> de  </w:t>
      </w:r>
      <w:proofErr w:type="spellStart"/>
      <w:r>
        <w:t>achizitie</w:t>
      </w:r>
      <w:proofErr w:type="spellEnd"/>
      <w:r>
        <w:t>: COP</w:t>
      </w:r>
    </w:p>
    <w:p w14:paraId="690EA0EB" w14:textId="77777777" w:rsidR="007947F9" w:rsidRPr="00FF430B"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 xml:space="preserve"> IP Gimnaziul Lărguța, r-nul Cantemir</w:t>
      </w:r>
    </w:p>
    <w:p w14:paraId="7140394D" w14:textId="77777777" w:rsidR="007947F9" w:rsidRPr="00FF430B"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1013620008201</w:t>
      </w:r>
    </w:p>
    <w:p w14:paraId="47E32852" w14:textId="77777777" w:rsidR="007947F9" w:rsidRPr="00FF430B"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s.Lărguța r-nul Cantemir</w:t>
      </w:r>
    </w:p>
    <w:p w14:paraId="708EBA9C" w14:textId="77777777" w:rsidR="007947F9" w:rsidRPr="00FF430B"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Numărul de telefon/fax:</w:t>
      </w:r>
      <w:r>
        <w:rPr>
          <w:b/>
          <w:lang w:eastAsia="ru-RU"/>
        </w:rPr>
        <w:t xml:space="preserve"> 0273-76-236/0273-76-321</w:t>
      </w:r>
    </w:p>
    <w:p w14:paraId="2E99F74C" w14:textId="77777777" w:rsidR="007947F9" w:rsidRPr="000E1B19"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2" w:history="1">
        <w:r w:rsidRPr="00DD1651">
          <w:rPr>
            <w:rStyle w:val="af4"/>
            <w:b/>
            <w:lang w:eastAsia="ru-RU"/>
          </w:rPr>
          <w:t>gimnlarguta22@gmail.com</w:t>
        </w:r>
      </w:hyperlink>
      <w:r>
        <w:rPr>
          <w:b/>
          <w:lang w:eastAsia="ru-RU"/>
        </w:rPr>
        <w:t xml:space="preserve"> </w:t>
      </w:r>
    </w:p>
    <w:p w14:paraId="63B0E591" w14:textId="77777777" w:rsidR="007947F9" w:rsidRPr="00FF430B" w:rsidRDefault="007947F9" w:rsidP="007947F9">
      <w:pPr>
        <w:numPr>
          <w:ilvl w:val="0"/>
          <w:numId w:val="38"/>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1463C60B" w14:textId="77777777" w:rsidR="007947F9"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0E1B19">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E1B19">
        <w:rPr>
          <w:b/>
          <w:u w:val="single"/>
          <w:lang w:eastAsia="ru-RU"/>
        </w:rPr>
        <w:t>IP Gimnaziul Lărguța</w:t>
      </w:r>
    </w:p>
    <w:p w14:paraId="52B149B8" w14:textId="77777777" w:rsidR="007947F9" w:rsidRPr="000E1B19" w:rsidRDefault="007947F9" w:rsidP="007947F9">
      <w:pPr>
        <w:numPr>
          <w:ilvl w:val="0"/>
          <w:numId w:val="38"/>
        </w:numPr>
        <w:shd w:val="clear" w:color="auto" w:fill="FFFFFF" w:themeFill="background1"/>
        <w:tabs>
          <w:tab w:val="left" w:pos="284"/>
          <w:tab w:val="right" w:pos="9531"/>
        </w:tabs>
        <w:spacing w:before="120"/>
        <w:ind w:left="284" w:hanging="284"/>
        <w:rPr>
          <w:b/>
          <w:lang w:eastAsia="ru-RU"/>
        </w:rPr>
      </w:pPr>
      <w:r w:rsidRPr="000E1B19">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947F9" w14:paraId="2DC9A0C5" w14:textId="77777777" w:rsidTr="00DD3FB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65FABF"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516899"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268F1E"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4D746C"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783D42"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D2E7A4"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0D502D" w14:textId="77777777" w:rsidR="007947F9" w:rsidRPr="00FF430B" w:rsidRDefault="007947F9" w:rsidP="00DD3FBD">
            <w:pPr>
              <w:shd w:val="clear" w:color="auto" w:fill="FFFFFF" w:themeFill="background1"/>
              <w:spacing w:before="120"/>
              <w:jc w:val="center"/>
              <w:rPr>
                <w:b/>
                <w:sz w:val="20"/>
                <w:szCs w:val="20"/>
                <w:lang w:eastAsia="ru-RU"/>
              </w:rPr>
            </w:pPr>
            <w:r w:rsidRPr="00FF430B">
              <w:rPr>
                <w:b/>
                <w:sz w:val="20"/>
                <w:szCs w:val="20"/>
                <w:lang w:eastAsia="ru-RU"/>
              </w:rPr>
              <w:t xml:space="preserve">Valoarea </w:t>
            </w:r>
            <w:r>
              <w:rPr>
                <w:b/>
                <w:sz w:val="20"/>
                <w:szCs w:val="20"/>
                <w:lang w:eastAsia="ru-RU"/>
              </w:rPr>
              <w:t>estimate fără TVA (lei)</w:t>
            </w:r>
            <w:r w:rsidRPr="00FF430B">
              <w:rPr>
                <w:b/>
                <w:sz w:val="20"/>
                <w:szCs w:val="20"/>
                <w:lang w:eastAsia="ru-RU"/>
              </w:rPr>
              <w:br/>
              <w:t>(se va indica pentru fiecare lot în parte)</w:t>
            </w:r>
          </w:p>
        </w:tc>
      </w:tr>
      <w:tr w:rsidR="007947F9" w14:paraId="432A0425" w14:textId="77777777" w:rsidTr="00DD3FB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2977EA" w14:textId="77777777" w:rsidR="007947F9" w:rsidRPr="00FF430B" w:rsidRDefault="007947F9" w:rsidP="00DD3FB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EA1762" w14:textId="77777777" w:rsidR="007947F9" w:rsidRPr="00FF430B" w:rsidRDefault="007947F9" w:rsidP="00DD3FB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900076" w14:textId="77777777" w:rsidR="007947F9" w:rsidRPr="00FF430B" w:rsidRDefault="007947F9" w:rsidP="00DD3FBD">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6EA46E" w14:textId="77777777" w:rsidR="007947F9" w:rsidRPr="00FF430B" w:rsidRDefault="007947F9" w:rsidP="00DD3FB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A6E993" w14:textId="77777777" w:rsidR="007947F9" w:rsidRPr="00FF430B" w:rsidRDefault="007947F9" w:rsidP="00DD3FB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5B8F88" w14:textId="77777777" w:rsidR="007947F9" w:rsidRPr="00FF430B" w:rsidRDefault="007947F9" w:rsidP="00DD3FB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9E3A29" w14:textId="77777777" w:rsidR="007947F9" w:rsidRPr="00FF430B" w:rsidRDefault="007947F9" w:rsidP="00DD3FBD">
            <w:pPr>
              <w:shd w:val="clear" w:color="auto" w:fill="FFFFFF" w:themeFill="background1"/>
              <w:spacing w:before="120"/>
              <w:jc w:val="center"/>
              <w:rPr>
                <w:sz w:val="20"/>
                <w:szCs w:val="20"/>
                <w:lang w:eastAsia="ru-RU"/>
              </w:rPr>
            </w:pPr>
          </w:p>
        </w:tc>
      </w:tr>
      <w:tr w:rsidR="007947F9" w14:paraId="7D8A7FA2" w14:textId="77777777" w:rsidTr="00DD3FB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EDE3B2" w14:textId="77777777" w:rsidR="007947F9" w:rsidRPr="00FF430B" w:rsidRDefault="007947F9" w:rsidP="00DD3FBD">
            <w:pPr>
              <w:shd w:val="clear" w:color="auto" w:fill="FFFFFF" w:themeFill="background1"/>
              <w:spacing w:before="120"/>
              <w:jc w:val="center"/>
              <w:rPr>
                <w:sz w:val="20"/>
                <w:szCs w:val="20"/>
                <w:lang w:eastAsia="ru-RU"/>
              </w:rPr>
            </w:pPr>
            <w:r>
              <w:rPr>
                <w:sz w:val="20"/>
                <w:szCs w:val="20"/>
                <w:lang w:eastAsia="ru-RU"/>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44FED9" w14:textId="77777777" w:rsidR="007947F9" w:rsidRPr="00FF430B" w:rsidRDefault="007947F9" w:rsidP="00DD3FBD">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F1CD34" w14:textId="77777777" w:rsidR="007947F9" w:rsidRPr="00656885" w:rsidRDefault="007947F9" w:rsidP="00DD3FBD">
            <w:pPr>
              <w:rPr>
                <w:b/>
                <w:highlight w:val="yellow"/>
              </w:rPr>
            </w:pPr>
            <w:r w:rsidRPr="00656885">
              <w:rPr>
                <w:b/>
                <w:bCs/>
                <w:u w:val="single"/>
              </w:rPr>
              <w:t>Schimbarea pardoselelor in Sala Sportiva la Gimnaziul s.Larguta</w:t>
            </w:r>
          </w:p>
          <w:p w14:paraId="1E5A4631" w14:textId="77777777" w:rsidR="007947F9" w:rsidRPr="000E1B19" w:rsidRDefault="007947F9" w:rsidP="00DD3FBD">
            <w:pPr>
              <w:shd w:val="clear" w:color="auto" w:fill="FFFFFF" w:themeFill="background1"/>
              <w:spacing w:before="120"/>
              <w:jc w:val="center"/>
              <w:rPr>
                <w:b/>
                <w:i/>
                <w:sz w:val="20"/>
                <w:szCs w:val="20"/>
                <w:lang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439AD9" w14:textId="77777777" w:rsidR="007947F9" w:rsidRPr="00FF430B" w:rsidRDefault="007947F9" w:rsidP="00DD3FBD">
            <w:pPr>
              <w:shd w:val="clear" w:color="auto" w:fill="FFFFFF" w:themeFill="background1"/>
              <w:spacing w:before="120"/>
              <w:jc w:val="center"/>
              <w:rPr>
                <w:sz w:val="20"/>
                <w:szCs w:val="20"/>
                <w:lang w:eastAsia="ru-RU"/>
              </w:rPr>
            </w:pPr>
            <w:r>
              <w:rPr>
                <w:sz w:val="20"/>
                <w:szCs w:val="20"/>
                <w:lang w:eastAsia="ru-RU"/>
              </w:rPr>
              <w:t>Conform devizului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983087" w14:textId="77777777" w:rsidR="007947F9" w:rsidRPr="00437461" w:rsidRDefault="007947F9" w:rsidP="00DD3FBD">
            <w:pPr>
              <w:shd w:val="clear" w:color="auto" w:fill="FFFFFF" w:themeFill="background1"/>
              <w:spacing w:before="120"/>
              <w:jc w:val="center"/>
              <w:rPr>
                <w:b/>
                <w:bCs/>
                <w:lang w:eastAsia="ru-RU"/>
              </w:rPr>
            </w:pPr>
            <w:r w:rsidRPr="00437461">
              <w:rPr>
                <w:b/>
                <w:bCs/>
                <w:lang w:eastAsia="ru-RU"/>
              </w:rPr>
              <w:t>600236,00</w:t>
            </w:r>
          </w:p>
        </w:tc>
      </w:tr>
      <w:tr w:rsidR="007947F9" w14:paraId="391A75D2" w14:textId="77777777" w:rsidTr="00DD3FB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4F6CD4" w14:textId="77777777" w:rsidR="007947F9" w:rsidRPr="00FF430B" w:rsidRDefault="007947F9" w:rsidP="00DD3FBD">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0EC7FA" w14:textId="77777777" w:rsidR="007947F9" w:rsidRPr="00FF430B" w:rsidRDefault="007947F9" w:rsidP="00DD3FBD">
            <w:pPr>
              <w:shd w:val="clear" w:color="auto" w:fill="FFFFFF" w:themeFill="background1"/>
              <w:spacing w:before="120"/>
              <w:jc w:val="center"/>
              <w:rPr>
                <w:sz w:val="20"/>
                <w:szCs w:val="20"/>
                <w:lang w:eastAsia="ru-RU"/>
              </w:rPr>
            </w:pPr>
            <w:r w:rsidRPr="00437461">
              <w:rPr>
                <w:b/>
                <w:bCs/>
                <w:lang w:eastAsia="ru-RU"/>
              </w:rPr>
              <w:t>600236,00</w:t>
            </w:r>
          </w:p>
        </w:tc>
      </w:tr>
    </w:tbl>
    <w:p w14:paraId="4726D560" w14:textId="77777777" w:rsidR="007947F9" w:rsidRPr="00890C73" w:rsidRDefault="007947F9" w:rsidP="007947F9">
      <w:pPr>
        <w:pStyle w:val="a"/>
        <w:numPr>
          <w:ilvl w:val="0"/>
          <w:numId w:val="38"/>
        </w:numPr>
        <w:shd w:val="clear" w:color="auto" w:fill="FFFFFF" w:themeFill="background1"/>
        <w:tabs>
          <w:tab w:val="clear" w:pos="1134"/>
          <w:tab w:val="right" w:pos="426"/>
        </w:tabs>
        <w:spacing w:before="120"/>
        <w:contextualSpacing/>
        <w:jc w:val="left"/>
        <w:rPr>
          <w:b/>
          <w:sz w:val="22"/>
          <w:szCs w:val="22"/>
        </w:rPr>
      </w:pPr>
      <w:bookmarkStart w:id="46" w:name="_Hlk163654015"/>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37D4A6C8" w14:textId="77777777" w:rsidR="007947F9" w:rsidRPr="00815649" w:rsidRDefault="007947F9" w:rsidP="007947F9">
      <w:pPr>
        <w:pStyle w:val="a"/>
        <w:numPr>
          <w:ilvl w:val="0"/>
          <w:numId w:val="38"/>
        </w:numPr>
        <w:shd w:val="clear" w:color="auto" w:fill="FFFFFF" w:themeFill="background1"/>
        <w:tabs>
          <w:tab w:val="right" w:pos="426"/>
        </w:tabs>
        <w:rPr>
          <w:b/>
          <w:sz w:val="22"/>
          <w:szCs w:val="22"/>
        </w:rPr>
      </w:pPr>
      <w:proofErr w:type="spellStart"/>
      <w:r w:rsidRPr="00815649">
        <w:rPr>
          <w:b/>
          <w:sz w:val="22"/>
          <w:szCs w:val="22"/>
        </w:rPr>
        <w:t>În</w:t>
      </w:r>
      <w:proofErr w:type="spellEnd"/>
      <w:r w:rsidRPr="00815649">
        <w:rPr>
          <w:b/>
          <w:sz w:val="22"/>
          <w:szCs w:val="22"/>
        </w:rPr>
        <w:t xml:space="preserve"> </w:t>
      </w:r>
      <w:proofErr w:type="spellStart"/>
      <w:r w:rsidRPr="00815649">
        <w:rPr>
          <w:b/>
          <w:sz w:val="22"/>
          <w:szCs w:val="22"/>
        </w:rPr>
        <w:t>cazul</w:t>
      </w:r>
      <w:proofErr w:type="spellEnd"/>
      <w:r w:rsidRPr="00815649">
        <w:rPr>
          <w:b/>
          <w:sz w:val="22"/>
          <w:szCs w:val="22"/>
        </w:rPr>
        <w:t xml:space="preserve"> </w:t>
      </w:r>
      <w:proofErr w:type="spellStart"/>
      <w:r w:rsidRPr="00815649">
        <w:rPr>
          <w:b/>
          <w:sz w:val="22"/>
          <w:szCs w:val="22"/>
        </w:rPr>
        <w:t>în</w:t>
      </w:r>
      <w:proofErr w:type="spellEnd"/>
      <w:r w:rsidRPr="00815649">
        <w:rPr>
          <w:b/>
          <w:sz w:val="22"/>
          <w:szCs w:val="22"/>
        </w:rPr>
        <w:t xml:space="preserve"> care </w:t>
      </w:r>
      <w:proofErr w:type="spellStart"/>
      <w:r w:rsidRPr="00815649">
        <w:rPr>
          <w:b/>
          <w:sz w:val="22"/>
          <w:szCs w:val="22"/>
        </w:rPr>
        <w:t>contractul</w:t>
      </w:r>
      <w:proofErr w:type="spellEnd"/>
      <w:r w:rsidRPr="00815649">
        <w:rPr>
          <w:b/>
          <w:sz w:val="22"/>
          <w:szCs w:val="22"/>
        </w:rPr>
        <w:t xml:space="preserve"> </w:t>
      </w:r>
      <w:proofErr w:type="spellStart"/>
      <w:r w:rsidRPr="00815649">
        <w:rPr>
          <w:b/>
          <w:sz w:val="22"/>
          <w:szCs w:val="22"/>
        </w:rPr>
        <w:t>este</w:t>
      </w:r>
      <w:proofErr w:type="spellEnd"/>
      <w:r w:rsidRPr="00815649">
        <w:rPr>
          <w:b/>
          <w:sz w:val="22"/>
          <w:szCs w:val="22"/>
        </w:rPr>
        <w:t xml:space="preserve"> </w:t>
      </w:r>
      <w:proofErr w:type="spellStart"/>
      <w:r w:rsidRPr="00815649">
        <w:rPr>
          <w:b/>
          <w:sz w:val="22"/>
          <w:szCs w:val="22"/>
        </w:rPr>
        <w:t>împărțit</w:t>
      </w:r>
      <w:proofErr w:type="spellEnd"/>
      <w:r w:rsidRPr="00815649">
        <w:rPr>
          <w:b/>
          <w:sz w:val="22"/>
          <w:szCs w:val="22"/>
        </w:rPr>
        <w:t xml:space="preserve"> pe </w:t>
      </w:r>
      <w:proofErr w:type="spellStart"/>
      <w:r w:rsidRPr="00815649">
        <w:rPr>
          <w:b/>
          <w:sz w:val="22"/>
          <w:szCs w:val="22"/>
        </w:rPr>
        <w:t>loturi</w:t>
      </w:r>
      <w:proofErr w:type="spellEnd"/>
      <w:r w:rsidRPr="00815649">
        <w:rPr>
          <w:b/>
          <w:sz w:val="22"/>
          <w:szCs w:val="22"/>
        </w:rPr>
        <w:t xml:space="preserve">, un operator economic </w:t>
      </w:r>
      <w:proofErr w:type="spellStart"/>
      <w:r w:rsidRPr="00815649">
        <w:rPr>
          <w:b/>
          <w:sz w:val="22"/>
          <w:szCs w:val="22"/>
        </w:rPr>
        <w:t>poate</w:t>
      </w:r>
      <w:proofErr w:type="spellEnd"/>
      <w:r w:rsidRPr="00815649">
        <w:rPr>
          <w:b/>
          <w:sz w:val="22"/>
          <w:szCs w:val="22"/>
        </w:rPr>
        <w:t xml:space="preserve"> </w:t>
      </w:r>
      <w:proofErr w:type="spellStart"/>
      <w:r w:rsidRPr="00815649">
        <w:rPr>
          <w:b/>
          <w:sz w:val="22"/>
          <w:szCs w:val="22"/>
        </w:rPr>
        <w:t>depune</w:t>
      </w:r>
      <w:proofErr w:type="spellEnd"/>
      <w:r w:rsidRPr="00815649">
        <w:rPr>
          <w:b/>
          <w:sz w:val="22"/>
          <w:szCs w:val="22"/>
        </w:rPr>
        <w:t xml:space="preserve"> </w:t>
      </w:r>
    </w:p>
    <w:p w14:paraId="740F1780" w14:textId="77777777" w:rsidR="007947F9" w:rsidRPr="00890C73" w:rsidRDefault="007947F9" w:rsidP="007947F9">
      <w:pPr>
        <w:shd w:val="clear" w:color="auto" w:fill="FFFFFF" w:themeFill="background1"/>
        <w:tabs>
          <w:tab w:val="right" w:pos="426"/>
        </w:tabs>
        <w:ind w:left="357"/>
        <w:rPr>
          <w:b/>
          <w:sz w:val="22"/>
          <w:szCs w:val="22"/>
        </w:rPr>
      </w:pPr>
      <w:r w:rsidRPr="00890C73">
        <w:rPr>
          <w:b/>
          <w:sz w:val="22"/>
          <w:szCs w:val="22"/>
        </w:rPr>
        <w:t xml:space="preserve">oferta (se va selecta): </w:t>
      </w:r>
      <w:r w:rsidRPr="00890C73">
        <w:rPr>
          <w:sz w:val="22"/>
          <w:szCs w:val="22"/>
        </w:rPr>
        <w:t>cel mai scăzut preț</w:t>
      </w:r>
    </w:p>
    <w:p w14:paraId="02058955" w14:textId="77777777" w:rsidR="007947F9" w:rsidRPr="00890C73" w:rsidRDefault="007947F9" w:rsidP="007947F9">
      <w:pPr>
        <w:shd w:val="clear" w:color="auto" w:fill="FFFFFF" w:themeFill="background1"/>
        <w:tabs>
          <w:tab w:val="right" w:pos="426"/>
        </w:tabs>
        <w:ind w:left="357"/>
        <w:rPr>
          <w:b/>
          <w:sz w:val="22"/>
          <w:szCs w:val="22"/>
        </w:rPr>
      </w:pPr>
    </w:p>
    <w:p w14:paraId="297230DC" w14:textId="77777777" w:rsidR="007947F9" w:rsidRPr="00890C73" w:rsidRDefault="007947F9" w:rsidP="007947F9">
      <w:pPr>
        <w:numPr>
          <w:ilvl w:val="0"/>
          <w:numId w:val="13"/>
        </w:numPr>
        <w:shd w:val="clear" w:color="auto" w:fill="FFFFFF" w:themeFill="background1"/>
        <w:tabs>
          <w:tab w:val="right" w:pos="426"/>
        </w:tabs>
        <w:rPr>
          <w:sz w:val="22"/>
          <w:szCs w:val="22"/>
        </w:rPr>
      </w:pPr>
      <w:r w:rsidRPr="00890C73">
        <w:rPr>
          <w:sz w:val="22"/>
          <w:szCs w:val="22"/>
        </w:rPr>
        <w:t>Pentru un singur lot;</w:t>
      </w:r>
    </w:p>
    <w:p w14:paraId="1CC93D7F" w14:textId="77777777" w:rsidR="007947F9" w:rsidRPr="00437461" w:rsidRDefault="007947F9" w:rsidP="007947F9">
      <w:pPr>
        <w:pStyle w:val="a"/>
        <w:numPr>
          <w:ilvl w:val="0"/>
          <w:numId w:val="38"/>
        </w:numPr>
        <w:shd w:val="clear" w:color="auto" w:fill="FFFFFF" w:themeFill="background1"/>
        <w:tabs>
          <w:tab w:val="clear" w:pos="1134"/>
          <w:tab w:val="right" w:pos="426"/>
        </w:tabs>
        <w:spacing w:before="120"/>
        <w:contextualSpacing/>
        <w:jc w:val="left"/>
        <w:rPr>
          <w:sz w:val="22"/>
          <w:szCs w:val="22"/>
        </w:rPr>
      </w:pPr>
      <w:r>
        <w:rPr>
          <w:b/>
          <w:sz w:val="22"/>
          <w:szCs w:val="22"/>
        </w:rPr>
        <w:t xml:space="preserve"> </w:t>
      </w:r>
      <w:proofErr w:type="spellStart"/>
      <w:r w:rsidRPr="00437461">
        <w:rPr>
          <w:b/>
          <w:sz w:val="22"/>
          <w:szCs w:val="22"/>
        </w:rPr>
        <w:t>Admiterea</w:t>
      </w:r>
      <w:proofErr w:type="spellEnd"/>
      <w:r w:rsidRPr="00437461">
        <w:rPr>
          <w:b/>
          <w:sz w:val="22"/>
          <w:szCs w:val="22"/>
        </w:rPr>
        <w:t xml:space="preserve"> </w:t>
      </w:r>
      <w:proofErr w:type="spellStart"/>
      <w:r w:rsidRPr="00437461">
        <w:rPr>
          <w:b/>
          <w:sz w:val="22"/>
          <w:szCs w:val="22"/>
        </w:rPr>
        <w:t>sau</w:t>
      </w:r>
      <w:proofErr w:type="spellEnd"/>
      <w:r w:rsidRPr="00437461">
        <w:rPr>
          <w:b/>
          <w:sz w:val="22"/>
          <w:szCs w:val="22"/>
        </w:rPr>
        <w:t xml:space="preserve"> </w:t>
      </w:r>
      <w:proofErr w:type="spellStart"/>
      <w:r w:rsidRPr="00437461">
        <w:rPr>
          <w:b/>
          <w:sz w:val="22"/>
          <w:szCs w:val="22"/>
        </w:rPr>
        <w:t>interzicerea</w:t>
      </w:r>
      <w:proofErr w:type="spellEnd"/>
      <w:r w:rsidRPr="00437461">
        <w:rPr>
          <w:b/>
          <w:sz w:val="22"/>
          <w:szCs w:val="22"/>
        </w:rPr>
        <w:t xml:space="preserve"> </w:t>
      </w:r>
      <w:proofErr w:type="spellStart"/>
      <w:r w:rsidRPr="00437461">
        <w:rPr>
          <w:b/>
          <w:sz w:val="22"/>
          <w:szCs w:val="22"/>
        </w:rPr>
        <w:t>ofertelor</w:t>
      </w:r>
      <w:proofErr w:type="spellEnd"/>
      <w:r w:rsidRPr="00437461">
        <w:rPr>
          <w:b/>
          <w:sz w:val="22"/>
          <w:szCs w:val="22"/>
        </w:rPr>
        <w:t xml:space="preserve"> alternative: </w:t>
      </w:r>
      <w:r w:rsidRPr="00437461">
        <w:rPr>
          <w:sz w:val="22"/>
          <w:szCs w:val="22"/>
        </w:rPr>
        <w:t xml:space="preserve">nu se </w:t>
      </w:r>
      <w:proofErr w:type="spellStart"/>
      <w:r w:rsidRPr="00437461">
        <w:rPr>
          <w:sz w:val="22"/>
          <w:szCs w:val="22"/>
        </w:rPr>
        <w:t>admite</w:t>
      </w:r>
      <w:proofErr w:type="spellEnd"/>
    </w:p>
    <w:p w14:paraId="6F48E5E2" w14:textId="77777777" w:rsidR="007947F9" w:rsidRPr="008726A1" w:rsidRDefault="007947F9" w:rsidP="007947F9">
      <w:pPr>
        <w:numPr>
          <w:ilvl w:val="0"/>
          <w:numId w:val="38"/>
        </w:numPr>
        <w:shd w:val="clear" w:color="auto" w:fill="FFFFFF" w:themeFill="background1"/>
        <w:tabs>
          <w:tab w:val="left" w:pos="0"/>
          <w:tab w:val="left" w:pos="284"/>
          <w:tab w:val="left" w:pos="426"/>
        </w:tabs>
        <w:suppressAutoHyphens/>
        <w:spacing w:before="120"/>
        <w:ind w:left="284" w:hanging="284"/>
        <w:rPr>
          <w:b/>
          <w:highlight w:val="yellow"/>
          <w:lang w:eastAsia="ru-RU"/>
        </w:rPr>
      </w:pPr>
      <w:r w:rsidRPr="00D0614F">
        <w:rPr>
          <w:b/>
          <w:sz w:val="22"/>
          <w:szCs w:val="22"/>
        </w:rPr>
        <w:t xml:space="preserve">Termenii și condițiile de prestare/executare solicitați: </w:t>
      </w:r>
      <w:r>
        <w:t xml:space="preserve">lucrările se vor efectuate timp de </w:t>
      </w:r>
      <w:r>
        <w:rPr>
          <w:b/>
          <w:bCs/>
          <w:highlight w:val="yellow"/>
          <w:u w:val="single"/>
        </w:rPr>
        <w:t>2 luni</w:t>
      </w:r>
    </w:p>
    <w:p w14:paraId="5AA80A82" w14:textId="77777777" w:rsidR="007947F9" w:rsidRPr="00D0614F" w:rsidRDefault="007947F9" w:rsidP="007947F9">
      <w:pPr>
        <w:numPr>
          <w:ilvl w:val="0"/>
          <w:numId w:val="38"/>
        </w:numPr>
        <w:shd w:val="clear" w:color="auto" w:fill="FFFFFF" w:themeFill="background1"/>
        <w:tabs>
          <w:tab w:val="left" w:pos="0"/>
          <w:tab w:val="left" w:pos="284"/>
          <w:tab w:val="left" w:pos="426"/>
        </w:tabs>
        <w:spacing w:before="120"/>
        <w:ind w:left="284"/>
        <w:rPr>
          <w:b/>
          <w:sz w:val="22"/>
          <w:szCs w:val="22"/>
        </w:rPr>
      </w:pPr>
      <w:r w:rsidRPr="00D0614F">
        <w:rPr>
          <w:b/>
          <w:sz w:val="22"/>
          <w:szCs w:val="22"/>
        </w:rPr>
        <w:t>Termenul de valabilitate a contractului: 31.12.202</w:t>
      </w:r>
      <w:r>
        <w:rPr>
          <w:b/>
          <w:sz w:val="22"/>
          <w:szCs w:val="22"/>
        </w:rPr>
        <w:t>6.</w:t>
      </w:r>
    </w:p>
    <w:p w14:paraId="7BA7FD5B" w14:textId="77777777" w:rsidR="007947F9" w:rsidRPr="00890C73" w:rsidRDefault="007947F9" w:rsidP="007947F9">
      <w:pPr>
        <w:numPr>
          <w:ilvl w:val="0"/>
          <w:numId w:val="38"/>
        </w:numPr>
        <w:tabs>
          <w:tab w:val="right" w:pos="426"/>
        </w:tabs>
        <w:spacing w:before="120"/>
        <w:rPr>
          <w:sz w:val="22"/>
          <w:szCs w:val="22"/>
        </w:rPr>
      </w:pPr>
      <w:r w:rsidRPr="00890C73">
        <w:rPr>
          <w:b/>
          <w:sz w:val="22"/>
          <w:szCs w:val="22"/>
        </w:rPr>
        <w:t>Contract de achiziție rezervat atelierelor protejate sau că acesta poate fi executat numai în cadrul unor programe de angajare protejată (după caz): nu</w:t>
      </w:r>
    </w:p>
    <w:p w14:paraId="76AF8DFB" w14:textId="77777777" w:rsidR="007947F9" w:rsidRPr="00890C73" w:rsidRDefault="007947F9" w:rsidP="007947F9">
      <w:pPr>
        <w:numPr>
          <w:ilvl w:val="0"/>
          <w:numId w:val="38"/>
        </w:numPr>
        <w:shd w:val="clear" w:color="auto" w:fill="FFFFFF" w:themeFill="background1"/>
        <w:tabs>
          <w:tab w:val="right" w:pos="426"/>
        </w:tabs>
        <w:spacing w:before="120"/>
        <w:rPr>
          <w:sz w:val="22"/>
          <w:szCs w:val="22"/>
        </w:rPr>
      </w:pPr>
      <w:r w:rsidRPr="00890C73">
        <w:rPr>
          <w:b/>
          <w:sz w:val="22"/>
          <w:szCs w:val="22"/>
        </w:rPr>
        <w:t xml:space="preserve">Prestarea serviciului este rezervată unei anumite profesii în temeiul unor legisau al unor acte administrative (după caz): nu este </w:t>
      </w:r>
    </w:p>
    <w:p w14:paraId="47E6D530" w14:textId="77777777" w:rsidR="007947F9" w:rsidRDefault="007947F9" w:rsidP="007947F9">
      <w:pPr>
        <w:numPr>
          <w:ilvl w:val="0"/>
          <w:numId w:val="38"/>
        </w:numPr>
        <w:shd w:val="clear" w:color="auto" w:fill="FFFFFF" w:themeFill="background1"/>
        <w:tabs>
          <w:tab w:val="right" w:pos="426"/>
        </w:tabs>
        <w:spacing w:before="120"/>
        <w:rPr>
          <w:b/>
          <w:sz w:val="22"/>
          <w:szCs w:val="22"/>
        </w:rPr>
      </w:pPr>
      <w:r w:rsidRPr="00890C7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947F9" w:rsidRPr="007406FF" w14:paraId="2A949F4E" w14:textId="77777777" w:rsidTr="00DD3FBD">
        <w:trPr>
          <w:trHeight w:val="700"/>
        </w:trPr>
        <w:tc>
          <w:tcPr>
            <w:tcW w:w="572" w:type="dxa"/>
            <w:shd w:val="clear" w:color="auto" w:fill="D9D9D9"/>
          </w:tcPr>
          <w:bookmarkEnd w:id="46"/>
          <w:p w14:paraId="7D8D67C7" w14:textId="77777777" w:rsidR="007947F9" w:rsidRPr="007406FF" w:rsidRDefault="007947F9" w:rsidP="00DD3FBD">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4D3393A" w14:textId="77777777" w:rsidR="007947F9" w:rsidRPr="007406FF" w:rsidRDefault="007947F9" w:rsidP="00DD3FBD">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26472A55" w14:textId="77777777" w:rsidR="007947F9" w:rsidRPr="007406FF" w:rsidRDefault="007947F9" w:rsidP="00DD3FBD">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132FC491" w14:textId="77777777" w:rsidR="007947F9" w:rsidRPr="007406FF" w:rsidRDefault="007947F9" w:rsidP="00DD3FB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947F9" w:rsidRPr="007406FF" w14:paraId="4E5EC8AA" w14:textId="77777777" w:rsidTr="00DD3FBD">
        <w:trPr>
          <w:trHeight w:val="802"/>
        </w:trPr>
        <w:tc>
          <w:tcPr>
            <w:tcW w:w="572" w:type="dxa"/>
            <w:shd w:val="clear" w:color="auto" w:fill="FFFF00"/>
          </w:tcPr>
          <w:p w14:paraId="22B048C2" w14:textId="77777777" w:rsidR="007947F9" w:rsidRPr="007406FF" w:rsidRDefault="007947F9" w:rsidP="00DD3FBD">
            <w:pPr>
              <w:pStyle w:val="TableParagraph"/>
              <w:spacing w:before="103"/>
              <w:ind w:left="105"/>
            </w:pPr>
            <w:r>
              <w:rPr>
                <w:b/>
                <w:iCs/>
                <w:sz w:val="20"/>
                <w:szCs w:val="20"/>
              </w:rPr>
              <w:t>1</w:t>
            </w:r>
          </w:p>
        </w:tc>
        <w:tc>
          <w:tcPr>
            <w:tcW w:w="3417" w:type="dxa"/>
            <w:shd w:val="clear" w:color="auto" w:fill="FFFF00"/>
          </w:tcPr>
          <w:p w14:paraId="5FE3F0A6" w14:textId="77777777" w:rsidR="007947F9" w:rsidRPr="007406FF" w:rsidRDefault="007947F9" w:rsidP="00DD3FBD">
            <w:pPr>
              <w:pStyle w:val="TableParagraph"/>
              <w:spacing w:before="103"/>
              <w:ind w:left="109"/>
            </w:pPr>
            <w:r w:rsidRPr="00A75BBC">
              <w:rPr>
                <w:b/>
                <w:bCs/>
              </w:rPr>
              <w:t xml:space="preserve">PROPUNEREA FINANCIARĂ </w:t>
            </w:r>
          </w:p>
        </w:tc>
        <w:tc>
          <w:tcPr>
            <w:tcW w:w="3969" w:type="dxa"/>
            <w:shd w:val="clear" w:color="auto" w:fill="FFFF00"/>
          </w:tcPr>
          <w:p w14:paraId="4693F6A8" w14:textId="77777777" w:rsidR="007947F9" w:rsidRPr="007406FF" w:rsidRDefault="007947F9" w:rsidP="00DD3FBD">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56A6984" w14:textId="77777777" w:rsidR="007947F9" w:rsidRPr="007406FF" w:rsidRDefault="007947F9" w:rsidP="00DD3FBD">
            <w:pPr>
              <w:pStyle w:val="TableParagraph"/>
              <w:spacing w:before="103"/>
              <w:ind w:left="105"/>
            </w:pPr>
            <w:r>
              <w:rPr>
                <w:b/>
                <w:iCs/>
                <w:sz w:val="20"/>
                <w:szCs w:val="20"/>
                <w:lang w:val="en-US"/>
              </w:rPr>
              <w:t>obligator</w:t>
            </w:r>
          </w:p>
        </w:tc>
      </w:tr>
      <w:tr w:rsidR="007947F9" w:rsidRPr="007406FF" w14:paraId="651725EE" w14:textId="77777777" w:rsidTr="00DD3FBD">
        <w:trPr>
          <w:trHeight w:val="575"/>
        </w:trPr>
        <w:tc>
          <w:tcPr>
            <w:tcW w:w="572" w:type="dxa"/>
            <w:shd w:val="clear" w:color="auto" w:fill="FFFF00"/>
          </w:tcPr>
          <w:p w14:paraId="25450830" w14:textId="77777777" w:rsidR="007947F9" w:rsidRPr="007406FF" w:rsidRDefault="007947F9" w:rsidP="00DD3FBD">
            <w:pPr>
              <w:pStyle w:val="TableParagraph"/>
              <w:spacing w:before="103"/>
              <w:ind w:left="105"/>
            </w:pPr>
            <w:r>
              <w:rPr>
                <w:b/>
                <w:iCs/>
                <w:sz w:val="20"/>
                <w:szCs w:val="20"/>
                <w:lang w:val="en-US"/>
              </w:rPr>
              <w:t>2</w:t>
            </w:r>
          </w:p>
        </w:tc>
        <w:tc>
          <w:tcPr>
            <w:tcW w:w="3417" w:type="dxa"/>
            <w:shd w:val="clear" w:color="auto" w:fill="FFFF00"/>
          </w:tcPr>
          <w:p w14:paraId="6457D886" w14:textId="77777777" w:rsidR="007947F9" w:rsidRPr="007406FF" w:rsidRDefault="007947F9" w:rsidP="00DD3FBD">
            <w:pPr>
              <w:pStyle w:val="TableParagraph"/>
              <w:spacing w:before="103"/>
              <w:ind w:left="109"/>
            </w:pPr>
            <w:r w:rsidRPr="00A75BBC">
              <w:rPr>
                <w:b/>
                <w:bCs/>
              </w:rPr>
              <w:t xml:space="preserve">PROPUNEREA TEHNICĂ </w:t>
            </w:r>
          </w:p>
        </w:tc>
        <w:tc>
          <w:tcPr>
            <w:tcW w:w="3969" w:type="dxa"/>
            <w:shd w:val="clear" w:color="auto" w:fill="FFFF00"/>
          </w:tcPr>
          <w:p w14:paraId="191A8AA3" w14:textId="77777777" w:rsidR="007947F9" w:rsidRDefault="007947F9" w:rsidP="00DD3FBD">
            <w:pPr>
              <w:pStyle w:val="TableParagraph"/>
              <w:spacing w:before="99" w:line="237" w:lineRule="auto"/>
              <w:ind w:left="110" w:right="838"/>
            </w:pPr>
            <w:r>
              <w:t xml:space="preserve">Deviz de cheltuieli </w:t>
            </w:r>
          </w:p>
          <w:p w14:paraId="2A454FA8" w14:textId="77777777" w:rsidR="007947F9" w:rsidRPr="007406FF" w:rsidRDefault="007947F9" w:rsidP="00DD3FBD">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400D9B99" w14:textId="77777777" w:rsidR="007947F9" w:rsidRPr="007406FF" w:rsidRDefault="007947F9" w:rsidP="00DD3FBD">
            <w:pPr>
              <w:pStyle w:val="TableParagraph"/>
              <w:spacing w:before="103"/>
              <w:ind w:left="105"/>
            </w:pPr>
            <w:r>
              <w:rPr>
                <w:b/>
                <w:iCs/>
                <w:sz w:val="20"/>
                <w:szCs w:val="20"/>
                <w:lang w:val="en-US"/>
              </w:rPr>
              <w:t>obligator</w:t>
            </w:r>
          </w:p>
        </w:tc>
      </w:tr>
      <w:tr w:rsidR="007947F9" w:rsidRPr="007406FF" w14:paraId="1C4B20A0" w14:textId="77777777" w:rsidTr="00DD3FBD">
        <w:trPr>
          <w:trHeight w:val="627"/>
        </w:trPr>
        <w:tc>
          <w:tcPr>
            <w:tcW w:w="572" w:type="dxa"/>
            <w:shd w:val="clear" w:color="auto" w:fill="FFFF00"/>
          </w:tcPr>
          <w:p w14:paraId="44170423" w14:textId="77777777" w:rsidR="007947F9" w:rsidRPr="007406FF" w:rsidRDefault="007947F9" w:rsidP="00DD3FBD">
            <w:pPr>
              <w:pStyle w:val="TableParagraph"/>
              <w:spacing w:before="108"/>
              <w:ind w:left="105"/>
            </w:pPr>
            <w:r>
              <w:rPr>
                <w:b/>
                <w:iCs/>
                <w:sz w:val="20"/>
                <w:szCs w:val="20"/>
                <w:lang w:val="en-US"/>
              </w:rPr>
              <w:t>3</w:t>
            </w:r>
          </w:p>
        </w:tc>
        <w:tc>
          <w:tcPr>
            <w:tcW w:w="3417" w:type="dxa"/>
            <w:shd w:val="clear" w:color="auto" w:fill="FFFF00"/>
          </w:tcPr>
          <w:p w14:paraId="4206830A" w14:textId="77777777" w:rsidR="007947F9" w:rsidRPr="007406FF" w:rsidRDefault="007947F9" w:rsidP="00DD3FBD">
            <w:pPr>
              <w:pStyle w:val="TableParagraph"/>
              <w:spacing w:before="108"/>
              <w:ind w:left="109"/>
            </w:pPr>
            <w:r w:rsidRPr="00A75BBC">
              <w:rPr>
                <w:b/>
                <w:bCs/>
              </w:rPr>
              <w:t>DUAE</w:t>
            </w:r>
          </w:p>
        </w:tc>
        <w:tc>
          <w:tcPr>
            <w:tcW w:w="3969" w:type="dxa"/>
            <w:shd w:val="clear" w:color="auto" w:fill="FFFF00"/>
          </w:tcPr>
          <w:p w14:paraId="0EDDE5AF" w14:textId="77777777" w:rsidR="007947F9" w:rsidRPr="007406FF" w:rsidRDefault="007947F9" w:rsidP="00DD3FBD">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71C13640" w14:textId="77777777" w:rsidR="007947F9" w:rsidRPr="007406FF" w:rsidRDefault="007947F9" w:rsidP="00DD3FBD">
            <w:pPr>
              <w:pStyle w:val="TableParagraph"/>
              <w:spacing w:before="108"/>
              <w:ind w:left="105"/>
            </w:pPr>
            <w:r>
              <w:rPr>
                <w:b/>
                <w:iCs/>
                <w:sz w:val="20"/>
                <w:szCs w:val="20"/>
                <w:lang w:val="en-US"/>
              </w:rPr>
              <w:t>obligator</w:t>
            </w:r>
          </w:p>
        </w:tc>
      </w:tr>
      <w:tr w:rsidR="007947F9" w:rsidRPr="007406FF" w14:paraId="7AACB0B7" w14:textId="77777777" w:rsidTr="00DD3FBD">
        <w:trPr>
          <w:trHeight w:val="627"/>
        </w:trPr>
        <w:tc>
          <w:tcPr>
            <w:tcW w:w="572" w:type="dxa"/>
            <w:shd w:val="clear" w:color="auto" w:fill="FFFF00"/>
          </w:tcPr>
          <w:p w14:paraId="092F58D8" w14:textId="77777777" w:rsidR="007947F9" w:rsidRPr="007406FF" w:rsidRDefault="007947F9" w:rsidP="00DD3FBD">
            <w:pPr>
              <w:pStyle w:val="TableParagraph"/>
              <w:spacing w:before="108"/>
              <w:ind w:left="105"/>
            </w:pPr>
            <w:r>
              <w:rPr>
                <w:b/>
                <w:iCs/>
                <w:sz w:val="20"/>
                <w:szCs w:val="20"/>
                <w:lang w:val="en-US"/>
              </w:rPr>
              <w:t>4</w:t>
            </w:r>
          </w:p>
        </w:tc>
        <w:tc>
          <w:tcPr>
            <w:tcW w:w="3417" w:type="dxa"/>
            <w:shd w:val="clear" w:color="auto" w:fill="FFFF00"/>
          </w:tcPr>
          <w:p w14:paraId="78700B37" w14:textId="77777777" w:rsidR="007947F9" w:rsidRPr="007406FF" w:rsidRDefault="007947F9" w:rsidP="00DD3FBD">
            <w:pPr>
              <w:pStyle w:val="TableParagraph"/>
              <w:spacing w:before="108"/>
              <w:ind w:left="109"/>
            </w:pPr>
            <w:r w:rsidRPr="00A75BBC">
              <w:rPr>
                <w:b/>
                <w:bCs/>
              </w:rPr>
              <w:t>CERERE DE PARTICIPARE</w:t>
            </w:r>
          </w:p>
        </w:tc>
        <w:tc>
          <w:tcPr>
            <w:tcW w:w="3969" w:type="dxa"/>
            <w:shd w:val="clear" w:color="auto" w:fill="FFFF00"/>
          </w:tcPr>
          <w:p w14:paraId="7D6B3862" w14:textId="77777777" w:rsidR="007947F9" w:rsidRPr="007406FF" w:rsidRDefault="007947F9" w:rsidP="00DD3FBD">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155F0E1A" w14:textId="77777777" w:rsidR="007947F9" w:rsidRPr="007406FF" w:rsidRDefault="007947F9" w:rsidP="00DD3FBD">
            <w:pPr>
              <w:pStyle w:val="TableParagraph"/>
              <w:spacing w:before="108"/>
              <w:ind w:left="105"/>
            </w:pPr>
            <w:r>
              <w:rPr>
                <w:b/>
                <w:iCs/>
                <w:sz w:val="20"/>
                <w:szCs w:val="20"/>
                <w:lang w:val="en-US"/>
              </w:rPr>
              <w:t>obligator</w:t>
            </w:r>
          </w:p>
        </w:tc>
      </w:tr>
      <w:tr w:rsidR="007947F9" w:rsidRPr="007406FF" w14:paraId="60461BA6" w14:textId="77777777" w:rsidTr="00DD3FBD">
        <w:trPr>
          <w:trHeight w:val="627"/>
        </w:trPr>
        <w:tc>
          <w:tcPr>
            <w:tcW w:w="572" w:type="dxa"/>
            <w:shd w:val="clear" w:color="auto" w:fill="FFFF00"/>
          </w:tcPr>
          <w:p w14:paraId="4E04624D" w14:textId="77777777" w:rsidR="007947F9" w:rsidRDefault="007947F9" w:rsidP="00DD3FBD">
            <w:pPr>
              <w:pStyle w:val="TableParagraph"/>
              <w:spacing w:before="108"/>
              <w:ind w:left="105"/>
            </w:pPr>
            <w:r>
              <w:rPr>
                <w:b/>
                <w:iCs/>
                <w:sz w:val="20"/>
                <w:szCs w:val="20"/>
                <w:lang w:val="en-US"/>
              </w:rPr>
              <w:t>5</w:t>
            </w:r>
          </w:p>
        </w:tc>
        <w:tc>
          <w:tcPr>
            <w:tcW w:w="3417" w:type="dxa"/>
            <w:shd w:val="clear" w:color="auto" w:fill="FFFF00"/>
          </w:tcPr>
          <w:p w14:paraId="193C0DB3" w14:textId="77777777" w:rsidR="007947F9" w:rsidRDefault="007947F9" w:rsidP="00DD3FBD">
            <w:pPr>
              <w:pStyle w:val="TableParagraph"/>
              <w:spacing w:before="108"/>
              <w:ind w:left="109"/>
            </w:pPr>
            <w:r w:rsidRPr="00A75BBC">
              <w:rPr>
                <w:b/>
                <w:bCs/>
              </w:rPr>
              <w:t xml:space="preserve">DECLARAȚIE PRIVIND VALABILITATEA OFERTELOR </w:t>
            </w:r>
          </w:p>
        </w:tc>
        <w:tc>
          <w:tcPr>
            <w:tcW w:w="3969" w:type="dxa"/>
            <w:shd w:val="clear" w:color="auto" w:fill="FFFF00"/>
          </w:tcPr>
          <w:p w14:paraId="2FE64AD2" w14:textId="77777777" w:rsidR="007947F9" w:rsidRDefault="007947F9" w:rsidP="00DD3FBD">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30D11602" w14:textId="77777777" w:rsidR="007947F9" w:rsidRPr="007406FF" w:rsidRDefault="007947F9" w:rsidP="00DD3FBD">
            <w:pPr>
              <w:pStyle w:val="TableParagraph"/>
              <w:spacing w:before="108"/>
              <w:ind w:left="105"/>
            </w:pPr>
            <w:r>
              <w:rPr>
                <w:b/>
                <w:iCs/>
                <w:sz w:val="20"/>
                <w:szCs w:val="20"/>
                <w:lang w:val="en-US"/>
              </w:rPr>
              <w:t>obligator</w:t>
            </w:r>
          </w:p>
        </w:tc>
      </w:tr>
      <w:tr w:rsidR="007947F9" w:rsidRPr="007406FF" w14:paraId="6B26F273" w14:textId="77777777" w:rsidTr="00DD3FBD">
        <w:trPr>
          <w:trHeight w:val="518"/>
        </w:trPr>
        <w:tc>
          <w:tcPr>
            <w:tcW w:w="9517" w:type="dxa"/>
            <w:gridSpan w:val="4"/>
            <w:shd w:val="clear" w:color="auto" w:fill="FFFF00"/>
          </w:tcPr>
          <w:p w14:paraId="7C9F8FBC" w14:textId="77777777" w:rsidR="007947F9" w:rsidRDefault="007947F9" w:rsidP="00DD3FBD">
            <w:pPr>
              <w:pStyle w:val="TableParagraph"/>
              <w:spacing w:before="103"/>
              <w:ind w:left="2298" w:right="4167" w:firstLine="284"/>
              <w:jc w:val="center"/>
              <w:rPr>
                <w:b/>
              </w:rPr>
            </w:pPr>
            <w:r>
              <w:rPr>
                <w:b/>
              </w:rPr>
              <w:t>INCLUSIV,</w:t>
            </w:r>
          </w:p>
          <w:p w14:paraId="105A16BC" w14:textId="77777777" w:rsidR="007947F9" w:rsidRPr="007406FF" w:rsidRDefault="007947F9" w:rsidP="00DD3FBD">
            <w:pPr>
              <w:pStyle w:val="TableParagraph"/>
              <w:spacing w:before="103"/>
              <w:ind w:left="1589" w:right="2599"/>
              <w:jc w:val="center"/>
              <w:rPr>
                <w:b/>
              </w:rPr>
            </w:pPr>
            <w:r>
              <w:rPr>
                <w:b/>
              </w:rPr>
              <w:t xml:space="preserve">          documente suplimentare la oferta</w:t>
            </w:r>
          </w:p>
        </w:tc>
      </w:tr>
      <w:tr w:rsidR="007947F9" w:rsidRPr="007406FF" w14:paraId="32A16FF8" w14:textId="77777777" w:rsidTr="00DD3FBD">
        <w:trPr>
          <w:trHeight w:val="559"/>
        </w:trPr>
        <w:tc>
          <w:tcPr>
            <w:tcW w:w="572" w:type="dxa"/>
            <w:shd w:val="clear" w:color="auto" w:fill="FFFF00"/>
          </w:tcPr>
          <w:p w14:paraId="503022E8" w14:textId="77777777" w:rsidR="007947F9" w:rsidRPr="00094362" w:rsidRDefault="007947F9" w:rsidP="00DD3FBD">
            <w:pPr>
              <w:pStyle w:val="TableParagraph"/>
              <w:spacing w:before="103"/>
              <w:ind w:left="105"/>
              <w:rPr>
                <w:sz w:val="20"/>
                <w:szCs w:val="20"/>
              </w:rPr>
            </w:pPr>
            <w:r>
              <w:rPr>
                <w:sz w:val="20"/>
                <w:szCs w:val="20"/>
              </w:rPr>
              <w:t>1</w:t>
            </w:r>
          </w:p>
        </w:tc>
        <w:tc>
          <w:tcPr>
            <w:tcW w:w="3417" w:type="dxa"/>
            <w:shd w:val="clear" w:color="auto" w:fill="FFFF00"/>
          </w:tcPr>
          <w:p w14:paraId="61B8054E" w14:textId="77777777" w:rsidR="007947F9" w:rsidRPr="00094362" w:rsidRDefault="007947F9" w:rsidP="00DD3FBD">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BB0782B" w14:textId="77777777" w:rsidR="007947F9" w:rsidRPr="00094362" w:rsidRDefault="007947F9" w:rsidP="00DD3FBD">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6BFF0CF8" w14:textId="77777777" w:rsidR="007947F9" w:rsidRPr="00094362" w:rsidRDefault="007947F9" w:rsidP="00DD3FBD">
            <w:pPr>
              <w:pStyle w:val="TableParagraph"/>
              <w:spacing w:before="103"/>
              <w:ind w:left="105"/>
              <w:rPr>
                <w:sz w:val="20"/>
                <w:szCs w:val="20"/>
              </w:rPr>
            </w:pPr>
            <w:r w:rsidRPr="00094362">
              <w:rPr>
                <w:sz w:val="20"/>
                <w:szCs w:val="20"/>
              </w:rPr>
              <w:t>DA</w:t>
            </w:r>
          </w:p>
        </w:tc>
      </w:tr>
      <w:tr w:rsidR="007947F9" w:rsidRPr="007406FF" w14:paraId="32717A8C" w14:textId="77777777" w:rsidTr="00DD3FBD">
        <w:trPr>
          <w:trHeight w:val="559"/>
        </w:trPr>
        <w:tc>
          <w:tcPr>
            <w:tcW w:w="572" w:type="dxa"/>
            <w:shd w:val="clear" w:color="auto" w:fill="FFFF00"/>
          </w:tcPr>
          <w:p w14:paraId="765149E4" w14:textId="77777777" w:rsidR="007947F9" w:rsidRPr="00094362" w:rsidRDefault="007947F9" w:rsidP="00DD3FBD">
            <w:pPr>
              <w:pStyle w:val="TableParagraph"/>
              <w:spacing w:before="103"/>
              <w:ind w:left="105"/>
              <w:rPr>
                <w:sz w:val="20"/>
                <w:szCs w:val="20"/>
              </w:rPr>
            </w:pPr>
            <w:r>
              <w:rPr>
                <w:sz w:val="20"/>
                <w:szCs w:val="20"/>
              </w:rPr>
              <w:t>2</w:t>
            </w:r>
          </w:p>
        </w:tc>
        <w:tc>
          <w:tcPr>
            <w:tcW w:w="3417" w:type="dxa"/>
            <w:shd w:val="clear" w:color="auto" w:fill="FFFF00"/>
          </w:tcPr>
          <w:p w14:paraId="278CB700" w14:textId="77777777" w:rsidR="007947F9" w:rsidRPr="00094362" w:rsidRDefault="007947F9" w:rsidP="00DD3FBD">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5C55488D" w14:textId="77777777" w:rsidR="007947F9" w:rsidRPr="00094362" w:rsidRDefault="007947F9" w:rsidP="00DD3FBD">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4ECD22FC" w14:textId="77777777" w:rsidR="007947F9" w:rsidRPr="00094362" w:rsidRDefault="007947F9" w:rsidP="00DD3FBD">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EC40E9D" w14:textId="77777777" w:rsidR="007947F9" w:rsidRPr="00094362" w:rsidRDefault="007947F9" w:rsidP="00DD3FBD">
            <w:pPr>
              <w:pStyle w:val="TableParagraph"/>
              <w:spacing w:before="103"/>
              <w:ind w:left="105"/>
              <w:rPr>
                <w:sz w:val="20"/>
                <w:szCs w:val="20"/>
              </w:rPr>
            </w:pPr>
            <w:r w:rsidRPr="00094362">
              <w:rPr>
                <w:sz w:val="20"/>
                <w:szCs w:val="20"/>
              </w:rPr>
              <w:t>DA</w:t>
            </w:r>
          </w:p>
        </w:tc>
      </w:tr>
      <w:tr w:rsidR="007947F9" w:rsidRPr="007406FF" w14:paraId="1AD66BB1" w14:textId="77777777" w:rsidTr="00DD3FBD">
        <w:trPr>
          <w:trHeight w:val="1144"/>
        </w:trPr>
        <w:tc>
          <w:tcPr>
            <w:tcW w:w="572" w:type="dxa"/>
            <w:shd w:val="clear" w:color="auto" w:fill="FFFF00"/>
          </w:tcPr>
          <w:p w14:paraId="46771AB6" w14:textId="77777777" w:rsidR="007947F9" w:rsidRPr="00094362" w:rsidRDefault="007947F9" w:rsidP="00DD3FBD">
            <w:pPr>
              <w:pStyle w:val="TableParagraph"/>
              <w:spacing w:before="103"/>
              <w:ind w:left="105"/>
              <w:rPr>
                <w:sz w:val="20"/>
                <w:szCs w:val="20"/>
              </w:rPr>
            </w:pPr>
            <w:r>
              <w:rPr>
                <w:sz w:val="20"/>
                <w:szCs w:val="20"/>
              </w:rPr>
              <w:lastRenderedPageBreak/>
              <w:t>3</w:t>
            </w:r>
          </w:p>
        </w:tc>
        <w:tc>
          <w:tcPr>
            <w:tcW w:w="3417" w:type="dxa"/>
            <w:shd w:val="clear" w:color="auto" w:fill="FFFF00"/>
          </w:tcPr>
          <w:p w14:paraId="62488764" w14:textId="77777777" w:rsidR="007947F9" w:rsidRPr="00094362" w:rsidRDefault="007947F9" w:rsidP="00DD3FBD">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137EE7EA" w14:textId="77777777" w:rsidR="007947F9" w:rsidRPr="00094362" w:rsidRDefault="007947F9" w:rsidP="00DD3FBD">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693B4A8" w14:textId="77777777" w:rsidR="007947F9" w:rsidRPr="00094362" w:rsidRDefault="007947F9" w:rsidP="00DD3FBD">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B8650CB" w14:textId="77777777" w:rsidR="007947F9" w:rsidRPr="00094362" w:rsidRDefault="007947F9" w:rsidP="00DD3FBD">
            <w:pPr>
              <w:pStyle w:val="TableParagraph"/>
              <w:spacing w:line="264" w:lineRule="exact"/>
              <w:ind w:left="-1"/>
              <w:rPr>
                <w:sz w:val="20"/>
                <w:szCs w:val="20"/>
              </w:rPr>
            </w:pPr>
            <w:r w:rsidRPr="00094362">
              <w:rPr>
                <w:sz w:val="20"/>
                <w:szCs w:val="20"/>
              </w:rPr>
              <w:t>DA</w:t>
            </w:r>
          </w:p>
        </w:tc>
      </w:tr>
      <w:tr w:rsidR="007947F9" w:rsidRPr="007406FF" w14:paraId="59B02C83" w14:textId="77777777" w:rsidTr="00DD3FBD">
        <w:trPr>
          <w:trHeight w:val="1086"/>
        </w:trPr>
        <w:tc>
          <w:tcPr>
            <w:tcW w:w="572" w:type="dxa"/>
            <w:shd w:val="clear" w:color="auto" w:fill="FFFF00"/>
          </w:tcPr>
          <w:p w14:paraId="2EEE272A" w14:textId="77777777" w:rsidR="007947F9" w:rsidRPr="00094362" w:rsidRDefault="007947F9" w:rsidP="00DD3FBD">
            <w:pPr>
              <w:pStyle w:val="TableParagraph"/>
              <w:spacing w:before="103"/>
              <w:ind w:left="105"/>
              <w:rPr>
                <w:sz w:val="20"/>
                <w:szCs w:val="20"/>
              </w:rPr>
            </w:pPr>
            <w:r>
              <w:rPr>
                <w:sz w:val="20"/>
                <w:szCs w:val="20"/>
              </w:rPr>
              <w:t>4</w:t>
            </w:r>
          </w:p>
        </w:tc>
        <w:tc>
          <w:tcPr>
            <w:tcW w:w="3417" w:type="dxa"/>
            <w:shd w:val="clear" w:color="auto" w:fill="FFFF00"/>
          </w:tcPr>
          <w:p w14:paraId="01614323" w14:textId="77777777" w:rsidR="007947F9" w:rsidRPr="00094362" w:rsidRDefault="007947F9" w:rsidP="00DD3FBD">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0B595721" w14:textId="77777777" w:rsidR="007947F9" w:rsidRPr="00094362" w:rsidRDefault="007947F9" w:rsidP="00DD3FBD">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D70566A" w14:textId="77777777" w:rsidR="007947F9" w:rsidRPr="00094362" w:rsidRDefault="007947F9" w:rsidP="00DD3FBD">
            <w:pPr>
              <w:rPr>
                <w:sz w:val="20"/>
                <w:szCs w:val="20"/>
              </w:rPr>
            </w:pPr>
            <w:r w:rsidRPr="00094362">
              <w:rPr>
                <w:sz w:val="20"/>
                <w:szCs w:val="20"/>
              </w:rPr>
              <w:t>DA</w:t>
            </w:r>
          </w:p>
        </w:tc>
      </w:tr>
      <w:tr w:rsidR="007947F9" w:rsidRPr="007406FF" w14:paraId="3505B6B5" w14:textId="77777777" w:rsidTr="00DD3FBD">
        <w:trPr>
          <w:trHeight w:val="448"/>
        </w:trPr>
        <w:tc>
          <w:tcPr>
            <w:tcW w:w="572" w:type="dxa"/>
            <w:shd w:val="clear" w:color="auto" w:fill="FFFF00"/>
          </w:tcPr>
          <w:p w14:paraId="56A87388" w14:textId="77777777" w:rsidR="007947F9" w:rsidRPr="00094362" w:rsidRDefault="007947F9" w:rsidP="00DD3FBD">
            <w:pPr>
              <w:pStyle w:val="TableParagraph"/>
              <w:spacing w:before="103"/>
              <w:ind w:left="105"/>
              <w:rPr>
                <w:sz w:val="20"/>
                <w:szCs w:val="20"/>
              </w:rPr>
            </w:pPr>
            <w:r>
              <w:rPr>
                <w:sz w:val="20"/>
                <w:szCs w:val="20"/>
              </w:rPr>
              <w:t>5</w:t>
            </w:r>
          </w:p>
        </w:tc>
        <w:tc>
          <w:tcPr>
            <w:tcW w:w="3417" w:type="dxa"/>
            <w:shd w:val="clear" w:color="auto" w:fill="FFFF00"/>
          </w:tcPr>
          <w:p w14:paraId="17650F5C" w14:textId="77777777" w:rsidR="007947F9" w:rsidRPr="00094362" w:rsidRDefault="007947F9" w:rsidP="00DD3FBD">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1B0B05EE" w14:textId="77777777" w:rsidR="007947F9" w:rsidRPr="008726A1" w:rsidRDefault="007947F9" w:rsidP="00DD3FBD">
            <w:pPr>
              <w:pStyle w:val="a8"/>
              <w:tabs>
                <w:tab w:val="left" w:pos="567"/>
              </w:tabs>
              <w:rPr>
                <w:lang w:val="en-US"/>
              </w:rPr>
            </w:pPr>
            <w:r w:rsidRPr="008726A1">
              <w:rPr>
                <w:lang w:val="en-US"/>
              </w:rPr>
              <w:t>LUCRĂRILOR-</w:t>
            </w:r>
            <w:proofErr w:type="spellStart"/>
            <w:r w:rsidRPr="008726A1">
              <w:rPr>
                <w:lang w:val="en-US"/>
              </w:rPr>
              <w:t>perioada</w:t>
            </w:r>
            <w:proofErr w:type="spellEnd"/>
            <w:r w:rsidRPr="008726A1">
              <w:rPr>
                <w:spacing w:val="-6"/>
                <w:lang w:val="en-US"/>
              </w:rPr>
              <w:t xml:space="preserve"> </w:t>
            </w:r>
            <w:r w:rsidRPr="008726A1">
              <w:rPr>
                <w:lang w:val="en-US"/>
              </w:rPr>
              <w:t>de</w:t>
            </w:r>
            <w:r w:rsidRPr="008726A1">
              <w:rPr>
                <w:spacing w:val="-10"/>
                <w:lang w:val="en-US"/>
              </w:rPr>
              <w:t xml:space="preserve"> </w:t>
            </w:r>
            <w:proofErr w:type="spellStart"/>
            <w:r w:rsidRPr="008726A1">
              <w:rPr>
                <w:spacing w:val="-2"/>
                <w:lang w:val="en-US"/>
              </w:rPr>
              <w:t>execuție</w:t>
            </w:r>
            <w:proofErr w:type="spellEnd"/>
          </w:p>
        </w:tc>
        <w:tc>
          <w:tcPr>
            <w:tcW w:w="3969" w:type="dxa"/>
            <w:shd w:val="clear" w:color="auto" w:fill="FFFF00"/>
          </w:tcPr>
          <w:p w14:paraId="10EF3635" w14:textId="77777777" w:rsidR="007947F9" w:rsidRPr="00094362" w:rsidRDefault="007947F9" w:rsidP="00DD3FBD">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r>
              <w:rPr>
                <w:spacing w:val="-2"/>
                <w:sz w:val="20"/>
                <w:szCs w:val="20"/>
              </w:rPr>
              <w:t xml:space="preserve"> </w:t>
            </w:r>
            <w:r w:rsidRPr="00094362">
              <w:rPr>
                <w:spacing w:val="-2"/>
                <w:sz w:val="20"/>
                <w:szCs w:val="20"/>
              </w:rPr>
              <w:t>economi</w:t>
            </w:r>
          </w:p>
        </w:tc>
        <w:tc>
          <w:tcPr>
            <w:tcW w:w="1559" w:type="dxa"/>
            <w:shd w:val="clear" w:color="auto" w:fill="FFFF00"/>
          </w:tcPr>
          <w:p w14:paraId="43FF5251" w14:textId="77777777" w:rsidR="007947F9" w:rsidRPr="00094362" w:rsidRDefault="007947F9" w:rsidP="00DD3FBD">
            <w:pPr>
              <w:rPr>
                <w:sz w:val="20"/>
                <w:szCs w:val="20"/>
              </w:rPr>
            </w:pPr>
            <w:r w:rsidRPr="00094362">
              <w:rPr>
                <w:sz w:val="20"/>
                <w:szCs w:val="20"/>
              </w:rPr>
              <w:t>DA</w:t>
            </w:r>
          </w:p>
        </w:tc>
      </w:tr>
      <w:tr w:rsidR="007947F9" w:rsidRPr="007406FF" w14:paraId="65FB9CC8" w14:textId="77777777" w:rsidTr="00DD3FBD">
        <w:trPr>
          <w:trHeight w:val="525"/>
        </w:trPr>
        <w:tc>
          <w:tcPr>
            <w:tcW w:w="572" w:type="dxa"/>
            <w:shd w:val="clear" w:color="auto" w:fill="FFFF00"/>
          </w:tcPr>
          <w:p w14:paraId="373F09F5" w14:textId="77777777" w:rsidR="007947F9" w:rsidRPr="00094362" w:rsidRDefault="007947F9" w:rsidP="00DD3FBD">
            <w:pPr>
              <w:ind w:left="100"/>
              <w:rPr>
                <w:sz w:val="20"/>
                <w:szCs w:val="20"/>
              </w:rPr>
            </w:pPr>
            <w:r>
              <w:rPr>
                <w:sz w:val="20"/>
                <w:szCs w:val="20"/>
              </w:rPr>
              <w:t>6</w:t>
            </w:r>
          </w:p>
        </w:tc>
        <w:tc>
          <w:tcPr>
            <w:tcW w:w="3417" w:type="dxa"/>
            <w:shd w:val="clear" w:color="auto" w:fill="FFFF00"/>
          </w:tcPr>
          <w:p w14:paraId="086DCB6E" w14:textId="77777777" w:rsidR="007947F9" w:rsidRPr="00094362" w:rsidRDefault="007947F9" w:rsidP="00DD3FBD">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7722031D" w14:textId="77777777" w:rsidR="007947F9" w:rsidRPr="00094362" w:rsidRDefault="007947F9" w:rsidP="00DD3FBD">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6EDE6CAA" w14:textId="77777777" w:rsidR="007947F9" w:rsidRPr="00094362" w:rsidRDefault="007947F9" w:rsidP="00DD3FBD">
            <w:pPr>
              <w:ind w:left="-9"/>
              <w:rPr>
                <w:sz w:val="20"/>
                <w:szCs w:val="20"/>
              </w:rPr>
            </w:pPr>
            <w:r w:rsidRPr="00094362">
              <w:rPr>
                <w:sz w:val="20"/>
                <w:szCs w:val="20"/>
              </w:rPr>
              <w:t>DA</w:t>
            </w:r>
          </w:p>
        </w:tc>
      </w:tr>
      <w:tr w:rsidR="007947F9" w:rsidRPr="007406FF" w14:paraId="768255A2" w14:textId="77777777" w:rsidTr="00DD3FBD">
        <w:trPr>
          <w:trHeight w:val="525"/>
        </w:trPr>
        <w:tc>
          <w:tcPr>
            <w:tcW w:w="572" w:type="dxa"/>
            <w:shd w:val="clear" w:color="auto" w:fill="FFFF00"/>
          </w:tcPr>
          <w:p w14:paraId="00BA9B92" w14:textId="77777777" w:rsidR="007947F9" w:rsidRPr="00094362" w:rsidRDefault="007947F9" w:rsidP="00DD3FBD">
            <w:pPr>
              <w:ind w:left="100"/>
              <w:rPr>
                <w:sz w:val="20"/>
                <w:szCs w:val="20"/>
              </w:rPr>
            </w:pPr>
            <w:r>
              <w:rPr>
                <w:sz w:val="20"/>
                <w:szCs w:val="20"/>
              </w:rPr>
              <w:t>7</w:t>
            </w:r>
          </w:p>
        </w:tc>
        <w:tc>
          <w:tcPr>
            <w:tcW w:w="3417" w:type="dxa"/>
            <w:shd w:val="clear" w:color="auto" w:fill="FFFF00"/>
          </w:tcPr>
          <w:p w14:paraId="11EEEDA2" w14:textId="77777777" w:rsidR="007947F9" w:rsidRPr="00094362" w:rsidRDefault="007947F9" w:rsidP="00DD3FBD">
            <w:pPr>
              <w:rPr>
                <w:rFonts w:eastAsia="PMingLiU"/>
                <w:b/>
                <w:sz w:val="20"/>
                <w:szCs w:val="20"/>
                <w:lang w:val="en-US" w:eastAsia="zh-CN"/>
              </w:rPr>
            </w:pPr>
            <w:r w:rsidRPr="00094362">
              <w:rPr>
                <w:rFonts w:eastAsia="PMingLiU"/>
                <w:b/>
                <w:sz w:val="20"/>
                <w:szCs w:val="20"/>
                <w:lang w:val="en-US" w:eastAsia="zh-CN"/>
              </w:rPr>
              <w:t>DECLARAȚIE</w:t>
            </w:r>
          </w:p>
          <w:p w14:paraId="161F1F2C" w14:textId="77777777" w:rsidR="007947F9" w:rsidRPr="00094362" w:rsidRDefault="007947F9" w:rsidP="00DD3FBD">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r>
              <w:rPr>
                <w:lang w:val="en-US"/>
              </w:rPr>
              <w:t xml:space="preserve">similar  </w:t>
            </w:r>
            <w:proofErr w:type="spellStart"/>
            <w:r>
              <w:rPr>
                <w:lang w:val="en-US"/>
              </w:rPr>
              <w:t>acoperis</w:t>
            </w:r>
            <w:proofErr w:type="spellEnd"/>
          </w:p>
          <w:p w14:paraId="42FB8641" w14:textId="77777777" w:rsidR="007947F9" w:rsidRPr="00094362" w:rsidRDefault="007947F9" w:rsidP="00DD3FBD">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w:t>
            </w:r>
          </w:p>
        </w:tc>
        <w:tc>
          <w:tcPr>
            <w:tcW w:w="3969" w:type="dxa"/>
            <w:shd w:val="clear" w:color="auto" w:fill="FFFF00"/>
          </w:tcPr>
          <w:p w14:paraId="465A54B3" w14:textId="77777777" w:rsidR="007947F9" w:rsidRPr="00094362" w:rsidRDefault="007947F9" w:rsidP="00DD3FBD">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2703A89" w14:textId="77777777" w:rsidR="007947F9" w:rsidRPr="00094362" w:rsidRDefault="007947F9" w:rsidP="00DD3FBD">
            <w:pPr>
              <w:ind w:left="-9"/>
              <w:rPr>
                <w:sz w:val="20"/>
                <w:szCs w:val="20"/>
              </w:rPr>
            </w:pPr>
            <w:r w:rsidRPr="00094362">
              <w:rPr>
                <w:sz w:val="20"/>
                <w:szCs w:val="20"/>
              </w:rPr>
              <w:t>DA</w:t>
            </w:r>
          </w:p>
        </w:tc>
      </w:tr>
      <w:tr w:rsidR="007947F9" w:rsidRPr="007406FF" w14:paraId="7998DE67" w14:textId="77777777" w:rsidTr="00DD3FBD">
        <w:trPr>
          <w:trHeight w:val="525"/>
        </w:trPr>
        <w:tc>
          <w:tcPr>
            <w:tcW w:w="572" w:type="dxa"/>
            <w:shd w:val="clear" w:color="auto" w:fill="FFFF00"/>
          </w:tcPr>
          <w:p w14:paraId="011C2D14" w14:textId="77777777" w:rsidR="007947F9" w:rsidRDefault="007947F9" w:rsidP="00DD3FBD">
            <w:pPr>
              <w:ind w:left="100"/>
              <w:rPr>
                <w:sz w:val="20"/>
                <w:szCs w:val="20"/>
              </w:rPr>
            </w:pPr>
            <w:r>
              <w:rPr>
                <w:sz w:val="20"/>
                <w:szCs w:val="20"/>
              </w:rPr>
              <w:t>8</w:t>
            </w:r>
          </w:p>
        </w:tc>
        <w:tc>
          <w:tcPr>
            <w:tcW w:w="3417" w:type="dxa"/>
            <w:shd w:val="clear" w:color="auto" w:fill="FFFF00"/>
          </w:tcPr>
          <w:p w14:paraId="30FA0A3E" w14:textId="77777777" w:rsidR="007947F9" w:rsidRPr="00094362" w:rsidRDefault="007947F9" w:rsidP="00DD3FBD">
            <w:pPr>
              <w:rPr>
                <w:rFonts w:eastAsia="PMingLiU"/>
                <w:b/>
                <w:sz w:val="20"/>
                <w:szCs w:val="20"/>
                <w:lang w:eastAsia="zh-CN"/>
              </w:rPr>
            </w:pP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0367CC49" w14:textId="77777777" w:rsidR="007947F9" w:rsidRPr="00094362" w:rsidRDefault="007947F9" w:rsidP="00DD3FBD">
            <w:pPr>
              <w:ind w:left="-9"/>
              <w:rPr>
                <w:sz w:val="20"/>
                <w:szCs w:val="20"/>
              </w:rPr>
            </w:pPr>
            <w:r w:rsidRPr="00094362">
              <w:rPr>
                <w:sz w:val="20"/>
                <w:szCs w:val="20"/>
              </w:rPr>
              <w:t>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4014D0BE" w14:textId="77777777" w:rsidR="007947F9" w:rsidRPr="00094362" w:rsidRDefault="007947F9" w:rsidP="00DD3FBD">
            <w:pPr>
              <w:ind w:left="-9"/>
              <w:rPr>
                <w:sz w:val="20"/>
                <w:szCs w:val="20"/>
              </w:rPr>
            </w:pPr>
            <w:r>
              <w:rPr>
                <w:sz w:val="20"/>
                <w:szCs w:val="20"/>
              </w:rPr>
              <w:t>DA</w:t>
            </w:r>
          </w:p>
        </w:tc>
      </w:tr>
      <w:tr w:rsidR="007947F9" w:rsidRPr="007406FF" w14:paraId="00AC4564" w14:textId="77777777" w:rsidTr="00DD3FBD">
        <w:trPr>
          <w:trHeight w:val="525"/>
        </w:trPr>
        <w:tc>
          <w:tcPr>
            <w:tcW w:w="572" w:type="dxa"/>
            <w:shd w:val="clear" w:color="auto" w:fill="FFFF00"/>
          </w:tcPr>
          <w:p w14:paraId="7899019C" w14:textId="77777777" w:rsidR="007947F9" w:rsidRPr="00094362" w:rsidRDefault="007947F9" w:rsidP="00DD3FBD">
            <w:pPr>
              <w:ind w:left="100"/>
              <w:rPr>
                <w:sz w:val="20"/>
                <w:szCs w:val="20"/>
              </w:rPr>
            </w:pPr>
            <w:r>
              <w:rPr>
                <w:sz w:val="20"/>
                <w:szCs w:val="20"/>
              </w:rPr>
              <w:t>9</w:t>
            </w:r>
          </w:p>
        </w:tc>
        <w:tc>
          <w:tcPr>
            <w:tcW w:w="3417" w:type="dxa"/>
            <w:shd w:val="clear" w:color="auto" w:fill="FFFF00"/>
          </w:tcPr>
          <w:p w14:paraId="20DFC8F7" w14:textId="77777777" w:rsidR="007947F9" w:rsidRPr="00094362" w:rsidRDefault="007947F9" w:rsidP="00DD3FBD">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442D78FB" w14:textId="77777777" w:rsidR="007947F9" w:rsidRPr="00094362" w:rsidRDefault="007947F9" w:rsidP="00DD3FBD">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1F871971" w14:textId="77777777" w:rsidR="007947F9" w:rsidRPr="00094362" w:rsidRDefault="007947F9" w:rsidP="00DD3FBD">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CE7B8E1" w14:textId="77777777" w:rsidR="007947F9" w:rsidRPr="00094362" w:rsidRDefault="007947F9" w:rsidP="00DD3FBD">
            <w:pPr>
              <w:ind w:left="-9"/>
              <w:rPr>
                <w:sz w:val="20"/>
                <w:szCs w:val="20"/>
              </w:rPr>
            </w:pPr>
            <w:r w:rsidRPr="00094362">
              <w:rPr>
                <w:sz w:val="20"/>
                <w:szCs w:val="20"/>
              </w:rPr>
              <w:t>DA</w:t>
            </w:r>
          </w:p>
        </w:tc>
      </w:tr>
      <w:tr w:rsidR="007947F9" w:rsidRPr="007406FF" w14:paraId="2E85DA5F" w14:textId="77777777" w:rsidTr="00DD3FBD">
        <w:trPr>
          <w:trHeight w:val="525"/>
        </w:trPr>
        <w:tc>
          <w:tcPr>
            <w:tcW w:w="572" w:type="dxa"/>
            <w:shd w:val="clear" w:color="auto" w:fill="FFFF00"/>
          </w:tcPr>
          <w:p w14:paraId="6BEEC2E6" w14:textId="77777777" w:rsidR="007947F9" w:rsidRPr="00094362" w:rsidRDefault="007947F9" w:rsidP="00DD3FBD">
            <w:pPr>
              <w:ind w:left="100"/>
              <w:rPr>
                <w:sz w:val="20"/>
                <w:szCs w:val="20"/>
              </w:rPr>
            </w:pPr>
            <w:r>
              <w:rPr>
                <w:sz w:val="20"/>
                <w:szCs w:val="20"/>
              </w:rPr>
              <w:t>10</w:t>
            </w:r>
          </w:p>
        </w:tc>
        <w:tc>
          <w:tcPr>
            <w:tcW w:w="3417" w:type="dxa"/>
            <w:shd w:val="clear" w:color="auto" w:fill="FFFF00"/>
          </w:tcPr>
          <w:p w14:paraId="41B7ECE3" w14:textId="77777777" w:rsidR="007947F9" w:rsidRPr="00094362" w:rsidRDefault="007947F9" w:rsidP="00DD3FBD">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4807A518" w14:textId="77777777" w:rsidR="007947F9" w:rsidRPr="00094362" w:rsidRDefault="007947F9" w:rsidP="00DD3FBD">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68556162" w14:textId="77777777" w:rsidR="007947F9" w:rsidRPr="00094362" w:rsidRDefault="007947F9" w:rsidP="00DD3FBD">
            <w:pPr>
              <w:ind w:left="96"/>
              <w:rPr>
                <w:sz w:val="20"/>
                <w:szCs w:val="20"/>
              </w:rPr>
            </w:pPr>
            <w:r w:rsidRPr="00094362">
              <w:rPr>
                <w:sz w:val="20"/>
                <w:szCs w:val="20"/>
              </w:rPr>
              <w:t>DA</w:t>
            </w:r>
          </w:p>
        </w:tc>
      </w:tr>
      <w:tr w:rsidR="007947F9" w:rsidRPr="00B03A84" w14:paraId="7904EC78" w14:textId="77777777" w:rsidTr="00DD3FBD">
        <w:trPr>
          <w:trHeight w:val="525"/>
        </w:trPr>
        <w:tc>
          <w:tcPr>
            <w:tcW w:w="572" w:type="dxa"/>
            <w:shd w:val="clear" w:color="auto" w:fill="FFFF00"/>
          </w:tcPr>
          <w:p w14:paraId="60174C52" w14:textId="77777777" w:rsidR="007947F9" w:rsidRPr="00094362" w:rsidRDefault="007947F9" w:rsidP="00DD3FBD">
            <w:pPr>
              <w:ind w:left="100"/>
              <w:rPr>
                <w:sz w:val="20"/>
                <w:szCs w:val="20"/>
              </w:rPr>
            </w:pPr>
            <w:r>
              <w:rPr>
                <w:sz w:val="20"/>
                <w:szCs w:val="20"/>
              </w:rPr>
              <w:t>11</w:t>
            </w:r>
          </w:p>
        </w:tc>
        <w:tc>
          <w:tcPr>
            <w:tcW w:w="3417" w:type="dxa"/>
            <w:shd w:val="clear" w:color="auto" w:fill="FFFF00"/>
          </w:tcPr>
          <w:p w14:paraId="78D7CF82"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0A40B9BF"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70229040"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7947F9" w:rsidRPr="00B03A84" w14:paraId="767E69F9" w14:textId="77777777" w:rsidTr="00DD3FBD">
        <w:trPr>
          <w:trHeight w:val="525"/>
        </w:trPr>
        <w:tc>
          <w:tcPr>
            <w:tcW w:w="572" w:type="dxa"/>
            <w:shd w:val="clear" w:color="auto" w:fill="FFFF00"/>
          </w:tcPr>
          <w:p w14:paraId="4CF0B64C" w14:textId="77777777" w:rsidR="007947F9" w:rsidRPr="00094362" w:rsidRDefault="007947F9" w:rsidP="00DD3FBD">
            <w:pPr>
              <w:ind w:left="100"/>
              <w:rPr>
                <w:sz w:val="20"/>
                <w:szCs w:val="20"/>
              </w:rPr>
            </w:pPr>
            <w:r>
              <w:rPr>
                <w:sz w:val="20"/>
                <w:szCs w:val="20"/>
              </w:rPr>
              <w:t>12</w:t>
            </w:r>
          </w:p>
        </w:tc>
        <w:tc>
          <w:tcPr>
            <w:tcW w:w="3417" w:type="dxa"/>
            <w:shd w:val="clear" w:color="auto" w:fill="FFFF00"/>
          </w:tcPr>
          <w:p w14:paraId="498E6171" w14:textId="77777777" w:rsidR="007947F9" w:rsidRPr="00094362" w:rsidRDefault="007947F9" w:rsidP="00DD3FBD">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763D121A"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1FEC586C"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908ED24"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7947F9" w:rsidRPr="00B03A84" w14:paraId="712F3A4A" w14:textId="77777777" w:rsidTr="00DD3FBD">
        <w:trPr>
          <w:trHeight w:val="525"/>
        </w:trPr>
        <w:tc>
          <w:tcPr>
            <w:tcW w:w="572" w:type="dxa"/>
            <w:shd w:val="clear" w:color="auto" w:fill="FFFF00"/>
          </w:tcPr>
          <w:p w14:paraId="6AB464E0" w14:textId="77777777" w:rsidR="007947F9" w:rsidRPr="00094362" w:rsidRDefault="007947F9" w:rsidP="00DD3FBD">
            <w:pPr>
              <w:ind w:left="100"/>
              <w:rPr>
                <w:sz w:val="20"/>
                <w:szCs w:val="20"/>
              </w:rPr>
            </w:pPr>
            <w:r>
              <w:rPr>
                <w:sz w:val="20"/>
                <w:szCs w:val="20"/>
              </w:rPr>
              <w:t>13</w:t>
            </w:r>
          </w:p>
        </w:tc>
        <w:tc>
          <w:tcPr>
            <w:tcW w:w="3417" w:type="dxa"/>
            <w:shd w:val="clear" w:color="auto" w:fill="FFFF00"/>
          </w:tcPr>
          <w:p w14:paraId="258EC31D" w14:textId="77777777" w:rsidR="007947F9" w:rsidRPr="00094362" w:rsidRDefault="007947F9" w:rsidP="00DD3FBD">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70DFEBED"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596ACC5F" w14:textId="77777777" w:rsidR="007947F9" w:rsidRPr="00094362" w:rsidRDefault="007947F9" w:rsidP="00DD3FB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7947F9" w14:paraId="608FEAD2" w14:textId="77777777" w:rsidTr="00DD3FBD">
        <w:trPr>
          <w:trHeight w:val="525"/>
        </w:trPr>
        <w:tc>
          <w:tcPr>
            <w:tcW w:w="572" w:type="dxa"/>
            <w:shd w:val="clear" w:color="auto" w:fill="FFFF00"/>
          </w:tcPr>
          <w:p w14:paraId="3BDC2AA9" w14:textId="77777777" w:rsidR="007947F9" w:rsidRPr="00094362" w:rsidRDefault="007947F9" w:rsidP="00DD3FBD">
            <w:pPr>
              <w:ind w:left="100"/>
              <w:rPr>
                <w:sz w:val="20"/>
                <w:szCs w:val="20"/>
              </w:rPr>
            </w:pPr>
            <w:r>
              <w:rPr>
                <w:sz w:val="20"/>
                <w:szCs w:val="20"/>
              </w:rPr>
              <w:t>14</w:t>
            </w:r>
          </w:p>
        </w:tc>
        <w:tc>
          <w:tcPr>
            <w:tcW w:w="3417" w:type="dxa"/>
            <w:shd w:val="clear" w:color="auto" w:fill="FFFF00"/>
          </w:tcPr>
          <w:p w14:paraId="085D5FF4" w14:textId="77777777" w:rsidR="007947F9" w:rsidRPr="00094362" w:rsidRDefault="007947F9" w:rsidP="00DD3FBD">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0136BCDB" w14:textId="77777777" w:rsidR="007947F9" w:rsidRPr="00094362" w:rsidRDefault="007947F9" w:rsidP="00DD3FBD">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2BF7CD4A" w14:textId="77777777" w:rsidR="007947F9" w:rsidRPr="00094362" w:rsidRDefault="007947F9" w:rsidP="00DD3FBD">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 xml:space="preserve">5 </w:t>
            </w:r>
            <w:r w:rsidRPr="00CD35FD">
              <w:rPr>
                <w:sz w:val="20"/>
                <w:szCs w:val="20"/>
                <w:u w:val="single"/>
              </w:rPr>
              <w:t>an</w:t>
            </w:r>
            <w:r>
              <w:rPr>
                <w:sz w:val="20"/>
                <w:szCs w:val="20"/>
                <w:u w:val="single"/>
              </w:rPr>
              <w:t xml:space="preserve">i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5C8B5E68" w14:textId="77777777" w:rsidR="007947F9" w:rsidRPr="00094362" w:rsidRDefault="007947F9" w:rsidP="00DD3FBD">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69B1AEE8" w14:textId="77777777" w:rsidR="007947F9" w:rsidRPr="00094362" w:rsidRDefault="007947F9" w:rsidP="00DD3FBD">
            <w:pPr>
              <w:rPr>
                <w:sz w:val="20"/>
                <w:szCs w:val="20"/>
              </w:rPr>
            </w:pPr>
            <w:r w:rsidRPr="00094362">
              <w:rPr>
                <w:sz w:val="20"/>
                <w:szCs w:val="20"/>
              </w:rPr>
              <w:t>DA</w:t>
            </w:r>
          </w:p>
        </w:tc>
      </w:tr>
    </w:tbl>
    <w:p w14:paraId="0C3073C0" w14:textId="77777777" w:rsidR="007947F9" w:rsidRDefault="007947F9" w:rsidP="007947F9">
      <w:pPr>
        <w:pStyle w:val="a"/>
        <w:numPr>
          <w:ilvl w:val="0"/>
          <w:numId w:val="38"/>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w:t>
      </w:r>
      <w:proofErr w:type="spellStart"/>
      <w:r>
        <w:rPr>
          <w:b/>
        </w:rPr>
        <w:t>este</w:t>
      </w:r>
      <w:proofErr w:type="spellEnd"/>
    </w:p>
    <w:p w14:paraId="39D55116" w14:textId="77777777" w:rsidR="007947F9" w:rsidRDefault="007947F9" w:rsidP="007947F9">
      <w:pPr>
        <w:pStyle w:val="a"/>
        <w:numPr>
          <w:ilvl w:val="0"/>
          <w:numId w:val="38"/>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5</w:t>
      </w:r>
      <w:r w:rsidRPr="005B4464">
        <w:rPr>
          <w:highlight w:val="yellow"/>
          <w:u w:val="single"/>
        </w:rPr>
        <w:t xml:space="preserve"> an</w:t>
      </w:r>
      <w:r>
        <w:rPr>
          <w:u w:val="single"/>
        </w:rPr>
        <w:t>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479485A5" w14:textId="77777777" w:rsidR="007947F9" w:rsidRDefault="007947F9" w:rsidP="007947F9">
      <w:pPr>
        <w:pStyle w:val="a"/>
        <w:numPr>
          <w:ilvl w:val="0"/>
          <w:numId w:val="38"/>
        </w:numPr>
        <w:tabs>
          <w:tab w:val="left" w:pos="720"/>
          <w:tab w:val="left" w:pos="1347"/>
        </w:tabs>
        <w:spacing w:before="123" w:line="275" w:lineRule="exact"/>
      </w:pPr>
      <w:proofErr w:type="spellStart"/>
      <w:r w:rsidRPr="005B4464">
        <w:rPr>
          <w:b/>
        </w:rPr>
        <w:lastRenderedPageBreak/>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27D7DDD0" w14:textId="77777777" w:rsidR="007947F9" w:rsidRPr="005B4464" w:rsidRDefault="007947F9" w:rsidP="007947F9">
      <w:pPr>
        <w:pStyle w:val="a"/>
        <w:shd w:val="clear" w:color="auto" w:fill="FFFFFF"/>
        <w:tabs>
          <w:tab w:val="left" w:pos="-284"/>
        </w:tabs>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1F654A5C" w14:textId="77777777" w:rsidR="007947F9" w:rsidRPr="005B4464" w:rsidRDefault="007947F9" w:rsidP="007947F9">
      <w:pPr>
        <w:pStyle w:val="a"/>
        <w:shd w:val="clear" w:color="auto" w:fill="FFFFFF"/>
        <w:tabs>
          <w:tab w:val="left" w:pos="-284"/>
        </w:tabs>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0BE25E14" w14:textId="77777777" w:rsidR="007947F9" w:rsidRPr="005B4464" w:rsidRDefault="007947F9" w:rsidP="007947F9">
      <w:pPr>
        <w:pStyle w:val="a"/>
        <w:tabs>
          <w:tab w:val="left" w:pos="-284"/>
          <w:tab w:val="left" w:pos="360"/>
          <w:tab w:val="left" w:pos="462"/>
          <w:tab w:val="left" w:pos="960"/>
        </w:tabs>
        <w:spacing w:after="1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063FD0A7" w14:textId="77777777" w:rsidR="007947F9" w:rsidRPr="005B4464" w:rsidRDefault="007947F9" w:rsidP="007947F9">
      <w:pPr>
        <w:spacing w:line="242" w:lineRule="auto"/>
        <w:ind w:left="1347" w:right="534"/>
      </w:pPr>
    </w:p>
    <w:p w14:paraId="593450A9" w14:textId="77777777" w:rsidR="007947F9" w:rsidRDefault="007947F9" w:rsidP="007947F9">
      <w:pPr>
        <w:pStyle w:val="a"/>
        <w:numPr>
          <w:ilvl w:val="0"/>
          <w:numId w:val="38"/>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470753DD" w14:textId="77777777" w:rsidR="007947F9" w:rsidRDefault="007947F9" w:rsidP="007947F9">
      <w:pPr>
        <w:pStyle w:val="a"/>
        <w:numPr>
          <w:ilvl w:val="0"/>
          <w:numId w:val="38"/>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7F291169" w14:textId="77777777" w:rsidR="007947F9" w:rsidRDefault="007947F9" w:rsidP="007947F9">
      <w:pPr>
        <w:pStyle w:val="a"/>
        <w:numPr>
          <w:ilvl w:val="0"/>
          <w:numId w:val="38"/>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658DD7F6" w14:textId="77777777" w:rsidR="007947F9" w:rsidRPr="00F96158" w:rsidRDefault="007947F9" w:rsidP="007947F9">
      <w:pPr>
        <w:pStyle w:val="a"/>
        <w:numPr>
          <w:ilvl w:val="0"/>
          <w:numId w:val="38"/>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0DA2EB16" w14:textId="77777777" w:rsidR="007947F9" w:rsidRDefault="007947F9" w:rsidP="007947F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E2161FD" w14:textId="77777777" w:rsidR="007947F9" w:rsidRDefault="007947F9" w:rsidP="007947F9">
      <w:pPr>
        <w:pStyle w:val="a"/>
        <w:numPr>
          <w:ilvl w:val="0"/>
          <w:numId w:val="38"/>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21B90D30" w14:textId="77777777" w:rsidR="007947F9" w:rsidRDefault="007947F9" w:rsidP="007947F9">
      <w:pPr>
        <w:pStyle w:val="a"/>
        <w:numPr>
          <w:ilvl w:val="0"/>
          <w:numId w:val="38"/>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33BC1F4" w14:textId="77777777" w:rsidR="007947F9" w:rsidRDefault="007947F9" w:rsidP="007947F9">
      <w:pPr>
        <w:pStyle w:val="a"/>
        <w:numPr>
          <w:ilvl w:val="0"/>
          <w:numId w:val="38"/>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368C8D7A" w14:textId="77777777" w:rsidR="007947F9" w:rsidRPr="00F96158" w:rsidRDefault="007947F9" w:rsidP="007947F9">
      <w:pPr>
        <w:pStyle w:val="a"/>
        <w:numPr>
          <w:ilvl w:val="0"/>
          <w:numId w:val="38"/>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491C4102" w14:textId="77777777" w:rsidR="007947F9" w:rsidRDefault="007947F9" w:rsidP="007947F9">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BF6D2B3" w14:textId="77777777" w:rsidR="007947F9" w:rsidRDefault="007947F9" w:rsidP="007947F9">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26FE093A" w14:textId="77777777" w:rsidR="007947F9" w:rsidRPr="00F96158" w:rsidRDefault="007947F9" w:rsidP="007947F9">
      <w:pPr>
        <w:pStyle w:val="a"/>
        <w:numPr>
          <w:ilvl w:val="0"/>
          <w:numId w:val="38"/>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7AB4B4A2" w14:textId="77777777" w:rsidR="007947F9" w:rsidRDefault="007947F9" w:rsidP="007947F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1829E65" w14:textId="77777777" w:rsidR="007947F9" w:rsidRPr="00F96158" w:rsidRDefault="007947F9" w:rsidP="007947F9">
      <w:pPr>
        <w:pStyle w:val="a"/>
        <w:numPr>
          <w:ilvl w:val="0"/>
          <w:numId w:val="38"/>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0B033FC4" w14:textId="77777777" w:rsidR="007947F9" w:rsidRDefault="007947F9" w:rsidP="007947F9">
      <w:pPr>
        <w:pStyle w:val="a"/>
        <w:numPr>
          <w:ilvl w:val="0"/>
          <w:numId w:val="38"/>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16B20917" w14:textId="77777777" w:rsidR="007947F9" w:rsidRDefault="007947F9" w:rsidP="007947F9">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7136FE4" w14:textId="77777777" w:rsidR="007947F9" w:rsidRDefault="007947F9" w:rsidP="007947F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FB84652" w14:textId="77777777" w:rsidR="007947F9" w:rsidRPr="00F96158" w:rsidRDefault="007947F9" w:rsidP="007947F9">
      <w:pPr>
        <w:pStyle w:val="a"/>
        <w:numPr>
          <w:ilvl w:val="0"/>
          <w:numId w:val="38"/>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6B6E9AB1" w14:textId="77777777" w:rsidR="007947F9" w:rsidRDefault="007947F9" w:rsidP="007947F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D316F84" w14:textId="77777777" w:rsidR="007947F9" w:rsidRDefault="007947F9" w:rsidP="007947F9">
      <w:pPr>
        <w:pStyle w:val="a"/>
        <w:numPr>
          <w:ilvl w:val="0"/>
          <w:numId w:val="38"/>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3C8FCE21" w14:textId="77777777" w:rsidR="007947F9" w:rsidRDefault="007947F9" w:rsidP="007947F9">
      <w:pPr>
        <w:pStyle w:val="a"/>
        <w:numPr>
          <w:ilvl w:val="0"/>
          <w:numId w:val="38"/>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73E3A426" w14:textId="77777777" w:rsidR="007947F9" w:rsidRPr="00F96158" w:rsidRDefault="007947F9" w:rsidP="007947F9">
      <w:pPr>
        <w:pStyle w:val="a"/>
        <w:numPr>
          <w:ilvl w:val="0"/>
          <w:numId w:val="38"/>
        </w:numPr>
        <w:tabs>
          <w:tab w:val="left" w:pos="720"/>
          <w:tab w:val="left" w:pos="1265"/>
        </w:tabs>
        <w:spacing w:before="130" w:line="272" w:lineRule="exact"/>
        <w:rPr>
          <w:b/>
        </w:rPr>
      </w:pPr>
      <w:proofErr w:type="spellStart"/>
      <w:r w:rsidRPr="00F96158">
        <w:rPr>
          <w:b/>
        </w:rPr>
        <w:lastRenderedPageBreak/>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7F1D2FAD" w14:textId="77777777" w:rsidR="007947F9" w:rsidRDefault="007947F9" w:rsidP="007947F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DBAF304" w14:textId="77777777" w:rsidR="007947F9" w:rsidRDefault="007947F9" w:rsidP="007947F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28099AF9" w14:textId="77777777" w:rsidR="007947F9" w:rsidRDefault="007947F9" w:rsidP="007947F9">
      <w:pPr>
        <w:pStyle w:val="a"/>
        <w:numPr>
          <w:ilvl w:val="0"/>
          <w:numId w:val="38"/>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138B16FB" w14:textId="77777777" w:rsidR="007947F9" w:rsidRDefault="007947F9" w:rsidP="007947F9">
      <w:pPr>
        <w:pStyle w:val="a"/>
        <w:numPr>
          <w:ilvl w:val="0"/>
          <w:numId w:val="38"/>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59FD4A76" w14:textId="77777777" w:rsidR="007947F9" w:rsidRPr="00F96158" w:rsidRDefault="007947F9" w:rsidP="007947F9">
      <w:pPr>
        <w:pStyle w:val="a"/>
        <w:numPr>
          <w:ilvl w:val="0"/>
          <w:numId w:val="38"/>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w:t>
      </w:r>
      <w:proofErr w:type="spellStart"/>
      <w:r>
        <w:rPr>
          <w:b/>
        </w:rPr>
        <w:t>este</w:t>
      </w:r>
      <w:proofErr w:type="spellEnd"/>
    </w:p>
    <w:p w14:paraId="651E824F" w14:textId="77777777" w:rsidR="007947F9" w:rsidRDefault="007947F9" w:rsidP="007947F9">
      <w:pPr>
        <w:pStyle w:val="a"/>
        <w:numPr>
          <w:ilvl w:val="0"/>
          <w:numId w:val="38"/>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19-21.08.2026</w:t>
      </w:r>
    </w:p>
    <w:p w14:paraId="5E79EAB0" w14:textId="77777777" w:rsidR="007947F9" w:rsidRPr="00F96158" w:rsidRDefault="007947F9" w:rsidP="007947F9">
      <w:pPr>
        <w:pStyle w:val="a"/>
        <w:numPr>
          <w:ilvl w:val="0"/>
          <w:numId w:val="38"/>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062D418D" w14:textId="77777777" w:rsidR="007947F9" w:rsidRDefault="007947F9" w:rsidP="007947F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7947F9" w14:paraId="610FF493" w14:textId="77777777" w:rsidTr="00DD3FBD">
        <w:trPr>
          <w:trHeight w:val="97"/>
        </w:trPr>
        <w:tc>
          <w:tcPr>
            <w:tcW w:w="5171" w:type="dxa"/>
          </w:tcPr>
          <w:p w14:paraId="11386903" w14:textId="77777777" w:rsidR="007947F9" w:rsidRDefault="007947F9" w:rsidP="00DD3FB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C2140B4" w14:textId="77777777" w:rsidR="007947F9" w:rsidRDefault="007947F9" w:rsidP="00DD3FBD">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62BBFE19" w14:textId="77777777" w:rsidR="007947F9" w:rsidRDefault="007947F9" w:rsidP="00DD3FBD">
            <w:pPr>
              <w:pStyle w:val="TableParagraph"/>
              <w:spacing w:before="1" w:line="233" w:lineRule="exact"/>
              <w:ind w:left="393"/>
              <w:rPr>
                <w:b/>
              </w:rPr>
            </w:pPr>
          </w:p>
        </w:tc>
      </w:tr>
      <w:tr w:rsidR="007947F9" w14:paraId="274F80D0" w14:textId="77777777" w:rsidTr="00DD3FBD">
        <w:trPr>
          <w:trHeight w:val="97"/>
        </w:trPr>
        <w:tc>
          <w:tcPr>
            <w:tcW w:w="5171" w:type="dxa"/>
          </w:tcPr>
          <w:p w14:paraId="3C269008" w14:textId="77777777" w:rsidR="007947F9" w:rsidRDefault="007947F9" w:rsidP="00DD3FBD">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2E705A93" w14:textId="77777777" w:rsidR="007947F9" w:rsidRDefault="007947F9" w:rsidP="00DD3FB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947F9" w14:paraId="5E8879EE" w14:textId="77777777" w:rsidTr="00DD3FBD">
        <w:trPr>
          <w:trHeight w:val="97"/>
        </w:trPr>
        <w:tc>
          <w:tcPr>
            <w:tcW w:w="5171" w:type="dxa"/>
          </w:tcPr>
          <w:p w14:paraId="300D6303" w14:textId="77777777" w:rsidR="007947F9" w:rsidRDefault="007947F9" w:rsidP="00DD3FBD">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C9C2D74" w14:textId="77777777" w:rsidR="007947F9" w:rsidRDefault="007947F9" w:rsidP="00DD3FBD">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7947F9" w14:paraId="4B80234E" w14:textId="77777777" w:rsidTr="00DD3FBD">
        <w:trPr>
          <w:trHeight w:val="97"/>
        </w:trPr>
        <w:tc>
          <w:tcPr>
            <w:tcW w:w="5171" w:type="dxa"/>
          </w:tcPr>
          <w:p w14:paraId="34BA818B" w14:textId="77777777" w:rsidR="007947F9" w:rsidRDefault="007947F9" w:rsidP="00DD3FBD">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7208826A" w14:textId="77777777" w:rsidR="007947F9" w:rsidRDefault="007947F9" w:rsidP="00DD3FB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947F9" w14:paraId="289FF6E4" w14:textId="77777777" w:rsidTr="00DD3FBD">
        <w:trPr>
          <w:trHeight w:val="97"/>
        </w:trPr>
        <w:tc>
          <w:tcPr>
            <w:tcW w:w="5171" w:type="dxa"/>
          </w:tcPr>
          <w:p w14:paraId="0DD7387D" w14:textId="77777777" w:rsidR="007947F9" w:rsidRDefault="007947F9" w:rsidP="00DD3FBD">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149EBC06" w14:textId="77777777" w:rsidR="007947F9" w:rsidRDefault="007947F9" w:rsidP="00DD3FBD">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BCF51F6" w14:textId="77777777" w:rsidR="007947F9" w:rsidRDefault="007947F9" w:rsidP="007947F9">
      <w:pPr>
        <w:spacing w:line="233" w:lineRule="exact"/>
      </w:pPr>
    </w:p>
    <w:p w14:paraId="7B8808A1" w14:textId="77777777" w:rsidR="007947F9" w:rsidRDefault="007947F9" w:rsidP="007947F9">
      <w:pPr>
        <w:pStyle w:val="a"/>
        <w:numPr>
          <w:ilvl w:val="0"/>
          <w:numId w:val="38"/>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2CC00685" w14:textId="77777777" w:rsidR="007947F9" w:rsidRPr="00F96158" w:rsidRDefault="007947F9" w:rsidP="007947F9">
      <w:pPr>
        <w:pStyle w:val="a"/>
        <w:numPr>
          <w:ilvl w:val="0"/>
          <w:numId w:val="38"/>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7B7C40D7" w14:textId="144CB813" w:rsidR="00BC6730" w:rsidRPr="006B124A" w:rsidRDefault="00BC6730" w:rsidP="00BC6730">
      <w:pPr>
        <w:tabs>
          <w:tab w:val="left" w:pos="3080"/>
        </w:tabs>
        <w:sectPr w:rsidR="00BC6730" w:rsidRPr="006B124A" w:rsidSect="00245947">
          <w:pgSz w:w="11910" w:h="16840"/>
          <w:pgMar w:top="1180" w:right="711" w:bottom="1276" w:left="1140" w:header="720" w:footer="720" w:gutter="0"/>
          <w:cols w:space="720"/>
        </w:sectPr>
      </w:pP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D3160">
              <w:fldChar w:fldCharType="begin"/>
            </w:r>
            <w:r w:rsidR="007D3160">
              <w:instrText xml:space="preserve"> HYPERLINK "http://www.mtender.gov.md" </w:instrText>
            </w:r>
            <w:r w:rsidR="007D3160">
              <w:fldChar w:fldCharType="separate"/>
            </w:r>
            <w:r w:rsidRPr="00FF430B">
              <w:rPr>
                <w:i/>
                <w:noProof w:val="0"/>
                <w:color w:val="0000FF"/>
                <w:u w:val="single"/>
                <w:lang w:eastAsia="ro-RO"/>
              </w:rPr>
              <w:t>www.mtender.gov.md</w:t>
            </w:r>
            <w:r w:rsidR="007D316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lastRenderedPageBreak/>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5519B21E" w14:textId="77777777" w:rsidR="007947F9" w:rsidRPr="00656885" w:rsidRDefault="007947F9" w:rsidP="007947F9">
      <w:pPr>
        <w:rPr>
          <w:b/>
          <w:highlight w:val="yellow"/>
        </w:rPr>
      </w:pPr>
      <w:r w:rsidRPr="00721B17">
        <w:rPr>
          <w:b/>
        </w:rPr>
        <w:t>OBIECTUL ACHIZITIEI:</w:t>
      </w:r>
      <w:r>
        <w:rPr>
          <w:b/>
        </w:rPr>
        <w:t xml:space="preserve"> </w:t>
      </w:r>
      <w:r w:rsidRPr="00656885">
        <w:rPr>
          <w:b/>
          <w:bCs/>
          <w:u w:val="single"/>
        </w:rPr>
        <w:t>Schimbarea pardoselelor in Sala Sportiva la Gimnaziul s.Larguta</w:t>
      </w:r>
    </w:p>
    <w:p w14:paraId="55D3147F" w14:textId="77777777" w:rsidR="007947F9" w:rsidRPr="00721B17" w:rsidRDefault="007947F9" w:rsidP="007947F9">
      <w:pPr>
        <w:ind w:right="567"/>
        <w:rPr>
          <w:b/>
          <w:highlight w:val="yellow"/>
        </w:rPr>
      </w:pPr>
      <w:r w:rsidRPr="00721B17">
        <w:rPr>
          <w:b/>
          <w:highlight w:val="yellow"/>
        </w:rPr>
        <w:t>Cod CPV: 45200000-9</w:t>
      </w:r>
    </w:p>
    <w:p w14:paraId="1DC61FAF" w14:textId="77777777" w:rsidR="007947F9" w:rsidRPr="00721B17" w:rsidRDefault="007947F9" w:rsidP="007947F9">
      <w:pPr>
        <w:ind w:right="567"/>
        <w:rPr>
          <w:b/>
          <w:highlight w:val="yellow"/>
        </w:rPr>
      </w:pPr>
    </w:p>
    <w:p w14:paraId="54BA445B" w14:textId="77777777" w:rsidR="007947F9" w:rsidRPr="007947F9" w:rsidRDefault="007947F9" w:rsidP="007947F9">
      <w:pPr>
        <w:ind w:left="360" w:right="567" w:hanging="360"/>
        <w:rPr>
          <w:b/>
          <w:highlight w:val="yellow"/>
        </w:rPr>
      </w:pPr>
      <w:proofErr w:type="spellStart"/>
      <w:r w:rsidRPr="007947F9">
        <w:rPr>
          <w:b/>
          <w:highlight w:val="yellow"/>
        </w:rPr>
        <w:t>Procedura</w:t>
      </w:r>
      <w:proofErr w:type="spellEnd"/>
      <w:r w:rsidRPr="007947F9">
        <w:rPr>
          <w:b/>
          <w:highlight w:val="yellow"/>
        </w:rPr>
        <w:t xml:space="preserve"> a </w:t>
      </w:r>
      <w:proofErr w:type="spellStart"/>
      <w:r w:rsidRPr="007947F9">
        <w:rPr>
          <w:b/>
          <w:highlight w:val="yellow"/>
        </w:rPr>
        <w:t>fost</w:t>
      </w:r>
      <w:proofErr w:type="spellEnd"/>
      <w:r w:rsidRPr="007947F9">
        <w:rPr>
          <w:b/>
          <w:highlight w:val="yellow"/>
        </w:rPr>
        <w:t xml:space="preserve"> </w:t>
      </w:r>
      <w:proofErr w:type="spellStart"/>
      <w:r w:rsidRPr="007947F9">
        <w:rPr>
          <w:b/>
          <w:highlight w:val="yellow"/>
        </w:rPr>
        <w:t>inclusă</w:t>
      </w:r>
      <w:proofErr w:type="spellEnd"/>
      <w:r w:rsidRPr="007947F9">
        <w:rPr>
          <w:b/>
          <w:highlight w:val="yellow"/>
        </w:rPr>
        <w:t xml:space="preserve"> </w:t>
      </w:r>
      <w:proofErr w:type="spellStart"/>
      <w:r w:rsidRPr="007947F9">
        <w:rPr>
          <w:b/>
          <w:highlight w:val="yellow"/>
        </w:rPr>
        <w:t>în</w:t>
      </w:r>
      <w:proofErr w:type="spellEnd"/>
      <w:r w:rsidRPr="007947F9">
        <w:rPr>
          <w:b/>
          <w:highlight w:val="yellow"/>
        </w:rPr>
        <w:t xml:space="preserve"> </w:t>
      </w:r>
      <w:proofErr w:type="spellStart"/>
      <w:r w:rsidRPr="007947F9">
        <w:rPr>
          <w:b/>
          <w:highlight w:val="yellow"/>
        </w:rPr>
        <w:t>planul</w:t>
      </w:r>
      <w:proofErr w:type="spellEnd"/>
      <w:r w:rsidRPr="007947F9">
        <w:rPr>
          <w:b/>
          <w:highlight w:val="yellow"/>
        </w:rPr>
        <w:t xml:space="preserve"> de </w:t>
      </w:r>
      <w:proofErr w:type="spellStart"/>
      <w:r w:rsidRPr="007947F9">
        <w:rPr>
          <w:b/>
          <w:highlight w:val="yellow"/>
        </w:rPr>
        <w:t>achiziții</w:t>
      </w:r>
      <w:proofErr w:type="spellEnd"/>
      <w:r w:rsidRPr="007947F9">
        <w:rPr>
          <w:b/>
          <w:highlight w:val="yellow"/>
        </w:rPr>
        <w:t xml:space="preserve"> </w:t>
      </w:r>
      <w:proofErr w:type="spellStart"/>
      <w:r w:rsidRPr="007947F9">
        <w:rPr>
          <w:b/>
          <w:highlight w:val="yellow"/>
        </w:rPr>
        <w:t>publice</w:t>
      </w:r>
      <w:proofErr w:type="spellEnd"/>
      <w:r w:rsidRPr="007947F9">
        <w:rPr>
          <w:b/>
          <w:highlight w:val="yellow"/>
        </w:rPr>
        <w:t xml:space="preserve"> a </w:t>
      </w:r>
      <w:proofErr w:type="spellStart"/>
      <w:r w:rsidRPr="007947F9">
        <w:rPr>
          <w:b/>
          <w:highlight w:val="yellow"/>
        </w:rPr>
        <w:t>autorității</w:t>
      </w:r>
      <w:proofErr w:type="spellEnd"/>
      <w:r w:rsidRPr="007947F9">
        <w:rPr>
          <w:b/>
          <w:highlight w:val="yellow"/>
        </w:rPr>
        <w:t xml:space="preserve"> </w:t>
      </w:r>
      <w:proofErr w:type="spellStart"/>
      <w:r w:rsidRPr="007947F9">
        <w:rPr>
          <w:b/>
          <w:highlight w:val="yellow"/>
        </w:rPr>
        <w:t>contractante</w:t>
      </w:r>
      <w:proofErr w:type="spellEnd"/>
      <w:r w:rsidRPr="007947F9">
        <w:rPr>
          <w:b/>
          <w:highlight w:val="yellow"/>
        </w:rPr>
        <w:t xml:space="preserve"> </w:t>
      </w:r>
    </w:p>
    <w:p w14:paraId="08DD315A" w14:textId="77777777" w:rsidR="007947F9" w:rsidRPr="00721B17" w:rsidRDefault="007947F9" w:rsidP="007947F9">
      <w:pPr>
        <w:rPr>
          <w:b/>
        </w:rPr>
      </w:pPr>
      <w:r w:rsidRPr="00721B17">
        <w:rPr>
          <w:b/>
        </w:rPr>
        <w:t xml:space="preserve">Da, </w:t>
      </w:r>
    </w:p>
    <w:p w14:paraId="28BAF874" w14:textId="77777777" w:rsidR="007947F9" w:rsidRDefault="007947F9" w:rsidP="007947F9">
      <w:pPr>
        <w:pStyle w:val="a"/>
        <w:numPr>
          <w:ilvl w:val="0"/>
          <w:numId w:val="0"/>
        </w:numPr>
        <w:ind w:left="360"/>
      </w:pPr>
    </w:p>
    <w:p w14:paraId="27DA3ACE" w14:textId="77777777" w:rsidR="007947F9" w:rsidRPr="00496D35" w:rsidRDefault="007947F9" w:rsidP="007947F9">
      <w:pPr>
        <w:pStyle w:val="a"/>
        <w:numPr>
          <w:ilvl w:val="0"/>
          <w:numId w:val="0"/>
        </w:numPr>
        <w:ind w:left="360"/>
      </w:pPr>
      <w:proofErr w:type="spellStart"/>
      <w:r>
        <w:t>Procedura</w:t>
      </w:r>
      <w:proofErr w:type="spellEnd"/>
      <w:r>
        <w:t xml:space="preserve"> de  </w:t>
      </w:r>
      <w:proofErr w:type="spellStart"/>
      <w:r>
        <w:t>achizitie</w:t>
      </w:r>
      <w:proofErr w:type="spellEnd"/>
      <w:r>
        <w:t>: COP</w:t>
      </w:r>
    </w:p>
    <w:p w14:paraId="7A0EC14E" w14:textId="77777777" w:rsidR="007947F9" w:rsidRPr="00FF430B" w:rsidRDefault="007947F9" w:rsidP="007947F9">
      <w:pPr>
        <w:shd w:val="clear" w:color="auto" w:fill="FFFFFF" w:themeFill="background1"/>
        <w:tabs>
          <w:tab w:val="left" w:pos="284"/>
          <w:tab w:val="right" w:pos="9531"/>
        </w:tabs>
        <w:spacing w:before="120"/>
        <w:ind w:left="284"/>
        <w:rPr>
          <w:b/>
          <w:lang w:eastAsia="ru-RU"/>
        </w:rPr>
      </w:pPr>
      <w:r w:rsidRPr="00FF430B">
        <w:rPr>
          <w:b/>
          <w:lang w:eastAsia="ru-RU"/>
        </w:rPr>
        <w:t xml:space="preserve">Denumirea autorității contractante: </w:t>
      </w:r>
      <w:r>
        <w:rPr>
          <w:b/>
          <w:lang w:eastAsia="ru-RU"/>
        </w:rPr>
        <w:t xml:space="preserve"> IP Gimnaziul Lărguța, r-nul Cantemir</w:t>
      </w:r>
    </w:p>
    <w:p w14:paraId="231AD0B0" w14:textId="77777777" w:rsidR="007947F9" w:rsidRPr="00FF430B" w:rsidRDefault="007947F9" w:rsidP="007947F9">
      <w:pPr>
        <w:shd w:val="clear" w:color="auto" w:fill="FFFFFF" w:themeFill="background1"/>
        <w:tabs>
          <w:tab w:val="left" w:pos="284"/>
          <w:tab w:val="right" w:pos="9531"/>
        </w:tabs>
        <w:spacing w:before="120"/>
        <w:ind w:left="284"/>
        <w:rPr>
          <w:b/>
          <w:lang w:eastAsia="ru-RU"/>
        </w:rPr>
      </w:pPr>
      <w:r w:rsidRPr="00FF430B">
        <w:rPr>
          <w:b/>
          <w:lang w:eastAsia="ru-RU"/>
        </w:rPr>
        <w:t xml:space="preserve">IDNO: </w:t>
      </w:r>
      <w:r>
        <w:rPr>
          <w:b/>
          <w:lang w:eastAsia="ru-RU"/>
        </w:rPr>
        <w:t>1013620008201</w:t>
      </w:r>
    </w:p>
    <w:p w14:paraId="56C4B372" w14:textId="77777777" w:rsidR="007947F9" w:rsidRPr="00FF430B" w:rsidRDefault="007947F9" w:rsidP="007947F9">
      <w:pPr>
        <w:shd w:val="clear" w:color="auto" w:fill="FFFFFF" w:themeFill="background1"/>
        <w:tabs>
          <w:tab w:val="left" w:pos="284"/>
          <w:tab w:val="right" w:pos="9531"/>
        </w:tabs>
        <w:spacing w:before="120"/>
        <w:ind w:left="284"/>
        <w:rPr>
          <w:b/>
          <w:lang w:eastAsia="ru-RU"/>
        </w:rPr>
      </w:pPr>
      <w:r w:rsidRPr="00FF430B">
        <w:rPr>
          <w:b/>
          <w:lang w:eastAsia="ru-RU"/>
        </w:rPr>
        <w:t xml:space="preserve">Adresa: </w:t>
      </w:r>
      <w:r>
        <w:rPr>
          <w:b/>
          <w:lang w:eastAsia="ru-RU"/>
        </w:rPr>
        <w:t>s.Lărguța r-nul Cantemir</w:t>
      </w:r>
    </w:p>
    <w:p w14:paraId="53250F81" w14:textId="77777777" w:rsidR="007947F9" w:rsidRPr="00FF430B" w:rsidRDefault="007947F9" w:rsidP="007947F9">
      <w:pPr>
        <w:shd w:val="clear" w:color="auto" w:fill="FFFFFF" w:themeFill="background1"/>
        <w:tabs>
          <w:tab w:val="left" w:pos="284"/>
          <w:tab w:val="right" w:pos="9531"/>
        </w:tabs>
        <w:spacing w:before="120"/>
        <w:ind w:left="284"/>
        <w:rPr>
          <w:b/>
          <w:lang w:eastAsia="ru-RU"/>
        </w:rPr>
      </w:pPr>
      <w:r w:rsidRPr="00FF430B">
        <w:rPr>
          <w:b/>
          <w:lang w:eastAsia="ru-RU"/>
        </w:rPr>
        <w:t>Numărul de telefon/fax:</w:t>
      </w:r>
      <w:r>
        <w:rPr>
          <w:b/>
          <w:lang w:eastAsia="ru-RU"/>
        </w:rPr>
        <w:t xml:space="preserve"> 0273-76-236/0273-76-321</w:t>
      </w:r>
    </w:p>
    <w:p w14:paraId="5364741A" w14:textId="4FD0A1B4" w:rsidR="00312F05" w:rsidRPr="00FF430B" w:rsidRDefault="007947F9" w:rsidP="007947F9">
      <w:pPr>
        <w:pStyle w:val="cp"/>
        <w:ind w:firstLine="709"/>
        <w:jc w:val="both"/>
        <w:rPr>
          <w:lang w:val="ro-MD"/>
        </w:rPr>
      </w:pPr>
      <w:r w:rsidRPr="00FF430B">
        <w:t xml:space="preserve">Adresa de e-mail și pagina web oficială a autorității contractante: </w:t>
      </w:r>
      <w:r>
        <w:fldChar w:fldCharType="begin"/>
      </w:r>
      <w:r>
        <w:instrText xml:space="preserve"> HYPERLINK "mailto:gimnlarguta22@gmail.com" </w:instrText>
      </w:r>
      <w:r>
        <w:fldChar w:fldCharType="separate"/>
      </w:r>
      <w:r w:rsidRPr="00DD1651">
        <w:rPr>
          <w:rStyle w:val="af4"/>
        </w:rPr>
        <w:t>gimnlarguta22@gmail.com</w:t>
      </w:r>
      <w:r>
        <w:rPr>
          <w:rStyle w:val="af4"/>
        </w:rPr>
        <w:fldChar w:fldCharType="end"/>
      </w:r>
      <w:r w:rsidR="00312F05"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01686784"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CA4AA3" w:rsidRPr="00656885">
              <w:rPr>
                <w:b/>
                <w:bCs/>
                <w:u w:val="single"/>
              </w:rPr>
              <w:t>Schimbarea pardoselelor in Sala Sportiva la Gimnaziul s.Larguta</w:t>
            </w:r>
            <w:r w:rsidR="00DC1E8C">
              <w:rPr>
                <w:b/>
                <w:bCs/>
                <w:u w:val="single"/>
              </w:rPr>
              <w:t xml:space="preserve">, </w:t>
            </w:r>
            <w:bookmarkStart w:id="49" w:name="_GoBack"/>
            <w:bookmarkEnd w:id="49"/>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8"/>
      <w:bookmarkEnd w:id="50"/>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270ED" w14:textId="77777777" w:rsidR="00597C91" w:rsidRDefault="00597C91" w:rsidP="00A20ACF">
      <w:r>
        <w:separator/>
      </w:r>
    </w:p>
  </w:endnote>
  <w:endnote w:type="continuationSeparator" w:id="0">
    <w:p w14:paraId="7DB4F3C7" w14:textId="77777777" w:rsidR="00597C91" w:rsidRDefault="00597C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9FECE" w14:textId="77777777" w:rsidR="00597C91" w:rsidRDefault="00597C91" w:rsidP="00A20ACF">
      <w:r>
        <w:separator/>
      </w:r>
    </w:p>
  </w:footnote>
  <w:footnote w:type="continuationSeparator" w:id="0">
    <w:p w14:paraId="344A2074" w14:textId="77777777" w:rsidR="00597C91" w:rsidRDefault="00597C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230D4"/>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944F4E"/>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3"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4"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9"/>
  </w:num>
  <w:num w:numId="3">
    <w:abstractNumId w:val="8"/>
  </w:num>
  <w:num w:numId="4">
    <w:abstractNumId w:val="41"/>
  </w:num>
  <w:num w:numId="5">
    <w:abstractNumId w:val="35"/>
  </w:num>
  <w:num w:numId="6">
    <w:abstractNumId w:val="10"/>
  </w:num>
  <w:num w:numId="7">
    <w:abstractNumId w:val="11"/>
  </w:num>
  <w:num w:numId="8">
    <w:abstractNumId w:val="7"/>
  </w:num>
  <w:num w:numId="9">
    <w:abstractNumId w:val="17"/>
  </w:num>
  <w:num w:numId="10">
    <w:abstractNumId w:val="46"/>
  </w:num>
  <w:num w:numId="11">
    <w:abstractNumId w:val="37"/>
  </w:num>
  <w:num w:numId="12">
    <w:abstractNumId w:val="29"/>
  </w:num>
  <w:num w:numId="13">
    <w:abstractNumId w:val="22"/>
  </w:num>
  <w:num w:numId="14">
    <w:abstractNumId w:val="36"/>
  </w:num>
  <w:num w:numId="15">
    <w:abstractNumId w:val="6"/>
  </w:num>
  <w:num w:numId="16">
    <w:abstractNumId w:val="16"/>
  </w:num>
  <w:num w:numId="17">
    <w:abstractNumId w:val="20"/>
  </w:num>
  <w:num w:numId="18">
    <w:abstractNumId w:val="31"/>
  </w:num>
  <w:num w:numId="19">
    <w:abstractNumId w:val="30"/>
  </w:num>
  <w:num w:numId="20">
    <w:abstractNumId w:val="13"/>
  </w:num>
  <w:num w:numId="21">
    <w:abstractNumId w:val="18"/>
  </w:num>
  <w:num w:numId="22">
    <w:abstractNumId w:val="23"/>
  </w:num>
  <w:num w:numId="23">
    <w:abstractNumId w:val="5"/>
  </w:num>
  <w:num w:numId="24">
    <w:abstractNumId w:val="26"/>
  </w:num>
  <w:num w:numId="25">
    <w:abstractNumId w:val="32"/>
  </w:num>
  <w:num w:numId="26">
    <w:abstractNumId w:val="34"/>
  </w:num>
  <w:num w:numId="27">
    <w:abstractNumId w:val="19"/>
  </w:num>
  <w:num w:numId="28">
    <w:abstractNumId w:val="24"/>
  </w:num>
  <w:num w:numId="29">
    <w:abstractNumId w:val="45"/>
  </w:num>
  <w:num w:numId="30">
    <w:abstractNumId w:val="2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42"/>
  </w:num>
  <w:num w:numId="36">
    <w:abstractNumId w:val="39"/>
  </w:num>
  <w:num w:numId="37">
    <w:abstractNumId w:val="9"/>
  </w:num>
  <w:num w:numId="38">
    <w:abstractNumId w:val="28"/>
  </w:num>
  <w:num w:numId="39">
    <w:abstractNumId w:val="43"/>
  </w:num>
  <w:num w:numId="40">
    <w:abstractNumId w:val="14"/>
  </w:num>
  <w:num w:numId="41">
    <w:abstractNumId w:val="12"/>
  </w:num>
  <w:num w:numId="42">
    <w:abstractNumId w:val="44"/>
  </w:num>
  <w:num w:numId="43">
    <w:abstractNumId w:val="47"/>
  </w:num>
  <w:num w:numId="44">
    <w:abstractNumId w:val="48"/>
  </w:num>
  <w:num w:numId="45">
    <w:abstractNumId w:val="21"/>
  </w:num>
  <w:num w:numId="46">
    <w:abstractNumId w:val="15"/>
  </w:num>
  <w:num w:numId="47">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CA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945"/>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97C91"/>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7F4"/>
    <w:rsid w:val="006F0166"/>
    <w:rsid w:val="006F164C"/>
    <w:rsid w:val="006F24A8"/>
    <w:rsid w:val="006F2895"/>
    <w:rsid w:val="006F3B8E"/>
    <w:rsid w:val="006F4A02"/>
    <w:rsid w:val="006F4DC3"/>
    <w:rsid w:val="007001BE"/>
    <w:rsid w:val="00700318"/>
    <w:rsid w:val="007010D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47F9"/>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3160"/>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30"/>
    <w:rsid w:val="00BC7216"/>
    <w:rsid w:val="00BC7CBC"/>
    <w:rsid w:val="00BD12C3"/>
    <w:rsid w:val="00BD1516"/>
    <w:rsid w:val="00BD36A5"/>
    <w:rsid w:val="00BD463A"/>
    <w:rsid w:val="00BD6D60"/>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AA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1E8C"/>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BC6730"/>
    <w:pPr>
      <w:widowControl w:val="0"/>
      <w:autoSpaceDE w:val="0"/>
      <w:autoSpaceDN w:val="0"/>
      <w:spacing w:before="89"/>
      <w:ind w:left="2994" w:right="2823"/>
      <w:jc w:val="center"/>
    </w:pPr>
    <w:rPr>
      <w:b/>
      <w:bCs/>
      <w:noProof w:val="0"/>
      <w:sz w:val="28"/>
      <w:szCs w:val="28"/>
    </w:rPr>
  </w:style>
  <w:style w:type="character" w:customStyle="1" w:styleId="aff6">
    <w:name w:val="Заголовок Знак"/>
    <w:basedOn w:val="a1"/>
    <w:link w:val="aff5"/>
    <w:uiPriority w:val="1"/>
    <w:rsid w:val="00BC6730"/>
    <w:rPr>
      <w:rFonts w:ascii="Times New Roman" w:eastAsia="Times New Roman" w:hAnsi="Times New Roman" w:cs="Times New Roman"/>
      <w:b/>
      <w:bCs/>
      <w:sz w:val="28"/>
      <w:szCs w:val="28"/>
      <w:lang w:val="ro-RO"/>
    </w:rPr>
  </w:style>
  <w:style w:type="character" w:customStyle="1" w:styleId="12">
    <w:name w:val="Неразрешенное упоминание1"/>
    <w:basedOn w:val="a1"/>
    <w:uiPriority w:val="99"/>
    <w:semiHidden/>
    <w:unhideWhenUsed/>
    <w:rsid w:val="00BC6730"/>
    <w:rPr>
      <w:color w:val="605E5C"/>
      <w:shd w:val="clear" w:color="auto" w:fill="E1DFDD"/>
    </w:rPr>
  </w:style>
  <w:style w:type="character" w:customStyle="1" w:styleId="docdata">
    <w:name w:val="docdata"/>
    <w:aliases w:val="docy,v5,1807,bqiaagaaeyqcaaagiaiaaao1bgaabcmgaaaaaaaaaaaaaaaaaaaaaaaaaaaaaaaaaaaaaaaaaaaaaaaaaaaaaaaaaaaaaaaaaaaaaaaaaaaaaaaaaaaaaaaaaaaaaaaaaaaaaaaaaaaaaaaaaaaaaaaaaaaaaaaaaaaaaaaaaaaaaaaaaaaaaaaaaaaaaaaaaaaaaaaaaaaaaaaaaaaaaaaaaaaaaaaaaaaaaaaa"/>
    <w:basedOn w:val="a1"/>
    <w:rsid w:val="00BD6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imnlarguta22@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026C-6381-4B1A-9F51-FB52D48C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20777</Words>
  <Characters>118431</Characters>
  <Application>Microsoft Office Word</Application>
  <DocSecurity>0</DocSecurity>
  <Lines>986</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2026-08-19T13:09:00Z</dcterms:created>
  <dcterms:modified xsi:type="dcterms:W3CDTF">2026-08-19T13:12:00Z</dcterms:modified>
</cp:coreProperties>
</file>