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pPr>
        <w:pStyle w:val="ListParagraph"/>
        <w:numPr>
          <w:ilvl w:val="0"/>
          <w:numId w:val="14"/>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fldChar w:fldCharType="begin"/>
            </w:r>
            <w:r>
              <w:instrText>HYPERLINK "http://www.mtender.gov.md"</w:instrText>
            </w:r>
            <w:r>
              <w:fldChar w:fldCharType="separate"/>
            </w:r>
            <w:r w:rsidRPr="00FF430B">
              <w:rPr>
                <w:i/>
                <w:noProof w:val="0"/>
                <w:color w:val="0000FF"/>
                <w:u w:val="single"/>
                <w:lang w:val="ro-MD" w:eastAsia="ro-RO"/>
              </w:rPr>
              <w:t>www.mtender.gov.md</w:t>
            </w:r>
            <w: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526208A"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w:t>
      </w:r>
      <w:r w:rsidR="008853F8">
        <w:rPr>
          <w:b/>
          <w:noProof w:val="0"/>
          <w:lang w:val="en-US" w:eastAsia="ru-RU"/>
        </w:rPr>
        <w:t xml:space="preserve"> </w:t>
      </w:r>
      <w:r w:rsidRPr="00892FAB">
        <w:rPr>
          <w:b/>
          <w:noProof w:val="0"/>
          <w:lang w:val="en-US" w:eastAsia="ru-RU"/>
        </w:rPr>
        <w:t>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94416C" w:rsidRDefault="00892FAB" w:rsidP="00892FAB">
            <w:pPr>
              <w:tabs>
                <w:tab w:val="left" w:pos="360"/>
              </w:tabs>
              <w:jc w:val="both"/>
              <w:rPr>
                <w:noProof w:val="0"/>
                <w:lang w:val="it-IT" w:eastAsia="ru-RU"/>
              </w:rPr>
            </w:pPr>
            <w:r w:rsidRPr="0094416C">
              <w:rPr>
                <w:b/>
                <w:noProof w:val="0"/>
                <w:lang w:val="it-IT" w:eastAsia="ru-RU"/>
              </w:rPr>
              <w:t>_________________________</w:t>
            </w:r>
            <w:r w:rsidRPr="0094416C">
              <w:rPr>
                <w:noProof w:val="0"/>
                <w:lang w:val="it-IT" w:eastAsia="ru-RU"/>
              </w:rPr>
              <w:t>reprezentat legal prin</w:t>
            </w:r>
            <w:r w:rsidRPr="0094416C">
              <w:rPr>
                <w:b/>
                <w:noProof w:val="0"/>
                <w:lang w:val="it-IT" w:eastAsia="ru-RU"/>
              </w:rPr>
              <w:t>___________________</w:t>
            </w:r>
            <w:r w:rsidRPr="0094416C">
              <w:rPr>
                <w:noProof w:val="0"/>
                <w:lang w:val="it-IT" w:eastAsia="ru-RU"/>
              </w:rPr>
              <w:t xml:space="preserve">, </w:t>
            </w:r>
            <w:r w:rsidRPr="00892FAB">
              <w:rPr>
                <w:noProof w:val="0"/>
                <w:lang w:eastAsia="ru-RU"/>
              </w:rPr>
              <w:t>în calitate</w:t>
            </w:r>
            <w:r w:rsidRPr="0094416C">
              <w:rPr>
                <w:noProof w:val="0"/>
                <w:lang w:val="it-IT" w:eastAsia="ru-RU"/>
              </w:rPr>
              <w:t xml:space="preserve"> de </w:t>
            </w:r>
            <w:r w:rsidRPr="0094416C">
              <w:rPr>
                <w:i/>
                <w:noProof w:val="0"/>
                <w:lang w:val="it-IT" w:eastAsia="ru-RU"/>
              </w:rPr>
              <w:t>Beneficiar</w:t>
            </w:r>
            <w:r w:rsidRPr="0094416C">
              <w:rPr>
                <w:noProof w:val="0"/>
                <w:lang w:val="it-IT" w:eastAsia="ru-RU"/>
              </w:rPr>
              <w:t>, IDNO,</w:t>
            </w:r>
            <w:r w:rsidRPr="0094416C">
              <w:rPr>
                <w:i/>
                <w:noProof w:val="0"/>
                <w:lang w:val="it-IT" w:eastAsia="ru-RU"/>
              </w:rPr>
              <w:t xml:space="preserve"> </w:t>
            </w:r>
            <w:r w:rsidRPr="0094416C">
              <w:rPr>
                <w:noProof w:val="0"/>
                <w:lang w:val="it-IT" w:eastAsia="ru-RU"/>
              </w:rPr>
              <w:t xml:space="preserve"> pe de o parte,</w:t>
            </w:r>
          </w:p>
        </w:tc>
        <w:tc>
          <w:tcPr>
            <w:tcW w:w="2447" w:type="pct"/>
          </w:tcPr>
          <w:p w14:paraId="521E2758" w14:textId="77777777" w:rsidR="00892FAB" w:rsidRPr="0094416C" w:rsidRDefault="00892FAB" w:rsidP="00892FAB">
            <w:pPr>
              <w:tabs>
                <w:tab w:val="left" w:pos="360"/>
              </w:tabs>
              <w:jc w:val="both"/>
              <w:rPr>
                <w:noProof w:val="0"/>
                <w:lang w:val="it-IT" w:eastAsia="ru-RU"/>
              </w:rPr>
            </w:pPr>
            <w:r w:rsidRPr="0094416C">
              <w:rPr>
                <w:b/>
                <w:noProof w:val="0"/>
                <w:lang w:val="it-IT" w:eastAsia="ru-RU"/>
              </w:rPr>
              <w:t>_______________________</w:t>
            </w:r>
            <w:r w:rsidRPr="0094416C">
              <w:rPr>
                <w:noProof w:val="0"/>
                <w:lang w:val="it-IT" w:eastAsia="ru-RU"/>
              </w:rPr>
              <w:t>reprezentat legal prin</w:t>
            </w:r>
            <w:r w:rsidRPr="0094416C">
              <w:rPr>
                <w:b/>
                <w:noProof w:val="0"/>
                <w:lang w:val="it-IT" w:eastAsia="ru-RU"/>
              </w:rPr>
              <w:t>___________________</w:t>
            </w:r>
            <w:r w:rsidRPr="0094416C">
              <w:rPr>
                <w:noProof w:val="0"/>
                <w:lang w:val="it-IT" w:eastAsia="ru-RU"/>
              </w:rPr>
              <w:t xml:space="preserve">, în calitate de </w:t>
            </w:r>
            <w:r w:rsidRPr="0094416C">
              <w:rPr>
                <w:i/>
                <w:noProof w:val="0"/>
                <w:lang w:val="it-IT" w:eastAsia="ru-RU"/>
              </w:rPr>
              <w:t xml:space="preserve">Antreprenor, </w:t>
            </w:r>
            <w:r w:rsidRPr="0094416C">
              <w:rPr>
                <w:noProof w:val="0"/>
                <w:lang w:val="it-IT" w:eastAsia="ru-RU"/>
              </w:rPr>
              <w:t>IDNO</w:t>
            </w:r>
            <w:r w:rsidRPr="0094416C">
              <w:rPr>
                <w:i/>
                <w:noProof w:val="0"/>
                <w:lang w:val="it-IT" w:eastAsia="ru-RU"/>
              </w:rPr>
              <w:t xml:space="preserve">, </w:t>
            </w:r>
            <w:r w:rsidRPr="0094416C">
              <w:rPr>
                <w:noProof w:val="0"/>
                <w:lang w:val="it-IT" w:eastAsia="ru-RU"/>
              </w:rPr>
              <w:t xml:space="preserve"> pe de altă parte,</w:t>
            </w:r>
          </w:p>
        </w:tc>
      </w:tr>
    </w:tbl>
    <w:p w14:paraId="28D8BF11" w14:textId="77777777" w:rsidR="00892FAB" w:rsidRPr="008853F8" w:rsidRDefault="00892FAB" w:rsidP="00892FAB">
      <w:pPr>
        <w:tabs>
          <w:tab w:val="left" w:pos="1260"/>
        </w:tabs>
        <w:contextualSpacing/>
        <w:jc w:val="both"/>
        <w:rPr>
          <w:noProof w:val="0"/>
          <w:lang w:val="it-IT" w:eastAsia="ru-RU"/>
        </w:rPr>
      </w:pPr>
      <w:r w:rsidRPr="008853F8">
        <w:rPr>
          <w:noProof w:val="0"/>
          <w:lang w:val="it-IT" w:eastAsia="ru-RU"/>
        </w:rPr>
        <w:t xml:space="preserve">ambii (denumiţi în continuare </w:t>
      </w:r>
      <w:r w:rsidRPr="008853F8">
        <w:rPr>
          <w:i/>
          <w:noProof w:val="0"/>
          <w:lang w:val="it-IT" w:eastAsia="ru-RU"/>
        </w:rPr>
        <w:t>Părţi</w:t>
      </w:r>
      <w:r w:rsidRPr="008853F8">
        <w:rPr>
          <w:noProof w:val="0"/>
          <w:lang w:val="it-IT"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853F8" w:rsidRDefault="00892FAB" w:rsidP="00892FAB">
            <w:pPr>
              <w:tabs>
                <w:tab w:val="left" w:pos="360"/>
              </w:tabs>
              <w:jc w:val="both"/>
              <w:rPr>
                <w:noProof w:val="0"/>
                <w:lang w:val="it-IT" w:eastAsia="ru-RU"/>
              </w:rPr>
            </w:pPr>
          </w:p>
          <w:p w14:paraId="505C573D" w14:textId="77777777" w:rsidR="00892FAB" w:rsidRPr="008853F8" w:rsidRDefault="00892FAB" w:rsidP="00892FAB">
            <w:pPr>
              <w:tabs>
                <w:tab w:val="left" w:pos="525"/>
                <w:tab w:val="left" w:pos="1134"/>
                <w:tab w:val="left" w:pos="3705"/>
              </w:tabs>
              <w:jc w:val="both"/>
              <w:rPr>
                <w:b/>
                <w:noProof w:val="0"/>
                <w:lang w:val="it-IT" w:eastAsia="ru-RU"/>
              </w:rPr>
            </w:pPr>
            <w:r w:rsidRPr="008853F8">
              <w:rPr>
                <w:b/>
                <w:noProof w:val="0"/>
                <w:lang w:val="it-IT" w:eastAsia="ru-RU"/>
              </w:rPr>
              <w:t>1. OBIECTUL CONTRACTULUI</w:t>
            </w:r>
          </w:p>
          <w:p w14:paraId="018B9508" w14:textId="77777777" w:rsidR="00892FAB" w:rsidRPr="008853F8" w:rsidRDefault="00892FAB" w:rsidP="00892FAB">
            <w:pPr>
              <w:tabs>
                <w:tab w:val="left" w:pos="360"/>
              </w:tabs>
              <w:ind w:left="-15" w:right="-15" w:firstLine="15"/>
              <w:jc w:val="both"/>
              <w:rPr>
                <w:noProof w:val="0"/>
                <w:lang w:val="it-IT" w:eastAsia="ru-RU"/>
              </w:rPr>
            </w:pPr>
            <w:r w:rsidRPr="008853F8">
              <w:rPr>
                <w:noProof w:val="0"/>
                <w:lang w:val="it-IT" w:eastAsia="ru-RU"/>
              </w:rPr>
              <w:t xml:space="preserve">Antreprenorul se obligă să execute </w:t>
            </w:r>
            <w:r w:rsidRPr="008853F8">
              <w:rPr>
                <w:b/>
                <w:noProof w:val="0"/>
                <w:lang w:val="it-IT" w:eastAsia="ru-RU"/>
              </w:rPr>
              <w:t xml:space="preserve">lucrările </w:t>
            </w:r>
            <w:r w:rsidRPr="008853F8">
              <w:rPr>
                <w:i/>
                <w:noProof w:val="0"/>
                <w:lang w:val="it-IT" w:eastAsia="ru-RU"/>
              </w:rPr>
              <w:t xml:space="preserve">______________________________________________ </w:t>
            </w:r>
            <w:r w:rsidRPr="008853F8">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8853F8">
              <w:rPr>
                <w:b/>
                <w:noProof w:val="0"/>
                <w:lang w:val="it-IT" w:eastAsia="ru-RU"/>
              </w:rPr>
              <w:t xml:space="preserve">________________ </w:t>
            </w:r>
            <w:r w:rsidRPr="008853F8">
              <w:rPr>
                <w:noProof w:val="0"/>
                <w:lang w:val="it-IT" w:eastAsia="ru-RU"/>
              </w:rPr>
              <w:t xml:space="preserve">din </w:t>
            </w:r>
            <w:r w:rsidRPr="008853F8">
              <w:rPr>
                <w:b/>
                <w:noProof w:val="0"/>
                <w:lang w:val="it-IT" w:eastAsia="ru-RU"/>
              </w:rPr>
              <w:t>___________________</w:t>
            </w:r>
            <w:r w:rsidRPr="008853F8">
              <w:rPr>
                <w:noProof w:val="0"/>
                <w:lang w:val="it-IT" w:eastAsia="ru-RU"/>
              </w:rPr>
              <w:t>,</w:t>
            </w:r>
            <w:r w:rsidRPr="008853F8">
              <w:rPr>
                <w:b/>
                <w:noProof w:val="0"/>
                <w:lang w:val="it-IT" w:eastAsia="ru-RU"/>
              </w:rPr>
              <w:t xml:space="preserve"> </w:t>
            </w:r>
            <w:r w:rsidRPr="008853F8">
              <w:rPr>
                <w:noProof w:val="0"/>
                <w:lang w:val="it-IT" w:eastAsia="ru-RU"/>
              </w:rPr>
              <w:t xml:space="preserve">în baza deciziei grupului de lucru al Beneficiarului nr. </w:t>
            </w:r>
            <w:r w:rsidRPr="008853F8">
              <w:rPr>
                <w:b/>
                <w:noProof w:val="0"/>
                <w:lang w:val="it-IT" w:eastAsia="ru-RU"/>
              </w:rPr>
              <w:t>_____________</w:t>
            </w:r>
            <w:r w:rsidRPr="008853F8">
              <w:rPr>
                <w:noProof w:val="0"/>
                <w:lang w:val="it-IT" w:eastAsia="ru-RU"/>
              </w:rPr>
              <w:t xml:space="preserve"> din </w:t>
            </w:r>
            <w:r w:rsidRPr="008853F8">
              <w:rPr>
                <w:b/>
                <w:noProof w:val="0"/>
                <w:lang w:val="it-IT" w:eastAsia="ru-RU"/>
              </w:rPr>
              <w:t>___________________</w:t>
            </w:r>
            <w:r w:rsidRPr="008853F8">
              <w:rPr>
                <w:noProof w:val="0"/>
                <w:lang w:val="it-IT" w:eastAsia="ru-RU"/>
              </w:rPr>
              <w:t>.</w:t>
            </w:r>
          </w:p>
          <w:p w14:paraId="62E10D86" w14:textId="77777777" w:rsidR="00892FAB" w:rsidRPr="008853F8" w:rsidRDefault="00892FAB" w:rsidP="00892FAB">
            <w:pPr>
              <w:tabs>
                <w:tab w:val="left" w:pos="360"/>
              </w:tabs>
              <w:jc w:val="both"/>
              <w:rPr>
                <w:noProof w:val="0"/>
                <w:lang w:val="it-IT" w:eastAsia="ru-RU"/>
              </w:rPr>
            </w:pPr>
          </w:p>
          <w:p w14:paraId="6ED0C1AB" w14:textId="77777777" w:rsidR="00892FAB" w:rsidRPr="008853F8" w:rsidRDefault="00892FAB" w:rsidP="00892FAB">
            <w:pPr>
              <w:tabs>
                <w:tab w:val="left" w:pos="525"/>
                <w:tab w:val="left" w:pos="567"/>
              </w:tabs>
              <w:ind w:left="-15"/>
              <w:jc w:val="both"/>
              <w:rPr>
                <w:b/>
                <w:noProof w:val="0"/>
                <w:lang w:val="it-IT" w:eastAsia="ru-RU"/>
              </w:rPr>
            </w:pPr>
            <w:r w:rsidRPr="008853F8">
              <w:rPr>
                <w:b/>
                <w:noProof w:val="0"/>
                <w:lang w:val="it-IT" w:eastAsia="ru-RU"/>
              </w:rPr>
              <w:t>2. DOCUMENTELE CONTRACTULUI</w:t>
            </w:r>
          </w:p>
          <w:p w14:paraId="59A2A951" w14:textId="77777777" w:rsidR="00892FAB" w:rsidRPr="008853F8" w:rsidRDefault="00892FAB" w:rsidP="00892FAB">
            <w:pPr>
              <w:tabs>
                <w:tab w:val="left" w:pos="360"/>
              </w:tabs>
              <w:jc w:val="both"/>
              <w:rPr>
                <w:noProof w:val="0"/>
                <w:lang w:val="it-IT" w:eastAsia="ru-RU"/>
              </w:rPr>
            </w:pPr>
            <w:r w:rsidRPr="008853F8">
              <w:rPr>
                <w:noProof w:val="0"/>
                <w:lang w:val="it-IT" w:eastAsia="ru-RU"/>
              </w:rPr>
              <w:t>2.1. Următoarele documente vor fi considerate părţi componente ale Contractului:</w:t>
            </w:r>
          </w:p>
          <w:p w14:paraId="50466D5B"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853F8" w:rsidRDefault="00892FAB">
            <w:pPr>
              <w:numPr>
                <w:ilvl w:val="0"/>
                <w:numId w:val="33"/>
              </w:numPr>
              <w:tabs>
                <w:tab w:val="left" w:pos="360"/>
              </w:tabs>
              <w:suppressAutoHyphens/>
              <w:ind w:left="-15" w:firstLine="0"/>
              <w:jc w:val="both"/>
              <w:rPr>
                <w:noProof w:val="0"/>
                <w:lang w:val="it-IT" w:eastAsia="ru-RU"/>
              </w:rPr>
            </w:pPr>
            <w:r w:rsidRPr="008853F8">
              <w:rPr>
                <w:noProof w:val="0"/>
                <w:lang w:val="it-IT" w:eastAsia="ru-RU"/>
              </w:rPr>
              <w:t>Propunerea tehnică și propunerea financiară;</w:t>
            </w:r>
          </w:p>
          <w:p w14:paraId="39152015" w14:textId="77777777" w:rsidR="00892FAB" w:rsidRPr="00892FAB" w:rsidRDefault="00892FAB">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853F8" w:rsidRDefault="00892FAB">
            <w:pPr>
              <w:numPr>
                <w:ilvl w:val="0"/>
                <w:numId w:val="33"/>
              </w:numPr>
              <w:tabs>
                <w:tab w:val="left" w:pos="360"/>
              </w:tabs>
              <w:suppressAutoHyphens/>
              <w:ind w:left="-15" w:firstLine="0"/>
              <w:jc w:val="both"/>
              <w:rPr>
                <w:noProof w:val="0"/>
                <w:lang w:val="it-IT" w:eastAsia="ru-RU"/>
              </w:rPr>
            </w:pPr>
            <w:r w:rsidRPr="008853F8">
              <w:rPr>
                <w:noProof w:val="0"/>
                <w:lang w:val="it-IT" w:eastAsia="ru-RU"/>
              </w:rPr>
              <w:t>Acordul de asociere (după caz);</w:t>
            </w:r>
          </w:p>
          <w:p w14:paraId="48058C30"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853F8" w:rsidRDefault="00892FAB" w:rsidP="00892FAB">
            <w:pPr>
              <w:tabs>
                <w:tab w:val="left" w:pos="525"/>
                <w:tab w:val="left" w:pos="3645"/>
              </w:tabs>
              <w:jc w:val="both"/>
              <w:rPr>
                <w:b/>
                <w:noProof w:val="0"/>
                <w:lang w:val="it-IT" w:eastAsia="ru-RU"/>
              </w:rPr>
            </w:pPr>
            <w:r w:rsidRPr="008853F8">
              <w:rPr>
                <w:b/>
                <w:noProof w:val="0"/>
                <w:lang w:val="it-IT" w:eastAsia="ru-RU"/>
              </w:rPr>
              <w:t>3. PREȚUL CONTRACTULUI ŞI MODALITĂŢILE DE PLATĂ</w:t>
            </w:r>
          </w:p>
          <w:p w14:paraId="7C73BD9B" w14:textId="77777777" w:rsidR="00892FAB" w:rsidRPr="008853F8" w:rsidRDefault="00892FAB" w:rsidP="00892FAB">
            <w:pPr>
              <w:jc w:val="both"/>
              <w:rPr>
                <w:noProof w:val="0"/>
                <w:lang w:val="it-IT" w:eastAsia="ru-RU"/>
              </w:rPr>
            </w:pPr>
            <w:r w:rsidRPr="008853F8">
              <w:rPr>
                <w:noProof w:val="0"/>
                <w:lang w:val="it-IT"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853F8">
              <w:rPr>
                <w:noProof w:val="0"/>
                <w:lang w:val="it-IT"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853F8" w:rsidRDefault="00892FAB" w:rsidP="00892FAB">
            <w:pPr>
              <w:jc w:val="both"/>
              <w:rPr>
                <w:noProof w:val="0"/>
                <w:lang w:eastAsia="ru-RU"/>
              </w:rPr>
            </w:pPr>
            <w:r w:rsidRPr="008853F8">
              <w:rPr>
                <w:noProof w:val="0"/>
                <w:lang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853F8" w:rsidRDefault="00892FAB" w:rsidP="00892FAB">
            <w:pPr>
              <w:jc w:val="both"/>
              <w:rPr>
                <w:noProof w:val="0"/>
                <w:lang w:val="it-IT" w:eastAsia="ru-RU"/>
              </w:rPr>
            </w:pPr>
            <w:r w:rsidRPr="008853F8">
              <w:rPr>
                <w:noProof w:val="0"/>
                <w:lang w:val="it-IT" w:eastAsia="ru-RU"/>
              </w:rPr>
              <w:t>3.4. Beneficiarul va verifica procesele-verbale de recepție a lucrărilor executate în termen de ________ zile de la primirea acestora de la Antreprenor.</w:t>
            </w:r>
          </w:p>
          <w:p w14:paraId="09461B17" w14:textId="77777777" w:rsidR="00892FAB" w:rsidRPr="008853F8" w:rsidRDefault="00892FAB" w:rsidP="00892FAB">
            <w:pPr>
              <w:jc w:val="both"/>
              <w:rPr>
                <w:noProof w:val="0"/>
                <w:lang w:val="it-IT" w:eastAsia="ru-RU"/>
              </w:rPr>
            </w:pPr>
            <w:r w:rsidRPr="008853F8">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853F8">
              <w:rPr>
                <w:noProof w:val="0"/>
                <w:lang w:val="it-IT"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94416C" w:rsidRDefault="00892FAB" w:rsidP="00892FAB">
            <w:pPr>
              <w:jc w:val="both"/>
              <w:rPr>
                <w:noProof w:val="0"/>
                <w:lang w:val="it-IT" w:eastAsia="ru-RU"/>
              </w:rPr>
            </w:pPr>
            <w:r w:rsidRPr="0094416C">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94416C" w:rsidRDefault="00892FAB" w:rsidP="00892FAB">
            <w:pPr>
              <w:jc w:val="both"/>
              <w:rPr>
                <w:noProof w:val="0"/>
                <w:lang w:val="it-IT" w:eastAsia="ru-RU"/>
              </w:rPr>
            </w:pPr>
          </w:p>
          <w:p w14:paraId="20ABD395" w14:textId="77777777" w:rsidR="00892FAB" w:rsidRPr="008853F8" w:rsidRDefault="00892FAB" w:rsidP="00892FAB">
            <w:pPr>
              <w:tabs>
                <w:tab w:val="left" w:pos="567"/>
              </w:tabs>
              <w:jc w:val="both"/>
              <w:rPr>
                <w:b/>
                <w:noProof w:val="0"/>
                <w:lang w:val="it-IT" w:eastAsia="ru-RU"/>
              </w:rPr>
            </w:pPr>
            <w:r w:rsidRPr="008853F8">
              <w:rPr>
                <w:b/>
                <w:noProof w:val="0"/>
                <w:lang w:val="it-IT" w:eastAsia="ru-RU"/>
              </w:rPr>
              <w:t>4. DURATA DE EXECUȚIE</w:t>
            </w:r>
          </w:p>
          <w:p w14:paraId="7AE0CE99" w14:textId="77777777" w:rsidR="00892FAB" w:rsidRPr="008853F8" w:rsidRDefault="00892FAB" w:rsidP="00892FAB">
            <w:pPr>
              <w:tabs>
                <w:tab w:val="left" w:pos="567"/>
              </w:tabs>
              <w:jc w:val="both"/>
              <w:rPr>
                <w:noProof w:val="0"/>
                <w:lang w:val="it-IT" w:eastAsia="ru-RU"/>
              </w:rPr>
            </w:pPr>
            <w:r w:rsidRPr="008853F8">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8853F8">
              <w:rPr>
                <w:noProof w:val="0"/>
                <w:lang w:val="it-IT" w:eastAsia="ru-RU"/>
              </w:rPr>
              <w:t>.</w:t>
            </w:r>
          </w:p>
          <w:p w14:paraId="1D62AAC3" w14:textId="77777777" w:rsidR="00892FAB" w:rsidRPr="008853F8" w:rsidRDefault="00892FAB" w:rsidP="00892FAB">
            <w:pPr>
              <w:tabs>
                <w:tab w:val="left" w:pos="567"/>
              </w:tabs>
              <w:jc w:val="both"/>
              <w:rPr>
                <w:noProof w:val="0"/>
                <w:lang w:val="it-IT" w:eastAsia="ru-RU"/>
              </w:rPr>
            </w:pPr>
            <w:r w:rsidRPr="008853F8">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94416C" w:rsidRDefault="00892FAB" w:rsidP="00892FAB">
            <w:pPr>
              <w:tabs>
                <w:tab w:val="left" w:pos="567"/>
              </w:tabs>
              <w:ind w:firstLine="29"/>
              <w:jc w:val="both"/>
              <w:rPr>
                <w:noProof w:val="0"/>
                <w:lang w:val="it-IT" w:eastAsia="ru-RU"/>
              </w:rPr>
            </w:pPr>
            <w:r w:rsidRPr="0094416C">
              <w:rPr>
                <w:noProof w:val="0"/>
                <w:lang w:val="it-IT"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853F8" w:rsidRDefault="00892FAB" w:rsidP="00892FAB">
            <w:pPr>
              <w:tabs>
                <w:tab w:val="left" w:pos="567"/>
              </w:tabs>
              <w:ind w:right="-110"/>
              <w:jc w:val="both"/>
              <w:rPr>
                <w:noProof w:val="0"/>
                <w:lang w:val="it-IT" w:eastAsia="ru-RU"/>
              </w:rPr>
            </w:pPr>
            <w:r w:rsidRPr="008853F8">
              <w:rPr>
                <w:noProof w:val="0"/>
                <w:lang w:val="it-IT" w:eastAsia="ru-RU"/>
              </w:rPr>
              <w:t>4.4. Antreprenorul are dreptul la modificarea duratei de execuţie doar dacă aceasta nu se datorează din culpa sa.</w:t>
            </w:r>
          </w:p>
          <w:p w14:paraId="4E955007" w14:textId="77777777" w:rsidR="00892FAB" w:rsidRPr="008853F8" w:rsidRDefault="00892FAB" w:rsidP="00892FAB">
            <w:pPr>
              <w:tabs>
                <w:tab w:val="left" w:pos="567"/>
              </w:tabs>
              <w:jc w:val="both"/>
              <w:rPr>
                <w:noProof w:val="0"/>
                <w:lang w:val="it-IT" w:eastAsia="ru-RU"/>
              </w:rPr>
            </w:pPr>
            <w:r w:rsidRPr="008853F8">
              <w:rPr>
                <w:noProof w:val="0"/>
                <w:lang w:val="it-IT"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853F8" w:rsidRDefault="00892FAB" w:rsidP="00892FAB">
            <w:pPr>
              <w:tabs>
                <w:tab w:val="left" w:pos="1276"/>
              </w:tabs>
              <w:jc w:val="both"/>
              <w:rPr>
                <w:noProof w:val="0"/>
                <w:lang w:val="it-IT" w:eastAsia="ru-RU"/>
              </w:rPr>
            </w:pPr>
            <w:r w:rsidRPr="008853F8">
              <w:rPr>
                <w:noProof w:val="0"/>
                <w:lang w:val="it-IT" w:eastAsia="ru-RU"/>
              </w:rPr>
              <w:t>a) generate de Beneficiar;</w:t>
            </w:r>
          </w:p>
          <w:p w14:paraId="2049EBBF" w14:textId="77777777" w:rsidR="00892FAB" w:rsidRPr="008853F8" w:rsidRDefault="00892FAB" w:rsidP="00892FAB">
            <w:pPr>
              <w:tabs>
                <w:tab w:val="left" w:pos="1276"/>
              </w:tabs>
              <w:jc w:val="both"/>
              <w:rPr>
                <w:noProof w:val="0"/>
                <w:lang w:val="it-IT" w:eastAsia="ru-RU"/>
              </w:rPr>
            </w:pPr>
            <w:r w:rsidRPr="008853F8">
              <w:rPr>
                <w:noProof w:val="0"/>
                <w:lang w:val="it-IT" w:eastAsia="ru-RU"/>
              </w:rPr>
              <w:t>b) datorită impedimentului care justifică neexecutarea obligației sau altei situaţii extreme neimputabile şi imprevizibile pentru Antreprenor;</w:t>
            </w:r>
          </w:p>
          <w:p w14:paraId="4EE5CF4F" w14:textId="77777777" w:rsidR="00892FAB" w:rsidRPr="008853F8" w:rsidRDefault="00892FAB" w:rsidP="00892FAB">
            <w:pPr>
              <w:tabs>
                <w:tab w:val="left" w:pos="1276"/>
              </w:tabs>
              <w:jc w:val="both"/>
              <w:rPr>
                <w:noProof w:val="0"/>
                <w:lang w:val="it-IT" w:eastAsia="ru-RU"/>
              </w:rPr>
            </w:pPr>
            <w:r w:rsidRPr="008853F8">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853F8" w:rsidRDefault="00892FAB" w:rsidP="00892FAB">
            <w:pPr>
              <w:tabs>
                <w:tab w:val="left" w:pos="1276"/>
              </w:tabs>
              <w:jc w:val="both"/>
              <w:rPr>
                <w:noProof w:val="0"/>
                <w:lang w:val="it-IT" w:eastAsia="ru-RU"/>
              </w:rPr>
            </w:pPr>
            <w:r w:rsidRPr="008853F8">
              <w:rPr>
                <w:noProof w:val="0"/>
                <w:lang w:val="it-IT" w:eastAsia="ru-RU"/>
              </w:rPr>
              <w:t>d) calamităţilor naturale recunoscute de autoritatea legală.</w:t>
            </w:r>
          </w:p>
          <w:p w14:paraId="2B78EB6D" w14:textId="77777777" w:rsidR="00892FAB" w:rsidRPr="008853F8" w:rsidRDefault="00892FAB" w:rsidP="00892FAB">
            <w:pPr>
              <w:tabs>
                <w:tab w:val="left" w:pos="567"/>
              </w:tabs>
              <w:jc w:val="both"/>
              <w:rPr>
                <w:noProof w:val="0"/>
                <w:lang w:val="it-IT" w:eastAsia="ru-RU"/>
              </w:rPr>
            </w:pPr>
            <w:r w:rsidRPr="008853F8">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853F8" w:rsidRDefault="00892FAB" w:rsidP="00892FAB">
            <w:pPr>
              <w:tabs>
                <w:tab w:val="left" w:pos="567"/>
              </w:tabs>
              <w:jc w:val="both"/>
              <w:rPr>
                <w:noProof w:val="0"/>
                <w:lang w:val="it-IT" w:eastAsia="ru-RU"/>
              </w:rPr>
            </w:pPr>
            <w:r w:rsidRPr="008853F8">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853F8" w:rsidRDefault="00892FAB" w:rsidP="00892FAB">
            <w:pPr>
              <w:tabs>
                <w:tab w:val="left" w:pos="360"/>
              </w:tabs>
              <w:jc w:val="both"/>
              <w:rPr>
                <w:noProof w:val="0"/>
                <w:lang w:val="it-IT" w:eastAsia="ru-RU"/>
              </w:rPr>
            </w:pPr>
          </w:p>
          <w:p w14:paraId="3CD2A0D6" w14:textId="77777777" w:rsidR="00892FAB" w:rsidRPr="008853F8" w:rsidRDefault="00892FAB" w:rsidP="00892FAB">
            <w:pPr>
              <w:tabs>
                <w:tab w:val="left" w:pos="525"/>
              </w:tabs>
              <w:jc w:val="both"/>
              <w:rPr>
                <w:b/>
                <w:noProof w:val="0"/>
                <w:lang w:val="it-IT" w:eastAsia="ru-RU"/>
              </w:rPr>
            </w:pPr>
            <w:r w:rsidRPr="008853F8">
              <w:rPr>
                <w:b/>
                <w:noProof w:val="0"/>
                <w:lang w:val="it-IT" w:eastAsia="ru-RU"/>
              </w:rPr>
              <w:t>5. RECEPŢIA LUCRĂRILOR DE EXECUŢIE</w:t>
            </w:r>
          </w:p>
          <w:p w14:paraId="7770F387" w14:textId="77777777" w:rsidR="00892FAB" w:rsidRPr="008853F8" w:rsidRDefault="00892FAB" w:rsidP="00892FAB">
            <w:pPr>
              <w:tabs>
                <w:tab w:val="left" w:pos="567"/>
              </w:tabs>
              <w:jc w:val="both"/>
              <w:rPr>
                <w:noProof w:val="0"/>
                <w:lang w:val="it-IT" w:eastAsia="ru-RU"/>
              </w:rPr>
            </w:pPr>
            <w:r w:rsidRPr="008853F8">
              <w:rPr>
                <w:noProof w:val="0"/>
                <w:lang w:val="it-IT" w:eastAsia="ru-RU"/>
              </w:rPr>
              <w:t>5.1. Terminarea lucrărilor</w:t>
            </w:r>
          </w:p>
          <w:p w14:paraId="433B6E51" w14:textId="77777777" w:rsidR="00892FAB" w:rsidRPr="008853F8" w:rsidRDefault="00892FAB" w:rsidP="00892FAB">
            <w:pPr>
              <w:tabs>
                <w:tab w:val="left" w:pos="567"/>
              </w:tabs>
              <w:jc w:val="both"/>
              <w:rPr>
                <w:noProof w:val="0"/>
                <w:lang w:val="it-IT" w:eastAsia="ru-RU"/>
              </w:rPr>
            </w:pPr>
            <w:r w:rsidRPr="008853F8">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853F8" w:rsidRDefault="00892FAB" w:rsidP="00892FAB">
            <w:pPr>
              <w:tabs>
                <w:tab w:val="left" w:pos="567"/>
              </w:tabs>
              <w:jc w:val="both"/>
              <w:rPr>
                <w:noProof w:val="0"/>
                <w:lang w:val="it-IT" w:eastAsia="ru-RU"/>
              </w:rPr>
            </w:pPr>
            <w:r w:rsidRPr="008853F8">
              <w:rPr>
                <w:noProof w:val="0"/>
                <w:lang w:val="it-IT"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853F8">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853F8" w:rsidRDefault="00892FAB" w:rsidP="00892FAB">
            <w:pPr>
              <w:tabs>
                <w:tab w:val="left" w:pos="567"/>
              </w:tabs>
              <w:jc w:val="both"/>
              <w:rPr>
                <w:noProof w:val="0"/>
                <w:lang w:eastAsia="ru-RU"/>
              </w:rPr>
            </w:pPr>
            <w:r w:rsidRPr="008853F8">
              <w:rPr>
                <w:noProof w:val="0"/>
                <w:lang w:eastAsia="ru-RU"/>
              </w:rPr>
              <w:t>5.2.2. În cazul în care Comisia de recep</w:t>
            </w:r>
            <w:r w:rsidRPr="00892FAB">
              <w:rPr>
                <w:noProof w:val="0"/>
                <w:lang w:eastAsia="ru-RU"/>
              </w:rPr>
              <w:t>ție</w:t>
            </w:r>
            <w:r w:rsidRPr="008853F8">
              <w:rPr>
                <w:noProof w:val="0"/>
                <w:lang w:eastAsia="ru-RU"/>
              </w:rPr>
              <w:t xml:space="preserve"> constată că sunt lipsuri sau deficienţe, acestea vor fi consemnate </w:t>
            </w:r>
            <w:r w:rsidRPr="00892FAB">
              <w:rPr>
                <w:noProof w:val="0"/>
                <w:lang w:eastAsia="ru-RU"/>
              </w:rPr>
              <w:t>î</w:t>
            </w:r>
            <w:r w:rsidRPr="008853F8">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94416C" w:rsidRDefault="00892FAB" w:rsidP="00892FAB">
            <w:pPr>
              <w:tabs>
                <w:tab w:val="left" w:pos="567"/>
              </w:tabs>
              <w:jc w:val="both"/>
              <w:rPr>
                <w:noProof w:val="0"/>
                <w:lang w:val="it-IT" w:eastAsia="ru-RU"/>
              </w:rPr>
            </w:pPr>
            <w:r w:rsidRPr="0094416C">
              <w:rPr>
                <w:noProof w:val="0"/>
                <w:lang w:val="it-IT"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94416C">
              <w:rPr>
                <w:noProof w:val="0"/>
                <w:color w:val="333333"/>
                <w:shd w:val="clear" w:color="auto" w:fill="FFFFFF"/>
                <w:lang w:val="it-IT" w:eastAsia="ru-RU"/>
              </w:rPr>
              <w:t xml:space="preserve"> </w:t>
            </w:r>
          </w:p>
          <w:p w14:paraId="214B1FBD" w14:textId="77777777" w:rsidR="00892FAB" w:rsidRPr="008853F8" w:rsidRDefault="00892FAB" w:rsidP="00892FAB">
            <w:pPr>
              <w:tabs>
                <w:tab w:val="left" w:pos="567"/>
              </w:tabs>
              <w:jc w:val="both"/>
              <w:rPr>
                <w:noProof w:val="0"/>
                <w:lang w:val="it-IT" w:eastAsia="ru-RU"/>
              </w:rPr>
            </w:pPr>
            <w:r w:rsidRPr="008853F8">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853F8" w:rsidRDefault="00892FAB" w:rsidP="00892FAB">
            <w:pPr>
              <w:tabs>
                <w:tab w:val="left" w:pos="567"/>
              </w:tabs>
              <w:jc w:val="both"/>
              <w:rPr>
                <w:noProof w:val="0"/>
                <w:lang w:val="it-IT" w:eastAsia="ru-RU"/>
              </w:rPr>
            </w:pPr>
            <w:r w:rsidRPr="008853F8">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853F8" w:rsidRDefault="00892FAB" w:rsidP="00892FAB">
            <w:pPr>
              <w:tabs>
                <w:tab w:val="left" w:pos="567"/>
              </w:tabs>
              <w:jc w:val="both"/>
              <w:rPr>
                <w:noProof w:val="0"/>
                <w:lang w:val="it-IT" w:eastAsia="ru-RU"/>
              </w:rPr>
            </w:pPr>
            <w:r w:rsidRPr="008853F8">
              <w:rPr>
                <w:noProof w:val="0"/>
                <w:lang w:val="it-IT" w:eastAsia="ru-RU"/>
              </w:rPr>
              <w:t xml:space="preserve">5.2.6. Recepţia finală va fi efectuată conform prevederilor actelor normative. </w:t>
            </w:r>
          </w:p>
          <w:p w14:paraId="56655D27" w14:textId="77777777" w:rsidR="00892FAB" w:rsidRPr="008853F8" w:rsidRDefault="00892FAB" w:rsidP="00892FAB">
            <w:pPr>
              <w:tabs>
                <w:tab w:val="left" w:pos="567"/>
              </w:tabs>
              <w:jc w:val="both"/>
              <w:rPr>
                <w:noProof w:val="0"/>
                <w:lang w:val="it-IT" w:eastAsia="ru-RU"/>
              </w:rPr>
            </w:pPr>
          </w:p>
          <w:p w14:paraId="09B37385" w14:textId="77777777" w:rsidR="00892FAB" w:rsidRPr="008853F8" w:rsidRDefault="00892FAB" w:rsidP="00892FAB">
            <w:pPr>
              <w:tabs>
                <w:tab w:val="left" w:pos="525"/>
              </w:tabs>
              <w:jc w:val="both"/>
              <w:rPr>
                <w:b/>
                <w:noProof w:val="0"/>
                <w:lang w:val="it-IT" w:eastAsia="ru-RU"/>
              </w:rPr>
            </w:pPr>
            <w:r w:rsidRPr="008853F8">
              <w:rPr>
                <w:b/>
                <w:noProof w:val="0"/>
                <w:lang w:val="it-IT" w:eastAsia="ru-RU"/>
              </w:rPr>
              <w:t>6. REMEDIEREA DEFECTELOR</w:t>
            </w:r>
          </w:p>
          <w:p w14:paraId="44635A55" w14:textId="77777777" w:rsidR="00892FAB" w:rsidRPr="008853F8" w:rsidRDefault="00892FAB" w:rsidP="00892FAB">
            <w:pPr>
              <w:jc w:val="both"/>
              <w:rPr>
                <w:noProof w:val="0"/>
                <w:lang w:val="it-IT" w:eastAsia="ru-RU"/>
              </w:rPr>
            </w:pPr>
            <w:r w:rsidRPr="008853F8">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853F8" w:rsidRDefault="00892FAB" w:rsidP="00892FAB">
            <w:pPr>
              <w:jc w:val="both"/>
              <w:rPr>
                <w:noProof w:val="0"/>
                <w:lang w:val="it-IT" w:eastAsia="ru-RU"/>
              </w:rPr>
            </w:pPr>
            <w:r w:rsidRPr="008853F8">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853F8" w:rsidRDefault="00892FAB" w:rsidP="00892FAB">
            <w:pPr>
              <w:jc w:val="both"/>
              <w:rPr>
                <w:noProof w:val="0"/>
                <w:lang w:val="it-IT" w:eastAsia="ru-RU"/>
              </w:rPr>
            </w:pPr>
            <w:r w:rsidRPr="008853F8">
              <w:rPr>
                <w:noProof w:val="0"/>
                <w:lang w:val="it-IT"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853F8" w:rsidRDefault="00892FAB" w:rsidP="00892FAB">
            <w:pPr>
              <w:tabs>
                <w:tab w:val="left" w:pos="567"/>
              </w:tabs>
              <w:jc w:val="both"/>
              <w:rPr>
                <w:noProof w:val="0"/>
                <w:lang w:val="it-IT" w:eastAsia="ru-RU"/>
              </w:rPr>
            </w:pPr>
          </w:p>
          <w:p w14:paraId="7C442B49" w14:textId="77777777" w:rsidR="00892FAB" w:rsidRPr="008853F8" w:rsidRDefault="00892FAB" w:rsidP="00892FAB">
            <w:pPr>
              <w:tabs>
                <w:tab w:val="left" w:pos="525"/>
              </w:tabs>
              <w:jc w:val="both"/>
              <w:rPr>
                <w:noProof w:val="0"/>
                <w:lang w:val="it-IT" w:eastAsia="ru-RU"/>
              </w:rPr>
            </w:pPr>
            <w:r w:rsidRPr="008853F8">
              <w:rPr>
                <w:b/>
                <w:noProof w:val="0"/>
                <w:lang w:val="it-IT" w:eastAsia="ru-RU"/>
              </w:rPr>
              <w:t>7. DREPTURILE ŞI OBLIGAŢIUNILE ANTREPRENORULUI ŞI ALE BENEFICIARULUI</w:t>
            </w:r>
          </w:p>
          <w:p w14:paraId="5E3D7BDD" w14:textId="77777777" w:rsidR="00892FAB" w:rsidRPr="008853F8" w:rsidRDefault="00892FAB" w:rsidP="00892FAB">
            <w:pPr>
              <w:tabs>
                <w:tab w:val="left" w:pos="2625"/>
              </w:tabs>
              <w:spacing w:after="200"/>
              <w:contextualSpacing/>
              <w:jc w:val="both"/>
              <w:rPr>
                <w:noProof w:val="0"/>
                <w:lang w:val="it-IT" w:eastAsia="ru-RU"/>
              </w:rPr>
            </w:pPr>
            <w:r w:rsidRPr="008853F8">
              <w:rPr>
                <w:noProof w:val="0"/>
                <w:lang w:val="it-IT" w:eastAsia="ru-RU"/>
              </w:rPr>
              <w:t>7.1. Întreaga documentaţie necesară pentru executarea lucrărilor contractate se pune de către Beneficiar la dispoziţia Antreprenorului în două exemplare.</w:t>
            </w:r>
          </w:p>
          <w:p w14:paraId="77C5C04C" w14:textId="77777777" w:rsidR="00892FAB" w:rsidRPr="008853F8" w:rsidRDefault="00892FAB" w:rsidP="00892FAB">
            <w:pPr>
              <w:tabs>
                <w:tab w:val="left" w:pos="2625"/>
              </w:tabs>
              <w:spacing w:after="200"/>
              <w:contextualSpacing/>
              <w:jc w:val="both"/>
              <w:rPr>
                <w:noProof w:val="0"/>
                <w:lang w:val="it-IT" w:eastAsia="ru-RU"/>
              </w:rPr>
            </w:pPr>
            <w:r w:rsidRPr="008853F8">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853F8" w:rsidRDefault="00892FAB" w:rsidP="00892FAB">
            <w:pPr>
              <w:tabs>
                <w:tab w:val="left" w:pos="2625"/>
              </w:tabs>
              <w:spacing w:after="200"/>
              <w:contextualSpacing/>
              <w:jc w:val="both"/>
              <w:rPr>
                <w:noProof w:val="0"/>
                <w:lang w:val="it-IT" w:eastAsia="ru-RU"/>
              </w:rPr>
            </w:pPr>
            <w:r w:rsidRPr="008853F8">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853F8" w:rsidRDefault="00892FAB" w:rsidP="00892FAB">
            <w:pPr>
              <w:tabs>
                <w:tab w:val="left" w:pos="2625"/>
              </w:tabs>
              <w:spacing w:after="200"/>
              <w:contextualSpacing/>
              <w:jc w:val="both"/>
              <w:rPr>
                <w:noProof w:val="0"/>
                <w:lang w:val="it-IT" w:eastAsia="ru-RU"/>
              </w:rPr>
            </w:pPr>
            <w:r w:rsidRPr="008853F8">
              <w:rPr>
                <w:noProof w:val="0"/>
                <w:lang w:val="it-IT" w:eastAsia="ru-RU"/>
              </w:rPr>
              <w:t xml:space="preserve">7.4. Documentaţia pusă la dispoziţia Antreprenorului se repartizează astfel: </w:t>
            </w:r>
          </w:p>
          <w:p w14:paraId="2B29832C" w14:textId="77777777" w:rsidR="00892FAB" w:rsidRPr="008853F8" w:rsidRDefault="00892FAB" w:rsidP="00892FAB">
            <w:pPr>
              <w:tabs>
                <w:tab w:val="left" w:pos="1276"/>
              </w:tabs>
              <w:jc w:val="both"/>
              <w:rPr>
                <w:noProof w:val="0"/>
                <w:lang w:val="it-IT" w:eastAsia="ru-RU"/>
              </w:rPr>
            </w:pPr>
            <w:r w:rsidRPr="008853F8">
              <w:rPr>
                <w:noProof w:val="0"/>
                <w:lang w:val="it-IT" w:eastAsia="ru-RU"/>
              </w:rPr>
              <w:t>a) un exemplar rămâne la dispoziţia Antreprenorului,</w:t>
            </w:r>
          </w:p>
          <w:p w14:paraId="7299FF74" w14:textId="77777777" w:rsidR="00892FAB" w:rsidRPr="008853F8" w:rsidRDefault="00892FAB" w:rsidP="00892FAB">
            <w:pPr>
              <w:tabs>
                <w:tab w:val="left" w:pos="1276"/>
              </w:tabs>
              <w:jc w:val="both"/>
              <w:rPr>
                <w:noProof w:val="0"/>
                <w:lang w:val="it-IT" w:eastAsia="ru-RU"/>
              </w:rPr>
            </w:pPr>
            <w:r w:rsidRPr="008853F8">
              <w:rPr>
                <w:noProof w:val="0"/>
                <w:lang w:val="it-IT" w:eastAsia="ru-RU"/>
              </w:rPr>
              <w:t>b) un exemplar</w:t>
            </w:r>
            <w:r w:rsidRPr="00892FAB">
              <w:rPr>
                <w:noProof w:val="0"/>
                <w:lang w:eastAsia="ru-RU"/>
              </w:rPr>
              <w:t xml:space="preserve"> </w:t>
            </w:r>
            <w:r w:rsidRPr="008853F8">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853F8" w:rsidRDefault="00892FAB" w:rsidP="00892FAB">
            <w:pPr>
              <w:tabs>
                <w:tab w:val="left" w:pos="1276"/>
              </w:tabs>
              <w:jc w:val="both"/>
              <w:rPr>
                <w:noProof w:val="0"/>
                <w:lang w:val="it-IT" w:eastAsia="ru-RU"/>
              </w:rPr>
            </w:pPr>
            <w:r w:rsidRPr="008853F8">
              <w:rPr>
                <w:noProof w:val="0"/>
                <w:lang w:val="it-IT" w:eastAsia="ru-RU"/>
              </w:rPr>
              <w:t>7.9.</w:t>
            </w:r>
            <w:r w:rsidRPr="008853F8">
              <w:rPr>
                <w:noProof w:val="0"/>
                <w:sz w:val="20"/>
                <w:szCs w:val="20"/>
                <w:lang w:val="it-IT" w:eastAsia="ru-RU"/>
              </w:rPr>
              <w:t xml:space="preserve"> </w:t>
            </w:r>
            <w:r w:rsidRPr="008853F8">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853F8" w:rsidRDefault="00892FAB" w:rsidP="00892FAB">
            <w:pPr>
              <w:tabs>
                <w:tab w:val="left" w:pos="1276"/>
              </w:tabs>
              <w:jc w:val="both"/>
              <w:rPr>
                <w:noProof w:val="0"/>
                <w:lang w:val="it-IT" w:eastAsia="ru-RU"/>
              </w:rPr>
            </w:pPr>
            <w:r w:rsidRPr="008853F8">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7.11. D</w:t>
            </w:r>
            <w:proofErr w:type="spellStart"/>
            <w:r w:rsidRPr="00892FAB">
              <w:rPr>
                <w:noProof w:val="0"/>
                <w:lang w:val="en-US" w:eastAsia="ru-RU"/>
              </w:rPr>
              <w:t>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853F8" w:rsidRDefault="00892FAB">
            <w:pPr>
              <w:numPr>
                <w:ilvl w:val="0"/>
                <w:numId w:val="32"/>
              </w:numPr>
              <w:tabs>
                <w:tab w:val="left" w:pos="345"/>
              </w:tabs>
              <w:ind w:left="0" w:firstLine="0"/>
              <w:jc w:val="both"/>
              <w:rPr>
                <w:noProof w:val="0"/>
                <w:lang w:val="it-IT" w:eastAsia="ru-RU"/>
              </w:rPr>
            </w:pPr>
            <w:r w:rsidRPr="008853F8">
              <w:rPr>
                <w:noProof w:val="0"/>
                <w:lang w:val="it-IT" w:eastAsia="ru-RU"/>
              </w:rPr>
              <w:t xml:space="preserve">înlocuirea materialelor necorespunzătoare calitativ cu altele corespunzătoare; </w:t>
            </w:r>
          </w:p>
          <w:p w14:paraId="7F2FBD63" w14:textId="77777777" w:rsidR="00892FAB" w:rsidRPr="008853F8" w:rsidRDefault="00892FAB">
            <w:pPr>
              <w:numPr>
                <w:ilvl w:val="0"/>
                <w:numId w:val="32"/>
              </w:numPr>
              <w:tabs>
                <w:tab w:val="left" w:pos="345"/>
              </w:tabs>
              <w:ind w:left="0" w:firstLine="0"/>
              <w:jc w:val="both"/>
              <w:rPr>
                <w:noProof w:val="0"/>
                <w:lang w:val="it-IT" w:eastAsia="ru-RU"/>
              </w:rPr>
            </w:pPr>
            <w:r w:rsidRPr="008853F8">
              <w:rPr>
                <w:noProof w:val="0"/>
                <w:lang w:val="it-IT" w:eastAsia="ru-RU"/>
              </w:rPr>
              <w:t xml:space="preserve">îndepărtarea sau refacerea oricărei lucrări sau părţi de lucrare necorespunzătoare din punct de vedere calitativ. </w:t>
            </w:r>
          </w:p>
          <w:p w14:paraId="65817400" w14:textId="77777777" w:rsidR="00892FAB" w:rsidRPr="008853F8" w:rsidRDefault="00892FAB" w:rsidP="00892FAB">
            <w:pPr>
              <w:tabs>
                <w:tab w:val="left" w:pos="314"/>
              </w:tabs>
              <w:jc w:val="both"/>
              <w:rPr>
                <w:noProof w:val="0"/>
                <w:lang w:val="it-IT" w:eastAsia="ru-RU"/>
              </w:rPr>
            </w:pPr>
            <w:r w:rsidRPr="008853F8">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853F8" w:rsidRDefault="00892FAB" w:rsidP="00892FAB">
            <w:pPr>
              <w:tabs>
                <w:tab w:val="left" w:pos="314"/>
              </w:tabs>
              <w:jc w:val="both"/>
              <w:rPr>
                <w:noProof w:val="0"/>
                <w:lang w:val="it-IT" w:eastAsia="ru-RU"/>
              </w:rPr>
            </w:pPr>
            <w:r w:rsidRPr="008853F8">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853F8" w:rsidRDefault="00892FAB" w:rsidP="00892FAB">
            <w:pPr>
              <w:tabs>
                <w:tab w:val="left" w:pos="314"/>
              </w:tabs>
              <w:jc w:val="both"/>
              <w:rPr>
                <w:noProof w:val="0"/>
                <w:lang w:val="it-IT" w:eastAsia="ru-RU"/>
              </w:rPr>
            </w:pPr>
            <w:r w:rsidRPr="008853F8">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853F8" w:rsidRDefault="00892FAB" w:rsidP="00892FAB">
            <w:pPr>
              <w:tabs>
                <w:tab w:val="left" w:pos="314"/>
              </w:tabs>
              <w:jc w:val="both"/>
              <w:rPr>
                <w:noProof w:val="0"/>
                <w:lang w:val="it-IT" w:eastAsia="ru-RU"/>
              </w:rPr>
            </w:pPr>
            <w:r w:rsidRPr="008853F8">
              <w:rPr>
                <w:noProof w:val="0"/>
                <w:lang w:val="it-IT"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853F8" w:rsidRDefault="00892FAB" w:rsidP="00892FAB">
            <w:pPr>
              <w:tabs>
                <w:tab w:val="left" w:pos="314"/>
              </w:tabs>
              <w:jc w:val="both"/>
              <w:rPr>
                <w:noProof w:val="0"/>
                <w:lang w:val="it-IT" w:eastAsia="ru-RU"/>
              </w:rPr>
            </w:pPr>
            <w:r w:rsidRPr="008853F8">
              <w:rPr>
                <w:noProof w:val="0"/>
                <w:lang w:val="it-IT" w:eastAsia="ru-RU"/>
              </w:rPr>
              <w:t>7.21. Antreprenorul răspunde pentru defectele ascunse ale construcției, în conformitate cu prevederile actelor normative.</w:t>
            </w:r>
          </w:p>
          <w:p w14:paraId="3399017E" w14:textId="77777777" w:rsidR="00892FAB" w:rsidRPr="008853F8" w:rsidRDefault="00892FAB" w:rsidP="00892FAB">
            <w:pPr>
              <w:tabs>
                <w:tab w:val="left" w:pos="525"/>
              </w:tabs>
              <w:jc w:val="both"/>
              <w:rPr>
                <w:noProof w:val="0"/>
                <w:lang w:val="it-IT" w:eastAsia="ru-RU"/>
              </w:rPr>
            </w:pPr>
            <w:r w:rsidRPr="008853F8">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853F8" w:rsidRDefault="00892FAB" w:rsidP="00892FAB">
            <w:pPr>
              <w:tabs>
                <w:tab w:val="left" w:pos="525"/>
              </w:tabs>
              <w:jc w:val="both"/>
              <w:rPr>
                <w:noProof w:val="0"/>
                <w:lang w:val="it-IT" w:eastAsia="ru-RU"/>
              </w:rPr>
            </w:pPr>
          </w:p>
          <w:p w14:paraId="6257BBB3" w14:textId="77777777" w:rsidR="00892FAB" w:rsidRPr="008853F8" w:rsidRDefault="00892FAB" w:rsidP="00892FAB">
            <w:pPr>
              <w:tabs>
                <w:tab w:val="left" w:pos="525"/>
              </w:tabs>
              <w:jc w:val="both"/>
              <w:rPr>
                <w:b/>
                <w:noProof w:val="0"/>
                <w:lang w:val="it-IT" w:eastAsia="ru-RU"/>
              </w:rPr>
            </w:pPr>
            <w:r w:rsidRPr="008853F8">
              <w:rPr>
                <w:b/>
                <w:noProof w:val="0"/>
                <w:lang w:val="it-IT" w:eastAsia="ru-RU"/>
              </w:rPr>
              <w:t>8. MODIFICĂRI</w:t>
            </w:r>
          </w:p>
          <w:p w14:paraId="5AC8A070" w14:textId="77777777" w:rsidR="00892FAB" w:rsidRPr="008853F8" w:rsidRDefault="00892FAB" w:rsidP="00892FAB">
            <w:pPr>
              <w:tabs>
                <w:tab w:val="left" w:pos="360"/>
              </w:tabs>
              <w:jc w:val="both"/>
              <w:rPr>
                <w:noProof w:val="0"/>
                <w:lang w:val="it-IT" w:eastAsia="ru-RU"/>
              </w:rPr>
            </w:pPr>
            <w:r w:rsidRPr="008853F8">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853F8" w:rsidRDefault="00892FAB" w:rsidP="00892FAB">
            <w:pPr>
              <w:tabs>
                <w:tab w:val="left" w:pos="360"/>
              </w:tabs>
              <w:jc w:val="both"/>
              <w:rPr>
                <w:noProof w:val="0"/>
                <w:lang w:val="it-IT" w:eastAsia="ru-RU"/>
              </w:rPr>
            </w:pPr>
          </w:p>
          <w:p w14:paraId="1FD30F83" w14:textId="77777777" w:rsidR="00892FAB" w:rsidRPr="008853F8" w:rsidRDefault="00892FAB" w:rsidP="00892FAB">
            <w:pPr>
              <w:tabs>
                <w:tab w:val="left" w:pos="360"/>
              </w:tabs>
              <w:jc w:val="both"/>
              <w:rPr>
                <w:noProof w:val="0"/>
                <w:lang w:val="it-IT" w:eastAsia="ru-RU"/>
              </w:rPr>
            </w:pPr>
            <w:r w:rsidRPr="008853F8">
              <w:rPr>
                <w:b/>
                <w:noProof w:val="0"/>
                <w:lang w:val="it-IT" w:eastAsia="ru-RU"/>
              </w:rPr>
              <w:t>9. AJUSTAREA PREŢULUI CONTRACTULUI</w:t>
            </w:r>
          </w:p>
          <w:p w14:paraId="7F06D34D" w14:textId="77777777" w:rsidR="00892FAB" w:rsidRPr="00892FAB" w:rsidRDefault="00892FAB" w:rsidP="00892FAB">
            <w:pPr>
              <w:jc w:val="both"/>
              <w:rPr>
                <w:noProof w:val="0"/>
                <w:lang w:eastAsia="ru-RU"/>
              </w:rPr>
            </w:pPr>
            <w:r w:rsidRPr="008853F8">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853F8"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853F8" w:rsidRDefault="00892FAB" w:rsidP="00892FAB">
            <w:pPr>
              <w:tabs>
                <w:tab w:val="left" w:pos="360"/>
              </w:tabs>
              <w:jc w:val="both"/>
              <w:rPr>
                <w:noProof w:val="0"/>
                <w:lang w:eastAsia="ru-RU"/>
              </w:rPr>
            </w:pPr>
          </w:p>
          <w:p w14:paraId="3E566A59" w14:textId="77777777" w:rsidR="00892FAB" w:rsidRPr="008853F8" w:rsidRDefault="00892FAB" w:rsidP="00892FAB">
            <w:pPr>
              <w:tabs>
                <w:tab w:val="left" w:pos="555"/>
                <w:tab w:val="left" w:pos="4365"/>
              </w:tabs>
              <w:jc w:val="both"/>
              <w:rPr>
                <w:b/>
                <w:noProof w:val="0"/>
                <w:lang w:eastAsia="ru-RU"/>
              </w:rPr>
            </w:pPr>
            <w:r w:rsidRPr="008853F8">
              <w:rPr>
                <w:b/>
                <w:noProof w:val="0"/>
                <w:lang w:eastAsia="ru-RU"/>
              </w:rPr>
              <w:t xml:space="preserve">10. ANTREPRENORUL ŞI SUBANTREPRENORII </w:t>
            </w:r>
          </w:p>
          <w:p w14:paraId="143AACEE" w14:textId="77777777" w:rsidR="00892FAB" w:rsidRPr="008853F8" w:rsidRDefault="00892FAB" w:rsidP="00892FAB">
            <w:pPr>
              <w:tabs>
                <w:tab w:val="left" w:pos="4365"/>
              </w:tabs>
              <w:jc w:val="both"/>
              <w:rPr>
                <w:noProof w:val="0"/>
                <w:lang w:eastAsia="ru-RU"/>
              </w:rPr>
            </w:pPr>
            <w:r w:rsidRPr="008853F8">
              <w:rPr>
                <w:noProof w:val="0"/>
                <w:lang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853F8" w:rsidRDefault="00892FAB" w:rsidP="00892FAB">
            <w:pPr>
              <w:tabs>
                <w:tab w:val="left" w:pos="4365"/>
              </w:tabs>
              <w:spacing w:before="240" w:after="240"/>
              <w:contextualSpacing/>
              <w:jc w:val="both"/>
              <w:rPr>
                <w:noProof w:val="0"/>
                <w:lang w:val="it-IT" w:eastAsia="ru-RU"/>
              </w:rPr>
            </w:pPr>
            <w:r w:rsidRPr="008853F8">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853F8">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853F8" w:rsidRDefault="00892FAB" w:rsidP="00892FAB">
            <w:pPr>
              <w:tabs>
                <w:tab w:val="left" w:pos="4365"/>
              </w:tabs>
              <w:spacing w:before="240" w:after="240"/>
              <w:contextualSpacing/>
              <w:jc w:val="both"/>
              <w:rPr>
                <w:noProof w:val="0"/>
                <w:lang w:val="it-IT" w:eastAsia="ru-RU"/>
              </w:rPr>
            </w:pPr>
            <w:r w:rsidRPr="008853F8">
              <w:rPr>
                <w:noProof w:val="0"/>
                <w:lang w:val="it-IT" w:eastAsia="ru-RU"/>
              </w:rPr>
              <w:t>10.4. Înlocuirea/implicarea de noi subcontractanţi nu diminueaza în nici o situaţie răspunderea Antreprenorului în ceea ce priveşte modul de îndeplinire a contractului.</w:t>
            </w:r>
          </w:p>
          <w:p w14:paraId="6D7494CA" w14:textId="77777777" w:rsidR="00892FAB" w:rsidRPr="008853F8" w:rsidRDefault="00892FAB" w:rsidP="00892FAB">
            <w:pPr>
              <w:tabs>
                <w:tab w:val="left" w:pos="4365"/>
              </w:tabs>
              <w:spacing w:before="240" w:after="240"/>
              <w:contextualSpacing/>
              <w:jc w:val="both"/>
              <w:rPr>
                <w:noProof w:val="0"/>
                <w:lang w:val="it-IT" w:eastAsia="ru-RU"/>
              </w:rPr>
            </w:pPr>
            <w:r w:rsidRPr="008853F8">
              <w:rPr>
                <w:noProof w:val="0"/>
                <w:lang w:val="it-IT" w:eastAsia="ru-RU"/>
              </w:rPr>
              <w:t>10.5. Angajarea forţei de muncă pe bază de acord nu este considerată obiectul unei subcontractări.</w:t>
            </w:r>
          </w:p>
          <w:p w14:paraId="2C7CEC4A" w14:textId="77777777" w:rsidR="00892FAB" w:rsidRPr="008853F8" w:rsidRDefault="00892FAB" w:rsidP="00892FAB">
            <w:pPr>
              <w:tabs>
                <w:tab w:val="left" w:pos="4365"/>
              </w:tabs>
              <w:jc w:val="both"/>
              <w:rPr>
                <w:b/>
                <w:noProof w:val="0"/>
                <w:lang w:val="it-IT" w:eastAsia="ru-RU"/>
              </w:rPr>
            </w:pPr>
          </w:p>
          <w:p w14:paraId="4F81A3BB" w14:textId="77777777" w:rsidR="00892FAB" w:rsidRPr="008853F8" w:rsidRDefault="00892FAB" w:rsidP="00892FAB">
            <w:pPr>
              <w:tabs>
                <w:tab w:val="left" w:pos="4365"/>
              </w:tabs>
              <w:jc w:val="both"/>
              <w:rPr>
                <w:noProof w:val="0"/>
                <w:lang w:val="it-IT" w:eastAsia="ru-RU"/>
              </w:rPr>
            </w:pPr>
            <w:r w:rsidRPr="008853F8">
              <w:rPr>
                <w:b/>
                <w:noProof w:val="0"/>
                <w:lang w:val="it-IT" w:eastAsia="ru-RU"/>
              </w:rPr>
              <w:t>11. FORȚA DE MUNCĂ</w:t>
            </w:r>
          </w:p>
          <w:p w14:paraId="3B731666" w14:textId="77777777" w:rsidR="00892FAB" w:rsidRPr="008853F8" w:rsidRDefault="00892FAB" w:rsidP="00892FAB">
            <w:pPr>
              <w:tabs>
                <w:tab w:val="left" w:pos="795"/>
              </w:tabs>
              <w:ind w:left="-14"/>
              <w:contextualSpacing/>
              <w:jc w:val="both"/>
              <w:rPr>
                <w:noProof w:val="0"/>
                <w:lang w:val="it-IT" w:eastAsia="ru-RU"/>
              </w:rPr>
            </w:pPr>
            <w:r w:rsidRPr="008853F8">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853F8">
              <w:rPr>
                <w:noProof w:val="0"/>
                <w:lang w:val="it-IT" w:eastAsia="ru-RU"/>
              </w:rPr>
              <w:t>.</w:t>
            </w:r>
          </w:p>
          <w:p w14:paraId="492F1C3F" w14:textId="77777777" w:rsidR="00892FAB" w:rsidRPr="008853F8" w:rsidRDefault="00892FAB" w:rsidP="00892FAB">
            <w:pPr>
              <w:tabs>
                <w:tab w:val="left" w:pos="795"/>
              </w:tabs>
              <w:ind w:left="-15"/>
              <w:contextualSpacing/>
              <w:jc w:val="both"/>
              <w:rPr>
                <w:noProof w:val="0"/>
                <w:lang w:val="it-IT" w:eastAsia="ru-RU"/>
              </w:rPr>
            </w:pPr>
          </w:p>
          <w:p w14:paraId="2F5B8AE2" w14:textId="77777777" w:rsidR="00892FAB" w:rsidRPr="008853F8" w:rsidRDefault="00892FAB" w:rsidP="00892FAB">
            <w:pPr>
              <w:tabs>
                <w:tab w:val="left" w:pos="795"/>
              </w:tabs>
              <w:jc w:val="both"/>
              <w:rPr>
                <w:noProof w:val="0"/>
                <w:lang w:val="it-IT" w:eastAsia="ru-RU"/>
              </w:rPr>
            </w:pPr>
            <w:r w:rsidRPr="008853F8">
              <w:rPr>
                <w:b/>
                <w:noProof w:val="0"/>
                <w:lang w:val="it-IT" w:eastAsia="ru-RU"/>
              </w:rPr>
              <w:t>12. MATERIALELE ŞI EXECUŢIA LUCRĂRILOR</w:t>
            </w:r>
          </w:p>
          <w:p w14:paraId="65EBCC74" w14:textId="77777777" w:rsidR="00892FAB" w:rsidRPr="008853F8" w:rsidRDefault="00892FAB" w:rsidP="00892FAB">
            <w:pPr>
              <w:tabs>
                <w:tab w:val="left" w:pos="0"/>
              </w:tabs>
              <w:jc w:val="both"/>
              <w:rPr>
                <w:noProof w:val="0"/>
                <w:lang w:val="it-IT" w:eastAsia="ru-RU"/>
              </w:rPr>
            </w:pPr>
            <w:r w:rsidRPr="008853F8">
              <w:rPr>
                <w:noProof w:val="0"/>
                <w:lang w:val="it-IT"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853F8" w:rsidRDefault="00892FAB" w:rsidP="00892FAB">
            <w:pPr>
              <w:tabs>
                <w:tab w:val="left" w:pos="0"/>
              </w:tabs>
              <w:jc w:val="both"/>
              <w:rPr>
                <w:noProof w:val="0"/>
                <w:lang w:val="it-IT" w:eastAsia="ru-RU"/>
              </w:rPr>
            </w:pPr>
            <w:r w:rsidRPr="008853F8">
              <w:rPr>
                <w:noProof w:val="0"/>
                <w:lang w:val="it-IT"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853F8" w:rsidRDefault="00892FAB" w:rsidP="00892FAB">
            <w:pPr>
              <w:tabs>
                <w:tab w:val="left" w:pos="284"/>
              </w:tabs>
              <w:jc w:val="both"/>
              <w:rPr>
                <w:noProof w:val="0"/>
                <w:lang w:val="it-IT" w:eastAsia="ru-RU"/>
              </w:rPr>
            </w:pPr>
            <w:r w:rsidRPr="008853F8">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853F8" w:rsidRDefault="00892FAB" w:rsidP="00892FAB">
            <w:pPr>
              <w:tabs>
                <w:tab w:val="left" w:pos="284"/>
              </w:tabs>
              <w:jc w:val="both"/>
              <w:rPr>
                <w:noProof w:val="0"/>
                <w:lang w:val="it-IT" w:eastAsia="ru-RU"/>
              </w:rPr>
            </w:pPr>
            <w:r w:rsidRPr="008853F8">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853F8" w:rsidRDefault="00892FAB" w:rsidP="00892FAB">
            <w:pPr>
              <w:tabs>
                <w:tab w:val="left" w:pos="284"/>
              </w:tabs>
              <w:jc w:val="both"/>
              <w:rPr>
                <w:noProof w:val="0"/>
                <w:lang w:val="it-IT" w:eastAsia="ru-RU"/>
              </w:rPr>
            </w:pPr>
            <w:r w:rsidRPr="008853F8">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853F8" w:rsidDel="001A2B64">
              <w:rPr>
                <w:noProof w:val="0"/>
                <w:lang w:val="it-IT" w:eastAsia="ru-RU"/>
              </w:rPr>
              <w:t xml:space="preserve"> </w:t>
            </w:r>
            <w:r w:rsidRPr="008853F8">
              <w:rPr>
                <w:noProof w:val="0"/>
                <w:lang w:val="it-IT" w:eastAsia="ru-RU"/>
              </w:rPr>
              <w:t>atestat, proiectantul ori de câte ori astfel de lucrări, inclusiv fundaţiile clădirii, sunt gata pentru a fi examinate. Dirigintele de șantier</w:t>
            </w:r>
            <w:r w:rsidRPr="008853F8" w:rsidDel="001A2B64">
              <w:rPr>
                <w:noProof w:val="0"/>
                <w:lang w:val="it-IT" w:eastAsia="ru-RU"/>
              </w:rPr>
              <w:t xml:space="preserve"> </w:t>
            </w:r>
            <w:r w:rsidRPr="008853F8">
              <w:rPr>
                <w:noProof w:val="0"/>
                <w:lang w:val="it-IT" w:eastAsia="ru-RU"/>
              </w:rPr>
              <w:t xml:space="preserve">atestat şi proiectantul vor participa la examinarea şi măsurarea lucrărilor. </w:t>
            </w:r>
          </w:p>
          <w:p w14:paraId="57A8A9F5" w14:textId="77777777" w:rsidR="00892FAB" w:rsidRPr="008853F8" w:rsidRDefault="00892FAB" w:rsidP="00892FAB">
            <w:pPr>
              <w:tabs>
                <w:tab w:val="left" w:pos="284"/>
              </w:tabs>
              <w:jc w:val="both"/>
              <w:rPr>
                <w:noProof w:val="0"/>
                <w:lang w:val="it-IT" w:eastAsia="ru-RU"/>
              </w:rPr>
            </w:pPr>
            <w:r w:rsidRPr="008853F8">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853F8" w:rsidRDefault="00892FAB" w:rsidP="00892FAB">
            <w:pPr>
              <w:tabs>
                <w:tab w:val="left" w:pos="284"/>
              </w:tabs>
              <w:jc w:val="both"/>
              <w:rPr>
                <w:noProof w:val="0"/>
                <w:lang w:val="it-IT" w:eastAsia="ru-RU"/>
              </w:rPr>
            </w:pPr>
            <w:r w:rsidRPr="008853F8">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853F8" w:rsidRDefault="00892FAB" w:rsidP="00892FAB">
            <w:pPr>
              <w:tabs>
                <w:tab w:val="left" w:pos="360"/>
              </w:tabs>
              <w:jc w:val="both"/>
              <w:rPr>
                <w:noProof w:val="0"/>
                <w:lang w:val="it-IT"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r w:rsidRPr="008853F8">
              <w:rPr>
                <w:noProof w:val="0"/>
                <w:lang w:val="it-IT" w:eastAsia="ru-RU"/>
              </w:rPr>
              <w:t>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853F8" w:rsidRDefault="00892FAB" w:rsidP="00892FAB">
            <w:pPr>
              <w:tabs>
                <w:tab w:val="left" w:pos="360"/>
              </w:tabs>
              <w:jc w:val="both"/>
              <w:rPr>
                <w:noProof w:val="0"/>
                <w:lang w:val="it-IT" w:eastAsia="ru-RU"/>
              </w:rPr>
            </w:pPr>
          </w:p>
          <w:p w14:paraId="403E11C7" w14:textId="77777777" w:rsidR="00892FAB" w:rsidRPr="008853F8" w:rsidRDefault="00892FAB" w:rsidP="00892FAB">
            <w:pPr>
              <w:tabs>
                <w:tab w:val="left" w:pos="525"/>
              </w:tabs>
              <w:jc w:val="both"/>
              <w:rPr>
                <w:noProof w:val="0"/>
                <w:lang w:val="it-IT" w:eastAsia="ru-RU"/>
              </w:rPr>
            </w:pPr>
            <w:r w:rsidRPr="008853F8">
              <w:rPr>
                <w:b/>
                <w:noProof w:val="0"/>
                <w:lang w:val="it-IT" w:eastAsia="ru-RU"/>
              </w:rPr>
              <w:t>13. PERIOADA DE GARANŢIE ŞI REMEDIERI ÎN PERIOADA DE GARANŢIE</w:t>
            </w:r>
          </w:p>
          <w:p w14:paraId="283CDC95" w14:textId="77777777" w:rsidR="00892FAB" w:rsidRPr="0094416C" w:rsidRDefault="00892FAB" w:rsidP="00892FAB">
            <w:pPr>
              <w:tabs>
                <w:tab w:val="left" w:pos="567"/>
              </w:tabs>
              <w:jc w:val="both"/>
              <w:rPr>
                <w:noProof w:val="0"/>
                <w:lang w:val="it-IT" w:eastAsia="ru-RU"/>
              </w:rPr>
            </w:pPr>
            <w:r w:rsidRPr="0094416C">
              <w:rPr>
                <w:noProof w:val="0"/>
                <w:lang w:val="it-IT" w:eastAsia="ru-RU"/>
              </w:rPr>
              <w:t xml:space="preserve">13.1. Perioada de garanție curge de la data recepției la terminarea lucrărilor și este  de  ____ luni. </w:t>
            </w:r>
          </w:p>
          <w:p w14:paraId="41E6F913" w14:textId="77777777" w:rsidR="00892FAB" w:rsidRPr="008853F8" w:rsidRDefault="00892FAB" w:rsidP="00892FAB">
            <w:pPr>
              <w:tabs>
                <w:tab w:val="left" w:pos="567"/>
              </w:tabs>
              <w:jc w:val="both"/>
              <w:rPr>
                <w:noProof w:val="0"/>
                <w:lang w:val="it-IT" w:eastAsia="ru-RU"/>
              </w:rPr>
            </w:pPr>
            <w:r w:rsidRPr="008853F8">
              <w:rPr>
                <w:noProof w:val="0"/>
                <w:lang w:val="it-IT"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853F8" w:rsidRDefault="00892FAB" w:rsidP="00892FAB">
            <w:pPr>
              <w:tabs>
                <w:tab w:val="left" w:pos="567"/>
              </w:tabs>
              <w:jc w:val="both"/>
              <w:rPr>
                <w:noProof w:val="0"/>
                <w:lang w:val="it-IT" w:eastAsia="ru-RU"/>
              </w:rPr>
            </w:pPr>
            <w:r w:rsidRPr="008853F8">
              <w:rPr>
                <w:noProof w:val="0"/>
                <w:lang w:val="it-IT" w:eastAsia="ru-RU"/>
              </w:rPr>
              <w:t xml:space="preserve">14.2. Dacă în legătură cu executarea lucrărilor de construcţii se produce o daună unui terţ, părţile contractante răspund solidar, conform prevederilor legale. Pentru stabilirea între părţi a </w:t>
            </w:r>
            <w:r w:rsidRPr="008853F8">
              <w:rPr>
                <w:noProof w:val="0"/>
                <w:lang w:val="it-IT"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853F8" w:rsidRDefault="00892FAB" w:rsidP="00892FAB">
            <w:pPr>
              <w:tabs>
                <w:tab w:val="left" w:pos="567"/>
              </w:tabs>
              <w:jc w:val="both"/>
              <w:rPr>
                <w:noProof w:val="0"/>
                <w:lang w:val="it-IT" w:eastAsia="ru-RU"/>
              </w:rPr>
            </w:pPr>
            <w:r w:rsidRPr="008853F8">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94416C" w:rsidRDefault="00892FAB" w:rsidP="00892FAB">
            <w:pPr>
              <w:jc w:val="both"/>
              <w:rPr>
                <w:noProof w:val="0"/>
                <w:lang w:val="it-IT" w:eastAsia="ru-RU"/>
              </w:rPr>
            </w:pPr>
            <w:r w:rsidRPr="0094416C">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94416C">
              <w:rPr>
                <w:noProof w:val="0"/>
                <w:lang w:val="it-IT" w:eastAsia="ru-RU"/>
              </w:rPr>
              <w:t xml:space="preserve"> civil al </w:t>
            </w:r>
            <w:r w:rsidRPr="00892FAB">
              <w:rPr>
                <w:noProof w:val="0"/>
                <w:lang w:eastAsia="ru-RU"/>
              </w:rPr>
              <w:t>Republicii Moldova nr</w:t>
            </w:r>
            <w:r w:rsidRPr="0094416C">
              <w:rPr>
                <w:noProof w:val="0"/>
                <w:lang w:val="it-IT" w:eastAsia="ru-RU"/>
              </w:rPr>
              <w:t>. 1107/2002</w:t>
            </w:r>
            <w:r w:rsidRPr="0094416C">
              <w:rPr>
                <w:noProof w:val="0"/>
                <w:color w:val="000000"/>
                <w:lang w:val="it-IT" w:eastAsia="ru-RU"/>
              </w:rPr>
              <w:t>,</w:t>
            </w:r>
            <w:r w:rsidRPr="0094416C">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853F8" w:rsidRDefault="00892FAB" w:rsidP="00892FAB">
            <w:pPr>
              <w:jc w:val="both"/>
              <w:rPr>
                <w:noProof w:val="0"/>
                <w:color w:val="000000"/>
                <w:lang w:val="it-IT" w:eastAsia="ru-RU"/>
              </w:rPr>
            </w:pPr>
            <w:r w:rsidRPr="008853F8">
              <w:rPr>
                <w:noProof w:val="0"/>
                <w:color w:val="000000"/>
                <w:lang w:val="it-IT" w:eastAsia="ru-RU"/>
              </w:rPr>
              <w:t>15.2. Beneficiarul va notifica Antreprenorul în scris cu privire la deducerea acestor penalități și modul de calcul.</w:t>
            </w:r>
          </w:p>
          <w:p w14:paraId="436716B8" w14:textId="77777777" w:rsidR="00892FAB" w:rsidRPr="008853F8" w:rsidRDefault="00892FAB" w:rsidP="00892FAB">
            <w:pPr>
              <w:jc w:val="both"/>
              <w:rPr>
                <w:noProof w:val="0"/>
                <w:color w:val="000000"/>
                <w:lang w:val="it-IT" w:eastAsia="ru-RU"/>
              </w:rPr>
            </w:pPr>
            <w:r w:rsidRPr="008853F8">
              <w:rPr>
                <w:noProof w:val="0"/>
                <w:lang w:val="it-IT" w:eastAsia="ru-RU"/>
              </w:rPr>
              <w:t>15.3. Plata sumelor datorate de către Beneficiar se efectuează după achitarea de către Antreprenor a sumelor datorate.</w:t>
            </w:r>
            <w:r w:rsidRPr="008853F8">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853F8" w:rsidRDefault="00892FAB" w:rsidP="00892FAB">
            <w:pPr>
              <w:jc w:val="both"/>
              <w:rPr>
                <w:noProof w:val="0"/>
                <w:lang w:val="it-IT" w:eastAsia="ru-RU"/>
              </w:rPr>
            </w:pPr>
            <w:r w:rsidRPr="008853F8">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94416C">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94416C" w:rsidRDefault="00892FAB" w:rsidP="00892FAB">
            <w:pPr>
              <w:tabs>
                <w:tab w:val="left" w:pos="360"/>
              </w:tabs>
              <w:jc w:val="both"/>
              <w:rPr>
                <w:noProof w:val="0"/>
                <w:lang w:eastAsia="ru-RU"/>
              </w:rPr>
            </w:pPr>
            <w:r w:rsidRPr="0094416C">
              <w:rPr>
                <w:noProof w:val="0"/>
                <w:lang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94416C" w:rsidRDefault="00892FAB" w:rsidP="00892FAB">
            <w:pPr>
              <w:tabs>
                <w:tab w:val="left" w:pos="360"/>
              </w:tabs>
              <w:jc w:val="both"/>
              <w:rPr>
                <w:noProof w:val="0"/>
                <w:lang w:eastAsia="ru-RU"/>
              </w:rPr>
            </w:pPr>
          </w:p>
          <w:p w14:paraId="168EF4A6" w14:textId="77777777" w:rsidR="00892FAB" w:rsidRPr="008853F8" w:rsidRDefault="00892FAB" w:rsidP="00892FAB">
            <w:pPr>
              <w:tabs>
                <w:tab w:val="left" w:pos="540"/>
              </w:tabs>
              <w:jc w:val="both"/>
              <w:rPr>
                <w:b/>
                <w:noProof w:val="0"/>
                <w:lang w:val="it-IT" w:eastAsia="ru-RU"/>
              </w:rPr>
            </w:pPr>
            <w:r w:rsidRPr="008853F8">
              <w:rPr>
                <w:b/>
                <w:noProof w:val="0"/>
                <w:lang w:val="it-IT"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853F8">
              <w:rPr>
                <w:noProof w:val="0"/>
                <w:lang w:val="it-IT"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853F8" w:rsidRDefault="00892FAB" w:rsidP="00892FAB">
            <w:pPr>
              <w:tabs>
                <w:tab w:val="left" w:pos="360"/>
              </w:tabs>
              <w:ind w:left="-15" w:firstLine="15"/>
              <w:contextualSpacing/>
              <w:jc w:val="both"/>
              <w:rPr>
                <w:noProof w:val="0"/>
                <w:lang w:val="it-IT" w:eastAsia="ru-RU"/>
              </w:rPr>
            </w:pPr>
            <w:r w:rsidRPr="00892FAB">
              <w:rPr>
                <w:noProof w:val="0"/>
                <w:lang w:eastAsia="ru-RU"/>
              </w:rPr>
              <w:t>16.7. Restituirea garanţiei de bună execuţie a contractului se va face în conformitate cu prevederile Codul urbanismului și construcțiilor al Republicii Moldova nr.</w:t>
            </w:r>
            <w:r w:rsidRPr="008853F8">
              <w:rPr>
                <w:noProof w:val="0"/>
                <w:lang w:val="it-IT" w:eastAsia="ru-RU"/>
              </w:rPr>
              <w:t xml:space="preserve"> 434/2023.</w:t>
            </w:r>
          </w:p>
          <w:p w14:paraId="6852CBB4" w14:textId="77777777" w:rsidR="00892FAB" w:rsidRPr="008853F8" w:rsidRDefault="00892FAB" w:rsidP="00892FAB">
            <w:pPr>
              <w:tabs>
                <w:tab w:val="left" w:pos="360"/>
              </w:tabs>
              <w:jc w:val="both"/>
              <w:rPr>
                <w:noProof w:val="0"/>
                <w:lang w:val="it-IT" w:eastAsia="ru-RU"/>
              </w:rPr>
            </w:pPr>
          </w:p>
          <w:p w14:paraId="4B5DB37F" w14:textId="77777777" w:rsidR="00892FAB" w:rsidRPr="00892FAB" w:rsidRDefault="00892FAB">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853F8" w:rsidRDefault="00892FAB" w:rsidP="00892FAB">
            <w:pPr>
              <w:tabs>
                <w:tab w:val="left" w:pos="3465"/>
              </w:tabs>
              <w:contextualSpacing/>
              <w:jc w:val="both"/>
              <w:rPr>
                <w:noProof w:val="0"/>
                <w:lang w:val="ru-RU" w:eastAsia="ru-RU"/>
              </w:rPr>
            </w:pPr>
            <w:r w:rsidRPr="008853F8">
              <w:rPr>
                <w:noProof w:val="0"/>
                <w:lang w:val="ru-RU" w:eastAsia="ru-RU"/>
              </w:rPr>
              <w:t xml:space="preserve">17.1. </w:t>
            </w:r>
            <w:proofErr w:type="spellStart"/>
            <w:r w:rsidRPr="00892FAB">
              <w:rPr>
                <w:noProof w:val="0"/>
                <w:lang w:val="en-US" w:eastAsia="ru-RU"/>
              </w:rPr>
              <w:t>Beneficiarul</w:t>
            </w:r>
            <w:proofErr w:type="spellEnd"/>
            <w:r w:rsidRPr="008853F8">
              <w:rPr>
                <w:noProof w:val="0"/>
                <w:lang w:val="ru-RU" w:eastAsia="ru-RU"/>
              </w:rPr>
              <w:t xml:space="preserve"> ș</w:t>
            </w:r>
            <w:proofErr w:type="spellStart"/>
            <w:r w:rsidRPr="00892FAB">
              <w:rPr>
                <w:noProof w:val="0"/>
                <w:lang w:val="en-US" w:eastAsia="ru-RU"/>
              </w:rPr>
              <w:t>i</w:t>
            </w:r>
            <w:proofErr w:type="spellEnd"/>
            <w:r w:rsidRPr="008853F8">
              <w:rPr>
                <w:noProof w:val="0"/>
                <w:lang w:val="ru-RU" w:eastAsia="ru-RU"/>
              </w:rPr>
              <w:t xml:space="preserve"> </w:t>
            </w:r>
            <w:proofErr w:type="spellStart"/>
            <w:r w:rsidRPr="00892FAB">
              <w:rPr>
                <w:noProof w:val="0"/>
                <w:lang w:val="en-US" w:eastAsia="ru-RU"/>
              </w:rPr>
              <w:t>Antreprenorul</w:t>
            </w:r>
            <w:proofErr w:type="spellEnd"/>
            <w:r w:rsidRPr="008853F8">
              <w:rPr>
                <w:noProof w:val="0"/>
                <w:lang w:val="ru-RU" w:eastAsia="ru-RU"/>
              </w:rPr>
              <w:t xml:space="preserve"> </w:t>
            </w:r>
            <w:proofErr w:type="spellStart"/>
            <w:r w:rsidRPr="00892FAB">
              <w:rPr>
                <w:noProof w:val="0"/>
                <w:lang w:val="en-US" w:eastAsia="ru-RU"/>
              </w:rPr>
              <w:t>vor</w:t>
            </w:r>
            <w:proofErr w:type="spellEnd"/>
            <w:r w:rsidRPr="008853F8">
              <w:rPr>
                <w:noProof w:val="0"/>
                <w:lang w:val="ru-RU" w:eastAsia="ru-RU"/>
              </w:rPr>
              <w:t xml:space="preserve"> </w:t>
            </w:r>
            <w:r w:rsidRPr="00892FAB">
              <w:rPr>
                <w:noProof w:val="0"/>
                <w:lang w:val="en-US" w:eastAsia="ru-RU"/>
              </w:rPr>
              <w:t>face</w:t>
            </w:r>
            <w:r w:rsidRPr="008853F8">
              <w:rPr>
                <w:noProof w:val="0"/>
                <w:lang w:val="ru-RU" w:eastAsia="ru-RU"/>
              </w:rPr>
              <w:t xml:space="preserve"> </w:t>
            </w:r>
            <w:proofErr w:type="spellStart"/>
            <w:r w:rsidRPr="00892FAB">
              <w:rPr>
                <w:noProof w:val="0"/>
                <w:lang w:val="en-US" w:eastAsia="ru-RU"/>
              </w:rPr>
              <w:t>eforturi</w:t>
            </w:r>
            <w:proofErr w:type="spellEnd"/>
            <w:r w:rsidRPr="008853F8">
              <w:rPr>
                <w:noProof w:val="0"/>
                <w:lang w:val="ru-RU" w:eastAsia="ru-RU"/>
              </w:rPr>
              <w:t xml:space="preserve"> </w:t>
            </w:r>
            <w:proofErr w:type="spellStart"/>
            <w:r w:rsidRPr="00892FAB">
              <w:rPr>
                <w:noProof w:val="0"/>
                <w:lang w:val="en-US" w:eastAsia="ru-RU"/>
              </w:rPr>
              <w:t>pentru</w:t>
            </w:r>
            <w:proofErr w:type="spellEnd"/>
            <w:r w:rsidRPr="008853F8">
              <w:rPr>
                <w:noProof w:val="0"/>
                <w:lang w:val="ru-RU" w:eastAsia="ru-RU"/>
              </w:rPr>
              <w:t xml:space="preserve"> </w:t>
            </w:r>
            <w:r w:rsidRPr="00892FAB">
              <w:rPr>
                <w:noProof w:val="0"/>
                <w:lang w:val="en-US" w:eastAsia="ru-RU"/>
              </w:rPr>
              <w:t>a</w:t>
            </w:r>
            <w:r w:rsidRPr="008853F8">
              <w:rPr>
                <w:noProof w:val="0"/>
                <w:lang w:val="ru-RU" w:eastAsia="ru-RU"/>
              </w:rPr>
              <w:t xml:space="preserve"> </w:t>
            </w:r>
            <w:proofErr w:type="spellStart"/>
            <w:r w:rsidRPr="00892FAB">
              <w:rPr>
                <w:noProof w:val="0"/>
                <w:lang w:val="en-US" w:eastAsia="ru-RU"/>
              </w:rPr>
              <w:t>rezolva</w:t>
            </w:r>
            <w:proofErr w:type="spellEnd"/>
            <w:r w:rsidRPr="008853F8">
              <w:rPr>
                <w:noProof w:val="0"/>
                <w:lang w:val="ru-RU" w:eastAsia="ru-RU"/>
              </w:rPr>
              <w:t xml:space="preserve"> </w:t>
            </w:r>
            <w:r w:rsidRPr="00892FAB">
              <w:rPr>
                <w:noProof w:val="0"/>
                <w:lang w:val="en-US" w:eastAsia="ru-RU"/>
              </w:rPr>
              <w:t>pe</w:t>
            </w:r>
            <w:r w:rsidRPr="008853F8">
              <w:rPr>
                <w:noProof w:val="0"/>
                <w:lang w:val="ru-RU" w:eastAsia="ru-RU"/>
              </w:rPr>
              <w:t xml:space="preserve"> </w:t>
            </w:r>
            <w:r w:rsidRPr="00892FAB">
              <w:rPr>
                <w:noProof w:val="0"/>
                <w:lang w:val="en-US" w:eastAsia="ru-RU"/>
              </w:rPr>
              <w:t>cale</w:t>
            </w:r>
            <w:r w:rsidRPr="008853F8">
              <w:rPr>
                <w:noProof w:val="0"/>
                <w:lang w:val="ru-RU" w:eastAsia="ru-RU"/>
              </w:rPr>
              <w:t xml:space="preserve"> </w:t>
            </w:r>
            <w:proofErr w:type="spellStart"/>
            <w:r w:rsidRPr="00892FAB">
              <w:rPr>
                <w:noProof w:val="0"/>
                <w:lang w:val="en-US" w:eastAsia="ru-RU"/>
              </w:rPr>
              <w:t>amiabil</w:t>
            </w:r>
            <w:proofErr w:type="spellEnd"/>
            <w:r w:rsidRPr="008853F8">
              <w:rPr>
                <w:noProof w:val="0"/>
                <w:lang w:val="ru-RU" w:eastAsia="ru-RU"/>
              </w:rPr>
              <w:t xml:space="preserve">ă </w:t>
            </w:r>
            <w:proofErr w:type="spellStart"/>
            <w:r w:rsidRPr="00892FAB">
              <w:rPr>
                <w:noProof w:val="0"/>
                <w:lang w:val="en-US" w:eastAsia="ru-RU"/>
              </w:rPr>
              <w:t>orice</w:t>
            </w:r>
            <w:proofErr w:type="spellEnd"/>
            <w:r w:rsidRPr="008853F8">
              <w:rPr>
                <w:noProof w:val="0"/>
                <w:lang w:val="ru-RU" w:eastAsia="ru-RU"/>
              </w:rPr>
              <w:t xml:space="preserve"> </w:t>
            </w:r>
            <w:proofErr w:type="spellStart"/>
            <w:r w:rsidRPr="00892FAB">
              <w:rPr>
                <w:noProof w:val="0"/>
                <w:lang w:val="en-US" w:eastAsia="ru-RU"/>
              </w:rPr>
              <w:t>ne</w:t>
            </w:r>
            <w:proofErr w:type="spellEnd"/>
            <w:r w:rsidRPr="008853F8">
              <w:rPr>
                <w:noProof w:val="0"/>
                <w:lang w:val="ru-RU" w:eastAsia="ru-RU"/>
              </w:rPr>
              <w:t>î</w:t>
            </w:r>
            <w:proofErr w:type="spellStart"/>
            <w:r w:rsidRPr="00892FAB">
              <w:rPr>
                <w:noProof w:val="0"/>
                <w:lang w:val="en-US" w:eastAsia="ru-RU"/>
              </w:rPr>
              <w:t>n</w:t>
            </w:r>
            <w:proofErr w:type="spellEnd"/>
            <w:r w:rsidRPr="008853F8">
              <w:rPr>
                <w:noProof w:val="0"/>
                <w:lang w:val="ru-RU" w:eastAsia="ru-RU"/>
              </w:rPr>
              <w:t>ţ</w:t>
            </w:r>
            <w:proofErr w:type="spellStart"/>
            <w:r w:rsidRPr="00892FAB">
              <w:rPr>
                <w:noProof w:val="0"/>
                <w:lang w:val="en-US" w:eastAsia="ru-RU"/>
              </w:rPr>
              <w:t>elegere</w:t>
            </w:r>
            <w:proofErr w:type="spellEnd"/>
            <w:r w:rsidRPr="008853F8">
              <w:rPr>
                <w:noProof w:val="0"/>
                <w:lang w:val="ru-RU" w:eastAsia="ru-RU"/>
              </w:rPr>
              <w:t xml:space="preserve"> </w:t>
            </w:r>
            <w:proofErr w:type="spellStart"/>
            <w:r w:rsidRPr="00892FAB">
              <w:rPr>
                <w:noProof w:val="0"/>
                <w:lang w:val="en-US" w:eastAsia="ru-RU"/>
              </w:rPr>
              <w:t>sau</w:t>
            </w:r>
            <w:proofErr w:type="spellEnd"/>
            <w:r w:rsidRPr="008853F8">
              <w:rPr>
                <w:noProof w:val="0"/>
                <w:lang w:val="ru-RU" w:eastAsia="ru-RU"/>
              </w:rPr>
              <w:t xml:space="preserve"> </w:t>
            </w:r>
            <w:proofErr w:type="spellStart"/>
            <w:r w:rsidRPr="00892FAB">
              <w:rPr>
                <w:noProof w:val="0"/>
                <w:lang w:val="en-US" w:eastAsia="ru-RU"/>
              </w:rPr>
              <w:t>litigiu</w:t>
            </w:r>
            <w:proofErr w:type="spellEnd"/>
            <w:r w:rsidRPr="008853F8">
              <w:rPr>
                <w:noProof w:val="0"/>
                <w:lang w:val="ru-RU" w:eastAsia="ru-RU"/>
              </w:rPr>
              <w:t xml:space="preserve"> </w:t>
            </w:r>
            <w:r w:rsidRPr="00892FAB">
              <w:rPr>
                <w:noProof w:val="0"/>
                <w:lang w:val="en-US" w:eastAsia="ru-RU"/>
              </w:rPr>
              <w:t>care</w:t>
            </w:r>
            <w:r w:rsidRPr="008853F8">
              <w:rPr>
                <w:noProof w:val="0"/>
                <w:lang w:val="ru-RU" w:eastAsia="ru-RU"/>
              </w:rPr>
              <w:t xml:space="preserve"> </w:t>
            </w:r>
            <w:r w:rsidRPr="00892FAB">
              <w:rPr>
                <w:noProof w:val="0"/>
                <w:lang w:val="en-US" w:eastAsia="ru-RU"/>
              </w:rPr>
              <w:t>se</w:t>
            </w:r>
            <w:r w:rsidRPr="008853F8">
              <w:rPr>
                <w:noProof w:val="0"/>
                <w:lang w:val="ru-RU" w:eastAsia="ru-RU"/>
              </w:rPr>
              <w:t xml:space="preserve"> </w:t>
            </w:r>
            <w:proofErr w:type="spellStart"/>
            <w:r w:rsidRPr="00892FAB">
              <w:rPr>
                <w:noProof w:val="0"/>
                <w:lang w:val="en-US" w:eastAsia="ru-RU"/>
              </w:rPr>
              <w:t>poate</w:t>
            </w:r>
            <w:proofErr w:type="spellEnd"/>
            <w:r w:rsidRPr="008853F8">
              <w:rPr>
                <w:noProof w:val="0"/>
                <w:lang w:val="ru-RU" w:eastAsia="ru-RU"/>
              </w:rPr>
              <w:t xml:space="preserve"> </w:t>
            </w:r>
            <w:proofErr w:type="spellStart"/>
            <w:r w:rsidRPr="00892FAB">
              <w:rPr>
                <w:noProof w:val="0"/>
                <w:lang w:val="en-US" w:eastAsia="ru-RU"/>
              </w:rPr>
              <w:t>ivi</w:t>
            </w:r>
            <w:proofErr w:type="spellEnd"/>
            <w:r w:rsidRPr="008853F8">
              <w:rPr>
                <w:noProof w:val="0"/>
                <w:lang w:val="ru-RU" w:eastAsia="ru-RU"/>
              </w:rPr>
              <w:t xml:space="preserve"> </w:t>
            </w:r>
            <w:proofErr w:type="spellStart"/>
            <w:r w:rsidRPr="00892FAB">
              <w:rPr>
                <w:noProof w:val="0"/>
                <w:lang w:val="en-US" w:eastAsia="ru-RU"/>
              </w:rPr>
              <w:t>intre</w:t>
            </w:r>
            <w:proofErr w:type="spellEnd"/>
            <w:r w:rsidRPr="008853F8">
              <w:rPr>
                <w:noProof w:val="0"/>
                <w:lang w:val="ru-RU" w:eastAsia="ru-RU"/>
              </w:rPr>
              <w:t xml:space="preserve"> </w:t>
            </w:r>
            <w:proofErr w:type="spellStart"/>
            <w:r w:rsidRPr="00892FAB">
              <w:rPr>
                <w:noProof w:val="0"/>
                <w:lang w:val="en-US" w:eastAsia="ru-RU"/>
              </w:rPr>
              <w:t>ei</w:t>
            </w:r>
            <w:proofErr w:type="spellEnd"/>
            <w:r w:rsidRPr="008853F8">
              <w:rPr>
                <w:noProof w:val="0"/>
                <w:lang w:val="ru-RU" w:eastAsia="ru-RU"/>
              </w:rPr>
              <w:t>, î</w:t>
            </w:r>
            <w:proofErr w:type="spellStart"/>
            <w:r w:rsidRPr="00892FAB">
              <w:rPr>
                <w:noProof w:val="0"/>
                <w:lang w:val="en-US" w:eastAsia="ru-RU"/>
              </w:rPr>
              <w:t>n</w:t>
            </w:r>
            <w:proofErr w:type="spellEnd"/>
            <w:r w:rsidRPr="008853F8">
              <w:rPr>
                <w:noProof w:val="0"/>
                <w:lang w:val="ru-RU" w:eastAsia="ru-RU"/>
              </w:rPr>
              <w:t xml:space="preserve"> </w:t>
            </w:r>
            <w:proofErr w:type="spellStart"/>
            <w:r w:rsidRPr="00892FAB">
              <w:rPr>
                <w:noProof w:val="0"/>
                <w:lang w:val="en-US" w:eastAsia="ru-RU"/>
              </w:rPr>
              <w:t>cadrul</w:t>
            </w:r>
            <w:proofErr w:type="spellEnd"/>
            <w:r w:rsidRPr="008853F8">
              <w:rPr>
                <w:noProof w:val="0"/>
                <w:lang w:val="ru-RU" w:eastAsia="ru-RU"/>
              </w:rPr>
              <w:t xml:space="preserve"> </w:t>
            </w:r>
            <w:proofErr w:type="spellStart"/>
            <w:r w:rsidRPr="00892FAB">
              <w:rPr>
                <w:noProof w:val="0"/>
                <w:lang w:val="en-US" w:eastAsia="ru-RU"/>
              </w:rPr>
              <w:t>sau</w:t>
            </w:r>
            <w:proofErr w:type="spellEnd"/>
            <w:r w:rsidRPr="008853F8">
              <w:rPr>
                <w:noProof w:val="0"/>
                <w:lang w:val="ru-RU" w:eastAsia="ru-RU"/>
              </w:rPr>
              <w:t xml:space="preserve"> î</w:t>
            </w:r>
            <w:proofErr w:type="spellStart"/>
            <w:r w:rsidRPr="00892FAB">
              <w:rPr>
                <w:noProof w:val="0"/>
                <w:lang w:val="en-US" w:eastAsia="ru-RU"/>
              </w:rPr>
              <w:t>n</w:t>
            </w:r>
            <w:proofErr w:type="spellEnd"/>
            <w:r w:rsidRPr="008853F8">
              <w:rPr>
                <w:noProof w:val="0"/>
                <w:lang w:val="ru-RU" w:eastAsia="ru-RU"/>
              </w:rPr>
              <w:t xml:space="preserve"> </w:t>
            </w:r>
            <w:proofErr w:type="spellStart"/>
            <w:r w:rsidRPr="00892FAB">
              <w:rPr>
                <w:noProof w:val="0"/>
                <w:lang w:val="en-US" w:eastAsia="ru-RU"/>
              </w:rPr>
              <w:t>leg</w:t>
            </w:r>
            <w:proofErr w:type="spellEnd"/>
            <w:r w:rsidRPr="008853F8">
              <w:rPr>
                <w:noProof w:val="0"/>
                <w:lang w:val="ru-RU" w:eastAsia="ru-RU"/>
              </w:rPr>
              <w:t>ă</w:t>
            </w:r>
            <w:proofErr w:type="spellStart"/>
            <w:r w:rsidRPr="00892FAB">
              <w:rPr>
                <w:noProof w:val="0"/>
                <w:lang w:val="en-US" w:eastAsia="ru-RU"/>
              </w:rPr>
              <w:t>tur</w:t>
            </w:r>
            <w:proofErr w:type="spellEnd"/>
            <w:r w:rsidRPr="008853F8">
              <w:rPr>
                <w:noProof w:val="0"/>
                <w:lang w:val="ru-RU" w:eastAsia="ru-RU"/>
              </w:rPr>
              <w:t xml:space="preserve">ă </w:t>
            </w:r>
            <w:r w:rsidRPr="00892FAB">
              <w:rPr>
                <w:noProof w:val="0"/>
                <w:lang w:val="en-US" w:eastAsia="ru-RU"/>
              </w:rPr>
              <w:t>cu</w:t>
            </w:r>
            <w:r w:rsidRPr="008853F8">
              <w:rPr>
                <w:noProof w:val="0"/>
                <w:lang w:val="ru-RU" w:eastAsia="ru-RU"/>
              </w:rPr>
              <w:t xml:space="preserve"> î</w:t>
            </w:r>
            <w:proofErr w:type="spellStart"/>
            <w:r w:rsidRPr="00892FAB">
              <w:rPr>
                <w:noProof w:val="0"/>
                <w:lang w:val="en-US" w:eastAsia="ru-RU"/>
              </w:rPr>
              <w:t>ndeplinirea</w:t>
            </w:r>
            <w:proofErr w:type="spellEnd"/>
            <w:r w:rsidRPr="008853F8">
              <w:rPr>
                <w:noProof w:val="0"/>
                <w:lang w:val="ru-RU" w:eastAsia="ru-RU"/>
              </w:rPr>
              <w:t xml:space="preserve"> </w:t>
            </w:r>
            <w:proofErr w:type="spellStart"/>
            <w:r w:rsidRPr="00892FAB">
              <w:rPr>
                <w:noProof w:val="0"/>
                <w:lang w:val="en-US" w:eastAsia="ru-RU"/>
              </w:rPr>
              <w:t>Contractului</w:t>
            </w:r>
            <w:proofErr w:type="spellEnd"/>
            <w:r w:rsidRPr="008853F8">
              <w:rPr>
                <w:noProof w:val="0"/>
                <w:lang w:val="ru-RU" w:eastAsia="ru-RU"/>
              </w:rPr>
              <w:t>.</w:t>
            </w:r>
          </w:p>
          <w:p w14:paraId="1A6693A8" w14:textId="77777777" w:rsidR="00892FAB" w:rsidRPr="008853F8" w:rsidRDefault="00892FAB" w:rsidP="00892FAB">
            <w:pPr>
              <w:tabs>
                <w:tab w:val="left" w:pos="3465"/>
              </w:tabs>
              <w:contextualSpacing/>
              <w:jc w:val="both"/>
              <w:rPr>
                <w:noProof w:val="0"/>
                <w:lang w:val="it-IT" w:eastAsia="ru-RU"/>
              </w:rPr>
            </w:pPr>
            <w:r w:rsidRPr="008853F8">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94416C" w:rsidRDefault="00892FAB" w:rsidP="00892FAB">
            <w:pPr>
              <w:tabs>
                <w:tab w:val="left" w:pos="567"/>
              </w:tabs>
              <w:contextualSpacing/>
              <w:jc w:val="both"/>
              <w:rPr>
                <w:noProof w:val="0"/>
                <w:lang w:val="it-IT" w:eastAsia="ru-RU"/>
              </w:rPr>
            </w:pPr>
            <w:r w:rsidRPr="0094416C">
              <w:rPr>
                <w:noProof w:val="0"/>
                <w:lang w:val="it-IT"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94416C">
              <w:rPr>
                <w:noProof w:val="0"/>
                <w:lang w:val="it-IT" w:eastAsia="ru-RU"/>
              </w:rPr>
              <w:t>Costurile cercetărilor efectuate le suportă  partea a cărei culpă a fost dovedită.</w:t>
            </w:r>
          </w:p>
          <w:p w14:paraId="3963F5B3" w14:textId="77777777" w:rsidR="00892FAB" w:rsidRPr="0094416C" w:rsidRDefault="00892FAB" w:rsidP="00892FAB">
            <w:pPr>
              <w:tabs>
                <w:tab w:val="left" w:pos="567"/>
              </w:tabs>
              <w:jc w:val="both"/>
              <w:rPr>
                <w:b/>
                <w:noProof w:val="0"/>
                <w:lang w:val="it-IT" w:eastAsia="ru-RU"/>
              </w:rPr>
            </w:pPr>
          </w:p>
          <w:p w14:paraId="4AD5B429" w14:textId="77777777" w:rsidR="00892FAB" w:rsidRPr="008853F8" w:rsidRDefault="00892FAB" w:rsidP="00892FAB">
            <w:pPr>
              <w:tabs>
                <w:tab w:val="left" w:pos="567"/>
              </w:tabs>
              <w:jc w:val="both"/>
              <w:rPr>
                <w:b/>
                <w:noProof w:val="0"/>
                <w:lang w:val="it-IT" w:eastAsia="ru-RU"/>
              </w:rPr>
            </w:pPr>
            <w:r w:rsidRPr="008853F8">
              <w:rPr>
                <w:b/>
                <w:noProof w:val="0"/>
                <w:lang w:val="it-IT" w:eastAsia="ru-RU"/>
              </w:rPr>
              <w:lastRenderedPageBreak/>
              <w:t>18. REZOLUȚIUNEA CONTRACTULUI</w:t>
            </w:r>
          </w:p>
          <w:p w14:paraId="036D6476" w14:textId="77777777" w:rsidR="00892FAB" w:rsidRPr="008853F8" w:rsidRDefault="00892FAB" w:rsidP="00892FAB">
            <w:pPr>
              <w:tabs>
                <w:tab w:val="left" w:pos="567"/>
              </w:tabs>
              <w:jc w:val="both"/>
              <w:rPr>
                <w:noProof w:val="0"/>
                <w:lang w:val="it-IT" w:eastAsia="ru-RU"/>
              </w:rPr>
            </w:pPr>
            <w:r w:rsidRPr="008853F8">
              <w:rPr>
                <w:noProof w:val="0"/>
                <w:lang w:val="it-IT" w:eastAsia="ru-RU"/>
              </w:rPr>
              <w:t xml:space="preserve">18.1. Antreprenorul poate cere rezoluțiunea contractului, dacă: </w:t>
            </w:r>
          </w:p>
          <w:p w14:paraId="16B3B4FF"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a) Beneficiarul nu-şi îndeplineşte o obligaţie care este în sarcina sa şi prin aceasta pune Antreprenorul în situaţia de a nu putea executa lucrarea; </w:t>
            </w:r>
          </w:p>
          <w:p w14:paraId="073361F9" w14:textId="77777777" w:rsidR="00892FAB" w:rsidRPr="008853F8" w:rsidRDefault="00892FAB">
            <w:pPr>
              <w:numPr>
                <w:ilvl w:val="0"/>
                <w:numId w:val="9"/>
              </w:numPr>
              <w:tabs>
                <w:tab w:val="left" w:pos="1276"/>
              </w:tabs>
              <w:ind w:left="0" w:hanging="425"/>
              <w:jc w:val="both"/>
              <w:rPr>
                <w:noProof w:val="0"/>
                <w:lang w:val="it-IT" w:eastAsia="ru-RU"/>
              </w:rPr>
            </w:pPr>
            <w:r w:rsidRPr="008853F8">
              <w:rPr>
                <w:noProof w:val="0"/>
                <w:lang w:val="it-IT" w:eastAsia="ru-RU"/>
              </w:rPr>
              <w:t xml:space="preserve">b) Beneficiarul nu onorează o plată scadentă mai mult de 3 luni; </w:t>
            </w:r>
          </w:p>
          <w:p w14:paraId="59423DEF" w14:textId="77777777" w:rsidR="00892FAB" w:rsidRPr="0094416C" w:rsidRDefault="00892FAB">
            <w:pPr>
              <w:numPr>
                <w:ilvl w:val="0"/>
                <w:numId w:val="10"/>
              </w:numPr>
              <w:tabs>
                <w:tab w:val="left" w:pos="1276"/>
              </w:tabs>
              <w:ind w:left="0"/>
              <w:contextualSpacing/>
              <w:jc w:val="both"/>
              <w:rPr>
                <w:noProof w:val="0"/>
                <w:lang w:val="it-IT" w:eastAsia="ru-RU"/>
              </w:rPr>
            </w:pPr>
            <w:r w:rsidRPr="0094416C">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853F8" w:rsidRDefault="00892FAB">
            <w:pPr>
              <w:numPr>
                <w:ilvl w:val="1"/>
                <w:numId w:val="30"/>
              </w:numPr>
              <w:tabs>
                <w:tab w:val="left" w:pos="567"/>
              </w:tabs>
              <w:ind w:left="0" w:hanging="567"/>
              <w:jc w:val="both"/>
              <w:rPr>
                <w:noProof w:val="0"/>
                <w:lang w:val="it-IT" w:eastAsia="ru-RU"/>
              </w:rPr>
            </w:pPr>
            <w:r w:rsidRPr="008853F8">
              <w:rPr>
                <w:noProof w:val="0"/>
                <w:lang w:val="it-IT" w:eastAsia="ru-RU"/>
              </w:rPr>
              <w:t xml:space="preserve">18.2. Beneficiarul poate cere rezoluțiunea contractului, dacă: </w:t>
            </w:r>
          </w:p>
          <w:p w14:paraId="371A6FE7" w14:textId="77777777" w:rsidR="00892FAB" w:rsidRPr="008853F8" w:rsidRDefault="00892FAB">
            <w:pPr>
              <w:numPr>
                <w:ilvl w:val="0"/>
                <w:numId w:val="10"/>
              </w:numPr>
              <w:tabs>
                <w:tab w:val="left" w:pos="1276"/>
              </w:tabs>
              <w:ind w:left="0"/>
              <w:contextualSpacing/>
              <w:jc w:val="both"/>
              <w:rPr>
                <w:noProof w:val="0"/>
                <w:lang w:val="it-IT" w:eastAsia="ru-RU"/>
              </w:rPr>
            </w:pPr>
            <w:r w:rsidRPr="008853F8">
              <w:rPr>
                <w:noProof w:val="0"/>
                <w:lang w:val="it-IT" w:eastAsia="ru-RU"/>
              </w:rPr>
              <w:t>a) Antreprenorul se află în incapacitate de plată, lichidare sau bunurile acestuia sunt subsechestru;</w:t>
            </w:r>
          </w:p>
          <w:p w14:paraId="0C43B029" w14:textId="77777777" w:rsidR="00892FAB" w:rsidRPr="008853F8" w:rsidRDefault="00892FAB">
            <w:pPr>
              <w:numPr>
                <w:ilvl w:val="0"/>
                <w:numId w:val="10"/>
              </w:numPr>
              <w:tabs>
                <w:tab w:val="left" w:pos="1276"/>
              </w:tabs>
              <w:ind w:left="0"/>
              <w:contextualSpacing/>
              <w:jc w:val="both"/>
              <w:rPr>
                <w:noProof w:val="0"/>
                <w:lang w:val="it-IT" w:eastAsia="ru-RU"/>
              </w:rPr>
            </w:pPr>
            <w:r w:rsidRPr="008853F8">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853F8" w:rsidRDefault="00892FAB">
            <w:pPr>
              <w:numPr>
                <w:ilvl w:val="0"/>
                <w:numId w:val="10"/>
              </w:numPr>
              <w:tabs>
                <w:tab w:val="left" w:pos="1276"/>
              </w:tabs>
              <w:ind w:left="0"/>
              <w:contextualSpacing/>
              <w:jc w:val="both"/>
              <w:rPr>
                <w:noProof w:val="0"/>
                <w:lang w:val="it-IT" w:eastAsia="ru-RU"/>
              </w:rPr>
            </w:pPr>
            <w:r w:rsidRPr="008853F8">
              <w:rPr>
                <w:noProof w:val="0"/>
                <w:lang w:val="it-IT" w:eastAsia="ru-RU"/>
              </w:rPr>
              <w:t>c) Antreprenorul nu a îndepărtat materialele necorespunzătoare de pe şantier sau nu a refăcut o lucrare în termenul stabilit de către beneficiar;</w:t>
            </w:r>
          </w:p>
          <w:p w14:paraId="28D92203" w14:textId="77777777" w:rsidR="00892FAB" w:rsidRPr="008853F8" w:rsidRDefault="00892FAB">
            <w:pPr>
              <w:numPr>
                <w:ilvl w:val="0"/>
                <w:numId w:val="10"/>
              </w:numPr>
              <w:tabs>
                <w:tab w:val="left" w:pos="1276"/>
              </w:tabs>
              <w:ind w:left="0"/>
              <w:contextualSpacing/>
              <w:jc w:val="both"/>
              <w:rPr>
                <w:noProof w:val="0"/>
                <w:lang w:val="it-IT" w:eastAsia="ru-RU"/>
              </w:rPr>
            </w:pPr>
            <w:r w:rsidRPr="008853F8">
              <w:rPr>
                <w:noProof w:val="0"/>
                <w:lang w:val="it-IT" w:eastAsia="ru-RU"/>
              </w:rPr>
              <w:t>d) Antreprenorul nu furnizează/menține garanția de bună execuție în condițiile solicitate prin prezentul contract;</w:t>
            </w:r>
          </w:p>
          <w:p w14:paraId="2CFA8969" w14:textId="77777777" w:rsidR="00892FAB" w:rsidRPr="0094416C" w:rsidRDefault="00892FAB">
            <w:pPr>
              <w:numPr>
                <w:ilvl w:val="0"/>
                <w:numId w:val="10"/>
              </w:numPr>
              <w:tabs>
                <w:tab w:val="left" w:pos="1276"/>
              </w:tabs>
              <w:ind w:left="0"/>
              <w:contextualSpacing/>
              <w:jc w:val="both"/>
              <w:rPr>
                <w:noProof w:val="0"/>
                <w:lang w:val="it-IT" w:eastAsia="ru-RU"/>
              </w:rPr>
            </w:pPr>
            <w:r w:rsidRPr="0094416C">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853F8" w:rsidRDefault="00892FAB">
            <w:pPr>
              <w:numPr>
                <w:ilvl w:val="0"/>
                <w:numId w:val="10"/>
              </w:numPr>
              <w:tabs>
                <w:tab w:val="left" w:pos="1276"/>
              </w:tabs>
              <w:ind w:left="0"/>
              <w:contextualSpacing/>
              <w:jc w:val="both"/>
              <w:rPr>
                <w:noProof w:val="0"/>
                <w:lang w:val="it-IT" w:eastAsia="ru-RU"/>
              </w:rPr>
            </w:pPr>
            <w:r w:rsidRPr="008853F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853F8" w:rsidRDefault="00892FAB">
            <w:pPr>
              <w:numPr>
                <w:ilvl w:val="1"/>
                <w:numId w:val="30"/>
              </w:numPr>
              <w:tabs>
                <w:tab w:val="left" w:pos="567"/>
              </w:tabs>
              <w:ind w:left="0" w:hanging="567"/>
              <w:jc w:val="both"/>
              <w:rPr>
                <w:noProof w:val="0"/>
                <w:lang w:val="it-IT" w:eastAsia="ru-RU"/>
              </w:rPr>
            </w:pPr>
            <w:r w:rsidRPr="008853F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853F8" w:rsidRDefault="00892FAB">
            <w:pPr>
              <w:numPr>
                <w:ilvl w:val="1"/>
                <w:numId w:val="30"/>
              </w:numPr>
              <w:tabs>
                <w:tab w:val="left" w:pos="567"/>
              </w:tabs>
              <w:ind w:left="0" w:hanging="567"/>
              <w:jc w:val="both"/>
              <w:rPr>
                <w:noProof w:val="0"/>
                <w:lang w:val="it-IT" w:eastAsia="ru-RU"/>
              </w:rPr>
            </w:pPr>
            <w:r w:rsidRPr="008853F8">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853F8" w:rsidRDefault="00892FAB">
            <w:pPr>
              <w:numPr>
                <w:ilvl w:val="1"/>
                <w:numId w:val="30"/>
              </w:numPr>
              <w:tabs>
                <w:tab w:val="left" w:pos="567"/>
              </w:tabs>
              <w:ind w:left="0" w:hanging="567"/>
              <w:jc w:val="both"/>
              <w:rPr>
                <w:noProof w:val="0"/>
                <w:lang w:val="it-IT" w:eastAsia="ru-RU"/>
              </w:rPr>
            </w:pPr>
            <w:r w:rsidRPr="008853F8">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853F8" w:rsidRDefault="00892FAB">
            <w:pPr>
              <w:numPr>
                <w:ilvl w:val="1"/>
                <w:numId w:val="30"/>
              </w:numPr>
              <w:tabs>
                <w:tab w:val="left" w:pos="567"/>
              </w:tabs>
              <w:ind w:left="0" w:hanging="567"/>
              <w:jc w:val="both"/>
              <w:rPr>
                <w:noProof w:val="0"/>
                <w:lang w:val="it-IT" w:eastAsia="ru-RU"/>
              </w:rPr>
            </w:pPr>
            <w:r w:rsidRPr="008853F8">
              <w:rPr>
                <w:noProof w:val="0"/>
                <w:lang w:val="it-IT" w:eastAsia="ru-RU"/>
              </w:rPr>
              <w:t xml:space="preserve">18.7. După rezoluțiunea contractului, Beneficiarul poate continua execuţia lucrărilor cu respectarea prevederilor legale. </w:t>
            </w:r>
          </w:p>
          <w:p w14:paraId="2BA4F8A2" w14:textId="77777777" w:rsidR="00892FAB" w:rsidRPr="008853F8" w:rsidRDefault="00892FAB">
            <w:pPr>
              <w:numPr>
                <w:ilvl w:val="1"/>
                <w:numId w:val="30"/>
              </w:numPr>
              <w:tabs>
                <w:tab w:val="left" w:pos="567"/>
              </w:tabs>
              <w:ind w:left="0" w:hanging="567"/>
              <w:jc w:val="both"/>
              <w:rPr>
                <w:noProof w:val="0"/>
                <w:lang w:val="it-IT" w:eastAsia="ru-RU"/>
              </w:rPr>
            </w:pPr>
            <w:r w:rsidRPr="008853F8">
              <w:rPr>
                <w:noProof w:val="0"/>
                <w:lang w:val="it-IT" w:eastAsia="ru-RU"/>
              </w:rPr>
              <w:t>18.8. Cazuri specifice de încetare a contractului de achiziţii publice:</w:t>
            </w:r>
          </w:p>
          <w:p w14:paraId="72E32D39" w14:textId="77777777" w:rsidR="00892FAB" w:rsidRPr="00892FAB" w:rsidRDefault="00892FAB">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853F8" w:rsidRDefault="00892FAB">
            <w:pPr>
              <w:numPr>
                <w:ilvl w:val="1"/>
                <w:numId w:val="30"/>
              </w:numPr>
              <w:tabs>
                <w:tab w:val="left" w:pos="567"/>
              </w:tabs>
              <w:ind w:left="0" w:hanging="567"/>
              <w:jc w:val="both"/>
              <w:rPr>
                <w:noProof w:val="0"/>
                <w:lang w:val="it-IT" w:eastAsia="ru-RU"/>
              </w:rPr>
            </w:pPr>
            <w:r w:rsidRPr="008853F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853F8" w:rsidRDefault="00892FAB">
            <w:pPr>
              <w:numPr>
                <w:ilvl w:val="1"/>
                <w:numId w:val="30"/>
              </w:numPr>
              <w:tabs>
                <w:tab w:val="left" w:pos="567"/>
              </w:tabs>
              <w:ind w:left="0" w:hanging="567"/>
              <w:jc w:val="both"/>
              <w:rPr>
                <w:noProof w:val="0"/>
                <w:lang w:val="it-IT" w:eastAsia="ru-RU"/>
              </w:rPr>
            </w:pPr>
            <w:r w:rsidRPr="008853F8">
              <w:rPr>
                <w:noProof w:val="0"/>
                <w:lang w:val="it-IT"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853F8">
              <w:rPr>
                <w:noProof w:val="0"/>
                <w:lang w:val="it-IT"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853F8" w:rsidRDefault="00892FAB" w:rsidP="00892FAB">
            <w:pPr>
              <w:spacing w:line="276" w:lineRule="auto"/>
              <w:contextualSpacing/>
              <w:jc w:val="center"/>
              <w:rPr>
                <w:b/>
                <w:noProof w:val="0"/>
                <w:lang w:val="it-IT" w:eastAsia="ru-RU"/>
              </w:rPr>
            </w:pPr>
            <w:r w:rsidRPr="008853F8">
              <w:rPr>
                <w:b/>
                <w:noProof w:val="0"/>
                <w:lang w:val="it-IT" w:eastAsia="ru-RU"/>
              </w:rPr>
              <w:t>RECHIZITELE JURIDICE, POŞTALE ŞI DE PLĂŢI ALE PĂRŢILOR</w:t>
            </w:r>
          </w:p>
          <w:p w14:paraId="594C7452" w14:textId="77777777" w:rsidR="00892FAB" w:rsidRPr="008853F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853F8" w:rsidRDefault="00892FAB" w:rsidP="00892FAB">
                  <w:pPr>
                    <w:tabs>
                      <w:tab w:val="left" w:pos="3295"/>
                    </w:tabs>
                    <w:rPr>
                      <w:b/>
                      <w:noProof w:val="0"/>
                      <w:lang w:val="it-IT" w:eastAsia="ru-RU"/>
                    </w:rPr>
                  </w:pPr>
                  <w:r w:rsidRPr="008853F8">
                    <w:rPr>
                      <w:b/>
                      <w:iCs/>
                      <w:noProof w:val="0"/>
                      <w:lang w:val="it-IT" w:eastAsia="ru-RU"/>
                    </w:rPr>
                    <w:t>BENEFICIAR</w:t>
                  </w:r>
                </w:p>
              </w:tc>
              <w:tc>
                <w:tcPr>
                  <w:tcW w:w="4680" w:type="dxa"/>
                </w:tcPr>
                <w:p w14:paraId="4BE9BD37" w14:textId="77777777" w:rsidR="00892FAB" w:rsidRPr="008853F8" w:rsidRDefault="00892FAB" w:rsidP="00892FAB">
                  <w:pPr>
                    <w:tabs>
                      <w:tab w:val="left" w:pos="3295"/>
                    </w:tabs>
                    <w:rPr>
                      <w:noProof w:val="0"/>
                      <w:lang w:val="it-IT" w:eastAsia="ru-RU"/>
                    </w:rPr>
                  </w:pPr>
                  <w:r w:rsidRPr="008853F8">
                    <w:rPr>
                      <w:b/>
                      <w:iCs/>
                      <w:noProof w:val="0"/>
                      <w:lang w:val="it-IT" w:eastAsia="ru-RU"/>
                    </w:rPr>
                    <w:t xml:space="preserve">ANTREPRENOR </w:t>
                  </w:r>
                </w:p>
              </w:tc>
            </w:tr>
            <w:tr w:rsidR="00892FAB" w:rsidRPr="00892FAB" w14:paraId="779C0EF1" w14:textId="77777777" w:rsidTr="00BC532B">
              <w:tc>
                <w:tcPr>
                  <w:tcW w:w="4675" w:type="dxa"/>
                  <w:vAlign w:val="center"/>
                </w:tcPr>
                <w:p w14:paraId="43EBCBD4" w14:textId="77777777" w:rsidR="00892FAB" w:rsidRPr="008853F8" w:rsidRDefault="00892FAB" w:rsidP="00892FAB">
                  <w:pPr>
                    <w:tabs>
                      <w:tab w:val="left" w:pos="1134"/>
                      <w:tab w:val="left" w:pos="4680"/>
                      <w:tab w:val="left" w:pos="7020"/>
                    </w:tabs>
                    <w:suppressAutoHyphens/>
                    <w:jc w:val="both"/>
                    <w:rPr>
                      <w:noProof w:val="0"/>
                      <w:lang w:val="it-IT" w:eastAsia="ru-RU"/>
                    </w:rPr>
                  </w:pPr>
                  <w:r w:rsidRPr="008853F8">
                    <w:rPr>
                      <w:noProof w:val="0"/>
                      <w:lang w:val="it-IT" w:eastAsia="ru-RU"/>
                    </w:rPr>
                    <w:t>Adresa poştală:</w:t>
                  </w:r>
                </w:p>
              </w:tc>
              <w:tc>
                <w:tcPr>
                  <w:tcW w:w="4680" w:type="dxa"/>
                  <w:vAlign w:val="center"/>
                </w:tcPr>
                <w:p w14:paraId="47F75C48" w14:textId="77777777" w:rsidR="00892FAB" w:rsidRPr="008853F8" w:rsidRDefault="00892FAB" w:rsidP="00892FAB">
                  <w:pPr>
                    <w:tabs>
                      <w:tab w:val="left" w:pos="1134"/>
                      <w:tab w:val="left" w:pos="4680"/>
                      <w:tab w:val="left" w:pos="7020"/>
                    </w:tabs>
                    <w:suppressAutoHyphens/>
                    <w:ind w:hanging="14"/>
                    <w:jc w:val="both"/>
                    <w:rPr>
                      <w:noProof w:val="0"/>
                      <w:lang w:val="it-IT" w:eastAsia="ru-RU"/>
                    </w:rPr>
                  </w:pPr>
                  <w:r w:rsidRPr="008853F8">
                    <w:rPr>
                      <w:noProof w:val="0"/>
                      <w:lang w:val="it-IT" w:eastAsia="ru-RU"/>
                    </w:rPr>
                    <w:t>Adresa poştală:</w:t>
                  </w:r>
                </w:p>
              </w:tc>
            </w:tr>
            <w:tr w:rsidR="00892FAB" w:rsidRPr="00892FAB" w14:paraId="0DB960BF" w14:textId="77777777" w:rsidTr="00BC532B">
              <w:tc>
                <w:tcPr>
                  <w:tcW w:w="4675" w:type="dxa"/>
                  <w:vAlign w:val="center"/>
                </w:tcPr>
                <w:p w14:paraId="38F63D1F" w14:textId="77777777" w:rsidR="00892FAB" w:rsidRPr="008853F8" w:rsidRDefault="00892FAB" w:rsidP="00892FAB">
                  <w:pPr>
                    <w:tabs>
                      <w:tab w:val="left" w:pos="1134"/>
                      <w:tab w:val="left" w:pos="4680"/>
                      <w:tab w:val="left" w:pos="7020"/>
                    </w:tabs>
                    <w:suppressAutoHyphens/>
                    <w:jc w:val="both"/>
                    <w:rPr>
                      <w:noProof w:val="0"/>
                      <w:lang w:val="it-IT" w:eastAsia="ru-RU"/>
                    </w:rPr>
                  </w:pPr>
                  <w:r w:rsidRPr="008853F8">
                    <w:rPr>
                      <w:noProof w:val="0"/>
                      <w:lang w:val="it-IT" w:eastAsia="ru-RU"/>
                    </w:rPr>
                    <w:t>Telefon:</w:t>
                  </w:r>
                </w:p>
              </w:tc>
              <w:tc>
                <w:tcPr>
                  <w:tcW w:w="4680" w:type="dxa"/>
                  <w:vAlign w:val="center"/>
                </w:tcPr>
                <w:p w14:paraId="5993949E" w14:textId="77777777" w:rsidR="00892FAB" w:rsidRPr="008853F8" w:rsidRDefault="00892FAB" w:rsidP="00892FAB">
                  <w:pPr>
                    <w:tabs>
                      <w:tab w:val="left" w:pos="1134"/>
                      <w:tab w:val="left" w:pos="4680"/>
                      <w:tab w:val="left" w:pos="7020"/>
                    </w:tabs>
                    <w:suppressAutoHyphens/>
                    <w:ind w:hanging="14"/>
                    <w:jc w:val="both"/>
                    <w:rPr>
                      <w:noProof w:val="0"/>
                      <w:lang w:val="it-IT" w:eastAsia="ru-RU"/>
                    </w:rPr>
                  </w:pPr>
                  <w:r w:rsidRPr="008853F8">
                    <w:rPr>
                      <w:noProof w:val="0"/>
                      <w:lang w:val="it-IT" w:eastAsia="ru-RU"/>
                    </w:rPr>
                    <w:t>Telefon:</w:t>
                  </w:r>
                </w:p>
              </w:tc>
            </w:tr>
            <w:tr w:rsidR="00892FAB" w:rsidRPr="00892FAB" w14:paraId="6F6845FC" w14:textId="77777777" w:rsidTr="00BC532B">
              <w:tc>
                <w:tcPr>
                  <w:tcW w:w="4675" w:type="dxa"/>
                  <w:vAlign w:val="center"/>
                </w:tcPr>
                <w:p w14:paraId="1BC12FB8" w14:textId="77777777" w:rsidR="00892FAB" w:rsidRPr="008853F8" w:rsidRDefault="00892FAB" w:rsidP="00892FAB">
                  <w:pPr>
                    <w:tabs>
                      <w:tab w:val="left" w:pos="1134"/>
                      <w:tab w:val="left" w:pos="4680"/>
                      <w:tab w:val="left" w:pos="7020"/>
                    </w:tabs>
                    <w:suppressAutoHyphens/>
                    <w:jc w:val="both"/>
                    <w:rPr>
                      <w:noProof w:val="0"/>
                      <w:lang w:val="it-IT" w:eastAsia="ru-RU"/>
                    </w:rPr>
                  </w:pPr>
                  <w:r w:rsidRPr="008853F8">
                    <w:rPr>
                      <w:noProof w:val="0"/>
                      <w:lang w:val="it-IT" w:eastAsia="ru-RU"/>
                    </w:rPr>
                    <w:t>Cod fiscal:</w:t>
                  </w:r>
                </w:p>
              </w:tc>
              <w:tc>
                <w:tcPr>
                  <w:tcW w:w="4680" w:type="dxa"/>
                  <w:vAlign w:val="center"/>
                </w:tcPr>
                <w:p w14:paraId="5D505F63" w14:textId="77777777" w:rsidR="00892FAB" w:rsidRPr="008853F8" w:rsidRDefault="00892FAB" w:rsidP="00892FAB">
                  <w:pPr>
                    <w:tabs>
                      <w:tab w:val="left" w:pos="1134"/>
                      <w:tab w:val="left" w:pos="4680"/>
                      <w:tab w:val="left" w:pos="7020"/>
                    </w:tabs>
                    <w:suppressAutoHyphens/>
                    <w:ind w:hanging="14"/>
                    <w:jc w:val="both"/>
                    <w:rPr>
                      <w:noProof w:val="0"/>
                      <w:lang w:val="it-IT" w:eastAsia="ru-RU"/>
                    </w:rPr>
                  </w:pPr>
                  <w:r w:rsidRPr="008853F8">
                    <w:rPr>
                      <w:noProof w:val="0"/>
                      <w:lang w:val="it-IT" w:eastAsia="ru-RU"/>
                    </w:rPr>
                    <w:t>Cod fiscal:</w:t>
                  </w:r>
                </w:p>
              </w:tc>
            </w:tr>
            <w:tr w:rsidR="00892FAB" w:rsidRPr="00892FAB" w14:paraId="3F071D46" w14:textId="77777777" w:rsidTr="00BC532B">
              <w:tc>
                <w:tcPr>
                  <w:tcW w:w="4675" w:type="dxa"/>
                  <w:vAlign w:val="center"/>
                </w:tcPr>
                <w:p w14:paraId="0E51B967" w14:textId="77777777" w:rsidR="00892FAB" w:rsidRPr="008853F8" w:rsidRDefault="00892FAB" w:rsidP="00892FAB">
                  <w:pPr>
                    <w:tabs>
                      <w:tab w:val="left" w:pos="1134"/>
                      <w:tab w:val="left" w:pos="4680"/>
                      <w:tab w:val="left" w:pos="7020"/>
                    </w:tabs>
                    <w:suppressAutoHyphens/>
                    <w:jc w:val="both"/>
                    <w:rPr>
                      <w:noProof w:val="0"/>
                      <w:lang w:val="it-IT" w:eastAsia="ru-RU"/>
                    </w:rPr>
                  </w:pPr>
                  <w:r w:rsidRPr="008853F8">
                    <w:rPr>
                      <w:noProof w:val="0"/>
                      <w:lang w:val="it-IT" w:eastAsia="ru-RU"/>
                    </w:rPr>
                    <w:t>Banca:</w:t>
                  </w:r>
                </w:p>
              </w:tc>
              <w:tc>
                <w:tcPr>
                  <w:tcW w:w="4680" w:type="dxa"/>
                  <w:vAlign w:val="center"/>
                </w:tcPr>
                <w:p w14:paraId="70426AC6" w14:textId="77777777" w:rsidR="00892FAB" w:rsidRPr="008853F8" w:rsidRDefault="00892FAB" w:rsidP="00892FAB">
                  <w:pPr>
                    <w:tabs>
                      <w:tab w:val="left" w:pos="1134"/>
                      <w:tab w:val="left" w:pos="4680"/>
                      <w:tab w:val="left" w:pos="7020"/>
                    </w:tabs>
                    <w:suppressAutoHyphens/>
                    <w:ind w:hanging="14"/>
                    <w:jc w:val="both"/>
                    <w:rPr>
                      <w:noProof w:val="0"/>
                      <w:lang w:val="it-IT" w:eastAsia="ru-RU"/>
                    </w:rPr>
                  </w:pPr>
                  <w:r w:rsidRPr="008853F8">
                    <w:rPr>
                      <w:noProof w:val="0"/>
                      <w:lang w:val="it-IT" w:eastAsia="ru-RU"/>
                    </w:rPr>
                    <w:t>Banca:</w:t>
                  </w:r>
                </w:p>
              </w:tc>
            </w:tr>
            <w:tr w:rsidR="00892FAB" w:rsidRPr="00892FAB" w14:paraId="41DC086C" w14:textId="77777777" w:rsidTr="00BC532B">
              <w:tc>
                <w:tcPr>
                  <w:tcW w:w="4675" w:type="dxa"/>
                  <w:vAlign w:val="center"/>
                </w:tcPr>
                <w:p w14:paraId="0EFADD46" w14:textId="77777777" w:rsidR="00892FAB" w:rsidRPr="008853F8" w:rsidRDefault="00892FAB" w:rsidP="00892FAB">
                  <w:pPr>
                    <w:tabs>
                      <w:tab w:val="left" w:pos="1134"/>
                      <w:tab w:val="left" w:pos="4680"/>
                      <w:tab w:val="left" w:pos="7020"/>
                    </w:tabs>
                    <w:suppressAutoHyphens/>
                    <w:jc w:val="both"/>
                    <w:rPr>
                      <w:noProof w:val="0"/>
                      <w:lang w:val="it-IT" w:eastAsia="ru-RU"/>
                    </w:rPr>
                  </w:pPr>
                  <w:r w:rsidRPr="008853F8">
                    <w:rPr>
                      <w:noProof w:val="0"/>
                      <w:lang w:val="it-IT" w:eastAsia="ru-RU"/>
                    </w:rPr>
                    <w:t>Cod IBAN:</w:t>
                  </w:r>
                </w:p>
              </w:tc>
              <w:tc>
                <w:tcPr>
                  <w:tcW w:w="4680" w:type="dxa"/>
                  <w:vAlign w:val="center"/>
                </w:tcPr>
                <w:p w14:paraId="49078DE9" w14:textId="77777777" w:rsidR="00892FAB" w:rsidRPr="008853F8" w:rsidRDefault="00892FAB" w:rsidP="00892FAB">
                  <w:pPr>
                    <w:tabs>
                      <w:tab w:val="left" w:pos="1134"/>
                      <w:tab w:val="left" w:pos="4680"/>
                      <w:tab w:val="left" w:pos="7020"/>
                    </w:tabs>
                    <w:suppressAutoHyphens/>
                    <w:ind w:hanging="14"/>
                    <w:jc w:val="both"/>
                    <w:rPr>
                      <w:noProof w:val="0"/>
                      <w:lang w:val="it-IT" w:eastAsia="ru-RU"/>
                    </w:rPr>
                  </w:pPr>
                  <w:r w:rsidRPr="008853F8">
                    <w:rPr>
                      <w:noProof w:val="0"/>
                      <w:lang w:val="it-IT" w:eastAsia="ru-RU"/>
                    </w:rPr>
                    <w:t>Cod IBAN:</w:t>
                  </w:r>
                </w:p>
              </w:tc>
            </w:tr>
          </w:tbl>
          <w:p w14:paraId="313BFCD7" w14:textId="77777777" w:rsidR="00892FAB" w:rsidRPr="008853F8" w:rsidRDefault="00892FAB" w:rsidP="00892FAB">
            <w:pPr>
              <w:spacing w:line="276" w:lineRule="auto"/>
              <w:contextualSpacing/>
              <w:jc w:val="center"/>
              <w:rPr>
                <w:b/>
                <w:noProof w:val="0"/>
                <w:lang w:val="it-IT" w:eastAsia="ru-RU"/>
              </w:rPr>
            </w:pPr>
          </w:p>
          <w:p w14:paraId="655F8345" w14:textId="77777777" w:rsidR="00892FAB" w:rsidRPr="008853F8" w:rsidRDefault="00892FAB" w:rsidP="00892FAB">
            <w:pPr>
              <w:tabs>
                <w:tab w:val="left" w:pos="360"/>
              </w:tabs>
              <w:jc w:val="both"/>
              <w:rPr>
                <w:noProof w:val="0"/>
                <w:lang w:val="it-IT" w:eastAsia="ru-RU"/>
              </w:rPr>
            </w:pPr>
          </w:p>
          <w:p w14:paraId="1C3BCCA1" w14:textId="77777777" w:rsidR="00892FAB" w:rsidRPr="008853F8" w:rsidRDefault="00892FAB" w:rsidP="00892FAB">
            <w:pPr>
              <w:tabs>
                <w:tab w:val="left" w:pos="360"/>
                <w:tab w:val="left" w:pos="2685"/>
              </w:tabs>
              <w:jc w:val="both"/>
              <w:rPr>
                <w:noProof w:val="0"/>
                <w:lang w:val="it-IT" w:eastAsia="ru-RU"/>
              </w:rPr>
            </w:pPr>
            <w:r w:rsidRPr="008853F8">
              <w:rPr>
                <w:noProof w:val="0"/>
                <w:lang w:val="it-IT" w:eastAsia="ru-RU"/>
              </w:rPr>
              <w:tab/>
            </w:r>
          </w:p>
          <w:p w14:paraId="3D25F8CE" w14:textId="77777777" w:rsidR="00892FAB" w:rsidRPr="008853F8" w:rsidRDefault="00892FAB" w:rsidP="00892FAB">
            <w:pPr>
              <w:tabs>
                <w:tab w:val="left" w:pos="360"/>
                <w:tab w:val="left" w:pos="2685"/>
              </w:tabs>
              <w:spacing w:line="276" w:lineRule="auto"/>
              <w:contextualSpacing/>
              <w:jc w:val="center"/>
              <w:rPr>
                <w:b/>
                <w:noProof w:val="0"/>
                <w:lang w:val="it-IT" w:eastAsia="ru-RU"/>
              </w:rPr>
            </w:pPr>
            <w:r w:rsidRPr="008853F8">
              <w:rPr>
                <w:b/>
                <w:noProof w:val="0"/>
                <w:lang w:val="it-IT" w:eastAsia="ru-RU"/>
              </w:rPr>
              <w:t>SEMNĂTURILE PĂRŢILOR</w:t>
            </w:r>
          </w:p>
          <w:p w14:paraId="74C6D924" w14:textId="77777777" w:rsidR="00892FAB" w:rsidRPr="008853F8"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94416C" w:rsidRDefault="00892FAB" w:rsidP="00892FAB">
            <w:pPr>
              <w:jc w:val="both"/>
              <w:rPr>
                <w:noProof w:val="0"/>
                <w:lang w:val="it-IT" w:eastAsia="ru-RU"/>
              </w:rPr>
            </w:pPr>
            <w:r w:rsidRPr="0094416C">
              <w:rPr>
                <w:b/>
                <w:noProof w:val="0"/>
                <w:lang w:val="it-IT" w:eastAsia="ru-RU"/>
              </w:rPr>
              <w:t>_________________________</w:t>
            </w:r>
            <w:r w:rsidRPr="0094416C">
              <w:rPr>
                <w:noProof w:val="0"/>
                <w:lang w:val="it-IT" w:eastAsia="ru-RU"/>
              </w:rPr>
              <w:t>reprezentat legal prin</w:t>
            </w:r>
            <w:r w:rsidRPr="0094416C">
              <w:rPr>
                <w:b/>
                <w:noProof w:val="0"/>
                <w:lang w:val="it-IT" w:eastAsia="ru-RU"/>
              </w:rPr>
              <w:t>___________________</w:t>
            </w:r>
            <w:r w:rsidRPr="0094416C">
              <w:rPr>
                <w:noProof w:val="0"/>
                <w:lang w:val="it-IT" w:eastAsia="ru-RU"/>
              </w:rPr>
              <w:t xml:space="preserve">, </w:t>
            </w:r>
            <w:r w:rsidRPr="00892FAB">
              <w:rPr>
                <w:noProof w:val="0"/>
                <w:lang w:eastAsia="ru-RU"/>
              </w:rPr>
              <w:t>în calitate</w:t>
            </w:r>
            <w:r w:rsidRPr="0094416C">
              <w:rPr>
                <w:noProof w:val="0"/>
                <w:lang w:val="it-IT" w:eastAsia="ru-RU"/>
              </w:rPr>
              <w:t xml:space="preserve"> de </w:t>
            </w:r>
            <w:r w:rsidRPr="0094416C">
              <w:rPr>
                <w:i/>
                <w:noProof w:val="0"/>
                <w:lang w:val="it-IT" w:eastAsia="ru-RU"/>
              </w:rPr>
              <w:t>Beneficiar</w:t>
            </w:r>
            <w:r w:rsidRPr="0094416C">
              <w:rPr>
                <w:noProof w:val="0"/>
                <w:lang w:val="it-IT" w:eastAsia="ru-RU"/>
              </w:rPr>
              <w:t>, IDNO,</w:t>
            </w:r>
            <w:r w:rsidRPr="0094416C">
              <w:rPr>
                <w:i/>
                <w:noProof w:val="0"/>
                <w:lang w:val="it-IT" w:eastAsia="ru-RU"/>
              </w:rPr>
              <w:t xml:space="preserve"> </w:t>
            </w:r>
            <w:r w:rsidRPr="0094416C">
              <w:rPr>
                <w:noProof w:val="0"/>
                <w:lang w:val="it-IT" w:eastAsia="ru-RU"/>
              </w:rPr>
              <w:t xml:space="preserve"> pe de o parte,</w:t>
            </w:r>
          </w:p>
        </w:tc>
        <w:tc>
          <w:tcPr>
            <w:tcW w:w="2524" w:type="pct"/>
          </w:tcPr>
          <w:p w14:paraId="7F841612" w14:textId="77777777" w:rsidR="00892FAB" w:rsidRPr="0094416C" w:rsidRDefault="00892FAB" w:rsidP="00892FAB">
            <w:pPr>
              <w:jc w:val="both"/>
              <w:rPr>
                <w:noProof w:val="0"/>
                <w:lang w:val="it-IT" w:eastAsia="ru-RU"/>
              </w:rPr>
            </w:pPr>
            <w:r w:rsidRPr="0094416C">
              <w:rPr>
                <w:b/>
                <w:noProof w:val="0"/>
                <w:lang w:val="it-IT" w:eastAsia="ru-RU"/>
              </w:rPr>
              <w:t>_______________________</w:t>
            </w:r>
            <w:r w:rsidRPr="0094416C">
              <w:rPr>
                <w:noProof w:val="0"/>
                <w:lang w:val="it-IT" w:eastAsia="ru-RU"/>
              </w:rPr>
              <w:t>reprezentat legal prin</w:t>
            </w:r>
            <w:r w:rsidRPr="0094416C">
              <w:rPr>
                <w:b/>
                <w:noProof w:val="0"/>
                <w:lang w:val="it-IT" w:eastAsia="ru-RU"/>
              </w:rPr>
              <w:t>___________________</w:t>
            </w:r>
            <w:r w:rsidRPr="0094416C">
              <w:rPr>
                <w:noProof w:val="0"/>
                <w:lang w:val="it-IT" w:eastAsia="ru-RU"/>
              </w:rPr>
              <w:t xml:space="preserve">, în calitate de </w:t>
            </w:r>
            <w:r w:rsidRPr="0094416C">
              <w:rPr>
                <w:i/>
                <w:noProof w:val="0"/>
                <w:lang w:val="it-IT" w:eastAsia="ru-RU"/>
              </w:rPr>
              <w:t xml:space="preserve">Prestator, </w:t>
            </w:r>
            <w:r w:rsidRPr="0094416C">
              <w:rPr>
                <w:noProof w:val="0"/>
                <w:lang w:val="it-IT" w:eastAsia="ru-RU"/>
              </w:rPr>
              <w:t>IDNO</w:t>
            </w:r>
            <w:r w:rsidRPr="0094416C">
              <w:rPr>
                <w:i/>
                <w:noProof w:val="0"/>
                <w:lang w:val="it-IT" w:eastAsia="ru-RU"/>
              </w:rPr>
              <w:t xml:space="preserve">, </w:t>
            </w:r>
            <w:r w:rsidRPr="0094416C">
              <w:rPr>
                <w:noProof w:val="0"/>
                <w:lang w:val="it-IT" w:eastAsia="ru-RU"/>
              </w:rPr>
              <w:t xml:space="preserve"> pe de altă parte,</w:t>
            </w:r>
          </w:p>
        </w:tc>
      </w:tr>
    </w:tbl>
    <w:p w14:paraId="4F5390C1" w14:textId="77777777" w:rsidR="00892FAB" w:rsidRPr="008853F8" w:rsidRDefault="00892FAB" w:rsidP="00892FAB">
      <w:pPr>
        <w:jc w:val="both"/>
        <w:rPr>
          <w:noProof w:val="0"/>
          <w:lang w:val="it-IT" w:eastAsia="ru-RU"/>
        </w:rPr>
      </w:pPr>
      <w:r w:rsidRPr="008853F8">
        <w:rPr>
          <w:noProof w:val="0"/>
          <w:lang w:val="it-IT" w:eastAsia="ru-RU"/>
        </w:rPr>
        <w:t xml:space="preserve">ambii (denumiţi în continuare </w:t>
      </w:r>
      <w:r w:rsidRPr="008853F8">
        <w:rPr>
          <w:i/>
          <w:noProof w:val="0"/>
          <w:lang w:val="it-IT" w:eastAsia="ru-RU"/>
        </w:rPr>
        <w:t>Părţi</w:t>
      </w:r>
      <w:r w:rsidRPr="008853F8">
        <w:rPr>
          <w:noProof w:val="0"/>
          <w:lang w:val="it-IT" w:eastAsia="ru-RU"/>
        </w:rPr>
        <w:t>), au încheiat prezentul contract referitor la următoarele:</w:t>
      </w:r>
    </w:p>
    <w:p w14:paraId="53E52683" w14:textId="77777777" w:rsidR="00892FAB" w:rsidRPr="008853F8" w:rsidRDefault="00892FAB" w:rsidP="00892FAB">
      <w:pPr>
        <w:ind w:left="3240"/>
        <w:contextualSpacing/>
        <w:rPr>
          <w:noProof w:val="0"/>
          <w:kern w:val="28"/>
          <w:sz w:val="20"/>
          <w:szCs w:val="20"/>
          <w:lang w:val="it-IT" w:eastAsia="ru-RU"/>
        </w:rPr>
      </w:pPr>
    </w:p>
    <w:p w14:paraId="190346BC" w14:textId="77777777" w:rsidR="00892FAB" w:rsidRPr="008853F8" w:rsidRDefault="00892FAB" w:rsidP="00892FAB">
      <w:pPr>
        <w:rPr>
          <w:b/>
          <w:noProof w:val="0"/>
          <w:lang w:val="it-IT" w:eastAsia="ru-RU"/>
        </w:rPr>
      </w:pPr>
      <w:r w:rsidRPr="008853F8">
        <w:rPr>
          <w:b/>
          <w:noProof w:val="0"/>
          <w:lang w:val="it-IT" w:eastAsia="ru-RU"/>
        </w:rPr>
        <w:t>1. OBIECTUL CONTRACTULUI</w:t>
      </w:r>
    </w:p>
    <w:p w14:paraId="2DBD574A" w14:textId="77777777" w:rsidR="00892FAB" w:rsidRPr="008853F8" w:rsidRDefault="00892FAB" w:rsidP="00892FAB">
      <w:pPr>
        <w:jc w:val="both"/>
        <w:rPr>
          <w:noProof w:val="0"/>
          <w:lang w:val="it-IT" w:eastAsia="ru-RU"/>
        </w:rPr>
      </w:pPr>
    </w:p>
    <w:p w14:paraId="53CA862D" w14:textId="77777777" w:rsidR="00892FAB" w:rsidRPr="008853F8" w:rsidRDefault="00892FAB" w:rsidP="00892FAB">
      <w:pPr>
        <w:jc w:val="both"/>
        <w:rPr>
          <w:noProof w:val="0"/>
          <w:lang w:val="it-IT" w:eastAsia="ru-RU"/>
        </w:rPr>
      </w:pPr>
      <w:r w:rsidRPr="008853F8">
        <w:rPr>
          <w:noProof w:val="0"/>
          <w:lang w:val="it-IT" w:eastAsia="ru-RU"/>
        </w:rPr>
        <w:t xml:space="preserve">1.1. Achiziţionarea </w:t>
      </w:r>
      <w:r w:rsidRPr="008853F8">
        <w:rPr>
          <w:b/>
          <w:noProof w:val="0"/>
          <w:lang w:val="it-IT" w:eastAsia="ru-RU"/>
        </w:rPr>
        <w:t>serviciilor de proiectare ______________________________________</w:t>
      </w:r>
      <w:r w:rsidRPr="008853F8">
        <w:rPr>
          <w:noProof w:val="0"/>
          <w:lang w:val="it-IT" w:eastAsia="ru-RU"/>
        </w:rPr>
        <w:t xml:space="preserve">,  conform procedurii de achiziție publică nr. </w:t>
      </w:r>
      <w:r w:rsidRPr="008853F8">
        <w:rPr>
          <w:b/>
          <w:noProof w:val="0"/>
          <w:lang w:val="it-IT" w:eastAsia="ru-RU"/>
        </w:rPr>
        <w:t>___________________</w:t>
      </w:r>
      <w:r w:rsidRPr="008853F8">
        <w:rPr>
          <w:noProof w:val="0"/>
          <w:lang w:val="it-IT" w:eastAsia="ru-RU"/>
        </w:rPr>
        <w:t xml:space="preserve">din </w:t>
      </w:r>
      <w:r w:rsidRPr="008853F8">
        <w:rPr>
          <w:b/>
          <w:noProof w:val="0"/>
          <w:lang w:val="it-IT" w:eastAsia="ru-RU"/>
        </w:rPr>
        <w:t xml:space="preserve">___________________         </w:t>
      </w:r>
      <w:r w:rsidRPr="008853F8">
        <w:rPr>
          <w:noProof w:val="0"/>
          <w:lang w:val="it-IT" w:eastAsia="ru-RU"/>
        </w:rPr>
        <w:t xml:space="preserve">în baza deciziei grupului de lucru al Beneficiarului nr. </w:t>
      </w:r>
      <w:r w:rsidRPr="008853F8">
        <w:rPr>
          <w:b/>
          <w:noProof w:val="0"/>
          <w:lang w:val="it-IT" w:eastAsia="ru-RU"/>
        </w:rPr>
        <w:t>___________</w:t>
      </w:r>
      <w:r w:rsidRPr="008853F8">
        <w:rPr>
          <w:noProof w:val="0"/>
          <w:lang w:val="it-IT" w:eastAsia="ru-RU"/>
        </w:rPr>
        <w:t xml:space="preserve">din </w:t>
      </w:r>
      <w:r w:rsidRPr="008853F8">
        <w:rPr>
          <w:b/>
          <w:noProof w:val="0"/>
          <w:lang w:val="it-IT" w:eastAsia="ru-RU"/>
        </w:rPr>
        <w:t>___________________</w:t>
      </w:r>
      <w:r w:rsidRPr="008853F8">
        <w:rPr>
          <w:noProof w:val="0"/>
          <w:lang w:val="it-IT" w:eastAsia="ru-RU"/>
        </w:rPr>
        <w:t>.</w:t>
      </w:r>
    </w:p>
    <w:p w14:paraId="1B8A5374" w14:textId="77777777" w:rsidR="00892FAB" w:rsidRPr="008853F8" w:rsidRDefault="00892FAB" w:rsidP="00892FAB">
      <w:pPr>
        <w:jc w:val="both"/>
        <w:rPr>
          <w:noProof w:val="0"/>
          <w:lang w:val="it-IT" w:eastAsia="ru-RU"/>
        </w:rPr>
      </w:pPr>
      <w:r w:rsidRPr="008853F8">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853F8" w:rsidRDefault="00892FAB" w:rsidP="00892FAB">
      <w:pPr>
        <w:jc w:val="both"/>
        <w:rPr>
          <w:noProof w:val="0"/>
          <w:lang w:val="it-IT" w:eastAsia="ru-RU"/>
        </w:rPr>
      </w:pPr>
      <w:r w:rsidRPr="008853F8">
        <w:rPr>
          <w:noProof w:val="0"/>
          <w:lang w:val="it-IT" w:eastAsia="ru-RU"/>
        </w:rPr>
        <w:t xml:space="preserve">1.3. Beneficiarul se obligă, la rândul său, să achite şi să recepţioneze serviciile de proiectare prestate de Prestator. </w:t>
      </w:r>
    </w:p>
    <w:p w14:paraId="17B64F36" w14:textId="77777777" w:rsidR="00892FAB" w:rsidRPr="008853F8" w:rsidRDefault="00892FAB" w:rsidP="00892FAB">
      <w:pPr>
        <w:jc w:val="both"/>
        <w:rPr>
          <w:noProof w:val="0"/>
          <w:lang w:val="it-IT" w:eastAsia="ru-RU"/>
        </w:rPr>
      </w:pPr>
      <w:r w:rsidRPr="008853F8">
        <w:rPr>
          <w:noProof w:val="0"/>
          <w:lang w:val="it-IT"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853F8" w:rsidRDefault="00892FAB" w:rsidP="00892FAB">
      <w:pPr>
        <w:ind w:left="-284"/>
        <w:jc w:val="both"/>
        <w:rPr>
          <w:noProof w:val="0"/>
          <w:lang w:val="it-IT" w:eastAsia="ru-RU"/>
        </w:rPr>
      </w:pPr>
    </w:p>
    <w:p w14:paraId="31A9D433" w14:textId="77777777" w:rsidR="00892FAB" w:rsidRPr="008853F8" w:rsidRDefault="00892FAB" w:rsidP="00892FAB">
      <w:pPr>
        <w:tabs>
          <w:tab w:val="left" w:pos="567"/>
        </w:tabs>
        <w:jc w:val="both"/>
        <w:rPr>
          <w:b/>
          <w:noProof w:val="0"/>
          <w:lang w:val="it-IT" w:eastAsia="ru-RU"/>
        </w:rPr>
      </w:pPr>
      <w:r w:rsidRPr="008853F8">
        <w:rPr>
          <w:b/>
          <w:noProof w:val="0"/>
          <w:lang w:val="it-IT" w:eastAsia="ru-RU"/>
        </w:rPr>
        <w:t>2. DOCUMENTELE CONTRACTULUI</w:t>
      </w:r>
    </w:p>
    <w:p w14:paraId="5B3E71E1" w14:textId="77777777" w:rsidR="00892FAB" w:rsidRPr="008853F8" w:rsidRDefault="00892FAB" w:rsidP="00892FAB">
      <w:pPr>
        <w:tabs>
          <w:tab w:val="left" w:pos="142"/>
        </w:tabs>
        <w:jc w:val="both"/>
        <w:rPr>
          <w:b/>
          <w:noProof w:val="0"/>
          <w:lang w:val="it-IT" w:eastAsia="ru-RU"/>
        </w:rPr>
      </w:pPr>
      <w:r w:rsidRPr="008853F8">
        <w:rPr>
          <w:noProof w:val="0"/>
          <w:lang w:val="it-IT" w:eastAsia="ru-RU"/>
        </w:rPr>
        <w:t>2.1. Următoarele documente vor fi considerate părţi componente ale contractului:</w:t>
      </w:r>
    </w:p>
    <w:p w14:paraId="05A3BE47" w14:textId="77777777" w:rsidR="00892FAB" w:rsidRPr="008853F8" w:rsidRDefault="00892FAB" w:rsidP="00892FAB">
      <w:pPr>
        <w:tabs>
          <w:tab w:val="left" w:pos="993"/>
        </w:tabs>
        <w:suppressAutoHyphens/>
        <w:jc w:val="both"/>
        <w:rPr>
          <w:noProof w:val="0"/>
          <w:lang w:val="it-IT" w:eastAsia="ru-RU"/>
        </w:rPr>
      </w:pPr>
      <w:r w:rsidRPr="008853F8">
        <w:rPr>
          <w:noProof w:val="0"/>
          <w:lang w:val="it-IT" w:eastAsia="ru-RU"/>
        </w:rPr>
        <w:t>a) Formularul contractului;</w:t>
      </w:r>
    </w:p>
    <w:p w14:paraId="75C74EBB" w14:textId="77777777" w:rsidR="00892FAB" w:rsidRPr="008853F8" w:rsidRDefault="00892FAB" w:rsidP="00892FAB">
      <w:pPr>
        <w:tabs>
          <w:tab w:val="left" w:pos="993"/>
        </w:tabs>
        <w:suppressAutoHyphens/>
        <w:jc w:val="both"/>
        <w:rPr>
          <w:i/>
          <w:noProof w:val="0"/>
          <w:lang w:val="it-IT" w:eastAsia="ru-RU"/>
        </w:rPr>
      </w:pPr>
      <w:r w:rsidRPr="008853F8">
        <w:rPr>
          <w:noProof w:val="0"/>
          <w:lang w:val="it-IT" w:eastAsia="ru-RU"/>
        </w:rPr>
        <w:t>b) Propunerea tehnică și propunerea financiară;</w:t>
      </w:r>
    </w:p>
    <w:p w14:paraId="7A244AD3" w14:textId="77777777" w:rsidR="00892FAB" w:rsidRPr="008853F8" w:rsidRDefault="00892FAB" w:rsidP="00892FAB">
      <w:pPr>
        <w:tabs>
          <w:tab w:val="left" w:pos="993"/>
        </w:tabs>
        <w:suppressAutoHyphens/>
        <w:jc w:val="both"/>
        <w:rPr>
          <w:i/>
          <w:noProof w:val="0"/>
          <w:lang w:val="it-IT" w:eastAsia="ru-RU"/>
        </w:rPr>
      </w:pPr>
      <w:r w:rsidRPr="008853F8">
        <w:rPr>
          <w:noProof w:val="0"/>
          <w:lang w:val="it-IT" w:eastAsia="ru-RU"/>
        </w:rPr>
        <w:t>c) Caietul de sarcini;</w:t>
      </w:r>
    </w:p>
    <w:p w14:paraId="5D577A42" w14:textId="77777777" w:rsidR="00892FAB" w:rsidRPr="008853F8" w:rsidRDefault="00892FAB" w:rsidP="00892FAB">
      <w:pPr>
        <w:tabs>
          <w:tab w:val="left" w:pos="993"/>
        </w:tabs>
        <w:suppressAutoHyphens/>
        <w:jc w:val="both"/>
        <w:rPr>
          <w:i/>
          <w:noProof w:val="0"/>
          <w:lang w:val="it-IT" w:eastAsia="ru-RU"/>
        </w:rPr>
      </w:pPr>
      <w:r w:rsidRPr="008853F8">
        <w:rPr>
          <w:noProof w:val="0"/>
          <w:lang w:val="it-IT" w:eastAsia="ru-RU"/>
        </w:rPr>
        <w:t>d) Garanția de bună execuție a contractului;</w:t>
      </w:r>
    </w:p>
    <w:p w14:paraId="7FFA2EAF" w14:textId="77777777" w:rsidR="00892FAB" w:rsidRPr="008853F8" w:rsidRDefault="00892FAB" w:rsidP="00892FAB">
      <w:pPr>
        <w:tabs>
          <w:tab w:val="left" w:pos="993"/>
        </w:tabs>
        <w:suppressAutoHyphens/>
        <w:jc w:val="both"/>
        <w:rPr>
          <w:i/>
          <w:noProof w:val="0"/>
          <w:lang w:val="it-IT" w:eastAsia="ru-RU"/>
        </w:rPr>
      </w:pPr>
      <w:r w:rsidRPr="008853F8">
        <w:rPr>
          <w:noProof w:val="0"/>
          <w:lang w:val="it-IT" w:eastAsia="ru-RU"/>
        </w:rPr>
        <w:t>e) Acordul de asociere (după caz);</w:t>
      </w:r>
    </w:p>
    <w:p w14:paraId="3BDDE151" w14:textId="77777777" w:rsidR="00892FAB" w:rsidRPr="008853F8" w:rsidRDefault="00892FAB" w:rsidP="00892FAB">
      <w:pPr>
        <w:tabs>
          <w:tab w:val="left" w:pos="993"/>
        </w:tabs>
        <w:suppressAutoHyphens/>
        <w:jc w:val="both"/>
        <w:rPr>
          <w:i/>
          <w:noProof w:val="0"/>
          <w:lang w:val="it-IT" w:eastAsia="ru-RU"/>
        </w:rPr>
      </w:pPr>
      <w:r w:rsidRPr="008853F8">
        <w:rPr>
          <w:noProof w:val="0"/>
          <w:lang w:val="it-IT" w:eastAsia="ru-RU"/>
        </w:rPr>
        <w:t>f) Graficul de îndeplinire a contractului aprobat de ambele părți.</w:t>
      </w:r>
    </w:p>
    <w:p w14:paraId="4A19B013" w14:textId="77777777" w:rsidR="00892FAB" w:rsidRPr="008853F8" w:rsidRDefault="00892FAB" w:rsidP="00892FAB">
      <w:pPr>
        <w:jc w:val="both"/>
        <w:rPr>
          <w:noProof w:val="0"/>
          <w:lang w:val="it-IT" w:eastAsia="ru-RU"/>
        </w:rPr>
      </w:pPr>
      <w:r w:rsidRPr="008853F8">
        <w:rPr>
          <w:noProof w:val="0"/>
          <w:lang w:val="it-IT" w:eastAsia="ru-RU"/>
        </w:rPr>
        <w:t>2.2. În cazul unor discrepanţe sau inconsecvenţe între documentele componente ale contractului, documentele vor avea ordinea de prioritate enumerată în punctul 2.1.</w:t>
      </w:r>
    </w:p>
    <w:p w14:paraId="5684A5F6" w14:textId="77777777" w:rsidR="00892FAB" w:rsidRPr="008853F8" w:rsidRDefault="00892FAB" w:rsidP="00892FAB">
      <w:pPr>
        <w:jc w:val="both"/>
        <w:rPr>
          <w:noProof w:val="0"/>
          <w:lang w:val="it-IT" w:eastAsia="ru-RU"/>
        </w:rPr>
      </w:pPr>
      <w:r w:rsidRPr="008853F8">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853F8" w:rsidRDefault="00892FAB" w:rsidP="00892FAB">
      <w:pPr>
        <w:jc w:val="both"/>
        <w:rPr>
          <w:noProof w:val="0"/>
          <w:lang w:val="it-IT" w:eastAsia="ru-RU"/>
        </w:rPr>
      </w:pPr>
      <w:r w:rsidRPr="008853F8">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853F8" w:rsidRDefault="00892FAB" w:rsidP="00892FAB">
      <w:pPr>
        <w:rPr>
          <w:noProof w:val="0"/>
          <w:kern w:val="28"/>
          <w:sz w:val="20"/>
          <w:szCs w:val="20"/>
          <w:lang w:val="it-IT"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94416C" w:rsidRDefault="00892FAB" w:rsidP="00892FAB">
      <w:pPr>
        <w:jc w:val="both"/>
        <w:rPr>
          <w:noProof w:val="0"/>
          <w:lang w:val="it-IT" w:eastAsia="ru-RU"/>
        </w:rPr>
      </w:pPr>
      <w:r w:rsidRPr="0094416C">
        <w:rPr>
          <w:noProof w:val="0"/>
          <w:lang w:val="it-IT" w:eastAsia="ru-RU"/>
        </w:rPr>
        <w:t xml:space="preserve">3.1. Prestatorul se obligă să presteze serviciile de  elaborare a documentaţiei de proiect şi deviz, în termen de </w:t>
      </w:r>
      <w:r w:rsidRPr="00892FAB">
        <w:rPr>
          <w:noProof w:val="0"/>
          <w:lang w:eastAsia="ru-RU"/>
        </w:rPr>
        <w:t>până la ______ luni,</w:t>
      </w:r>
      <w:r w:rsidRPr="0094416C">
        <w:rPr>
          <w:noProof w:val="0"/>
          <w:lang w:val="it-IT" w:eastAsia="ru-RU"/>
        </w:rPr>
        <w:t xml:space="preserve"> de la data notificării de către Beneficiar cu privire la începerea serviciilor de proiectare și în conformitate cu graficul de prestare anexat.</w:t>
      </w:r>
    </w:p>
    <w:p w14:paraId="61FB63E1" w14:textId="77777777" w:rsidR="00892FAB" w:rsidRPr="008853F8" w:rsidRDefault="00892FAB" w:rsidP="00892FAB">
      <w:pPr>
        <w:jc w:val="both"/>
        <w:rPr>
          <w:i/>
          <w:noProof w:val="0"/>
          <w:sz w:val="20"/>
          <w:szCs w:val="20"/>
          <w:lang w:val="it-IT" w:eastAsia="ru-RU"/>
        </w:rPr>
      </w:pPr>
      <w:r w:rsidRPr="008853F8">
        <w:rPr>
          <w:i/>
          <w:noProof w:val="0"/>
          <w:sz w:val="20"/>
          <w:szCs w:val="20"/>
          <w:lang w:val="it-IT" w:eastAsia="ru-RU"/>
        </w:rPr>
        <w:lastRenderedPageBreak/>
        <w:t>* La această secțiune fiecare autoritate contractantă va completa fazele și termenele aferente realizării acestora conform documentației de atribuire.</w:t>
      </w:r>
    </w:p>
    <w:p w14:paraId="04339372" w14:textId="77777777" w:rsidR="00892FAB" w:rsidRPr="0094416C" w:rsidRDefault="00892FAB" w:rsidP="00892FAB">
      <w:pPr>
        <w:jc w:val="both"/>
        <w:rPr>
          <w:noProof w:val="0"/>
          <w:lang w:val="it-IT" w:eastAsia="ru-RU"/>
        </w:rPr>
      </w:pPr>
      <w:r w:rsidRPr="0094416C">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853F8" w:rsidRDefault="00892FAB" w:rsidP="00892FAB">
      <w:pPr>
        <w:jc w:val="both"/>
        <w:rPr>
          <w:noProof w:val="0"/>
          <w:lang w:val="it-IT" w:eastAsia="ru-RU"/>
        </w:rPr>
      </w:pPr>
      <w:r w:rsidRPr="008853F8">
        <w:rPr>
          <w:noProof w:val="0"/>
          <w:lang w:val="it-IT"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853F8" w:rsidRDefault="00892FAB" w:rsidP="00892FAB">
      <w:pPr>
        <w:jc w:val="both"/>
        <w:rPr>
          <w:noProof w:val="0"/>
          <w:lang w:val="it-IT" w:eastAsia="ru-RU"/>
        </w:rPr>
      </w:pPr>
      <w:r w:rsidRPr="008853F8">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853F8" w:rsidRDefault="00892FAB" w:rsidP="00892FAB">
      <w:pPr>
        <w:jc w:val="both"/>
        <w:rPr>
          <w:noProof w:val="0"/>
          <w:lang w:val="it-IT"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94416C" w:rsidRDefault="00892FAB" w:rsidP="00892FAB">
      <w:pPr>
        <w:jc w:val="both"/>
        <w:rPr>
          <w:noProof w:val="0"/>
          <w:lang w:val="it-IT" w:eastAsia="ru-RU"/>
        </w:rPr>
      </w:pPr>
      <w:r w:rsidRPr="0094416C">
        <w:rPr>
          <w:noProof w:val="0"/>
          <w:lang w:val="it-IT" w:eastAsia="ru-RU"/>
        </w:rPr>
        <w:t>4.1. Preţul serviciilor de proiectare  conform prezentului contract este stabilit în lei MDL.</w:t>
      </w:r>
    </w:p>
    <w:p w14:paraId="7DBEDEFB" w14:textId="77777777" w:rsidR="00892FAB" w:rsidRPr="008853F8" w:rsidRDefault="00892FAB" w:rsidP="00892FAB">
      <w:pPr>
        <w:rPr>
          <w:noProof w:val="0"/>
          <w:lang w:val="it-IT" w:eastAsia="ru-RU"/>
        </w:rPr>
      </w:pPr>
      <w:r w:rsidRPr="008853F8">
        <w:rPr>
          <w:noProof w:val="0"/>
          <w:lang w:val="it-IT"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853F8">
        <w:rPr>
          <w:noProof w:val="0"/>
          <w:lang w:val="it-IT"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853F8" w:rsidRDefault="00892FAB" w:rsidP="00892FAB">
      <w:pPr>
        <w:rPr>
          <w:b/>
          <w:noProof w:val="0"/>
          <w:lang w:val="it-IT" w:eastAsia="ru-RU"/>
        </w:rPr>
      </w:pPr>
    </w:p>
    <w:p w14:paraId="7001C95D" w14:textId="77777777" w:rsidR="00892FAB" w:rsidRPr="008853F8" w:rsidRDefault="00892FAB" w:rsidP="00892FAB">
      <w:pPr>
        <w:rPr>
          <w:b/>
          <w:noProof w:val="0"/>
          <w:lang w:val="it-IT" w:eastAsia="ru-RU"/>
        </w:rPr>
      </w:pPr>
      <w:r w:rsidRPr="008853F8">
        <w:rPr>
          <w:b/>
          <w:noProof w:val="0"/>
          <w:lang w:val="it-IT" w:eastAsia="ru-RU"/>
        </w:rPr>
        <w:t>5. STANDARDE</w:t>
      </w:r>
    </w:p>
    <w:p w14:paraId="0F96E914" w14:textId="77777777" w:rsidR="00892FAB" w:rsidRPr="008853F8" w:rsidRDefault="00892FAB" w:rsidP="00892FAB">
      <w:pPr>
        <w:jc w:val="both"/>
        <w:rPr>
          <w:noProof w:val="0"/>
          <w:lang w:val="it-IT" w:eastAsia="ru-RU"/>
        </w:rPr>
      </w:pPr>
      <w:r w:rsidRPr="008853F8">
        <w:rPr>
          <w:noProof w:val="0"/>
          <w:lang w:val="it-IT" w:eastAsia="ru-RU"/>
        </w:rPr>
        <w:t>5.1. Serviciile de proiectare prestate în baza contractului vor respecta standardele stabilite de către Beneficiar în cerințele caietului de sarcini.</w:t>
      </w:r>
    </w:p>
    <w:p w14:paraId="2B785425" w14:textId="77777777" w:rsidR="00892FAB" w:rsidRPr="008853F8" w:rsidRDefault="00892FAB" w:rsidP="00892FAB">
      <w:pPr>
        <w:jc w:val="both"/>
        <w:rPr>
          <w:noProof w:val="0"/>
          <w:lang w:val="it-IT" w:eastAsia="ru-RU"/>
        </w:rPr>
      </w:pPr>
      <w:r w:rsidRPr="008853F8">
        <w:rPr>
          <w:noProof w:val="0"/>
          <w:lang w:val="it-IT" w:eastAsia="ru-RU"/>
        </w:rPr>
        <w:t>5.2. Când nu este menţionat nici un standard sau reglementare aplicabilă, se vor respecta standardele sau alte reglementări autorizate în Republica Moldova.</w:t>
      </w:r>
    </w:p>
    <w:p w14:paraId="4240EBE7" w14:textId="77777777" w:rsidR="00892FAB" w:rsidRPr="008853F8" w:rsidRDefault="00892FAB" w:rsidP="00892FAB">
      <w:pPr>
        <w:jc w:val="both"/>
        <w:rPr>
          <w:b/>
          <w:noProof w:val="0"/>
          <w:lang w:val="it-IT" w:eastAsia="ru-RU"/>
        </w:rPr>
      </w:pPr>
    </w:p>
    <w:p w14:paraId="4FA6DC4D" w14:textId="77777777" w:rsidR="00892FAB" w:rsidRPr="008853F8" w:rsidRDefault="00892FAB" w:rsidP="00892FAB">
      <w:pPr>
        <w:jc w:val="both"/>
        <w:rPr>
          <w:b/>
          <w:noProof w:val="0"/>
          <w:lang w:val="it-IT" w:eastAsia="ru-RU"/>
        </w:rPr>
      </w:pPr>
      <w:r w:rsidRPr="008853F8">
        <w:rPr>
          <w:b/>
          <w:noProof w:val="0"/>
          <w:lang w:val="it-IT"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853F8" w:rsidRDefault="00892FAB" w:rsidP="00892FAB">
      <w:pPr>
        <w:jc w:val="both"/>
        <w:rPr>
          <w:b/>
          <w:noProof w:val="0"/>
          <w:lang w:val="it-IT" w:eastAsia="ru-RU"/>
        </w:rPr>
      </w:pPr>
      <w:r w:rsidRPr="008853F8">
        <w:rPr>
          <w:b/>
          <w:noProof w:val="0"/>
          <w:lang w:val="it-IT"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853F8" w:rsidRDefault="00892FAB" w:rsidP="00892FAB">
      <w:pPr>
        <w:tabs>
          <w:tab w:val="left" w:pos="426"/>
          <w:tab w:val="left" w:pos="3645"/>
        </w:tabs>
        <w:rPr>
          <w:b/>
          <w:noProof w:val="0"/>
          <w:lang w:val="it-IT" w:eastAsia="ru-RU"/>
        </w:rPr>
      </w:pPr>
      <w:r w:rsidRPr="008853F8">
        <w:rPr>
          <w:b/>
          <w:noProof w:val="0"/>
          <w:lang w:val="it-IT" w:eastAsia="ru-RU"/>
        </w:rPr>
        <w:t>11. MODIFICĂRI</w:t>
      </w:r>
    </w:p>
    <w:p w14:paraId="01FAD89D" w14:textId="77777777" w:rsidR="00892FAB" w:rsidRPr="008853F8" w:rsidRDefault="00892FAB" w:rsidP="00892FAB">
      <w:pPr>
        <w:tabs>
          <w:tab w:val="left" w:pos="426"/>
          <w:tab w:val="left" w:pos="3645"/>
        </w:tabs>
        <w:jc w:val="both"/>
        <w:rPr>
          <w:noProof w:val="0"/>
          <w:lang w:val="it-IT" w:eastAsia="ru-RU"/>
        </w:rPr>
      </w:pPr>
      <w:r w:rsidRPr="008853F8">
        <w:rPr>
          <w:noProof w:val="0"/>
          <w:lang w:val="it-IT"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853F8" w:rsidRDefault="00892FAB" w:rsidP="00892FAB">
      <w:pPr>
        <w:jc w:val="both"/>
        <w:rPr>
          <w:b/>
          <w:noProof w:val="0"/>
          <w:lang w:val="it-IT" w:eastAsia="ru-RU"/>
        </w:rPr>
      </w:pPr>
    </w:p>
    <w:p w14:paraId="3C76FE1D" w14:textId="77777777" w:rsidR="00892FAB" w:rsidRPr="008853F8" w:rsidRDefault="00892FAB" w:rsidP="00892FAB">
      <w:pPr>
        <w:jc w:val="both"/>
        <w:rPr>
          <w:b/>
          <w:noProof w:val="0"/>
          <w:lang w:val="it-IT" w:eastAsia="ru-RU"/>
        </w:rPr>
      </w:pPr>
      <w:r w:rsidRPr="008853F8">
        <w:rPr>
          <w:b/>
          <w:noProof w:val="0"/>
          <w:lang w:val="it-IT" w:eastAsia="ru-RU"/>
        </w:rPr>
        <w:t>12. AJUSTAREA PREŢULUI CONTRACTULUI</w:t>
      </w:r>
    </w:p>
    <w:p w14:paraId="3BFF7381" w14:textId="77777777" w:rsidR="00892FAB" w:rsidRPr="008853F8" w:rsidRDefault="00892FAB" w:rsidP="00892FAB">
      <w:pPr>
        <w:jc w:val="both"/>
        <w:rPr>
          <w:noProof w:val="0"/>
          <w:lang w:val="it-IT"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853F8" w:rsidRDefault="00892FAB" w:rsidP="00892FAB">
      <w:pPr>
        <w:jc w:val="both"/>
        <w:rPr>
          <w:noProof w:val="0"/>
          <w:lang w:val="it-IT" w:eastAsia="ru-RU"/>
        </w:rPr>
      </w:pPr>
    </w:p>
    <w:p w14:paraId="3D080D5B" w14:textId="77777777" w:rsidR="00892FAB" w:rsidRPr="008853F8" w:rsidRDefault="00892FAB" w:rsidP="00892FAB">
      <w:pPr>
        <w:rPr>
          <w:b/>
          <w:noProof w:val="0"/>
          <w:lang w:val="it-IT" w:eastAsia="ru-RU"/>
        </w:rPr>
      </w:pPr>
      <w:r w:rsidRPr="008853F8">
        <w:rPr>
          <w:b/>
          <w:noProof w:val="0"/>
          <w:lang w:val="it-IT" w:eastAsia="ru-RU"/>
        </w:rPr>
        <w:t>13. CONDIŢIILE DE PREDARE-PRIMIRE</w:t>
      </w:r>
    </w:p>
    <w:p w14:paraId="78F5384B" w14:textId="77777777" w:rsidR="00892FAB" w:rsidRPr="008853F8" w:rsidRDefault="00892FAB" w:rsidP="00892FAB">
      <w:pPr>
        <w:jc w:val="both"/>
        <w:rPr>
          <w:noProof w:val="0"/>
          <w:lang w:val="it-IT" w:eastAsia="ru-RU"/>
        </w:rPr>
      </w:pPr>
      <w:r w:rsidRPr="008853F8">
        <w:rPr>
          <w:noProof w:val="0"/>
          <w:lang w:val="it-IT" w:eastAsia="ru-RU"/>
        </w:rPr>
        <w:t>Serviciile de proiectare se consideră predate de către Prestator şi recepţionate de către Beneficiar dacă:</w:t>
      </w:r>
    </w:p>
    <w:p w14:paraId="727D8616" w14:textId="77777777" w:rsidR="00892FAB" w:rsidRPr="008853F8" w:rsidRDefault="00892FAB">
      <w:pPr>
        <w:numPr>
          <w:ilvl w:val="0"/>
          <w:numId w:val="35"/>
        </w:numPr>
        <w:tabs>
          <w:tab w:val="num" w:pos="0"/>
          <w:tab w:val="left" w:pos="360"/>
        </w:tabs>
        <w:suppressAutoHyphens/>
        <w:ind w:left="0" w:firstLine="0"/>
        <w:jc w:val="both"/>
        <w:rPr>
          <w:noProof w:val="0"/>
          <w:lang w:val="it-IT" w:eastAsia="ru-RU"/>
        </w:rPr>
      </w:pPr>
      <w:r w:rsidRPr="008853F8">
        <w:rPr>
          <w:noProof w:val="0"/>
          <w:lang w:val="it-IT" w:eastAsia="ru-RU"/>
        </w:rPr>
        <w:t xml:space="preserve">cantitatea serviciilor de proiectare corespunde informaţiei indicate în prezentul contract; </w:t>
      </w:r>
    </w:p>
    <w:p w14:paraId="548DE91C" w14:textId="77777777" w:rsidR="00892FAB" w:rsidRPr="008853F8" w:rsidRDefault="00892FAB">
      <w:pPr>
        <w:numPr>
          <w:ilvl w:val="0"/>
          <w:numId w:val="35"/>
        </w:numPr>
        <w:tabs>
          <w:tab w:val="num" w:pos="0"/>
          <w:tab w:val="left" w:pos="360"/>
        </w:tabs>
        <w:suppressAutoHyphens/>
        <w:ind w:left="0" w:firstLine="0"/>
        <w:jc w:val="both"/>
        <w:rPr>
          <w:noProof w:val="0"/>
          <w:lang w:val="it-IT" w:eastAsia="ru-RU"/>
        </w:rPr>
      </w:pPr>
      <w:r w:rsidRPr="008853F8">
        <w:rPr>
          <w:noProof w:val="0"/>
          <w:lang w:val="it-IT" w:eastAsia="ru-RU"/>
        </w:rPr>
        <w:t>calitatea serviciilor de proiectare corespunde documentelor normative și standardelor de stat.</w:t>
      </w:r>
    </w:p>
    <w:p w14:paraId="6334BF65" w14:textId="77777777" w:rsidR="00892FAB" w:rsidRPr="008853F8" w:rsidRDefault="00892FAB" w:rsidP="00892FAB">
      <w:pPr>
        <w:jc w:val="both"/>
        <w:rPr>
          <w:noProof w:val="0"/>
          <w:lang w:val="it-IT" w:eastAsia="ru-RU"/>
        </w:rPr>
      </w:pPr>
    </w:p>
    <w:p w14:paraId="799F78EE" w14:textId="77777777" w:rsidR="00892FAB" w:rsidRPr="008853F8" w:rsidRDefault="00892FAB" w:rsidP="00892FAB">
      <w:pPr>
        <w:rPr>
          <w:b/>
          <w:noProof w:val="0"/>
          <w:lang w:val="it-IT" w:eastAsia="ru-RU"/>
        </w:rPr>
      </w:pPr>
      <w:r w:rsidRPr="008853F8">
        <w:rPr>
          <w:b/>
          <w:noProof w:val="0"/>
          <w:lang w:val="it-IT" w:eastAsia="ru-RU"/>
        </w:rPr>
        <w:t>14. REZOLUȚIUNEA CONTRACTULUI</w:t>
      </w:r>
    </w:p>
    <w:p w14:paraId="75EF2A3C" w14:textId="77777777" w:rsidR="00892FAB" w:rsidRPr="008853F8" w:rsidRDefault="00892FAB" w:rsidP="00892FAB">
      <w:pPr>
        <w:jc w:val="both"/>
        <w:rPr>
          <w:noProof w:val="0"/>
          <w:lang w:val="it-IT" w:eastAsia="ru-RU"/>
        </w:rPr>
      </w:pPr>
      <w:r w:rsidRPr="008853F8">
        <w:rPr>
          <w:noProof w:val="0"/>
          <w:lang w:val="it-IT"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853F8" w:rsidRDefault="00892FAB">
      <w:pPr>
        <w:numPr>
          <w:ilvl w:val="0"/>
          <w:numId w:val="26"/>
        </w:numPr>
        <w:tabs>
          <w:tab w:val="left" w:pos="0"/>
          <w:tab w:val="left" w:pos="360"/>
        </w:tabs>
        <w:suppressAutoHyphens/>
        <w:ind w:left="0" w:firstLine="0"/>
        <w:jc w:val="both"/>
        <w:rPr>
          <w:noProof w:val="0"/>
          <w:lang w:val="it-IT" w:eastAsia="ru-RU"/>
        </w:rPr>
      </w:pPr>
      <w:r w:rsidRPr="008853F8">
        <w:rPr>
          <w:noProof w:val="0"/>
          <w:lang w:val="it-IT" w:eastAsia="ru-RU"/>
        </w:rPr>
        <w:t xml:space="preserve">refuz al Prestatorului de a presta serviciile de proiectare prevăzute în prezentul contract;         </w:t>
      </w:r>
    </w:p>
    <w:p w14:paraId="352780A8"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853F8" w:rsidRDefault="00892FAB">
      <w:pPr>
        <w:numPr>
          <w:ilvl w:val="0"/>
          <w:numId w:val="26"/>
        </w:numPr>
        <w:tabs>
          <w:tab w:val="left" w:pos="0"/>
          <w:tab w:val="left" w:pos="360"/>
        </w:tabs>
        <w:suppressAutoHyphens/>
        <w:ind w:left="0" w:firstLine="0"/>
        <w:jc w:val="both"/>
        <w:rPr>
          <w:noProof w:val="0"/>
          <w:lang w:val="it-IT" w:eastAsia="ru-RU"/>
        </w:rPr>
      </w:pPr>
      <w:r w:rsidRPr="008853F8">
        <w:rPr>
          <w:noProof w:val="0"/>
          <w:lang w:val="it-IT" w:eastAsia="ru-RU"/>
        </w:rPr>
        <w:t>nesatisfacerea de către una dintre Părţi a pretenţiilor înaintate conform prezentului contract;</w:t>
      </w:r>
    </w:p>
    <w:p w14:paraId="469362F9" w14:textId="77777777" w:rsidR="00892FAB" w:rsidRPr="008853F8" w:rsidRDefault="00892FAB">
      <w:pPr>
        <w:numPr>
          <w:ilvl w:val="0"/>
          <w:numId w:val="26"/>
        </w:numPr>
        <w:tabs>
          <w:tab w:val="left" w:pos="0"/>
          <w:tab w:val="left" w:pos="360"/>
        </w:tabs>
        <w:suppressAutoHyphens/>
        <w:ind w:left="0" w:firstLine="0"/>
        <w:jc w:val="both"/>
        <w:rPr>
          <w:noProof w:val="0"/>
          <w:lang w:val="it-IT" w:eastAsia="ru-RU"/>
        </w:rPr>
      </w:pPr>
      <w:r w:rsidRPr="008853F8">
        <w:rPr>
          <w:noProof w:val="0"/>
          <w:lang w:val="it-IT"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853F8" w:rsidRDefault="00892FAB">
      <w:pPr>
        <w:numPr>
          <w:ilvl w:val="0"/>
          <w:numId w:val="26"/>
        </w:numPr>
        <w:tabs>
          <w:tab w:val="left" w:pos="0"/>
          <w:tab w:val="left" w:pos="360"/>
          <w:tab w:val="left" w:pos="599"/>
          <w:tab w:val="num" w:pos="1135"/>
          <w:tab w:val="left" w:pos="2070"/>
        </w:tabs>
        <w:ind w:left="0" w:firstLine="0"/>
        <w:jc w:val="both"/>
        <w:rPr>
          <w:noProof w:val="0"/>
          <w:lang w:val="it-IT" w:eastAsia="ru-RU"/>
        </w:rPr>
      </w:pPr>
      <w:r w:rsidRPr="008853F8">
        <w:rPr>
          <w:noProof w:val="0"/>
          <w:lang w:val="it-IT"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94416C" w:rsidRDefault="00892FAB" w:rsidP="00892FAB">
      <w:pPr>
        <w:jc w:val="both"/>
        <w:rPr>
          <w:noProof w:val="0"/>
          <w:lang w:val="it-IT" w:eastAsia="ru-RU"/>
        </w:rPr>
      </w:pPr>
      <w:r w:rsidRPr="0094416C">
        <w:rPr>
          <w:noProof w:val="0"/>
          <w:lang w:val="it-IT"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94416C" w:rsidRDefault="00892FAB" w:rsidP="00892FAB">
      <w:pPr>
        <w:jc w:val="both"/>
        <w:rPr>
          <w:noProof w:val="0"/>
          <w:lang w:val="it-IT" w:eastAsia="ru-RU"/>
        </w:rPr>
      </w:pPr>
      <w:r w:rsidRPr="0094416C">
        <w:rPr>
          <w:noProof w:val="0"/>
          <w:lang w:val="it-IT"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94416C" w:rsidRDefault="00892FAB" w:rsidP="00892FAB">
      <w:pPr>
        <w:rPr>
          <w:b/>
          <w:noProof w:val="0"/>
          <w:lang w:val="it-IT" w:eastAsia="ru-RU"/>
        </w:rPr>
      </w:pPr>
    </w:p>
    <w:p w14:paraId="71CB0083" w14:textId="77777777" w:rsidR="00892FAB" w:rsidRPr="008853F8" w:rsidRDefault="00892FAB" w:rsidP="00892FAB">
      <w:pPr>
        <w:rPr>
          <w:b/>
          <w:noProof w:val="0"/>
          <w:lang w:val="it-IT" w:eastAsia="ru-RU"/>
        </w:rPr>
      </w:pPr>
      <w:r w:rsidRPr="008853F8">
        <w:rPr>
          <w:b/>
          <w:noProof w:val="0"/>
          <w:lang w:val="it-IT" w:eastAsia="ru-RU"/>
        </w:rPr>
        <w:t>15. RECLAMAŢII ŞI SANCŢIUNI</w:t>
      </w:r>
    </w:p>
    <w:p w14:paraId="13DF9A9A" w14:textId="77777777" w:rsidR="00892FAB" w:rsidRPr="008853F8" w:rsidRDefault="00892FAB" w:rsidP="00892FAB">
      <w:pPr>
        <w:jc w:val="both"/>
        <w:rPr>
          <w:noProof w:val="0"/>
          <w:lang w:val="it-IT" w:eastAsia="ru-RU"/>
        </w:rPr>
      </w:pPr>
      <w:r w:rsidRPr="008853F8">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853F8">
        <w:rPr>
          <w:noProof w:val="0"/>
          <w:lang w:val="it-IT"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853F8" w:rsidRDefault="00892FAB" w:rsidP="00892FAB">
      <w:pPr>
        <w:rPr>
          <w:b/>
          <w:noProof w:val="0"/>
          <w:lang w:eastAsia="ru-RU"/>
        </w:rPr>
      </w:pPr>
      <w:r w:rsidRPr="008853F8">
        <w:rPr>
          <w:b/>
          <w:noProof w:val="0"/>
          <w:lang w:eastAsia="ru-RU"/>
        </w:rPr>
        <w:t>17. DREPTURI DE PROPRIETATE INTELECTUALĂ</w:t>
      </w:r>
    </w:p>
    <w:p w14:paraId="08D77E9C" w14:textId="77777777" w:rsidR="00892FAB" w:rsidRPr="008853F8" w:rsidRDefault="00892FAB" w:rsidP="00892FAB">
      <w:pPr>
        <w:jc w:val="both"/>
        <w:rPr>
          <w:noProof w:val="0"/>
          <w:lang w:eastAsia="ru-RU"/>
        </w:rPr>
      </w:pPr>
      <w:r w:rsidRPr="008853F8">
        <w:rPr>
          <w:noProof w:val="0"/>
          <w:lang w:eastAsia="ru-RU"/>
        </w:rPr>
        <w:t>Prestatorul are obligaţia să despăgubească Beneficiarul împotriva oricăror:</w:t>
      </w:r>
    </w:p>
    <w:p w14:paraId="4E20EBCB" w14:textId="77777777" w:rsidR="00892FAB" w:rsidRPr="008853F8" w:rsidRDefault="00892FAB" w:rsidP="00892FAB">
      <w:pPr>
        <w:jc w:val="both"/>
        <w:rPr>
          <w:noProof w:val="0"/>
          <w:lang w:eastAsia="ru-RU"/>
        </w:rPr>
      </w:pPr>
      <w:r w:rsidRPr="008853F8">
        <w:rPr>
          <w:noProof w:val="0"/>
          <w:lang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853F8" w:rsidRDefault="00892FAB" w:rsidP="00892FAB">
      <w:pPr>
        <w:jc w:val="both"/>
        <w:rPr>
          <w:noProof w:val="0"/>
          <w:lang w:val="it-IT" w:eastAsia="ru-RU"/>
        </w:rPr>
      </w:pPr>
      <w:r w:rsidRPr="008853F8">
        <w:rPr>
          <w:noProof w:val="0"/>
          <w:lang w:val="it-IT" w:eastAsia="ru-RU"/>
        </w:rPr>
        <w:t>b) daune-interese, costuri, taxe şi cheltuieli de orice natură, aferente, cu excepţia situaţiei în care o astfel de încălcare rezultă din respectarea caietului de sarcini.</w:t>
      </w:r>
    </w:p>
    <w:p w14:paraId="60CE4BEC" w14:textId="77777777" w:rsidR="00892FAB" w:rsidRPr="008853F8" w:rsidRDefault="00892FAB" w:rsidP="00892FAB">
      <w:pPr>
        <w:jc w:val="both"/>
        <w:rPr>
          <w:noProof w:val="0"/>
          <w:lang w:val="it-IT" w:eastAsia="ru-RU"/>
        </w:rPr>
      </w:pPr>
    </w:p>
    <w:p w14:paraId="65438628" w14:textId="77777777" w:rsidR="00892FAB" w:rsidRPr="008853F8" w:rsidRDefault="00892FAB" w:rsidP="00892FAB">
      <w:pPr>
        <w:tabs>
          <w:tab w:val="left" w:pos="3825"/>
        </w:tabs>
        <w:contextualSpacing/>
        <w:jc w:val="both"/>
        <w:rPr>
          <w:b/>
          <w:noProof w:val="0"/>
          <w:lang w:val="it-IT" w:eastAsia="ru-RU"/>
        </w:rPr>
      </w:pPr>
      <w:r w:rsidRPr="008853F8">
        <w:rPr>
          <w:b/>
          <w:noProof w:val="0"/>
          <w:lang w:val="it-IT" w:eastAsia="ru-RU"/>
        </w:rPr>
        <w:t>18. REZOLUȚIUNEA CONTRACTULUI</w:t>
      </w:r>
    </w:p>
    <w:p w14:paraId="6A7E9C2C" w14:textId="77777777" w:rsidR="00892FAB" w:rsidRPr="008853F8" w:rsidRDefault="00892FAB" w:rsidP="00892FAB">
      <w:pPr>
        <w:tabs>
          <w:tab w:val="left" w:pos="3825"/>
        </w:tabs>
        <w:contextualSpacing/>
        <w:jc w:val="both"/>
        <w:rPr>
          <w:noProof w:val="0"/>
          <w:lang w:val="it-IT" w:eastAsia="ru-RU"/>
        </w:rPr>
      </w:pPr>
      <w:r w:rsidRPr="008853F8">
        <w:rPr>
          <w:noProof w:val="0"/>
          <w:lang w:val="it-IT" w:eastAsia="ru-RU"/>
        </w:rPr>
        <w:t xml:space="preserve">18.1. Prestatorul poate cere rezoluțiunea contractului, dacă: </w:t>
      </w:r>
    </w:p>
    <w:p w14:paraId="163A368D"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a) Beneficiarul nu-şi îndeplineşte o obligaţie care este în sarcina sa şi prin aceasta pune Prestatorul în situaţia de a nu putea presta serviciile; </w:t>
      </w:r>
    </w:p>
    <w:p w14:paraId="524B8EA5" w14:textId="77777777" w:rsidR="00892FAB" w:rsidRPr="008853F8" w:rsidRDefault="00892FAB" w:rsidP="00892FAB">
      <w:pPr>
        <w:tabs>
          <w:tab w:val="left" w:pos="1276"/>
        </w:tabs>
        <w:jc w:val="both"/>
        <w:rPr>
          <w:noProof w:val="0"/>
          <w:lang w:val="it-IT" w:eastAsia="ru-RU"/>
        </w:rPr>
      </w:pPr>
      <w:r w:rsidRPr="008853F8">
        <w:rPr>
          <w:noProof w:val="0"/>
          <w:lang w:val="it-IT" w:eastAsia="ru-RU"/>
        </w:rPr>
        <w:t xml:space="preserve">b) Beneficiarul nu onorează o plată scadentă mai mult de 3 luni; </w:t>
      </w:r>
    </w:p>
    <w:p w14:paraId="37AC3E76" w14:textId="77777777" w:rsidR="00892FAB" w:rsidRPr="0094416C" w:rsidRDefault="00892FAB" w:rsidP="00892FAB">
      <w:pPr>
        <w:tabs>
          <w:tab w:val="left" w:pos="1276"/>
        </w:tabs>
        <w:contextualSpacing/>
        <w:jc w:val="both"/>
        <w:rPr>
          <w:noProof w:val="0"/>
          <w:lang w:val="it-IT" w:eastAsia="ru-RU"/>
        </w:rPr>
      </w:pPr>
      <w:r w:rsidRPr="0094416C">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853F8" w:rsidRDefault="00892FAB" w:rsidP="00892FAB">
      <w:pPr>
        <w:tabs>
          <w:tab w:val="left" w:pos="567"/>
        </w:tabs>
        <w:jc w:val="both"/>
        <w:rPr>
          <w:noProof w:val="0"/>
          <w:lang w:val="it-IT" w:eastAsia="ru-RU"/>
        </w:rPr>
      </w:pPr>
      <w:r w:rsidRPr="008853F8">
        <w:rPr>
          <w:noProof w:val="0"/>
          <w:lang w:val="it-IT" w:eastAsia="ru-RU"/>
        </w:rPr>
        <w:t xml:space="preserve">18.2. Beneficiarul poate cere rezoluțiunea contractului, dacă: </w:t>
      </w:r>
    </w:p>
    <w:p w14:paraId="1EFC2CBB" w14:textId="77777777" w:rsidR="00892FAB" w:rsidRPr="008853F8" w:rsidRDefault="00892FAB" w:rsidP="00892FAB">
      <w:pPr>
        <w:tabs>
          <w:tab w:val="left" w:pos="1276"/>
        </w:tabs>
        <w:contextualSpacing/>
        <w:jc w:val="both"/>
        <w:rPr>
          <w:noProof w:val="0"/>
          <w:lang w:val="it-IT" w:eastAsia="ru-RU"/>
        </w:rPr>
      </w:pPr>
      <w:r w:rsidRPr="008853F8">
        <w:rPr>
          <w:noProof w:val="0"/>
          <w:lang w:val="it-IT" w:eastAsia="ru-RU"/>
        </w:rPr>
        <w:t>a) Prestatorul se află în incapacitate de plată, lichidare sau bunurile acestuia sunt sub sechestru;</w:t>
      </w:r>
    </w:p>
    <w:p w14:paraId="4B4CC478" w14:textId="77777777" w:rsidR="00892FAB" w:rsidRPr="008853F8" w:rsidRDefault="00892FAB" w:rsidP="00892FAB">
      <w:pPr>
        <w:tabs>
          <w:tab w:val="left" w:pos="1276"/>
        </w:tabs>
        <w:contextualSpacing/>
        <w:jc w:val="both"/>
        <w:rPr>
          <w:noProof w:val="0"/>
          <w:lang w:val="it-IT" w:eastAsia="ru-RU"/>
        </w:rPr>
      </w:pPr>
      <w:r w:rsidRPr="008853F8">
        <w:rPr>
          <w:noProof w:val="0"/>
          <w:lang w:val="it-IT" w:eastAsia="ru-RU"/>
        </w:rPr>
        <w:t xml:space="preserve">b) Prestatorul nu începe serviciile fără să aibă un motiv justificat, în termenul stabilit de la primirea dispoziţiei scrise de începere a serviciilor; </w:t>
      </w:r>
    </w:p>
    <w:p w14:paraId="5B1A14D2" w14:textId="77777777" w:rsidR="00892FAB" w:rsidRPr="008853F8" w:rsidRDefault="00892FAB" w:rsidP="00892FAB">
      <w:pPr>
        <w:tabs>
          <w:tab w:val="left" w:pos="1276"/>
        </w:tabs>
        <w:contextualSpacing/>
        <w:jc w:val="both"/>
        <w:rPr>
          <w:noProof w:val="0"/>
          <w:lang w:val="it-IT" w:eastAsia="ru-RU"/>
        </w:rPr>
      </w:pPr>
      <w:r w:rsidRPr="008853F8">
        <w:rPr>
          <w:noProof w:val="0"/>
          <w:lang w:val="it-IT" w:eastAsia="ru-RU"/>
        </w:rPr>
        <w:t>c) Prestatorul nu furnizează/menține garanția de bună execuție în condițiile solicitate prin prezentul contract;</w:t>
      </w:r>
    </w:p>
    <w:p w14:paraId="129DA557" w14:textId="77777777" w:rsidR="00892FAB" w:rsidRPr="0094416C" w:rsidRDefault="00892FAB" w:rsidP="00892FAB">
      <w:pPr>
        <w:tabs>
          <w:tab w:val="left" w:pos="1276"/>
        </w:tabs>
        <w:contextualSpacing/>
        <w:jc w:val="both"/>
        <w:rPr>
          <w:noProof w:val="0"/>
          <w:lang w:val="it-IT" w:eastAsia="ru-RU"/>
        </w:rPr>
      </w:pPr>
      <w:r w:rsidRPr="0094416C">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853F8" w:rsidRDefault="00892FAB" w:rsidP="00892FAB">
      <w:pPr>
        <w:tabs>
          <w:tab w:val="left" w:pos="1276"/>
        </w:tabs>
        <w:contextualSpacing/>
        <w:jc w:val="both"/>
        <w:rPr>
          <w:noProof w:val="0"/>
          <w:lang w:val="it-IT" w:eastAsia="ru-RU"/>
        </w:rPr>
      </w:pPr>
      <w:r w:rsidRPr="008853F8">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853F8">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892FAB">
        <w:rPr>
          <w:noProof w:val="0"/>
          <w:lang w:val="en-US" w:eastAsia="ru-RU"/>
        </w:rPr>
        <w:t xml:space="preserve">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853F8" w:rsidRDefault="00892FAB" w:rsidP="00892FAB">
      <w:pPr>
        <w:tabs>
          <w:tab w:val="left" w:pos="567"/>
          <w:tab w:val="left" w:pos="2070"/>
        </w:tabs>
        <w:jc w:val="both"/>
        <w:rPr>
          <w:noProof w:val="0"/>
          <w:lang w:val="it-IT" w:eastAsia="ru-RU"/>
        </w:rPr>
      </w:pPr>
      <w:r w:rsidRPr="008853F8">
        <w:rPr>
          <w:noProof w:val="0"/>
          <w:lang w:val="it-IT"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853F8" w:rsidRDefault="00892FAB" w:rsidP="00892FAB">
      <w:pPr>
        <w:tabs>
          <w:tab w:val="left" w:pos="567"/>
          <w:tab w:val="left" w:pos="2070"/>
        </w:tabs>
        <w:jc w:val="both"/>
        <w:rPr>
          <w:noProof w:val="0"/>
          <w:lang w:val="it-IT" w:eastAsia="ru-RU"/>
        </w:rPr>
      </w:pPr>
      <w:r w:rsidRPr="008853F8">
        <w:rPr>
          <w:noProof w:val="0"/>
          <w:lang w:val="it-IT"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853F8" w:rsidRDefault="00892FAB" w:rsidP="00892FAB">
      <w:pPr>
        <w:rPr>
          <w:b/>
          <w:noProof w:val="0"/>
          <w:lang w:val="it-IT" w:eastAsia="ru-RU"/>
        </w:rPr>
      </w:pPr>
      <w:r w:rsidRPr="008853F8">
        <w:rPr>
          <w:b/>
          <w:noProof w:val="0"/>
          <w:lang w:val="it-IT" w:eastAsia="ru-RU"/>
        </w:rPr>
        <w:t>19. DISPOZIŢII FINALE</w:t>
      </w:r>
    </w:p>
    <w:p w14:paraId="2AAD3F2B" w14:textId="77777777" w:rsidR="00892FAB" w:rsidRPr="00892FAB" w:rsidRDefault="00892FAB" w:rsidP="00892FAB">
      <w:pPr>
        <w:jc w:val="both"/>
        <w:rPr>
          <w:noProof w:val="0"/>
          <w:lang w:val="en-US" w:eastAsia="ru-RU"/>
        </w:rPr>
      </w:pPr>
      <w:r w:rsidRPr="008853F8">
        <w:rPr>
          <w:noProof w:val="0"/>
          <w:lang w:val="it-IT" w:eastAsia="ru-RU"/>
        </w:rPr>
        <w:t xml:space="preserve">19.1. Litigiile ce ar putea rezulta din prezentul contract vor fi soluţionate de către Părţi pe cale amiabilă.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94416C" w:rsidRDefault="00892FAB" w:rsidP="00892FAB">
      <w:pPr>
        <w:jc w:val="both"/>
        <w:rPr>
          <w:noProof w:val="0"/>
          <w:lang w:val="it-IT" w:eastAsia="ru-RU"/>
        </w:rPr>
      </w:pPr>
      <w:r w:rsidRPr="0094416C">
        <w:rPr>
          <w:noProof w:val="0"/>
          <w:lang w:val="it-IT" w:eastAsia="ru-RU"/>
        </w:rPr>
        <w:t>19.2. De la data semnării prezentului contract, toate negocierile purtate şi documentele  perfectate anterior, îşi pierd valabilitatea.</w:t>
      </w:r>
    </w:p>
    <w:p w14:paraId="38F474BB" w14:textId="77777777" w:rsidR="00892FAB" w:rsidRPr="008853F8" w:rsidRDefault="00892FAB" w:rsidP="00892FAB">
      <w:pPr>
        <w:jc w:val="both"/>
        <w:rPr>
          <w:noProof w:val="0"/>
          <w:lang w:val="it-IT" w:eastAsia="ru-RU"/>
        </w:rPr>
      </w:pPr>
      <w:r w:rsidRPr="008853F8">
        <w:rPr>
          <w:noProof w:val="0"/>
          <w:lang w:val="it-IT" w:eastAsia="ru-RU"/>
        </w:rPr>
        <w:t xml:space="preserve">19.3. Părţile contractante au dreptul, pe durata îndeplinirii și valabilității contractului să convină asupra modificării clauzelor contractului, prin acord adiţional, în cazul apariţiei unor </w:t>
      </w:r>
      <w:r w:rsidRPr="008853F8">
        <w:rPr>
          <w:noProof w:val="0"/>
          <w:lang w:val="it-IT"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853F8" w:rsidRDefault="00892FAB" w:rsidP="00892FAB">
      <w:pPr>
        <w:jc w:val="both"/>
        <w:rPr>
          <w:noProof w:val="0"/>
          <w:lang w:val="it-IT" w:eastAsia="ru-RU"/>
        </w:rPr>
      </w:pPr>
      <w:r w:rsidRPr="008853F8">
        <w:rPr>
          <w:noProof w:val="0"/>
          <w:lang w:val="it-IT"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853F8" w:rsidRDefault="00892FAB" w:rsidP="00892FAB">
      <w:pPr>
        <w:jc w:val="both"/>
        <w:rPr>
          <w:noProof w:val="0"/>
          <w:lang w:val="it-IT" w:eastAsia="ru-RU"/>
        </w:rPr>
      </w:pPr>
      <w:r w:rsidRPr="008853F8">
        <w:rPr>
          <w:noProof w:val="0"/>
          <w:lang w:val="it-IT"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853F8">
        <w:rPr>
          <w:noProof w:val="0"/>
          <w:lang w:val="it-IT"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853F8" w:rsidRDefault="00892FAB" w:rsidP="00892FAB">
      <w:pPr>
        <w:spacing w:line="276" w:lineRule="auto"/>
        <w:contextualSpacing/>
        <w:rPr>
          <w:noProof w:val="0"/>
          <w:lang w:val="it-IT" w:eastAsia="ru-RU"/>
        </w:rPr>
      </w:pPr>
    </w:p>
    <w:p w14:paraId="2DC6DC16" w14:textId="77777777" w:rsidR="00892FAB" w:rsidRPr="00892FAB" w:rsidRDefault="00892FAB">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853F8" w:rsidRDefault="00892FAB" w:rsidP="00892FAB">
      <w:pPr>
        <w:spacing w:line="276" w:lineRule="auto"/>
        <w:contextualSpacing/>
        <w:jc w:val="center"/>
        <w:rPr>
          <w:b/>
          <w:noProof w:val="0"/>
          <w:lang w:val="it-IT" w:eastAsia="ru-RU"/>
        </w:rPr>
      </w:pPr>
      <w:r w:rsidRPr="008853F8">
        <w:rPr>
          <w:b/>
          <w:noProof w:val="0"/>
          <w:lang w:val="it-IT" w:eastAsia="ru-RU"/>
        </w:rPr>
        <w:t>RECHIZITELE JURIDICE, POŞTALE ŞI DE PLĂŢI ALE PĂRŢILOR</w:t>
      </w:r>
    </w:p>
    <w:p w14:paraId="572419B3" w14:textId="77777777" w:rsidR="00892FAB" w:rsidRPr="008853F8"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ListParagraph"/>
              <w:numPr>
                <w:ilvl w:val="0"/>
                <w:numId w:val="29"/>
              </w:numPr>
              <w:rPr>
                <w:lang w:val="ro-MD"/>
              </w:rPr>
            </w:pPr>
            <w:r w:rsidRPr="00FF430B">
              <w:rPr>
                <w:lang w:val="ro-MD"/>
              </w:rPr>
              <w:t>prin acordul de voinţă al părţilor ;</w:t>
            </w:r>
          </w:p>
          <w:p w14:paraId="12C0102A" w14:textId="77777777" w:rsidR="00325E16" w:rsidRPr="00FF430B" w:rsidRDefault="00325E16">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CD21E" w14:textId="77777777" w:rsidR="00F15BD6" w:rsidRDefault="00F15BD6" w:rsidP="00A20ACF">
      <w:r>
        <w:separator/>
      </w:r>
    </w:p>
  </w:endnote>
  <w:endnote w:type="continuationSeparator" w:id="0">
    <w:p w14:paraId="6774CC8E" w14:textId="77777777" w:rsidR="00F15BD6" w:rsidRDefault="00F15B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58F8A" w14:textId="77777777" w:rsidR="00F15BD6" w:rsidRDefault="00F15BD6" w:rsidP="00A20ACF">
      <w:r>
        <w:separator/>
      </w:r>
    </w:p>
  </w:footnote>
  <w:footnote w:type="continuationSeparator" w:id="0">
    <w:p w14:paraId="4149C016" w14:textId="77777777" w:rsidR="00F15BD6" w:rsidRDefault="00F15B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1"/>
  </w:num>
  <w:num w:numId="2" w16cid:durableId="414135609">
    <w:abstractNumId w:val="38"/>
  </w:num>
  <w:num w:numId="3" w16cid:durableId="2027292201">
    <w:abstractNumId w:val="27"/>
  </w:num>
  <w:num w:numId="4" w16cid:durableId="2108236595">
    <w:abstractNumId w:val="26"/>
  </w:num>
  <w:num w:numId="5" w16cid:durableId="1158109916">
    <w:abstractNumId w:val="12"/>
  </w:num>
  <w:num w:numId="6" w16cid:durableId="1233197484">
    <w:abstractNumId w:val="15"/>
  </w:num>
  <w:num w:numId="7" w16cid:durableId="494419062">
    <w:abstractNumId w:val="13"/>
  </w:num>
  <w:num w:numId="8" w16cid:durableId="1635285153">
    <w:abstractNumId w:val="7"/>
  </w:num>
  <w:num w:numId="9" w16cid:durableId="1041171787">
    <w:abstractNumId w:val="20"/>
  </w:num>
  <w:num w:numId="10" w16cid:durableId="1705595466">
    <w:abstractNumId w:val="25"/>
  </w:num>
  <w:num w:numId="11" w16cid:durableId="420107131">
    <w:abstractNumId w:val="6"/>
  </w:num>
  <w:num w:numId="12" w16cid:durableId="573055978">
    <w:abstractNumId w:val="23"/>
  </w:num>
  <w:num w:numId="13" w16cid:durableId="1286619272">
    <w:abstractNumId w:val="9"/>
  </w:num>
  <w:num w:numId="14" w16cid:durableId="605575839">
    <w:abstractNumId w:val="35"/>
  </w:num>
  <w:num w:numId="15" w16cid:durableId="928850297">
    <w:abstractNumId w:val="30"/>
  </w:num>
  <w:num w:numId="16" w16cid:durableId="658509592">
    <w:abstractNumId w:val="10"/>
  </w:num>
  <w:num w:numId="17" w16cid:durableId="1452699389">
    <w:abstractNumId w:val="28"/>
  </w:num>
  <w:num w:numId="18" w16cid:durableId="1592541862">
    <w:abstractNumId w:val="17"/>
  </w:num>
  <w:num w:numId="19" w16cid:durableId="372000273">
    <w:abstractNumId w:val="24"/>
  </w:num>
  <w:num w:numId="20" w16cid:durableId="580221322">
    <w:abstractNumId w:val="19"/>
  </w:num>
  <w:num w:numId="21" w16cid:durableId="2054308799">
    <w:abstractNumId w:val="34"/>
  </w:num>
  <w:num w:numId="22" w16cid:durableId="757674645">
    <w:abstractNumId w:val="11"/>
  </w:num>
  <w:num w:numId="23" w16cid:durableId="1526673050">
    <w:abstractNumId w:val="8"/>
  </w:num>
  <w:num w:numId="24" w16cid:durableId="1096053259">
    <w:abstractNumId w:val="18"/>
  </w:num>
  <w:num w:numId="25" w16cid:durableId="2084257426">
    <w:abstractNumId w:val="5"/>
  </w:num>
  <w:num w:numId="26" w16cid:durableId="1030497874">
    <w:abstractNumId w:val="1"/>
  </w:num>
  <w:num w:numId="27" w16cid:durableId="1531187694">
    <w:abstractNumId w:val="32"/>
  </w:num>
  <w:num w:numId="28" w16cid:durableId="1623540681">
    <w:abstractNumId w:val="14"/>
  </w:num>
  <w:num w:numId="29" w16cid:durableId="823621734">
    <w:abstractNumId w:val="36"/>
  </w:num>
  <w:num w:numId="30" w16cid:durableId="1626766214">
    <w:abstractNumId w:val="29"/>
  </w:num>
  <w:num w:numId="31" w16cid:durableId="1207834683">
    <w:abstractNumId w:val="16"/>
  </w:num>
  <w:num w:numId="32" w16cid:durableId="1072697624">
    <w:abstractNumId w:val="21"/>
  </w:num>
  <w:num w:numId="33" w16cid:durableId="496775705">
    <w:abstractNumId w:val="37"/>
  </w:num>
  <w:num w:numId="34" w16cid:durableId="2144150751">
    <w:abstractNumId w:val="22"/>
  </w:num>
  <w:num w:numId="35" w16cid:durableId="1659846624">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1C7D"/>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53F8"/>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6C"/>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5BD6"/>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70</Pages>
  <Words>27669</Words>
  <Characters>160481</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AAIJ-7</cp:lastModifiedBy>
  <cp:revision>3</cp:revision>
  <cp:lastPrinted>2021-06-01T11:52:00Z</cp:lastPrinted>
  <dcterms:created xsi:type="dcterms:W3CDTF">2026-07-07T05:43:00Z</dcterms:created>
  <dcterms:modified xsi:type="dcterms:W3CDTF">2026-07-07T05:48:00Z</dcterms:modified>
</cp:coreProperties>
</file>