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527CBB07" w14:textId="77777777" w:rsidR="00DF0B9F" w:rsidRDefault="00DF0B9F" w:rsidP="00DF0B9F">
      <w:pPr>
        <w:pStyle w:val="a8"/>
        <w:rPr>
          <w:sz w:val="26"/>
        </w:rPr>
      </w:pPr>
    </w:p>
    <w:p w14:paraId="161FE57F" w14:textId="77777777" w:rsidR="00DF0B9F" w:rsidRDefault="00DF0B9F" w:rsidP="00DF0B9F">
      <w:pPr>
        <w:pStyle w:val="a8"/>
        <w:rPr>
          <w:sz w:val="26"/>
        </w:rPr>
      </w:pPr>
    </w:p>
    <w:p w14:paraId="60B3E677" w14:textId="77777777" w:rsidR="00DF0B9F" w:rsidRDefault="00DF0B9F" w:rsidP="00DF0B9F">
      <w:pPr>
        <w:pStyle w:val="a8"/>
        <w:rPr>
          <w:sz w:val="26"/>
        </w:rPr>
      </w:pPr>
    </w:p>
    <w:p w14:paraId="709D5F4F" w14:textId="77777777" w:rsidR="00DF0B9F" w:rsidRDefault="00DF0B9F" w:rsidP="00DF0B9F">
      <w:pPr>
        <w:pStyle w:val="a8"/>
        <w:rPr>
          <w:sz w:val="26"/>
        </w:rPr>
      </w:pPr>
    </w:p>
    <w:p w14:paraId="605E521B" w14:textId="77777777" w:rsidR="00DF0B9F" w:rsidRDefault="00DF0B9F" w:rsidP="00DF0B9F">
      <w:pPr>
        <w:pStyle w:val="a8"/>
        <w:rPr>
          <w:sz w:val="26"/>
        </w:rPr>
      </w:pPr>
    </w:p>
    <w:p w14:paraId="1D80D21E" w14:textId="77777777" w:rsidR="00DF0B9F" w:rsidRDefault="00DF0B9F" w:rsidP="00DF0B9F">
      <w:pPr>
        <w:pStyle w:val="a8"/>
        <w:rPr>
          <w:sz w:val="26"/>
        </w:rPr>
      </w:pPr>
    </w:p>
    <w:p w14:paraId="7209897C"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6DDC7730" w14:textId="77777777" w:rsidR="00DF0B9F" w:rsidRDefault="00DF0B9F" w:rsidP="00DF0B9F">
      <w:pPr>
        <w:pStyle w:val="aff3"/>
      </w:pPr>
      <w:r>
        <w:t>DOCUMENTAŢIA</w:t>
      </w:r>
      <w:r>
        <w:rPr>
          <w:spacing w:val="-8"/>
        </w:rPr>
        <w:t xml:space="preserve"> </w:t>
      </w:r>
      <w:r>
        <w:t>STANDARD</w:t>
      </w:r>
    </w:p>
    <w:p w14:paraId="3DD55CE8" w14:textId="77777777" w:rsidR="00DF0B9F" w:rsidRDefault="00DF0B9F" w:rsidP="00DF0B9F">
      <w:pPr>
        <w:ind w:left="2341" w:right="2200"/>
        <w:jc w:val="center"/>
        <w:rPr>
          <w:b/>
          <w:sz w:val="32"/>
        </w:rPr>
      </w:pPr>
      <w:r>
        <w:rPr>
          <w:b/>
          <w:sz w:val="32"/>
        </w:rPr>
        <w:t>pentru</w:t>
      </w:r>
      <w:r>
        <w:rPr>
          <w:b/>
          <w:spacing w:val="-4"/>
          <w:sz w:val="32"/>
        </w:rPr>
        <w:t xml:space="preserve"> </w:t>
      </w:r>
      <w:r>
        <w:rPr>
          <w:b/>
          <w:sz w:val="32"/>
        </w:rPr>
        <w:t>realizarea</w:t>
      </w:r>
      <w:r>
        <w:rPr>
          <w:b/>
          <w:spacing w:val="-5"/>
          <w:sz w:val="32"/>
        </w:rPr>
        <w:t xml:space="preserve"> </w:t>
      </w:r>
      <w:r>
        <w:rPr>
          <w:b/>
          <w:sz w:val="32"/>
        </w:rPr>
        <w:t>achizițiilor</w:t>
      </w:r>
      <w:r>
        <w:rPr>
          <w:b/>
          <w:spacing w:val="-1"/>
          <w:sz w:val="32"/>
        </w:rPr>
        <w:t xml:space="preserve"> </w:t>
      </w:r>
      <w:r>
        <w:rPr>
          <w:b/>
          <w:sz w:val="32"/>
        </w:rPr>
        <w:t>publice</w:t>
      </w:r>
      <w:r>
        <w:rPr>
          <w:b/>
          <w:spacing w:val="-1"/>
          <w:sz w:val="32"/>
        </w:rPr>
        <w:t xml:space="preserve"> </w:t>
      </w:r>
      <w:r>
        <w:rPr>
          <w:b/>
          <w:sz w:val="32"/>
        </w:rPr>
        <w:t>de</w:t>
      </w:r>
      <w:r>
        <w:rPr>
          <w:b/>
          <w:spacing w:val="-6"/>
          <w:sz w:val="32"/>
        </w:rPr>
        <w:t xml:space="preserve"> </w:t>
      </w:r>
      <w:r>
        <w:rPr>
          <w:b/>
          <w:sz w:val="32"/>
        </w:rPr>
        <w:t>lucrări</w:t>
      </w:r>
    </w:p>
    <w:p w14:paraId="3D59FC7C" w14:textId="77777777" w:rsidR="00DF0B9F" w:rsidRDefault="00DF0B9F" w:rsidP="00DF0B9F">
      <w:pPr>
        <w:pStyle w:val="a8"/>
        <w:rPr>
          <w:b/>
          <w:sz w:val="36"/>
        </w:rPr>
      </w:pPr>
    </w:p>
    <w:p w14:paraId="4037F079" w14:textId="77777777" w:rsidR="00DF0B9F" w:rsidRDefault="00DF0B9F" w:rsidP="00DF0B9F">
      <w:pPr>
        <w:pStyle w:val="a8"/>
        <w:spacing w:before="5"/>
        <w:rPr>
          <w:b/>
          <w:sz w:val="43"/>
        </w:rPr>
      </w:pPr>
    </w:p>
    <w:p w14:paraId="3D111A1D" w14:textId="77777777" w:rsidR="00DF0B9F" w:rsidRDefault="00DF0B9F" w:rsidP="00DF0B9F">
      <w:pPr>
        <w:pStyle w:val="a8"/>
        <w:spacing w:before="5"/>
        <w:rPr>
          <w:b/>
          <w:sz w:val="43"/>
        </w:rPr>
      </w:pPr>
    </w:p>
    <w:p w14:paraId="4643EED5" w14:textId="1D17D0A0" w:rsidR="00DF0B9F" w:rsidRPr="00EE10CB" w:rsidRDefault="00DF0B9F" w:rsidP="00EE10CB">
      <w:pPr>
        <w:rPr>
          <w:b/>
          <w:sz w:val="28"/>
          <w:szCs w:val="28"/>
        </w:rPr>
      </w:pPr>
      <w:r w:rsidRPr="00EE10CB">
        <w:rPr>
          <w:sz w:val="28"/>
          <w:szCs w:val="28"/>
        </w:rPr>
        <w:t>Obiectul</w:t>
      </w:r>
      <w:r w:rsidRPr="00EE10CB">
        <w:rPr>
          <w:spacing w:val="-4"/>
          <w:sz w:val="28"/>
          <w:szCs w:val="28"/>
        </w:rPr>
        <w:t xml:space="preserve"> </w:t>
      </w:r>
      <w:r w:rsidRPr="00EE10CB">
        <w:rPr>
          <w:sz w:val="28"/>
          <w:szCs w:val="28"/>
        </w:rPr>
        <w:t>achiziţiei:</w:t>
      </w:r>
      <w:r w:rsidRPr="00EE10CB">
        <w:rPr>
          <w:spacing w:val="-1"/>
          <w:sz w:val="28"/>
          <w:szCs w:val="28"/>
        </w:rPr>
        <w:t xml:space="preserve"> </w:t>
      </w:r>
      <w:r w:rsidR="00EE10CB" w:rsidRPr="00EE10CB">
        <w:rPr>
          <w:bCs/>
          <w:sz w:val="28"/>
          <w:szCs w:val="28"/>
          <w:lang w:val="en-US"/>
        </w:rPr>
        <w:t>Lucrari de reparatie a fintinilor din com. Varancau, r-nul Soroca</w:t>
      </w:r>
    </w:p>
    <w:p w14:paraId="3D08115D" w14:textId="27E291C8" w:rsidR="00B021B4" w:rsidRPr="00EE10CB" w:rsidRDefault="00DF0B9F" w:rsidP="00EE2FE1">
      <w:pPr>
        <w:pStyle w:val="TableParagraph"/>
        <w:rPr>
          <w:sz w:val="28"/>
          <w:szCs w:val="28"/>
          <w:lang w:eastAsia="ru-RU"/>
        </w:rPr>
      </w:pPr>
      <w:r w:rsidRPr="00EE10CB">
        <w:rPr>
          <w:sz w:val="28"/>
          <w:szCs w:val="28"/>
        </w:rPr>
        <w:t xml:space="preserve">     Cod</w:t>
      </w:r>
      <w:r w:rsidRPr="00EE10CB">
        <w:rPr>
          <w:spacing w:val="-1"/>
          <w:sz w:val="28"/>
          <w:szCs w:val="28"/>
        </w:rPr>
        <w:t xml:space="preserve"> </w:t>
      </w:r>
      <w:r w:rsidRPr="00EE10CB">
        <w:rPr>
          <w:sz w:val="28"/>
          <w:szCs w:val="28"/>
        </w:rPr>
        <w:t>CPV:</w:t>
      </w:r>
      <w:r w:rsidRPr="00EE10CB">
        <w:rPr>
          <w:spacing w:val="1"/>
          <w:sz w:val="28"/>
          <w:szCs w:val="28"/>
        </w:rPr>
        <w:t xml:space="preserve"> </w:t>
      </w:r>
      <w:r w:rsidR="005E6485" w:rsidRPr="00EE10CB">
        <w:rPr>
          <w:sz w:val="28"/>
          <w:szCs w:val="28"/>
          <w:lang w:eastAsia="ru-RU"/>
        </w:rPr>
        <w:t>45200000-9</w:t>
      </w:r>
    </w:p>
    <w:p w14:paraId="08694F4B" w14:textId="0A470528" w:rsidR="00DF0B9F" w:rsidRPr="00EE10CB" w:rsidRDefault="00DF0B9F" w:rsidP="00EE10CB">
      <w:pPr>
        <w:shd w:val="clear" w:color="auto" w:fill="FFFFFF" w:themeFill="background1"/>
        <w:tabs>
          <w:tab w:val="left" w:pos="284"/>
          <w:tab w:val="right" w:pos="9531"/>
        </w:tabs>
        <w:spacing w:before="120"/>
        <w:ind w:left="284"/>
        <w:rPr>
          <w:b/>
          <w:sz w:val="28"/>
          <w:szCs w:val="28"/>
        </w:rPr>
      </w:pPr>
      <w:r w:rsidRPr="00EE10CB">
        <w:rPr>
          <w:sz w:val="28"/>
          <w:szCs w:val="28"/>
        </w:rPr>
        <w:t>Autoritatea</w:t>
      </w:r>
      <w:r w:rsidRPr="00EE10CB">
        <w:rPr>
          <w:spacing w:val="-7"/>
          <w:sz w:val="28"/>
          <w:szCs w:val="28"/>
        </w:rPr>
        <w:t xml:space="preserve"> </w:t>
      </w:r>
      <w:r w:rsidRPr="00EE10CB">
        <w:rPr>
          <w:sz w:val="28"/>
          <w:szCs w:val="28"/>
        </w:rPr>
        <w:t xml:space="preserve">contractantă: </w:t>
      </w:r>
      <w:r w:rsidRPr="00EE10CB">
        <w:rPr>
          <w:spacing w:val="-17"/>
          <w:sz w:val="28"/>
          <w:szCs w:val="28"/>
        </w:rPr>
        <w:t xml:space="preserve"> </w:t>
      </w:r>
      <w:r w:rsidR="00EE10CB" w:rsidRPr="00EE10CB">
        <w:rPr>
          <w:b/>
          <w:sz w:val="28"/>
          <w:szCs w:val="28"/>
        </w:rPr>
        <w:t>primăria  s. Vărăncău, r. Soroca</w:t>
      </w:r>
    </w:p>
    <w:p w14:paraId="4B13976F" w14:textId="77777777" w:rsidR="00DF0B9F" w:rsidRPr="00EE10CB" w:rsidRDefault="00DF0B9F" w:rsidP="00DF0B9F">
      <w:pPr>
        <w:ind w:left="402"/>
        <w:rPr>
          <w:b/>
          <w:sz w:val="28"/>
          <w:szCs w:val="28"/>
        </w:rPr>
      </w:pPr>
    </w:p>
    <w:p w14:paraId="49A55717" w14:textId="03FBCCBD" w:rsidR="00DF0B9F" w:rsidRPr="00EE10CB" w:rsidRDefault="00DF0B9F" w:rsidP="00DF0B9F">
      <w:pPr>
        <w:spacing w:before="1"/>
        <w:ind w:left="484"/>
        <w:rPr>
          <w:b/>
          <w:sz w:val="28"/>
          <w:szCs w:val="28"/>
        </w:rPr>
      </w:pPr>
      <w:r w:rsidRPr="00EE10CB">
        <w:rPr>
          <w:sz w:val="28"/>
          <w:szCs w:val="28"/>
        </w:rPr>
        <w:t>Procedura</w:t>
      </w:r>
      <w:r w:rsidRPr="00EE10CB">
        <w:rPr>
          <w:spacing w:val="-6"/>
          <w:sz w:val="28"/>
          <w:szCs w:val="28"/>
        </w:rPr>
        <w:t xml:space="preserve"> </w:t>
      </w:r>
      <w:r w:rsidRPr="00EE10CB">
        <w:rPr>
          <w:sz w:val="28"/>
          <w:szCs w:val="28"/>
        </w:rPr>
        <w:t>achiziţiei:</w:t>
      </w:r>
      <w:r w:rsidRPr="00EE10CB">
        <w:rPr>
          <w:spacing w:val="-1"/>
          <w:sz w:val="28"/>
          <w:szCs w:val="28"/>
        </w:rPr>
        <w:t xml:space="preserve"> </w:t>
      </w:r>
      <w:r w:rsidR="0053062B" w:rsidRPr="00EE10CB">
        <w:rPr>
          <w:spacing w:val="-1"/>
          <w:sz w:val="28"/>
          <w:szCs w:val="28"/>
        </w:rPr>
        <w:t xml:space="preserve"> </w:t>
      </w:r>
      <w:r w:rsidR="0053062B" w:rsidRPr="00EE10CB">
        <w:rPr>
          <w:b/>
          <w:spacing w:val="-1"/>
          <w:sz w:val="28"/>
          <w:szCs w:val="28"/>
        </w:rPr>
        <w:t>COP</w:t>
      </w:r>
    </w:p>
    <w:p w14:paraId="16DC2C53" w14:textId="77777777" w:rsidR="00DF0B9F" w:rsidRPr="00EE10CB" w:rsidRDefault="00DF0B9F" w:rsidP="003961E7">
      <w:pPr>
        <w:tabs>
          <w:tab w:val="left" w:pos="5103"/>
          <w:tab w:val="left" w:pos="10348"/>
        </w:tabs>
        <w:jc w:val="center"/>
        <w:rPr>
          <w:noProof w:val="0"/>
          <w:sz w:val="28"/>
          <w:szCs w:val="28"/>
          <w:lang w:eastAsia="ru-RU"/>
        </w:rPr>
      </w:pPr>
    </w:p>
    <w:p w14:paraId="0899544A" w14:textId="77777777" w:rsidR="00DF0B9F" w:rsidRPr="00EE10CB" w:rsidRDefault="00DF0B9F" w:rsidP="003961E7">
      <w:pPr>
        <w:tabs>
          <w:tab w:val="left" w:pos="5103"/>
          <w:tab w:val="left" w:pos="10348"/>
        </w:tabs>
        <w:jc w:val="center"/>
        <w:rPr>
          <w:noProof w:val="0"/>
          <w:sz w:val="28"/>
          <w:szCs w:val="28"/>
          <w:lang w:eastAsia="ru-RU"/>
        </w:rPr>
      </w:pPr>
    </w:p>
    <w:p w14:paraId="7D434C8F" w14:textId="77777777" w:rsidR="00DF0B9F" w:rsidRDefault="00DF0B9F" w:rsidP="003961E7">
      <w:pPr>
        <w:tabs>
          <w:tab w:val="left" w:pos="5103"/>
          <w:tab w:val="left" w:pos="10348"/>
        </w:tabs>
        <w:jc w:val="center"/>
        <w:rPr>
          <w:noProof w:val="0"/>
          <w:lang w:eastAsia="ru-RU"/>
        </w:rPr>
      </w:pPr>
    </w:p>
    <w:p w14:paraId="19DCF433" w14:textId="77777777" w:rsidR="00DF0B9F" w:rsidRDefault="00DF0B9F" w:rsidP="003961E7">
      <w:pPr>
        <w:tabs>
          <w:tab w:val="left" w:pos="5103"/>
          <w:tab w:val="left" w:pos="10348"/>
        </w:tabs>
        <w:jc w:val="center"/>
        <w:rPr>
          <w:noProof w:val="0"/>
          <w:lang w:eastAsia="ru-RU"/>
        </w:rPr>
      </w:pPr>
    </w:p>
    <w:p w14:paraId="4C9111BB" w14:textId="77777777" w:rsidR="00DF0B9F" w:rsidRDefault="00DF0B9F" w:rsidP="003961E7">
      <w:pPr>
        <w:tabs>
          <w:tab w:val="left" w:pos="5103"/>
          <w:tab w:val="left" w:pos="10348"/>
        </w:tabs>
        <w:jc w:val="center"/>
        <w:rPr>
          <w:noProof w:val="0"/>
          <w:lang w:eastAsia="ru-RU"/>
        </w:rPr>
      </w:pPr>
    </w:p>
    <w:p w14:paraId="74621E87" w14:textId="77777777" w:rsidR="00DF0B9F" w:rsidRDefault="00DF0B9F" w:rsidP="003961E7">
      <w:pPr>
        <w:tabs>
          <w:tab w:val="left" w:pos="5103"/>
          <w:tab w:val="left" w:pos="10348"/>
        </w:tabs>
        <w:jc w:val="center"/>
        <w:rPr>
          <w:noProof w:val="0"/>
          <w:lang w:eastAsia="ru-RU"/>
        </w:rPr>
      </w:pPr>
    </w:p>
    <w:p w14:paraId="733A1AF3" w14:textId="77777777" w:rsidR="00DF0B9F" w:rsidRDefault="00DF0B9F" w:rsidP="003961E7">
      <w:pPr>
        <w:tabs>
          <w:tab w:val="left" w:pos="5103"/>
          <w:tab w:val="left" w:pos="10348"/>
        </w:tabs>
        <w:jc w:val="center"/>
        <w:rPr>
          <w:noProof w:val="0"/>
          <w:lang w:eastAsia="ru-RU"/>
        </w:rPr>
      </w:pPr>
    </w:p>
    <w:p w14:paraId="1728CA80" w14:textId="77777777" w:rsidR="00DF0B9F" w:rsidRDefault="00DF0B9F" w:rsidP="003961E7">
      <w:pPr>
        <w:tabs>
          <w:tab w:val="left" w:pos="5103"/>
          <w:tab w:val="left" w:pos="10348"/>
        </w:tabs>
        <w:jc w:val="center"/>
        <w:rPr>
          <w:noProof w:val="0"/>
          <w:lang w:eastAsia="ru-RU"/>
        </w:rPr>
      </w:pPr>
    </w:p>
    <w:p w14:paraId="1B5721CB" w14:textId="77777777" w:rsidR="00DF0B9F" w:rsidRDefault="00DF0B9F" w:rsidP="003C703C">
      <w:pPr>
        <w:tabs>
          <w:tab w:val="left" w:pos="5103"/>
          <w:tab w:val="left" w:pos="10348"/>
        </w:tabs>
        <w:rPr>
          <w:noProof w:val="0"/>
          <w:lang w:eastAsia="ru-RU"/>
        </w:rPr>
      </w:pPr>
    </w:p>
    <w:p w14:paraId="3A54AF3E" w14:textId="77777777" w:rsidR="00EE2FE1" w:rsidRDefault="00EE2FE1" w:rsidP="003C703C">
      <w:pPr>
        <w:tabs>
          <w:tab w:val="left" w:pos="5103"/>
          <w:tab w:val="left" w:pos="10348"/>
        </w:tabs>
        <w:rPr>
          <w:noProof w:val="0"/>
          <w:lang w:eastAsia="ru-RU"/>
        </w:rPr>
      </w:pPr>
    </w:p>
    <w:p w14:paraId="60E20ABD" w14:textId="77777777" w:rsidR="00113ED3" w:rsidRDefault="00113ED3" w:rsidP="003C703C">
      <w:pPr>
        <w:tabs>
          <w:tab w:val="left" w:pos="5103"/>
          <w:tab w:val="left" w:pos="10348"/>
        </w:tabs>
        <w:rPr>
          <w:noProof w:val="0"/>
          <w:lang w:eastAsia="ru-RU"/>
        </w:rPr>
      </w:pPr>
    </w:p>
    <w:p w14:paraId="5AC2EFB1" w14:textId="77777777" w:rsidR="00113ED3" w:rsidRDefault="00113ED3" w:rsidP="003C703C">
      <w:pPr>
        <w:tabs>
          <w:tab w:val="left" w:pos="5103"/>
          <w:tab w:val="left" w:pos="10348"/>
        </w:tabs>
        <w:rPr>
          <w:noProof w:val="0"/>
          <w:lang w:eastAsia="ru-RU"/>
        </w:rPr>
      </w:pPr>
    </w:p>
    <w:p w14:paraId="03723CE2" w14:textId="77777777" w:rsidR="00113ED3" w:rsidRDefault="00113ED3" w:rsidP="003C703C">
      <w:pPr>
        <w:tabs>
          <w:tab w:val="left" w:pos="5103"/>
          <w:tab w:val="left" w:pos="10348"/>
        </w:tabs>
        <w:rPr>
          <w:noProof w:val="0"/>
          <w:lang w:eastAsia="ru-RU"/>
        </w:rPr>
      </w:pPr>
    </w:p>
    <w:p w14:paraId="5DD3AE72" w14:textId="77777777" w:rsidR="00EE2FE1" w:rsidRDefault="00EE2FE1" w:rsidP="003C703C">
      <w:pPr>
        <w:tabs>
          <w:tab w:val="left" w:pos="5103"/>
          <w:tab w:val="left" w:pos="10348"/>
        </w:tabs>
        <w:rPr>
          <w:noProof w:val="0"/>
          <w:lang w:eastAsia="ru-RU"/>
        </w:rPr>
      </w:pPr>
    </w:p>
    <w:p w14:paraId="1CD82BD9" w14:textId="77777777" w:rsidR="00EE2FE1" w:rsidRDefault="00EE2FE1" w:rsidP="003C703C">
      <w:pPr>
        <w:tabs>
          <w:tab w:val="left" w:pos="5103"/>
          <w:tab w:val="left" w:pos="10348"/>
        </w:tabs>
        <w:rPr>
          <w:noProof w:val="0"/>
          <w:lang w:eastAsia="ru-RU"/>
        </w:rPr>
      </w:pPr>
    </w:p>
    <w:p w14:paraId="2C16F4E8" w14:textId="77777777" w:rsidR="00EE2FE1" w:rsidRDefault="00EE2FE1" w:rsidP="003C703C">
      <w:pPr>
        <w:tabs>
          <w:tab w:val="left" w:pos="5103"/>
          <w:tab w:val="left" w:pos="10348"/>
        </w:tabs>
        <w:rPr>
          <w:noProof w:val="0"/>
          <w:lang w:eastAsia="ru-RU"/>
        </w:rPr>
      </w:pPr>
    </w:p>
    <w:p w14:paraId="07BE304B" w14:textId="77777777" w:rsidR="00EE2FE1" w:rsidRPr="00FF430B" w:rsidRDefault="00EE2FE1" w:rsidP="003C703C">
      <w:pPr>
        <w:tabs>
          <w:tab w:val="left" w:pos="5103"/>
          <w:tab w:val="left" w:pos="10348"/>
        </w:tabs>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53DD9" w:rsidP="00E32DBF">
      <w:pPr>
        <w:pStyle w:val="a"/>
        <w:numPr>
          <w:ilvl w:val="0"/>
          <w:numId w:val="12"/>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lastRenderedPageBreak/>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w:t>
      </w:r>
      <w:r w:rsidRPr="00FF430B">
        <w:lastRenderedPageBreak/>
        <w:t>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 xml:space="preserve">cifra de </w:t>
      </w:r>
      <w:r w:rsidR="007167E4" w:rsidRPr="00FF430B">
        <w:lastRenderedPageBreak/>
        <w:t>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w:t>
      </w:r>
      <w:r w:rsidR="007167E4" w:rsidRPr="00FF430B">
        <w:lastRenderedPageBreak/>
        <w:t>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w:t>
      </w:r>
      <w:r w:rsidR="004344C6" w:rsidRPr="00FF430B">
        <w:lastRenderedPageBreak/>
        <w:t>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 xml:space="preserve">și totodată, asigura dreptul </w:t>
      </w:r>
      <w:r w:rsidR="00104432" w:rsidRPr="00FF430B">
        <w:lastRenderedPageBreak/>
        <w:t>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21FC313" w14:textId="77777777" w:rsidR="00113ED3" w:rsidRPr="00FF430B" w:rsidRDefault="00113ED3" w:rsidP="00113ED3">
      <w:pPr>
        <w:jc w:val="right"/>
        <w:rPr>
          <w:sz w:val="22"/>
          <w:szCs w:val="22"/>
        </w:rPr>
      </w:pPr>
      <w:r w:rsidRPr="00FF430B">
        <w:t>Anexa nr.</w:t>
      </w:r>
      <w:r>
        <w:t xml:space="preserve"> </w:t>
      </w:r>
      <w:r w:rsidRPr="00FF430B">
        <w:t>2</w:t>
      </w:r>
    </w:p>
    <w:p w14:paraId="178B6002" w14:textId="77777777" w:rsidR="00113ED3" w:rsidRPr="00FF430B" w:rsidRDefault="00113ED3" w:rsidP="00113ED3">
      <w:pPr>
        <w:jc w:val="right"/>
      </w:pPr>
      <w:r w:rsidRPr="00FF430B">
        <w:t>la D</w:t>
      </w:r>
      <w:r>
        <w:t>ocumentația standard nr. 69</w:t>
      </w:r>
    </w:p>
    <w:p w14:paraId="58EEF7BB" w14:textId="77777777" w:rsidR="00113ED3" w:rsidRPr="009A4E72" w:rsidRDefault="00113ED3" w:rsidP="00113ED3">
      <w:pPr>
        <w:jc w:val="right"/>
      </w:pPr>
      <w:r>
        <w:t>din 7</w:t>
      </w:r>
      <w:r w:rsidRPr="00FF430B">
        <w:t xml:space="preserve"> </w:t>
      </w:r>
      <w:r>
        <w:t>mai  2021</w:t>
      </w:r>
    </w:p>
    <w:p w14:paraId="62A2AAF5" w14:textId="77777777" w:rsidR="00113ED3" w:rsidRDefault="00113ED3" w:rsidP="00113ED3">
      <w:pPr>
        <w:spacing w:before="120"/>
        <w:rPr>
          <w:b/>
          <w:sz w:val="28"/>
          <w:szCs w:val="28"/>
        </w:rPr>
      </w:pPr>
    </w:p>
    <w:p w14:paraId="158553AC" w14:textId="77777777" w:rsidR="00113ED3" w:rsidRDefault="00113ED3" w:rsidP="00113ED3">
      <w:pPr>
        <w:spacing w:before="120"/>
        <w:jc w:val="center"/>
        <w:rPr>
          <w:b/>
          <w:sz w:val="28"/>
          <w:szCs w:val="28"/>
        </w:rPr>
      </w:pPr>
      <w:r>
        <w:rPr>
          <w:b/>
          <w:sz w:val="28"/>
          <w:szCs w:val="28"/>
        </w:rPr>
        <w:t>ANUNȚ DE PARTICIPARE</w:t>
      </w:r>
    </w:p>
    <w:p w14:paraId="36E798B8" w14:textId="77777777" w:rsidR="00113ED3" w:rsidRPr="001F276C" w:rsidRDefault="00113ED3" w:rsidP="00113ED3">
      <w:pPr>
        <w:ind w:right="567"/>
        <w:rPr>
          <w:b/>
          <w:bCs/>
          <w:sz w:val="28"/>
          <w:szCs w:val="28"/>
          <w:lang w:val="en-US"/>
        </w:rPr>
      </w:pPr>
      <w:r w:rsidRPr="00A365A9">
        <w:rPr>
          <w:b/>
        </w:rPr>
        <w:lastRenderedPageBreak/>
        <w:t xml:space="preserve">privind </w:t>
      </w:r>
      <w:r w:rsidRPr="00A365A9">
        <w:rPr>
          <w:b/>
          <w:noProof w:val="0"/>
          <w:lang w:eastAsia="ru-RU"/>
        </w:rPr>
        <w:t xml:space="preserve">achiziționarea: </w:t>
      </w:r>
      <w:r>
        <w:rPr>
          <w:b/>
          <w:bCs/>
          <w:sz w:val="28"/>
          <w:szCs w:val="28"/>
          <w:u w:val="single"/>
          <w:lang w:val="en-US"/>
        </w:rPr>
        <w:t xml:space="preserve">Lucrarilor de reparatie a </w:t>
      </w:r>
      <w:r w:rsidRPr="00FA1801">
        <w:rPr>
          <w:b/>
          <w:bCs/>
          <w:sz w:val="28"/>
          <w:szCs w:val="28"/>
          <w:u w:val="single"/>
          <w:lang w:val="en-US"/>
        </w:rPr>
        <w:t>fintinilor din com. Varancau, r-nul Soroca</w:t>
      </w:r>
    </w:p>
    <w:p w14:paraId="6DDA9D43" w14:textId="77777777" w:rsidR="00113ED3" w:rsidRPr="00454F73" w:rsidRDefault="00113ED3" w:rsidP="00113ED3">
      <w:pPr>
        <w:spacing w:line="360" w:lineRule="auto"/>
        <w:rPr>
          <w:lang w:eastAsia="ru-RU"/>
        </w:rPr>
      </w:pPr>
      <w:r w:rsidRPr="00FF430B">
        <w:rPr>
          <w:b/>
          <w:lang w:eastAsia="ru-RU"/>
        </w:rPr>
        <w:t>prin procedura de achiziție</w:t>
      </w:r>
      <w:r>
        <w:rPr>
          <w:b/>
          <w:lang w:eastAsia="ru-RU"/>
        </w:rPr>
        <w:t xml:space="preserve">: </w:t>
      </w:r>
      <w:r>
        <w:rPr>
          <w:lang w:eastAsia="ru-RU"/>
        </w:rPr>
        <w:t>COP</w:t>
      </w:r>
      <w:r w:rsidRPr="00454F73">
        <w:rPr>
          <w:lang w:eastAsia="ru-RU"/>
        </w:rPr>
        <w:t xml:space="preserve"> </w:t>
      </w:r>
    </w:p>
    <w:p w14:paraId="76D00C0C" w14:textId="77777777" w:rsidR="00113ED3" w:rsidRDefault="00113ED3" w:rsidP="00113ED3">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66B1A2D" w14:textId="77777777" w:rsidR="00113ED3" w:rsidRPr="00A365A9" w:rsidRDefault="00113ED3" w:rsidP="00113ED3">
      <w:pPr>
        <w:shd w:val="clear" w:color="auto" w:fill="FFFFFF" w:themeFill="background1"/>
        <w:tabs>
          <w:tab w:val="left" w:pos="284"/>
          <w:tab w:val="right" w:pos="9531"/>
        </w:tabs>
        <w:spacing w:before="120"/>
        <w:ind w:left="284"/>
        <w:rPr>
          <w:b/>
          <w:noProof w:val="0"/>
          <w:lang w:eastAsia="ru-RU"/>
        </w:rPr>
      </w:pPr>
      <w:r>
        <w:rPr>
          <w:b/>
        </w:rPr>
        <w:t xml:space="preserve">Da, </w:t>
      </w:r>
      <w:r w:rsidRPr="00A365A9">
        <w:rPr>
          <w:rFonts w:eastAsia="Calibri"/>
          <w:noProof w:val="0"/>
        </w:rPr>
        <w:t xml:space="preserve"> </w:t>
      </w:r>
      <w:r>
        <w:rPr>
          <w:rFonts w:eastAsia="Calibri"/>
          <w:noProof w:val="0"/>
        </w:rPr>
        <w:t>____________________</w:t>
      </w:r>
    </w:p>
    <w:p w14:paraId="75D806E3" w14:textId="77777777" w:rsidR="00113ED3" w:rsidRPr="00050D63" w:rsidRDefault="00113ED3" w:rsidP="00113ED3">
      <w:pPr>
        <w:pStyle w:val="a"/>
        <w:numPr>
          <w:ilvl w:val="0"/>
          <w:numId w:val="24"/>
        </w:numPr>
        <w:spacing w:line="360" w:lineRule="auto"/>
        <w:rPr>
          <w:sz w:val="32"/>
          <w:szCs w:val="32"/>
        </w:rPr>
      </w:pPr>
      <w:r w:rsidRPr="00050D63">
        <w:rPr>
          <w:b/>
        </w:rPr>
        <w:t xml:space="preserve">Denumirea autorității contractante: </w:t>
      </w:r>
      <w:r>
        <w:rPr>
          <w:b/>
          <w:lang w:val="ro-RO"/>
        </w:rPr>
        <w:t xml:space="preserve">primăria </w:t>
      </w:r>
      <w:r>
        <w:rPr>
          <w:b/>
        </w:rPr>
        <w:t xml:space="preserve"> s. Vărăncău, r. Soroca </w:t>
      </w:r>
    </w:p>
    <w:p w14:paraId="7B8D2ACC" w14:textId="77777777" w:rsidR="00113ED3" w:rsidRPr="00050D63" w:rsidRDefault="00113ED3" w:rsidP="00113ED3">
      <w:pPr>
        <w:pStyle w:val="a"/>
        <w:numPr>
          <w:ilvl w:val="0"/>
          <w:numId w:val="24"/>
        </w:numPr>
        <w:spacing w:line="360" w:lineRule="auto"/>
        <w:rPr>
          <w:sz w:val="32"/>
          <w:szCs w:val="32"/>
        </w:rPr>
      </w:pPr>
      <w:r w:rsidRPr="00050D63">
        <w:rPr>
          <w:b/>
        </w:rPr>
        <w:t xml:space="preserve">IDNO: </w:t>
      </w:r>
      <w:r>
        <w:rPr>
          <w:b/>
          <w:color w:val="2E74B5" w:themeColor="accent1" w:themeShade="BF"/>
          <w:u w:val="single"/>
          <w:lang w:val="ro-RO"/>
        </w:rPr>
        <w:t>1007601003482</w:t>
      </w:r>
    </w:p>
    <w:p w14:paraId="71AFC985" w14:textId="77777777" w:rsidR="00113ED3" w:rsidRPr="00050D63" w:rsidRDefault="00113ED3" w:rsidP="00113ED3">
      <w:pPr>
        <w:pStyle w:val="a"/>
        <w:numPr>
          <w:ilvl w:val="0"/>
          <w:numId w:val="24"/>
        </w:numPr>
        <w:tabs>
          <w:tab w:val="left" w:pos="284"/>
          <w:tab w:val="right" w:pos="9531"/>
        </w:tabs>
        <w:spacing w:before="120"/>
        <w:rPr>
          <w:b/>
        </w:rPr>
      </w:pPr>
      <w:r w:rsidRPr="00050D63">
        <w:rPr>
          <w:b/>
        </w:rPr>
        <w:t>Adresa:</w:t>
      </w:r>
      <w:r w:rsidRPr="00050D63">
        <w:rPr>
          <w:b/>
          <w:u w:val="single"/>
        </w:rPr>
        <w:t xml:space="preserve"> </w:t>
      </w:r>
      <w:r w:rsidRPr="00050D63">
        <w:rPr>
          <w:b/>
          <w:lang w:val="ro-RO"/>
        </w:rPr>
        <w:t xml:space="preserve">primăria </w:t>
      </w:r>
      <w:r w:rsidRPr="00050D63">
        <w:rPr>
          <w:b/>
        </w:rPr>
        <w:t xml:space="preserve"> s. Vărăncău, r. Soroca</w:t>
      </w:r>
    </w:p>
    <w:p w14:paraId="7FD2E56E" w14:textId="77777777" w:rsidR="00113ED3" w:rsidRDefault="00113ED3" w:rsidP="00113ED3">
      <w:pPr>
        <w:numPr>
          <w:ilvl w:val="0"/>
          <w:numId w:val="24"/>
        </w:numPr>
        <w:tabs>
          <w:tab w:val="left" w:pos="284"/>
          <w:tab w:val="right" w:pos="9531"/>
        </w:tabs>
        <w:spacing w:before="120"/>
        <w:ind w:left="284" w:hanging="284"/>
        <w:rPr>
          <w:b/>
          <w:lang w:val="en-US"/>
        </w:rPr>
      </w:pPr>
      <w:r>
        <w:rPr>
          <w:b/>
          <w:lang w:val="en-US"/>
        </w:rPr>
        <w:t xml:space="preserve">Numărul de telefon/fax: </w:t>
      </w:r>
      <w:r>
        <w:rPr>
          <w:b/>
        </w:rPr>
        <w:t>023078236, fax 023078648</w:t>
      </w:r>
    </w:p>
    <w:p w14:paraId="58B89F60" w14:textId="77777777" w:rsidR="00113ED3" w:rsidRPr="00145B0C" w:rsidRDefault="00113ED3" w:rsidP="00113ED3">
      <w:pPr>
        <w:numPr>
          <w:ilvl w:val="0"/>
          <w:numId w:val="24"/>
        </w:numPr>
        <w:tabs>
          <w:tab w:val="left" w:pos="284"/>
          <w:tab w:val="right" w:pos="9531"/>
        </w:tabs>
        <w:spacing w:before="120" w:line="360" w:lineRule="auto"/>
        <w:rPr>
          <w:b/>
        </w:rPr>
      </w:pPr>
      <w:r w:rsidRPr="00050D63">
        <w:rPr>
          <w:b/>
          <w:lang w:val="en-US"/>
        </w:rPr>
        <w:t xml:space="preserve">Adresa de e-mail și de internet a autorității contractante: </w:t>
      </w:r>
      <w:hyperlink r:id="rId13" w:history="1">
        <w:r w:rsidRPr="00145B0C">
          <w:rPr>
            <w:rStyle w:val="af4"/>
            <w:lang w:val="en-US"/>
          </w:rPr>
          <w:t>violeta.ivanes@mail.ru</w:t>
        </w:r>
      </w:hyperlink>
    </w:p>
    <w:p w14:paraId="3DC70DCD" w14:textId="77777777" w:rsidR="00113ED3" w:rsidRPr="00050D63" w:rsidRDefault="00113ED3" w:rsidP="00113ED3">
      <w:pPr>
        <w:numPr>
          <w:ilvl w:val="0"/>
          <w:numId w:val="24"/>
        </w:numPr>
        <w:tabs>
          <w:tab w:val="left" w:pos="284"/>
          <w:tab w:val="right" w:pos="9531"/>
        </w:tabs>
        <w:spacing w:before="120" w:line="360" w:lineRule="auto"/>
        <w:rPr>
          <w:b/>
        </w:rPr>
      </w:pPr>
      <w:r w:rsidRPr="00050D63">
        <w:rPr>
          <w:b/>
        </w:rPr>
        <w:t>Adresa de e-mail sau pagina web oficială de la care se va putea obține accesul la documentația de atribuire:</w:t>
      </w:r>
      <w:r w:rsidRPr="00050D63">
        <w:rPr>
          <w:b/>
          <w:i/>
        </w:rPr>
        <w:t xml:space="preserve"> mtender.gov.md,  documentația de atribuire este anexată în cadrul procedurii în SIA RSAP</w:t>
      </w:r>
    </w:p>
    <w:p w14:paraId="186948D7" w14:textId="77777777" w:rsidR="00113ED3" w:rsidRDefault="00113ED3" w:rsidP="00113ED3">
      <w:pPr>
        <w:numPr>
          <w:ilvl w:val="0"/>
          <w:numId w:val="24"/>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Autoritate publică locală</w:t>
      </w:r>
    </w:p>
    <w:p w14:paraId="1A1C3201" w14:textId="77777777" w:rsidR="00113ED3" w:rsidRPr="00CC36D5" w:rsidRDefault="00113ED3" w:rsidP="00113ED3">
      <w:pPr>
        <w:numPr>
          <w:ilvl w:val="0"/>
          <w:numId w:val="2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611" w:type="dxa"/>
        <w:tblInd w:w="-455" w:type="dxa"/>
        <w:tblLayout w:type="fixed"/>
        <w:tblLook w:val="0400" w:firstRow="0" w:lastRow="0" w:firstColumn="0" w:lastColumn="0" w:noHBand="0" w:noVBand="1"/>
      </w:tblPr>
      <w:tblGrid>
        <w:gridCol w:w="570"/>
        <w:gridCol w:w="1166"/>
        <w:gridCol w:w="2662"/>
        <w:gridCol w:w="992"/>
        <w:gridCol w:w="955"/>
        <w:gridCol w:w="2305"/>
        <w:gridCol w:w="1961"/>
      </w:tblGrid>
      <w:tr w:rsidR="00113ED3" w14:paraId="7128C191" w14:textId="77777777" w:rsidTr="00F547B3">
        <w:trPr>
          <w:trHeight w:val="567"/>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7184B" w14:textId="77777777" w:rsidR="00113ED3" w:rsidRPr="00D628AE" w:rsidRDefault="00113ED3" w:rsidP="00F547B3">
            <w:pPr>
              <w:shd w:val="clear" w:color="auto" w:fill="FFFFFF"/>
              <w:spacing w:before="120"/>
              <w:jc w:val="center"/>
              <w:rPr>
                <w:b/>
                <w:sz w:val="16"/>
                <w:szCs w:val="16"/>
              </w:rPr>
            </w:pPr>
            <w:r w:rsidRPr="00D628AE">
              <w:rPr>
                <w:b/>
                <w:sz w:val="16"/>
                <w:szCs w:val="16"/>
              </w:rPr>
              <w:t>Nr. d/o</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BDD78" w14:textId="77777777" w:rsidR="00113ED3" w:rsidRPr="00D628AE" w:rsidRDefault="00113ED3" w:rsidP="00F547B3">
            <w:pPr>
              <w:shd w:val="clear" w:color="auto" w:fill="FFFFFF"/>
              <w:spacing w:before="120"/>
              <w:jc w:val="center"/>
              <w:rPr>
                <w:b/>
                <w:sz w:val="16"/>
                <w:szCs w:val="16"/>
              </w:rPr>
            </w:pPr>
            <w:r w:rsidRPr="00D628AE">
              <w:rPr>
                <w:b/>
                <w:sz w:val="16"/>
                <w:szCs w:val="16"/>
              </w:rPr>
              <w:t>Cod CPV</w:t>
            </w:r>
          </w:p>
        </w:tc>
        <w:tc>
          <w:tcPr>
            <w:tcW w:w="2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C37D6" w14:textId="77777777" w:rsidR="00113ED3" w:rsidRPr="00D628AE" w:rsidRDefault="00113ED3" w:rsidP="00F547B3">
            <w:pPr>
              <w:shd w:val="clear" w:color="auto" w:fill="FFFFFF"/>
              <w:spacing w:before="120"/>
              <w:jc w:val="center"/>
              <w:rPr>
                <w:b/>
                <w:sz w:val="16"/>
                <w:szCs w:val="16"/>
              </w:rPr>
            </w:pPr>
            <w:r w:rsidRPr="00D628AE">
              <w:rPr>
                <w:b/>
                <w:sz w:val="16"/>
                <w:szCs w:val="16"/>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6CE4D" w14:textId="77777777" w:rsidR="00113ED3" w:rsidRPr="00D628AE" w:rsidRDefault="00113ED3" w:rsidP="00F547B3">
            <w:pPr>
              <w:shd w:val="clear" w:color="auto" w:fill="FFFFFF"/>
              <w:spacing w:before="120"/>
              <w:jc w:val="center"/>
              <w:rPr>
                <w:b/>
                <w:sz w:val="16"/>
                <w:szCs w:val="16"/>
              </w:rPr>
            </w:pPr>
            <w:r w:rsidRPr="00D628AE">
              <w:rPr>
                <w:b/>
                <w:sz w:val="16"/>
                <w:szCs w:val="16"/>
              </w:rPr>
              <w:t>Unitatea de măsură</w:t>
            </w:r>
          </w:p>
        </w:tc>
        <w:tc>
          <w:tcPr>
            <w:tcW w:w="9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55DB4" w14:textId="77777777" w:rsidR="00113ED3" w:rsidRPr="00D628AE" w:rsidRDefault="00113ED3" w:rsidP="00F547B3">
            <w:pPr>
              <w:shd w:val="clear" w:color="auto" w:fill="FFFFFF"/>
              <w:spacing w:before="120"/>
              <w:jc w:val="center"/>
              <w:rPr>
                <w:b/>
                <w:sz w:val="16"/>
                <w:szCs w:val="16"/>
              </w:rPr>
            </w:pPr>
            <w:r w:rsidRPr="00D628AE">
              <w:rPr>
                <w:b/>
                <w:sz w:val="16"/>
                <w:szCs w:val="16"/>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00589471" w14:textId="77777777" w:rsidR="00113ED3" w:rsidRPr="00D628AE" w:rsidRDefault="00113ED3" w:rsidP="00F547B3">
            <w:pPr>
              <w:shd w:val="clear" w:color="auto" w:fill="FFFFFF"/>
              <w:spacing w:before="120"/>
              <w:jc w:val="center"/>
              <w:rPr>
                <w:b/>
                <w:sz w:val="16"/>
                <w:szCs w:val="16"/>
              </w:rPr>
            </w:pPr>
            <w:r w:rsidRPr="00D628AE">
              <w:rPr>
                <w:b/>
                <w:sz w:val="16"/>
                <w:szCs w:val="16"/>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6143628E" w14:textId="77777777" w:rsidR="00113ED3" w:rsidRPr="00D628AE" w:rsidRDefault="00113ED3" w:rsidP="00F547B3">
            <w:pPr>
              <w:shd w:val="clear" w:color="auto" w:fill="FFFFFF"/>
              <w:spacing w:before="120"/>
              <w:jc w:val="center"/>
              <w:rPr>
                <w:b/>
                <w:sz w:val="16"/>
                <w:szCs w:val="16"/>
              </w:rPr>
            </w:pPr>
            <w:r w:rsidRPr="00D628AE">
              <w:rPr>
                <w:b/>
                <w:sz w:val="16"/>
                <w:szCs w:val="16"/>
              </w:rPr>
              <w:t>Valoarea estimată</w:t>
            </w:r>
            <w:r w:rsidRPr="00D628AE">
              <w:rPr>
                <w:b/>
                <w:sz w:val="16"/>
                <w:szCs w:val="16"/>
              </w:rPr>
              <w:br/>
              <w:t>(se va indica pentru fiecare lot în parte) fără TVA (lei)</w:t>
            </w:r>
          </w:p>
        </w:tc>
      </w:tr>
      <w:tr w:rsidR="00113ED3" w14:paraId="0D3800AA" w14:textId="77777777" w:rsidTr="00F547B3">
        <w:trPr>
          <w:trHeight w:val="397"/>
        </w:trPr>
        <w:tc>
          <w:tcPr>
            <w:tcW w:w="106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396DA0D" w14:textId="77777777" w:rsidR="00113ED3" w:rsidRPr="005078EB" w:rsidRDefault="00113ED3" w:rsidP="00F547B3">
            <w:pPr>
              <w:shd w:val="clear" w:color="auto" w:fill="FFFFFF"/>
              <w:spacing w:before="120"/>
              <w:jc w:val="center"/>
            </w:pPr>
          </w:p>
        </w:tc>
      </w:tr>
      <w:tr w:rsidR="00113ED3" w14:paraId="17447F54" w14:textId="77777777" w:rsidTr="00F547B3">
        <w:trPr>
          <w:trHeight w:val="897"/>
        </w:trPr>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E285D" w14:textId="77777777" w:rsidR="00113ED3" w:rsidRDefault="00113ED3" w:rsidP="00F547B3">
            <w:pPr>
              <w:shd w:val="clear" w:color="auto" w:fill="FFFFFF"/>
              <w:spacing w:before="120"/>
              <w:jc w:val="center"/>
              <w:rPr>
                <w:sz w:val="20"/>
                <w:szCs w:val="20"/>
              </w:rPr>
            </w:pPr>
            <w:r>
              <w:rPr>
                <w:sz w:val="18"/>
                <w:szCs w:val="18"/>
              </w:rPr>
              <w:t>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F50E0" w14:textId="77777777" w:rsidR="00113ED3" w:rsidRPr="004237E4" w:rsidRDefault="00113ED3" w:rsidP="00F547B3">
            <w:pPr>
              <w:spacing w:line="276" w:lineRule="auto"/>
              <w:rPr>
                <w:sz w:val="18"/>
                <w:szCs w:val="18"/>
              </w:rPr>
            </w:pPr>
            <w:r w:rsidRPr="004237E4">
              <w:rPr>
                <w:sz w:val="18"/>
                <w:szCs w:val="18"/>
              </w:rPr>
              <w:t>45200000-9</w:t>
            </w:r>
          </w:p>
        </w:tc>
        <w:tc>
          <w:tcPr>
            <w:tcW w:w="2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E7A17" w14:textId="77777777" w:rsidR="00113ED3" w:rsidRPr="004237E4" w:rsidRDefault="00113ED3" w:rsidP="00F547B3">
            <w:pPr>
              <w:ind w:right="567"/>
              <w:rPr>
                <w:bCs/>
                <w:sz w:val="18"/>
                <w:szCs w:val="18"/>
                <w:lang w:val="en-US"/>
              </w:rPr>
            </w:pPr>
            <w:r w:rsidRPr="004237E4">
              <w:rPr>
                <w:bCs/>
                <w:sz w:val="18"/>
                <w:szCs w:val="18"/>
                <w:lang w:val="en-US"/>
              </w:rPr>
              <w:t>Lucrari de reparat</w:t>
            </w:r>
            <w:r>
              <w:rPr>
                <w:bCs/>
                <w:sz w:val="18"/>
                <w:szCs w:val="18"/>
                <w:lang w:val="en-US"/>
              </w:rPr>
              <w:t>ie a</w:t>
            </w:r>
            <w:r w:rsidRPr="004237E4">
              <w:rPr>
                <w:bCs/>
                <w:sz w:val="18"/>
                <w:szCs w:val="18"/>
                <w:lang w:val="en-US"/>
              </w:rPr>
              <w:t xml:space="preserve"> fintinilor din com. Varancau, r-nul Soroca</w:t>
            </w:r>
          </w:p>
        </w:tc>
        <w:tc>
          <w:tcPr>
            <w:tcW w:w="992" w:type="dxa"/>
            <w:tcBorders>
              <w:top w:val="single" w:sz="4" w:space="0" w:color="000000"/>
              <w:left w:val="single" w:sz="4" w:space="0" w:color="000000"/>
              <w:bottom w:val="single" w:sz="4" w:space="0" w:color="000000"/>
              <w:right w:val="single" w:sz="4" w:space="0" w:color="auto"/>
            </w:tcBorders>
            <w:shd w:val="clear" w:color="auto" w:fill="auto"/>
            <w:vAlign w:val="center"/>
          </w:tcPr>
          <w:p w14:paraId="460EA098" w14:textId="77777777" w:rsidR="00113ED3" w:rsidRPr="004237E4" w:rsidRDefault="00113ED3" w:rsidP="00F547B3">
            <w:pPr>
              <w:shd w:val="clear" w:color="auto" w:fill="FFFFFF" w:themeFill="background1"/>
              <w:spacing w:before="120"/>
              <w:jc w:val="center"/>
              <w:rPr>
                <w:noProof w:val="0"/>
                <w:sz w:val="18"/>
                <w:szCs w:val="18"/>
                <w:lang w:eastAsia="ru-RU"/>
              </w:rPr>
            </w:pPr>
            <w:r w:rsidRPr="004237E4">
              <w:rPr>
                <w:noProof w:val="0"/>
                <w:sz w:val="18"/>
                <w:szCs w:val="18"/>
                <w:lang w:eastAsia="ru-RU"/>
              </w:rPr>
              <w:t>proiect</w:t>
            </w:r>
          </w:p>
        </w:tc>
        <w:tc>
          <w:tcPr>
            <w:tcW w:w="955" w:type="dxa"/>
            <w:tcBorders>
              <w:top w:val="single" w:sz="4" w:space="0" w:color="000000"/>
              <w:left w:val="single" w:sz="4" w:space="0" w:color="auto"/>
              <w:bottom w:val="single" w:sz="4" w:space="0" w:color="000000"/>
              <w:right w:val="single" w:sz="4" w:space="0" w:color="000000"/>
            </w:tcBorders>
            <w:shd w:val="clear" w:color="auto" w:fill="auto"/>
            <w:vAlign w:val="center"/>
          </w:tcPr>
          <w:p w14:paraId="3A33B1B3" w14:textId="77777777" w:rsidR="00113ED3" w:rsidRPr="004237E4" w:rsidRDefault="00113ED3" w:rsidP="00F547B3">
            <w:pPr>
              <w:shd w:val="clear" w:color="auto" w:fill="FFFFFF" w:themeFill="background1"/>
              <w:spacing w:before="120"/>
              <w:jc w:val="center"/>
              <w:rPr>
                <w:noProof w:val="0"/>
                <w:sz w:val="18"/>
                <w:szCs w:val="18"/>
                <w:lang w:eastAsia="ru-RU"/>
              </w:rPr>
            </w:pPr>
            <w:r w:rsidRPr="004237E4">
              <w:rPr>
                <w:noProof w:val="0"/>
                <w:sz w:val="18"/>
                <w:szCs w:val="18"/>
                <w:lang w:eastAsia="ru-RU"/>
              </w:rPr>
              <w:t>1</w:t>
            </w:r>
          </w:p>
        </w:tc>
        <w:tc>
          <w:tcPr>
            <w:tcW w:w="2305" w:type="dxa"/>
            <w:tcBorders>
              <w:top w:val="single" w:sz="4" w:space="0" w:color="auto"/>
              <w:left w:val="single" w:sz="4" w:space="0" w:color="000000"/>
              <w:bottom w:val="single" w:sz="4" w:space="0" w:color="auto"/>
              <w:right w:val="single" w:sz="4" w:space="0" w:color="000000"/>
            </w:tcBorders>
            <w:shd w:val="clear" w:color="auto" w:fill="auto"/>
            <w:vAlign w:val="center"/>
          </w:tcPr>
          <w:p w14:paraId="6C34E8A1" w14:textId="77777777" w:rsidR="00113ED3" w:rsidRPr="004237E4" w:rsidRDefault="00113ED3" w:rsidP="00F547B3">
            <w:pPr>
              <w:shd w:val="clear" w:color="auto" w:fill="FFFFFF" w:themeFill="background1"/>
              <w:spacing w:before="120"/>
              <w:jc w:val="center"/>
              <w:rPr>
                <w:noProof w:val="0"/>
                <w:sz w:val="18"/>
                <w:szCs w:val="18"/>
                <w:lang w:eastAsia="ru-RU"/>
              </w:rPr>
            </w:pPr>
            <w:r w:rsidRPr="004237E4">
              <w:rPr>
                <w:noProof w:val="0"/>
                <w:sz w:val="18"/>
                <w:szCs w:val="18"/>
                <w:lang w:eastAsia="ru-RU"/>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4CD6911" w14:textId="77777777" w:rsidR="00113ED3" w:rsidRPr="004237E4" w:rsidRDefault="00113ED3" w:rsidP="00F547B3">
            <w:pPr>
              <w:shd w:val="clear" w:color="auto" w:fill="FFFFFF" w:themeFill="background1"/>
              <w:spacing w:before="120"/>
              <w:jc w:val="center"/>
              <w:rPr>
                <w:b/>
                <w:noProof w:val="0"/>
                <w:sz w:val="18"/>
                <w:szCs w:val="18"/>
                <w:lang w:eastAsia="ru-RU"/>
              </w:rPr>
            </w:pPr>
            <w:r w:rsidRPr="004237E4">
              <w:rPr>
                <w:sz w:val="18"/>
                <w:szCs w:val="18"/>
                <w:lang w:val="en-US"/>
              </w:rPr>
              <w:t>374 008,00</w:t>
            </w:r>
          </w:p>
        </w:tc>
      </w:tr>
      <w:tr w:rsidR="00113ED3" w14:paraId="18EA330D" w14:textId="77777777" w:rsidTr="00F547B3">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9D57E4D" w14:textId="77777777" w:rsidR="00113ED3" w:rsidRDefault="00113ED3" w:rsidP="00F547B3">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E5B2012" w14:textId="77777777" w:rsidR="00113ED3" w:rsidRPr="0037012A" w:rsidRDefault="00113ED3" w:rsidP="00F547B3">
            <w:pPr>
              <w:shd w:val="clear" w:color="auto" w:fill="FFFFFF"/>
              <w:spacing w:before="120"/>
              <w:jc w:val="center"/>
            </w:pPr>
            <w:r>
              <w:rPr>
                <w:sz w:val="22"/>
                <w:szCs w:val="22"/>
                <w:lang w:val="en-US"/>
              </w:rPr>
              <w:t>374 008,00</w:t>
            </w:r>
          </w:p>
        </w:tc>
      </w:tr>
    </w:tbl>
    <w:p w14:paraId="6BB52B66" w14:textId="77777777" w:rsidR="00113ED3" w:rsidRPr="00286F1E" w:rsidRDefault="00113ED3" w:rsidP="00113ED3">
      <w:pPr>
        <w:pStyle w:val="a"/>
        <w:numPr>
          <w:ilvl w:val="0"/>
          <w:numId w:val="24"/>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w:t>
      </w:r>
      <w:proofErr w:type="gramStart"/>
      <w:r w:rsidRPr="00286F1E">
        <w:rPr>
          <w:b/>
          <w:lang w:eastAsia="ru-RU"/>
        </w:rPr>
        <w:t>este</w:t>
      </w:r>
      <w:proofErr w:type="gramEnd"/>
      <w:r w:rsidRPr="00286F1E">
        <w:rPr>
          <w:b/>
          <w:lang w:eastAsia="ru-RU"/>
        </w:rPr>
        <w:t xml:space="preserve"> cazul, numărul maxim al acestora.  </w:t>
      </w:r>
      <w:r w:rsidRPr="00350007">
        <w:rPr>
          <w:lang w:eastAsia="ru-RU"/>
        </w:rPr>
        <w:t>nu se aplică</w:t>
      </w:r>
    </w:p>
    <w:p w14:paraId="204ED24E" w14:textId="77777777" w:rsidR="00113ED3" w:rsidRPr="00FF430B" w:rsidRDefault="00113ED3" w:rsidP="00113ED3">
      <w:pPr>
        <w:numPr>
          <w:ilvl w:val="0"/>
          <w:numId w:val="2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AE6C3B2" w14:textId="77777777" w:rsidR="00113ED3" w:rsidRDefault="00113ED3" w:rsidP="00113ED3">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51EE3078" w14:textId="77777777" w:rsidR="00113ED3" w:rsidRPr="00FF430B" w:rsidRDefault="00113ED3" w:rsidP="00113ED3">
      <w:pPr>
        <w:numPr>
          <w:ilvl w:val="0"/>
          <w:numId w:val="16"/>
        </w:numPr>
        <w:shd w:val="clear" w:color="auto" w:fill="FFFFFF" w:themeFill="background1"/>
        <w:tabs>
          <w:tab w:val="right" w:pos="426"/>
        </w:tabs>
        <w:rPr>
          <w:lang w:eastAsia="ru-RU"/>
        </w:rPr>
      </w:pPr>
      <w:r w:rsidRPr="00FF430B">
        <w:rPr>
          <w:lang w:eastAsia="ru-RU"/>
        </w:rPr>
        <w:t>Pentru un singur lot;</w:t>
      </w:r>
    </w:p>
    <w:p w14:paraId="39C65D43" w14:textId="77777777" w:rsidR="00113ED3" w:rsidRPr="00350007" w:rsidRDefault="00113ED3" w:rsidP="00113ED3">
      <w:pPr>
        <w:numPr>
          <w:ilvl w:val="0"/>
          <w:numId w:val="2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09F49BE0" w14:textId="77777777" w:rsidR="00113ED3" w:rsidRPr="007D4B38" w:rsidRDefault="00113ED3" w:rsidP="00113ED3">
      <w:pPr>
        <w:numPr>
          <w:ilvl w:val="0"/>
          <w:numId w:val="24"/>
        </w:numPr>
        <w:shd w:val="clear" w:color="auto" w:fill="FFFFFF" w:themeFill="background1"/>
        <w:tabs>
          <w:tab w:val="left" w:pos="0"/>
          <w:tab w:val="left" w:pos="284"/>
          <w:tab w:val="left" w:pos="426"/>
        </w:tabs>
        <w:spacing w:before="120"/>
        <w:ind w:left="284" w:hanging="284"/>
        <w:rPr>
          <w:b/>
          <w:lang w:eastAsia="ru-RU"/>
        </w:rPr>
      </w:pPr>
      <w:r w:rsidRPr="00647755">
        <w:rPr>
          <w:b/>
          <w:lang w:eastAsia="ru-RU"/>
        </w:rPr>
        <w:t xml:space="preserve">Termenii și condițiile de prestare/executare solicitați: </w:t>
      </w:r>
      <w:r w:rsidRPr="00A365A9">
        <w:rPr>
          <w:lang w:eastAsia="ru-RU"/>
        </w:rPr>
        <w:t>perioada de îndeplinire a lucrărilor</w:t>
      </w:r>
      <w:r>
        <w:rPr>
          <w:lang w:eastAsia="ru-RU"/>
        </w:rPr>
        <w:t xml:space="preserve">  </w:t>
      </w:r>
      <w:r>
        <w:t>01.08.2022-31.12.2022 (4 luni).</w:t>
      </w:r>
    </w:p>
    <w:p w14:paraId="080C8D43" w14:textId="77777777" w:rsidR="00113ED3" w:rsidRPr="00647755" w:rsidRDefault="00113ED3" w:rsidP="00113ED3">
      <w:pPr>
        <w:numPr>
          <w:ilvl w:val="0"/>
          <w:numId w:val="24"/>
        </w:numPr>
        <w:shd w:val="clear" w:color="auto" w:fill="FFFFFF" w:themeFill="background1"/>
        <w:tabs>
          <w:tab w:val="left" w:pos="0"/>
          <w:tab w:val="left" w:pos="284"/>
          <w:tab w:val="left" w:pos="426"/>
        </w:tabs>
        <w:spacing w:before="120"/>
        <w:ind w:left="284" w:hanging="284"/>
        <w:rPr>
          <w:b/>
          <w:lang w:eastAsia="ru-RU"/>
        </w:rPr>
      </w:pPr>
      <w:r w:rsidRPr="00647755">
        <w:rPr>
          <w:b/>
          <w:lang w:eastAsia="ru-RU"/>
        </w:rPr>
        <w:t>Termenul de valabilitate a contractului: 31.12.2022</w:t>
      </w:r>
    </w:p>
    <w:p w14:paraId="6493EF3F" w14:textId="77777777" w:rsidR="00113ED3" w:rsidRPr="00FF430B" w:rsidRDefault="00113ED3" w:rsidP="00113ED3">
      <w:pPr>
        <w:numPr>
          <w:ilvl w:val="0"/>
          <w:numId w:val="2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A4E2EAA" w14:textId="77777777" w:rsidR="00113ED3" w:rsidRPr="00FF430B" w:rsidRDefault="00113ED3" w:rsidP="00113ED3">
      <w:pPr>
        <w:numPr>
          <w:ilvl w:val="0"/>
          <w:numId w:val="24"/>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460DD04" w14:textId="77777777" w:rsidR="00113ED3" w:rsidRDefault="00113ED3" w:rsidP="00113ED3">
      <w:pPr>
        <w:numPr>
          <w:ilvl w:val="0"/>
          <w:numId w:val="2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w:t>
      </w:r>
      <w:r w:rsidRPr="00FF430B">
        <w:rPr>
          <w:b/>
          <w:lang w:eastAsia="ru-RU"/>
        </w:rPr>
        <w:lastRenderedPageBreak/>
        <w:t xml:space="preserve">nivelul minim (nivelurile minime) al (ale) cerințelor eventual impuse; se menționeazăinformațiile solicitate (DUAE, documentație): </w:t>
      </w:r>
    </w:p>
    <w:p w14:paraId="530BB134" w14:textId="77777777" w:rsidR="00113ED3" w:rsidRDefault="00113ED3" w:rsidP="00113ED3">
      <w:pPr>
        <w:shd w:val="clear" w:color="auto" w:fill="FFFFFF" w:themeFill="background1"/>
        <w:tabs>
          <w:tab w:val="right" w:pos="426"/>
        </w:tabs>
        <w:spacing w:before="120"/>
        <w:rPr>
          <w:b/>
          <w:lang w:eastAsia="ru-RU"/>
        </w:rPr>
      </w:pPr>
    </w:p>
    <w:p w14:paraId="0299EE10" w14:textId="77777777" w:rsidR="00113ED3" w:rsidRDefault="00113ED3" w:rsidP="00113ED3">
      <w:pPr>
        <w:shd w:val="clear" w:color="auto" w:fill="FFFFFF" w:themeFill="background1"/>
        <w:tabs>
          <w:tab w:val="right" w:pos="426"/>
        </w:tabs>
        <w:spacing w:before="120"/>
        <w:rPr>
          <w:b/>
          <w:lang w:eastAsia="ru-RU"/>
        </w:rPr>
      </w:pPr>
    </w:p>
    <w:p w14:paraId="664E8AF1" w14:textId="77777777" w:rsidR="00113ED3" w:rsidRDefault="00113ED3" w:rsidP="00113ED3">
      <w:pPr>
        <w:shd w:val="clear" w:color="auto" w:fill="FFFFFF" w:themeFill="background1"/>
        <w:tabs>
          <w:tab w:val="right" w:pos="426"/>
        </w:tabs>
        <w:spacing w:before="120"/>
        <w:rPr>
          <w:b/>
          <w:lang w:eastAsia="ru-RU"/>
        </w:rPr>
      </w:pPr>
    </w:p>
    <w:p w14:paraId="6E35230E" w14:textId="77777777" w:rsidR="00113ED3" w:rsidRDefault="00113ED3" w:rsidP="00113ED3">
      <w:pPr>
        <w:shd w:val="clear" w:color="auto" w:fill="FFFFFF" w:themeFill="background1"/>
        <w:tabs>
          <w:tab w:val="right" w:pos="426"/>
        </w:tabs>
        <w:spacing w:before="120"/>
        <w:rPr>
          <w:b/>
          <w:lang w:eastAsia="ru-RU"/>
        </w:rPr>
      </w:pPr>
    </w:p>
    <w:p w14:paraId="078EC953" w14:textId="77777777" w:rsidR="00113ED3" w:rsidRDefault="00113ED3" w:rsidP="00113ED3">
      <w:pPr>
        <w:shd w:val="clear" w:color="auto" w:fill="FFFFFF" w:themeFill="background1"/>
        <w:tabs>
          <w:tab w:val="right" w:pos="426"/>
        </w:tabs>
        <w:spacing w:before="120"/>
        <w:rPr>
          <w:b/>
          <w:lang w:eastAsia="ru-RU"/>
        </w:rPr>
      </w:pPr>
    </w:p>
    <w:p w14:paraId="0BCE24BC" w14:textId="77777777" w:rsidR="00113ED3" w:rsidRDefault="00113ED3" w:rsidP="00113ED3">
      <w:pPr>
        <w:shd w:val="clear" w:color="auto" w:fill="FFFFFF" w:themeFill="background1"/>
        <w:tabs>
          <w:tab w:val="right" w:pos="426"/>
        </w:tabs>
        <w:spacing w:before="120"/>
        <w:rPr>
          <w:b/>
          <w:lang w:eastAsia="ru-RU"/>
        </w:rPr>
      </w:pPr>
    </w:p>
    <w:p w14:paraId="7E6400E2" w14:textId="77777777" w:rsidR="00113ED3" w:rsidRDefault="00113ED3" w:rsidP="00113ED3">
      <w:pPr>
        <w:shd w:val="clear" w:color="auto" w:fill="FFFFFF" w:themeFill="background1"/>
        <w:tabs>
          <w:tab w:val="right" w:pos="426"/>
        </w:tabs>
        <w:spacing w:before="120"/>
        <w:rPr>
          <w:b/>
          <w:lang w:eastAsia="ru-RU"/>
        </w:rPr>
      </w:pPr>
    </w:p>
    <w:p w14:paraId="5D82CDF8" w14:textId="77777777" w:rsidR="00113ED3" w:rsidRDefault="00113ED3" w:rsidP="00113ED3">
      <w:pPr>
        <w:shd w:val="clear" w:color="auto" w:fill="FFFFFF" w:themeFill="background1"/>
        <w:tabs>
          <w:tab w:val="right" w:pos="426"/>
        </w:tabs>
        <w:spacing w:before="120"/>
        <w:rPr>
          <w:b/>
          <w:lang w:eastAsia="ru-RU"/>
        </w:rPr>
      </w:pPr>
    </w:p>
    <w:p w14:paraId="7E248446" w14:textId="77777777" w:rsidR="00113ED3" w:rsidRDefault="00113ED3" w:rsidP="00113ED3">
      <w:pPr>
        <w:shd w:val="clear" w:color="auto" w:fill="FFFFFF" w:themeFill="background1"/>
        <w:tabs>
          <w:tab w:val="right" w:pos="426"/>
        </w:tabs>
        <w:spacing w:before="120"/>
        <w:rPr>
          <w:b/>
          <w:lang w:eastAsia="ru-RU"/>
        </w:rPr>
      </w:pPr>
    </w:p>
    <w:p w14:paraId="59F361D2" w14:textId="77777777" w:rsidR="00113ED3" w:rsidRDefault="00113ED3" w:rsidP="00113ED3">
      <w:pPr>
        <w:shd w:val="clear" w:color="auto" w:fill="FFFFFF" w:themeFill="background1"/>
        <w:tabs>
          <w:tab w:val="right" w:pos="426"/>
        </w:tabs>
        <w:spacing w:before="120"/>
        <w:rPr>
          <w:b/>
          <w:lang w:eastAsia="ru-RU"/>
        </w:rPr>
      </w:pPr>
    </w:p>
    <w:p w14:paraId="68FCA0CF" w14:textId="77777777" w:rsidR="00113ED3" w:rsidRDefault="00113ED3" w:rsidP="00113ED3">
      <w:pPr>
        <w:shd w:val="clear" w:color="auto" w:fill="FFFFFF" w:themeFill="background1"/>
        <w:tabs>
          <w:tab w:val="right" w:pos="426"/>
        </w:tabs>
        <w:spacing w:before="120"/>
        <w:rPr>
          <w:b/>
          <w:lang w:eastAsia="ru-RU"/>
        </w:rPr>
      </w:pPr>
    </w:p>
    <w:p w14:paraId="3EB21824" w14:textId="77777777" w:rsidR="00113ED3" w:rsidRDefault="00113ED3" w:rsidP="00113ED3">
      <w:pPr>
        <w:shd w:val="clear" w:color="auto" w:fill="FFFFFF" w:themeFill="background1"/>
        <w:tabs>
          <w:tab w:val="right" w:pos="426"/>
        </w:tabs>
        <w:spacing w:before="120"/>
        <w:rPr>
          <w:b/>
          <w:lang w:eastAsia="ru-RU"/>
        </w:rPr>
      </w:pPr>
    </w:p>
    <w:p w14:paraId="5154E8FB" w14:textId="77777777" w:rsidR="00113ED3" w:rsidRDefault="00113ED3" w:rsidP="00113ED3">
      <w:pPr>
        <w:shd w:val="clear" w:color="auto" w:fill="FFFFFF" w:themeFill="background1"/>
        <w:tabs>
          <w:tab w:val="right" w:pos="426"/>
        </w:tabs>
        <w:spacing w:before="120"/>
        <w:rPr>
          <w:b/>
          <w:lang w:eastAsia="ru-RU"/>
        </w:rPr>
      </w:pPr>
    </w:p>
    <w:p w14:paraId="417ABF19" w14:textId="77777777" w:rsidR="00113ED3" w:rsidRDefault="00113ED3" w:rsidP="00113ED3">
      <w:pPr>
        <w:shd w:val="clear" w:color="auto" w:fill="FFFFFF" w:themeFill="background1"/>
        <w:tabs>
          <w:tab w:val="right" w:pos="426"/>
        </w:tabs>
        <w:spacing w:before="120"/>
        <w:rPr>
          <w:b/>
          <w:lang w:eastAsia="ru-RU"/>
        </w:rPr>
      </w:pPr>
    </w:p>
    <w:p w14:paraId="1D01FABA" w14:textId="77777777" w:rsidR="00113ED3" w:rsidRDefault="00113ED3" w:rsidP="00113ED3">
      <w:pPr>
        <w:shd w:val="clear" w:color="auto" w:fill="FFFFFF" w:themeFill="background1"/>
        <w:tabs>
          <w:tab w:val="right" w:pos="426"/>
        </w:tabs>
        <w:spacing w:before="120"/>
        <w:rPr>
          <w:b/>
          <w:lang w:eastAsia="ru-RU"/>
        </w:rPr>
      </w:pPr>
    </w:p>
    <w:p w14:paraId="6FFC6079" w14:textId="77777777" w:rsidR="00113ED3" w:rsidRDefault="00113ED3" w:rsidP="00113ED3">
      <w:pPr>
        <w:shd w:val="clear" w:color="auto" w:fill="FFFFFF" w:themeFill="background1"/>
        <w:tabs>
          <w:tab w:val="right" w:pos="426"/>
        </w:tabs>
        <w:spacing w:before="120"/>
        <w:rPr>
          <w:b/>
          <w:lang w:eastAsia="ru-RU"/>
        </w:rPr>
      </w:pPr>
    </w:p>
    <w:p w14:paraId="400DF6EC" w14:textId="77777777" w:rsidR="00113ED3" w:rsidRDefault="00113ED3" w:rsidP="00113ED3">
      <w:pPr>
        <w:shd w:val="clear" w:color="auto" w:fill="FFFFFF" w:themeFill="background1"/>
        <w:tabs>
          <w:tab w:val="right" w:pos="426"/>
        </w:tabs>
        <w:spacing w:before="120"/>
        <w:rPr>
          <w:b/>
          <w:lang w:eastAsia="ru-RU"/>
        </w:rPr>
      </w:pPr>
    </w:p>
    <w:p w14:paraId="72C6840A" w14:textId="77777777" w:rsidR="00113ED3" w:rsidRDefault="00113ED3" w:rsidP="00113ED3">
      <w:pPr>
        <w:shd w:val="clear" w:color="auto" w:fill="FFFFFF" w:themeFill="background1"/>
        <w:tabs>
          <w:tab w:val="right" w:pos="426"/>
        </w:tabs>
        <w:spacing w:before="120"/>
        <w:rPr>
          <w:b/>
          <w:lang w:eastAsia="ru-RU"/>
        </w:rPr>
      </w:pPr>
    </w:p>
    <w:p w14:paraId="44C45856" w14:textId="77777777" w:rsidR="00113ED3" w:rsidRDefault="00113ED3" w:rsidP="00113ED3">
      <w:pPr>
        <w:shd w:val="clear" w:color="auto" w:fill="FFFFFF" w:themeFill="background1"/>
        <w:tabs>
          <w:tab w:val="right" w:pos="426"/>
        </w:tabs>
        <w:spacing w:before="120"/>
        <w:rPr>
          <w:b/>
          <w:lang w:eastAsia="ru-RU"/>
        </w:rPr>
      </w:pPr>
    </w:p>
    <w:p w14:paraId="3B7DB9E1" w14:textId="77777777" w:rsidR="00113ED3" w:rsidRDefault="00113ED3" w:rsidP="00113ED3">
      <w:pPr>
        <w:shd w:val="clear" w:color="auto" w:fill="FFFFFF" w:themeFill="background1"/>
        <w:tabs>
          <w:tab w:val="right" w:pos="426"/>
        </w:tabs>
        <w:spacing w:before="120"/>
        <w:rPr>
          <w:b/>
          <w:lang w:eastAsia="ru-RU"/>
        </w:rPr>
      </w:pPr>
    </w:p>
    <w:p w14:paraId="6150B006" w14:textId="77777777" w:rsidR="00113ED3" w:rsidRDefault="00113ED3" w:rsidP="00113ED3">
      <w:pPr>
        <w:shd w:val="clear" w:color="auto" w:fill="FFFFFF" w:themeFill="background1"/>
        <w:tabs>
          <w:tab w:val="right" w:pos="426"/>
        </w:tabs>
        <w:spacing w:before="120"/>
        <w:rPr>
          <w:b/>
          <w:lang w:eastAsia="ru-RU"/>
        </w:rPr>
      </w:pPr>
    </w:p>
    <w:p w14:paraId="6F7DB45D" w14:textId="77777777" w:rsidR="00113ED3" w:rsidRDefault="00113ED3" w:rsidP="00113ED3">
      <w:pPr>
        <w:shd w:val="clear" w:color="auto" w:fill="FFFFFF" w:themeFill="background1"/>
        <w:tabs>
          <w:tab w:val="right" w:pos="426"/>
        </w:tabs>
        <w:spacing w:before="120"/>
        <w:rPr>
          <w:b/>
          <w:lang w:eastAsia="ru-RU"/>
        </w:rPr>
      </w:pPr>
    </w:p>
    <w:p w14:paraId="447D39FD" w14:textId="77777777" w:rsidR="00113ED3" w:rsidRDefault="00113ED3" w:rsidP="00113ED3">
      <w:pPr>
        <w:shd w:val="clear" w:color="auto" w:fill="FFFFFF" w:themeFill="background1"/>
        <w:tabs>
          <w:tab w:val="right" w:pos="426"/>
        </w:tabs>
        <w:spacing w:before="120"/>
        <w:rPr>
          <w:b/>
          <w:lang w:eastAsia="ru-RU"/>
        </w:rPr>
      </w:pPr>
    </w:p>
    <w:p w14:paraId="13266F76" w14:textId="77777777" w:rsidR="00113ED3" w:rsidRDefault="00113ED3" w:rsidP="00113ED3">
      <w:pPr>
        <w:shd w:val="clear" w:color="auto" w:fill="FFFFFF" w:themeFill="background1"/>
        <w:tabs>
          <w:tab w:val="right" w:pos="426"/>
        </w:tabs>
        <w:spacing w:before="120"/>
        <w:rPr>
          <w:b/>
          <w:lang w:eastAsia="ru-RU"/>
        </w:rPr>
      </w:pPr>
    </w:p>
    <w:tbl>
      <w:tblPr>
        <w:tblStyle w:val="TableNormal"/>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113ED3" w:rsidRPr="007406FF" w14:paraId="199E565C" w14:textId="77777777" w:rsidTr="00F547B3">
        <w:trPr>
          <w:trHeight w:val="700"/>
        </w:trPr>
        <w:tc>
          <w:tcPr>
            <w:tcW w:w="572" w:type="dxa"/>
            <w:shd w:val="clear" w:color="auto" w:fill="D9D9D9"/>
          </w:tcPr>
          <w:p w14:paraId="448EBF75" w14:textId="77777777" w:rsidR="00113ED3" w:rsidRPr="007406FF" w:rsidRDefault="00113ED3" w:rsidP="00F547B3">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3353D12F" w14:textId="77777777" w:rsidR="00113ED3" w:rsidRPr="007406FF" w:rsidRDefault="00113ED3" w:rsidP="00F547B3">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318CBE35" w14:textId="77777777" w:rsidR="00113ED3" w:rsidRPr="007406FF" w:rsidRDefault="00113ED3" w:rsidP="00F547B3">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7F69D1B0" w14:textId="77777777" w:rsidR="00113ED3" w:rsidRPr="007406FF" w:rsidRDefault="00113ED3" w:rsidP="00F547B3">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113ED3" w:rsidRPr="007406FF" w14:paraId="3E6BA390" w14:textId="77777777" w:rsidTr="00F547B3">
        <w:trPr>
          <w:trHeight w:val="802"/>
        </w:trPr>
        <w:tc>
          <w:tcPr>
            <w:tcW w:w="572" w:type="dxa"/>
            <w:shd w:val="clear" w:color="auto" w:fill="FFFF00"/>
          </w:tcPr>
          <w:p w14:paraId="6A63BFFE" w14:textId="77777777" w:rsidR="00113ED3" w:rsidRPr="007406FF" w:rsidRDefault="00113ED3" w:rsidP="00F547B3">
            <w:pPr>
              <w:pStyle w:val="TableParagraph"/>
              <w:spacing w:before="103"/>
              <w:ind w:left="105"/>
            </w:pPr>
            <w:r w:rsidRPr="007406FF">
              <w:t>1</w:t>
            </w:r>
          </w:p>
        </w:tc>
        <w:tc>
          <w:tcPr>
            <w:tcW w:w="3779" w:type="dxa"/>
            <w:shd w:val="clear" w:color="auto" w:fill="FFFF00"/>
          </w:tcPr>
          <w:p w14:paraId="0FC95270" w14:textId="77777777" w:rsidR="00113ED3" w:rsidRPr="007406FF" w:rsidRDefault="00113ED3" w:rsidP="00F547B3">
            <w:pPr>
              <w:pStyle w:val="TableParagraph"/>
              <w:spacing w:before="103"/>
              <w:ind w:left="109"/>
            </w:pPr>
            <w:r w:rsidRPr="007406FF">
              <w:t>Oferta – Specificația de preț</w:t>
            </w:r>
          </w:p>
        </w:tc>
        <w:tc>
          <w:tcPr>
            <w:tcW w:w="4042" w:type="dxa"/>
            <w:shd w:val="clear" w:color="auto" w:fill="FFFF00"/>
          </w:tcPr>
          <w:p w14:paraId="396C3A07" w14:textId="77777777" w:rsidR="00113ED3" w:rsidRPr="007406FF" w:rsidRDefault="00113ED3" w:rsidP="00F547B3">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07FADFE2" w14:textId="77777777" w:rsidR="00113ED3" w:rsidRPr="007406FF" w:rsidRDefault="00113ED3" w:rsidP="00F547B3">
            <w:pPr>
              <w:pStyle w:val="TableParagraph"/>
              <w:spacing w:before="103"/>
              <w:ind w:left="105"/>
            </w:pPr>
            <w:r w:rsidRPr="007406FF">
              <w:t>obligatoriu</w:t>
            </w:r>
          </w:p>
        </w:tc>
      </w:tr>
      <w:tr w:rsidR="00113ED3" w:rsidRPr="007406FF" w14:paraId="488D774F" w14:textId="77777777" w:rsidTr="00F547B3">
        <w:trPr>
          <w:trHeight w:val="575"/>
        </w:trPr>
        <w:tc>
          <w:tcPr>
            <w:tcW w:w="572" w:type="dxa"/>
            <w:shd w:val="clear" w:color="auto" w:fill="FFFF00"/>
          </w:tcPr>
          <w:p w14:paraId="426EA993" w14:textId="77777777" w:rsidR="00113ED3" w:rsidRPr="007406FF" w:rsidRDefault="00113ED3" w:rsidP="00F547B3">
            <w:pPr>
              <w:pStyle w:val="TableParagraph"/>
              <w:spacing w:before="103"/>
              <w:ind w:left="105"/>
            </w:pPr>
            <w:r w:rsidRPr="007406FF">
              <w:t>2</w:t>
            </w:r>
          </w:p>
        </w:tc>
        <w:tc>
          <w:tcPr>
            <w:tcW w:w="3779" w:type="dxa"/>
            <w:shd w:val="clear" w:color="auto" w:fill="FFFF00"/>
          </w:tcPr>
          <w:p w14:paraId="2A6C3336" w14:textId="77777777" w:rsidR="00113ED3" w:rsidRPr="007406FF" w:rsidRDefault="00113ED3" w:rsidP="00F547B3">
            <w:pPr>
              <w:pStyle w:val="TableParagraph"/>
              <w:spacing w:before="103"/>
              <w:ind w:left="109"/>
            </w:pPr>
            <w:r w:rsidRPr="007406FF">
              <w:t>DUAE</w:t>
            </w:r>
          </w:p>
        </w:tc>
        <w:tc>
          <w:tcPr>
            <w:tcW w:w="4042" w:type="dxa"/>
            <w:shd w:val="clear" w:color="auto" w:fill="FFFF00"/>
          </w:tcPr>
          <w:p w14:paraId="13F56B0C" w14:textId="77777777" w:rsidR="00113ED3" w:rsidRPr="007406FF" w:rsidRDefault="00113ED3" w:rsidP="00F547B3">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49186953" w14:textId="77777777" w:rsidR="00113ED3" w:rsidRPr="007406FF" w:rsidRDefault="00113ED3" w:rsidP="00F547B3">
            <w:pPr>
              <w:pStyle w:val="TableParagraph"/>
              <w:spacing w:before="103"/>
              <w:ind w:left="105"/>
            </w:pPr>
            <w:r w:rsidRPr="007406FF">
              <w:t>obligatoriu</w:t>
            </w:r>
          </w:p>
        </w:tc>
      </w:tr>
      <w:tr w:rsidR="00113ED3" w:rsidRPr="007406FF" w14:paraId="38C940C5" w14:textId="77777777" w:rsidTr="00F547B3">
        <w:trPr>
          <w:trHeight w:val="627"/>
        </w:trPr>
        <w:tc>
          <w:tcPr>
            <w:tcW w:w="572" w:type="dxa"/>
            <w:shd w:val="clear" w:color="auto" w:fill="FFFF00"/>
          </w:tcPr>
          <w:p w14:paraId="7626E996" w14:textId="77777777" w:rsidR="00113ED3" w:rsidRPr="007406FF" w:rsidRDefault="00113ED3" w:rsidP="00F547B3">
            <w:pPr>
              <w:pStyle w:val="TableParagraph"/>
              <w:spacing w:before="108"/>
              <w:ind w:left="105"/>
            </w:pPr>
            <w:r w:rsidRPr="007406FF">
              <w:t>3</w:t>
            </w:r>
          </w:p>
        </w:tc>
        <w:tc>
          <w:tcPr>
            <w:tcW w:w="3779" w:type="dxa"/>
            <w:shd w:val="clear" w:color="auto" w:fill="FFFF00"/>
          </w:tcPr>
          <w:p w14:paraId="4DDC222B" w14:textId="77777777" w:rsidR="00113ED3" w:rsidRPr="007406FF" w:rsidRDefault="00113ED3" w:rsidP="00F547B3">
            <w:pPr>
              <w:pStyle w:val="TableParagraph"/>
              <w:spacing w:before="108"/>
              <w:ind w:left="109"/>
            </w:pPr>
            <w:r w:rsidRPr="007406FF">
              <w:t>Specificația tehnică (Deviz de cheltuieli)</w:t>
            </w:r>
          </w:p>
        </w:tc>
        <w:tc>
          <w:tcPr>
            <w:tcW w:w="4042" w:type="dxa"/>
            <w:shd w:val="clear" w:color="auto" w:fill="FFFF00"/>
          </w:tcPr>
          <w:p w14:paraId="11179D12" w14:textId="77777777" w:rsidR="00113ED3" w:rsidRPr="007406FF" w:rsidRDefault="00113ED3" w:rsidP="00F547B3">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51F18006" w14:textId="77777777" w:rsidR="00113ED3" w:rsidRPr="007406FF" w:rsidRDefault="00113ED3" w:rsidP="00F547B3">
            <w:pPr>
              <w:pStyle w:val="TableParagraph"/>
              <w:spacing w:before="108"/>
              <w:ind w:left="105"/>
            </w:pPr>
            <w:r w:rsidRPr="007406FF">
              <w:t>obligatoriu</w:t>
            </w:r>
          </w:p>
        </w:tc>
      </w:tr>
      <w:tr w:rsidR="00113ED3" w:rsidRPr="007406FF" w14:paraId="4D3985BA" w14:textId="77777777" w:rsidTr="00F547B3">
        <w:trPr>
          <w:trHeight w:val="518"/>
        </w:trPr>
        <w:tc>
          <w:tcPr>
            <w:tcW w:w="9575" w:type="dxa"/>
            <w:gridSpan w:val="4"/>
            <w:shd w:val="clear" w:color="auto" w:fill="FFFF00"/>
          </w:tcPr>
          <w:p w14:paraId="1BC69033" w14:textId="77777777" w:rsidR="00113ED3" w:rsidRDefault="00113ED3" w:rsidP="00F547B3">
            <w:pPr>
              <w:pStyle w:val="TableParagraph"/>
              <w:spacing w:before="103"/>
              <w:ind w:left="2298" w:right="4167" w:firstLine="284"/>
              <w:jc w:val="center"/>
              <w:rPr>
                <w:b/>
              </w:rPr>
            </w:pPr>
            <w:r>
              <w:rPr>
                <w:b/>
              </w:rPr>
              <w:t>INCLUSIV,</w:t>
            </w:r>
          </w:p>
          <w:p w14:paraId="2B96A4B5" w14:textId="77777777" w:rsidR="00113ED3" w:rsidRPr="007406FF" w:rsidRDefault="00113ED3" w:rsidP="00F547B3">
            <w:pPr>
              <w:pStyle w:val="TableParagraph"/>
              <w:spacing w:before="103"/>
              <w:ind w:left="1589" w:right="2599"/>
              <w:jc w:val="center"/>
              <w:rPr>
                <w:b/>
              </w:rPr>
            </w:pPr>
            <w:r>
              <w:rPr>
                <w:b/>
              </w:rPr>
              <w:t xml:space="preserve">          documente suplimentare la oferta</w:t>
            </w:r>
          </w:p>
        </w:tc>
      </w:tr>
      <w:tr w:rsidR="00113ED3" w:rsidRPr="007406FF" w14:paraId="42FE398C" w14:textId="77777777" w:rsidTr="00F547B3">
        <w:trPr>
          <w:trHeight w:val="559"/>
        </w:trPr>
        <w:tc>
          <w:tcPr>
            <w:tcW w:w="572" w:type="dxa"/>
            <w:shd w:val="clear" w:color="auto" w:fill="FFFF00"/>
          </w:tcPr>
          <w:p w14:paraId="32CBFF79" w14:textId="77777777" w:rsidR="00113ED3" w:rsidRPr="007406FF" w:rsidRDefault="00113ED3" w:rsidP="00F547B3">
            <w:pPr>
              <w:pStyle w:val="TableParagraph"/>
              <w:spacing w:before="103"/>
              <w:ind w:left="105"/>
            </w:pPr>
          </w:p>
        </w:tc>
        <w:tc>
          <w:tcPr>
            <w:tcW w:w="3779" w:type="dxa"/>
            <w:shd w:val="clear" w:color="auto" w:fill="FFFF00"/>
          </w:tcPr>
          <w:p w14:paraId="571482B2" w14:textId="77777777" w:rsidR="00113ED3" w:rsidRPr="007406FF" w:rsidRDefault="00113ED3" w:rsidP="00F547B3">
            <w:pPr>
              <w:pStyle w:val="TableParagraph"/>
              <w:spacing w:before="105" w:line="237" w:lineRule="auto"/>
              <w:ind w:left="109" w:right="300"/>
            </w:pPr>
            <w:r w:rsidRPr="007406FF">
              <w:t>Formularul informație despre ofertant</w:t>
            </w:r>
          </w:p>
        </w:tc>
        <w:tc>
          <w:tcPr>
            <w:tcW w:w="4042" w:type="dxa"/>
            <w:shd w:val="clear" w:color="auto" w:fill="FFFF00"/>
          </w:tcPr>
          <w:p w14:paraId="48E6DA47" w14:textId="77777777" w:rsidR="00113ED3" w:rsidRPr="007406FF" w:rsidRDefault="00113ED3" w:rsidP="00F547B3">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5B50BA0C" w14:textId="77777777" w:rsidR="00113ED3" w:rsidRPr="007406FF" w:rsidRDefault="00113ED3" w:rsidP="00F547B3">
            <w:pPr>
              <w:pStyle w:val="TableParagraph"/>
              <w:spacing w:before="103"/>
              <w:ind w:left="105"/>
            </w:pPr>
            <w:r w:rsidRPr="007406FF">
              <w:t>DA</w:t>
            </w:r>
          </w:p>
        </w:tc>
      </w:tr>
      <w:tr w:rsidR="00113ED3" w:rsidRPr="007406FF" w14:paraId="50D62489" w14:textId="77777777" w:rsidTr="00F547B3">
        <w:trPr>
          <w:trHeight w:val="559"/>
        </w:trPr>
        <w:tc>
          <w:tcPr>
            <w:tcW w:w="572" w:type="dxa"/>
            <w:shd w:val="clear" w:color="auto" w:fill="FFFF00"/>
          </w:tcPr>
          <w:p w14:paraId="2DF28BDF" w14:textId="77777777" w:rsidR="00113ED3" w:rsidRPr="007406FF" w:rsidRDefault="00113ED3" w:rsidP="00F547B3">
            <w:pPr>
              <w:pStyle w:val="TableParagraph"/>
              <w:spacing w:before="103"/>
              <w:ind w:left="105"/>
            </w:pPr>
          </w:p>
        </w:tc>
        <w:tc>
          <w:tcPr>
            <w:tcW w:w="3779" w:type="dxa"/>
            <w:shd w:val="clear" w:color="auto" w:fill="FFFF00"/>
          </w:tcPr>
          <w:p w14:paraId="4CECC5F3" w14:textId="77777777" w:rsidR="00113ED3" w:rsidRPr="007406FF" w:rsidRDefault="00113ED3" w:rsidP="00F547B3">
            <w:pPr>
              <w:pStyle w:val="TableParagraph"/>
              <w:spacing w:before="105" w:line="237" w:lineRule="auto"/>
              <w:ind w:left="109" w:right="300"/>
            </w:pPr>
            <w:r>
              <w:t>Certificat de atribuire a contului bancar</w:t>
            </w:r>
          </w:p>
        </w:tc>
        <w:tc>
          <w:tcPr>
            <w:tcW w:w="4042" w:type="dxa"/>
            <w:shd w:val="clear" w:color="auto" w:fill="FFFF00"/>
          </w:tcPr>
          <w:p w14:paraId="3272D03F" w14:textId="77777777" w:rsidR="00113ED3" w:rsidRPr="007406FF" w:rsidRDefault="00113ED3" w:rsidP="00F547B3">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79ABD9F9" w14:textId="77777777" w:rsidR="00113ED3" w:rsidRPr="007406FF" w:rsidRDefault="00113ED3" w:rsidP="00F547B3">
            <w:pPr>
              <w:pStyle w:val="TableParagraph"/>
              <w:spacing w:before="103"/>
              <w:ind w:left="105"/>
            </w:pPr>
            <w:r w:rsidRPr="007406FF">
              <w:t>DA</w:t>
            </w:r>
          </w:p>
        </w:tc>
      </w:tr>
      <w:tr w:rsidR="00113ED3" w:rsidRPr="007406FF" w14:paraId="3B2502DE" w14:textId="77777777" w:rsidTr="00F547B3">
        <w:trPr>
          <w:trHeight w:val="419"/>
        </w:trPr>
        <w:tc>
          <w:tcPr>
            <w:tcW w:w="572" w:type="dxa"/>
            <w:shd w:val="clear" w:color="auto" w:fill="FFFF00"/>
          </w:tcPr>
          <w:p w14:paraId="42447802" w14:textId="77777777" w:rsidR="00113ED3" w:rsidRPr="007406FF" w:rsidRDefault="00113ED3" w:rsidP="00F547B3">
            <w:pPr>
              <w:pStyle w:val="TableParagraph"/>
              <w:spacing w:before="103"/>
              <w:ind w:left="105"/>
            </w:pPr>
          </w:p>
        </w:tc>
        <w:tc>
          <w:tcPr>
            <w:tcW w:w="3779" w:type="dxa"/>
            <w:shd w:val="clear" w:color="auto" w:fill="FFFF00"/>
          </w:tcPr>
          <w:p w14:paraId="57BCAF34" w14:textId="77777777" w:rsidR="00113ED3" w:rsidRPr="007406FF" w:rsidRDefault="00113ED3" w:rsidP="00F547B3">
            <w:pPr>
              <w:pStyle w:val="a8"/>
              <w:tabs>
                <w:tab w:val="left" w:pos="567"/>
              </w:tabs>
            </w:pPr>
            <w:r w:rsidRPr="007406FF">
              <w:t>CERERE DE PARTICIPARE</w:t>
            </w:r>
          </w:p>
        </w:tc>
        <w:tc>
          <w:tcPr>
            <w:tcW w:w="4042" w:type="dxa"/>
            <w:shd w:val="clear" w:color="auto" w:fill="FFFF00"/>
          </w:tcPr>
          <w:p w14:paraId="7C9A4CDB" w14:textId="77777777" w:rsidR="00113ED3" w:rsidRPr="00BF3D50" w:rsidRDefault="00113ED3" w:rsidP="00F547B3">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46836E23" w14:textId="77777777" w:rsidR="00113ED3" w:rsidRPr="007406FF" w:rsidRDefault="00113ED3" w:rsidP="00F547B3">
            <w:r w:rsidRPr="007406FF">
              <w:t>DA</w:t>
            </w:r>
          </w:p>
        </w:tc>
      </w:tr>
      <w:tr w:rsidR="00113ED3" w:rsidRPr="007406FF" w14:paraId="4565BC04" w14:textId="77777777" w:rsidTr="00F547B3">
        <w:trPr>
          <w:trHeight w:val="475"/>
        </w:trPr>
        <w:tc>
          <w:tcPr>
            <w:tcW w:w="572" w:type="dxa"/>
            <w:shd w:val="clear" w:color="auto" w:fill="FFFF00"/>
          </w:tcPr>
          <w:p w14:paraId="15EBC36F" w14:textId="77777777" w:rsidR="00113ED3" w:rsidRPr="007406FF" w:rsidRDefault="00113ED3" w:rsidP="00F547B3">
            <w:pPr>
              <w:pStyle w:val="TableParagraph"/>
              <w:spacing w:before="104"/>
              <w:ind w:left="105"/>
            </w:pPr>
          </w:p>
        </w:tc>
        <w:tc>
          <w:tcPr>
            <w:tcW w:w="3779" w:type="dxa"/>
            <w:shd w:val="clear" w:color="auto" w:fill="FFFF00"/>
          </w:tcPr>
          <w:p w14:paraId="10B5496D" w14:textId="77777777" w:rsidR="00113ED3" w:rsidRPr="007406FF" w:rsidRDefault="00113ED3" w:rsidP="00F547B3">
            <w:pPr>
              <w:pStyle w:val="TableParagraph"/>
              <w:spacing w:line="270" w:lineRule="exact"/>
              <w:ind w:left="4"/>
            </w:pPr>
            <w:r w:rsidRPr="007406FF">
              <w:t>DECLARAŢIE</w:t>
            </w:r>
          </w:p>
          <w:p w14:paraId="15CE94BF" w14:textId="77777777" w:rsidR="00113ED3" w:rsidRPr="007406FF" w:rsidRDefault="00113ED3" w:rsidP="00F547B3">
            <w:pPr>
              <w:pStyle w:val="TableParagraph"/>
              <w:spacing w:before="117"/>
              <w:rPr>
                <w:b/>
              </w:rPr>
            </w:pPr>
            <w:r w:rsidRPr="007406FF">
              <w:t>privind valabilitatea ofertei</w:t>
            </w:r>
          </w:p>
        </w:tc>
        <w:tc>
          <w:tcPr>
            <w:tcW w:w="4042" w:type="dxa"/>
            <w:shd w:val="clear" w:color="auto" w:fill="FFFF00"/>
          </w:tcPr>
          <w:p w14:paraId="312D1511" w14:textId="77777777" w:rsidR="00113ED3" w:rsidRPr="007406FF" w:rsidRDefault="00113ED3" w:rsidP="00F547B3">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298DF110" w14:textId="77777777" w:rsidR="00113ED3" w:rsidRPr="007406FF" w:rsidRDefault="00113ED3" w:rsidP="00F547B3">
            <w:pPr>
              <w:pStyle w:val="TableParagraph"/>
              <w:spacing w:line="265" w:lineRule="exact"/>
              <w:ind w:left="-1"/>
            </w:pPr>
            <w:r w:rsidRPr="007406FF">
              <w:t>DA</w:t>
            </w:r>
          </w:p>
        </w:tc>
      </w:tr>
      <w:tr w:rsidR="00113ED3" w:rsidRPr="007406FF" w14:paraId="04FF7446" w14:textId="77777777" w:rsidTr="00F547B3">
        <w:trPr>
          <w:trHeight w:val="1307"/>
        </w:trPr>
        <w:tc>
          <w:tcPr>
            <w:tcW w:w="572" w:type="dxa"/>
            <w:shd w:val="clear" w:color="auto" w:fill="FFFF00"/>
          </w:tcPr>
          <w:p w14:paraId="6AEAD10C" w14:textId="77777777" w:rsidR="00113ED3" w:rsidRPr="007406FF" w:rsidRDefault="00113ED3" w:rsidP="00F547B3">
            <w:pPr>
              <w:pStyle w:val="TableParagraph"/>
              <w:spacing w:before="108"/>
              <w:ind w:left="105"/>
            </w:pPr>
          </w:p>
        </w:tc>
        <w:tc>
          <w:tcPr>
            <w:tcW w:w="3779" w:type="dxa"/>
            <w:shd w:val="clear" w:color="auto" w:fill="FFFF00"/>
          </w:tcPr>
          <w:p w14:paraId="4D62B344" w14:textId="77777777" w:rsidR="00113ED3" w:rsidRPr="007406FF" w:rsidRDefault="00113ED3" w:rsidP="00F547B3">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5E8425EC" w14:textId="77777777" w:rsidR="00113ED3" w:rsidRPr="007406FF" w:rsidRDefault="00113ED3" w:rsidP="00F547B3">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0EAFAFFF" w14:textId="77777777" w:rsidR="00113ED3" w:rsidRPr="007406FF" w:rsidRDefault="00113ED3" w:rsidP="00F547B3">
            <w:pPr>
              <w:pStyle w:val="TableParagraph"/>
              <w:spacing w:line="269" w:lineRule="exact"/>
              <w:ind w:left="-1"/>
            </w:pPr>
            <w:r w:rsidRPr="007406FF">
              <w:t>DA</w:t>
            </w:r>
          </w:p>
        </w:tc>
      </w:tr>
      <w:tr w:rsidR="00113ED3" w:rsidRPr="007406FF" w14:paraId="255CFDB6" w14:textId="77777777" w:rsidTr="00F547B3">
        <w:trPr>
          <w:trHeight w:val="1144"/>
        </w:trPr>
        <w:tc>
          <w:tcPr>
            <w:tcW w:w="572" w:type="dxa"/>
            <w:shd w:val="clear" w:color="auto" w:fill="FFFF00"/>
          </w:tcPr>
          <w:p w14:paraId="571C6277" w14:textId="77777777" w:rsidR="00113ED3" w:rsidRPr="007406FF" w:rsidRDefault="00113ED3" w:rsidP="00F547B3">
            <w:pPr>
              <w:pStyle w:val="TableParagraph"/>
              <w:spacing w:before="103"/>
              <w:ind w:left="105"/>
            </w:pPr>
          </w:p>
        </w:tc>
        <w:tc>
          <w:tcPr>
            <w:tcW w:w="3779" w:type="dxa"/>
            <w:shd w:val="clear" w:color="auto" w:fill="FFFF00"/>
          </w:tcPr>
          <w:p w14:paraId="76FA628B" w14:textId="77777777" w:rsidR="00113ED3" w:rsidRPr="007406FF" w:rsidRDefault="00113ED3" w:rsidP="00F547B3">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7EA35D3D" w14:textId="77777777" w:rsidR="00113ED3" w:rsidRPr="007406FF" w:rsidRDefault="00113ED3" w:rsidP="00F547B3">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5C3CD8FB" w14:textId="77777777" w:rsidR="00113ED3" w:rsidRPr="007406FF" w:rsidRDefault="00113ED3" w:rsidP="00F547B3">
            <w:pPr>
              <w:pStyle w:val="TableParagraph"/>
              <w:spacing w:line="264" w:lineRule="exact"/>
              <w:ind w:left="-1"/>
            </w:pPr>
            <w:r w:rsidRPr="007406FF">
              <w:t>DA</w:t>
            </w:r>
          </w:p>
        </w:tc>
      </w:tr>
      <w:tr w:rsidR="00113ED3" w:rsidRPr="007406FF" w14:paraId="0C93491E" w14:textId="77777777" w:rsidTr="00F547B3">
        <w:trPr>
          <w:trHeight w:val="1086"/>
        </w:trPr>
        <w:tc>
          <w:tcPr>
            <w:tcW w:w="572" w:type="dxa"/>
            <w:shd w:val="clear" w:color="auto" w:fill="FFFF00"/>
          </w:tcPr>
          <w:p w14:paraId="7B7DF180" w14:textId="77777777" w:rsidR="00113ED3" w:rsidRPr="007406FF" w:rsidRDefault="00113ED3" w:rsidP="00F547B3">
            <w:pPr>
              <w:pStyle w:val="TableParagraph"/>
              <w:spacing w:before="103"/>
              <w:ind w:left="105"/>
            </w:pPr>
          </w:p>
        </w:tc>
        <w:tc>
          <w:tcPr>
            <w:tcW w:w="3779" w:type="dxa"/>
            <w:shd w:val="clear" w:color="auto" w:fill="FFFF00"/>
          </w:tcPr>
          <w:p w14:paraId="29A6B928" w14:textId="77777777" w:rsidR="00113ED3" w:rsidRPr="00BF3D50" w:rsidRDefault="00113ED3" w:rsidP="00F547B3">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7C19FE88" w14:textId="77777777" w:rsidR="00113ED3" w:rsidRPr="00BF3D50" w:rsidRDefault="00113ED3" w:rsidP="00F547B3">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0C46A0CB" w14:textId="77777777" w:rsidR="00113ED3" w:rsidRPr="007406FF" w:rsidRDefault="00113ED3" w:rsidP="00F547B3">
            <w:r w:rsidRPr="007406FF">
              <w:t>DA</w:t>
            </w:r>
          </w:p>
        </w:tc>
      </w:tr>
      <w:tr w:rsidR="00113ED3" w:rsidRPr="007406FF" w14:paraId="6A93D86C" w14:textId="77777777" w:rsidTr="00F547B3">
        <w:trPr>
          <w:trHeight w:val="448"/>
        </w:trPr>
        <w:tc>
          <w:tcPr>
            <w:tcW w:w="572" w:type="dxa"/>
            <w:shd w:val="clear" w:color="auto" w:fill="FFFF00"/>
          </w:tcPr>
          <w:p w14:paraId="0968AE50" w14:textId="77777777" w:rsidR="00113ED3" w:rsidRPr="007406FF" w:rsidRDefault="00113ED3" w:rsidP="00F547B3">
            <w:pPr>
              <w:pStyle w:val="TableParagraph"/>
              <w:spacing w:before="103"/>
              <w:ind w:left="105"/>
            </w:pPr>
          </w:p>
        </w:tc>
        <w:tc>
          <w:tcPr>
            <w:tcW w:w="3779" w:type="dxa"/>
            <w:shd w:val="clear" w:color="auto" w:fill="FFFF00"/>
          </w:tcPr>
          <w:p w14:paraId="0FF3DF33" w14:textId="77777777" w:rsidR="00113ED3" w:rsidRPr="00BF3D50" w:rsidRDefault="00113ED3" w:rsidP="00F547B3">
            <w:pPr>
              <w:pStyle w:val="a8"/>
              <w:tabs>
                <w:tab w:val="left" w:pos="567"/>
              </w:tabs>
            </w:pPr>
            <w:r w:rsidRPr="00BF3D50">
              <w:t>GRAFIC DE  EXECUTARE A LUCRĂRILOR</w:t>
            </w:r>
          </w:p>
        </w:tc>
        <w:tc>
          <w:tcPr>
            <w:tcW w:w="4042" w:type="dxa"/>
            <w:shd w:val="clear" w:color="auto" w:fill="FFFF00"/>
          </w:tcPr>
          <w:p w14:paraId="19C65A7B" w14:textId="77777777" w:rsidR="00113ED3" w:rsidRPr="00BF3D50" w:rsidRDefault="00113ED3" w:rsidP="00F547B3">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6989E7F0" w14:textId="77777777" w:rsidR="00113ED3" w:rsidRPr="007406FF" w:rsidRDefault="00113ED3" w:rsidP="00F547B3">
            <w:r w:rsidRPr="007406FF">
              <w:t>DA</w:t>
            </w:r>
          </w:p>
        </w:tc>
      </w:tr>
      <w:tr w:rsidR="00113ED3" w:rsidRPr="007406FF" w14:paraId="71C9C4D5" w14:textId="77777777" w:rsidTr="00F547B3">
        <w:trPr>
          <w:trHeight w:val="525"/>
        </w:trPr>
        <w:tc>
          <w:tcPr>
            <w:tcW w:w="572" w:type="dxa"/>
            <w:shd w:val="clear" w:color="auto" w:fill="FFFF00"/>
          </w:tcPr>
          <w:p w14:paraId="44E29933" w14:textId="77777777" w:rsidR="00113ED3" w:rsidRPr="007406FF" w:rsidRDefault="00113ED3" w:rsidP="00F547B3">
            <w:pPr>
              <w:ind w:left="100"/>
            </w:pPr>
          </w:p>
        </w:tc>
        <w:tc>
          <w:tcPr>
            <w:tcW w:w="3779" w:type="dxa"/>
            <w:shd w:val="clear" w:color="auto" w:fill="FFFF00"/>
          </w:tcPr>
          <w:p w14:paraId="441C1DEE" w14:textId="77777777" w:rsidR="00113ED3" w:rsidRPr="00BF3D50" w:rsidRDefault="00113ED3" w:rsidP="00F547B3">
            <w:pPr>
              <w:spacing w:line="110" w:lineRule="exact"/>
              <w:rPr>
                <w:sz w:val="22"/>
                <w:szCs w:val="22"/>
              </w:rPr>
            </w:pPr>
          </w:p>
          <w:p w14:paraId="05B51C97" w14:textId="77777777" w:rsidR="00113ED3" w:rsidRPr="00BF3D50" w:rsidRDefault="00113ED3" w:rsidP="00F547B3">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10167A44" w14:textId="77777777" w:rsidR="00113ED3" w:rsidRPr="00BF3D50" w:rsidRDefault="00113ED3" w:rsidP="00F547B3">
            <w:pPr>
              <w:spacing w:line="108" w:lineRule="exact"/>
              <w:rPr>
                <w:sz w:val="22"/>
                <w:szCs w:val="22"/>
              </w:rPr>
            </w:pPr>
          </w:p>
          <w:p w14:paraId="495D3907" w14:textId="77777777" w:rsidR="00113ED3" w:rsidRPr="00BF3D50" w:rsidRDefault="00113ED3" w:rsidP="00F547B3">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18618F79" w14:textId="77777777" w:rsidR="00113ED3" w:rsidRPr="007406FF" w:rsidRDefault="00113ED3" w:rsidP="00F547B3">
            <w:pPr>
              <w:ind w:left="-9"/>
            </w:pPr>
            <w:r w:rsidRPr="007406FF">
              <w:rPr>
                <w:color w:val="000000"/>
                <w:spacing w:val="-7"/>
              </w:rPr>
              <w:t>DA</w:t>
            </w:r>
          </w:p>
        </w:tc>
      </w:tr>
      <w:tr w:rsidR="00113ED3" w:rsidRPr="007406FF" w14:paraId="4A6D5248" w14:textId="77777777" w:rsidTr="00F547B3">
        <w:trPr>
          <w:trHeight w:val="525"/>
        </w:trPr>
        <w:tc>
          <w:tcPr>
            <w:tcW w:w="572" w:type="dxa"/>
            <w:shd w:val="clear" w:color="auto" w:fill="FFFF00"/>
          </w:tcPr>
          <w:p w14:paraId="64912234" w14:textId="77777777" w:rsidR="00113ED3" w:rsidRPr="007406FF" w:rsidRDefault="00113ED3" w:rsidP="00F547B3">
            <w:pPr>
              <w:ind w:left="100"/>
            </w:pPr>
          </w:p>
        </w:tc>
        <w:tc>
          <w:tcPr>
            <w:tcW w:w="3779" w:type="dxa"/>
            <w:shd w:val="clear" w:color="auto" w:fill="FFFF00"/>
          </w:tcPr>
          <w:p w14:paraId="2EDA046D" w14:textId="77777777" w:rsidR="00113ED3" w:rsidRPr="00995481" w:rsidRDefault="00113ED3" w:rsidP="00F547B3">
            <w:pPr>
              <w:spacing w:line="98" w:lineRule="exact"/>
              <w:rPr>
                <w:sz w:val="22"/>
                <w:szCs w:val="22"/>
              </w:rPr>
            </w:pPr>
          </w:p>
          <w:p w14:paraId="7CE893C6" w14:textId="77777777" w:rsidR="00113ED3" w:rsidRPr="00995481" w:rsidRDefault="00113ED3" w:rsidP="00F547B3">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017A0C65" w14:textId="77777777" w:rsidR="00113ED3" w:rsidRPr="00BF3D50" w:rsidRDefault="00113ED3" w:rsidP="00F547B3">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423A1CBD" w14:textId="77777777" w:rsidR="00113ED3" w:rsidRPr="007406FF" w:rsidRDefault="00113ED3" w:rsidP="00F547B3">
            <w:pPr>
              <w:ind w:left="-9"/>
            </w:pPr>
            <w:r w:rsidRPr="007406FF">
              <w:rPr>
                <w:color w:val="000000"/>
                <w:spacing w:val="-7"/>
              </w:rPr>
              <w:t>DA</w:t>
            </w:r>
          </w:p>
        </w:tc>
      </w:tr>
      <w:tr w:rsidR="00113ED3" w:rsidRPr="007406FF" w14:paraId="3D879524" w14:textId="77777777" w:rsidTr="00F547B3">
        <w:trPr>
          <w:trHeight w:val="525"/>
        </w:trPr>
        <w:tc>
          <w:tcPr>
            <w:tcW w:w="572" w:type="dxa"/>
            <w:shd w:val="clear" w:color="auto" w:fill="FFFF00"/>
          </w:tcPr>
          <w:p w14:paraId="5EFA6E5E" w14:textId="77777777" w:rsidR="00113ED3" w:rsidRPr="007406FF" w:rsidRDefault="00113ED3" w:rsidP="00F547B3">
            <w:pPr>
              <w:ind w:left="100"/>
            </w:pPr>
          </w:p>
        </w:tc>
        <w:tc>
          <w:tcPr>
            <w:tcW w:w="3779" w:type="dxa"/>
            <w:shd w:val="clear" w:color="auto" w:fill="FFFF00"/>
          </w:tcPr>
          <w:p w14:paraId="486900A9" w14:textId="77777777" w:rsidR="00113ED3" w:rsidRPr="00995481" w:rsidRDefault="00113ED3" w:rsidP="00F547B3">
            <w:pPr>
              <w:spacing w:line="98" w:lineRule="exact"/>
              <w:rPr>
                <w:sz w:val="22"/>
                <w:szCs w:val="22"/>
              </w:rPr>
            </w:pPr>
          </w:p>
          <w:p w14:paraId="7F4B3E8A" w14:textId="77777777" w:rsidR="00113ED3" w:rsidRPr="00995481" w:rsidRDefault="00113ED3" w:rsidP="00F547B3">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04AB2A99" w14:textId="77777777" w:rsidR="00113ED3" w:rsidRPr="00EE3755" w:rsidRDefault="00113ED3" w:rsidP="00F547B3">
            <w:pPr>
              <w:spacing w:line="106" w:lineRule="exact"/>
              <w:rPr>
                <w:sz w:val="22"/>
                <w:szCs w:val="22"/>
              </w:rPr>
            </w:pPr>
          </w:p>
          <w:p w14:paraId="358DE9CD" w14:textId="77777777" w:rsidR="00113ED3" w:rsidRPr="00EE3755" w:rsidRDefault="00113ED3" w:rsidP="00F547B3">
            <w:pPr>
              <w:tabs>
                <w:tab w:val="left" w:pos="1142"/>
                <w:tab w:val="left" w:pos="1690"/>
                <w:tab w:val="left" w:pos="2684"/>
              </w:tabs>
              <w:ind w:left="96"/>
              <w:rPr>
                <w:sz w:val="22"/>
                <w:szCs w:val="22"/>
              </w:rPr>
            </w:pPr>
            <w:r w:rsidRPr="00EE3755">
              <w:rPr>
                <w:rFonts w:eastAsia="Cambria"/>
                <w:color w:val="000000"/>
                <w:sz w:val="22"/>
                <w:szCs w:val="22"/>
              </w:rPr>
              <w:t>Confirmat</w:t>
            </w:r>
            <w:r w:rsidRPr="00EE3755">
              <w:rPr>
                <w:sz w:val="22"/>
                <w:szCs w:val="22"/>
              </w:rPr>
              <w:tab/>
            </w:r>
            <w:r w:rsidRPr="00EE3755">
              <w:rPr>
                <w:rFonts w:eastAsia="Cambria"/>
                <w:color w:val="000000"/>
                <w:sz w:val="22"/>
                <w:szCs w:val="22"/>
              </w:rPr>
              <w:t>prin</w:t>
            </w:r>
            <w:r w:rsidRPr="00EE3755">
              <w:rPr>
                <w:sz w:val="22"/>
                <w:szCs w:val="22"/>
              </w:rPr>
              <w:tab/>
            </w:r>
            <w:r w:rsidRPr="00EE3755">
              <w:rPr>
                <w:rFonts w:eastAsia="Cambria"/>
                <w:color w:val="000000"/>
                <w:sz w:val="22"/>
                <w:szCs w:val="22"/>
              </w:rPr>
              <w:t>aplicarea</w:t>
            </w:r>
            <w:r w:rsidRPr="00EE3755">
              <w:rPr>
                <w:sz w:val="22"/>
                <w:szCs w:val="22"/>
              </w:rPr>
              <w:tab/>
            </w:r>
            <w:r w:rsidRPr="00EE3755">
              <w:rPr>
                <w:rFonts w:eastAsia="Cambria"/>
                <w:color w:val="000000"/>
                <w:spacing w:val="-2"/>
                <w:sz w:val="22"/>
                <w:szCs w:val="22"/>
              </w:rPr>
              <w:t>semnării</w:t>
            </w:r>
          </w:p>
          <w:p w14:paraId="204F3C7C" w14:textId="77777777" w:rsidR="00113ED3" w:rsidRPr="00EE3755" w:rsidRDefault="00113ED3" w:rsidP="00F547B3">
            <w:pPr>
              <w:spacing w:before="39"/>
              <w:ind w:left="96"/>
              <w:rPr>
                <w:sz w:val="22"/>
                <w:szCs w:val="22"/>
              </w:rPr>
            </w:pPr>
            <w:r w:rsidRPr="00EE3755">
              <w:rPr>
                <w:rFonts w:eastAsia="Cambria"/>
                <w:color w:val="000000"/>
                <w:sz w:val="22"/>
                <w:szCs w:val="22"/>
              </w:rPr>
              <w:t>electronice</w:t>
            </w:r>
            <w:r w:rsidRPr="00EE3755">
              <w:rPr>
                <w:rFonts w:eastAsia="Cambria"/>
                <w:spacing w:val="-7"/>
                <w:sz w:val="22"/>
                <w:szCs w:val="22"/>
              </w:rPr>
              <w:t xml:space="preserve"> </w:t>
            </w:r>
            <w:r w:rsidRPr="00EE3755">
              <w:rPr>
                <w:rFonts w:eastAsia="Cambria"/>
                <w:color w:val="000000"/>
                <w:sz w:val="22"/>
                <w:szCs w:val="22"/>
              </w:rPr>
              <w:t>a</w:t>
            </w:r>
            <w:r w:rsidRPr="00EE3755">
              <w:rPr>
                <w:rFonts w:eastAsia="Cambria"/>
                <w:spacing w:val="-7"/>
                <w:sz w:val="22"/>
                <w:szCs w:val="22"/>
              </w:rPr>
              <w:t xml:space="preserve"> </w:t>
            </w:r>
            <w:r w:rsidRPr="00EE3755">
              <w:rPr>
                <w:rFonts w:eastAsia="Cambria"/>
                <w:color w:val="000000"/>
                <w:sz w:val="22"/>
                <w:szCs w:val="22"/>
              </w:rPr>
              <w:t>persoanei</w:t>
            </w:r>
            <w:r w:rsidRPr="00EE3755">
              <w:rPr>
                <w:rFonts w:eastAsia="Cambria"/>
                <w:spacing w:val="-8"/>
                <w:sz w:val="22"/>
                <w:szCs w:val="22"/>
              </w:rPr>
              <w:t xml:space="preserve"> </w:t>
            </w:r>
            <w:r w:rsidRPr="00EE3755">
              <w:rPr>
                <w:rFonts w:eastAsia="Cambria"/>
                <w:color w:val="000000"/>
                <w:sz w:val="22"/>
                <w:szCs w:val="22"/>
              </w:rPr>
              <w:t>responsabile</w:t>
            </w:r>
          </w:p>
        </w:tc>
        <w:tc>
          <w:tcPr>
            <w:tcW w:w="1182" w:type="dxa"/>
            <w:shd w:val="clear" w:color="auto" w:fill="FFFF00"/>
          </w:tcPr>
          <w:p w14:paraId="1AD020D0" w14:textId="77777777" w:rsidR="00113ED3" w:rsidRPr="007406FF" w:rsidRDefault="00113ED3" w:rsidP="00F547B3">
            <w:pPr>
              <w:ind w:left="-9"/>
            </w:pPr>
            <w:r w:rsidRPr="007406FF">
              <w:rPr>
                <w:color w:val="000000"/>
                <w:spacing w:val="-7"/>
              </w:rPr>
              <w:t>DA</w:t>
            </w:r>
          </w:p>
        </w:tc>
      </w:tr>
      <w:tr w:rsidR="00113ED3" w:rsidRPr="007406FF" w14:paraId="5451F38A" w14:textId="77777777" w:rsidTr="00F547B3">
        <w:trPr>
          <w:trHeight w:val="525"/>
        </w:trPr>
        <w:tc>
          <w:tcPr>
            <w:tcW w:w="572" w:type="dxa"/>
            <w:shd w:val="clear" w:color="auto" w:fill="FFFF00"/>
          </w:tcPr>
          <w:p w14:paraId="15716E28" w14:textId="77777777" w:rsidR="00113ED3" w:rsidRPr="007406FF" w:rsidRDefault="00113ED3" w:rsidP="00F547B3">
            <w:pPr>
              <w:ind w:left="100"/>
            </w:pPr>
          </w:p>
        </w:tc>
        <w:tc>
          <w:tcPr>
            <w:tcW w:w="3779" w:type="dxa"/>
            <w:shd w:val="clear" w:color="auto" w:fill="FFFF00"/>
          </w:tcPr>
          <w:p w14:paraId="3B9BB379" w14:textId="77777777" w:rsidR="00113ED3" w:rsidRPr="00995481" w:rsidRDefault="00113ED3" w:rsidP="00F547B3">
            <w:pPr>
              <w:spacing w:line="89" w:lineRule="exact"/>
              <w:rPr>
                <w:sz w:val="22"/>
                <w:szCs w:val="22"/>
              </w:rPr>
            </w:pPr>
          </w:p>
          <w:p w14:paraId="5F40F29C" w14:textId="77777777" w:rsidR="00113ED3" w:rsidRPr="00995481" w:rsidRDefault="00113ED3" w:rsidP="00F547B3">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w:t>
            </w:r>
            <w:r>
              <w:rPr>
                <w:color w:val="000000"/>
                <w:sz w:val="22"/>
                <w:szCs w:val="22"/>
              </w:rPr>
              <w:t xml:space="preserve"> </w:t>
            </w:r>
            <w:r w:rsidRPr="00995481">
              <w:rPr>
                <w:color w:val="000000"/>
                <w:sz w:val="22"/>
                <w:szCs w:val="22"/>
              </w:rPr>
              <w:t>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59A839B7" w14:textId="77777777" w:rsidR="00113ED3" w:rsidRPr="00EE3755" w:rsidRDefault="00113ED3" w:rsidP="00F547B3">
            <w:pPr>
              <w:ind w:left="-9"/>
              <w:rPr>
                <w:sz w:val="22"/>
                <w:szCs w:val="22"/>
              </w:rPr>
            </w:pPr>
            <w:r w:rsidRPr="00EE3755">
              <w:rPr>
                <w:color w:val="000000"/>
                <w:sz w:val="22"/>
                <w:szCs w:val="22"/>
              </w:rPr>
              <w:t>Anexa</w:t>
            </w:r>
            <w:r w:rsidRPr="00EE3755">
              <w:rPr>
                <w:sz w:val="22"/>
                <w:szCs w:val="22"/>
              </w:rPr>
              <w:t xml:space="preserve"> </w:t>
            </w:r>
            <w:r w:rsidRPr="00EE3755">
              <w:rPr>
                <w:color w:val="000000"/>
                <w:sz w:val="22"/>
                <w:szCs w:val="22"/>
              </w:rPr>
              <w:t>nr.</w:t>
            </w:r>
            <w:r w:rsidRPr="00EE3755">
              <w:rPr>
                <w:spacing w:val="-8"/>
                <w:sz w:val="22"/>
                <w:szCs w:val="22"/>
              </w:rPr>
              <w:t xml:space="preserve"> </w:t>
            </w:r>
            <w:r w:rsidRPr="00EE3755">
              <w:rPr>
                <w:color w:val="000000"/>
                <w:sz w:val="22"/>
                <w:szCs w:val="22"/>
              </w:rPr>
              <w:t>15</w:t>
            </w:r>
            <w:r w:rsidRPr="00EE3755">
              <w:rPr>
                <w:sz w:val="22"/>
                <w:szCs w:val="22"/>
              </w:rPr>
              <w:t xml:space="preserve">. </w:t>
            </w:r>
            <w:r w:rsidRPr="00EE3755">
              <w:rPr>
                <w:color w:val="000000"/>
                <w:sz w:val="22"/>
                <w:szCs w:val="22"/>
              </w:rPr>
              <w:t>Semnat</w:t>
            </w:r>
            <w:r w:rsidRPr="00EE3755">
              <w:rPr>
                <w:spacing w:val="16"/>
                <w:sz w:val="22"/>
                <w:szCs w:val="22"/>
              </w:rPr>
              <w:t xml:space="preserve"> </w:t>
            </w:r>
            <w:r w:rsidRPr="00EE3755">
              <w:rPr>
                <w:spacing w:val="17"/>
                <w:sz w:val="22"/>
                <w:szCs w:val="22"/>
              </w:rPr>
              <w:t xml:space="preserve">electronic </w:t>
            </w:r>
            <w:r w:rsidRPr="00EE3755">
              <w:rPr>
                <w:color w:val="000000"/>
                <w:sz w:val="22"/>
                <w:szCs w:val="22"/>
              </w:rPr>
              <w:t>de</w:t>
            </w:r>
            <w:r w:rsidRPr="00EE3755">
              <w:rPr>
                <w:spacing w:val="17"/>
                <w:sz w:val="22"/>
                <w:szCs w:val="22"/>
              </w:rPr>
              <w:t xml:space="preserve"> </w:t>
            </w:r>
            <w:r w:rsidRPr="00EE3755">
              <w:rPr>
                <w:color w:val="000000"/>
                <w:sz w:val="22"/>
                <w:szCs w:val="22"/>
              </w:rPr>
              <w:t>către operatorii economici</w:t>
            </w:r>
          </w:p>
        </w:tc>
        <w:tc>
          <w:tcPr>
            <w:tcW w:w="1182" w:type="dxa"/>
            <w:shd w:val="clear" w:color="auto" w:fill="FFFF00"/>
          </w:tcPr>
          <w:p w14:paraId="25BB02AA" w14:textId="77777777" w:rsidR="00113ED3" w:rsidRPr="007406FF" w:rsidRDefault="00113ED3" w:rsidP="00F547B3">
            <w:pPr>
              <w:spacing w:line="105" w:lineRule="exact"/>
            </w:pPr>
          </w:p>
          <w:p w14:paraId="1261FDCA" w14:textId="77777777" w:rsidR="00113ED3" w:rsidRPr="007406FF" w:rsidRDefault="00113ED3" w:rsidP="00F547B3">
            <w:pPr>
              <w:ind w:left="96"/>
            </w:pPr>
            <w:r w:rsidRPr="007406FF">
              <w:rPr>
                <w:color w:val="000000"/>
                <w:spacing w:val="-7"/>
              </w:rPr>
              <w:t>DA</w:t>
            </w:r>
          </w:p>
        </w:tc>
      </w:tr>
      <w:tr w:rsidR="00113ED3" w:rsidRPr="00B03A84" w14:paraId="2CD54BAC" w14:textId="77777777" w:rsidTr="00F547B3">
        <w:trPr>
          <w:trHeight w:val="525"/>
        </w:trPr>
        <w:tc>
          <w:tcPr>
            <w:tcW w:w="572" w:type="dxa"/>
            <w:shd w:val="clear" w:color="auto" w:fill="FFFF00"/>
          </w:tcPr>
          <w:p w14:paraId="66F8E812" w14:textId="77777777" w:rsidR="00113ED3" w:rsidRPr="007406FF" w:rsidRDefault="00113ED3" w:rsidP="00F547B3">
            <w:pPr>
              <w:ind w:left="100"/>
            </w:pPr>
          </w:p>
        </w:tc>
        <w:tc>
          <w:tcPr>
            <w:tcW w:w="3779" w:type="dxa"/>
            <w:shd w:val="clear" w:color="auto" w:fill="FFFF00"/>
          </w:tcPr>
          <w:p w14:paraId="75EBECCD" w14:textId="77777777" w:rsidR="00113ED3" w:rsidRPr="00B03A84" w:rsidRDefault="00113ED3" w:rsidP="00F547B3">
            <w:pPr>
              <w:shd w:val="clear" w:color="auto" w:fill="FFFFFF" w:themeFill="background1"/>
              <w:tabs>
                <w:tab w:val="left" w:pos="612"/>
              </w:tabs>
              <w:spacing w:before="120" w:after="120"/>
              <w:rPr>
                <w:iCs/>
                <w:noProof w:val="0"/>
                <w:sz w:val="20"/>
                <w:szCs w:val="20"/>
                <w:lang w:eastAsia="ru-RU"/>
              </w:rPr>
            </w:pPr>
            <w:r w:rsidRPr="00B03A84">
              <w:rPr>
                <w:iCs/>
                <w:noProof w:val="0"/>
                <w:sz w:val="20"/>
                <w:szCs w:val="20"/>
                <w:lang w:eastAsia="ru-RU"/>
              </w:rPr>
              <w:t>Diriginte de șantier- Agentul economic va prezenta legitimația și certificatul de atestare tehnico- profesională valabile pentru perioada executării lucrărilor.</w:t>
            </w:r>
          </w:p>
        </w:tc>
        <w:tc>
          <w:tcPr>
            <w:tcW w:w="4042" w:type="dxa"/>
            <w:shd w:val="clear" w:color="auto" w:fill="FFFF00"/>
          </w:tcPr>
          <w:p w14:paraId="76E874BF" w14:textId="77777777" w:rsidR="00113ED3" w:rsidRPr="00EE3755" w:rsidRDefault="00113ED3" w:rsidP="00F547B3">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4ED3C264" w14:textId="77777777" w:rsidR="00113ED3" w:rsidRPr="00B03A84" w:rsidRDefault="00113ED3" w:rsidP="00F547B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113ED3" w:rsidRPr="00B03A84" w14:paraId="75F9126C" w14:textId="77777777" w:rsidTr="00F547B3">
        <w:trPr>
          <w:trHeight w:val="525"/>
        </w:trPr>
        <w:tc>
          <w:tcPr>
            <w:tcW w:w="572" w:type="dxa"/>
            <w:shd w:val="clear" w:color="auto" w:fill="FFFF00"/>
          </w:tcPr>
          <w:p w14:paraId="0DC4DB0E" w14:textId="77777777" w:rsidR="00113ED3" w:rsidRPr="007406FF" w:rsidRDefault="00113ED3" w:rsidP="00F547B3">
            <w:pPr>
              <w:ind w:left="100"/>
            </w:pPr>
          </w:p>
        </w:tc>
        <w:tc>
          <w:tcPr>
            <w:tcW w:w="3779" w:type="dxa"/>
            <w:shd w:val="clear" w:color="auto" w:fill="FFFF00"/>
          </w:tcPr>
          <w:p w14:paraId="54146C32" w14:textId="77777777" w:rsidR="00113ED3" w:rsidRPr="00433008" w:rsidRDefault="00113ED3" w:rsidP="00F547B3">
            <w:pPr>
              <w:shd w:val="clear" w:color="auto" w:fill="FFFFFF" w:themeFill="background1"/>
              <w:tabs>
                <w:tab w:val="left" w:pos="612"/>
              </w:tabs>
              <w:spacing w:before="120" w:after="120"/>
              <w:rPr>
                <w:iCs/>
                <w:noProof w:val="0"/>
                <w:sz w:val="22"/>
                <w:szCs w:val="22"/>
                <w:lang w:eastAsia="ru-RU"/>
              </w:rPr>
            </w:pPr>
            <w:r w:rsidRPr="00433008">
              <w:rPr>
                <w:sz w:val="22"/>
                <w:szCs w:val="22"/>
              </w:rPr>
              <w:t>Cerificat securitatea si sănătatea in muncă</w:t>
            </w:r>
          </w:p>
        </w:tc>
        <w:tc>
          <w:tcPr>
            <w:tcW w:w="4042" w:type="dxa"/>
            <w:shd w:val="clear" w:color="auto" w:fill="FFFF00"/>
          </w:tcPr>
          <w:p w14:paraId="2E879846" w14:textId="77777777" w:rsidR="00113ED3" w:rsidRPr="00EE3755" w:rsidRDefault="00113ED3" w:rsidP="00F547B3">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22E994AA" w14:textId="77777777" w:rsidR="00113ED3" w:rsidRPr="00B03A84" w:rsidRDefault="00113ED3" w:rsidP="00F547B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113ED3" w:rsidRPr="00B03A84" w14:paraId="46F4D28A" w14:textId="77777777" w:rsidTr="00F547B3">
        <w:trPr>
          <w:trHeight w:val="525"/>
        </w:trPr>
        <w:tc>
          <w:tcPr>
            <w:tcW w:w="572" w:type="dxa"/>
            <w:shd w:val="clear" w:color="auto" w:fill="FFFF00"/>
          </w:tcPr>
          <w:p w14:paraId="6F44C32D" w14:textId="77777777" w:rsidR="00113ED3" w:rsidRPr="007406FF" w:rsidRDefault="00113ED3" w:rsidP="00F547B3">
            <w:pPr>
              <w:ind w:left="100"/>
            </w:pPr>
          </w:p>
        </w:tc>
        <w:tc>
          <w:tcPr>
            <w:tcW w:w="3779" w:type="dxa"/>
            <w:shd w:val="clear" w:color="auto" w:fill="FFFF00"/>
          </w:tcPr>
          <w:p w14:paraId="3C007E9F" w14:textId="77777777" w:rsidR="00113ED3" w:rsidRPr="00433008" w:rsidRDefault="00113ED3" w:rsidP="00F547B3">
            <w:pPr>
              <w:rPr>
                <w:rFonts w:eastAsia="PMingLiU"/>
                <w:b/>
                <w:noProof w:val="0"/>
                <w:sz w:val="22"/>
                <w:szCs w:val="22"/>
                <w:lang w:eastAsia="zh-CN"/>
              </w:rPr>
            </w:pPr>
            <w:r w:rsidRPr="00433008">
              <w:rPr>
                <w:rFonts w:eastAsia="PMingLiU"/>
                <w:b/>
                <w:sz w:val="22"/>
                <w:szCs w:val="22"/>
                <w:lang w:eastAsia="zh-CN"/>
              </w:rPr>
              <w:t>DECLARAȚIE</w:t>
            </w:r>
          </w:p>
          <w:p w14:paraId="7A067B8A" w14:textId="77777777" w:rsidR="00113ED3" w:rsidRPr="00433008" w:rsidRDefault="00113ED3" w:rsidP="00F547B3">
            <w:pPr>
              <w:pStyle w:val="a8"/>
              <w:tabs>
                <w:tab w:val="left" w:pos="567"/>
              </w:tabs>
              <w:jc w:val="center"/>
              <w:rPr>
                <w:b/>
              </w:rPr>
            </w:pPr>
            <w:r w:rsidRPr="00433008">
              <w:t>privind experien</w:t>
            </w:r>
            <w:r w:rsidRPr="00433008">
              <w:rPr>
                <w:rFonts w:hint="eastAsia"/>
              </w:rPr>
              <w:t>ţ</w:t>
            </w:r>
            <w:r w:rsidRPr="00433008">
              <w:t>a similar</w:t>
            </w:r>
            <w:r w:rsidRPr="00433008">
              <w:rPr>
                <w:rFonts w:hint="eastAsia"/>
              </w:rPr>
              <w:t>ă</w:t>
            </w:r>
          </w:p>
          <w:p w14:paraId="65BE5EE8" w14:textId="77777777" w:rsidR="00113ED3" w:rsidRPr="00433008" w:rsidRDefault="00113ED3" w:rsidP="00F547B3">
            <w:pPr>
              <w:shd w:val="clear" w:color="auto" w:fill="FFFFFF" w:themeFill="background1"/>
              <w:tabs>
                <w:tab w:val="left" w:pos="612"/>
              </w:tabs>
              <w:spacing w:before="120" w:after="120"/>
              <w:rPr>
                <w:sz w:val="22"/>
                <w:szCs w:val="22"/>
              </w:rPr>
            </w:pPr>
          </w:p>
        </w:tc>
        <w:tc>
          <w:tcPr>
            <w:tcW w:w="4042" w:type="dxa"/>
            <w:shd w:val="clear" w:color="auto" w:fill="FFFF00"/>
          </w:tcPr>
          <w:p w14:paraId="534BDB33" w14:textId="77777777" w:rsidR="00113ED3" w:rsidRPr="00EE3755" w:rsidRDefault="00113ED3" w:rsidP="00F547B3">
            <w:pPr>
              <w:shd w:val="clear" w:color="auto" w:fill="FFFFFF" w:themeFill="background1"/>
              <w:tabs>
                <w:tab w:val="left" w:pos="612"/>
              </w:tabs>
              <w:spacing w:before="120" w:after="120"/>
              <w:rPr>
                <w:iCs/>
                <w:noProof w:val="0"/>
                <w:sz w:val="22"/>
                <w:szCs w:val="22"/>
                <w:lang w:eastAsia="ru-RU"/>
              </w:rPr>
            </w:pPr>
            <w:r w:rsidRPr="00EE3755">
              <w:rPr>
                <w:sz w:val="22"/>
                <w:szCs w:val="22"/>
              </w:rPr>
              <w:t>anexa nr.12 din documentația standart, semnat electronic de către operatorul economic , c</w:t>
            </w:r>
            <w:r w:rsidRPr="00EE3755">
              <w:rPr>
                <w:iCs/>
                <w:noProof w:val="0"/>
                <w:sz w:val="22"/>
                <w:szCs w:val="22"/>
                <w:lang w:eastAsia="ru-RU"/>
              </w:rPr>
              <w:t>u aplicarea semnăturii electronice a operatorului economic</w:t>
            </w:r>
          </w:p>
        </w:tc>
        <w:tc>
          <w:tcPr>
            <w:tcW w:w="1182" w:type="dxa"/>
            <w:shd w:val="clear" w:color="auto" w:fill="FFFF00"/>
          </w:tcPr>
          <w:p w14:paraId="2025031A" w14:textId="77777777" w:rsidR="00113ED3" w:rsidRPr="00B03A84" w:rsidRDefault="00113ED3" w:rsidP="00F547B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113ED3" w:rsidRPr="00B03A84" w14:paraId="6608E143" w14:textId="77777777" w:rsidTr="00F547B3">
        <w:trPr>
          <w:trHeight w:val="525"/>
        </w:trPr>
        <w:tc>
          <w:tcPr>
            <w:tcW w:w="572" w:type="dxa"/>
            <w:shd w:val="clear" w:color="auto" w:fill="FFFF00"/>
          </w:tcPr>
          <w:p w14:paraId="393DC6A9" w14:textId="77777777" w:rsidR="00113ED3" w:rsidRPr="007406FF" w:rsidRDefault="00113ED3" w:rsidP="00F547B3">
            <w:pPr>
              <w:ind w:left="100"/>
            </w:pPr>
          </w:p>
        </w:tc>
        <w:tc>
          <w:tcPr>
            <w:tcW w:w="3779" w:type="dxa"/>
            <w:shd w:val="clear" w:color="auto" w:fill="FFFF00"/>
          </w:tcPr>
          <w:p w14:paraId="11FB02A9" w14:textId="77777777" w:rsidR="00113ED3" w:rsidRPr="00433008" w:rsidRDefault="00113ED3" w:rsidP="00F547B3">
            <w:pPr>
              <w:shd w:val="clear" w:color="auto" w:fill="FFFFFF" w:themeFill="background1"/>
              <w:tabs>
                <w:tab w:val="left" w:pos="612"/>
              </w:tabs>
              <w:spacing w:before="120" w:after="120"/>
              <w:rPr>
                <w:sz w:val="22"/>
                <w:szCs w:val="22"/>
              </w:rPr>
            </w:pPr>
            <w:r w:rsidRPr="00433008">
              <w:rPr>
                <w:sz w:val="22"/>
                <w:szCs w:val="22"/>
              </w:rPr>
              <w:t>Scrisori de recomandare</w:t>
            </w:r>
          </w:p>
        </w:tc>
        <w:tc>
          <w:tcPr>
            <w:tcW w:w="4042" w:type="dxa"/>
            <w:shd w:val="clear" w:color="auto" w:fill="FFFF00"/>
          </w:tcPr>
          <w:p w14:paraId="65A1C8E3" w14:textId="77777777" w:rsidR="00113ED3" w:rsidRPr="00EE3755" w:rsidRDefault="00113ED3" w:rsidP="00F547B3">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0AA48ED9" w14:textId="77777777" w:rsidR="00113ED3" w:rsidRPr="00B03A84" w:rsidRDefault="00113ED3" w:rsidP="00F547B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bl>
    <w:p w14:paraId="7DB6BDA6" w14:textId="77777777" w:rsidR="00113ED3" w:rsidRPr="002B4910" w:rsidRDefault="00113ED3" w:rsidP="00113ED3">
      <w:pPr>
        <w:pStyle w:val="a"/>
        <w:numPr>
          <w:ilvl w:val="0"/>
          <w:numId w:val="24"/>
        </w:numPr>
        <w:shd w:val="clear" w:color="auto" w:fill="FFFFFF" w:themeFill="background1"/>
        <w:tabs>
          <w:tab w:val="right" w:pos="426"/>
        </w:tabs>
        <w:spacing w:before="120"/>
        <w:rPr>
          <w:lang w:eastAsia="ru-RU"/>
        </w:rPr>
      </w:pPr>
      <w:r>
        <w:rPr>
          <w:b/>
          <w:lang w:eastAsia="ru-RU"/>
        </w:rPr>
        <w:t>Garanția pentru ofertă 0</w:t>
      </w:r>
      <w:r w:rsidRPr="00996E19">
        <w:rPr>
          <w:b/>
          <w:lang w:eastAsia="ru-RU"/>
        </w:rPr>
        <w:t xml:space="preserve">% din valoarea ofertei – </w:t>
      </w:r>
      <w:r>
        <w:rPr>
          <w:lang w:eastAsia="ru-RU"/>
        </w:rPr>
        <w:t>nu se cere</w:t>
      </w:r>
    </w:p>
    <w:p w14:paraId="6696823D" w14:textId="77777777" w:rsidR="00113ED3" w:rsidRPr="007D4B38" w:rsidRDefault="00113ED3" w:rsidP="00113ED3">
      <w:pPr>
        <w:numPr>
          <w:ilvl w:val="0"/>
          <w:numId w:val="24"/>
        </w:numPr>
        <w:shd w:val="clear" w:color="auto" w:fill="FFFFFF" w:themeFill="background1"/>
        <w:tabs>
          <w:tab w:val="right" w:pos="426"/>
        </w:tabs>
        <w:spacing w:before="120"/>
        <w:rPr>
          <w:b/>
          <w:lang w:eastAsia="ru-RU"/>
        </w:rPr>
      </w:pPr>
      <w:r w:rsidRPr="007D4B38">
        <w:rPr>
          <w:b/>
          <w:lang w:eastAsia="ru-RU"/>
        </w:rPr>
        <w:t xml:space="preserve">Termenul de garanție a lucrărilor: </w:t>
      </w:r>
      <w:r w:rsidRPr="007D4B38">
        <w:rPr>
          <w:iCs/>
          <w:noProof w:val="0"/>
          <w:lang w:eastAsia="ru-RU"/>
        </w:rPr>
        <w:t xml:space="preserve">Pe o perioadă de 5 ani de la semnarea procesului verbal de recepție la terminarea lucrărilor. </w:t>
      </w:r>
    </w:p>
    <w:p w14:paraId="370F3E98" w14:textId="77777777" w:rsidR="00113ED3" w:rsidRPr="007D4B38" w:rsidRDefault="00113ED3" w:rsidP="00113ED3">
      <w:pPr>
        <w:numPr>
          <w:ilvl w:val="0"/>
          <w:numId w:val="24"/>
        </w:numPr>
        <w:shd w:val="clear" w:color="auto" w:fill="FFFFFF" w:themeFill="background1"/>
        <w:tabs>
          <w:tab w:val="right" w:pos="426"/>
        </w:tabs>
        <w:spacing w:before="120"/>
        <w:rPr>
          <w:b/>
          <w:lang w:eastAsia="ru-RU"/>
        </w:rPr>
      </w:pPr>
      <w:r w:rsidRPr="007D4B38">
        <w:rPr>
          <w:b/>
          <w:lang w:eastAsia="ru-RU"/>
        </w:rPr>
        <w:t xml:space="preserve">Garanția de bună execuție a contractului, </w:t>
      </w:r>
      <w:r w:rsidRPr="007D4B38">
        <w:rPr>
          <w:color w:val="2C2D2E"/>
          <w:shd w:val="clear" w:color="auto" w:fill="FFFFFF"/>
        </w:rPr>
        <w:t>nu se cere</w:t>
      </w:r>
    </w:p>
    <w:p w14:paraId="5EE11E4A" w14:textId="77777777" w:rsidR="00113ED3" w:rsidRPr="001F3C20" w:rsidRDefault="00113ED3" w:rsidP="00113ED3">
      <w:pPr>
        <w:pStyle w:val="a"/>
        <w:numPr>
          <w:ilvl w:val="0"/>
          <w:numId w:val="24"/>
        </w:numPr>
        <w:shd w:val="clear" w:color="auto" w:fill="FFFFFF" w:themeFill="background1"/>
        <w:tabs>
          <w:tab w:val="right" w:pos="426"/>
        </w:tabs>
        <w:spacing w:before="120"/>
        <w:rPr>
          <w:b/>
          <w:lang w:eastAsia="ru-RU"/>
        </w:rPr>
      </w:pPr>
      <w:r w:rsidRPr="00996E19">
        <w:rPr>
          <w:rStyle w:val="aff0"/>
          <w:color w:val="333333"/>
        </w:rPr>
        <w:lastRenderedPageBreak/>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7D53EB40" w14:textId="77777777" w:rsidR="00113ED3" w:rsidRPr="002B4910" w:rsidRDefault="00113ED3" w:rsidP="00113ED3">
      <w:pPr>
        <w:numPr>
          <w:ilvl w:val="0"/>
          <w:numId w:val="24"/>
        </w:numPr>
        <w:shd w:val="clear" w:color="auto" w:fill="FFFFFF" w:themeFill="background1"/>
        <w:tabs>
          <w:tab w:val="right" w:pos="426"/>
        </w:tabs>
        <w:spacing w:before="120"/>
        <w:rPr>
          <w:b/>
          <w:lang w:eastAsia="ru-RU"/>
        </w:rPr>
      </w:pPr>
      <w:bookmarkStart w:id="45" w:name="_Hlk104899691"/>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1774E572" w14:textId="77777777" w:rsidR="00113ED3" w:rsidRPr="00BF3D50" w:rsidRDefault="00113ED3" w:rsidP="00113ED3">
      <w:pPr>
        <w:numPr>
          <w:ilvl w:val="0"/>
          <w:numId w:val="24"/>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A930F2B" w14:textId="77777777" w:rsidR="00113ED3" w:rsidRPr="00135ABF" w:rsidRDefault="00113ED3" w:rsidP="00113ED3">
      <w:pPr>
        <w:numPr>
          <w:ilvl w:val="0"/>
          <w:numId w:val="24"/>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76B9CCC5" w14:textId="77777777" w:rsidR="00113ED3" w:rsidRPr="00FF430B" w:rsidRDefault="00113ED3" w:rsidP="00113ED3">
      <w:pPr>
        <w:numPr>
          <w:ilvl w:val="0"/>
          <w:numId w:val="24"/>
        </w:numPr>
        <w:tabs>
          <w:tab w:val="right" w:pos="426"/>
        </w:tabs>
        <w:spacing w:before="120"/>
        <w:ind w:left="0" w:firstLine="0"/>
        <w:rPr>
          <w:b/>
          <w:lang w:eastAsia="ru-RU"/>
        </w:rPr>
      </w:pPr>
      <w:r>
        <w:rPr>
          <w:b/>
          <w:lang w:eastAsia="ru-RU"/>
        </w:rPr>
        <w:t>Ofertele se prezintă în valută md</w:t>
      </w:r>
    </w:p>
    <w:p w14:paraId="50F18DFD" w14:textId="77777777" w:rsidR="00113ED3" w:rsidRPr="00BF3D50" w:rsidRDefault="00113ED3" w:rsidP="00113ED3">
      <w:pPr>
        <w:numPr>
          <w:ilvl w:val="0"/>
          <w:numId w:val="24"/>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5DE0F674" w14:textId="77777777" w:rsidR="00113ED3" w:rsidRPr="00FF430B" w:rsidRDefault="00113ED3" w:rsidP="00113ED3">
      <w:pPr>
        <w:numPr>
          <w:ilvl w:val="0"/>
          <w:numId w:val="24"/>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1A5BAE4A" w14:textId="77777777" w:rsidR="00113ED3" w:rsidRPr="00FF430B" w:rsidRDefault="00113ED3" w:rsidP="00113ED3">
      <w:pPr>
        <w:numPr>
          <w:ilvl w:val="0"/>
          <w:numId w:val="24"/>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A3A00CF" w14:textId="77777777" w:rsidR="00113ED3" w:rsidRDefault="00113ED3" w:rsidP="00113ED3">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E3DDA52" w14:textId="77777777" w:rsidR="00113ED3" w:rsidRDefault="00113ED3" w:rsidP="00113ED3">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15ED3C74" w14:textId="77777777" w:rsidR="00113ED3" w:rsidRPr="00FF430B" w:rsidRDefault="00113ED3" w:rsidP="00113ED3">
      <w:pPr>
        <w:numPr>
          <w:ilvl w:val="0"/>
          <w:numId w:val="24"/>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4934FE9D" w14:textId="77777777" w:rsidR="00113ED3" w:rsidRPr="00FF430B" w:rsidRDefault="00113ED3" w:rsidP="00113ED3">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118AA06" w14:textId="77777777" w:rsidR="00113ED3" w:rsidRPr="00FF430B" w:rsidRDefault="00113ED3" w:rsidP="00113ED3">
      <w:pPr>
        <w:numPr>
          <w:ilvl w:val="0"/>
          <w:numId w:val="24"/>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7A3F6B9D" w14:textId="77777777" w:rsidR="00113ED3" w:rsidRPr="00F73D67" w:rsidRDefault="00113ED3" w:rsidP="00113ED3">
      <w:pPr>
        <w:pStyle w:val="a"/>
        <w:numPr>
          <w:ilvl w:val="0"/>
          <w:numId w:val="24"/>
        </w:numPr>
        <w:spacing w:before="106" w:line="235" w:lineRule="auto"/>
        <w:ind w:right="384"/>
        <w:rPr>
          <w:sz w:val="20"/>
        </w:rPr>
      </w:pPr>
      <w:r w:rsidRPr="00F73D67">
        <w:rPr>
          <w:b/>
          <w:lang w:eastAsia="ru-RU"/>
        </w:rPr>
        <w:t xml:space="preserve">Locul deschiderii ofertelor: </w:t>
      </w:r>
      <w:r w:rsidRPr="00F73D67">
        <w:rPr>
          <w:rFonts w:ascii="Calibri Light" w:hAnsi="Calibri Light"/>
          <w:i/>
          <w:sz w:val="20"/>
        </w:rPr>
        <w:t xml:space="preserve">Conform publicării din SIA RSAP M-Tender </w:t>
      </w:r>
      <w:r w:rsidRPr="00F73D67">
        <w:rPr>
          <w:sz w:val="20"/>
        </w:rPr>
        <w:t>(SIA RSAP sau adresa deschiderii)</w:t>
      </w:r>
    </w:p>
    <w:p w14:paraId="6E105227" w14:textId="77777777" w:rsidR="00113ED3" w:rsidRDefault="00113ED3" w:rsidP="00113ED3">
      <w:pPr>
        <w:spacing w:before="2"/>
        <w:ind w:left="1040"/>
        <w:rPr>
          <w:b/>
          <w:i/>
        </w:rPr>
      </w:pPr>
      <w:r>
        <w:rPr>
          <w:b/>
          <w:i/>
        </w:rPr>
        <w:t>Ofertele întîrziate vor fi respinse. da</w:t>
      </w:r>
    </w:p>
    <w:p w14:paraId="032CA692" w14:textId="77777777" w:rsidR="00113ED3" w:rsidRPr="00FF430B" w:rsidRDefault="00113ED3" w:rsidP="00113ED3">
      <w:pPr>
        <w:numPr>
          <w:ilvl w:val="0"/>
          <w:numId w:val="24"/>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2FEE104" w14:textId="77777777" w:rsidR="00113ED3" w:rsidRPr="00FF430B" w:rsidRDefault="00113ED3" w:rsidP="00113ED3">
      <w:pPr>
        <w:numPr>
          <w:ilvl w:val="0"/>
          <w:numId w:val="24"/>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670B3636" w14:textId="77777777" w:rsidR="00113ED3" w:rsidRPr="00BF3D50" w:rsidRDefault="00113ED3" w:rsidP="00113ED3">
      <w:pPr>
        <w:numPr>
          <w:ilvl w:val="0"/>
          <w:numId w:val="24"/>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342BABB5" w14:textId="77777777" w:rsidR="00113ED3" w:rsidRPr="00FF430B" w:rsidRDefault="00113ED3" w:rsidP="00113ED3">
      <w:pPr>
        <w:numPr>
          <w:ilvl w:val="0"/>
          <w:numId w:val="24"/>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A66FC6C" w14:textId="77777777" w:rsidR="00113ED3" w:rsidRPr="00FF430B" w:rsidRDefault="00113ED3" w:rsidP="00113ED3">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BEE8185" w14:textId="77777777" w:rsidR="00113ED3" w:rsidRPr="00FF430B" w:rsidRDefault="00113ED3" w:rsidP="00113ED3">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7EB8D53" w14:textId="77777777" w:rsidR="00113ED3" w:rsidRPr="00FF430B" w:rsidRDefault="00113ED3" w:rsidP="00113ED3">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299AA55" w14:textId="77777777" w:rsidR="00113ED3" w:rsidRPr="00FF430B" w:rsidRDefault="00113ED3" w:rsidP="00113ED3">
      <w:pPr>
        <w:numPr>
          <w:ilvl w:val="0"/>
          <w:numId w:val="24"/>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7C28380C" w14:textId="77777777" w:rsidR="00113ED3" w:rsidRPr="00FF430B" w:rsidRDefault="00113ED3" w:rsidP="00113ED3">
      <w:pPr>
        <w:numPr>
          <w:ilvl w:val="0"/>
          <w:numId w:val="24"/>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2DFB14E7" w14:textId="77777777" w:rsidR="00113ED3" w:rsidRPr="00FF430B" w:rsidRDefault="00113ED3" w:rsidP="00113ED3">
      <w:pPr>
        <w:numPr>
          <w:ilvl w:val="0"/>
          <w:numId w:val="24"/>
        </w:numPr>
        <w:shd w:val="clear" w:color="auto" w:fill="FFFFFF" w:themeFill="background1"/>
        <w:tabs>
          <w:tab w:val="right" w:pos="426"/>
        </w:tabs>
        <w:spacing w:before="120"/>
        <w:rPr>
          <w:b/>
          <w:lang w:eastAsia="ru-RU"/>
        </w:rPr>
      </w:pPr>
      <w:r w:rsidRPr="00FF430B">
        <w:rPr>
          <w:b/>
          <w:lang w:eastAsia="ru-RU"/>
        </w:rPr>
        <w:lastRenderedPageBreak/>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145DB52B" w14:textId="77777777" w:rsidR="00113ED3" w:rsidRPr="00FF430B" w:rsidRDefault="00113ED3" w:rsidP="00113ED3">
      <w:pPr>
        <w:numPr>
          <w:ilvl w:val="0"/>
          <w:numId w:val="24"/>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07.07.2022</w:t>
      </w:r>
    </w:p>
    <w:p w14:paraId="69FBDE87" w14:textId="77777777" w:rsidR="00113ED3" w:rsidRDefault="00113ED3" w:rsidP="00113ED3">
      <w:pPr>
        <w:numPr>
          <w:ilvl w:val="0"/>
          <w:numId w:val="24"/>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7E94CBD0" w14:textId="77777777" w:rsidR="00113ED3" w:rsidRPr="00FF430B" w:rsidRDefault="00113ED3" w:rsidP="00113ED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120"/>
        <w:gridCol w:w="3677"/>
      </w:tblGrid>
      <w:tr w:rsidR="00113ED3" w14:paraId="0ABA3FD8" w14:textId="77777777" w:rsidTr="00F547B3">
        <w:tc>
          <w:tcPr>
            <w:tcW w:w="5305" w:type="dxa"/>
            <w:shd w:val="clear" w:color="auto" w:fill="FFFFFF"/>
          </w:tcPr>
          <w:p w14:paraId="2D5BE48C" w14:textId="77777777" w:rsidR="00113ED3" w:rsidRPr="008D44DD" w:rsidRDefault="00113ED3" w:rsidP="00F547B3">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395B9D9C" w14:textId="77777777" w:rsidR="00113ED3" w:rsidRPr="008D44DD" w:rsidRDefault="00113ED3" w:rsidP="00F547B3">
            <w:pPr>
              <w:shd w:val="clear" w:color="auto" w:fill="FFFFFF" w:themeFill="background1"/>
              <w:tabs>
                <w:tab w:val="right" w:pos="426"/>
              </w:tabs>
              <w:rPr>
                <w:b/>
                <w:lang w:eastAsia="ru-RU"/>
              </w:rPr>
            </w:pPr>
            <w:r w:rsidRPr="008D44DD">
              <w:rPr>
                <w:b/>
                <w:lang w:eastAsia="ru-RU"/>
              </w:rPr>
              <w:t>Se va utiliza/accepta sau nu</w:t>
            </w:r>
          </w:p>
        </w:tc>
      </w:tr>
      <w:tr w:rsidR="00113ED3" w14:paraId="37EC8B39" w14:textId="77777777" w:rsidTr="00F547B3">
        <w:tc>
          <w:tcPr>
            <w:tcW w:w="5305" w:type="dxa"/>
            <w:shd w:val="clear" w:color="auto" w:fill="FFFFFF"/>
          </w:tcPr>
          <w:p w14:paraId="262FF09A" w14:textId="77777777" w:rsidR="00113ED3" w:rsidRPr="008D44DD" w:rsidRDefault="00113ED3" w:rsidP="00F547B3">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182E0117" w14:textId="77777777" w:rsidR="00113ED3" w:rsidRPr="008D44DD" w:rsidRDefault="00113ED3" w:rsidP="00F547B3">
            <w:pPr>
              <w:shd w:val="clear" w:color="auto" w:fill="FFFFFF" w:themeFill="background1"/>
              <w:tabs>
                <w:tab w:val="right" w:pos="426"/>
              </w:tabs>
              <w:rPr>
                <w:lang w:eastAsia="ru-RU"/>
              </w:rPr>
            </w:pPr>
            <w:r w:rsidRPr="008D44DD">
              <w:t>Se va utiliza</w:t>
            </w:r>
          </w:p>
        </w:tc>
      </w:tr>
      <w:tr w:rsidR="00113ED3" w14:paraId="76F44878" w14:textId="77777777" w:rsidTr="00F547B3">
        <w:tc>
          <w:tcPr>
            <w:tcW w:w="5305" w:type="dxa"/>
            <w:shd w:val="clear" w:color="auto" w:fill="FFFFFF"/>
          </w:tcPr>
          <w:p w14:paraId="08A5E892" w14:textId="77777777" w:rsidR="00113ED3" w:rsidRPr="008D44DD" w:rsidRDefault="00113ED3" w:rsidP="00F547B3">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5FD7DADD" w14:textId="77777777" w:rsidR="00113ED3" w:rsidRPr="008D44DD" w:rsidRDefault="00113ED3" w:rsidP="00F547B3">
            <w:pPr>
              <w:shd w:val="clear" w:color="auto" w:fill="FFFFFF" w:themeFill="background1"/>
              <w:tabs>
                <w:tab w:val="right" w:pos="426"/>
              </w:tabs>
              <w:rPr>
                <w:lang w:eastAsia="ru-RU"/>
              </w:rPr>
            </w:pPr>
            <w:r w:rsidRPr="008D44DD">
              <w:rPr>
                <w:lang w:eastAsia="ru-RU"/>
              </w:rPr>
              <w:t>Nu s</w:t>
            </w:r>
            <w:r w:rsidRPr="008D44DD">
              <w:t>e va utiliza</w:t>
            </w:r>
          </w:p>
        </w:tc>
      </w:tr>
      <w:tr w:rsidR="00113ED3" w14:paraId="59F8D037" w14:textId="77777777" w:rsidTr="00F547B3">
        <w:tc>
          <w:tcPr>
            <w:tcW w:w="5305" w:type="dxa"/>
            <w:shd w:val="clear" w:color="auto" w:fill="FFFFFF"/>
          </w:tcPr>
          <w:p w14:paraId="148D0AEC" w14:textId="77777777" w:rsidR="00113ED3" w:rsidRPr="008D44DD" w:rsidRDefault="00113ED3" w:rsidP="00F547B3">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01E8C5CC" w14:textId="77777777" w:rsidR="00113ED3" w:rsidRPr="008D44DD" w:rsidRDefault="00113ED3" w:rsidP="00F547B3">
            <w:r w:rsidRPr="008D44DD">
              <w:t>Se va utiliza</w:t>
            </w:r>
          </w:p>
        </w:tc>
      </w:tr>
      <w:tr w:rsidR="00113ED3" w14:paraId="506C7397" w14:textId="77777777" w:rsidTr="00F547B3">
        <w:trPr>
          <w:trHeight w:val="77"/>
        </w:trPr>
        <w:tc>
          <w:tcPr>
            <w:tcW w:w="5305" w:type="dxa"/>
            <w:shd w:val="clear" w:color="auto" w:fill="FFFFFF"/>
          </w:tcPr>
          <w:p w14:paraId="3958B529" w14:textId="77777777" w:rsidR="00113ED3" w:rsidRPr="008D44DD" w:rsidRDefault="00113ED3" w:rsidP="00F547B3">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1B2AB4F2" w14:textId="77777777" w:rsidR="00113ED3" w:rsidRPr="008D44DD" w:rsidRDefault="00113ED3" w:rsidP="00F547B3">
            <w:r w:rsidRPr="008D44DD">
              <w:t>Se va utiliza</w:t>
            </w:r>
          </w:p>
        </w:tc>
      </w:tr>
    </w:tbl>
    <w:p w14:paraId="6B9B533A" w14:textId="77777777" w:rsidR="00113ED3" w:rsidRPr="00FF430B" w:rsidRDefault="00113ED3" w:rsidP="00113ED3">
      <w:pPr>
        <w:numPr>
          <w:ilvl w:val="0"/>
          <w:numId w:val="24"/>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40D4BD13" w14:textId="77777777" w:rsidR="00113ED3" w:rsidRPr="00FF430B" w:rsidRDefault="00113ED3" w:rsidP="00113ED3">
      <w:pPr>
        <w:numPr>
          <w:ilvl w:val="0"/>
          <w:numId w:val="24"/>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3C66560C" w14:textId="77777777" w:rsidR="00113ED3" w:rsidRPr="00FF430B" w:rsidRDefault="00113ED3" w:rsidP="00113ED3">
      <w:pPr>
        <w:shd w:val="clear" w:color="auto" w:fill="FFFFFF" w:themeFill="background1"/>
        <w:spacing w:before="120" w:after="120"/>
        <w:rPr>
          <w:b/>
          <w:lang w:eastAsia="ru-RU"/>
        </w:rPr>
      </w:pPr>
    </w:p>
    <w:p w14:paraId="3CFFE386" w14:textId="77777777" w:rsidR="00113ED3" w:rsidRPr="00FF430B" w:rsidRDefault="00113ED3" w:rsidP="00113ED3">
      <w:pPr>
        <w:shd w:val="clear" w:color="auto" w:fill="FFFFFF" w:themeFill="background1"/>
        <w:spacing w:before="120" w:after="120"/>
        <w:rPr>
          <w:b/>
          <w:lang w:eastAsia="ru-RU"/>
        </w:rPr>
      </w:pPr>
    </w:p>
    <w:p w14:paraId="3FC86B5D" w14:textId="77777777" w:rsidR="00113ED3" w:rsidRPr="00FF430B" w:rsidRDefault="00113ED3" w:rsidP="00113ED3">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45"/>
    <w:p w14:paraId="06CBA6E8" w14:textId="77777777" w:rsidR="00113ED3" w:rsidRDefault="00113ED3" w:rsidP="00113ED3">
      <w:pPr>
        <w:shd w:val="clear" w:color="auto" w:fill="FFFFFF"/>
        <w:tabs>
          <w:tab w:val="right" w:pos="426"/>
        </w:tabs>
        <w:spacing w:before="120"/>
      </w:pPr>
    </w:p>
    <w:p w14:paraId="2C391C80" w14:textId="77777777" w:rsidR="00113ED3" w:rsidRDefault="00113ED3" w:rsidP="00006D6D">
      <w:pPr>
        <w:tabs>
          <w:tab w:val="left" w:pos="284"/>
          <w:tab w:val="left" w:pos="426"/>
          <w:tab w:val="decimal" w:pos="8364"/>
        </w:tabs>
        <w:spacing w:after="120" w:line="276" w:lineRule="auto"/>
        <w:ind w:left="-284" w:right="-142" w:firstLine="284"/>
        <w:jc w:val="both"/>
        <w:rPr>
          <w:bCs/>
          <w:color w:val="000000"/>
        </w:rPr>
      </w:pPr>
    </w:p>
    <w:p w14:paraId="26072C19" w14:textId="77777777" w:rsidR="00113ED3" w:rsidRDefault="00113ED3" w:rsidP="00006D6D">
      <w:pPr>
        <w:tabs>
          <w:tab w:val="left" w:pos="284"/>
          <w:tab w:val="left" w:pos="426"/>
          <w:tab w:val="decimal" w:pos="8364"/>
        </w:tabs>
        <w:spacing w:after="120" w:line="276" w:lineRule="auto"/>
        <w:ind w:left="-284" w:right="-142" w:firstLine="284"/>
        <w:jc w:val="both"/>
        <w:rPr>
          <w:bCs/>
          <w:color w:val="000000"/>
        </w:rPr>
      </w:pPr>
    </w:p>
    <w:p w14:paraId="7C338D80" w14:textId="77777777" w:rsidR="00113ED3" w:rsidRDefault="00113ED3" w:rsidP="00006D6D">
      <w:pPr>
        <w:tabs>
          <w:tab w:val="left" w:pos="284"/>
          <w:tab w:val="left" w:pos="426"/>
          <w:tab w:val="decimal" w:pos="8364"/>
        </w:tabs>
        <w:spacing w:after="120" w:line="276" w:lineRule="auto"/>
        <w:ind w:left="-284" w:right="-142" w:firstLine="284"/>
        <w:jc w:val="both"/>
        <w:rPr>
          <w:bCs/>
          <w:color w:val="000000"/>
        </w:rPr>
      </w:pPr>
    </w:p>
    <w:p w14:paraId="60C86035" w14:textId="77777777" w:rsidR="00113ED3" w:rsidRPr="00FF430B" w:rsidRDefault="00113ED3" w:rsidP="00006D6D">
      <w:pPr>
        <w:tabs>
          <w:tab w:val="left" w:pos="284"/>
          <w:tab w:val="left" w:pos="426"/>
          <w:tab w:val="decimal" w:pos="8364"/>
        </w:tabs>
        <w:spacing w:after="120" w:line="276" w:lineRule="auto"/>
        <w:ind w:left="-284" w:right="-142" w:firstLine="284"/>
        <w:jc w:val="both"/>
        <w:rPr>
          <w:bCs/>
          <w:color w:val="000000"/>
        </w:rPr>
      </w:pPr>
    </w:p>
    <w:p w14:paraId="1E60CB9E" w14:textId="77777777" w:rsidR="00EE2FE1" w:rsidRDefault="00EE2FE1" w:rsidP="00EE2FE1">
      <w:pPr>
        <w:pBdr>
          <w:top w:val="nil"/>
          <w:left w:val="nil"/>
          <w:bottom w:val="nil"/>
          <w:right w:val="nil"/>
          <w:between w:val="nil"/>
        </w:pBdr>
        <w:tabs>
          <w:tab w:val="left" w:pos="360"/>
          <w:tab w:val="left" w:pos="567"/>
        </w:tabs>
        <w:jc w:val="center"/>
        <w:rPr>
          <w:b/>
          <w:color w:val="000000"/>
        </w:rPr>
      </w:pPr>
    </w:p>
    <w:p w14:paraId="26D76E35" w14:textId="77777777" w:rsidR="005E6485" w:rsidRDefault="005E6485" w:rsidP="005E6485">
      <w:pPr>
        <w:shd w:val="clear" w:color="auto" w:fill="FFFFFF"/>
        <w:tabs>
          <w:tab w:val="right" w:pos="426"/>
        </w:tabs>
        <w:spacing w:before="120"/>
      </w:pPr>
    </w:p>
    <w:p w14:paraId="4DCEB6C5" w14:textId="77777777" w:rsidR="00113ED3" w:rsidRDefault="00113ED3" w:rsidP="005E6485">
      <w:pPr>
        <w:shd w:val="clear" w:color="auto" w:fill="FFFFFF"/>
        <w:tabs>
          <w:tab w:val="right" w:pos="426"/>
        </w:tabs>
        <w:spacing w:before="120"/>
      </w:pPr>
    </w:p>
    <w:p w14:paraId="0E468F04" w14:textId="77777777" w:rsidR="00113ED3" w:rsidRDefault="00113ED3" w:rsidP="005E6485">
      <w:pPr>
        <w:shd w:val="clear" w:color="auto" w:fill="FFFFFF"/>
        <w:tabs>
          <w:tab w:val="right" w:pos="426"/>
        </w:tabs>
        <w:spacing w:before="120"/>
      </w:pPr>
    </w:p>
    <w:p w14:paraId="43E95210" w14:textId="77777777" w:rsidR="00113ED3" w:rsidRDefault="00113ED3" w:rsidP="005E6485">
      <w:pPr>
        <w:shd w:val="clear" w:color="auto" w:fill="FFFFFF"/>
        <w:tabs>
          <w:tab w:val="right" w:pos="426"/>
        </w:tabs>
        <w:spacing w:before="120"/>
      </w:pPr>
    </w:p>
    <w:p w14:paraId="68FDFFD5" w14:textId="77777777" w:rsidR="00113ED3" w:rsidRDefault="00113ED3" w:rsidP="005E6485">
      <w:pPr>
        <w:shd w:val="clear" w:color="auto" w:fill="FFFFFF"/>
        <w:tabs>
          <w:tab w:val="right" w:pos="426"/>
        </w:tabs>
        <w:spacing w:before="120"/>
      </w:pPr>
    </w:p>
    <w:p w14:paraId="734C8E47" w14:textId="77777777" w:rsidR="00113ED3" w:rsidRDefault="00113ED3" w:rsidP="005E6485">
      <w:pPr>
        <w:shd w:val="clear" w:color="auto" w:fill="FFFFFF"/>
        <w:tabs>
          <w:tab w:val="right" w:pos="426"/>
        </w:tabs>
        <w:spacing w:before="120"/>
      </w:pPr>
    </w:p>
    <w:p w14:paraId="5AFB3C51" w14:textId="77777777" w:rsidR="00113ED3" w:rsidRDefault="00113ED3" w:rsidP="005E6485">
      <w:pPr>
        <w:shd w:val="clear" w:color="auto" w:fill="FFFFFF"/>
        <w:tabs>
          <w:tab w:val="right" w:pos="426"/>
        </w:tabs>
        <w:spacing w:before="120"/>
      </w:pPr>
    </w:p>
    <w:p w14:paraId="7345D972" w14:textId="77777777" w:rsidR="00113ED3" w:rsidRDefault="00113ED3" w:rsidP="005E6485">
      <w:pPr>
        <w:shd w:val="clear" w:color="auto" w:fill="FFFFFF"/>
        <w:tabs>
          <w:tab w:val="right" w:pos="426"/>
        </w:tabs>
        <w:spacing w:before="120"/>
      </w:pPr>
    </w:p>
    <w:p w14:paraId="59B3EB70" w14:textId="77777777" w:rsidR="00113ED3" w:rsidRDefault="00113ED3" w:rsidP="005E6485">
      <w:pPr>
        <w:shd w:val="clear" w:color="auto" w:fill="FFFFFF"/>
        <w:tabs>
          <w:tab w:val="right" w:pos="426"/>
        </w:tabs>
        <w:spacing w:before="120"/>
      </w:pPr>
    </w:p>
    <w:p w14:paraId="665C1FCC" w14:textId="77777777" w:rsidR="00113ED3" w:rsidRDefault="00113ED3" w:rsidP="005E6485">
      <w:pPr>
        <w:shd w:val="clear" w:color="auto" w:fill="FFFFFF"/>
        <w:tabs>
          <w:tab w:val="right" w:pos="426"/>
        </w:tabs>
        <w:spacing w:before="120"/>
      </w:pPr>
    </w:p>
    <w:p w14:paraId="773CB577" w14:textId="77777777" w:rsidR="00113ED3" w:rsidRDefault="00113ED3" w:rsidP="005E6485">
      <w:pPr>
        <w:shd w:val="clear" w:color="auto" w:fill="FFFFFF"/>
        <w:tabs>
          <w:tab w:val="right" w:pos="426"/>
        </w:tabs>
        <w:spacing w:before="120"/>
      </w:pPr>
    </w:p>
    <w:p w14:paraId="6F0A86B2" w14:textId="77777777" w:rsidR="00113ED3" w:rsidRDefault="00113ED3" w:rsidP="005E6485">
      <w:pPr>
        <w:shd w:val="clear" w:color="auto" w:fill="FFFFFF"/>
        <w:tabs>
          <w:tab w:val="right" w:pos="426"/>
        </w:tabs>
        <w:spacing w:before="120"/>
      </w:pPr>
    </w:p>
    <w:p w14:paraId="01DE4D3C" w14:textId="77777777" w:rsidR="00113ED3" w:rsidRDefault="00113ED3" w:rsidP="005E6485">
      <w:pPr>
        <w:shd w:val="clear" w:color="auto" w:fill="FFFFFF"/>
        <w:tabs>
          <w:tab w:val="right" w:pos="426"/>
        </w:tabs>
        <w:spacing w:before="120"/>
      </w:pPr>
    </w:p>
    <w:p w14:paraId="48459FEF" w14:textId="77777777" w:rsidR="00113ED3" w:rsidRDefault="00113ED3" w:rsidP="005E6485">
      <w:pPr>
        <w:shd w:val="clear" w:color="auto" w:fill="FFFFFF"/>
        <w:tabs>
          <w:tab w:val="right" w:pos="426"/>
        </w:tabs>
        <w:spacing w:before="120"/>
      </w:pPr>
    </w:p>
    <w:p w14:paraId="321562F4" w14:textId="77777777" w:rsidR="00113ED3" w:rsidRDefault="00113ED3" w:rsidP="005E6485">
      <w:pPr>
        <w:shd w:val="clear" w:color="auto" w:fill="FFFFFF"/>
        <w:tabs>
          <w:tab w:val="right" w:pos="426"/>
        </w:tabs>
        <w:spacing w:before="120"/>
      </w:pPr>
    </w:p>
    <w:p w14:paraId="571B9677"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2A1DDFB3" w14:textId="77777777" w:rsidR="00A87180" w:rsidRDefault="00A87180" w:rsidP="00FC472C">
      <w:pPr>
        <w:tabs>
          <w:tab w:val="decimal" w:pos="8364"/>
        </w:tabs>
        <w:spacing w:line="276" w:lineRule="auto"/>
        <w:ind w:right="-144"/>
        <w:rPr>
          <w:b/>
          <w:bCs/>
          <w:color w:val="000000"/>
        </w:rPr>
      </w:pPr>
      <w:bookmarkStart w:id="46" w:name="_heading=h.gjdgxs" w:colFirst="0" w:colLast="0"/>
      <w:bookmarkEnd w:id="46"/>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77777777"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„Lucrărilor  de reparație la Sala sport, vestiare și birouri a Universității de Stat „Bogdan Petriceicu Hasdeu” din Cahul, Piața Independenței, nr. 1, mun. Cahul”</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9" w:name="_Toc449692097"/>
      <w:bookmarkEnd w:id="48"/>
    </w:p>
    <w:p w14:paraId="7C9AB2B8" w14:textId="77777777" w:rsidR="00081146" w:rsidRDefault="00081146" w:rsidP="00196AB4">
      <w:pPr>
        <w:spacing w:after="200" w:line="276" w:lineRule="auto"/>
        <w:jc w:val="center"/>
        <w:rPr>
          <w:lang w:eastAsia="zh-CN"/>
        </w:rPr>
      </w:pPr>
    </w:p>
    <w:p w14:paraId="55C73600" w14:textId="77777777" w:rsidR="00081146" w:rsidRDefault="00081146" w:rsidP="00196AB4">
      <w:pPr>
        <w:spacing w:after="200" w:line="276" w:lineRule="auto"/>
        <w:jc w:val="center"/>
        <w:rPr>
          <w:lang w:eastAsia="zh-CN"/>
        </w:rPr>
      </w:pPr>
    </w:p>
    <w:p w14:paraId="566F9343" w14:textId="77777777" w:rsidR="00081146" w:rsidRDefault="00081146" w:rsidP="00196AB4">
      <w:pPr>
        <w:spacing w:after="200" w:line="276" w:lineRule="auto"/>
        <w:jc w:val="center"/>
        <w:rPr>
          <w:lang w:eastAsia="zh-CN"/>
        </w:rPr>
      </w:pPr>
    </w:p>
    <w:p w14:paraId="11715572" w14:textId="77777777" w:rsidR="00081146" w:rsidRDefault="00081146" w:rsidP="00196AB4">
      <w:pPr>
        <w:spacing w:after="200" w:line="276" w:lineRule="auto"/>
        <w:jc w:val="center"/>
        <w:rPr>
          <w:lang w:eastAsia="zh-CN"/>
        </w:rPr>
      </w:pPr>
    </w:p>
    <w:p w14:paraId="63EB4698" w14:textId="77777777" w:rsidR="002927B7" w:rsidRPr="00FF430B" w:rsidRDefault="002927B7"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0FFD2DA" w14:textId="77777777" w:rsidR="002D6E71" w:rsidRDefault="002D6E71" w:rsidP="00A83B06">
      <w:pPr>
        <w:rPr>
          <w:rFonts w:eastAsia="PMingLiU"/>
          <w:lang w:eastAsia="zh-CN"/>
        </w:rPr>
      </w:pPr>
      <w:bookmarkStart w:id="51" w:name="_Toc449692109"/>
      <w:bookmarkEnd w:id="50"/>
    </w:p>
    <w:p w14:paraId="5BB947B7" w14:textId="77777777" w:rsidR="00A83B06" w:rsidRDefault="00A83B06"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76E440F9" w14:textId="77777777" w:rsidR="00A419CE" w:rsidRDefault="00A419CE"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2EDCA07" w14:textId="77777777" w:rsidR="00113ED3" w:rsidRDefault="0003591A" w:rsidP="00A419CE">
      <w:pPr>
        <w:shd w:val="clear" w:color="auto" w:fill="FFFFFF" w:themeFill="background1"/>
        <w:spacing w:before="120"/>
        <w:rPr>
          <w:b/>
        </w:rPr>
      </w:pPr>
      <w:r w:rsidRPr="00D91662">
        <w:rPr>
          <w:b/>
        </w:rPr>
        <w:t>Obiectul</w:t>
      </w:r>
      <w:r w:rsidR="00FC472C" w:rsidRPr="00FC472C">
        <w:rPr>
          <w:lang w:eastAsia="ru-RU"/>
        </w:rPr>
        <w:t xml:space="preserve"> </w:t>
      </w:r>
      <w:r w:rsidR="00636F6C" w:rsidRPr="00A365A9">
        <w:rPr>
          <w:b/>
        </w:rPr>
        <w:t xml:space="preserve">privind </w:t>
      </w:r>
      <w:r w:rsidR="00636F6C" w:rsidRPr="00A365A9">
        <w:rPr>
          <w:b/>
          <w:noProof w:val="0"/>
          <w:lang w:eastAsia="ru-RU"/>
        </w:rPr>
        <w:t xml:space="preserve">achiziționarea: </w:t>
      </w:r>
      <w:r w:rsidR="00113ED3" w:rsidRPr="00113ED3">
        <w:rPr>
          <w:bCs/>
          <w:lang w:val="en-US"/>
        </w:rPr>
        <w:t>Lucrari</w:t>
      </w:r>
      <w:r w:rsidR="00113ED3" w:rsidRPr="00113ED3">
        <w:rPr>
          <w:bCs/>
          <w:lang w:val="en-US"/>
        </w:rPr>
        <w:t xml:space="preserve">lor </w:t>
      </w:r>
      <w:r w:rsidR="00113ED3" w:rsidRPr="00113ED3">
        <w:rPr>
          <w:bCs/>
          <w:lang w:val="en-US"/>
        </w:rPr>
        <w:t xml:space="preserve"> de reparatie a fintinilor din com. Varancau, r-nul Soroca</w:t>
      </w:r>
      <w:r w:rsidR="00113ED3" w:rsidRPr="00D91662">
        <w:rPr>
          <w:b/>
        </w:rPr>
        <w:t xml:space="preserve"> </w:t>
      </w:r>
    </w:p>
    <w:p w14:paraId="44D7AF50" w14:textId="676C4682" w:rsidR="00FC472C" w:rsidRDefault="0003591A" w:rsidP="00A419CE">
      <w:pPr>
        <w:shd w:val="clear" w:color="auto" w:fill="FFFFFF" w:themeFill="background1"/>
        <w:spacing w:before="120"/>
      </w:pPr>
      <w:r w:rsidRPr="00D91662">
        <w:rPr>
          <w:b/>
        </w:rPr>
        <w:t>Autoritatea contractantă</w:t>
      </w:r>
      <w:r w:rsidR="00FC472C" w:rsidRPr="00FC472C">
        <w:rPr>
          <w:lang w:eastAsia="ru-RU"/>
        </w:rPr>
        <w:t xml:space="preserve"> </w:t>
      </w:r>
      <w:sdt>
        <w:sdtPr>
          <w:tag w:val="goog_rdk_0"/>
          <w:id w:val="1753624847"/>
        </w:sdtPr>
        <w:sdtEndPr/>
        <w:sdtContent>
          <w:r w:rsidR="00113ED3">
            <w:rPr>
              <w:b/>
            </w:rPr>
            <w:t>primăria  s. Vărăncău, r. Soroca</w:t>
          </w:r>
        </w:sdtContent>
      </w:sdt>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A83B06"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41758D81" w:rsidR="00460653" w:rsidRPr="00266A18" w:rsidRDefault="00460653" w:rsidP="00636F6C">
            <w:pPr>
              <w:shd w:val="clear" w:color="auto" w:fill="FFFFFF" w:themeFill="background1"/>
              <w:tabs>
                <w:tab w:val="left" w:pos="284"/>
                <w:tab w:val="left" w:pos="426"/>
                <w:tab w:val="decimal" w:pos="8364"/>
              </w:tabs>
              <w:spacing w:line="276" w:lineRule="auto"/>
              <w:ind w:right="-144"/>
              <w:rPr>
                <w:b/>
                <w:bCs/>
                <w:color w:val="00000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113ED3">
                  <w:rPr>
                    <w:b/>
                  </w:rPr>
                  <w:t>primăria  s. Vărăncău, r. Soroca</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s. Vărăncău, r. Soroca</w:t>
            </w:r>
            <w:r w:rsidR="00A87180">
              <w:rPr>
                <w:noProof w:val="0"/>
                <w:shd w:val="clear" w:color="auto" w:fill="FFFFFF" w:themeFill="background1"/>
                <w:lang w:val="en-US" w:eastAsia="ru-RU"/>
              </w:rPr>
              <w:t xml:space="preserve">, </w:t>
            </w:r>
            <w:r w:rsidR="00266A18" w:rsidRPr="00266A18">
              <w:rPr>
                <w:b/>
                <w:lang w:val="en-US" w:eastAsia="ru-RU"/>
              </w:rPr>
              <w:t xml:space="preserve"> </w:t>
            </w:r>
            <w:r w:rsidRPr="009027A8">
              <w:rPr>
                <w:lang w:val="en-US"/>
              </w:rPr>
              <w:t xml:space="preserve">telefon: </w:t>
            </w:r>
            <w:r w:rsidR="00266A18" w:rsidRPr="00266A18">
              <w:rPr>
                <w:noProof w:val="0"/>
                <w:shd w:val="clear" w:color="auto" w:fill="FFFFFF" w:themeFill="background1"/>
                <w:lang w:val="en-US" w:eastAsia="ru-RU"/>
              </w:rPr>
              <w:t>, mobil</w:t>
            </w:r>
            <w:r w:rsidR="00A87180">
              <w:rPr>
                <w:noProof w:val="0"/>
                <w:shd w:val="clear" w:color="auto" w:fill="FFFFFF" w:themeFill="background1"/>
                <w:lang w:val="en-US" w:eastAsia="ru-RU"/>
              </w:rPr>
              <w:t xml:space="preserve"> </w:t>
            </w:r>
            <w:r w:rsidR="00113ED3">
              <w:rPr>
                <w:b/>
              </w:rPr>
              <w:t>023078236, fax 023078648</w:t>
            </w:r>
            <w:r w:rsidR="00B51B6E" w:rsidRPr="00DF0B9F">
              <w:rPr>
                <w:lang w:val="en-US"/>
              </w:rPr>
              <w:t xml:space="preserve"> reprezentat prin </w:t>
            </w:r>
            <w:r w:rsidR="00636F6C">
              <w:rPr>
                <w:lang w:val="en-US"/>
              </w:rPr>
              <w:t xml:space="preserve">director -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gramStart"/>
            <w:r w:rsidRPr="00DF0B9F">
              <w:rPr>
                <w:lang w:val="en-US"/>
              </w:rPr>
              <w:t>telefon</w:t>
            </w:r>
            <w:proofErr w:type="gram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proofErr w:type="gramStart"/>
            <w:r w:rsidR="0016369C" w:rsidRPr="00DF0B9F">
              <w:rPr>
                <w:lang w:val="en-US"/>
              </w:rPr>
              <w:t>din</w:t>
            </w:r>
            <w:proofErr w:type="gramEnd"/>
            <w:r w:rsidR="0016369C" w:rsidRPr="00DF0B9F">
              <w:rPr>
                <w:lang w:val="en-US"/>
              </w:rPr>
              <w:t xml:space="preserve">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05F5075" w:rsidR="00460653" w:rsidRPr="00A87180" w:rsidRDefault="00A156C0" w:rsidP="00A87180">
            <w:pPr>
              <w:shd w:val="clear" w:color="auto" w:fill="FFFFFF"/>
              <w:spacing w:before="120"/>
              <w:rPr>
                <w:b/>
              </w:rPr>
            </w:pPr>
            <w:r w:rsidRPr="00FF430B">
              <w:t xml:space="preserve">1.1. </w:t>
            </w:r>
            <w:r w:rsidR="00460653" w:rsidRPr="00FF430B">
              <w:t>Ant</w:t>
            </w:r>
            <w:r w:rsidR="009027A8">
              <w:t>reprenorul se obligă să execute</w:t>
            </w:r>
            <w:r w:rsidR="00460653" w:rsidRPr="00FF430B">
              <w:rPr>
                <w:i/>
              </w:rPr>
              <w:t xml:space="preserve"> </w:t>
            </w:r>
            <w:r w:rsidR="00113ED3" w:rsidRPr="00113ED3">
              <w:rPr>
                <w:b/>
                <w:bCs/>
                <w:lang w:val="en-US"/>
              </w:rPr>
              <w:t>Lucrari de reparatie a fintinilor din com. Varancau, r-nul Soroca</w:t>
            </w:r>
            <w:r w:rsidR="00113ED3"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DE42E5F"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113ED3">
              <w:t>01.08.2022-31.12.2022 (4 luni)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 xml:space="preserve">nt îndeplinite condiţiile de recepţie, solicitând convocarea comisiei. În baza acestei notificări, Beneficiarul va convoca comisia </w:t>
            </w:r>
            <w:proofErr w:type="gramStart"/>
            <w:r w:rsidR="00460653" w:rsidRPr="00DF0B9F">
              <w:rPr>
                <w:lang w:val="en-US"/>
              </w:rPr>
              <w:t>de  recepţie</w:t>
            </w:r>
            <w:proofErr w:type="gramEnd"/>
            <w:r w:rsidR="00460653" w:rsidRPr="00DF0B9F">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proofErr w:type="gramStart"/>
            <w:r w:rsidR="00A156C0" w:rsidRPr="00DF0B9F">
              <w:rPr>
                <w:lang w:val="en-US"/>
              </w:rPr>
              <w:t>.</w:t>
            </w:r>
            <w:r w:rsidR="00460653" w:rsidRPr="00DF0B9F">
              <w:rPr>
                <w:lang w:val="en-US"/>
              </w:rPr>
              <w:t>Achitările</w:t>
            </w:r>
            <w:proofErr w:type="gramEnd"/>
            <w:r w:rsidR="00460653" w:rsidRPr="00DF0B9F">
              <w:rPr>
                <w:lang w:val="en-US"/>
              </w:rPr>
              <w:t xml:space="preserv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calendaristice de la primirea acestora de la Antreprenor.</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proofErr w:type="gramStart"/>
            <w:r w:rsidR="00A156C0" w:rsidRPr="00DF0B9F">
              <w:rPr>
                <w:lang w:val="en-US"/>
              </w:rPr>
              <w:t>.</w:t>
            </w:r>
            <w:r w:rsidR="00460653" w:rsidRPr="00DF0B9F">
              <w:rPr>
                <w:lang w:val="en-US"/>
              </w:rPr>
              <w:t>Lucrările</w:t>
            </w:r>
            <w:proofErr w:type="gramEnd"/>
            <w:r w:rsidR="00460653" w:rsidRPr="00DF0B9F">
              <w:rPr>
                <w:lang w:val="en-US"/>
              </w:rPr>
              <w:t xml:space="preserv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proofErr w:type="gramStart"/>
            <w:r w:rsidR="00A227F2" w:rsidRPr="00DF0B9F">
              <w:rPr>
                <w:lang w:val="en-US"/>
              </w:rPr>
              <w:t>.Garanţia</w:t>
            </w:r>
            <w:proofErr w:type="gramEnd"/>
            <w:r w:rsidR="00A227F2" w:rsidRPr="00DF0B9F">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lastRenderedPageBreak/>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garanţia de bună execuţie a contractului, în cuantum de __% din valoarea contractului atribuit.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proofErr w:type="gramStart"/>
            <w:r w:rsidRPr="00DF0B9F">
              <w:rPr>
                <w:lang w:val="en-US"/>
              </w:rPr>
              <w:t>.</w:t>
            </w:r>
            <w:r w:rsidR="00460653" w:rsidRPr="00DF0B9F">
              <w:rPr>
                <w:lang w:val="en-US"/>
              </w:rPr>
              <w:t>Antreprenorul</w:t>
            </w:r>
            <w:proofErr w:type="gramEnd"/>
            <w:r w:rsidR="00460653" w:rsidRPr="00DF0B9F">
              <w:rPr>
                <w:lang w:val="en-US"/>
              </w:rPr>
              <w:t xml:space="preserve">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w:t>
            </w:r>
            <w:proofErr w:type="gramStart"/>
            <w:r w:rsidR="00460653" w:rsidRPr="00DF0B9F">
              <w:rPr>
                <w:lang w:val="en-US"/>
              </w:rPr>
              <w:t>a</w:t>
            </w:r>
            <w:proofErr w:type="gramEnd"/>
            <w:r w:rsidR="00460653" w:rsidRPr="00DF0B9F">
              <w:rPr>
                <w:lang w:val="en-US"/>
              </w:rPr>
              <w:t xml:space="preserve">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Beneficiarul </w:t>
            </w:r>
            <w:proofErr w:type="gramStart"/>
            <w:r w:rsidR="00603AB4" w:rsidRPr="00DF0B9F">
              <w:rPr>
                <w:lang w:val="en-US"/>
              </w:rPr>
              <w:t>are</w:t>
            </w:r>
            <w:proofErr w:type="gramEnd"/>
            <w:r w:rsidR="00603AB4" w:rsidRPr="00DF0B9F">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w:t>
            </w:r>
            <w:r w:rsidR="00603AB4" w:rsidRPr="00DF0B9F">
              <w:rPr>
                <w:lang w:val="en-US"/>
              </w:rPr>
              <w:lastRenderedPageBreak/>
              <w:t xml:space="preserve">în scopuri proprii, indiferent dacă contractul a fost sau nu încheiat.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şi lucrări provizorii de orice fel, care 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w:t>
            </w:r>
            <w:r w:rsidR="005B666D" w:rsidRPr="00FF430B">
              <w:lastRenderedPageBreak/>
              <w:t xml:space="preserve">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 xml:space="preserve">şi de o calitate corespunzătoare prevederilor actelor normative </w:t>
            </w:r>
            <w:proofErr w:type="gramStart"/>
            <w:r w:rsidR="005B666D" w:rsidRPr="00DF0B9F">
              <w:rPr>
                <w:lang w:val="en-US"/>
              </w:rPr>
              <w:t>şi  prezentului</w:t>
            </w:r>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proofErr w:type="gramStart"/>
            <w:r w:rsidR="00D05A94" w:rsidRPr="00DF0B9F">
              <w:rPr>
                <w:lang w:val="en-US"/>
              </w:rPr>
              <w:t>.</w:t>
            </w:r>
            <w:r w:rsidR="00460653" w:rsidRPr="00DF0B9F">
              <w:rPr>
                <w:lang w:val="en-US"/>
              </w:rPr>
              <w:t>Costul</w:t>
            </w:r>
            <w:proofErr w:type="gramEnd"/>
            <w:r w:rsidR="00460653" w:rsidRPr="00DF0B9F">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r w:rsidR="00460653" w:rsidRPr="00DF0B9F">
              <w:rPr>
                <w:lang w:val="en-US"/>
              </w:rPr>
              <w:t xml:space="preserve">Beneficiarul, proiectantul sau orice </w:t>
            </w:r>
            <w:proofErr w:type="gramStart"/>
            <w:r w:rsidR="00460653" w:rsidRPr="00DF0B9F">
              <w:rPr>
                <w:lang w:val="en-US"/>
              </w:rPr>
              <w:t>altă</w:t>
            </w:r>
            <w:proofErr w:type="gramEnd"/>
            <w:r w:rsidR="00460653" w:rsidRPr="00DF0B9F">
              <w:rPr>
                <w:lang w:val="en-US"/>
              </w:rPr>
              <w:t xml:space="preserve">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r w:rsidR="00460653" w:rsidRPr="00DF0B9F">
              <w:rPr>
                <w:lang w:val="en-US"/>
              </w:rPr>
              <w:t xml:space="preserve">Lucrările care </w:t>
            </w:r>
            <w:proofErr w:type="gramStart"/>
            <w:r w:rsidR="00460653" w:rsidRPr="00DF0B9F">
              <w:rPr>
                <w:lang w:val="en-US"/>
              </w:rPr>
              <w:t>devin</w:t>
            </w:r>
            <w:proofErr w:type="gramEnd"/>
            <w:r w:rsidR="00460653" w:rsidRPr="00DF0B9F">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DF0B9F">
              <w:rPr>
                <w:lang w:val="en-US"/>
              </w:rPr>
              <w:t>v</w:t>
            </w:r>
            <w:r w:rsidRPr="00DF0B9F">
              <w:rPr>
                <w:lang w:val="en-US"/>
              </w:rPr>
              <w:t>a</w:t>
            </w:r>
            <w:proofErr w:type="gramEnd"/>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r w:rsidR="00460653" w:rsidRPr="00DF0B9F">
              <w:rPr>
                <w:lang w:val="en-US"/>
              </w:rPr>
              <w:t xml:space="preserve">Antreprenorul </w:t>
            </w:r>
            <w:proofErr w:type="gramStart"/>
            <w:r w:rsidR="00460653" w:rsidRPr="00DF0B9F">
              <w:rPr>
                <w:lang w:val="en-US"/>
              </w:rPr>
              <w:t>va</w:t>
            </w:r>
            <w:proofErr w:type="gramEnd"/>
            <w:r w:rsidR="00460653" w:rsidRPr="00DF0B9F">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w:t>
            </w:r>
            <w:r w:rsidR="00460653" w:rsidRPr="00DF0B9F">
              <w:rPr>
                <w:lang w:val="en-US"/>
              </w:rPr>
              <w:lastRenderedPageBreak/>
              <w:t xml:space="preserve">dispoziţie expresă a Beneficiarului, nu vor fi plătite Antreprenorului. Antreprenorul trebuie </w:t>
            </w:r>
            <w:proofErr w:type="gramStart"/>
            <w:r w:rsidR="00460653" w:rsidRPr="00DF0B9F">
              <w:rPr>
                <w:lang w:val="en-US"/>
              </w:rPr>
              <w:t>să</w:t>
            </w:r>
            <w:proofErr w:type="gramEnd"/>
            <w:r w:rsidR="00460653" w:rsidRPr="00DF0B9F">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de la semnarea şi înregistrarea contractului în modul corespunzător şi primirea ordinului de execuţie.</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w:t>
            </w:r>
            <w:proofErr w:type="gramStart"/>
            <w:r w:rsidR="00460653" w:rsidRPr="00DF0B9F">
              <w:rPr>
                <w:lang w:val="en-US"/>
              </w:rPr>
              <w:t>are</w:t>
            </w:r>
            <w:proofErr w:type="gramEnd"/>
            <w:r w:rsidR="00460653" w:rsidRPr="00DF0B9F">
              <w:rPr>
                <w:lang w:val="en-US"/>
              </w:rPr>
              <w:t xml:space="preserv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gramStart"/>
            <w:r w:rsidR="00460653" w:rsidRPr="00DF0B9F">
              <w:rPr>
                <w:lang w:val="en-US"/>
              </w:rPr>
              <w:t>Părţile  poartă</w:t>
            </w:r>
            <w:proofErr w:type="gramEnd"/>
            <w:r w:rsidR="00460653" w:rsidRPr="00DF0B9F">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DF0B9F">
              <w:rPr>
                <w:lang w:val="en-US"/>
              </w:rPr>
              <w:t>va</w:t>
            </w:r>
            <w:proofErr w:type="gramEnd"/>
            <w:r w:rsidR="00460653" w:rsidRPr="00DF0B9F">
              <w:rPr>
                <w:lang w:val="en-US"/>
              </w:rPr>
              <w:t xml:space="preserve"> ţine seama de gradul de vinovăţie a fiecărui partener în producerea acesteia, dacă în clauzele contractuale nu s-a prevăzut altfel.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r w:rsidR="00460653" w:rsidRPr="00DF0B9F">
              <w:rPr>
                <w:lang w:val="en-US"/>
              </w:rPr>
              <w:t xml:space="preserve">Membrii asocierii își păstrează individualitatea ca subiecți de drept, însă sunt obligați </w:t>
            </w:r>
            <w:proofErr w:type="gramStart"/>
            <w:r w:rsidR="00460653" w:rsidRPr="00DF0B9F">
              <w:rPr>
                <w:lang w:val="en-US"/>
              </w:rPr>
              <w:t>să</w:t>
            </w:r>
            <w:proofErr w:type="gramEnd"/>
            <w:r w:rsidR="00460653" w:rsidRPr="00DF0B9F">
              <w:rPr>
                <w:lang w:val="en-US"/>
              </w:rPr>
              <w:t xml:space="preserve">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r w:rsidR="00460653" w:rsidRPr="00DF0B9F">
              <w:rPr>
                <w:lang w:val="en-US"/>
              </w:rPr>
              <w:t xml:space="preserve">Antreprenorul trebuie </w:t>
            </w:r>
            <w:proofErr w:type="gramStart"/>
            <w:r w:rsidR="00460653" w:rsidRPr="00DF0B9F">
              <w:rPr>
                <w:lang w:val="en-US"/>
              </w:rPr>
              <w:t>să</w:t>
            </w:r>
            <w:proofErr w:type="gramEnd"/>
            <w:r w:rsidR="00460653" w:rsidRPr="00DF0B9F">
              <w:rPr>
                <w:lang w:val="en-US"/>
              </w:rPr>
              <w:t xml:space="preserve"> asigure lucrările executate şi dotările pe care le are la dispoziţie împotriva degradări</w:t>
            </w:r>
            <w:r w:rsidR="00183D79" w:rsidRPr="00DF0B9F">
              <w:rPr>
                <w:lang w:val="en-US"/>
              </w:rPr>
              <w:t>i şi furturilor pâ</w:t>
            </w:r>
            <w:r w:rsidR="00460653" w:rsidRPr="00DF0B9F">
              <w:rPr>
                <w:lang w:val="en-US"/>
              </w:rPr>
              <w:t xml:space="preserve">nă la predarea lucrărilor către Beneficiar. El trebuie </w:t>
            </w:r>
            <w:proofErr w:type="gramStart"/>
            <w:r w:rsidR="00460653" w:rsidRPr="00DF0B9F">
              <w:rPr>
                <w:lang w:val="en-US"/>
              </w:rPr>
              <w:t>să</w:t>
            </w:r>
            <w:proofErr w:type="gramEnd"/>
            <w:r w:rsidR="00460653" w:rsidRPr="00DF0B9F">
              <w:rPr>
                <w:lang w:val="en-US"/>
              </w:rPr>
              <w:t xml:space="preserve">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partea 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w:t>
            </w:r>
            <w:r w:rsidR="00460653" w:rsidRPr="00DF0B9F">
              <w:rPr>
                <w:lang w:val="en-US"/>
              </w:rPr>
              <w:lastRenderedPageBreak/>
              <w:t xml:space="preserve">operantă în momentul în care partea </w:t>
            </w:r>
            <w:r w:rsidR="00BB2CB2" w:rsidRPr="00DF0B9F">
              <w:rPr>
                <w:lang w:val="en-US"/>
              </w:rPr>
              <w:t>î</w:t>
            </w:r>
            <w:r w:rsidR="00460653" w:rsidRPr="00DF0B9F">
              <w:rPr>
                <w:lang w:val="en-US"/>
              </w:rPr>
              <w:t xml:space="preserve">nculpă </w:t>
            </w:r>
            <w:proofErr w:type="gramStart"/>
            <w:r w:rsidR="00460653" w:rsidRPr="00DF0B9F">
              <w:rPr>
                <w:lang w:val="en-US"/>
              </w:rPr>
              <w:t>a</w:t>
            </w:r>
            <w:proofErr w:type="gramEnd"/>
            <w:r w:rsidR="00460653" w:rsidRPr="00DF0B9F">
              <w:rPr>
                <w:lang w:val="en-US"/>
              </w:rPr>
              <w:t xml:space="preserve"> intrat în întârziere.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 xml:space="preserve">Beneficiarul nu </w:t>
            </w:r>
            <w:proofErr w:type="gramStart"/>
            <w:r w:rsidR="00460653" w:rsidRPr="00DF0B9F">
              <w:rPr>
                <w:lang w:val="en-US"/>
              </w:rPr>
              <w:t>va</w:t>
            </w:r>
            <w:proofErr w:type="gramEnd"/>
            <w:r w:rsidR="00460653" w:rsidRPr="00DF0B9F">
              <w:rPr>
                <w:lang w:val="en-US"/>
              </w:rPr>
              <w:t xml:space="preserve">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xml:space="preserve">, dacă partea contractantă </w:t>
            </w:r>
            <w:proofErr w:type="gramStart"/>
            <w:r w:rsidR="00460653" w:rsidRPr="00DF0B9F">
              <w:rPr>
                <w:lang w:val="en-US"/>
              </w:rPr>
              <w:t>va</w:t>
            </w:r>
            <w:proofErr w:type="gramEnd"/>
            <w:r w:rsidR="00460653" w:rsidRPr="00DF0B9F">
              <w:rPr>
                <w:lang w:val="en-US"/>
              </w:rPr>
              <w:t xml:space="preserve">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 xml:space="preserve">a contractului, </w:t>
            </w:r>
            <w:proofErr w:type="gramStart"/>
            <w:r w:rsidR="00460653" w:rsidRPr="00DF0B9F">
              <w:rPr>
                <w:lang w:val="en-US"/>
              </w:rPr>
              <w:t>va</w:t>
            </w:r>
            <w:proofErr w:type="gramEnd"/>
            <w:r w:rsidR="00460653" w:rsidRPr="00DF0B9F">
              <w:rPr>
                <w:lang w:val="en-US"/>
              </w:rPr>
              <w:t xml:space="preserve">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12.7. Cazuri specifice de încetare a contractului de achiziţii publice:</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gramStart"/>
            <w:r w:rsidRPr="00DF0B9F">
              <w:rPr>
                <w:lang w:val="en-US"/>
              </w:rPr>
              <w:t>contractantul</w:t>
            </w:r>
            <w:proofErr w:type="gramEnd"/>
            <w:r w:rsidRPr="00DF0B9F">
              <w:rPr>
                <w:lang w:val="en-US"/>
              </w:rPr>
              <w:t xml:space="preserve">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gramStart"/>
            <w:r w:rsidRPr="00DF0B9F">
              <w:rPr>
                <w:lang w:val="en-US"/>
              </w:rPr>
              <w:t>contractul</w:t>
            </w:r>
            <w:proofErr w:type="gramEnd"/>
            <w:r w:rsidRPr="00DF0B9F">
              <w:rPr>
                <w:lang w:val="en-US"/>
              </w:rPr>
              <w:t xml:space="preserve">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gramStart"/>
            <w:r w:rsidRPr="00DF0B9F">
              <w:rPr>
                <w:lang w:val="en-US"/>
              </w:rPr>
              <w:t>contractul</w:t>
            </w:r>
            <w:proofErr w:type="gramEnd"/>
            <w:r w:rsidRPr="00DF0B9F">
              <w:rPr>
                <w:lang w:val="en-US"/>
              </w:rPr>
              <w:t xml:space="preserve">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D03C74">
              <w:rPr>
                <w:lang w:val="en-US"/>
              </w:rPr>
              <w:t xml:space="preserve">fiind valabil până la 31.12.2022 </w:t>
            </w:r>
            <w:r w:rsidR="00D379F6" w:rsidRPr="00DF0B9F">
              <w:rPr>
                <w:lang w:val="en-US"/>
              </w:rPr>
              <w:t>recepția finală a lucrărilor</w:t>
            </w:r>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253DD9"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253DD9"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3D0A1A7" w:rsidR="007E709D" w:rsidRPr="00113ED3" w:rsidRDefault="00113ED3" w:rsidP="00A1109E">
                  <w:pPr>
                    <w:jc w:val="both"/>
                    <w:rPr>
                      <w:noProof w:val="0"/>
                    </w:rPr>
                  </w:pPr>
                  <w:r w:rsidRPr="00113ED3">
                    <w:rPr>
                      <w:bCs/>
                      <w:lang w:val="en-US"/>
                    </w:rPr>
                    <w:t>Lucrari de reparatie a fintinilor din com. Varancau, r-nul Soroca</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DA83492" w:rsidR="007E709D" w:rsidRPr="00113ED3" w:rsidRDefault="00737EBD" w:rsidP="004D7C86">
                  <w:pPr>
                    <w:jc w:val="both"/>
                    <w:rPr>
                      <w:noProof w:val="0"/>
                    </w:rPr>
                  </w:pPr>
                  <w:r w:rsidRPr="00113ED3">
                    <w:rPr>
                      <w:noProof w:val="0"/>
                      <w:lang w:eastAsia="ru-RU"/>
                    </w:rPr>
                    <w:t>45200000-9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0F8F49C" w14:textId="77777777" w:rsidR="00113ED3" w:rsidRDefault="00113ED3" w:rsidP="00196AB4">
            <w:pPr>
              <w:tabs>
                <w:tab w:val="left" w:pos="2295"/>
              </w:tabs>
              <w:jc w:val="both"/>
            </w:pPr>
          </w:p>
          <w:p w14:paraId="09CCD30D" w14:textId="77777777" w:rsidR="00113ED3" w:rsidRDefault="00113ED3" w:rsidP="00196AB4">
            <w:pPr>
              <w:tabs>
                <w:tab w:val="left" w:pos="2295"/>
              </w:tabs>
              <w:jc w:val="both"/>
            </w:pPr>
          </w:p>
          <w:p w14:paraId="11C94D0D" w14:textId="77777777" w:rsidR="00113ED3" w:rsidRDefault="00113ED3" w:rsidP="00196AB4">
            <w:pPr>
              <w:tabs>
                <w:tab w:val="left" w:pos="2295"/>
              </w:tabs>
              <w:jc w:val="both"/>
            </w:pPr>
          </w:p>
          <w:p w14:paraId="729DAF74" w14:textId="77777777" w:rsidR="00113ED3" w:rsidRDefault="00113ED3" w:rsidP="00196AB4">
            <w:pPr>
              <w:tabs>
                <w:tab w:val="left" w:pos="2295"/>
              </w:tabs>
              <w:jc w:val="both"/>
            </w:pPr>
          </w:p>
          <w:p w14:paraId="2660FD23" w14:textId="77777777" w:rsidR="00113ED3" w:rsidRDefault="00113ED3" w:rsidP="00196AB4">
            <w:pPr>
              <w:tabs>
                <w:tab w:val="left" w:pos="2295"/>
              </w:tabs>
              <w:jc w:val="both"/>
            </w:pPr>
          </w:p>
          <w:p w14:paraId="71DBF543" w14:textId="77777777" w:rsidR="00113ED3" w:rsidRDefault="00113ED3" w:rsidP="00196AB4">
            <w:pPr>
              <w:tabs>
                <w:tab w:val="left" w:pos="2295"/>
              </w:tabs>
              <w:jc w:val="both"/>
            </w:pPr>
          </w:p>
          <w:p w14:paraId="1E5D0B78" w14:textId="77777777" w:rsidR="00113ED3" w:rsidRDefault="00113ED3" w:rsidP="00196AB4">
            <w:pPr>
              <w:tabs>
                <w:tab w:val="left" w:pos="2295"/>
              </w:tabs>
              <w:jc w:val="both"/>
            </w:pPr>
          </w:p>
          <w:p w14:paraId="728DC572" w14:textId="77777777" w:rsidR="00113ED3" w:rsidRDefault="00113ED3" w:rsidP="00196AB4">
            <w:pPr>
              <w:tabs>
                <w:tab w:val="left" w:pos="2295"/>
              </w:tabs>
              <w:jc w:val="both"/>
            </w:pPr>
          </w:p>
          <w:p w14:paraId="43DC91DD" w14:textId="77777777" w:rsidR="00113ED3" w:rsidRDefault="00113ED3" w:rsidP="00196AB4">
            <w:pPr>
              <w:tabs>
                <w:tab w:val="left" w:pos="2295"/>
              </w:tabs>
              <w:jc w:val="both"/>
            </w:pPr>
          </w:p>
          <w:p w14:paraId="7FD4910A" w14:textId="77777777" w:rsidR="00113ED3" w:rsidRDefault="00113ED3" w:rsidP="00196AB4">
            <w:pPr>
              <w:tabs>
                <w:tab w:val="left" w:pos="2295"/>
              </w:tabs>
              <w:jc w:val="both"/>
            </w:pPr>
          </w:p>
          <w:p w14:paraId="18CD30F5" w14:textId="77777777" w:rsidR="00113ED3" w:rsidRDefault="00113ED3" w:rsidP="00196AB4">
            <w:pPr>
              <w:tabs>
                <w:tab w:val="left" w:pos="2295"/>
              </w:tabs>
              <w:jc w:val="both"/>
            </w:pPr>
          </w:p>
          <w:p w14:paraId="12DBF874" w14:textId="77777777" w:rsidR="00113ED3" w:rsidRPr="00FF430B" w:rsidRDefault="00113E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113ED3"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113ED3" w:rsidRPr="00FF430B" w:rsidRDefault="00113ED3" w:rsidP="004D7C86">
                  <w:pPr>
                    <w:jc w:val="both"/>
                    <w:rPr>
                      <w:noProof w:val="0"/>
                    </w:rPr>
                  </w:pPr>
                  <w:bookmarkStart w:id="64" w:name="_GoBack" w:colFirst="1" w:colLast="2"/>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B256BFC" w:rsidR="00113ED3" w:rsidRPr="00FF430B" w:rsidRDefault="00113ED3" w:rsidP="004D7C86">
                  <w:pPr>
                    <w:keepNext/>
                    <w:keepLines/>
                    <w:spacing w:before="200"/>
                    <w:jc w:val="both"/>
                    <w:outlineLvl w:val="2"/>
                    <w:rPr>
                      <w:noProof w:val="0"/>
                    </w:rPr>
                  </w:pPr>
                  <w:r w:rsidRPr="00113ED3">
                    <w:rPr>
                      <w:bCs/>
                      <w:lang w:val="en-US"/>
                    </w:rPr>
                    <w:t>Lucrari de reparatie a fintinilor din com. Varancau, r-nul Soroca</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723BD28" w:rsidR="00113ED3" w:rsidRPr="00FF430B" w:rsidRDefault="00113ED3" w:rsidP="004D7C86">
                  <w:pPr>
                    <w:keepNext/>
                    <w:keepLines/>
                    <w:spacing w:before="200"/>
                    <w:jc w:val="both"/>
                    <w:outlineLvl w:val="2"/>
                    <w:rPr>
                      <w:noProof w:val="0"/>
                    </w:rPr>
                  </w:pPr>
                  <w:r w:rsidRPr="00113ED3">
                    <w:rPr>
                      <w:noProof w:val="0"/>
                      <w:lang w:eastAsia="ru-RU"/>
                    </w:rPr>
                    <w:t>45200000-9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113ED3" w:rsidRPr="00FF430B" w:rsidRDefault="00113ED3"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113ED3" w:rsidRPr="00FF430B" w:rsidRDefault="00113ED3"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113ED3" w:rsidRPr="00FF430B" w:rsidRDefault="00113ED3"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113ED3" w:rsidRPr="00FF430B" w:rsidRDefault="00113ED3"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113ED3" w:rsidRPr="00FF430B" w:rsidRDefault="00113ED3" w:rsidP="004D7C86">
                  <w:pPr>
                    <w:keepNext/>
                    <w:keepLines/>
                    <w:spacing w:before="200"/>
                    <w:jc w:val="both"/>
                    <w:outlineLvl w:val="2"/>
                    <w:rPr>
                      <w:noProof w:val="0"/>
                    </w:rPr>
                  </w:pPr>
                </w:p>
              </w:tc>
            </w:tr>
            <w:bookmarkEnd w:id="64"/>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4"/>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BC0EA" w14:textId="77777777" w:rsidR="00253DD9" w:rsidRDefault="00253DD9" w:rsidP="00A20ACF">
      <w:r>
        <w:separator/>
      </w:r>
    </w:p>
  </w:endnote>
  <w:endnote w:type="continuationSeparator" w:id="0">
    <w:p w14:paraId="0A939D2A" w14:textId="77777777" w:rsidR="00253DD9" w:rsidRDefault="00253D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83B06" w:rsidRDefault="00A83B06">
        <w:pPr>
          <w:pStyle w:val="a4"/>
          <w:jc w:val="right"/>
        </w:pPr>
        <w:r>
          <w:fldChar w:fldCharType="begin"/>
        </w:r>
        <w:r>
          <w:instrText xml:space="preserve"> PAGE   \* MERGEFORMAT </w:instrText>
        </w:r>
        <w:r>
          <w:fldChar w:fldCharType="separate"/>
        </w:r>
        <w:r w:rsidR="00113ED3">
          <w:t>40</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83F73A" w14:textId="77777777" w:rsidR="00253DD9" w:rsidRDefault="00253DD9" w:rsidP="00A20ACF">
      <w:r>
        <w:separator/>
      </w:r>
    </w:p>
  </w:footnote>
  <w:footnote w:type="continuationSeparator" w:id="0">
    <w:p w14:paraId="6C54235B" w14:textId="77777777" w:rsidR="00253DD9" w:rsidRDefault="00253D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8"/>
  </w:num>
  <w:num w:numId="3">
    <w:abstractNumId w:val="20"/>
  </w:num>
  <w:num w:numId="4">
    <w:abstractNumId w:val="18"/>
  </w:num>
  <w:num w:numId="5">
    <w:abstractNumId w:val="8"/>
  </w:num>
  <w:num w:numId="6">
    <w:abstractNumId w:val="13"/>
  </w:num>
  <w:num w:numId="7">
    <w:abstractNumId w:val="14"/>
  </w:num>
  <w:num w:numId="8">
    <w:abstractNumId w:val="26"/>
  </w:num>
  <w:num w:numId="9">
    <w:abstractNumId w:val="17"/>
  </w:num>
  <w:num w:numId="10">
    <w:abstractNumId w:val="15"/>
  </w:num>
  <w:num w:numId="11">
    <w:abstractNumId w:val="6"/>
  </w:num>
  <w:num w:numId="12">
    <w:abstractNumId w:val="27"/>
  </w:num>
  <w:num w:numId="13">
    <w:abstractNumId w:val="22"/>
  </w:num>
  <w:num w:numId="14">
    <w:abstractNumId w:val="7"/>
  </w:num>
  <w:num w:numId="15">
    <w:abstractNumId w:val="21"/>
  </w:num>
  <w:num w:numId="16">
    <w:abstractNumId w:val="12"/>
  </w:num>
  <w:num w:numId="17">
    <w:abstractNumId w:val="10"/>
  </w:num>
  <w:num w:numId="18">
    <w:abstractNumId w:val="11"/>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4"/>
  </w:num>
  <w:num w:numId="22">
    <w:abstractNumId w:val="19"/>
  </w:num>
  <w:num w:numId="23">
    <w:abstractNumId w:val="5"/>
  </w:num>
  <w:num w:numId="24">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CA9"/>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69D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ioleta.ivanes@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2D290-8F7B-4C51-9FBF-4B3AC17DA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40</Pages>
  <Words>15378</Words>
  <Characters>87660</Characters>
  <Application>Microsoft Office Word</Application>
  <DocSecurity>0</DocSecurity>
  <Lines>730</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2021-06-01T11:52:00Z</cp:lastPrinted>
  <dcterms:created xsi:type="dcterms:W3CDTF">2022-07-07T12:00:00Z</dcterms:created>
  <dcterms:modified xsi:type="dcterms:W3CDTF">2022-07-07T12:06:00Z</dcterms:modified>
</cp:coreProperties>
</file>