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1FDBF017"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684F2A" w:rsidRPr="0056521B">
        <w:rPr>
          <w:noProof w:val="0"/>
          <w:lang w:val="en-US" w:eastAsia="ru-RU"/>
        </w:rPr>
        <w:t xml:space="preserve"> </w:t>
      </w:r>
      <w:r w:rsidRPr="00FF430B">
        <w:rPr>
          <w:noProof w:val="0"/>
          <w:lang w:val="ro-MD" w:eastAsia="ru-RU"/>
        </w:rPr>
        <w:t xml:space="preserve"> </w:t>
      </w:r>
      <w:r w:rsidR="00684F2A" w:rsidRPr="00155226">
        <w:rPr>
          <w:color w:val="333333"/>
          <w:sz w:val="22"/>
          <w:szCs w:val="22"/>
          <w:lang w:val="en-US"/>
        </w:rPr>
        <w:t>nr. 69 din 7 mai 2021</w:t>
      </w:r>
      <w:r w:rsidRPr="00FF430B">
        <w:rPr>
          <w:noProof w:val="0"/>
          <w:lang w:val="ro-MD" w:eastAsia="ru-RU"/>
        </w:rPr>
        <w:t xml:space="preserve">     </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A461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A461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A461D">
      <w:pPr>
        <w:pStyle w:val="a"/>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A461D">
      <w:pPr>
        <w:pStyle w:val="a"/>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A461D">
      <w:pPr>
        <w:pStyle w:val="a"/>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A461D">
      <w:pPr>
        <w:pStyle w:val="a"/>
        <w:numPr>
          <w:ilvl w:val="0"/>
          <w:numId w:val="3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A461D">
      <w:pPr>
        <w:pStyle w:val="a"/>
        <w:numPr>
          <w:ilvl w:val="0"/>
          <w:numId w:val="3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A461D">
      <w:pPr>
        <w:pStyle w:val="a"/>
        <w:numPr>
          <w:ilvl w:val="0"/>
          <w:numId w:val="3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A461D">
      <w:pPr>
        <w:pStyle w:val="a"/>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A461D">
      <w:pPr>
        <w:pStyle w:val="a"/>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A461D">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A461D">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A461D">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A461D">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A461D">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76990" w:rsidP="005A461D">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A461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A461D">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A461D">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A461D">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A461D">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007167E4" w:rsidRPr="00FF430B">
        <w:rPr>
          <w:lang w:val="ro-MD" w:eastAsia="ro-RO"/>
        </w:rPr>
        <w:lastRenderedPageBreak/>
        <w:t>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lastRenderedPageBreak/>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 xml:space="preserve">însoţit de certificări de bună execuţie pentru </w:t>
      </w:r>
      <w:r w:rsidR="00B501F9" w:rsidRPr="00FF430B">
        <w:rPr>
          <w:lang w:val="ro-MD"/>
        </w:rPr>
        <w:lastRenderedPageBreak/>
        <w:t>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 xml:space="preserve">rezentarea angajamentului se face la solicitarea autorității </w:t>
      </w:r>
      <w:r w:rsidR="00D53648" w:rsidRPr="00FF430B">
        <w:rPr>
          <w:lang w:val="ro-MD"/>
        </w:rPr>
        <w:lastRenderedPageBreak/>
        <w:t>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 xml:space="preserve">de a menține oferta valabilă pe toată perioada de valabilitate prevăzută în documentația de </w:t>
      </w:r>
      <w:r w:rsidR="00F023B2" w:rsidRPr="00FF430B">
        <w:rPr>
          <w:lang w:val="ro-MD"/>
        </w:rPr>
        <w:lastRenderedPageBreak/>
        <w:t>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w:t>
      </w:r>
      <w:r w:rsidR="00F75F0C" w:rsidRPr="00FF430B">
        <w:rPr>
          <w:lang w:val="ro-MD"/>
        </w:rPr>
        <w:lastRenderedPageBreak/>
        <w:t xml:space="preserve">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lastRenderedPageBreak/>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achiziţie, autoritatea contractantă, prin decizia emisă sau prin procedura de achiziţie aplicată cu încălcarea legii, a lezat </w:t>
      </w:r>
      <w:r w:rsidR="00C97B51" w:rsidRPr="00FF430B">
        <w:rPr>
          <w:lang w:val="ro-MD"/>
        </w:rPr>
        <w:lastRenderedPageBreak/>
        <w:t>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A461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A461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lastRenderedPageBreak/>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A461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A461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lastRenderedPageBreak/>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09BEFA6B" w14:textId="77777777" w:rsidR="00A27FEF" w:rsidRPr="00A27FEF" w:rsidRDefault="00A27FEF" w:rsidP="00A27FEF">
      <w:pPr>
        <w:jc w:val="right"/>
        <w:rPr>
          <w:noProof w:val="0"/>
          <w:sz w:val="22"/>
          <w:szCs w:val="22"/>
          <w:lang w:val="en-US"/>
        </w:rPr>
      </w:pPr>
      <w:proofErr w:type="spellStart"/>
      <w:r w:rsidRPr="00A27FEF">
        <w:rPr>
          <w:noProof w:val="0"/>
          <w:lang w:val="en-US"/>
        </w:rPr>
        <w:t>Anexa</w:t>
      </w:r>
      <w:proofErr w:type="spellEnd"/>
      <w:r w:rsidRPr="00A27FEF">
        <w:rPr>
          <w:noProof w:val="0"/>
          <w:lang w:val="en-US"/>
        </w:rPr>
        <w:t xml:space="preserve"> nr.2</w:t>
      </w:r>
    </w:p>
    <w:p w14:paraId="7E999576" w14:textId="77777777" w:rsidR="00A27FEF" w:rsidRPr="00A27FEF" w:rsidRDefault="00A27FEF" w:rsidP="00A27FEF">
      <w:pPr>
        <w:jc w:val="right"/>
        <w:rPr>
          <w:noProof w:val="0"/>
          <w:lang w:val="en-US"/>
        </w:rPr>
      </w:pPr>
      <w:r w:rsidRPr="00A27FEF">
        <w:rPr>
          <w:noProof w:val="0"/>
          <w:lang w:val="en-US"/>
        </w:rPr>
        <w:t xml:space="preserve">la </w:t>
      </w:r>
      <w:proofErr w:type="spellStart"/>
      <w:r w:rsidRPr="00A27FEF">
        <w:rPr>
          <w:noProof w:val="0"/>
          <w:lang w:val="en-US"/>
        </w:rPr>
        <w:t>Documentația</w:t>
      </w:r>
      <w:proofErr w:type="spellEnd"/>
      <w:r w:rsidRPr="00A27FEF">
        <w:rPr>
          <w:noProof w:val="0"/>
          <w:lang w:val="en-US"/>
        </w:rPr>
        <w:t xml:space="preserve"> standard nr. 69</w:t>
      </w:r>
    </w:p>
    <w:p w14:paraId="6507D1B7" w14:textId="77777777" w:rsidR="00A27FEF" w:rsidRPr="00A27FEF" w:rsidRDefault="00A27FEF" w:rsidP="00A27FEF">
      <w:pPr>
        <w:jc w:val="right"/>
        <w:rPr>
          <w:noProof w:val="0"/>
          <w:lang w:val="en-US"/>
        </w:rPr>
      </w:pPr>
      <w:r w:rsidRPr="00A27FEF">
        <w:rPr>
          <w:noProof w:val="0"/>
          <w:lang w:val="en-US"/>
        </w:rPr>
        <w:t>din 7</w:t>
      </w:r>
      <w:proofErr w:type="gramStart"/>
      <w:r w:rsidRPr="00A27FEF">
        <w:rPr>
          <w:noProof w:val="0"/>
          <w:lang w:val="en-US"/>
        </w:rPr>
        <w:t>mai  2021</w:t>
      </w:r>
      <w:proofErr w:type="gramEnd"/>
    </w:p>
    <w:p w14:paraId="78055170" w14:textId="77777777" w:rsidR="00A27FEF" w:rsidRPr="00A27FEF" w:rsidRDefault="00A27FEF" w:rsidP="00A27FEF">
      <w:pPr>
        <w:spacing w:before="120"/>
        <w:jc w:val="center"/>
        <w:outlineLvl w:val="0"/>
        <w:rPr>
          <w:b/>
          <w:noProof w:val="0"/>
          <w:sz w:val="28"/>
          <w:szCs w:val="28"/>
          <w:lang w:val="en-US" w:eastAsia="ru-RU"/>
        </w:rPr>
      </w:pPr>
      <w:r w:rsidRPr="00A27FEF">
        <w:rPr>
          <w:b/>
          <w:noProof w:val="0"/>
          <w:sz w:val="28"/>
          <w:szCs w:val="28"/>
          <w:lang w:val="en-US" w:eastAsia="ru-RU"/>
        </w:rPr>
        <w:t>ANUNȚ DE PARTICIPARE, INCLUSIV PENTRU PROCEDURILE DE PRESELECȚIE/PROCEDURILE NEGOCIATE</w:t>
      </w:r>
    </w:p>
    <w:p w14:paraId="7F122E78" w14:textId="77777777" w:rsidR="00A27FEF" w:rsidRPr="00A27FEF" w:rsidRDefault="00A27FEF" w:rsidP="00A27FEF">
      <w:pPr>
        <w:shd w:val="clear" w:color="auto" w:fill="FFFFFF" w:themeFill="background1"/>
        <w:spacing w:before="120"/>
        <w:rPr>
          <w:noProof w:val="0"/>
          <w:sz w:val="20"/>
          <w:lang w:val="en-US" w:eastAsia="ru-RU"/>
        </w:rPr>
      </w:pPr>
      <w:proofErr w:type="spellStart"/>
      <w:r w:rsidRPr="00A27FEF">
        <w:rPr>
          <w:b/>
          <w:noProof w:val="0"/>
          <w:lang w:val="en-US" w:eastAsia="ru-RU"/>
        </w:rPr>
        <w:t>Privind</w:t>
      </w:r>
      <w:proofErr w:type="spellEnd"/>
      <w:r w:rsidRPr="00A27FEF">
        <w:rPr>
          <w:b/>
          <w:noProof w:val="0"/>
          <w:lang w:val="ru-RU" w:eastAsia="ru-RU"/>
        </w:rPr>
        <w:t xml:space="preserve"> </w:t>
      </w:r>
      <w:proofErr w:type="spellStart"/>
      <w:r w:rsidRPr="00A27FEF">
        <w:rPr>
          <w:b/>
          <w:noProof w:val="0"/>
          <w:lang w:val="en-US" w:eastAsia="ru-RU"/>
        </w:rPr>
        <w:t>achizi</w:t>
      </w:r>
      <w:proofErr w:type="spellEnd"/>
      <w:r w:rsidRPr="00A27FEF">
        <w:rPr>
          <w:b/>
          <w:noProof w:val="0"/>
          <w:lang w:val="ru-RU" w:eastAsia="ru-RU"/>
        </w:rPr>
        <w:t>ț</w:t>
      </w:r>
      <w:proofErr w:type="spellStart"/>
      <w:r w:rsidRPr="00A27FEF">
        <w:rPr>
          <w:b/>
          <w:noProof w:val="0"/>
          <w:lang w:val="en-US" w:eastAsia="ru-RU"/>
        </w:rPr>
        <w:t>ionarea</w:t>
      </w:r>
      <w:proofErr w:type="spellEnd"/>
      <w:r w:rsidRPr="00A27FEF">
        <w:rPr>
          <w:b/>
          <w:noProof w:val="0"/>
          <w:lang w:val="ru-RU" w:eastAsia="ru-RU"/>
        </w:rPr>
        <w:t xml:space="preserve">: </w:t>
      </w:r>
      <w:r w:rsidRPr="00A27FEF">
        <w:rPr>
          <w:b/>
          <w:bCs/>
          <w:noProof w:val="0"/>
          <w:u w:val="single"/>
          <w:lang w:val="ru-RU"/>
        </w:rPr>
        <w:t xml:space="preserve"> </w:t>
      </w:r>
      <w:r w:rsidRPr="00A27FEF">
        <w:rPr>
          <w:b/>
          <w:i/>
          <w:noProof w:val="0"/>
          <w:sz w:val="28"/>
          <w:szCs w:val="28"/>
          <w:u w:val="single"/>
          <w:lang w:val="ru-RU" w:eastAsia="ru-RU"/>
        </w:rPr>
        <w:t xml:space="preserve">Капитальный    ремонт   </w:t>
      </w:r>
      <w:proofErr w:type="gramStart"/>
      <w:r w:rsidRPr="00A27FEF">
        <w:rPr>
          <w:b/>
          <w:i/>
          <w:noProof w:val="0"/>
          <w:sz w:val="28"/>
          <w:szCs w:val="28"/>
          <w:u w:val="single"/>
          <w:lang w:val="ru-RU" w:eastAsia="ru-RU"/>
        </w:rPr>
        <w:t>на  местных</w:t>
      </w:r>
      <w:proofErr w:type="gramEnd"/>
      <w:r w:rsidRPr="00A27FEF">
        <w:rPr>
          <w:b/>
          <w:i/>
          <w:noProof w:val="0"/>
          <w:sz w:val="28"/>
          <w:szCs w:val="28"/>
          <w:u w:val="single"/>
          <w:lang w:val="ru-RU" w:eastAsia="ru-RU"/>
        </w:rPr>
        <w:t xml:space="preserve">   автодорогах   с    устройством  сплошного  покрытия,   асфальтобетонной   смесью   горячим  способом   по     ул. Комсомольская    от  №83  до  №131,   ул.  Котовского    в   с.  </w:t>
      </w:r>
      <w:proofErr w:type="spellStart"/>
      <w:r w:rsidRPr="00A27FEF">
        <w:rPr>
          <w:b/>
          <w:i/>
          <w:noProof w:val="0"/>
          <w:sz w:val="28"/>
          <w:szCs w:val="28"/>
          <w:u w:val="single"/>
          <w:lang w:val="ru-RU" w:eastAsia="ru-RU"/>
        </w:rPr>
        <w:t>Кортен</w:t>
      </w:r>
      <w:proofErr w:type="spellEnd"/>
      <w:r w:rsidRPr="00A27FEF">
        <w:rPr>
          <w:b/>
          <w:i/>
          <w:noProof w:val="0"/>
          <w:sz w:val="28"/>
          <w:szCs w:val="28"/>
          <w:u w:val="single"/>
          <w:lang w:val="en-US" w:eastAsia="ru-RU"/>
        </w:rPr>
        <w:t xml:space="preserve">, </w:t>
      </w:r>
      <w:r w:rsidRPr="00A27FEF">
        <w:rPr>
          <w:b/>
          <w:i/>
          <w:noProof w:val="0"/>
          <w:sz w:val="28"/>
          <w:szCs w:val="28"/>
          <w:u w:val="single"/>
          <w:lang w:val="ru-RU" w:eastAsia="ru-RU"/>
        </w:rPr>
        <w:t>р</w:t>
      </w:r>
      <w:r w:rsidRPr="00A27FEF">
        <w:rPr>
          <w:b/>
          <w:i/>
          <w:noProof w:val="0"/>
          <w:sz w:val="28"/>
          <w:szCs w:val="28"/>
          <w:u w:val="single"/>
          <w:lang w:val="en-US" w:eastAsia="ru-RU"/>
        </w:rPr>
        <w:t>-</w:t>
      </w:r>
      <w:proofErr w:type="gramStart"/>
      <w:r w:rsidRPr="00A27FEF">
        <w:rPr>
          <w:b/>
          <w:i/>
          <w:noProof w:val="0"/>
          <w:sz w:val="28"/>
          <w:szCs w:val="28"/>
          <w:u w:val="single"/>
          <w:lang w:val="ru-RU" w:eastAsia="ru-RU"/>
        </w:rPr>
        <w:t>он</w:t>
      </w:r>
      <w:r w:rsidRPr="00A27FEF">
        <w:rPr>
          <w:b/>
          <w:i/>
          <w:noProof w:val="0"/>
          <w:sz w:val="28"/>
          <w:szCs w:val="28"/>
          <w:u w:val="single"/>
          <w:lang w:val="en-US" w:eastAsia="ru-RU"/>
        </w:rPr>
        <w:t xml:space="preserve">  </w:t>
      </w:r>
      <w:r w:rsidRPr="00A27FEF">
        <w:rPr>
          <w:b/>
          <w:i/>
          <w:noProof w:val="0"/>
          <w:sz w:val="28"/>
          <w:szCs w:val="28"/>
          <w:u w:val="single"/>
          <w:lang w:val="ru-RU" w:eastAsia="ru-RU"/>
        </w:rPr>
        <w:t>Тараклия</w:t>
      </w:r>
      <w:proofErr w:type="gramEnd"/>
      <w:r w:rsidRPr="00A27FEF">
        <w:rPr>
          <w:b/>
          <w:i/>
          <w:noProof w:val="0"/>
          <w:sz w:val="28"/>
          <w:szCs w:val="28"/>
          <w:u w:val="single"/>
          <w:lang w:val="en-US" w:eastAsia="ru-RU"/>
        </w:rPr>
        <w:t>.</w:t>
      </w:r>
      <w:r w:rsidRPr="00A27FEF">
        <w:rPr>
          <w:noProof w:val="0"/>
          <w:sz w:val="20"/>
          <w:lang w:val="en-US" w:eastAsia="ru-RU"/>
        </w:rPr>
        <w:t xml:space="preserve"> </w:t>
      </w:r>
    </w:p>
    <w:p w14:paraId="778DAA4D" w14:textId="77777777" w:rsidR="00A27FEF" w:rsidRPr="00A27FEF" w:rsidRDefault="00A27FEF" w:rsidP="00A27FEF">
      <w:pPr>
        <w:shd w:val="clear" w:color="auto" w:fill="FFFFFF" w:themeFill="background1"/>
        <w:rPr>
          <w:i/>
          <w:noProof w:val="0"/>
          <w:sz w:val="28"/>
          <w:lang w:val="en-US"/>
        </w:rPr>
      </w:pPr>
      <w:r w:rsidRPr="00A27FEF">
        <w:rPr>
          <w:noProof w:val="0"/>
          <w:sz w:val="20"/>
          <w:lang w:val="en-US" w:eastAsia="ru-RU"/>
        </w:rPr>
        <w:t xml:space="preserve">          (</w:t>
      </w:r>
      <w:proofErr w:type="spellStart"/>
      <w:r w:rsidRPr="00A27FEF">
        <w:rPr>
          <w:noProof w:val="0"/>
          <w:sz w:val="20"/>
          <w:lang w:val="en-US" w:eastAsia="ru-RU"/>
        </w:rPr>
        <w:t>se</w:t>
      </w:r>
      <w:proofErr w:type="spellEnd"/>
      <w:r w:rsidRPr="00A27FEF">
        <w:rPr>
          <w:noProof w:val="0"/>
          <w:sz w:val="20"/>
          <w:lang w:val="en-US" w:eastAsia="ru-RU"/>
        </w:rPr>
        <w:t xml:space="preserve"> </w:t>
      </w:r>
      <w:proofErr w:type="spellStart"/>
      <w:r w:rsidRPr="00A27FEF">
        <w:rPr>
          <w:noProof w:val="0"/>
          <w:sz w:val="20"/>
          <w:lang w:val="en-US" w:eastAsia="ru-RU"/>
        </w:rPr>
        <w:t>indicăobiectulachiziției</w:t>
      </w:r>
      <w:proofErr w:type="spellEnd"/>
      <w:r w:rsidRPr="00A27FEF">
        <w:rPr>
          <w:noProof w:val="0"/>
          <w:sz w:val="20"/>
          <w:lang w:val="en-US" w:eastAsia="ru-RU"/>
        </w:rPr>
        <w:t>)</w:t>
      </w:r>
      <w:r w:rsidRPr="00A27FEF">
        <w:rPr>
          <w:b/>
          <w:noProof w:val="0"/>
          <w:lang w:val="en-US" w:eastAsia="ru-RU"/>
        </w:rPr>
        <w:br/>
        <w:t xml:space="preserve"> </w:t>
      </w:r>
      <w:proofErr w:type="spellStart"/>
      <w:r w:rsidRPr="00A27FEF">
        <w:rPr>
          <w:b/>
          <w:noProof w:val="0"/>
          <w:lang w:val="en-US" w:eastAsia="ru-RU"/>
        </w:rPr>
        <w:t>prin</w:t>
      </w:r>
      <w:proofErr w:type="spellEnd"/>
      <w:r w:rsidRPr="00A27FEF">
        <w:rPr>
          <w:b/>
          <w:noProof w:val="0"/>
          <w:lang w:val="en-US" w:eastAsia="ru-RU"/>
        </w:rPr>
        <w:t xml:space="preserve"> </w:t>
      </w:r>
      <w:proofErr w:type="spellStart"/>
      <w:r w:rsidRPr="00A27FEF">
        <w:rPr>
          <w:b/>
          <w:noProof w:val="0"/>
          <w:lang w:val="en-US" w:eastAsia="ru-RU"/>
        </w:rPr>
        <w:t>procedura</w:t>
      </w:r>
      <w:proofErr w:type="spellEnd"/>
      <w:r w:rsidRPr="00A27FEF">
        <w:rPr>
          <w:b/>
          <w:noProof w:val="0"/>
          <w:lang w:val="en-US" w:eastAsia="ru-RU"/>
        </w:rPr>
        <w:t xml:space="preserve"> de </w:t>
      </w:r>
      <w:proofErr w:type="spellStart"/>
      <w:r w:rsidRPr="00A27FEF">
        <w:rPr>
          <w:b/>
          <w:noProof w:val="0"/>
          <w:lang w:val="en-US" w:eastAsia="ru-RU"/>
        </w:rPr>
        <w:t>achiziție</w:t>
      </w:r>
      <w:proofErr w:type="spellEnd"/>
      <w:r w:rsidRPr="00A27FEF">
        <w:rPr>
          <w:b/>
          <w:noProof w:val="0"/>
          <w:lang w:val="en-US" w:eastAsia="ru-RU"/>
        </w:rPr>
        <w:t xml:space="preserve">    </w:t>
      </w:r>
      <w:r w:rsidRPr="00A27FEF">
        <w:rPr>
          <w:b/>
          <w:i/>
          <w:noProof w:val="0"/>
          <w:sz w:val="28"/>
          <w:u w:val="single"/>
          <w:lang w:val="ru-RU" w:eastAsia="ru-RU"/>
        </w:rPr>
        <w:t>С</w:t>
      </w:r>
      <w:proofErr w:type="spellStart"/>
      <w:proofErr w:type="gramStart"/>
      <w:r w:rsidRPr="00A27FEF">
        <w:rPr>
          <w:b/>
          <w:i/>
          <w:noProof w:val="0"/>
          <w:sz w:val="28"/>
          <w:u w:val="single"/>
          <w:lang w:val="en-US"/>
        </w:rPr>
        <w:t>ererea</w:t>
      </w:r>
      <w:proofErr w:type="spellEnd"/>
      <w:r w:rsidRPr="00A27FEF">
        <w:rPr>
          <w:b/>
          <w:i/>
          <w:noProof w:val="0"/>
          <w:sz w:val="28"/>
          <w:u w:val="single"/>
          <w:lang w:val="en-US"/>
        </w:rPr>
        <w:t xml:space="preserve">  </w:t>
      </w:r>
      <w:proofErr w:type="spellStart"/>
      <w:r w:rsidRPr="00A27FEF">
        <w:rPr>
          <w:b/>
          <w:i/>
          <w:noProof w:val="0"/>
          <w:sz w:val="28"/>
          <w:u w:val="single"/>
          <w:lang w:val="en-US"/>
        </w:rPr>
        <w:t>ofertilor</w:t>
      </w:r>
      <w:proofErr w:type="spellEnd"/>
      <w:proofErr w:type="gramEnd"/>
      <w:r w:rsidRPr="00A27FEF">
        <w:rPr>
          <w:b/>
          <w:i/>
          <w:noProof w:val="0"/>
          <w:sz w:val="28"/>
          <w:u w:val="single"/>
          <w:lang w:val="en-US"/>
        </w:rPr>
        <w:t xml:space="preserve"> de </w:t>
      </w:r>
      <w:proofErr w:type="spellStart"/>
      <w:r w:rsidRPr="00A27FEF">
        <w:rPr>
          <w:b/>
          <w:i/>
          <w:noProof w:val="0"/>
          <w:sz w:val="28"/>
          <w:u w:val="single"/>
          <w:lang w:val="en-US"/>
        </w:rPr>
        <w:t>preţuri</w:t>
      </w:r>
      <w:proofErr w:type="spellEnd"/>
      <w:r w:rsidRPr="00A27FEF">
        <w:rPr>
          <w:b/>
          <w:bCs/>
          <w:i/>
          <w:iCs/>
          <w:noProof w:val="0"/>
          <w:sz w:val="28"/>
          <w:u w:val="single"/>
          <w:lang w:val="en-US"/>
        </w:rPr>
        <w:t xml:space="preserve"> </w:t>
      </w:r>
    </w:p>
    <w:p w14:paraId="10CB3DCB" w14:textId="77777777" w:rsidR="00A27FEF" w:rsidRPr="00A27FEF" w:rsidRDefault="00A27FEF" w:rsidP="00A27FEF">
      <w:pPr>
        <w:shd w:val="clear" w:color="auto" w:fill="FFFFFF" w:themeFill="background1"/>
        <w:rPr>
          <w:b/>
          <w:noProof w:val="0"/>
          <w:lang w:val="en-US" w:eastAsia="ru-RU"/>
        </w:rPr>
      </w:pPr>
      <w:r w:rsidRPr="00A27FEF">
        <w:rPr>
          <w:b/>
          <w:noProof w:val="0"/>
          <w:color w:val="FF0000"/>
          <w:lang w:val="en-US" w:eastAsia="ru-RU"/>
        </w:rPr>
        <w:br/>
      </w:r>
      <w:r w:rsidRPr="00A27FEF">
        <w:rPr>
          <w:noProof w:val="0"/>
          <w:sz w:val="20"/>
          <w:lang w:val="en-US" w:eastAsia="ru-RU"/>
        </w:rPr>
        <w:t xml:space="preserve">                                                                 (</w:t>
      </w:r>
      <w:proofErr w:type="spellStart"/>
      <w:proofErr w:type="gramStart"/>
      <w:r w:rsidRPr="00A27FEF">
        <w:rPr>
          <w:noProof w:val="0"/>
          <w:sz w:val="20"/>
          <w:lang w:val="en-US" w:eastAsia="ru-RU"/>
        </w:rPr>
        <w:t>tipulprocedurii</w:t>
      </w:r>
      <w:proofErr w:type="spellEnd"/>
      <w:proofErr w:type="gramEnd"/>
      <w:r w:rsidRPr="00A27FEF">
        <w:rPr>
          <w:noProof w:val="0"/>
          <w:sz w:val="20"/>
          <w:lang w:val="en-US" w:eastAsia="ru-RU"/>
        </w:rPr>
        <w:t xml:space="preserve"> de </w:t>
      </w:r>
      <w:proofErr w:type="spellStart"/>
      <w:r w:rsidRPr="00A27FEF">
        <w:rPr>
          <w:noProof w:val="0"/>
          <w:sz w:val="20"/>
          <w:lang w:val="en-US" w:eastAsia="ru-RU"/>
        </w:rPr>
        <w:t>achiziție</w:t>
      </w:r>
      <w:proofErr w:type="spellEnd"/>
      <w:r w:rsidRPr="00A27FEF">
        <w:rPr>
          <w:noProof w:val="0"/>
          <w:sz w:val="20"/>
          <w:lang w:val="en-US" w:eastAsia="ru-RU"/>
        </w:rPr>
        <w:t>)</w:t>
      </w:r>
    </w:p>
    <w:p w14:paraId="600E44EC" w14:textId="77777777" w:rsidR="00A27FEF" w:rsidRPr="00A27FEF" w:rsidRDefault="00A27FEF" w:rsidP="00A27FEF">
      <w:pPr>
        <w:tabs>
          <w:tab w:val="left" w:pos="284"/>
          <w:tab w:val="right" w:pos="9531"/>
        </w:tabs>
        <w:spacing w:before="120"/>
        <w:rPr>
          <w:b/>
          <w:i/>
          <w:noProof w:val="0"/>
          <w:sz w:val="28"/>
          <w:u w:val="single"/>
          <w:lang w:val="en-US"/>
        </w:rPr>
      </w:pPr>
      <w:r w:rsidRPr="00A27FEF">
        <w:rPr>
          <w:b/>
          <w:noProof w:val="0"/>
          <w:lang w:val="en-US"/>
        </w:rPr>
        <w:t>*</w:t>
      </w:r>
      <w:proofErr w:type="spellStart"/>
      <w:r w:rsidRPr="00A27FEF">
        <w:rPr>
          <w:b/>
          <w:noProof w:val="0"/>
          <w:lang w:val="en-US"/>
        </w:rPr>
        <w:t>Procedura</w:t>
      </w:r>
      <w:proofErr w:type="spellEnd"/>
      <w:r w:rsidRPr="00A27FEF">
        <w:rPr>
          <w:b/>
          <w:noProof w:val="0"/>
          <w:lang w:val="en-US"/>
        </w:rPr>
        <w:t xml:space="preserve"> a </w:t>
      </w:r>
      <w:proofErr w:type="spellStart"/>
      <w:r w:rsidRPr="00A27FEF">
        <w:rPr>
          <w:b/>
          <w:noProof w:val="0"/>
          <w:lang w:val="en-US"/>
        </w:rPr>
        <w:t>fost</w:t>
      </w:r>
      <w:proofErr w:type="spellEnd"/>
      <w:r w:rsidRPr="00A27FEF">
        <w:rPr>
          <w:b/>
          <w:noProof w:val="0"/>
          <w:lang w:val="en-US"/>
        </w:rPr>
        <w:t xml:space="preserve"> </w:t>
      </w:r>
      <w:proofErr w:type="spellStart"/>
      <w:r w:rsidRPr="00A27FEF">
        <w:rPr>
          <w:b/>
          <w:noProof w:val="0"/>
          <w:lang w:val="en-US"/>
        </w:rPr>
        <w:t>inclusă</w:t>
      </w:r>
      <w:proofErr w:type="spellEnd"/>
      <w:r w:rsidRPr="00A27FEF">
        <w:rPr>
          <w:b/>
          <w:noProof w:val="0"/>
          <w:lang w:val="en-US"/>
        </w:rPr>
        <w:t xml:space="preserve"> </w:t>
      </w:r>
      <w:proofErr w:type="spellStart"/>
      <w:r w:rsidRPr="00A27FEF">
        <w:rPr>
          <w:b/>
          <w:noProof w:val="0"/>
          <w:lang w:val="en-US"/>
        </w:rPr>
        <w:t>în</w:t>
      </w:r>
      <w:proofErr w:type="spellEnd"/>
      <w:r w:rsidRPr="00A27FEF">
        <w:rPr>
          <w:b/>
          <w:noProof w:val="0"/>
          <w:lang w:val="en-US"/>
        </w:rPr>
        <w:t xml:space="preserve"> </w:t>
      </w:r>
      <w:proofErr w:type="spellStart"/>
      <w:r w:rsidRPr="00A27FEF">
        <w:rPr>
          <w:b/>
          <w:noProof w:val="0"/>
          <w:lang w:val="en-US"/>
        </w:rPr>
        <w:t>planul</w:t>
      </w:r>
      <w:proofErr w:type="spellEnd"/>
      <w:r w:rsidRPr="00A27FEF">
        <w:rPr>
          <w:b/>
          <w:noProof w:val="0"/>
          <w:lang w:val="en-US"/>
        </w:rPr>
        <w:t xml:space="preserve"> de </w:t>
      </w:r>
      <w:proofErr w:type="spellStart"/>
      <w:r w:rsidRPr="00A27FEF">
        <w:rPr>
          <w:b/>
          <w:noProof w:val="0"/>
          <w:lang w:val="en-US"/>
        </w:rPr>
        <w:t>achiziții</w:t>
      </w:r>
      <w:proofErr w:type="spellEnd"/>
      <w:r w:rsidRPr="00A27FEF">
        <w:rPr>
          <w:b/>
          <w:noProof w:val="0"/>
          <w:lang w:val="en-US"/>
        </w:rPr>
        <w:t xml:space="preserve"> </w:t>
      </w:r>
      <w:proofErr w:type="spellStart"/>
      <w:r w:rsidRPr="00A27FEF">
        <w:rPr>
          <w:b/>
          <w:noProof w:val="0"/>
          <w:lang w:val="en-US"/>
        </w:rPr>
        <w:t>publice</w:t>
      </w:r>
      <w:proofErr w:type="spellEnd"/>
      <w:r w:rsidRPr="00A27FEF">
        <w:rPr>
          <w:b/>
          <w:noProof w:val="0"/>
          <w:lang w:val="en-US"/>
        </w:rPr>
        <w:t xml:space="preserve"> </w:t>
      </w:r>
      <w:proofErr w:type="gramStart"/>
      <w:r w:rsidRPr="00A27FEF">
        <w:rPr>
          <w:b/>
          <w:noProof w:val="0"/>
          <w:lang w:val="en-US"/>
        </w:rPr>
        <w:t>a</w:t>
      </w:r>
      <w:proofErr w:type="gramEnd"/>
      <w:r w:rsidRPr="00A27FEF">
        <w:rPr>
          <w:b/>
          <w:noProof w:val="0"/>
          <w:lang w:val="en-US"/>
        </w:rPr>
        <w:t xml:space="preserve"> </w:t>
      </w:r>
      <w:proofErr w:type="spellStart"/>
      <w:r w:rsidRPr="00A27FEF">
        <w:rPr>
          <w:b/>
          <w:noProof w:val="0"/>
          <w:lang w:val="en-US"/>
        </w:rPr>
        <w:t>autorității</w:t>
      </w:r>
      <w:proofErr w:type="spellEnd"/>
      <w:r w:rsidRPr="00A27FEF">
        <w:rPr>
          <w:b/>
          <w:noProof w:val="0"/>
          <w:lang w:val="en-US"/>
        </w:rPr>
        <w:t xml:space="preserve"> </w:t>
      </w:r>
      <w:proofErr w:type="spellStart"/>
      <w:r w:rsidRPr="00A27FEF">
        <w:rPr>
          <w:b/>
          <w:noProof w:val="0"/>
          <w:lang w:val="en-US"/>
        </w:rPr>
        <w:t>contractante</w:t>
      </w:r>
      <w:proofErr w:type="spellEnd"/>
      <w:r w:rsidRPr="00A27FEF">
        <w:rPr>
          <w:b/>
          <w:noProof w:val="0"/>
          <w:lang w:val="en-US"/>
        </w:rPr>
        <w:t xml:space="preserve"> (Da/Nu): </w:t>
      </w:r>
      <w:r w:rsidRPr="00A27FEF">
        <w:rPr>
          <w:b/>
          <w:i/>
          <w:noProof w:val="0"/>
          <w:sz w:val="28"/>
          <w:u w:val="single"/>
          <w:lang w:val="en-US"/>
        </w:rPr>
        <w:t>Da</w:t>
      </w:r>
    </w:p>
    <w:p w14:paraId="1E770A12" w14:textId="77777777" w:rsidR="00A27FEF" w:rsidRPr="00A27FEF" w:rsidRDefault="00A27FEF" w:rsidP="00A27FEF">
      <w:pPr>
        <w:shd w:val="clear" w:color="auto" w:fill="FFFFFF"/>
        <w:tabs>
          <w:tab w:val="left" w:pos="284"/>
          <w:tab w:val="right" w:pos="426"/>
        </w:tabs>
        <w:spacing w:before="120"/>
        <w:jc w:val="both"/>
        <w:rPr>
          <w:b/>
          <w:i/>
          <w:noProof w:val="0"/>
          <w:sz w:val="28"/>
          <w:szCs w:val="28"/>
          <w:highlight w:val="yellow"/>
          <w:u w:val="single"/>
          <w:lang w:val="en-US"/>
        </w:rPr>
      </w:pPr>
      <w:r w:rsidRPr="00A27FEF">
        <w:rPr>
          <w:b/>
          <w:noProof w:val="0"/>
          <w:lang w:val="en-US"/>
        </w:rPr>
        <w:t>Link-</w:t>
      </w:r>
      <w:proofErr w:type="spellStart"/>
      <w:r w:rsidRPr="00A27FEF">
        <w:rPr>
          <w:b/>
          <w:noProof w:val="0"/>
          <w:lang w:val="en-US"/>
        </w:rPr>
        <w:t>ul</w:t>
      </w:r>
      <w:proofErr w:type="spellEnd"/>
      <w:r w:rsidRPr="00A27FEF">
        <w:rPr>
          <w:b/>
          <w:noProof w:val="0"/>
          <w:lang w:val="en-US"/>
        </w:rPr>
        <w:t xml:space="preserve"> </w:t>
      </w:r>
      <w:proofErr w:type="spellStart"/>
      <w:r w:rsidRPr="00A27FEF">
        <w:rPr>
          <w:b/>
          <w:noProof w:val="0"/>
          <w:lang w:val="en-US"/>
        </w:rPr>
        <w:t>cătreplanul</w:t>
      </w:r>
      <w:proofErr w:type="spellEnd"/>
      <w:r w:rsidRPr="00A27FEF">
        <w:rPr>
          <w:b/>
          <w:noProof w:val="0"/>
          <w:lang w:val="en-US"/>
        </w:rPr>
        <w:t xml:space="preserve"> de </w:t>
      </w:r>
      <w:proofErr w:type="spellStart"/>
      <w:r w:rsidRPr="00A27FEF">
        <w:rPr>
          <w:b/>
          <w:noProof w:val="0"/>
          <w:lang w:val="en-US"/>
        </w:rPr>
        <w:t>achizițiipublice</w:t>
      </w:r>
      <w:proofErr w:type="spellEnd"/>
      <w:r w:rsidRPr="00A27FEF">
        <w:rPr>
          <w:b/>
          <w:noProof w:val="0"/>
          <w:lang w:val="en-US"/>
        </w:rPr>
        <w:t xml:space="preserve"> </w:t>
      </w:r>
      <w:proofErr w:type="spellStart"/>
      <w:r w:rsidRPr="00A27FEF">
        <w:rPr>
          <w:b/>
          <w:noProof w:val="0"/>
          <w:lang w:val="en-US"/>
        </w:rPr>
        <w:t>publicat</w:t>
      </w:r>
      <w:proofErr w:type="spellEnd"/>
      <w:r w:rsidRPr="00A27FEF">
        <w:rPr>
          <w:b/>
          <w:noProof w:val="0"/>
          <w:lang w:val="en-US"/>
        </w:rPr>
        <w:t>:</w:t>
      </w:r>
      <w:r w:rsidRPr="00A27FEF">
        <w:rPr>
          <w:noProof w:val="0"/>
          <w:lang w:val="en-US"/>
        </w:rPr>
        <w:t xml:space="preserve"> </w:t>
      </w:r>
      <w:r w:rsidRPr="00A27FEF">
        <w:rPr>
          <w:b/>
          <w:i/>
          <w:noProof w:val="0"/>
          <w:sz w:val="28"/>
          <w:szCs w:val="28"/>
          <w:highlight w:val="yellow"/>
          <w:u w:val="single"/>
          <w:lang w:val="en-US"/>
        </w:rPr>
        <w:t>corten.md</w:t>
      </w:r>
    </w:p>
    <w:p w14:paraId="57CA2370" w14:textId="77777777" w:rsidR="00A27FEF" w:rsidRPr="00A27FEF" w:rsidRDefault="00A27FEF" w:rsidP="00A27FEF">
      <w:pPr>
        <w:numPr>
          <w:ilvl w:val="0"/>
          <w:numId w:val="23"/>
        </w:numPr>
        <w:shd w:val="clear" w:color="auto" w:fill="FFFFFF"/>
        <w:tabs>
          <w:tab w:val="left" w:pos="284"/>
          <w:tab w:val="right" w:pos="9531"/>
        </w:tabs>
        <w:spacing w:before="120"/>
        <w:ind w:left="284" w:hanging="284"/>
        <w:rPr>
          <w:b/>
          <w:i/>
          <w:noProof w:val="0"/>
          <w:lang w:val="en-US" w:eastAsia="ru-RU"/>
        </w:rPr>
      </w:pPr>
      <w:proofErr w:type="spellStart"/>
      <w:r w:rsidRPr="00A27FEF">
        <w:rPr>
          <w:b/>
          <w:noProof w:val="0"/>
          <w:lang w:val="en-US" w:eastAsia="ru-RU"/>
        </w:rPr>
        <w:t>Denumireaautoritățiicontractante</w:t>
      </w:r>
      <w:proofErr w:type="spellEnd"/>
      <w:r w:rsidRPr="00A27FEF">
        <w:rPr>
          <w:b/>
          <w:noProof w:val="0"/>
          <w:lang w:val="en-US" w:eastAsia="ru-RU"/>
        </w:rPr>
        <w:t xml:space="preserve">: </w:t>
      </w:r>
      <w:r w:rsidRPr="00A27FEF">
        <w:rPr>
          <w:b/>
          <w:i/>
          <w:noProof w:val="0"/>
          <w:sz w:val="28"/>
          <w:szCs w:val="28"/>
          <w:highlight w:val="yellow"/>
          <w:u w:val="single"/>
          <w:lang w:val="en-US" w:eastAsia="ru-RU"/>
        </w:rPr>
        <w:t>Primaria</w:t>
      </w:r>
      <w:r w:rsidRPr="00A27FEF">
        <w:rPr>
          <w:b/>
          <w:i/>
          <w:noProof w:val="0"/>
          <w:sz w:val="28"/>
          <w:szCs w:val="28"/>
          <w:highlight w:val="yellow"/>
          <w:u w:val="single"/>
          <w:lang w:val="ru-RU" w:eastAsia="ru-RU"/>
        </w:rPr>
        <w:t xml:space="preserve"> </w:t>
      </w:r>
      <w:proofErr w:type="spellStart"/>
      <w:proofErr w:type="gramStart"/>
      <w:r w:rsidRPr="00A27FEF">
        <w:rPr>
          <w:b/>
          <w:i/>
          <w:noProof w:val="0"/>
          <w:sz w:val="28"/>
          <w:szCs w:val="28"/>
          <w:highlight w:val="yellow"/>
          <w:u w:val="single"/>
          <w:lang w:val="en-US" w:eastAsia="ru-RU"/>
        </w:rPr>
        <w:t>s.Corten</w:t>
      </w:r>
      <w:proofErr w:type="spellEnd"/>
      <w:proofErr w:type="gramEnd"/>
    </w:p>
    <w:p w14:paraId="00BE63CC" w14:textId="77777777" w:rsidR="00A27FEF" w:rsidRPr="00A27FEF" w:rsidRDefault="00A27FEF" w:rsidP="00A27FEF">
      <w:pPr>
        <w:numPr>
          <w:ilvl w:val="0"/>
          <w:numId w:val="23"/>
        </w:numPr>
        <w:shd w:val="clear" w:color="auto" w:fill="FFFFFF" w:themeFill="background1"/>
        <w:tabs>
          <w:tab w:val="left" w:pos="284"/>
          <w:tab w:val="right" w:pos="9531"/>
        </w:tabs>
        <w:spacing w:before="120"/>
        <w:ind w:left="284" w:hanging="284"/>
        <w:rPr>
          <w:b/>
          <w:i/>
          <w:noProof w:val="0"/>
          <w:sz w:val="28"/>
          <w:szCs w:val="28"/>
          <w:lang w:val="en-US" w:eastAsia="ru-RU"/>
        </w:rPr>
      </w:pPr>
      <w:r w:rsidRPr="00A27FEF">
        <w:rPr>
          <w:b/>
          <w:noProof w:val="0"/>
          <w:lang w:val="en-US" w:eastAsia="ru-RU"/>
        </w:rPr>
        <w:t xml:space="preserve">IDNO: </w:t>
      </w:r>
      <w:r w:rsidRPr="00A27FEF">
        <w:rPr>
          <w:b/>
          <w:i/>
          <w:noProof w:val="0"/>
          <w:sz w:val="28"/>
          <w:szCs w:val="28"/>
          <w:u w:val="single"/>
        </w:rPr>
        <w:t>10076010</w:t>
      </w:r>
      <w:r w:rsidRPr="00A27FEF">
        <w:rPr>
          <w:b/>
          <w:i/>
          <w:noProof w:val="0"/>
          <w:sz w:val="28"/>
          <w:szCs w:val="28"/>
          <w:u w:val="single"/>
          <w:lang w:val="ru-RU"/>
        </w:rPr>
        <w:t>07701</w:t>
      </w:r>
    </w:p>
    <w:p w14:paraId="23073000" w14:textId="77777777" w:rsidR="00A27FEF" w:rsidRPr="00A27FEF" w:rsidRDefault="00A27FEF" w:rsidP="00A27FEF">
      <w:pPr>
        <w:numPr>
          <w:ilvl w:val="0"/>
          <w:numId w:val="23"/>
        </w:numPr>
        <w:tabs>
          <w:tab w:val="left" w:pos="284"/>
          <w:tab w:val="right" w:pos="9531"/>
        </w:tabs>
        <w:spacing w:before="120"/>
        <w:ind w:left="284" w:hanging="284"/>
        <w:rPr>
          <w:b/>
          <w:i/>
          <w:noProof w:val="0"/>
          <w:sz w:val="28"/>
          <w:szCs w:val="28"/>
          <w:u w:val="single"/>
          <w:lang w:val="en-US" w:eastAsia="ru-RU"/>
        </w:rPr>
      </w:pPr>
      <w:proofErr w:type="spellStart"/>
      <w:r w:rsidRPr="00A27FEF">
        <w:rPr>
          <w:b/>
          <w:noProof w:val="0"/>
          <w:lang w:val="en-US" w:eastAsia="ru-RU"/>
        </w:rPr>
        <w:t>Adresa</w:t>
      </w:r>
      <w:proofErr w:type="spellEnd"/>
      <w:r w:rsidRPr="00A27FEF">
        <w:rPr>
          <w:b/>
          <w:noProof w:val="0"/>
          <w:lang w:val="en-US" w:eastAsia="ru-RU"/>
        </w:rPr>
        <w:t xml:space="preserve">: </w:t>
      </w:r>
      <w:r w:rsidRPr="00A27FEF">
        <w:rPr>
          <w:b/>
          <w:i/>
          <w:noProof w:val="0"/>
          <w:sz w:val="28"/>
          <w:szCs w:val="28"/>
          <w:u w:val="single"/>
          <w:shd w:val="clear" w:color="auto" w:fill="FFFF00"/>
          <w:lang w:val="en-US" w:eastAsia="ru-RU"/>
        </w:rPr>
        <w:t xml:space="preserve">s. </w:t>
      </w:r>
      <w:proofErr w:type="gramStart"/>
      <w:r w:rsidRPr="00A27FEF">
        <w:rPr>
          <w:b/>
          <w:i/>
          <w:noProof w:val="0"/>
          <w:sz w:val="28"/>
          <w:szCs w:val="28"/>
          <w:u w:val="single"/>
          <w:shd w:val="clear" w:color="auto" w:fill="FFFF00"/>
          <w:lang w:val="en-US" w:eastAsia="ru-RU"/>
        </w:rPr>
        <w:t xml:space="preserve">Corten,  </w:t>
      </w:r>
      <w:proofErr w:type="spellStart"/>
      <w:r w:rsidRPr="00A27FEF">
        <w:rPr>
          <w:b/>
          <w:i/>
          <w:noProof w:val="0"/>
          <w:sz w:val="28"/>
          <w:szCs w:val="28"/>
          <w:u w:val="single"/>
          <w:shd w:val="clear" w:color="auto" w:fill="FFFF00"/>
          <w:lang w:val="en-US" w:eastAsia="ru-RU"/>
        </w:rPr>
        <w:t>str</w:t>
      </w:r>
      <w:proofErr w:type="gramEnd"/>
      <w:r w:rsidRPr="00A27FEF">
        <w:rPr>
          <w:b/>
          <w:i/>
          <w:noProof w:val="0"/>
          <w:sz w:val="28"/>
          <w:szCs w:val="28"/>
          <w:u w:val="single"/>
          <w:shd w:val="clear" w:color="auto" w:fill="FFFF00"/>
          <w:lang w:val="en-US" w:eastAsia="ru-RU"/>
        </w:rPr>
        <w:t>.Chirov</w:t>
      </w:r>
      <w:proofErr w:type="spellEnd"/>
      <w:r w:rsidRPr="00A27FEF">
        <w:rPr>
          <w:b/>
          <w:i/>
          <w:noProof w:val="0"/>
          <w:sz w:val="28"/>
          <w:szCs w:val="28"/>
          <w:u w:val="single"/>
          <w:shd w:val="clear" w:color="auto" w:fill="FFFF00"/>
          <w:lang w:val="en-US" w:eastAsia="ru-RU"/>
        </w:rPr>
        <w:t xml:space="preserve"> 8A</w:t>
      </w:r>
    </w:p>
    <w:p w14:paraId="65C92DE4" w14:textId="77777777" w:rsidR="00A27FEF" w:rsidRPr="00A27FEF" w:rsidRDefault="00A27FEF" w:rsidP="00A27FEF">
      <w:pPr>
        <w:numPr>
          <w:ilvl w:val="0"/>
          <w:numId w:val="23"/>
        </w:numPr>
        <w:shd w:val="clear" w:color="auto" w:fill="FFFFFF" w:themeFill="background1"/>
        <w:tabs>
          <w:tab w:val="left" w:pos="284"/>
          <w:tab w:val="right" w:pos="9531"/>
        </w:tabs>
        <w:spacing w:before="120"/>
        <w:ind w:left="284" w:hanging="284"/>
        <w:rPr>
          <w:b/>
          <w:i/>
          <w:noProof w:val="0"/>
          <w:sz w:val="28"/>
          <w:lang w:val="en-US" w:eastAsia="ru-RU"/>
        </w:rPr>
      </w:pPr>
      <w:proofErr w:type="spellStart"/>
      <w:r w:rsidRPr="00A27FEF">
        <w:rPr>
          <w:b/>
          <w:noProof w:val="0"/>
          <w:lang w:val="en-US" w:eastAsia="ru-RU"/>
        </w:rPr>
        <w:t>Numărul</w:t>
      </w:r>
      <w:proofErr w:type="spellEnd"/>
      <w:r w:rsidRPr="00A27FEF">
        <w:rPr>
          <w:b/>
          <w:noProof w:val="0"/>
          <w:lang w:val="en-US" w:eastAsia="ru-RU"/>
        </w:rPr>
        <w:t xml:space="preserve"> de </w:t>
      </w:r>
      <w:proofErr w:type="spellStart"/>
      <w:r w:rsidRPr="00A27FEF">
        <w:rPr>
          <w:b/>
          <w:noProof w:val="0"/>
          <w:lang w:val="en-US" w:eastAsia="ru-RU"/>
        </w:rPr>
        <w:t>telefon</w:t>
      </w:r>
      <w:proofErr w:type="spellEnd"/>
      <w:r w:rsidRPr="00A27FEF">
        <w:rPr>
          <w:b/>
          <w:noProof w:val="0"/>
          <w:lang w:val="en-US" w:eastAsia="ru-RU"/>
        </w:rPr>
        <w:t xml:space="preserve">/fax: </w:t>
      </w:r>
      <w:proofErr w:type="gramStart"/>
      <w:r w:rsidRPr="00A27FEF">
        <w:rPr>
          <w:b/>
          <w:i/>
          <w:noProof w:val="0"/>
          <w:sz w:val="28"/>
          <w:szCs w:val="28"/>
          <w:u w:val="single"/>
          <w:shd w:val="clear" w:color="auto" w:fill="FFFF00"/>
          <w:lang w:val="en-US" w:eastAsia="ru-RU"/>
        </w:rPr>
        <w:t>029</w:t>
      </w:r>
      <w:r w:rsidRPr="00A27FEF">
        <w:rPr>
          <w:b/>
          <w:i/>
          <w:noProof w:val="0"/>
          <w:sz w:val="28"/>
          <w:szCs w:val="28"/>
          <w:u w:val="single"/>
          <w:shd w:val="clear" w:color="auto" w:fill="FFFF00"/>
          <w:lang w:val="ru-RU" w:eastAsia="ru-RU"/>
        </w:rPr>
        <w:t>1</w:t>
      </w:r>
      <w:r w:rsidRPr="00A27FEF">
        <w:rPr>
          <w:b/>
          <w:i/>
          <w:noProof w:val="0"/>
          <w:sz w:val="28"/>
          <w:szCs w:val="28"/>
          <w:u w:val="single"/>
          <w:shd w:val="clear" w:color="auto" w:fill="FFFF00"/>
          <w:lang w:val="en-US" w:eastAsia="ru-RU"/>
        </w:rPr>
        <w:t>72286,  079077656</w:t>
      </w:r>
      <w:proofErr w:type="gramEnd"/>
      <w:r w:rsidRPr="00A27FEF">
        <w:rPr>
          <w:b/>
          <w:i/>
          <w:noProof w:val="0"/>
          <w:sz w:val="28"/>
          <w:shd w:val="clear" w:color="auto" w:fill="FFFFFF"/>
          <w:lang w:val="en-US" w:eastAsia="ru-RU"/>
        </w:rPr>
        <w:softHyphen/>
      </w:r>
      <w:r w:rsidRPr="00A27FEF">
        <w:rPr>
          <w:b/>
          <w:i/>
          <w:noProof w:val="0"/>
          <w:sz w:val="28"/>
          <w:shd w:val="clear" w:color="auto" w:fill="FFFFFF"/>
          <w:lang w:val="en-US" w:eastAsia="ru-RU"/>
        </w:rPr>
        <w:softHyphen/>
      </w:r>
    </w:p>
    <w:p w14:paraId="71F26A84" w14:textId="77777777" w:rsidR="00A27FEF" w:rsidRPr="00A27FEF" w:rsidRDefault="00A27FEF" w:rsidP="00A27FEF">
      <w:pPr>
        <w:numPr>
          <w:ilvl w:val="0"/>
          <w:numId w:val="23"/>
        </w:numPr>
        <w:shd w:val="clear" w:color="auto" w:fill="FFFFFF" w:themeFill="background1"/>
        <w:tabs>
          <w:tab w:val="left" w:pos="284"/>
          <w:tab w:val="right" w:pos="9531"/>
        </w:tabs>
        <w:spacing w:before="120"/>
        <w:ind w:left="288" w:hanging="288"/>
        <w:rPr>
          <w:b/>
          <w:i/>
          <w:noProof w:val="0"/>
          <w:lang w:val="en-US" w:eastAsia="ru-RU"/>
        </w:rPr>
      </w:pPr>
      <w:proofErr w:type="spellStart"/>
      <w:r w:rsidRPr="00A27FEF">
        <w:rPr>
          <w:b/>
          <w:noProof w:val="0"/>
          <w:lang w:val="en-US" w:eastAsia="ru-RU"/>
        </w:rPr>
        <w:t>Adresa</w:t>
      </w:r>
      <w:proofErr w:type="spellEnd"/>
      <w:r w:rsidRPr="00A27FEF">
        <w:rPr>
          <w:b/>
          <w:noProof w:val="0"/>
          <w:lang w:val="en-US" w:eastAsia="ru-RU"/>
        </w:rPr>
        <w:t xml:space="preserve"> de e-mail </w:t>
      </w:r>
      <w:proofErr w:type="spellStart"/>
      <w:r w:rsidRPr="00A27FEF">
        <w:rPr>
          <w:b/>
          <w:noProof w:val="0"/>
          <w:lang w:val="en-US" w:eastAsia="ru-RU"/>
        </w:rPr>
        <w:t>șipagina</w:t>
      </w:r>
      <w:proofErr w:type="spellEnd"/>
      <w:r w:rsidRPr="00A27FEF">
        <w:rPr>
          <w:b/>
          <w:noProof w:val="0"/>
          <w:lang w:val="en-US" w:eastAsia="ru-RU"/>
        </w:rPr>
        <w:t xml:space="preserve"> web </w:t>
      </w:r>
      <w:proofErr w:type="spellStart"/>
      <w:r w:rsidRPr="00A27FEF">
        <w:rPr>
          <w:b/>
          <w:noProof w:val="0"/>
          <w:lang w:val="en-US" w:eastAsia="ru-RU"/>
        </w:rPr>
        <w:t>oficialăa</w:t>
      </w:r>
      <w:proofErr w:type="spellEnd"/>
      <w:r w:rsidRPr="00A27FEF">
        <w:rPr>
          <w:b/>
          <w:noProof w:val="0"/>
          <w:lang w:val="en-US" w:eastAsia="ru-RU"/>
        </w:rPr>
        <w:t xml:space="preserve"> </w:t>
      </w:r>
      <w:proofErr w:type="spellStart"/>
      <w:r w:rsidRPr="00A27FEF">
        <w:rPr>
          <w:b/>
          <w:noProof w:val="0"/>
          <w:lang w:val="en-US" w:eastAsia="ru-RU"/>
        </w:rPr>
        <w:t>autoritățiicontractante</w:t>
      </w:r>
      <w:proofErr w:type="spellEnd"/>
      <w:r w:rsidRPr="00A27FEF">
        <w:rPr>
          <w:b/>
          <w:noProof w:val="0"/>
          <w:lang w:val="en-US" w:eastAsia="ru-RU"/>
        </w:rPr>
        <w:t xml:space="preserve">: </w:t>
      </w:r>
      <w:r w:rsidRPr="00A27FEF">
        <w:rPr>
          <w:b/>
          <w:i/>
          <w:noProof w:val="0"/>
          <w:sz w:val="28"/>
          <w:szCs w:val="28"/>
          <w:u w:val="single"/>
          <w:shd w:val="clear" w:color="auto" w:fill="FFFF00"/>
          <w:lang w:val="en-US" w:eastAsia="ru-RU"/>
        </w:rPr>
        <w:t>primaria@mail.ru</w:t>
      </w:r>
      <w:r w:rsidRPr="00A27FEF">
        <w:rPr>
          <w:b/>
          <w:i/>
          <w:noProof w:val="0"/>
          <w:lang w:val="en-US"/>
        </w:rPr>
        <w:t xml:space="preserve"> </w:t>
      </w:r>
    </w:p>
    <w:p w14:paraId="7BED34A6" w14:textId="77777777" w:rsidR="00A27FEF" w:rsidRPr="00A27FEF" w:rsidRDefault="00A27FEF" w:rsidP="00A27FEF">
      <w:pPr>
        <w:numPr>
          <w:ilvl w:val="0"/>
          <w:numId w:val="23"/>
        </w:numPr>
        <w:shd w:val="clear" w:color="auto" w:fill="FFFFFF" w:themeFill="background1"/>
        <w:tabs>
          <w:tab w:val="left" w:pos="284"/>
          <w:tab w:val="right" w:pos="9531"/>
        </w:tabs>
        <w:spacing w:before="120"/>
        <w:ind w:left="288" w:hanging="288"/>
        <w:rPr>
          <w:b/>
          <w:noProof w:val="0"/>
          <w:lang w:val="en-US" w:eastAsia="ru-RU"/>
        </w:rPr>
      </w:pPr>
      <w:proofErr w:type="spellStart"/>
      <w:r w:rsidRPr="00A27FEF">
        <w:rPr>
          <w:b/>
          <w:noProof w:val="0"/>
          <w:lang w:val="en-US" w:eastAsia="ru-RU"/>
        </w:rPr>
        <w:t>Adresa</w:t>
      </w:r>
      <w:proofErr w:type="spellEnd"/>
      <w:r w:rsidRPr="00A27FEF">
        <w:rPr>
          <w:b/>
          <w:noProof w:val="0"/>
          <w:lang w:val="en-US" w:eastAsia="ru-RU"/>
        </w:rPr>
        <w:t xml:space="preserve"> de e-mail </w:t>
      </w:r>
      <w:proofErr w:type="spellStart"/>
      <w:r w:rsidRPr="00A27FEF">
        <w:rPr>
          <w:b/>
          <w:noProof w:val="0"/>
          <w:lang w:val="en-US" w:eastAsia="ru-RU"/>
        </w:rPr>
        <w:t>saupagina</w:t>
      </w:r>
      <w:proofErr w:type="spellEnd"/>
      <w:r w:rsidRPr="00A27FEF">
        <w:rPr>
          <w:b/>
          <w:noProof w:val="0"/>
          <w:lang w:val="en-US" w:eastAsia="ru-RU"/>
        </w:rPr>
        <w:t xml:space="preserve"> web </w:t>
      </w:r>
      <w:proofErr w:type="spellStart"/>
      <w:r w:rsidRPr="00A27FEF">
        <w:rPr>
          <w:b/>
          <w:noProof w:val="0"/>
          <w:lang w:val="en-US" w:eastAsia="ru-RU"/>
        </w:rPr>
        <w:t>oficialăde</w:t>
      </w:r>
      <w:proofErr w:type="spellEnd"/>
      <w:r w:rsidRPr="00A27FEF">
        <w:rPr>
          <w:b/>
          <w:noProof w:val="0"/>
          <w:lang w:val="en-US" w:eastAsia="ru-RU"/>
        </w:rPr>
        <w:t xml:space="preserve"> la care se </w:t>
      </w:r>
      <w:proofErr w:type="spellStart"/>
      <w:r w:rsidRPr="00A27FEF">
        <w:rPr>
          <w:b/>
          <w:noProof w:val="0"/>
          <w:lang w:val="en-US" w:eastAsia="ru-RU"/>
        </w:rPr>
        <w:t>vaputeaobțineaccesul</w:t>
      </w:r>
      <w:proofErr w:type="spellEnd"/>
      <w:r w:rsidRPr="00A27FEF">
        <w:rPr>
          <w:b/>
          <w:noProof w:val="0"/>
          <w:lang w:val="en-US" w:eastAsia="ru-RU"/>
        </w:rPr>
        <w:t xml:space="preserve"> la </w:t>
      </w:r>
      <w:proofErr w:type="spellStart"/>
      <w:r w:rsidRPr="00A27FEF">
        <w:rPr>
          <w:b/>
          <w:noProof w:val="0"/>
          <w:lang w:val="en-US" w:eastAsia="ru-RU"/>
        </w:rPr>
        <w:t>documentația</w:t>
      </w:r>
      <w:proofErr w:type="spellEnd"/>
      <w:r w:rsidRPr="00A27FEF">
        <w:rPr>
          <w:b/>
          <w:noProof w:val="0"/>
          <w:lang w:val="en-US" w:eastAsia="ru-RU"/>
        </w:rPr>
        <w:t xml:space="preserve"> de </w:t>
      </w:r>
      <w:proofErr w:type="spellStart"/>
      <w:r w:rsidRPr="00A27FEF">
        <w:rPr>
          <w:b/>
          <w:noProof w:val="0"/>
          <w:lang w:val="en-US" w:eastAsia="ru-RU"/>
        </w:rPr>
        <w:t>atribuire</w:t>
      </w:r>
      <w:proofErr w:type="spellEnd"/>
      <w:r w:rsidRPr="00A27FEF">
        <w:rPr>
          <w:b/>
          <w:noProof w:val="0"/>
          <w:lang w:val="en-US" w:eastAsia="ru-RU"/>
        </w:rPr>
        <w:t xml:space="preserve">: </w:t>
      </w:r>
      <w:proofErr w:type="spellStart"/>
      <w:proofErr w:type="gramStart"/>
      <w:r w:rsidRPr="00A27FEF">
        <w:rPr>
          <w:b/>
          <w:i/>
          <w:noProof w:val="0"/>
          <w:lang w:val="en-US" w:eastAsia="ru-RU"/>
        </w:rPr>
        <w:t>documentația</w:t>
      </w:r>
      <w:proofErr w:type="spellEnd"/>
      <w:r w:rsidRPr="00A27FEF">
        <w:rPr>
          <w:b/>
          <w:i/>
          <w:noProof w:val="0"/>
          <w:lang w:val="en-US" w:eastAsia="ru-RU"/>
        </w:rPr>
        <w:t xml:space="preserve">  de</w:t>
      </w:r>
      <w:proofErr w:type="gramEnd"/>
      <w:r w:rsidRPr="00A27FEF">
        <w:rPr>
          <w:b/>
          <w:i/>
          <w:noProof w:val="0"/>
          <w:lang w:val="en-US" w:eastAsia="ru-RU"/>
        </w:rPr>
        <w:t xml:space="preserve">  </w:t>
      </w:r>
      <w:proofErr w:type="spellStart"/>
      <w:r w:rsidRPr="00A27FEF">
        <w:rPr>
          <w:b/>
          <w:i/>
          <w:noProof w:val="0"/>
          <w:lang w:val="en-US" w:eastAsia="ru-RU"/>
        </w:rPr>
        <w:t>atribuire</w:t>
      </w:r>
      <w:proofErr w:type="spellEnd"/>
      <w:r w:rsidRPr="00A27FEF">
        <w:rPr>
          <w:b/>
          <w:i/>
          <w:noProof w:val="0"/>
          <w:lang w:val="en-US" w:eastAsia="ru-RU"/>
        </w:rPr>
        <w:t xml:space="preserve">  </w:t>
      </w:r>
      <w:proofErr w:type="spellStart"/>
      <w:r w:rsidRPr="00A27FEF">
        <w:rPr>
          <w:b/>
          <w:i/>
          <w:noProof w:val="0"/>
          <w:lang w:val="en-US" w:eastAsia="ru-RU"/>
        </w:rPr>
        <w:t>este</w:t>
      </w:r>
      <w:proofErr w:type="spellEnd"/>
      <w:r w:rsidRPr="00A27FEF">
        <w:rPr>
          <w:b/>
          <w:i/>
          <w:noProof w:val="0"/>
          <w:lang w:val="en-US" w:eastAsia="ru-RU"/>
        </w:rPr>
        <w:t xml:space="preserve">  </w:t>
      </w:r>
      <w:proofErr w:type="spellStart"/>
      <w:r w:rsidRPr="00A27FEF">
        <w:rPr>
          <w:b/>
          <w:i/>
          <w:noProof w:val="0"/>
          <w:lang w:val="en-US" w:eastAsia="ru-RU"/>
        </w:rPr>
        <w:t>anexată</w:t>
      </w:r>
      <w:proofErr w:type="spellEnd"/>
      <w:r w:rsidRPr="00A27FEF">
        <w:rPr>
          <w:b/>
          <w:i/>
          <w:noProof w:val="0"/>
          <w:lang w:val="en-US" w:eastAsia="ru-RU"/>
        </w:rPr>
        <w:t xml:space="preserve">  </w:t>
      </w:r>
      <w:proofErr w:type="spellStart"/>
      <w:r w:rsidRPr="00A27FEF">
        <w:rPr>
          <w:b/>
          <w:i/>
          <w:noProof w:val="0"/>
          <w:lang w:val="en-US" w:eastAsia="ru-RU"/>
        </w:rPr>
        <w:t>în</w:t>
      </w:r>
      <w:proofErr w:type="spellEnd"/>
      <w:r w:rsidRPr="00A27FEF">
        <w:rPr>
          <w:b/>
          <w:i/>
          <w:noProof w:val="0"/>
          <w:lang w:val="en-US" w:eastAsia="ru-RU"/>
        </w:rPr>
        <w:t xml:space="preserve">  </w:t>
      </w:r>
      <w:proofErr w:type="spellStart"/>
      <w:r w:rsidRPr="00A27FEF">
        <w:rPr>
          <w:b/>
          <w:i/>
          <w:noProof w:val="0"/>
          <w:lang w:val="en-US" w:eastAsia="ru-RU"/>
        </w:rPr>
        <w:t>cadrul</w:t>
      </w:r>
      <w:proofErr w:type="spellEnd"/>
      <w:r w:rsidRPr="00A27FEF">
        <w:rPr>
          <w:b/>
          <w:i/>
          <w:noProof w:val="0"/>
          <w:lang w:val="en-US" w:eastAsia="ru-RU"/>
        </w:rPr>
        <w:t xml:space="preserve">  </w:t>
      </w:r>
      <w:proofErr w:type="spellStart"/>
      <w:r w:rsidRPr="00A27FEF">
        <w:rPr>
          <w:b/>
          <w:i/>
          <w:noProof w:val="0"/>
          <w:lang w:val="en-US" w:eastAsia="ru-RU"/>
        </w:rPr>
        <w:t>procedurii</w:t>
      </w:r>
      <w:proofErr w:type="spellEnd"/>
      <w:r w:rsidRPr="00A27FEF">
        <w:rPr>
          <w:b/>
          <w:i/>
          <w:noProof w:val="0"/>
          <w:lang w:val="en-US" w:eastAsia="ru-RU"/>
        </w:rPr>
        <w:t xml:space="preserve">  </w:t>
      </w:r>
      <w:proofErr w:type="spellStart"/>
      <w:r w:rsidRPr="00A27FEF">
        <w:rPr>
          <w:b/>
          <w:i/>
          <w:noProof w:val="0"/>
          <w:lang w:val="en-US" w:eastAsia="ru-RU"/>
        </w:rPr>
        <w:t>în</w:t>
      </w:r>
      <w:proofErr w:type="spellEnd"/>
      <w:r w:rsidRPr="00A27FEF">
        <w:rPr>
          <w:b/>
          <w:i/>
          <w:noProof w:val="0"/>
          <w:lang w:val="en-US" w:eastAsia="ru-RU"/>
        </w:rPr>
        <w:t xml:space="preserve">  SIA RSAP</w:t>
      </w:r>
    </w:p>
    <w:p w14:paraId="5609B752" w14:textId="77777777" w:rsidR="00A27FEF" w:rsidRPr="00A27FEF" w:rsidRDefault="00A27FEF" w:rsidP="00A27FEF">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A27FEF">
        <w:rPr>
          <w:b/>
          <w:noProof w:val="0"/>
          <w:lang w:val="en-US" w:eastAsia="ru-RU"/>
        </w:rPr>
        <w:t>Tipulautoritățiicontractanteșiobiectul</w:t>
      </w:r>
      <w:proofErr w:type="spellEnd"/>
      <w:r w:rsidRPr="00A27FEF">
        <w:rPr>
          <w:b/>
          <w:noProof w:val="0"/>
          <w:lang w:val="en-US" w:eastAsia="ru-RU"/>
        </w:rPr>
        <w:t xml:space="preserve"> principal de </w:t>
      </w:r>
      <w:proofErr w:type="spellStart"/>
      <w:r w:rsidRPr="00A27FEF">
        <w:rPr>
          <w:b/>
          <w:noProof w:val="0"/>
          <w:lang w:val="en-US" w:eastAsia="ru-RU"/>
        </w:rPr>
        <w:t>activitate</w:t>
      </w:r>
      <w:proofErr w:type="spellEnd"/>
      <w:r w:rsidRPr="00A27FEF">
        <w:rPr>
          <w:b/>
          <w:noProof w:val="0"/>
          <w:lang w:val="en-US" w:eastAsia="ru-RU"/>
        </w:rPr>
        <w:t xml:space="preserve"> (</w:t>
      </w:r>
      <w:proofErr w:type="spellStart"/>
      <w:r w:rsidRPr="00A27FEF">
        <w:rPr>
          <w:b/>
          <w:noProof w:val="0"/>
          <w:lang w:val="en-US" w:eastAsia="ru-RU"/>
        </w:rPr>
        <w:t>dacă</w:t>
      </w:r>
      <w:proofErr w:type="spellEnd"/>
      <w:r w:rsidRPr="00A27FEF">
        <w:rPr>
          <w:b/>
          <w:noProof w:val="0"/>
          <w:lang w:val="en-US" w:eastAsia="ru-RU"/>
        </w:rPr>
        <w:t xml:space="preserve"> </w:t>
      </w:r>
      <w:proofErr w:type="spellStart"/>
      <w:r w:rsidRPr="00A27FEF">
        <w:rPr>
          <w:b/>
          <w:noProof w:val="0"/>
          <w:lang w:val="en-US" w:eastAsia="ru-RU"/>
        </w:rPr>
        <w:t>este</w:t>
      </w:r>
      <w:proofErr w:type="spellEnd"/>
      <w:r w:rsidRPr="00A27FEF">
        <w:rPr>
          <w:b/>
          <w:noProof w:val="0"/>
          <w:lang w:val="en-US" w:eastAsia="ru-RU"/>
        </w:rPr>
        <w:t xml:space="preserve"> </w:t>
      </w:r>
      <w:proofErr w:type="spellStart"/>
      <w:r w:rsidRPr="00A27FEF">
        <w:rPr>
          <w:b/>
          <w:noProof w:val="0"/>
          <w:lang w:val="en-US" w:eastAsia="ru-RU"/>
        </w:rPr>
        <w:t>cazul</w:t>
      </w:r>
      <w:proofErr w:type="spellEnd"/>
      <w:r w:rsidRPr="00A27FEF">
        <w:rPr>
          <w:b/>
          <w:noProof w:val="0"/>
          <w:lang w:val="en-US" w:eastAsia="ru-RU"/>
        </w:rPr>
        <w:t xml:space="preserve">, </w:t>
      </w:r>
      <w:proofErr w:type="spellStart"/>
      <w:r w:rsidRPr="00A27FEF">
        <w:rPr>
          <w:b/>
          <w:noProof w:val="0"/>
          <w:lang w:val="en-US" w:eastAsia="ru-RU"/>
        </w:rPr>
        <w:t>mențiuneacăautoritateacontractantăeste</w:t>
      </w:r>
      <w:proofErr w:type="spellEnd"/>
      <w:r w:rsidRPr="00A27FEF">
        <w:rPr>
          <w:b/>
          <w:noProof w:val="0"/>
          <w:lang w:val="en-US" w:eastAsia="ru-RU"/>
        </w:rPr>
        <w:t xml:space="preserve"> o </w:t>
      </w:r>
      <w:proofErr w:type="spellStart"/>
      <w:r w:rsidRPr="00A27FEF">
        <w:rPr>
          <w:b/>
          <w:noProof w:val="0"/>
          <w:lang w:val="en-US" w:eastAsia="ru-RU"/>
        </w:rPr>
        <w:t>autoritatecentrală</w:t>
      </w:r>
      <w:proofErr w:type="spellEnd"/>
      <w:r w:rsidRPr="00A27FEF">
        <w:rPr>
          <w:b/>
          <w:noProof w:val="0"/>
          <w:lang w:val="en-US" w:eastAsia="ru-RU"/>
        </w:rPr>
        <w:t xml:space="preserve"> de </w:t>
      </w:r>
      <w:proofErr w:type="spellStart"/>
      <w:r w:rsidRPr="00A27FEF">
        <w:rPr>
          <w:b/>
          <w:noProof w:val="0"/>
          <w:lang w:val="en-US" w:eastAsia="ru-RU"/>
        </w:rPr>
        <w:t>achizițiesaucăachizițiaimplică</w:t>
      </w:r>
      <w:proofErr w:type="spellEnd"/>
      <w:r w:rsidRPr="00A27FEF">
        <w:rPr>
          <w:b/>
          <w:noProof w:val="0"/>
          <w:lang w:val="en-US" w:eastAsia="ru-RU"/>
        </w:rPr>
        <w:t xml:space="preserve"> o </w:t>
      </w:r>
      <w:proofErr w:type="spellStart"/>
      <w:r w:rsidRPr="00A27FEF">
        <w:rPr>
          <w:b/>
          <w:noProof w:val="0"/>
          <w:lang w:val="en-US" w:eastAsia="ru-RU"/>
        </w:rPr>
        <w:t>altăformă</w:t>
      </w:r>
      <w:proofErr w:type="spellEnd"/>
      <w:r w:rsidRPr="00A27FEF">
        <w:rPr>
          <w:b/>
          <w:noProof w:val="0"/>
          <w:lang w:val="en-US" w:eastAsia="ru-RU"/>
        </w:rPr>
        <w:t xml:space="preserve"> de </w:t>
      </w:r>
      <w:proofErr w:type="spellStart"/>
      <w:r w:rsidRPr="00A27FEF">
        <w:rPr>
          <w:b/>
          <w:noProof w:val="0"/>
          <w:lang w:val="en-US" w:eastAsia="ru-RU"/>
        </w:rPr>
        <w:t>achizițiecomună</w:t>
      </w:r>
      <w:proofErr w:type="spellEnd"/>
      <w:r w:rsidRPr="00A27FEF">
        <w:rPr>
          <w:b/>
          <w:noProof w:val="0"/>
          <w:lang w:val="en-US" w:eastAsia="ru-RU"/>
        </w:rPr>
        <w:t xml:space="preserve">): </w:t>
      </w:r>
      <w:proofErr w:type="spellStart"/>
      <w:r w:rsidRPr="00A27FEF">
        <w:rPr>
          <w:b/>
          <w:noProof w:val="0"/>
          <w:lang w:val="en-US"/>
        </w:rPr>
        <w:t>autoritatea</w:t>
      </w:r>
      <w:proofErr w:type="spellEnd"/>
      <w:r w:rsidRPr="00A27FEF">
        <w:rPr>
          <w:b/>
          <w:noProof w:val="0"/>
          <w:lang w:val="en-US"/>
        </w:rPr>
        <w:t xml:space="preserve"> </w:t>
      </w:r>
      <w:proofErr w:type="spellStart"/>
      <w:r w:rsidRPr="00A27FEF">
        <w:rPr>
          <w:b/>
          <w:noProof w:val="0"/>
          <w:lang w:val="en-US"/>
        </w:rPr>
        <w:t>contractanta</w:t>
      </w:r>
      <w:proofErr w:type="spellEnd"/>
      <w:r w:rsidRPr="00A27FEF">
        <w:rPr>
          <w:b/>
          <w:noProof w:val="0"/>
          <w:lang w:val="en-US"/>
        </w:rPr>
        <w:t xml:space="preserve"> </w:t>
      </w:r>
      <w:proofErr w:type="spellStart"/>
      <w:proofErr w:type="gramStart"/>
      <w:r w:rsidRPr="00A27FEF">
        <w:rPr>
          <w:b/>
          <w:noProof w:val="0"/>
          <w:lang w:val="en-US"/>
        </w:rPr>
        <w:t>este</w:t>
      </w:r>
      <w:proofErr w:type="spellEnd"/>
      <w:r w:rsidRPr="00A27FEF">
        <w:rPr>
          <w:b/>
          <w:noProof w:val="0"/>
          <w:lang w:val="en-US"/>
        </w:rPr>
        <w:t xml:space="preserve">  o</w:t>
      </w:r>
      <w:proofErr w:type="gramEnd"/>
      <w:r w:rsidRPr="00A27FEF">
        <w:rPr>
          <w:b/>
          <w:noProof w:val="0"/>
          <w:lang w:val="en-US"/>
        </w:rPr>
        <w:t xml:space="preserve"> </w:t>
      </w:r>
      <w:proofErr w:type="spellStart"/>
      <w:r w:rsidRPr="00A27FEF">
        <w:rPr>
          <w:b/>
          <w:noProof w:val="0"/>
          <w:lang w:val="en-US"/>
        </w:rPr>
        <w:t>autoritatea</w:t>
      </w:r>
      <w:proofErr w:type="spellEnd"/>
      <w:r w:rsidRPr="00A27FEF">
        <w:rPr>
          <w:b/>
          <w:noProof w:val="0"/>
          <w:lang w:val="en-US"/>
        </w:rPr>
        <w:t xml:space="preserve">  </w:t>
      </w:r>
      <w:proofErr w:type="spellStart"/>
      <w:r w:rsidRPr="00A27FEF">
        <w:rPr>
          <w:b/>
          <w:noProof w:val="0"/>
          <w:lang w:val="en-US"/>
        </w:rPr>
        <w:t>centrală</w:t>
      </w:r>
      <w:proofErr w:type="spellEnd"/>
      <w:r w:rsidRPr="00A27FEF">
        <w:rPr>
          <w:b/>
          <w:noProof w:val="0"/>
          <w:lang w:val="en-US"/>
        </w:rPr>
        <w:t xml:space="preserve"> de </w:t>
      </w:r>
      <w:proofErr w:type="spellStart"/>
      <w:r w:rsidRPr="00A27FEF">
        <w:rPr>
          <w:b/>
          <w:noProof w:val="0"/>
          <w:lang w:val="en-US"/>
        </w:rPr>
        <w:t>achiziţie</w:t>
      </w:r>
      <w:proofErr w:type="spellEnd"/>
      <w:r w:rsidRPr="00A27FEF">
        <w:rPr>
          <w:b/>
          <w:noProof w:val="0"/>
          <w:lang w:val="en-US" w:eastAsia="ru-RU"/>
        </w:rPr>
        <w:t xml:space="preserve"> </w:t>
      </w:r>
    </w:p>
    <w:p w14:paraId="4DCA97BC" w14:textId="77777777" w:rsidR="00A27FEF" w:rsidRPr="00A27FEF" w:rsidRDefault="00A27FEF" w:rsidP="00A27FEF">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A27FEF">
        <w:rPr>
          <w:b/>
          <w:noProof w:val="0"/>
          <w:lang w:val="en-US" w:eastAsia="ru-RU"/>
        </w:rPr>
        <w:t>Cumpărătorulinvităoperatoriieconomiciinteresați</w:t>
      </w:r>
      <w:proofErr w:type="spellEnd"/>
      <w:r w:rsidRPr="00A27FEF">
        <w:rPr>
          <w:b/>
          <w:noProof w:val="0"/>
          <w:lang w:val="en-US" w:eastAsia="ru-RU"/>
        </w:rPr>
        <w:t xml:space="preserve">, care </w:t>
      </w:r>
      <w:proofErr w:type="spellStart"/>
      <w:r w:rsidRPr="00A27FEF">
        <w:rPr>
          <w:b/>
          <w:noProof w:val="0"/>
          <w:lang w:val="en-US" w:eastAsia="ru-RU"/>
        </w:rPr>
        <w:t>îi</w:t>
      </w:r>
      <w:proofErr w:type="spellEnd"/>
      <w:r w:rsidRPr="00A27FEF">
        <w:rPr>
          <w:b/>
          <w:noProof w:val="0"/>
          <w:lang w:val="en-US" w:eastAsia="ru-RU"/>
        </w:rPr>
        <w:t xml:space="preserve"> pot </w:t>
      </w:r>
      <w:proofErr w:type="spellStart"/>
      <w:r w:rsidRPr="00A27FEF">
        <w:rPr>
          <w:b/>
          <w:noProof w:val="0"/>
          <w:lang w:val="en-US" w:eastAsia="ru-RU"/>
        </w:rPr>
        <w:t>satisfacenecesitățile</w:t>
      </w:r>
      <w:proofErr w:type="spellEnd"/>
      <w:r w:rsidRPr="00A27FEF">
        <w:rPr>
          <w:b/>
          <w:noProof w:val="0"/>
          <w:lang w:val="en-US" w:eastAsia="ru-RU"/>
        </w:rPr>
        <w:t xml:space="preserve">, </w:t>
      </w:r>
      <w:proofErr w:type="spellStart"/>
      <w:r w:rsidRPr="00A27FEF">
        <w:rPr>
          <w:b/>
          <w:noProof w:val="0"/>
          <w:lang w:val="en-US" w:eastAsia="ru-RU"/>
        </w:rPr>
        <w:t>săparticipe</w:t>
      </w:r>
      <w:proofErr w:type="spellEnd"/>
      <w:r w:rsidRPr="00A27FEF">
        <w:rPr>
          <w:b/>
          <w:noProof w:val="0"/>
          <w:lang w:val="en-US" w:eastAsia="ru-RU"/>
        </w:rPr>
        <w:t xml:space="preserve"> la </w:t>
      </w:r>
      <w:proofErr w:type="spellStart"/>
      <w:r w:rsidRPr="00A27FEF">
        <w:rPr>
          <w:b/>
          <w:noProof w:val="0"/>
          <w:lang w:val="en-US" w:eastAsia="ru-RU"/>
        </w:rPr>
        <w:t>procedura</w:t>
      </w:r>
      <w:proofErr w:type="spellEnd"/>
      <w:r w:rsidRPr="00A27FEF">
        <w:rPr>
          <w:b/>
          <w:noProof w:val="0"/>
          <w:lang w:val="en-US" w:eastAsia="ru-RU"/>
        </w:rPr>
        <w:t xml:space="preserve"> de </w:t>
      </w:r>
      <w:proofErr w:type="spellStart"/>
      <w:r w:rsidRPr="00A27FEF">
        <w:rPr>
          <w:b/>
          <w:noProof w:val="0"/>
          <w:lang w:val="en-US" w:eastAsia="ru-RU"/>
        </w:rPr>
        <w:t>achizițieprivindprestarea</w:t>
      </w:r>
      <w:proofErr w:type="spellEnd"/>
      <w:r w:rsidRPr="00A27FEF">
        <w:rPr>
          <w:b/>
          <w:noProof w:val="0"/>
          <w:lang w:val="en-US" w:eastAsia="ru-RU"/>
        </w:rPr>
        <w:t>/</w:t>
      </w:r>
      <w:proofErr w:type="spellStart"/>
      <w:r w:rsidRPr="00A27FEF">
        <w:rPr>
          <w:b/>
          <w:noProof w:val="0"/>
          <w:lang w:val="en-US" w:eastAsia="ru-RU"/>
        </w:rPr>
        <w:t>executareaurmătoarelorservicii</w:t>
      </w:r>
      <w:proofErr w:type="spellEnd"/>
      <w:r w:rsidRPr="00A27FEF">
        <w:rPr>
          <w:b/>
          <w:noProof w:val="0"/>
          <w:lang w:val="en-US" w:eastAsia="ru-RU"/>
        </w:rPr>
        <w:t xml:space="preserve"> de </w:t>
      </w:r>
      <w:proofErr w:type="spellStart"/>
      <w:r w:rsidRPr="00A27FEF">
        <w:rPr>
          <w:b/>
          <w:noProof w:val="0"/>
          <w:lang w:val="en-US" w:eastAsia="ru-RU"/>
        </w:rPr>
        <w:t>proiectare</w:t>
      </w:r>
      <w:proofErr w:type="spellEnd"/>
      <w:r w:rsidRPr="00A27FEF">
        <w:rPr>
          <w:b/>
          <w:noProof w:val="0"/>
          <w:lang w:val="en-US" w:eastAsia="ru-RU"/>
        </w:rPr>
        <w:t>/</w:t>
      </w:r>
      <w:proofErr w:type="spellStart"/>
      <w:r w:rsidRPr="00A27FEF">
        <w:rPr>
          <w:b/>
          <w:noProof w:val="0"/>
          <w:lang w:val="en-US" w:eastAsia="ru-RU"/>
        </w:rPr>
        <w:t>lucrări</w:t>
      </w:r>
      <w:proofErr w:type="spellEnd"/>
      <w:r w:rsidRPr="00A27FEF">
        <w:rPr>
          <w:b/>
          <w:noProof w:val="0"/>
          <w:lang w:val="en-US" w:eastAsia="ru-RU"/>
        </w:rPr>
        <w:t>:</w:t>
      </w:r>
    </w:p>
    <w:p w14:paraId="702BE40E"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p>
    <w:p w14:paraId="5ED8E857"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p>
    <w:p w14:paraId="42564A2A"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p>
    <w:p w14:paraId="03681111"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p>
    <w:p w14:paraId="097AD640"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r w:rsidRPr="00A27FEF">
        <w:rPr>
          <w:lang w:val="en-US"/>
        </w:rPr>
        <w:lastRenderedPageBreak/>
        <w:drawing>
          <wp:inline distT="0" distB="0" distL="0" distR="0" wp14:anchorId="1B536157" wp14:editId="68CA1727">
            <wp:extent cx="6289040" cy="889508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7AB46C9B"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r w:rsidRPr="00A27FEF">
        <w:rPr>
          <w:lang w:val="en-US"/>
        </w:rPr>
        <w:lastRenderedPageBreak/>
        <w:drawing>
          <wp:inline distT="0" distB="0" distL="0" distR="0" wp14:anchorId="2BE71720" wp14:editId="5B6EE5F0">
            <wp:extent cx="6289040" cy="889508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76B773E3"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p>
    <w:p w14:paraId="002DED35"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r w:rsidRPr="00A27FEF">
        <w:rPr>
          <w:lang w:val="en-US"/>
        </w:rPr>
        <w:lastRenderedPageBreak/>
        <w:drawing>
          <wp:inline distT="0" distB="0" distL="0" distR="0" wp14:anchorId="487814AF" wp14:editId="41BE5803">
            <wp:extent cx="6289040" cy="889508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89040" cy="8895080"/>
                    </a:xfrm>
                    <a:prstGeom prst="rect">
                      <a:avLst/>
                    </a:prstGeom>
                    <a:noFill/>
                    <a:ln>
                      <a:noFill/>
                    </a:ln>
                  </pic:spPr>
                </pic:pic>
              </a:graphicData>
            </a:graphic>
          </wp:inline>
        </w:drawing>
      </w:r>
    </w:p>
    <w:p w14:paraId="7CF1C91E"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p>
    <w:p w14:paraId="62BD6CF3"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p>
    <w:p w14:paraId="18098178"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p>
    <w:p w14:paraId="3FB88E3E"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p>
    <w:p w14:paraId="2635BC76" w14:textId="77777777" w:rsidR="00A27FEF" w:rsidRPr="00A27FEF" w:rsidRDefault="00A27FEF" w:rsidP="00A27FEF">
      <w:pPr>
        <w:shd w:val="clear" w:color="auto" w:fill="FFFFFF" w:themeFill="background1"/>
        <w:tabs>
          <w:tab w:val="left" w:pos="284"/>
          <w:tab w:val="right" w:pos="9531"/>
        </w:tabs>
        <w:spacing w:before="120"/>
        <w:rPr>
          <w:b/>
          <w:noProof w:val="0"/>
          <w:lang w:val="en-US" w:eastAsia="ru-RU"/>
        </w:rPr>
      </w:pPr>
    </w:p>
    <w:tbl>
      <w:tblPr>
        <w:tblW w:w="10075" w:type="dxa"/>
        <w:tblInd w:w="-455" w:type="dxa"/>
        <w:tblLayout w:type="fixed"/>
        <w:tblLook w:val="04A0" w:firstRow="1" w:lastRow="0" w:firstColumn="1" w:lastColumn="0" w:noHBand="0" w:noVBand="1"/>
      </w:tblPr>
      <w:tblGrid>
        <w:gridCol w:w="537"/>
        <w:gridCol w:w="593"/>
        <w:gridCol w:w="2825"/>
        <w:gridCol w:w="1144"/>
        <w:gridCol w:w="1016"/>
        <w:gridCol w:w="1980"/>
        <w:gridCol w:w="1980"/>
      </w:tblGrid>
      <w:tr w:rsidR="00A27FEF" w:rsidRPr="00A27FEF" w14:paraId="5198AD87" w14:textId="77777777" w:rsidTr="00BF4CE4">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68BCFD5" w14:textId="77777777" w:rsidR="00A27FEF" w:rsidRPr="00A27FEF" w:rsidRDefault="00A27FEF" w:rsidP="00A27FEF">
            <w:pPr>
              <w:shd w:val="clear" w:color="auto" w:fill="FFFFFF" w:themeFill="background1"/>
              <w:spacing w:before="120"/>
              <w:jc w:val="center"/>
              <w:rPr>
                <w:b/>
                <w:noProof w:val="0"/>
                <w:sz w:val="20"/>
                <w:szCs w:val="20"/>
                <w:lang w:val="en-US" w:eastAsia="ru-RU"/>
              </w:rPr>
            </w:pPr>
            <w:r w:rsidRPr="00A27FEF">
              <w:rPr>
                <w:b/>
                <w:noProof w:val="0"/>
                <w:sz w:val="20"/>
                <w:szCs w:val="20"/>
                <w:lang w:val="en-US" w:eastAsia="ru-RU"/>
              </w:rPr>
              <w:t>Nr. d/o</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CB11DD4" w14:textId="77777777" w:rsidR="00A27FEF" w:rsidRPr="00A27FEF" w:rsidRDefault="00A27FEF" w:rsidP="00A27FEF">
            <w:pPr>
              <w:shd w:val="clear" w:color="auto" w:fill="FFFFFF" w:themeFill="background1"/>
              <w:spacing w:before="120"/>
              <w:ind w:left="113" w:right="113"/>
              <w:jc w:val="center"/>
              <w:rPr>
                <w:b/>
                <w:noProof w:val="0"/>
                <w:sz w:val="20"/>
                <w:szCs w:val="20"/>
                <w:lang w:val="en-US" w:eastAsia="ru-RU"/>
              </w:rPr>
            </w:pPr>
            <w:r w:rsidRPr="00A27FEF">
              <w:rPr>
                <w:b/>
                <w:noProof w:val="0"/>
                <w:sz w:val="20"/>
                <w:szCs w:val="20"/>
                <w:lang w:val="en-US" w:eastAsia="ru-RU"/>
              </w:rPr>
              <w:t>Cod CPV</w:t>
            </w: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61D24D2B" w14:textId="77777777" w:rsidR="00A27FEF" w:rsidRPr="00A27FEF" w:rsidRDefault="00A27FEF" w:rsidP="00A27FEF">
            <w:pPr>
              <w:shd w:val="clear" w:color="auto" w:fill="FFFFFF" w:themeFill="background1"/>
              <w:spacing w:before="120"/>
              <w:jc w:val="center"/>
              <w:rPr>
                <w:b/>
                <w:noProof w:val="0"/>
                <w:sz w:val="20"/>
                <w:szCs w:val="20"/>
                <w:lang w:val="en-US" w:eastAsia="ru-RU"/>
              </w:rPr>
            </w:pPr>
            <w:proofErr w:type="spellStart"/>
            <w:r w:rsidRPr="00A27FEF">
              <w:rPr>
                <w:b/>
                <w:noProof w:val="0"/>
                <w:sz w:val="20"/>
                <w:szCs w:val="20"/>
                <w:lang w:val="en-US" w:eastAsia="ru-RU"/>
              </w:rPr>
              <w:t>Denumirea</w:t>
            </w:r>
            <w:proofErr w:type="spellEnd"/>
            <w:r w:rsidRPr="00A27FEF">
              <w:rPr>
                <w:b/>
                <w:noProof w:val="0"/>
                <w:sz w:val="20"/>
                <w:szCs w:val="20"/>
                <w:lang w:val="en-US" w:eastAsia="ru-RU"/>
              </w:rPr>
              <w:t xml:space="preserve"> </w:t>
            </w:r>
            <w:proofErr w:type="spellStart"/>
            <w:r w:rsidRPr="00A27FEF">
              <w:rPr>
                <w:b/>
                <w:noProof w:val="0"/>
                <w:sz w:val="20"/>
                <w:szCs w:val="20"/>
                <w:lang w:val="en-US" w:eastAsia="ru-RU"/>
              </w:rPr>
              <w:t>serviciilor</w:t>
            </w:r>
            <w:proofErr w:type="spellEnd"/>
            <w:r w:rsidRPr="00A27FEF">
              <w:rPr>
                <w:b/>
                <w:noProof w:val="0"/>
                <w:sz w:val="20"/>
                <w:szCs w:val="20"/>
                <w:lang w:val="en-US" w:eastAsia="ru-RU"/>
              </w:rPr>
              <w:t xml:space="preserve"> de </w:t>
            </w:r>
            <w:proofErr w:type="spellStart"/>
            <w:r w:rsidRPr="00A27FEF">
              <w:rPr>
                <w:b/>
                <w:noProof w:val="0"/>
                <w:sz w:val="20"/>
                <w:szCs w:val="20"/>
                <w:lang w:val="en-US" w:eastAsia="ru-RU"/>
              </w:rPr>
              <w:t>proiectare</w:t>
            </w:r>
            <w:proofErr w:type="spellEnd"/>
            <w:r w:rsidRPr="00A27FEF">
              <w:rPr>
                <w:b/>
                <w:noProof w:val="0"/>
                <w:sz w:val="20"/>
                <w:szCs w:val="20"/>
                <w:lang w:val="en-US" w:eastAsia="ru-RU"/>
              </w:rPr>
              <w:t xml:space="preserve"> </w:t>
            </w:r>
            <w:proofErr w:type="spellStart"/>
            <w:r w:rsidRPr="00A27FEF">
              <w:rPr>
                <w:b/>
                <w:noProof w:val="0"/>
                <w:sz w:val="20"/>
                <w:szCs w:val="20"/>
                <w:lang w:val="en-US" w:eastAsia="ru-RU"/>
              </w:rPr>
              <w:t>sau</w:t>
            </w:r>
            <w:proofErr w:type="spellEnd"/>
            <w:r w:rsidRPr="00A27FEF">
              <w:rPr>
                <w:b/>
                <w:noProof w:val="0"/>
                <w:sz w:val="20"/>
                <w:szCs w:val="20"/>
                <w:lang w:val="en-US" w:eastAsia="ru-RU"/>
              </w:rPr>
              <w:t xml:space="preserve"> de </w:t>
            </w:r>
            <w:proofErr w:type="spellStart"/>
            <w:r w:rsidRPr="00A27FEF">
              <w:rPr>
                <w:b/>
                <w:noProof w:val="0"/>
                <w:sz w:val="20"/>
                <w:szCs w:val="20"/>
                <w:lang w:val="en-US" w:eastAsia="ru-RU"/>
              </w:rPr>
              <w:t>lucrări</w:t>
            </w:r>
            <w:proofErr w:type="spellEnd"/>
            <w:r w:rsidRPr="00A27FEF">
              <w:rPr>
                <w:b/>
                <w:noProof w:val="0"/>
                <w:sz w:val="20"/>
                <w:szCs w:val="20"/>
                <w:lang w:val="en-US" w:eastAsia="ru-RU"/>
              </w:rPr>
              <w:t xml:space="preserve"> solicitate</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BE74DE6" w14:textId="77777777" w:rsidR="00A27FEF" w:rsidRPr="00A27FEF" w:rsidRDefault="00A27FEF" w:rsidP="00A27FEF">
            <w:pPr>
              <w:shd w:val="clear" w:color="auto" w:fill="FFFFFF" w:themeFill="background1"/>
              <w:spacing w:before="120"/>
              <w:jc w:val="center"/>
              <w:rPr>
                <w:b/>
                <w:noProof w:val="0"/>
                <w:sz w:val="20"/>
                <w:szCs w:val="20"/>
                <w:lang w:val="en-US" w:eastAsia="ru-RU"/>
              </w:rPr>
            </w:pPr>
            <w:proofErr w:type="spellStart"/>
            <w:r w:rsidRPr="00A27FEF">
              <w:rPr>
                <w:b/>
                <w:noProof w:val="0"/>
                <w:sz w:val="20"/>
                <w:szCs w:val="20"/>
                <w:lang w:val="en-US" w:eastAsia="ru-RU"/>
              </w:rPr>
              <w:t>Unitatea</w:t>
            </w:r>
            <w:proofErr w:type="spellEnd"/>
            <w:r w:rsidRPr="00A27FEF">
              <w:rPr>
                <w:b/>
                <w:noProof w:val="0"/>
                <w:sz w:val="20"/>
                <w:szCs w:val="20"/>
                <w:lang w:val="en-US" w:eastAsia="ru-RU"/>
              </w:rPr>
              <w:t xml:space="preserve"> de </w:t>
            </w:r>
            <w:proofErr w:type="spellStart"/>
            <w:r w:rsidRPr="00A27FEF">
              <w:rPr>
                <w:b/>
                <w:noProof w:val="0"/>
                <w:sz w:val="20"/>
                <w:szCs w:val="20"/>
                <w:lang w:val="en-US" w:eastAsia="ru-RU"/>
              </w:rPr>
              <w:t>măsură</w:t>
            </w:r>
            <w:proofErr w:type="spellEnd"/>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3A4643E" w14:textId="77777777" w:rsidR="00A27FEF" w:rsidRPr="00A27FEF" w:rsidRDefault="00A27FEF" w:rsidP="00A27FEF">
            <w:pPr>
              <w:shd w:val="clear" w:color="auto" w:fill="FFFFFF" w:themeFill="background1"/>
              <w:spacing w:before="120"/>
              <w:jc w:val="center"/>
              <w:rPr>
                <w:b/>
                <w:noProof w:val="0"/>
                <w:sz w:val="20"/>
                <w:szCs w:val="20"/>
                <w:lang w:val="en-US" w:eastAsia="ru-RU"/>
              </w:rPr>
            </w:pPr>
            <w:proofErr w:type="spellStart"/>
            <w:r w:rsidRPr="00A27FEF">
              <w:rPr>
                <w:b/>
                <w:noProof w:val="0"/>
                <w:sz w:val="20"/>
                <w:szCs w:val="20"/>
                <w:lang w:val="en-US"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4A689BE" w14:textId="77777777" w:rsidR="00A27FEF" w:rsidRPr="00A27FEF" w:rsidRDefault="00A27FEF" w:rsidP="00A27FEF">
            <w:pPr>
              <w:shd w:val="clear" w:color="auto" w:fill="FFFFFF" w:themeFill="background1"/>
              <w:spacing w:before="120"/>
              <w:jc w:val="center"/>
              <w:rPr>
                <w:b/>
                <w:noProof w:val="0"/>
                <w:sz w:val="20"/>
                <w:szCs w:val="20"/>
                <w:lang w:val="en-US" w:eastAsia="ru-RU"/>
              </w:rPr>
            </w:pPr>
            <w:proofErr w:type="spellStart"/>
            <w:r w:rsidRPr="00A27FEF">
              <w:rPr>
                <w:b/>
                <w:noProof w:val="0"/>
                <w:sz w:val="20"/>
                <w:szCs w:val="20"/>
                <w:lang w:val="en-US" w:eastAsia="ru-RU"/>
              </w:rPr>
              <w:t>Specificareatehnicădeplinăsolicitată</w:t>
            </w:r>
            <w:proofErr w:type="spellEnd"/>
            <w:r w:rsidRPr="00A27FEF">
              <w:rPr>
                <w:b/>
                <w:noProof w:val="0"/>
                <w:sz w:val="20"/>
                <w:szCs w:val="20"/>
                <w:lang w:val="en-US" w:eastAsia="ru-RU"/>
              </w:rPr>
              <w:t xml:space="preserve">, </w:t>
            </w:r>
            <w:proofErr w:type="spellStart"/>
            <w:r w:rsidRPr="00A27FEF">
              <w:rPr>
                <w:b/>
                <w:noProof w:val="0"/>
                <w:sz w:val="20"/>
                <w:szCs w:val="20"/>
                <w:lang w:val="en-US" w:eastAsia="ru-RU"/>
              </w:rPr>
              <w:t>Standarde</w:t>
            </w:r>
            <w:proofErr w:type="spellEnd"/>
            <w:r w:rsidRPr="00A27FEF">
              <w:rPr>
                <w:b/>
                <w:noProof w:val="0"/>
                <w:sz w:val="20"/>
                <w:szCs w:val="20"/>
                <w:lang w:val="en-US" w:eastAsia="ru-RU"/>
              </w:rPr>
              <w:t xml:space="preserve"> de </w:t>
            </w:r>
            <w:proofErr w:type="spellStart"/>
            <w:r w:rsidRPr="00A27FEF">
              <w:rPr>
                <w:b/>
                <w:noProof w:val="0"/>
                <w:sz w:val="20"/>
                <w:szCs w:val="20"/>
                <w:lang w:val="en-US"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3FF3B74" w14:textId="77777777" w:rsidR="00A27FEF" w:rsidRPr="00A27FEF" w:rsidRDefault="00A27FEF" w:rsidP="00A27FEF">
            <w:pPr>
              <w:shd w:val="clear" w:color="auto" w:fill="FFFFFF" w:themeFill="background1"/>
              <w:spacing w:before="120"/>
              <w:jc w:val="center"/>
              <w:rPr>
                <w:b/>
                <w:noProof w:val="0"/>
                <w:sz w:val="20"/>
                <w:szCs w:val="20"/>
                <w:lang w:val="en-US" w:eastAsia="ru-RU"/>
              </w:rPr>
            </w:pPr>
            <w:proofErr w:type="spellStart"/>
            <w:r w:rsidRPr="00A27FEF">
              <w:rPr>
                <w:b/>
                <w:noProof w:val="0"/>
                <w:sz w:val="20"/>
                <w:szCs w:val="20"/>
                <w:lang w:val="en-US" w:eastAsia="ru-RU"/>
              </w:rPr>
              <w:t>Valoarea</w:t>
            </w:r>
            <w:proofErr w:type="spellEnd"/>
            <w:r w:rsidRPr="00A27FEF">
              <w:rPr>
                <w:b/>
                <w:noProof w:val="0"/>
                <w:sz w:val="20"/>
                <w:szCs w:val="20"/>
                <w:lang w:val="en-US" w:eastAsia="ru-RU"/>
              </w:rPr>
              <w:t xml:space="preserve"> </w:t>
            </w:r>
            <w:proofErr w:type="spellStart"/>
            <w:r w:rsidRPr="00A27FEF">
              <w:rPr>
                <w:b/>
                <w:noProof w:val="0"/>
                <w:sz w:val="20"/>
                <w:szCs w:val="20"/>
                <w:lang w:val="en-US" w:eastAsia="ru-RU"/>
              </w:rPr>
              <w:t>estimată</w:t>
            </w:r>
            <w:proofErr w:type="spellEnd"/>
            <w:r w:rsidRPr="00A27FEF">
              <w:rPr>
                <w:b/>
                <w:noProof w:val="0"/>
                <w:sz w:val="20"/>
                <w:szCs w:val="20"/>
                <w:lang w:val="en-US" w:eastAsia="ru-RU"/>
              </w:rPr>
              <w:br/>
              <w:t xml:space="preserve">(se </w:t>
            </w:r>
            <w:proofErr w:type="spellStart"/>
            <w:r w:rsidRPr="00A27FEF">
              <w:rPr>
                <w:b/>
                <w:noProof w:val="0"/>
                <w:sz w:val="20"/>
                <w:szCs w:val="20"/>
                <w:lang w:val="en-US" w:eastAsia="ru-RU"/>
              </w:rPr>
              <w:t>vaindica</w:t>
            </w:r>
            <w:proofErr w:type="spellEnd"/>
            <w:r w:rsidRPr="00A27FEF">
              <w:rPr>
                <w:b/>
                <w:noProof w:val="0"/>
                <w:sz w:val="20"/>
                <w:szCs w:val="20"/>
                <w:lang w:val="en-US" w:eastAsia="ru-RU"/>
              </w:rPr>
              <w:t xml:space="preserve"> </w:t>
            </w:r>
            <w:proofErr w:type="spellStart"/>
            <w:r w:rsidRPr="00A27FEF">
              <w:rPr>
                <w:b/>
                <w:noProof w:val="0"/>
                <w:sz w:val="20"/>
                <w:szCs w:val="20"/>
                <w:lang w:val="en-US" w:eastAsia="ru-RU"/>
              </w:rPr>
              <w:t>pentru</w:t>
            </w:r>
            <w:proofErr w:type="spellEnd"/>
            <w:r w:rsidRPr="00A27FEF">
              <w:rPr>
                <w:b/>
                <w:noProof w:val="0"/>
                <w:sz w:val="20"/>
                <w:szCs w:val="20"/>
                <w:lang w:val="en-US" w:eastAsia="ru-RU"/>
              </w:rPr>
              <w:t xml:space="preserve"> </w:t>
            </w:r>
            <w:proofErr w:type="spellStart"/>
            <w:r w:rsidRPr="00A27FEF">
              <w:rPr>
                <w:b/>
                <w:noProof w:val="0"/>
                <w:sz w:val="20"/>
                <w:szCs w:val="20"/>
                <w:lang w:val="en-US" w:eastAsia="ru-RU"/>
              </w:rPr>
              <w:t>fiecare</w:t>
            </w:r>
            <w:proofErr w:type="spellEnd"/>
            <w:r w:rsidRPr="00A27FEF">
              <w:rPr>
                <w:b/>
                <w:noProof w:val="0"/>
                <w:sz w:val="20"/>
                <w:szCs w:val="20"/>
                <w:lang w:val="en-US" w:eastAsia="ru-RU"/>
              </w:rPr>
              <w:t xml:space="preserve"> lot </w:t>
            </w:r>
            <w:proofErr w:type="spellStart"/>
            <w:r w:rsidRPr="00A27FEF">
              <w:rPr>
                <w:b/>
                <w:noProof w:val="0"/>
                <w:sz w:val="20"/>
                <w:szCs w:val="20"/>
                <w:lang w:val="en-US" w:eastAsia="ru-RU"/>
              </w:rPr>
              <w:t>înparte</w:t>
            </w:r>
            <w:proofErr w:type="spellEnd"/>
            <w:r w:rsidRPr="00A27FEF">
              <w:rPr>
                <w:b/>
                <w:noProof w:val="0"/>
                <w:sz w:val="20"/>
                <w:szCs w:val="20"/>
                <w:lang w:val="en-US" w:eastAsia="ru-RU"/>
              </w:rPr>
              <w:t>)</w:t>
            </w:r>
          </w:p>
        </w:tc>
      </w:tr>
      <w:tr w:rsidR="00A27FEF" w:rsidRPr="00A27FEF" w14:paraId="4E7FC76A" w14:textId="77777777" w:rsidTr="00BF4CE4">
        <w:trPr>
          <w:cantSplit/>
          <w:trHeight w:val="148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45EC75" w14:textId="77777777" w:rsidR="00A27FEF" w:rsidRPr="00A27FEF" w:rsidRDefault="00A27FEF" w:rsidP="00A27FEF">
            <w:pPr>
              <w:spacing w:before="120"/>
              <w:jc w:val="center"/>
              <w:rPr>
                <w:noProof w:val="0"/>
                <w:sz w:val="20"/>
                <w:szCs w:val="20"/>
                <w:lang w:val="en-US"/>
              </w:rPr>
            </w:pPr>
            <w:r w:rsidRPr="00A27FEF">
              <w:rPr>
                <w:noProof w:val="0"/>
                <w:sz w:val="20"/>
                <w:szCs w:val="20"/>
                <w:lang w:val="en-US"/>
              </w:rPr>
              <w:t>1</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8D2B3B" w14:textId="77777777" w:rsidR="00A27FEF" w:rsidRPr="00A27FEF" w:rsidRDefault="00A27FEF" w:rsidP="00A27FEF">
            <w:pPr>
              <w:spacing w:before="120"/>
              <w:ind w:left="113" w:right="113"/>
              <w:jc w:val="center"/>
              <w:rPr>
                <w:b/>
                <w:noProof w:val="0"/>
                <w:sz w:val="28"/>
                <w:szCs w:val="20"/>
                <w:lang w:val="en-US"/>
              </w:rPr>
            </w:pPr>
            <w:r w:rsidRPr="00A27FEF">
              <w:rPr>
                <w:b/>
                <w:i/>
                <w:noProof w:val="0"/>
                <w:sz w:val="28"/>
                <w:szCs w:val="20"/>
                <w:lang w:val="en-US"/>
              </w:rPr>
              <w:t>45200000-9</w:t>
            </w: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54C05165" w14:textId="77777777" w:rsidR="00A27FEF" w:rsidRPr="00A27FEF" w:rsidRDefault="00A27FEF" w:rsidP="00A27FEF">
            <w:pPr>
              <w:shd w:val="clear" w:color="auto" w:fill="FFFFFF" w:themeFill="background1"/>
              <w:spacing w:before="120"/>
              <w:rPr>
                <w:noProof w:val="0"/>
                <w:sz w:val="20"/>
                <w:lang w:val="ru-RU" w:eastAsia="ru-RU"/>
              </w:rPr>
            </w:pPr>
            <w:r w:rsidRPr="00A27FEF">
              <w:rPr>
                <w:b/>
                <w:i/>
                <w:noProof w:val="0"/>
                <w:sz w:val="28"/>
                <w:szCs w:val="28"/>
                <w:lang w:val="ru-RU" w:eastAsia="ru-RU"/>
              </w:rPr>
              <w:t xml:space="preserve">Капитальный    ремонт   </w:t>
            </w:r>
            <w:proofErr w:type="gramStart"/>
            <w:r w:rsidRPr="00A27FEF">
              <w:rPr>
                <w:b/>
                <w:i/>
                <w:noProof w:val="0"/>
                <w:sz w:val="28"/>
                <w:szCs w:val="28"/>
                <w:lang w:val="ru-RU" w:eastAsia="ru-RU"/>
              </w:rPr>
              <w:t>на  местных</w:t>
            </w:r>
            <w:proofErr w:type="gramEnd"/>
            <w:r w:rsidRPr="00A27FEF">
              <w:rPr>
                <w:b/>
                <w:i/>
                <w:noProof w:val="0"/>
                <w:sz w:val="28"/>
                <w:szCs w:val="28"/>
                <w:lang w:val="ru-RU" w:eastAsia="ru-RU"/>
              </w:rPr>
              <w:t xml:space="preserve">   автодорогах   с    устройством  сплошного  покрытия,   асфальтобетонной   смесью   горячим  способом   по     ул. Комсомольская    от  №83  до  №131,   ул.  Котовского    в   с.  </w:t>
            </w:r>
            <w:proofErr w:type="spellStart"/>
            <w:r w:rsidRPr="00A27FEF">
              <w:rPr>
                <w:b/>
                <w:i/>
                <w:noProof w:val="0"/>
                <w:sz w:val="28"/>
                <w:szCs w:val="28"/>
                <w:lang w:val="ru-RU" w:eastAsia="ru-RU"/>
              </w:rPr>
              <w:t>Кортен</w:t>
            </w:r>
            <w:proofErr w:type="spellEnd"/>
            <w:r w:rsidRPr="00A27FEF">
              <w:rPr>
                <w:b/>
                <w:i/>
                <w:noProof w:val="0"/>
                <w:sz w:val="28"/>
                <w:szCs w:val="28"/>
                <w:lang w:val="ru-RU" w:eastAsia="ru-RU"/>
              </w:rPr>
              <w:t>, р-</w:t>
            </w:r>
            <w:proofErr w:type="gramStart"/>
            <w:r w:rsidRPr="00A27FEF">
              <w:rPr>
                <w:b/>
                <w:i/>
                <w:noProof w:val="0"/>
                <w:sz w:val="28"/>
                <w:szCs w:val="28"/>
                <w:lang w:val="ru-RU" w:eastAsia="ru-RU"/>
              </w:rPr>
              <w:t>он  Тараклия</w:t>
            </w:r>
            <w:proofErr w:type="gramEnd"/>
            <w:r w:rsidRPr="00A27FEF">
              <w:rPr>
                <w:b/>
                <w:i/>
                <w:noProof w:val="0"/>
                <w:sz w:val="28"/>
                <w:szCs w:val="28"/>
                <w:lang w:val="ru-RU" w:eastAsia="ru-RU"/>
              </w:rPr>
              <w:t>.</w:t>
            </w:r>
            <w:r w:rsidRPr="00A27FEF">
              <w:rPr>
                <w:noProof w:val="0"/>
                <w:sz w:val="20"/>
                <w:lang w:val="ru-RU" w:eastAsia="ru-RU"/>
              </w:rPr>
              <w:t xml:space="preserve"> </w:t>
            </w:r>
          </w:p>
          <w:p w14:paraId="70FF7D29" w14:textId="77777777" w:rsidR="00A27FEF" w:rsidRPr="00A27FEF" w:rsidRDefault="00A27FEF" w:rsidP="00A27FEF">
            <w:pPr>
              <w:spacing w:before="120"/>
              <w:rPr>
                <w:noProof w:val="0"/>
                <w:sz w:val="20"/>
                <w:szCs w:val="20"/>
                <w:lang w:val="ru-RU"/>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4717633" w14:textId="77777777" w:rsidR="00A27FEF" w:rsidRPr="00A27FEF" w:rsidRDefault="00A27FEF" w:rsidP="00A27FEF">
            <w:pPr>
              <w:spacing w:before="120"/>
              <w:jc w:val="center"/>
              <w:rPr>
                <w:b/>
                <w:i/>
                <w:noProof w:val="0"/>
                <w:sz w:val="28"/>
                <w:lang w:val="en-US"/>
              </w:rPr>
            </w:pPr>
            <w:proofErr w:type="spellStart"/>
            <w:r w:rsidRPr="00A27FEF">
              <w:rPr>
                <w:b/>
                <w:i/>
                <w:noProof w:val="0"/>
                <w:sz w:val="28"/>
                <w:lang w:val="en-US"/>
              </w:rPr>
              <w:t>proiect</w:t>
            </w:r>
            <w:proofErr w:type="spellEnd"/>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FD03002" w14:textId="77777777" w:rsidR="00A27FEF" w:rsidRPr="00A27FEF" w:rsidRDefault="00A27FEF" w:rsidP="00A27FEF">
            <w:pPr>
              <w:spacing w:before="120"/>
              <w:jc w:val="center"/>
              <w:rPr>
                <w:b/>
                <w:i/>
                <w:noProof w:val="0"/>
                <w:sz w:val="28"/>
                <w:szCs w:val="20"/>
                <w:lang w:val="en-US"/>
              </w:rPr>
            </w:pPr>
            <w:r w:rsidRPr="00A27FEF">
              <w:rPr>
                <w:b/>
                <w:i/>
                <w:noProof w:val="0"/>
                <w:sz w:val="28"/>
                <w:szCs w:val="20"/>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CEA061" w14:textId="77777777" w:rsidR="00A27FEF" w:rsidRPr="00A27FEF" w:rsidRDefault="00A27FEF" w:rsidP="00A27FEF">
            <w:pPr>
              <w:spacing w:before="120"/>
              <w:jc w:val="center"/>
              <w:rPr>
                <w:b/>
                <w:i/>
                <w:noProof w:val="0"/>
                <w:sz w:val="28"/>
                <w:szCs w:val="28"/>
                <w:lang w:val="en-US"/>
              </w:rPr>
            </w:pPr>
            <w:r w:rsidRPr="00A27FEF">
              <w:rPr>
                <w:b/>
                <w:i/>
                <w:noProof w:val="0"/>
                <w:sz w:val="28"/>
                <w:szCs w:val="28"/>
                <w:lang w:val="en-US"/>
              </w:rPr>
              <w:t xml:space="preserve">Conform </w:t>
            </w:r>
            <w:proofErr w:type="spellStart"/>
            <w:r w:rsidRPr="00A27FEF">
              <w:rPr>
                <w:b/>
                <w:i/>
                <w:noProof w:val="0"/>
                <w:sz w:val="28"/>
                <w:szCs w:val="28"/>
                <w:lang w:val="en-US"/>
              </w:rPr>
              <w:t>caietului</w:t>
            </w:r>
            <w:proofErr w:type="spellEnd"/>
            <w:r w:rsidRPr="00A27FEF">
              <w:rPr>
                <w:b/>
                <w:i/>
                <w:noProof w:val="0"/>
                <w:sz w:val="28"/>
                <w:szCs w:val="28"/>
                <w:lang w:val="en-US"/>
              </w:rPr>
              <w:t xml:space="preserve"> de </w:t>
            </w:r>
            <w:proofErr w:type="spellStart"/>
            <w:r w:rsidRPr="00A27FEF">
              <w:rPr>
                <w:b/>
                <w:i/>
                <w:noProof w:val="0"/>
                <w:sz w:val="28"/>
                <w:szCs w:val="28"/>
                <w:lang w:val="en-US"/>
              </w:rPr>
              <w:t>sargini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EB9968" w14:textId="77777777" w:rsidR="00A27FEF" w:rsidRPr="00A27FEF" w:rsidRDefault="00A27FEF" w:rsidP="00A27FEF">
            <w:pPr>
              <w:shd w:val="clear" w:color="auto" w:fill="FFFFFF" w:themeFill="background1"/>
              <w:spacing w:before="120"/>
              <w:jc w:val="center"/>
              <w:rPr>
                <w:noProof w:val="0"/>
                <w:sz w:val="20"/>
                <w:szCs w:val="20"/>
                <w:lang w:val="ru-RU" w:eastAsia="ru-RU"/>
              </w:rPr>
            </w:pPr>
          </w:p>
          <w:p w14:paraId="66690165" w14:textId="77777777" w:rsidR="00A27FEF" w:rsidRPr="00A27FEF" w:rsidRDefault="00A27FEF" w:rsidP="00A27FEF">
            <w:pPr>
              <w:shd w:val="clear" w:color="auto" w:fill="FFFFFF" w:themeFill="background1"/>
              <w:spacing w:before="120"/>
              <w:jc w:val="center"/>
              <w:rPr>
                <w:b/>
                <w:i/>
                <w:noProof w:val="0"/>
                <w:sz w:val="28"/>
                <w:szCs w:val="20"/>
                <w:lang w:val="en-US" w:eastAsia="ru-RU"/>
              </w:rPr>
            </w:pPr>
            <w:r w:rsidRPr="00A27FEF">
              <w:rPr>
                <w:b/>
                <w:i/>
                <w:noProof w:val="0"/>
                <w:sz w:val="28"/>
                <w:szCs w:val="20"/>
                <w:lang w:val="ru-RU" w:eastAsia="ru-RU"/>
              </w:rPr>
              <w:t>1</w:t>
            </w:r>
            <w:r w:rsidRPr="00A27FEF">
              <w:rPr>
                <w:b/>
                <w:i/>
                <w:noProof w:val="0"/>
                <w:sz w:val="28"/>
                <w:szCs w:val="20"/>
                <w:lang w:val="en-US" w:eastAsia="ru-RU"/>
              </w:rPr>
              <w:t>078738.20</w:t>
            </w:r>
          </w:p>
          <w:p w14:paraId="65677EFE" w14:textId="77777777" w:rsidR="00A27FEF" w:rsidRPr="00A27FEF" w:rsidRDefault="00A27FEF" w:rsidP="00A27FEF">
            <w:pPr>
              <w:shd w:val="clear" w:color="auto" w:fill="FFFFFF" w:themeFill="background1"/>
              <w:spacing w:before="120"/>
              <w:jc w:val="center"/>
              <w:rPr>
                <w:b/>
                <w:i/>
                <w:noProof w:val="0"/>
                <w:sz w:val="28"/>
                <w:szCs w:val="20"/>
                <w:lang w:val="en-US" w:eastAsia="ru-RU"/>
              </w:rPr>
            </w:pPr>
            <w:r w:rsidRPr="00A27FEF">
              <w:rPr>
                <w:i/>
                <w:noProof w:val="0"/>
                <w:color w:val="000000"/>
                <w:lang w:val="ro-MD"/>
              </w:rPr>
              <w:t>Fără  TVA</w:t>
            </w:r>
          </w:p>
        </w:tc>
      </w:tr>
    </w:tbl>
    <w:p w14:paraId="171211FD" w14:textId="77777777" w:rsidR="00A27FEF" w:rsidRPr="00A27FEF" w:rsidRDefault="00A27FEF" w:rsidP="00A27FEF">
      <w:pPr>
        <w:numPr>
          <w:ilvl w:val="0"/>
          <w:numId w:val="23"/>
        </w:numPr>
        <w:shd w:val="clear" w:color="auto" w:fill="FFFFFF" w:themeFill="background1"/>
        <w:tabs>
          <w:tab w:val="right" w:pos="426"/>
        </w:tabs>
        <w:spacing w:before="120"/>
        <w:ind w:left="360"/>
        <w:rPr>
          <w:b/>
          <w:noProof w:val="0"/>
          <w:u w:val="single"/>
          <w:lang w:val="en-US" w:eastAsia="ru-RU"/>
        </w:rPr>
      </w:pPr>
      <w:proofErr w:type="spellStart"/>
      <w:r w:rsidRPr="00A27FEF">
        <w:rPr>
          <w:b/>
          <w:noProof w:val="0"/>
          <w:lang w:val="en-US" w:eastAsia="ru-RU"/>
        </w:rPr>
        <w:t>În</w:t>
      </w:r>
      <w:proofErr w:type="spellEnd"/>
      <w:r w:rsidRPr="00A27FEF">
        <w:rPr>
          <w:b/>
          <w:noProof w:val="0"/>
          <w:lang w:val="en-US" w:eastAsia="ru-RU"/>
        </w:rPr>
        <w:t xml:space="preserve"> </w:t>
      </w:r>
      <w:proofErr w:type="spellStart"/>
      <w:r w:rsidRPr="00A27FEF">
        <w:rPr>
          <w:b/>
          <w:noProof w:val="0"/>
          <w:lang w:val="en-US" w:eastAsia="ru-RU"/>
        </w:rPr>
        <w:t>cazul</w:t>
      </w:r>
      <w:proofErr w:type="spellEnd"/>
      <w:r w:rsidRPr="00A27FEF">
        <w:rPr>
          <w:b/>
          <w:noProof w:val="0"/>
          <w:lang w:val="en-US" w:eastAsia="ru-RU"/>
        </w:rPr>
        <w:t xml:space="preserve"> </w:t>
      </w:r>
      <w:proofErr w:type="spellStart"/>
      <w:r w:rsidRPr="00A27FEF">
        <w:rPr>
          <w:b/>
          <w:noProof w:val="0"/>
          <w:lang w:val="en-US" w:eastAsia="ru-RU"/>
        </w:rPr>
        <w:t>procedurelor</w:t>
      </w:r>
      <w:proofErr w:type="spellEnd"/>
      <w:r w:rsidRPr="00A27FEF">
        <w:rPr>
          <w:b/>
          <w:noProof w:val="0"/>
          <w:lang w:val="en-US" w:eastAsia="ru-RU"/>
        </w:rPr>
        <w:t xml:space="preserve"> de </w:t>
      </w:r>
      <w:proofErr w:type="spellStart"/>
      <w:r w:rsidRPr="00A27FEF">
        <w:rPr>
          <w:b/>
          <w:noProof w:val="0"/>
          <w:lang w:val="en-US" w:eastAsia="ru-RU"/>
        </w:rPr>
        <w:t>preselecție</w:t>
      </w:r>
      <w:proofErr w:type="spellEnd"/>
      <w:r w:rsidRPr="00A27FEF">
        <w:rPr>
          <w:b/>
          <w:noProof w:val="0"/>
          <w:lang w:val="en-US" w:eastAsia="ru-RU"/>
        </w:rPr>
        <w:t xml:space="preserve"> se </w:t>
      </w:r>
      <w:proofErr w:type="spellStart"/>
      <w:r w:rsidRPr="00A27FEF">
        <w:rPr>
          <w:b/>
          <w:noProof w:val="0"/>
          <w:lang w:val="en-US" w:eastAsia="ru-RU"/>
        </w:rPr>
        <w:t>indică</w:t>
      </w:r>
      <w:proofErr w:type="spellEnd"/>
      <w:r w:rsidRPr="00A27FEF">
        <w:rPr>
          <w:b/>
          <w:noProof w:val="0"/>
          <w:lang w:val="en-US" w:eastAsia="ru-RU"/>
        </w:rPr>
        <w:t xml:space="preserve"> </w:t>
      </w:r>
      <w:proofErr w:type="spellStart"/>
      <w:r w:rsidRPr="00A27FEF">
        <w:rPr>
          <w:b/>
          <w:noProof w:val="0"/>
          <w:lang w:val="en-US" w:eastAsia="ru-RU"/>
        </w:rPr>
        <w:t>numărul</w:t>
      </w:r>
      <w:proofErr w:type="spellEnd"/>
      <w:r w:rsidRPr="00A27FEF">
        <w:rPr>
          <w:b/>
          <w:noProof w:val="0"/>
          <w:lang w:val="en-US" w:eastAsia="ru-RU"/>
        </w:rPr>
        <w:t xml:space="preserve"> minim al </w:t>
      </w:r>
      <w:proofErr w:type="spellStart"/>
      <w:r w:rsidRPr="00A27FEF">
        <w:rPr>
          <w:b/>
          <w:noProof w:val="0"/>
          <w:lang w:val="en-US" w:eastAsia="ru-RU"/>
        </w:rPr>
        <w:t>candidaţilor</w:t>
      </w:r>
      <w:proofErr w:type="spellEnd"/>
      <w:r w:rsidRPr="00A27FEF">
        <w:rPr>
          <w:b/>
          <w:noProof w:val="0"/>
          <w:lang w:val="en-US" w:eastAsia="ru-RU"/>
        </w:rPr>
        <w:t xml:space="preserve"> </w:t>
      </w:r>
      <w:proofErr w:type="spellStart"/>
      <w:r w:rsidRPr="00A27FEF">
        <w:rPr>
          <w:b/>
          <w:noProof w:val="0"/>
          <w:lang w:val="en-US" w:eastAsia="ru-RU"/>
        </w:rPr>
        <w:t>şi</w:t>
      </w:r>
      <w:proofErr w:type="spellEnd"/>
      <w:r w:rsidRPr="00A27FEF">
        <w:rPr>
          <w:b/>
          <w:noProof w:val="0"/>
          <w:lang w:val="en-US" w:eastAsia="ru-RU"/>
        </w:rPr>
        <w:t xml:space="preserve">, </w:t>
      </w:r>
      <w:proofErr w:type="spellStart"/>
      <w:r w:rsidRPr="00A27FEF">
        <w:rPr>
          <w:b/>
          <w:noProof w:val="0"/>
          <w:lang w:val="en-US" w:eastAsia="ru-RU"/>
        </w:rPr>
        <w:t>dacă</w:t>
      </w:r>
      <w:proofErr w:type="spellEnd"/>
      <w:r w:rsidRPr="00A27FEF">
        <w:rPr>
          <w:b/>
          <w:noProof w:val="0"/>
          <w:lang w:val="en-US" w:eastAsia="ru-RU"/>
        </w:rPr>
        <w:t xml:space="preserve"> </w:t>
      </w:r>
      <w:proofErr w:type="spellStart"/>
      <w:r w:rsidRPr="00A27FEF">
        <w:rPr>
          <w:b/>
          <w:noProof w:val="0"/>
          <w:lang w:val="en-US" w:eastAsia="ru-RU"/>
        </w:rPr>
        <w:t>este</w:t>
      </w:r>
      <w:proofErr w:type="spellEnd"/>
      <w:r w:rsidRPr="00A27FEF">
        <w:rPr>
          <w:b/>
          <w:noProof w:val="0"/>
          <w:lang w:val="en-US" w:eastAsia="ru-RU"/>
        </w:rPr>
        <w:t xml:space="preserve"> </w:t>
      </w:r>
      <w:proofErr w:type="spellStart"/>
      <w:r w:rsidRPr="00A27FEF">
        <w:rPr>
          <w:b/>
          <w:noProof w:val="0"/>
          <w:lang w:val="en-US" w:eastAsia="ru-RU"/>
        </w:rPr>
        <w:t>cazul</w:t>
      </w:r>
      <w:proofErr w:type="spellEnd"/>
      <w:r w:rsidRPr="00A27FEF">
        <w:rPr>
          <w:b/>
          <w:noProof w:val="0"/>
          <w:lang w:val="en-US" w:eastAsia="ru-RU"/>
        </w:rPr>
        <w:t xml:space="preserve">, </w:t>
      </w:r>
      <w:proofErr w:type="spellStart"/>
      <w:r w:rsidRPr="00A27FEF">
        <w:rPr>
          <w:b/>
          <w:noProof w:val="0"/>
          <w:lang w:val="en-US" w:eastAsia="ru-RU"/>
        </w:rPr>
        <w:t>numărul</w:t>
      </w:r>
      <w:proofErr w:type="spellEnd"/>
      <w:r w:rsidRPr="00A27FEF">
        <w:rPr>
          <w:b/>
          <w:noProof w:val="0"/>
          <w:lang w:val="en-US" w:eastAsia="ru-RU"/>
        </w:rPr>
        <w:t xml:space="preserve"> maxim al </w:t>
      </w:r>
      <w:proofErr w:type="spellStart"/>
      <w:proofErr w:type="gramStart"/>
      <w:r w:rsidRPr="00A27FEF">
        <w:rPr>
          <w:b/>
          <w:noProof w:val="0"/>
          <w:lang w:val="en-US" w:eastAsia="ru-RU"/>
        </w:rPr>
        <w:t>acestora</w:t>
      </w:r>
      <w:proofErr w:type="spellEnd"/>
      <w:r w:rsidRPr="00A27FEF">
        <w:rPr>
          <w:b/>
          <w:noProof w:val="0"/>
          <w:lang w:val="en-US" w:eastAsia="ru-RU"/>
        </w:rPr>
        <w:t xml:space="preserve"> </w:t>
      </w:r>
      <w:r w:rsidRPr="00A27FEF">
        <w:rPr>
          <w:b/>
          <w:noProof w:val="0"/>
          <w:u w:val="single"/>
          <w:lang w:val="en-US" w:eastAsia="ru-RU"/>
        </w:rPr>
        <w:t xml:space="preserve"> ----</w:t>
      </w:r>
      <w:proofErr w:type="gramEnd"/>
    </w:p>
    <w:p w14:paraId="2B48E0A4" w14:textId="77777777" w:rsidR="00A27FEF" w:rsidRPr="00A27FEF" w:rsidRDefault="00A27FEF" w:rsidP="00A27FEF">
      <w:pPr>
        <w:numPr>
          <w:ilvl w:val="0"/>
          <w:numId w:val="23"/>
        </w:numPr>
        <w:shd w:val="clear" w:color="auto" w:fill="FFFFFF" w:themeFill="background1"/>
        <w:tabs>
          <w:tab w:val="right" w:pos="426"/>
        </w:tabs>
        <w:ind w:left="357"/>
        <w:rPr>
          <w:b/>
          <w:noProof w:val="0"/>
          <w:lang w:val="en-US" w:eastAsia="ru-RU"/>
        </w:rPr>
      </w:pPr>
      <w:proofErr w:type="spellStart"/>
      <w:r w:rsidRPr="00A27FEF">
        <w:rPr>
          <w:b/>
          <w:noProof w:val="0"/>
          <w:lang w:val="en-US" w:eastAsia="ru-RU"/>
        </w:rPr>
        <w:t>Încazulîn</w:t>
      </w:r>
      <w:proofErr w:type="spellEnd"/>
      <w:r w:rsidRPr="00A27FEF">
        <w:rPr>
          <w:b/>
          <w:noProof w:val="0"/>
          <w:lang w:val="en-US" w:eastAsia="ru-RU"/>
        </w:rPr>
        <w:t xml:space="preserve"> care </w:t>
      </w:r>
      <w:proofErr w:type="spellStart"/>
      <w:r w:rsidRPr="00A27FEF">
        <w:rPr>
          <w:b/>
          <w:noProof w:val="0"/>
          <w:lang w:val="en-US" w:eastAsia="ru-RU"/>
        </w:rPr>
        <w:t>contractulesteîmpărțit</w:t>
      </w:r>
      <w:proofErr w:type="spellEnd"/>
      <w:r w:rsidRPr="00A27FEF">
        <w:rPr>
          <w:b/>
          <w:noProof w:val="0"/>
          <w:lang w:val="en-US" w:eastAsia="ru-RU"/>
        </w:rPr>
        <w:t xml:space="preserve"> pe </w:t>
      </w:r>
      <w:proofErr w:type="spellStart"/>
      <w:r w:rsidRPr="00A27FEF">
        <w:rPr>
          <w:b/>
          <w:noProof w:val="0"/>
          <w:lang w:val="en-US" w:eastAsia="ru-RU"/>
        </w:rPr>
        <w:t>loturi</w:t>
      </w:r>
      <w:proofErr w:type="spellEnd"/>
      <w:r w:rsidRPr="00A27FEF">
        <w:rPr>
          <w:b/>
          <w:noProof w:val="0"/>
          <w:lang w:val="en-US" w:eastAsia="ru-RU"/>
        </w:rPr>
        <w:t xml:space="preserve">, un operator economic </w:t>
      </w:r>
      <w:proofErr w:type="spellStart"/>
      <w:r w:rsidRPr="00A27FEF">
        <w:rPr>
          <w:b/>
          <w:noProof w:val="0"/>
          <w:lang w:val="en-US" w:eastAsia="ru-RU"/>
        </w:rPr>
        <w:t>poatedepune</w:t>
      </w:r>
      <w:proofErr w:type="spellEnd"/>
    </w:p>
    <w:p w14:paraId="25DEC33B" w14:textId="77777777" w:rsidR="00A27FEF" w:rsidRPr="00A27FEF" w:rsidRDefault="00A27FEF" w:rsidP="00A27FEF">
      <w:pPr>
        <w:shd w:val="clear" w:color="auto" w:fill="FFFFFF" w:themeFill="background1"/>
        <w:tabs>
          <w:tab w:val="right" w:pos="426"/>
        </w:tabs>
        <w:ind w:left="720"/>
        <w:rPr>
          <w:noProof w:val="0"/>
          <w:lang w:val="en-US" w:eastAsia="ru-RU"/>
        </w:rPr>
      </w:pPr>
      <w:proofErr w:type="spellStart"/>
      <w:r w:rsidRPr="00A27FEF">
        <w:rPr>
          <w:b/>
          <w:noProof w:val="0"/>
          <w:lang w:val="en-US" w:eastAsia="ru-RU"/>
        </w:rPr>
        <w:t>oferta</w:t>
      </w:r>
      <w:proofErr w:type="spellEnd"/>
      <w:r w:rsidRPr="00A27FEF">
        <w:rPr>
          <w:b/>
          <w:noProof w:val="0"/>
          <w:lang w:val="en-US" w:eastAsia="ru-RU"/>
        </w:rPr>
        <w:t xml:space="preserve"> (se </w:t>
      </w:r>
      <w:proofErr w:type="spellStart"/>
      <w:r w:rsidRPr="00A27FEF">
        <w:rPr>
          <w:b/>
          <w:noProof w:val="0"/>
          <w:lang w:val="en-US" w:eastAsia="ru-RU"/>
        </w:rPr>
        <w:t>vaselecta</w:t>
      </w:r>
      <w:proofErr w:type="spellEnd"/>
      <w:r w:rsidRPr="00A27FEF">
        <w:rPr>
          <w:b/>
          <w:noProof w:val="0"/>
          <w:lang w:val="en-US" w:eastAsia="ru-RU"/>
        </w:rPr>
        <w:t>):</w:t>
      </w:r>
      <w:r w:rsidRPr="00A27FEF">
        <w:rPr>
          <w:noProof w:val="0"/>
          <w:lang w:val="en-US" w:eastAsia="ru-RU"/>
        </w:rPr>
        <w:t xml:space="preserve"> </w:t>
      </w:r>
      <w:proofErr w:type="spellStart"/>
      <w:r w:rsidRPr="00A27FEF">
        <w:rPr>
          <w:b/>
          <w:i/>
          <w:noProof w:val="0"/>
          <w:sz w:val="28"/>
          <w:u w:val="single"/>
          <w:lang w:val="en-US" w:eastAsia="ru-RU"/>
        </w:rPr>
        <w:t>Pentru</w:t>
      </w:r>
      <w:proofErr w:type="spellEnd"/>
      <w:r w:rsidRPr="00A27FEF">
        <w:rPr>
          <w:b/>
          <w:i/>
          <w:noProof w:val="0"/>
          <w:sz w:val="28"/>
          <w:u w:val="single"/>
          <w:lang w:val="en-US" w:eastAsia="ru-RU"/>
        </w:rPr>
        <w:t xml:space="preserve"> un </w:t>
      </w:r>
      <w:proofErr w:type="spellStart"/>
      <w:r w:rsidRPr="00A27FEF">
        <w:rPr>
          <w:b/>
          <w:i/>
          <w:noProof w:val="0"/>
          <w:sz w:val="28"/>
          <w:u w:val="single"/>
          <w:lang w:val="en-US" w:eastAsia="ru-RU"/>
        </w:rPr>
        <w:t>singur</w:t>
      </w:r>
      <w:proofErr w:type="spellEnd"/>
      <w:r w:rsidRPr="00A27FEF">
        <w:rPr>
          <w:b/>
          <w:i/>
          <w:noProof w:val="0"/>
          <w:sz w:val="28"/>
          <w:u w:val="single"/>
          <w:lang w:val="en-US" w:eastAsia="ru-RU"/>
        </w:rPr>
        <w:t xml:space="preserve"> lot</w:t>
      </w:r>
      <w:r w:rsidRPr="00A27FEF">
        <w:rPr>
          <w:b/>
          <w:i/>
          <w:noProof w:val="0"/>
          <w:sz w:val="28"/>
          <w:lang w:val="en-US" w:eastAsia="ru-RU"/>
        </w:rPr>
        <w:t>;</w:t>
      </w:r>
    </w:p>
    <w:p w14:paraId="6DF46521" w14:textId="77777777" w:rsidR="00A27FEF" w:rsidRPr="00A27FEF" w:rsidRDefault="00A27FEF" w:rsidP="00A27FEF">
      <w:pPr>
        <w:numPr>
          <w:ilvl w:val="0"/>
          <w:numId w:val="23"/>
        </w:numPr>
        <w:shd w:val="clear" w:color="auto" w:fill="FFFFFF" w:themeFill="background1"/>
        <w:tabs>
          <w:tab w:val="right" w:pos="426"/>
        </w:tabs>
        <w:ind w:left="0" w:firstLine="0"/>
        <w:rPr>
          <w:b/>
          <w:noProof w:val="0"/>
          <w:lang w:val="en-US" w:eastAsia="ru-RU"/>
        </w:rPr>
      </w:pPr>
      <w:proofErr w:type="spellStart"/>
      <w:r w:rsidRPr="00A27FEF">
        <w:rPr>
          <w:b/>
          <w:noProof w:val="0"/>
          <w:lang w:val="en-US" w:eastAsia="ru-RU"/>
        </w:rPr>
        <w:t>Admiterea</w:t>
      </w:r>
      <w:proofErr w:type="spellEnd"/>
      <w:r w:rsidRPr="00A27FEF">
        <w:rPr>
          <w:b/>
          <w:noProof w:val="0"/>
          <w:lang w:val="en-US" w:eastAsia="ru-RU"/>
        </w:rPr>
        <w:t xml:space="preserve"> </w:t>
      </w:r>
      <w:proofErr w:type="spellStart"/>
      <w:r w:rsidRPr="00A27FEF">
        <w:rPr>
          <w:b/>
          <w:noProof w:val="0"/>
          <w:lang w:val="en-US" w:eastAsia="ru-RU"/>
        </w:rPr>
        <w:t>sau</w:t>
      </w:r>
      <w:proofErr w:type="spellEnd"/>
      <w:r w:rsidRPr="00A27FEF">
        <w:rPr>
          <w:b/>
          <w:noProof w:val="0"/>
          <w:lang w:val="en-US" w:eastAsia="ru-RU"/>
        </w:rPr>
        <w:t xml:space="preserve"> </w:t>
      </w:r>
      <w:proofErr w:type="spellStart"/>
      <w:r w:rsidRPr="00A27FEF">
        <w:rPr>
          <w:b/>
          <w:noProof w:val="0"/>
          <w:lang w:val="en-US" w:eastAsia="ru-RU"/>
        </w:rPr>
        <w:t>interzicerea</w:t>
      </w:r>
      <w:proofErr w:type="spellEnd"/>
      <w:r w:rsidRPr="00A27FEF">
        <w:rPr>
          <w:b/>
          <w:noProof w:val="0"/>
          <w:lang w:val="en-US" w:eastAsia="ru-RU"/>
        </w:rPr>
        <w:t xml:space="preserve"> </w:t>
      </w:r>
      <w:proofErr w:type="spellStart"/>
      <w:r w:rsidRPr="00A27FEF">
        <w:rPr>
          <w:b/>
          <w:noProof w:val="0"/>
          <w:lang w:val="en-US" w:eastAsia="ru-RU"/>
        </w:rPr>
        <w:t>ofertelor</w:t>
      </w:r>
      <w:proofErr w:type="spellEnd"/>
      <w:r w:rsidRPr="00A27FEF">
        <w:rPr>
          <w:b/>
          <w:noProof w:val="0"/>
          <w:lang w:val="en-US" w:eastAsia="ru-RU"/>
        </w:rPr>
        <w:t xml:space="preserve"> alternative: </w:t>
      </w:r>
      <w:r w:rsidRPr="00A27FEF">
        <w:rPr>
          <w:b/>
          <w:i/>
          <w:noProof w:val="0"/>
          <w:sz w:val="28"/>
          <w:lang w:val="en-US" w:eastAsia="ru-RU"/>
        </w:rPr>
        <w:t>_________</w:t>
      </w:r>
      <w:r w:rsidRPr="00A27FEF">
        <w:rPr>
          <w:i/>
          <w:noProof w:val="0"/>
          <w:sz w:val="28"/>
          <w:u w:val="single"/>
          <w:lang w:val="en-US" w:eastAsia="ru-RU"/>
        </w:rPr>
        <w:t xml:space="preserve"> </w:t>
      </w:r>
      <w:r w:rsidRPr="00A27FEF">
        <w:rPr>
          <w:b/>
          <w:i/>
          <w:noProof w:val="0"/>
          <w:sz w:val="28"/>
          <w:u w:val="single"/>
          <w:lang w:val="en-US" w:eastAsia="ru-RU"/>
        </w:rPr>
        <w:t xml:space="preserve">nu se </w:t>
      </w:r>
      <w:proofErr w:type="spellStart"/>
      <w:r w:rsidRPr="00A27FEF">
        <w:rPr>
          <w:b/>
          <w:i/>
          <w:noProof w:val="0"/>
          <w:sz w:val="28"/>
          <w:u w:val="single"/>
          <w:lang w:val="en-US" w:eastAsia="ru-RU"/>
        </w:rPr>
        <w:t>admite</w:t>
      </w:r>
      <w:proofErr w:type="spellEnd"/>
      <w:r w:rsidRPr="00A27FEF">
        <w:rPr>
          <w:b/>
          <w:noProof w:val="0"/>
          <w:u w:val="single"/>
          <w:lang w:val="en-US" w:eastAsia="ru-RU"/>
        </w:rPr>
        <w:t xml:space="preserve"> </w:t>
      </w:r>
      <w:r w:rsidRPr="00A27FEF">
        <w:rPr>
          <w:b/>
          <w:noProof w:val="0"/>
          <w:lang w:val="en-US" w:eastAsia="ru-RU"/>
        </w:rPr>
        <w:t>___________</w:t>
      </w:r>
    </w:p>
    <w:p w14:paraId="53D893C1" w14:textId="77777777" w:rsidR="00A27FEF" w:rsidRPr="00A27FEF" w:rsidRDefault="00A27FEF" w:rsidP="00A27FEF">
      <w:pPr>
        <w:shd w:val="clear" w:color="auto" w:fill="FFFFFF" w:themeFill="background1"/>
        <w:tabs>
          <w:tab w:val="right" w:pos="426"/>
        </w:tabs>
        <w:ind w:left="6206"/>
        <w:rPr>
          <w:noProof w:val="0"/>
          <w:sz w:val="20"/>
          <w:lang w:val="en-US" w:eastAsia="ru-RU"/>
        </w:rPr>
      </w:pPr>
      <w:r w:rsidRPr="00A27FEF">
        <w:rPr>
          <w:noProof w:val="0"/>
          <w:sz w:val="20"/>
          <w:lang w:val="en-US" w:eastAsia="ru-RU"/>
        </w:rPr>
        <w:t>(</w:t>
      </w:r>
      <w:proofErr w:type="spellStart"/>
      <w:r w:rsidRPr="00A27FEF">
        <w:rPr>
          <w:noProof w:val="0"/>
          <w:sz w:val="20"/>
          <w:lang w:val="en-US" w:eastAsia="ru-RU"/>
        </w:rPr>
        <w:t>indicați</w:t>
      </w:r>
      <w:proofErr w:type="spellEnd"/>
      <w:r w:rsidRPr="00A27FEF">
        <w:rPr>
          <w:noProof w:val="0"/>
          <w:sz w:val="20"/>
          <w:lang w:val="en-US" w:eastAsia="ru-RU"/>
        </w:rPr>
        <w:t xml:space="preserve"> se </w:t>
      </w:r>
      <w:proofErr w:type="spellStart"/>
      <w:r w:rsidRPr="00A27FEF">
        <w:rPr>
          <w:noProof w:val="0"/>
          <w:sz w:val="20"/>
          <w:lang w:val="en-US" w:eastAsia="ru-RU"/>
        </w:rPr>
        <w:t>admite</w:t>
      </w:r>
      <w:proofErr w:type="spellEnd"/>
      <w:r w:rsidRPr="00A27FEF">
        <w:rPr>
          <w:noProof w:val="0"/>
          <w:sz w:val="20"/>
          <w:lang w:val="en-US" w:eastAsia="ru-RU"/>
        </w:rPr>
        <w:t xml:space="preserve"> </w:t>
      </w:r>
      <w:proofErr w:type="spellStart"/>
      <w:r w:rsidRPr="00A27FEF">
        <w:rPr>
          <w:noProof w:val="0"/>
          <w:sz w:val="20"/>
          <w:lang w:val="en-US" w:eastAsia="ru-RU"/>
        </w:rPr>
        <w:t>sau</w:t>
      </w:r>
      <w:proofErr w:type="spellEnd"/>
      <w:r w:rsidRPr="00A27FEF">
        <w:rPr>
          <w:noProof w:val="0"/>
          <w:sz w:val="20"/>
          <w:lang w:val="en-US" w:eastAsia="ru-RU"/>
        </w:rPr>
        <w:t xml:space="preserve"> nu se </w:t>
      </w:r>
      <w:proofErr w:type="spellStart"/>
      <w:r w:rsidRPr="00A27FEF">
        <w:rPr>
          <w:noProof w:val="0"/>
          <w:sz w:val="20"/>
          <w:lang w:val="en-US" w:eastAsia="ru-RU"/>
        </w:rPr>
        <w:t>admite</w:t>
      </w:r>
      <w:proofErr w:type="spellEnd"/>
      <w:r w:rsidRPr="00A27FEF">
        <w:rPr>
          <w:noProof w:val="0"/>
          <w:sz w:val="20"/>
          <w:lang w:val="en-US" w:eastAsia="ru-RU"/>
        </w:rPr>
        <w:t>)</w:t>
      </w:r>
    </w:p>
    <w:p w14:paraId="36A93B31" w14:textId="77777777" w:rsidR="00A27FEF" w:rsidRPr="00A27FEF" w:rsidRDefault="00A27FEF" w:rsidP="00A27FEF">
      <w:pPr>
        <w:numPr>
          <w:ilvl w:val="0"/>
          <w:numId w:val="23"/>
        </w:numPr>
        <w:shd w:val="clear" w:color="auto" w:fill="FFFFFF" w:themeFill="background1"/>
        <w:tabs>
          <w:tab w:val="left" w:pos="0"/>
          <w:tab w:val="left" w:pos="284"/>
          <w:tab w:val="left" w:pos="426"/>
        </w:tabs>
        <w:ind w:left="284" w:hanging="284"/>
        <w:jc w:val="both"/>
        <w:rPr>
          <w:b/>
          <w:bCs/>
          <w:i/>
          <w:iCs/>
          <w:noProof w:val="0"/>
          <w:sz w:val="28"/>
          <w:szCs w:val="28"/>
          <w:u w:val="single"/>
          <w:lang w:val="en-US" w:eastAsia="ru-RU"/>
        </w:rPr>
      </w:pPr>
      <w:proofErr w:type="spellStart"/>
      <w:r w:rsidRPr="00A27FEF">
        <w:rPr>
          <w:b/>
          <w:noProof w:val="0"/>
          <w:lang w:val="en-US" w:eastAsia="ru-RU"/>
        </w:rPr>
        <w:t>Termenii</w:t>
      </w:r>
      <w:proofErr w:type="spellEnd"/>
      <w:r w:rsidRPr="00A27FEF">
        <w:rPr>
          <w:b/>
          <w:noProof w:val="0"/>
          <w:lang w:val="en-US" w:eastAsia="ru-RU"/>
        </w:rPr>
        <w:t xml:space="preserve"> </w:t>
      </w:r>
      <w:proofErr w:type="spellStart"/>
      <w:r w:rsidRPr="00A27FEF">
        <w:rPr>
          <w:b/>
          <w:noProof w:val="0"/>
          <w:lang w:val="en-US" w:eastAsia="ru-RU"/>
        </w:rPr>
        <w:t>și</w:t>
      </w:r>
      <w:proofErr w:type="spellEnd"/>
      <w:r w:rsidRPr="00A27FEF">
        <w:rPr>
          <w:b/>
          <w:noProof w:val="0"/>
          <w:lang w:val="en-US" w:eastAsia="ru-RU"/>
        </w:rPr>
        <w:t xml:space="preserve"> </w:t>
      </w:r>
      <w:proofErr w:type="spellStart"/>
      <w:r w:rsidRPr="00A27FEF">
        <w:rPr>
          <w:b/>
          <w:noProof w:val="0"/>
          <w:lang w:val="en-US" w:eastAsia="ru-RU"/>
        </w:rPr>
        <w:t>condițiile</w:t>
      </w:r>
      <w:proofErr w:type="spellEnd"/>
      <w:r w:rsidRPr="00A27FEF">
        <w:rPr>
          <w:b/>
          <w:noProof w:val="0"/>
          <w:lang w:val="en-US" w:eastAsia="ru-RU"/>
        </w:rPr>
        <w:t xml:space="preserve"> de </w:t>
      </w:r>
      <w:proofErr w:type="spellStart"/>
      <w:r w:rsidRPr="00A27FEF">
        <w:rPr>
          <w:b/>
          <w:noProof w:val="0"/>
          <w:lang w:val="en-US" w:eastAsia="ru-RU"/>
        </w:rPr>
        <w:t>prestare</w:t>
      </w:r>
      <w:proofErr w:type="spellEnd"/>
      <w:r w:rsidRPr="00A27FEF">
        <w:rPr>
          <w:b/>
          <w:noProof w:val="0"/>
          <w:lang w:val="en-US" w:eastAsia="ru-RU"/>
        </w:rPr>
        <w:t>/</w:t>
      </w:r>
      <w:proofErr w:type="spellStart"/>
      <w:r w:rsidRPr="00A27FEF">
        <w:rPr>
          <w:b/>
          <w:noProof w:val="0"/>
          <w:lang w:val="en-US" w:eastAsia="ru-RU"/>
        </w:rPr>
        <w:t>executare</w:t>
      </w:r>
      <w:proofErr w:type="spellEnd"/>
      <w:r w:rsidRPr="00A27FEF">
        <w:rPr>
          <w:b/>
          <w:noProof w:val="0"/>
          <w:lang w:val="en-US" w:eastAsia="ru-RU"/>
        </w:rPr>
        <w:t xml:space="preserve"> </w:t>
      </w:r>
      <w:proofErr w:type="spellStart"/>
      <w:r w:rsidRPr="00A27FEF">
        <w:rPr>
          <w:b/>
          <w:noProof w:val="0"/>
          <w:lang w:val="en-US" w:eastAsia="ru-RU"/>
        </w:rPr>
        <w:t>solicitați</w:t>
      </w:r>
      <w:proofErr w:type="spellEnd"/>
      <w:r w:rsidRPr="00A27FEF">
        <w:rPr>
          <w:b/>
          <w:noProof w:val="0"/>
          <w:lang w:val="en-US" w:eastAsia="ru-RU"/>
        </w:rPr>
        <w:t xml:space="preserve">: </w:t>
      </w:r>
      <w:r w:rsidRPr="00A27FEF">
        <w:rPr>
          <w:b/>
          <w:noProof w:val="0"/>
          <w:sz w:val="28"/>
          <w:szCs w:val="28"/>
          <w:u w:val="single"/>
        </w:rPr>
        <w:t xml:space="preserve"> </w:t>
      </w:r>
      <w:proofErr w:type="spellStart"/>
      <w:r w:rsidRPr="00A27FEF">
        <w:rPr>
          <w:b/>
          <w:bCs/>
          <w:i/>
          <w:iCs/>
          <w:noProof w:val="0"/>
          <w:sz w:val="28"/>
          <w:szCs w:val="28"/>
          <w:u w:val="single"/>
          <w:lang w:val="en-US"/>
        </w:rPr>
        <w:t>Lucrările</w:t>
      </w:r>
      <w:proofErr w:type="spellEnd"/>
      <w:r w:rsidRPr="00A27FEF">
        <w:rPr>
          <w:b/>
          <w:bCs/>
          <w:i/>
          <w:iCs/>
          <w:noProof w:val="0"/>
          <w:sz w:val="28"/>
          <w:szCs w:val="28"/>
          <w:u w:val="single"/>
          <w:lang w:val="en-US"/>
        </w:rPr>
        <w:t xml:space="preserve"> se </w:t>
      </w:r>
      <w:proofErr w:type="spellStart"/>
      <w:r w:rsidRPr="00A27FEF">
        <w:rPr>
          <w:b/>
          <w:bCs/>
          <w:i/>
          <w:iCs/>
          <w:noProof w:val="0"/>
          <w:sz w:val="28"/>
          <w:szCs w:val="28"/>
          <w:u w:val="single"/>
          <w:lang w:val="en-US"/>
        </w:rPr>
        <w:t>vor</w:t>
      </w:r>
      <w:proofErr w:type="spellEnd"/>
      <w:r w:rsidRPr="00A27FEF">
        <w:rPr>
          <w:b/>
          <w:bCs/>
          <w:i/>
          <w:iCs/>
          <w:noProof w:val="0"/>
          <w:sz w:val="28"/>
          <w:szCs w:val="28"/>
          <w:u w:val="single"/>
          <w:lang w:val="en-US"/>
        </w:rPr>
        <w:t xml:space="preserve"> </w:t>
      </w:r>
      <w:proofErr w:type="spellStart"/>
      <w:r w:rsidRPr="00A27FEF">
        <w:rPr>
          <w:b/>
          <w:bCs/>
          <w:i/>
          <w:iCs/>
          <w:noProof w:val="0"/>
          <w:sz w:val="28"/>
          <w:szCs w:val="28"/>
          <w:u w:val="single"/>
          <w:lang w:val="en-US"/>
        </w:rPr>
        <w:t>executa</w:t>
      </w:r>
      <w:proofErr w:type="spellEnd"/>
      <w:r w:rsidRPr="00A27FEF">
        <w:rPr>
          <w:b/>
          <w:bCs/>
          <w:i/>
          <w:iCs/>
          <w:noProof w:val="0"/>
          <w:sz w:val="28"/>
          <w:szCs w:val="28"/>
          <w:u w:val="single"/>
          <w:lang w:val="en-US"/>
        </w:rPr>
        <w:t xml:space="preserve"> </w:t>
      </w:r>
      <w:proofErr w:type="spellStart"/>
      <w:r w:rsidRPr="00A27FEF">
        <w:rPr>
          <w:b/>
          <w:bCs/>
          <w:i/>
          <w:iCs/>
          <w:noProof w:val="0"/>
          <w:sz w:val="28"/>
          <w:szCs w:val="28"/>
          <w:u w:val="single"/>
          <w:lang w:val="en-US"/>
        </w:rPr>
        <w:t>în</w:t>
      </w:r>
      <w:proofErr w:type="spellEnd"/>
      <w:r w:rsidRPr="00A27FEF">
        <w:rPr>
          <w:b/>
          <w:bCs/>
          <w:i/>
          <w:iCs/>
          <w:noProof w:val="0"/>
          <w:sz w:val="28"/>
          <w:szCs w:val="28"/>
          <w:u w:val="single"/>
          <w:lang w:val="en-US"/>
        </w:rPr>
        <w:t xml:space="preserve"> termen de </w:t>
      </w:r>
      <w:proofErr w:type="spellStart"/>
      <w:r w:rsidRPr="00A27FEF">
        <w:rPr>
          <w:b/>
          <w:bCs/>
          <w:i/>
          <w:iCs/>
          <w:noProof w:val="0"/>
          <w:sz w:val="28"/>
          <w:szCs w:val="28"/>
          <w:u w:val="single"/>
          <w:lang w:val="en-US"/>
        </w:rPr>
        <w:t>până</w:t>
      </w:r>
      <w:proofErr w:type="spellEnd"/>
      <w:r w:rsidRPr="00A27FEF">
        <w:rPr>
          <w:b/>
          <w:bCs/>
          <w:i/>
          <w:iCs/>
          <w:noProof w:val="0"/>
          <w:sz w:val="28"/>
          <w:szCs w:val="28"/>
          <w:u w:val="single"/>
          <w:lang w:val="en-US"/>
        </w:rPr>
        <w:t xml:space="preserve"> la 5 </w:t>
      </w:r>
      <w:proofErr w:type="spellStart"/>
      <w:r w:rsidRPr="00A27FEF">
        <w:rPr>
          <w:b/>
          <w:bCs/>
          <w:i/>
          <w:iCs/>
          <w:noProof w:val="0"/>
          <w:sz w:val="28"/>
          <w:szCs w:val="28"/>
          <w:u w:val="single"/>
          <w:lang w:val="en-US"/>
        </w:rPr>
        <w:t>luni</w:t>
      </w:r>
      <w:proofErr w:type="spellEnd"/>
      <w:r w:rsidRPr="00A27FEF">
        <w:rPr>
          <w:b/>
          <w:bCs/>
          <w:i/>
          <w:iCs/>
          <w:noProof w:val="0"/>
          <w:sz w:val="28"/>
          <w:szCs w:val="28"/>
          <w:u w:val="single"/>
          <w:lang w:val="en-US"/>
        </w:rPr>
        <w:t xml:space="preserve"> de la </w:t>
      </w:r>
      <w:proofErr w:type="spellStart"/>
      <w:r w:rsidRPr="00A27FEF">
        <w:rPr>
          <w:b/>
          <w:bCs/>
          <w:i/>
          <w:iCs/>
          <w:noProof w:val="0"/>
          <w:sz w:val="28"/>
          <w:szCs w:val="28"/>
          <w:u w:val="single"/>
          <w:lang w:val="en-US"/>
        </w:rPr>
        <w:t>înregistrarea</w:t>
      </w:r>
      <w:proofErr w:type="spellEnd"/>
      <w:r w:rsidRPr="00A27FEF">
        <w:rPr>
          <w:b/>
          <w:bCs/>
          <w:i/>
          <w:iCs/>
          <w:noProof w:val="0"/>
          <w:sz w:val="28"/>
          <w:szCs w:val="28"/>
          <w:u w:val="single"/>
          <w:lang w:val="en-US"/>
        </w:rPr>
        <w:t xml:space="preserve"> </w:t>
      </w:r>
      <w:proofErr w:type="spellStart"/>
      <w:r w:rsidRPr="00A27FEF">
        <w:rPr>
          <w:b/>
          <w:bCs/>
          <w:i/>
          <w:iCs/>
          <w:noProof w:val="0"/>
          <w:sz w:val="28"/>
          <w:szCs w:val="28"/>
          <w:u w:val="single"/>
          <w:lang w:val="en-US"/>
        </w:rPr>
        <w:t>contractului</w:t>
      </w:r>
      <w:proofErr w:type="spellEnd"/>
      <w:r w:rsidRPr="00A27FEF">
        <w:rPr>
          <w:b/>
          <w:bCs/>
          <w:i/>
          <w:iCs/>
          <w:noProof w:val="0"/>
          <w:sz w:val="28"/>
          <w:szCs w:val="28"/>
          <w:u w:val="single"/>
          <w:lang w:val="en-US"/>
        </w:rPr>
        <w:t xml:space="preserve"> la </w:t>
      </w:r>
      <w:proofErr w:type="spellStart"/>
      <w:r w:rsidRPr="00A27FEF">
        <w:rPr>
          <w:b/>
          <w:bCs/>
          <w:i/>
          <w:iCs/>
          <w:noProof w:val="0"/>
          <w:sz w:val="28"/>
          <w:szCs w:val="28"/>
          <w:u w:val="single"/>
          <w:lang w:val="en-US"/>
        </w:rPr>
        <w:t>trezorerie</w:t>
      </w:r>
      <w:proofErr w:type="spellEnd"/>
      <w:r w:rsidRPr="00A27FEF">
        <w:rPr>
          <w:b/>
          <w:bCs/>
          <w:i/>
          <w:iCs/>
          <w:noProof w:val="0"/>
          <w:sz w:val="28"/>
          <w:szCs w:val="28"/>
          <w:u w:val="single"/>
          <w:lang w:val="en-US"/>
        </w:rPr>
        <w:t xml:space="preserve"> </w:t>
      </w:r>
      <w:proofErr w:type="spellStart"/>
      <w:r w:rsidRPr="00A27FEF">
        <w:rPr>
          <w:b/>
          <w:bCs/>
          <w:i/>
          <w:iCs/>
          <w:noProof w:val="0"/>
          <w:sz w:val="28"/>
          <w:szCs w:val="28"/>
          <w:u w:val="single"/>
          <w:lang w:val="en-US"/>
        </w:rPr>
        <w:t>și</w:t>
      </w:r>
      <w:proofErr w:type="spellEnd"/>
      <w:r w:rsidRPr="00A27FEF">
        <w:rPr>
          <w:b/>
          <w:bCs/>
          <w:i/>
          <w:iCs/>
          <w:noProof w:val="0"/>
          <w:sz w:val="28"/>
          <w:szCs w:val="28"/>
          <w:u w:val="single"/>
          <w:lang w:val="en-US"/>
        </w:rPr>
        <w:t xml:space="preserve"> </w:t>
      </w:r>
      <w:proofErr w:type="spellStart"/>
      <w:r w:rsidRPr="00A27FEF">
        <w:rPr>
          <w:b/>
          <w:bCs/>
          <w:i/>
          <w:iCs/>
          <w:noProof w:val="0"/>
          <w:sz w:val="28"/>
          <w:szCs w:val="28"/>
          <w:u w:val="single"/>
          <w:lang w:val="en-US"/>
        </w:rPr>
        <w:t>semnarea</w:t>
      </w:r>
      <w:proofErr w:type="spellEnd"/>
      <w:r w:rsidRPr="00A27FEF">
        <w:rPr>
          <w:b/>
          <w:bCs/>
          <w:i/>
          <w:iCs/>
          <w:noProof w:val="0"/>
          <w:sz w:val="28"/>
          <w:szCs w:val="28"/>
          <w:u w:val="single"/>
          <w:lang w:val="en-US"/>
        </w:rPr>
        <w:t xml:space="preserve"> </w:t>
      </w:r>
      <w:proofErr w:type="spellStart"/>
      <w:r w:rsidRPr="00A27FEF">
        <w:rPr>
          <w:b/>
          <w:bCs/>
          <w:i/>
          <w:iCs/>
          <w:noProof w:val="0"/>
          <w:sz w:val="28"/>
          <w:szCs w:val="28"/>
          <w:u w:val="single"/>
          <w:lang w:val="en-US"/>
        </w:rPr>
        <w:t>procesului</w:t>
      </w:r>
      <w:proofErr w:type="spellEnd"/>
      <w:r w:rsidRPr="00A27FEF">
        <w:rPr>
          <w:b/>
          <w:bCs/>
          <w:i/>
          <w:iCs/>
          <w:noProof w:val="0"/>
          <w:sz w:val="28"/>
          <w:szCs w:val="28"/>
          <w:u w:val="single"/>
          <w:lang w:val="en-US"/>
        </w:rPr>
        <w:t xml:space="preserve"> verbal de </w:t>
      </w:r>
      <w:proofErr w:type="spellStart"/>
      <w:r w:rsidRPr="00A27FEF">
        <w:rPr>
          <w:b/>
          <w:bCs/>
          <w:i/>
          <w:iCs/>
          <w:noProof w:val="0"/>
          <w:sz w:val="28"/>
          <w:szCs w:val="28"/>
          <w:u w:val="single"/>
          <w:lang w:val="en-US"/>
        </w:rPr>
        <w:t>inițiere</w:t>
      </w:r>
      <w:proofErr w:type="spellEnd"/>
      <w:r w:rsidRPr="00A27FEF">
        <w:rPr>
          <w:b/>
          <w:bCs/>
          <w:i/>
          <w:iCs/>
          <w:noProof w:val="0"/>
          <w:sz w:val="28"/>
          <w:szCs w:val="28"/>
          <w:u w:val="single"/>
          <w:lang w:val="en-US"/>
        </w:rPr>
        <w:t xml:space="preserve"> a </w:t>
      </w:r>
      <w:proofErr w:type="spellStart"/>
      <w:r w:rsidRPr="00A27FEF">
        <w:rPr>
          <w:b/>
          <w:bCs/>
          <w:i/>
          <w:iCs/>
          <w:noProof w:val="0"/>
          <w:sz w:val="28"/>
          <w:szCs w:val="28"/>
          <w:u w:val="single"/>
          <w:lang w:val="en-US"/>
        </w:rPr>
        <w:t>lucrărilor</w:t>
      </w:r>
      <w:proofErr w:type="spellEnd"/>
      <w:r w:rsidRPr="00A27FEF">
        <w:rPr>
          <w:b/>
          <w:bCs/>
          <w:i/>
          <w:iCs/>
          <w:noProof w:val="0"/>
          <w:sz w:val="28"/>
          <w:szCs w:val="28"/>
          <w:u w:val="single"/>
          <w:lang w:val="en-US"/>
        </w:rPr>
        <w:t xml:space="preserve">, termen de </w:t>
      </w:r>
      <w:proofErr w:type="spellStart"/>
      <w:r w:rsidRPr="00A27FEF">
        <w:rPr>
          <w:b/>
          <w:bCs/>
          <w:i/>
          <w:iCs/>
          <w:noProof w:val="0"/>
          <w:sz w:val="28"/>
          <w:szCs w:val="28"/>
          <w:u w:val="single"/>
          <w:lang w:val="en-US"/>
        </w:rPr>
        <w:t>execuție</w:t>
      </w:r>
      <w:proofErr w:type="spellEnd"/>
      <w:r w:rsidRPr="00A27FEF">
        <w:rPr>
          <w:b/>
          <w:bCs/>
          <w:i/>
          <w:iCs/>
          <w:noProof w:val="0"/>
          <w:sz w:val="28"/>
          <w:szCs w:val="28"/>
          <w:u w:val="single"/>
          <w:lang w:val="en-US"/>
        </w:rPr>
        <w:t xml:space="preserve"> 31.12.2026</w:t>
      </w:r>
    </w:p>
    <w:p w14:paraId="155085BE" w14:textId="77777777" w:rsidR="00A27FEF" w:rsidRPr="00A27FEF" w:rsidRDefault="00A27FEF" w:rsidP="00A27FEF">
      <w:pPr>
        <w:numPr>
          <w:ilvl w:val="0"/>
          <w:numId w:val="23"/>
        </w:numPr>
        <w:shd w:val="clear" w:color="auto" w:fill="FFFFFF" w:themeFill="background1"/>
        <w:tabs>
          <w:tab w:val="left" w:pos="0"/>
          <w:tab w:val="left" w:pos="284"/>
          <w:tab w:val="left" w:pos="426"/>
        </w:tabs>
        <w:spacing w:before="120"/>
        <w:ind w:left="284" w:hanging="284"/>
        <w:rPr>
          <w:b/>
          <w:i/>
          <w:noProof w:val="0"/>
          <w:sz w:val="28"/>
          <w:lang w:val="en-US" w:eastAsia="ru-RU"/>
        </w:rPr>
      </w:pPr>
      <w:proofErr w:type="spellStart"/>
      <w:r w:rsidRPr="00A27FEF">
        <w:rPr>
          <w:b/>
          <w:noProof w:val="0"/>
          <w:lang w:val="en-US" w:eastAsia="ru-RU"/>
        </w:rPr>
        <w:t>Termenul</w:t>
      </w:r>
      <w:proofErr w:type="spellEnd"/>
      <w:r w:rsidRPr="00A27FEF">
        <w:rPr>
          <w:b/>
          <w:noProof w:val="0"/>
          <w:lang w:val="en-US" w:eastAsia="ru-RU"/>
        </w:rPr>
        <w:t xml:space="preserve"> de </w:t>
      </w:r>
      <w:proofErr w:type="spellStart"/>
      <w:r w:rsidRPr="00A27FEF">
        <w:rPr>
          <w:b/>
          <w:noProof w:val="0"/>
          <w:lang w:val="en-US" w:eastAsia="ru-RU"/>
        </w:rPr>
        <w:t>valabilitate</w:t>
      </w:r>
      <w:proofErr w:type="spellEnd"/>
      <w:r w:rsidRPr="00A27FEF">
        <w:rPr>
          <w:b/>
          <w:noProof w:val="0"/>
          <w:lang w:val="en-US" w:eastAsia="ru-RU"/>
        </w:rPr>
        <w:t xml:space="preserve"> a </w:t>
      </w:r>
      <w:proofErr w:type="spellStart"/>
      <w:r w:rsidRPr="00A27FEF">
        <w:rPr>
          <w:b/>
          <w:noProof w:val="0"/>
          <w:lang w:val="en-US" w:eastAsia="ru-RU"/>
        </w:rPr>
        <w:t>contractului</w:t>
      </w:r>
      <w:proofErr w:type="spellEnd"/>
      <w:r w:rsidRPr="00A27FEF">
        <w:rPr>
          <w:b/>
          <w:noProof w:val="0"/>
          <w:lang w:val="en-US" w:eastAsia="ru-RU"/>
        </w:rPr>
        <w:t xml:space="preserve">: </w:t>
      </w:r>
      <w:r w:rsidRPr="00A27FEF">
        <w:rPr>
          <w:b/>
          <w:i/>
          <w:noProof w:val="0"/>
          <w:sz w:val="28"/>
          <w:u w:val="single"/>
          <w:lang w:val="en-US" w:eastAsia="ru-RU"/>
        </w:rPr>
        <w:t>31.12.2026</w:t>
      </w:r>
    </w:p>
    <w:p w14:paraId="4D2793AD" w14:textId="77777777" w:rsidR="00A27FEF" w:rsidRPr="00A27FEF" w:rsidRDefault="00A27FEF" w:rsidP="00A27FEF">
      <w:pPr>
        <w:numPr>
          <w:ilvl w:val="0"/>
          <w:numId w:val="23"/>
        </w:numPr>
        <w:tabs>
          <w:tab w:val="right" w:pos="426"/>
        </w:tabs>
        <w:spacing w:before="120"/>
        <w:ind w:left="360"/>
        <w:rPr>
          <w:b/>
          <w:noProof w:val="0"/>
          <w:lang w:val="en-US" w:eastAsia="ru-RU"/>
        </w:rPr>
      </w:pPr>
      <w:r w:rsidRPr="00A27FEF">
        <w:rPr>
          <w:b/>
          <w:noProof w:val="0"/>
          <w:lang w:val="en-US" w:eastAsia="ru-RU"/>
        </w:rPr>
        <w:t xml:space="preserve">Contract de </w:t>
      </w:r>
      <w:proofErr w:type="spellStart"/>
      <w:r w:rsidRPr="00A27FEF">
        <w:rPr>
          <w:b/>
          <w:noProof w:val="0"/>
          <w:lang w:val="en-US" w:eastAsia="ru-RU"/>
        </w:rPr>
        <w:t>achiziție</w:t>
      </w:r>
      <w:proofErr w:type="spellEnd"/>
      <w:r w:rsidRPr="00A27FEF">
        <w:rPr>
          <w:b/>
          <w:noProof w:val="0"/>
          <w:lang w:val="en-US" w:eastAsia="ru-RU"/>
        </w:rPr>
        <w:t xml:space="preserve"> </w:t>
      </w:r>
      <w:proofErr w:type="spellStart"/>
      <w:r w:rsidRPr="00A27FEF">
        <w:rPr>
          <w:b/>
          <w:noProof w:val="0"/>
          <w:lang w:val="en-US" w:eastAsia="ru-RU"/>
        </w:rPr>
        <w:t>rezervat</w:t>
      </w:r>
      <w:proofErr w:type="spellEnd"/>
      <w:r w:rsidRPr="00A27FEF">
        <w:rPr>
          <w:b/>
          <w:noProof w:val="0"/>
          <w:lang w:val="en-US" w:eastAsia="ru-RU"/>
        </w:rPr>
        <w:t xml:space="preserve"> </w:t>
      </w:r>
      <w:proofErr w:type="spellStart"/>
      <w:r w:rsidRPr="00A27FEF">
        <w:rPr>
          <w:b/>
          <w:noProof w:val="0"/>
          <w:lang w:val="en-US" w:eastAsia="ru-RU"/>
        </w:rPr>
        <w:t>atelierelor</w:t>
      </w:r>
      <w:proofErr w:type="spellEnd"/>
      <w:r w:rsidRPr="00A27FEF">
        <w:rPr>
          <w:b/>
          <w:noProof w:val="0"/>
          <w:lang w:val="en-US" w:eastAsia="ru-RU"/>
        </w:rPr>
        <w:t xml:space="preserve"> </w:t>
      </w:r>
      <w:proofErr w:type="spellStart"/>
      <w:r w:rsidRPr="00A27FEF">
        <w:rPr>
          <w:b/>
          <w:noProof w:val="0"/>
          <w:lang w:val="en-US" w:eastAsia="ru-RU"/>
        </w:rPr>
        <w:t>protejate</w:t>
      </w:r>
      <w:proofErr w:type="spellEnd"/>
      <w:r w:rsidRPr="00A27FEF">
        <w:rPr>
          <w:b/>
          <w:noProof w:val="0"/>
          <w:lang w:val="en-US" w:eastAsia="ru-RU"/>
        </w:rPr>
        <w:t xml:space="preserve"> </w:t>
      </w:r>
      <w:proofErr w:type="spellStart"/>
      <w:r w:rsidRPr="00A27FEF">
        <w:rPr>
          <w:b/>
          <w:noProof w:val="0"/>
          <w:lang w:val="en-US" w:eastAsia="ru-RU"/>
        </w:rPr>
        <w:t>sau</w:t>
      </w:r>
      <w:proofErr w:type="spellEnd"/>
      <w:r w:rsidRPr="00A27FEF">
        <w:rPr>
          <w:b/>
          <w:noProof w:val="0"/>
          <w:lang w:val="en-US" w:eastAsia="ru-RU"/>
        </w:rPr>
        <w:t xml:space="preserve"> </w:t>
      </w:r>
      <w:proofErr w:type="spellStart"/>
      <w:r w:rsidRPr="00A27FEF">
        <w:rPr>
          <w:b/>
          <w:noProof w:val="0"/>
          <w:lang w:val="en-US" w:eastAsia="ru-RU"/>
        </w:rPr>
        <w:t>că</w:t>
      </w:r>
      <w:proofErr w:type="spellEnd"/>
      <w:r w:rsidRPr="00A27FEF">
        <w:rPr>
          <w:b/>
          <w:noProof w:val="0"/>
          <w:lang w:val="en-US" w:eastAsia="ru-RU"/>
        </w:rPr>
        <w:t xml:space="preserve"> </w:t>
      </w:r>
      <w:proofErr w:type="spellStart"/>
      <w:r w:rsidRPr="00A27FEF">
        <w:rPr>
          <w:b/>
          <w:noProof w:val="0"/>
          <w:lang w:val="en-US" w:eastAsia="ru-RU"/>
        </w:rPr>
        <w:t>acesta</w:t>
      </w:r>
      <w:proofErr w:type="spellEnd"/>
      <w:r w:rsidRPr="00A27FEF">
        <w:rPr>
          <w:b/>
          <w:noProof w:val="0"/>
          <w:lang w:val="en-US" w:eastAsia="ru-RU"/>
        </w:rPr>
        <w:t xml:space="preserve"> </w:t>
      </w:r>
      <w:proofErr w:type="spellStart"/>
      <w:r w:rsidRPr="00A27FEF">
        <w:rPr>
          <w:b/>
          <w:noProof w:val="0"/>
          <w:lang w:val="en-US" w:eastAsia="ru-RU"/>
        </w:rPr>
        <w:t>poate</w:t>
      </w:r>
      <w:proofErr w:type="spellEnd"/>
      <w:r w:rsidRPr="00A27FEF">
        <w:rPr>
          <w:b/>
          <w:noProof w:val="0"/>
          <w:lang w:val="en-US" w:eastAsia="ru-RU"/>
        </w:rPr>
        <w:t xml:space="preserve"> fi </w:t>
      </w:r>
      <w:proofErr w:type="spellStart"/>
      <w:r w:rsidRPr="00A27FEF">
        <w:rPr>
          <w:b/>
          <w:noProof w:val="0"/>
          <w:lang w:val="en-US" w:eastAsia="ru-RU"/>
        </w:rPr>
        <w:t>executat</w:t>
      </w:r>
      <w:proofErr w:type="spellEnd"/>
      <w:r w:rsidRPr="00A27FEF">
        <w:rPr>
          <w:b/>
          <w:noProof w:val="0"/>
          <w:lang w:val="en-US" w:eastAsia="ru-RU"/>
        </w:rPr>
        <w:t xml:space="preserve"> </w:t>
      </w:r>
      <w:proofErr w:type="spellStart"/>
      <w:r w:rsidRPr="00A27FEF">
        <w:rPr>
          <w:b/>
          <w:noProof w:val="0"/>
          <w:lang w:val="en-US" w:eastAsia="ru-RU"/>
        </w:rPr>
        <w:t>numai</w:t>
      </w:r>
      <w:proofErr w:type="spellEnd"/>
      <w:r w:rsidRPr="00A27FEF">
        <w:rPr>
          <w:b/>
          <w:noProof w:val="0"/>
          <w:lang w:val="en-US" w:eastAsia="ru-RU"/>
        </w:rPr>
        <w:t xml:space="preserve"> </w:t>
      </w:r>
      <w:proofErr w:type="spellStart"/>
      <w:r w:rsidRPr="00A27FEF">
        <w:rPr>
          <w:b/>
          <w:noProof w:val="0"/>
          <w:lang w:val="en-US" w:eastAsia="ru-RU"/>
        </w:rPr>
        <w:t>în</w:t>
      </w:r>
      <w:proofErr w:type="spellEnd"/>
      <w:r w:rsidRPr="00A27FEF">
        <w:rPr>
          <w:b/>
          <w:noProof w:val="0"/>
          <w:lang w:val="en-US" w:eastAsia="ru-RU"/>
        </w:rPr>
        <w:t xml:space="preserve"> </w:t>
      </w:r>
      <w:proofErr w:type="spellStart"/>
      <w:r w:rsidRPr="00A27FEF">
        <w:rPr>
          <w:b/>
          <w:noProof w:val="0"/>
          <w:lang w:val="en-US" w:eastAsia="ru-RU"/>
        </w:rPr>
        <w:t>cadrul</w:t>
      </w:r>
      <w:proofErr w:type="spellEnd"/>
      <w:r w:rsidRPr="00A27FEF">
        <w:rPr>
          <w:b/>
          <w:noProof w:val="0"/>
          <w:lang w:val="en-US" w:eastAsia="ru-RU"/>
        </w:rPr>
        <w:t xml:space="preserve"> </w:t>
      </w:r>
      <w:proofErr w:type="spellStart"/>
      <w:r w:rsidRPr="00A27FEF">
        <w:rPr>
          <w:b/>
          <w:noProof w:val="0"/>
          <w:lang w:val="en-US" w:eastAsia="ru-RU"/>
        </w:rPr>
        <w:t>unor</w:t>
      </w:r>
      <w:proofErr w:type="spellEnd"/>
      <w:r w:rsidRPr="00A27FEF">
        <w:rPr>
          <w:b/>
          <w:noProof w:val="0"/>
          <w:lang w:val="en-US" w:eastAsia="ru-RU"/>
        </w:rPr>
        <w:t xml:space="preserve"> </w:t>
      </w:r>
      <w:proofErr w:type="spellStart"/>
      <w:r w:rsidRPr="00A27FEF">
        <w:rPr>
          <w:b/>
          <w:noProof w:val="0"/>
          <w:lang w:val="en-US" w:eastAsia="ru-RU"/>
        </w:rPr>
        <w:t>programe</w:t>
      </w:r>
      <w:proofErr w:type="spellEnd"/>
      <w:r w:rsidRPr="00A27FEF">
        <w:rPr>
          <w:b/>
          <w:noProof w:val="0"/>
          <w:lang w:val="en-US" w:eastAsia="ru-RU"/>
        </w:rPr>
        <w:t xml:space="preserve"> de </w:t>
      </w:r>
      <w:proofErr w:type="spellStart"/>
      <w:r w:rsidRPr="00A27FEF">
        <w:rPr>
          <w:b/>
          <w:noProof w:val="0"/>
          <w:lang w:val="en-US" w:eastAsia="ru-RU"/>
        </w:rPr>
        <w:t>angajare</w:t>
      </w:r>
      <w:proofErr w:type="spellEnd"/>
      <w:r w:rsidRPr="00A27FEF">
        <w:rPr>
          <w:b/>
          <w:noProof w:val="0"/>
          <w:lang w:val="en-US" w:eastAsia="ru-RU"/>
        </w:rPr>
        <w:t xml:space="preserve"> </w:t>
      </w:r>
      <w:proofErr w:type="spellStart"/>
      <w:r w:rsidRPr="00A27FEF">
        <w:rPr>
          <w:b/>
          <w:noProof w:val="0"/>
          <w:lang w:val="en-US" w:eastAsia="ru-RU"/>
        </w:rPr>
        <w:t>protejată</w:t>
      </w:r>
      <w:proofErr w:type="spellEnd"/>
      <w:r w:rsidRPr="00A27FEF">
        <w:rPr>
          <w:b/>
          <w:noProof w:val="0"/>
          <w:lang w:val="en-US" w:eastAsia="ru-RU"/>
        </w:rPr>
        <w:t xml:space="preserve"> (</w:t>
      </w:r>
      <w:proofErr w:type="spellStart"/>
      <w:r w:rsidRPr="00A27FEF">
        <w:rPr>
          <w:b/>
          <w:noProof w:val="0"/>
          <w:lang w:val="en-US" w:eastAsia="ru-RU"/>
        </w:rPr>
        <w:t>dupăcaz</w:t>
      </w:r>
      <w:proofErr w:type="spellEnd"/>
      <w:r w:rsidRPr="00A27FEF">
        <w:rPr>
          <w:b/>
          <w:noProof w:val="0"/>
          <w:lang w:val="en-US" w:eastAsia="ru-RU"/>
        </w:rPr>
        <w:t xml:space="preserve">): </w:t>
      </w:r>
      <w:r w:rsidRPr="00A27FEF">
        <w:rPr>
          <w:b/>
          <w:i/>
          <w:noProof w:val="0"/>
          <w:sz w:val="28"/>
          <w:lang w:val="en-US" w:eastAsia="ru-RU"/>
        </w:rPr>
        <w:t>_</w:t>
      </w:r>
      <w:r w:rsidRPr="00A27FEF">
        <w:rPr>
          <w:b/>
          <w:i/>
          <w:noProof w:val="0"/>
          <w:sz w:val="28"/>
          <w:u w:val="single"/>
          <w:lang w:val="en-US" w:eastAsia="ru-RU"/>
        </w:rPr>
        <w:t xml:space="preserve">        nu____</w:t>
      </w:r>
    </w:p>
    <w:p w14:paraId="025942E5" w14:textId="77777777" w:rsidR="00A27FEF" w:rsidRPr="00A27FEF" w:rsidRDefault="00A27FEF" w:rsidP="00A27FEF">
      <w:pPr>
        <w:tabs>
          <w:tab w:val="right" w:pos="426"/>
        </w:tabs>
        <w:ind w:left="360"/>
        <w:rPr>
          <w:b/>
          <w:noProof w:val="0"/>
          <w:lang w:val="en-US" w:eastAsia="ru-RU"/>
        </w:rPr>
      </w:pPr>
      <w:r w:rsidRPr="00A27FEF">
        <w:rPr>
          <w:b/>
          <w:noProof w:val="0"/>
          <w:lang w:val="en-US" w:eastAsia="ru-RU"/>
        </w:rPr>
        <w:t xml:space="preserve">                                                                                              </w:t>
      </w:r>
      <w:r w:rsidRPr="00A27FEF">
        <w:rPr>
          <w:noProof w:val="0"/>
          <w:sz w:val="20"/>
          <w:lang w:val="en-US" w:eastAsia="ru-RU"/>
        </w:rPr>
        <w:t>(</w:t>
      </w:r>
      <w:proofErr w:type="spellStart"/>
      <w:r w:rsidRPr="00A27FEF">
        <w:rPr>
          <w:noProof w:val="0"/>
          <w:sz w:val="20"/>
          <w:lang w:val="en-US" w:eastAsia="ru-RU"/>
        </w:rPr>
        <w:t>indicați</w:t>
      </w:r>
      <w:proofErr w:type="spellEnd"/>
      <w:r w:rsidRPr="00A27FEF">
        <w:rPr>
          <w:noProof w:val="0"/>
          <w:sz w:val="20"/>
          <w:lang w:val="en-US" w:eastAsia="ru-RU"/>
        </w:rPr>
        <w:t xml:space="preserve"> da </w:t>
      </w:r>
      <w:proofErr w:type="spellStart"/>
      <w:r w:rsidRPr="00A27FEF">
        <w:rPr>
          <w:noProof w:val="0"/>
          <w:sz w:val="20"/>
          <w:lang w:val="en-US" w:eastAsia="ru-RU"/>
        </w:rPr>
        <w:t>sau</w:t>
      </w:r>
      <w:proofErr w:type="spellEnd"/>
      <w:r w:rsidRPr="00A27FEF">
        <w:rPr>
          <w:noProof w:val="0"/>
          <w:sz w:val="20"/>
          <w:lang w:val="en-US" w:eastAsia="ru-RU"/>
        </w:rPr>
        <w:t xml:space="preserve"> nu)</w:t>
      </w:r>
    </w:p>
    <w:p w14:paraId="35680603" w14:textId="77777777" w:rsidR="00A27FEF" w:rsidRPr="00A27FEF" w:rsidRDefault="00A27FEF" w:rsidP="00A27FEF">
      <w:pPr>
        <w:numPr>
          <w:ilvl w:val="0"/>
          <w:numId w:val="23"/>
        </w:numPr>
        <w:shd w:val="clear" w:color="auto" w:fill="FFFFFF" w:themeFill="background1"/>
        <w:tabs>
          <w:tab w:val="right" w:pos="426"/>
        </w:tabs>
        <w:ind w:left="360"/>
        <w:rPr>
          <w:b/>
          <w:noProof w:val="0"/>
          <w:lang w:val="en-US" w:eastAsia="ru-RU"/>
        </w:rPr>
      </w:pPr>
      <w:proofErr w:type="spellStart"/>
      <w:r w:rsidRPr="00A27FEF">
        <w:rPr>
          <w:b/>
          <w:noProof w:val="0"/>
          <w:lang w:val="en-US" w:eastAsia="ru-RU"/>
        </w:rPr>
        <w:t>Prestarea</w:t>
      </w:r>
      <w:proofErr w:type="spellEnd"/>
      <w:r w:rsidRPr="00A27FEF">
        <w:rPr>
          <w:b/>
          <w:noProof w:val="0"/>
          <w:lang w:val="en-US" w:eastAsia="ru-RU"/>
        </w:rPr>
        <w:t xml:space="preserve"> </w:t>
      </w:r>
      <w:proofErr w:type="spellStart"/>
      <w:r w:rsidRPr="00A27FEF">
        <w:rPr>
          <w:b/>
          <w:noProof w:val="0"/>
          <w:lang w:val="en-US" w:eastAsia="ru-RU"/>
        </w:rPr>
        <w:t>serviciului</w:t>
      </w:r>
      <w:proofErr w:type="spellEnd"/>
      <w:r w:rsidRPr="00A27FEF">
        <w:rPr>
          <w:b/>
          <w:noProof w:val="0"/>
          <w:lang w:val="en-US" w:eastAsia="ru-RU"/>
        </w:rPr>
        <w:t xml:space="preserve"> </w:t>
      </w:r>
      <w:proofErr w:type="spellStart"/>
      <w:r w:rsidRPr="00A27FEF">
        <w:rPr>
          <w:b/>
          <w:noProof w:val="0"/>
          <w:lang w:val="en-US" w:eastAsia="ru-RU"/>
        </w:rPr>
        <w:t>este</w:t>
      </w:r>
      <w:proofErr w:type="spellEnd"/>
      <w:r w:rsidRPr="00A27FEF">
        <w:rPr>
          <w:b/>
          <w:noProof w:val="0"/>
          <w:lang w:val="en-US" w:eastAsia="ru-RU"/>
        </w:rPr>
        <w:t xml:space="preserve"> </w:t>
      </w:r>
      <w:proofErr w:type="spellStart"/>
      <w:r w:rsidRPr="00A27FEF">
        <w:rPr>
          <w:b/>
          <w:noProof w:val="0"/>
          <w:lang w:val="en-US" w:eastAsia="ru-RU"/>
        </w:rPr>
        <w:t>rezervată</w:t>
      </w:r>
      <w:proofErr w:type="spellEnd"/>
      <w:r w:rsidRPr="00A27FEF">
        <w:rPr>
          <w:b/>
          <w:noProof w:val="0"/>
          <w:lang w:val="en-US" w:eastAsia="ru-RU"/>
        </w:rPr>
        <w:t xml:space="preserve"> </w:t>
      </w:r>
      <w:proofErr w:type="spellStart"/>
      <w:r w:rsidRPr="00A27FEF">
        <w:rPr>
          <w:b/>
          <w:noProof w:val="0"/>
          <w:lang w:val="en-US" w:eastAsia="ru-RU"/>
        </w:rPr>
        <w:t>unei</w:t>
      </w:r>
      <w:proofErr w:type="spellEnd"/>
      <w:r w:rsidRPr="00A27FEF">
        <w:rPr>
          <w:b/>
          <w:noProof w:val="0"/>
          <w:lang w:val="en-US" w:eastAsia="ru-RU"/>
        </w:rPr>
        <w:t xml:space="preserve"> </w:t>
      </w:r>
      <w:proofErr w:type="spellStart"/>
      <w:r w:rsidRPr="00A27FEF">
        <w:rPr>
          <w:b/>
          <w:noProof w:val="0"/>
          <w:lang w:val="en-US" w:eastAsia="ru-RU"/>
        </w:rPr>
        <w:t>anumite</w:t>
      </w:r>
      <w:proofErr w:type="spellEnd"/>
      <w:r w:rsidRPr="00A27FEF">
        <w:rPr>
          <w:b/>
          <w:noProof w:val="0"/>
          <w:lang w:val="en-US" w:eastAsia="ru-RU"/>
        </w:rPr>
        <w:t xml:space="preserve"> </w:t>
      </w:r>
      <w:proofErr w:type="spellStart"/>
      <w:r w:rsidRPr="00A27FEF">
        <w:rPr>
          <w:b/>
          <w:noProof w:val="0"/>
          <w:lang w:val="en-US" w:eastAsia="ru-RU"/>
        </w:rPr>
        <w:t>profesii</w:t>
      </w:r>
      <w:proofErr w:type="spellEnd"/>
      <w:r w:rsidRPr="00A27FEF">
        <w:rPr>
          <w:b/>
          <w:noProof w:val="0"/>
          <w:lang w:val="en-US" w:eastAsia="ru-RU"/>
        </w:rPr>
        <w:t xml:space="preserve"> </w:t>
      </w:r>
      <w:proofErr w:type="spellStart"/>
      <w:r w:rsidRPr="00A27FEF">
        <w:rPr>
          <w:b/>
          <w:noProof w:val="0"/>
          <w:lang w:val="en-US" w:eastAsia="ru-RU"/>
        </w:rPr>
        <w:t>în</w:t>
      </w:r>
      <w:proofErr w:type="spellEnd"/>
      <w:r w:rsidRPr="00A27FEF">
        <w:rPr>
          <w:b/>
          <w:noProof w:val="0"/>
          <w:lang w:val="en-US" w:eastAsia="ru-RU"/>
        </w:rPr>
        <w:t xml:space="preserve"> </w:t>
      </w:r>
      <w:proofErr w:type="spellStart"/>
      <w:r w:rsidRPr="00A27FEF">
        <w:rPr>
          <w:b/>
          <w:noProof w:val="0"/>
          <w:lang w:val="en-US" w:eastAsia="ru-RU"/>
        </w:rPr>
        <w:t>temeiul</w:t>
      </w:r>
      <w:proofErr w:type="spellEnd"/>
      <w:r w:rsidRPr="00A27FEF">
        <w:rPr>
          <w:b/>
          <w:noProof w:val="0"/>
          <w:lang w:val="en-US" w:eastAsia="ru-RU"/>
        </w:rPr>
        <w:t xml:space="preserve"> </w:t>
      </w:r>
      <w:proofErr w:type="spellStart"/>
      <w:r w:rsidRPr="00A27FEF">
        <w:rPr>
          <w:b/>
          <w:noProof w:val="0"/>
          <w:lang w:val="en-US" w:eastAsia="ru-RU"/>
        </w:rPr>
        <w:t>unor</w:t>
      </w:r>
      <w:proofErr w:type="spellEnd"/>
      <w:r w:rsidRPr="00A27FEF">
        <w:rPr>
          <w:b/>
          <w:noProof w:val="0"/>
          <w:lang w:val="en-US" w:eastAsia="ru-RU"/>
        </w:rPr>
        <w:t xml:space="preserve"> </w:t>
      </w:r>
      <w:proofErr w:type="spellStart"/>
      <w:r w:rsidRPr="00A27FEF">
        <w:rPr>
          <w:b/>
          <w:noProof w:val="0"/>
          <w:lang w:val="en-US" w:eastAsia="ru-RU"/>
        </w:rPr>
        <w:t>legis</w:t>
      </w:r>
      <w:proofErr w:type="spellEnd"/>
      <w:r w:rsidRPr="00A27FEF">
        <w:rPr>
          <w:b/>
          <w:noProof w:val="0"/>
          <w:lang w:val="en-US" w:eastAsia="ru-RU"/>
        </w:rPr>
        <w:t xml:space="preserve"> au al </w:t>
      </w:r>
      <w:proofErr w:type="spellStart"/>
      <w:r w:rsidRPr="00A27FEF">
        <w:rPr>
          <w:b/>
          <w:noProof w:val="0"/>
          <w:lang w:val="en-US" w:eastAsia="ru-RU"/>
        </w:rPr>
        <w:t>unor</w:t>
      </w:r>
      <w:proofErr w:type="spellEnd"/>
      <w:r w:rsidRPr="00A27FEF">
        <w:rPr>
          <w:b/>
          <w:noProof w:val="0"/>
          <w:lang w:val="en-US" w:eastAsia="ru-RU"/>
        </w:rPr>
        <w:t xml:space="preserve"> </w:t>
      </w:r>
      <w:proofErr w:type="spellStart"/>
      <w:r w:rsidRPr="00A27FEF">
        <w:rPr>
          <w:b/>
          <w:noProof w:val="0"/>
          <w:lang w:val="en-US" w:eastAsia="ru-RU"/>
        </w:rPr>
        <w:t>acte</w:t>
      </w:r>
      <w:proofErr w:type="spellEnd"/>
      <w:r w:rsidRPr="00A27FEF">
        <w:rPr>
          <w:b/>
          <w:noProof w:val="0"/>
          <w:lang w:val="en-US" w:eastAsia="ru-RU"/>
        </w:rPr>
        <w:t xml:space="preserve"> administrative (</w:t>
      </w:r>
      <w:proofErr w:type="spellStart"/>
      <w:r w:rsidRPr="00A27FEF">
        <w:rPr>
          <w:b/>
          <w:noProof w:val="0"/>
          <w:lang w:val="en-US" w:eastAsia="ru-RU"/>
        </w:rPr>
        <w:t>dupăcaz</w:t>
      </w:r>
      <w:proofErr w:type="spellEnd"/>
      <w:r w:rsidRPr="00A27FEF">
        <w:rPr>
          <w:b/>
          <w:noProof w:val="0"/>
          <w:lang w:val="en-US" w:eastAsia="ru-RU"/>
        </w:rPr>
        <w:t>): ___</w:t>
      </w:r>
      <w:r w:rsidRPr="00A27FEF">
        <w:rPr>
          <w:b/>
          <w:noProof w:val="0"/>
          <w:u w:val="single"/>
          <w:lang w:val="en-US" w:eastAsia="ru-RU"/>
        </w:rPr>
        <w:t xml:space="preserve">                ---                      ___</w:t>
      </w:r>
    </w:p>
    <w:p w14:paraId="72BB6B1E" w14:textId="77777777" w:rsidR="00A27FEF" w:rsidRPr="00A27FEF" w:rsidRDefault="00A27FEF" w:rsidP="00A27FEF">
      <w:pPr>
        <w:shd w:val="clear" w:color="auto" w:fill="FFFFFF" w:themeFill="background1"/>
        <w:tabs>
          <w:tab w:val="right" w:pos="426"/>
        </w:tabs>
        <w:contextualSpacing/>
        <w:jc w:val="center"/>
        <w:rPr>
          <w:noProof w:val="0"/>
          <w:sz w:val="20"/>
          <w:lang w:val="en-US" w:eastAsia="ru-RU"/>
        </w:rPr>
      </w:pPr>
      <w:r w:rsidRPr="00A27FEF">
        <w:rPr>
          <w:noProof w:val="0"/>
          <w:sz w:val="20"/>
          <w:lang w:val="en-US" w:eastAsia="ru-RU"/>
        </w:rPr>
        <w:t>(</w:t>
      </w:r>
      <w:proofErr w:type="spellStart"/>
      <w:proofErr w:type="gramStart"/>
      <w:r w:rsidRPr="00A27FEF">
        <w:rPr>
          <w:noProof w:val="0"/>
          <w:sz w:val="20"/>
          <w:lang w:val="en-US" w:eastAsia="ru-RU"/>
        </w:rPr>
        <w:t>se</w:t>
      </w:r>
      <w:proofErr w:type="spellEnd"/>
      <w:proofErr w:type="gramEnd"/>
      <w:r w:rsidRPr="00A27FEF">
        <w:rPr>
          <w:noProof w:val="0"/>
          <w:sz w:val="20"/>
          <w:lang w:val="en-US" w:eastAsia="ru-RU"/>
        </w:rPr>
        <w:t xml:space="preserve"> </w:t>
      </w:r>
      <w:proofErr w:type="spellStart"/>
      <w:r w:rsidRPr="00A27FEF">
        <w:rPr>
          <w:noProof w:val="0"/>
          <w:sz w:val="20"/>
          <w:lang w:val="en-US" w:eastAsia="ru-RU"/>
        </w:rPr>
        <w:t>menționeazărespectivelelegișiacte</w:t>
      </w:r>
      <w:proofErr w:type="spellEnd"/>
      <w:r w:rsidRPr="00A27FEF">
        <w:rPr>
          <w:noProof w:val="0"/>
          <w:sz w:val="20"/>
          <w:lang w:val="en-US" w:eastAsia="ru-RU"/>
        </w:rPr>
        <w:t xml:space="preserve"> administrative)</w:t>
      </w:r>
    </w:p>
    <w:p w14:paraId="1B09606D" w14:textId="77777777" w:rsidR="00A27FEF" w:rsidRPr="00A27FEF" w:rsidRDefault="00A27FEF" w:rsidP="00A27FEF">
      <w:pPr>
        <w:numPr>
          <w:ilvl w:val="0"/>
          <w:numId w:val="23"/>
        </w:numPr>
        <w:shd w:val="clear" w:color="auto" w:fill="FFFFFF" w:themeFill="background1"/>
        <w:tabs>
          <w:tab w:val="right" w:pos="426"/>
        </w:tabs>
        <w:spacing w:before="120"/>
        <w:ind w:left="360"/>
        <w:rPr>
          <w:b/>
          <w:noProof w:val="0"/>
          <w:lang w:val="en-US" w:eastAsia="ru-RU"/>
        </w:rPr>
      </w:pPr>
      <w:proofErr w:type="spellStart"/>
      <w:r w:rsidRPr="00A27FEF">
        <w:rPr>
          <w:b/>
          <w:noProof w:val="0"/>
          <w:lang w:val="en-US" w:eastAsia="ru-RU"/>
        </w:rPr>
        <w:t>Scurta</w:t>
      </w:r>
      <w:proofErr w:type="spellEnd"/>
      <w:r w:rsidRPr="00A27FEF">
        <w:rPr>
          <w:b/>
          <w:noProof w:val="0"/>
          <w:lang w:val="en-US" w:eastAsia="ru-RU"/>
        </w:rPr>
        <w:t xml:space="preserve"> </w:t>
      </w:r>
      <w:proofErr w:type="spellStart"/>
      <w:r w:rsidRPr="00A27FEF">
        <w:rPr>
          <w:b/>
          <w:noProof w:val="0"/>
          <w:lang w:val="en-US" w:eastAsia="ru-RU"/>
        </w:rPr>
        <w:t>descriere</w:t>
      </w:r>
      <w:proofErr w:type="spellEnd"/>
      <w:r w:rsidRPr="00A27FEF">
        <w:rPr>
          <w:b/>
          <w:noProof w:val="0"/>
          <w:lang w:val="en-US" w:eastAsia="ru-RU"/>
        </w:rPr>
        <w:t xml:space="preserve"> a </w:t>
      </w:r>
      <w:proofErr w:type="spellStart"/>
      <w:r w:rsidRPr="00A27FEF">
        <w:rPr>
          <w:b/>
          <w:noProof w:val="0"/>
          <w:lang w:val="en-US" w:eastAsia="ru-RU"/>
        </w:rPr>
        <w:t>criteriilor</w:t>
      </w:r>
      <w:proofErr w:type="spellEnd"/>
      <w:r w:rsidRPr="00A27FEF">
        <w:rPr>
          <w:b/>
          <w:noProof w:val="0"/>
          <w:lang w:val="en-US" w:eastAsia="ru-RU"/>
        </w:rPr>
        <w:t xml:space="preserve"> </w:t>
      </w:r>
      <w:proofErr w:type="spellStart"/>
      <w:r w:rsidRPr="00A27FEF">
        <w:rPr>
          <w:b/>
          <w:noProof w:val="0"/>
          <w:lang w:val="en-US" w:eastAsia="ru-RU"/>
        </w:rPr>
        <w:t>privind</w:t>
      </w:r>
      <w:proofErr w:type="spellEnd"/>
      <w:r w:rsidRPr="00A27FEF">
        <w:rPr>
          <w:b/>
          <w:noProof w:val="0"/>
          <w:lang w:val="en-US" w:eastAsia="ru-RU"/>
        </w:rPr>
        <w:t xml:space="preserve"> </w:t>
      </w:r>
      <w:proofErr w:type="spellStart"/>
      <w:r w:rsidRPr="00A27FEF">
        <w:rPr>
          <w:b/>
          <w:noProof w:val="0"/>
          <w:lang w:val="en-US" w:eastAsia="ru-RU"/>
        </w:rPr>
        <w:t>eligibilitatea</w:t>
      </w:r>
      <w:proofErr w:type="spellEnd"/>
      <w:r w:rsidRPr="00A27FEF">
        <w:rPr>
          <w:b/>
          <w:noProof w:val="0"/>
          <w:lang w:val="en-US" w:eastAsia="ru-RU"/>
        </w:rPr>
        <w:t xml:space="preserve"> </w:t>
      </w:r>
      <w:proofErr w:type="spellStart"/>
      <w:r w:rsidRPr="00A27FEF">
        <w:rPr>
          <w:b/>
          <w:noProof w:val="0"/>
          <w:lang w:val="en-US" w:eastAsia="ru-RU"/>
        </w:rPr>
        <w:t>operatorilor</w:t>
      </w:r>
      <w:proofErr w:type="spellEnd"/>
      <w:r w:rsidRPr="00A27FEF">
        <w:rPr>
          <w:b/>
          <w:noProof w:val="0"/>
          <w:lang w:val="en-US" w:eastAsia="ru-RU"/>
        </w:rPr>
        <w:t xml:space="preserve"> economici care pot </w:t>
      </w:r>
      <w:proofErr w:type="spellStart"/>
      <w:r w:rsidRPr="00A27FEF">
        <w:rPr>
          <w:b/>
          <w:noProof w:val="0"/>
          <w:lang w:val="en-US" w:eastAsia="ru-RU"/>
        </w:rPr>
        <w:t>determina</w:t>
      </w:r>
      <w:proofErr w:type="spellEnd"/>
      <w:r w:rsidRPr="00A27FEF">
        <w:rPr>
          <w:b/>
          <w:noProof w:val="0"/>
          <w:lang w:val="en-US" w:eastAsia="ru-RU"/>
        </w:rPr>
        <w:t xml:space="preserve"> </w:t>
      </w:r>
      <w:proofErr w:type="spellStart"/>
      <w:r w:rsidRPr="00A27FEF">
        <w:rPr>
          <w:b/>
          <w:noProof w:val="0"/>
          <w:lang w:val="en-US" w:eastAsia="ru-RU"/>
        </w:rPr>
        <w:t>eliminarea</w:t>
      </w:r>
      <w:proofErr w:type="spellEnd"/>
      <w:r w:rsidRPr="00A27FEF">
        <w:rPr>
          <w:b/>
          <w:noProof w:val="0"/>
          <w:lang w:val="en-US" w:eastAsia="ru-RU"/>
        </w:rPr>
        <w:t xml:space="preserve"> </w:t>
      </w:r>
      <w:proofErr w:type="spellStart"/>
      <w:r w:rsidRPr="00A27FEF">
        <w:rPr>
          <w:b/>
          <w:noProof w:val="0"/>
          <w:lang w:val="en-US" w:eastAsia="ru-RU"/>
        </w:rPr>
        <w:t>acestora</w:t>
      </w:r>
      <w:proofErr w:type="spellEnd"/>
      <w:r w:rsidRPr="00A27FEF">
        <w:rPr>
          <w:b/>
          <w:noProof w:val="0"/>
          <w:lang w:val="en-US" w:eastAsia="ru-RU"/>
        </w:rPr>
        <w:t xml:space="preserve"> </w:t>
      </w:r>
      <w:proofErr w:type="spellStart"/>
      <w:r w:rsidRPr="00A27FEF">
        <w:rPr>
          <w:b/>
          <w:noProof w:val="0"/>
          <w:lang w:val="en-US" w:eastAsia="ru-RU"/>
        </w:rPr>
        <w:t>și</w:t>
      </w:r>
      <w:proofErr w:type="spellEnd"/>
      <w:r w:rsidRPr="00A27FEF">
        <w:rPr>
          <w:b/>
          <w:noProof w:val="0"/>
          <w:lang w:val="en-US" w:eastAsia="ru-RU"/>
        </w:rPr>
        <w:t xml:space="preserve"> a </w:t>
      </w:r>
      <w:proofErr w:type="spellStart"/>
      <w:r w:rsidRPr="00A27FEF">
        <w:rPr>
          <w:b/>
          <w:noProof w:val="0"/>
          <w:lang w:val="en-US" w:eastAsia="ru-RU"/>
        </w:rPr>
        <w:t>criteriilor</w:t>
      </w:r>
      <w:proofErr w:type="spellEnd"/>
      <w:r w:rsidRPr="00A27FEF">
        <w:rPr>
          <w:b/>
          <w:noProof w:val="0"/>
          <w:lang w:val="en-US" w:eastAsia="ru-RU"/>
        </w:rPr>
        <w:t xml:space="preserve"> de </w:t>
      </w:r>
      <w:proofErr w:type="spellStart"/>
      <w:r w:rsidRPr="00A27FEF">
        <w:rPr>
          <w:b/>
          <w:noProof w:val="0"/>
          <w:lang w:val="en-US" w:eastAsia="ru-RU"/>
        </w:rPr>
        <w:t>selecție</w:t>
      </w:r>
      <w:proofErr w:type="spellEnd"/>
      <w:r w:rsidRPr="00A27FEF">
        <w:rPr>
          <w:b/>
          <w:noProof w:val="0"/>
          <w:lang w:val="en-US" w:eastAsia="ru-RU"/>
        </w:rPr>
        <w:t xml:space="preserve">/de </w:t>
      </w:r>
      <w:proofErr w:type="spellStart"/>
      <w:r w:rsidRPr="00A27FEF">
        <w:rPr>
          <w:b/>
          <w:noProof w:val="0"/>
          <w:lang w:val="en-US" w:eastAsia="ru-RU"/>
        </w:rPr>
        <w:t>preselecție</w:t>
      </w:r>
      <w:proofErr w:type="spellEnd"/>
      <w:r w:rsidRPr="00A27FEF">
        <w:rPr>
          <w:b/>
          <w:noProof w:val="0"/>
          <w:lang w:val="en-US" w:eastAsia="ru-RU"/>
        </w:rPr>
        <w:t xml:space="preserve">; </w:t>
      </w:r>
      <w:proofErr w:type="spellStart"/>
      <w:r w:rsidRPr="00A27FEF">
        <w:rPr>
          <w:b/>
          <w:noProof w:val="0"/>
          <w:lang w:val="en-US" w:eastAsia="ru-RU"/>
        </w:rPr>
        <w:t>nivelul</w:t>
      </w:r>
      <w:proofErr w:type="spellEnd"/>
      <w:r w:rsidRPr="00A27FEF">
        <w:rPr>
          <w:b/>
          <w:noProof w:val="0"/>
          <w:lang w:val="en-US" w:eastAsia="ru-RU"/>
        </w:rPr>
        <w:t xml:space="preserve"> </w:t>
      </w:r>
      <w:r w:rsidRPr="00A27FEF">
        <w:rPr>
          <w:b/>
          <w:noProof w:val="0"/>
          <w:lang w:val="en-US" w:eastAsia="ru-RU"/>
        </w:rPr>
        <w:lastRenderedPageBreak/>
        <w:t>minim (</w:t>
      </w:r>
      <w:proofErr w:type="spellStart"/>
      <w:r w:rsidRPr="00A27FEF">
        <w:rPr>
          <w:b/>
          <w:noProof w:val="0"/>
          <w:lang w:val="en-US" w:eastAsia="ru-RU"/>
        </w:rPr>
        <w:t>niveluri</w:t>
      </w:r>
      <w:proofErr w:type="spellEnd"/>
      <w:r w:rsidRPr="00A27FEF">
        <w:rPr>
          <w:b/>
          <w:noProof w:val="0"/>
          <w:lang w:val="en-US" w:eastAsia="ru-RU"/>
        </w:rPr>
        <w:t xml:space="preserve"> </w:t>
      </w:r>
      <w:proofErr w:type="spellStart"/>
      <w:r w:rsidRPr="00A27FEF">
        <w:rPr>
          <w:b/>
          <w:noProof w:val="0"/>
          <w:lang w:val="en-US" w:eastAsia="ru-RU"/>
        </w:rPr>
        <w:t>leminime</w:t>
      </w:r>
      <w:proofErr w:type="spellEnd"/>
      <w:r w:rsidRPr="00A27FEF">
        <w:rPr>
          <w:b/>
          <w:noProof w:val="0"/>
          <w:lang w:val="en-US" w:eastAsia="ru-RU"/>
        </w:rPr>
        <w:t xml:space="preserve">) al (ale) </w:t>
      </w:r>
      <w:proofErr w:type="spellStart"/>
      <w:r w:rsidRPr="00A27FEF">
        <w:rPr>
          <w:b/>
          <w:noProof w:val="0"/>
          <w:lang w:val="en-US" w:eastAsia="ru-RU"/>
        </w:rPr>
        <w:t>cerințelor</w:t>
      </w:r>
      <w:proofErr w:type="spellEnd"/>
      <w:r w:rsidRPr="00A27FEF">
        <w:rPr>
          <w:b/>
          <w:noProof w:val="0"/>
          <w:lang w:val="en-US" w:eastAsia="ru-RU"/>
        </w:rPr>
        <w:t xml:space="preserve"> eventual </w:t>
      </w:r>
      <w:proofErr w:type="spellStart"/>
      <w:r w:rsidRPr="00A27FEF">
        <w:rPr>
          <w:b/>
          <w:noProof w:val="0"/>
          <w:lang w:val="en-US" w:eastAsia="ru-RU"/>
        </w:rPr>
        <w:t>impuse</w:t>
      </w:r>
      <w:proofErr w:type="spellEnd"/>
      <w:r w:rsidRPr="00A27FEF">
        <w:rPr>
          <w:b/>
          <w:noProof w:val="0"/>
          <w:lang w:val="en-US" w:eastAsia="ru-RU"/>
        </w:rPr>
        <w:t xml:space="preserve">; se </w:t>
      </w:r>
      <w:proofErr w:type="spellStart"/>
      <w:r w:rsidRPr="00A27FEF">
        <w:rPr>
          <w:b/>
          <w:noProof w:val="0"/>
          <w:lang w:val="en-US" w:eastAsia="ru-RU"/>
        </w:rPr>
        <w:t>menționează</w:t>
      </w:r>
      <w:proofErr w:type="spellEnd"/>
      <w:r w:rsidRPr="00A27FEF">
        <w:rPr>
          <w:b/>
          <w:noProof w:val="0"/>
          <w:lang w:val="en-US" w:eastAsia="ru-RU"/>
        </w:rPr>
        <w:t xml:space="preserve"> </w:t>
      </w:r>
      <w:proofErr w:type="spellStart"/>
      <w:r w:rsidRPr="00A27FEF">
        <w:rPr>
          <w:b/>
          <w:noProof w:val="0"/>
          <w:lang w:val="en-US" w:eastAsia="ru-RU"/>
        </w:rPr>
        <w:t>informațiile</w:t>
      </w:r>
      <w:proofErr w:type="spellEnd"/>
      <w:r w:rsidRPr="00A27FEF">
        <w:rPr>
          <w:b/>
          <w:noProof w:val="0"/>
          <w:lang w:val="en-US" w:eastAsia="ru-RU"/>
        </w:rPr>
        <w:t xml:space="preserve"> solicitate (DUAE, </w:t>
      </w:r>
      <w:proofErr w:type="spellStart"/>
      <w:r w:rsidRPr="00A27FEF">
        <w:rPr>
          <w:b/>
          <w:noProof w:val="0"/>
          <w:lang w:val="en-US" w:eastAsia="ru-RU"/>
        </w:rPr>
        <w:t>documentație</w:t>
      </w:r>
      <w:proofErr w:type="spellEnd"/>
      <w:r w:rsidRPr="00A27FEF">
        <w:rPr>
          <w:b/>
          <w:noProof w:val="0"/>
          <w:lang w:val="en-US" w:eastAsia="ru-RU"/>
        </w:rPr>
        <w:t xml:space="preserve">): </w:t>
      </w:r>
    </w:p>
    <w:p w14:paraId="51C4F942" w14:textId="77777777" w:rsidR="00A27FEF" w:rsidRPr="00A27FEF" w:rsidRDefault="00A27FEF" w:rsidP="00A27FEF">
      <w:pPr>
        <w:shd w:val="clear" w:color="auto" w:fill="FFFFFF" w:themeFill="background1"/>
        <w:tabs>
          <w:tab w:val="right" w:pos="426"/>
        </w:tabs>
        <w:spacing w:before="120"/>
        <w:rPr>
          <w:b/>
          <w:noProof w:val="0"/>
          <w:lang w:val="en-US" w:eastAsia="ru-RU"/>
        </w:rPr>
      </w:pPr>
    </w:p>
    <w:p w14:paraId="0C9B33A5" w14:textId="77777777" w:rsidR="00A27FEF" w:rsidRPr="00A27FEF" w:rsidRDefault="00A27FEF" w:rsidP="00A27FEF">
      <w:pPr>
        <w:shd w:val="clear" w:color="auto" w:fill="FFFFFF" w:themeFill="background1"/>
        <w:tabs>
          <w:tab w:val="right" w:pos="426"/>
        </w:tabs>
        <w:spacing w:before="120"/>
        <w:rPr>
          <w:b/>
          <w:noProof w:val="0"/>
          <w:lang w:val="en-US" w:eastAsia="ru-RU"/>
        </w:rPr>
      </w:pPr>
    </w:p>
    <w:p w14:paraId="3918EC2D" w14:textId="77777777" w:rsidR="00A27FEF" w:rsidRPr="00A27FEF" w:rsidRDefault="00A27FEF" w:rsidP="00A27FEF">
      <w:pPr>
        <w:shd w:val="clear" w:color="auto" w:fill="FFFFFF" w:themeFill="background1"/>
        <w:tabs>
          <w:tab w:val="right" w:pos="426"/>
        </w:tabs>
        <w:spacing w:before="120"/>
        <w:rPr>
          <w:b/>
          <w:noProof w:val="0"/>
          <w:lang w:val="en-US" w:eastAsia="ru-RU"/>
        </w:rPr>
      </w:pPr>
    </w:p>
    <w:tbl>
      <w:tblPr>
        <w:tblStyle w:val="Grigliatabella2"/>
        <w:tblW w:w="0" w:type="auto"/>
        <w:tblInd w:w="108" w:type="dxa"/>
        <w:tblLayout w:type="fixed"/>
        <w:tblLook w:val="04A0" w:firstRow="1" w:lastRow="0" w:firstColumn="1" w:lastColumn="0" w:noHBand="0" w:noVBand="1"/>
      </w:tblPr>
      <w:tblGrid>
        <w:gridCol w:w="705"/>
        <w:gridCol w:w="3264"/>
        <w:gridCol w:w="4253"/>
        <w:gridCol w:w="1525"/>
      </w:tblGrid>
      <w:tr w:rsidR="00A27FEF" w:rsidRPr="00A27FEF" w14:paraId="3CBE105B" w14:textId="77777777" w:rsidTr="00BF4CE4">
        <w:tc>
          <w:tcPr>
            <w:tcW w:w="705" w:type="dxa"/>
            <w:shd w:val="clear" w:color="auto" w:fill="auto"/>
          </w:tcPr>
          <w:p w14:paraId="0C294CC6" w14:textId="77777777" w:rsidR="00A27FEF" w:rsidRPr="00A27FEF" w:rsidRDefault="00A27FEF" w:rsidP="00A27FEF">
            <w:pPr>
              <w:shd w:val="clear" w:color="auto" w:fill="FFFFFF" w:themeFill="background1"/>
              <w:tabs>
                <w:tab w:val="left" w:pos="612"/>
              </w:tabs>
              <w:rPr>
                <w:rFonts w:eastAsia="SimSun"/>
                <w:b/>
                <w:iCs/>
                <w:noProof w:val="0"/>
                <w:lang w:eastAsia="ru-RU"/>
              </w:rPr>
            </w:pPr>
            <w:r w:rsidRPr="00A27FEF">
              <w:rPr>
                <w:rFonts w:eastAsia="SimSun"/>
                <w:b/>
                <w:iCs/>
                <w:noProof w:val="0"/>
                <w:lang w:eastAsia="ru-RU"/>
              </w:rPr>
              <w:t>Nr. d/o</w:t>
            </w:r>
          </w:p>
        </w:tc>
        <w:tc>
          <w:tcPr>
            <w:tcW w:w="3264" w:type="dxa"/>
            <w:shd w:val="clear" w:color="auto" w:fill="auto"/>
          </w:tcPr>
          <w:p w14:paraId="2772F3EA" w14:textId="77777777" w:rsidR="00A27FEF" w:rsidRPr="00A27FEF" w:rsidRDefault="00A27FEF" w:rsidP="00A27FEF">
            <w:pPr>
              <w:shd w:val="clear" w:color="auto" w:fill="FFFFFF" w:themeFill="background1"/>
              <w:tabs>
                <w:tab w:val="left" w:pos="612"/>
              </w:tabs>
              <w:jc w:val="center"/>
              <w:rPr>
                <w:rFonts w:eastAsia="SimSun"/>
                <w:b/>
                <w:iCs/>
                <w:noProof w:val="0"/>
                <w:lang w:eastAsia="ru-RU"/>
              </w:rPr>
            </w:pPr>
            <w:r w:rsidRPr="00A27FEF">
              <w:rPr>
                <w:rFonts w:eastAsia="SimSun"/>
                <w:b/>
                <w:iCs/>
                <w:noProof w:val="0"/>
                <w:lang w:eastAsia="ru-RU"/>
              </w:rPr>
              <w:t>Descrierea criteriului/cerinței</w:t>
            </w:r>
          </w:p>
        </w:tc>
        <w:tc>
          <w:tcPr>
            <w:tcW w:w="4253" w:type="dxa"/>
            <w:shd w:val="clear" w:color="auto" w:fill="auto"/>
          </w:tcPr>
          <w:p w14:paraId="00042364" w14:textId="77777777" w:rsidR="00A27FEF" w:rsidRPr="00A27FEF" w:rsidRDefault="00A27FEF" w:rsidP="00A27FEF">
            <w:pPr>
              <w:shd w:val="clear" w:color="auto" w:fill="FFFFFF" w:themeFill="background1"/>
              <w:tabs>
                <w:tab w:val="left" w:pos="612"/>
              </w:tabs>
              <w:rPr>
                <w:rFonts w:eastAsia="SimSun"/>
                <w:b/>
                <w:iCs/>
                <w:noProof w:val="0"/>
                <w:lang w:eastAsia="ru-RU"/>
              </w:rPr>
            </w:pPr>
            <w:r w:rsidRPr="00A27FEF">
              <w:rPr>
                <w:rFonts w:eastAsia="SimSun"/>
                <w:b/>
                <w:iCs/>
                <w:noProof w:val="0"/>
                <w:lang w:eastAsia="ru-RU"/>
              </w:rPr>
              <w:t>Mod de demonstrare a îndeplinirii criteriului/cerinței:</w:t>
            </w:r>
          </w:p>
        </w:tc>
        <w:tc>
          <w:tcPr>
            <w:tcW w:w="1525" w:type="dxa"/>
            <w:shd w:val="clear" w:color="auto" w:fill="auto"/>
          </w:tcPr>
          <w:p w14:paraId="39CE5C77" w14:textId="77777777" w:rsidR="00A27FEF" w:rsidRPr="00A27FEF" w:rsidRDefault="00A27FEF" w:rsidP="00A27FEF">
            <w:pPr>
              <w:shd w:val="clear" w:color="auto" w:fill="FFFFFF" w:themeFill="background1"/>
              <w:tabs>
                <w:tab w:val="left" w:pos="612"/>
              </w:tabs>
              <w:jc w:val="center"/>
              <w:rPr>
                <w:rFonts w:eastAsia="SimSun"/>
                <w:b/>
                <w:iCs/>
                <w:noProof w:val="0"/>
                <w:lang w:eastAsia="ru-RU"/>
              </w:rPr>
            </w:pPr>
            <w:r w:rsidRPr="00A27FEF">
              <w:rPr>
                <w:rFonts w:eastAsia="SimSun"/>
                <w:b/>
                <w:iCs/>
                <w:noProof w:val="0"/>
                <w:lang w:eastAsia="ru-RU"/>
              </w:rPr>
              <w:t>Nivelul minim/</w:t>
            </w:r>
            <w:r w:rsidRPr="00A27FEF">
              <w:rPr>
                <w:rFonts w:eastAsia="SimSun"/>
                <w:b/>
                <w:iCs/>
                <w:noProof w:val="0"/>
                <w:lang w:eastAsia="ru-RU"/>
              </w:rPr>
              <w:br/>
              <w:t>Obligativitatea</w:t>
            </w:r>
          </w:p>
        </w:tc>
      </w:tr>
      <w:tr w:rsidR="00A27FEF" w:rsidRPr="00A27FEF" w14:paraId="06948051" w14:textId="77777777" w:rsidTr="00BF4CE4">
        <w:tc>
          <w:tcPr>
            <w:tcW w:w="705" w:type="dxa"/>
            <w:shd w:val="clear" w:color="auto" w:fill="auto"/>
          </w:tcPr>
          <w:p w14:paraId="62865390" w14:textId="77777777" w:rsidR="00A27FEF" w:rsidRPr="00A27FEF" w:rsidRDefault="00A27FEF" w:rsidP="00A27FEF">
            <w:pPr>
              <w:numPr>
                <w:ilvl w:val="0"/>
                <w:numId w:val="37"/>
              </w:numPr>
              <w:shd w:val="clear" w:color="auto" w:fill="FFFFFF" w:themeFill="background1"/>
              <w:tabs>
                <w:tab w:val="left" w:pos="0"/>
                <w:tab w:val="left" w:pos="612"/>
              </w:tabs>
              <w:contextualSpacing/>
              <w:rPr>
                <w:rFonts w:eastAsia="SimSun"/>
                <w:iCs/>
                <w:noProof w:val="0"/>
                <w:sz w:val="22"/>
                <w:szCs w:val="22"/>
                <w:lang w:eastAsia="ru-RU"/>
              </w:rPr>
            </w:pPr>
          </w:p>
        </w:tc>
        <w:tc>
          <w:tcPr>
            <w:tcW w:w="3264" w:type="dxa"/>
            <w:shd w:val="clear" w:color="auto" w:fill="auto"/>
          </w:tcPr>
          <w:p w14:paraId="5640B9B7" w14:textId="77777777" w:rsidR="00A27FEF" w:rsidRPr="00A27FEF" w:rsidRDefault="00A27FEF" w:rsidP="00A27FEF">
            <w:pPr>
              <w:shd w:val="clear" w:color="auto" w:fill="FFFFFF" w:themeFill="background1"/>
              <w:tabs>
                <w:tab w:val="left" w:pos="612"/>
              </w:tabs>
              <w:rPr>
                <w:rFonts w:eastAsia="SimSun"/>
                <w:iCs/>
                <w:noProof w:val="0"/>
                <w:lang w:eastAsia="ru-RU"/>
              </w:rPr>
            </w:pPr>
            <w:r w:rsidRPr="00A27FEF">
              <w:rPr>
                <w:rFonts w:eastAsia="SimSun"/>
                <w:noProof w:val="0"/>
              </w:rPr>
              <w:t xml:space="preserve">DUAE nou </w:t>
            </w:r>
          </w:p>
        </w:tc>
        <w:tc>
          <w:tcPr>
            <w:tcW w:w="4253" w:type="dxa"/>
            <w:shd w:val="clear" w:color="auto" w:fill="auto"/>
          </w:tcPr>
          <w:p w14:paraId="0C218BBB" w14:textId="77777777" w:rsidR="00A27FEF" w:rsidRPr="00A27FEF" w:rsidRDefault="00A27FEF" w:rsidP="00A27FEF">
            <w:pPr>
              <w:shd w:val="clear" w:color="auto" w:fill="FFFFFF" w:themeFill="background1"/>
              <w:tabs>
                <w:tab w:val="left" w:pos="612"/>
              </w:tabs>
              <w:rPr>
                <w:rFonts w:eastAsia="SimSun"/>
                <w:iCs/>
                <w:noProof w:val="0"/>
                <w:lang w:eastAsia="ru-RU"/>
              </w:rPr>
            </w:pPr>
            <w:r w:rsidRPr="00A27FEF">
              <w:rPr>
                <w:rFonts w:eastAsia="SimSun"/>
                <w:noProof w:val="0"/>
              </w:rPr>
              <w:t>Conform Formularului. Original - cu semnătura electronice a OE</w:t>
            </w:r>
          </w:p>
        </w:tc>
        <w:tc>
          <w:tcPr>
            <w:tcW w:w="1525" w:type="dxa"/>
            <w:shd w:val="clear" w:color="auto" w:fill="auto"/>
          </w:tcPr>
          <w:p w14:paraId="7DFA4E23" w14:textId="77777777" w:rsidR="00A27FEF" w:rsidRPr="00A27FEF" w:rsidRDefault="00A27FEF" w:rsidP="00A27FEF">
            <w:pPr>
              <w:shd w:val="clear" w:color="auto" w:fill="FFFFFF" w:themeFill="background1"/>
              <w:tabs>
                <w:tab w:val="left" w:pos="612"/>
              </w:tabs>
              <w:rPr>
                <w:rFonts w:eastAsia="SimSun"/>
                <w:iCs/>
                <w:noProof w:val="0"/>
                <w:lang w:eastAsia="ru-RU"/>
              </w:rPr>
            </w:pPr>
            <w:r w:rsidRPr="00A27FEF">
              <w:rPr>
                <w:rFonts w:eastAsia="SimSun"/>
                <w:noProof w:val="0"/>
              </w:rPr>
              <w:t>Obligatoriu</w:t>
            </w:r>
          </w:p>
        </w:tc>
      </w:tr>
      <w:tr w:rsidR="00A27FEF" w:rsidRPr="00A27FEF" w14:paraId="2F29672A" w14:textId="77777777" w:rsidTr="00BF4CE4">
        <w:tc>
          <w:tcPr>
            <w:tcW w:w="705" w:type="dxa"/>
            <w:shd w:val="clear" w:color="auto" w:fill="auto"/>
          </w:tcPr>
          <w:p w14:paraId="0A0B509C"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6F203873" w14:textId="77777777" w:rsidR="00A27FEF" w:rsidRPr="00A27FEF" w:rsidRDefault="00A27FEF" w:rsidP="00A27FEF">
            <w:pPr>
              <w:shd w:val="clear" w:color="auto" w:fill="FFFFFF" w:themeFill="background1"/>
              <w:tabs>
                <w:tab w:val="left" w:pos="612"/>
              </w:tabs>
              <w:rPr>
                <w:rFonts w:eastAsia="SimSun"/>
                <w:iCs/>
                <w:noProof w:val="0"/>
                <w:lang w:eastAsia="ru-RU"/>
              </w:rPr>
            </w:pPr>
            <w:r w:rsidRPr="00A27FEF">
              <w:rPr>
                <w:rFonts w:eastAsia="SimSun"/>
                <w:noProof w:val="0"/>
              </w:rPr>
              <w:t xml:space="preserve">Devizele formele F3, F5, F7 </w:t>
            </w:r>
          </w:p>
        </w:tc>
        <w:tc>
          <w:tcPr>
            <w:tcW w:w="4253" w:type="dxa"/>
            <w:shd w:val="clear" w:color="auto" w:fill="auto"/>
          </w:tcPr>
          <w:p w14:paraId="4222946E" w14:textId="77777777" w:rsidR="00A27FEF" w:rsidRPr="00A27FEF" w:rsidRDefault="00A27FEF" w:rsidP="00A27FEF">
            <w:pPr>
              <w:shd w:val="clear" w:color="auto" w:fill="FFFFFF" w:themeFill="background1"/>
              <w:tabs>
                <w:tab w:val="left" w:pos="612"/>
              </w:tabs>
              <w:rPr>
                <w:rFonts w:eastAsia="SimSun"/>
                <w:iCs/>
                <w:noProof w:val="0"/>
                <w:lang w:eastAsia="ru-RU"/>
              </w:rPr>
            </w:pPr>
            <w:r w:rsidRPr="00A27FEF">
              <w:rPr>
                <w:rFonts w:eastAsia="SimSun"/>
                <w:noProof w:val="0"/>
              </w:rPr>
              <w:t>Original - cu semnătura electronice a OE</w:t>
            </w:r>
          </w:p>
        </w:tc>
        <w:tc>
          <w:tcPr>
            <w:tcW w:w="1525" w:type="dxa"/>
            <w:shd w:val="clear" w:color="auto" w:fill="auto"/>
          </w:tcPr>
          <w:p w14:paraId="43A51528" w14:textId="77777777" w:rsidR="00A27FEF" w:rsidRPr="00A27FEF" w:rsidRDefault="00A27FEF" w:rsidP="00A27FEF">
            <w:pPr>
              <w:shd w:val="clear" w:color="auto" w:fill="FFFFFF" w:themeFill="background1"/>
              <w:tabs>
                <w:tab w:val="left" w:pos="612"/>
              </w:tabs>
              <w:rPr>
                <w:rFonts w:eastAsia="SimSun"/>
                <w:iCs/>
                <w:noProof w:val="0"/>
                <w:lang w:eastAsia="ru-RU"/>
              </w:rPr>
            </w:pPr>
            <w:r w:rsidRPr="00A27FEF">
              <w:rPr>
                <w:rFonts w:eastAsia="SimSun"/>
                <w:noProof w:val="0"/>
              </w:rPr>
              <w:t>Obligatoriu</w:t>
            </w:r>
          </w:p>
        </w:tc>
      </w:tr>
      <w:tr w:rsidR="00A27FEF" w:rsidRPr="00A27FEF" w14:paraId="606393B0" w14:textId="77777777" w:rsidTr="00BF4CE4">
        <w:tc>
          <w:tcPr>
            <w:tcW w:w="705" w:type="dxa"/>
            <w:shd w:val="clear" w:color="auto" w:fill="auto"/>
          </w:tcPr>
          <w:p w14:paraId="6267829C"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380A7809"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 xml:space="preserve">Cerere de participare </w:t>
            </w:r>
          </w:p>
        </w:tc>
        <w:tc>
          <w:tcPr>
            <w:tcW w:w="4253" w:type="dxa"/>
            <w:shd w:val="clear" w:color="auto" w:fill="auto"/>
          </w:tcPr>
          <w:p w14:paraId="04ABB130"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Original conform anexei nr.7 din Documenta{ia Standard - cu semnătura electronice a OE</w:t>
            </w:r>
          </w:p>
        </w:tc>
        <w:tc>
          <w:tcPr>
            <w:tcW w:w="1525" w:type="dxa"/>
            <w:shd w:val="clear" w:color="auto" w:fill="auto"/>
          </w:tcPr>
          <w:p w14:paraId="49B92F97"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5685C34F" w14:textId="77777777" w:rsidTr="00BF4CE4">
        <w:tc>
          <w:tcPr>
            <w:tcW w:w="705" w:type="dxa"/>
            <w:shd w:val="clear" w:color="auto" w:fill="auto"/>
          </w:tcPr>
          <w:p w14:paraId="6725ACFD"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2B6A4EE3"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 xml:space="preserve">Declarația privind valabilitatea ofertei </w:t>
            </w:r>
          </w:p>
        </w:tc>
        <w:tc>
          <w:tcPr>
            <w:tcW w:w="4253" w:type="dxa"/>
            <w:shd w:val="clear" w:color="auto" w:fill="auto"/>
          </w:tcPr>
          <w:p w14:paraId="2861204D"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Original conform anexei nr.8 din Documentatia Standard - cu semnătura electronice a OE</w:t>
            </w:r>
          </w:p>
        </w:tc>
        <w:tc>
          <w:tcPr>
            <w:tcW w:w="1525" w:type="dxa"/>
            <w:shd w:val="clear" w:color="auto" w:fill="auto"/>
          </w:tcPr>
          <w:p w14:paraId="3120E88A"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04B42F7D" w14:textId="77777777" w:rsidTr="00BF4CE4">
        <w:tc>
          <w:tcPr>
            <w:tcW w:w="705" w:type="dxa"/>
            <w:shd w:val="clear" w:color="auto" w:fill="auto"/>
          </w:tcPr>
          <w:p w14:paraId="64A28AFC"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4ABAC4DB"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 xml:space="preserve">Graficul de executare a lucrIrilor </w:t>
            </w:r>
          </w:p>
        </w:tc>
        <w:tc>
          <w:tcPr>
            <w:tcW w:w="4253" w:type="dxa"/>
            <w:shd w:val="clear" w:color="auto" w:fill="auto"/>
          </w:tcPr>
          <w:p w14:paraId="7A1EE131"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Original conform anexei nr.l0 din Documentafia Standard - cu semnătura electronice a OE</w:t>
            </w:r>
          </w:p>
        </w:tc>
        <w:tc>
          <w:tcPr>
            <w:tcW w:w="1525" w:type="dxa"/>
            <w:shd w:val="clear" w:color="auto" w:fill="auto"/>
          </w:tcPr>
          <w:p w14:paraId="0DB21AA0"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0B485F08" w14:textId="77777777" w:rsidTr="00BF4CE4">
        <w:tc>
          <w:tcPr>
            <w:tcW w:w="705" w:type="dxa"/>
            <w:shd w:val="clear" w:color="auto" w:fill="auto"/>
          </w:tcPr>
          <w:p w14:paraId="0F8E8D34"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6ACBBF9B" w14:textId="77777777" w:rsidR="00A27FEF" w:rsidRPr="00A27FEF" w:rsidRDefault="00A27FEF" w:rsidP="00A27FEF">
            <w:pPr>
              <w:rPr>
                <w:rFonts w:eastAsia="PMingLiU"/>
                <w:noProof w:val="0"/>
              </w:rPr>
            </w:pPr>
            <w:r w:rsidRPr="00A27FEF">
              <w:rPr>
                <w:rFonts w:eastAsia="PMingLiU"/>
                <w:noProof w:val="0"/>
              </w:rPr>
              <w:t>Declarație</w:t>
            </w:r>
          </w:p>
          <w:p w14:paraId="25829499" w14:textId="77777777" w:rsidR="00A27FEF" w:rsidRPr="00A27FEF" w:rsidRDefault="00A27FEF" w:rsidP="00A27FEF">
            <w:pPr>
              <w:tabs>
                <w:tab w:val="left" w:pos="567"/>
              </w:tabs>
              <w:rPr>
                <w:rFonts w:eastAsia="SimSun"/>
                <w:b/>
                <w:noProof w:val="0"/>
                <w:sz w:val="22"/>
                <w:szCs w:val="20"/>
              </w:rPr>
            </w:pPr>
            <w:r w:rsidRPr="00A27FEF">
              <w:rPr>
                <w:rFonts w:eastAsia="SimSun"/>
                <w:noProof w:val="0"/>
              </w:rPr>
              <w:t>privind experienţa similară</w:t>
            </w:r>
          </w:p>
        </w:tc>
        <w:tc>
          <w:tcPr>
            <w:tcW w:w="4253" w:type="dxa"/>
            <w:shd w:val="clear" w:color="auto" w:fill="auto"/>
          </w:tcPr>
          <w:p w14:paraId="1D8B6BA7" w14:textId="77777777" w:rsidR="00A27FEF" w:rsidRPr="00A27FEF" w:rsidRDefault="00A27FEF" w:rsidP="00A27FEF">
            <w:pPr>
              <w:rPr>
                <w:rFonts w:eastAsia="SimSun"/>
                <w:noProof w:val="0"/>
                <w:sz w:val="22"/>
                <w:szCs w:val="22"/>
              </w:rPr>
            </w:pPr>
            <w:r w:rsidRPr="00A27FEF">
              <w:rPr>
                <w:rFonts w:eastAsia="SimSun"/>
                <w:noProof w:val="0"/>
              </w:rPr>
              <w:t>Original conform anexei nr.l2 din Documentafia Standard - cu semnătura electronice a OE</w:t>
            </w:r>
          </w:p>
        </w:tc>
        <w:tc>
          <w:tcPr>
            <w:tcW w:w="1525" w:type="dxa"/>
            <w:shd w:val="clear" w:color="auto" w:fill="auto"/>
          </w:tcPr>
          <w:p w14:paraId="08ADB6BE"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76720902" w14:textId="77777777" w:rsidTr="00BF4CE4">
        <w:tc>
          <w:tcPr>
            <w:tcW w:w="705" w:type="dxa"/>
            <w:shd w:val="clear" w:color="auto" w:fill="auto"/>
          </w:tcPr>
          <w:p w14:paraId="72727EBC"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2D74E16B" w14:textId="77777777" w:rsidR="00A27FEF" w:rsidRPr="00A27FEF" w:rsidRDefault="00A27FEF" w:rsidP="00A27FEF">
            <w:pPr>
              <w:tabs>
                <w:tab w:val="left" w:pos="567"/>
              </w:tabs>
              <w:rPr>
                <w:rFonts w:eastAsia="PMingLiU"/>
                <w:noProof w:val="0"/>
                <w:lang w:val="en-US"/>
              </w:rPr>
            </w:pPr>
            <w:proofErr w:type="spellStart"/>
            <w:r w:rsidRPr="00A27FEF">
              <w:rPr>
                <w:rFonts w:eastAsia="PMingLiU"/>
                <w:noProof w:val="0"/>
                <w:lang w:val="en-US"/>
              </w:rPr>
              <w:t>Declarație</w:t>
            </w:r>
            <w:proofErr w:type="spellEnd"/>
            <w:r w:rsidRPr="00A27FEF">
              <w:rPr>
                <w:rFonts w:eastAsia="PMingLiU"/>
                <w:noProof w:val="0"/>
                <w:lang w:val="en-US"/>
              </w:rPr>
              <w:t xml:space="preserve"> </w:t>
            </w:r>
          </w:p>
          <w:p w14:paraId="77F887BB" w14:textId="77777777" w:rsidR="00A27FEF" w:rsidRPr="00A27FEF" w:rsidRDefault="00A27FEF" w:rsidP="00A27FEF">
            <w:pPr>
              <w:tabs>
                <w:tab w:val="left" w:pos="567"/>
              </w:tabs>
              <w:rPr>
                <w:rFonts w:eastAsia="SimSun"/>
                <w:b/>
                <w:noProof w:val="0"/>
                <w:sz w:val="22"/>
                <w:lang w:val="en-US"/>
              </w:rPr>
            </w:pPr>
            <w:proofErr w:type="spellStart"/>
            <w:r w:rsidRPr="00A27FEF">
              <w:rPr>
                <w:rFonts w:eastAsia="PMingLiU"/>
                <w:noProof w:val="0"/>
                <w:lang w:val="en-US"/>
              </w:rPr>
              <w:t>privind</w:t>
            </w:r>
            <w:proofErr w:type="spellEnd"/>
            <w:r w:rsidRPr="00A27FEF">
              <w:rPr>
                <w:rFonts w:eastAsia="PMingLiU"/>
                <w:noProof w:val="0"/>
                <w:lang w:val="en-US"/>
              </w:rPr>
              <w:t xml:space="preserve"> </w:t>
            </w:r>
            <w:proofErr w:type="spellStart"/>
            <w:r w:rsidRPr="00A27FEF">
              <w:rPr>
                <w:rFonts w:eastAsia="SimSun"/>
                <w:noProof w:val="0"/>
                <w:lang w:val="en-US"/>
              </w:rPr>
              <w:t>lista</w:t>
            </w:r>
            <w:proofErr w:type="spellEnd"/>
            <w:r w:rsidRPr="00A27FEF">
              <w:rPr>
                <w:rFonts w:eastAsia="SimSun"/>
                <w:noProof w:val="0"/>
                <w:lang w:val="en-US"/>
              </w:rPr>
              <w:t xml:space="preserve"> </w:t>
            </w:r>
            <w:proofErr w:type="spellStart"/>
            <w:r w:rsidRPr="00A27FEF">
              <w:rPr>
                <w:rFonts w:eastAsia="SimSun"/>
                <w:noProof w:val="0"/>
                <w:lang w:val="en-US"/>
              </w:rPr>
              <w:t>principalelor</w:t>
            </w:r>
            <w:proofErr w:type="spellEnd"/>
            <w:r w:rsidRPr="00A27FEF">
              <w:rPr>
                <w:rFonts w:eastAsia="SimSun"/>
                <w:noProof w:val="0"/>
                <w:lang w:val="en-US"/>
              </w:rPr>
              <w:t xml:space="preserve"> </w:t>
            </w:r>
            <w:proofErr w:type="spellStart"/>
            <w:r w:rsidRPr="00A27FEF">
              <w:rPr>
                <w:rFonts w:eastAsia="SimSun"/>
                <w:noProof w:val="0"/>
                <w:lang w:val="en-US"/>
              </w:rPr>
              <w:t>lucrări</w:t>
            </w:r>
            <w:proofErr w:type="spellEnd"/>
            <w:r w:rsidRPr="00A27FEF">
              <w:rPr>
                <w:rFonts w:eastAsia="SimSun"/>
                <w:noProof w:val="0"/>
                <w:lang w:val="en-US"/>
              </w:rPr>
              <w:t xml:space="preserve"> </w:t>
            </w:r>
            <w:proofErr w:type="spellStart"/>
            <w:r w:rsidRPr="00A27FEF">
              <w:rPr>
                <w:rFonts w:eastAsia="SimSun"/>
                <w:noProof w:val="0"/>
                <w:lang w:val="en-US"/>
              </w:rPr>
              <w:t>executate</w:t>
            </w:r>
            <w:proofErr w:type="spellEnd"/>
            <w:r w:rsidRPr="00A27FEF">
              <w:rPr>
                <w:rFonts w:eastAsia="SimSun"/>
                <w:b/>
                <w:noProof w:val="0"/>
                <w:lang w:val="en-US"/>
              </w:rPr>
              <w:t xml:space="preserve"> </w:t>
            </w:r>
            <w:proofErr w:type="spellStart"/>
            <w:r w:rsidRPr="00A27FEF">
              <w:rPr>
                <w:rFonts w:eastAsia="SimSun"/>
                <w:noProof w:val="0"/>
                <w:lang w:val="en-US"/>
              </w:rPr>
              <w:t>în</w:t>
            </w:r>
            <w:proofErr w:type="spellEnd"/>
            <w:r w:rsidRPr="00A27FEF">
              <w:rPr>
                <w:rFonts w:eastAsia="SimSun"/>
                <w:noProof w:val="0"/>
                <w:lang w:val="en-US"/>
              </w:rPr>
              <w:t xml:space="preserve"> </w:t>
            </w:r>
            <w:proofErr w:type="spellStart"/>
            <w:r w:rsidRPr="00A27FEF">
              <w:rPr>
                <w:rFonts w:eastAsia="SimSun"/>
                <w:noProof w:val="0"/>
                <w:lang w:val="en-US"/>
              </w:rPr>
              <w:t>ultimul</w:t>
            </w:r>
            <w:proofErr w:type="spellEnd"/>
            <w:r w:rsidRPr="00A27FEF">
              <w:rPr>
                <w:rFonts w:eastAsia="SimSun"/>
                <w:noProof w:val="0"/>
                <w:lang w:val="en-US"/>
              </w:rPr>
              <w:t xml:space="preserve"> an de </w:t>
            </w:r>
            <w:proofErr w:type="spellStart"/>
            <w:r w:rsidRPr="00A27FEF">
              <w:rPr>
                <w:rFonts w:eastAsia="SimSun"/>
                <w:noProof w:val="0"/>
                <w:lang w:val="en-US"/>
              </w:rPr>
              <w:t>activitate</w:t>
            </w:r>
            <w:proofErr w:type="spellEnd"/>
          </w:p>
        </w:tc>
        <w:tc>
          <w:tcPr>
            <w:tcW w:w="4253" w:type="dxa"/>
            <w:shd w:val="clear" w:color="auto" w:fill="auto"/>
          </w:tcPr>
          <w:p w14:paraId="147C042D" w14:textId="77777777" w:rsidR="00A27FEF" w:rsidRPr="00A27FEF" w:rsidRDefault="00A27FEF" w:rsidP="00A27FEF">
            <w:pPr>
              <w:rPr>
                <w:rFonts w:eastAsia="SimSun"/>
                <w:noProof w:val="0"/>
                <w:sz w:val="22"/>
                <w:szCs w:val="22"/>
              </w:rPr>
            </w:pPr>
            <w:r w:rsidRPr="00A27FEF">
              <w:rPr>
                <w:rFonts w:eastAsia="SimSun"/>
                <w:noProof w:val="0"/>
              </w:rPr>
              <w:t>Original conform anexei nr.l3 din Documentafia Standard - cu semnătura electronice a OE</w:t>
            </w:r>
          </w:p>
        </w:tc>
        <w:tc>
          <w:tcPr>
            <w:tcW w:w="1525" w:type="dxa"/>
            <w:shd w:val="clear" w:color="auto" w:fill="auto"/>
          </w:tcPr>
          <w:p w14:paraId="74B8F3E8"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4B0705E8" w14:textId="77777777" w:rsidTr="00BF4CE4">
        <w:tc>
          <w:tcPr>
            <w:tcW w:w="705" w:type="dxa"/>
            <w:shd w:val="clear" w:color="auto" w:fill="auto"/>
          </w:tcPr>
          <w:p w14:paraId="0FD08A24"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4E5036A8" w14:textId="77777777" w:rsidR="00A27FEF" w:rsidRPr="00A27FEF" w:rsidRDefault="00A27FEF" w:rsidP="00A27FEF">
            <w:pPr>
              <w:shd w:val="clear" w:color="auto" w:fill="FFFFFF" w:themeFill="background1"/>
              <w:tabs>
                <w:tab w:val="left" w:pos="612"/>
              </w:tabs>
              <w:rPr>
                <w:rFonts w:eastAsia="SimSun"/>
                <w:noProof w:val="0"/>
              </w:rPr>
            </w:pPr>
            <w:proofErr w:type="spellStart"/>
            <w:r w:rsidRPr="00A27FEF">
              <w:rPr>
                <w:rFonts w:eastAsia="SimSun"/>
                <w:noProof w:val="0"/>
                <w:lang w:val="en-US"/>
              </w:rPr>
              <w:t>Certificat</w:t>
            </w:r>
            <w:proofErr w:type="spellEnd"/>
            <w:r w:rsidRPr="00A27FEF">
              <w:rPr>
                <w:rFonts w:eastAsia="SimSun"/>
                <w:noProof w:val="0"/>
                <w:lang w:val="en-US"/>
              </w:rPr>
              <w:t xml:space="preserve"> de </w:t>
            </w:r>
            <w:proofErr w:type="spellStart"/>
            <w:r w:rsidRPr="00A27FEF">
              <w:rPr>
                <w:rFonts w:eastAsia="SimSun"/>
                <w:noProof w:val="0"/>
                <w:lang w:val="en-US"/>
              </w:rPr>
              <w:t>atestare</w:t>
            </w:r>
            <w:proofErr w:type="spellEnd"/>
            <w:r w:rsidRPr="00A27FEF">
              <w:rPr>
                <w:rFonts w:eastAsia="SimSun"/>
                <w:noProof w:val="0"/>
                <w:lang w:val="en-US"/>
              </w:rPr>
              <w:t xml:space="preserve"> </w:t>
            </w:r>
            <w:proofErr w:type="spellStart"/>
            <w:r w:rsidRPr="00A27FEF">
              <w:rPr>
                <w:rFonts w:eastAsia="SimSun"/>
                <w:noProof w:val="0"/>
                <w:lang w:val="en-US"/>
              </w:rPr>
              <w:t>tehnico</w:t>
            </w:r>
            <w:proofErr w:type="spellEnd"/>
            <w:r w:rsidRPr="00A27FEF">
              <w:rPr>
                <w:rFonts w:eastAsia="SimSun"/>
                <w:noProof w:val="0"/>
                <w:lang w:val="en-US"/>
              </w:rPr>
              <w:t xml:space="preserve"> – </w:t>
            </w:r>
            <w:proofErr w:type="spellStart"/>
            <w:r w:rsidRPr="00A27FEF">
              <w:rPr>
                <w:rFonts w:eastAsia="SimSun"/>
                <w:noProof w:val="0"/>
                <w:lang w:val="en-US"/>
              </w:rPr>
              <w:t>profesională</w:t>
            </w:r>
            <w:proofErr w:type="spellEnd"/>
            <w:r w:rsidRPr="00A27FEF">
              <w:rPr>
                <w:rFonts w:eastAsia="SimSun"/>
                <w:noProof w:val="0"/>
                <w:lang w:val="en-US"/>
              </w:rPr>
              <w:t xml:space="preserve"> a </w:t>
            </w:r>
            <w:proofErr w:type="spellStart"/>
            <w:r w:rsidRPr="00A27FEF">
              <w:rPr>
                <w:rFonts w:eastAsia="SimSun"/>
                <w:noProof w:val="0"/>
                <w:lang w:val="en-US"/>
              </w:rPr>
              <w:t>dirigintelui</w:t>
            </w:r>
            <w:proofErr w:type="spellEnd"/>
            <w:r w:rsidRPr="00A27FEF">
              <w:rPr>
                <w:rFonts w:eastAsia="SimSun"/>
                <w:noProof w:val="0"/>
                <w:lang w:val="en-US"/>
              </w:rPr>
              <w:t xml:space="preserve"> de </w:t>
            </w:r>
            <w:proofErr w:type="spellStart"/>
            <w:r w:rsidRPr="00A27FEF">
              <w:rPr>
                <w:rFonts w:eastAsia="SimSun"/>
                <w:noProof w:val="0"/>
                <w:lang w:val="en-US"/>
              </w:rPr>
              <w:t>șantier</w:t>
            </w:r>
            <w:proofErr w:type="spellEnd"/>
          </w:p>
        </w:tc>
        <w:tc>
          <w:tcPr>
            <w:tcW w:w="4253" w:type="dxa"/>
            <w:shd w:val="clear" w:color="auto" w:fill="auto"/>
          </w:tcPr>
          <w:p w14:paraId="764DB1FB" w14:textId="77777777" w:rsidR="00A27FEF" w:rsidRPr="00A27FEF" w:rsidRDefault="00A27FEF" w:rsidP="00A27FEF">
            <w:pPr>
              <w:shd w:val="clear" w:color="auto" w:fill="FFFFFF" w:themeFill="background1"/>
              <w:tabs>
                <w:tab w:val="left" w:pos="612"/>
              </w:tabs>
              <w:rPr>
                <w:rFonts w:eastAsia="SimSun"/>
                <w:noProof w:val="0"/>
              </w:rPr>
            </w:pPr>
            <w:proofErr w:type="spellStart"/>
            <w:r w:rsidRPr="00A27FEF">
              <w:rPr>
                <w:rFonts w:eastAsia="SimSun"/>
                <w:noProof w:val="0"/>
                <w:lang w:val="en-US"/>
              </w:rPr>
              <w:t>Copie</w:t>
            </w:r>
            <w:proofErr w:type="spellEnd"/>
            <w:r w:rsidRPr="00A27FEF">
              <w:rPr>
                <w:rFonts w:eastAsia="SimSun"/>
                <w:noProof w:val="0"/>
              </w:rPr>
              <w:t xml:space="preserve"> - cu semnătura electronice </w:t>
            </w:r>
            <w:proofErr w:type="gramStart"/>
            <w:r w:rsidRPr="00A27FEF">
              <w:rPr>
                <w:rFonts w:eastAsia="SimSun"/>
                <w:noProof w:val="0"/>
              </w:rPr>
              <w:t>a</w:t>
            </w:r>
            <w:proofErr w:type="gramEnd"/>
            <w:r w:rsidRPr="00A27FEF">
              <w:rPr>
                <w:rFonts w:eastAsia="SimSun"/>
                <w:noProof w:val="0"/>
              </w:rPr>
              <w:t xml:space="preserve"> OE</w:t>
            </w:r>
          </w:p>
        </w:tc>
        <w:tc>
          <w:tcPr>
            <w:tcW w:w="1525" w:type="dxa"/>
            <w:shd w:val="clear" w:color="auto" w:fill="auto"/>
          </w:tcPr>
          <w:p w14:paraId="1DB1DA0E"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42CCFD26" w14:textId="77777777" w:rsidTr="00BF4CE4">
        <w:tc>
          <w:tcPr>
            <w:tcW w:w="705" w:type="dxa"/>
            <w:shd w:val="clear" w:color="auto" w:fill="auto"/>
          </w:tcPr>
          <w:p w14:paraId="677A5F4F"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5CA74538" w14:textId="77777777" w:rsidR="00A27FEF" w:rsidRPr="00A27FEF" w:rsidRDefault="00A27FEF" w:rsidP="00A27FEF">
            <w:pPr>
              <w:keepNext/>
              <w:ind w:firstLine="1"/>
              <w:outlineLvl w:val="1"/>
              <w:rPr>
                <w:rFonts w:eastAsia="PMingLiU"/>
                <w:bCs/>
                <w:iCs/>
                <w:noProof w:val="0"/>
                <w:lang w:val="ro-MD"/>
              </w:rPr>
            </w:pPr>
            <w:r w:rsidRPr="00A27FEF">
              <w:rPr>
                <w:rFonts w:eastAsia="PMingLiU"/>
                <w:bCs/>
                <w:iCs/>
                <w:noProof w:val="0"/>
                <w:lang w:val="ro-MD"/>
              </w:rPr>
              <w:t xml:space="preserve">Declaraţie </w:t>
            </w:r>
            <w:r w:rsidRPr="00A27FEF">
              <w:rPr>
                <w:rFonts w:eastAsia="PMingLiU"/>
                <w:noProof w:val="0"/>
                <w:lang w:val="ro-MD"/>
              </w:rPr>
              <w:t xml:space="preserve">privind dotările specifice, utilajul şi echipamentul necesar </w:t>
            </w:r>
            <w:r w:rsidRPr="00A27FEF">
              <w:rPr>
                <w:rFonts w:eastAsia="PMingLiU"/>
                <w:bCs/>
                <w:noProof w:val="0"/>
                <w:spacing w:val="-2"/>
                <w:lang w:val="ro-MD"/>
              </w:rPr>
              <w:t xml:space="preserve">pentru </w:t>
            </w:r>
            <w:r w:rsidRPr="00A27FEF">
              <w:rPr>
                <w:rFonts w:eastAsia="PMingLiU"/>
                <w:noProof w:val="0"/>
                <w:lang w:val="ro-MD"/>
              </w:rPr>
              <w:t>îndeplinirea corespunzătoare a contractului</w:t>
            </w:r>
          </w:p>
        </w:tc>
        <w:tc>
          <w:tcPr>
            <w:tcW w:w="4253" w:type="dxa"/>
            <w:shd w:val="clear" w:color="auto" w:fill="auto"/>
          </w:tcPr>
          <w:p w14:paraId="18176849"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Original conform anexei nr.l4 din Documentafia Standard - cu semnătura electronice a OE</w:t>
            </w:r>
          </w:p>
        </w:tc>
        <w:tc>
          <w:tcPr>
            <w:tcW w:w="1525" w:type="dxa"/>
            <w:shd w:val="clear" w:color="auto" w:fill="auto"/>
          </w:tcPr>
          <w:p w14:paraId="5508846C"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5D4C7680" w14:textId="77777777" w:rsidTr="00BF4CE4">
        <w:tc>
          <w:tcPr>
            <w:tcW w:w="705" w:type="dxa"/>
            <w:shd w:val="clear" w:color="auto" w:fill="auto"/>
          </w:tcPr>
          <w:p w14:paraId="4D187372"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3E11B1AF" w14:textId="77777777" w:rsidR="00A27FEF" w:rsidRPr="00A27FEF" w:rsidRDefault="00A27FEF" w:rsidP="00A27FEF">
            <w:pPr>
              <w:rPr>
                <w:rFonts w:eastAsia="PMingLiU"/>
                <w:noProof w:val="0"/>
              </w:rPr>
            </w:pPr>
            <w:r w:rsidRPr="00A27FEF">
              <w:rPr>
                <w:rFonts w:eastAsia="PMingLiU"/>
                <w:noProof w:val="0"/>
              </w:rPr>
              <w:t>Declaraţie privind personalul de specialitate propus pentru implementarea contractului</w:t>
            </w:r>
          </w:p>
        </w:tc>
        <w:tc>
          <w:tcPr>
            <w:tcW w:w="4253" w:type="dxa"/>
            <w:shd w:val="clear" w:color="auto" w:fill="auto"/>
          </w:tcPr>
          <w:p w14:paraId="47DA552D"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Original conform anexei nr.l5 din Documentafia Standard - cu semnătura electronice a OE</w:t>
            </w:r>
          </w:p>
        </w:tc>
        <w:tc>
          <w:tcPr>
            <w:tcW w:w="1525" w:type="dxa"/>
            <w:shd w:val="clear" w:color="auto" w:fill="auto"/>
          </w:tcPr>
          <w:p w14:paraId="1E026795"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566B79A2" w14:textId="77777777" w:rsidTr="00BF4CE4">
        <w:tc>
          <w:tcPr>
            <w:tcW w:w="705" w:type="dxa"/>
            <w:shd w:val="clear" w:color="auto" w:fill="auto"/>
          </w:tcPr>
          <w:p w14:paraId="596AEF41"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766979E2"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 xml:space="preserve">Dovada inregistrării persoanei juridice, in conformitate cu prevederile legale din țara in care ofertantul este stabilit </w:t>
            </w:r>
          </w:p>
        </w:tc>
        <w:tc>
          <w:tcPr>
            <w:tcW w:w="4253" w:type="dxa"/>
            <w:shd w:val="clear" w:color="auto" w:fill="auto"/>
          </w:tcPr>
          <w:p w14:paraId="4775DB2C"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Certificat/decizie de inregistrare a intreprinderii și EXTRAS din Registrul de Stat al persoanelor juridice - original, cu semnătura electronice a OE</w:t>
            </w:r>
          </w:p>
        </w:tc>
        <w:tc>
          <w:tcPr>
            <w:tcW w:w="1525" w:type="dxa"/>
            <w:shd w:val="clear" w:color="auto" w:fill="auto"/>
          </w:tcPr>
          <w:p w14:paraId="0F65FB6F"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0140619B" w14:textId="77777777" w:rsidTr="00BF4CE4">
        <w:tc>
          <w:tcPr>
            <w:tcW w:w="705" w:type="dxa"/>
            <w:shd w:val="clear" w:color="auto" w:fill="auto"/>
          </w:tcPr>
          <w:p w14:paraId="74263169"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lang w:eastAsia="ru-RU"/>
              </w:rPr>
            </w:pPr>
          </w:p>
        </w:tc>
        <w:tc>
          <w:tcPr>
            <w:tcW w:w="3264" w:type="dxa"/>
            <w:shd w:val="clear" w:color="auto" w:fill="auto"/>
          </w:tcPr>
          <w:p w14:paraId="7842891E" w14:textId="77777777" w:rsidR="00A27FEF" w:rsidRPr="00A27FEF" w:rsidRDefault="00A27FEF" w:rsidP="00A27FEF">
            <w:pPr>
              <w:tabs>
                <w:tab w:val="left" w:pos="612"/>
              </w:tabs>
              <w:rPr>
                <w:rFonts w:eastAsia="SimSun"/>
                <w:iCs/>
                <w:noProof w:val="0"/>
                <w:lang w:val="en-US"/>
              </w:rPr>
            </w:pPr>
            <w:r w:rsidRPr="00A27FEF">
              <w:rPr>
                <w:rFonts w:eastAsia="SimSun"/>
                <w:iCs/>
                <w:noProof w:val="0"/>
                <w:lang w:val="en-US"/>
              </w:rPr>
              <w:t xml:space="preserve">Certificate de </w:t>
            </w:r>
            <w:proofErr w:type="spellStart"/>
            <w:r w:rsidRPr="00A27FEF">
              <w:rPr>
                <w:rFonts w:eastAsia="SimSun"/>
                <w:iCs/>
                <w:noProof w:val="0"/>
                <w:lang w:val="en-US"/>
              </w:rPr>
              <w:t>efectuare</w:t>
            </w:r>
            <w:proofErr w:type="spellEnd"/>
            <w:r w:rsidRPr="00A27FEF">
              <w:rPr>
                <w:rFonts w:eastAsia="SimSun"/>
                <w:iCs/>
                <w:noProof w:val="0"/>
                <w:lang w:val="en-US"/>
              </w:rPr>
              <w:t xml:space="preserve"> </w:t>
            </w:r>
            <w:proofErr w:type="spellStart"/>
            <w:r w:rsidRPr="00A27FEF">
              <w:rPr>
                <w:rFonts w:eastAsia="SimSun"/>
                <w:iCs/>
                <w:noProof w:val="0"/>
                <w:lang w:val="en-US"/>
              </w:rPr>
              <w:t>sistematica</w:t>
            </w:r>
            <w:proofErr w:type="spellEnd"/>
            <w:r w:rsidRPr="00A27FEF">
              <w:rPr>
                <w:rFonts w:eastAsia="SimSun"/>
                <w:iCs/>
                <w:noProof w:val="0"/>
                <w:lang w:val="en-US"/>
              </w:rPr>
              <w:t xml:space="preserve"> a </w:t>
            </w:r>
            <w:proofErr w:type="spellStart"/>
            <w:r w:rsidRPr="00A27FEF">
              <w:rPr>
                <w:rFonts w:eastAsia="SimSun"/>
                <w:iCs/>
                <w:noProof w:val="0"/>
                <w:lang w:val="en-US"/>
              </w:rPr>
              <w:t>platii</w:t>
            </w:r>
            <w:proofErr w:type="spellEnd"/>
            <w:r w:rsidRPr="00A27FEF">
              <w:rPr>
                <w:rFonts w:eastAsia="SimSun"/>
                <w:iCs/>
                <w:noProof w:val="0"/>
                <w:lang w:val="en-US"/>
              </w:rPr>
              <w:t xml:space="preserve"> </w:t>
            </w:r>
            <w:proofErr w:type="spellStart"/>
            <w:r w:rsidRPr="00A27FEF">
              <w:rPr>
                <w:rFonts w:eastAsia="SimSun"/>
                <w:iCs/>
                <w:noProof w:val="0"/>
                <w:lang w:val="en-US"/>
              </w:rPr>
              <w:t>impozitelor</w:t>
            </w:r>
            <w:proofErr w:type="spellEnd"/>
            <w:r w:rsidRPr="00A27FEF">
              <w:rPr>
                <w:rFonts w:eastAsia="SimSun"/>
                <w:iCs/>
                <w:noProof w:val="0"/>
                <w:lang w:val="en-US"/>
              </w:rPr>
              <w:t xml:space="preserve">, </w:t>
            </w:r>
            <w:proofErr w:type="spellStart"/>
            <w:r w:rsidRPr="00A27FEF">
              <w:rPr>
                <w:rFonts w:eastAsia="SimSun"/>
                <w:iCs/>
                <w:noProof w:val="0"/>
                <w:lang w:val="en-US"/>
              </w:rPr>
              <w:t>contributiilor</w:t>
            </w:r>
            <w:proofErr w:type="spellEnd"/>
            <w:r w:rsidRPr="00A27FEF">
              <w:rPr>
                <w:rFonts w:eastAsia="SimSun"/>
                <w:iCs/>
                <w:noProof w:val="0"/>
                <w:lang w:val="en-US"/>
              </w:rPr>
              <w:t xml:space="preserve"> </w:t>
            </w:r>
            <w:proofErr w:type="spellStart"/>
            <w:r w:rsidRPr="00A27FEF">
              <w:rPr>
                <w:rFonts w:eastAsia="SimSun"/>
                <w:iCs/>
                <w:noProof w:val="0"/>
                <w:lang w:val="en-US"/>
              </w:rPr>
              <w:t>eliberat</w:t>
            </w:r>
            <w:proofErr w:type="spellEnd"/>
            <w:r w:rsidRPr="00A27FEF">
              <w:rPr>
                <w:rFonts w:eastAsia="SimSun"/>
                <w:iCs/>
                <w:noProof w:val="0"/>
                <w:lang w:val="en-US"/>
              </w:rPr>
              <w:t xml:space="preserve"> de </w:t>
            </w:r>
            <w:proofErr w:type="spellStart"/>
            <w:r w:rsidRPr="00A27FEF">
              <w:rPr>
                <w:rFonts w:eastAsia="SimSun"/>
                <w:iCs/>
                <w:noProof w:val="0"/>
                <w:lang w:val="en-US"/>
              </w:rPr>
              <w:t>Inspectoratul</w:t>
            </w:r>
            <w:proofErr w:type="spellEnd"/>
            <w:r w:rsidRPr="00A27FEF">
              <w:rPr>
                <w:rFonts w:eastAsia="SimSun"/>
                <w:iCs/>
                <w:noProof w:val="0"/>
                <w:lang w:val="en-US"/>
              </w:rPr>
              <w:t xml:space="preserve"> Fiscal</w:t>
            </w:r>
          </w:p>
        </w:tc>
        <w:tc>
          <w:tcPr>
            <w:tcW w:w="4253" w:type="dxa"/>
            <w:shd w:val="clear" w:color="auto" w:fill="auto"/>
          </w:tcPr>
          <w:p w14:paraId="2B934D65" w14:textId="77777777" w:rsidR="00A27FEF" w:rsidRPr="00A27FEF" w:rsidRDefault="00A27FEF" w:rsidP="00A27FEF">
            <w:pPr>
              <w:tabs>
                <w:tab w:val="left" w:pos="612"/>
              </w:tabs>
              <w:spacing w:before="120" w:after="120"/>
              <w:rPr>
                <w:rFonts w:eastAsia="SimSun"/>
                <w:iCs/>
                <w:noProof w:val="0"/>
                <w:lang w:val="en-US"/>
              </w:rPr>
            </w:pPr>
            <w:proofErr w:type="spellStart"/>
            <w:r w:rsidRPr="00A27FEF">
              <w:rPr>
                <w:rFonts w:eastAsia="SimSun"/>
                <w:iCs/>
                <w:noProof w:val="0"/>
                <w:lang w:val="en-US"/>
              </w:rPr>
              <w:t>Copie</w:t>
            </w:r>
            <w:proofErr w:type="spellEnd"/>
            <w:r w:rsidRPr="00A27FEF">
              <w:rPr>
                <w:rFonts w:eastAsia="SimSun"/>
                <w:iCs/>
                <w:noProof w:val="0"/>
                <w:lang w:val="en-US"/>
              </w:rPr>
              <w:t xml:space="preserve">. </w:t>
            </w:r>
            <w:r w:rsidRPr="00A27FEF">
              <w:rPr>
                <w:rFonts w:eastAsia="SimSun"/>
                <w:noProof w:val="0"/>
              </w:rPr>
              <w:t>cu semnătura electronice a OE</w:t>
            </w:r>
          </w:p>
        </w:tc>
        <w:tc>
          <w:tcPr>
            <w:tcW w:w="1525" w:type="dxa"/>
            <w:shd w:val="clear" w:color="auto" w:fill="auto"/>
          </w:tcPr>
          <w:p w14:paraId="4D0CDB28"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0BEDCA57" w14:textId="77777777" w:rsidTr="00BF4CE4">
        <w:tc>
          <w:tcPr>
            <w:tcW w:w="705" w:type="dxa"/>
            <w:shd w:val="clear" w:color="auto" w:fill="auto"/>
          </w:tcPr>
          <w:p w14:paraId="1DED2325"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lang w:eastAsia="ru-RU"/>
              </w:rPr>
            </w:pPr>
          </w:p>
        </w:tc>
        <w:tc>
          <w:tcPr>
            <w:tcW w:w="3264" w:type="dxa"/>
            <w:shd w:val="clear" w:color="auto" w:fill="auto"/>
          </w:tcPr>
          <w:p w14:paraId="2D69FFE3" w14:textId="77777777" w:rsidR="00A27FEF" w:rsidRPr="00A27FEF" w:rsidRDefault="00A27FEF" w:rsidP="00A27FEF">
            <w:pPr>
              <w:tabs>
                <w:tab w:val="left" w:pos="612"/>
              </w:tabs>
              <w:rPr>
                <w:rFonts w:eastAsia="SimSun"/>
                <w:iCs/>
                <w:noProof w:val="0"/>
              </w:rPr>
            </w:pPr>
            <w:proofErr w:type="spellStart"/>
            <w:r w:rsidRPr="00A27FEF">
              <w:rPr>
                <w:rFonts w:eastAsia="SimSun"/>
                <w:noProof w:val="0"/>
                <w:lang w:val="en-US"/>
              </w:rPr>
              <w:t>Ultimul</w:t>
            </w:r>
            <w:proofErr w:type="spellEnd"/>
            <w:r w:rsidRPr="00A27FEF">
              <w:rPr>
                <w:rFonts w:eastAsia="SimSun"/>
                <w:noProof w:val="0"/>
                <w:lang w:val="en-US"/>
              </w:rPr>
              <w:t xml:space="preserve"> </w:t>
            </w:r>
            <w:proofErr w:type="spellStart"/>
            <w:r w:rsidRPr="00A27FEF">
              <w:rPr>
                <w:rFonts w:eastAsia="SimSun"/>
                <w:noProof w:val="0"/>
                <w:lang w:val="en-US"/>
              </w:rPr>
              <w:t>raport</w:t>
            </w:r>
            <w:proofErr w:type="spellEnd"/>
            <w:r w:rsidRPr="00A27FEF">
              <w:rPr>
                <w:rFonts w:eastAsia="SimSun"/>
                <w:noProof w:val="0"/>
                <w:lang w:val="en-US"/>
              </w:rPr>
              <w:t xml:space="preserve"> </w:t>
            </w:r>
            <w:proofErr w:type="spellStart"/>
            <w:r w:rsidRPr="00A27FEF">
              <w:rPr>
                <w:rFonts w:eastAsia="SimSun"/>
                <w:noProof w:val="0"/>
                <w:lang w:val="en-US"/>
              </w:rPr>
              <w:t>financiar</w:t>
            </w:r>
            <w:proofErr w:type="spellEnd"/>
            <w:r w:rsidRPr="00A27FEF">
              <w:rPr>
                <w:rFonts w:eastAsia="SimSun"/>
                <w:noProof w:val="0"/>
                <w:lang w:val="en-US"/>
              </w:rPr>
              <w:t xml:space="preserve"> </w:t>
            </w:r>
            <w:proofErr w:type="spellStart"/>
            <w:r w:rsidRPr="00A27FEF">
              <w:rPr>
                <w:rFonts w:eastAsia="SimSun"/>
                <w:noProof w:val="0"/>
                <w:lang w:val="en-US"/>
              </w:rPr>
              <w:t>vizat</w:t>
            </w:r>
            <w:proofErr w:type="spellEnd"/>
            <w:r w:rsidRPr="00A27FEF">
              <w:rPr>
                <w:rFonts w:eastAsia="SimSun"/>
                <w:noProof w:val="0"/>
                <w:lang w:val="en-US"/>
              </w:rPr>
              <w:t xml:space="preserve"> </w:t>
            </w:r>
            <w:proofErr w:type="spellStart"/>
            <w:r w:rsidRPr="00A27FEF">
              <w:rPr>
                <w:rFonts w:eastAsia="SimSun"/>
                <w:noProof w:val="0"/>
                <w:lang w:val="en-US"/>
              </w:rPr>
              <w:t>și</w:t>
            </w:r>
            <w:proofErr w:type="spellEnd"/>
            <w:r w:rsidRPr="00A27FEF">
              <w:rPr>
                <w:rFonts w:eastAsia="SimSun"/>
                <w:noProof w:val="0"/>
                <w:lang w:val="en-US"/>
              </w:rPr>
              <w:t xml:space="preserve"> </w:t>
            </w:r>
            <w:proofErr w:type="spellStart"/>
            <w:r w:rsidRPr="00A27FEF">
              <w:rPr>
                <w:rFonts w:eastAsia="SimSun"/>
                <w:noProof w:val="0"/>
                <w:lang w:val="en-US"/>
              </w:rPr>
              <w:t>înregistrat</w:t>
            </w:r>
            <w:proofErr w:type="spellEnd"/>
            <w:r w:rsidRPr="00A27FEF">
              <w:rPr>
                <w:rFonts w:eastAsia="SimSun"/>
                <w:noProof w:val="0"/>
                <w:lang w:val="en-US"/>
              </w:rPr>
              <w:t xml:space="preserve"> de </w:t>
            </w:r>
            <w:proofErr w:type="spellStart"/>
            <w:r w:rsidRPr="00A27FEF">
              <w:rPr>
                <w:rFonts w:eastAsia="SimSun"/>
                <w:noProof w:val="0"/>
                <w:lang w:val="en-US"/>
              </w:rPr>
              <w:t>organele</w:t>
            </w:r>
            <w:proofErr w:type="spellEnd"/>
            <w:r w:rsidRPr="00A27FEF">
              <w:rPr>
                <w:rFonts w:eastAsia="SimSun"/>
                <w:noProof w:val="0"/>
                <w:lang w:val="en-US"/>
              </w:rPr>
              <w:t xml:space="preserve"> </w:t>
            </w:r>
            <w:proofErr w:type="spellStart"/>
            <w:r w:rsidRPr="00A27FEF">
              <w:rPr>
                <w:rFonts w:eastAsia="SimSun"/>
                <w:noProof w:val="0"/>
                <w:lang w:val="en-US"/>
              </w:rPr>
              <w:t>competente</w:t>
            </w:r>
            <w:proofErr w:type="spellEnd"/>
          </w:p>
        </w:tc>
        <w:tc>
          <w:tcPr>
            <w:tcW w:w="4253" w:type="dxa"/>
            <w:shd w:val="clear" w:color="auto" w:fill="auto"/>
          </w:tcPr>
          <w:p w14:paraId="568A6458" w14:textId="77777777" w:rsidR="00A27FEF" w:rsidRPr="00A27FEF" w:rsidRDefault="00A27FEF" w:rsidP="00A27FEF">
            <w:pPr>
              <w:tabs>
                <w:tab w:val="left" w:pos="612"/>
              </w:tabs>
              <w:spacing w:before="120" w:after="120"/>
              <w:rPr>
                <w:rFonts w:eastAsia="SimSun"/>
                <w:iCs/>
                <w:noProof w:val="0"/>
              </w:rPr>
            </w:pPr>
            <w:proofErr w:type="spellStart"/>
            <w:r w:rsidRPr="00A27FEF">
              <w:rPr>
                <w:rFonts w:eastAsia="SimSun"/>
                <w:iCs/>
                <w:noProof w:val="0"/>
                <w:lang w:val="en-US"/>
              </w:rPr>
              <w:t>Copie</w:t>
            </w:r>
            <w:proofErr w:type="spellEnd"/>
            <w:r w:rsidRPr="00A27FEF">
              <w:rPr>
                <w:rFonts w:eastAsia="SimSun"/>
                <w:iCs/>
                <w:noProof w:val="0"/>
                <w:lang w:val="en-US"/>
              </w:rPr>
              <w:t xml:space="preserve">. </w:t>
            </w:r>
            <w:r w:rsidRPr="00A27FEF">
              <w:rPr>
                <w:rFonts w:eastAsia="SimSun"/>
                <w:noProof w:val="0"/>
              </w:rPr>
              <w:t>cu semnătura electronice a OE</w:t>
            </w:r>
          </w:p>
        </w:tc>
        <w:tc>
          <w:tcPr>
            <w:tcW w:w="1525" w:type="dxa"/>
            <w:shd w:val="clear" w:color="auto" w:fill="auto"/>
          </w:tcPr>
          <w:p w14:paraId="163860FF" w14:textId="77777777" w:rsidR="00A27FEF" w:rsidRPr="00A27FEF" w:rsidRDefault="00A27FEF" w:rsidP="00A27FEF">
            <w:pPr>
              <w:shd w:val="clear" w:color="auto" w:fill="FFFFFF" w:themeFill="background1"/>
              <w:tabs>
                <w:tab w:val="left" w:pos="612"/>
              </w:tabs>
              <w:rPr>
                <w:rFonts w:eastAsia="SimSun"/>
                <w:noProof w:val="0"/>
              </w:rPr>
            </w:pPr>
          </w:p>
        </w:tc>
      </w:tr>
      <w:tr w:rsidR="00A27FEF" w:rsidRPr="00A27FEF" w14:paraId="1892958B" w14:textId="77777777" w:rsidTr="00BF4CE4">
        <w:tc>
          <w:tcPr>
            <w:tcW w:w="705" w:type="dxa"/>
            <w:shd w:val="clear" w:color="auto" w:fill="auto"/>
          </w:tcPr>
          <w:p w14:paraId="3C782BD2"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6935E450" w14:textId="77777777" w:rsidR="00A27FEF" w:rsidRPr="00A27FEF" w:rsidRDefault="00A27FEF" w:rsidP="00A27FEF">
            <w:pPr>
              <w:shd w:val="clear" w:color="auto" w:fill="FFFFFF" w:themeFill="background1"/>
              <w:tabs>
                <w:tab w:val="left" w:pos="612"/>
              </w:tabs>
              <w:rPr>
                <w:rFonts w:asciiTheme="minorHAnsi" w:eastAsia="SimSun" w:hAnsiTheme="minorHAnsi" w:cstheme="minorBidi"/>
                <w:b/>
                <w:bCs/>
                <w:i/>
                <w:noProof w:val="0"/>
              </w:rPr>
            </w:pPr>
            <w:r w:rsidRPr="00A27FEF">
              <w:rPr>
                <w:rFonts w:asciiTheme="minorHAnsi" w:eastAsia="SimSun" w:hAnsiTheme="minorHAnsi" w:cstheme="minorBidi"/>
                <w:i/>
                <w:noProof w:val="0"/>
              </w:rPr>
              <w:t>Garanția lucrărilor executate min</w:t>
            </w:r>
            <w:r w:rsidRPr="00A27FEF">
              <w:rPr>
                <w:rFonts w:asciiTheme="minorHAnsi" w:eastAsia="SimSun" w:hAnsiTheme="minorHAnsi" w:cstheme="minorBidi"/>
                <w:b/>
                <w:bCs/>
                <w:i/>
                <w:noProof w:val="0"/>
              </w:rPr>
              <w:t>.5 ani</w:t>
            </w:r>
          </w:p>
          <w:p w14:paraId="5384C6C6" w14:textId="77777777" w:rsidR="00A27FEF" w:rsidRPr="00A27FEF" w:rsidRDefault="00A27FEF" w:rsidP="00A27FEF">
            <w:pPr>
              <w:shd w:val="clear" w:color="auto" w:fill="FFFFFF" w:themeFill="background1"/>
              <w:tabs>
                <w:tab w:val="left" w:pos="612"/>
              </w:tabs>
              <w:rPr>
                <w:rFonts w:eastAsia="SimSun"/>
                <w:noProof w:val="0"/>
              </w:rPr>
            </w:pPr>
          </w:p>
        </w:tc>
        <w:tc>
          <w:tcPr>
            <w:tcW w:w="4253" w:type="dxa"/>
            <w:shd w:val="clear" w:color="auto" w:fill="auto"/>
          </w:tcPr>
          <w:p w14:paraId="27CA817B" w14:textId="77777777" w:rsidR="00A27FEF" w:rsidRPr="00A27FEF" w:rsidRDefault="00A27FEF" w:rsidP="00A27FEF">
            <w:pPr>
              <w:shd w:val="clear" w:color="auto" w:fill="FFFFFF" w:themeFill="background1"/>
              <w:tabs>
                <w:tab w:val="left" w:pos="612"/>
              </w:tabs>
              <w:rPr>
                <w:rFonts w:eastAsia="SimSun"/>
                <w:noProof w:val="0"/>
              </w:rPr>
            </w:pPr>
            <w:r w:rsidRPr="00A27FEF">
              <w:rPr>
                <w:rFonts w:asciiTheme="minorHAnsi" w:eastAsia="SimSun" w:hAnsiTheme="minorHAnsi" w:cstheme="minorBidi"/>
                <w:i/>
                <w:noProof w:val="0"/>
              </w:rPr>
              <w:t>Declarație pe propria răspundere privind garanția lucrărilor executate</w:t>
            </w:r>
          </w:p>
        </w:tc>
        <w:tc>
          <w:tcPr>
            <w:tcW w:w="1525" w:type="dxa"/>
            <w:shd w:val="clear" w:color="auto" w:fill="auto"/>
          </w:tcPr>
          <w:p w14:paraId="1ED62693" w14:textId="77777777" w:rsidR="00A27FEF" w:rsidRPr="00A27FEF" w:rsidRDefault="00A27FEF" w:rsidP="00A27FEF">
            <w:pPr>
              <w:shd w:val="clear" w:color="auto" w:fill="FFFFFF" w:themeFill="background1"/>
              <w:tabs>
                <w:tab w:val="left" w:pos="612"/>
              </w:tabs>
              <w:rPr>
                <w:rFonts w:eastAsia="SimSun"/>
                <w:noProof w:val="0"/>
              </w:rPr>
            </w:pPr>
            <w:r w:rsidRPr="00A27FEF">
              <w:rPr>
                <w:rFonts w:asciiTheme="minorHAnsi" w:eastAsia="SimSun" w:hAnsiTheme="minorHAnsi" w:cstheme="minorBidi"/>
                <w:i/>
                <w:noProof w:val="0"/>
              </w:rPr>
              <w:t>Obligatoriu</w:t>
            </w:r>
          </w:p>
        </w:tc>
      </w:tr>
      <w:tr w:rsidR="00A27FEF" w:rsidRPr="00A27FEF" w14:paraId="2EFA147F" w14:textId="77777777" w:rsidTr="00BF4CE4">
        <w:tc>
          <w:tcPr>
            <w:tcW w:w="705" w:type="dxa"/>
            <w:shd w:val="clear" w:color="auto" w:fill="auto"/>
          </w:tcPr>
          <w:p w14:paraId="4A7FBB8E" w14:textId="77777777" w:rsidR="00A27FEF" w:rsidRPr="00A27FEF" w:rsidRDefault="00A27FEF" w:rsidP="00A27FEF">
            <w:pPr>
              <w:numPr>
                <w:ilvl w:val="0"/>
                <w:numId w:val="37"/>
              </w:numPr>
              <w:shd w:val="clear" w:color="auto" w:fill="FFFFFF" w:themeFill="background1"/>
              <w:tabs>
                <w:tab w:val="left" w:pos="612"/>
              </w:tabs>
              <w:contextualSpacing/>
              <w:rPr>
                <w:rFonts w:eastAsia="SimSun"/>
                <w:iCs/>
                <w:noProof w:val="0"/>
                <w:lang w:eastAsia="ru-RU"/>
              </w:rPr>
            </w:pPr>
          </w:p>
        </w:tc>
        <w:tc>
          <w:tcPr>
            <w:tcW w:w="3264" w:type="dxa"/>
            <w:shd w:val="clear" w:color="auto" w:fill="auto"/>
          </w:tcPr>
          <w:p w14:paraId="214B0A0F"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 xml:space="preserve">Certificat de atribuire a contului bancar </w:t>
            </w:r>
          </w:p>
        </w:tc>
        <w:tc>
          <w:tcPr>
            <w:tcW w:w="4253" w:type="dxa"/>
            <w:shd w:val="clear" w:color="auto" w:fill="auto"/>
          </w:tcPr>
          <w:p w14:paraId="56CDA243"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Eliberat de banca deţinătoare de cont, confirmat prin semnătura electronică a OE</w:t>
            </w:r>
          </w:p>
        </w:tc>
        <w:tc>
          <w:tcPr>
            <w:tcW w:w="1525" w:type="dxa"/>
            <w:shd w:val="clear" w:color="auto" w:fill="auto"/>
          </w:tcPr>
          <w:p w14:paraId="29D6C2C0" w14:textId="77777777" w:rsidR="00A27FEF" w:rsidRPr="00A27FEF" w:rsidRDefault="00A27FEF" w:rsidP="00A27FEF">
            <w:pPr>
              <w:shd w:val="clear" w:color="auto" w:fill="FFFFFF" w:themeFill="background1"/>
              <w:tabs>
                <w:tab w:val="left" w:pos="612"/>
              </w:tabs>
              <w:rPr>
                <w:rFonts w:eastAsia="SimSun"/>
                <w:noProof w:val="0"/>
              </w:rPr>
            </w:pPr>
            <w:r w:rsidRPr="00A27FEF">
              <w:rPr>
                <w:rFonts w:eastAsia="SimSun"/>
                <w:noProof w:val="0"/>
              </w:rPr>
              <w:t>Obligatoriu</w:t>
            </w:r>
          </w:p>
        </w:tc>
      </w:tr>
      <w:tr w:rsidR="00A27FEF" w:rsidRPr="00A27FEF" w14:paraId="0628C43D" w14:textId="77777777" w:rsidTr="00BF4CE4">
        <w:tc>
          <w:tcPr>
            <w:tcW w:w="705" w:type="dxa"/>
            <w:shd w:val="clear" w:color="auto" w:fill="auto"/>
          </w:tcPr>
          <w:p w14:paraId="4AF11052" w14:textId="77777777" w:rsidR="00A27FEF" w:rsidRPr="00A27FEF" w:rsidRDefault="00A27FEF" w:rsidP="00A27FEF">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p>
        </w:tc>
        <w:tc>
          <w:tcPr>
            <w:tcW w:w="3264" w:type="dxa"/>
            <w:shd w:val="clear" w:color="auto" w:fill="auto"/>
          </w:tcPr>
          <w:p w14:paraId="1D0BFEDF" w14:textId="77777777" w:rsidR="00A27FEF" w:rsidRPr="00A27FEF" w:rsidRDefault="00A27FEF" w:rsidP="00A27FEF">
            <w:pPr>
              <w:tabs>
                <w:tab w:val="left" w:pos="360"/>
              </w:tabs>
              <w:suppressAutoHyphens/>
              <w:ind w:left="-15"/>
              <w:jc w:val="both"/>
              <w:rPr>
                <w:rFonts w:eastAsia="SimSun" w:cstheme="minorBidi"/>
                <w:noProof w:val="0"/>
                <w:szCs w:val="22"/>
              </w:rPr>
            </w:pPr>
            <w:r w:rsidRPr="00A27FEF">
              <w:rPr>
                <w:rFonts w:eastAsia="SimSun" w:cstheme="minorBidi"/>
                <w:noProof w:val="0"/>
                <w:szCs w:val="22"/>
                <w:lang w:eastAsia="ru-RU"/>
              </w:rPr>
              <w:t>Garanția de bună execuție a contractului;</w:t>
            </w:r>
          </w:p>
        </w:tc>
        <w:tc>
          <w:tcPr>
            <w:tcW w:w="4253" w:type="dxa"/>
            <w:shd w:val="clear" w:color="auto" w:fill="auto"/>
          </w:tcPr>
          <w:p w14:paraId="703D65C2"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r w:rsidRPr="00A27FEF">
              <w:rPr>
                <w:rFonts w:eastAsia="SimSun"/>
                <w:noProof w:val="0"/>
              </w:rPr>
              <w:t>nu mai puțin de l an - original - cu semndtura electronicl a OE</w:t>
            </w:r>
          </w:p>
        </w:tc>
        <w:tc>
          <w:tcPr>
            <w:tcW w:w="1525" w:type="dxa"/>
            <w:shd w:val="clear" w:color="auto" w:fill="auto"/>
          </w:tcPr>
          <w:p w14:paraId="7E75BEE1"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r w:rsidRPr="00A27FEF">
              <w:rPr>
                <w:rFonts w:eastAsia="SimSun"/>
                <w:noProof w:val="0"/>
              </w:rPr>
              <w:t>Obligatoriu</w:t>
            </w:r>
          </w:p>
        </w:tc>
      </w:tr>
      <w:tr w:rsidR="00A27FEF" w:rsidRPr="00A27FEF" w14:paraId="0F8D94A2" w14:textId="77777777" w:rsidTr="00BF4CE4">
        <w:tc>
          <w:tcPr>
            <w:tcW w:w="705" w:type="dxa"/>
            <w:shd w:val="clear" w:color="auto" w:fill="auto"/>
          </w:tcPr>
          <w:p w14:paraId="64FD0D6F" w14:textId="77777777" w:rsidR="00A27FEF" w:rsidRPr="00A27FEF" w:rsidRDefault="00A27FEF" w:rsidP="00A27FEF">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p>
        </w:tc>
        <w:tc>
          <w:tcPr>
            <w:tcW w:w="3264" w:type="dxa"/>
            <w:shd w:val="clear" w:color="auto" w:fill="auto"/>
          </w:tcPr>
          <w:p w14:paraId="5AF93AC8" w14:textId="77777777" w:rsidR="00A27FEF" w:rsidRPr="00A27FEF" w:rsidRDefault="00A27FEF" w:rsidP="00A27FEF">
            <w:pPr>
              <w:tabs>
                <w:tab w:val="left" w:pos="360"/>
              </w:tabs>
              <w:suppressAutoHyphens/>
              <w:rPr>
                <w:rFonts w:eastAsia="SimSun" w:cstheme="minorBidi"/>
                <w:noProof w:val="0"/>
                <w:szCs w:val="22"/>
                <w:lang w:val="en-US"/>
              </w:rPr>
            </w:pPr>
            <w:r w:rsidRPr="00A27FEF">
              <w:rPr>
                <w:rFonts w:eastAsia="SimSun" w:cstheme="minorBidi"/>
                <w:noProof w:val="0"/>
                <w:szCs w:val="22"/>
                <w:lang w:eastAsia="ru-RU"/>
              </w:rPr>
              <w:t>Propunerea  financiară;</w:t>
            </w:r>
          </w:p>
        </w:tc>
        <w:tc>
          <w:tcPr>
            <w:tcW w:w="4253" w:type="dxa"/>
            <w:shd w:val="clear" w:color="auto" w:fill="auto"/>
          </w:tcPr>
          <w:p w14:paraId="2650F43B"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r w:rsidRPr="00A27FEF">
              <w:rPr>
                <w:rFonts w:eastAsia="SimSun" w:cstheme="minorBidi"/>
                <w:noProof w:val="0"/>
                <w:szCs w:val="22"/>
                <w:lang w:eastAsia="ru-RU"/>
              </w:rPr>
              <w:t>Formularul ofertă Semnat electronic</w:t>
            </w:r>
          </w:p>
        </w:tc>
        <w:tc>
          <w:tcPr>
            <w:tcW w:w="1525" w:type="dxa"/>
            <w:shd w:val="clear" w:color="auto" w:fill="auto"/>
          </w:tcPr>
          <w:p w14:paraId="0AB652A7"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r w:rsidRPr="00A27FEF">
              <w:rPr>
                <w:rFonts w:eastAsia="SimSun"/>
                <w:noProof w:val="0"/>
              </w:rPr>
              <w:t>Obligatoriu</w:t>
            </w:r>
          </w:p>
        </w:tc>
      </w:tr>
      <w:tr w:rsidR="00A27FEF" w:rsidRPr="00A27FEF" w14:paraId="1E71F6AE" w14:textId="77777777" w:rsidTr="00BF4CE4">
        <w:tc>
          <w:tcPr>
            <w:tcW w:w="705" w:type="dxa"/>
            <w:shd w:val="clear" w:color="auto" w:fill="auto"/>
          </w:tcPr>
          <w:p w14:paraId="458BB4A9" w14:textId="77777777" w:rsidR="00A27FEF" w:rsidRPr="00A27FEF" w:rsidRDefault="00A27FEF" w:rsidP="00A27FEF">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p>
        </w:tc>
        <w:tc>
          <w:tcPr>
            <w:tcW w:w="3264" w:type="dxa"/>
            <w:shd w:val="clear" w:color="auto" w:fill="auto"/>
          </w:tcPr>
          <w:p w14:paraId="1B9E9EE0" w14:textId="77777777" w:rsidR="00A27FEF" w:rsidRPr="00A27FEF" w:rsidRDefault="00A27FEF" w:rsidP="00A27FEF">
            <w:pPr>
              <w:tabs>
                <w:tab w:val="left" w:pos="360"/>
              </w:tabs>
              <w:suppressAutoHyphens/>
              <w:rPr>
                <w:rFonts w:asciiTheme="minorHAnsi" w:eastAsia="SimSun" w:hAnsiTheme="minorHAnsi" w:cstheme="minorBidi"/>
                <w:noProof w:val="0"/>
                <w:sz w:val="22"/>
                <w:szCs w:val="22"/>
                <w:lang w:eastAsia="ru-RU"/>
              </w:rPr>
            </w:pPr>
            <w:r w:rsidRPr="00A27FEF">
              <w:rPr>
                <w:rFonts w:asciiTheme="minorHAnsi" w:eastAsia="SimSun" w:hAnsiTheme="minorHAnsi" w:cstheme="minorBidi"/>
                <w:noProof w:val="0"/>
                <w:sz w:val="22"/>
                <w:szCs w:val="22"/>
                <w:lang w:eastAsia="ru-RU"/>
              </w:rPr>
              <w:t>Declarație privind experiența similară (lista lucrărilor similare executate în ultimii 3 ani, însoțită de certificări de bună execuție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și scrisori de recomandare).</w:t>
            </w:r>
          </w:p>
        </w:tc>
        <w:tc>
          <w:tcPr>
            <w:tcW w:w="4253" w:type="dxa"/>
            <w:shd w:val="clear" w:color="auto" w:fill="auto"/>
          </w:tcPr>
          <w:p w14:paraId="2F41A4EF"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lang w:eastAsia="ru-RU"/>
              </w:rPr>
            </w:pPr>
            <w:r w:rsidRPr="00A27FEF">
              <w:rPr>
                <w:rFonts w:asciiTheme="minorHAnsi" w:eastAsia="SimSun" w:hAnsiTheme="minorHAnsi" w:cstheme="minorBidi"/>
                <w:i/>
                <w:noProof w:val="0"/>
              </w:rPr>
              <w:t>Original conform anexei nr.l2 din Documentația Standard - cu semnătura electronice a OE</w:t>
            </w:r>
          </w:p>
        </w:tc>
        <w:tc>
          <w:tcPr>
            <w:tcW w:w="1525" w:type="dxa"/>
            <w:shd w:val="clear" w:color="auto" w:fill="auto"/>
          </w:tcPr>
          <w:p w14:paraId="04612916"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r w:rsidRPr="00A27FEF">
              <w:rPr>
                <w:rFonts w:eastAsia="SimSun"/>
                <w:i/>
                <w:noProof w:val="0"/>
              </w:rPr>
              <w:t>Obligatoriu</w:t>
            </w:r>
          </w:p>
        </w:tc>
      </w:tr>
      <w:tr w:rsidR="00A27FEF" w:rsidRPr="00A27FEF" w14:paraId="2B361A84" w14:textId="77777777" w:rsidTr="00BF4CE4">
        <w:tc>
          <w:tcPr>
            <w:tcW w:w="705" w:type="dxa"/>
            <w:shd w:val="clear" w:color="auto" w:fill="auto"/>
          </w:tcPr>
          <w:p w14:paraId="151121D8" w14:textId="77777777" w:rsidR="00A27FEF" w:rsidRPr="00A27FEF" w:rsidRDefault="00A27FEF" w:rsidP="00A27FEF">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p>
        </w:tc>
        <w:tc>
          <w:tcPr>
            <w:tcW w:w="3264" w:type="dxa"/>
            <w:shd w:val="clear" w:color="auto" w:fill="auto"/>
          </w:tcPr>
          <w:p w14:paraId="4D4C0A86"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lang w:eastAsia="ru-RU"/>
              </w:rPr>
            </w:pPr>
            <w:r w:rsidRPr="00A27FEF">
              <w:rPr>
                <w:rFonts w:asciiTheme="minorHAnsi" w:eastAsia="SimSun" w:hAnsiTheme="minorHAnsi" w:cstheme="minorBidi"/>
                <w:i/>
                <w:noProof w:val="0"/>
              </w:rPr>
              <w:t>Ultimul raport financiar vizat și înregistrat de organele competente</w:t>
            </w:r>
          </w:p>
        </w:tc>
        <w:tc>
          <w:tcPr>
            <w:tcW w:w="4253" w:type="dxa"/>
            <w:shd w:val="clear" w:color="auto" w:fill="auto"/>
          </w:tcPr>
          <w:p w14:paraId="793C9337"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lang w:eastAsia="ru-RU"/>
              </w:rPr>
            </w:pPr>
            <w:r w:rsidRPr="00A27FEF">
              <w:rPr>
                <w:rFonts w:asciiTheme="minorHAnsi" w:eastAsia="SimSun" w:hAnsiTheme="minorHAnsi" w:cstheme="minorBidi"/>
                <w:i/>
                <w:noProof w:val="0"/>
              </w:rPr>
              <w:t>Copie. cu semnătura electronice a OE</w:t>
            </w:r>
          </w:p>
        </w:tc>
        <w:tc>
          <w:tcPr>
            <w:tcW w:w="1525" w:type="dxa"/>
            <w:shd w:val="clear" w:color="auto" w:fill="auto"/>
          </w:tcPr>
          <w:p w14:paraId="23E88B56"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p>
        </w:tc>
      </w:tr>
      <w:tr w:rsidR="00A27FEF" w:rsidRPr="00A27FEF" w14:paraId="0388B11B" w14:textId="77777777" w:rsidTr="00BF4CE4">
        <w:tc>
          <w:tcPr>
            <w:tcW w:w="705" w:type="dxa"/>
            <w:shd w:val="clear" w:color="auto" w:fill="auto"/>
          </w:tcPr>
          <w:p w14:paraId="55A3FD3D" w14:textId="77777777" w:rsidR="00A27FEF" w:rsidRPr="00A27FEF" w:rsidRDefault="00A27FEF" w:rsidP="00A27FEF">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p>
        </w:tc>
        <w:tc>
          <w:tcPr>
            <w:tcW w:w="3264" w:type="dxa"/>
            <w:shd w:val="clear" w:color="auto" w:fill="auto"/>
          </w:tcPr>
          <w:p w14:paraId="0F36EB59"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rPr>
            </w:pPr>
            <w:r w:rsidRPr="00A27FEF">
              <w:rPr>
                <w:rFonts w:asciiTheme="minorHAnsi" w:eastAsia="SimSun" w:hAnsiTheme="minorHAnsi" w:cstheme="minorBidi"/>
                <w:i/>
                <w:noProof w:val="0"/>
              </w:rPr>
              <w:t>Disponibilitate de bani lichizi , resurse de creditare sau alte mijloace financiare</w:t>
            </w:r>
          </w:p>
          <w:p w14:paraId="48EF752C"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p>
        </w:tc>
        <w:tc>
          <w:tcPr>
            <w:tcW w:w="4253" w:type="dxa"/>
            <w:shd w:val="clear" w:color="auto" w:fill="auto"/>
          </w:tcPr>
          <w:p w14:paraId="256EE989"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r w:rsidRPr="00A27FEF">
              <w:rPr>
                <w:rFonts w:asciiTheme="minorHAnsi" w:eastAsia="SimSun" w:hAnsiTheme="minorHAnsi" w:cstheme="minorBidi"/>
                <w:i/>
                <w:noProof w:val="0"/>
              </w:rPr>
              <w:t xml:space="preserve">De anexat o dovada/certificate privind accesul companiei la linii de credit sau lichidități disponibile ( minim </w:t>
            </w:r>
            <w:r w:rsidRPr="00A27FEF">
              <w:rPr>
                <w:rFonts w:asciiTheme="minorHAnsi" w:eastAsia="SimSun" w:hAnsiTheme="minorHAnsi" w:cstheme="minorBidi"/>
                <w:i/>
                <w:noProof w:val="0"/>
                <w:lang w:val="en-US"/>
              </w:rPr>
              <w:t>10</w:t>
            </w:r>
            <w:r w:rsidRPr="00A27FEF">
              <w:rPr>
                <w:rFonts w:asciiTheme="minorHAnsi" w:eastAsia="SimSun" w:hAnsiTheme="minorHAnsi" w:cstheme="minorBidi"/>
                <w:i/>
                <w:noProof w:val="0"/>
              </w:rPr>
              <w:t>00 000</w:t>
            </w:r>
            <w:r w:rsidRPr="00A27FEF">
              <w:rPr>
                <w:rFonts w:asciiTheme="minorHAnsi" w:eastAsia="SimSun" w:hAnsiTheme="minorHAnsi" w:cstheme="minorBidi"/>
                <w:i/>
                <w:noProof w:val="0"/>
                <w:lang w:val="en-US"/>
              </w:rPr>
              <w:t>)</w:t>
            </w:r>
            <w:r w:rsidRPr="00A27FEF">
              <w:rPr>
                <w:rFonts w:asciiTheme="minorHAnsi" w:eastAsia="SimSun" w:hAnsiTheme="minorHAnsi" w:cstheme="minorBidi"/>
                <w:i/>
                <w:noProof w:val="0"/>
              </w:rPr>
              <w:t xml:space="preserve">  MDL. Notă: în cazul în care se va prezenta confirmare a unei linii creditare se va stipula expres obiectul achiziției</w:t>
            </w:r>
          </w:p>
        </w:tc>
        <w:tc>
          <w:tcPr>
            <w:tcW w:w="1525" w:type="dxa"/>
            <w:shd w:val="clear" w:color="auto" w:fill="auto"/>
          </w:tcPr>
          <w:p w14:paraId="2B01EA5D"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p>
        </w:tc>
      </w:tr>
      <w:tr w:rsidR="00A27FEF" w:rsidRPr="00A27FEF" w14:paraId="01E17341" w14:textId="77777777" w:rsidTr="00BF4CE4">
        <w:tc>
          <w:tcPr>
            <w:tcW w:w="705" w:type="dxa"/>
            <w:shd w:val="clear" w:color="auto" w:fill="auto"/>
          </w:tcPr>
          <w:p w14:paraId="2DFEF894" w14:textId="77777777" w:rsidR="00A27FEF" w:rsidRPr="00A27FEF" w:rsidRDefault="00A27FEF" w:rsidP="00A27FEF">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p>
        </w:tc>
        <w:tc>
          <w:tcPr>
            <w:tcW w:w="3264" w:type="dxa"/>
            <w:shd w:val="clear" w:color="auto" w:fill="auto"/>
          </w:tcPr>
          <w:p w14:paraId="29932035"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r w:rsidRPr="00A27FEF">
              <w:rPr>
                <w:rFonts w:asciiTheme="minorHAnsi" w:eastAsia="SimSun" w:hAnsiTheme="minorHAnsi" w:cstheme="minorBidi"/>
                <w:i/>
                <w:noProof w:val="0"/>
              </w:rPr>
              <w:t xml:space="preserve"> Scrisori de recomandare privind executarea lucrărilor similare</w:t>
            </w:r>
          </w:p>
        </w:tc>
        <w:tc>
          <w:tcPr>
            <w:tcW w:w="4253" w:type="dxa"/>
            <w:shd w:val="clear" w:color="auto" w:fill="auto"/>
          </w:tcPr>
          <w:p w14:paraId="0C474DF3"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r w:rsidRPr="00A27FEF">
              <w:rPr>
                <w:rFonts w:asciiTheme="minorHAnsi" w:eastAsia="SimSun" w:hAnsiTheme="minorHAnsi" w:cstheme="minorBidi"/>
                <w:i/>
                <w:noProof w:val="0"/>
              </w:rPr>
              <w:t>Scrisori de recomandare de la instituții unde au fost efectuate lucrărisimilare, min 4 scrisori</w:t>
            </w:r>
          </w:p>
        </w:tc>
        <w:tc>
          <w:tcPr>
            <w:tcW w:w="1525" w:type="dxa"/>
            <w:shd w:val="clear" w:color="auto" w:fill="auto"/>
          </w:tcPr>
          <w:p w14:paraId="26861BB3"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p>
        </w:tc>
      </w:tr>
      <w:tr w:rsidR="00A27FEF" w:rsidRPr="00A27FEF" w14:paraId="7C045D69" w14:textId="77777777" w:rsidTr="00BF4CE4">
        <w:tc>
          <w:tcPr>
            <w:tcW w:w="705" w:type="dxa"/>
            <w:shd w:val="clear" w:color="auto" w:fill="auto"/>
          </w:tcPr>
          <w:p w14:paraId="410F3431" w14:textId="77777777" w:rsidR="00A27FEF" w:rsidRPr="00A27FEF" w:rsidRDefault="00A27FEF" w:rsidP="00A27FEF">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p>
        </w:tc>
        <w:tc>
          <w:tcPr>
            <w:tcW w:w="3264" w:type="dxa"/>
            <w:shd w:val="clear" w:color="auto" w:fill="auto"/>
          </w:tcPr>
          <w:p w14:paraId="7F5222C0"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rPr>
            </w:pPr>
            <w:r w:rsidRPr="00A27FEF">
              <w:rPr>
                <w:rFonts w:asciiTheme="minorHAnsi" w:eastAsia="SimSun" w:hAnsiTheme="minorHAnsi" w:cstheme="minorBidi"/>
                <w:i/>
                <w:noProof w:val="0"/>
              </w:rPr>
              <w:t>Certificat privind vizita amplasamentului eliberat de Primăria s. Corten</w:t>
            </w:r>
          </w:p>
          <w:p w14:paraId="0D0C26A0"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p>
        </w:tc>
        <w:tc>
          <w:tcPr>
            <w:tcW w:w="4253" w:type="dxa"/>
            <w:shd w:val="clear" w:color="auto" w:fill="auto"/>
          </w:tcPr>
          <w:p w14:paraId="263279CE"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r w:rsidRPr="00A27FEF">
              <w:rPr>
                <w:rFonts w:asciiTheme="minorHAnsi" w:eastAsia="SimSun" w:hAnsiTheme="minorHAnsi" w:cstheme="minorBidi"/>
                <w:i/>
                <w:noProof w:val="0"/>
              </w:rPr>
              <w:t xml:space="preserve">Pentru coordonarea acesteia operatorii economici pot contacta următorul nr. de telefon: </w:t>
            </w:r>
            <w:r w:rsidRPr="00A27FEF">
              <w:rPr>
                <w:rFonts w:asciiTheme="minorHAnsi" w:eastAsia="SimSun" w:hAnsiTheme="minorHAnsi" w:cstheme="minorBidi"/>
                <w:i/>
                <w:noProof w:val="0"/>
                <w:lang w:val="en-US"/>
              </w:rPr>
              <w:t>078858089</w:t>
            </w:r>
            <w:r w:rsidRPr="00A27FEF">
              <w:rPr>
                <w:rFonts w:asciiTheme="minorHAnsi" w:eastAsia="SimSun" w:hAnsiTheme="minorHAnsi" w:cstheme="minorBidi"/>
                <w:i/>
                <w:noProof w:val="0"/>
              </w:rPr>
              <w:t>; Vizita obligatorie în perioada de clarificări, până la expirarea termenului de clarificări. Original scanat, semnat electronic</w:t>
            </w:r>
          </w:p>
        </w:tc>
        <w:tc>
          <w:tcPr>
            <w:tcW w:w="1525" w:type="dxa"/>
            <w:shd w:val="clear" w:color="auto" w:fill="auto"/>
          </w:tcPr>
          <w:p w14:paraId="797797B8"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p>
        </w:tc>
      </w:tr>
      <w:tr w:rsidR="00A27FEF" w:rsidRPr="00A27FEF" w14:paraId="30EFFF68" w14:textId="77777777" w:rsidTr="00BF4CE4">
        <w:tc>
          <w:tcPr>
            <w:tcW w:w="705" w:type="dxa"/>
            <w:shd w:val="clear" w:color="auto" w:fill="auto"/>
          </w:tcPr>
          <w:p w14:paraId="4E8070D1" w14:textId="77777777" w:rsidR="00A27FEF" w:rsidRPr="00A27FEF" w:rsidRDefault="00A27FEF" w:rsidP="00A27FEF">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p>
        </w:tc>
        <w:tc>
          <w:tcPr>
            <w:tcW w:w="3264" w:type="dxa"/>
            <w:shd w:val="clear" w:color="auto" w:fill="auto"/>
          </w:tcPr>
          <w:p w14:paraId="3074DC84"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rPr>
            </w:pPr>
            <w:r w:rsidRPr="00A27FEF">
              <w:rPr>
                <w:rFonts w:asciiTheme="minorHAnsi" w:eastAsia="SimSun" w:hAnsiTheme="minorHAnsi" w:cstheme="minorBidi"/>
                <w:i/>
                <w:noProof w:val="0"/>
              </w:rPr>
              <w:t>Garanţia pentru ofertă 2% din valoarea ofertei</w:t>
            </w:r>
          </w:p>
          <w:p w14:paraId="0E3C7E96"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p>
        </w:tc>
        <w:tc>
          <w:tcPr>
            <w:tcW w:w="4253" w:type="dxa"/>
            <w:shd w:val="clear" w:color="auto" w:fill="auto"/>
          </w:tcPr>
          <w:p w14:paraId="41D0F0AC"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r w:rsidRPr="00A27FEF">
              <w:rPr>
                <w:rFonts w:asciiTheme="minorHAnsi" w:eastAsia="SimSun" w:hAnsiTheme="minorHAnsi" w:cstheme="minorBidi"/>
                <w:i/>
                <w:noProof w:val="0"/>
              </w:rPr>
              <w:t>Original – Conform Anexei nr. 9 din Documentația standard aprobată prin Ordinul MF nr. 69 din 07.05.2021. cu semnătura electronice a OE</w:t>
            </w:r>
          </w:p>
        </w:tc>
        <w:tc>
          <w:tcPr>
            <w:tcW w:w="1525" w:type="dxa"/>
            <w:shd w:val="clear" w:color="auto" w:fill="auto"/>
          </w:tcPr>
          <w:p w14:paraId="07ADC876"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r w:rsidRPr="00A27FEF">
              <w:rPr>
                <w:rFonts w:asciiTheme="minorHAnsi" w:eastAsia="SimSun" w:hAnsiTheme="minorHAnsi" w:cstheme="minorBidi"/>
                <w:i/>
                <w:noProof w:val="0"/>
              </w:rPr>
              <w:t>Obligatoriu</w:t>
            </w:r>
          </w:p>
        </w:tc>
      </w:tr>
      <w:tr w:rsidR="00A27FEF" w:rsidRPr="00A27FEF" w14:paraId="7A367F77" w14:textId="77777777" w:rsidTr="00BF4CE4">
        <w:tc>
          <w:tcPr>
            <w:tcW w:w="705" w:type="dxa"/>
            <w:shd w:val="clear" w:color="auto" w:fill="auto"/>
          </w:tcPr>
          <w:p w14:paraId="0225F687" w14:textId="77777777" w:rsidR="00A27FEF" w:rsidRPr="00A27FEF" w:rsidRDefault="00A27FEF" w:rsidP="00A27FEF">
            <w:pPr>
              <w:numPr>
                <w:ilvl w:val="0"/>
                <w:numId w:val="37"/>
              </w:numPr>
              <w:shd w:val="clear" w:color="auto" w:fill="FFFFFF" w:themeFill="background1"/>
              <w:tabs>
                <w:tab w:val="left" w:pos="612"/>
              </w:tabs>
              <w:contextualSpacing/>
              <w:rPr>
                <w:rFonts w:asciiTheme="minorHAnsi" w:eastAsia="SimSun" w:hAnsiTheme="minorHAnsi" w:cstheme="minorBidi"/>
                <w:iCs/>
                <w:noProof w:val="0"/>
                <w:sz w:val="22"/>
                <w:szCs w:val="22"/>
                <w:lang w:eastAsia="ru-RU"/>
              </w:rPr>
            </w:pPr>
          </w:p>
        </w:tc>
        <w:tc>
          <w:tcPr>
            <w:tcW w:w="3264" w:type="dxa"/>
            <w:shd w:val="clear" w:color="auto" w:fill="auto"/>
          </w:tcPr>
          <w:p w14:paraId="056F3FEF"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rPr>
            </w:pPr>
            <w:r w:rsidRPr="00A27FEF">
              <w:rPr>
                <w:rFonts w:asciiTheme="minorHAnsi" w:eastAsia="SimSun" w:hAnsiTheme="minorHAnsi" w:cstheme="minorBidi"/>
                <w:i/>
                <w:noProof w:val="0"/>
              </w:rPr>
              <w:t>Garanţia de bună execuţie 10%. Obiligatoriu la semnarea contractului</w:t>
            </w:r>
          </w:p>
          <w:p w14:paraId="17F471B8"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p>
        </w:tc>
        <w:tc>
          <w:tcPr>
            <w:tcW w:w="4253" w:type="dxa"/>
            <w:shd w:val="clear" w:color="auto" w:fill="auto"/>
          </w:tcPr>
          <w:p w14:paraId="17BB6BAA" w14:textId="77777777" w:rsidR="00A27FEF" w:rsidRPr="00A27FEF" w:rsidRDefault="00A27FEF" w:rsidP="00A27FEF">
            <w:pPr>
              <w:shd w:val="clear" w:color="auto" w:fill="FFFFFF" w:themeFill="background1"/>
              <w:tabs>
                <w:tab w:val="left" w:pos="612"/>
              </w:tabs>
              <w:rPr>
                <w:rFonts w:asciiTheme="minorHAnsi" w:eastAsia="SimSun" w:hAnsiTheme="minorHAnsi" w:cstheme="minorBidi"/>
                <w:i/>
                <w:noProof w:val="0"/>
                <w:sz w:val="22"/>
                <w:szCs w:val="22"/>
              </w:rPr>
            </w:pPr>
            <w:r w:rsidRPr="00A27FEF">
              <w:rPr>
                <w:rFonts w:asciiTheme="minorHAnsi" w:eastAsia="SimSun" w:hAnsiTheme="minorHAnsi" w:cstheme="minorBidi"/>
                <w:i/>
                <w:noProof w:val="0"/>
              </w:rPr>
              <w:lastRenderedPageBreak/>
              <w:t xml:space="preserve">Garanţia de bună execuţie (emisă de o bancă comercială) sau transfer la contul </w:t>
            </w:r>
            <w:r w:rsidRPr="00A27FEF">
              <w:rPr>
                <w:rFonts w:asciiTheme="minorHAnsi" w:eastAsia="SimSun" w:hAnsiTheme="minorHAnsi" w:cstheme="minorBidi"/>
                <w:i/>
                <w:noProof w:val="0"/>
              </w:rPr>
              <w:lastRenderedPageBreak/>
              <w:t>autorităţii contractante în valoarea de 10% din valoarea ofertei .</w:t>
            </w:r>
          </w:p>
        </w:tc>
        <w:tc>
          <w:tcPr>
            <w:tcW w:w="1525" w:type="dxa"/>
            <w:shd w:val="clear" w:color="auto" w:fill="auto"/>
          </w:tcPr>
          <w:p w14:paraId="0C1E1C76" w14:textId="77777777" w:rsidR="00A27FEF" w:rsidRPr="00A27FEF" w:rsidRDefault="00A27FEF" w:rsidP="00A27FEF">
            <w:pPr>
              <w:shd w:val="clear" w:color="auto" w:fill="FFFFFF" w:themeFill="background1"/>
              <w:tabs>
                <w:tab w:val="left" w:pos="612"/>
              </w:tabs>
              <w:rPr>
                <w:rFonts w:asciiTheme="minorHAnsi" w:eastAsia="SimSun" w:hAnsiTheme="minorHAnsi" w:cstheme="minorBidi"/>
                <w:noProof w:val="0"/>
                <w:sz w:val="22"/>
                <w:szCs w:val="22"/>
              </w:rPr>
            </w:pPr>
            <w:r w:rsidRPr="00A27FEF">
              <w:rPr>
                <w:rFonts w:asciiTheme="minorHAnsi" w:eastAsia="SimSun" w:hAnsiTheme="minorHAnsi" w:cstheme="minorBidi"/>
                <w:i/>
                <w:noProof w:val="0"/>
              </w:rPr>
              <w:lastRenderedPageBreak/>
              <w:t>Obligatoriu la semnarea contractului</w:t>
            </w:r>
          </w:p>
        </w:tc>
      </w:tr>
    </w:tbl>
    <w:p w14:paraId="17C50151" w14:textId="77777777" w:rsidR="00A27FEF" w:rsidRPr="00A27FEF" w:rsidRDefault="00A27FEF" w:rsidP="00A27FEF">
      <w:pPr>
        <w:shd w:val="clear" w:color="auto" w:fill="FFFFFF" w:themeFill="background1"/>
        <w:tabs>
          <w:tab w:val="right" w:pos="426"/>
        </w:tabs>
        <w:spacing w:before="120"/>
        <w:ind w:left="360"/>
        <w:rPr>
          <w:b/>
          <w:i/>
          <w:noProof w:val="0"/>
          <w:sz w:val="28"/>
          <w:lang w:val="en-US" w:eastAsia="ru-RU"/>
        </w:rPr>
      </w:pPr>
      <w:proofErr w:type="spellStart"/>
      <w:r w:rsidRPr="00A27FEF">
        <w:rPr>
          <w:b/>
          <w:noProof w:val="0"/>
          <w:lang w:val="en-US" w:eastAsia="ru-RU"/>
        </w:rPr>
        <w:t>Garanția</w:t>
      </w:r>
      <w:proofErr w:type="spellEnd"/>
      <w:r w:rsidRPr="00A27FEF">
        <w:rPr>
          <w:b/>
          <w:noProof w:val="0"/>
          <w:lang w:val="en-US" w:eastAsia="ru-RU"/>
        </w:rPr>
        <w:t xml:space="preserve"> </w:t>
      </w:r>
      <w:proofErr w:type="spellStart"/>
      <w:r w:rsidRPr="00A27FEF">
        <w:rPr>
          <w:b/>
          <w:noProof w:val="0"/>
          <w:lang w:val="en-US" w:eastAsia="ru-RU"/>
        </w:rPr>
        <w:t>pentru</w:t>
      </w:r>
      <w:proofErr w:type="spellEnd"/>
      <w:r w:rsidRPr="00A27FEF">
        <w:rPr>
          <w:b/>
          <w:noProof w:val="0"/>
          <w:lang w:val="en-US" w:eastAsia="ru-RU"/>
        </w:rPr>
        <w:t xml:space="preserve"> </w:t>
      </w:r>
      <w:proofErr w:type="spellStart"/>
      <w:r w:rsidRPr="00A27FEF">
        <w:rPr>
          <w:b/>
          <w:noProof w:val="0"/>
          <w:lang w:val="en-US" w:eastAsia="ru-RU"/>
        </w:rPr>
        <w:t>ofertă</w:t>
      </w:r>
      <w:proofErr w:type="spellEnd"/>
      <w:r w:rsidRPr="00A27FEF">
        <w:rPr>
          <w:b/>
          <w:noProof w:val="0"/>
          <w:lang w:val="en-US" w:eastAsia="ru-RU"/>
        </w:rPr>
        <w:t xml:space="preserve">, </w:t>
      </w:r>
      <w:proofErr w:type="spellStart"/>
      <w:r w:rsidRPr="00A27FEF">
        <w:rPr>
          <w:b/>
          <w:noProof w:val="0"/>
          <w:lang w:val="en-US" w:eastAsia="ru-RU"/>
        </w:rPr>
        <w:t>după</w:t>
      </w:r>
      <w:proofErr w:type="spellEnd"/>
      <w:r w:rsidRPr="00A27FEF">
        <w:rPr>
          <w:b/>
          <w:noProof w:val="0"/>
          <w:lang w:val="en-US" w:eastAsia="ru-RU"/>
        </w:rPr>
        <w:t xml:space="preserve"> </w:t>
      </w:r>
      <w:proofErr w:type="spellStart"/>
      <w:r w:rsidRPr="00A27FEF">
        <w:rPr>
          <w:b/>
          <w:noProof w:val="0"/>
          <w:lang w:val="en-US" w:eastAsia="ru-RU"/>
        </w:rPr>
        <w:t>caz</w:t>
      </w:r>
      <w:proofErr w:type="spellEnd"/>
      <w:r w:rsidRPr="00A27FEF">
        <w:rPr>
          <w:b/>
          <w:noProof w:val="0"/>
          <w:lang w:val="en-US" w:eastAsia="ru-RU"/>
        </w:rPr>
        <w:t xml:space="preserve"> </w:t>
      </w:r>
      <w:r w:rsidRPr="00A27FEF">
        <w:rPr>
          <w:b/>
          <w:noProof w:val="0"/>
          <w:u w:val="single"/>
          <w:lang w:val="en-US" w:eastAsia="ru-RU"/>
        </w:rPr>
        <w:t xml:space="preserve">nu se </w:t>
      </w:r>
      <w:proofErr w:type="spellStart"/>
      <w:r w:rsidRPr="00A27FEF">
        <w:rPr>
          <w:b/>
          <w:noProof w:val="0"/>
          <w:u w:val="single"/>
          <w:lang w:val="en-US" w:eastAsia="ru-RU"/>
        </w:rPr>
        <w:t>aplica</w:t>
      </w:r>
      <w:proofErr w:type="spellEnd"/>
      <w:r w:rsidRPr="00A27FEF">
        <w:rPr>
          <w:lang w:val="en-US"/>
        </w:rPr>
        <w:t xml:space="preserve">, </w:t>
      </w:r>
      <w:r w:rsidRPr="00A27FEF">
        <w:rPr>
          <w:b/>
          <w:noProof w:val="0"/>
          <w:lang w:val="en-US" w:eastAsia="ru-RU"/>
        </w:rPr>
        <w:t>cuantumul_</w:t>
      </w:r>
      <w:r w:rsidRPr="00A27FEF">
        <w:rPr>
          <w:b/>
          <w:i/>
          <w:noProof w:val="0"/>
          <w:sz w:val="28"/>
          <w:u w:val="single"/>
          <w:lang w:val="en-US" w:eastAsia="ru-RU"/>
        </w:rPr>
        <w:t>2%</w:t>
      </w:r>
      <w:r w:rsidRPr="00A27FEF">
        <w:rPr>
          <w:b/>
          <w:i/>
          <w:noProof w:val="0"/>
          <w:sz w:val="28"/>
          <w:lang w:val="en-US" w:eastAsia="ru-RU"/>
        </w:rPr>
        <w:t>_.</w:t>
      </w:r>
    </w:p>
    <w:p w14:paraId="7BD02CB5" w14:textId="77777777" w:rsidR="00A27FEF" w:rsidRPr="00A27FEF" w:rsidRDefault="00A27FEF" w:rsidP="00A27FEF">
      <w:pPr>
        <w:numPr>
          <w:ilvl w:val="0"/>
          <w:numId w:val="23"/>
        </w:numPr>
        <w:shd w:val="clear" w:color="auto" w:fill="FFFFFF" w:themeFill="background1"/>
        <w:tabs>
          <w:tab w:val="right" w:pos="426"/>
        </w:tabs>
        <w:spacing w:before="120"/>
        <w:ind w:left="360"/>
        <w:rPr>
          <w:b/>
          <w:i/>
          <w:noProof w:val="0"/>
          <w:sz w:val="28"/>
          <w:lang w:val="en-US" w:eastAsia="ru-RU"/>
        </w:rPr>
      </w:pPr>
      <w:proofErr w:type="spellStart"/>
      <w:r w:rsidRPr="00A27FEF">
        <w:rPr>
          <w:b/>
          <w:noProof w:val="0"/>
          <w:lang w:val="en-US" w:eastAsia="ru-RU"/>
        </w:rPr>
        <w:t>Termenul</w:t>
      </w:r>
      <w:proofErr w:type="spellEnd"/>
      <w:r w:rsidRPr="00A27FEF">
        <w:rPr>
          <w:b/>
          <w:noProof w:val="0"/>
          <w:lang w:val="en-US" w:eastAsia="ru-RU"/>
        </w:rPr>
        <w:t xml:space="preserve"> de </w:t>
      </w:r>
      <w:proofErr w:type="spellStart"/>
      <w:r w:rsidRPr="00A27FEF">
        <w:rPr>
          <w:b/>
          <w:noProof w:val="0"/>
          <w:lang w:val="en-US" w:eastAsia="ru-RU"/>
        </w:rPr>
        <w:t>garanție</w:t>
      </w:r>
      <w:proofErr w:type="spellEnd"/>
      <w:r w:rsidRPr="00A27FEF">
        <w:rPr>
          <w:b/>
          <w:noProof w:val="0"/>
          <w:lang w:val="en-US" w:eastAsia="ru-RU"/>
        </w:rPr>
        <w:t xml:space="preserve"> a </w:t>
      </w:r>
      <w:proofErr w:type="spellStart"/>
      <w:r w:rsidRPr="00A27FEF">
        <w:rPr>
          <w:b/>
          <w:noProof w:val="0"/>
          <w:lang w:val="en-US" w:eastAsia="ru-RU"/>
        </w:rPr>
        <w:t>lucrărilor</w:t>
      </w:r>
      <w:proofErr w:type="spellEnd"/>
      <w:r w:rsidRPr="00A27FEF">
        <w:rPr>
          <w:b/>
          <w:noProof w:val="0"/>
          <w:lang w:val="en-US" w:eastAsia="ru-RU"/>
        </w:rPr>
        <w:t xml:space="preserve"> </w:t>
      </w:r>
      <w:proofErr w:type="spellStart"/>
      <w:r w:rsidRPr="00A27FEF">
        <w:rPr>
          <w:b/>
          <w:noProof w:val="0"/>
          <w:lang w:val="en-US" w:eastAsia="ru-RU"/>
        </w:rPr>
        <w:t>sau</w:t>
      </w:r>
      <w:proofErr w:type="spellEnd"/>
      <w:r w:rsidRPr="00A27FEF">
        <w:rPr>
          <w:b/>
          <w:noProof w:val="0"/>
          <w:lang w:val="en-US" w:eastAsia="ru-RU"/>
        </w:rPr>
        <w:t xml:space="preserve"> </w:t>
      </w:r>
      <w:proofErr w:type="spellStart"/>
      <w:r w:rsidRPr="00A27FEF">
        <w:rPr>
          <w:b/>
          <w:noProof w:val="0"/>
          <w:lang w:val="en-US" w:eastAsia="ru-RU"/>
        </w:rPr>
        <w:t>serviciilor</w:t>
      </w:r>
      <w:proofErr w:type="spellEnd"/>
      <w:r w:rsidRPr="00A27FEF">
        <w:rPr>
          <w:b/>
          <w:noProof w:val="0"/>
          <w:lang w:val="en-US" w:eastAsia="ru-RU"/>
        </w:rPr>
        <w:t xml:space="preserve"> de </w:t>
      </w:r>
      <w:proofErr w:type="spellStart"/>
      <w:r w:rsidRPr="00A27FEF">
        <w:rPr>
          <w:b/>
          <w:noProof w:val="0"/>
          <w:lang w:val="en-US" w:eastAsia="ru-RU"/>
        </w:rPr>
        <w:t>proiectare</w:t>
      </w:r>
      <w:proofErr w:type="spellEnd"/>
      <w:r w:rsidRPr="00A27FEF">
        <w:rPr>
          <w:b/>
          <w:noProof w:val="0"/>
          <w:lang w:val="en-US" w:eastAsia="ru-RU"/>
        </w:rPr>
        <w:t xml:space="preserve"> </w:t>
      </w:r>
      <w:proofErr w:type="spellStart"/>
      <w:r w:rsidRPr="00A27FEF">
        <w:rPr>
          <w:b/>
          <w:noProof w:val="0"/>
          <w:lang w:val="en-US" w:eastAsia="ru-RU"/>
        </w:rPr>
        <w:t>și</w:t>
      </w:r>
      <w:proofErr w:type="spellEnd"/>
      <w:r w:rsidRPr="00A27FEF">
        <w:rPr>
          <w:b/>
          <w:noProof w:val="0"/>
          <w:lang w:val="en-US" w:eastAsia="ru-RU"/>
        </w:rPr>
        <w:t xml:space="preserve"> de </w:t>
      </w:r>
      <w:proofErr w:type="spellStart"/>
      <w:proofErr w:type="gramStart"/>
      <w:r w:rsidRPr="00A27FEF">
        <w:rPr>
          <w:b/>
          <w:noProof w:val="0"/>
          <w:lang w:val="en-US" w:eastAsia="ru-RU"/>
        </w:rPr>
        <w:t>lucrări</w:t>
      </w:r>
      <w:proofErr w:type="spellEnd"/>
      <w:r w:rsidRPr="00A27FEF">
        <w:rPr>
          <w:b/>
          <w:noProof w:val="0"/>
          <w:lang w:val="en-US" w:eastAsia="ru-RU"/>
        </w:rPr>
        <w:t xml:space="preserve"> </w:t>
      </w:r>
      <w:r w:rsidRPr="00A27FEF">
        <w:rPr>
          <w:b/>
          <w:noProof w:val="0"/>
          <w:u w:val="single"/>
          <w:lang w:val="en-US" w:eastAsia="ru-RU"/>
        </w:rPr>
        <w:t xml:space="preserve"> </w:t>
      </w:r>
      <w:proofErr w:type="spellStart"/>
      <w:r w:rsidRPr="00A27FEF">
        <w:rPr>
          <w:b/>
          <w:i/>
          <w:noProof w:val="0"/>
          <w:sz w:val="28"/>
          <w:u w:val="single"/>
          <w:lang w:val="en-US" w:eastAsia="ru-RU"/>
        </w:rPr>
        <w:t>cinci</w:t>
      </w:r>
      <w:proofErr w:type="spellEnd"/>
      <w:proofErr w:type="gramEnd"/>
      <w:r w:rsidRPr="00A27FEF">
        <w:rPr>
          <w:b/>
          <w:i/>
          <w:noProof w:val="0"/>
          <w:sz w:val="28"/>
          <w:u w:val="single"/>
          <w:lang w:val="en-US" w:eastAsia="ru-RU"/>
        </w:rPr>
        <w:t xml:space="preserve">  ani</w:t>
      </w:r>
      <w:r w:rsidRPr="00A27FEF">
        <w:rPr>
          <w:b/>
          <w:i/>
          <w:noProof w:val="0"/>
          <w:sz w:val="28"/>
          <w:lang w:val="en-US" w:eastAsia="ru-RU"/>
        </w:rPr>
        <w:t>.</w:t>
      </w:r>
    </w:p>
    <w:p w14:paraId="7C500300" w14:textId="77777777" w:rsidR="00A27FEF" w:rsidRPr="00A27FEF" w:rsidRDefault="00A27FEF" w:rsidP="00A27FEF">
      <w:pPr>
        <w:numPr>
          <w:ilvl w:val="0"/>
          <w:numId w:val="23"/>
        </w:numPr>
        <w:shd w:val="clear" w:color="auto" w:fill="FFFFFF" w:themeFill="background1"/>
        <w:tabs>
          <w:tab w:val="right" w:pos="426"/>
        </w:tabs>
        <w:spacing w:before="120"/>
        <w:ind w:left="360"/>
        <w:rPr>
          <w:b/>
          <w:i/>
          <w:noProof w:val="0"/>
          <w:sz w:val="28"/>
          <w:lang w:val="en-US" w:eastAsia="ru-RU"/>
        </w:rPr>
      </w:pPr>
      <w:proofErr w:type="spellStart"/>
      <w:r w:rsidRPr="00A27FEF">
        <w:rPr>
          <w:b/>
          <w:noProof w:val="0"/>
          <w:lang w:val="en-US" w:eastAsia="ru-RU"/>
        </w:rPr>
        <w:t>Garanția</w:t>
      </w:r>
      <w:proofErr w:type="spellEnd"/>
      <w:r w:rsidRPr="00A27FEF">
        <w:rPr>
          <w:b/>
          <w:noProof w:val="0"/>
          <w:lang w:val="en-US" w:eastAsia="ru-RU"/>
        </w:rPr>
        <w:t xml:space="preserve"> de </w:t>
      </w:r>
      <w:proofErr w:type="spellStart"/>
      <w:r w:rsidRPr="00A27FEF">
        <w:rPr>
          <w:b/>
          <w:noProof w:val="0"/>
          <w:lang w:val="en-US" w:eastAsia="ru-RU"/>
        </w:rPr>
        <w:t>bunăexecuție</w:t>
      </w:r>
      <w:proofErr w:type="spellEnd"/>
      <w:r w:rsidRPr="00A27FEF">
        <w:rPr>
          <w:b/>
          <w:noProof w:val="0"/>
          <w:lang w:val="en-US" w:eastAsia="ru-RU"/>
        </w:rPr>
        <w:t xml:space="preserve"> a </w:t>
      </w:r>
      <w:proofErr w:type="spellStart"/>
      <w:r w:rsidRPr="00A27FEF">
        <w:rPr>
          <w:b/>
          <w:noProof w:val="0"/>
          <w:lang w:val="en-US" w:eastAsia="ru-RU"/>
        </w:rPr>
        <w:t>contractului</w:t>
      </w:r>
      <w:proofErr w:type="spellEnd"/>
      <w:r w:rsidRPr="00A27FEF">
        <w:rPr>
          <w:b/>
          <w:noProof w:val="0"/>
          <w:lang w:val="en-US" w:eastAsia="ru-RU"/>
        </w:rPr>
        <w:t xml:space="preserve">, </w:t>
      </w:r>
      <w:proofErr w:type="spellStart"/>
      <w:r w:rsidRPr="00A27FEF">
        <w:rPr>
          <w:b/>
          <w:noProof w:val="0"/>
          <w:lang w:val="en-US" w:eastAsia="ru-RU"/>
        </w:rPr>
        <w:t>dupăcaz</w:t>
      </w:r>
      <w:proofErr w:type="spellEnd"/>
      <w:r w:rsidRPr="00A27FEF">
        <w:rPr>
          <w:b/>
          <w:noProof w:val="0"/>
          <w:lang w:val="en-US" w:eastAsia="ru-RU"/>
        </w:rPr>
        <w:t>_</w:t>
      </w:r>
      <w:r w:rsidRPr="00A27FEF">
        <w:rPr>
          <w:b/>
          <w:noProof w:val="0"/>
          <w:u w:val="single"/>
          <w:lang w:val="en-US" w:eastAsia="ru-RU"/>
        </w:rPr>
        <w:t xml:space="preserve">   Da   </w:t>
      </w:r>
      <w:r w:rsidRPr="00A27FEF">
        <w:rPr>
          <w:b/>
          <w:i/>
          <w:noProof w:val="0"/>
          <w:sz w:val="28"/>
          <w:u w:val="single"/>
          <w:lang w:val="en-US" w:eastAsia="ru-RU"/>
        </w:rPr>
        <w:t>10%</w:t>
      </w:r>
      <w:r w:rsidRPr="00A27FEF">
        <w:rPr>
          <w:b/>
          <w:i/>
          <w:noProof w:val="0"/>
          <w:sz w:val="28"/>
          <w:lang w:val="en-US" w:eastAsia="ru-RU"/>
        </w:rPr>
        <w:t>.</w:t>
      </w:r>
    </w:p>
    <w:p w14:paraId="249022E5" w14:textId="77777777" w:rsidR="00A27FEF" w:rsidRPr="00A27FEF" w:rsidRDefault="00A27FEF" w:rsidP="00A27FEF">
      <w:pPr>
        <w:numPr>
          <w:ilvl w:val="0"/>
          <w:numId w:val="23"/>
        </w:numPr>
        <w:shd w:val="clear" w:color="auto" w:fill="FFFFFF" w:themeFill="background1"/>
        <w:tabs>
          <w:tab w:val="right" w:pos="426"/>
        </w:tabs>
        <w:spacing w:before="120"/>
        <w:ind w:left="360"/>
        <w:rPr>
          <w:b/>
          <w:noProof w:val="0"/>
          <w:lang w:val="en-US" w:eastAsia="ru-RU"/>
        </w:rPr>
      </w:pPr>
      <w:proofErr w:type="spellStart"/>
      <w:r w:rsidRPr="00A27FEF">
        <w:rPr>
          <w:b/>
          <w:noProof w:val="0"/>
          <w:lang w:val="en-US" w:eastAsia="ru-RU"/>
        </w:rPr>
        <w:t>Motivul</w:t>
      </w:r>
      <w:proofErr w:type="spellEnd"/>
      <w:r w:rsidRPr="00A27FEF">
        <w:rPr>
          <w:b/>
          <w:noProof w:val="0"/>
          <w:lang w:val="en-US" w:eastAsia="ru-RU"/>
        </w:rPr>
        <w:t xml:space="preserve"> </w:t>
      </w:r>
      <w:proofErr w:type="spellStart"/>
      <w:r w:rsidRPr="00A27FEF">
        <w:rPr>
          <w:b/>
          <w:noProof w:val="0"/>
          <w:lang w:val="en-US" w:eastAsia="ru-RU"/>
        </w:rPr>
        <w:t>recurgerii</w:t>
      </w:r>
      <w:proofErr w:type="spellEnd"/>
      <w:r w:rsidRPr="00A27FEF">
        <w:rPr>
          <w:b/>
          <w:noProof w:val="0"/>
          <w:lang w:val="en-US" w:eastAsia="ru-RU"/>
        </w:rPr>
        <w:t xml:space="preserve"> la </w:t>
      </w:r>
      <w:proofErr w:type="spellStart"/>
      <w:r w:rsidRPr="00A27FEF">
        <w:rPr>
          <w:b/>
          <w:noProof w:val="0"/>
          <w:lang w:val="en-US" w:eastAsia="ru-RU"/>
        </w:rPr>
        <w:t>procedura</w:t>
      </w:r>
      <w:proofErr w:type="spellEnd"/>
      <w:r w:rsidRPr="00A27FEF">
        <w:rPr>
          <w:b/>
          <w:noProof w:val="0"/>
          <w:lang w:val="en-US" w:eastAsia="ru-RU"/>
        </w:rPr>
        <w:t xml:space="preserve"> </w:t>
      </w:r>
      <w:proofErr w:type="spellStart"/>
      <w:r w:rsidRPr="00A27FEF">
        <w:rPr>
          <w:b/>
          <w:noProof w:val="0"/>
          <w:lang w:val="en-US" w:eastAsia="ru-RU"/>
        </w:rPr>
        <w:t>accelerată</w:t>
      </w:r>
      <w:proofErr w:type="spellEnd"/>
      <w:r w:rsidRPr="00A27FEF">
        <w:rPr>
          <w:b/>
          <w:noProof w:val="0"/>
          <w:lang w:val="en-US" w:eastAsia="ru-RU"/>
        </w:rPr>
        <w:t xml:space="preserve"> (</w:t>
      </w:r>
      <w:proofErr w:type="spellStart"/>
      <w:r w:rsidRPr="00A27FEF">
        <w:rPr>
          <w:b/>
          <w:noProof w:val="0"/>
          <w:lang w:val="en-US" w:eastAsia="ru-RU"/>
        </w:rPr>
        <w:t>încazullicitațieideschise</w:t>
      </w:r>
      <w:proofErr w:type="spellEnd"/>
      <w:r w:rsidRPr="00A27FEF">
        <w:rPr>
          <w:b/>
          <w:noProof w:val="0"/>
          <w:lang w:val="en-US" w:eastAsia="ru-RU"/>
        </w:rPr>
        <w:t xml:space="preserve">, </w:t>
      </w:r>
      <w:proofErr w:type="spellStart"/>
      <w:r w:rsidRPr="00A27FEF">
        <w:rPr>
          <w:b/>
          <w:noProof w:val="0"/>
          <w:lang w:val="en-US" w:eastAsia="ru-RU"/>
        </w:rPr>
        <w:t>restrânseși</w:t>
      </w:r>
      <w:proofErr w:type="spellEnd"/>
      <w:r w:rsidRPr="00A27FEF">
        <w:rPr>
          <w:b/>
          <w:noProof w:val="0"/>
          <w:lang w:val="en-US" w:eastAsia="ru-RU"/>
        </w:rPr>
        <w:t xml:space="preserve"> a </w:t>
      </w:r>
      <w:proofErr w:type="spellStart"/>
      <w:r w:rsidRPr="00A27FEF">
        <w:rPr>
          <w:b/>
          <w:noProof w:val="0"/>
          <w:lang w:val="en-US" w:eastAsia="ru-RU"/>
        </w:rPr>
        <w:t>procedurii</w:t>
      </w:r>
      <w:proofErr w:type="spellEnd"/>
      <w:r w:rsidRPr="00A27FEF">
        <w:rPr>
          <w:b/>
          <w:noProof w:val="0"/>
          <w:lang w:val="en-US" w:eastAsia="ru-RU"/>
        </w:rPr>
        <w:t xml:space="preserve"> </w:t>
      </w:r>
      <w:proofErr w:type="spellStart"/>
      <w:r w:rsidRPr="00A27FEF">
        <w:rPr>
          <w:b/>
          <w:noProof w:val="0"/>
          <w:lang w:val="en-US" w:eastAsia="ru-RU"/>
        </w:rPr>
        <w:t>negociate</w:t>
      </w:r>
      <w:proofErr w:type="spellEnd"/>
      <w:r w:rsidRPr="00A27FEF">
        <w:rPr>
          <w:b/>
          <w:noProof w:val="0"/>
          <w:lang w:val="en-US" w:eastAsia="ru-RU"/>
        </w:rPr>
        <w:t xml:space="preserve">), </w:t>
      </w:r>
      <w:proofErr w:type="spellStart"/>
      <w:r w:rsidRPr="00A27FEF">
        <w:rPr>
          <w:b/>
          <w:noProof w:val="0"/>
          <w:lang w:val="en-US" w:eastAsia="ru-RU"/>
        </w:rPr>
        <w:t>dupăcaz</w:t>
      </w:r>
      <w:proofErr w:type="spellEnd"/>
      <w:r w:rsidRPr="00A27FEF">
        <w:rPr>
          <w:b/>
          <w:noProof w:val="0"/>
          <w:lang w:val="en-US" w:eastAsia="ru-RU"/>
        </w:rPr>
        <w:t xml:space="preserve"> </w:t>
      </w:r>
      <w:r w:rsidRPr="00A27FEF">
        <w:rPr>
          <w:b/>
          <w:noProof w:val="0"/>
          <w:u w:val="single"/>
          <w:lang w:val="en-US" w:eastAsia="ru-RU"/>
        </w:rPr>
        <w:t xml:space="preserve">        ----      </w:t>
      </w:r>
      <w:r w:rsidRPr="00A27FEF">
        <w:rPr>
          <w:b/>
          <w:noProof w:val="0"/>
          <w:lang w:val="en-US" w:eastAsia="ru-RU"/>
        </w:rPr>
        <w:t>_</w:t>
      </w:r>
    </w:p>
    <w:p w14:paraId="48976376" w14:textId="77777777" w:rsidR="00A27FEF" w:rsidRPr="00A27FEF" w:rsidRDefault="00A27FEF" w:rsidP="00A27FEF">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A27FEF">
        <w:rPr>
          <w:b/>
          <w:noProof w:val="0"/>
          <w:lang w:val="en-US" w:eastAsia="ru-RU"/>
        </w:rPr>
        <w:t>Tehnici</w:t>
      </w:r>
      <w:proofErr w:type="spellEnd"/>
      <w:r w:rsidRPr="00A27FEF">
        <w:rPr>
          <w:b/>
          <w:noProof w:val="0"/>
          <w:lang w:val="en-US" w:eastAsia="ru-RU"/>
        </w:rPr>
        <w:t xml:space="preserve"> </w:t>
      </w:r>
      <w:proofErr w:type="spellStart"/>
      <w:r w:rsidRPr="00A27FEF">
        <w:rPr>
          <w:b/>
          <w:noProof w:val="0"/>
          <w:lang w:val="en-US" w:eastAsia="ru-RU"/>
        </w:rPr>
        <w:t>și</w:t>
      </w:r>
      <w:proofErr w:type="spellEnd"/>
      <w:r w:rsidRPr="00A27FEF">
        <w:rPr>
          <w:b/>
          <w:noProof w:val="0"/>
          <w:lang w:val="en-US" w:eastAsia="ru-RU"/>
        </w:rPr>
        <w:t xml:space="preserve"> </w:t>
      </w:r>
      <w:proofErr w:type="spellStart"/>
      <w:r w:rsidRPr="00A27FEF">
        <w:rPr>
          <w:b/>
          <w:noProof w:val="0"/>
          <w:lang w:val="en-US" w:eastAsia="ru-RU"/>
        </w:rPr>
        <w:t>instrumente</w:t>
      </w:r>
      <w:proofErr w:type="spellEnd"/>
      <w:r w:rsidRPr="00A27FEF">
        <w:rPr>
          <w:b/>
          <w:noProof w:val="0"/>
          <w:lang w:val="en-US" w:eastAsia="ru-RU"/>
        </w:rPr>
        <w:t xml:space="preserve"> </w:t>
      </w:r>
      <w:proofErr w:type="spellStart"/>
      <w:r w:rsidRPr="00A27FEF">
        <w:rPr>
          <w:b/>
          <w:noProof w:val="0"/>
          <w:lang w:val="en-US" w:eastAsia="ru-RU"/>
        </w:rPr>
        <w:t>spe</w:t>
      </w:r>
      <w:proofErr w:type="spellEnd"/>
      <w:r w:rsidRPr="00A27FEF">
        <w:rPr>
          <w:b/>
          <w:noProof w:val="0"/>
          <w:lang w:val="en-US" w:eastAsia="ru-RU"/>
        </w:rPr>
        <w:t xml:space="preserve"> </w:t>
      </w:r>
      <w:proofErr w:type="spellStart"/>
      <w:r w:rsidRPr="00A27FEF">
        <w:rPr>
          <w:b/>
          <w:noProof w:val="0"/>
          <w:lang w:val="en-US" w:eastAsia="ru-RU"/>
        </w:rPr>
        <w:t>cifice</w:t>
      </w:r>
      <w:proofErr w:type="spellEnd"/>
      <w:r w:rsidRPr="00A27FEF">
        <w:rPr>
          <w:b/>
          <w:noProof w:val="0"/>
          <w:lang w:val="en-US" w:eastAsia="ru-RU"/>
        </w:rPr>
        <w:t xml:space="preserve"> de </w:t>
      </w:r>
      <w:proofErr w:type="spellStart"/>
      <w:r w:rsidRPr="00A27FEF">
        <w:rPr>
          <w:b/>
          <w:noProof w:val="0"/>
          <w:lang w:val="en-US" w:eastAsia="ru-RU"/>
        </w:rPr>
        <w:t>atribuire</w:t>
      </w:r>
      <w:proofErr w:type="spellEnd"/>
      <w:r w:rsidRPr="00A27FEF">
        <w:rPr>
          <w:b/>
          <w:noProof w:val="0"/>
          <w:lang w:val="en-US" w:eastAsia="ru-RU"/>
        </w:rPr>
        <w:t xml:space="preserve"> (</w:t>
      </w:r>
      <w:proofErr w:type="spellStart"/>
      <w:r w:rsidRPr="00A27FEF">
        <w:rPr>
          <w:b/>
          <w:noProof w:val="0"/>
          <w:lang w:val="en-US" w:eastAsia="ru-RU"/>
        </w:rPr>
        <w:t>dacăestecazulspecificațidacă</w:t>
      </w:r>
      <w:proofErr w:type="spellEnd"/>
      <w:r w:rsidRPr="00A27FEF">
        <w:rPr>
          <w:b/>
          <w:noProof w:val="0"/>
          <w:lang w:val="en-US" w:eastAsia="ru-RU"/>
        </w:rPr>
        <w:t xml:space="preserve"> se </w:t>
      </w:r>
      <w:proofErr w:type="spellStart"/>
      <w:r w:rsidRPr="00A27FEF">
        <w:rPr>
          <w:b/>
          <w:noProof w:val="0"/>
          <w:lang w:val="en-US" w:eastAsia="ru-RU"/>
        </w:rPr>
        <w:t>va</w:t>
      </w:r>
      <w:proofErr w:type="spellEnd"/>
      <w:r w:rsidRPr="00A27FEF">
        <w:rPr>
          <w:b/>
          <w:noProof w:val="0"/>
          <w:lang w:val="en-US" w:eastAsia="ru-RU"/>
        </w:rPr>
        <w:t xml:space="preserve"> </w:t>
      </w:r>
      <w:proofErr w:type="spellStart"/>
      <w:r w:rsidRPr="00A27FEF">
        <w:rPr>
          <w:b/>
          <w:noProof w:val="0"/>
          <w:lang w:val="en-US" w:eastAsia="ru-RU"/>
        </w:rPr>
        <w:t>utiliza</w:t>
      </w:r>
      <w:proofErr w:type="spellEnd"/>
      <w:r w:rsidRPr="00A27FEF">
        <w:rPr>
          <w:b/>
          <w:noProof w:val="0"/>
          <w:lang w:val="en-US" w:eastAsia="ru-RU"/>
        </w:rPr>
        <w:t xml:space="preserve"> </w:t>
      </w:r>
      <w:proofErr w:type="spellStart"/>
      <w:r w:rsidRPr="00A27FEF">
        <w:rPr>
          <w:b/>
          <w:noProof w:val="0"/>
          <w:lang w:val="en-US" w:eastAsia="ru-RU"/>
        </w:rPr>
        <w:t>acordul-cadru</w:t>
      </w:r>
      <w:proofErr w:type="spellEnd"/>
      <w:r w:rsidRPr="00A27FEF">
        <w:rPr>
          <w:b/>
          <w:noProof w:val="0"/>
          <w:lang w:val="en-US" w:eastAsia="ru-RU"/>
        </w:rPr>
        <w:t xml:space="preserve">, </w:t>
      </w:r>
      <w:proofErr w:type="spellStart"/>
      <w:r w:rsidRPr="00A27FEF">
        <w:rPr>
          <w:b/>
          <w:noProof w:val="0"/>
          <w:lang w:val="en-US" w:eastAsia="ru-RU"/>
        </w:rPr>
        <w:t>sistemul</w:t>
      </w:r>
      <w:proofErr w:type="spellEnd"/>
      <w:r w:rsidRPr="00A27FEF">
        <w:rPr>
          <w:b/>
          <w:noProof w:val="0"/>
          <w:lang w:val="en-US" w:eastAsia="ru-RU"/>
        </w:rPr>
        <w:t xml:space="preserve"> </w:t>
      </w:r>
      <w:proofErr w:type="spellStart"/>
      <w:r w:rsidRPr="00A27FEF">
        <w:rPr>
          <w:b/>
          <w:noProof w:val="0"/>
          <w:lang w:val="en-US" w:eastAsia="ru-RU"/>
        </w:rPr>
        <w:t>dinamic</w:t>
      </w:r>
      <w:proofErr w:type="spellEnd"/>
      <w:r w:rsidRPr="00A27FEF">
        <w:rPr>
          <w:b/>
          <w:noProof w:val="0"/>
          <w:lang w:val="en-US" w:eastAsia="ru-RU"/>
        </w:rPr>
        <w:t xml:space="preserve"> de </w:t>
      </w:r>
      <w:proofErr w:type="spellStart"/>
      <w:r w:rsidRPr="00A27FEF">
        <w:rPr>
          <w:b/>
          <w:noProof w:val="0"/>
          <w:lang w:val="en-US" w:eastAsia="ru-RU"/>
        </w:rPr>
        <w:t>achiziție</w:t>
      </w:r>
      <w:proofErr w:type="spellEnd"/>
      <w:r w:rsidRPr="00A27FEF">
        <w:rPr>
          <w:b/>
          <w:noProof w:val="0"/>
          <w:lang w:val="en-US" w:eastAsia="ru-RU"/>
        </w:rPr>
        <w:t xml:space="preserve"> </w:t>
      </w:r>
      <w:proofErr w:type="spellStart"/>
      <w:r w:rsidRPr="00A27FEF">
        <w:rPr>
          <w:b/>
          <w:noProof w:val="0"/>
          <w:lang w:val="en-US" w:eastAsia="ru-RU"/>
        </w:rPr>
        <w:t>sau</w:t>
      </w:r>
      <w:proofErr w:type="spellEnd"/>
      <w:r w:rsidRPr="00A27FEF">
        <w:rPr>
          <w:b/>
          <w:noProof w:val="0"/>
          <w:lang w:val="en-US" w:eastAsia="ru-RU"/>
        </w:rPr>
        <w:t xml:space="preserve"> </w:t>
      </w:r>
      <w:proofErr w:type="spellStart"/>
      <w:r w:rsidRPr="00A27FEF">
        <w:rPr>
          <w:b/>
          <w:noProof w:val="0"/>
          <w:lang w:val="en-US" w:eastAsia="ru-RU"/>
        </w:rPr>
        <w:t>licitația</w:t>
      </w:r>
      <w:proofErr w:type="spellEnd"/>
      <w:r w:rsidRPr="00A27FEF">
        <w:rPr>
          <w:b/>
          <w:noProof w:val="0"/>
          <w:lang w:val="en-US" w:eastAsia="ru-RU"/>
        </w:rPr>
        <w:t xml:space="preserve"> </w:t>
      </w:r>
      <w:proofErr w:type="spellStart"/>
      <w:r w:rsidRPr="00A27FEF">
        <w:rPr>
          <w:b/>
          <w:noProof w:val="0"/>
          <w:lang w:val="en-US" w:eastAsia="ru-RU"/>
        </w:rPr>
        <w:t>electronică</w:t>
      </w:r>
      <w:proofErr w:type="spellEnd"/>
      <w:r w:rsidRPr="00A27FEF">
        <w:rPr>
          <w:b/>
          <w:noProof w:val="0"/>
          <w:lang w:val="en-US" w:eastAsia="ru-RU"/>
        </w:rPr>
        <w:t>):</w:t>
      </w:r>
      <w:r w:rsidRPr="00A27FEF">
        <w:rPr>
          <w:b/>
          <w:noProof w:val="0"/>
          <w:u w:val="single"/>
          <w:lang w:val="en-US" w:eastAsia="ru-RU"/>
        </w:rPr>
        <w:t xml:space="preserve">        ----      </w:t>
      </w:r>
      <w:r w:rsidRPr="00A27FEF">
        <w:rPr>
          <w:b/>
          <w:noProof w:val="0"/>
          <w:lang w:val="en-US" w:eastAsia="ru-RU"/>
        </w:rPr>
        <w:t>_</w:t>
      </w:r>
    </w:p>
    <w:p w14:paraId="72CF8F83" w14:textId="77777777" w:rsidR="00A27FEF" w:rsidRPr="00A27FEF" w:rsidRDefault="00A27FEF" w:rsidP="00A27FEF">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A27FEF">
        <w:rPr>
          <w:b/>
          <w:noProof w:val="0"/>
          <w:lang w:val="en-US" w:eastAsia="ru-RU"/>
        </w:rPr>
        <w:t>Condiții</w:t>
      </w:r>
      <w:proofErr w:type="spellEnd"/>
      <w:r w:rsidRPr="00A27FEF">
        <w:rPr>
          <w:b/>
          <w:noProof w:val="0"/>
          <w:lang w:val="en-US" w:eastAsia="ru-RU"/>
        </w:rPr>
        <w:t xml:space="preserve"> </w:t>
      </w:r>
      <w:proofErr w:type="spellStart"/>
      <w:r w:rsidRPr="00A27FEF">
        <w:rPr>
          <w:b/>
          <w:noProof w:val="0"/>
          <w:lang w:val="en-US" w:eastAsia="ru-RU"/>
        </w:rPr>
        <w:t>speciale</w:t>
      </w:r>
      <w:proofErr w:type="spellEnd"/>
      <w:r w:rsidRPr="00A27FEF">
        <w:rPr>
          <w:b/>
          <w:noProof w:val="0"/>
          <w:lang w:val="en-US" w:eastAsia="ru-RU"/>
        </w:rPr>
        <w:t xml:space="preserve"> de care de </w:t>
      </w:r>
      <w:proofErr w:type="spellStart"/>
      <w:r w:rsidRPr="00A27FEF">
        <w:rPr>
          <w:b/>
          <w:noProof w:val="0"/>
          <w:lang w:val="en-US" w:eastAsia="ru-RU"/>
        </w:rPr>
        <w:t>pinde</w:t>
      </w:r>
      <w:proofErr w:type="spellEnd"/>
      <w:r w:rsidRPr="00A27FEF">
        <w:rPr>
          <w:b/>
          <w:noProof w:val="0"/>
          <w:lang w:val="en-US" w:eastAsia="ru-RU"/>
        </w:rPr>
        <w:t xml:space="preserve"> </w:t>
      </w:r>
      <w:proofErr w:type="spellStart"/>
      <w:r w:rsidRPr="00A27FEF">
        <w:rPr>
          <w:b/>
          <w:noProof w:val="0"/>
          <w:lang w:val="en-US" w:eastAsia="ru-RU"/>
        </w:rPr>
        <w:t>în</w:t>
      </w:r>
      <w:proofErr w:type="spellEnd"/>
      <w:r w:rsidRPr="00A27FEF">
        <w:rPr>
          <w:b/>
          <w:noProof w:val="0"/>
          <w:lang w:val="en-US" w:eastAsia="ru-RU"/>
        </w:rPr>
        <w:t xml:space="preserve"> </w:t>
      </w:r>
      <w:proofErr w:type="spellStart"/>
      <w:r w:rsidRPr="00A27FEF">
        <w:rPr>
          <w:b/>
          <w:noProof w:val="0"/>
          <w:lang w:val="en-US" w:eastAsia="ru-RU"/>
        </w:rPr>
        <w:t>deplinirea</w:t>
      </w:r>
      <w:proofErr w:type="spellEnd"/>
      <w:r w:rsidRPr="00A27FEF">
        <w:rPr>
          <w:b/>
          <w:noProof w:val="0"/>
          <w:lang w:val="en-US" w:eastAsia="ru-RU"/>
        </w:rPr>
        <w:t xml:space="preserve"> </w:t>
      </w:r>
      <w:proofErr w:type="spellStart"/>
      <w:r w:rsidRPr="00A27FEF">
        <w:rPr>
          <w:b/>
          <w:noProof w:val="0"/>
          <w:lang w:val="en-US" w:eastAsia="ru-RU"/>
        </w:rPr>
        <w:t>contractului</w:t>
      </w:r>
      <w:proofErr w:type="spellEnd"/>
      <w:r w:rsidRPr="00A27FEF">
        <w:rPr>
          <w:b/>
          <w:noProof w:val="0"/>
          <w:lang w:val="en-US" w:eastAsia="ru-RU"/>
        </w:rPr>
        <w:t xml:space="preserve"> (</w:t>
      </w:r>
      <w:proofErr w:type="spellStart"/>
      <w:r w:rsidRPr="00A27FEF">
        <w:rPr>
          <w:noProof w:val="0"/>
          <w:lang w:val="en-US" w:eastAsia="ru-RU"/>
        </w:rPr>
        <w:t>indicați</w:t>
      </w:r>
      <w:proofErr w:type="spellEnd"/>
      <w:r w:rsidRPr="00A27FEF">
        <w:rPr>
          <w:noProof w:val="0"/>
          <w:lang w:val="en-US" w:eastAsia="ru-RU"/>
        </w:rPr>
        <w:t xml:space="preserve"> </w:t>
      </w:r>
      <w:proofErr w:type="spellStart"/>
      <w:r w:rsidRPr="00A27FEF">
        <w:rPr>
          <w:noProof w:val="0"/>
          <w:lang w:val="en-US" w:eastAsia="ru-RU"/>
        </w:rPr>
        <w:t>după</w:t>
      </w:r>
      <w:proofErr w:type="spellEnd"/>
      <w:r w:rsidRPr="00A27FEF">
        <w:rPr>
          <w:noProof w:val="0"/>
          <w:lang w:val="en-US" w:eastAsia="ru-RU"/>
        </w:rPr>
        <w:t xml:space="preserve"> </w:t>
      </w:r>
      <w:proofErr w:type="spellStart"/>
      <w:r w:rsidRPr="00A27FEF">
        <w:rPr>
          <w:noProof w:val="0"/>
          <w:lang w:val="en-US" w:eastAsia="ru-RU"/>
        </w:rPr>
        <w:t>caz</w:t>
      </w:r>
      <w:proofErr w:type="spellEnd"/>
      <w:r w:rsidRPr="00A27FEF">
        <w:rPr>
          <w:b/>
          <w:noProof w:val="0"/>
          <w:lang w:val="en-US" w:eastAsia="ru-RU"/>
        </w:rPr>
        <w:t>):</w:t>
      </w:r>
      <w:r w:rsidRPr="00A27FEF">
        <w:rPr>
          <w:b/>
          <w:noProof w:val="0"/>
          <w:u w:val="single"/>
          <w:lang w:val="en-US" w:eastAsia="ru-RU"/>
        </w:rPr>
        <w:t xml:space="preserve">      ----      </w:t>
      </w:r>
    </w:p>
    <w:p w14:paraId="1FC19924" w14:textId="77777777" w:rsidR="00A27FEF" w:rsidRPr="00A27FEF" w:rsidRDefault="00A27FEF" w:rsidP="00A27FEF">
      <w:pPr>
        <w:numPr>
          <w:ilvl w:val="0"/>
          <w:numId w:val="23"/>
        </w:numPr>
        <w:tabs>
          <w:tab w:val="right" w:pos="426"/>
        </w:tabs>
        <w:spacing w:before="120"/>
        <w:ind w:left="0" w:firstLine="0"/>
        <w:rPr>
          <w:b/>
          <w:i/>
          <w:noProof w:val="0"/>
          <w:sz w:val="28"/>
          <w:lang w:val="en-US" w:eastAsia="ru-RU"/>
        </w:rPr>
      </w:pPr>
      <w:proofErr w:type="spellStart"/>
      <w:r w:rsidRPr="00A27FEF">
        <w:rPr>
          <w:b/>
          <w:noProof w:val="0"/>
          <w:lang w:val="en-US" w:eastAsia="ru-RU"/>
        </w:rPr>
        <w:t>Ofertele</w:t>
      </w:r>
      <w:proofErr w:type="spellEnd"/>
      <w:r w:rsidRPr="00A27FEF">
        <w:rPr>
          <w:b/>
          <w:noProof w:val="0"/>
          <w:lang w:val="en-US" w:eastAsia="ru-RU"/>
        </w:rPr>
        <w:t xml:space="preserve"> se </w:t>
      </w:r>
      <w:proofErr w:type="spellStart"/>
      <w:r w:rsidRPr="00A27FEF">
        <w:rPr>
          <w:b/>
          <w:noProof w:val="0"/>
          <w:lang w:val="en-US" w:eastAsia="ru-RU"/>
        </w:rPr>
        <w:t>prezintă</w:t>
      </w:r>
      <w:proofErr w:type="spellEnd"/>
      <w:r w:rsidRPr="00A27FEF">
        <w:rPr>
          <w:b/>
          <w:noProof w:val="0"/>
          <w:lang w:val="en-US" w:eastAsia="ru-RU"/>
        </w:rPr>
        <w:t xml:space="preserve"> </w:t>
      </w:r>
      <w:proofErr w:type="spellStart"/>
      <w:r w:rsidRPr="00A27FEF">
        <w:rPr>
          <w:b/>
          <w:noProof w:val="0"/>
          <w:lang w:val="en-US" w:eastAsia="ru-RU"/>
        </w:rPr>
        <w:t>în</w:t>
      </w:r>
      <w:proofErr w:type="spellEnd"/>
      <w:r w:rsidRPr="00A27FEF">
        <w:rPr>
          <w:b/>
          <w:noProof w:val="0"/>
          <w:lang w:val="en-US" w:eastAsia="ru-RU"/>
        </w:rPr>
        <w:t xml:space="preserve"> </w:t>
      </w:r>
      <w:proofErr w:type="spellStart"/>
      <w:r w:rsidRPr="00A27FEF">
        <w:rPr>
          <w:b/>
          <w:noProof w:val="0"/>
          <w:lang w:val="en-US" w:eastAsia="ru-RU"/>
        </w:rPr>
        <w:t>valută</w:t>
      </w:r>
      <w:proofErr w:type="spellEnd"/>
      <w:r w:rsidRPr="00A27FEF">
        <w:rPr>
          <w:b/>
          <w:noProof w:val="0"/>
          <w:lang w:val="en-US" w:eastAsia="ru-RU"/>
        </w:rPr>
        <w:t xml:space="preserve">  </w:t>
      </w:r>
      <w:r w:rsidRPr="00A27FEF">
        <w:rPr>
          <w:b/>
          <w:noProof w:val="0"/>
          <w:u w:val="single"/>
          <w:lang w:val="en-US" w:eastAsia="ru-RU"/>
        </w:rPr>
        <w:t xml:space="preserve">   </w:t>
      </w:r>
      <w:r w:rsidRPr="00A27FEF">
        <w:rPr>
          <w:b/>
          <w:i/>
          <w:noProof w:val="0"/>
          <w:sz w:val="28"/>
          <w:u w:val="single"/>
          <w:lang w:val="en-US" w:eastAsia="ru-RU"/>
        </w:rPr>
        <w:t>lei MDL</w:t>
      </w:r>
      <w:r w:rsidRPr="00A27FEF">
        <w:rPr>
          <w:b/>
          <w:i/>
          <w:noProof w:val="0"/>
          <w:sz w:val="28"/>
          <w:lang w:val="en-US" w:eastAsia="ru-RU"/>
        </w:rPr>
        <w:t>_</w:t>
      </w:r>
    </w:p>
    <w:p w14:paraId="611CB9FE" w14:textId="77777777" w:rsidR="00A27FEF" w:rsidRPr="00A27FEF" w:rsidRDefault="00A27FEF" w:rsidP="00A27FEF">
      <w:pPr>
        <w:numPr>
          <w:ilvl w:val="0"/>
          <w:numId w:val="23"/>
        </w:numPr>
        <w:tabs>
          <w:tab w:val="right" w:pos="426"/>
        </w:tabs>
        <w:spacing w:before="120"/>
        <w:ind w:left="0" w:firstLine="0"/>
        <w:rPr>
          <w:b/>
          <w:noProof w:val="0"/>
          <w:u w:val="single"/>
          <w:lang w:val="en-US" w:eastAsia="ru-RU"/>
        </w:rPr>
      </w:pPr>
      <w:proofErr w:type="spellStart"/>
      <w:r w:rsidRPr="00A27FEF">
        <w:rPr>
          <w:b/>
          <w:noProof w:val="0"/>
          <w:lang w:val="en-US" w:eastAsia="ru-RU"/>
        </w:rPr>
        <w:t>Criteriul</w:t>
      </w:r>
      <w:proofErr w:type="spellEnd"/>
      <w:r w:rsidRPr="00A27FEF">
        <w:rPr>
          <w:b/>
          <w:noProof w:val="0"/>
          <w:lang w:val="en-US" w:eastAsia="ru-RU"/>
        </w:rPr>
        <w:t xml:space="preserve"> de </w:t>
      </w:r>
      <w:proofErr w:type="spellStart"/>
      <w:r w:rsidRPr="00A27FEF">
        <w:rPr>
          <w:b/>
          <w:noProof w:val="0"/>
          <w:lang w:val="en-US" w:eastAsia="ru-RU"/>
        </w:rPr>
        <w:t>evaluare</w:t>
      </w:r>
      <w:proofErr w:type="spellEnd"/>
      <w:r w:rsidRPr="00A27FEF">
        <w:rPr>
          <w:b/>
          <w:noProof w:val="0"/>
          <w:lang w:val="en-US" w:eastAsia="ru-RU"/>
        </w:rPr>
        <w:t xml:space="preserve"> </w:t>
      </w:r>
      <w:proofErr w:type="spellStart"/>
      <w:r w:rsidRPr="00A27FEF">
        <w:rPr>
          <w:b/>
          <w:noProof w:val="0"/>
          <w:lang w:val="en-US" w:eastAsia="ru-RU"/>
        </w:rPr>
        <w:t>aplicat</w:t>
      </w:r>
      <w:proofErr w:type="spellEnd"/>
      <w:r w:rsidRPr="00A27FEF">
        <w:rPr>
          <w:b/>
          <w:noProof w:val="0"/>
          <w:lang w:val="en-US" w:eastAsia="ru-RU"/>
        </w:rPr>
        <w:t xml:space="preserve"> </w:t>
      </w:r>
      <w:proofErr w:type="spellStart"/>
      <w:r w:rsidRPr="00A27FEF">
        <w:rPr>
          <w:b/>
          <w:noProof w:val="0"/>
          <w:lang w:val="en-US" w:eastAsia="ru-RU"/>
        </w:rPr>
        <w:t>pentru</w:t>
      </w:r>
      <w:proofErr w:type="spellEnd"/>
      <w:r w:rsidRPr="00A27FEF">
        <w:rPr>
          <w:b/>
          <w:noProof w:val="0"/>
          <w:lang w:val="en-US" w:eastAsia="ru-RU"/>
        </w:rPr>
        <w:t xml:space="preserve"> </w:t>
      </w:r>
      <w:proofErr w:type="spellStart"/>
      <w:r w:rsidRPr="00A27FEF">
        <w:rPr>
          <w:b/>
          <w:noProof w:val="0"/>
          <w:lang w:val="en-US" w:eastAsia="ru-RU"/>
        </w:rPr>
        <w:t>atribuirea</w:t>
      </w:r>
      <w:proofErr w:type="spellEnd"/>
      <w:r w:rsidRPr="00A27FEF">
        <w:rPr>
          <w:b/>
          <w:noProof w:val="0"/>
          <w:lang w:val="en-US" w:eastAsia="ru-RU"/>
        </w:rPr>
        <w:t xml:space="preserve"> </w:t>
      </w:r>
      <w:proofErr w:type="spellStart"/>
      <w:r w:rsidRPr="00A27FEF">
        <w:rPr>
          <w:b/>
          <w:noProof w:val="0"/>
          <w:lang w:val="en-US" w:eastAsia="ru-RU"/>
        </w:rPr>
        <w:t>contractului</w:t>
      </w:r>
      <w:proofErr w:type="spellEnd"/>
      <w:r w:rsidRPr="00A27FEF">
        <w:rPr>
          <w:b/>
          <w:noProof w:val="0"/>
          <w:lang w:val="en-US" w:eastAsia="ru-RU"/>
        </w:rPr>
        <w:t>:</w:t>
      </w:r>
      <w:r w:rsidRPr="00A27FEF">
        <w:rPr>
          <w:noProof w:val="0"/>
          <w:lang w:val="en-US"/>
        </w:rPr>
        <w:t xml:space="preserve"> </w:t>
      </w:r>
      <w:proofErr w:type="spellStart"/>
      <w:r w:rsidRPr="00A27FEF">
        <w:rPr>
          <w:b/>
          <w:i/>
          <w:noProof w:val="0"/>
          <w:sz w:val="28"/>
          <w:u w:val="single"/>
          <w:lang w:val="en-US" w:eastAsia="ru-RU"/>
        </w:rPr>
        <w:t>prețul</w:t>
      </w:r>
      <w:proofErr w:type="spellEnd"/>
      <w:r w:rsidRPr="00A27FEF">
        <w:rPr>
          <w:b/>
          <w:i/>
          <w:noProof w:val="0"/>
          <w:sz w:val="28"/>
          <w:u w:val="single"/>
          <w:lang w:val="en-US" w:eastAsia="ru-RU"/>
        </w:rPr>
        <w:t xml:space="preserve"> </w:t>
      </w:r>
      <w:proofErr w:type="spellStart"/>
      <w:proofErr w:type="gramStart"/>
      <w:r w:rsidRPr="00A27FEF">
        <w:rPr>
          <w:b/>
          <w:i/>
          <w:noProof w:val="0"/>
          <w:sz w:val="28"/>
          <w:u w:val="single"/>
          <w:lang w:val="en-US" w:eastAsia="ru-RU"/>
        </w:rPr>
        <w:t>cel</w:t>
      </w:r>
      <w:proofErr w:type="spellEnd"/>
      <w:r w:rsidRPr="00A27FEF">
        <w:rPr>
          <w:b/>
          <w:i/>
          <w:noProof w:val="0"/>
          <w:sz w:val="28"/>
          <w:u w:val="single"/>
          <w:lang w:val="en-US" w:eastAsia="ru-RU"/>
        </w:rPr>
        <w:t xml:space="preserve">  </w:t>
      </w:r>
      <w:proofErr w:type="spellStart"/>
      <w:r w:rsidRPr="00A27FEF">
        <w:rPr>
          <w:b/>
          <w:i/>
          <w:noProof w:val="0"/>
          <w:sz w:val="28"/>
          <w:u w:val="single"/>
          <w:lang w:val="en-US" w:eastAsia="ru-RU"/>
        </w:rPr>
        <w:t>mai</w:t>
      </w:r>
      <w:proofErr w:type="spellEnd"/>
      <w:proofErr w:type="gramEnd"/>
      <w:r w:rsidRPr="00A27FEF">
        <w:rPr>
          <w:b/>
          <w:i/>
          <w:noProof w:val="0"/>
          <w:sz w:val="28"/>
          <w:u w:val="single"/>
          <w:lang w:val="en-US" w:eastAsia="ru-RU"/>
        </w:rPr>
        <w:t xml:space="preserve">  </w:t>
      </w:r>
      <w:proofErr w:type="spellStart"/>
      <w:r w:rsidRPr="00A27FEF">
        <w:rPr>
          <w:b/>
          <w:i/>
          <w:noProof w:val="0"/>
          <w:sz w:val="28"/>
          <w:u w:val="single"/>
          <w:lang w:val="en-US" w:eastAsia="ru-RU"/>
        </w:rPr>
        <w:t>scăzut</w:t>
      </w:r>
      <w:proofErr w:type="spellEnd"/>
    </w:p>
    <w:p w14:paraId="26181CCB" w14:textId="77777777" w:rsidR="00A27FEF" w:rsidRPr="00A27FEF" w:rsidRDefault="00A27FEF" w:rsidP="00A27FEF">
      <w:pPr>
        <w:numPr>
          <w:ilvl w:val="0"/>
          <w:numId w:val="23"/>
        </w:numPr>
        <w:tabs>
          <w:tab w:val="right" w:pos="426"/>
        </w:tabs>
        <w:spacing w:before="120"/>
        <w:ind w:left="0" w:firstLine="0"/>
        <w:rPr>
          <w:b/>
          <w:noProof w:val="0"/>
          <w:lang w:val="en-US" w:eastAsia="ru-RU"/>
        </w:rPr>
      </w:pPr>
      <w:proofErr w:type="spellStart"/>
      <w:r w:rsidRPr="00A27FEF">
        <w:rPr>
          <w:b/>
          <w:noProof w:val="0"/>
          <w:lang w:val="en-US" w:eastAsia="ru-RU"/>
        </w:rPr>
        <w:t>Factorii</w:t>
      </w:r>
      <w:proofErr w:type="spellEnd"/>
      <w:r w:rsidRPr="00A27FEF">
        <w:rPr>
          <w:b/>
          <w:noProof w:val="0"/>
          <w:lang w:val="en-US" w:eastAsia="ru-RU"/>
        </w:rPr>
        <w:t xml:space="preserve"> de </w:t>
      </w:r>
      <w:proofErr w:type="spellStart"/>
      <w:r w:rsidRPr="00A27FEF">
        <w:rPr>
          <w:b/>
          <w:noProof w:val="0"/>
          <w:lang w:val="en-US" w:eastAsia="ru-RU"/>
        </w:rPr>
        <w:t>evaluare</w:t>
      </w:r>
      <w:proofErr w:type="spellEnd"/>
      <w:r w:rsidRPr="00A27FEF">
        <w:rPr>
          <w:b/>
          <w:noProof w:val="0"/>
          <w:lang w:val="en-US" w:eastAsia="ru-RU"/>
        </w:rPr>
        <w:t xml:space="preserve"> </w:t>
      </w:r>
      <w:proofErr w:type="gramStart"/>
      <w:r w:rsidRPr="00A27FEF">
        <w:rPr>
          <w:b/>
          <w:noProof w:val="0"/>
          <w:lang w:val="en-US" w:eastAsia="ru-RU"/>
        </w:rPr>
        <w:t>a</w:t>
      </w:r>
      <w:proofErr w:type="gramEnd"/>
      <w:r w:rsidRPr="00A27FEF">
        <w:rPr>
          <w:b/>
          <w:noProof w:val="0"/>
          <w:lang w:val="en-US" w:eastAsia="ru-RU"/>
        </w:rPr>
        <w:t xml:space="preserve"> </w:t>
      </w:r>
      <w:proofErr w:type="spellStart"/>
      <w:r w:rsidRPr="00A27FEF">
        <w:rPr>
          <w:b/>
          <w:noProof w:val="0"/>
          <w:lang w:val="en-US" w:eastAsia="ru-RU"/>
        </w:rPr>
        <w:t>oferteiceleimaiavantajoase</w:t>
      </w:r>
      <w:proofErr w:type="spellEnd"/>
      <w:r w:rsidRPr="00A27FEF">
        <w:rPr>
          <w:b/>
          <w:noProof w:val="0"/>
          <w:lang w:val="en-US" w:eastAsia="ru-RU"/>
        </w:rPr>
        <w:t xml:space="preserve"> din </w:t>
      </w:r>
      <w:proofErr w:type="spellStart"/>
      <w:r w:rsidRPr="00A27FEF">
        <w:rPr>
          <w:b/>
          <w:noProof w:val="0"/>
          <w:lang w:val="en-US" w:eastAsia="ru-RU"/>
        </w:rPr>
        <w:t>punct</w:t>
      </w:r>
      <w:proofErr w:type="spellEnd"/>
      <w:r w:rsidRPr="00A27FEF">
        <w:rPr>
          <w:b/>
          <w:noProof w:val="0"/>
          <w:lang w:val="en-US" w:eastAsia="ru-RU"/>
        </w:rPr>
        <w:t xml:space="preserve"> de </w:t>
      </w:r>
      <w:proofErr w:type="spellStart"/>
      <w:r w:rsidRPr="00A27FEF">
        <w:rPr>
          <w:b/>
          <w:noProof w:val="0"/>
          <w:lang w:val="en-US" w:eastAsia="ru-RU"/>
        </w:rPr>
        <w:t>vedere</w:t>
      </w:r>
      <w:proofErr w:type="spellEnd"/>
      <w:r w:rsidRPr="00A27FEF">
        <w:rPr>
          <w:b/>
          <w:noProof w:val="0"/>
          <w:lang w:val="en-US" w:eastAsia="ru-RU"/>
        </w:rPr>
        <w:t xml:space="preserve"> economic, precum </w:t>
      </w:r>
      <w:proofErr w:type="spellStart"/>
      <w:r w:rsidRPr="00A27FEF">
        <w:rPr>
          <w:b/>
          <w:noProof w:val="0"/>
          <w:lang w:val="en-US" w:eastAsia="ru-RU"/>
        </w:rPr>
        <w:t>șiponderilelor</w:t>
      </w:r>
      <w:proofErr w:type="spellEnd"/>
      <w:r w:rsidRPr="00A27FEF">
        <w:rPr>
          <w:b/>
          <w:noProof w:val="0"/>
          <w:lang w:val="en-US" w:eastAsia="ru-RU"/>
        </w:rPr>
        <w:t>:</w:t>
      </w:r>
    </w:p>
    <w:tbl>
      <w:tblPr>
        <w:tblStyle w:val="Grigliatabella2"/>
        <w:tblW w:w="0" w:type="auto"/>
        <w:tblLook w:val="04A0" w:firstRow="1" w:lastRow="0" w:firstColumn="1" w:lastColumn="0" w:noHBand="0" w:noVBand="1"/>
      </w:tblPr>
      <w:tblGrid>
        <w:gridCol w:w="570"/>
        <w:gridCol w:w="6698"/>
        <w:gridCol w:w="1748"/>
      </w:tblGrid>
      <w:tr w:rsidR="00A27FEF" w:rsidRPr="00A27FEF" w14:paraId="4B304C02" w14:textId="77777777" w:rsidTr="00BF4CE4">
        <w:tc>
          <w:tcPr>
            <w:tcW w:w="577" w:type="dxa"/>
            <w:shd w:val="clear" w:color="auto" w:fill="auto"/>
          </w:tcPr>
          <w:p w14:paraId="06155138" w14:textId="77777777" w:rsidR="00A27FEF" w:rsidRPr="00A27FEF" w:rsidRDefault="00A27FEF" w:rsidP="00A27FEF">
            <w:pPr>
              <w:shd w:val="clear" w:color="auto" w:fill="FFFFFF" w:themeFill="background1"/>
              <w:tabs>
                <w:tab w:val="left" w:pos="612"/>
              </w:tabs>
              <w:spacing w:before="120" w:after="120"/>
              <w:rPr>
                <w:rFonts w:eastAsia="SimSun"/>
                <w:b/>
                <w:iCs/>
                <w:noProof w:val="0"/>
                <w:sz w:val="20"/>
                <w:szCs w:val="20"/>
                <w:lang w:eastAsia="ru-RU"/>
              </w:rPr>
            </w:pPr>
            <w:r w:rsidRPr="00A27FEF">
              <w:rPr>
                <w:rFonts w:eastAsia="SimSun"/>
                <w:b/>
                <w:iCs/>
                <w:noProof w:val="0"/>
                <w:sz w:val="20"/>
                <w:szCs w:val="20"/>
                <w:lang w:eastAsia="ru-RU"/>
              </w:rPr>
              <w:t>Nr. d/o</w:t>
            </w:r>
          </w:p>
        </w:tc>
        <w:tc>
          <w:tcPr>
            <w:tcW w:w="7248" w:type="dxa"/>
            <w:shd w:val="clear" w:color="auto" w:fill="auto"/>
          </w:tcPr>
          <w:p w14:paraId="7AD99108" w14:textId="77777777" w:rsidR="00A27FEF" w:rsidRPr="00A27FEF" w:rsidRDefault="00A27FEF" w:rsidP="00A27FEF">
            <w:pPr>
              <w:shd w:val="clear" w:color="auto" w:fill="FFFFFF" w:themeFill="background1"/>
              <w:tabs>
                <w:tab w:val="left" w:pos="612"/>
              </w:tabs>
              <w:spacing w:before="120" w:after="120"/>
              <w:jc w:val="center"/>
              <w:rPr>
                <w:rFonts w:eastAsia="SimSun"/>
                <w:b/>
                <w:iCs/>
                <w:noProof w:val="0"/>
                <w:sz w:val="20"/>
                <w:szCs w:val="20"/>
                <w:lang w:eastAsia="ru-RU"/>
              </w:rPr>
            </w:pPr>
            <w:r w:rsidRPr="00A27FEF">
              <w:rPr>
                <w:rFonts w:eastAsia="SimSun"/>
                <w:b/>
                <w:iCs/>
                <w:noProof w:val="0"/>
                <w:sz w:val="20"/>
                <w:szCs w:val="20"/>
                <w:lang w:eastAsia="ru-RU"/>
              </w:rPr>
              <w:t>Denumirea factorului de evaluare</w:t>
            </w:r>
          </w:p>
        </w:tc>
        <w:tc>
          <w:tcPr>
            <w:tcW w:w="1800" w:type="dxa"/>
            <w:shd w:val="clear" w:color="auto" w:fill="auto"/>
          </w:tcPr>
          <w:p w14:paraId="079DC8E2" w14:textId="77777777" w:rsidR="00A27FEF" w:rsidRPr="00A27FEF" w:rsidRDefault="00A27FEF" w:rsidP="00A27FEF">
            <w:pPr>
              <w:shd w:val="clear" w:color="auto" w:fill="FFFFFF" w:themeFill="background1"/>
              <w:tabs>
                <w:tab w:val="left" w:pos="612"/>
              </w:tabs>
              <w:spacing w:before="120" w:after="120"/>
              <w:jc w:val="center"/>
              <w:rPr>
                <w:rFonts w:eastAsia="SimSun"/>
                <w:b/>
                <w:iCs/>
                <w:noProof w:val="0"/>
                <w:sz w:val="20"/>
                <w:szCs w:val="20"/>
                <w:lang w:eastAsia="ru-RU"/>
              </w:rPr>
            </w:pPr>
            <w:r w:rsidRPr="00A27FEF">
              <w:rPr>
                <w:rFonts w:eastAsia="SimSun"/>
                <w:b/>
                <w:iCs/>
                <w:noProof w:val="0"/>
                <w:sz w:val="20"/>
                <w:szCs w:val="20"/>
                <w:lang w:eastAsia="ru-RU"/>
              </w:rPr>
              <w:t>Ponderea%</w:t>
            </w:r>
          </w:p>
        </w:tc>
      </w:tr>
      <w:tr w:rsidR="00A27FEF" w:rsidRPr="00A27FEF" w14:paraId="24ECD14D" w14:textId="77777777" w:rsidTr="00BF4CE4">
        <w:tc>
          <w:tcPr>
            <w:tcW w:w="577" w:type="dxa"/>
            <w:shd w:val="clear" w:color="auto" w:fill="auto"/>
          </w:tcPr>
          <w:p w14:paraId="16E0D4A0" w14:textId="77777777" w:rsidR="00A27FEF" w:rsidRPr="00A27FEF" w:rsidRDefault="00A27FEF" w:rsidP="00A27FEF">
            <w:pPr>
              <w:shd w:val="clear" w:color="auto" w:fill="FFFFFF" w:themeFill="background1"/>
              <w:tabs>
                <w:tab w:val="left" w:pos="612"/>
              </w:tabs>
              <w:spacing w:before="120" w:after="120"/>
              <w:jc w:val="center"/>
              <w:rPr>
                <w:rFonts w:eastAsia="SimSun"/>
                <w:iCs/>
                <w:noProof w:val="0"/>
                <w:sz w:val="22"/>
                <w:szCs w:val="22"/>
                <w:lang w:eastAsia="ru-RU"/>
              </w:rPr>
            </w:pPr>
          </w:p>
        </w:tc>
        <w:tc>
          <w:tcPr>
            <w:tcW w:w="7248" w:type="dxa"/>
            <w:shd w:val="clear" w:color="auto" w:fill="auto"/>
          </w:tcPr>
          <w:p w14:paraId="4A49C72E" w14:textId="77777777" w:rsidR="00A27FEF" w:rsidRPr="00A27FEF" w:rsidRDefault="00A27FEF" w:rsidP="00A27FEF">
            <w:pPr>
              <w:shd w:val="clear" w:color="auto" w:fill="FFFFFF" w:themeFill="background1"/>
              <w:tabs>
                <w:tab w:val="left" w:pos="612"/>
              </w:tabs>
              <w:spacing w:before="120" w:after="120"/>
              <w:jc w:val="center"/>
              <w:rPr>
                <w:rFonts w:eastAsia="SimSun"/>
                <w:iCs/>
                <w:noProof w:val="0"/>
                <w:sz w:val="22"/>
                <w:szCs w:val="22"/>
                <w:lang w:eastAsia="ru-RU"/>
              </w:rPr>
            </w:pPr>
            <w:r w:rsidRPr="00A27FEF">
              <w:rPr>
                <w:rFonts w:eastAsia="SimSun"/>
                <w:iCs/>
                <w:noProof w:val="0"/>
                <w:sz w:val="22"/>
                <w:szCs w:val="22"/>
                <w:lang w:eastAsia="ru-RU"/>
              </w:rPr>
              <w:t>---</w:t>
            </w:r>
          </w:p>
        </w:tc>
        <w:tc>
          <w:tcPr>
            <w:tcW w:w="1800" w:type="dxa"/>
            <w:shd w:val="clear" w:color="auto" w:fill="auto"/>
          </w:tcPr>
          <w:p w14:paraId="0B6B0D60" w14:textId="77777777" w:rsidR="00A27FEF" w:rsidRPr="00A27FEF" w:rsidRDefault="00A27FEF" w:rsidP="00A27FEF">
            <w:pPr>
              <w:shd w:val="clear" w:color="auto" w:fill="FFFFFF" w:themeFill="background1"/>
              <w:tabs>
                <w:tab w:val="left" w:pos="612"/>
              </w:tabs>
              <w:spacing w:before="120" w:after="120"/>
              <w:jc w:val="center"/>
              <w:rPr>
                <w:rFonts w:eastAsia="SimSun"/>
                <w:iCs/>
                <w:noProof w:val="0"/>
                <w:sz w:val="22"/>
                <w:szCs w:val="22"/>
                <w:lang w:eastAsia="ru-RU"/>
              </w:rPr>
            </w:pPr>
            <w:r w:rsidRPr="00A27FEF">
              <w:rPr>
                <w:rFonts w:eastAsia="SimSun"/>
                <w:iCs/>
                <w:noProof w:val="0"/>
                <w:sz w:val="22"/>
                <w:szCs w:val="22"/>
                <w:lang w:eastAsia="ru-RU"/>
              </w:rPr>
              <w:t>---</w:t>
            </w:r>
          </w:p>
        </w:tc>
      </w:tr>
    </w:tbl>
    <w:p w14:paraId="2C263E02" w14:textId="77777777" w:rsidR="00A27FEF" w:rsidRPr="00A27FEF" w:rsidRDefault="00A27FEF" w:rsidP="00A27FEF">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A27FEF">
        <w:rPr>
          <w:b/>
          <w:noProof w:val="0"/>
          <w:lang w:val="en-US" w:eastAsia="ru-RU"/>
        </w:rPr>
        <w:t>Termenul</w:t>
      </w:r>
      <w:proofErr w:type="spellEnd"/>
      <w:r w:rsidRPr="00A27FEF">
        <w:rPr>
          <w:b/>
          <w:noProof w:val="0"/>
          <w:lang w:val="en-US" w:eastAsia="ru-RU"/>
        </w:rPr>
        <w:t xml:space="preserve"> </w:t>
      </w:r>
      <w:proofErr w:type="spellStart"/>
      <w:r w:rsidRPr="00A27FEF">
        <w:rPr>
          <w:b/>
          <w:noProof w:val="0"/>
          <w:lang w:val="en-US" w:eastAsia="ru-RU"/>
        </w:rPr>
        <w:t>limită</w:t>
      </w:r>
      <w:proofErr w:type="spellEnd"/>
      <w:r w:rsidRPr="00A27FEF">
        <w:rPr>
          <w:b/>
          <w:noProof w:val="0"/>
          <w:lang w:val="en-US" w:eastAsia="ru-RU"/>
        </w:rPr>
        <w:t xml:space="preserve"> de </w:t>
      </w:r>
      <w:proofErr w:type="spellStart"/>
      <w:r w:rsidRPr="00A27FEF">
        <w:rPr>
          <w:b/>
          <w:noProof w:val="0"/>
          <w:lang w:val="en-US" w:eastAsia="ru-RU"/>
        </w:rPr>
        <w:t>depunere</w:t>
      </w:r>
      <w:proofErr w:type="spellEnd"/>
      <w:r w:rsidRPr="00A27FEF">
        <w:rPr>
          <w:b/>
          <w:noProof w:val="0"/>
          <w:lang w:val="en-US" w:eastAsia="ru-RU"/>
        </w:rPr>
        <w:t>/</w:t>
      </w:r>
      <w:proofErr w:type="spellStart"/>
      <w:r w:rsidRPr="00A27FEF">
        <w:rPr>
          <w:b/>
          <w:noProof w:val="0"/>
          <w:lang w:val="en-US" w:eastAsia="ru-RU"/>
        </w:rPr>
        <w:t>deschidere</w:t>
      </w:r>
      <w:proofErr w:type="spellEnd"/>
      <w:r w:rsidRPr="00A27FEF">
        <w:rPr>
          <w:b/>
          <w:noProof w:val="0"/>
          <w:lang w:val="en-US" w:eastAsia="ru-RU"/>
        </w:rPr>
        <w:t xml:space="preserve"> </w:t>
      </w:r>
      <w:proofErr w:type="gramStart"/>
      <w:r w:rsidRPr="00A27FEF">
        <w:rPr>
          <w:b/>
          <w:noProof w:val="0"/>
          <w:lang w:val="en-US" w:eastAsia="ru-RU"/>
        </w:rPr>
        <w:t>a</w:t>
      </w:r>
      <w:proofErr w:type="gramEnd"/>
      <w:r w:rsidRPr="00A27FEF">
        <w:rPr>
          <w:b/>
          <w:noProof w:val="0"/>
          <w:lang w:val="en-US" w:eastAsia="ru-RU"/>
        </w:rPr>
        <w:t xml:space="preserve"> </w:t>
      </w:r>
      <w:proofErr w:type="spellStart"/>
      <w:r w:rsidRPr="00A27FEF">
        <w:rPr>
          <w:b/>
          <w:noProof w:val="0"/>
          <w:lang w:val="en-US" w:eastAsia="ru-RU"/>
        </w:rPr>
        <w:t>ofertelor</w:t>
      </w:r>
      <w:proofErr w:type="spellEnd"/>
      <w:r w:rsidRPr="00A27FEF">
        <w:rPr>
          <w:b/>
          <w:noProof w:val="0"/>
          <w:lang w:val="en-US" w:eastAsia="ru-RU"/>
        </w:rPr>
        <w:t>:</w:t>
      </w:r>
    </w:p>
    <w:p w14:paraId="52258DB2" w14:textId="77777777" w:rsidR="00A27FEF" w:rsidRPr="00A27FEF" w:rsidRDefault="00A27FEF" w:rsidP="00A27FEF">
      <w:pPr>
        <w:numPr>
          <w:ilvl w:val="0"/>
          <w:numId w:val="24"/>
        </w:numPr>
        <w:shd w:val="clear" w:color="auto" w:fill="FFFFFF" w:themeFill="background1"/>
        <w:tabs>
          <w:tab w:val="right" w:pos="426"/>
        </w:tabs>
        <w:spacing w:before="120"/>
        <w:rPr>
          <w:b/>
          <w:noProof w:val="0"/>
          <w:lang w:val="en-US" w:eastAsia="ru-RU"/>
        </w:rPr>
      </w:pPr>
      <w:r w:rsidRPr="00A27FEF">
        <w:rPr>
          <w:b/>
          <w:noProof w:val="0"/>
          <w:lang w:val="en-US" w:eastAsia="ru-RU"/>
        </w:rPr>
        <w:t>conform SIA RSAP /</w:t>
      </w:r>
      <w:proofErr w:type="spellStart"/>
      <w:r w:rsidRPr="00A27FEF">
        <w:rPr>
          <w:b/>
          <w:noProof w:val="0"/>
          <w:lang w:val="en-US" w:eastAsia="ru-RU"/>
        </w:rPr>
        <w:t>până</w:t>
      </w:r>
      <w:proofErr w:type="spellEnd"/>
      <w:r w:rsidRPr="00A27FEF">
        <w:rPr>
          <w:b/>
          <w:noProof w:val="0"/>
          <w:lang w:val="en-US" w:eastAsia="ru-RU"/>
        </w:rPr>
        <w:t xml:space="preserve"> la: </w:t>
      </w:r>
      <w:proofErr w:type="spellStart"/>
      <w:r w:rsidRPr="00A27FEF">
        <w:rPr>
          <w:noProof w:val="0"/>
          <w:lang w:val="en-US"/>
        </w:rPr>
        <w:t>Informația</w:t>
      </w:r>
      <w:proofErr w:type="spellEnd"/>
      <w:r w:rsidRPr="00A27FEF">
        <w:rPr>
          <w:noProof w:val="0"/>
          <w:lang w:val="en-US"/>
        </w:rPr>
        <w:t xml:space="preserve"> o </w:t>
      </w:r>
      <w:proofErr w:type="spellStart"/>
      <w:r w:rsidRPr="00A27FEF">
        <w:rPr>
          <w:noProof w:val="0"/>
          <w:lang w:val="en-US"/>
        </w:rPr>
        <w:t>glsiți</w:t>
      </w:r>
      <w:proofErr w:type="spellEnd"/>
      <w:r w:rsidRPr="00A27FEF">
        <w:rPr>
          <w:noProof w:val="0"/>
          <w:lang w:val="en-US"/>
        </w:rPr>
        <w:t xml:space="preserve"> in SIA </w:t>
      </w:r>
      <w:proofErr w:type="spellStart"/>
      <w:r w:rsidRPr="00A27FEF">
        <w:rPr>
          <w:noProof w:val="0"/>
          <w:lang w:val="en-US"/>
        </w:rPr>
        <w:t>RSAp</w:t>
      </w:r>
      <w:proofErr w:type="spellEnd"/>
    </w:p>
    <w:p w14:paraId="05B9BDA2" w14:textId="77777777" w:rsidR="00A27FEF" w:rsidRPr="00A27FEF" w:rsidRDefault="00A27FEF" w:rsidP="00A27FEF">
      <w:pPr>
        <w:numPr>
          <w:ilvl w:val="0"/>
          <w:numId w:val="23"/>
        </w:numPr>
        <w:shd w:val="clear" w:color="auto" w:fill="FFFFFF" w:themeFill="background1"/>
        <w:tabs>
          <w:tab w:val="right" w:pos="426"/>
        </w:tabs>
        <w:spacing w:before="120"/>
        <w:ind w:left="0" w:firstLine="0"/>
        <w:rPr>
          <w:b/>
          <w:noProof w:val="0"/>
          <w:lang w:val="en-US" w:eastAsia="ru-RU"/>
        </w:rPr>
      </w:pPr>
      <w:r w:rsidRPr="00A27FEF">
        <w:rPr>
          <w:b/>
          <w:noProof w:val="0"/>
          <w:lang w:val="en-US" w:eastAsia="ru-RU"/>
        </w:rPr>
        <w:t xml:space="preserve">pe: </w:t>
      </w:r>
      <w:proofErr w:type="spellStart"/>
      <w:r w:rsidRPr="00A27FEF">
        <w:rPr>
          <w:noProof w:val="0"/>
          <w:lang w:val="en-US"/>
        </w:rPr>
        <w:t>Informația</w:t>
      </w:r>
      <w:proofErr w:type="spellEnd"/>
      <w:r w:rsidRPr="00A27FEF">
        <w:rPr>
          <w:noProof w:val="0"/>
          <w:lang w:val="en-US"/>
        </w:rPr>
        <w:t xml:space="preserve"> o </w:t>
      </w:r>
      <w:proofErr w:type="spellStart"/>
      <w:r w:rsidRPr="00A27FEF">
        <w:rPr>
          <w:noProof w:val="0"/>
          <w:lang w:val="en-US"/>
        </w:rPr>
        <w:t>glsiți</w:t>
      </w:r>
      <w:proofErr w:type="spellEnd"/>
      <w:r w:rsidRPr="00A27FEF">
        <w:rPr>
          <w:noProof w:val="0"/>
          <w:lang w:val="en-US"/>
        </w:rPr>
        <w:t xml:space="preserve"> in SIA </w:t>
      </w:r>
      <w:proofErr w:type="spellStart"/>
      <w:r w:rsidRPr="00A27FEF">
        <w:rPr>
          <w:noProof w:val="0"/>
          <w:lang w:val="en-US"/>
        </w:rPr>
        <w:t>RSAp</w:t>
      </w:r>
      <w:proofErr w:type="spellEnd"/>
    </w:p>
    <w:p w14:paraId="41ACACC5" w14:textId="77777777" w:rsidR="00A27FEF" w:rsidRPr="00A27FEF" w:rsidRDefault="00A27FEF" w:rsidP="00A27FEF">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A27FEF">
        <w:rPr>
          <w:b/>
          <w:noProof w:val="0"/>
          <w:lang w:val="en-US" w:eastAsia="ru-RU"/>
        </w:rPr>
        <w:t>Adresa</w:t>
      </w:r>
      <w:proofErr w:type="spellEnd"/>
      <w:r w:rsidRPr="00A27FEF">
        <w:rPr>
          <w:b/>
          <w:noProof w:val="0"/>
          <w:lang w:val="en-US" w:eastAsia="ru-RU"/>
        </w:rPr>
        <w:t xml:space="preserve"> la care </w:t>
      </w:r>
      <w:proofErr w:type="spellStart"/>
      <w:r w:rsidRPr="00A27FEF">
        <w:rPr>
          <w:b/>
          <w:noProof w:val="0"/>
          <w:lang w:val="en-US" w:eastAsia="ru-RU"/>
        </w:rPr>
        <w:t>trebuie</w:t>
      </w:r>
      <w:proofErr w:type="spellEnd"/>
      <w:r w:rsidRPr="00A27FEF">
        <w:rPr>
          <w:b/>
          <w:noProof w:val="0"/>
          <w:lang w:val="en-US" w:eastAsia="ru-RU"/>
        </w:rPr>
        <w:t xml:space="preserve"> </w:t>
      </w:r>
      <w:proofErr w:type="spellStart"/>
      <w:r w:rsidRPr="00A27FEF">
        <w:rPr>
          <w:b/>
          <w:noProof w:val="0"/>
          <w:lang w:val="en-US" w:eastAsia="ru-RU"/>
        </w:rPr>
        <w:t>transmise</w:t>
      </w:r>
      <w:proofErr w:type="spellEnd"/>
      <w:r w:rsidRPr="00A27FEF">
        <w:rPr>
          <w:b/>
          <w:noProof w:val="0"/>
          <w:lang w:val="en-US" w:eastAsia="ru-RU"/>
        </w:rPr>
        <w:t xml:space="preserve"> </w:t>
      </w:r>
      <w:proofErr w:type="spellStart"/>
      <w:r w:rsidRPr="00A27FEF">
        <w:rPr>
          <w:b/>
          <w:noProof w:val="0"/>
          <w:lang w:val="en-US" w:eastAsia="ru-RU"/>
        </w:rPr>
        <w:t>ofertele</w:t>
      </w:r>
      <w:proofErr w:type="spellEnd"/>
      <w:r w:rsidRPr="00A27FEF">
        <w:rPr>
          <w:b/>
          <w:noProof w:val="0"/>
          <w:lang w:val="en-US" w:eastAsia="ru-RU"/>
        </w:rPr>
        <w:t xml:space="preserve"> </w:t>
      </w:r>
      <w:proofErr w:type="spellStart"/>
      <w:r w:rsidRPr="00A27FEF">
        <w:rPr>
          <w:b/>
          <w:noProof w:val="0"/>
          <w:lang w:val="en-US" w:eastAsia="ru-RU"/>
        </w:rPr>
        <w:t>sau</w:t>
      </w:r>
      <w:proofErr w:type="spellEnd"/>
      <w:r w:rsidRPr="00A27FEF">
        <w:rPr>
          <w:b/>
          <w:noProof w:val="0"/>
          <w:lang w:val="en-US" w:eastAsia="ru-RU"/>
        </w:rPr>
        <w:t xml:space="preserve"> </w:t>
      </w:r>
      <w:proofErr w:type="spellStart"/>
      <w:r w:rsidRPr="00A27FEF">
        <w:rPr>
          <w:b/>
          <w:noProof w:val="0"/>
          <w:lang w:val="en-US" w:eastAsia="ru-RU"/>
        </w:rPr>
        <w:t>cererile</w:t>
      </w:r>
      <w:proofErr w:type="spellEnd"/>
      <w:r w:rsidRPr="00A27FEF">
        <w:rPr>
          <w:b/>
          <w:noProof w:val="0"/>
          <w:lang w:val="en-US" w:eastAsia="ru-RU"/>
        </w:rPr>
        <w:t xml:space="preserve"> de </w:t>
      </w:r>
      <w:proofErr w:type="spellStart"/>
      <w:r w:rsidRPr="00A27FEF">
        <w:rPr>
          <w:b/>
          <w:noProof w:val="0"/>
          <w:lang w:val="en-US" w:eastAsia="ru-RU"/>
        </w:rPr>
        <w:t>participare</w:t>
      </w:r>
      <w:proofErr w:type="spellEnd"/>
      <w:r w:rsidRPr="00A27FEF">
        <w:rPr>
          <w:b/>
          <w:noProof w:val="0"/>
          <w:lang w:val="en-US" w:eastAsia="ru-RU"/>
        </w:rPr>
        <w:t xml:space="preserve">: </w:t>
      </w:r>
    </w:p>
    <w:p w14:paraId="186CCEE5" w14:textId="77777777" w:rsidR="00A27FEF" w:rsidRPr="00A27FEF" w:rsidRDefault="00A27FEF" w:rsidP="00A27FEF">
      <w:pPr>
        <w:shd w:val="clear" w:color="auto" w:fill="FFFFFF" w:themeFill="background1"/>
        <w:tabs>
          <w:tab w:val="right" w:pos="426"/>
        </w:tabs>
        <w:spacing w:before="120"/>
        <w:ind w:left="450"/>
        <w:rPr>
          <w:b/>
          <w:noProof w:val="0"/>
          <w:lang w:val="en-US" w:eastAsia="ru-RU"/>
        </w:rPr>
      </w:pPr>
      <w:proofErr w:type="spellStart"/>
      <w:r w:rsidRPr="00A27FEF">
        <w:rPr>
          <w:b/>
          <w:i/>
          <w:noProof w:val="0"/>
          <w:lang w:val="en-US" w:eastAsia="ru-RU"/>
        </w:rPr>
        <w:t>Ofertele</w:t>
      </w:r>
      <w:proofErr w:type="spellEnd"/>
      <w:r w:rsidRPr="00A27FEF">
        <w:rPr>
          <w:b/>
          <w:i/>
          <w:noProof w:val="0"/>
          <w:lang w:val="en-US" w:eastAsia="ru-RU"/>
        </w:rPr>
        <w:t xml:space="preserve"> </w:t>
      </w:r>
      <w:proofErr w:type="spellStart"/>
      <w:r w:rsidRPr="00A27FEF">
        <w:rPr>
          <w:b/>
          <w:i/>
          <w:noProof w:val="0"/>
          <w:lang w:val="en-US" w:eastAsia="ru-RU"/>
        </w:rPr>
        <w:t>sau</w:t>
      </w:r>
      <w:proofErr w:type="spellEnd"/>
      <w:r w:rsidRPr="00A27FEF">
        <w:rPr>
          <w:b/>
          <w:i/>
          <w:noProof w:val="0"/>
          <w:lang w:val="en-US" w:eastAsia="ru-RU"/>
        </w:rPr>
        <w:t xml:space="preserve"> </w:t>
      </w:r>
      <w:proofErr w:type="spellStart"/>
      <w:r w:rsidRPr="00A27FEF">
        <w:rPr>
          <w:b/>
          <w:i/>
          <w:noProof w:val="0"/>
          <w:lang w:val="en-US" w:eastAsia="ru-RU"/>
        </w:rPr>
        <w:t>cererile</w:t>
      </w:r>
      <w:proofErr w:type="spellEnd"/>
      <w:r w:rsidRPr="00A27FEF">
        <w:rPr>
          <w:b/>
          <w:i/>
          <w:noProof w:val="0"/>
          <w:lang w:val="en-US" w:eastAsia="ru-RU"/>
        </w:rPr>
        <w:t xml:space="preserve"> de </w:t>
      </w:r>
      <w:proofErr w:type="spellStart"/>
      <w:r w:rsidRPr="00A27FEF">
        <w:rPr>
          <w:b/>
          <w:i/>
          <w:noProof w:val="0"/>
          <w:lang w:val="en-US" w:eastAsia="ru-RU"/>
        </w:rPr>
        <w:t>participare</w:t>
      </w:r>
      <w:proofErr w:type="spellEnd"/>
      <w:r w:rsidRPr="00A27FEF">
        <w:rPr>
          <w:b/>
          <w:i/>
          <w:noProof w:val="0"/>
          <w:lang w:val="en-US" w:eastAsia="ru-RU"/>
        </w:rPr>
        <w:t xml:space="preserve"> </w:t>
      </w:r>
      <w:proofErr w:type="spellStart"/>
      <w:proofErr w:type="gramStart"/>
      <w:r w:rsidRPr="00A27FEF">
        <w:rPr>
          <w:b/>
          <w:i/>
          <w:noProof w:val="0"/>
          <w:lang w:val="en-US" w:eastAsia="ru-RU"/>
        </w:rPr>
        <w:t>vor</w:t>
      </w:r>
      <w:proofErr w:type="spellEnd"/>
      <w:r w:rsidRPr="00A27FEF">
        <w:rPr>
          <w:b/>
          <w:i/>
          <w:noProof w:val="0"/>
          <w:lang w:val="en-US" w:eastAsia="ru-RU"/>
        </w:rPr>
        <w:t xml:space="preserve">  fi</w:t>
      </w:r>
      <w:proofErr w:type="gramEnd"/>
      <w:r w:rsidRPr="00A27FEF">
        <w:rPr>
          <w:b/>
          <w:i/>
          <w:noProof w:val="0"/>
          <w:lang w:val="en-US" w:eastAsia="ru-RU"/>
        </w:rPr>
        <w:t xml:space="preserve">  </w:t>
      </w:r>
      <w:proofErr w:type="spellStart"/>
      <w:r w:rsidRPr="00A27FEF">
        <w:rPr>
          <w:b/>
          <w:i/>
          <w:noProof w:val="0"/>
          <w:lang w:val="en-US" w:eastAsia="ru-RU"/>
        </w:rPr>
        <w:t>depuse</w:t>
      </w:r>
      <w:proofErr w:type="spellEnd"/>
      <w:r w:rsidRPr="00A27FEF">
        <w:rPr>
          <w:b/>
          <w:i/>
          <w:noProof w:val="0"/>
          <w:lang w:val="en-US" w:eastAsia="ru-RU"/>
        </w:rPr>
        <w:t xml:space="preserve"> electronic </w:t>
      </w:r>
      <w:proofErr w:type="spellStart"/>
      <w:r w:rsidRPr="00A27FEF">
        <w:rPr>
          <w:b/>
          <w:i/>
          <w:noProof w:val="0"/>
          <w:lang w:val="en-US" w:eastAsia="ru-RU"/>
        </w:rPr>
        <w:t>prininter</w:t>
      </w:r>
      <w:proofErr w:type="spellEnd"/>
      <w:r w:rsidRPr="00A27FEF">
        <w:rPr>
          <w:b/>
          <w:i/>
          <w:noProof w:val="0"/>
          <w:lang w:val="en-US" w:eastAsia="ru-RU"/>
        </w:rPr>
        <w:t xml:space="preserve"> </w:t>
      </w:r>
      <w:proofErr w:type="spellStart"/>
      <w:r w:rsidRPr="00A27FEF">
        <w:rPr>
          <w:b/>
          <w:i/>
          <w:noProof w:val="0"/>
          <w:lang w:val="en-US" w:eastAsia="ru-RU"/>
        </w:rPr>
        <w:t>mediul</w:t>
      </w:r>
      <w:proofErr w:type="spellEnd"/>
      <w:r w:rsidRPr="00A27FEF">
        <w:rPr>
          <w:b/>
          <w:i/>
          <w:noProof w:val="0"/>
          <w:lang w:val="en-US" w:eastAsia="ru-RU"/>
        </w:rPr>
        <w:t xml:space="preserve">  SIA  RSAP</w:t>
      </w:r>
    </w:p>
    <w:p w14:paraId="2149EC0D" w14:textId="77777777" w:rsidR="00A27FEF" w:rsidRPr="00A27FEF" w:rsidRDefault="00A27FEF" w:rsidP="00A27FEF">
      <w:pPr>
        <w:numPr>
          <w:ilvl w:val="0"/>
          <w:numId w:val="23"/>
        </w:numPr>
        <w:tabs>
          <w:tab w:val="right" w:pos="426"/>
        </w:tabs>
        <w:spacing w:before="120"/>
        <w:ind w:left="0" w:firstLine="0"/>
        <w:rPr>
          <w:b/>
          <w:i/>
          <w:noProof w:val="0"/>
          <w:sz w:val="28"/>
          <w:u w:val="single"/>
          <w:lang w:val="en-US" w:eastAsia="ru-RU"/>
        </w:rPr>
      </w:pPr>
      <w:proofErr w:type="spellStart"/>
      <w:r w:rsidRPr="00A27FEF">
        <w:rPr>
          <w:b/>
          <w:noProof w:val="0"/>
          <w:lang w:val="en-US" w:eastAsia="ru-RU"/>
        </w:rPr>
        <w:t>Termenul</w:t>
      </w:r>
      <w:proofErr w:type="spellEnd"/>
      <w:r w:rsidRPr="00A27FEF">
        <w:rPr>
          <w:b/>
          <w:noProof w:val="0"/>
          <w:lang w:val="en-US" w:eastAsia="ru-RU"/>
        </w:rPr>
        <w:t xml:space="preserve"> de </w:t>
      </w:r>
      <w:proofErr w:type="spellStart"/>
      <w:r w:rsidRPr="00A27FEF">
        <w:rPr>
          <w:b/>
          <w:noProof w:val="0"/>
          <w:lang w:val="en-US" w:eastAsia="ru-RU"/>
        </w:rPr>
        <w:t>valabilitate</w:t>
      </w:r>
      <w:proofErr w:type="spellEnd"/>
      <w:r w:rsidRPr="00A27FEF">
        <w:rPr>
          <w:b/>
          <w:noProof w:val="0"/>
          <w:lang w:val="en-US" w:eastAsia="ru-RU"/>
        </w:rPr>
        <w:t xml:space="preserve"> </w:t>
      </w:r>
      <w:proofErr w:type="gramStart"/>
      <w:r w:rsidRPr="00A27FEF">
        <w:rPr>
          <w:b/>
          <w:noProof w:val="0"/>
          <w:lang w:val="en-US" w:eastAsia="ru-RU"/>
        </w:rPr>
        <w:t>a</w:t>
      </w:r>
      <w:proofErr w:type="gramEnd"/>
      <w:r w:rsidRPr="00A27FEF">
        <w:rPr>
          <w:b/>
          <w:noProof w:val="0"/>
          <w:lang w:val="en-US" w:eastAsia="ru-RU"/>
        </w:rPr>
        <w:t xml:space="preserve"> </w:t>
      </w:r>
      <w:proofErr w:type="spellStart"/>
      <w:r w:rsidRPr="00A27FEF">
        <w:rPr>
          <w:b/>
          <w:noProof w:val="0"/>
          <w:lang w:val="en-US" w:eastAsia="ru-RU"/>
        </w:rPr>
        <w:t>ofertelor</w:t>
      </w:r>
      <w:proofErr w:type="spellEnd"/>
      <w:r w:rsidRPr="00A27FEF">
        <w:rPr>
          <w:b/>
          <w:i/>
          <w:noProof w:val="0"/>
          <w:sz w:val="28"/>
          <w:lang w:val="en-US" w:eastAsia="ru-RU"/>
        </w:rPr>
        <w:t xml:space="preserve">: </w:t>
      </w:r>
      <w:r w:rsidRPr="00A27FEF">
        <w:rPr>
          <w:b/>
          <w:i/>
          <w:noProof w:val="0"/>
          <w:sz w:val="28"/>
          <w:u w:val="single"/>
          <w:lang w:val="en-US" w:eastAsia="ru-RU"/>
        </w:rPr>
        <w:t xml:space="preserve">60 </w:t>
      </w:r>
      <w:proofErr w:type="spellStart"/>
      <w:r w:rsidRPr="00A27FEF">
        <w:rPr>
          <w:b/>
          <w:i/>
          <w:noProof w:val="0"/>
          <w:sz w:val="28"/>
          <w:u w:val="single"/>
          <w:lang w:val="en-US" w:eastAsia="ru-RU"/>
        </w:rPr>
        <w:t>zile</w:t>
      </w:r>
      <w:proofErr w:type="spellEnd"/>
    </w:p>
    <w:p w14:paraId="2BF185CA" w14:textId="77777777" w:rsidR="00A27FEF" w:rsidRPr="00A27FEF" w:rsidRDefault="00A27FEF" w:rsidP="00A27FEF">
      <w:pPr>
        <w:numPr>
          <w:ilvl w:val="0"/>
          <w:numId w:val="23"/>
        </w:numPr>
        <w:tabs>
          <w:tab w:val="right" w:pos="426"/>
        </w:tabs>
        <w:spacing w:before="120"/>
        <w:ind w:left="0" w:firstLine="0"/>
        <w:rPr>
          <w:b/>
          <w:noProof w:val="0"/>
          <w:lang w:val="en-US" w:eastAsia="ru-RU"/>
        </w:rPr>
      </w:pPr>
      <w:proofErr w:type="spellStart"/>
      <w:r w:rsidRPr="00A27FEF">
        <w:rPr>
          <w:b/>
          <w:noProof w:val="0"/>
          <w:lang w:val="en-US" w:eastAsia="ru-RU"/>
        </w:rPr>
        <w:t>Locul</w:t>
      </w:r>
      <w:proofErr w:type="spellEnd"/>
      <w:r w:rsidRPr="00A27FEF">
        <w:rPr>
          <w:b/>
          <w:noProof w:val="0"/>
          <w:lang w:val="en-US" w:eastAsia="ru-RU"/>
        </w:rPr>
        <w:t xml:space="preserve"> </w:t>
      </w:r>
      <w:proofErr w:type="spellStart"/>
      <w:r w:rsidRPr="00A27FEF">
        <w:rPr>
          <w:b/>
          <w:noProof w:val="0"/>
          <w:lang w:val="en-US" w:eastAsia="ru-RU"/>
        </w:rPr>
        <w:t>deschiderii</w:t>
      </w:r>
      <w:proofErr w:type="spellEnd"/>
      <w:r w:rsidRPr="00A27FEF">
        <w:rPr>
          <w:b/>
          <w:noProof w:val="0"/>
          <w:lang w:val="en-US" w:eastAsia="ru-RU"/>
        </w:rPr>
        <w:t xml:space="preserve"> </w:t>
      </w:r>
      <w:proofErr w:type="spellStart"/>
      <w:r w:rsidRPr="00A27FEF">
        <w:rPr>
          <w:b/>
          <w:noProof w:val="0"/>
          <w:lang w:val="en-US" w:eastAsia="ru-RU"/>
        </w:rPr>
        <w:t>ofertelor</w:t>
      </w:r>
      <w:proofErr w:type="spellEnd"/>
      <w:r w:rsidRPr="00A27FEF">
        <w:rPr>
          <w:b/>
          <w:i/>
          <w:noProof w:val="0"/>
          <w:sz w:val="28"/>
          <w:lang w:val="en-US" w:eastAsia="ru-RU"/>
        </w:rPr>
        <w:t xml:space="preserve">: </w:t>
      </w:r>
      <w:r w:rsidRPr="00A27FEF">
        <w:rPr>
          <w:b/>
          <w:i/>
          <w:noProof w:val="0"/>
          <w:sz w:val="28"/>
          <w:u w:val="single"/>
          <w:lang w:val="en-US" w:eastAsia="ru-RU"/>
        </w:rPr>
        <w:t xml:space="preserve">           </w:t>
      </w:r>
      <w:r w:rsidRPr="00A27FEF">
        <w:rPr>
          <w:b/>
          <w:i/>
          <w:noProof w:val="0"/>
          <w:sz w:val="28"/>
          <w:u w:val="single"/>
          <w:lang w:val="en-US"/>
        </w:rPr>
        <w:t>SIA RSAP______</w:t>
      </w:r>
    </w:p>
    <w:p w14:paraId="6BA672C4" w14:textId="77777777" w:rsidR="00A27FEF" w:rsidRPr="00A27FEF" w:rsidRDefault="00A27FEF" w:rsidP="00A27FEF">
      <w:pPr>
        <w:shd w:val="clear" w:color="auto" w:fill="FFFFFF" w:themeFill="background1"/>
        <w:tabs>
          <w:tab w:val="right" w:pos="426"/>
        </w:tabs>
        <w:contextualSpacing/>
        <w:rPr>
          <w:noProof w:val="0"/>
          <w:sz w:val="20"/>
          <w:lang w:val="en-US" w:eastAsia="ru-RU"/>
        </w:rPr>
      </w:pPr>
      <w:r w:rsidRPr="00A27FEF">
        <w:rPr>
          <w:noProof w:val="0"/>
          <w:sz w:val="20"/>
          <w:lang w:val="en-US" w:eastAsia="ru-RU"/>
        </w:rPr>
        <w:tab/>
        <w:t xml:space="preserve">                                                              (SIA RSAP </w:t>
      </w:r>
      <w:proofErr w:type="spellStart"/>
      <w:r w:rsidRPr="00A27FEF">
        <w:rPr>
          <w:noProof w:val="0"/>
          <w:sz w:val="20"/>
          <w:lang w:val="en-US" w:eastAsia="ru-RU"/>
        </w:rPr>
        <w:t>sauadresadeschiderii</w:t>
      </w:r>
      <w:proofErr w:type="spellEnd"/>
      <w:r w:rsidRPr="00A27FEF">
        <w:rPr>
          <w:noProof w:val="0"/>
          <w:sz w:val="20"/>
          <w:lang w:val="en-US" w:eastAsia="ru-RU"/>
        </w:rPr>
        <w:t>)</w:t>
      </w:r>
    </w:p>
    <w:p w14:paraId="6B8DC7FB" w14:textId="77777777" w:rsidR="00A27FEF" w:rsidRPr="00A27FEF" w:rsidRDefault="00A27FEF" w:rsidP="00A27FEF">
      <w:pPr>
        <w:shd w:val="clear" w:color="auto" w:fill="FFFFFF" w:themeFill="background1"/>
        <w:tabs>
          <w:tab w:val="left" w:pos="360"/>
          <w:tab w:val="left" w:pos="1800"/>
          <w:tab w:val="left" w:pos="3240"/>
        </w:tabs>
        <w:spacing w:after="120"/>
        <w:ind w:left="360"/>
        <w:rPr>
          <w:b/>
          <w:i/>
          <w:noProof w:val="0"/>
          <w:lang w:val="en-US" w:eastAsia="ru-RU"/>
        </w:rPr>
      </w:pPr>
      <w:proofErr w:type="spellStart"/>
      <w:proofErr w:type="gramStart"/>
      <w:r w:rsidRPr="00A27FEF">
        <w:rPr>
          <w:b/>
          <w:i/>
          <w:noProof w:val="0"/>
          <w:lang w:val="en-US" w:eastAsia="ru-RU"/>
        </w:rPr>
        <w:t>Ofertele</w:t>
      </w:r>
      <w:proofErr w:type="spellEnd"/>
      <w:r w:rsidRPr="00A27FEF">
        <w:rPr>
          <w:b/>
          <w:i/>
          <w:noProof w:val="0"/>
          <w:lang w:val="en-US" w:eastAsia="ru-RU"/>
        </w:rPr>
        <w:t xml:space="preserve">  </w:t>
      </w:r>
      <w:proofErr w:type="spellStart"/>
      <w:r w:rsidRPr="00A27FEF">
        <w:rPr>
          <w:b/>
          <w:i/>
          <w:noProof w:val="0"/>
          <w:lang w:val="en-US" w:eastAsia="ru-RU"/>
        </w:rPr>
        <w:t>în</w:t>
      </w:r>
      <w:proofErr w:type="spellEnd"/>
      <w:proofErr w:type="gramEnd"/>
      <w:r w:rsidRPr="00A27FEF">
        <w:rPr>
          <w:b/>
          <w:i/>
          <w:noProof w:val="0"/>
          <w:lang w:val="en-US" w:eastAsia="ru-RU"/>
        </w:rPr>
        <w:t xml:space="preserve"> </w:t>
      </w:r>
      <w:proofErr w:type="spellStart"/>
      <w:r w:rsidRPr="00A27FEF">
        <w:rPr>
          <w:b/>
          <w:i/>
          <w:noProof w:val="0"/>
          <w:lang w:val="en-US" w:eastAsia="ru-RU"/>
        </w:rPr>
        <w:t>târziate</w:t>
      </w:r>
      <w:proofErr w:type="spellEnd"/>
      <w:r w:rsidRPr="00A27FEF">
        <w:rPr>
          <w:b/>
          <w:i/>
          <w:noProof w:val="0"/>
          <w:lang w:val="en-US" w:eastAsia="ru-RU"/>
        </w:rPr>
        <w:t xml:space="preserve"> </w:t>
      </w:r>
      <w:proofErr w:type="spellStart"/>
      <w:r w:rsidRPr="00A27FEF">
        <w:rPr>
          <w:b/>
          <w:i/>
          <w:noProof w:val="0"/>
          <w:lang w:val="en-US" w:eastAsia="ru-RU"/>
        </w:rPr>
        <w:t>vor</w:t>
      </w:r>
      <w:proofErr w:type="spellEnd"/>
      <w:r w:rsidRPr="00A27FEF">
        <w:rPr>
          <w:b/>
          <w:i/>
          <w:noProof w:val="0"/>
          <w:lang w:val="en-US" w:eastAsia="ru-RU"/>
        </w:rPr>
        <w:t xml:space="preserve"> fi </w:t>
      </w:r>
      <w:proofErr w:type="spellStart"/>
      <w:r w:rsidRPr="00A27FEF">
        <w:rPr>
          <w:b/>
          <w:i/>
          <w:noProof w:val="0"/>
          <w:lang w:val="en-US" w:eastAsia="ru-RU"/>
        </w:rPr>
        <w:t>respinse</w:t>
      </w:r>
      <w:proofErr w:type="spellEnd"/>
      <w:r w:rsidRPr="00A27FEF">
        <w:rPr>
          <w:b/>
          <w:i/>
          <w:noProof w:val="0"/>
          <w:lang w:val="en-US" w:eastAsia="ru-RU"/>
        </w:rPr>
        <w:t xml:space="preserve">. </w:t>
      </w:r>
    </w:p>
    <w:p w14:paraId="393DCEE9" w14:textId="77777777" w:rsidR="00A27FEF" w:rsidRPr="00A27FEF" w:rsidRDefault="00A27FEF" w:rsidP="00A27FEF">
      <w:pPr>
        <w:numPr>
          <w:ilvl w:val="0"/>
          <w:numId w:val="23"/>
        </w:numPr>
        <w:shd w:val="clear" w:color="auto" w:fill="FFFFFF" w:themeFill="background1"/>
        <w:tabs>
          <w:tab w:val="right" w:pos="426"/>
        </w:tabs>
        <w:spacing w:before="120"/>
        <w:ind w:left="450" w:hanging="450"/>
        <w:rPr>
          <w:b/>
          <w:noProof w:val="0"/>
          <w:lang w:val="en-US" w:eastAsia="ru-RU"/>
        </w:rPr>
      </w:pPr>
      <w:proofErr w:type="spellStart"/>
      <w:r w:rsidRPr="00A27FEF">
        <w:rPr>
          <w:b/>
          <w:noProof w:val="0"/>
          <w:lang w:val="en-US" w:eastAsia="ru-RU"/>
        </w:rPr>
        <w:t>Persoanele</w:t>
      </w:r>
      <w:proofErr w:type="spellEnd"/>
      <w:r w:rsidRPr="00A27FEF">
        <w:rPr>
          <w:b/>
          <w:noProof w:val="0"/>
          <w:lang w:val="en-US" w:eastAsia="ru-RU"/>
        </w:rPr>
        <w:t xml:space="preserve"> </w:t>
      </w:r>
      <w:proofErr w:type="spellStart"/>
      <w:proofErr w:type="gramStart"/>
      <w:r w:rsidRPr="00A27FEF">
        <w:rPr>
          <w:b/>
          <w:noProof w:val="0"/>
          <w:lang w:val="en-US" w:eastAsia="ru-RU"/>
        </w:rPr>
        <w:t>autorizate</w:t>
      </w:r>
      <w:proofErr w:type="spellEnd"/>
      <w:r w:rsidRPr="00A27FEF">
        <w:rPr>
          <w:b/>
          <w:noProof w:val="0"/>
          <w:lang w:val="en-US" w:eastAsia="ru-RU"/>
        </w:rPr>
        <w:t xml:space="preserve">  </w:t>
      </w:r>
      <w:proofErr w:type="spellStart"/>
      <w:r w:rsidRPr="00A27FEF">
        <w:rPr>
          <w:b/>
          <w:noProof w:val="0"/>
          <w:lang w:val="en-US" w:eastAsia="ru-RU"/>
        </w:rPr>
        <w:t>să</w:t>
      </w:r>
      <w:proofErr w:type="spellEnd"/>
      <w:proofErr w:type="gramEnd"/>
      <w:r w:rsidRPr="00A27FEF">
        <w:rPr>
          <w:b/>
          <w:noProof w:val="0"/>
          <w:lang w:val="en-US" w:eastAsia="ru-RU"/>
        </w:rPr>
        <w:t xml:space="preserve"> </w:t>
      </w:r>
      <w:proofErr w:type="spellStart"/>
      <w:r w:rsidRPr="00A27FEF">
        <w:rPr>
          <w:b/>
          <w:noProof w:val="0"/>
          <w:lang w:val="en-US" w:eastAsia="ru-RU"/>
        </w:rPr>
        <w:t>asiste</w:t>
      </w:r>
      <w:proofErr w:type="spellEnd"/>
      <w:r w:rsidRPr="00A27FEF">
        <w:rPr>
          <w:b/>
          <w:noProof w:val="0"/>
          <w:lang w:val="en-US" w:eastAsia="ru-RU"/>
        </w:rPr>
        <w:t xml:space="preserve">  la  </w:t>
      </w:r>
      <w:proofErr w:type="spellStart"/>
      <w:r w:rsidRPr="00A27FEF">
        <w:rPr>
          <w:b/>
          <w:noProof w:val="0"/>
          <w:lang w:val="en-US" w:eastAsia="ru-RU"/>
        </w:rPr>
        <w:t>deschiderea</w:t>
      </w:r>
      <w:proofErr w:type="spellEnd"/>
      <w:r w:rsidRPr="00A27FEF">
        <w:rPr>
          <w:b/>
          <w:noProof w:val="0"/>
          <w:lang w:val="en-US" w:eastAsia="ru-RU"/>
        </w:rPr>
        <w:t xml:space="preserve">  </w:t>
      </w:r>
      <w:proofErr w:type="spellStart"/>
      <w:r w:rsidRPr="00A27FEF">
        <w:rPr>
          <w:b/>
          <w:noProof w:val="0"/>
          <w:lang w:val="en-US" w:eastAsia="ru-RU"/>
        </w:rPr>
        <w:t>ofertelor</w:t>
      </w:r>
      <w:proofErr w:type="spellEnd"/>
      <w:r w:rsidRPr="00A27FEF">
        <w:rPr>
          <w:b/>
          <w:noProof w:val="0"/>
          <w:lang w:val="en-US" w:eastAsia="ru-RU"/>
        </w:rPr>
        <w:t xml:space="preserve">: </w:t>
      </w:r>
      <w:r w:rsidRPr="00A27FEF">
        <w:rPr>
          <w:b/>
          <w:noProof w:val="0"/>
          <w:lang w:val="en-US" w:eastAsia="ru-RU"/>
        </w:rPr>
        <w:br/>
      </w:r>
      <w:proofErr w:type="spellStart"/>
      <w:r w:rsidRPr="00A27FEF">
        <w:rPr>
          <w:b/>
          <w:i/>
          <w:noProof w:val="0"/>
          <w:lang w:val="en-US" w:eastAsia="ru-RU"/>
        </w:rPr>
        <w:t>Ofertanții</w:t>
      </w:r>
      <w:proofErr w:type="spellEnd"/>
      <w:r w:rsidRPr="00A27FEF">
        <w:rPr>
          <w:b/>
          <w:i/>
          <w:noProof w:val="0"/>
          <w:lang w:val="en-US" w:eastAsia="ru-RU"/>
        </w:rPr>
        <w:t xml:space="preserve">  </w:t>
      </w:r>
      <w:proofErr w:type="spellStart"/>
      <w:r w:rsidRPr="00A27FEF">
        <w:rPr>
          <w:b/>
          <w:i/>
          <w:noProof w:val="0"/>
          <w:lang w:val="en-US" w:eastAsia="ru-RU"/>
        </w:rPr>
        <w:t>sau</w:t>
      </w:r>
      <w:proofErr w:type="spellEnd"/>
      <w:r w:rsidRPr="00A27FEF">
        <w:rPr>
          <w:b/>
          <w:i/>
          <w:noProof w:val="0"/>
          <w:lang w:val="en-US" w:eastAsia="ru-RU"/>
        </w:rPr>
        <w:t xml:space="preserve">  </w:t>
      </w:r>
      <w:proofErr w:type="spellStart"/>
      <w:r w:rsidRPr="00A27FEF">
        <w:rPr>
          <w:b/>
          <w:i/>
          <w:noProof w:val="0"/>
          <w:lang w:val="en-US" w:eastAsia="ru-RU"/>
        </w:rPr>
        <w:t>reprezentanții</w:t>
      </w:r>
      <w:proofErr w:type="spellEnd"/>
      <w:r w:rsidRPr="00A27FEF">
        <w:rPr>
          <w:b/>
          <w:i/>
          <w:noProof w:val="0"/>
          <w:lang w:val="en-US" w:eastAsia="ru-RU"/>
        </w:rPr>
        <w:t xml:space="preserve">  </w:t>
      </w:r>
      <w:proofErr w:type="spellStart"/>
      <w:r w:rsidRPr="00A27FEF">
        <w:rPr>
          <w:b/>
          <w:i/>
          <w:noProof w:val="0"/>
          <w:lang w:val="en-US" w:eastAsia="ru-RU"/>
        </w:rPr>
        <w:t>acestora</w:t>
      </w:r>
      <w:proofErr w:type="spellEnd"/>
      <w:r w:rsidRPr="00A27FEF">
        <w:rPr>
          <w:b/>
          <w:i/>
          <w:noProof w:val="0"/>
          <w:lang w:val="en-US" w:eastAsia="ru-RU"/>
        </w:rPr>
        <w:t xml:space="preserve"> au </w:t>
      </w:r>
      <w:proofErr w:type="spellStart"/>
      <w:r w:rsidRPr="00A27FEF">
        <w:rPr>
          <w:b/>
          <w:i/>
          <w:noProof w:val="0"/>
          <w:lang w:val="en-US" w:eastAsia="ru-RU"/>
        </w:rPr>
        <w:t>dreptul</w:t>
      </w:r>
      <w:proofErr w:type="spellEnd"/>
      <w:r w:rsidRPr="00A27FEF">
        <w:rPr>
          <w:b/>
          <w:i/>
          <w:noProof w:val="0"/>
          <w:lang w:val="en-US" w:eastAsia="ru-RU"/>
        </w:rPr>
        <w:t xml:space="preserve"> </w:t>
      </w:r>
      <w:proofErr w:type="spellStart"/>
      <w:r w:rsidRPr="00A27FEF">
        <w:rPr>
          <w:b/>
          <w:i/>
          <w:noProof w:val="0"/>
          <w:lang w:val="en-US" w:eastAsia="ru-RU"/>
        </w:rPr>
        <w:t>să</w:t>
      </w:r>
      <w:proofErr w:type="spellEnd"/>
      <w:r w:rsidRPr="00A27FEF">
        <w:rPr>
          <w:b/>
          <w:i/>
          <w:noProof w:val="0"/>
          <w:lang w:val="en-US" w:eastAsia="ru-RU"/>
        </w:rPr>
        <w:t xml:space="preserve"> </w:t>
      </w:r>
      <w:proofErr w:type="spellStart"/>
      <w:r w:rsidRPr="00A27FEF">
        <w:rPr>
          <w:b/>
          <w:i/>
          <w:noProof w:val="0"/>
          <w:lang w:val="en-US" w:eastAsia="ru-RU"/>
        </w:rPr>
        <w:t>participe</w:t>
      </w:r>
      <w:proofErr w:type="spellEnd"/>
      <w:r w:rsidRPr="00A27FEF">
        <w:rPr>
          <w:b/>
          <w:i/>
          <w:noProof w:val="0"/>
          <w:lang w:val="en-US" w:eastAsia="ru-RU"/>
        </w:rPr>
        <w:t xml:space="preserve"> la </w:t>
      </w:r>
      <w:proofErr w:type="spellStart"/>
      <w:r w:rsidRPr="00A27FEF">
        <w:rPr>
          <w:b/>
          <w:i/>
          <w:noProof w:val="0"/>
          <w:lang w:val="en-US" w:eastAsia="ru-RU"/>
        </w:rPr>
        <w:t>deschiderea</w:t>
      </w:r>
      <w:proofErr w:type="spellEnd"/>
      <w:r w:rsidRPr="00A27FEF">
        <w:rPr>
          <w:b/>
          <w:i/>
          <w:noProof w:val="0"/>
          <w:lang w:val="en-US" w:eastAsia="ru-RU"/>
        </w:rPr>
        <w:t xml:space="preserve"> </w:t>
      </w:r>
      <w:proofErr w:type="spellStart"/>
      <w:r w:rsidRPr="00A27FEF">
        <w:rPr>
          <w:b/>
          <w:i/>
          <w:noProof w:val="0"/>
          <w:lang w:val="en-US" w:eastAsia="ru-RU"/>
        </w:rPr>
        <w:t>ofertelor</w:t>
      </w:r>
      <w:proofErr w:type="spellEnd"/>
      <w:r w:rsidRPr="00A27FEF">
        <w:rPr>
          <w:b/>
          <w:i/>
          <w:noProof w:val="0"/>
          <w:lang w:val="en-US" w:eastAsia="ru-RU"/>
        </w:rPr>
        <w:t xml:space="preserve">, cu </w:t>
      </w:r>
      <w:proofErr w:type="spellStart"/>
      <w:r w:rsidRPr="00A27FEF">
        <w:rPr>
          <w:b/>
          <w:i/>
          <w:noProof w:val="0"/>
          <w:lang w:val="en-US" w:eastAsia="ru-RU"/>
        </w:rPr>
        <w:t>excepția</w:t>
      </w:r>
      <w:proofErr w:type="spellEnd"/>
      <w:r w:rsidRPr="00A27FEF">
        <w:rPr>
          <w:b/>
          <w:i/>
          <w:noProof w:val="0"/>
          <w:lang w:val="en-US" w:eastAsia="ru-RU"/>
        </w:rPr>
        <w:t xml:space="preserve"> </w:t>
      </w:r>
      <w:proofErr w:type="spellStart"/>
      <w:r w:rsidRPr="00A27FEF">
        <w:rPr>
          <w:b/>
          <w:i/>
          <w:noProof w:val="0"/>
          <w:lang w:val="en-US" w:eastAsia="ru-RU"/>
        </w:rPr>
        <w:t>cazului</w:t>
      </w:r>
      <w:proofErr w:type="spellEnd"/>
      <w:r w:rsidRPr="00A27FEF">
        <w:rPr>
          <w:b/>
          <w:i/>
          <w:noProof w:val="0"/>
          <w:lang w:val="en-US" w:eastAsia="ru-RU"/>
        </w:rPr>
        <w:t xml:space="preserve"> </w:t>
      </w:r>
      <w:proofErr w:type="spellStart"/>
      <w:r w:rsidRPr="00A27FEF">
        <w:rPr>
          <w:b/>
          <w:i/>
          <w:noProof w:val="0"/>
          <w:lang w:val="en-US" w:eastAsia="ru-RU"/>
        </w:rPr>
        <w:t>când</w:t>
      </w:r>
      <w:proofErr w:type="spellEnd"/>
      <w:r w:rsidRPr="00A27FEF">
        <w:rPr>
          <w:b/>
          <w:i/>
          <w:noProof w:val="0"/>
          <w:lang w:val="en-US" w:eastAsia="ru-RU"/>
        </w:rPr>
        <w:t xml:space="preserve">  </w:t>
      </w:r>
      <w:proofErr w:type="spellStart"/>
      <w:r w:rsidRPr="00A27FEF">
        <w:rPr>
          <w:b/>
          <w:i/>
          <w:noProof w:val="0"/>
          <w:lang w:val="en-US" w:eastAsia="ru-RU"/>
        </w:rPr>
        <w:t>ofertele</w:t>
      </w:r>
      <w:proofErr w:type="spellEnd"/>
      <w:r w:rsidRPr="00A27FEF">
        <w:rPr>
          <w:b/>
          <w:i/>
          <w:noProof w:val="0"/>
          <w:lang w:val="en-US" w:eastAsia="ru-RU"/>
        </w:rPr>
        <w:t xml:space="preserve"> au </w:t>
      </w:r>
      <w:proofErr w:type="spellStart"/>
      <w:r w:rsidRPr="00A27FEF">
        <w:rPr>
          <w:b/>
          <w:i/>
          <w:noProof w:val="0"/>
          <w:lang w:val="en-US" w:eastAsia="ru-RU"/>
        </w:rPr>
        <w:t>fost</w:t>
      </w:r>
      <w:proofErr w:type="spellEnd"/>
      <w:r w:rsidRPr="00A27FEF">
        <w:rPr>
          <w:b/>
          <w:i/>
          <w:noProof w:val="0"/>
          <w:lang w:val="en-US" w:eastAsia="ru-RU"/>
        </w:rPr>
        <w:t xml:space="preserve"> </w:t>
      </w:r>
      <w:proofErr w:type="spellStart"/>
      <w:r w:rsidRPr="00A27FEF">
        <w:rPr>
          <w:b/>
          <w:i/>
          <w:noProof w:val="0"/>
          <w:lang w:val="en-US" w:eastAsia="ru-RU"/>
        </w:rPr>
        <w:t>depuse</w:t>
      </w:r>
      <w:proofErr w:type="spellEnd"/>
      <w:r w:rsidRPr="00A27FEF">
        <w:rPr>
          <w:b/>
          <w:i/>
          <w:noProof w:val="0"/>
          <w:lang w:val="en-US" w:eastAsia="ru-RU"/>
        </w:rPr>
        <w:t xml:space="preserve"> </w:t>
      </w:r>
      <w:proofErr w:type="spellStart"/>
      <w:r w:rsidRPr="00A27FEF">
        <w:rPr>
          <w:b/>
          <w:i/>
          <w:noProof w:val="0"/>
          <w:lang w:val="en-US" w:eastAsia="ru-RU"/>
        </w:rPr>
        <w:t>prin</w:t>
      </w:r>
      <w:proofErr w:type="spellEnd"/>
      <w:r w:rsidRPr="00A27FEF">
        <w:rPr>
          <w:b/>
          <w:i/>
          <w:noProof w:val="0"/>
          <w:lang w:val="en-US" w:eastAsia="ru-RU"/>
        </w:rPr>
        <w:t xml:space="preserve"> SIA RSAP</w:t>
      </w:r>
      <w:r w:rsidRPr="00A27FEF">
        <w:rPr>
          <w:b/>
          <w:noProof w:val="0"/>
          <w:lang w:val="en-US" w:eastAsia="ru-RU"/>
        </w:rPr>
        <w:t>.</w:t>
      </w:r>
    </w:p>
    <w:p w14:paraId="13379BAF" w14:textId="77777777" w:rsidR="00A27FEF" w:rsidRPr="00A27FEF" w:rsidRDefault="00A27FEF" w:rsidP="00A27FEF">
      <w:pPr>
        <w:numPr>
          <w:ilvl w:val="0"/>
          <w:numId w:val="23"/>
        </w:numPr>
        <w:shd w:val="clear" w:color="auto" w:fill="FFFFFF" w:themeFill="background1"/>
        <w:tabs>
          <w:tab w:val="right" w:pos="426"/>
        </w:tabs>
        <w:spacing w:before="120"/>
        <w:ind w:left="450" w:hanging="450"/>
        <w:rPr>
          <w:b/>
          <w:i/>
          <w:noProof w:val="0"/>
          <w:sz w:val="28"/>
          <w:u w:val="single"/>
          <w:lang w:val="en-US" w:eastAsia="ru-RU"/>
        </w:rPr>
      </w:pPr>
      <w:r w:rsidRPr="00A27FEF">
        <w:rPr>
          <w:b/>
          <w:noProof w:val="0"/>
          <w:lang w:val="en-US" w:eastAsia="ru-RU"/>
        </w:rPr>
        <w:t xml:space="preserve">Limba </w:t>
      </w:r>
      <w:proofErr w:type="spellStart"/>
      <w:r w:rsidRPr="00A27FEF">
        <w:rPr>
          <w:b/>
          <w:noProof w:val="0"/>
          <w:lang w:val="en-US" w:eastAsia="ru-RU"/>
        </w:rPr>
        <w:t>sau</w:t>
      </w:r>
      <w:proofErr w:type="spellEnd"/>
      <w:r w:rsidRPr="00A27FEF">
        <w:rPr>
          <w:b/>
          <w:noProof w:val="0"/>
          <w:lang w:val="en-US" w:eastAsia="ru-RU"/>
        </w:rPr>
        <w:t xml:space="preserve"> </w:t>
      </w:r>
      <w:proofErr w:type="spellStart"/>
      <w:r w:rsidRPr="00A27FEF">
        <w:rPr>
          <w:b/>
          <w:noProof w:val="0"/>
          <w:lang w:val="en-US" w:eastAsia="ru-RU"/>
        </w:rPr>
        <w:t>limbile</w:t>
      </w:r>
      <w:proofErr w:type="spellEnd"/>
      <w:r w:rsidRPr="00A27FEF">
        <w:rPr>
          <w:b/>
          <w:noProof w:val="0"/>
          <w:lang w:val="en-US" w:eastAsia="ru-RU"/>
        </w:rPr>
        <w:t xml:space="preserve"> </w:t>
      </w:r>
      <w:proofErr w:type="spellStart"/>
      <w:r w:rsidRPr="00A27FEF">
        <w:rPr>
          <w:b/>
          <w:noProof w:val="0"/>
          <w:lang w:val="en-US" w:eastAsia="ru-RU"/>
        </w:rPr>
        <w:t>în</w:t>
      </w:r>
      <w:proofErr w:type="spellEnd"/>
      <w:r w:rsidRPr="00A27FEF">
        <w:rPr>
          <w:b/>
          <w:noProof w:val="0"/>
          <w:lang w:val="en-US" w:eastAsia="ru-RU"/>
        </w:rPr>
        <w:t xml:space="preserve"> care </w:t>
      </w:r>
      <w:proofErr w:type="spellStart"/>
      <w:r w:rsidRPr="00A27FEF">
        <w:rPr>
          <w:b/>
          <w:noProof w:val="0"/>
          <w:lang w:val="en-US" w:eastAsia="ru-RU"/>
        </w:rPr>
        <w:t>trebuie</w:t>
      </w:r>
      <w:proofErr w:type="spellEnd"/>
      <w:r w:rsidRPr="00A27FEF">
        <w:rPr>
          <w:b/>
          <w:noProof w:val="0"/>
          <w:lang w:val="en-US" w:eastAsia="ru-RU"/>
        </w:rPr>
        <w:t xml:space="preserve"> </w:t>
      </w:r>
      <w:proofErr w:type="spellStart"/>
      <w:r w:rsidRPr="00A27FEF">
        <w:rPr>
          <w:b/>
          <w:noProof w:val="0"/>
          <w:lang w:val="en-US" w:eastAsia="ru-RU"/>
        </w:rPr>
        <w:t>redactate</w:t>
      </w:r>
      <w:proofErr w:type="spellEnd"/>
      <w:r w:rsidRPr="00A27FEF">
        <w:rPr>
          <w:b/>
          <w:noProof w:val="0"/>
          <w:lang w:val="en-US" w:eastAsia="ru-RU"/>
        </w:rPr>
        <w:t xml:space="preserve"> </w:t>
      </w:r>
      <w:proofErr w:type="spellStart"/>
      <w:r w:rsidRPr="00A27FEF">
        <w:rPr>
          <w:b/>
          <w:noProof w:val="0"/>
          <w:lang w:val="en-US" w:eastAsia="ru-RU"/>
        </w:rPr>
        <w:t>ofertele</w:t>
      </w:r>
      <w:proofErr w:type="spellEnd"/>
      <w:r w:rsidRPr="00A27FEF">
        <w:rPr>
          <w:b/>
          <w:noProof w:val="0"/>
          <w:lang w:val="en-US" w:eastAsia="ru-RU"/>
        </w:rPr>
        <w:t xml:space="preserve"> </w:t>
      </w:r>
      <w:proofErr w:type="spellStart"/>
      <w:r w:rsidRPr="00A27FEF">
        <w:rPr>
          <w:b/>
          <w:noProof w:val="0"/>
          <w:lang w:val="en-US" w:eastAsia="ru-RU"/>
        </w:rPr>
        <w:t>sau</w:t>
      </w:r>
      <w:proofErr w:type="spellEnd"/>
      <w:r w:rsidRPr="00A27FEF">
        <w:rPr>
          <w:b/>
          <w:noProof w:val="0"/>
          <w:lang w:val="en-US" w:eastAsia="ru-RU"/>
        </w:rPr>
        <w:t xml:space="preserve"> </w:t>
      </w:r>
      <w:proofErr w:type="spellStart"/>
      <w:r w:rsidRPr="00A27FEF">
        <w:rPr>
          <w:b/>
          <w:noProof w:val="0"/>
          <w:lang w:val="en-US" w:eastAsia="ru-RU"/>
        </w:rPr>
        <w:t>cererile</w:t>
      </w:r>
      <w:proofErr w:type="spellEnd"/>
      <w:r w:rsidRPr="00A27FEF">
        <w:rPr>
          <w:b/>
          <w:noProof w:val="0"/>
          <w:lang w:val="en-US" w:eastAsia="ru-RU"/>
        </w:rPr>
        <w:t xml:space="preserve"> de </w:t>
      </w:r>
      <w:proofErr w:type="spellStart"/>
      <w:r w:rsidRPr="00A27FEF">
        <w:rPr>
          <w:b/>
          <w:noProof w:val="0"/>
          <w:lang w:val="en-US" w:eastAsia="ru-RU"/>
        </w:rPr>
        <w:t>participare</w:t>
      </w:r>
      <w:proofErr w:type="spellEnd"/>
      <w:r w:rsidRPr="00A27FEF">
        <w:rPr>
          <w:b/>
          <w:noProof w:val="0"/>
          <w:lang w:val="en-US" w:eastAsia="ru-RU"/>
        </w:rPr>
        <w:t xml:space="preserve">: </w:t>
      </w:r>
      <w:r w:rsidRPr="00A27FEF">
        <w:rPr>
          <w:b/>
          <w:i/>
          <w:noProof w:val="0"/>
          <w:sz w:val="28"/>
          <w:u w:val="single"/>
          <w:lang w:val="en-US" w:eastAsia="ru-RU"/>
        </w:rPr>
        <w:t>de stat</w:t>
      </w:r>
    </w:p>
    <w:p w14:paraId="575C56A6" w14:textId="77777777" w:rsidR="00A27FEF" w:rsidRPr="00A27FEF" w:rsidRDefault="00A27FEF" w:rsidP="00A27FEF">
      <w:pPr>
        <w:numPr>
          <w:ilvl w:val="0"/>
          <w:numId w:val="23"/>
        </w:numPr>
        <w:shd w:val="clear" w:color="auto" w:fill="FFFFFF" w:themeFill="background1"/>
        <w:tabs>
          <w:tab w:val="right" w:pos="426"/>
        </w:tabs>
        <w:spacing w:before="120"/>
        <w:ind w:left="360"/>
        <w:rPr>
          <w:b/>
          <w:noProof w:val="0"/>
          <w:lang w:val="en-US" w:eastAsia="ru-RU"/>
        </w:rPr>
      </w:pPr>
      <w:proofErr w:type="spellStart"/>
      <w:r w:rsidRPr="00A27FEF">
        <w:rPr>
          <w:b/>
          <w:noProof w:val="0"/>
          <w:lang w:val="en-US" w:eastAsia="ru-RU"/>
        </w:rPr>
        <w:t>Respectivul</w:t>
      </w:r>
      <w:proofErr w:type="spellEnd"/>
      <w:r w:rsidRPr="00A27FEF">
        <w:rPr>
          <w:b/>
          <w:noProof w:val="0"/>
          <w:lang w:val="en-US" w:eastAsia="ru-RU"/>
        </w:rPr>
        <w:t xml:space="preserve"> contract se </w:t>
      </w:r>
      <w:proofErr w:type="spellStart"/>
      <w:r w:rsidRPr="00A27FEF">
        <w:rPr>
          <w:b/>
          <w:noProof w:val="0"/>
          <w:lang w:val="en-US" w:eastAsia="ru-RU"/>
        </w:rPr>
        <w:t>referă</w:t>
      </w:r>
      <w:proofErr w:type="spellEnd"/>
      <w:r w:rsidRPr="00A27FEF">
        <w:rPr>
          <w:b/>
          <w:noProof w:val="0"/>
          <w:lang w:val="en-US" w:eastAsia="ru-RU"/>
        </w:rPr>
        <w:t xml:space="preserve"> la un </w:t>
      </w:r>
      <w:proofErr w:type="spellStart"/>
      <w:r w:rsidRPr="00A27FEF">
        <w:rPr>
          <w:b/>
          <w:noProof w:val="0"/>
          <w:lang w:val="en-US" w:eastAsia="ru-RU"/>
        </w:rPr>
        <w:t>proiectși</w:t>
      </w:r>
      <w:proofErr w:type="spellEnd"/>
      <w:r w:rsidRPr="00A27FEF">
        <w:rPr>
          <w:b/>
          <w:noProof w:val="0"/>
          <w:lang w:val="en-US" w:eastAsia="ru-RU"/>
        </w:rPr>
        <w:t>/</w:t>
      </w:r>
      <w:proofErr w:type="spellStart"/>
      <w:r w:rsidRPr="00A27FEF">
        <w:rPr>
          <w:b/>
          <w:noProof w:val="0"/>
          <w:lang w:val="en-US" w:eastAsia="ru-RU"/>
        </w:rPr>
        <w:t>sau</w:t>
      </w:r>
      <w:proofErr w:type="spellEnd"/>
      <w:r w:rsidRPr="00A27FEF">
        <w:rPr>
          <w:b/>
          <w:noProof w:val="0"/>
          <w:lang w:val="en-US" w:eastAsia="ru-RU"/>
        </w:rPr>
        <w:t xml:space="preserve"> program </w:t>
      </w:r>
      <w:proofErr w:type="spellStart"/>
      <w:r w:rsidRPr="00A27FEF">
        <w:rPr>
          <w:b/>
          <w:noProof w:val="0"/>
          <w:lang w:val="en-US" w:eastAsia="ru-RU"/>
        </w:rPr>
        <w:t>finanțat</w:t>
      </w:r>
      <w:proofErr w:type="spellEnd"/>
      <w:r w:rsidRPr="00A27FEF">
        <w:rPr>
          <w:b/>
          <w:noProof w:val="0"/>
          <w:lang w:val="en-US" w:eastAsia="ru-RU"/>
        </w:rPr>
        <w:t xml:space="preserve"> din </w:t>
      </w:r>
      <w:proofErr w:type="spellStart"/>
      <w:r w:rsidRPr="00A27FEF">
        <w:rPr>
          <w:b/>
          <w:noProof w:val="0"/>
          <w:lang w:val="en-US" w:eastAsia="ru-RU"/>
        </w:rPr>
        <w:t>fonduri</w:t>
      </w:r>
      <w:proofErr w:type="spellEnd"/>
      <w:r w:rsidRPr="00A27FEF">
        <w:rPr>
          <w:b/>
          <w:noProof w:val="0"/>
          <w:lang w:val="en-US" w:eastAsia="ru-RU"/>
        </w:rPr>
        <w:t xml:space="preserve"> ale </w:t>
      </w:r>
      <w:proofErr w:type="spellStart"/>
      <w:r w:rsidRPr="00A27FEF">
        <w:rPr>
          <w:b/>
          <w:noProof w:val="0"/>
          <w:lang w:val="en-US" w:eastAsia="ru-RU"/>
        </w:rPr>
        <w:t>UniuniiEuropene</w:t>
      </w:r>
      <w:proofErr w:type="spellEnd"/>
      <w:r w:rsidRPr="00A27FEF">
        <w:rPr>
          <w:b/>
          <w:noProof w:val="0"/>
          <w:lang w:val="en-US" w:eastAsia="ru-RU"/>
        </w:rPr>
        <w:t xml:space="preserve">: </w:t>
      </w:r>
      <w:r w:rsidRPr="00A27FEF">
        <w:rPr>
          <w:b/>
          <w:noProof w:val="0"/>
          <w:u w:val="single"/>
          <w:lang w:val="en-US" w:eastAsia="ru-RU"/>
        </w:rPr>
        <w:t xml:space="preserve">        </w:t>
      </w:r>
      <w:r w:rsidRPr="00A27FEF">
        <w:rPr>
          <w:b/>
          <w:i/>
          <w:noProof w:val="0"/>
          <w:sz w:val="28"/>
          <w:u w:val="single"/>
          <w:lang w:val="en-US"/>
        </w:rPr>
        <w:t xml:space="preserve">nu se </w:t>
      </w:r>
      <w:proofErr w:type="spellStart"/>
      <w:proofErr w:type="gramStart"/>
      <w:r w:rsidRPr="00A27FEF">
        <w:rPr>
          <w:b/>
          <w:i/>
          <w:noProof w:val="0"/>
          <w:sz w:val="28"/>
          <w:u w:val="single"/>
          <w:lang w:val="en-US"/>
        </w:rPr>
        <w:t>aplică</w:t>
      </w:r>
      <w:proofErr w:type="spellEnd"/>
      <w:r w:rsidRPr="00A27FEF">
        <w:rPr>
          <w:b/>
          <w:i/>
          <w:noProof w:val="0"/>
          <w:sz w:val="28"/>
          <w:u w:val="single"/>
          <w:lang w:val="en-US"/>
        </w:rPr>
        <w:t>._</w:t>
      </w:r>
      <w:proofErr w:type="gramEnd"/>
      <w:r w:rsidRPr="00A27FEF">
        <w:rPr>
          <w:b/>
          <w:i/>
          <w:noProof w:val="0"/>
          <w:sz w:val="28"/>
          <w:u w:val="single"/>
          <w:lang w:val="en-US"/>
        </w:rPr>
        <w:t>___</w:t>
      </w:r>
    </w:p>
    <w:p w14:paraId="0C75027D" w14:textId="77777777" w:rsidR="00A27FEF" w:rsidRPr="00A27FEF" w:rsidRDefault="00A27FEF" w:rsidP="00A27FEF">
      <w:pPr>
        <w:shd w:val="clear" w:color="auto" w:fill="FFFFFF" w:themeFill="background1"/>
        <w:tabs>
          <w:tab w:val="right" w:pos="426"/>
        </w:tabs>
        <w:contextualSpacing/>
        <w:rPr>
          <w:noProof w:val="0"/>
          <w:sz w:val="20"/>
          <w:lang w:val="en-US" w:eastAsia="ru-RU"/>
        </w:rPr>
      </w:pPr>
      <w:r w:rsidRPr="00A27FEF">
        <w:rPr>
          <w:noProof w:val="0"/>
          <w:sz w:val="20"/>
          <w:lang w:val="en-US" w:eastAsia="ru-RU"/>
        </w:rPr>
        <w:t xml:space="preserve">     (</w:t>
      </w:r>
      <w:proofErr w:type="spellStart"/>
      <w:proofErr w:type="gramStart"/>
      <w:r w:rsidRPr="00A27FEF">
        <w:rPr>
          <w:noProof w:val="0"/>
          <w:sz w:val="20"/>
          <w:lang w:val="en-US" w:eastAsia="ru-RU"/>
        </w:rPr>
        <w:t>se</w:t>
      </w:r>
      <w:proofErr w:type="spellEnd"/>
      <w:proofErr w:type="gramEnd"/>
      <w:r w:rsidRPr="00A27FEF">
        <w:rPr>
          <w:noProof w:val="0"/>
          <w:sz w:val="20"/>
          <w:lang w:val="en-US" w:eastAsia="ru-RU"/>
        </w:rPr>
        <w:t xml:space="preserve"> </w:t>
      </w:r>
      <w:proofErr w:type="spellStart"/>
      <w:r w:rsidRPr="00A27FEF">
        <w:rPr>
          <w:noProof w:val="0"/>
          <w:sz w:val="20"/>
          <w:lang w:val="en-US" w:eastAsia="ru-RU"/>
        </w:rPr>
        <w:t>specificădenumireaproiectuluiși</w:t>
      </w:r>
      <w:proofErr w:type="spellEnd"/>
      <w:r w:rsidRPr="00A27FEF">
        <w:rPr>
          <w:noProof w:val="0"/>
          <w:sz w:val="20"/>
          <w:lang w:val="en-US" w:eastAsia="ru-RU"/>
        </w:rPr>
        <w:t>/</w:t>
      </w:r>
      <w:proofErr w:type="spellStart"/>
      <w:r w:rsidRPr="00A27FEF">
        <w:rPr>
          <w:noProof w:val="0"/>
          <w:sz w:val="20"/>
          <w:lang w:val="en-US" w:eastAsia="ru-RU"/>
        </w:rPr>
        <w:t>sauprogramului</w:t>
      </w:r>
      <w:proofErr w:type="spellEnd"/>
      <w:r w:rsidRPr="00A27FEF">
        <w:rPr>
          <w:noProof w:val="0"/>
          <w:sz w:val="20"/>
          <w:lang w:val="en-US" w:eastAsia="ru-RU"/>
        </w:rPr>
        <w:t>)</w:t>
      </w:r>
    </w:p>
    <w:p w14:paraId="7FED2343" w14:textId="77777777" w:rsidR="00A27FEF" w:rsidRPr="00A27FEF" w:rsidRDefault="00A27FEF" w:rsidP="00A27FEF">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A27FEF">
        <w:rPr>
          <w:b/>
          <w:noProof w:val="0"/>
          <w:lang w:val="en-US" w:eastAsia="ru-RU"/>
        </w:rPr>
        <w:t>Denumireașiadresaorganismului</w:t>
      </w:r>
      <w:proofErr w:type="spellEnd"/>
      <w:r w:rsidRPr="00A27FEF">
        <w:rPr>
          <w:b/>
          <w:noProof w:val="0"/>
          <w:lang w:val="en-US" w:eastAsia="ru-RU"/>
        </w:rPr>
        <w:t xml:space="preserve"> competent de </w:t>
      </w:r>
      <w:proofErr w:type="spellStart"/>
      <w:r w:rsidRPr="00A27FEF">
        <w:rPr>
          <w:b/>
          <w:noProof w:val="0"/>
          <w:lang w:val="en-US" w:eastAsia="ru-RU"/>
        </w:rPr>
        <w:t>soluționare</w:t>
      </w:r>
      <w:proofErr w:type="spellEnd"/>
      <w:r w:rsidRPr="00A27FEF">
        <w:rPr>
          <w:b/>
          <w:noProof w:val="0"/>
          <w:lang w:val="en-US" w:eastAsia="ru-RU"/>
        </w:rPr>
        <w:t xml:space="preserve"> a </w:t>
      </w:r>
      <w:proofErr w:type="spellStart"/>
      <w:r w:rsidRPr="00A27FEF">
        <w:rPr>
          <w:b/>
          <w:noProof w:val="0"/>
          <w:lang w:val="en-US" w:eastAsia="ru-RU"/>
        </w:rPr>
        <w:t>contestațiilor</w:t>
      </w:r>
      <w:proofErr w:type="spellEnd"/>
      <w:r w:rsidRPr="00A27FEF">
        <w:rPr>
          <w:b/>
          <w:noProof w:val="0"/>
          <w:lang w:val="en-US" w:eastAsia="ru-RU"/>
        </w:rPr>
        <w:t xml:space="preserve">: </w:t>
      </w:r>
    </w:p>
    <w:p w14:paraId="476EC7D6" w14:textId="77777777" w:rsidR="00A27FEF" w:rsidRPr="00A27FEF" w:rsidRDefault="00A27FEF" w:rsidP="00A27FEF">
      <w:pPr>
        <w:shd w:val="clear" w:color="auto" w:fill="FFFFFF" w:themeFill="background1"/>
        <w:tabs>
          <w:tab w:val="right" w:pos="426"/>
        </w:tabs>
        <w:ind w:left="450"/>
        <w:rPr>
          <w:b/>
          <w:i/>
          <w:noProof w:val="0"/>
          <w:lang w:val="en-US" w:eastAsia="ru-RU"/>
        </w:rPr>
      </w:pPr>
      <w:proofErr w:type="spellStart"/>
      <w:proofErr w:type="gramStart"/>
      <w:r w:rsidRPr="00A27FEF">
        <w:rPr>
          <w:b/>
          <w:i/>
          <w:noProof w:val="0"/>
          <w:lang w:val="en-US" w:eastAsia="ru-RU"/>
        </w:rPr>
        <w:lastRenderedPageBreak/>
        <w:t>Agenția</w:t>
      </w:r>
      <w:proofErr w:type="spellEnd"/>
      <w:r w:rsidRPr="00A27FEF">
        <w:rPr>
          <w:b/>
          <w:i/>
          <w:noProof w:val="0"/>
          <w:lang w:val="en-US" w:eastAsia="ru-RU"/>
        </w:rPr>
        <w:t xml:space="preserve">  </w:t>
      </w:r>
      <w:proofErr w:type="spellStart"/>
      <w:r w:rsidRPr="00A27FEF">
        <w:rPr>
          <w:b/>
          <w:i/>
          <w:noProof w:val="0"/>
          <w:lang w:val="en-US" w:eastAsia="ru-RU"/>
        </w:rPr>
        <w:t>Națională</w:t>
      </w:r>
      <w:proofErr w:type="spellEnd"/>
      <w:proofErr w:type="gramEnd"/>
      <w:r w:rsidRPr="00A27FEF">
        <w:rPr>
          <w:b/>
          <w:i/>
          <w:noProof w:val="0"/>
          <w:lang w:val="en-US" w:eastAsia="ru-RU"/>
        </w:rPr>
        <w:t xml:space="preserve">  </w:t>
      </w:r>
      <w:proofErr w:type="spellStart"/>
      <w:r w:rsidRPr="00A27FEF">
        <w:rPr>
          <w:b/>
          <w:i/>
          <w:noProof w:val="0"/>
          <w:lang w:val="en-US" w:eastAsia="ru-RU"/>
        </w:rPr>
        <w:t>pentru</w:t>
      </w:r>
      <w:proofErr w:type="spellEnd"/>
      <w:r w:rsidRPr="00A27FEF">
        <w:rPr>
          <w:b/>
          <w:i/>
          <w:noProof w:val="0"/>
          <w:lang w:val="en-US" w:eastAsia="ru-RU"/>
        </w:rPr>
        <w:t xml:space="preserve"> Soluționarea  </w:t>
      </w:r>
      <w:proofErr w:type="spellStart"/>
      <w:r w:rsidRPr="00A27FEF">
        <w:rPr>
          <w:b/>
          <w:i/>
          <w:noProof w:val="0"/>
          <w:lang w:val="en-US" w:eastAsia="ru-RU"/>
        </w:rPr>
        <w:t>Contestațiilor</w:t>
      </w:r>
      <w:proofErr w:type="spellEnd"/>
    </w:p>
    <w:p w14:paraId="7FF53860" w14:textId="77777777" w:rsidR="00A27FEF" w:rsidRPr="00A27FEF" w:rsidRDefault="00A27FEF" w:rsidP="00A27FEF">
      <w:pPr>
        <w:shd w:val="clear" w:color="auto" w:fill="FFFFFF" w:themeFill="background1"/>
        <w:tabs>
          <w:tab w:val="right" w:pos="426"/>
        </w:tabs>
        <w:ind w:left="450"/>
        <w:rPr>
          <w:b/>
          <w:i/>
          <w:noProof w:val="0"/>
          <w:lang w:val="en-US" w:eastAsia="ru-RU"/>
        </w:rPr>
      </w:pPr>
      <w:proofErr w:type="spellStart"/>
      <w:r w:rsidRPr="00A27FEF">
        <w:rPr>
          <w:b/>
          <w:i/>
          <w:noProof w:val="0"/>
          <w:lang w:val="en-US" w:eastAsia="ru-RU"/>
        </w:rPr>
        <w:t>Adresa</w:t>
      </w:r>
      <w:proofErr w:type="spellEnd"/>
      <w:r w:rsidRPr="00A27FEF">
        <w:rPr>
          <w:b/>
          <w:i/>
          <w:noProof w:val="0"/>
          <w:lang w:val="en-US" w:eastAsia="ru-RU"/>
        </w:rPr>
        <w:t xml:space="preserve">: </w:t>
      </w:r>
      <w:proofErr w:type="spellStart"/>
      <w:r w:rsidRPr="00A27FEF">
        <w:rPr>
          <w:b/>
          <w:i/>
          <w:noProof w:val="0"/>
          <w:lang w:val="en-US" w:eastAsia="ru-RU"/>
        </w:rPr>
        <w:t>mun</w:t>
      </w:r>
      <w:proofErr w:type="spellEnd"/>
      <w:r w:rsidRPr="00A27FEF">
        <w:rPr>
          <w:b/>
          <w:i/>
          <w:noProof w:val="0"/>
          <w:lang w:val="en-US" w:eastAsia="ru-RU"/>
        </w:rPr>
        <w:t xml:space="preserve">. </w:t>
      </w:r>
      <w:proofErr w:type="spellStart"/>
      <w:r w:rsidRPr="00A27FEF">
        <w:rPr>
          <w:b/>
          <w:i/>
          <w:noProof w:val="0"/>
          <w:lang w:val="en-US" w:eastAsia="ru-RU"/>
        </w:rPr>
        <w:t>Chișinău</w:t>
      </w:r>
      <w:proofErr w:type="spellEnd"/>
      <w:r w:rsidRPr="00A27FEF">
        <w:rPr>
          <w:b/>
          <w:i/>
          <w:noProof w:val="0"/>
          <w:lang w:val="en-US" w:eastAsia="ru-RU"/>
        </w:rPr>
        <w:t xml:space="preserve">, bd. </w:t>
      </w:r>
      <w:proofErr w:type="spellStart"/>
      <w:r w:rsidRPr="00A27FEF">
        <w:rPr>
          <w:b/>
          <w:i/>
          <w:noProof w:val="0"/>
          <w:lang w:val="en-US" w:eastAsia="ru-RU"/>
        </w:rPr>
        <w:t>Ștefancel</w:t>
      </w:r>
      <w:proofErr w:type="spellEnd"/>
      <w:r w:rsidRPr="00A27FEF">
        <w:rPr>
          <w:b/>
          <w:i/>
          <w:noProof w:val="0"/>
          <w:lang w:val="en-US" w:eastAsia="ru-RU"/>
        </w:rPr>
        <w:t xml:space="preserve"> Mare </w:t>
      </w:r>
      <w:proofErr w:type="spellStart"/>
      <w:r w:rsidRPr="00A27FEF">
        <w:rPr>
          <w:b/>
          <w:i/>
          <w:noProof w:val="0"/>
          <w:lang w:val="en-US" w:eastAsia="ru-RU"/>
        </w:rPr>
        <w:t>șiSfânt</w:t>
      </w:r>
      <w:proofErr w:type="spellEnd"/>
      <w:r w:rsidRPr="00A27FEF">
        <w:rPr>
          <w:b/>
          <w:i/>
          <w:noProof w:val="0"/>
          <w:lang w:val="en-US" w:eastAsia="ru-RU"/>
        </w:rPr>
        <w:t xml:space="preserve"> nr.124 (et.4), MD 2001;</w:t>
      </w:r>
    </w:p>
    <w:p w14:paraId="7D80C0B2" w14:textId="77777777" w:rsidR="00A27FEF" w:rsidRPr="00A27FEF" w:rsidRDefault="00A27FEF" w:rsidP="00A27FEF">
      <w:pPr>
        <w:shd w:val="clear" w:color="auto" w:fill="FFFFFF" w:themeFill="background1"/>
        <w:tabs>
          <w:tab w:val="right" w:pos="426"/>
        </w:tabs>
        <w:ind w:left="450"/>
        <w:rPr>
          <w:b/>
          <w:i/>
          <w:noProof w:val="0"/>
          <w:lang w:val="en-US" w:eastAsia="ru-RU"/>
        </w:rPr>
      </w:pPr>
      <w:r w:rsidRPr="00A27FEF">
        <w:rPr>
          <w:b/>
          <w:i/>
          <w:noProof w:val="0"/>
          <w:lang w:val="en-US" w:eastAsia="ru-RU"/>
        </w:rPr>
        <w:t>Tel/Fax/email:022-820 652, 022 820-651, contestatii@ansc.md</w:t>
      </w:r>
    </w:p>
    <w:p w14:paraId="4F6D5663" w14:textId="77777777" w:rsidR="00A27FEF" w:rsidRPr="00A27FEF" w:rsidRDefault="00A27FEF" w:rsidP="00A27FEF">
      <w:pPr>
        <w:numPr>
          <w:ilvl w:val="0"/>
          <w:numId w:val="23"/>
        </w:numPr>
        <w:shd w:val="clear" w:color="auto" w:fill="FFFFFF" w:themeFill="background1"/>
        <w:tabs>
          <w:tab w:val="right" w:pos="426"/>
        </w:tabs>
        <w:spacing w:before="120"/>
        <w:ind w:left="360"/>
        <w:rPr>
          <w:b/>
          <w:i/>
          <w:noProof w:val="0"/>
          <w:sz w:val="28"/>
          <w:lang w:val="en-US" w:eastAsia="ru-RU"/>
        </w:rPr>
      </w:pPr>
      <w:r w:rsidRPr="00A27FEF">
        <w:rPr>
          <w:b/>
          <w:noProof w:val="0"/>
          <w:lang w:val="en-US" w:eastAsia="ru-RU"/>
        </w:rPr>
        <w:t>Data (</w:t>
      </w:r>
      <w:proofErr w:type="spellStart"/>
      <w:r w:rsidRPr="00A27FEF">
        <w:rPr>
          <w:b/>
          <w:noProof w:val="0"/>
          <w:lang w:val="en-US" w:eastAsia="ru-RU"/>
        </w:rPr>
        <w:t>datele</w:t>
      </w:r>
      <w:proofErr w:type="spellEnd"/>
      <w:r w:rsidRPr="00A27FEF">
        <w:rPr>
          <w:b/>
          <w:noProof w:val="0"/>
          <w:lang w:val="en-US" w:eastAsia="ru-RU"/>
        </w:rPr>
        <w:t xml:space="preserve">) </w:t>
      </w:r>
      <w:proofErr w:type="spellStart"/>
      <w:r w:rsidRPr="00A27FEF">
        <w:rPr>
          <w:b/>
          <w:noProof w:val="0"/>
          <w:lang w:val="en-US" w:eastAsia="ru-RU"/>
        </w:rPr>
        <w:t>șireferința</w:t>
      </w:r>
      <w:proofErr w:type="spellEnd"/>
      <w:r w:rsidRPr="00A27FEF">
        <w:rPr>
          <w:b/>
          <w:noProof w:val="0"/>
          <w:lang w:val="en-US" w:eastAsia="ru-RU"/>
        </w:rPr>
        <w:t xml:space="preserve"> (</w:t>
      </w:r>
      <w:proofErr w:type="spellStart"/>
      <w:r w:rsidRPr="00A27FEF">
        <w:rPr>
          <w:b/>
          <w:noProof w:val="0"/>
          <w:lang w:val="en-US" w:eastAsia="ru-RU"/>
        </w:rPr>
        <w:t>referințele</w:t>
      </w:r>
      <w:proofErr w:type="spellEnd"/>
      <w:r w:rsidRPr="00A27FEF">
        <w:rPr>
          <w:b/>
          <w:noProof w:val="0"/>
          <w:lang w:val="en-US" w:eastAsia="ru-RU"/>
        </w:rPr>
        <w:t xml:space="preserve">) </w:t>
      </w:r>
      <w:proofErr w:type="spellStart"/>
      <w:r w:rsidRPr="00A27FEF">
        <w:rPr>
          <w:b/>
          <w:noProof w:val="0"/>
          <w:lang w:val="en-US" w:eastAsia="ru-RU"/>
        </w:rPr>
        <w:t>publicăriloranterioareînJurnalulOficial</w:t>
      </w:r>
      <w:proofErr w:type="spellEnd"/>
      <w:r w:rsidRPr="00A27FEF">
        <w:rPr>
          <w:b/>
          <w:noProof w:val="0"/>
          <w:lang w:val="en-US" w:eastAsia="ru-RU"/>
        </w:rPr>
        <w:t xml:space="preserve"> al </w:t>
      </w:r>
      <w:proofErr w:type="spellStart"/>
      <w:r w:rsidRPr="00A27FEF">
        <w:rPr>
          <w:b/>
          <w:noProof w:val="0"/>
          <w:lang w:val="en-US" w:eastAsia="ru-RU"/>
        </w:rPr>
        <w:t>UniuniiEuropeneprivindcontractul</w:t>
      </w:r>
      <w:proofErr w:type="spellEnd"/>
      <w:r w:rsidRPr="00A27FEF">
        <w:rPr>
          <w:b/>
          <w:noProof w:val="0"/>
          <w:lang w:val="en-US" w:eastAsia="ru-RU"/>
        </w:rPr>
        <w:t xml:space="preserve"> (</w:t>
      </w:r>
      <w:proofErr w:type="spellStart"/>
      <w:r w:rsidRPr="00A27FEF">
        <w:rPr>
          <w:b/>
          <w:noProof w:val="0"/>
          <w:lang w:val="en-US" w:eastAsia="ru-RU"/>
        </w:rPr>
        <w:t>contractele</w:t>
      </w:r>
      <w:proofErr w:type="spellEnd"/>
      <w:r w:rsidRPr="00A27FEF">
        <w:rPr>
          <w:b/>
          <w:noProof w:val="0"/>
          <w:lang w:val="en-US" w:eastAsia="ru-RU"/>
        </w:rPr>
        <w:t xml:space="preserve">) la care se </w:t>
      </w:r>
      <w:proofErr w:type="spellStart"/>
      <w:r w:rsidRPr="00A27FEF">
        <w:rPr>
          <w:b/>
          <w:noProof w:val="0"/>
          <w:lang w:val="en-US" w:eastAsia="ru-RU"/>
        </w:rPr>
        <w:t>referăanunțulrespectiv</w:t>
      </w:r>
      <w:proofErr w:type="spellEnd"/>
      <w:r w:rsidRPr="00A27FEF">
        <w:rPr>
          <w:b/>
          <w:noProof w:val="0"/>
          <w:lang w:val="en-US" w:eastAsia="ru-RU"/>
        </w:rPr>
        <w:t xml:space="preserve"> (</w:t>
      </w:r>
      <w:proofErr w:type="spellStart"/>
      <w:r w:rsidRPr="00A27FEF">
        <w:rPr>
          <w:b/>
          <w:noProof w:val="0"/>
          <w:lang w:val="en-US" w:eastAsia="ru-RU"/>
        </w:rPr>
        <w:t>dacăeste</w:t>
      </w:r>
      <w:proofErr w:type="spellEnd"/>
      <w:r w:rsidRPr="00A27FEF">
        <w:rPr>
          <w:b/>
          <w:noProof w:val="0"/>
          <w:lang w:val="en-US" w:eastAsia="ru-RU"/>
        </w:rPr>
        <w:t xml:space="preserve"> </w:t>
      </w:r>
      <w:proofErr w:type="spellStart"/>
      <w:r w:rsidRPr="00A27FEF">
        <w:rPr>
          <w:b/>
          <w:noProof w:val="0"/>
          <w:lang w:val="en-US" w:eastAsia="ru-RU"/>
        </w:rPr>
        <w:t>cazul</w:t>
      </w:r>
      <w:proofErr w:type="spellEnd"/>
      <w:r w:rsidRPr="00A27FEF">
        <w:rPr>
          <w:b/>
          <w:noProof w:val="0"/>
          <w:lang w:val="en-US" w:eastAsia="ru-RU"/>
        </w:rPr>
        <w:t>):</w:t>
      </w:r>
      <w:r w:rsidRPr="00A27FEF">
        <w:rPr>
          <w:noProof w:val="0"/>
          <w:lang w:val="en-US"/>
        </w:rPr>
        <w:t xml:space="preserve"> </w:t>
      </w:r>
      <w:r w:rsidRPr="00A27FEF">
        <w:rPr>
          <w:b/>
          <w:i/>
          <w:noProof w:val="0"/>
          <w:sz w:val="28"/>
          <w:u w:val="single"/>
          <w:lang w:val="en-US"/>
        </w:rPr>
        <w:t xml:space="preserve">nu se </w:t>
      </w:r>
      <w:proofErr w:type="spellStart"/>
      <w:r w:rsidRPr="00A27FEF">
        <w:rPr>
          <w:b/>
          <w:i/>
          <w:noProof w:val="0"/>
          <w:sz w:val="28"/>
          <w:u w:val="single"/>
          <w:lang w:val="en-US"/>
        </w:rPr>
        <w:t>aplică</w:t>
      </w:r>
      <w:proofErr w:type="spellEnd"/>
      <w:r w:rsidRPr="00A27FEF">
        <w:rPr>
          <w:b/>
          <w:i/>
          <w:noProof w:val="0"/>
          <w:sz w:val="28"/>
          <w:u w:val="single"/>
          <w:lang w:val="en-US"/>
        </w:rPr>
        <w:t>.</w:t>
      </w:r>
    </w:p>
    <w:p w14:paraId="3097F932" w14:textId="77777777" w:rsidR="00A27FEF" w:rsidRPr="00A27FEF" w:rsidRDefault="00A27FEF" w:rsidP="00A27FEF">
      <w:pPr>
        <w:numPr>
          <w:ilvl w:val="0"/>
          <w:numId w:val="23"/>
        </w:numPr>
        <w:shd w:val="clear" w:color="auto" w:fill="FFFFFF" w:themeFill="background1"/>
        <w:tabs>
          <w:tab w:val="right" w:pos="426"/>
        </w:tabs>
        <w:spacing w:before="120"/>
        <w:ind w:left="360"/>
        <w:rPr>
          <w:b/>
          <w:i/>
          <w:noProof w:val="0"/>
          <w:sz w:val="28"/>
          <w:u w:val="single"/>
          <w:lang w:val="en-US" w:eastAsia="ru-RU"/>
        </w:rPr>
      </w:pPr>
      <w:proofErr w:type="spellStart"/>
      <w:r w:rsidRPr="00A27FEF">
        <w:rPr>
          <w:b/>
          <w:noProof w:val="0"/>
          <w:lang w:val="en-US" w:eastAsia="ru-RU"/>
        </w:rPr>
        <w:t>Încazulachizițiilorperiodice</w:t>
      </w:r>
      <w:proofErr w:type="spellEnd"/>
      <w:r w:rsidRPr="00A27FEF">
        <w:rPr>
          <w:b/>
          <w:noProof w:val="0"/>
          <w:lang w:val="en-US" w:eastAsia="ru-RU"/>
        </w:rPr>
        <w:t xml:space="preserve">, </w:t>
      </w:r>
      <w:proofErr w:type="spellStart"/>
      <w:r w:rsidRPr="00A27FEF">
        <w:rPr>
          <w:b/>
          <w:noProof w:val="0"/>
          <w:lang w:val="en-US" w:eastAsia="ru-RU"/>
        </w:rPr>
        <w:t>calendarulestimatpentrupublicareaanunțurilor</w:t>
      </w:r>
      <w:proofErr w:type="spellEnd"/>
      <w:r w:rsidRPr="00A27FEF">
        <w:rPr>
          <w:b/>
          <w:noProof w:val="0"/>
          <w:lang w:val="en-US" w:eastAsia="ru-RU"/>
        </w:rPr>
        <w:t xml:space="preserve"> </w:t>
      </w:r>
      <w:proofErr w:type="spellStart"/>
      <w:r w:rsidRPr="00A27FEF">
        <w:rPr>
          <w:b/>
          <w:noProof w:val="0"/>
          <w:lang w:val="en-US" w:eastAsia="ru-RU"/>
        </w:rPr>
        <w:t>viitoare</w:t>
      </w:r>
      <w:proofErr w:type="spellEnd"/>
      <w:r w:rsidRPr="00A27FEF">
        <w:rPr>
          <w:b/>
          <w:noProof w:val="0"/>
          <w:shd w:val="clear" w:color="auto" w:fill="FFFFFF" w:themeFill="background1"/>
          <w:lang w:val="en-US" w:eastAsia="ru-RU"/>
        </w:rPr>
        <w:t>:</w:t>
      </w:r>
      <w:r w:rsidRPr="00A27FEF">
        <w:rPr>
          <w:noProof w:val="0"/>
          <w:lang w:val="en-US"/>
        </w:rPr>
        <w:t xml:space="preserve">                 </w:t>
      </w:r>
      <w:r w:rsidRPr="00A27FEF">
        <w:rPr>
          <w:b/>
          <w:i/>
          <w:noProof w:val="0"/>
          <w:sz w:val="28"/>
          <w:u w:val="single"/>
          <w:lang w:val="en-US"/>
        </w:rPr>
        <w:t xml:space="preserve">nu se </w:t>
      </w:r>
      <w:proofErr w:type="spellStart"/>
      <w:r w:rsidRPr="00A27FEF">
        <w:rPr>
          <w:b/>
          <w:i/>
          <w:noProof w:val="0"/>
          <w:sz w:val="28"/>
          <w:u w:val="single"/>
          <w:lang w:val="en-US"/>
        </w:rPr>
        <w:t>aplică</w:t>
      </w:r>
      <w:proofErr w:type="spellEnd"/>
      <w:r w:rsidRPr="00A27FEF">
        <w:rPr>
          <w:b/>
          <w:i/>
          <w:noProof w:val="0"/>
          <w:sz w:val="28"/>
          <w:u w:val="single"/>
          <w:lang w:val="en-US"/>
        </w:rPr>
        <w:t>.</w:t>
      </w:r>
    </w:p>
    <w:p w14:paraId="513FB5D9" w14:textId="77777777" w:rsidR="00A27FEF" w:rsidRPr="00A27FEF" w:rsidRDefault="00A27FEF" w:rsidP="00A27FEF">
      <w:pPr>
        <w:numPr>
          <w:ilvl w:val="0"/>
          <w:numId w:val="23"/>
        </w:numPr>
        <w:shd w:val="clear" w:color="auto" w:fill="FFFFFF" w:themeFill="background1"/>
        <w:tabs>
          <w:tab w:val="right" w:pos="426"/>
        </w:tabs>
        <w:spacing w:before="120"/>
        <w:ind w:left="0" w:firstLine="0"/>
        <w:rPr>
          <w:b/>
          <w:i/>
          <w:noProof w:val="0"/>
          <w:sz w:val="28"/>
          <w:lang w:val="en-US" w:eastAsia="ru-RU"/>
        </w:rPr>
      </w:pPr>
      <w:r w:rsidRPr="00A27FEF">
        <w:rPr>
          <w:b/>
          <w:noProof w:val="0"/>
          <w:lang w:val="en-US" w:eastAsia="ru-RU"/>
        </w:rPr>
        <w:t xml:space="preserve">Data </w:t>
      </w:r>
      <w:proofErr w:type="spellStart"/>
      <w:r w:rsidRPr="00A27FEF">
        <w:rPr>
          <w:b/>
          <w:noProof w:val="0"/>
          <w:lang w:val="en-US" w:eastAsia="ru-RU"/>
        </w:rPr>
        <w:t>publicării</w:t>
      </w:r>
      <w:proofErr w:type="spellEnd"/>
      <w:r w:rsidRPr="00A27FEF">
        <w:rPr>
          <w:b/>
          <w:noProof w:val="0"/>
          <w:lang w:val="en-US" w:eastAsia="ru-RU"/>
        </w:rPr>
        <w:t xml:space="preserve"> </w:t>
      </w:r>
      <w:proofErr w:type="spellStart"/>
      <w:r w:rsidRPr="00A27FEF">
        <w:rPr>
          <w:b/>
          <w:noProof w:val="0"/>
          <w:lang w:val="en-US" w:eastAsia="ru-RU"/>
        </w:rPr>
        <w:t>anunțului</w:t>
      </w:r>
      <w:proofErr w:type="spellEnd"/>
      <w:r w:rsidRPr="00A27FEF">
        <w:rPr>
          <w:b/>
          <w:noProof w:val="0"/>
          <w:lang w:val="en-US" w:eastAsia="ru-RU"/>
        </w:rPr>
        <w:t xml:space="preserve"> de </w:t>
      </w:r>
      <w:proofErr w:type="spellStart"/>
      <w:r w:rsidRPr="00A27FEF">
        <w:rPr>
          <w:b/>
          <w:noProof w:val="0"/>
          <w:lang w:val="en-US" w:eastAsia="ru-RU"/>
        </w:rPr>
        <w:t>intenție</w:t>
      </w:r>
      <w:proofErr w:type="spellEnd"/>
      <w:r w:rsidRPr="00A27FEF">
        <w:rPr>
          <w:b/>
          <w:noProof w:val="0"/>
          <w:lang w:val="en-US" w:eastAsia="ru-RU"/>
        </w:rPr>
        <w:t xml:space="preserve"> </w:t>
      </w:r>
      <w:proofErr w:type="spellStart"/>
      <w:r w:rsidRPr="00A27FEF">
        <w:rPr>
          <w:b/>
          <w:noProof w:val="0"/>
          <w:lang w:val="en-US" w:eastAsia="ru-RU"/>
        </w:rPr>
        <w:t>sau</w:t>
      </w:r>
      <w:proofErr w:type="spellEnd"/>
      <w:r w:rsidRPr="00A27FEF">
        <w:rPr>
          <w:b/>
          <w:noProof w:val="0"/>
          <w:lang w:val="en-US" w:eastAsia="ru-RU"/>
        </w:rPr>
        <w:t xml:space="preserve">, </w:t>
      </w:r>
      <w:proofErr w:type="spellStart"/>
      <w:r w:rsidRPr="00A27FEF">
        <w:rPr>
          <w:b/>
          <w:noProof w:val="0"/>
          <w:lang w:val="en-US" w:eastAsia="ru-RU"/>
        </w:rPr>
        <w:t>dupăcaz</w:t>
      </w:r>
      <w:proofErr w:type="spellEnd"/>
      <w:r w:rsidRPr="00A27FEF">
        <w:rPr>
          <w:b/>
          <w:noProof w:val="0"/>
          <w:lang w:val="en-US" w:eastAsia="ru-RU"/>
        </w:rPr>
        <w:t xml:space="preserve">, </w:t>
      </w:r>
      <w:proofErr w:type="spellStart"/>
      <w:r w:rsidRPr="00A27FEF">
        <w:rPr>
          <w:b/>
          <w:noProof w:val="0"/>
          <w:lang w:val="en-US" w:eastAsia="ru-RU"/>
        </w:rPr>
        <w:t>precizareacă</w:t>
      </w:r>
      <w:proofErr w:type="spellEnd"/>
      <w:r w:rsidRPr="00A27FEF">
        <w:rPr>
          <w:b/>
          <w:noProof w:val="0"/>
          <w:lang w:val="en-US" w:eastAsia="ru-RU"/>
        </w:rPr>
        <w:t xml:space="preserve"> nu a </w:t>
      </w:r>
      <w:proofErr w:type="spellStart"/>
      <w:r w:rsidRPr="00A27FEF">
        <w:rPr>
          <w:b/>
          <w:noProof w:val="0"/>
          <w:lang w:val="en-US" w:eastAsia="ru-RU"/>
        </w:rPr>
        <w:t>fostpublicat</w:t>
      </w:r>
      <w:proofErr w:type="spellEnd"/>
      <w:r w:rsidRPr="00A27FEF">
        <w:rPr>
          <w:b/>
          <w:noProof w:val="0"/>
          <w:lang w:val="en-US" w:eastAsia="ru-RU"/>
        </w:rPr>
        <w:t xml:space="preserve"> un </w:t>
      </w:r>
      <w:proofErr w:type="spellStart"/>
      <w:r w:rsidRPr="00A27FEF">
        <w:rPr>
          <w:b/>
          <w:noProof w:val="0"/>
          <w:lang w:val="en-US" w:eastAsia="ru-RU"/>
        </w:rPr>
        <w:t>astfel</w:t>
      </w:r>
      <w:proofErr w:type="spellEnd"/>
      <w:r w:rsidRPr="00A27FEF">
        <w:rPr>
          <w:b/>
          <w:noProof w:val="0"/>
          <w:lang w:val="en-US" w:eastAsia="ru-RU"/>
        </w:rPr>
        <w:t xml:space="preserve"> </w:t>
      </w:r>
      <w:proofErr w:type="spellStart"/>
      <w:r w:rsidRPr="00A27FEF">
        <w:rPr>
          <w:b/>
          <w:noProof w:val="0"/>
          <w:lang w:val="en-US" w:eastAsia="ru-RU"/>
        </w:rPr>
        <w:t>de</w:t>
      </w:r>
      <w:r w:rsidRPr="00A27FEF">
        <w:rPr>
          <w:b/>
          <w:noProof w:val="0"/>
          <w:shd w:val="clear" w:color="auto" w:fill="FFFFFF" w:themeFill="background1"/>
          <w:lang w:val="en-US" w:eastAsia="ru-RU"/>
        </w:rPr>
        <w:t>anunţ</w:t>
      </w:r>
      <w:proofErr w:type="spellEnd"/>
      <w:r w:rsidRPr="00A27FEF">
        <w:rPr>
          <w:b/>
          <w:noProof w:val="0"/>
          <w:shd w:val="clear" w:color="auto" w:fill="FFFFFF" w:themeFill="background1"/>
          <w:lang w:val="en-US" w:eastAsia="ru-RU"/>
        </w:rPr>
        <w:t>:</w:t>
      </w:r>
      <w:r w:rsidRPr="00A27FEF">
        <w:rPr>
          <w:noProof w:val="0"/>
          <w:lang w:val="en-US"/>
        </w:rPr>
        <w:t xml:space="preserve"> </w:t>
      </w:r>
      <w:r w:rsidRPr="00A27FEF">
        <w:rPr>
          <w:b/>
          <w:i/>
          <w:noProof w:val="0"/>
          <w:sz w:val="28"/>
          <w:u w:val="single"/>
          <w:lang w:val="en-US"/>
        </w:rPr>
        <w:t xml:space="preserve">nu a </w:t>
      </w:r>
      <w:proofErr w:type="spellStart"/>
      <w:r w:rsidRPr="00A27FEF">
        <w:rPr>
          <w:b/>
          <w:i/>
          <w:noProof w:val="0"/>
          <w:sz w:val="28"/>
          <w:u w:val="single"/>
          <w:lang w:val="en-US"/>
        </w:rPr>
        <w:t>fost</w:t>
      </w:r>
      <w:proofErr w:type="spellEnd"/>
      <w:r w:rsidRPr="00A27FEF">
        <w:rPr>
          <w:b/>
          <w:i/>
          <w:noProof w:val="0"/>
          <w:sz w:val="28"/>
          <w:u w:val="single"/>
          <w:lang w:val="en-US"/>
        </w:rPr>
        <w:t xml:space="preserve"> </w:t>
      </w:r>
      <w:proofErr w:type="spellStart"/>
      <w:r w:rsidRPr="00A27FEF">
        <w:rPr>
          <w:b/>
          <w:i/>
          <w:noProof w:val="0"/>
          <w:sz w:val="28"/>
          <w:u w:val="single"/>
          <w:lang w:val="en-US"/>
        </w:rPr>
        <w:t>publicat</w:t>
      </w:r>
      <w:proofErr w:type="spellEnd"/>
      <w:r w:rsidRPr="00A27FEF">
        <w:rPr>
          <w:b/>
          <w:i/>
          <w:noProof w:val="0"/>
          <w:sz w:val="28"/>
          <w:u w:val="single"/>
          <w:lang w:val="en-US"/>
        </w:rPr>
        <w:t xml:space="preserve"> un </w:t>
      </w:r>
      <w:proofErr w:type="spellStart"/>
      <w:r w:rsidRPr="00A27FEF">
        <w:rPr>
          <w:b/>
          <w:i/>
          <w:noProof w:val="0"/>
          <w:sz w:val="28"/>
          <w:u w:val="single"/>
          <w:lang w:val="en-US"/>
        </w:rPr>
        <w:t>anunț</w:t>
      </w:r>
      <w:proofErr w:type="spellEnd"/>
      <w:r w:rsidRPr="00A27FEF">
        <w:rPr>
          <w:b/>
          <w:i/>
          <w:noProof w:val="0"/>
          <w:sz w:val="28"/>
          <w:u w:val="single"/>
          <w:lang w:val="en-US"/>
        </w:rPr>
        <w:t xml:space="preserve"> de </w:t>
      </w:r>
      <w:proofErr w:type="spellStart"/>
      <w:r w:rsidRPr="00A27FEF">
        <w:rPr>
          <w:b/>
          <w:i/>
          <w:noProof w:val="0"/>
          <w:sz w:val="28"/>
          <w:u w:val="single"/>
          <w:lang w:val="en-US"/>
        </w:rPr>
        <w:t>intenli</w:t>
      </w:r>
      <w:r w:rsidRPr="00A27FEF">
        <w:rPr>
          <w:b/>
          <w:i/>
          <w:noProof w:val="0"/>
          <w:sz w:val="28"/>
          <w:lang w:val="en-US" w:eastAsia="ru-RU"/>
        </w:rPr>
        <w:t>e</w:t>
      </w:r>
      <w:proofErr w:type="spellEnd"/>
    </w:p>
    <w:p w14:paraId="14303900" w14:textId="77777777" w:rsidR="00A27FEF" w:rsidRPr="00A27FEF" w:rsidRDefault="00A27FEF" w:rsidP="00A27FEF">
      <w:pPr>
        <w:numPr>
          <w:ilvl w:val="0"/>
          <w:numId w:val="23"/>
        </w:numPr>
        <w:shd w:val="clear" w:color="auto" w:fill="FFFFFF"/>
        <w:tabs>
          <w:tab w:val="right" w:pos="426"/>
        </w:tabs>
        <w:spacing w:before="120"/>
        <w:ind w:hanging="720"/>
        <w:rPr>
          <w:b/>
          <w:i/>
          <w:noProof w:val="0"/>
          <w:lang w:val="en-US" w:eastAsia="ru-RU"/>
        </w:rPr>
      </w:pPr>
      <w:r w:rsidRPr="00A27FEF">
        <w:rPr>
          <w:b/>
          <w:noProof w:val="0"/>
          <w:lang w:val="en-US" w:eastAsia="ru-RU"/>
        </w:rPr>
        <w:t xml:space="preserve">Data </w:t>
      </w:r>
      <w:proofErr w:type="spellStart"/>
      <w:r w:rsidRPr="00A27FEF">
        <w:rPr>
          <w:b/>
          <w:noProof w:val="0"/>
          <w:lang w:val="en-US" w:eastAsia="ru-RU"/>
        </w:rPr>
        <w:t>transmiteriisprepublicare</w:t>
      </w:r>
      <w:proofErr w:type="spellEnd"/>
      <w:r w:rsidRPr="00A27FEF">
        <w:rPr>
          <w:b/>
          <w:noProof w:val="0"/>
          <w:lang w:val="en-US" w:eastAsia="ru-RU"/>
        </w:rPr>
        <w:t xml:space="preserve"> a </w:t>
      </w:r>
      <w:proofErr w:type="spellStart"/>
      <w:r w:rsidRPr="00A27FEF">
        <w:rPr>
          <w:b/>
          <w:noProof w:val="0"/>
          <w:lang w:val="en-US" w:eastAsia="ru-RU"/>
        </w:rPr>
        <w:t>anunțului</w:t>
      </w:r>
      <w:proofErr w:type="spellEnd"/>
      <w:r w:rsidRPr="00A27FEF">
        <w:rPr>
          <w:b/>
          <w:noProof w:val="0"/>
          <w:lang w:val="en-US" w:eastAsia="ru-RU"/>
        </w:rPr>
        <w:t xml:space="preserve"> de </w:t>
      </w:r>
      <w:proofErr w:type="spellStart"/>
      <w:r w:rsidRPr="00A27FEF">
        <w:rPr>
          <w:b/>
          <w:noProof w:val="0"/>
          <w:lang w:val="en-US" w:eastAsia="ru-RU"/>
        </w:rPr>
        <w:t>participar</w:t>
      </w:r>
      <w:r w:rsidRPr="00A27FEF">
        <w:rPr>
          <w:b/>
          <w:noProof w:val="0"/>
          <w:shd w:val="clear" w:color="auto" w:fill="FFFFFF" w:themeFill="background1"/>
          <w:lang w:val="en-US" w:eastAsia="ru-RU"/>
        </w:rPr>
        <w:t>e</w:t>
      </w:r>
      <w:proofErr w:type="spellEnd"/>
      <w:r w:rsidRPr="00A27FEF">
        <w:rPr>
          <w:b/>
          <w:noProof w:val="0"/>
          <w:shd w:val="clear" w:color="auto" w:fill="FFFFFF" w:themeFill="background1"/>
          <w:lang w:val="en-US" w:eastAsia="ru-RU"/>
        </w:rPr>
        <w:t>:</w:t>
      </w:r>
      <w:r w:rsidRPr="00A27FEF">
        <w:rPr>
          <w:b/>
          <w:noProof w:val="0"/>
          <w:sz w:val="28"/>
          <w:szCs w:val="28"/>
          <w:u w:val="single"/>
          <w:shd w:val="clear" w:color="auto" w:fill="FFFF00"/>
        </w:rPr>
        <w:t xml:space="preserve"> </w:t>
      </w:r>
      <w:proofErr w:type="gramStart"/>
      <w:r w:rsidRPr="00A27FEF">
        <w:rPr>
          <w:b/>
          <w:noProof w:val="0"/>
          <w:sz w:val="28"/>
          <w:szCs w:val="28"/>
          <w:u w:val="single"/>
          <w:shd w:val="clear" w:color="auto" w:fill="FFFF00"/>
        </w:rPr>
        <w:t>Conform  SIA</w:t>
      </w:r>
      <w:proofErr w:type="gramEnd"/>
      <w:r w:rsidRPr="00A27FEF">
        <w:rPr>
          <w:b/>
          <w:noProof w:val="0"/>
          <w:sz w:val="28"/>
          <w:szCs w:val="28"/>
          <w:u w:val="single"/>
          <w:shd w:val="clear" w:color="auto" w:fill="FFFF00"/>
        </w:rPr>
        <w:t xml:space="preserve">  RSAP - Mtender</w:t>
      </w:r>
    </w:p>
    <w:p w14:paraId="19076F72" w14:textId="77777777" w:rsidR="00A27FEF" w:rsidRPr="00A27FEF" w:rsidRDefault="00A27FEF" w:rsidP="00A27FEF">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A27FEF">
        <w:rPr>
          <w:b/>
          <w:noProof w:val="0"/>
          <w:lang w:val="en-US" w:eastAsia="ru-RU"/>
        </w:rPr>
        <w:t>Încadrulprocedurii</w:t>
      </w:r>
      <w:proofErr w:type="spellEnd"/>
      <w:r w:rsidRPr="00A27FEF">
        <w:rPr>
          <w:b/>
          <w:noProof w:val="0"/>
          <w:lang w:val="en-US" w:eastAsia="ru-RU"/>
        </w:rPr>
        <w:t xml:space="preserve"> de </w:t>
      </w:r>
      <w:proofErr w:type="spellStart"/>
      <w:r w:rsidRPr="00A27FEF">
        <w:rPr>
          <w:b/>
          <w:noProof w:val="0"/>
          <w:lang w:val="en-US" w:eastAsia="ru-RU"/>
        </w:rPr>
        <w:t>achizițiepublică</w:t>
      </w:r>
      <w:proofErr w:type="spellEnd"/>
      <w:r w:rsidRPr="00A27FEF">
        <w:rPr>
          <w:b/>
          <w:noProof w:val="0"/>
          <w:lang w:val="en-US" w:eastAsia="ru-RU"/>
        </w:rPr>
        <w:t xml:space="preserve"> se </w:t>
      </w:r>
      <w:proofErr w:type="spellStart"/>
      <w:r w:rsidRPr="00A27FEF">
        <w:rPr>
          <w:b/>
          <w:noProof w:val="0"/>
          <w:lang w:val="en-US" w:eastAsia="ru-RU"/>
        </w:rPr>
        <w:t>vautiliza</w:t>
      </w:r>
      <w:proofErr w:type="spellEnd"/>
      <w:r w:rsidRPr="00A27FEF">
        <w:rPr>
          <w:b/>
          <w:noProof w:val="0"/>
          <w:lang w:val="en-US" w:eastAsia="ru-RU"/>
        </w:rPr>
        <w:t>/</w:t>
      </w:r>
      <w:proofErr w:type="spellStart"/>
      <w:r w:rsidRPr="00A27FEF">
        <w:rPr>
          <w:b/>
          <w:noProof w:val="0"/>
          <w:lang w:val="en-US" w:eastAsia="ru-RU"/>
        </w:rPr>
        <w:t>accepta</w:t>
      </w:r>
      <w:proofErr w:type="spellEnd"/>
      <w:r w:rsidRPr="00A27FEF">
        <w:rPr>
          <w:b/>
          <w:noProof w:val="0"/>
          <w:lang w:val="en-US" w:eastAsia="ru-RU"/>
        </w:rPr>
        <w:t>:</w:t>
      </w:r>
    </w:p>
    <w:p w14:paraId="4D4B35F7" w14:textId="77777777" w:rsidR="00A27FEF" w:rsidRPr="00A27FEF" w:rsidRDefault="00A27FEF" w:rsidP="00A27FEF">
      <w:pPr>
        <w:shd w:val="clear" w:color="auto" w:fill="FFFFFF" w:themeFill="background1"/>
        <w:tabs>
          <w:tab w:val="right" w:pos="426"/>
        </w:tabs>
        <w:spacing w:before="120"/>
        <w:rPr>
          <w:b/>
          <w:noProof w:val="0"/>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4981"/>
        <w:gridCol w:w="3590"/>
      </w:tblGrid>
      <w:tr w:rsidR="00A27FEF" w:rsidRPr="00A27FEF" w14:paraId="2F17ED9E" w14:textId="77777777" w:rsidTr="00BF4CE4">
        <w:tc>
          <w:tcPr>
            <w:tcW w:w="5305" w:type="dxa"/>
            <w:shd w:val="clear" w:color="auto" w:fill="FFFFFF"/>
          </w:tcPr>
          <w:p w14:paraId="59621E7E" w14:textId="77777777" w:rsidR="00A27FEF" w:rsidRPr="00A27FEF" w:rsidRDefault="00A27FEF" w:rsidP="00A27FEF">
            <w:pPr>
              <w:shd w:val="clear" w:color="auto" w:fill="FFFFFF" w:themeFill="background1"/>
              <w:tabs>
                <w:tab w:val="right" w:pos="426"/>
              </w:tabs>
              <w:rPr>
                <w:rFonts w:eastAsia="SimSun"/>
                <w:b/>
                <w:noProof w:val="0"/>
                <w:sz w:val="22"/>
                <w:szCs w:val="22"/>
                <w:lang w:eastAsia="ru-RU"/>
              </w:rPr>
            </w:pPr>
            <w:r w:rsidRPr="00A27FEF">
              <w:rPr>
                <w:rFonts w:eastAsia="SimSun"/>
                <w:b/>
                <w:noProof w:val="0"/>
                <w:sz w:val="22"/>
                <w:szCs w:val="22"/>
                <w:lang w:eastAsia="ru-RU"/>
              </w:rPr>
              <w:t>Denumirea instrumentului electronic</w:t>
            </w:r>
          </w:p>
        </w:tc>
        <w:tc>
          <w:tcPr>
            <w:tcW w:w="3785" w:type="dxa"/>
            <w:shd w:val="clear" w:color="auto" w:fill="FFFFFF"/>
          </w:tcPr>
          <w:p w14:paraId="2438B8D8" w14:textId="77777777" w:rsidR="00A27FEF" w:rsidRPr="00A27FEF" w:rsidRDefault="00A27FEF" w:rsidP="00A27FEF">
            <w:pPr>
              <w:shd w:val="clear" w:color="auto" w:fill="FFFFFF" w:themeFill="background1"/>
              <w:tabs>
                <w:tab w:val="right" w:pos="426"/>
              </w:tabs>
              <w:rPr>
                <w:rFonts w:eastAsia="SimSun"/>
                <w:b/>
                <w:noProof w:val="0"/>
                <w:sz w:val="22"/>
                <w:szCs w:val="22"/>
                <w:lang w:eastAsia="ru-RU"/>
              </w:rPr>
            </w:pPr>
            <w:r w:rsidRPr="00A27FEF">
              <w:rPr>
                <w:rFonts w:eastAsia="SimSun"/>
                <w:b/>
                <w:noProof w:val="0"/>
                <w:sz w:val="22"/>
                <w:szCs w:val="22"/>
                <w:lang w:eastAsia="ru-RU"/>
              </w:rPr>
              <w:t>Se va utiliza/accepta sau nu</w:t>
            </w:r>
          </w:p>
        </w:tc>
      </w:tr>
      <w:tr w:rsidR="00A27FEF" w:rsidRPr="00A27FEF" w14:paraId="3C7B3743" w14:textId="77777777" w:rsidTr="00BF4CE4">
        <w:tc>
          <w:tcPr>
            <w:tcW w:w="5305" w:type="dxa"/>
            <w:shd w:val="clear" w:color="auto" w:fill="FFFFFF"/>
          </w:tcPr>
          <w:p w14:paraId="44039440" w14:textId="77777777" w:rsidR="00A27FEF" w:rsidRPr="00A27FEF" w:rsidRDefault="00A27FEF" w:rsidP="00A27FEF">
            <w:pPr>
              <w:shd w:val="clear" w:color="auto" w:fill="FFFFFF" w:themeFill="background1"/>
              <w:tabs>
                <w:tab w:val="right" w:pos="426"/>
              </w:tabs>
              <w:rPr>
                <w:rFonts w:eastAsia="SimSun"/>
                <w:noProof w:val="0"/>
                <w:sz w:val="22"/>
                <w:szCs w:val="22"/>
                <w:lang w:eastAsia="ru-RU"/>
              </w:rPr>
            </w:pPr>
            <w:r w:rsidRPr="00A27FEF">
              <w:rPr>
                <w:rFonts w:eastAsia="SimSun"/>
                <w:noProof w:val="0"/>
                <w:sz w:val="22"/>
                <w:szCs w:val="22"/>
                <w:lang w:eastAsia="ru-RU"/>
              </w:rPr>
              <w:t>depunerea electronică a ofertelor sau a cererilor de participare</w:t>
            </w:r>
          </w:p>
        </w:tc>
        <w:tc>
          <w:tcPr>
            <w:tcW w:w="3785" w:type="dxa"/>
            <w:shd w:val="clear" w:color="auto" w:fill="FFFFFF"/>
          </w:tcPr>
          <w:p w14:paraId="585B2A86" w14:textId="77777777" w:rsidR="00A27FEF" w:rsidRPr="00A27FEF" w:rsidRDefault="00A27FEF" w:rsidP="00A27FEF">
            <w:pPr>
              <w:shd w:val="clear" w:color="auto" w:fill="FFFFFF" w:themeFill="background1"/>
              <w:tabs>
                <w:tab w:val="right" w:pos="426"/>
              </w:tabs>
              <w:rPr>
                <w:rFonts w:eastAsia="SimSun"/>
                <w:b/>
                <w:noProof w:val="0"/>
                <w:sz w:val="22"/>
                <w:szCs w:val="22"/>
                <w:lang w:eastAsia="ru-RU"/>
              </w:rPr>
            </w:pPr>
            <w:r w:rsidRPr="00A27FEF">
              <w:rPr>
                <w:rFonts w:eastAsia="SimSun"/>
                <w:b/>
                <w:noProof w:val="0"/>
                <w:sz w:val="22"/>
                <w:szCs w:val="22"/>
              </w:rPr>
              <w:t>Se acceptă</w:t>
            </w:r>
          </w:p>
        </w:tc>
      </w:tr>
      <w:tr w:rsidR="00A27FEF" w:rsidRPr="00A27FEF" w14:paraId="24F04873" w14:textId="77777777" w:rsidTr="00BF4CE4">
        <w:tc>
          <w:tcPr>
            <w:tcW w:w="5305" w:type="dxa"/>
            <w:shd w:val="clear" w:color="auto" w:fill="FFFFFF"/>
          </w:tcPr>
          <w:p w14:paraId="5E03E459" w14:textId="77777777" w:rsidR="00A27FEF" w:rsidRPr="00A27FEF" w:rsidRDefault="00A27FEF" w:rsidP="00A27FEF">
            <w:pPr>
              <w:shd w:val="clear" w:color="auto" w:fill="FFFFFF" w:themeFill="background1"/>
              <w:tabs>
                <w:tab w:val="right" w:pos="426"/>
              </w:tabs>
              <w:rPr>
                <w:rFonts w:eastAsia="SimSun"/>
                <w:noProof w:val="0"/>
                <w:sz w:val="22"/>
                <w:szCs w:val="22"/>
                <w:lang w:eastAsia="ru-RU"/>
              </w:rPr>
            </w:pPr>
            <w:r w:rsidRPr="00A27FEF">
              <w:rPr>
                <w:rFonts w:eastAsia="SimSun"/>
                <w:noProof w:val="0"/>
                <w:sz w:val="22"/>
                <w:szCs w:val="22"/>
                <w:lang w:eastAsia="ru-RU"/>
              </w:rPr>
              <w:t>sistemul de comenzi electronice</w:t>
            </w:r>
          </w:p>
        </w:tc>
        <w:tc>
          <w:tcPr>
            <w:tcW w:w="3785" w:type="dxa"/>
            <w:shd w:val="clear" w:color="auto" w:fill="FFFFFF"/>
          </w:tcPr>
          <w:p w14:paraId="565C1075" w14:textId="77777777" w:rsidR="00A27FEF" w:rsidRPr="00A27FEF" w:rsidRDefault="00A27FEF" w:rsidP="00A27FEF">
            <w:pPr>
              <w:shd w:val="clear" w:color="auto" w:fill="FFFFFF" w:themeFill="background1"/>
              <w:tabs>
                <w:tab w:val="right" w:pos="426"/>
              </w:tabs>
              <w:rPr>
                <w:rFonts w:eastAsia="SimSun"/>
                <w:noProof w:val="0"/>
                <w:sz w:val="22"/>
                <w:szCs w:val="22"/>
                <w:lang w:eastAsia="ru-RU"/>
              </w:rPr>
            </w:pPr>
            <w:r w:rsidRPr="00A27FEF">
              <w:rPr>
                <w:rFonts w:eastAsia="SimSun"/>
                <w:b/>
                <w:noProof w:val="0"/>
                <w:sz w:val="22"/>
                <w:szCs w:val="22"/>
              </w:rPr>
              <w:t>Nu se acceptă</w:t>
            </w:r>
          </w:p>
        </w:tc>
      </w:tr>
      <w:tr w:rsidR="00A27FEF" w:rsidRPr="00A27FEF" w14:paraId="21AB6323" w14:textId="77777777" w:rsidTr="00BF4CE4">
        <w:tc>
          <w:tcPr>
            <w:tcW w:w="5305" w:type="dxa"/>
            <w:shd w:val="clear" w:color="auto" w:fill="FFFFFF"/>
          </w:tcPr>
          <w:p w14:paraId="3118257E" w14:textId="77777777" w:rsidR="00A27FEF" w:rsidRPr="00A27FEF" w:rsidRDefault="00A27FEF" w:rsidP="00A27FEF">
            <w:pPr>
              <w:shd w:val="clear" w:color="auto" w:fill="FFFFFF" w:themeFill="background1"/>
              <w:tabs>
                <w:tab w:val="right" w:pos="426"/>
              </w:tabs>
              <w:rPr>
                <w:rFonts w:eastAsia="SimSun"/>
                <w:noProof w:val="0"/>
                <w:sz w:val="22"/>
                <w:szCs w:val="22"/>
                <w:lang w:eastAsia="ru-RU"/>
              </w:rPr>
            </w:pPr>
            <w:r w:rsidRPr="00A27FEF">
              <w:rPr>
                <w:rFonts w:eastAsia="SimSun"/>
                <w:noProof w:val="0"/>
                <w:sz w:val="22"/>
                <w:szCs w:val="22"/>
                <w:lang w:eastAsia="ru-RU"/>
              </w:rPr>
              <w:t>facturarea electronică</w:t>
            </w:r>
          </w:p>
        </w:tc>
        <w:tc>
          <w:tcPr>
            <w:tcW w:w="3785" w:type="dxa"/>
            <w:shd w:val="clear" w:color="auto" w:fill="FFFFFF"/>
          </w:tcPr>
          <w:p w14:paraId="066311B8" w14:textId="77777777" w:rsidR="00A27FEF" w:rsidRPr="00A27FEF" w:rsidRDefault="00A27FEF" w:rsidP="00A27FEF">
            <w:pPr>
              <w:shd w:val="clear" w:color="auto" w:fill="FFFFFF" w:themeFill="background1"/>
              <w:tabs>
                <w:tab w:val="right" w:pos="426"/>
              </w:tabs>
              <w:rPr>
                <w:rFonts w:eastAsia="SimSun"/>
                <w:b/>
                <w:noProof w:val="0"/>
                <w:sz w:val="22"/>
                <w:szCs w:val="22"/>
                <w:lang w:eastAsia="ru-RU"/>
              </w:rPr>
            </w:pPr>
            <w:r w:rsidRPr="00A27FEF">
              <w:rPr>
                <w:rFonts w:eastAsia="SimSun"/>
                <w:b/>
                <w:noProof w:val="0"/>
                <w:sz w:val="22"/>
                <w:szCs w:val="22"/>
              </w:rPr>
              <w:t>Se acceptă</w:t>
            </w:r>
          </w:p>
        </w:tc>
      </w:tr>
      <w:tr w:rsidR="00A27FEF" w:rsidRPr="00A27FEF" w14:paraId="0CD0E068" w14:textId="77777777" w:rsidTr="00BF4CE4">
        <w:trPr>
          <w:trHeight w:val="77"/>
        </w:trPr>
        <w:tc>
          <w:tcPr>
            <w:tcW w:w="5305" w:type="dxa"/>
            <w:shd w:val="clear" w:color="auto" w:fill="FFFFFF"/>
          </w:tcPr>
          <w:p w14:paraId="4706FE65" w14:textId="77777777" w:rsidR="00A27FEF" w:rsidRPr="00A27FEF" w:rsidRDefault="00A27FEF" w:rsidP="00A27FEF">
            <w:pPr>
              <w:shd w:val="clear" w:color="auto" w:fill="FFFFFF" w:themeFill="background1"/>
              <w:tabs>
                <w:tab w:val="right" w:pos="426"/>
              </w:tabs>
              <w:rPr>
                <w:rFonts w:eastAsia="SimSun"/>
                <w:noProof w:val="0"/>
                <w:sz w:val="22"/>
                <w:szCs w:val="22"/>
                <w:lang w:eastAsia="ru-RU"/>
              </w:rPr>
            </w:pPr>
            <w:r w:rsidRPr="00A27FEF">
              <w:rPr>
                <w:rFonts w:eastAsia="SimSun"/>
                <w:noProof w:val="0"/>
                <w:sz w:val="22"/>
                <w:szCs w:val="22"/>
                <w:lang w:eastAsia="ru-RU"/>
              </w:rPr>
              <w:t>plățile electronice</w:t>
            </w:r>
          </w:p>
        </w:tc>
        <w:tc>
          <w:tcPr>
            <w:tcW w:w="3785" w:type="dxa"/>
            <w:shd w:val="clear" w:color="auto" w:fill="FFFFFF"/>
          </w:tcPr>
          <w:p w14:paraId="725A49DF" w14:textId="77777777" w:rsidR="00A27FEF" w:rsidRPr="00A27FEF" w:rsidRDefault="00A27FEF" w:rsidP="00A27FEF">
            <w:pPr>
              <w:shd w:val="clear" w:color="auto" w:fill="FFFFFF" w:themeFill="background1"/>
              <w:tabs>
                <w:tab w:val="right" w:pos="426"/>
              </w:tabs>
              <w:rPr>
                <w:rFonts w:eastAsia="SimSun"/>
                <w:noProof w:val="0"/>
                <w:sz w:val="22"/>
                <w:szCs w:val="22"/>
                <w:lang w:eastAsia="ru-RU"/>
              </w:rPr>
            </w:pPr>
            <w:r w:rsidRPr="00A27FEF">
              <w:rPr>
                <w:rFonts w:eastAsia="SimSun"/>
                <w:b/>
                <w:noProof w:val="0"/>
                <w:sz w:val="22"/>
                <w:szCs w:val="22"/>
              </w:rPr>
              <w:t>Se  acceptă</w:t>
            </w:r>
          </w:p>
        </w:tc>
      </w:tr>
    </w:tbl>
    <w:p w14:paraId="443DBAF1" w14:textId="77777777" w:rsidR="00A27FEF" w:rsidRPr="00A27FEF" w:rsidRDefault="00A27FEF" w:rsidP="00A27FEF">
      <w:pPr>
        <w:numPr>
          <w:ilvl w:val="0"/>
          <w:numId w:val="23"/>
        </w:numPr>
        <w:shd w:val="clear" w:color="auto" w:fill="FFFFFF" w:themeFill="background1"/>
        <w:tabs>
          <w:tab w:val="right" w:pos="426"/>
        </w:tabs>
        <w:spacing w:before="120"/>
        <w:ind w:left="360"/>
        <w:rPr>
          <w:b/>
          <w:noProof w:val="0"/>
          <w:u w:val="single"/>
          <w:lang w:val="en-US" w:eastAsia="ru-RU"/>
        </w:rPr>
      </w:pPr>
      <w:proofErr w:type="spellStart"/>
      <w:r w:rsidRPr="00A27FEF">
        <w:rPr>
          <w:b/>
          <w:noProof w:val="0"/>
          <w:lang w:val="en-US" w:eastAsia="ru-RU"/>
        </w:rPr>
        <w:t>Contractul</w:t>
      </w:r>
      <w:proofErr w:type="spellEnd"/>
      <w:r w:rsidRPr="00A27FEF">
        <w:rPr>
          <w:b/>
          <w:noProof w:val="0"/>
          <w:lang w:val="en-US" w:eastAsia="ru-RU"/>
        </w:rPr>
        <w:t xml:space="preserve"> </w:t>
      </w:r>
      <w:proofErr w:type="spellStart"/>
      <w:r w:rsidRPr="00A27FEF">
        <w:rPr>
          <w:b/>
          <w:noProof w:val="0"/>
          <w:lang w:val="en-US" w:eastAsia="ru-RU"/>
        </w:rPr>
        <w:t>intră</w:t>
      </w:r>
      <w:proofErr w:type="spellEnd"/>
      <w:r w:rsidRPr="00A27FEF">
        <w:rPr>
          <w:b/>
          <w:noProof w:val="0"/>
          <w:lang w:val="en-US" w:eastAsia="ru-RU"/>
        </w:rPr>
        <w:t xml:space="preserve"> sub </w:t>
      </w:r>
      <w:proofErr w:type="spellStart"/>
      <w:r w:rsidRPr="00A27FEF">
        <w:rPr>
          <w:b/>
          <w:noProof w:val="0"/>
          <w:lang w:val="en-US" w:eastAsia="ru-RU"/>
        </w:rPr>
        <w:t>incidența</w:t>
      </w:r>
      <w:proofErr w:type="spellEnd"/>
      <w:r w:rsidRPr="00A27FEF">
        <w:rPr>
          <w:b/>
          <w:noProof w:val="0"/>
          <w:lang w:val="en-US" w:eastAsia="ru-RU"/>
        </w:rPr>
        <w:t xml:space="preserve"> </w:t>
      </w:r>
      <w:proofErr w:type="spellStart"/>
      <w:r w:rsidRPr="00A27FEF">
        <w:rPr>
          <w:b/>
          <w:noProof w:val="0"/>
          <w:lang w:val="en-US" w:eastAsia="ru-RU"/>
        </w:rPr>
        <w:t>Acordului</w:t>
      </w:r>
      <w:proofErr w:type="spellEnd"/>
      <w:r w:rsidRPr="00A27FEF">
        <w:rPr>
          <w:b/>
          <w:noProof w:val="0"/>
          <w:lang w:val="en-US" w:eastAsia="ru-RU"/>
        </w:rPr>
        <w:t xml:space="preserve"> </w:t>
      </w:r>
      <w:proofErr w:type="spellStart"/>
      <w:r w:rsidRPr="00A27FEF">
        <w:rPr>
          <w:b/>
          <w:noProof w:val="0"/>
          <w:lang w:val="en-US" w:eastAsia="ru-RU"/>
        </w:rPr>
        <w:t>privind</w:t>
      </w:r>
      <w:proofErr w:type="spellEnd"/>
      <w:r w:rsidRPr="00A27FEF">
        <w:rPr>
          <w:b/>
          <w:noProof w:val="0"/>
          <w:lang w:val="en-US" w:eastAsia="ru-RU"/>
        </w:rPr>
        <w:t xml:space="preserve"> </w:t>
      </w:r>
      <w:proofErr w:type="spellStart"/>
      <w:r w:rsidRPr="00A27FEF">
        <w:rPr>
          <w:b/>
          <w:noProof w:val="0"/>
          <w:lang w:val="en-US" w:eastAsia="ru-RU"/>
        </w:rPr>
        <w:t>achizițiile</w:t>
      </w:r>
      <w:proofErr w:type="spellEnd"/>
      <w:r w:rsidRPr="00A27FEF">
        <w:rPr>
          <w:b/>
          <w:noProof w:val="0"/>
          <w:lang w:val="en-US" w:eastAsia="ru-RU"/>
        </w:rPr>
        <w:t xml:space="preserve"> </w:t>
      </w:r>
      <w:proofErr w:type="spellStart"/>
      <w:r w:rsidRPr="00A27FEF">
        <w:rPr>
          <w:b/>
          <w:noProof w:val="0"/>
          <w:lang w:val="en-US" w:eastAsia="ru-RU"/>
        </w:rPr>
        <w:t>guvernamentale</w:t>
      </w:r>
      <w:proofErr w:type="spellEnd"/>
      <w:r w:rsidRPr="00A27FEF">
        <w:rPr>
          <w:b/>
          <w:noProof w:val="0"/>
          <w:lang w:val="en-US" w:eastAsia="ru-RU"/>
        </w:rPr>
        <w:t xml:space="preserve"> al </w:t>
      </w:r>
      <w:proofErr w:type="spellStart"/>
      <w:r w:rsidRPr="00A27FEF">
        <w:rPr>
          <w:b/>
          <w:noProof w:val="0"/>
          <w:lang w:val="en-US" w:eastAsia="ru-RU"/>
        </w:rPr>
        <w:t>Organizației</w:t>
      </w:r>
      <w:proofErr w:type="spellEnd"/>
      <w:r w:rsidRPr="00A27FEF">
        <w:rPr>
          <w:b/>
          <w:noProof w:val="0"/>
          <w:lang w:val="en-US" w:eastAsia="ru-RU"/>
        </w:rPr>
        <w:t xml:space="preserve"> Mondiale a </w:t>
      </w:r>
      <w:proofErr w:type="spellStart"/>
      <w:r w:rsidRPr="00A27FEF">
        <w:rPr>
          <w:b/>
          <w:noProof w:val="0"/>
          <w:lang w:val="en-US" w:eastAsia="ru-RU"/>
        </w:rPr>
        <w:t>Comerțului</w:t>
      </w:r>
      <w:proofErr w:type="spellEnd"/>
      <w:r w:rsidRPr="00A27FEF">
        <w:rPr>
          <w:b/>
          <w:noProof w:val="0"/>
          <w:lang w:val="en-US" w:eastAsia="ru-RU"/>
        </w:rPr>
        <w:t xml:space="preserve"> (</w:t>
      </w:r>
      <w:proofErr w:type="spellStart"/>
      <w:r w:rsidRPr="00A27FEF">
        <w:rPr>
          <w:b/>
          <w:noProof w:val="0"/>
          <w:lang w:val="en-US" w:eastAsia="ru-RU"/>
        </w:rPr>
        <w:t>numai</w:t>
      </w:r>
      <w:proofErr w:type="spellEnd"/>
      <w:r w:rsidRPr="00A27FEF">
        <w:rPr>
          <w:b/>
          <w:noProof w:val="0"/>
          <w:lang w:val="en-US" w:eastAsia="ru-RU"/>
        </w:rPr>
        <w:t xml:space="preserve"> </w:t>
      </w:r>
      <w:proofErr w:type="spellStart"/>
      <w:r w:rsidRPr="00A27FEF">
        <w:rPr>
          <w:b/>
          <w:noProof w:val="0"/>
          <w:lang w:val="en-US" w:eastAsia="ru-RU"/>
        </w:rPr>
        <w:t>în</w:t>
      </w:r>
      <w:proofErr w:type="spellEnd"/>
      <w:r w:rsidRPr="00A27FEF">
        <w:rPr>
          <w:b/>
          <w:noProof w:val="0"/>
          <w:lang w:val="en-US" w:eastAsia="ru-RU"/>
        </w:rPr>
        <w:t xml:space="preserve"> </w:t>
      </w:r>
      <w:proofErr w:type="spellStart"/>
      <w:r w:rsidRPr="00A27FEF">
        <w:rPr>
          <w:b/>
          <w:noProof w:val="0"/>
          <w:lang w:val="en-US" w:eastAsia="ru-RU"/>
        </w:rPr>
        <w:t>cazul</w:t>
      </w:r>
      <w:proofErr w:type="spellEnd"/>
      <w:r w:rsidRPr="00A27FEF">
        <w:rPr>
          <w:b/>
          <w:noProof w:val="0"/>
          <w:lang w:val="en-US" w:eastAsia="ru-RU"/>
        </w:rPr>
        <w:t xml:space="preserve"> </w:t>
      </w:r>
      <w:proofErr w:type="spellStart"/>
      <w:r w:rsidRPr="00A27FEF">
        <w:rPr>
          <w:b/>
          <w:noProof w:val="0"/>
          <w:lang w:val="en-US" w:eastAsia="ru-RU"/>
        </w:rPr>
        <w:t>anunțurilor</w:t>
      </w:r>
      <w:proofErr w:type="spellEnd"/>
      <w:r w:rsidRPr="00A27FEF">
        <w:rPr>
          <w:b/>
          <w:noProof w:val="0"/>
          <w:lang w:val="en-US" w:eastAsia="ru-RU"/>
        </w:rPr>
        <w:t xml:space="preserve"> </w:t>
      </w:r>
      <w:proofErr w:type="spellStart"/>
      <w:r w:rsidRPr="00A27FEF">
        <w:rPr>
          <w:b/>
          <w:noProof w:val="0"/>
          <w:lang w:val="en-US" w:eastAsia="ru-RU"/>
        </w:rPr>
        <w:t>transmise</w:t>
      </w:r>
      <w:proofErr w:type="spellEnd"/>
      <w:r w:rsidRPr="00A27FEF">
        <w:rPr>
          <w:b/>
          <w:noProof w:val="0"/>
          <w:lang w:val="en-US" w:eastAsia="ru-RU"/>
        </w:rPr>
        <w:t xml:space="preserve"> </w:t>
      </w:r>
      <w:proofErr w:type="spellStart"/>
      <w:r w:rsidRPr="00A27FEF">
        <w:rPr>
          <w:b/>
          <w:noProof w:val="0"/>
          <w:lang w:val="en-US" w:eastAsia="ru-RU"/>
        </w:rPr>
        <w:t>spre</w:t>
      </w:r>
      <w:proofErr w:type="spellEnd"/>
      <w:r w:rsidRPr="00A27FEF">
        <w:rPr>
          <w:b/>
          <w:noProof w:val="0"/>
          <w:lang w:val="en-US" w:eastAsia="ru-RU"/>
        </w:rPr>
        <w:t xml:space="preserve"> </w:t>
      </w:r>
      <w:proofErr w:type="spellStart"/>
      <w:r w:rsidRPr="00A27FEF">
        <w:rPr>
          <w:b/>
          <w:noProof w:val="0"/>
          <w:lang w:val="en-US" w:eastAsia="ru-RU"/>
        </w:rPr>
        <w:t>publicare</w:t>
      </w:r>
      <w:proofErr w:type="spellEnd"/>
      <w:r w:rsidRPr="00A27FEF">
        <w:rPr>
          <w:b/>
          <w:noProof w:val="0"/>
          <w:lang w:val="en-US" w:eastAsia="ru-RU"/>
        </w:rPr>
        <w:t xml:space="preserve"> </w:t>
      </w:r>
      <w:proofErr w:type="spellStart"/>
      <w:r w:rsidRPr="00A27FEF">
        <w:rPr>
          <w:b/>
          <w:noProof w:val="0"/>
          <w:lang w:val="en-US" w:eastAsia="ru-RU"/>
        </w:rPr>
        <w:t>în</w:t>
      </w:r>
      <w:proofErr w:type="spellEnd"/>
      <w:r w:rsidRPr="00A27FEF">
        <w:rPr>
          <w:b/>
          <w:noProof w:val="0"/>
          <w:lang w:val="en-US" w:eastAsia="ru-RU"/>
        </w:rPr>
        <w:t xml:space="preserve"> </w:t>
      </w:r>
      <w:proofErr w:type="spellStart"/>
      <w:r w:rsidRPr="00A27FEF">
        <w:rPr>
          <w:b/>
          <w:noProof w:val="0"/>
          <w:lang w:val="en-US" w:eastAsia="ru-RU"/>
        </w:rPr>
        <w:t>Jurnalul</w:t>
      </w:r>
      <w:proofErr w:type="spellEnd"/>
      <w:r w:rsidRPr="00A27FEF">
        <w:rPr>
          <w:b/>
          <w:noProof w:val="0"/>
          <w:lang w:val="en-US" w:eastAsia="ru-RU"/>
        </w:rPr>
        <w:t xml:space="preserve"> </w:t>
      </w:r>
      <w:proofErr w:type="spellStart"/>
      <w:r w:rsidRPr="00A27FEF">
        <w:rPr>
          <w:b/>
          <w:noProof w:val="0"/>
          <w:lang w:val="en-US" w:eastAsia="ru-RU"/>
        </w:rPr>
        <w:t>Oficial</w:t>
      </w:r>
      <w:proofErr w:type="spellEnd"/>
      <w:r w:rsidRPr="00A27FEF">
        <w:rPr>
          <w:b/>
          <w:noProof w:val="0"/>
          <w:lang w:val="en-US" w:eastAsia="ru-RU"/>
        </w:rPr>
        <w:t xml:space="preserve"> al </w:t>
      </w:r>
      <w:proofErr w:type="spellStart"/>
      <w:r w:rsidRPr="00A27FEF">
        <w:rPr>
          <w:b/>
          <w:noProof w:val="0"/>
          <w:lang w:val="en-US" w:eastAsia="ru-RU"/>
        </w:rPr>
        <w:t>Uniunii</w:t>
      </w:r>
      <w:proofErr w:type="spellEnd"/>
      <w:r w:rsidRPr="00A27FEF">
        <w:rPr>
          <w:b/>
          <w:noProof w:val="0"/>
          <w:lang w:val="en-US" w:eastAsia="ru-RU"/>
        </w:rPr>
        <w:t xml:space="preserve"> </w:t>
      </w:r>
      <w:proofErr w:type="spellStart"/>
      <w:r w:rsidRPr="00A27FEF">
        <w:rPr>
          <w:b/>
          <w:noProof w:val="0"/>
          <w:lang w:val="en-US" w:eastAsia="ru-RU"/>
        </w:rPr>
        <w:t>Europene</w:t>
      </w:r>
      <w:proofErr w:type="spellEnd"/>
      <w:r w:rsidRPr="00A27FEF">
        <w:rPr>
          <w:b/>
          <w:noProof w:val="0"/>
          <w:lang w:val="en-US" w:eastAsia="ru-RU"/>
        </w:rPr>
        <w:t xml:space="preserve">): </w:t>
      </w:r>
      <w:r w:rsidRPr="00A27FEF">
        <w:rPr>
          <w:b/>
          <w:noProof w:val="0"/>
          <w:u w:val="single"/>
          <w:lang w:val="en-US" w:eastAsia="ru-RU"/>
        </w:rPr>
        <w:t xml:space="preserve">     nu_________</w:t>
      </w:r>
    </w:p>
    <w:p w14:paraId="0F397C21" w14:textId="77777777" w:rsidR="00A27FEF" w:rsidRPr="00A27FEF" w:rsidRDefault="00A27FEF" w:rsidP="00A27FEF">
      <w:pPr>
        <w:shd w:val="clear" w:color="auto" w:fill="FFFFFF" w:themeFill="background1"/>
        <w:tabs>
          <w:tab w:val="right" w:pos="426"/>
        </w:tabs>
        <w:contextualSpacing/>
        <w:rPr>
          <w:noProof w:val="0"/>
          <w:sz w:val="20"/>
          <w:lang w:val="en-US" w:eastAsia="ru-RU"/>
        </w:rPr>
      </w:pPr>
      <w:r w:rsidRPr="00A27FEF">
        <w:rPr>
          <w:noProof w:val="0"/>
          <w:sz w:val="20"/>
          <w:lang w:val="en-US" w:eastAsia="ru-RU"/>
        </w:rPr>
        <w:tab/>
      </w:r>
      <w:r w:rsidRPr="00A27FEF">
        <w:rPr>
          <w:noProof w:val="0"/>
          <w:sz w:val="20"/>
          <w:lang w:val="en-US" w:eastAsia="ru-RU"/>
        </w:rPr>
        <w:tab/>
      </w:r>
      <w:r w:rsidRPr="00A27FEF">
        <w:rPr>
          <w:noProof w:val="0"/>
          <w:sz w:val="20"/>
          <w:lang w:val="en-US" w:eastAsia="ru-RU"/>
        </w:rPr>
        <w:tab/>
      </w:r>
      <w:r w:rsidRPr="00A27FEF">
        <w:rPr>
          <w:noProof w:val="0"/>
          <w:sz w:val="20"/>
          <w:lang w:val="en-US" w:eastAsia="ru-RU"/>
        </w:rPr>
        <w:tab/>
      </w:r>
      <w:r w:rsidRPr="00A27FEF">
        <w:rPr>
          <w:noProof w:val="0"/>
          <w:sz w:val="20"/>
          <w:lang w:val="en-US" w:eastAsia="ru-RU"/>
        </w:rPr>
        <w:tab/>
        <w:t xml:space="preserve">       (</w:t>
      </w:r>
      <w:proofErr w:type="spellStart"/>
      <w:proofErr w:type="gramStart"/>
      <w:r w:rsidRPr="00A27FEF">
        <w:rPr>
          <w:noProof w:val="0"/>
          <w:sz w:val="20"/>
          <w:lang w:val="en-US" w:eastAsia="ru-RU"/>
        </w:rPr>
        <w:t>se</w:t>
      </w:r>
      <w:proofErr w:type="spellEnd"/>
      <w:proofErr w:type="gramEnd"/>
      <w:r w:rsidRPr="00A27FEF">
        <w:rPr>
          <w:noProof w:val="0"/>
          <w:sz w:val="20"/>
          <w:lang w:val="en-US" w:eastAsia="ru-RU"/>
        </w:rPr>
        <w:t xml:space="preserve"> </w:t>
      </w:r>
      <w:proofErr w:type="spellStart"/>
      <w:r w:rsidRPr="00A27FEF">
        <w:rPr>
          <w:noProof w:val="0"/>
          <w:sz w:val="20"/>
          <w:lang w:val="en-US" w:eastAsia="ru-RU"/>
        </w:rPr>
        <w:t>specifică</w:t>
      </w:r>
      <w:proofErr w:type="spellEnd"/>
      <w:r w:rsidRPr="00A27FEF">
        <w:rPr>
          <w:noProof w:val="0"/>
          <w:sz w:val="20"/>
          <w:lang w:val="en-US" w:eastAsia="ru-RU"/>
        </w:rPr>
        <w:t xml:space="preserve"> da </w:t>
      </w:r>
      <w:proofErr w:type="spellStart"/>
      <w:r w:rsidRPr="00A27FEF">
        <w:rPr>
          <w:noProof w:val="0"/>
          <w:sz w:val="20"/>
          <w:lang w:val="en-US" w:eastAsia="ru-RU"/>
        </w:rPr>
        <w:t>sau</w:t>
      </w:r>
      <w:proofErr w:type="spellEnd"/>
      <w:r w:rsidRPr="00A27FEF">
        <w:rPr>
          <w:noProof w:val="0"/>
          <w:sz w:val="20"/>
          <w:lang w:val="en-US" w:eastAsia="ru-RU"/>
        </w:rPr>
        <w:t xml:space="preserve"> nu)</w:t>
      </w:r>
    </w:p>
    <w:p w14:paraId="2B5BC9E4" w14:textId="77777777" w:rsidR="00A27FEF" w:rsidRPr="00A27FEF" w:rsidRDefault="00A27FEF" w:rsidP="00A27FEF">
      <w:pPr>
        <w:numPr>
          <w:ilvl w:val="0"/>
          <w:numId w:val="23"/>
        </w:numPr>
        <w:shd w:val="clear" w:color="auto" w:fill="FFFFFF" w:themeFill="background1"/>
        <w:tabs>
          <w:tab w:val="right" w:pos="426"/>
        </w:tabs>
        <w:spacing w:before="120"/>
        <w:ind w:left="0" w:firstLine="0"/>
        <w:rPr>
          <w:b/>
          <w:noProof w:val="0"/>
          <w:lang w:val="en-US" w:eastAsia="ru-RU"/>
        </w:rPr>
      </w:pPr>
      <w:r w:rsidRPr="00A27FEF">
        <w:rPr>
          <w:b/>
          <w:noProof w:val="0"/>
          <w:lang w:val="en-US" w:eastAsia="ru-RU"/>
        </w:rPr>
        <w:t xml:space="preserve">Alte </w:t>
      </w:r>
      <w:proofErr w:type="spellStart"/>
      <w:r w:rsidRPr="00A27FEF">
        <w:rPr>
          <w:b/>
          <w:noProof w:val="0"/>
          <w:lang w:val="en-US" w:eastAsia="ru-RU"/>
        </w:rPr>
        <w:t>informații</w:t>
      </w:r>
      <w:proofErr w:type="spellEnd"/>
      <w:r w:rsidRPr="00A27FEF">
        <w:rPr>
          <w:b/>
          <w:noProof w:val="0"/>
          <w:lang w:val="en-US" w:eastAsia="ru-RU"/>
        </w:rPr>
        <w:t xml:space="preserve"> </w:t>
      </w:r>
      <w:proofErr w:type="spellStart"/>
      <w:r w:rsidRPr="00A27FEF">
        <w:rPr>
          <w:b/>
          <w:noProof w:val="0"/>
          <w:lang w:val="en-US" w:eastAsia="ru-RU"/>
        </w:rPr>
        <w:t>relevante</w:t>
      </w:r>
      <w:proofErr w:type="spellEnd"/>
      <w:r w:rsidRPr="00A27FEF">
        <w:rPr>
          <w:b/>
          <w:noProof w:val="0"/>
          <w:lang w:val="en-US" w:eastAsia="ru-RU"/>
        </w:rPr>
        <w:t>:</w:t>
      </w:r>
      <w:r w:rsidRPr="00A27FEF">
        <w:rPr>
          <w:b/>
          <w:noProof w:val="0"/>
          <w:u w:val="single"/>
          <w:lang w:val="en-US" w:eastAsia="ru-RU"/>
        </w:rPr>
        <w:t xml:space="preserve">     nu_________</w:t>
      </w:r>
    </w:p>
    <w:p w14:paraId="7B5D09BD" w14:textId="77777777" w:rsidR="00A27FEF" w:rsidRPr="00A27FEF" w:rsidRDefault="00A27FEF" w:rsidP="00A27FEF">
      <w:pPr>
        <w:shd w:val="clear" w:color="auto" w:fill="FFFFFF" w:themeFill="background1"/>
        <w:spacing w:before="120" w:after="120"/>
        <w:rPr>
          <w:b/>
          <w:noProof w:val="0"/>
          <w:lang w:val="en-US" w:eastAsia="ru-RU"/>
        </w:rPr>
      </w:pPr>
    </w:p>
    <w:p w14:paraId="3B4B96AA" w14:textId="77777777" w:rsidR="00A27FEF" w:rsidRPr="00A27FEF" w:rsidRDefault="00A27FEF" w:rsidP="00A27FEF">
      <w:pPr>
        <w:shd w:val="clear" w:color="auto" w:fill="FFFFFF" w:themeFill="background1"/>
        <w:spacing w:before="120" w:after="120"/>
        <w:rPr>
          <w:b/>
          <w:noProof w:val="0"/>
          <w:lang w:val="en-US" w:eastAsia="ru-RU"/>
        </w:rPr>
      </w:pPr>
    </w:p>
    <w:p w14:paraId="5DDFCD1A" w14:textId="77777777" w:rsidR="00A27FEF" w:rsidRPr="00A27FEF" w:rsidRDefault="00A27FEF" w:rsidP="00A27FEF">
      <w:pPr>
        <w:spacing w:before="120" w:after="120"/>
        <w:rPr>
          <w:b/>
          <w:bCs/>
          <w:color w:val="000000"/>
          <w:lang w:val="en-US"/>
        </w:rPr>
      </w:pPr>
      <w:proofErr w:type="spellStart"/>
      <w:r w:rsidRPr="00A27FEF">
        <w:rPr>
          <w:b/>
          <w:noProof w:val="0"/>
          <w:lang w:val="en-US"/>
        </w:rPr>
        <w:t>Conducătorul</w:t>
      </w:r>
      <w:proofErr w:type="spellEnd"/>
      <w:r w:rsidRPr="00A27FEF">
        <w:rPr>
          <w:b/>
          <w:noProof w:val="0"/>
          <w:lang w:val="en-US"/>
        </w:rPr>
        <w:t xml:space="preserve"> </w:t>
      </w:r>
      <w:proofErr w:type="spellStart"/>
      <w:r w:rsidRPr="00A27FEF">
        <w:rPr>
          <w:b/>
          <w:noProof w:val="0"/>
          <w:lang w:val="en-US"/>
        </w:rPr>
        <w:t>grupului</w:t>
      </w:r>
      <w:proofErr w:type="spellEnd"/>
      <w:r w:rsidRPr="00A27FEF">
        <w:rPr>
          <w:b/>
          <w:noProof w:val="0"/>
          <w:lang w:val="en-US"/>
        </w:rPr>
        <w:t xml:space="preserve"> de </w:t>
      </w:r>
      <w:proofErr w:type="spellStart"/>
      <w:r w:rsidRPr="00A27FEF">
        <w:rPr>
          <w:b/>
          <w:noProof w:val="0"/>
          <w:lang w:val="en-US"/>
        </w:rPr>
        <w:t>lucru</w:t>
      </w:r>
      <w:proofErr w:type="spellEnd"/>
      <w:r w:rsidRPr="00A27FEF">
        <w:rPr>
          <w:b/>
          <w:noProof w:val="0"/>
          <w:lang w:val="en-US"/>
        </w:rPr>
        <w:t xml:space="preserve">:                                                 </w:t>
      </w:r>
    </w:p>
    <w:p w14:paraId="6DCC3403" w14:textId="77777777" w:rsidR="00A27FEF" w:rsidRPr="00A27FEF" w:rsidRDefault="00A27FEF" w:rsidP="00A27FEF">
      <w:pPr>
        <w:tabs>
          <w:tab w:val="decimal" w:pos="8364"/>
        </w:tabs>
        <w:spacing w:line="276" w:lineRule="auto"/>
        <w:ind w:right="-144"/>
        <w:jc w:val="center"/>
        <w:rPr>
          <w:b/>
          <w:bCs/>
          <w:color w:val="000000"/>
          <w:lang w:val="en-US"/>
        </w:rPr>
      </w:pPr>
    </w:p>
    <w:p w14:paraId="4DF44190" w14:textId="77777777" w:rsidR="00A27FEF" w:rsidRPr="00A27FEF" w:rsidRDefault="00A27FEF" w:rsidP="00A27FEF">
      <w:pPr>
        <w:spacing w:before="120" w:after="120"/>
        <w:rPr>
          <w:b/>
          <w:noProof w:val="0"/>
          <w:lang w:val="en-US" w:eastAsia="ru-RU"/>
        </w:rPr>
      </w:pPr>
      <w:proofErr w:type="gramStart"/>
      <w:r w:rsidRPr="00A27FEF">
        <w:rPr>
          <w:b/>
          <w:noProof w:val="0"/>
          <w:sz w:val="28"/>
          <w:szCs w:val="28"/>
          <w:lang w:val="en-US" w:eastAsia="ru-RU"/>
        </w:rPr>
        <w:t>Primaria  s.</w:t>
      </w:r>
      <w:proofErr w:type="gramEnd"/>
      <w:r w:rsidRPr="00A27FEF">
        <w:rPr>
          <w:b/>
          <w:noProof w:val="0"/>
          <w:sz w:val="28"/>
          <w:szCs w:val="28"/>
          <w:lang w:val="en-US" w:eastAsia="ru-RU"/>
        </w:rPr>
        <w:t xml:space="preserve"> Corten                                                    Stepan   </w:t>
      </w:r>
      <w:proofErr w:type="spellStart"/>
      <w:r w:rsidRPr="00A27FEF">
        <w:rPr>
          <w:b/>
          <w:noProof w:val="0"/>
          <w:sz w:val="28"/>
          <w:szCs w:val="28"/>
          <w:lang w:val="en-US" w:eastAsia="ru-RU"/>
        </w:rPr>
        <w:t>Tanurcov</w:t>
      </w:r>
      <w:proofErr w:type="spellEnd"/>
    </w:p>
    <w:p w14:paraId="2E840F80" w14:textId="77777777" w:rsidR="00A27FEF" w:rsidRPr="00A27FEF" w:rsidRDefault="00A27FEF" w:rsidP="00A27FEF">
      <w:pPr>
        <w:spacing w:before="120" w:after="120"/>
        <w:rPr>
          <w:b/>
          <w:noProof w:val="0"/>
          <w:lang w:val="en-US" w:eastAsia="ru-RU"/>
        </w:rPr>
      </w:pPr>
      <w:r w:rsidRPr="00A27FEF">
        <w:rPr>
          <w:b/>
          <w:noProof w:val="0"/>
          <w:lang w:val="en-US" w:eastAsia="ru-RU"/>
        </w:rPr>
        <w:t xml:space="preserve"> L.Ș.</w:t>
      </w: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75AD3AF" w14:textId="77777777" w:rsidR="000A7B55" w:rsidRDefault="000A7B55" w:rsidP="00EB2745">
      <w:pPr>
        <w:jc w:val="right"/>
        <w:rPr>
          <w:noProof w:val="0"/>
          <w:lang w:val="en-US"/>
        </w:rPr>
      </w:pPr>
    </w:p>
    <w:p w14:paraId="78E08787" w14:textId="77777777" w:rsidR="000A7B55" w:rsidRDefault="000A7B55" w:rsidP="00EB2745">
      <w:pPr>
        <w:jc w:val="right"/>
        <w:rPr>
          <w:noProof w:val="0"/>
          <w:lang w:val="en-US"/>
        </w:rPr>
      </w:pPr>
    </w:p>
    <w:p w14:paraId="472DCFAC" w14:textId="77777777" w:rsidR="000A7B55" w:rsidRDefault="000A7B55" w:rsidP="00EB2745">
      <w:pPr>
        <w:jc w:val="right"/>
        <w:rPr>
          <w:noProof w:val="0"/>
          <w:lang w:val="en-US"/>
        </w:rPr>
      </w:pPr>
    </w:p>
    <w:p w14:paraId="14BA2CAF" w14:textId="77777777" w:rsidR="000A7B55" w:rsidRPr="000A7B55" w:rsidRDefault="000A7B55" w:rsidP="000A7B55">
      <w:pPr>
        <w:autoSpaceDE w:val="0"/>
        <w:autoSpaceDN w:val="0"/>
        <w:ind w:right="567"/>
        <w:jc w:val="center"/>
        <w:rPr>
          <w:b/>
          <w:bCs/>
          <w:noProof w:val="0"/>
          <w:sz w:val="28"/>
          <w:szCs w:val="28"/>
          <w:lang w:val="en-US" w:eastAsia="ru-RU"/>
        </w:rPr>
      </w:pPr>
    </w:p>
    <w:p w14:paraId="4550E681" w14:textId="77777777" w:rsidR="000A7B55" w:rsidRPr="000A7B55" w:rsidRDefault="000A7B55" w:rsidP="000A7B55">
      <w:pPr>
        <w:autoSpaceDE w:val="0"/>
        <w:autoSpaceDN w:val="0"/>
        <w:ind w:right="567"/>
        <w:jc w:val="center"/>
        <w:rPr>
          <w:b/>
          <w:bCs/>
          <w:noProof w:val="0"/>
          <w:sz w:val="28"/>
          <w:szCs w:val="28"/>
          <w:lang w:val="en-US" w:eastAsia="ru-RU"/>
        </w:rPr>
      </w:pPr>
    </w:p>
    <w:p w14:paraId="4BA7ADCB" w14:textId="0066E0AB" w:rsidR="000A7B55" w:rsidRPr="000A7B55" w:rsidRDefault="000A7B55" w:rsidP="000A7B55">
      <w:pPr>
        <w:autoSpaceDE w:val="0"/>
        <w:autoSpaceDN w:val="0"/>
        <w:ind w:right="567"/>
        <w:jc w:val="center"/>
        <w:rPr>
          <w:b/>
          <w:bCs/>
          <w:noProof w:val="0"/>
          <w:sz w:val="28"/>
          <w:szCs w:val="28"/>
          <w:lang w:val="en-US" w:eastAsia="ru-RU"/>
        </w:rPr>
      </w:pPr>
    </w:p>
    <w:p w14:paraId="7AC310CC" w14:textId="77777777" w:rsidR="000A7B55" w:rsidRPr="000A7B55" w:rsidRDefault="000A7B55" w:rsidP="000A7B55">
      <w:pPr>
        <w:autoSpaceDE w:val="0"/>
        <w:autoSpaceDN w:val="0"/>
        <w:ind w:right="567"/>
        <w:jc w:val="center"/>
        <w:rPr>
          <w:b/>
          <w:bCs/>
          <w:noProof w:val="0"/>
          <w:sz w:val="28"/>
          <w:szCs w:val="28"/>
          <w:lang w:val="en-US" w:eastAsia="ru-RU"/>
        </w:rPr>
      </w:pPr>
    </w:p>
    <w:p w14:paraId="21A0A90C" w14:textId="77777777" w:rsidR="000A7B55" w:rsidRPr="000A7B55" w:rsidRDefault="000A7B55" w:rsidP="000A7B55">
      <w:pPr>
        <w:autoSpaceDE w:val="0"/>
        <w:autoSpaceDN w:val="0"/>
        <w:ind w:right="567"/>
        <w:jc w:val="center"/>
        <w:rPr>
          <w:b/>
          <w:bCs/>
          <w:noProof w:val="0"/>
          <w:sz w:val="28"/>
          <w:szCs w:val="28"/>
          <w:lang w:val="en-US" w:eastAsia="ru-RU"/>
        </w:rPr>
      </w:pPr>
    </w:p>
    <w:p w14:paraId="2B81F77E" w14:textId="3FC2657D" w:rsidR="000A7B55" w:rsidRPr="000A7B55" w:rsidRDefault="000A7B55" w:rsidP="000A7B55">
      <w:pPr>
        <w:autoSpaceDE w:val="0"/>
        <w:autoSpaceDN w:val="0"/>
        <w:ind w:right="567"/>
        <w:jc w:val="center"/>
        <w:rPr>
          <w:b/>
          <w:bCs/>
          <w:noProof w:val="0"/>
          <w:sz w:val="28"/>
          <w:szCs w:val="28"/>
          <w:lang w:val="en-US" w:eastAsia="ru-RU"/>
        </w:rPr>
      </w:pPr>
    </w:p>
    <w:p w14:paraId="34007737" w14:textId="77777777" w:rsidR="000A7B55" w:rsidRPr="000A7B55" w:rsidRDefault="000A7B55" w:rsidP="000A7B55">
      <w:pPr>
        <w:autoSpaceDE w:val="0"/>
        <w:autoSpaceDN w:val="0"/>
        <w:ind w:right="567"/>
        <w:jc w:val="center"/>
        <w:rPr>
          <w:b/>
          <w:bCs/>
          <w:noProof w:val="0"/>
          <w:sz w:val="28"/>
          <w:szCs w:val="28"/>
          <w:lang w:val="en-US" w:eastAsia="ru-RU"/>
        </w:rPr>
      </w:pPr>
    </w:p>
    <w:p w14:paraId="0419E646" w14:textId="1029341B" w:rsidR="000A7B55" w:rsidRPr="000A7B55" w:rsidRDefault="000A7B55" w:rsidP="000A7B55">
      <w:pPr>
        <w:autoSpaceDE w:val="0"/>
        <w:autoSpaceDN w:val="0"/>
        <w:ind w:right="567"/>
        <w:jc w:val="center"/>
        <w:rPr>
          <w:b/>
          <w:bCs/>
          <w:noProof w:val="0"/>
          <w:sz w:val="28"/>
          <w:szCs w:val="28"/>
          <w:lang w:val="en-US" w:eastAsia="ru-RU"/>
        </w:rPr>
      </w:pPr>
    </w:p>
    <w:p w14:paraId="53950AD3" w14:textId="77777777" w:rsidR="000A7B55" w:rsidRPr="000A7B55" w:rsidRDefault="000A7B55" w:rsidP="000A7B55">
      <w:pPr>
        <w:autoSpaceDE w:val="0"/>
        <w:autoSpaceDN w:val="0"/>
        <w:ind w:right="567"/>
        <w:jc w:val="center"/>
        <w:rPr>
          <w:b/>
          <w:bCs/>
          <w:noProof w:val="0"/>
          <w:sz w:val="28"/>
          <w:szCs w:val="28"/>
          <w:lang w:val="en-US" w:eastAsia="ru-RU"/>
        </w:rPr>
      </w:pPr>
    </w:p>
    <w:p w14:paraId="17CD27AE" w14:textId="3837A3B3" w:rsidR="000A7B55" w:rsidRPr="000A7B55" w:rsidRDefault="000A7B55" w:rsidP="000A7B55">
      <w:pPr>
        <w:autoSpaceDE w:val="0"/>
        <w:autoSpaceDN w:val="0"/>
        <w:ind w:right="567"/>
        <w:jc w:val="center"/>
        <w:rPr>
          <w:b/>
          <w:bCs/>
          <w:noProof w:val="0"/>
          <w:sz w:val="28"/>
          <w:szCs w:val="28"/>
          <w:lang w:val="en-US" w:eastAsia="ru-RU"/>
        </w:rPr>
      </w:pPr>
    </w:p>
    <w:p w14:paraId="34780EAF" w14:textId="77777777" w:rsidR="000A7B55" w:rsidRPr="000A7B55" w:rsidRDefault="000A7B55" w:rsidP="000A7B55">
      <w:pPr>
        <w:autoSpaceDE w:val="0"/>
        <w:autoSpaceDN w:val="0"/>
        <w:ind w:right="567"/>
        <w:jc w:val="center"/>
        <w:rPr>
          <w:b/>
          <w:bCs/>
          <w:noProof w:val="0"/>
          <w:sz w:val="28"/>
          <w:szCs w:val="28"/>
          <w:lang w:val="en-US" w:eastAsia="ru-RU"/>
        </w:rPr>
      </w:pPr>
    </w:p>
    <w:p w14:paraId="0C3253C0" w14:textId="3BF85B6C" w:rsidR="000A7B55" w:rsidRPr="000A7B55" w:rsidRDefault="000A7B55" w:rsidP="000A7B55">
      <w:pPr>
        <w:autoSpaceDE w:val="0"/>
        <w:autoSpaceDN w:val="0"/>
        <w:ind w:right="567"/>
        <w:jc w:val="center"/>
        <w:rPr>
          <w:b/>
          <w:bCs/>
          <w:noProof w:val="0"/>
          <w:sz w:val="28"/>
          <w:szCs w:val="28"/>
          <w:lang w:val="en-US" w:eastAsia="ru-RU"/>
        </w:rPr>
      </w:pPr>
    </w:p>
    <w:p w14:paraId="01C3B283" w14:textId="77777777" w:rsidR="000A7B55" w:rsidRPr="000A7B55" w:rsidRDefault="000A7B55" w:rsidP="000A7B55">
      <w:pPr>
        <w:autoSpaceDE w:val="0"/>
        <w:autoSpaceDN w:val="0"/>
        <w:ind w:right="567"/>
        <w:jc w:val="center"/>
        <w:rPr>
          <w:b/>
          <w:bCs/>
          <w:noProof w:val="0"/>
          <w:sz w:val="28"/>
          <w:szCs w:val="28"/>
          <w:lang w:val="en-US" w:eastAsia="ru-RU"/>
        </w:rPr>
      </w:pPr>
    </w:p>
    <w:p w14:paraId="20B73537" w14:textId="7306820A" w:rsidR="000A7B55" w:rsidRPr="000A7B55" w:rsidRDefault="000A7B55" w:rsidP="000A7B55">
      <w:pPr>
        <w:tabs>
          <w:tab w:val="left" w:pos="4786"/>
          <w:tab w:val="left" w:pos="9781"/>
        </w:tabs>
        <w:autoSpaceDE w:val="0"/>
        <w:autoSpaceDN w:val="0"/>
        <w:rPr>
          <w:noProof w:val="0"/>
          <w:sz w:val="22"/>
          <w:szCs w:val="22"/>
          <w:u w:val="single"/>
          <w:lang w:val="en-US" w:eastAsia="ru-RU"/>
        </w:rPr>
      </w:pPr>
    </w:p>
    <w:p w14:paraId="211672C7" w14:textId="754B09F3" w:rsidR="000A7B55" w:rsidRPr="000A7B55" w:rsidRDefault="000A7B55" w:rsidP="000A7B55">
      <w:pPr>
        <w:shd w:val="clear" w:color="auto" w:fill="FFFFFF" w:themeFill="background1"/>
        <w:tabs>
          <w:tab w:val="right" w:pos="426"/>
        </w:tabs>
        <w:ind w:left="720"/>
        <w:rPr>
          <w:noProof w:val="0"/>
          <w:lang w:val="en-US"/>
        </w:rPr>
      </w:pPr>
      <w:proofErr w:type="spellStart"/>
      <w:r w:rsidRPr="000A7B55">
        <w:rPr>
          <w:noProof w:val="0"/>
          <w:lang w:val="en-US"/>
        </w:rPr>
        <w:t>ntractulesteîmpărțit</w:t>
      </w:r>
      <w:proofErr w:type="spellEnd"/>
      <w:r w:rsidRPr="000A7B55">
        <w:rPr>
          <w:noProof w:val="0"/>
          <w:lang w:val="en-US"/>
        </w:rPr>
        <w:t xml:space="preserve"> pe </w:t>
      </w:r>
      <w:proofErr w:type="spellStart"/>
      <w:r w:rsidRPr="000A7B55">
        <w:rPr>
          <w:noProof w:val="0"/>
          <w:lang w:val="en-US"/>
        </w:rPr>
        <w:t>loturi</w:t>
      </w:r>
      <w:proofErr w:type="spellEnd"/>
      <w:r w:rsidRPr="000A7B55">
        <w:rPr>
          <w:noProof w:val="0"/>
          <w:lang w:val="en-US"/>
        </w:rPr>
        <w:t xml:space="preserve">, un operator economic </w:t>
      </w:r>
      <w:proofErr w:type="spellStart"/>
      <w:r w:rsidRPr="000A7B55">
        <w:rPr>
          <w:noProof w:val="0"/>
          <w:lang w:val="en-US"/>
        </w:rPr>
        <w:t>poatedepune</w:t>
      </w:r>
      <w:proofErr w:type="spellEnd"/>
      <w:r w:rsidRPr="000A7B55">
        <w:rPr>
          <w:noProof w:val="0"/>
          <w:lang w:val="en-US"/>
        </w:rPr>
        <w:t xml:space="preserve"> </w:t>
      </w:r>
    </w:p>
    <w:p w14:paraId="59640C0E" w14:textId="77777777" w:rsidR="000A7B55" w:rsidRDefault="000A7B55" w:rsidP="00EB2745">
      <w:pPr>
        <w:jc w:val="right"/>
        <w:rPr>
          <w:noProof w:val="0"/>
          <w:lang w:val="en-US"/>
        </w:rPr>
      </w:pPr>
    </w:p>
    <w:p w14:paraId="0FCE3EF6" w14:textId="77777777" w:rsidR="00B66DE4" w:rsidRPr="00B66DE4" w:rsidRDefault="00B66DE4" w:rsidP="00B66DE4">
      <w:pPr>
        <w:tabs>
          <w:tab w:val="decimal" w:pos="8364"/>
        </w:tabs>
        <w:spacing w:line="276" w:lineRule="auto"/>
        <w:ind w:right="-144"/>
        <w:jc w:val="center"/>
        <w:rPr>
          <w:b/>
          <w:bCs/>
          <w:color w:val="000000"/>
          <w:lang w:val="en-US"/>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A461D">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A461D">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A461D">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A461D">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lastRenderedPageBreak/>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A461D">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A461D">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A461D">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A461D">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A461D">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A461D">
      <w:pPr>
        <w:numPr>
          <w:ilvl w:val="0"/>
          <w:numId w:val="28"/>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A461D">
      <w:pPr>
        <w:numPr>
          <w:ilvl w:val="0"/>
          <w:numId w:val="28"/>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A461D">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A461D">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A461D">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A461D">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A461D">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lastRenderedPageBreak/>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lastRenderedPageBreak/>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A461D">
      <w:pPr>
        <w:numPr>
          <w:ilvl w:val="0"/>
          <w:numId w:val="25"/>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A461D">
      <w:pPr>
        <w:numPr>
          <w:ilvl w:val="0"/>
          <w:numId w:val="25"/>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A461D">
      <w:pPr>
        <w:numPr>
          <w:ilvl w:val="0"/>
          <w:numId w:val="25"/>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A461D">
      <w:pPr>
        <w:numPr>
          <w:ilvl w:val="0"/>
          <w:numId w:val="25"/>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7238DB">
              <w:fldChar w:fldCharType="begin"/>
            </w:r>
            <w:r w:rsidR="007238DB">
              <w:instrText xml:space="preserve"> HYPERLINK "http://www.mtender.gov.md" </w:instrText>
            </w:r>
            <w:r w:rsidR="007238DB">
              <w:fldChar w:fldCharType="separate"/>
            </w:r>
            <w:r w:rsidRPr="00FF430B">
              <w:rPr>
                <w:i/>
                <w:noProof w:val="0"/>
                <w:color w:val="0000FF"/>
                <w:u w:val="single"/>
                <w:lang w:val="ro-MD" w:eastAsia="ro-RO"/>
              </w:rPr>
              <w:t>www.mtender.gov.md</w:t>
            </w:r>
            <w:r w:rsidR="007238DB">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lastRenderedPageBreak/>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A461D">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A461D">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lastRenderedPageBreak/>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A461D">
      <w:pPr>
        <w:numPr>
          <w:ilvl w:val="0"/>
          <w:numId w:val="26"/>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lastRenderedPageBreak/>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05A6EBE2" w14:textId="2BB72903" w:rsidR="00BA7FF4" w:rsidRPr="00FF430B" w:rsidRDefault="00BA7FF4" w:rsidP="00BA7FF4">
      <w:pPr>
        <w:jc w:val="right"/>
        <w:rPr>
          <w:noProof w:val="0"/>
          <w:sz w:val="22"/>
          <w:szCs w:val="22"/>
          <w:lang w:val="ro-MD"/>
        </w:rPr>
      </w:pPr>
      <w:r w:rsidRPr="00FF430B">
        <w:rPr>
          <w:noProof w:val="0"/>
          <w:lang w:val="ro-MD"/>
        </w:rPr>
        <w:t>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(semnătura autorizată)</w:t>
      </w: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 xml:space="preserve">experienţa similară, cu referire în mod special la suprafeţe sau volume fizice ale principalelor capacităţişi categorii de lucrări prevăzute în contracte </w:t>
      </w:r>
      <w:r w:rsidRPr="00FF430B">
        <w:rPr>
          <w:rFonts w:ascii="Times New Roman" w:hAnsi="Times New Roman"/>
          <w:szCs w:val="24"/>
          <w:lang w:val="ro-MD"/>
        </w:rPr>
        <w:lastRenderedPageBreak/>
        <w:t>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bookmarkStart w:id="59"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lastRenderedPageBreak/>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lastRenderedPageBreak/>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lastRenderedPageBreak/>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w:t>
      </w:r>
      <w:r w:rsidRPr="00FF430B">
        <w:rPr>
          <w:rFonts w:eastAsia="Calibri"/>
          <w:lang w:val="ro-MD"/>
        </w:rPr>
        <w:lastRenderedPageBreak/>
        <w:t xml:space="preserve">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lastRenderedPageBreak/>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A461D">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029015FF"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CE05C4" w:rsidRPr="00CE05C4">
        <w:rPr>
          <w:rFonts w:eastAsia="PMingLiU"/>
          <w:lang w:val="en-US" w:eastAsia="zh-CN"/>
        </w:rPr>
        <w:t xml:space="preserve"> </w:t>
      </w:r>
      <w:r w:rsidR="00EB04ED">
        <w:rPr>
          <w:rFonts w:eastAsia="PMingLiU"/>
          <w:lang w:val="en-US" w:eastAsia="zh-CN"/>
        </w:rPr>
        <w:t>6</w:t>
      </w:r>
      <w:r w:rsidR="00F366C7" w:rsidRPr="00FF430B">
        <w:rPr>
          <w:b/>
          <w:u w:val="single"/>
          <w:lang w:val="ro-MD"/>
        </w:rPr>
        <w:t xml:space="preserve"> luni  </w:t>
      </w:r>
      <w:r w:rsidR="00CE05C4" w:rsidRPr="00CE05C4">
        <w:rPr>
          <w:b/>
          <w:u w:val="single"/>
          <w:lang w:val="en-US"/>
        </w:rPr>
        <w:t xml:space="preserve">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lastRenderedPageBreak/>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lastRenderedPageBreak/>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5DBC771" w:rsidR="00AA7E9A" w:rsidRDefault="00AA7E9A" w:rsidP="009E2657">
      <w:pPr>
        <w:pStyle w:val="a7"/>
        <w:tabs>
          <w:tab w:val="left" w:pos="567"/>
        </w:tabs>
        <w:rPr>
          <w:rFonts w:ascii="Times New Roman" w:hAnsi="Times New Roman"/>
          <w:i/>
          <w:lang w:val="en-US"/>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r w:rsidR="00CE05C4" w:rsidRPr="00CE05C4">
        <w:rPr>
          <w:rFonts w:ascii="Times New Roman" w:hAnsi="Times New Roman"/>
          <w:i/>
          <w:lang w:val="en-US"/>
        </w:rPr>
        <w:t xml:space="preserve">   </w:t>
      </w: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lastRenderedPageBreak/>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41DCEED7" w:rsidR="001F7AEE" w:rsidRDefault="001F7AEE" w:rsidP="000C5DFB">
      <w:pPr>
        <w:jc w:val="right"/>
        <w:rPr>
          <w:noProof w:val="0"/>
          <w:lang w:val="ro-MD"/>
        </w:rPr>
      </w:pPr>
    </w:p>
    <w:p w14:paraId="53C396A1" w14:textId="1176873E" w:rsidR="004E55FA" w:rsidRDefault="004E55FA" w:rsidP="000C5DFB">
      <w:pPr>
        <w:jc w:val="right"/>
        <w:rPr>
          <w:noProof w:val="0"/>
          <w:lang w:val="ro-MD"/>
        </w:rPr>
      </w:pPr>
    </w:p>
    <w:p w14:paraId="0B2F0675" w14:textId="26175B12" w:rsidR="004E55FA" w:rsidRDefault="004E55FA" w:rsidP="000C5DFB">
      <w:pPr>
        <w:jc w:val="right"/>
        <w:rPr>
          <w:noProof w:val="0"/>
          <w:lang w:val="ro-MD"/>
        </w:rPr>
      </w:pPr>
    </w:p>
    <w:p w14:paraId="690D8D97" w14:textId="47FDC1B5" w:rsidR="004E55FA" w:rsidRDefault="004E55FA" w:rsidP="000C5DFB">
      <w:pPr>
        <w:jc w:val="right"/>
        <w:rPr>
          <w:noProof w:val="0"/>
          <w:lang w:val="ro-MD"/>
        </w:rPr>
      </w:pPr>
    </w:p>
    <w:p w14:paraId="6CFD0D26" w14:textId="42EE6730" w:rsidR="004E55FA" w:rsidRDefault="004E55FA" w:rsidP="000C5DFB">
      <w:pPr>
        <w:jc w:val="right"/>
        <w:rPr>
          <w:noProof w:val="0"/>
          <w:lang w:val="ro-MD"/>
        </w:rPr>
      </w:pPr>
    </w:p>
    <w:p w14:paraId="4EF963FE" w14:textId="507DF305" w:rsidR="004E55FA" w:rsidRDefault="004E55FA" w:rsidP="000C5DFB">
      <w:pPr>
        <w:jc w:val="right"/>
        <w:rPr>
          <w:noProof w:val="0"/>
          <w:lang w:val="ro-MD"/>
        </w:rPr>
      </w:pPr>
    </w:p>
    <w:p w14:paraId="0AE0E84D" w14:textId="713C9182" w:rsidR="004E55FA" w:rsidRDefault="004E55FA" w:rsidP="000C5DFB">
      <w:pPr>
        <w:jc w:val="right"/>
        <w:rPr>
          <w:noProof w:val="0"/>
          <w:lang w:val="ro-MD"/>
        </w:rPr>
      </w:pPr>
    </w:p>
    <w:p w14:paraId="3BA729A1" w14:textId="16F4D3A4" w:rsidR="004E55FA" w:rsidRDefault="004E55FA" w:rsidP="000C5DFB">
      <w:pPr>
        <w:jc w:val="right"/>
        <w:rPr>
          <w:noProof w:val="0"/>
          <w:lang w:val="ro-MD"/>
        </w:rPr>
      </w:pPr>
    </w:p>
    <w:p w14:paraId="4967FF5D" w14:textId="35BC62E2" w:rsidR="004E55FA" w:rsidRDefault="004E55FA" w:rsidP="000C5DFB">
      <w:pPr>
        <w:jc w:val="right"/>
        <w:rPr>
          <w:noProof w:val="0"/>
          <w:lang w:val="ro-MD"/>
        </w:rPr>
      </w:pPr>
    </w:p>
    <w:p w14:paraId="172A589D" w14:textId="4E9630B6" w:rsidR="004E55FA" w:rsidRDefault="004E55FA" w:rsidP="000C5DFB">
      <w:pPr>
        <w:jc w:val="right"/>
        <w:rPr>
          <w:noProof w:val="0"/>
          <w:lang w:val="ro-MD"/>
        </w:rPr>
      </w:pPr>
    </w:p>
    <w:p w14:paraId="72D7A05D" w14:textId="552FFF5A" w:rsidR="004E55FA" w:rsidRDefault="004E55FA" w:rsidP="000C5DFB">
      <w:pPr>
        <w:jc w:val="right"/>
        <w:rPr>
          <w:noProof w:val="0"/>
          <w:lang w:val="ro-MD"/>
        </w:rPr>
      </w:pPr>
    </w:p>
    <w:p w14:paraId="2D640B5E" w14:textId="7214EFA9" w:rsidR="004E55FA" w:rsidRDefault="004E55FA" w:rsidP="000C5DFB">
      <w:pPr>
        <w:jc w:val="right"/>
        <w:rPr>
          <w:noProof w:val="0"/>
          <w:lang w:val="ro-MD"/>
        </w:rPr>
      </w:pPr>
    </w:p>
    <w:p w14:paraId="283B106B" w14:textId="7CF1B39B" w:rsidR="004E55FA" w:rsidRDefault="004E55FA" w:rsidP="000C5DFB">
      <w:pPr>
        <w:jc w:val="right"/>
        <w:rPr>
          <w:noProof w:val="0"/>
          <w:lang w:val="ro-MD"/>
        </w:rPr>
      </w:pPr>
    </w:p>
    <w:p w14:paraId="5F84403C" w14:textId="6FA1329C" w:rsidR="004E55FA" w:rsidRDefault="004E55FA" w:rsidP="000C5DFB">
      <w:pPr>
        <w:jc w:val="right"/>
        <w:rPr>
          <w:noProof w:val="0"/>
          <w:lang w:val="ro-MD"/>
        </w:rPr>
      </w:pPr>
    </w:p>
    <w:p w14:paraId="161F6B55" w14:textId="4E655BA4" w:rsidR="004E55FA" w:rsidRDefault="004E55FA" w:rsidP="000C5DFB">
      <w:pPr>
        <w:jc w:val="right"/>
        <w:rPr>
          <w:noProof w:val="0"/>
          <w:lang w:val="ro-MD"/>
        </w:rPr>
      </w:pPr>
    </w:p>
    <w:p w14:paraId="21799286" w14:textId="4FF6E064" w:rsidR="004E55FA" w:rsidRDefault="004E55FA" w:rsidP="000C5DFB">
      <w:pPr>
        <w:jc w:val="right"/>
        <w:rPr>
          <w:noProof w:val="0"/>
          <w:lang w:val="ro-MD"/>
        </w:rPr>
      </w:pPr>
    </w:p>
    <w:p w14:paraId="4D0B41A1" w14:textId="77777777" w:rsidR="004E55FA" w:rsidRDefault="004E55FA"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135D94E2" w14:textId="4F3E5125" w:rsidR="00806E2B" w:rsidRPr="00FF430B" w:rsidRDefault="007B392A" w:rsidP="00DB45AB">
      <w:pPr>
        <w:jc w:val="center"/>
        <w:rPr>
          <w:i/>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E482B09" w14:textId="77777777" w:rsidR="008C267F" w:rsidRPr="008C267F" w:rsidRDefault="00460653" w:rsidP="008C267F">
            <w:pPr>
              <w:shd w:val="clear" w:color="auto" w:fill="FFFFFF" w:themeFill="background1"/>
              <w:spacing w:before="120"/>
              <w:rPr>
                <w:noProof w:val="0"/>
                <w:sz w:val="20"/>
                <w:lang w:val="ru-RU" w:eastAsia="ru-RU"/>
              </w:rPr>
            </w:pPr>
            <w:r w:rsidRPr="00FF430B">
              <w:rPr>
                <w:b/>
                <w:lang w:val="ro-MD"/>
              </w:rPr>
              <w:t>privind achiziţia prin</w:t>
            </w:r>
            <w:r w:rsidR="00112F50" w:rsidRPr="00FF430B">
              <w:rPr>
                <w:b/>
                <w:lang w:val="ro-MD"/>
              </w:rPr>
              <w:softHyphen/>
            </w:r>
            <w:r w:rsidR="00684F2A" w:rsidRPr="000A7B55">
              <w:rPr>
                <w:b/>
                <w:lang w:val="ro-MD"/>
              </w:rPr>
              <w:t xml:space="preserve"> </w:t>
            </w:r>
            <w:r w:rsidR="00684F2A" w:rsidRPr="00A85644">
              <w:rPr>
                <w:sz w:val="20"/>
                <w:lang w:eastAsia="ru-RU"/>
              </w:rPr>
              <w:t xml:space="preserve"> </w:t>
            </w:r>
            <w:r w:rsidR="008C267F">
              <w:rPr>
                <w:sz w:val="20"/>
                <w:lang w:val="ru-RU" w:eastAsia="ru-RU"/>
              </w:rPr>
              <w:t xml:space="preserve"> </w:t>
            </w:r>
            <w:r w:rsidR="008C267F" w:rsidRPr="008C267F">
              <w:rPr>
                <w:b/>
                <w:i/>
                <w:noProof w:val="0"/>
                <w:sz w:val="28"/>
                <w:szCs w:val="28"/>
                <w:u w:val="single"/>
                <w:lang w:val="ru-RU" w:eastAsia="ru-RU"/>
              </w:rPr>
              <w:t xml:space="preserve">Капитальный    ремонт   на  местных   автодорогах   с    устройством  сплошного  покрытия,   асфальтобетонной   смесью   горячим  способом   по     ул. Комсомольская    </w:t>
            </w:r>
            <w:proofErr w:type="gramStart"/>
            <w:r w:rsidR="008C267F" w:rsidRPr="008C267F">
              <w:rPr>
                <w:b/>
                <w:i/>
                <w:noProof w:val="0"/>
                <w:sz w:val="28"/>
                <w:szCs w:val="28"/>
                <w:u w:val="single"/>
                <w:lang w:val="ru-RU" w:eastAsia="ru-RU"/>
              </w:rPr>
              <w:t>от  №</w:t>
            </w:r>
            <w:proofErr w:type="gramEnd"/>
            <w:r w:rsidR="008C267F" w:rsidRPr="008C267F">
              <w:rPr>
                <w:b/>
                <w:i/>
                <w:noProof w:val="0"/>
                <w:sz w:val="28"/>
                <w:szCs w:val="28"/>
                <w:u w:val="single"/>
                <w:lang w:val="ru-RU" w:eastAsia="ru-RU"/>
              </w:rPr>
              <w:t xml:space="preserve">83  до  №131,   ул.  Котовского    в   с.  </w:t>
            </w:r>
            <w:proofErr w:type="spellStart"/>
            <w:r w:rsidR="008C267F" w:rsidRPr="008C267F">
              <w:rPr>
                <w:b/>
                <w:i/>
                <w:noProof w:val="0"/>
                <w:sz w:val="28"/>
                <w:szCs w:val="28"/>
                <w:u w:val="single"/>
                <w:lang w:val="ru-RU" w:eastAsia="ru-RU"/>
              </w:rPr>
              <w:t>Кортен</w:t>
            </w:r>
            <w:proofErr w:type="spellEnd"/>
            <w:r w:rsidR="008C267F" w:rsidRPr="008C267F">
              <w:rPr>
                <w:b/>
                <w:i/>
                <w:noProof w:val="0"/>
                <w:sz w:val="28"/>
                <w:szCs w:val="28"/>
                <w:u w:val="single"/>
                <w:lang w:val="ru-RU" w:eastAsia="ru-RU"/>
              </w:rPr>
              <w:t>, р-</w:t>
            </w:r>
            <w:proofErr w:type="gramStart"/>
            <w:r w:rsidR="008C267F" w:rsidRPr="008C267F">
              <w:rPr>
                <w:b/>
                <w:i/>
                <w:noProof w:val="0"/>
                <w:sz w:val="28"/>
                <w:szCs w:val="28"/>
                <w:u w:val="single"/>
                <w:lang w:val="ru-RU" w:eastAsia="ru-RU"/>
              </w:rPr>
              <w:t>он  Тараклия</w:t>
            </w:r>
            <w:proofErr w:type="gramEnd"/>
            <w:r w:rsidR="008C267F" w:rsidRPr="008C267F">
              <w:rPr>
                <w:b/>
                <w:i/>
                <w:noProof w:val="0"/>
                <w:sz w:val="28"/>
                <w:szCs w:val="28"/>
                <w:u w:val="single"/>
                <w:lang w:val="ru-RU" w:eastAsia="ru-RU"/>
              </w:rPr>
              <w:t>.</w:t>
            </w:r>
            <w:r w:rsidR="008C267F" w:rsidRPr="008C267F">
              <w:rPr>
                <w:noProof w:val="0"/>
                <w:sz w:val="20"/>
                <w:lang w:val="ru-RU" w:eastAsia="ru-RU"/>
              </w:rPr>
              <w:t xml:space="preserve"> </w:t>
            </w:r>
          </w:p>
          <w:p w14:paraId="56D6C5BA" w14:textId="437AA1A6" w:rsidR="00460653" w:rsidRPr="00FF430B" w:rsidRDefault="00684F2A" w:rsidP="00684F2A">
            <w:pPr>
              <w:shd w:val="clear" w:color="auto" w:fill="FFFFFF" w:themeFill="background1"/>
              <w:spacing w:before="120"/>
              <w:rPr>
                <w:b/>
                <w:i/>
                <w:lang w:val="ro-MD"/>
              </w:rPr>
            </w:pPr>
            <w:r>
              <w:rPr>
                <w:sz w:val="20"/>
                <w:lang w:eastAsia="ru-RU"/>
              </w:rPr>
              <w:t xml:space="preserve"> </w:t>
            </w:r>
          </w:p>
          <w:p w14:paraId="086C4CF6" w14:textId="77777777" w:rsidR="00460653" w:rsidRPr="00FF430B" w:rsidRDefault="00460653" w:rsidP="00196AB4">
            <w:pPr>
              <w:jc w:val="both"/>
              <w:rPr>
                <w:b/>
                <w:i/>
                <w:lang w:val="ro-MD"/>
              </w:rPr>
            </w:pPr>
          </w:p>
          <w:p w14:paraId="3DD12B6B" w14:textId="43729F3F"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___”_________20</w:t>
            </w:r>
            <w:r w:rsidR="00DB45AB">
              <w:rPr>
                <w:lang w:val="ro-MD"/>
              </w:rPr>
              <w:t>2</w:t>
            </w:r>
            <w:r w:rsidR="008C267F">
              <w:rPr>
                <w:lang w:val="ru-RU"/>
              </w:rPr>
              <w:t>6</w:t>
            </w:r>
            <w:r w:rsidR="007B392A" w:rsidRPr="00FF430B">
              <w:rPr>
                <w:lang w:val="ro-MD"/>
              </w:rPr>
              <w:t xml:space="preserve">__                                       </w:t>
            </w:r>
            <w:r w:rsidR="0019071C" w:rsidRPr="00FF430B">
              <w:rPr>
                <w:lang w:val="ro-MD"/>
              </w:rPr>
              <w:t xml:space="preserve">                                         </w:t>
            </w:r>
            <w:r w:rsidR="007B392A" w:rsidRPr="00FF430B">
              <w:rPr>
                <w:lang w:val="ro-MD"/>
              </w:rPr>
              <w:t xml:space="preserve"> </w:t>
            </w:r>
            <w:r w:rsidR="00DB45AB">
              <w:rPr>
                <w:lang w:val="ro-MD"/>
              </w:rPr>
              <w:t xml:space="preserve">    </w:t>
            </w:r>
            <w:r w:rsidR="007B392A" w:rsidRPr="00FF430B">
              <w:rPr>
                <w:lang w:val="ro-MD"/>
              </w:rPr>
              <w:t xml:space="preserve"> </w:t>
            </w:r>
            <w:r w:rsidR="00DB45AB" w:rsidRPr="00DB45AB">
              <w:rPr>
                <w:u w:val="single"/>
                <w:lang w:val="ro-MD"/>
              </w:rPr>
              <w:t>s</w:t>
            </w:r>
            <w:r w:rsidR="00DB45AB">
              <w:rPr>
                <w:u w:val="single"/>
                <w:lang w:val="ro-MD"/>
              </w:rPr>
              <w:t>.</w:t>
            </w:r>
            <w:r w:rsidR="00DB45AB" w:rsidRPr="00DB45AB">
              <w:rPr>
                <w:u w:val="single"/>
                <w:lang w:val="ro-MD"/>
              </w:rPr>
              <w:t>Corten</w:t>
            </w:r>
            <w:r w:rsidR="00460653" w:rsidRPr="00FF430B">
              <w:rPr>
                <w:lang w:val="ro-MD"/>
              </w:rPr>
              <w:t>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667D35FE" w14:textId="3562F4AC" w:rsidR="00460653" w:rsidRPr="00FF430B" w:rsidRDefault="00460653" w:rsidP="000A781F">
            <w:pPr>
              <w:pStyle w:val="af2"/>
              <w:tabs>
                <w:tab w:val="left" w:pos="567"/>
                <w:tab w:val="right" w:pos="9531"/>
              </w:tabs>
              <w:ind w:firstLine="0"/>
              <w:rPr>
                <w:sz w:val="20"/>
                <w:szCs w:val="20"/>
                <w:lang w:val="ro-MD"/>
              </w:rPr>
            </w:pPr>
            <w:r w:rsidRPr="00FF430B">
              <w:rPr>
                <w:lang w:val="ro-MD"/>
              </w:rPr>
              <w:t>Prezentul contract este încheiat în urma procedurii de achiziție nr. ________________ din data___________________,între</w:t>
            </w:r>
            <w:r w:rsidR="000A781F">
              <w:rPr>
                <w:lang w:val="ro-MD"/>
              </w:rPr>
              <w:t xml:space="preserve"> </w:t>
            </w:r>
            <w:r w:rsidR="00DB45AB" w:rsidRPr="000A781F">
              <w:rPr>
                <w:b/>
                <w:bCs/>
                <w:lang w:val="ro-MD"/>
              </w:rPr>
              <w:t xml:space="preserve">Primaria </w:t>
            </w:r>
            <w:r w:rsidR="000A781F" w:rsidRPr="000A781F">
              <w:rPr>
                <w:b/>
                <w:bCs/>
                <w:lang w:val="ro-MD"/>
              </w:rPr>
              <w:t>s.Corten</w:t>
            </w:r>
            <w:r w:rsidR="00DB45AB" w:rsidRPr="000A781F">
              <w:rPr>
                <w:lang w:val="en-US"/>
              </w:rPr>
              <w:t xml:space="preserve"> </w:t>
            </w:r>
            <w:r w:rsidRPr="00FF430B">
              <w:rPr>
                <w:lang w:val="ro-MD"/>
              </w:rPr>
              <w:t>, cu sediul în</w:t>
            </w:r>
            <w:r w:rsidR="00DB45AB" w:rsidRPr="000A781F">
              <w:rPr>
                <w:lang w:val="en-US"/>
              </w:rPr>
              <w:t xml:space="preserve"> </w:t>
            </w:r>
            <w:proofErr w:type="spellStart"/>
            <w:r w:rsidR="000A781F">
              <w:rPr>
                <w:lang w:val="en-US"/>
              </w:rPr>
              <w:t>s.Corten</w:t>
            </w:r>
            <w:proofErr w:type="spellEnd"/>
            <w:r w:rsidR="000A781F">
              <w:rPr>
                <w:lang w:val="en-US"/>
              </w:rPr>
              <w:t xml:space="preserve">, r-on </w:t>
            </w:r>
            <w:proofErr w:type="spellStart"/>
            <w:r w:rsidR="000A781F">
              <w:rPr>
                <w:lang w:val="en-US"/>
              </w:rPr>
              <w:t>Taraclia</w:t>
            </w:r>
            <w:proofErr w:type="spellEnd"/>
            <w:r w:rsidR="000A781F">
              <w:rPr>
                <w:lang w:val="en-US"/>
              </w:rPr>
              <w:t xml:space="preserve">, </w:t>
            </w:r>
            <w:r w:rsidRPr="00FF430B">
              <w:rPr>
                <w:sz w:val="20"/>
                <w:szCs w:val="20"/>
                <w:lang w:val="ro-MD"/>
              </w:rPr>
              <w:t xml:space="preserve">                                                       </w:t>
            </w:r>
          </w:p>
          <w:p w14:paraId="6C8D41F7" w14:textId="5D950295" w:rsidR="00460653" w:rsidRPr="00FF430B" w:rsidRDefault="000A781F" w:rsidP="00385C85">
            <w:pPr>
              <w:tabs>
                <w:tab w:val="left" w:pos="567"/>
                <w:tab w:val="right" w:pos="9531"/>
              </w:tabs>
              <w:jc w:val="both"/>
              <w:rPr>
                <w:lang w:val="ro-MD"/>
              </w:rPr>
            </w:pPr>
            <w:r>
              <w:rPr>
                <w:lang w:val="en-US"/>
              </w:rPr>
              <w:t>str. Chirov 8A</w:t>
            </w:r>
            <w:r w:rsidR="00460653" w:rsidRPr="00FF430B">
              <w:rPr>
                <w:lang w:val="ro-MD"/>
              </w:rPr>
              <w:t xml:space="preserve">, telefon: </w:t>
            </w:r>
            <w:r>
              <w:rPr>
                <w:lang w:val="ro-MD"/>
              </w:rPr>
              <w:t>0291-72-2-36</w:t>
            </w:r>
            <w:r w:rsidR="00460653" w:rsidRPr="00FF430B">
              <w:rPr>
                <w:lang w:val="ro-MD"/>
              </w:rPr>
              <w:t xml:space="preserve">, fax: </w:t>
            </w:r>
            <w:r>
              <w:rPr>
                <w:lang w:val="ro-MD"/>
              </w:rPr>
              <w:t>0291-72-2-38</w:t>
            </w:r>
            <w:r w:rsidR="00460653" w:rsidRPr="00FF430B">
              <w:rPr>
                <w:lang w:val="ro-MD"/>
              </w:rPr>
              <w:t>,</w:t>
            </w:r>
          </w:p>
          <w:p w14:paraId="6706F85E" w14:textId="4F39E2B7" w:rsidR="00460653" w:rsidRPr="00FF430B" w:rsidRDefault="009157BF" w:rsidP="000A781F">
            <w:pPr>
              <w:pStyle w:val="af2"/>
              <w:tabs>
                <w:tab w:val="left" w:pos="567"/>
                <w:tab w:val="right" w:pos="9531"/>
              </w:tabs>
              <w:ind w:firstLine="0"/>
              <w:rPr>
                <w:sz w:val="20"/>
                <w:szCs w:val="20"/>
                <w:lang w:val="ro-MD"/>
              </w:rPr>
            </w:pPr>
            <w:r w:rsidRPr="00FF430B">
              <w:rPr>
                <w:lang w:val="ro-MD"/>
              </w:rPr>
              <w:t>IDNO</w:t>
            </w:r>
            <w:r w:rsidR="000A781F">
              <w:rPr>
                <w:lang w:val="ro-MD"/>
              </w:rPr>
              <w:t xml:space="preserve"> </w:t>
            </w:r>
            <w:r w:rsidR="000A781F" w:rsidRPr="000A781F">
              <w:rPr>
                <w:b/>
                <w:bCs/>
                <w:lang w:val="ro-MD"/>
              </w:rPr>
              <w:t>1007601007701</w:t>
            </w:r>
            <w:r w:rsidR="000A781F">
              <w:rPr>
                <w:lang w:val="ro-MD"/>
              </w:rPr>
              <w:t xml:space="preserve">  </w:t>
            </w:r>
            <w:r w:rsidR="00B51B6E" w:rsidRPr="00FF430B">
              <w:rPr>
                <w:lang w:val="ro-MD"/>
              </w:rPr>
              <w:t>reprezentatprin</w:t>
            </w:r>
            <w:r w:rsidR="000A781F">
              <w:rPr>
                <w:lang w:val="ro-MD"/>
              </w:rPr>
              <w:t xml:space="preserve">  </w:t>
            </w:r>
            <w:r w:rsidR="000A781F" w:rsidRPr="000A781F">
              <w:rPr>
                <w:b/>
                <w:bCs/>
                <w:u w:val="single"/>
                <w:lang w:val="ro-MD"/>
              </w:rPr>
              <w:t>Tanurcov   Stepan</w:t>
            </w:r>
            <w:r w:rsidR="000A781F">
              <w:rPr>
                <w:lang w:val="ro-MD"/>
              </w:rPr>
              <w:t xml:space="preserve"> </w:t>
            </w:r>
            <w:r w:rsidR="00460653" w:rsidRPr="00FF430B">
              <w:rPr>
                <w:lang w:val="ro-MD"/>
              </w:rPr>
              <w:t xml:space="preserve"> </w:t>
            </w:r>
            <w:r w:rsidR="005D4B79" w:rsidRPr="00FF430B">
              <w:rPr>
                <w:sz w:val="20"/>
                <w:szCs w:val="20"/>
                <w:lang w:val="ro-MD"/>
              </w:rPr>
              <w:t xml:space="preserve">                                           </w:t>
            </w:r>
            <w:r w:rsidR="00460653" w:rsidRPr="00FF430B">
              <w:rPr>
                <w:sz w:val="20"/>
                <w:szCs w:val="20"/>
                <w:lang w:val="ro-MD"/>
              </w:rPr>
              <w:t xml:space="preserve">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1F5400FE" w14:textId="77777777" w:rsidR="008C267F" w:rsidRPr="008C267F" w:rsidRDefault="00A156C0" w:rsidP="008C267F">
            <w:pPr>
              <w:shd w:val="clear" w:color="auto" w:fill="FFFFFF" w:themeFill="background1"/>
              <w:spacing w:before="120"/>
              <w:rPr>
                <w:noProof w:val="0"/>
                <w:sz w:val="20"/>
                <w:lang w:val="ru-RU" w:eastAsia="ru-RU"/>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684F2A" w:rsidRPr="00A85644">
              <w:rPr>
                <w:sz w:val="20"/>
                <w:lang w:eastAsia="ru-RU"/>
              </w:rPr>
              <w:t xml:space="preserve"> </w:t>
            </w:r>
            <w:r w:rsidR="008C267F" w:rsidRPr="008C267F">
              <w:rPr>
                <w:b/>
                <w:i/>
                <w:noProof w:val="0"/>
                <w:sz w:val="28"/>
                <w:szCs w:val="28"/>
                <w:u w:val="single"/>
                <w:lang w:val="ru-RU" w:eastAsia="ru-RU"/>
              </w:rPr>
              <w:t xml:space="preserve">Капитальный    ремонт   на  местных   автодорогах   с    устройством  сплошного  покрытия,   асфальтобетонной   смесью   горячим  способом   по     ул. Комсомольская    </w:t>
            </w:r>
            <w:proofErr w:type="gramStart"/>
            <w:r w:rsidR="008C267F" w:rsidRPr="008C267F">
              <w:rPr>
                <w:b/>
                <w:i/>
                <w:noProof w:val="0"/>
                <w:sz w:val="28"/>
                <w:szCs w:val="28"/>
                <w:u w:val="single"/>
                <w:lang w:val="ru-RU" w:eastAsia="ru-RU"/>
              </w:rPr>
              <w:t>от  №</w:t>
            </w:r>
            <w:proofErr w:type="gramEnd"/>
            <w:r w:rsidR="008C267F" w:rsidRPr="008C267F">
              <w:rPr>
                <w:b/>
                <w:i/>
                <w:noProof w:val="0"/>
                <w:sz w:val="28"/>
                <w:szCs w:val="28"/>
                <w:u w:val="single"/>
                <w:lang w:val="ru-RU" w:eastAsia="ru-RU"/>
              </w:rPr>
              <w:t xml:space="preserve">83  до  №131,   ул.  Котовского    в   с.  </w:t>
            </w:r>
            <w:proofErr w:type="spellStart"/>
            <w:r w:rsidR="008C267F" w:rsidRPr="008C267F">
              <w:rPr>
                <w:b/>
                <w:i/>
                <w:noProof w:val="0"/>
                <w:sz w:val="28"/>
                <w:szCs w:val="28"/>
                <w:u w:val="single"/>
                <w:lang w:val="ru-RU" w:eastAsia="ru-RU"/>
              </w:rPr>
              <w:t>Кортен</w:t>
            </w:r>
            <w:proofErr w:type="spellEnd"/>
            <w:r w:rsidR="008C267F" w:rsidRPr="008C267F">
              <w:rPr>
                <w:b/>
                <w:i/>
                <w:noProof w:val="0"/>
                <w:sz w:val="28"/>
                <w:szCs w:val="28"/>
                <w:u w:val="single"/>
                <w:lang w:val="ru-RU" w:eastAsia="ru-RU"/>
              </w:rPr>
              <w:t>, р-</w:t>
            </w:r>
            <w:proofErr w:type="gramStart"/>
            <w:r w:rsidR="008C267F" w:rsidRPr="008C267F">
              <w:rPr>
                <w:b/>
                <w:i/>
                <w:noProof w:val="0"/>
                <w:sz w:val="28"/>
                <w:szCs w:val="28"/>
                <w:u w:val="single"/>
                <w:lang w:val="ru-RU" w:eastAsia="ru-RU"/>
              </w:rPr>
              <w:t>он  Тараклия</w:t>
            </w:r>
            <w:proofErr w:type="gramEnd"/>
            <w:r w:rsidR="008C267F" w:rsidRPr="008C267F">
              <w:rPr>
                <w:b/>
                <w:i/>
                <w:noProof w:val="0"/>
                <w:sz w:val="28"/>
                <w:szCs w:val="28"/>
                <w:u w:val="single"/>
                <w:lang w:val="ru-RU" w:eastAsia="ru-RU"/>
              </w:rPr>
              <w:t>.</w:t>
            </w:r>
            <w:r w:rsidR="008C267F" w:rsidRPr="008C267F">
              <w:rPr>
                <w:noProof w:val="0"/>
                <w:sz w:val="20"/>
                <w:lang w:val="ru-RU" w:eastAsia="ru-RU"/>
              </w:rPr>
              <w:t xml:space="preserve"> </w:t>
            </w:r>
          </w:p>
          <w:p w14:paraId="6398FF10" w14:textId="5E9BB059" w:rsidR="00DB45AB" w:rsidRPr="00DB45AB" w:rsidRDefault="00684F2A" w:rsidP="00DB45AB">
            <w:pPr>
              <w:shd w:val="clear" w:color="auto" w:fill="FFFFFF" w:themeFill="background1"/>
              <w:spacing w:before="120"/>
              <w:rPr>
                <w:noProof w:val="0"/>
                <w:sz w:val="20"/>
                <w:lang w:val="ro-MD" w:eastAsia="ru-RU"/>
              </w:rPr>
            </w:pPr>
            <w:r>
              <w:rPr>
                <w:sz w:val="20"/>
                <w:lang w:eastAsia="ru-RU"/>
              </w:rPr>
              <w:t xml:space="preserve"> </w:t>
            </w:r>
            <w:r w:rsidR="00DB45AB" w:rsidRPr="00DB45AB">
              <w:rPr>
                <w:noProof w:val="0"/>
                <w:sz w:val="20"/>
                <w:lang w:val="ro-MD" w:eastAsia="ru-RU"/>
              </w:rPr>
              <w:t xml:space="preserve"> </w:t>
            </w:r>
          </w:p>
          <w:p w14:paraId="387161EA" w14:textId="73367A38" w:rsidR="00460653" w:rsidRPr="00FF430B" w:rsidRDefault="00460653" w:rsidP="00684D44">
            <w:pPr>
              <w:spacing w:line="276" w:lineRule="auto"/>
              <w:contextualSpacing/>
              <w:jc w:val="both"/>
              <w:rPr>
                <w:lang w:val="ro-MD"/>
              </w:rPr>
            </w:pPr>
            <w:r w:rsidRPr="00FF430B">
              <w:rPr>
                <w:lang w:val="ro-MD"/>
              </w:rPr>
              <w:t xml:space="preserve">în conformitate cu </w:t>
            </w:r>
            <w:r w:rsidR="00A101F6" w:rsidRPr="00FF430B">
              <w:rPr>
                <w:lang w:val="ro-MD"/>
              </w:rPr>
              <w:t xml:space="preserve">prevederile proiectului tehnic, </w:t>
            </w:r>
            <w:r w:rsidRPr="00FF430B">
              <w:rPr>
                <w:lang w:val="ro-MD"/>
              </w:rPr>
              <w:t xml:space="preserve">cu detaliile de execuţie, precum şi </w:t>
            </w:r>
            <w:r w:rsidR="009157BF" w:rsidRPr="00FF430B">
              <w:rPr>
                <w:lang w:val="ro-MD"/>
              </w:rPr>
              <w:t>cu normativele</w:t>
            </w:r>
            <w:r w:rsidRPr="00FF430B">
              <w:rPr>
                <w:lang w:val="ro-MD"/>
              </w:rPr>
              <w:t xml:space="preserve">, </w:t>
            </w:r>
            <w:r w:rsidR="009157BF" w:rsidRPr="00FF430B">
              <w:rPr>
                <w:lang w:val="ro-MD"/>
              </w:rPr>
              <w:t>standardele</w:t>
            </w:r>
            <w:r w:rsidR="009E719D" w:rsidRPr="00FF430B">
              <w:rPr>
                <w:lang w:val="ro-MD"/>
              </w:rPr>
              <w:t xml:space="preserve"> </w:t>
            </w:r>
            <w:r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5FCD0AB0"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w:t>
            </w:r>
            <w:r w:rsidR="008C267F" w:rsidRPr="008C267F">
              <w:rPr>
                <w:b/>
                <w:bCs/>
                <w:u w:val="single"/>
                <w:lang w:val="en-US"/>
              </w:rPr>
              <w:t>5</w:t>
            </w:r>
            <w:r w:rsidR="00684F2A" w:rsidRPr="0073164E">
              <w:rPr>
                <w:b/>
                <w:bCs/>
                <w:u w:val="single"/>
                <w:lang w:val="en-US"/>
              </w:rPr>
              <w:t xml:space="preserve"> </w:t>
            </w:r>
            <w:proofErr w:type="spellStart"/>
            <w:r w:rsidR="00684F2A" w:rsidRPr="0073164E">
              <w:rPr>
                <w:b/>
                <w:bCs/>
                <w:u w:val="single"/>
                <w:lang w:val="en-US"/>
              </w:rPr>
              <w:t>l</w:t>
            </w:r>
            <w:r w:rsidR="00684F2A" w:rsidRPr="00684F2A">
              <w:rPr>
                <w:b/>
                <w:bCs/>
                <w:u w:val="single"/>
                <w:lang w:val="en-US"/>
              </w:rPr>
              <w:t>uni</w:t>
            </w:r>
            <w:proofErr w:type="spellEnd"/>
            <w:r w:rsidR="00684F2A" w:rsidRPr="00684F2A">
              <w:rPr>
                <w:b/>
                <w:bCs/>
                <w:u w:val="single"/>
                <w:lang w:val="en-US"/>
              </w:rPr>
              <w:t xml:space="preserve"> </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23147D44"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DB45AB">
              <w:rPr>
                <w:noProof w:val="0"/>
                <w:lang w:val="ro-MD" w:eastAsia="ru-RU"/>
              </w:rPr>
              <w:t xml:space="preserve">    </w:t>
            </w:r>
            <w:r w:rsidR="00DB45AB" w:rsidRPr="00DB45AB">
              <w:rPr>
                <w:noProof w:val="0"/>
                <w:u w:val="single"/>
                <w:lang w:val="ro-MD" w:eastAsia="ru-RU"/>
              </w:rPr>
              <w:t>5</w:t>
            </w:r>
            <w:r w:rsidR="00DB45AB">
              <w:rPr>
                <w:noProof w:val="0"/>
                <w:u w:val="single"/>
                <w:lang w:val="ro-MD" w:eastAsia="ru-RU"/>
              </w:rPr>
              <w:t xml:space="preserve"> ani</w:t>
            </w:r>
            <w:r w:rsidRPr="00FF430B">
              <w:rPr>
                <w:b/>
                <w:noProof w:val="0"/>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lastRenderedPageBreak/>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lastRenderedPageBreak/>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lastRenderedPageBreak/>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A461D">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A461D">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6DB97F8" w:rsidR="00460653" w:rsidRPr="00FF430B" w:rsidRDefault="00D83EE1" w:rsidP="005A461D">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460653" w:rsidRPr="00792A15">
              <w:rPr>
                <w:u w:val="single"/>
                <w:lang w:val="ro-MD"/>
              </w:rPr>
              <w:t xml:space="preserve"> </w:t>
            </w:r>
            <w:r w:rsidR="000A781F" w:rsidRPr="00792A15">
              <w:rPr>
                <w:b/>
                <w:u w:val="single"/>
                <w:lang w:val="ro-MD"/>
              </w:rPr>
              <w:t>5</w:t>
            </w:r>
            <w:r w:rsidR="00460653" w:rsidRPr="00FF430B">
              <w:rPr>
                <w:lang w:val="ro-MD"/>
              </w:rPr>
              <w:t xml:space="preserve"> ani. </w:t>
            </w:r>
          </w:p>
          <w:p w14:paraId="1CEFAD7D" w14:textId="77777777" w:rsidR="00460653" w:rsidRPr="00FF430B" w:rsidRDefault="00D83EE1" w:rsidP="005A461D">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A461D">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A461D">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A461D">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A461D">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A461D">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A461D">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A461D">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A461D">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A461D">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A461D">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5F1DF903" w14:textId="77777777" w:rsidR="004D7C86" w:rsidRPr="00FF430B" w:rsidRDefault="004D7C86" w:rsidP="00196AB4">
            <w:pPr>
              <w:tabs>
                <w:tab w:val="left" w:pos="567"/>
                <w:tab w:val="left" w:pos="4005"/>
              </w:tabs>
              <w:jc w:val="both"/>
              <w:rPr>
                <w:lang w:val="ro-MD"/>
              </w:rPr>
            </w:pPr>
          </w:p>
          <w:p w14:paraId="1A24F838" w14:textId="77777777" w:rsidR="00460653" w:rsidRPr="00FF430B" w:rsidRDefault="00C33344" w:rsidP="005A461D">
            <w:pPr>
              <w:pStyle w:val="a"/>
              <w:numPr>
                <w:ilvl w:val="0"/>
                <w:numId w:val="16"/>
              </w:numPr>
              <w:tabs>
                <w:tab w:val="clear" w:pos="1134"/>
              </w:tabs>
              <w:spacing w:line="276" w:lineRule="auto"/>
              <w:ind w:left="0"/>
              <w:contextualSpacing/>
              <w:rPr>
                <w:lang w:val="ro-MD"/>
              </w:rPr>
            </w:pPr>
            <w:r w:rsidRPr="00FF430B">
              <w:rPr>
                <w:b/>
                <w:lang w:val="ro-MD"/>
              </w:rPr>
              <w:lastRenderedPageBreak/>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46ABE08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0D7972" w:rsidRPr="00071868">
                    <w:rPr>
                      <w:b/>
                      <w:bCs/>
                      <w:lang w:val="en-US" w:eastAsia="ru-RU"/>
                    </w:rPr>
                    <w:t xml:space="preserve"> Primaria</w:t>
                  </w:r>
                  <w:r w:rsidR="000D7972" w:rsidRPr="00071868">
                    <w:rPr>
                      <w:lang w:eastAsia="ru-RU"/>
                    </w:rPr>
                    <w:t xml:space="preserve"> </w:t>
                  </w:r>
                  <w:r w:rsidR="000D7972" w:rsidRPr="00071868">
                    <w:rPr>
                      <w:b/>
                      <w:bCs/>
                      <w:lang w:val="en-US" w:eastAsia="ru-RU"/>
                    </w:rPr>
                    <w:t>Corten</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1E5D0446"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0D7972" w:rsidRPr="00071868">
                    <w:rPr>
                      <w:b/>
                      <w:bCs/>
                      <w:lang w:eastAsia="ru-RU"/>
                    </w:rPr>
                    <w:t xml:space="preserve"> 029172286</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1185C21F"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0D7972" w:rsidRPr="00071868">
                    <w:rPr>
                      <w:b/>
                      <w:bCs/>
                      <w:lang w:eastAsia="ru-RU"/>
                    </w:rPr>
                    <w:t xml:space="preserve"> 10076010077</w:t>
                  </w:r>
                  <w:r w:rsidR="000D7972" w:rsidRPr="00071868">
                    <w:rPr>
                      <w:b/>
                      <w:bCs/>
                      <w:lang w:val="en-US" w:eastAsia="ru-RU"/>
                    </w:rPr>
                    <w:t>01</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62532984"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0D7972" w:rsidRPr="00071868">
                    <w:rPr>
                      <w:b/>
                      <w:bCs/>
                      <w:lang w:val="en-US" w:eastAsia="ru-RU"/>
                    </w:rPr>
                    <w:t xml:space="preserve">Ministerul Finantelor- Trezoreria </w:t>
                  </w:r>
                  <w:r w:rsidR="000D7972">
                    <w:rPr>
                      <w:b/>
                      <w:bCs/>
                      <w:lang w:val="en-US" w:eastAsia="ru-RU"/>
                    </w:rPr>
                    <w:t xml:space="preserve">      </w:t>
                  </w:r>
                  <w:r w:rsidR="000D7972" w:rsidRPr="00071868">
                    <w:rPr>
                      <w:b/>
                      <w:bCs/>
                      <w:lang w:val="en-US" w:eastAsia="ru-RU"/>
                    </w:rPr>
                    <w:t>de Stat</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3BFDFF38"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0D7972" w:rsidRPr="00071868">
                    <w:rPr>
                      <w:b/>
                      <w:bCs/>
                      <w:lang w:val="en-US" w:eastAsia="ru-RU"/>
                    </w:rPr>
                    <w:t xml:space="preserve"> 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4D434A7B"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0D7972" w:rsidRPr="00B35B05">
                    <w:rPr>
                      <w:lang w:val="en-US"/>
                    </w:rPr>
                    <w:t>:</w:t>
                  </w:r>
                  <w:r w:rsidR="000D7972">
                    <w:rPr>
                      <w:lang w:val="ro-MD"/>
                    </w:rPr>
                    <w:t xml:space="preserve"> </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378112B1" w14:textId="46048FA8" w:rsidR="006A7C1C" w:rsidRPr="00FF430B" w:rsidRDefault="00D5635C" w:rsidP="00196AB4">
                  <w:pPr>
                    <w:tabs>
                      <w:tab w:val="left" w:pos="1134"/>
                      <w:tab w:val="left" w:pos="4680"/>
                      <w:tab w:val="left" w:pos="7020"/>
                    </w:tabs>
                    <w:suppressAutoHyphens/>
                    <w:ind w:firstLine="567"/>
                    <w:jc w:val="both"/>
                    <w:rPr>
                      <w:lang w:val="ro-MD"/>
                    </w:rPr>
                  </w:pPr>
                  <w:r w:rsidRPr="008D327C">
                    <w:rPr>
                      <w:b/>
                      <w:bCs/>
                    </w:rPr>
                    <w:t>MD</w:t>
                  </w:r>
                  <w:r w:rsidR="008C267F">
                    <w:rPr>
                      <w:b/>
                      <w:bCs/>
                      <w:lang w:val="ru-RU"/>
                    </w:rPr>
                    <w:t>54</w:t>
                  </w:r>
                  <w:r w:rsidRPr="008D327C">
                    <w:rPr>
                      <w:b/>
                      <w:bCs/>
                    </w:rPr>
                    <w:t>TRPDAJ31</w:t>
                  </w:r>
                  <w:r w:rsidR="008C267F">
                    <w:rPr>
                      <w:b/>
                      <w:bCs/>
                      <w:lang w:val="ru-RU"/>
                    </w:rPr>
                    <w:t>2</w:t>
                  </w:r>
                  <w:r w:rsidRPr="008D327C">
                    <w:rPr>
                      <w:b/>
                      <w:bCs/>
                    </w:rPr>
                    <w:t>120</w:t>
                  </w:r>
                  <w:r w:rsidR="008C267F">
                    <w:rPr>
                      <w:b/>
                      <w:bCs/>
                      <w:lang w:val="en-US"/>
                    </w:rPr>
                    <w:t>D</w:t>
                  </w:r>
                  <w:r>
                    <w:rPr>
                      <w:b/>
                      <w:bCs/>
                    </w:rPr>
                    <w:t>11151</w:t>
                  </w:r>
                  <w:r w:rsidRPr="008D327C">
                    <w:rPr>
                      <w:b/>
                      <w:bCs/>
                    </w:rPr>
                    <w:t>A</w:t>
                  </w:r>
                  <w:r>
                    <w:rPr>
                      <w:b/>
                      <w:bCs/>
                      <w:lang w:val="en-US"/>
                    </w:rPr>
                    <w:t>C</w:t>
                  </w: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02C92C59" w14:textId="77777777" w:rsidR="006F17FC" w:rsidRDefault="006F17FC" w:rsidP="004D7C86">
            <w:pPr>
              <w:tabs>
                <w:tab w:val="left" w:pos="2295"/>
              </w:tabs>
              <w:jc w:val="right"/>
              <w:rPr>
                <w:lang w:val="ro-MD"/>
              </w:rPr>
            </w:pPr>
          </w:p>
          <w:p w14:paraId="584A402F" w14:textId="77777777" w:rsidR="006F17FC" w:rsidRDefault="006F17FC" w:rsidP="004D7C86">
            <w:pPr>
              <w:tabs>
                <w:tab w:val="left" w:pos="2295"/>
              </w:tabs>
              <w:jc w:val="right"/>
              <w:rPr>
                <w:lang w:val="ro-MD"/>
              </w:rPr>
            </w:pPr>
          </w:p>
          <w:p w14:paraId="4D5182B1" w14:textId="77777777" w:rsidR="006F17FC" w:rsidRDefault="006F17FC" w:rsidP="004D7C86">
            <w:pPr>
              <w:tabs>
                <w:tab w:val="left" w:pos="2295"/>
              </w:tabs>
              <w:jc w:val="right"/>
              <w:rPr>
                <w:lang w:val="ro-MD"/>
              </w:rPr>
            </w:pPr>
          </w:p>
          <w:p w14:paraId="2F79B5AF" w14:textId="77777777" w:rsidR="006F17FC" w:rsidRDefault="006F17FC" w:rsidP="004D7C86">
            <w:pPr>
              <w:tabs>
                <w:tab w:val="left" w:pos="2295"/>
              </w:tabs>
              <w:jc w:val="right"/>
              <w:rPr>
                <w:lang w:val="ro-MD"/>
              </w:rPr>
            </w:pPr>
          </w:p>
          <w:p w14:paraId="6FC40A06" w14:textId="77777777" w:rsidR="006F17FC" w:rsidRDefault="006F17FC" w:rsidP="004D7C86">
            <w:pPr>
              <w:tabs>
                <w:tab w:val="left" w:pos="2295"/>
              </w:tabs>
              <w:jc w:val="right"/>
              <w:rPr>
                <w:lang w:val="ro-MD"/>
              </w:rPr>
            </w:pPr>
          </w:p>
          <w:p w14:paraId="7085F5C3" w14:textId="77777777" w:rsidR="006F17FC" w:rsidRDefault="006F17FC" w:rsidP="004D7C86">
            <w:pPr>
              <w:tabs>
                <w:tab w:val="left" w:pos="2295"/>
              </w:tabs>
              <w:jc w:val="right"/>
              <w:rPr>
                <w:lang w:val="ro-MD"/>
              </w:rPr>
            </w:pPr>
          </w:p>
          <w:p w14:paraId="44EFCC17" w14:textId="77777777" w:rsidR="006F17FC" w:rsidRDefault="006F17FC" w:rsidP="004D7C86">
            <w:pPr>
              <w:tabs>
                <w:tab w:val="left" w:pos="2295"/>
              </w:tabs>
              <w:jc w:val="right"/>
              <w:rPr>
                <w:lang w:val="ro-MD"/>
              </w:rPr>
            </w:pPr>
          </w:p>
          <w:p w14:paraId="381FC3DD" w14:textId="77777777" w:rsidR="006F17FC" w:rsidRDefault="006F17FC" w:rsidP="004D7C86">
            <w:pPr>
              <w:tabs>
                <w:tab w:val="left" w:pos="2295"/>
              </w:tabs>
              <w:jc w:val="right"/>
              <w:rPr>
                <w:lang w:val="ro-MD"/>
              </w:rPr>
            </w:pPr>
          </w:p>
          <w:p w14:paraId="4E5C31B8" w14:textId="77777777" w:rsidR="006F17FC" w:rsidRDefault="006F17FC" w:rsidP="004D7C86">
            <w:pPr>
              <w:tabs>
                <w:tab w:val="left" w:pos="2295"/>
              </w:tabs>
              <w:jc w:val="right"/>
              <w:rPr>
                <w:lang w:val="ro-MD"/>
              </w:rPr>
            </w:pPr>
          </w:p>
          <w:p w14:paraId="1F67D4FF" w14:textId="77777777" w:rsidR="006F17FC" w:rsidRDefault="006F17FC" w:rsidP="004D7C86">
            <w:pPr>
              <w:tabs>
                <w:tab w:val="left" w:pos="2295"/>
              </w:tabs>
              <w:jc w:val="right"/>
              <w:rPr>
                <w:lang w:val="ro-MD"/>
              </w:rPr>
            </w:pPr>
          </w:p>
          <w:p w14:paraId="0B0755AA" w14:textId="77777777" w:rsidR="006F17FC" w:rsidRDefault="006F17FC" w:rsidP="004D7C86">
            <w:pPr>
              <w:tabs>
                <w:tab w:val="left" w:pos="2295"/>
              </w:tabs>
              <w:jc w:val="right"/>
              <w:rPr>
                <w:lang w:val="ro-MD"/>
              </w:rPr>
            </w:pPr>
          </w:p>
          <w:p w14:paraId="1E1F7CC0" w14:textId="77777777" w:rsidR="006F17FC" w:rsidRDefault="006F17FC" w:rsidP="004D7C86">
            <w:pPr>
              <w:tabs>
                <w:tab w:val="left" w:pos="2295"/>
              </w:tabs>
              <w:jc w:val="right"/>
              <w:rPr>
                <w:lang w:val="ro-MD"/>
              </w:rPr>
            </w:pPr>
          </w:p>
          <w:p w14:paraId="0C3DFE47" w14:textId="77777777" w:rsidR="006F17FC" w:rsidRDefault="006F17FC" w:rsidP="004D7C86">
            <w:pPr>
              <w:tabs>
                <w:tab w:val="left" w:pos="2295"/>
              </w:tabs>
              <w:jc w:val="right"/>
              <w:rPr>
                <w:lang w:val="ro-MD"/>
              </w:rPr>
            </w:pPr>
          </w:p>
          <w:p w14:paraId="4D942764" w14:textId="77777777" w:rsidR="006F17FC" w:rsidRDefault="006F17FC" w:rsidP="004D7C86">
            <w:pPr>
              <w:tabs>
                <w:tab w:val="left" w:pos="2295"/>
              </w:tabs>
              <w:jc w:val="right"/>
              <w:rPr>
                <w:lang w:val="ro-MD"/>
              </w:rPr>
            </w:pPr>
          </w:p>
          <w:p w14:paraId="7B56462A" w14:textId="77777777" w:rsidR="006F17FC" w:rsidRDefault="006F17FC" w:rsidP="004D7C86">
            <w:pPr>
              <w:tabs>
                <w:tab w:val="left" w:pos="2295"/>
              </w:tabs>
              <w:jc w:val="right"/>
              <w:rPr>
                <w:lang w:val="ro-MD"/>
              </w:rPr>
            </w:pPr>
          </w:p>
          <w:p w14:paraId="1257227A" w14:textId="77777777" w:rsidR="006F17FC" w:rsidRDefault="006F17FC" w:rsidP="004D7C86">
            <w:pPr>
              <w:tabs>
                <w:tab w:val="left" w:pos="2295"/>
              </w:tabs>
              <w:jc w:val="right"/>
              <w:rPr>
                <w:lang w:val="ro-MD"/>
              </w:rPr>
            </w:pPr>
          </w:p>
          <w:p w14:paraId="28C1D2CF" w14:textId="77777777" w:rsidR="006F17FC" w:rsidRDefault="006F17FC" w:rsidP="004D7C86">
            <w:pPr>
              <w:tabs>
                <w:tab w:val="left" w:pos="2295"/>
              </w:tabs>
              <w:jc w:val="right"/>
              <w:rPr>
                <w:lang w:val="ro-MD"/>
              </w:rPr>
            </w:pPr>
          </w:p>
          <w:p w14:paraId="3DE3D4C5" w14:textId="77777777" w:rsidR="006F17FC" w:rsidRDefault="006F17FC" w:rsidP="004D7C86">
            <w:pPr>
              <w:tabs>
                <w:tab w:val="left" w:pos="2295"/>
              </w:tabs>
              <w:jc w:val="right"/>
              <w:rPr>
                <w:lang w:val="ro-MD"/>
              </w:rPr>
            </w:pPr>
          </w:p>
          <w:p w14:paraId="3A4586DC" w14:textId="77777777" w:rsidR="006F17FC" w:rsidRDefault="006F17FC" w:rsidP="004D7C86">
            <w:pPr>
              <w:tabs>
                <w:tab w:val="left" w:pos="2295"/>
              </w:tabs>
              <w:jc w:val="right"/>
              <w:rPr>
                <w:lang w:val="ro-MD"/>
              </w:rPr>
            </w:pPr>
          </w:p>
          <w:p w14:paraId="562E0F73" w14:textId="77777777" w:rsidR="006F17FC" w:rsidRDefault="006F17FC" w:rsidP="004D7C86">
            <w:pPr>
              <w:tabs>
                <w:tab w:val="left" w:pos="2295"/>
              </w:tabs>
              <w:jc w:val="right"/>
              <w:rPr>
                <w:lang w:val="ro-MD"/>
              </w:rPr>
            </w:pPr>
          </w:p>
          <w:p w14:paraId="4BDF5F5E" w14:textId="77777777" w:rsidR="006F17FC" w:rsidRDefault="006F17FC" w:rsidP="004D7C86">
            <w:pPr>
              <w:tabs>
                <w:tab w:val="left" w:pos="2295"/>
              </w:tabs>
              <w:jc w:val="right"/>
              <w:rPr>
                <w:lang w:val="ro-MD"/>
              </w:rPr>
            </w:pPr>
          </w:p>
          <w:p w14:paraId="19F7FAF8" w14:textId="40139F9F"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19891DBE" w14:textId="5425CD1D"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406D2">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lastRenderedPageBreak/>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C6DC364" w14:textId="77777777" w:rsidR="008C267F" w:rsidRPr="008C267F" w:rsidRDefault="008C267F" w:rsidP="008C267F">
                  <w:pPr>
                    <w:shd w:val="clear" w:color="auto" w:fill="FFFFFF" w:themeFill="background1"/>
                    <w:spacing w:before="120"/>
                    <w:rPr>
                      <w:noProof w:val="0"/>
                      <w:sz w:val="20"/>
                      <w:lang w:val="ru-RU" w:eastAsia="ru-RU"/>
                    </w:rPr>
                  </w:pPr>
                  <w:r w:rsidRPr="008C267F">
                    <w:rPr>
                      <w:b/>
                      <w:i/>
                      <w:noProof w:val="0"/>
                      <w:sz w:val="28"/>
                      <w:szCs w:val="28"/>
                      <w:lang w:val="ru-RU" w:eastAsia="ru-RU"/>
                    </w:rPr>
                    <w:t xml:space="preserve">Капитальный    ремонт   </w:t>
                  </w:r>
                  <w:proofErr w:type="gramStart"/>
                  <w:r w:rsidRPr="008C267F">
                    <w:rPr>
                      <w:b/>
                      <w:i/>
                      <w:noProof w:val="0"/>
                      <w:sz w:val="28"/>
                      <w:szCs w:val="28"/>
                      <w:lang w:val="ru-RU" w:eastAsia="ru-RU"/>
                    </w:rPr>
                    <w:t>на  местных</w:t>
                  </w:r>
                  <w:proofErr w:type="gramEnd"/>
                  <w:r w:rsidRPr="008C267F">
                    <w:rPr>
                      <w:b/>
                      <w:i/>
                      <w:noProof w:val="0"/>
                      <w:sz w:val="28"/>
                      <w:szCs w:val="28"/>
                      <w:lang w:val="ru-RU" w:eastAsia="ru-RU"/>
                    </w:rPr>
                    <w:t xml:space="preserve">   автодорогах   с    устройством  сплошного  покрытия,   асфальтобетонной   смесью   горячим  способом   по     ул. Комсомольская    от  №83  до  №131,   ул.  Котовского    в   с.  </w:t>
                  </w:r>
                  <w:proofErr w:type="spellStart"/>
                  <w:r w:rsidRPr="008C267F">
                    <w:rPr>
                      <w:b/>
                      <w:i/>
                      <w:noProof w:val="0"/>
                      <w:sz w:val="28"/>
                      <w:szCs w:val="28"/>
                      <w:lang w:val="ru-RU" w:eastAsia="ru-RU"/>
                    </w:rPr>
                    <w:t>Кортен</w:t>
                  </w:r>
                  <w:proofErr w:type="spellEnd"/>
                  <w:r w:rsidRPr="008C267F">
                    <w:rPr>
                      <w:b/>
                      <w:i/>
                      <w:noProof w:val="0"/>
                      <w:sz w:val="28"/>
                      <w:szCs w:val="28"/>
                      <w:lang w:val="ru-RU" w:eastAsia="ru-RU"/>
                    </w:rPr>
                    <w:t>, р-</w:t>
                  </w:r>
                  <w:proofErr w:type="gramStart"/>
                  <w:r w:rsidRPr="008C267F">
                    <w:rPr>
                      <w:b/>
                      <w:i/>
                      <w:noProof w:val="0"/>
                      <w:sz w:val="28"/>
                      <w:szCs w:val="28"/>
                      <w:lang w:val="ru-RU" w:eastAsia="ru-RU"/>
                    </w:rPr>
                    <w:t>он  Тараклия</w:t>
                  </w:r>
                  <w:proofErr w:type="gramEnd"/>
                  <w:r w:rsidRPr="008C267F">
                    <w:rPr>
                      <w:b/>
                      <w:i/>
                      <w:noProof w:val="0"/>
                      <w:sz w:val="28"/>
                      <w:szCs w:val="28"/>
                      <w:lang w:val="ru-RU" w:eastAsia="ru-RU"/>
                    </w:rPr>
                    <w:t>.</w:t>
                  </w:r>
                  <w:r w:rsidRPr="008C267F">
                    <w:rPr>
                      <w:noProof w:val="0"/>
                      <w:sz w:val="20"/>
                      <w:lang w:val="ru-RU" w:eastAsia="ru-RU"/>
                    </w:rPr>
                    <w:t xml:space="preserve"> </w:t>
                  </w:r>
                </w:p>
                <w:p w14:paraId="0F06ED7C" w14:textId="0AB954C6" w:rsidR="007E709D" w:rsidRPr="00DF7643" w:rsidRDefault="007E709D" w:rsidP="004D7C86">
                  <w:pPr>
                    <w:jc w:val="both"/>
                    <w:rPr>
                      <w:noProof w:val="0"/>
                      <w:lang w:val="ru-RU"/>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17D17562" w14:textId="451255F0" w:rsidR="007E709D" w:rsidRPr="00A27FEF" w:rsidRDefault="00DF7643" w:rsidP="004406D2">
                  <w:pPr>
                    <w:ind w:left="113" w:right="113"/>
                    <w:rPr>
                      <w:b/>
                      <w:bCs/>
                      <w:noProof w:val="0"/>
                      <w:lang w:val="en-US"/>
                    </w:rPr>
                  </w:pPr>
                  <w:r>
                    <w:rPr>
                      <w:noProof w:val="0"/>
                      <w:lang w:val="ro-MD"/>
                    </w:rPr>
                    <w:t xml:space="preserve">                </w:t>
                  </w:r>
                  <w:r w:rsidRPr="00DF7643">
                    <w:rPr>
                      <w:b/>
                      <w:bCs/>
                      <w:noProof w:val="0"/>
                      <w:lang w:val="ro-MD"/>
                    </w:rPr>
                    <w:t>452</w:t>
                  </w:r>
                  <w:r w:rsidR="002A3F74" w:rsidRPr="00A27FEF">
                    <w:rPr>
                      <w:b/>
                      <w:bCs/>
                      <w:noProof w:val="0"/>
                      <w:lang w:val="en-US"/>
                    </w:rPr>
                    <w:t>00</w:t>
                  </w:r>
                  <w:r w:rsidRPr="00DF7643">
                    <w:rPr>
                      <w:b/>
                      <w:bCs/>
                      <w:noProof w:val="0"/>
                      <w:lang w:val="ro-MD"/>
                    </w:rPr>
                    <w:t>000-</w:t>
                  </w:r>
                  <w:r w:rsidR="002A3F74" w:rsidRPr="00A27FEF">
                    <w:rPr>
                      <w:b/>
                      <w:bCs/>
                      <w:noProof w:val="0"/>
                      <w:lang w:val="en-US"/>
                    </w:rPr>
                    <w:t>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08AAC997"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4F64F738" w14:textId="08521EE2" w:rsidR="004D7C86" w:rsidRPr="00FF430B" w:rsidRDefault="007E709D" w:rsidP="004406D2">
                  <w:pPr>
                    <w:jc w:val="both"/>
                    <w:rPr>
                      <w:b/>
                      <w:bCs/>
                      <w:noProof w:val="0"/>
                      <w:lang w:val="ro-MD"/>
                    </w:rPr>
                  </w:pPr>
                  <w:r w:rsidRPr="00FF430B">
                    <w:rPr>
                      <w:noProof w:val="0"/>
                      <w:lang w:val="ro-MD"/>
                    </w:rPr>
                    <w:t> </w:t>
                  </w: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4F888686" w14:textId="77777777" w:rsidR="004406D2" w:rsidRDefault="004406D2" w:rsidP="001223E6">
                  <w:pPr>
                    <w:jc w:val="center"/>
                    <w:rPr>
                      <w:b/>
                      <w:bCs/>
                      <w:noProof w:val="0"/>
                      <w:lang w:val="ro-MD"/>
                    </w:rPr>
                  </w:pPr>
                </w:p>
                <w:p w14:paraId="1FE5DBA0" w14:textId="598E9F77"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12B25329" w14:textId="77777777" w:rsidR="004406D2" w:rsidRDefault="007E709D" w:rsidP="004406D2">
                  <w:pPr>
                    <w:rPr>
                      <w:b/>
                      <w:bCs/>
                      <w:noProof w:val="0"/>
                      <w:lang w:val="ro-MD"/>
                    </w:rPr>
                  </w:pPr>
                  <w:r w:rsidRPr="00FF430B">
                    <w:rPr>
                      <w:b/>
                      <w:bCs/>
                      <w:noProof w:val="0"/>
                      <w:lang w:val="ro-MD"/>
                    </w:rPr>
                    <w:t xml:space="preserve">                              </w:t>
                  </w:r>
                </w:p>
                <w:p w14:paraId="772A0CA7" w14:textId="2005A60F" w:rsidR="007E709D" w:rsidRPr="00FF430B" w:rsidRDefault="004406D2" w:rsidP="004406D2">
                  <w:pPr>
                    <w:rPr>
                      <w:noProof w:val="0"/>
                      <w:lang w:val="ro-MD"/>
                    </w:rPr>
                  </w:pPr>
                  <w:r>
                    <w:rPr>
                      <w:b/>
                      <w:bCs/>
                      <w:noProof w:val="0"/>
                      <w:lang w:val="ro-MD"/>
                    </w:rPr>
                    <w:t xml:space="preserve">                               </w:t>
                  </w:r>
                  <w:r w:rsidR="006A7C1C" w:rsidRPr="00FF430B">
                    <w:rPr>
                      <w:b/>
                      <w:bCs/>
                      <w:noProof w:val="0"/>
                      <w:lang w:val="ro-MD"/>
                    </w:rPr>
                    <w:t xml:space="preserve"> BENEFICIAR</w:t>
                  </w:r>
                </w:p>
              </w:tc>
            </w:tr>
          </w:tbl>
          <w:p w14:paraId="500884EF" w14:textId="77777777" w:rsidR="006F17FC" w:rsidRDefault="006F17FC" w:rsidP="004D7C86">
            <w:pPr>
              <w:jc w:val="right"/>
              <w:rPr>
                <w:noProof w:val="0"/>
                <w:lang w:val="ro-MD"/>
              </w:rPr>
            </w:pPr>
          </w:p>
          <w:p w14:paraId="53CBB38E" w14:textId="77777777" w:rsidR="006F17FC" w:rsidRDefault="006F17FC" w:rsidP="004D7C86">
            <w:pPr>
              <w:jc w:val="right"/>
              <w:rPr>
                <w:noProof w:val="0"/>
                <w:lang w:val="ro-MD"/>
              </w:rPr>
            </w:pPr>
          </w:p>
          <w:p w14:paraId="438263A1" w14:textId="77777777" w:rsidR="006F17FC" w:rsidRDefault="006F17FC" w:rsidP="004D7C86">
            <w:pPr>
              <w:jc w:val="right"/>
              <w:rPr>
                <w:noProof w:val="0"/>
                <w:lang w:val="ro-MD"/>
              </w:rPr>
            </w:pPr>
          </w:p>
          <w:p w14:paraId="17F25FFB" w14:textId="77777777" w:rsidR="006F17FC" w:rsidRDefault="006F17FC" w:rsidP="004D7C86">
            <w:pPr>
              <w:jc w:val="right"/>
              <w:rPr>
                <w:noProof w:val="0"/>
                <w:lang w:val="ro-MD"/>
              </w:rPr>
            </w:pPr>
          </w:p>
          <w:p w14:paraId="14E4B33D" w14:textId="77777777" w:rsidR="006F17FC" w:rsidRDefault="006F17FC" w:rsidP="004D7C86">
            <w:pPr>
              <w:jc w:val="right"/>
              <w:rPr>
                <w:noProof w:val="0"/>
                <w:lang w:val="ro-MD"/>
              </w:rPr>
            </w:pPr>
          </w:p>
          <w:p w14:paraId="7ECC8CD4" w14:textId="77777777" w:rsidR="006F17FC" w:rsidRDefault="006F17FC" w:rsidP="004D7C86">
            <w:pPr>
              <w:jc w:val="right"/>
              <w:rPr>
                <w:noProof w:val="0"/>
                <w:lang w:val="ro-MD"/>
              </w:rPr>
            </w:pPr>
          </w:p>
          <w:p w14:paraId="25983293" w14:textId="77777777" w:rsidR="006F17FC" w:rsidRDefault="006F17FC" w:rsidP="004D7C86">
            <w:pPr>
              <w:jc w:val="right"/>
              <w:rPr>
                <w:noProof w:val="0"/>
                <w:lang w:val="ro-MD"/>
              </w:rPr>
            </w:pPr>
          </w:p>
          <w:p w14:paraId="5212CC65" w14:textId="77777777" w:rsidR="006F17FC" w:rsidRDefault="006F17FC" w:rsidP="004D7C86">
            <w:pPr>
              <w:jc w:val="right"/>
              <w:rPr>
                <w:noProof w:val="0"/>
                <w:lang w:val="ro-MD"/>
              </w:rPr>
            </w:pPr>
          </w:p>
          <w:p w14:paraId="22A738D8" w14:textId="77777777" w:rsidR="006F17FC" w:rsidRDefault="006F17FC" w:rsidP="004D7C86">
            <w:pPr>
              <w:jc w:val="right"/>
              <w:rPr>
                <w:noProof w:val="0"/>
                <w:lang w:val="ro-MD"/>
              </w:rPr>
            </w:pPr>
          </w:p>
          <w:p w14:paraId="219022D9" w14:textId="77777777" w:rsidR="006F17FC" w:rsidRDefault="006F17FC" w:rsidP="004D7C86">
            <w:pPr>
              <w:jc w:val="right"/>
              <w:rPr>
                <w:noProof w:val="0"/>
                <w:lang w:val="ro-MD"/>
              </w:rPr>
            </w:pPr>
          </w:p>
          <w:p w14:paraId="561164B8" w14:textId="77777777" w:rsidR="006F17FC" w:rsidRDefault="006F17FC" w:rsidP="004D7C86">
            <w:pPr>
              <w:jc w:val="right"/>
              <w:rPr>
                <w:noProof w:val="0"/>
                <w:lang w:val="ro-MD"/>
              </w:rPr>
            </w:pPr>
          </w:p>
          <w:p w14:paraId="7FBE66B7" w14:textId="77777777" w:rsidR="006F17FC" w:rsidRDefault="006F17FC" w:rsidP="004D7C86">
            <w:pPr>
              <w:jc w:val="right"/>
              <w:rPr>
                <w:noProof w:val="0"/>
                <w:lang w:val="ro-MD"/>
              </w:rPr>
            </w:pPr>
          </w:p>
          <w:p w14:paraId="71FD8E0F" w14:textId="77777777" w:rsidR="006F17FC" w:rsidRDefault="006F17FC" w:rsidP="004D7C86">
            <w:pPr>
              <w:jc w:val="right"/>
              <w:rPr>
                <w:noProof w:val="0"/>
                <w:lang w:val="ro-MD"/>
              </w:rPr>
            </w:pPr>
          </w:p>
          <w:p w14:paraId="540BBAD6" w14:textId="77777777" w:rsidR="006F17FC" w:rsidRDefault="006F17FC" w:rsidP="004D7C86">
            <w:pPr>
              <w:jc w:val="right"/>
              <w:rPr>
                <w:noProof w:val="0"/>
                <w:lang w:val="ro-MD"/>
              </w:rPr>
            </w:pPr>
          </w:p>
          <w:p w14:paraId="0FC6BB59" w14:textId="77777777" w:rsidR="006F17FC" w:rsidRDefault="006F17FC" w:rsidP="004D7C86">
            <w:pPr>
              <w:jc w:val="right"/>
              <w:rPr>
                <w:noProof w:val="0"/>
                <w:lang w:val="ro-MD"/>
              </w:rPr>
            </w:pPr>
          </w:p>
          <w:p w14:paraId="7367B3D7" w14:textId="77777777" w:rsidR="006F17FC" w:rsidRDefault="006F17FC" w:rsidP="004D7C86">
            <w:pPr>
              <w:jc w:val="right"/>
              <w:rPr>
                <w:noProof w:val="0"/>
                <w:lang w:val="ro-MD"/>
              </w:rPr>
            </w:pPr>
          </w:p>
          <w:p w14:paraId="66BF4A2B" w14:textId="77777777" w:rsidR="006F17FC" w:rsidRDefault="006F17FC" w:rsidP="004D7C86">
            <w:pPr>
              <w:jc w:val="right"/>
              <w:rPr>
                <w:noProof w:val="0"/>
                <w:lang w:val="ro-MD"/>
              </w:rPr>
            </w:pPr>
          </w:p>
          <w:p w14:paraId="6EC1A3BD" w14:textId="77777777" w:rsidR="006F17FC" w:rsidRDefault="006F17FC" w:rsidP="004D7C86">
            <w:pPr>
              <w:jc w:val="right"/>
              <w:rPr>
                <w:noProof w:val="0"/>
                <w:lang w:val="ro-MD"/>
              </w:rPr>
            </w:pPr>
          </w:p>
          <w:p w14:paraId="1FB7A355" w14:textId="77777777" w:rsidR="006F17FC" w:rsidRDefault="006F17FC" w:rsidP="004D7C86">
            <w:pPr>
              <w:jc w:val="right"/>
              <w:rPr>
                <w:noProof w:val="0"/>
                <w:lang w:val="ro-MD"/>
              </w:rPr>
            </w:pPr>
          </w:p>
          <w:p w14:paraId="5518D637" w14:textId="77777777" w:rsidR="006F17FC" w:rsidRDefault="006F17FC" w:rsidP="004D7C86">
            <w:pPr>
              <w:jc w:val="right"/>
              <w:rPr>
                <w:noProof w:val="0"/>
                <w:lang w:val="ro-MD"/>
              </w:rPr>
            </w:pPr>
          </w:p>
          <w:p w14:paraId="66A62977" w14:textId="77777777" w:rsidR="006F17FC" w:rsidRDefault="006F17FC" w:rsidP="004D7C86">
            <w:pPr>
              <w:jc w:val="right"/>
              <w:rPr>
                <w:noProof w:val="0"/>
                <w:lang w:val="ro-MD"/>
              </w:rPr>
            </w:pPr>
          </w:p>
          <w:p w14:paraId="5FDE9D37" w14:textId="77777777" w:rsidR="006F17FC" w:rsidRDefault="006F17FC" w:rsidP="004D7C86">
            <w:pPr>
              <w:jc w:val="right"/>
              <w:rPr>
                <w:noProof w:val="0"/>
                <w:lang w:val="ro-MD"/>
              </w:rPr>
            </w:pPr>
          </w:p>
          <w:p w14:paraId="5ADFD12F" w14:textId="77777777" w:rsidR="006F17FC" w:rsidRDefault="006F17FC" w:rsidP="004D7C86">
            <w:pPr>
              <w:jc w:val="right"/>
              <w:rPr>
                <w:noProof w:val="0"/>
                <w:lang w:val="ro-MD"/>
              </w:rPr>
            </w:pPr>
          </w:p>
          <w:p w14:paraId="23EE9EF3" w14:textId="7A4241B6"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48E6BE0C" w14:textId="77777777" w:rsidR="006F17FC" w:rsidRDefault="00803E7E" w:rsidP="004D7C86">
            <w:pPr>
              <w:jc w:val="right"/>
              <w:rPr>
                <w:noProof w:val="0"/>
                <w:lang w:val="ro-MD"/>
              </w:rPr>
            </w:pPr>
            <w:r w:rsidRPr="00FF430B">
              <w:rPr>
                <w:noProof w:val="0"/>
                <w:lang w:val="ro-MD"/>
              </w:rPr>
              <w:t>din “____” ________ 20_</w:t>
            </w:r>
          </w:p>
          <w:p w14:paraId="0ADC02F1" w14:textId="69E8D66F" w:rsidR="00803E7E" w:rsidRDefault="00803E7E" w:rsidP="004D7C86">
            <w:pPr>
              <w:jc w:val="right"/>
              <w:rPr>
                <w:noProof w:val="0"/>
                <w:lang w:val="ro-MD"/>
              </w:rPr>
            </w:pPr>
          </w:p>
          <w:p w14:paraId="2477560A" w14:textId="316CCA15" w:rsidR="006F17FC" w:rsidRPr="00FF430B" w:rsidRDefault="006F17FC" w:rsidP="006F17FC">
            <w:pPr>
              <w:rPr>
                <w:noProof w:val="0"/>
                <w:lang w:val="ro-MD"/>
              </w:rPr>
            </w:pPr>
            <w:r w:rsidRPr="00FF430B">
              <w:rPr>
                <w:b/>
                <w:noProof w:val="0"/>
                <w:lang w:val="ro-MD"/>
              </w:rPr>
              <w:t>SPECIFICAŢII DE PREŢ</w:t>
            </w:r>
          </w:p>
          <w:p w14:paraId="6B954B68" w14:textId="008538E4" w:rsidR="004D7C86" w:rsidRDefault="004D7C86" w:rsidP="006A7C1C">
            <w:pPr>
              <w:keepNext/>
              <w:keepLines/>
              <w:spacing w:before="200"/>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31DBD65D"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5B78D1">
              <w:trPr>
                <w:cantSplit/>
                <w:trHeight w:val="263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B09BA7" w14:textId="77777777" w:rsidR="008C267F" w:rsidRPr="008C267F" w:rsidRDefault="008C267F" w:rsidP="008C267F">
                  <w:pPr>
                    <w:shd w:val="clear" w:color="auto" w:fill="FFFFFF" w:themeFill="background1"/>
                    <w:spacing w:before="120"/>
                    <w:rPr>
                      <w:noProof w:val="0"/>
                      <w:sz w:val="20"/>
                      <w:lang w:val="ru-RU" w:eastAsia="ru-RU"/>
                    </w:rPr>
                  </w:pPr>
                  <w:r w:rsidRPr="008C267F">
                    <w:rPr>
                      <w:b/>
                      <w:i/>
                      <w:noProof w:val="0"/>
                      <w:sz w:val="28"/>
                      <w:szCs w:val="28"/>
                      <w:lang w:val="ru-RU" w:eastAsia="ru-RU"/>
                    </w:rPr>
                    <w:t xml:space="preserve">Капитальный    ремонт   </w:t>
                  </w:r>
                  <w:proofErr w:type="gramStart"/>
                  <w:r w:rsidRPr="008C267F">
                    <w:rPr>
                      <w:b/>
                      <w:i/>
                      <w:noProof w:val="0"/>
                      <w:sz w:val="28"/>
                      <w:szCs w:val="28"/>
                      <w:lang w:val="ru-RU" w:eastAsia="ru-RU"/>
                    </w:rPr>
                    <w:t>на  местных</w:t>
                  </w:r>
                  <w:proofErr w:type="gramEnd"/>
                  <w:r w:rsidRPr="008C267F">
                    <w:rPr>
                      <w:b/>
                      <w:i/>
                      <w:noProof w:val="0"/>
                      <w:sz w:val="28"/>
                      <w:szCs w:val="28"/>
                      <w:lang w:val="ru-RU" w:eastAsia="ru-RU"/>
                    </w:rPr>
                    <w:t xml:space="preserve">   автодорогах   с    устройством  сплошного  покрытия,   асфальтобетонной   смесью   горячим  способом   по     ул. Комсомольская    от  №83  до  №131,   ул.  Котовского    в   с.  </w:t>
                  </w:r>
                  <w:proofErr w:type="spellStart"/>
                  <w:r w:rsidRPr="008C267F">
                    <w:rPr>
                      <w:b/>
                      <w:i/>
                      <w:noProof w:val="0"/>
                      <w:sz w:val="28"/>
                      <w:szCs w:val="28"/>
                      <w:lang w:val="ru-RU" w:eastAsia="ru-RU"/>
                    </w:rPr>
                    <w:t>Кортен</w:t>
                  </w:r>
                  <w:proofErr w:type="spellEnd"/>
                  <w:r w:rsidRPr="008C267F">
                    <w:rPr>
                      <w:b/>
                      <w:i/>
                      <w:noProof w:val="0"/>
                      <w:sz w:val="28"/>
                      <w:szCs w:val="28"/>
                      <w:lang w:val="ru-RU" w:eastAsia="ru-RU"/>
                    </w:rPr>
                    <w:t>, р-</w:t>
                  </w:r>
                  <w:proofErr w:type="gramStart"/>
                  <w:r w:rsidRPr="008C267F">
                    <w:rPr>
                      <w:b/>
                      <w:i/>
                      <w:noProof w:val="0"/>
                      <w:sz w:val="28"/>
                      <w:szCs w:val="28"/>
                      <w:lang w:val="ru-RU" w:eastAsia="ru-RU"/>
                    </w:rPr>
                    <w:t>он  Тараклия</w:t>
                  </w:r>
                  <w:proofErr w:type="gramEnd"/>
                  <w:r w:rsidRPr="008C267F">
                    <w:rPr>
                      <w:b/>
                      <w:i/>
                      <w:noProof w:val="0"/>
                      <w:sz w:val="28"/>
                      <w:szCs w:val="28"/>
                      <w:lang w:val="ru-RU" w:eastAsia="ru-RU"/>
                    </w:rPr>
                    <w:t>.</w:t>
                  </w:r>
                  <w:r w:rsidRPr="008C267F">
                    <w:rPr>
                      <w:noProof w:val="0"/>
                      <w:sz w:val="20"/>
                      <w:lang w:val="ru-RU" w:eastAsia="ru-RU"/>
                    </w:rPr>
                    <w:t xml:space="preserve"> </w:t>
                  </w:r>
                </w:p>
                <w:p w14:paraId="10C139BC" w14:textId="582AC150" w:rsidR="00803E7E" w:rsidRPr="008C267F" w:rsidRDefault="00803E7E" w:rsidP="004D7C86">
                  <w:pPr>
                    <w:keepNext/>
                    <w:keepLines/>
                    <w:spacing w:before="200"/>
                    <w:jc w:val="both"/>
                    <w:outlineLvl w:val="2"/>
                    <w:rPr>
                      <w:noProof w:val="0"/>
                      <w:lang w:val="ru-RU"/>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5FD088C8" w14:textId="491FD477" w:rsidR="00803E7E" w:rsidRPr="00A27FEF" w:rsidRDefault="00DF7643" w:rsidP="00B35B05">
                  <w:pPr>
                    <w:keepNext/>
                    <w:keepLines/>
                    <w:spacing w:before="200"/>
                    <w:ind w:left="113" w:right="113"/>
                    <w:jc w:val="both"/>
                    <w:outlineLvl w:val="2"/>
                    <w:rPr>
                      <w:noProof w:val="0"/>
                      <w:lang w:val="en-US"/>
                    </w:rPr>
                  </w:pPr>
                  <w:r>
                    <w:rPr>
                      <w:noProof w:val="0"/>
                      <w:lang w:val="ro-MD"/>
                    </w:rPr>
                    <w:t xml:space="preserve">                    </w:t>
                  </w:r>
                  <w:r w:rsidRPr="00DF7643">
                    <w:rPr>
                      <w:b/>
                      <w:bCs/>
                      <w:noProof w:val="0"/>
                      <w:lang w:val="ro-MD"/>
                    </w:rPr>
                    <w:t>452</w:t>
                  </w:r>
                  <w:r w:rsidR="002A3F74" w:rsidRPr="00A27FEF">
                    <w:rPr>
                      <w:b/>
                      <w:bCs/>
                      <w:noProof w:val="0"/>
                      <w:lang w:val="en-US"/>
                    </w:rPr>
                    <w:t>00</w:t>
                  </w:r>
                  <w:r w:rsidRPr="00DF7643">
                    <w:rPr>
                      <w:b/>
                      <w:bCs/>
                      <w:noProof w:val="0"/>
                      <w:lang w:val="ro-MD"/>
                    </w:rPr>
                    <w:t>000-</w:t>
                  </w:r>
                  <w:r w:rsidR="002A3F74" w:rsidRPr="00A27FEF">
                    <w:rPr>
                      <w:b/>
                      <w:bCs/>
                      <w:noProof w:val="0"/>
                      <w:lang w:val="en-US"/>
                    </w:rPr>
                    <w:t>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5B78D1">
              <w:trPr>
                <w:trHeight w:val="29"/>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607B9A27" w:rsidR="00385C85" w:rsidRDefault="00385C85" w:rsidP="00196AB4">
            <w:pPr>
              <w:tabs>
                <w:tab w:val="left" w:pos="2295"/>
              </w:tabs>
              <w:jc w:val="both"/>
              <w:rPr>
                <w:lang w:val="ro-MD"/>
              </w:rPr>
            </w:pPr>
          </w:p>
          <w:p w14:paraId="00D5AA9B" w14:textId="1FFEA705" w:rsidR="0059716E" w:rsidRDefault="0059716E" w:rsidP="00196AB4">
            <w:pPr>
              <w:tabs>
                <w:tab w:val="left" w:pos="2295"/>
              </w:tabs>
              <w:jc w:val="both"/>
              <w:rPr>
                <w:lang w:val="ro-MD"/>
              </w:rPr>
            </w:pPr>
          </w:p>
          <w:p w14:paraId="075A32D4" w14:textId="2A5C9CFC" w:rsidR="0059716E" w:rsidRDefault="0059716E" w:rsidP="00196AB4">
            <w:pPr>
              <w:tabs>
                <w:tab w:val="left" w:pos="2295"/>
              </w:tabs>
              <w:jc w:val="both"/>
              <w:rPr>
                <w:lang w:val="ro-MD"/>
              </w:rPr>
            </w:pPr>
          </w:p>
          <w:p w14:paraId="3DFF46F4" w14:textId="0551C0D8" w:rsidR="0059716E" w:rsidRDefault="0059716E" w:rsidP="00196AB4">
            <w:pPr>
              <w:tabs>
                <w:tab w:val="left" w:pos="2295"/>
              </w:tabs>
              <w:jc w:val="both"/>
              <w:rPr>
                <w:lang w:val="ro-MD"/>
              </w:rPr>
            </w:pPr>
          </w:p>
          <w:p w14:paraId="2C5FD11F" w14:textId="72E66401" w:rsidR="0059716E" w:rsidRDefault="0059716E" w:rsidP="00196AB4">
            <w:pPr>
              <w:tabs>
                <w:tab w:val="left" w:pos="2295"/>
              </w:tabs>
              <w:jc w:val="both"/>
              <w:rPr>
                <w:lang w:val="ro-MD"/>
              </w:rPr>
            </w:pPr>
          </w:p>
          <w:p w14:paraId="0B978116" w14:textId="4E3FF33F" w:rsidR="0059716E" w:rsidRDefault="0059716E" w:rsidP="00196AB4">
            <w:pPr>
              <w:tabs>
                <w:tab w:val="left" w:pos="2295"/>
              </w:tabs>
              <w:jc w:val="both"/>
              <w:rPr>
                <w:lang w:val="ro-MD"/>
              </w:rPr>
            </w:pPr>
          </w:p>
          <w:p w14:paraId="066391F4" w14:textId="34E2FDDB" w:rsidR="0059716E" w:rsidRDefault="0059716E" w:rsidP="00196AB4">
            <w:pPr>
              <w:tabs>
                <w:tab w:val="left" w:pos="2295"/>
              </w:tabs>
              <w:jc w:val="both"/>
              <w:rPr>
                <w:lang w:val="ro-MD"/>
              </w:rPr>
            </w:pPr>
          </w:p>
          <w:p w14:paraId="03318797" w14:textId="1E2B54D8" w:rsidR="0059716E" w:rsidRDefault="0059716E" w:rsidP="00196AB4">
            <w:pPr>
              <w:tabs>
                <w:tab w:val="left" w:pos="2295"/>
              </w:tabs>
              <w:jc w:val="both"/>
              <w:rPr>
                <w:lang w:val="ro-MD"/>
              </w:rPr>
            </w:pPr>
          </w:p>
          <w:p w14:paraId="7F62A3A8" w14:textId="062D55ED" w:rsidR="0059716E" w:rsidRDefault="0059716E" w:rsidP="00196AB4">
            <w:pPr>
              <w:tabs>
                <w:tab w:val="left" w:pos="2295"/>
              </w:tabs>
              <w:jc w:val="both"/>
              <w:rPr>
                <w:lang w:val="ro-MD"/>
              </w:rPr>
            </w:pPr>
          </w:p>
          <w:p w14:paraId="14461C2C" w14:textId="60B38ADD" w:rsidR="0059716E" w:rsidRDefault="0059716E" w:rsidP="00196AB4">
            <w:pPr>
              <w:tabs>
                <w:tab w:val="left" w:pos="2295"/>
              </w:tabs>
              <w:jc w:val="both"/>
              <w:rPr>
                <w:lang w:val="ro-MD"/>
              </w:rPr>
            </w:pPr>
          </w:p>
          <w:p w14:paraId="62E33A0B" w14:textId="77777777" w:rsidR="0059716E" w:rsidRPr="00FF430B" w:rsidRDefault="0059716E"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38E59207" w:rsidR="00394DC7" w:rsidRDefault="00394DC7" w:rsidP="00394DC7">
            <w:pPr>
              <w:jc w:val="center"/>
              <w:rPr>
                <w:b/>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A461D">
            <w:pPr>
              <w:pStyle w:val="a"/>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19F8EC41" w14:textId="5E818406" w:rsidR="00B35B05" w:rsidRDefault="00CE05C4" w:rsidP="0060188C">
                  <w:pPr>
                    <w:jc w:val="both"/>
                    <w:rPr>
                      <w:lang w:val="ro-MD"/>
                    </w:rPr>
                  </w:pPr>
                  <w:r>
                    <w:rPr>
                      <w:b/>
                      <w:lang w:val="en-US"/>
                    </w:rPr>
                    <w:t xml:space="preserve"> </w:t>
                  </w:r>
                  <w:r w:rsidR="00B35B05">
                    <w:rPr>
                      <w:b/>
                      <w:lang w:val="en-US"/>
                    </w:rPr>
                    <w:t xml:space="preserve">                 </w:t>
                  </w:r>
                  <w:r w:rsidR="00394DC7" w:rsidRPr="00FF430B">
                    <w:rPr>
                      <w:lang w:val="ro-MD"/>
                    </w:rPr>
                    <w:t xml:space="preserve">reprezentat prin director </w:t>
                  </w:r>
                  <w:r>
                    <w:rPr>
                      <w:lang w:val="ro-MD"/>
                    </w:rPr>
                    <w:t xml:space="preserve">        </w:t>
                  </w:r>
                </w:p>
                <w:p w14:paraId="3EF25DAD" w14:textId="487D0C4E" w:rsidR="00394DC7" w:rsidRPr="00FF430B" w:rsidRDefault="00394DC7" w:rsidP="0060188C">
                  <w:pPr>
                    <w:jc w:val="both"/>
                    <w:rPr>
                      <w:lang w:val="ro-MD"/>
                    </w:rPr>
                  </w:pPr>
                  <w:r w:rsidRPr="00FF430B">
                    <w:rPr>
                      <w:lang w:val="ro-MD"/>
                    </w:rPr>
                    <w:t xml:space="preserve">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CE05C4">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A461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A461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A461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A461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lastRenderedPageBreak/>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A461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A461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A461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A461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A461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lastRenderedPageBreak/>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A461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A461D">
            <w:pPr>
              <w:pStyle w:val="af2"/>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A461D">
            <w:pPr>
              <w:pStyle w:val="af2"/>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lastRenderedPageBreak/>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303D30BE" w14:textId="77777777" w:rsidR="004D7C86" w:rsidRPr="00FF430B" w:rsidRDefault="004D7C86" w:rsidP="005A461D">
            <w:pPr>
              <w:pStyle w:val="a"/>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97F8E1" w14:textId="77777777" w:rsidR="00DF4A99" w:rsidRPr="00FF430B" w:rsidRDefault="00DF4A99" w:rsidP="005A461D">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49D5683A"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r w:rsidR="000656A9" w:rsidRPr="000656A9">
                    <w:rPr>
                      <w:b/>
                      <w:bCs/>
                      <w:noProof w:val="0"/>
                      <w:lang w:val="en-US" w:eastAsia="ru-RU"/>
                    </w:rPr>
                    <w:t xml:space="preserve"> </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14A8CB63"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r w:rsidR="000656A9" w:rsidRPr="000656A9">
                    <w:rPr>
                      <w:b/>
                      <w:bCs/>
                      <w:noProof w:val="0"/>
                      <w:lang w:val="en-US" w:eastAsia="ru-RU"/>
                    </w:rPr>
                    <w:t xml:space="preserve"> </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13FB4245"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r w:rsidR="000656A9" w:rsidRPr="000656A9">
                    <w:rPr>
                      <w:b/>
                      <w:bCs/>
                      <w:noProof w:val="0"/>
                      <w:lang w:val="en-US" w:eastAsia="ru-RU"/>
                    </w:rPr>
                    <w:t xml:space="preserve"> </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68451B44"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r w:rsidR="000656A9" w:rsidRPr="000656A9">
                    <w:rPr>
                      <w:b/>
                      <w:bCs/>
                      <w:noProof w:val="0"/>
                      <w:lang w:val="en-US" w:eastAsia="ru-RU"/>
                    </w:rPr>
                    <w:t xml:space="preserve"> </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6DB1BDD6"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r w:rsidR="000656A9" w:rsidRPr="000656A9">
                    <w:rPr>
                      <w:b/>
                      <w:bCs/>
                      <w:noProof w:val="0"/>
                      <w:lang w:val="en-US" w:eastAsia="ru-RU"/>
                    </w:rPr>
                    <w:t xml:space="preserve"> </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40F339F1" w14:textId="77777777" w:rsidR="00DF4A99" w:rsidRPr="00FF430B" w:rsidRDefault="00DF4A99" w:rsidP="00DF4A99">
            <w:pPr>
              <w:tabs>
                <w:tab w:val="left" w:pos="2295"/>
              </w:tabs>
              <w:jc w:val="both"/>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FB7CE1">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lastRenderedPageBreak/>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B35B05">
                  <w:pPr>
                    <w:shd w:val="clear" w:color="auto" w:fill="FFFFFF" w:themeFill="background1"/>
                    <w:spacing w:before="120"/>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69C0C909" w14:textId="004DF40A" w:rsidR="004001DE" w:rsidRPr="00FB7CE1" w:rsidRDefault="004001DE" w:rsidP="00FB7CE1">
                  <w:pPr>
                    <w:ind w:left="113" w:right="113"/>
                    <w:jc w:val="both"/>
                    <w:rPr>
                      <w:b/>
                      <w:bCs/>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4997E618"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2151506D" w14:textId="4700B130" w:rsidR="004001DE" w:rsidRPr="00FF430B" w:rsidRDefault="004001DE" w:rsidP="003B4C84">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4703400" w:rsidR="006D2A20" w:rsidRPr="00FF430B" w:rsidRDefault="006D2A20" w:rsidP="00101CBC">
                  <w:pPr>
                    <w:ind w:right="-176"/>
                    <w:jc w:val="both"/>
                    <w:rPr>
                      <w:b/>
                      <w:bCs/>
                      <w:noProof w:val="0"/>
                      <w:lang w:val="ro-MD"/>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lastRenderedPageBreak/>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lastRenderedPageBreak/>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A461D">
            <w:pPr>
              <w:numPr>
                <w:ilvl w:val="0"/>
                <w:numId w:val="27"/>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A461D">
            <w:pPr>
              <w:pStyle w:val="a"/>
              <w:numPr>
                <w:ilvl w:val="0"/>
                <w:numId w:val="27"/>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A461D">
            <w:pPr>
              <w:pStyle w:val="a"/>
              <w:numPr>
                <w:ilvl w:val="0"/>
                <w:numId w:val="36"/>
              </w:numPr>
              <w:rPr>
                <w:lang w:val="ro-MD"/>
              </w:rPr>
            </w:pPr>
            <w:r w:rsidRPr="00FF430B">
              <w:rPr>
                <w:lang w:val="ro-MD"/>
              </w:rPr>
              <w:t>prin acordul de voinţă al părţilor ;</w:t>
            </w:r>
          </w:p>
          <w:p w14:paraId="0472106D" w14:textId="77777777" w:rsidR="0063773E" w:rsidRPr="00FF430B" w:rsidRDefault="0063773E" w:rsidP="005A461D">
            <w:pPr>
              <w:pStyle w:val="a"/>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A461D">
            <w:pPr>
              <w:pStyle w:val="a"/>
              <w:numPr>
                <w:ilvl w:val="0"/>
                <w:numId w:val="27"/>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6F17FC">
      <w:headerReference w:type="even" r:id="rId17"/>
      <w:headerReference w:type="default" r:id="rId18"/>
      <w:footerReference w:type="even" r:id="rId19"/>
      <w:footerReference w:type="default" r:id="rId20"/>
      <w:headerReference w:type="first" r:id="rId21"/>
      <w:footerReference w:type="firs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98703" w14:textId="77777777" w:rsidR="00676990" w:rsidRDefault="00676990" w:rsidP="00A20ACF">
      <w:r>
        <w:separator/>
      </w:r>
    </w:p>
  </w:endnote>
  <w:endnote w:type="continuationSeparator" w:id="0">
    <w:p w14:paraId="49C9893E" w14:textId="77777777" w:rsidR="00676990" w:rsidRDefault="006769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9BFF3" w14:textId="77777777" w:rsidR="004406D2" w:rsidRDefault="004406D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3FC18" w14:textId="77777777" w:rsidR="004406D2" w:rsidRDefault="004406D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4FB9E" w14:textId="77777777" w:rsidR="00676990" w:rsidRDefault="00676990" w:rsidP="00A20ACF">
      <w:r>
        <w:separator/>
      </w:r>
    </w:p>
  </w:footnote>
  <w:footnote w:type="continuationSeparator" w:id="0">
    <w:p w14:paraId="6933458C" w14:textId="77777777" w:rsidR="00676990" w:rsidRDefault="00676990"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DFE21" w14:textId="77777777" w:rsidR="004406D2" w:rsidRDefault="004406D2">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00E2E" w14:textId="77777777" w:rsidR="004406D2" w:rsidRDefault="004406D2">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49C2A" w14:textId="77777777" w:rsidR="004406D2" w:rsidRDefault="004406D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2E93B8F"/>
    <w:multiLevelType w:val="hybridMultilevel"/>
    <w:tmpl w:val="56D6A08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97944881">
    <w:abstractNumId w:val="30"/>
  </w:num>
  <w:num w:numId="2" w16cid:durableId="1687752789">
    <w:abstractNumId w:val="36"/>
  </w:num>
  <w:num w:numId="3" w16cid:durableId="1344821471">
    <w:abstractNumId w:val="27"/>
  </w:num>
  <w:num w:numId="4" w16cid:durableId="1216163455">
    <w:abstractNumId w:val="26"/>
  </w:num>
  <w:num w:numId="5" w16cid:durableId="1601252926">
    <w:abstractNumId w:val="14"/>
  </w:num>
  <w:num w:numId="6" w16cid:durableId="757214603">
    <w:abstractNumId w:val="17"/>
  </w:num>
  <w:num w:numId="7" w16cid:durableId="1509325144">
    <w:abstractNumId w:val="15"/>
  </w:num>
  <w:num w:numId="8" w16cid:durableId="1575696863">
    <w:abstractNumId w:val="7"/>
  </w:num>
  <w:num w:numId="9" w16cid:durableId="708606687">
    <w:abstractNumId w:val="25"/>
  </w:num>
  <w:num w:numId="10" w16cid:durableId="762216157">
    <w:abstractNumId w:val="11"/>
  </w:num>
  <w:num w:numId="11" w16cid:durableId="1260407544">
    <w:abstractNumId w:val="20"/>
  </w:num>
  <w:num w:numId="12" w16cid:durableId="733892039">
    <w:abstractNumId w:val="21"/>
  </w:num>
  <w:num w:numId="13" w16cid:durableId="1318806836">
    <w:abstractNumId w:val="32"/>
  </w:num>
  <w:num w:numId="14" w16cid:durableId="1188983178">
    <w:abstractNumId w:val="24"/>
  </w:num>
  <w:num w:numId="15" w16cid:durableId="1864710648">
    <w:abstractNumId w:val="6"/>
  </w:num>
  <w:num w:numId="16" w16cid:durableId="900291478">
    <w:abstractNumId w:val="22"/>
  </w:num>
  <w:num w:numId="17" w16cid:durableId="2062434522">
    <w:abstractNumId w:val="9"/>
  </w:num>
  <w:num w:numId="18" w16cid:durableId="580988677">
    <w:abstractNumId w:val="34"/>
  </w:num>
  <w:num w:numId="19" w16cid:durableId="1095859550">
    <w:abstractNumId w:val="29"/>
  </w:num>
  <w:num w:numId="20" w16cid:durableId="1950039133">
    <w:abstractNumId w:val="10"/>
  </w:num>
  <w:num w:numId="21" w16cid:durableId="868034277">
    <w:abstractNumId w:val="28"/>
  </w:num>
  <w:num w:numId="22" w16cid:durableId="1476992786">
    <w:abstractNumId w:val="18"/>
  </w:num>
  <w:num w:numId="23" w16cid:durableId="1210537036">
    <w:abstractNumId w:val="23"/>
  </w:num>
  <w:num w:numId="24" w16cid:durableId="336156216">
    <w:abstractNumId w:val="33"/>
  </w:num>
  <w:num w:numId="25" w16cid:durableId="2038847394">
    <w:abstractNumId w:val="12"/>
  </w:num>
  <w:num w:numId="26" w16cid:durableId="1576432433">
    <w:abstractNumId w:val="8"/>
  </w:num>
  <w:num w:numId="27" w16cid:durableId="1585872421">
    <w:abstractNumId w:val="19"/>
  </w:num>
  <w:num w:numId="28" w16cid:durableId="940992092">
    <w:abstractNumId w:val="5"/>
  </w:num>
  <w:num w:numId="29" w16cid:durableId="1760591515">
    <w:abstractNumId w:val="3"/>
  </w:num>
  <w:num w:numId="30" w16cid:durableId="964580364">
    <w:abstractNumId w:val="0"/>
  </w:num>
  <w:num w:numId="31" w16cid:durableId="1344477329">
    <w:abstractNumId w:val="2"/>
  </w:num>
  <w:num w:numId="32" w16cid:durableId="1202015758">
    <w:abstractNumId w:val="4"/>
  </w:num>
  <w:num w:numId="33" w16cid:durableId="305939962">
    <w:abstractNumId w:val="1"/>
  </w:num>
  <w:num w:numId="34" w16cid:durableId="578102798">
    <w:abstractNumId w:val="31"/>
  </w:num>
  <w:num w:numId="35" w16cid:durableId="576021050">
    <w:abstractNumId w:val="16"/>
  </w:num>
  <w:num w:numId="36" w16cid:durableId="348265395">
    <w:abstractNumId w:val="35"/>
  </w:num>
  <w:num w:numId="37" w16cid:durableId="1053505826">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33F3"/>
    <w:rsid w:val="00064810"/>
    <w:rsid w:val="000656A9"/>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5897"/>
    <w:rsid w:val="00096009"/>
    <w:rsid w:val="000960C1"/>
    <w:rsid w:val="00096FD8"/>
    <w:rsid w:val="00097617"/>
    <w:rsid w:val="000A123F"/>
    <w:rsid w:val="000A18F0"/>
    <w:rsid w:val="000A63ED"/>
    <w:rsid w:val="000A781F"/>
    <w:rsid w:val="000A7988"/>
    <w:rsid w:val="000A7A90"/>
    <w:rsid w:val="000A7B55"/>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972"/>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1E6"/>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B25"/>
    <w:rsid w:val="002611DC"/>
    <w:rsid w:val="002614DE"/>
    <w:rsid w:val="00264637"/>
    <w:rsid w:val="002659BB"/>
    <w:rsid w:val="0026663C"/>
    <w:rsid w:val="00266795"/>
    <w:rsid w:val="00266F98"/>
    <w:rsid w:val="00267805"/>
    <w:rsid w:val="0026784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F74"/>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4AEC"/>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4C84"/>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3F2"/>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6D2"/>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5FA"/>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521B"/>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16E"/>
    <w:rsid w:val="00597903"/>
    <w:rsid w:val="005A0A1D"/>
    <w:rsid w:val="005A14A0"/>
    <w:rsid w:val="005A461D"/>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8D1"/>
    <w:rsid w:val="005C0219"/>
    <w:rsid w:val="005C197D"/>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6990"/>
    <w:rsid w:val="0067769C"/>
    <w:rsid w:val="00680AC9"/>
    <w:rsid w:val="006819B2"/>
    <w:rsid w:val="0068226E"/>
    <w:rsid w:val="00684D44"/>
    <w:rsid w:val="00684F2A"/>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17F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38DB"/>
    <w:rsid w:val="007252D3"/>
    <w:rsid w:val="0072565E"/>
    <w:rsid w:val="0073164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66D4"/>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A15"/>
    <w:rsid w:val="0079357E"/>
    <w:rsid w:val="007939DD"/>
    <w:rsid w:val="0079540A"/>
    <w:rsid w:val="00795769"/>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156"/>
    <w:rsid w:val="007D2250"/>
    <w:rsid w:val="007D2982"/>
    <w:rsid w:val="007D4150"/>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00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398E"/>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267F"/>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0B9"/>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3A0"/>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46B"/>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27FE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4E5"/>
    <w:rsid w:val="00AD6DA1"/>
    <w:rsid w:val="00AD6DF5"/>
    <w:rsid w:val="00AE1523"/>
    <w:rsid w:val="00AE23D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B05"/>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6DE4"/>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6BA3"/>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97D91"/>
    <w:rsid w:val="00CA003E"/>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5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4F2"/>
    <w:rsid w:val="00CF7F40"/>
    <w:rsid w:val="00CF7FB1"/>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35C"/>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62E"/>
    <w:rsid w:val="00D85869"/>
    <w:rsid w:val="00D876C9"/>
    <w:rsid w:val="00D87C66"/>
    <w:rsid w:val="00D906E6"/>
    <w:rsid w:val="00D913AB"/>
    <w:rsid w:val="00D91D57"/>
    <w:rsid w:val="00D925B0"/>
    <w:rsid w:val="00DA1062"/>
    <w:rsid w:val="00DA1153"/>
    <w:rsid w:val="00DA2348"/>
    <w:rsid w:val="00DA3165"/>
    <w:rsid w:val="00DA331F"/>
    <w:rsid w:val="00DA3C87"/>
    <w:rsid w:val="00DA5198"/>
    <w:rsid w:val="00DA6115"/>
    <w:rsid w:val="00DA661D"/>
    <w:rsid w:val="00DB0EE7"/>
    <w:rsid w:val="00DB20C1"/>
    <w:rsid w:val="00DB2B83"/>
    <w:rsid w:val="00DB45AB"/>
    <w:rsid w:val="00DB45B1"/>
    <w:rsid w:val="00DB5DCF"/>
    <w:rsid w:val="00DC1946"/>
    <w:rsid w:val="00DC250A"/>
    <w:rsid w:val="00DC4234"/>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643"/>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05F"/>
    <w:rsid w:val="00E2154F"/>
    <w:rsid w:val="00E218E2"/>
    <w:rsid w:val="00E22640"/>
    <w:rsid w:val="00E26A0E"/>
    <w:rsid w:val="00E27B27"/>
    <w:rsid w:val="00E27E68"/>
    <w:rsid w:val="00E305ED"/>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7"/>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4ED"/>
    <w:rsid w:val="00EB080B"/>
    <w:rsid w:val="00EB1FF8"/>
    <w:rsid w:val="00EB2745"/>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3B3B"/>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7CE1"/>
    <w:rsid w:val="00FC07E1"/>
    <w:rsid w:val="00FC1922"/>
    <w:rsid w:val="00FC360A"/>
    <w:rsid w:val="00FC5A05"/>
    <w:rsid w:val="00FC5B6D"/>
    <w:rsid w:val="00FC5F63"/>
    <w:rsid w:val="00FD0E2B"/>
    <w:rsid w:val="00FD1157"/>
    <w:rsid w:val="00FD2140"/>
    <w:rsid w:val="00FD2181"/>
    <w:rsid w:val="00FD225D"/>
    <w:rsid w:val="00FD3011"/>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B66DE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B66DE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1"/>
    <w:uiPriority w:val="39"/>
    <w:rsid w:val="00684F2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684F2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1"/>
    <w:uiPriority w:val="39"/>
    <w:rsid w:val="00EB274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2">
    <w:name w:val="Griglia tabella2_02"/>
    <w:basedOn w:val="a2"/>
    <w:next w:val="a2"/>
    <w:uiPriority w:val="39"/>
    <w:rsid w:val="00EB274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0"/>
    <w:rsid w:val="007666D4"/>
    <w:pPr>
      <w:spacing w:before="100" w:beforeAutospacing="1" w:after="100" w:afterAutospacing="1"/>
    </w:pPr>
    <w:rPr>
      <w:noProof w:val="0"/>
      <w:lang w:val="ru-RU" w:eastAsia="ru-RU"/>
    </w:rPr>
  </w:style>
  <w:style w:type="table" w:customStyle="1" w:styleId="Grigliatabella24">
    <w:name w:val="Griglia tabella24"/>
    <w:basedOn w:val="a2"/>
    <w:next w:val="af1"/>
    <w:uiPriority w:val="39"/>
    <w:rsid w:val="000A7B5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3">
    <w:name w:val="Griglia tabella2_03"/>
    <w:basedOn w:val="a2"/>
    <w:next w:val="a2"/>
    <w:uiPriority w:val="39"/>
    <w:rsid w:val="000A7B5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2453038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image" Target="media/image1.jpe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image" Target="media/image2.jpe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76</Pages>
  <Words>25307</Words>
  <Characters>144250</Characters>
  <Application>Microsoft Office Word</Application>
  <DocSecurity>0</DocSecurity>
  <Lines>1202</Lines>
  <Paragraphs>338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Valentina</cp:lastModifiedBy>
  <cp:revision>45</cp:revision>
  <cp:lastPrinted>2021-06-01T11:52:00Z</cp:lastPrinted>
  <dcterms:created xsi:type="dcterms:W3CDTF">2021-06-14T10:00:00Z</dcterms:created>
  <dcterms:modified xsi:type="dcterms:W3CDTF">2026-05-25T07:27:00Z</dcterms:modified>
</cp:coreProperties>
</file>