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28556221"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w:t>
      </w:r>
      <w:r w:rsidR="00D71CA7">
        <w:rPr>
          <w:noProof w:val="0"/>
          <w:lang w:val="ro-MD" w:eastAsia="ru-RU"/>
        </w:rPr>
        <w:t xml:space="preserve">69 </w:t>
      </w:r>
      <w:r w:rsidRPr="00FF430B">
        <w:rPr>
          <w:noProof w:val="0"/>
          <w:lang w:val="ro-MD" w:eastAsia="ru-RU"/>
        </w:rPr>
        <w:t xml:space="preserve">din </w:t>
      </w:r>
      <w:r w:rsidR="00D71CA7">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759E">
      <w:pPr>
        <w:pStyle w:val="ListParagraph"/>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4759E">
      <w:pPr>
        <w:pStyle w:val="ListParagraph"/>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4759E">
      <w:pPr>
        <w:pStyle w:val="ListParagraph"/>
        <w:numPr>
          <w:ilvl w:val="0"/>
          <w:numId w:val="24"/>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7E7E18" w:rsidRDefault="00D8130E" w:rsidP="0054759E">
      <w:pPr>
        <w:pStyle w:val="ListParagraph"/>
        <w:numPr>
          <w:ilvl w:val="0"/>
          <w:numId w:val="24"/>
        </w:numPr>
        <w:tabs>
          <w:tab w:val="clear" w:pos="1134"/>
          <w:tab w:val="left" w:pos="-284"/>
          <w:tab w:val="left" w:pos="284"/>
          <w:tab w:val="left" w:pos="426"/>
        </w:tabs>
        <w:ind w:left="-284" w:firstLine="284"/>
        <w:rPr>
          <w:highlight w:val="yellow"/>
          <w:lang w:val="ro-MD"/>
        </w:rPr>
      </w:pPr>
      <w:r w:rsidRPr="00FF430B">
        <w:rPr>
          <w:lang w:val="ro-MD"/>
        </w:rPr>
        <w:t xml:space="preserve">  </w:t>
      </w:r>
      <w:r w:rsidR="00922F8A" w:rsidRPr="007E7E18">
        <w:rPr>
          <w:highlight w:val="yellow"/>
          <w:lang w:val="ro-MD"/>
        </w:rPr>
        <w:t>Anunț de participare</w:t>
      </w:r>
      <w:r w:rsidR="00E706C1" w:rsidRPr="007E7E18">
        <w:rPr>
          <w:highlight w:val="yellow"/>
          <w:lang w:val="ro-MD"/>
        </w:rPr>
        <w:t>,</w:t>
      </w:r>
      <w:r w:rsidR="00922F8A" w:rsidRPr="007E7E18">
        <w:rPr>
          <w:highlight w:val="yellow"/>
          <w:lang w:val="ro-MD"/>
        </w:rPr>
        <w:t xml:space="preserve"> inclusiv pentru procedurile de preselecție/procedurile negociate</w:t>
      </w:r>
      <w:r w:rsidR="0072565E" w:rsidRPr="007E7E18">
        <w:rPr>
          <w:highlight w:val="yellow"/>
          <w:lang w:val="ro-MD"/>
        </w:rPr>
        <w:t xml:space="preserve"> (anexa nr.</w:t>
      </w:r>
      <w:r w:rsidR="00E322C9" w:rsidRPr="007E7E18">
        <w:rPr>
          <w:highlight w:val="yellow"/>
          <w:lang w:val="ro-MD"/>
        </w:rPr>
        <w:t xml:space="preserve"> </w:t>
      </w:r>
      <w:r w:rsidR="0072565E" w:rsidRPr="007E7E18">
        <w:rPr>
          <w:highlight w:val="yellow"/>
          <w:lang w:val="ro-MD"/>
        </w:rPr>
        <w:t>2);</w:t>
      </w:r>
    </w:p>
    <w:p w14:paraId="78AFE6A0" w14:textId="10E7E901" w:rsidR="00922F8A" w:rsidRPr="00FF430B" w:rsidRDefault="00922F8A" w:rsidP="0054759E">
      <w:pPr>
        <w:pStyle w:val="ListParagraph"/>
        <w:numPr>
          <w:ilvl w:val="0"/>
          <w:numId w:val="24"/>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4759E">
      <w:pPr>
        <w:pStyle w:val="ListParagraph"/>
        <w:numPr>
          <w:ilvl w:val="0"/>
          <w:numId w:val="24"/>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4759E">
      <w:pPr>
        <w:pStyle w:val="ListParagraph"/>
        <w:numPr>
          <w:ilvl w:val="0"/>
          <w:numId w:val="24"/>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4759E">
      <w:pPr>
        <w:pStyle w:val="ListParagraph"/>
        <w:numPr>
          <w:ilvl w:val="0"/>
          <w:numId w:val="24"/>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7E7E18" w:rsidRDefault="0072565E" w:rsidP="0054759E">
      <w:pPr>
        <w:pStyle w:val="ListParagraph"/>
        <w:numPr>
          <w:ilvl w:val="0"/>
          <w:numId w:val="24"/>
        </w:numPr>
        <w:tabs>
          <w:tab w:val="left" w:pos="-284"/>
          <w:tab w:val="left" w:pos="426"/>
        </w:tabs>
        <w:ind w:left="-284" w:firstLine="284"/>
        <w:rPr>
          <w:highlight w:val="yellow"/>
          <w:lang w:val="ro-MD"/>
        </w:rPr>
      </w:pPr>
      <w:r w:rsidRPr="007E7E18">
        <w:rPr>
          <w:highlight w:val="yellow"/>
          <w:lang w:val="ro-MD"/>
        </w:rPr>
        <w:t>Cerere de participare (anexa nr.</w:t>
      </w:r>
      <w:r w:rsidR="00E322C9" w:rsidRPr="007E7E18">
        <w:rPr>
          <w:highlight w:val="yellow"/>
          <w:lang w:val="ro-MD"/>
        </w:rPr>
        <w:t xml:space="preserve"> </w:t>
      </w:r>
      <w:r w:rsidRPr="007E7E18">
        <w:rPr>
          <w:highlight w:val="yellow"/>
          <w:lang w:val="ro-MD"/>
        </w:rPr>
        <w:t>7);</w:t>
      </w:r>
    </w:p>
    <w:p w14:paraId="3B55C71E" w14:textId="6CD23C53" w:rsidR="00922F8A" w:rsidRPr="007E7E18" w:rsidRDefault="00922F8A" w:rsidP="0054759E">
      <w:pPr>
        <w:pStyle w:val="ListParagraph"/>
        <w:numPr>
          <w:ilvl w:val="0"/>
          <w:numId w:val="24"/>
        </w:numPr>
        <w:tabs>
          <w:tab w:val="left" w:pos="-284"/>
          <w:tab w:val="left" w:pos="426"/>
        </w:tabs>
        <w:ind w:left="-284" w:firstLine="284"/>
        <w:rPr>
          <w:highlight w:val="yellow"/>
          <w:lang w:val="ro-MD"/>
        </w:rPr>
      </w:pPr>
      <w:r w:rsidRPr="007E7E18">
        <w:rPr>
          <w:highlight w:val="yellow"/>
          <w:lang w:val="ro-MD"/>
        </w:rPr>
        <w:t>Declaraţi</w:t>
      </w:r>
      <w:r w:rsidR="0072565E" w:rsidRPr="007E7E18">
        <w:rPr>
          <w:highlight w:val="yellow"/>
          <w:lang w:val="ro-MD"/>
        </w:rPr>
        <w:t>e privind valabilitatea ofertei (anexa nr.</w:t>
      </w:r>
      <w:r w:rsidR="00E322C9" w:rsidRPr="007E7E18">
        <w:rPr>
          <w:highlight w:val="yellow"/>
          <w:lang w:val="ro-MD"/>
        </w:rPr>
        <w:t xml:space="preserve"> </w:t>
      </w:r>
      <w:r w:rsidR="0072565E" w:rsidRPr="007E7E18">
        <w:rPr>
          <w:highlight w:val="yellow"/>
          <w:lang w:val="ro-MD"/>
        </w:rPr>
        <w:t>8);</w:t>
      </w:r>
    </w:p>
    <w:p w14:paraId="64C497BF" w14:textId="5861237A" w:rsidR="00922F8A" w:rsidRPr="007E7E18" w:rsidRDefault="00922F8A" w:rsidP="0054759E">
      <w:pPr>
        <w:pStyle w:val="ListParagraph"/>
        <w:numPr>
          <w:ilvl w:val="0"/>
          <w:numId w:val="24"/>
        </w:numPr>
        <w:tabs>
          <w:tab w:val="left" w:pos="-284"/>
          <w:tab w:val="left" w:pos="426"/>
        </w:tabs>
        <w:ind w:left="-284" w:firstLine="284"/>
        <w:rPr>
          <w:highlight w:val="yellow"/>
          <w:lang w:val="ro-MD"/>
        </w:rPr>
      </w:pPr>
      <w:r w:rsidRPr="007E7E18">
        <w:rPr>
          <w:highlight w:val="yellow"/>
          <w:lang w:val="ro-MD"/>
        </w:rPr>
        <w:t>S</w:t>
      </w:r>
      <w:r w:rsidR="0072565E" w:rsidRPr="007E7E18">
        <w:rPr>
          <w:highlight w:val="yellow"/>
          <w:lang w:val="ro-MD"/>
        </w:rPr>
        <w:t>crisoare  de  garanţie  bancară (anexa nr.</w:t>
      </w:r>
      <w:r w:rsidR="00E322C9" w:rsidRPr="007E7E18">
        <w:rPr>
          <w:highlight w:val="yellow"/>
          <w:lang w:val="ro-MD"/>
        </w:rPr>
        <w:t xml:space="preserve"> </w:t>
      </w:r>
      <w:r w:rsidR="0072565E" w:rsidRPr="007E7E18">
        <w:rPr>
          <w:highlight w:val="yellow"/>
          <w:lang w:val="ro-MD"/>
        </w:rPr>
        <w:t>9);</w:t>
      </w:r>
    </w:p>
    <w:p w14:paraId="64FE7006" w14:textId="3D183BBC" w:rsidR="00922F8A" w:rsidRPr="007E7E18" w:rsidRDefault="00922F8A" w:rsidP="0054759E">
      <w:pPr>
        <w:pStyle w:val="ListParagraph"/>
        <w:numPr>
          <w:ilvl w:val="0"/>
          <w:numId w:val="24"/>
        </w:numPr>
        <w:tabs>
          <w:tab w:val="clear" w:pos="1134"/>
          <w:tab w:val="left" w:pos="-284"/>
          <w:tab w:val="left" w:pos="426"/>
        </w:tabs>
        <w:ind w:left="-284" w:firstLine="284"/>
        <w:rPr>
          <w:highlight w:val="yellow"/>
          <w:lang w:val="ro-MD"/>
        </w:rPr>
      </w:pPr>
      <w:r w:rsidRPr="007E7E18">
        <w:rPr>
          <w:highlight w:val="yellow"/>
          <w:lang w:val="ro-MD"/>
        </w:rPr>
        <w:t>Grafic d</w:t>
      </w:r>
      <w:r w:rsidR="0072565E" w:rsidRPr="007E7E18">
        <w:rPr>
          <w:highlight w:val="yellow"/>
          <w:lang w:val="ro-MD"/>
        </w:rPr>
        <w:t>e executare a lucrărilor (anexa nr.</w:t>
      </w:r>
      <w:r w:rsidR="00FF430B" w:rsidRPr="007E7E18">
        <w:rPr>
          <w:highlight w:val="yellow"/>
          <w:lang w:val="ro-MD"/>
        </w:rPr>
        <w:t xml:space="preserve"> </w:t>
      </w:r>
      <w:r w:rsidR="0072565E" w:rsidRPr="007E7E18">
        <w:rPr>
          <w:highlight w:val="yellow"/>
          <w:lang w:val="ro-MD"/>
        </w:rPr>
        <w:t>10.);</w:t>
      </w:r>
    </w:p>
    <w:p w14:paraId="101C76C4" w14:textId="219AEBBE" w:rsidR="00922F8A" w:rsidRPr="007E7E18" w:rsidRDefault="00922F8A" w:rsidP="0054759E">
      <w:pPr>
        <w:pStyle w:val="ListParagraph"/>
        <w:numPr>
          <w:ilvl w:val="0"/>
          <w:numId w:val="24"/>
        </w:numPr>
        <w:tabs>
          <w:tab w:val="clear" w:pos="1134"/>
          <w:tab w:val="left" w:pos="-284"/>
          <w:tab w:val="left" w:pos="426"/>
        </w:tabs>
        <w:ind w:left="-284" w:firstLine="284"/>
        <w:rPr>
          <w:highlight w:val="yellow"/>
          <w:lang w:val="ro-MD"/>
        </w:rPr>
      </w:pPr>
      <w:r w:rsidRPr="007E7E18">
        <w:rPr>
          <w:highlight w:val="yellow"/>
          <w:lang w:val="ro-MD"/>
        </w:rPr>
        <w:t>Grafic de  executare a documentației de proiect</w:t>
      </w:r>
      <w:r w:rsidR="0072565E" w:rsidRPr="007E7E18">
        <w:rPr>
          <w:highlight w:val="yellow"/>
          <w:lang w:val="ro-MD"/>
        </w:rPr>
        <w:t xml:space="preserve"> (anexa nr.</w:t>
      </w:r>
      <w:r w:rsidR="00E322C9" w:rsidRPr="007E7E18">
        <w:rPr>
          <w:highlight w:val="yellow"/>
          <w:lang w:val="ro-MD"/>
        </w:rPr>
        <w:t xml:space="preserve"> </w:t>
      </w:r>
      <w:r w:rsidR="0072565E" w:rsidRPr="007E7E18">
        <w:rPr>
          <w:highlight w:val="yellow"/>
          <w:lang w:val="ro-MD"/>
        </w:rPr>
        <w:t>11);</w:t>
      </w:r>
    </w:p>
    <w:p w14:paraId="2F04F5DA" w14:textId="4F52AB7E" w:rsidR="00922F8A" w:rsidRPr="007E7E18" w:rsidRDefault="00922F8A" w:rsidP="0054759E">
      <w:pPr>
        <w:pStyle w:val="ListParagraph"/>
        <w:numPr>
          <w:ilvl w:val="0"/>
          <w:numId w:val="24"/>
        </w:numPr>
        <w:tabs>
          <w:tab w:val="clear" w:pos="1134"/>
          <w:tab w:val="left" w:pos="-284"/>
          <w:tab w:val="left" w:pos="426"/>
        </w:tabs>
        <w:ind w:left="-284" w:firstLine="284"/>
        <w:rPr>
          <w:highlight w:val="yellow"/>
          <w:lang w:val="ro-MD"/>
        </w:rPr>
      </w:pPr>
      <w:r w:rsidRPr="007E7E18">
        <w:rPr>
          <w:highlight w:val="yellow"/>
          <w:lang w:val="ro-MD"/>
        </w:rPr>
        <w:t>Declara</w:t>
      </w:r>
      <w:r w:rsidR="0072565E" w:rsidRPr="007E7E18">
        <w:rPr>
          <w:highlight w:val="yellow"/>
          <w:lang w:val="ro-MD"/>
        </w:rPr>
        <w:t>ție privind experienţa similară (anexa nr.</w:t>
      </w:r>
      <w:r w:rsidR="00E322C9" w:rsidRPr="007E7E18">
        <w:rPr>
          <w:highlight w:val="yellow"/>
          <w:lang w:val="ro-MD"/>
        </w:rPr>
        <w:t xml:space="preserve"> </w:t>
      </w:r>
      <w:r w:rsidR="0072565E" w:rsidRPr="007E7E18">
        <w:rPr>
          <w:highlight w:val="yellow"/>
          <w:lang w:val="ro-MD"/>
        </w:rPr>
        <w:t>12);</w:t>
      </w:r>
    </w:p>
    <w:p w14:paraId="6C586BF5" w14:textId="3189E7F3" w:rsidR="00922F8A" w:rsidRPr="007E7E18" w:rsidRDefault="00922F8A" w:rsidP="0054759E">
      <w:pPr>
        <w:pStyle w:val="ListParagraph"/>
        <w:numPr>
          <w:ilvl w:val="0"/>
          <w:numId w:val="24"/>
        </w:numPr>
        <w:tabs>
          <w:tab w:val="clear" w:pos="1134"/>
          <w:tab w:val="left" w:pos="-284"/>
          <w:tab w:val="left" w:pos="426"/>
        </w:tabs>
        <w:ind w:left="-284" w:firstLine="284"/>
        <w:rPr>
          <w:highlight w:val="yellow"/>
          <w:lang w:val="ro-MD"/>
        </w:rPr>
      </w:pPr>
      <w:r w:rsidRPr="007E7E18">
        <w:rPr>
          <w:highlight w:val="yellow"/>
          <w:lang w:val="ro-MD"/>
        </w:rPr>
        <w:t>Declarație privind lista principalelor lucrări execut</w:t>
      </w:r>
      <w:r w:rsidR="0072565E" w:rsidRPr="007E7E18">
        <w:rPr>
          <w:highlight w:val="yellow"/>
          <w:lang w:val="ro-MD"/>
        </w:rPr>
        <w:t>ate în ultimul an de activitate (anexa nr.</w:t>
      </w:r>
      <w:r w:rsidR="00E322C9" w:rsidRPr="007E7E18">
        <w:rPr>
          <w:highlight w:val="yellow"/>
          <w:lang w:val="ro-MD"/>
        </w:rPr>
        <w:t xml:space="preserve"> </w:t>
      </w:r>
      <w:r w:rsidR="0072565E" w:rsidRPr="007E7E18">
        <w:rPr>
          <w:highlight w:val="yellow"/>
          <w:lang w:val="ro-MD"/>
        </w:rPr>
        <w:t>13);</w:t>
      </w:r>
    </w:p>
    <w:p w14:paraId="173285F3" w14:textId="129433B1" w:rsidR="00922F8A" w:rsidRPr="007E7E18" w:rsidRDefault="00922F8A" w:rsidP="0054759E">
      <w:pPr>
        <w:pStyle w:val="ListParagraph"/>
        <w:numPr>
          <w:ilvl w:val="0"/>
          <w:numId w:val="24"/>
        </w:numPr>
        <w:tabs>
          <w:tab w:val="clear" w:pos="1134"/>
          <w:tab w:val="left" w:pos="-284"/>
          <w:tab w:val="left" w:pos="426"/>
        </w:tabs>
        <w:ind w:left="-284" w:firstLine="284"/>
        <w:rPr>
          <w:highlight w:val="yellow"/>
          <w:lang w:val="ro-MD"/>
        </w:rPr>
      </w:pPr>
      <w:r w:rsidRPr="007E7E18">
        <w:rPr>
          <w:highlight w:val="yellow"/>
          <w:lang w:val="ro-MD"/>
        </w:rPr>
        <w:t>Declaraţie privind dotările specifice, utilajul şi echipamentul necesar pentru îndeplinirea</w:t>
      </w:r>
      <w:r w:rsidR="0072565E" w:rsidRPr="007E7E18">
        <w:rPr>
          <w:highlight w:val="yellow"/>
          <w:lang w:val="ro-MD"/>
        </w:rPr>
        <w:t xml:space="preserve"> corespunzătoare a contractului (anexa nr.</w:t>
      </w:r>
      <w:r w:rsidR="00E322C9" w:rsidRPr="007E7E18">
        <w:rPr>
          <w:highlight w:val="yellow"/>
          <w:lang w:val="ro-MD"/>
        </w:rPr>
        <w:t xml:space="preserve"> </w:t>
      </w:r>
      <w:r w:rsidR="0072565E" w:rsidRPr="007E7E18">
        <w:rPr>
          <w:highlight w:val="yellow"/>
          <w:lang w:val="ro-MD"/>
        </w:rPr>
        <w:t>14);</w:t>
      </w:r>
    </w:p>
    <w:p w14:paraId="08497D25" w14:textId="5A8FBBAE" w:rsidR="00922F8A" w:rsidRPr="007E7E18" w:rsidRDefault="00922F8A" w:rsidP="0054759E">
      <w:pPr>
        <w:pStyle w:val="ListParagraph"/>
        <w:numPr>
          <w:ilvl w:val="0"/>
          <w:numId w:val="24"/>
        </w:numPr>
        <w:tabs>
          <w:tab w:val="clear" w:pos="1134"/>
          <w:tab w:val="left" w:pos="-284"/>
          <w:tab w:val="left" w:pos="426"/>
        </w:tabs>
        <w:ind w:left="-284" w:firstLine="284"/>
        <w:rPr>
          <w:sz w:val="22"/>
          <w:szCs w:val="22"/>
          <w:highlight w:val="yellow"/>
          <w:lang w:val="ro-MD"/>
        </w:rPr>
      </w:pPr>
      <w:r w:rsidRPr="007E7E18">
        <w:rPr>
          <w:highlight w:val="yellow"/>
          <w:lang w:val="ro-MD"/>
        </w:rPr>
        <w:t>Declaraţie privind personalul de specialitate propus pe</w:t>
      </w:r>
      <w:r w:rsidR="0072565E" w:rsidRPr="007E7E18">
        <w:rPr>
          <w:highlight w:val="yellow"/>
          <w:lang w:val="ro-MD"/>
        </w:rPr>
        <w:t>ntru implementarea contractului (anexa nr.</w:t>
      </w:r>
      <w:r w:rsidR="00E322C9" w:rsidRPr="007E7E18">
        <w:rPr>
          <w:highlight w:val="yellow"/>
          <w:lang w:val="ro-MD"/>
        </w:rPr>
        <w:t xml:space="preserve"> </w:t>
      </w:r>
      <w:r w:rsidR="0072565E" w:rsidRPr="007E7E18">
        <w:rPr>
          <w:highlight w:val="yellow"/>
          <w:lang w:val="ro-MD"/>
        </w:rPr>
        <w:t>15);</w:t>
      </w:r>
    </w:p>
    <w:p w14:paraId="06529AF5" w14:textId="65B87BA7" w:rsidR="00922F8A" w:rsidRPr="008559EB" w:rsidRDefault="00922F8A" w:rsidP="0054759E">
      <w:pPr>
        <w:pStyle w:val="ListParagraph"/>
        <w:numPr>
          <w:ilvl w:val="0"/>
          <w:numId w:val="24"/>
        </w:numPr>
        <w:tabs>
          <w:tab w:val="clear" w:pos="1134"/>
          <w:tab w:val="left" w:pos="-284"/>
          <w:tab w:val="left" w:pos="426"/>
        </w:tabs>
        <w:ind w:left="-284" w:firstLine="284"/>
        <w:rPr>
          <w:sz w:val="22"/>
          <w:szCs w:val="22"/>
          <w:highlight w:val="yellow"/>
          <w:lang w:val="ro-MD"/>
        </w:rPr>
      </w:pPr>
      <w:r w:rsidRPr="008559EB">
        <w:rPr>
          <w:highlight w:val="yellow"/>
          <w:lang w:val="ro-MD"/>
        </w:rPr>
        <w:t>Lista subcontractanților şi partea/părţile din contract c</w:t>
      </w:r>
      <w:r w:rsidR="0072565E" w:rsidRPr="008559EB">
        <w:rPr>
          <w:highlight w:val="yellow"/>
          <w:lang w:val="ro-MD"/>
        </w:rPr>
        <w:t>are sunt îndeplinite de aceştia (anexa nr.</w:t>
      </w:r>
      <w:r w:rsidR="00FF430B" w:rsidRPr="008559EB">
        <w:rPr>
          <w:highlight w:val="yellow"/>
          <w:lang w:val="ro-MD"/>
        </w:rPr>
        <w:t xml:space="preserve"> </w:t>
      </w:r>
      <w:r w:rsidR="0072565E" w:rsidRPr="008559EB">
        <w:rPr>
          <w:highlight w:val="yellow"/>
          <w:lang w:val="ro-MD"/>
        </w:rPr>
        <w:t>16);</w:t>
      </w:r>
    </w:p>
    <w:p w14:paraId="2A0F6A6B" w14:textId="7ECAB38D" w:rsidR="00922F8A" w:rsidRPr="008559EB" w:rsidRDefault="0072565E" w:rsidP="0054759E">
      <w:pPr>
        <w:pStyle w:val="ListParagraph"/>
        <w:numPr>
          <w:ilvl w:val="0"/>
          <w:numId w:val="24"/>
        </w:numPr>
        <w:tabs>
          <w:tab w:val="clear" w:pos="1134"/>
          <w:tab w:val="left" w:pos="-284"/>
          <w:tab w:val="left" w:pos="426"/>
        </w:tabs>
        <w:ind w:left="-284" w:firstLine="284"/>
        <w:rPr>
          <w:highlight w:val="yellow"/>
          <w:lang w:val="ro-MD"/>
        </w:rPr>
      </w:pPr>
      <w:r w:rsidRPr="008559EB">
        <w:rPr>
          <w:highlight w:val="yellow"/>
          <w:lang w:val="ro-MD"/>
        </w:rPr>
        <w:t>Informaţii privind asocierea (anexa nr.</w:t>
      </w:r>
      <w:r w:rsidR="00E322C9" w:rsidRPr="008559EB">
        <w:rPr>
          <w:highlight w:val="yellow"/>
          <w:lang w:val="ro-MD"/>
        </w:rPr>
        <w:t xml:space="preserve"> </w:t>
      </w:r>
      <w:r w:rsidRPr="008559EB">
        <w:rPr>
          <w:highlight w:val="yellow"/>
          <w:lang w:val="ro-MD"/>
        </w:rPr>
        <w:t>17);</w:t>
      </w:r>
    </w:p>
    <w:p w14:paraId="2C72544D" w14:textId="1824FADC" w:rsidR="00922F8A" w:rsidRPr="008559EB" w:rsidRDefault="00922F8A" w:rsidP="0054759E">
      <w:pPr>
        <w:pStyle w:val="ListParagraph"/>
        <w:numPr>
          <w:ilvl w:val="0"/>
          <w:numId w:val="24"/>
        </w:numPr>
        <w:tabs>
          <w:tab w:val="clear" w:pos="1134"/>
          <w:tab w:val="left" w:pos="-284"/>
          <w:tab w:val="left" w:pos="426"/>
        </w:tabs>
        <w:ind w:left="-284" w:firstLine="284"/>
        <w:rPr>
          <w:highlight w:val="yellow"/>
          <w:lang w:val="ro-MD"/>
        </w:rPr>
      </w:pPr>
      <w:r w:rsidRPr="008559EB">
        <w:rPr>
          <w:highlight w:val="yellow"/>
          <w:lang w:val="ro-MD"/>
        </w:rPr>
        <w:t>Angajament terţ susţinător financiar</w:t>
      </w:r>
      <w:r w:rsidR="0072565E" w:rsidRPr="008559EB">
        <w:rPr>
          <w:highlight w:val="yellow"/>
          <w:lang w:val="ro-MD"/>
        </w:rPr>
        <w:t xml:space="preserve"> (anexa nr.</w:t>
      </w:r>
      <w:r w:rsidR="00FF430B" w:rsidRPr="008559EB">
        <w:rPr>
          <w:highlight w:val="yellow"/>
          <w:lang w:val="ro-MD"/>
        </w:rPr>
        <w:t xml:space="preserve"> </w:t>
      </w:r>
      <w:r w:rsidR="0072565E" w:rsidRPr="008559EB">
        <w:rPr>
          <w:highlight w:val="yellow"/>
          <w:lang w:val="ro-MD"/>
        </w:rPr>
        <w:t>18);</w:t>
      </w:r>
    </w:p>
    <w:p w14:paraId="3918E81D" w14:textId="716CA622" w:rsidR="00922F8A" w:rsidRPr="008559EB" w:rsidRDefault="00922F8A" w:rsidP="0054759E">
      <w:pPr>
        <w:pStyle w:val="ListParagraph"/>
        <w:numPr>
          <w:ilvl w:val="0"/>
          <w:numId w:val="24"/>
        </w:numPr>
        <w:tabs>
          <w:tab w:val="clear" w:pos="1134"/>
          <w:tab w:val="left" w:pos="-284"/>
          <w:tab w:val="left" w:pos="426"/>
        </w:tabs>
        <w:ind w:left="-284" w:firstLine="284"/>
        <w:rPr>
          <w:highlight w:val="yellow"/>
          <w:lang w:val="ro-MD"/>
        </w:rPr>
      </w:pPr>
      <w:r w:rsidRPr="008559EB">
        <w:rPr>
          <w:highlight w:val="yellow"/>
          <w:lang w:val="ro-MD"/>
        </w:rPr>
        <w:t>Angajament privind susţinerea tehnică și profesională a ofertantului/grupului d</w:t>
      </w:r>
      <w:r w:rsidR="0072565E" w:rsidRPr="008559EB">
        <w:rPr>
          <w:highlight w:val="yellow"/>
          <w:lang w:val="ro-MD"/>
        </w:rPr>
        <w:t>e operatori economici (anexa nr.</w:t>
      </w:r>
      <w:r w:rsidR="00FF430B" w:rsidRPr="008559EB">
        <w:rPr>
          <w:highlight w:val="yellow"/>
          <w:lang w:val="ro-MD"/>
        </w:rPr>
        <w:t xml:space="preserve"> </w:t>
      </w:r>
      <w:r w:rsidR="0072565E" w:rsidRPr="008559EB">
        <w:rPr>
          <w:highlight w:val="yellow"/>
          <w:lang w:val="ro-MD"/>
        </w:rPr>
        <w:t>19);</w:t>
      </w:r>
    </w:p>
    <w:p w14:paraId="0B8D67B8" w14:textId="5DB8766E" w:rsidR="00922F8A" w:rsidRPr="008559EB" w:rsidRDefault="00922F8A" w:rsidP="0054759E">
      <w:pPr>
        <w:pStyle w:val="ListParagraph"/>
        <w:numPr>
          <w:ilvl w:val="0"/>
          <w:numId w:val="24"/>
        </w:numPr>
        <w:tabs>
          <w:tab w:val="clear" w:pos="1134"/>
          <w:tab w:val="left" w:pos="-284"/>
          <w:tab w:val="left" w:pos="426"/>
        </w:tabs>
        <w:ind w:left="-284" w:firstLine="284"/>
        <w:rPr>
          <w:highlight w:val="yellow"/>
          <w:lang w:val="ro-MD"/>
        </w:rPr>
      </w:pPr>
      <w:r w:rsidRPr="008559EB">
        <w:rPr>
          <w:highlight w:val="yellow"/>
          <w:lang w:val="ro-MD"/>
        </w:rPr>
        <w:t>De</w:t>
      </w:r>
      <w:r w:rsidR="0072565E" w:rsidRPr="008559EB">
        <w:rPr>
          <w:highlight w:val="yellow"/>
          <w:lang w:val="ro-MD"/>
        </w:rPr>
        <w:t>claraţie terţ susţinător tehnic (anexa nr.</w:t>
      </w:r>
      <w:r w:rsidR="00FF430B" w:rsidRPr="008559EB">
        <w:rPr>
          <w:highlight w:val="yellow"/>
          <w:lang w:val="ro-MD"/>
        </w:rPr>
        <w:t xml:space="preserve"> </w:t>
      </w:r>
      <w:r w:rsidR="0072565E" w:rsidRPr="008559EB">
        <w:rPr>
          <w:highlight w:val="yellow"/>
          <w:lang w:val="ro-MD"/>
        </w:rPr>
        <w:t>20);</w:t>
      </w:r>
    </w:p>
    <w:p w14:paraId="4AD0C6C0" w14:textId="08A42FC2" w:rsidR="00922F8A" w:rsidRPr="008559EB" w:rsidRDefault="00922F8A" w:rsidP="0054759E">
      <w:pPr>
        <w:pStyle w:val="ListParagraph"/>
        <w:numPr>
          <w:ilvl w:val="0"/>
          <w:numId w:val="24"/>
        </w:numPr>
        <w:tabs>
          <w:tab w:val="clear" w:pos="1134"/>
          <w:tab w:val="left" w:pos="-284"/>
          <w:tab w:val="left" w:pos="426"/>
        </w:tabs>
        <w:ind w:left="-284" w:firstLine="284"/>
        <w:rPr>
          <w:highlight w:val="yellow"/>
          <w:lang w:val="ro-MD"/>
        </w:rPr>
      </w:pPr>
      <w:r w:rsidRPr="008559EB">
        <w:rPr>
          <w:highlight w:val="yellow"/>
          <w:lang w:val="ro-MD"/>
        </w:rPr>
        <w:t>Declaraţie terţ susţinător profesional</w:t>
      </w:r>
      <w:r w:rsidR="0072565E" w:rsidRPr="008559EB">
        <w:rPr>
          <w:highlight w:val="yellow"/>
          <w:lang w:val="ro-MD"/>
        </w:rPr>
        <w:t xml:space="preserve"> (anexa nr.</w:t>
      </w:r>
      <w:r w:rsidR="00FF430B" w:rsidRPr="008559EB">
        <w:rPr>
          <w:highlight w:val="yellow"/>
          <w:lang w:val="ro-MD"/>
        </w:rPr>
        <w:t xml:space="preserve"> </w:t>
      </w:r>
      <w:r w:rsidR="0072565E" w:rsidRPr="008559EB">
        <w:rPr>
          <w:highlight w:val="yellow"/>
          <w:lang w:val="ro-MD"/>
        </w:rPr>
        <w:t>21);</w:t>
      </w:r>
    </w:p>
    <w:p w14:paraId="46658379" w14:textId="768E77F5" w:rsidR="00922F8A" w:rsidRPr="007E7E18" w:rsidRDefault="00922F8A" w:rsidP="0054759E">
      <w:pPr>
        <w:pStyle w:val="ListParagraph"/>
        <w:numPr>
          <w:ilvl w:val="0"/>
          <w:numId w:val="24"/>
        </w:numPr>
        <w:tabs>
          <w:tab w:val="clear" w:pos="1134"/>
          <w:tab w:val="left" w:pos="-284"/>
          <w:tab w:val="left" w:pos="426"/>
        </w:tabs>
        <w:ind w:left="-284" w:firstLine="284"/>
        <w:rPr>
          <w:highlight w:val="yellow"/>
          <w:lang w:val="ro-MD"/>
        </w:rPr>
      </w:pPr>
      <w:r w:rsidRPr="007E7E18">
        <w:rPr>
          <w:highlight w:val="yellow"/>
          <w:lang w:val="ro-MD"/>
        </w:rPr>
        <w:t xml:space="preserve">Aviz pentru participare la licitațiile publice de lucrări din domeniul </w:t>
      </w:r>
      <w:r w:rsidR="0072565E" w:rsidRPr="007E7E18">
        <w:rPr>
          <w:highlight w:val="yellow"/>
          <w:lang w:val="ro-MD"/>
        </w:rPr>
        <w:t>construcțiilor și instalațiilor (anexa nr.</w:t>
      </w:r>
      <w:r w:rsidR="00E322C9" w:rsidRPr="007E7E18">
        <w:rPr>
          <w:highlight w:val="yellow"/>
          <w:lang w:val="ro-MD"/>
        </w:rPr>
        <w:t xml:space="preserve"> </w:t>
      </w:r>
      <w:r w:rsidR="0072565E" w:rsidRPr="007E7E18">
        <w:rPr>
          <w:highlight w:val="yellow"/>
          <w:lang w:val="ro-MD"/>
        </w:rPr>
        <w:t>22);</w:t>
      </w:r>
    </w:p>
    <w:p w14:paraId="3F719CFD" w14:textId="529CDF53" w:rsidR="00922F8A" w:rsidRPr="007E7E18" w:rsidRDefault="00922F8A" w:rsidP="0054759E">
      <w:pPr>
        <w:pStyle w:val="ListParagraph"/>
        <w:numPr>
          <w:ilvl w:val="0"/>
          <w:numId w:val="24"/>
        </w:numPr>
        <w:tabs>
          <w:tab w:val="clear" w:pos="1134"/>
          <w:tab w:val="left" w:pos="-284"/>
          <w:tab w:val="left" w:pos="426"/>
        </w:tabs>
        <w:ind w:left="-284" w:firstLine="284"/>
        <w:rPr>
          <w:highlight w:val="yellow"/>
          <w:lang w:val="ro-MD"/>
        </w:rPr>
      </w:pPr>
      <w:r w:rsidRPr="007E7E18">
        <w:rPr>
          <w:highlight w:val="yellow"/>
          <w:lang w:val="ro-MD"/>
        </w:rPr>
        <w:t xml:space="preserve">Caiet de sarcini. Formularul de deviz nr.1 – </w:t>
      </w:r>
      <w:r w:rsidR="0072565E" w:rsidRPr="007E7E18">
        <w:rPr>
          <w:highlight w:val="yellow"/>
          <w:lang w:val="ro-MD"/>
        </w:rPr>
        <w:t>lista cu cantitățile de lucrări (anexa nr.</w:t>
      </w:r>
      <w:r w:rsidR="00E322C9" w:rsidRPr="007E7E18">
        <w:rPr>
          <w:highlight w:val="yellow"/>
          <w:lang w:val="ro-MD"/>
        </w:rPr>
        <w:t xml:space="preserve"> </w:t>
      </w:r>
      <w:r w:rsidR="0072565E" w:rsidRPr="007E7E18">
        <w:rPr>
          <w:highlight w:val="yellow"/>
          <w:lang w:val="ro-MD"/>
        </w:rPr>
        <w:t>23);</w:t>
      </w:r>
    </w:p>
    <w:p w14:paraId="04A05C32" w14:textId="67304D97" w:rsidR="00922F8A" w:rsidRPr="00FF430B" w:rsidRDefault="00922F8A" w:rsidP="0054759E">
      <w:pPr>
        <w:pStyle w:val="ListParagraph"/>
        <w:numPr>
          <w:ilvl w:val="0"/>
          <w:numId w:val="24"/>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4759E">
      <w:pPr>
        <w:pStyle w:val="ListParagraph"/>
        <w:numPr>
          <w:ilvl w:val="0"/>
          <w:numId w:val="24"/>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4759E">
      <w:pPr>
        <w:pStyle w:val="ListParagraph"/>
        <w:numPr>
          <w:ilvl w:val="0"/>
          <w:numId w:val="24"/>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4759E">
      <w:pPr>
        <w:pStyle w:val="ListParagraph"/>
        <w:numPr>
          <w:ilvl w:val="0"/>
          <w:numId w:val="24"/>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4759E">
      <w:pPr>
        <w:pStyle w:val="ListParagraph"/>
        <w:numPr>
          <w:ilvl w:val="0"/>
          <w:numId w:val="24"/>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759E">
      <w:pPr>
        <w:pStyle w:val="ListParagraph"/>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759E">
      <w:pPr>
        <w:pStyle w:val="ListParagraph"/>
        <w:numPr>
          <w:ilvl w:val="0"/>
          <w:numId w:val="16"/>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54759E">
      <w:pPr>
        <w:pStyle w:val="ListParagraph"/>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54759E">
      <w:pPr>
        <w:pStyle w:val="ListParagraph"/>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759E">
      <w:pPr>
        <w:pStyle w:val="ListParagraph"/>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981191" w:rsidP="0054759E">
      <w:pPr>
        <w:pStyle w:val="ListParagraph"/>
        <w:numPr>
          <w:ilvl w:val="0"/>
          <w:numId w:val="17"/>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54759E">
      <w:pPr>
        <w:pStyle w:val="ListParagraph"/>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759E">
      <w:pPr>
        <w:pStyle w:val="ListParagraph"/>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759E">
      <w:pPr>
        <w:pStyle w:val="ListParagraph"/>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759E">
      <w:pPr>
        <w:pStyle w:val="ListParagraph"/>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759E">
      <w:pPr>
        <w:pStyle w:val="ListParagraph"/>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4759E">
      <w:pPr>
        <w:pStyle w:val="ListParagraph"/>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759E">
      <w:pPr>
        <w:pStyle w:val="ListParagraph"/>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759E">
      <w:pPr>
        <w:pStyle w:val="ListParagraph"/>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759E">
      <w:pPr>
        <w:pStyle w:val="ListParagraph"/>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759E">
      <w:pPr>
        <w:pStyle w:val="ListParagraph"/>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759E">
      <w:pPr>
        <w:pStyle w:val="ListParagraph"/>
        <w:numPr>
          <w:ilvl w:val="0"/>
          <w:numId w:val="18"/>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759E">
      <w:pPr>
        <w:pStyle w:val="ListParagraph"/>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4759E">
      <w:pPr>
        <w:pStyle w:val="ListParagraph"/>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759E">
      <w:pPr>
        <w:pStyle w:val="ListParagraph"/>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759E">
      <w:pPr>
        <w:pStyle w:val="ListParagraph"/>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759E">
      <w:pPr>
        <w:pStyle w:val="ListParagraph"/>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759E">
      <w:pPr>
        <w:pStyle w:val="ListParagraph"/>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759E">
      <w:pPr>
        <w:pStyle w:val="ListParagraph"/>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w:t>
      </w:r>
      <w:r w:rsidRPr="00FF430B">
        <w:rPr>
          <w:lang w:val="ro-MD"/>
        </w:rPr>
        <w:lastRenderedPageBreak/>
        <w:t xml:space="preserve">(confirmat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w:t>
      </w:r>
      <w:r w:rsidR="007167E4" w:rsidRPr="00FF430B">
        <w:rPr>
          <w:lang w:val="ro-MD"/>
        </w:rPr>
        <w:lastRenderedPageBreak/>
        <w:t>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7E7E18" w:rsidRDefault="006D18BA" w:rsidP="00A54239">
      <w:pPr>
        <w:tabs>
          <w:tab w:val="left" w:pos="0"/>
          <w:tab w:val="left" w:pos="426"/>
          <w:tab w:val="left" w:pos="960"/>
        </w:tabs>
        <w:spacing w:after="120"/>
        <w:rPr>
          <w:highlight w:val="yellow"/>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7E7E18">
        <w:rPr>
          <w:highlight w:val="yellow"/>
          <w:lang w:val="ro-MD"/>
        </w:rPr>
        <w:t>Propunerea</w:t>
      </w:r>
      <w:r w:rsidR="004344C6" w:rsidRPr="007E7E18">
        <w:rPr>
          <w:highlight w:val="yellow"/>
          <w:lang w:val="ro-MD"/>
        </w:rPr>
        <w:t xml:space="preserve"> tehnică;</w:t>
      </w:r>
      <w:bookmarkEnd w:id="36"/>
      <w:bookmarkEnd w:id="37"/>
      <w:bookmarkEnd w:id="38"/>
      <w:bookmarkEnd w:id="39"/>
    </w:p>
    <w:p w14:paraId="2F26F46F" w14:textId="77777777" w:rsidR="00A61C31" w:rsidRPr="007E7E18" w:rsidRDefault="00A61C31" w:rsidP="00A54239">
      <w:pPr>
        <w:tabs>
          <w:tab w:val="left" w:pos="0"/>
          <w:tab w:val="left" w:pos="426"/>
          <w:tab w:val="left" w:pos="960"/>
        </w:tabs>
        <w:spacing w:after="120"/>
        <w:rPr>
          <w:highlight w:val="yellow"/>
          <w:lang w:val="ro-MD"/>
        </w:rPr>
      </w:pPr>
      <w:r w:rsidRPr="007E7E18">
        <w:rPr>
          <w:highlight w:val="yellow"/>
          <w:lang w:val="ro-MD"/>
        </w:rPr>
        <w:t>2) Propunerea financiară;</w:t>
      </w:r>
    </w:p>
    <w:p w14:paraId="047C0C63" w14:textId="77777777" w:rsidR="00ED0E8A" w:rsidRPr="007E7E18" w:rsidRDefault="00A61C31" w:rsidP="00A54239">
      <w:pPr>
        <w:tabs>
          <w:tab w:val="left" w:pos="0"/>
          <w:tab w:val="left" w:pos="426"/>
          <w:tab w:val="left" w:pos="960"/>
        </w:tabs>
        <w:spacing w:after="120"/>
        <w:rPr>
          <w:color w:val="000000" w:themeColor="text1"/>
          <w:highlight w:val="yellow"/>
          <w:lang w:val="ro-MD"/>
        </w:rPr>
      </w:pPr>
      <w:r w:rsidRPr="007E7E18">
        <w:rPr>
          <w:highlight w:val="yellow"/>
          <w:lang w:val="ro-MD"/>
        </w:rPr>
        <w:t>3</w:t>
      </w:r>
      <w:r w:rsidR="004344C6" w:rsidRPr="007E7E18">
        <w:rPr>
          <w:highlight w:val="yellow"/>
          <w:lang w:val="ro-MD"/>
        </w:rPr>
        <w:t xml:space="preserve">) </w:t>
      </w:r>
      <w:r w:rsidR="004344C6" w:rsidRPr="007E7E18">
        <w:rPr>
          <w:color w:val="000000" w:themeColor="text1"/>
          <w:highlight w:val="yellow"/>
          <w:lang w:val="ro-MD"/>
        </w:rPr>
        <w:t>DUAE</w:t>
      </w:r>
      <w:bookmarkEnd w:id="31"/>
      <w:bookmarkEnd w:id="32"/>
      <w:bookmarkEnd w:id="33"/>
      <w:bookmarkEnd w:id="34"/>
      <w:bookmarkEnd w:id="35"/>
      <w:r w:rsidR="004D6DBE" w:rsidRPr="007E7E18">
        <w:rPr>
          <w:color w:val="000000" w:themeColor="text1"/>
          <w:highlight w:val="yellow"/>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7E7E18">
        <w:rPr>
          <w:color w:val="000000" w:themeColor="text1"/>
          <w:highlight w:val="yellow"/>
          <w:lang w:val="ro-MD"/>
        </w:rPr>
        <w:t>4) Garanția pentru ofertă, după caz</w:t>
      </w:r>
      <w:r w:rsidR="00115B7D" w:rsidRPr="007E7E18">
        <w:rPr>
          <w:color w:val="000000" w:themeColor="text1"/>
          <w:highlight w:val="yellow"/>
          <w:lang w:val="ro-MD"/>
        </w:rPr>
        <w:t xml:space="preserve"> (</w:t>
      </w:r>
      <w:r w:rsidR="00590C16" w:rsidRPr="007E7E18">
        <w:rPr>
          <w:color w:val="000000" w:themeColor="text1"/>
          <w:highlight w:val="yellow"/>
          <w:lang w:val="ro-MD"/>
        </w:rPr>
        <w:t>a</w:t>
      </w:r>
      <w:r w:rsidR="00115B7D" w:rsidRPr="007E7E18">
        <w:rPr>
          <w:color w:val="000000" w:themeColor="text1"/>
          <w:highlight w:val="yellow"/>
          <w:lang w:val="ro-MD"/>
        </w:rPr>
        <w:t>nexa nr.</w:t>
      </w:r>
      <w:r w:rsidR="00C77AA7" w:rsidRPr="007E7E18">
        <w:rPr>
          <w:color w:val="000000" w:themeColor="text1"/>
          <w:highlight w:val="yellow"/>
          <w:lang w:val="ro-MD"/>
        </w:rPr>
        <w:t xml:space="preserve"> </w:t>
      </w:r>
      <w:r w:rsidR="00115B7D" w:rsidRPr="007E7E18">
        <w:rPr>
          <w:color w:val="000000" w:themeColor="text1"/>
          <w:highlight w:val="yellow"/>
          <w:lang w:val="ro-MD"/>
        </w:rPr>
        <w:t>9)</w:t>
      </w:r>
      <w:r w:rsidRPr="007E7E18">
        <w:rPr>
          <w:color w:val="000000" w:themeColor="text1"/>
          <w:highlight w:val="yellow"/>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lastRenderedPageBreak/>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3B5EF61B" w14:textId="60DCD468" w:rsidR="003C4159" w:rsidRPr="00D679A5" w:rsidRDefault="00BA7FF4" w:rsidP="00D679A5">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4E5FFF13"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w:t>
      </w:r>
      <w:r w:rsidR="00B361E6" w:rsidRPr="00B361E6">
        <w:rPr>
          <w:rFonts w:ascii="Times New Roman" w:hAnsi="Times New Roman"/>
          <w:b/>
          <w:bCs/>
          <w:szCs w:val="24"/>
          <w:lang w:val="ro-MD"/>
        </w:rPr>
        <w:t>Agenția Teritorială de Asistență Socială Centru</w:t>
      </w:r>
      <w:r w:rsidRPr="00FF430B">
        <w:rPr>
          <w:rFonts w:ascii="Times New Roman" w:hAnsi="Times New Roman"/>
          <w:szCs w:val="24"/>
          <w:lang w:val="ro-MD"/>
        </w:rPr>
        <w:t>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C436EF9" w14:textId="77777777" w:rsidR="00A31D1F" w:rsidRDefault="00A31D1F" w:rsidP="00BA7FF4">
      <w:pPr>
        <w:jc w:val="right"/>
        <w:rPr>
          <w:noProof w:val="0"/>
          <w:lang w:val="ro-MD"/>
        </w:rPr>
      </w:pPr>
    </w:p>
    <w:p w14:paraId="39CCBACC" w14:textId="77777777" w:rsidR="003B471E" w:rsidRDefault="003B471E" w:rsidP="00BA7FF4">
      <w:pPr>
        <w:jc w:val="right"/>
        <w:rPr>
          <w:noProof w:val="0"/>
          <w:lang w:val="ro-MD"/>
        </w:rPr>
      </w:pPr>
    </w:p>
    <w:p w14:paraId="36D83CBF" w14:textId="77777777" w:rsidR="003B471E" w:rsidRDefault="003B471E" w:rsidP="00BA7FF4">
      <w:pPr>
        <w:jc w:val="right"/>
        <w:rPr>
          <w:noProof w:val="0"/>
          <w:lang w:val="ro-MD"/>
        </w:rPr>
      </w:pPr>
    </w:p>
    <w:p w14:paraId="17CB23C8" w14:textId="77777777" w:rsidR="003B471E" w:rsidRDefault="003B471E" w:rsidP="00BA7FF4">
      <w:pPr>
        <w:jc w:val="right"/>
        <w:rPr>
          <w:noProof w:val="0"/>
          <w:lang w:val="ro-MD"/>
        </w:rPr>
      </w:pPr>
    </w:p>
    <w:p w14:paraId="2C49F78A" w14:textId="77777777" w:rsidR="00A31D1F" w:rsidRDefault="00A31D1F" w:rsidP="00BA7FF4">
      <w:pPr>
        <w:jc w:val="right"/>
        <w:rPr>
          <w:noProof w:val="0"/>
          <w:lang w:val="ro-MD"/>
        </w:rPr>
      </w:pPr>
    </w:p>
    <w:p w14:paraId="05A6EBE2" w14:textId="5205318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126C2B58" w14:textId="7D73AD57" w:rsidR="00211C74" w:rsidRPr="00FF430B" w:rsidRDefault="00211C74" w:rsidP="00B361E6">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w:t>
      </w:r>
      <w:r w:rsidR="00B361E6">
        <w:rPr>
          <w:rFonts w:ascii="Times New Roman" w:hAnsi="Times New Roman"/>
          <w:szCs w:val="24"/>
          <w:lang w:val="ro-MD"/>
        </w:rPr>
        <w:t xml:space="preserve"> </w:t>
      </w:r>
      <w:r w:rsidR="00B361E6" w:rsidRPr="00B361E6">
        <w:rPr>
          <w:rFonts w:ascii="Times New Roman" w:hAnsi="Times New Roman"/>
          <w:b/>
          <w:bCs/>
          <w:szCs w:val="24"/>
          <w:lang w:val="ro-MD"/>
        </w:rPr>
        <w:t xml:space="preserve"> </w:t>
      </w:r>
      <w:r w:rsidR="00B361E6" w:rsidRPr="00B361E6">
        <w:rPr>
          <w:rFonts w:ascii="Times New Roman" w:hAnsi="Times New Roman"/>
          <w:b/>
          <w:bCs/>
          <w:szCs w:val="24"/>
          <w:lang w:val="ro-MD"/>
        </w:rPr>
        <w:t>Agenția Teritorială de Asistență Socială Centru</w:t>
      </w:r>
      <w:r w:rsidR="00B361E6" w:rsidRPr="00FF430B">
        <w:rPr>
          <w:rFonts w:ascii="Times New Roman" w:hAnsi="Times New Roman"/>
          <w:szCs w:val="24"/>
          <w:lang w:val="ro-MD"/>
        </w:rPr>
        <w:t xml:space="preserve"> </w:t>
      </w:r>
      <w:r w:rsidR="00B361E6">
        <w:rPr>
          <w:rFonts w:ascii="Times New Roman" w:hAnsi="Times New Roman"/>
          <w:szCs w:val="24"/>
          <w:lang w:val="ro-MD"/>
        </w:rPr>
        <w:t xml:space="preserve">        </w:t>
      </w: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6B64BB9" w14:textId="77777777" w:rsidR="00A31D1F" w:rsidRDefault="00A31D1F" w:rsidP="00BE49DD">
      <w:pPr>
        <w:jc w:val="right"/>
        <w:rPr>
          <w:noProof w:val="0"/>
          <w:lang w:val="ro-MD"/>
        </w:rPr>
      </w:pPr>
    </w:p>
    <w:p w14:paraId="5B5AC7D8" w14:textId="77777777" w:rsidR="00A31D1F" w:rsidRDefault="00A31D1F" w:rsidP="00BE49DD">
      <w:pPr>
        <w:jc w:val="right"/>
        <w:rPr>
          <w:noProof w:val="0"/>
          <w:lang w:val="ro-MD"/>
        </w:rPr>
      </w:pPr>
    </w:p>
    <w:p w14:paraId="6B68A3F4" w14:textId="77777777" w:rsidR="00A31D1F" w:rsidRDefault="00A31D1F" w:rsidP="00BE49DD">
      <w:pPr>
        <w:jc w:val="right"/>
        <w:rPr>
          <w:noProof w:val="0"/>
          <w:lang w:val="ro-MD"/>
        </w:rPr>
      </w:pPr>
    </w:p>
    <w:p w14:paraId="1BA6B1B7" w14:textId="77777777" w:rsidR="00981191" w:rsidRDefault="00981191" w:rsidP="00BE49DD">
      <w:pPr>
        <w:jc w:val="right"/>
        <w:rPr>
          <w:noProof w:val="0"/>
          <w:lang w:val="ro-MD"/>
        </w:rPr>
      </w:pPr>
    </w:p>
    <w:p w14:paraId="44DE0E4D" w14:textId="77777777" w:rsidR="00981191" w:rsidRDefault="00981191" w:rsidP="00BE49DD">
      <w:pPr>
        <w:jc w:val="right"/>
        <w:rPr>
          <w:noProof w:val="0"/>
          <w:lang w:val="ro-MD"/>
        </w:rPr>
      </w:pPr>
    </w:p>
    <w:p w14:paraId="0589EF35" w14:textId="77777777" w:rsidR="00A31D1F" w:rsidRDefault="00A31D1F" w:rsidP="00BE49DD">
      <w:pPr>
        <w:jc w:val="right"/>
        <w:rPr>
          <w:noProof w:val="0"/>
          <w:lang w:val="ro-MD"/>
        </w:rPr>
      </w:pPr>
    </w:p>
    <w:p w14:paraId="03C85B34" w14:textId="77777777" w:rsidR="00A31D1F" w:rsidRDefault="00A31D1F" w:rsidP="00BE49DD">
      <w:pPr>
        <w:jc w:val="right"/>
        <w:rPr>
          <w:noProof w:val="0"/>
          <w:lang w:val="ro-MD"/>
        </w:rPr>
      </w:pPr>
    </w:p>
    <w:p w14:paraId="42215EF4" w14:textId="77777777" w:rsidR="00A31D1F" w:rsidRDefault="00A31D1F" w:rsidP="00BE49DD">
      <w:pPr>
        <w:jc w:val="right"/>
        <w:rPr>
          <w:noProof w:val="0"/>
          <w:lang w:val="ro-MD"/>
        </w:rPr>
      </w:pPr>
    </w:p>
    <w:p w14:paraId="02816F32" w14:textId="77777777" w:rsidR="00A31D1F" w:rsidRDefault="00A31D1F" w:rsidP="00BE49DD">
      <w:pPr>
        <w:jc w:val="right"/>
        <w:rPr>
          <w:noProof w:val="0"/>
          <w:lang w:val="ro-MD"/>
        </w:rPr>
      </w:pPr>
    </w:p>
    <w:p w14:paraId="4873F7D4" w14:textId="77777777" w:rsidR="00A31D1F" w:rsidRDefault="00A31D1F" w:rsidP="00BE49DD">
      <w:pPr>
        <w:jc w:val="right"/>
        <w:rPr>
          <w:noProof w:val="0"/>
          <w:lang w:val="ro-MD"/>
        </w:rPr>
      </w:pPr>
    </w:p>
    <w:p w14:paraId="2FE154B9" w14:textId="3A938577"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72C753EB" w14:textId="77777777" w:rsidR="008726D2" w:rsidRPr="00FF430B" w:rsidRDefault="008726D2" w:rsidP="00196AB4">
      <w:pPr>
        <w:spacing w:after="200" w:line="276" w:lineRule="auto"/>
        <w:jc w:val="center"/>
        <w:rPr>
          <w:lang w:val="ro-MD" w:eastAsia="zh-CN"/>
        </w:rPr>
      </w:pPr>
      <w:bookmarkStart w:id="47" w:name="_Toc449692097"/>
    </w:p>
    <w:p w14:paraId="63EB4698" w14:textId="77777777" w:rsidR="002927B7" w:rsidRPr="00FF430B" w:rsidRDefault="002927B7" w:rsidP="00196AB4">
      <w:pPr>
        <w:spacing w:after="200" w:line="276" w:lineRule="auto"/>
        <w:jc w:val="center"/>
        <w:rPr>
          <w:lang w:val="ro-MD" w:eastAsia="zh-CN"/>
        </w:rPr>
      </w:pPr>
    </w:p>
    <w:p w14:paraId="6594DD54" w14:textId="77777777" w:rsidR="00A31D1F" w:rsidRDefault="00A31D1F" w:rsidP="00BA7FF4">
      <w:pPr>
        <w:jc w:val="right"/>
        <w:rPr>
          <w:noProof w:val="0"/>
          <w:lang w:val="ro-MD"/>
        </w:rPr>
      </w:pPr>
    </w:p>
    <w:p w14:paraId="49B73F0D" w14:textId="77777777" w:rsidR="00A31D1F" w:rsidRDefault="00A31D1F" w:rsidP="00BA7FF4">
      <w:pPr>
        <w:jc w:val="right"/>
        <w:rPr>
          <w:noProof w:val="0"/>
          <w:lang w:val="ro-MD"/>
        </w:rPr>
      </w:pPr>
    </w:p>
    <w:p w14:paraId="54002888" w14:textId="1AFBD21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5047554A" w14:textId="77777777" w:rsidR="00A31D1F" w:rsidRDefault="00A31D1F" w:rsidP="00BA7FF4">
      <w:pPr>
        <w:jc w:val="right"/>
        <w:rPr>
          <w:noProof w:val="0"/>
          <w:lang w:val="ro-MD"/>
        </w:rPr>
      </w:pPr>
    </w:p>
    <w:p w14:paraId="1F31A161" w14:textId="77777777" w:rsidR="00A31D1F" w:rsidRDefault="00A31D1F" w:rsidP="00BA7FF4">
      <w:pPr>
        <w:jc w:val="right"/>
        <w:rPr>
          <w:noProof w:val="0"/>
          <w:lang w:val="ro-MD"/>
        </w:rPr>
      </w:pPr>
    </w:p>
    <w:p w14:paraId="417E5F7F" w14:textId="77777777" w:rsidR="00A31D1F" w:rsidRDefault="00A31D1F" w:rsidP="00BA7FF4">
      <w:pPr>
        <w:jc w:val="right"/>
        <w:rPr>
          <w:noProof w:val="0"/>
          <w:lang w:val="ro-MD"/>
        </w:rPr>
      </w:pPr>
    </w:p>
    <w:p w14:paraId="489472FF" w14:textId="77777777" w:rsidR="00A31D1F" w:rsidRDefault="00A31D1F" w:rsidP="00BA7FF4">
      <w:pPr>
        <w:jc w:val="right"/>
        <w:rPr>
          <w:noProof w:val="0"/>
          <w:lang w:val="ro-MD"/>
        </w:rPr>
      </w:pPr>
    </w:p>
    <w:p w14:paraId="31EC0134" w14:textId="77777777" w:rsidR="00A31D1F" w:rsidRDefault="00A31D1F" w:rsidP="00BA7FF4">
      <w:pPr>
        <w:jc w:val="right"/>
        <w:rPr>
          <w:noProof w:val="0"/>
          <w:lang w:val="ro-MD"/>
        </w:rPr>
      </w:pPr>
    </w:p>
    <w:p w14:paraId="2DC5A5BC" w14:textId="77777777" w:rsidR="00A31D1F" w:rsidRDefault="00A31D1F" w:rsidP="00BA7FF4">
      <w:pPr>
        <w:jc w:val="right"/>
        <w:rPr>
          <w:noProof w:val="0"/>
          <w:lang w:val="ro-MD"/>
        </w:rPr>
      </w:pPr>
    </w:p>
    <w:p w14:paraId="4CECB15D" w14:textId="45F6F29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7CE4EC70" w14:textId="7A45DBA4" w:rsidR="00B65C93" w:rsidRDefault="00B65C93" w:rsidP="00196AB4">
      <w:pPr>
        <w:pStyle w:val="Style3"/>
        <w:tabs>
          <w:tab w:val="left" w:pos="567"/>
        </w:tabs>
        <w:ind w:left="0" w:firstLine="0"/>
        <w:rPr>
          <w:rFonts w:eastAsia="PMingLiU"/>
          <w:lang w:val="ro-MD" w:eastAsia="zh-CN"/>
        </w:rPr>
      </w:pPr>
    </w:p>
    <w:p w14:paraId="65080C73" w14:textId="00D28AF2" w:rsidR="0022222F" w:rsidRDefault="0022222F" w:rsidP="00196AB4">
      <w:pPr>
        <w:pStyle w:val="Style3"/>
        <w:tabs>
          <w:tab w:val="left" w:pos="567"/>
        </w:tabs>
        <w:ind w:left="0" w:firstLine="0"/>
        <w:rPr>
          <w:rFonts w:eastAsia="PMingLiU"/>
          <w:lang w:val="ro-MD" w:eastAsia="zh-CN"/>
        </w:rPr>
      </w:pPr>
    </w:p>
    <w:p w14:paraId="2829205C" w14:textId="4CCB36F9" w:rsidR="0022222F" w:rsidRDefault="0022222F" w:rsidP="00196AB4">
      <w:pPr>
        <w:pStyle w:val="Style3"/>
        <w:tabs>
          <w:tab w:val="left" w:pos="567"/>
        </w:tabs>
        <w:ind w:left="0" w:firstLine="0"/>
        <w:rPr>
          <w:rFonts w:eastAsia="PMingLiU"/>
          <w:lang w:val="ro-MD" w:eastAsia="zh-CN"/>
        </w:rPr>
      </w:pPr>
    </w:p>
    <w:p w14:paraId="2B08D3B9" w14:textId="0CAF3986" w:rsidR="0022222F" w:rsidRDefault="0022222F" w:rsidP="00196AB4">
      <w:pPr>
        <w:pStyle w:val="Style3"/>
        <w:tabs>
          <w:tab w:val="left" w:pos="567"/>
        </w:tabs>
        <w:ind w:left="0" w:firstLine="0"/>
        <w:rPr>
          <w:rFonts w:eastAsia="PMingLiU"/>
          <w:lang w:val="ro-MD" w:eastAsia="zh-CN"/>
        </w:rPr>
      </w:pPr>
    </w:p>
    <w:p w14:paraId="393E90F0" w14:textId="304B1710" w:rsidR="0022222F" w:rsidRDefault="0022222F" w:rsidP="00196AB4">
      <w:pPr>
        <w:pStyle w:val="Style3"/>
        <w:tabs>
          <w:tab w:val="left" w:pos="567"/>
        </w:tabs>
        <w:ind w:left="0" w:firstLine="0"/>
        <w:rPr>
          <w:rFonts w:eastAsia="PMingLiU"/>
          <w:lang w:val="ro-MD" w:eastAsia="zh-CN"/>
        </w:rPr>
      </w:pPr>
    </w:p>
    <w:p w14:paraId="4BC08C6A" w14:textId="34D7A2EA" w:rsidR="0022222F" w:rsidRDefault="0022222F" w:rsidP="00196AB4">
      <w:pPr>
        <w:pStyle w:val="Style3"/>
        <w:tabs>
          <w:tab w:val="left" w:pos="567"/>
        </w:tabs>
        <w:ind w:left="0" w:firstLine="0"/>
        <w:rPr>
          <w:rFonts w:eastAsia="PMingLiU"/>
          <w:lang w:val="ro-MD" w:eastAsia="zh-CN"/>
        </w:rPr>
      </w:pPr>
    </w:p>
    <w:p w14:paraId="4F91ADC5" w14:textId="22C43257" w:rsidR="0022222F" w:rsidRDefault="0022222F" w:rsidP="00196AB4">
      <w:pPr>
        <w:pStyle w:val="Style3"/>
        <w:tabs>
          <w:tab w:val="left" w:pos="567"/>
        </w:tabs>
        <w:ind w:left="0" w:firstLine="0"/>
        <w:rPr>
          <w:rFonts w:eastAsia="PMingLiU"/>
          <w:lang w:val="ro-MD" w:eastAsia="zh-CN"/>
        </w:rPr>
      </w:pPr>
    </w:p>
    <w:p w14:paraId="07E34268" w14:textId="5F9BDAA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B260A70" w:rsidR="002D6E71" w:rsidRDefault="002D6E71" w:rsidP="009A7C84">
      <w:pPr>
        <w:jc w:val="center"/>
        <w:rPr>
          <w:rFonts w:eastAsia="PMingLiU"/>
          <w:b/>
          <w:lang w:val="ro-MD" w:eastAsia="zh-CN"/>
        </w:rPr>
      </w:pPr>
    </w:p>
    <w:p w14:paraId="7D6B7108" w14:textId="1DDC33F9" w:rsidR="0022222F" w:rsidRDefault="0022222F" w:rsidP="009A7C84">
      <w:pPr>
        <w:jc w:val="center"/>
        <w:rPr>
          <w:rFonts w:eastAsia="PMingLiU"/>
          <w:b/>
          <w:lang w:val="ro-MD" w:eastAsia="zh-CN"/>
        </w:rPr>
      </w:pPr>
    </w:p>
    <w:p w14:paraId="23C298DF" w14:textId="7B6F6C70" w:rsidR="0022222F" w:rsidRDefault="0022222F" w:rsidP="009A7C84">
      <w:pPr>
        <w:jc w:val="center"/>
        <w:rPr>
          <w:rFonts w:eastAsia="PMingLiU"/>
          <w:b/>
          <w:lang w:val="ro-MD" w:eastAsia="zh-CN"/>
        </w:rPr>
      </w:pPr>
    </w:p>
    <w:p w14:paraId="7CA00530" w14:textId="21F3F00F" w:rsidR="0022222F" w:rsidRDefault="0022222F" w:rsidP="009A7C84">
      <w:pPr>
        <w:jc w:val="center"/>
        <w:rPr>
          <w:rFonts w:eastAsia="PMingLiU"/>
          <w:b/>
          <w:lang w:val="ro-MD" w:eastAsia="zh-CN"/>
        </w:rPr>
      </w:pPr>
    </w:p>
    <w:p w14:paraId="264D3F66" w14:textId="7C85FE9F" w:rsidR="0022222F" w:rsidRDefault="0022222F" w:rsidP="009A7C84">
      <w:pPr>
        <w:jc w:val="center"/>
        <w:rPr>
          <w:rFonts w:eastAsia="PMingLiU"/>
          <w:b/>
          <w:lang w:val="ro-MD" w:eastAsia="zh-CN"/>
        </w:rPr>
      </w:pPr>
    </w:p>
    <w:p w14:paraId="3B862069" w14:textId="23961F5B" w:rsidR="0022222F" w:rsidRDefault="0022222F" w:rsidP="009A7C84">
      <w:pPr>
        <w:jc w:val="center"/>
        <w:rPr>
          <w:rFonts w:eastAsia="PMingLiU"/>
          <w:b/>
          <w:lang w:val="ro-MD" w:eastAsia="zh-CN"/>
        </w:rPr>
      </w:pPr>
    </w:p>
    <w:p w14:paraId="513DBD46" w14:textId="489310C1" w:rsidR="0022222F" w:rsidRDefault="0022222F" w:rsidP="009A7C84">
      <w:pPr>
        <w:jc w:val="center"/>
        <w:rPr>
          <w:rFonts w:eastAsia="PMingLiU"/>
          <w:b/>
          <w:lang w:val="ro-MD" w:eastAsia="zh-CN"/>
        </w:rPr>
      </w:pPr>
    </w:p>
    <w:p w14:paraId="4CF68C49" w14:textId="2970B3FF" w:rsidR="0022222F" w:rsidRDefault="0022222F" w:rsidP="009A7C84">
      <w:pPr>
        <w:jc w:val="center"/>
        <w:rPr>
          <w:rFonts w:eastAsia="PMingLiU"/>
          <w:b/>
          <w:lang w:val="ro-MD" w:eastAsia="zh-CN"/>
        </w:rPr>
      </w:pPr>
    </w:p>
    <w:p w14:paraId="63B6118E" w14:textId="5ACC5F35" w:rsidR="0022222F" w:rsidRDefault="0022222F" w:rsidP="009A7C84">
      <w:pPr>
        <w:jc w:val="center"/>
        <w:rPr>
          <w:rFonts w:eastAsia="PMingLiU"/>
          <w:b/>
          <w:lang w:val="ro-MD" w:eastAsia="zh-CN"/>
        </w:rPr>
      </w:pPr>
    </w:p>
    <w:p w14:paraId="6D6D604C" w14:textId="77777777" w:rsidR="0022222F" w:rsidRPr="00FF430B" w:rsidRDefault="0022222F"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68264900" w14:textId="181440F8" w:rsidR="002D6E71" w:rsidRDefault="002D6E71" w:rsidP="00E25D59">
      <w:pPr>
        <w:spacing w:line="276" w:lineRule="auto"/>
        <w:rPr>
          <w:rFonts w:eastAsia="PMingLiU"/>
          <w:b/>
          <w:lang w:val="ro-MD" w:eastAsia="zh-CN"/>
        </w:rPr>
      </w:pPr>
    </w:p>
    <w:p w14:paraId="5C0D1939" w14:textId="7D8D8335" w:rsidR="0022222F" w:rsidRDefault="0022222F" w:rsidP="00E25D59">
      <w:pPr>
        <w:spacing w:line="276" w:lineRule="auto"/>
        <w:rPr>
          <w:rFonts w:eastAsia="PMingLiU"/>
          <w:b/>
          <w:lang w:val="ro-MD" w:eastAsia="zh-CN"/>
        </w:rPr>
      </w:pPr>
    </w:p>
    <w:p w14:paraId="38EF90D9" w14:textId="5994B3C4" w:rsidR="0022222F" w:rsidRDefault="0022222F" w:rsidP="00E25D59">
      <w:pPr>
        <w:spacing w:line="276" w:lineRule="auto"/>
        <w:rPr>
          <w:rFonts w:eastAsia="PMingLiU"/>
          <w:b/>
          <w:lang w:val="ro-MD" w:eastAsia="zh-CN"/>
        </w:rPr>
      </w:pPr>
    </w:p>
    <w:p w14:paraId="38C1455D" w14:textId="698ECE7C" w:rsidR="0022222F" w:rsidRDefault="0022222F" w:rsidP="00E25D59">
      <w:pPr>
        <w:spacing w:line="276" w:lineRule="auto"/>
        <w:rPr>
          <w:rFonts w:eastAsia="PMingLiU"/>
          <w:b/>
          <w:lang w:val="ro-MD" w:eastAsia="zh-CN"/>
        </w:rPr>
      </w:pPr>
    </w:p>
    <w:p w14:paraId="269452C0" w14:textId="23375237" w:rsidR="0022222F" w:rsidRDefault="0022222F" w:rsidP="00E25D59">
      <w:pPr>
        <w:spacing w:line="276" w:lineRule="auto"/>
        <w:rPr>
          <w:rFonts w:eastAsia="PMingLiU"/>
          <w:b/>
          <w:lang w:val="ro-MD" w:eastAsia="zh-CN"/>
        </w:rPr>
      </w:pPr>
    </w:p>
    <w:p w14:paraId="1C59BFE1" w14:textId="3A22E18C" w:rsidR="0022222F" w:rsidRDefault="0022222F" w:rsidP="00E25D59">
      <w:pPr>
        <w:spacing w:line="276" w:lineRule="auto"/>
        <w:rPr>
          <w:rFonts w:eastAsia="PMingLiU"/>
          <w:b/>
          <w:lang w:val="ro-MD" w:eastAsia="zh-CN"/>
        </w:rPr>
      </w:pPr>
    </w:p>
    <w:p w14:paraId="67338449" w14:textId="3E66C8D9" w:rsidR="0022222F" w:rsidRDefault="0022222F" w:rsidP="00E25D59">
      <w:pPr>
        <w:spacing w:line="276" w:lineRule="auto"/>
        <w:rPr>
          <w:rFonts w:eastAsia="PMingLiU"/>
          <w:b/>
          <w:lang w:val="ro-MD" w:eastAsia="zh-CN"/>
        </w:rPr>
      </w:pPr>
    </w:p>
    <w:p w14:paraId="08340EFE" w14:textId="502FD7CD" w:rsidR="0022222F" w:rsidRDefault="0022222F" w:rsidP="00E25D59">
      <w:pPr>
        <w:spacing w:line="276" w:lineRule="auto"/>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D679A5">
      <w:pPr>
        <w:spacing w:line="276" w:lineRule="auto"/>
        <w:rPr>
          <w:rFonts w:eastAsia="PMingLiU"/>
          <w:b/>
          <w:lang w:val="ro-MD" w:eastAsia="zh-CN"/>
        </w:rPr>
      </w:pPr>
    </w:p>
    <w:p w14:paraId="507AA771" w14:textId="1285F8DC" w:rsidR="000E4D7D" w:rsidRPr="00FF430B" w:rsidRDefault="000E4D7D" w:rsidP="00E25D59">
      <w:pPr>
        <w:spacing w:line="276" w:lineRule="auto"/>
        <w:rPr>
          <w:rFonts w:eastAsia="PMingLiU"/>
          <w:b/>
          <w:lang w:val="ro-MD" w:eastAsia="zh-CN"/>
        </w:rPr>
      </w:pPr>
    </w:p>
    <w:p w14:paraId="664F4F24" w14:textId="77777777" w:rsidR="00A31D1F" w:rsidRDefault="00A31D1F" w:rsidP="00BA7FF4">
      <w:pPr>
        <w:jc w:val="right"/>
        <w:rPr>
          <w:noProof w:val="0"/>
          <w:lang w:val="ro-MD"/>
        </w:rPr>
      </w:pPr>
    </w:p>
    <w:p w14:paraId="7AAA9E5F" w14:textId="77777777" w:rsidR="00A31D1F" w:rsidRDefault="00A31D1F" w:rsidP="00BA7FF4">
      <w:pPr>
        <w:jc w:val="right"/>
        <w:rPr>
          <w:noProof w:val="0"/>
          <w:lang w:val="ro-MD"/>
        </w:rPr>
      </w:pPr>
    </w:p>
    <w:p w14:paraId="2976E24C" w14:textId="77777777" w:rsidR="00A31D1F" w:rsidRDefault="00A31D1F" w:rsidP="00BA7FF4">
      <w:pPr>
        <w:jc w:val="right"/>
        <w:rPr>
          <w:noProof w:val="0"/>
          <w:lang w:val="ro-MD"/>
        </w:rPr>
      </w:pPr>
    </w:p>
    <w:p w14:paraId="0C766FFF" w14:textId="7E8AAF6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D679A5">
      <w:pPr>
        <w:spacing w:line="276" w:lineRule="auto"/>
        <w:rPr>
          <w:rFonts w:eastAsia="PMingLiU"/>
          <w:b/>
          <w:lang w:val="ro-MD" w:eastAsia="zh-CN"/>
        </w:rPr>
      </w:pPr>
    </w:p>
    <w:p w14:paraId="5A3FC5F9" w14:textId="77777777" w:rsidR="00211C74" w:rsidRPr="00FF430B" w:rsidRDefault="00211C74" w:rsidP="00BA7FF4">
      <w:pPr>
        <w:jc w:val="right"/>
        <w:rPr>
          <w:noProof w:val="0"/>
          <w:lang w:val="ro-MD"/>
        </w:rPr>
      </w:pPr>
    </w:p>
    <w:p w14:paraId="7C3A334F" w14:textId="77777777" w:rsidR="00A31D1F" w:rsidRDefault="00A31D1F" w:rsidP="00BA7FF4">
      <w:pPr>
        <w:jc w:val="right"/>
        <w:rPr>
          <w:noProof w:val="0"/>
          <w:lang w:val="ro-MD"/>
        </w:rPr>
      </w:pPr>
    </w:p>
    <w:p w14:paraId="316377E4" w14:textId="77777777" w:rsidR="00A31D1F" w:rsidRDefault="00A31D1F" w:rsidP="00BA7FF4">
      <w:pPr>
        <w:jc w:val="right"/>
        <w:rPr>
          <w:noProof w:val="0"/>
          <w:lang w:val="ro-MD"/>
        </w:rPr>
      </w:pPr>
    </w:p>
    <w:p w14:paraId="5B9AD359" w14:textId="5FCF5E5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43AB74DB" w:rsidR="002D6E71" w:rsidRDefault="002D6E71" w:rsidP="00316C81">
      <w:pPr>
        <w:spacing w:after="200" w:line="276" w:lineRule="auto"/>
        <w:jc w:val="center"/>
        <w:rPr>
          <w:rFonts w:eastAsia="PMingLiU"/>
          <w:b/>
          <w:lang w:val="ro-MD" w:eastAsia="zh-CN"/>
        </w:rPr>
      </w:pPr>
    </w:p>
    <w:p w14:paraId="23AEC044" w14:textId="0212A7DB" w:rsidR="0022222F" w:rsidRDefault="0022222F" w:rsidP="00316C81">
      <w:pPr>
        <w:spacing w:after="200" w:line="276" w:lineRule="auto"/>
        <w:jc w:val="center"/>
        <w:rPr>
          <w:rFonts w:eastAsia="PMingLiU"/>
          <w:b/>
          <w:lang w:val="ro-MD" w:eastAsia="zh-CN"/>
        </w:rPr>
      </w:pPr>
    </w:p>
    <w:p w14:paraId="20BE240C" w14:textId="77777777" w:rsidR="0022222F" w:rsidRPr="00FF430B" w:rsidRDefault="0022222F"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3979AFA3" w:rsidR="0036022B" w:rsidRDefault="0036022B" w:rsidP="00A1178E">
      <w:pPr>
        <w:tabs>
          <w:tab w:val="left" w:pos="567"/>
        </w:tabs>
        <w:jc w:val="center"/>
        <w:rPr>
          <w:b/>
          <w:color w:val="000000"/>
          <w:w w:val="90"/>
          <w:sz w:val="28"/>
          <w:szCs w:val="28"/>
          <w:lang w:val="ro-MD"/>
        </w:rPr>
      </w:pPr>
    </w:p>
    <w:p w14:paraId="0C53D171" w14:textId="06968BA2" w:rsidR="0022222F" w:rsidRDefault="0022222F" w:rsidP="00A1178E">
      <w:pPr>
        <w:tabs>
          <w:tab w:val="left" w:pos="567"/>
        </w:tabs>
        <w:jc w:val="center"/>
        <w:rPr>
          <w:b/>
          <w:color w:val="000000"/>
          <w:w w:val="90"/>
          <w:sz w:val="28"/>
          <w:szCs w:val="28"/>
          <w:lang w:val="ro-MD"/>
        </w:rPr>
      </w:pPr>
    </w:p>
    <w:p w14:paraId="58778670" w14:textId="77777777" w:rsidR="0022222F" w:rsidRPr="00FF430B" w:rsidRDefault="0022222F"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720BD437" w14:textId="77777777" w:rsidR="00A31D1F" w:rsidRDefault="00A31D1F" w:rsidP="00BA7FF4">
      <w:pPr>
        <w:jc w:val="right"/>
        <w:rPr>
          <w:noProof w:val="0"/>
          <w:lang w:val="ro-MD"/>
        </w:rPr>
      </w:pPr>
    </w:p>
    <w:p w14:paraId="1B8D2FE2" w14:textId="4FFB2D7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1E76B9A5" w14:textId="1209BEFF" w:rsidR="00653E70" w:rsidRPr="00FF430B" w:rsidRDefault="00653E70" w:rsidP="00371022">
      <w:pPr>
        <w:tabs>
          <w:tab w:val="left" w:pos="567"/>
        </w:tabs>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C6D668D" w:rsidR="00AC7DAC" w:rsidRDefault="00AC7DAC" w:rsidP="00AC7DAC">
      <w:pPr>
        <w:ind w:left="5040" w:firstLine="720"/>
        <w:jc w:val="both"/>
        <w:rPr>
          <w:rStyle w:val="tax1"/>
          <w:rFonts w:eastAsiaTheme="majorEastAsia"/>
          <w:sz w:val="22"/>
          <w:szCs w:val="22"/>
          <w:lang w:val="ro-MD"/>
        </w:rPr>
      </w:pPr>
    </w:p>
    <w:p w14:paraId="0C0436B2" w14:textId="18B30DBA" w:rsidR="0022222F" w:rsidRDefault="0022222F" w:rsidP="00AC7DAC">
      <w:pPr>
        <w:ind w:left="5040" w:firstLine="720"/>
        <w:jc w:val="both"/>
        <w:rPr>
          <w:rStyle w:val="tax1"/>
          <w:rFonts w:eastAsiaTheme="majorEastAsia"/>
          <w:sz w:val="22"/>
          <w:szCs w:val="22"/>
          <w:lang w:val="ro-MD"/>
        </w:rPr>
      </w:pPr>
    </w:p>
    <w:p w14:paraId="282261DA" w14:textId="4A10B466" w:rsidR="0022222F" w:rsidRDefault="0022222F" w:rsidP="00AC7DAC">
      <w:pPr>
        <w:ind w:left="5040" w:firstLine="720"/>
        <w:jc w:val="both"/>
        <w:rPr>
          <w:rStyle w:val="tax1"/>
          <w:rFonts w:eastAsiaTheme="majorEastAsia"/>
          <w:sz w:val="22"/>
          <w:szCs w:val="22"/>
          <w:lang w:val="ro-MD"/>
        </w:rPr>
      </w:pPr>
    </w:p>
    <w:p w14:paraId="7DE57C7A" w14:textId="67E542D6" w:rsidR="0022222F" w:rsidRDefault="0022222F" w:rsidP="00AC7DAC">
      <w:pPr>
        <w:ind w:left="5040" w:firstLine="720"/>
        <w:jc w:val="both"/>
        <w:rPr>
          <w:rStyle w:val="tax1"/>
          <w:rFonts w:eastAsiaTheme="majorEastAsia"/>
          <w:sz w:val="22"/>
          <w:szCs w:val="22"/>
          <w:lang w:val="ro-MD"/>
        </w:rPr>
      </w:pPr>
    </w:p>
    <w:p w14:paraId="614208F2" w14:textId="3D5E19C2" w:rsidR="0022222F" w:rsidRDefault="0022222F" w:rsidP="00AC7DAC">
      <w:pPr>
        <w:ind w:left="5040" w:firstLine="720"/>
        <w:jc w:val="both"/>
        <w:rPr>
          <w:rStyle w:val="tax1"/>
          <w:rFonts w:eastAsiaTheme="majorEastAsia"/>
          <w:sz w:val="22"/>
          <w:szCs w:val="22"/>
          <w:lang w:val="ro-MD"/>
        </w:rPr>
      </w:pPr>
    </w:p>
    <w:p w14:paraId="5E0F0C41" w14:textId="77777777" w:rsidR="0022222F" w:rsidRPr="00FF430B" w:rsidRDefault="0022222F" w:rsidP="00AC7DAC">
      <w:pPr>
        <w:ind w:left="5040" w:firstLine="720"/>
        <w:jc w:val="both"/>
        <w:rPr>
          <w:rStyle w:val="tax1"/>
          <w:rFonts w:eastAsiaTheme="majorEastAsia"/>
          <w:sz w:val="22"/>
          <w:szCs w:val="22"/>
          <w:lang w:val="ro-MD"/>
        </w:rPr>
      </w:pPr>
    </w:p>
    <w:p w14:paraId="0C53F0D2" w14:textId="77777777" w:rsidR="00A31D1F" w:rsidRDefault="00A31D1F" w:rsidP="00BA7FF4">
      <w:pPr>
        <w:jc w:val="right"/>
        <w:rPr>
          <w:noProof w:val="0"/>
          <w:lang w:val="ro-MD"/>
        </w:rPr>
      </w:pPr>
    </w:p>
    <w:p w14:paraId="62DCCB65" w14:textId="4AD945B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46C68793" w14:textId="276DC70B"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0255FF38" w:rsidR="00F85D58" w:rsidRDefault="00F85D58" w:rsidP="00A1178E">
      <w:pPr>
        <w:tabs>
          <w:tab w:val="left" w:pos="567"/>
        </w:tabs>
        <w:jc w:val="center"/>
        <w:rPr>
          <w:b/>
          <w:color w:val="000000"/>
          <w:w w:val="90"/>
          <w:lang w:val="ro-MD"/>
        </w:rPr>
      </w:pPr>
    </w:p>
    <w:p w14:paraId="382CC682" w14:textId="28C847CA" w:rsidR="0022222F" w:rsidRDefault="0022222F" w:rsidP="00A1178E">
      <w:pPr>
        <w:tabs>
          <w:tab w:val="left" w:pos="567"/>
        </w:tabs>
        <w:jc w:val="center"/>
        <w:rPr>
          <w:b/>
          <w:color w:val="000000"/>
          <w:w w:val="90"/>
          <w:lang w:val="ro-MD"/>
        </w:rPr>
      </w:pPr>
    </w:p>
    <w:p w14:paraId="2676E3B4" w14:textId="77777777" w:rsidR="0022222F" w:rsidRPr="00FF430B" w:rsidRDefault="0022222F"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6D071283" w14:textId="2FFB0112" w:rsidR="00B27D8B" w:rsidRPr="00FF430B" w:rsidRDefault="00B27D8B" w:rsidP="00371022">
      <w:pPr>
        <w:tabs>
          <w:tab w:val="left" w:pos="567"/>
        </w:tabs>
        <w:rPr>
          <w:b/>
          <w:color w:val="000000"/>
          <w:w w:val="90"/>
          <w:lang w:val="ro-MD"/>
        </w:rPr>
      </w:pPr>
    </w:p>
    <w:p w14:paraId="0A7BC4C6" w14:textId="3A0A49A2" w:rsidR="00B27D8B" w:rsidRDefault="00B27D8B" w:rsidP="000D4488">
      <w:pPr>
        <w:tabs>
          <w:tab w:val="left" w:pos="567"/>
        </w:tabs>
        <w:jc w:val="center"/>
        <w:rPr>
          <w:b/>
          <w:color w:val="000000"/>
          <w:w w:val="90"/>
          <w:lang w:val="ro-MD"/>
        </w:rPr>
      </w:pPr>
    </w:p>
    <w:p w14:paraId="37B78C24" w14:textId="17881513" w:rsidR="0022222F" w:rsidRDefault="0022222F" w:rsidP="000D4488">
      <w:pPr>
        <w:tabs>
          <w:tab w:val="left" w:pos="567"/>
        </w:tabs>
        <w:jc w:val="center"/>
        <w:rPr>
          <w:b/>
          <w:color w:val="000000"/>
          <w:w w:val="90"/>
          <w:lang w:val="ro-MD"/>
        </w:rPr>
      </w:pPr>
    </w:p>
    <w:p w14:paraId="5A9D4521" w14:textId="77777777" w:rsidR="0022222F" w:rsidRPr="00FF430B" w:rsidRDefault="0022222F"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37503DEE" w14:textId="5ED2F5B2" w:rsidR="00B27D8B" w:rsidRPr="00371022" w:rsidRDefault="00BA7FF4" w:rsidP="00371022">
      <w:pPr>
        <w:jc w:val="right"/>
        <w:rPr>
          <w:noProof w:val="0"/>
          <w:lang w:val="ro-MD"/>
        </w:rPr>
      </w:pPr>
      <w:r w:rsidRPr="00FF430B">
        <w:rPr>
          <w:noProof w:val="0"/>
          <w:lang w:val="ro-MD"/>
        </w:rPr>
        <w:t>din “____” _</w:t>
      </w:r>
      <w:r w:rsidR="00371022">
        <w:rPr>
          <w:noProof w:val="0"/>
          <w:lang w:val="ro-MD"/>
        </w:rPr>
        <w:t>_______ 20___</w:t>
      </w: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20C20D50" w14:textId="1B7B871A" w:rsidR="002927B7" w:rsidRPr="00371022" w:rsidRDefault="005C6BF4" w:rsidP="00371022">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67A48B07" w14:textId="77777777" w:rsidR="00371022" w:rsidRDefault="00371022" w:rsidP="00BA7FF4">
      <w:pPr>
        <w:jc w:val="right"/>
        <w:rPr>
          <w:noProof w:val="0"/>
          <w:lang w:val="ro-MD"/>
        </w:rPr>
      </w:pPr>
    </w:p>
    <w:p w14:paraId="71FE4838" w14:textId="77777777" w:rsidR="00D679A5" w:rsidRPr="00371022" w:rsidRDefault="00D679A5" w:rsidP="00371022">
      <w:pPr>
        <w:rPr>
          <w:b/>
          <w:i/>
          <w:noProof w:val="0"/>
          <w:color w:val="0070C0"/>
          <w:sz w:val="32"/>
          <w:szCs w:val="32"/>
          <w:lang w:val="ro-MD"/>
        </w:rPr>
      </w:pPr>
    </w:p>
    <w:p w14:paraId="35DFBB33" w14:textId="77777777" w:rsidR="00371022" w:rsidRDefault="00371022" w:rsidP="00BA7FF4">
      <w:pPr>
        <w:jc w:val="right"/>
        <w:rPr>
          <w:noProof w:val="0"/>
          <w:lang w:val="ro-MD"/>
        </w:rPr>
      </w:pPr>
    </w:p>
    <w:p w14:paraId="534DEA60" w14:textId="77777777" w:rsidR="0022222F" w:rsidRDefault="0022222F" w:rsidP="00BA7FF4">
      <w:pPr>
        <w:jc w:val="right"/>
        <w:rPr>
          <w:noProof w:val="0"/>
          <w:lang w:val="ro-MD"/>
        </w:rPr>
      </w:pPr>
    </w:p>
    <w:p w14:paraId="74AE0F9D" w14:textId="5E71EAEA"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4759E">
            <w:pPr>
              <w:pStyle w:val="ListParagraph"/>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FA757BD" w14:textId="77777777" w:rsidR="00371022" w:rsidRPr="00371022" w:rsidRDefault="00371022" w:rsidP="00371022">
      <w:pPr>
        <w:rPr>
          <w:b/>
          <w:i/>
          <w:noProof w:val="0"/>
          <w:color w:val="0070C0"/>
          <w:sz w:val="32"/>
          <w:szCs w:val="32"/>
          <w:lang w:val="ro-MD"/>
        </w:rPr>
      </w:pPr>
      <w:r w:rsidRPr="00371022">
        <w:rPr>
          <w:b/>
          <w:i/>
          <w:noProof w:val="0"/>
          <w:color w:val="0070C0"/>
          <w:sz w:val="32"/>
          <w:szCs w:val="32"/>
          <w:lang w:val="ro-MD"/>
        </w:rPr>
        <w:lastRenderedPageBreak/>
        <w:t>Obligatoriu</w:t>
      </w:r>
    </w:p>
    <w:p w14:paraId="423E3FD7" w14:textId="77777777" w:rsidR="00F6496F" w:rsidRPr="00FF430B" w:rsidRDefault="00F6496F" w:rsidP="00196AB4">
      <w:pPr>
        <w:jc w:val="both"/>
        <w:rPr>
          <w:lang w:val="ro-MD"/>
        </w:rPr>
      </w:pPr>
    </w:p>
    <w:p w14:paraId="459E5B9B" w14:textId="77777777" w:rsidR="009D10E7" w:rsidRPr="005D708F" w:rsidRDefault="009D10E7" w:rsidP="009D10E7">
      <w:pPr>
        <w:pStyle w:val="Style3"/>
        <w:tabs>
          <w:tab w:val="left" w:pos="567"/>
        </w:tabs>
        <w:ind w:left="0" w:firstLine="0"/>
        <w:jc w:val="center"/>
        <w:rPr>
          <w:rFonts w:ascii="Calibri Light" w:eastAsia="PMingLiU" w:hAnsi="Calibri Light" w:cs="Calibri Light"/>
          <w:b w:val="0"/>
          <w:lang w:val="ro-RO" w:eastAsia="zh-CN"/>
        </w:rPr>
      </w:pPr>
      <w:r w:rsidRPr="005D708F">
        <w:rPr>
          <w:rFonts w:ascii="Calibri Light" w:eastAsia="PMingLiU" w:hAnsi="Calibri Light" w:cs="Calibri Light"/>
          <w:lang w:val="ro-RO" w:eastAsia="zh-CN"/>
        </w:rPr>
        <w:t>FORMULARULF3.1</w:t>
      </w:r>
    </w:p>
    <w:p w14:paraId="672D1F66" w14:textId="77777777" w:rsidR="009D10E7" w:rsidRPr="005D708F" w:rsidRDefault="009D10E7" w:rsidP="009D10E7">
      <w:pPr>
        <w:pStyle w:val="BodyText"/>
        <w:tabs>
          <w:tab w:val="left" w:pos="567"/>
        </w:tabs>
        <w:rPr>
          <w:rFonts w:ascii="Calibri Light" w:hAnsi="Calibri Light" w:cs="Calibri Light"/>
          <w:b/>
          <w:szCs w:val="24"/>
        </w:rPr>
      </w:pPr>
    </w:p>
    <w:p w14:paraId="491A80F1" w14:textId="77777777" w:rsidR="009D10E7" w:rsidRPr="0007771C" w:rsidRDefault="009D10E7" w:rsidP="009D10E7">
      <w:pPr>
        <w:pStyle w:val="BodyText"/>
        <w:tabs>
          <w:tab w:val="left" w:pos="567"/>
        </w:tabs>
        <w:jc w:val="center"/>
        <w:rPr>
          <w:rFonts w:ascii="Times New Roman" w:hAnsi="Times New Roman"/>
          <w:szCs w:val="24"/>
        </w:rPr>
      </w:pPr>
      <w:r w:rsidRPr="0007771C">
        <w:rPr>
          <w:rFonts w:ascii="Times New Roman" w:hAnsi="Times New Roman"/>
          <w:b/>
          <w:szCs w:val="24"/>
        </w:rPr>
        <w:t>OFERTĂ</w:t>
      </w:r>
    </w:p>
    <w:p w14:paraId="18D1852E" w14:textId="77777777" w:rsidR="009D10E7" w:rsidRPr="0007771C" w:rsidRDefault="009D10E7" w:rsidP="009D10E7">
      <w:pPr>
        <w:pStyle w:val="BodyText"/>
        <w:tabs>
          <w:tab w:val="left" w:pos="567"/>
        </w:tabs>
        <w:rPr>
          <w:rFonts w:ascii="Times New Roman" w:hAnsi="Times New Roman"/>
          <w:szCs w:val="24"/>
        </w:rPr>
      </w:pPr>
      <w:r w:rsidRPr="0007771C">
        <w:rPr>
          <w:rFonts w:ascii="Times New Roman" w:hAnsi="Times New Roman"/>
          <w:szCs w:val="24"/>
        </w:rPr>
        <w:t>Către_________________________________________________________________________</w:t>
      </w:r>
    </w:p>
    <w:p w14:paraId="38EEF134" w14:textId="77777777" w:rsidR="009D10E7" w:rsidRPr="0007771C" w:rsidRDefault="009D10E7" w:rsidP="009D10E7">
      <w:pPr>
        <w:pStyle w:val="BodyText"/>
        <w:tabs>
          <w:tab w:val="left" w:pos="567"/>
        </w:tabs>
        <w:spacing w:line="360" w:lineRule="auto"/>
        <w:rPr>
          <w:rFonts w:ascii="Times New Roman" w:hAnsi="Times New Roman"/>
          <w:szCs w:val="24"/>
        </w:rPr>
      </w:pPr>
      <w:r w:rsidRPr="0007771C">
        <w:rPr>
          <w:rFonts w:ascii="Times New Roman" w:hAnsi="Times New Roman"/>
          <w:szCs w:val="24"/>
        </w:rPr>
        <w:t xml:space="preserve">                          (dinumireaautorităţii contractante şi adresa completă)</w:t>
      </w:r>
    </w:p>
    <w:p w14:paraId="41A83A46" w14:textId="77777777" w:rsidR="009D10E7" w:rsidRPr="0007771C" w:rsidRDefault="009D10E7" w:rsidP="009D10E7">
      <w:pPr>
        <w:pStyle w:val="BodyText"/>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6DD055DC" w14:textId="77777777" w:rsidR="009D10E7" w:rsidRPr="0007771C" w:rsidRDefault="009D10E7" w:rsidP="009D10E7">
      <w:pPr>
        <w:pStyle w:val="BodyText"/>
        <w:tabs>
          <w:tab w:val="left" w:pos="567"/>
        </w:tabs>
        <w:spacing w:line="360" w:lineRule="auto"/>
        <w:rPr>
          <w:rFonts w:ascii="Times New Roman" w:hAnsi="Times New Roman"/>
          <w:szCs w:val="24"/>
        </w:rPr>
      </w:pPr>
      <w:r w:rsidRPr="0007771C">
        <w:rPr>
          <w:rFonts w:ascii="Times New Roman" w:hAnsi="Times New Roman"/>
          <w:szCs w:val="24"/>
        </w:rPr>
        <w:t>Stimaţi domni,</w:t>
      </w:r>
    </w:p>
    <w:p w14:paraId="6C7ACF3B" w14:textId="77777777" w:rsidR="009D10E7" w:rsidRPr="0007771C" w:rsidRDefault="009D10E7" w:rsidP="0054759E">
      <w:pPr>
        <w:pStyle w:val="BodyText"/>
        <w:numPr>
          <w:ilvl w:val="0"/>
          <w:numId w:val="25"/>
        </w:numPr>
        <w:tabs>
          <w:tab w:val="left" w:pos="567"/>
        </w:tabs>
        <w:spacing w:line="360" w:lineRule="auto"/>
        <w:ind w:left="0" w:firstLine="0"/>
        <w:jc w:val="both"/>
        <w:rPr>
          <w:rFonts w:ascii="Times New Roman" w:hAnsi="Times New Roman"/>
          <w:szCs w:val="24"/>
        </w:rPr>
      </w:pPr>
      <w:r w:rsidRPr="0007771C">
        <w:rPr>
          <w:rFonts w:ascii="Times New Roman" w:hAnsi="Times New Roman"/>
          <w:szCs w:val="24"/>
        </w:rPr>
        <w:t>Examinînddocumentaţia standard pentru elaborarea şi prezentarea ofertei, subsemnaţii,___________________________________________________________________</w:t>
      </w:r>
    </w:p>
    <w:p w14:paraId="3E6D0371" w14:textId="77777777" w:rsidR="009D10E7" w:rsidRPr="0007771C" w:rsidRDefault="009D10E7" w:rsidP="009D10E7">
      <w:pPr>
        <w:pStyle w:val="BodyText"/>
        <w:tabs>
          <w:tab w:val="left" w:pos="567"/>
        </w:tabs>
        <w:rPr>
          <w:rFonts w:ascii="Times New Roman" w:hAnsi="Times New Roman"/>
          <w:szCs w:val="24"/>
        </w:rPr>
      </w:pPr>
      <w:r w:rsidRPr="0007771C">
        <w:rPr>
          <w:rFonts w:ascii="Times New Roman" w:hAnsi="Times New Roman"/>
          <w:szCs w:val="24"/>
        </w:rPr>
        <w:t xml:space="preserve">reprezentanţi ai ofertantului _______________________________________________________ </w:t>
      </w:r>
    </w:p>
    <w:p w14:paraId="7729ED60" w14:textId="77777777" w:rsidR="009D10E7" w:rsidRPr="0007771C" w:rsidRDefault="009D10E7" w:rsidP="009D10E7">
      <w:pPr>
        <w:pStyle w:val="BodyText"/>
        <w:tabs>
          <w:tab w:val="left" w:pos="567"/>
        </w:tabs>
        <w:jc w:val="center"/>
        <w:rPr>
          <w:rFonts w:ascii="Times New Roman" w:hAnsi="Times New Roman"/>
          <w:szCs w:val="24"/>
        </w:rPr>
      </w:pPr>
      <w:r w:rsidRPr="0007771C">
        <w:rPr>
          <w:rFonts w:ascii="Times New Roman" w:hAnsi="Times New Roman"/>
          <w:szCs w:val="24"/>
        </w:rPr>
        <w:t>(denumirea, numele ofertantului)</w:t>
      </w:r>
    </w:p>
    <w:p w14:paraId="1E846839" w14:textId="77777777" w:rsidR="009D10E7" w:rsidRPr="0007771C" w:rsidRDefault="009D10E7" w:rsidP="009D10E7">
      <w:pPr>
        <w:pStyle w:val="BodyText"/>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589F1F5C" w14:textId="77777777" w:rsidR="009D10E7" w:rsidRPr="0007771C" w:rsidRDefault="009D10E7" w:rsidP="009D10E7">
      <w:pPr>
        <w:pStyle w:val="BodyText"/>
        <w:tabs>
          <w:tab w:val="left" w:pos="567"/>
        </w:tabs>
        <w:rPr>
          <w:rFonts w:ascii="Times New Roman" w:hAnsi="Times New Roman"/>
          <w:szCs w:val="24"/>
        </w:rPr>
      </w:pPr>
      <w:r w:rsidRPr="0007771C">
        <w:rPr>
          <w:rFonts w:ascii="Times New Roman" w:hAnsi="Times New Roman"/>
          <w:szCs w:val="24"/>
        </w:rPr>
        <w:t>ne oferim ca, în conformitate cu prevederile şicerinţele cuprinse în documentaţiamenţionată, să executăm__________________________________________________________</w:t>
      </w:r>
    </w:p>
    <w:p w14:paraId="6B82DF4A" w14:textId="77777777" w:rsidR="009D10E7" w:rsidRPr="0007771C" w:rsidRDefault="009D10E7" w:rsidP="009D10E7">
      <w:pPr>
        <w:pStyle w:val="BodyText"/>
        <w:tabs>
          <w:tab w:val="left" w:pos="567"/>
        </w:tabs>
        <w:rPr>
          <w:rFonts w:ascii="Times New Roman" w:hAnsi="Times New Roman"/>
          <w:szCs w:val="24"/>
        </w:rPr>
      </w:pPr>
      <w:r w:rsidRPr="0007771C">
        <w:rPr>
          <w:rFonts w:ascii="Times New Roman" w:hAnsi="Times New Roman"/>
          <w:szCs w:val="24"/>
        </w:rPr>
        <w:t xml:space="preserve">                                                                                      (denumirea lucrării)</w:t>
      </w:r>
    </w:p>
    <w:p w14:paraId="16BD160B" w14:textId="77777777" w:rsidR="009D10E7" w:rsidRPr="0007771C" w:rsidRDefault="009D10E7" w:rsidP="009D10E7">
      <w:pPr>
        <w:pStyle w:val="BodyText"/>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6F0356B8" w14:textId="77777777" w:rsidR="009D10E7" w:rsidRPr="0007771C" w:rsidRDefault="009D10E7" w:rsidP="009D10E7">
      <w:pPr>
        <w:pStyle w:val="BodyText"/>
        <w:tabs>
          <w:tab w:val="left" w:pos="567"/>
        </w:tabs>
        <w:rPr>
          <w:rFonts w:ascii="Times New Roman" w:hAnsi="Times New Roman"/>
          <w:szCs w:val="24"/>
        </w:rPr>
      </w:pPr>
      <w:r w:rsidRPr="0007771C">
        <w:rPr>
          <w:rFonts w:ascii="Times New Roman" w:hAnsi="Times New Roman"/>
          <w:szCs w:val="24"/>
        </w:rPr>
        <w:t>p</w:t>
      </w:r>
      <w:r>
        <w:rPr>
          <w:rFonts w:ascii="Times New Roman" w:hAnsi="Times New Roman"/>
          <w:szCs w:val="24"/>
        </w:rPr>
        <w:t>entru suma fără TVA de _______</w:t>
      </w:r>
      <w:r w:rsidRPr="0007771C">
        <w:rPr>
          <w:rFonts w:ascii="Times New Roman" w:hAnsi="Times New Roman"/>
          <w:szCs w:val="24"/>
        </w:rPr>
        <w:t xml:space="preserve">_______________________________________________lei, </w:t>
      </w:r>
    </w:p>
    <w:p w14:paraId="6E22CFEB" w14:textId="77777777" w:rsidR="009D10E7" w:rsidRPr="0007771C" w:rsidRDefault="009D10E7" w:rsidP="009D10E7">
      <w:pPr>
        <w:pStyle w:val="BodyText"/>
        <w:tabs>
          <w:tab w:val="left" w:pos="567"/>
        </w:tabs>
        <w:jc w:val="center"/>
        <w:rPr>
          <w:rFonts w:ascii="Times New Roman" w:hAnsi="Times New Roman"/>
          <w:szCs w:val="24"/>
        </w:rPr>
      </w:pPr>
      <w:r w:rsidRPr="0007771C">
        <w:rPr>
          <w:rFonts w:ascii="Times New Roman" w:hAnsi="Times New Roman"/>
          <w:szCs w:val="24"/>
        </w:rPr>
        <w:t>(suma în litere şi în cifre)</w:t>
      </w:r>
    </w:p>
    <w:p w14:paraId="488F6CF9" w14:textId="77777777" w:rsidR="009D10E7" w:rsidRPr="0007771C" w:rsidRDefault="009D10E7" w:rsidP="009D10E7">
      <w:pPr>
        <w:pStyle w:val="BodyText"/>
        <w:tabs>
          <w:tab w:val="left" w:pos="567"/>
        </w:tabs>
        <w:spacing w:line="360" w:lineRule="auto"/>
        <w:rPr>
          <w:rFonts w:ascii="Times New Roman" w:hAnsi="Times New Roman"/>
          <w:szCs w:val="24"/>
        </w:rPr>
      </w:pPr>
      <w:r w:rsidRPr="0007771C">
        <w:rPr>
          <w:rFonts w:ascii="Times New Roman" w:hAnsi="Times New Roman"/>
          <w:szCs w:val="24"/>
        </w:rPr>
        <w:t>la care se adaugă taxa pe valoarea adăugată în cuantum de ______________________________</w:t>
      </w:r>
    </w:p>
    <w:p w14:paraId="41545703" w14:textId="77777777" w:rsidR="009D10E7" w:rsidRPr="0007771C" w:rsidRDefault="009D10E7" w:rsidP="009D10E7">
      <w:pPr>
        <w:pStyle w:val="BodyText"/>
        <w:tabs>
          <w:tab w:val="left" w:pos="567"/>
        </w:tabs>
        <w:rPr>
          <w:rFonts w:ascii="Times New Roman" w:hAnsi="Times New Roman"/>
          <w:szCs w:val="24"/>
        </w:rPr>
      </w:pPr>
      <w:r w:rsidRPr="0007771C">
        <w:rPr>
          <w:rFonts w:ascii="Times New Roman" w:hAnsi="Times New Roman"/>
          <w:szCs w:val="24"/>
        </w:rPr>
        <w:t>________________________________________________ lei.</w:t>
      </w:r>
    </w:p>
    <w:p w14:paraId="5B9ADDAA" w14:textId="77777777" w:rsidR="009D10E7" w:rsidRPr="0007771C" w:rsidRDefault="009D10E7" w:rsidP="009D10E7">
      <w:pPr>
        <w:pStyle w:val="BodyText"/>
        <w:tabs>
          <w:tab w:val="left" w:pos="567"/>
        </w:tabs>
        <w:spacing w:line="360" w:lineRule="auto"/>
        <w:rPr>
          <w:rFonts w:ascii="Times New Roman" w:hAnsi="Times New Roman"/>
          <w:szCs w:val="24"/>
        </w:rPr>
      </w:pPr>
      <w:r w:rsidRPr="0007771C">
        <w:rPr>
          <w:rFonts w:ascii="Times New Roman" w:hAnsi="Times New Roman"/>
          <w:szCs w:val="24"/>
        </w:rPr>
        <w:t xml:space="preserve">                          (suma în litere şi în cifre)</w:t>
      </w:r>
    </w:p>
    <w:p w14:paraId="5F3698D9" w14:textId="77777777" w:rsidR="009D10E7" w:rsidRPr="0007771C" w:rsidRDefault="009D10E7" w:rsidP="0054759E">
      <w:pPr>
        <w:pStyle w:val="BodyText"/>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4C92B1B8" w14:textId="77777777" w:rsidR="009D10E7" w:rsidRPr="0007771C" w:rsidRDefault="009D10E7" w:rsidP="009D10E7">
      <w:pPr>
        <w:pStyle w:val="BodyText"/>
        <w:tabs>
          <w:tab w:val="left" w:pos="567"/>
        </w:tabs>
        <w:spacing w:line="360" w:lineRule="auto"/>
        <w:rPr>
          <w:rFonts w:ascii="Times New Roman" w:hAnsi="Times New Roman"/>
          <w:szCs w:val="24"/>
        </w:rPr>
      </w:pPr>
      <w:r w:rsidRPr="0007771C">
        <w:rPr>
          <w:rFonts w:ascii="Times New Roman" w:hAnsi="Times New Roman"/>
          <w:szCs w:val="24"/>
        </w:rPr>
        <w:t xml:space="preserve">                          (perioada în litere şi în cifre)</w:t>
      </w:r>
    </w:p>
    <w:p w14:paraId="32B8C779" w14:textId="77777777" w:rsidR="009D10E7" w:rsidRPr="0007771C" w:rsidRDefault="009D10E7" w:rsidP="0054759E">
      <w:pPr>
        <w:pStyle w:val="BodyText"/>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 xml:space="preserve">Ne angajăm să menţinem această ofertă valabilă pentru o durată de __________________________________ zile, respectiv pînă la data de____________________                             </w:t>
      </w:r>
    </w:p>
    <w:p w14:paraId="75C92872" w14:textId="77777777" w:rsidR="009D10E7" w:rsidRPr="0007771C" w:rsidRDefault="009D10E7" w:rsidP="009D10E7">
      <w:pPr>
        <w:pStyle w:val="BodyText"/>
        <w:tabs>
          <w:tab w:val="left" w:pos="567"/>
        </w:tabs>
        <w:rPr>
          <w:rFonts w:ascii="Times New Roman" w:hAnsi="Times New Roman"/>
          <w:szCs w:val="24"/>
        </w:rPr>
      </w:pPr>
      <w:r w:rsidRPr="0007771C">
        <w:rPr>
          <w:rFonts w:ascii="Times New Roman" w:hAnsi="Times New Roman"/>
          <w:szCs w:val="24"/>
        </w:rPr>
        <w:t xml:space="preserve">              (durata în litere şi în cifre)</w:t>
      </w:r>
    </w:p>
    <w:p w14:paraId="4121A629" w14:textId="77777777" w:rsidR="009D10E7" w:rsidRPr="0007771C" w:rsidRDefault="009D10E7" w:rsidP="009D10E7">
      <w:pPr>
        <w:pStyle w:val="BodyText"/>
        <w:tabs>
          <w:tab w:val="left" w:pos="567"/>
        </w:tabs>
        <w:rPr>
          <w:rFonts w:ascii="Times New Roman" w:hAnsi="Times New Roman"/>
          <w:szCs w:val="24"/>
        </w:rPr>
      </w:pPr>
      <w:r w:rsidRPr="0007771C">
        <w:rPr>
          <w:rFonts w:ascii="Times New Roman" w:hAnsi="Times New Roman"/>
          <w:szCs w:val="24"/>
        </w:rPr>
        <w:t xml:space="preserve">______________________________________, şi ea va rămîne obligatorie pentru noi şi poate fi  </w:t>
      </w:r>
    </w:p>
    <w:p w14:paraId="42F03967" w14:textId="77777777" w:rsidR="009D10E7" w:rsidRPr="0007771C" w:rsidRDefault="009D10E7" w:rsidP="009D10E7">
      <w:pPr>
        <w:pStyle w:val="BodyText"/>
        <w:tabs>
          <w:tab w:val="left" w:pos="567"/>
        </w:tabs>
        <w:rPr>
          <w:rFonts w:ascii="Times New Roman" w:hAnsi="Times New Roman"/>
          <w:szCs w:val="24"/>
        </w:rPr>
      </w:pPr>
      <w:r w:rsidRPr="0007771C">
        <w:rPr>
          <w:rFonts w:ascii="Times New Roman" w:hAnsi="Times New Roman"/>
          <w:szCs w:val="24"/>
        </w:rPr>
        <w:t xml:space="preserve">              (ziua/luna/anul)        </w:t>
      </w:r>
    </w:p>
    <w:p w14:paraId="14D6FB56" w14:textId="77777777" w:rsidR="009D10E7" w:rsidRPr="0007771C" w:rsidRDefault="009D10E7" w:rsidP="009D10E7">
      <w:pPr>
        <w:pStyle w:val="BodyText"/>
        <w:tabs>
          <w:tab w:val="left" w:pos="567"/>
        </w:tabs>
        <w:spacing w:line="360" w:lineRule="auto"/>
        <w:rPr>
          <w:rFonts w:ascii="Times New Roman" w:hAnsi="Times New Roman"/>
          <w:szCs w:val="24"/>
        </w:rPr>
      </w:pPr>
      <w:r w:rsidRPr="0007771C">
        <w:rPr>
          <w:rFonts w:ascii="Times New Roman" w:hAnsi="Times New Roman"/>
          <w:szCs w:val="24"/>
        </w:rPr>
        <w:t>acceptată oricînd  înainte de expirarea perioadei de valabilitate.</w:t>
      </w:r>
    </w:p>
    <w:p w14:paraId="1674E0B2" w14:textId="77777777" w:rsidR="009D10E7" w:rsidRPr="0007771C" w:rsidRDefault="009D10E7" w:rsidP="0054759E">
      <w:pPr>
        <w:pStyle w:val="BodyText"/>
        <w:numPr>
          <w:ilvl w:val="0"/>
          <w:numId w:val="25"/>
        </w:numPr>
        <w:tabs>
          <w:tab w:val="left" w:pos="567"/>
        </w:tabs>
        <w:spacing w:line="360" w:lineRule="auto"/>
        <w:ind w:left="0" w:firstLine="0"/>
        <w:jc w:val="both"/>
        <w:rPr>
          <w:rFonts w:ascii="Times New Roman" w:hAnsi="Times New Roman"/>
          <w:szCs w:val="24"/>
        </w:rPr>
      </w:pPr>
      <w:r w:rsidRPr="0007771C">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1CDCC6F6" w14:textId="77777777" w:rsidR="009D10E7" w:rsidRPr="0007771C" w:rsidRDefault="009D10E7" w:rsidP="0054759E">
      <w:pPr>
        <w:pStyle w:val="BodyText"/>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Alături de oferta de bază:</w:t>
      </w:r>
    </w:p>
    <w:p w14:paraId="5CC98AFB" w14:textId="77777777" w:rsidR="009D10E7" w:rsidRPr="0007771C" w:rsidRDefault="009D10E7" w:rsidP="009D10E7">
      <w:pPr>
        <w:pStyle w:val="BodyText"/>
        <w:tabs>
          <w:tab w:val="left" w:pos="567"/>
        </w:tabs>
        <w:spacing w:line="360" w:lineRule="auto"/>
        <w:ind w:left="1080"/>
        <w:rPr>
          <w:rFonts w:ascii="Times New Roman" w:hAnsi="Times New Roman"/>
          <w:szCs w:val="24"/>
        </w:rPr>
      </w:pPr>
      <w:r w:rsidRPr="0007771C">
        <w:rPr>
          <w:rFonts w:ascii="Times New Roman" w:hAnsi="Times New Roman"/>
          <w:szCs w:val="24"/>
        </w:rPr>
        <w:t xml:space="preserve">[ </w:t>
      </w:r>
      <w:r w:rsidRPr="0007771C">
        <w:rPr>
          <w:rFonts w:ascii="Times New Roman" w:hAnsi="Times New Roman"/>
          <w:szCs w:val="24"/>
        </w:rPr>
        <w:sym w:font="Symbol" w:char="F05D"/>
      </w:r>
      <w:r w:rsidRPr="0007771C">
        <w:rPr>
          <w:rFonts w:ascii="Times New Roman" w:hAnsi="Times New Roman"/>
          <w:szCs w:val="24"/>
        </w:rPr>
        <w:t xml:space="preserve"> depunem oferta alternativă, ale cărei detalii sînt prezentate într-un formular de ofertă separat, marcat în mod clar „alternativă”;</w:t>
      </w:r>
    </w:p>
    <w:p w14:paraId="3AE5A131" w14:textId="77777777" w:rsidR="009D10E7" w:rsidRPr="0007771C" w:rsidRDefault="009D10E7" w:rsidP="009D10E7">
      <w:pPr>
        <w:pStyle w:val="BodyText"/>
        <w:tabs>
          <w:tab w:val="left" w:pos="567"/>
        </w:tabs>
        <w:spacing w:line="360" w:lineRule="auto"/>
        <w:ind w:left="1080"/>
        <w:rPr>
          <w:rFonts w:ascii="Times New Roman" w:hAnsi="Times New Roman"/>
          <w:szCs w:val="24"/>
        </w:rPr>
      </w:pPr>
      <w:r w:rsidRPr="0007771C">
        <w:rPr>
          <w:rFonts w:ascii="Times New Roman" w:hAnsi="Times New Roman"/>
          <w:szCs w:val="24"/>
        </w:rPr>
        <w:sym w:font="Symbol" w:char="F05B"/>
      </w:r>
      <w:r w:rsidRPr="0007771C">
        <w:rPr>
          <w:rFonts w:ascii="Times New Roman" w:hAnsi="Times New Roman"/>
          <w:szCs w:val="24"/>
        </w:rPr>
        <w:sym w:font="Symbol" w:char="F05D"/>
      </w:r>
      <w:r w:rsidRPr="0007771C">
        <w:rPr>
          <w:rFonts w:ascii="Times New Roman" w:hAnsi="Times New Roman"/>
          <w:szCs w:val="24"/>
        </w:rPr>
        <w:t xml:space="preserve"> nu depunem ofertă alternativă.</w:t>
      </w:r>
    </w:p>
    <w:p w14:paraId="16659EC2" w14:textId="77777777" w:rsidR="009D10E7" w:rsidRPr="005D708F" w:rsidRDefault="009D10E7" w:rsidP="009D10E7">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w:t>
      </w:r>
      <w:r w:rsidRPr="005D708F">
        <w:rPr>
          <w:rFonts w:ascii="Calibri Light" w:hAnsi="Calibri Light" w:cs="Calibri Light"/>
          <w:i/>
          <w:iCs/>
          <w:szCs w:val="24"/>
        </w:rPr>
        <w:t>se bifează opţiunea corespunzătoare</w:t>
      </w:r>
      <w:r w:rsidRPr="005D708F">
        <w:rPr>
          <w:rFonts w:ascii="Calibri Light" w:hAnsi="Calibri Light" w:cs="Calibri Light"/>
          <w:szCs w:val="24"/>
        </w:rPr>
        <w:t>)</w:t>
      </w:r>
    </w:p>
    <w:p w14:paraId="538836AB" w14:textId="406CCBD4" w:rsidR="009D10E7" w:rsidRPr="005D708F" w:rsidRDefault="009D10E7" w:rsidP="0054759E">
      <w:pPr>
        <w:pStyle w:val="BodyText"/>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lastRenderedPageBreak/>
        <w:t>Am înţeles</w:t>
      </w:r>
      <w:r w:rsidR="00A31D1F">
        <w:rPr>
          <w:rFonts w:ascii="Calibri Light" w:hAnsi="Calibri Light" w:cs="Calibri Light"/>
          <w:szCs w:val="24"/>
        </w:rPr>
        <w:t xml:space="preserve"> </w:t>
      </w:r>
      <w:r w:rsidRPr="005D708F">
        <w:rPr>
          <w:rFonts w:ascii="Calibri Light" w:hAnsi="Calibri Light" w:cs="Calibri Light"/>
          <w:szCs w:val="24"/>
        </w:rPr>
        <w:t>şi</w:t>
      </w:r>
      <w:r w:rsidR="00A31D1F">
        <w:rPr>
          <w:rFonts w:ascii="Calibri Light" w:hAnsi="Calibri Light" w:cs="Calibri Light"/>
          <w:szCs w:val="24"/>
        </w:rPr>
        <w:t xml:space="preserve"> </w:t>
      </w:r>
      <w:r w:rsidRPr="005D708F">
        <w:rPr>
          <w:rFonts w:ascii="Calibri Light" w:hAnsi="Calibri Light" w:cs="Calibri Light"/>
          <w:szCs w:val="24"/>
        </w:rPr>
        <w:t>consimţim ca, în cazul în care oferta noastră este stabilită ca fiind cîştigătoare, să constituim garanţia de bună executare în conformitate cu prevederile din documentaţia standard pentru elaborarea şi prezentarea ofertei.</w:t>
      </w:r>
    </w:p>
    <w:p w14:paraId="2BA60ED2" w14:textId="77777777" w:rsidR="009D10E7" w:rsidRPr="005D708F" w:rsidRDefault="009D10E7" w:rsidP="0054759E">
      <w:pPr>
        <w:pStyle w:val="BodyText"/>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Înţelegem că nu sînteţiobligaţi să acceptaţi oferta cu cel mai scăzut preţ sau orice altă ofertă pe care o puteţi primi.</w:t>
      </w:r>
    </w:p>
    <w:p w14:paraId="1C9359D2" w14:textId="77777777" w:rsidR="009D10E7" w:rsidRPr="005D708F" w:rsidRDefault="009D10E7" w:rsidP="009D10E7">
      <w:pPr>
        <w:pStyle w:val="BodyText"/>
        <w:tabs>
          <w:tab w:val="left" w:pos="567"/>
        </w:tabs>
        <w:spacing w:line="360" w:lineRule="auto"/>
        <w:rPr>
          <w:rFonts w:ascii="Calibri Light" w:hAnsi="Calibri Light" w:cs="Calibri Light"/>
          <w:szCs w:val="24"/>
        </w:rPr>
      </w:pPr>
    </w:p>
    <w:p w14:paraId="5BE9845C" w14:textId="77777777" w:rsidR="009D10E7" w:rsidRPr="005D708F" w:rsidRDefault="009D10E7" w:rsidP="009D10E7">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Data____________/__________/___________</w:t>
      </w:r>
    </w:p>
    <w:p w14:paraId="2887AAAB" w14:textId="77777777" w:rsidR="009D10E7" w:rsidRPr="005D708F" w:rsidRDefault="009D10E7" w:rsidP="009D10E7">
      <w:pPr>
        <w:pStyle w:val="BodyText"/>
        <w:tabs>
          <w:tab w:val="left" w:pos="567"/>
        </w:tabs>
        <w:rPr>
          <w:rFonts w:ascii="Calibri Light" w:hAnsi="Calibri Light" w:cs="Calibri Light"/>
          <w:szCs w:val="24"/>
        </w:rPr>
      </w:pPr>
      <w:r w:rsidRPr="005D708F">
        <w:rPr>
          <w:rFonts w:ascii="Calibri Light" w:hAnsi="Calibri Light" w:cs="Calibri Light"/>
          <w:szCs w:val="24"/>
        </w:rPr>
        <w:t>______________________________________, în calitate de ___________________________________, legal autorizat să semnez oferta pentru şi în numele                    ____________________________________________________________________________</w:t>
      </w:r>
    </w:p>
    <w:p w14:paraId="77AB3583" w14:textId="77777777" w:rsidR="009D10E7" w:rsidRPr="005D708F" w:rsidRDefault="009D10E7" w:rsidP="009D10E7">
      <w:pPr>
        <w:pStyle w:val="BodyText"/>
        <w:tabs>
          <w:tab w:val="left" w:pos="567"/>
        </w:tabs>
        <w:spacing w:line="360" w:lineRule="auto"/>
        <w:jc w:val="center"/>
        <w:rPr>
          <w:rFonts w:ascii="Calibri Light" w:hAnsi="Calibri Light" w:cs="Calibri Light"/>
          <w:szCs w:val="24"/>
        </w:rPr>
      </w:pPr>
      <w:r w:rsidRPr="005D708F">
        <w:rPr>
          <w:rFonts w:ascii="Calibri Light" w:hAnsi="Calibri Light" w:cs="Calibri Light"/>
          <w:szCs w:val="24"/>
        </w:rPr>
        <w:t>(denumirea/numele ofertantului)</w:t>
      </w:r>
    </w:p>
    <w:p w14:paraId="7E30E928" w14:textId="77777777" w:rsidR="009D10E7" w:rsidRPr="005D708F" w:rsidRDefault="009D10E7" w:rsidP="009D10E7">
      <w:pPr>
        <w:pStyle w:val="BodyText"/>
        <w:tabs>
          <w:tab w:val="left" w:pos="567"/>
        </w:tabs>
        <w:spacing w:line="360" w:lineRule="auto"/>
        <w:rPr>
          <w:rFonts w:ascii="Calibri Light" w:hAnsi="Calibri Light" w:cs="Calibri Light"/>
          <w:b/>
          <w:szCs w:val="24"/>
        </w:rPr>
      </w:pPr>
    </w:p>
    <w:p w14:paraId="356DAC6D" w14:textId="77777777" w:rsidR="009D10E7" w:rsidRPr="005D708F" w:rsidRDefault="009D10E7" w:rsidP="009D10E7">
      <w:pPr>
        <w:pStyle w:val="BodyText"/>
        <w:tabs>
          <w:tab w:val="left" w:pos="567"/>
        </w:tabs>
        <w:spacing w:line="360" w:lineRule="auto"/>
        <w:jc w:val="center"/>
        <w:rPr>
          <w:rFonts w:ascii="Calibri Light" w:hAnsi="Calibri Light" w:cs="Calibri Light"/>
          <w:szCs w:val="24"/>
        </w:rPr>
      </w:pPr>
      <w:r w:rsidRPr="005D708F">
        <w:rPr>
          <w:rFonts w:ascii="Calibri Light" w:hAnsi="Calibri Light" w:cs="Calibri Light"/>
          <w:b/>
          <w:szCs w:val="24"/>
        </w:rPr>
        <w:t>ANEXĂ LA OFERTĂ</w:t>
      </w:r>
    </w:p>
    <w:p w14:paraId="4B7CA60B" w14:textId="77777777" w:rsidR="009D10E7" w:rsidRPr="005D708F" w:rsidRDefault="009D10E7" w:rsidP="009D10E7">
      <w:pPr>
        <w:pStyle w:val="BodyText"/>
        <w:tabs>
          <w:tab w:val="left" w:pos="567"/>
        </w:tabs>
        <w:spacing w:line="360" w:lineRule="auto"/>
        <w:rPr>
          <w:rFonts w:ascii="Calibri Light" w:hAnsi="Calibri Light" w:cs="Calibri Light"/>
          <w:szCs w:val="24"/>
        </w:rPr>
      </w:pPr>
    </w:p>
    <w:p w14:paraId="07FAC2AD" w14:textId="77777777" w:rsidR="009D10E7" w:rsidRPr="005D708F" w:rsidRDefault="009D10E7" w:rsidP="0054759E">
      <w:pPr>
        <w:pStyle w:val="Body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Valoarea maximă a lucrărilor executate de subantreprenor  _________ (% din preţul total ofertat).</w:t>
      </w:r>
    </w:p>
    <w:p w14:paraId="3A0B0FAF" w14:textId="77777777" w:rsidR="009D10E7" w:rsidRPr="005D708F" w:rsidRDefault="009D10E7" w:rsidP="0054759E">
      <w:pPr>
        <w:pStyle w:val="Body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Garanţia de bună executare va fi constit</w:t>
      </w:r>
      <w:r>
        <w:rPr>
          <w:rFonts w:ascii="Calibri Light" w:hAnsi="Calibri Light" w:cs="Calibri Light"/>
          <w:szCs w:val="24"/>
        </w:rPr>
        <w:t>uită  sub formă   ____________</w:t>
      </w:r>
      <w:r w:rsidRPr="005D708F">
        <w:rPr>
          <w:rFonts w:ascii="Calibri Light" w:hAnsi="Calibri Light" w:cs="Calibri Light"/>
          <w:szCs w:val="24"/>
        </w:rPr>
        <w:t>_______________</w:t>
      </w:r>
    </w:p>
    <w:p w14:paraId="55658630" w14:textId="77777777" w:rsidR="009D10E7" w:rsidRPr="005D708F" w:rsidRDefault="009D10E7" w:rsidP="009D10E7">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în cuantum de ____ %  (din preţul total ofertat) și constituie ____________________________mii lei.</w:t>
      </w:r>
    </w:p>
    <w:p w14:paraId="32D9C292" w14:textId="77777777" w:rsidR="009D10E7" w:rsidRPr="005D708F" w:rsidRDefault="009D10E7" w:rsidP="0054759E">
      <w:pPr>
        <w:pStyle w:val="Body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 xml:space="preserve">Perioada de garanţie pentru lucrările executate _____________________________ luni calendaristice. </w:t>
      </w:r>
    </w:p>
    <w:p w14:paraId="670A1A6D" w14:textId="77777777" w:rsidR="009D10E7" w:rsidRPr="005D708F" w:rsidRDefault="009D10E7" w:rsidP="0054759E">
      <w:pPr>
        <w:pStyle w:val="Body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Perioada de mobilizare (durata de la data primirii dispoziţiei de începere a lucrărilor pînă la data începerii executării) ______________________________ zile calendaristice.</w:t>
      </w:r>
    </w:p>
    <w:p w14:paraId="09A4BB11" w14:textId="77777777" w:rsidR="009D10E7" w:rsidRPr="0007771C" w:rsidRDefault="009D10E7" w:rsidP="0054759E">
      <w:pPr>
        <w:pStyle w:val="Body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Termenul pentru emiterea dispoziţiei de începere a lucrărilor (de la data semnării contractului) _________________________________ zile calendaristice</w:t>
      </w:r>
    </w:p>
    <w:p w14:paraId="0FA92B22" w14:textId="77777777" w:rsidR="009D10E7" w:rsidRPr="005D708F" w:rsidRDefault="009D10E7" w:rsidP="009D10E7">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Ofertant,</w:t>
      </w:r>
      <w:r>
        <w:rPr>
          <w:rFonts w:ascii="Calibri Light" w:hAnsi="Calibri Light" w:cs="Calibri Light"/>
          <w:szCs w:val="24"/>
        </w:rPr>
        <w:t xml:space="preserve">        </w:t>
      </w:r>
      <w:r w:rsidRPr="005D708F">
        <w:rPr>
          <w:rFonts w:ascii="Calibri Light" w:hAnsi="Calibri Light" w:cs="Calibri Light"/>
          <w:szCs w:val="24"/>
        </w:rPr>
        <w:t xml:space="preserve">_______________________  </w:t>
      </w:r>
    </w:p>
    <w:p w14:paraId="67E8746A" w14:textId="77777777" w:rsidR="009D10E7" w:rsidRDefault="009D10E7" w:rsidP="009D10E7">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(semnătura autorizată)</w:t>
      </w:r>
    </w:p>
    <w:p w14:paraId="5BC70822" w14:textId="77777777" w:rsidR="009D10E7" w:rsidRDefault="009D10E7" w:rsidP="009D10E7">
      <w:pPr>
        <w:pStyle w:val="BodyText"/>
        <w:tabs>
          <w:tab w:val="left" w:pos="567"/>
        </w:tabs>
        <w:spacing w:line="360" w:lineRule="auto"/>
        <w:rPr>
          <w:rFonts w:ascii="Times New Roman" w:hAnsi="Times New Roman"/>
          <w:szCs w:val="24"/>
          <w:lang w:val="ro-MD"/>
        </w:rPr>
      </w:pPr>
    </w:p>
    <w:p w14:paraId="7D8FE354" w14:textId="77777777" w:rsidR="009D10E7" w:rsidRDefault="009D10E7" w:rsidP="009D10E7">
      <w:pPr>
        <w:pStyle w:val="BodyText"/>
        <w:tabs>
          <w:tab w:val="left" w:pos="567"/>
        </w:tabs>
        <w:spacing w:line="360" w:lineRule="auto"/>
        <w:rPr>
          <w:rFonts w:ascii="Times New Roman" w:hAnsi="Times New Roman"/>
          <w:szCs w:val="24"/>
          <w:lang w:val="ro-MD"/>
        </w:rPr>
      </w:pPr>
    </w:p>
    <w:p w14:paraId="14110BB3" w14:textId="77777777" w:rsidR="009D10E7" w:rsidRDefault="009D10E7" w:rsidP="009D10E7">
      <w:pPr>
        <w:pStyle w:val="BodyText"/>
        <w:tabs>
          <w:tab w:val="left" w:pos="567"/>
        </w:tabs>
        <w:spacing w:line="360" w:lineRule="auto"/>
        <w:rPr>
          <w:rFonts w:ascii="Times New Roman" w:hAnsi="Times New Roman"/>
          <w:szCs w:val="24"/>
          <w:lang w:val="ro-MD"/>
        </w:rPr>
      </w:pPr>
    </w:p>
    <w:p w14:paraId="6CFA8101" w14:textId="77777777" w:rsidR="009D10E7" w:rsidRDefault="009D10E7" w:rsidP="009D10E7">
      <w:pPr>
        <w:pStyle w:val="BodyText"/>
        <w:tabs>
          <w:tab w:val="left" w:pos="567"/>
        </w:tabs>
        <w:spacing w:line="360" w:lineRule="auto"/>
        <w:rPr>
          <w:rFonts w:ascii="Times New Roman" w:hAnsi="Times New Roman"/>
          <w:szCs w:val="24"/>
          <w:lang w:val="ro-MD"/>
        </w:rPr>
      </w:pPr>
    </w:p>
    <w:p w14:paraId="6133FF4B" w14:textId="77777777" w:rsidR="009D10E7" w:rsidRDefault="009D10E7" w:rsidP="009D10E7">
      <w:pPr>
        <w:pStyle w:val="BodyText"/>
        <w:tabs>
          <w:tab w:val="left" w:pos="567"/>
        </w:tabs>
        <w:spacing w:line="360" w:lineRule="auto"/>
        <w:rPr>
          <w:rFonts w:ascii="Times New Roman" w:hAnsi="Times New Roman"/>
          <w:szCs w:val="24"/>
          <w:lang w:val="ro-MD"/>
        </w:rPr>
      </w:pPr>
    </w:p>
    <w:p w14:paraId="22D5CADF" w14:textId="77777777" w:rsidR="009D10E7" w:rsidRDefault="009D10E7" w:rsidP="009D10E7">
      <w:pPr>
        <w:pStyle w:val="BodyText"/>
        <w:tabs>
          <w:tab w:val="left" w:pos="567"/>
        </w:tabs>
        <w:spacing w:line="360" w:lineRule="auto"/>
        <w:rPr>
          <w:rFonts w:ascii="Times New Roman" w:hAnsi="Times New Roman"/>
          <w:szCs w:val="24"/>
          <w:lang w:val="ro-MD"/>
        </w:rPr>
      </w:pPr>
    </w:p>
    <w:p w14:paraId="47A8C322" w14:textId="289F5C3F"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2"/>
          <w:pgSz w:w="11906" w:h="16838" w:code="9"/>
          <w:pgMar w:top="426" w:right="1134" w:bottom="851" w:left="1276" w:header="720" w:footer="510" w:gutter="0"/>
          <w:cols w:space="720"/>
          <w:titlePg/>
          <w:docGrid w:linePitch="326"/>
        </w:sect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E55B8E" w14:textId="42B76816" w:rsidR="002D6E71" w:rsidRPr="00FF430B" w:rsidRDefault="000C5DFB" w:rsidP="00B55810">
      <w:pPr>
        <w:jc w:val="right"/>
        <w:rPr>
          <w:i/>
          <w:lang w:val="ro-MD"/>
        </w:rPr>
      </w:pPr>
      <w:r w:rsidRPr="00FF430B">
        <w:rPr>
          <w:noProof w:val="0"/>
          <w:lang w:val="ro-MD"/>
        </w:rPr>
        <w:t>din “____” ________ 20___</w:t>
      </w: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EA54245"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4B1A5E8B" w14:textId="5DD94168" w:rsidR="00460653" w:rsidRPr="00FF430B" w:rsidRDefault="0019071C" w:rsidP="00B55810">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ph"/>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ph"/>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5AC7CEE" w14:textId="656D5159" w:rsidR="009D10E7" w:rsidRPr="00F14C64" w:rsidRDefault="00BB511A" w:rsidP="00F14C64">
            <w:pPr>
              <w:pStyle w:val="NormalWeb"/>
              <w:tabs>
                <w:tab w:val="left" w:pos="567"/>
                <w:tab w:val="right" w:pos="9531"/>
              </w:tabs>
              <w:ind w:firstLine="0"/>
              <w:jc w:val="left"/>
              <w:rPr>
                <w:b/>
                <w:lang w:val="ro-RO"/>
              </w:rPr>
            </w:pPr>
            <w:r w:rsidRPr="00FF430B">
              <w:rPr>
                <w:lang w:val="ro-MD"/>
              </w:rPr>
              <w:t>Prezentul contract este încheiat în urma procedurii de achiziție nr. din data</w:t>
            </w:r>
            <w:r w:rsidR="002208EE">
              <w:rPr>
                <w:lang w:val="ro-MD"/>
              </w:rPr>
              <w:t xml:space="preserve"> </w:t>
            </w:r>
            <w:r w:rsidR="00F14C64">
              <w:rPr>
                <w:lang w:val="ro-MD"/>
              </w:rPr>
              <w:t>_____.</w:t>
            </w:r>
            <w:r w:rsidR="002208EE">
              <w:rPr>
                <w:lang w:val="ro-MD"/>
              </w:rPr>
              <w:t>0</w:t>
            </w:r>
            <w:r w:rsidR="00A31D1F">
              <w:rPr>
                <w:lang w:val="ro-MD"/>
              </w:rPr>
              <w:t>9</w:t>
            </w:r>
            <w:r>
              <w:rPr>
                <w:lang w:val="ro-MD"/>
              </w:rPr>
              <w:t>.202</w:t>
            </w:r>
            <w:r w:rsidR="00A31D1F">
              <w:rPr>
                <w:lang w:val="ro-MD"/>
              </w:rPr>
              <w:t>4</w:t>
            </w:r>
            <w:r w:rsidRPr="00FF430B">
              <w:rPr>
                <w:lang w:val="ro-MD"/>
              </w:rPr>
              <w:t>, între</w:t>
            </w:r>
            <w:r w:rsidRPr="00F86D58">
              <w:rPr>
                <w:b/>
                <w:u w:val="single"/>
                <w:lang w:val="ro-RO"/>
              </w:rPr>
              <w:t xml:space="preserve"> </w:t>
            </w:r>
            <w:r w:rsidR="00A31D1F">
              <w:rPr>
                <w:b/>
                <w:color w:val="000000" w:themeColor="text1"/>
                <w:u w:val="single"/>
                <w:lang w:val="en-US"/>
              </w:rPr>
              <w:t xml:space="preserve">ATAS </w:t>
            </w:r>
            <w:proofErr w:type="spellStart"/>
            <w:r w:rsidR="00A31D1F">
              <w:rPr>
                <w:b/>
                <w:color w:val="000000" w:themeColor="text1"/>
                <w:u w:val="single"/>
                <w:lang w:val="en-US"/>
              </w:rPr>
              <w:t>Centru</w:t>
            </w:r>
            <w:proofErr w:type="spellEnd"/>
            <w:r>
              <w:rPr>
                <w:lang w:val="ro-RO"/>
              </w:rPr>
              <w:t>, cu sediul</w:t>
            </w:r>
            <w:r w:rsidR="009D10E7">
              <w:rPr>
                <w:lang w:val="ro-RO"/>
              </w:rPr>
              <w:t xml:space="preserve"> </w:t>
            </w:r>
            <w:r w:rsidR="009D10E7" w:rsidRPr="00E83CE3">
              <w:rPr>
                <w:lang w:val="ro-RO"/>
              </w:rPr>
              <w:t xml:space="preserve">în </w:t>
            </w:r>
            <w:r w:rsidR="00F14C64">
              <w:rPr>
                <w:b/>
                <w:u w:val="single"/>
                <w:lang w:val="ro-RO"/>
              </w:rPr>
              <w:t>or. Ialoveni, str.</w:t>
            </w:r>
            <w:r w:rsidR="009D10E7">
              <w:rPr>
                <w:b/>
                <w:u w:val="single"/>
                <w:lang w:val="ro-RO"/>
              </w:rPr>
              <w:t xml:space="preserve"> </w:t>
            </w:r>
            <w:r w:rsidR="009D10E7" w:rsidRPr="006231E8">
              <w:rPr>
                <w:b/>
                <w:lang w:val="ro-RO"/>
              </w:rPr>
              <w:t xml:space="preserve">   </w:t>
            </w:r>
            <w:r w:rsidR="00F14C64">
              <w:rPr>
                <w:b/>
                <w:lang w:val="ro-RO"/>
              </w:rPr>
              <w:t>Alexandru cel Bun, nr. 25</w:t>
            </w:r>
            <w:r w:rsidR="009D10E7" w:rsidRPr="006231E8">
              <w:rPr>
                <w:b/>
                <w:lang w:val="ro-RO"/>
              </w:rPr>
              <w:t xml:space="preserve"> </w:t>
            </w:r>
            <w:r w:rsidR="009D10E7">
              <w:t xml:space="preserve">,  </w:t>
            </w:r>
            <w:r w:rsidR="009D10E7" w:rsidRPr="0030652C">
              <w:t xml:space="preserve">telefon: </w:t>
            </w:r>
            <w:r w:rsidR="00F14C64">
              <w:rPr>
                <w:b/>
                <w:color w:val="0070C0"/>
                <w:u w:val="single"/>
                <w:shd w:val="clear" w:color="auto" w:fill="FFFF00"/>
                <w:lang w:val="ro-MD"/>
              </w:rPr>
              <w:t>067877177</w:t>
            </w:r>
            <w:r w:rsidR="009D10E7">
              <w:t xml:space="preserve"> </w:t>
            </w:r>
            <w:r w:rsidR="009D10E7" w:rsidRPr="00FF430B">
              <w:rPr>
                <w:sz w:val="20"/>
                <w:szCs w:val="20"/>
                <w:lang w:val="ro-MD"/>
              </w:rPr>
              <w:t xml:space="preserve">                                </w:t>
            </w:r>
            <w:r w:rsidR="009D10E7">
              <w:rPr>
                <w:sz w:val="20"/>
                <w:szCs w:val="20"/>
                <w:lang w:val="ro-MD"/>
              </w:rPr>
              <w:t xml:space="preserve">                       </w:t>
            </w:r>
            <w:r w:rsidR="009D10E7" w:rsidRPr="00FF430B">
              <w:rPr>
                <w:sz w:val="20"/>
                <w:szCs w:val="20"/>
                <w:lang w:val="ro-MD"/>
              </w:rPr>
              <w:t xml:space="preserve"> </w:t>
            </w:r>
          </w:p>
          <w:p w14:paraId="45416943" w14:textId="0C2D546E" w:rsidR="009D10E7" w:rsidRPr="00FC6B19" w:rsidRDefault="009D10E7" w:rsidP="009D10E7">
            <w:r w:rsidRPr="00FF430B">
              <w:rPr>
                <w:lang w:val="ro-MD"/>
              </w:rPr>
              <w:t>IDNO</w:t>
            </w:r>
            <w:r>
              <w:rPr>
                <w:lang w:val="ro-MD"/>
              </w:rPr>
              <w:t>:</w:t>
            </w:r>
            <w:r w:rsidRPr="00FF430B">
              <w:rPr>
                <w:lang w:val="ro-MD"/>
              </w:rPr>
              <w:t xml:space="preserve"> </w:t>
            </w:r>
            <w:r w:rsidR="002208EE" w:rsidRPr="00E57B0B">
              <w:rPr>
                <w:b/>
                <w:color w:val="0070C0"/>
                <w:u w:val="single"/>
              </w:rPr>
              <w:t>10</w:t>
            </w:r>
            <w:r w:rsidR="00F14C64">
              <w:rPr>
                <w:b/>
                <w:color w:val="0070C0"/>
                <w:u w:val="single"/>
              </w:rPr>
              <w:t>23601000164</w:t>
            </w:r>
            <w:r w:rsidR="002208EE">
              <w:rPr>
                <w:b/>
                <w:color w:val="0070C0"/>
                <w:u w:val="single"/>
              </w:rPr>
              <w:t xml:space="preserve"> </w:t>
            </w:r>
            <w:r w:rsidRPr="00FF430B">
              <w:rPr>
                <w:lang w:val="ro-MD"/>
              </w:rPr>
              <w:t xml:space="preserve"> reprezentat prin </w:t>
            </w:r>
            <w:r w:rsidRPr="0030652C">
              <w:t>autentificat prin cod unic de înregistrare nr.</w:t>
            </w:r>
            <w:r w:rsidR="002208EE">
              <w:rPr>
                <w:b/>
                <w:u w:val="single"/>
              </w:rPr>
              <w:t>__________</w:t>
            </w:r>
            <w:r>
              <w:rPr>
                <w:b/>
                <w:u w:val="single"/>
              </w:rPr>
              <w:t xml:space="preserve">  </w:t>
            </w:r>
            <w:r w:rsidRPr="0030652C">
              <w:t xml:space="preserve">reprezentat prin </w:t>
            </w:r>
            <w:r w:rsidR="002208EE">
              <w:rPr>
                <w:b/>
                <w:u w:val="single"/>
              </w:rPr>
              <w:t>Directo</w:t>
            </w:r>
            <w:r w:rsidR="00F14C64">
              <w:rPr>
                <w:b/>
                <w:u w:val="single"/>
              </w:rPr>
              <w:t>a</w:t>
            </w:r>
            <w:r w:rsidR="002208EE">
              <w:rPr>
                <w:b/>
                <w:u w:val="single"/>
              </w:rPr>
              <w:t>r</w:t>
            </w:r>
            <w:r w:rsidR="00F14C64">
              <w:rPr>
                <w:b/>
                <w:u w:val="single"/>
              </w:rPr>
              <w:t>e Veronica RUSU</w:t>
            </w:r>
            <w:r w:rsidRPr="00FF430B">
              <w:rPr>
                <w:lang w:val="ro-MD"/>
              </w:rPr>
              <w:t xml:space="preserve">,    </w:t>
            </w:r>
          </w:p>
          <w:p w14:paraId="79700F05" w14:textId="77777777" w:rsidR="009D10E7" w:rsidRPr="00FF430B" w:rsidRDefault="009D10E7" w:rsidP="009D10E7">
            <w:pPr>
              <w:pStyle w:val="NormalWeb"/>
              <w:tabs>
                <w:tab w:val="left" w:pos="567"/>
              </w:tabs>
              <w:ind w:firstLine="0"/>
              <w:rPr>
                <w:sz w:val="20"/>
                <w:szCs w:val="20"/>
                <w:lang w:val="ro-MD"/>
              </w:rPr>
            </w:pPr>
            <w:r w:rsidRPr="00FF430B">
              <w:rPr>
                <w:sz w:val="20"/>
                <w:szCs w:val="20"/>
                <w:lang w:val="ro-MD"/>
              </w:rPr>
              <w:t xml:space="preserve">                                                   </w:t>
            </w:r>
            <w:r>
              <w:rPr>
                <w:sz w:val="20"/>
                <w:szCs w:val="20"/>
                <w:lang w:val="ro-MD"/>
              </w:rPr>
              <w:t xml:space="preserve">           </w:t>
            </w:r>
            <w:r w:rsidRPr="00FF430B">
              <w:rPr>
                <w:sz w:val="20"/>
                <w:szCs w:val="20"/>
                <w:lang w:val="ro-MD"/>
              </w:rPr>
              <w:t xml:space="preserve"> (numele, prenumele şi</w:t>
            </w:r>
            <w:r>
              <w:rPr>
                <w:sz w:val="20"/>
                <w:szCs w:val="20"/>
                <w:lang w:val="ro-MD"/>
              </w:rPr>
              <w:t xml:space="preserve"> </w:t>
            </w:r>
            <w:r w:rsidRPr="00FF430B">
              <w:rPr>
                <w:sz w:val="20"/>
                <w:szCs w:val="20"/>
                <w:lang w:val="ro-MD"/>
              </w:rPr>
              <w:t xml:space="preserve">funcţia conducătorului) </w:t>
            </w:r>
          </w:p>
          <w:p w14:paraId="5AFD314B" w14:textId="56CD4C2F" w:rsidR="009D10E7" w:rsidRPr="00FF430B" w:rsidRDefault="009D10E7" w:rsidP="009D10E7">
            <w:pPr>
              <w:tabs>
                <w:tab w:val="left" w:pos="567"/>
                <w:tab w:val="right" w:pos="9531"/>
              </w:tabs>
              <w:jc w:val="both"/>
              <w:rPr>
                <w:lang w:val="ro-MD"/>
              </w:rPr>
            </w:pPr>
            <w:r w:rsidRPr="00FF430B">
              <w:rPr>
                <w:lang w:val="ro-MD"/>
              </w:rPr>
              <w:t>în calitate de Beneficiar, pe de o parte, şi</w:t>
            </w:r>
            <w:r>
              <w:rPr>
                <w:b/>
                <w:sz w:val="28"/>
                <w:szCs w:val="28"/>
                <w:u w:val="single"/>
                <w:lang w:val="ro-MD"/>
              </w:rPr>
              <w:t xml:space="preserve">               </w:t>
            </w:r>
            <w:r w:rsidRPr="00FF430B">
              <w:rPr>
                <w:lang w:val="ro-MD"/>
              </w:rPr>
              <w:t xml:space="preserve">, </w:t>
            </w:r>
          </w:p>
          <w:p w14:paraId="3E58FB77" w14:textId="77777777" w:rsidR="009D10E7" w:rsidRPr="00FF430B" w:rsidRDefault="009D10E7" w:rsidP="009D10E7">
            <w:pPr>
              <w:tabs>
                <w:tab w:val="left" w:pos="567"/>
                <w:tab w:val="right" w:pos="10205"/>
              </w:tabs>
              <w:jc w:val="both"/>
              <w:rPr>
                <w:sz w:val="20"/>
                <w:szCs w:val="20"/>
                <w:lang w:val="ro-MD"/>
              </w:rPr>
            </w:pPr>
            <w:r w:rsidRPr="00FF430B">
              <w:rPr>
                <w:sz w:val="20"/>
                <w:szCs w:val="20"/>
                <w:lang w:val="ro-MD"/>
              </w:rPr>
              <w:t xml:space="preserve">                                                                                                (denumirea operatorului economic) </w:t>
            </w:r>
          </w:p>
          <w:p w14:paraId="76B3C950" w14:textId="2D1A07D6" w:rsidR="009D10E7" w:rsidRPr="00FF430B" w:rsidRDefault="009D10E7" w:rsidP="009D10E7">
            <w:pPr>
              <w:tabs>
                <w:tab w:val="left" w:pos="567"/>
                <w:tab w:val="right" w:pos="9531"/>
              </w:tabs>
              <w:jc w:val="both"/>
              <w:rPr>
                <w:lang w:val="ro-MD"/>
              </w:rPr>
            </w:pPr>
            <w:r w:rsidRPr="00FF430B">
              <w:rPr>
                <w:lang w:val="ro-MD"/>
              </w:rPr>
              <w:t xml:space="preserve">cu sediul în </w:t>
            </w:r>
            <w:r>
              <w:rPr>
                <w:lang w:val="ro-MD"/>
              </w:rPr>
              <w:t>MD-20  , str</w:t>
            </w:r>
            <w:r w:rsidRPr="00FF430B">
              <w:rPr>
                <w:lang w:val="ro-MD"/>
              </w:rPr>
              <w:t>,</w:t>
            </w:r>
          </w:p>
          <w:p w14:paraId="6A3EEE08" w14:textId="77777777" w:rsidR="009D10E7" w:rsidRPr="00FF430B" w:rsidRDefault="009D10E7" w:rsidP="009D10E7">
            <w:pPr>
              <w:tabs>
                <w:tab w:val="left" w:pos="567"/>
                <w:tab w:val="right" w:pos="10205"/>
              </w:tabs>
              <w:jc w:val="both"/>
              <w:rPr>
                <w:sz w:val="20"/>
                <w:szCs w:val="20"/>
                <w:lang w:val="ro-MD"/>
              </w:rPr>
            </w:pPr>
            <w:r w:rsidRPr="00FF430B">
              <w:rPr>
                <w:sz w:val="20"/>
                <w:szCs w:val="20"/>
                <w:lang w:val="ro-MD"/>
              </w:rPr>
              <w:t xml:space="preserve">                                                    (localitatea) </w:t>
            </w:r>
          </w:p>
          <w:p w14:paraId="0B3E9F5F" w14:textId="0102208E" w:rsidR="009D10E7" w:rsidRPr="00FF430B" w:rsidRDefault="009D10E7" w:rsidP="009D10E7">
            <w:pPr>
              <w:pStyle w:val="NormalWeb"/>
              <w:tabs>
                <w:tab w:val="left" w:pos="567"/>
              </w:tabs>
              <w:ind w:firstLine="0"/>
              <w:rPr>
                <w:sz w:val="20"/>
                <w:szCs w:val="20"/>
                <w:lang w:val="ro-MD"/>
              </w:rPr>
            </w:pPr>
            <w:r w:rsidRPr="00FF430B">
              <w:rPr>
                <w:lang w:val="ro-MD"/>
              </w:rPr>
              <w:t>telefon:</w:t>
            </w:r>
            <w:r>
              <w:rPr>
                <w:b/>
                <w:lang w:val="ro-MD"/>
              </w:rPr>
              <w:t xml:space="preserve">            </w:t>
            </w:r>
            <w:r w:rsidRPr="00FF430B">
              <w:rPr>
                <w:lang w:val="ro-MD"/>
              </w:rPr>
              <w:t>, fax: _____________,</w:t>
            </w:r>
            <w:r>
              <w:rPr>
                <w:lang w:val="ro-MD"/>
              </w:rPr>
              <w:t xml:space="preserve"> </w:t>
            </w:r>
            <w:r w:rsidRPr="00FF430B">
              <w:rPr>
                <w:lang w:val="ro-MD"/>
              </w:rPr>
              <w:t>IDNO</w:t>
            </w:r>
            <w:r>
              <w:rPr>
                <w:lang w:val="ro-MD"/>
              </w:rPr>
              <w:t xml:space="preserve">: </w:t>
            </w:r>
            <w:r>
              <w:rPr>
                <w:b/>
                <w:u w:val="single"/>
                <w:lang w:val="ro-MD"/>
              </w:rPr>
              <w:t xml:space="preserve">                 </w:t>
            </w:r>
            <w:r w:rsidRPr="00FF430B">
              <w:rPr>
                <w:lang w:val="ro-MD"/>
              </w:rPr>
              <w:t xml:space="preserve">autorizat pentru activitatea în construcţii: autorizaţia nr. _______ din „__”______________20__, eliberată de __________________,pe un termen de ____ ani, pentru genurile de activitate___________________________________, reprezentat prin </w:t>
            </w:r>
            <w:r w:rsidRPr="008E2A68">
              <w:rPr>
                <w:b/>
                <w:lang w:val="ro-MD"/>
              </w:rPr>
              <w:t>Administrator</w:t>
            </w:r>
            <w:r>
              <w:rPr>
                <w:b/>
                <w:lang w:val="ro-MD"/>
              </w:rPr>
              <w:t>______________</w:t>
            </w:r>
            <w:r w:rsidRPr="00FF430B">
              <w:rPr>
                <w:lang w:val="ro-MD"/>
              </w:rPr>
              <w:t>, în calitate de Antreprenor, pe de altă parte.</w:t>
            </w:r>
          </w:p>
          <w:p w14:paraId="7C74B9A7" w14:textId="77777777" w:rsidR="009D10E7" w:rsidRPr="00FF430B" w:rsidRDefault="009D10E7" w:rsidP="009D10E7">
            <w:pPr>
              <w:pStyle w:val="NormalWeb"/>
              <w:tabs>
                <w:tab w:val="left" w:pos="567"/>
              </w:tabs>
              <w:ind w:firstLine="0"/>
              <w:rPr>
                <w:sz w:val="20"/>
                <w:szCs w:val="20"/>
                <w:lang w:val="ro-MD"/>
              </w:rPr>
            </w:pPr>
            <w:r w:rsidRPr="00FF430B">
              <w:rPr>
                <w:sz w:val="20"/>
                <w:szCs w:val="20"/>
                <w:lang w:val="ro-MD"/>
              </w:rPr>
              <w:t xml:space="preserve"> (numele şi funcţia conducătorului)</w:t>
            </w:r>
          </w:p>
          <w:p w14:paraId="23B3813A" w14:textId="77777777" w:rsidR="00460653" w:rsidRPr="00FF430B" w:rsidRDefault="00A156C0" w:rsidP="002208EE">
            <w:pPr>
              <w:tabs>
                <w:tab w:val="left" w:pos="3705"/>
              </w:tabs>
              <w:spacing w:after="200" w:line="276" w:lineRule="auto"/>
              <w:contextualSpacing/>
              <w:jc w:val="center"/>
              <w:rPr>
                <w:lang w:val="ro-MD"/>
              </w:rPr>
            </w:pPr>
            <w:r w:rsidRPr="00FF430B">
              <w:rPr>
                <w:b/>
                <w:lang w:val="ro-MD"/>
              </w:rPr>
              <w:t xml:space="preserve">1. </w:t>
            </w:r>
            <w:r w:rsidR="00460653" w:rsidRPr="00FF430B">
              <w:rPr>
                <w:b/>
                <w:lang w:val="ro-MD"/>
              </w:rPr>
              <w:t>OBIECTUL CONTRACTULUI</w:t>
            </w:r>
          </w:p>
          <w:p w14:paraId="70C631A9" w14:textId="606FE0B0" w:rsidR="00460653" w:rsidRPr="00FF430B" w:rsidRDefault="00A156C0" w:rsidP="002208EE">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22222F" w:rsidRPr="00287C7F">
              <w:rPr>
                <w:b/>
              </w:rPr>
              <w:t>Reparație capitală</w:t>
            </w:r>
            <w:r w:rsidR="00F14C64">
              <w:rPr>
                <w:b/>
              </w:rPr>
              <w:t xml:space="preserve"> a sediului Agenției Teritoriale de Asistență Socială Centru</w:t>
            </w:r>
            <w:r w:rsidR="0022222F" w:rsidRPr="00287C7F">
              <w:rPr>
                <w:b/>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E6C108F" w14:textId="77777777" w:rsidR="00460653" w:rsidRPr="00FF430B" w:rsidRDefault="00A156C0" w:rsidP="002208EE">
            <w:pPr>
              <w:tabs>
                <w:tab w:val="left" w:pos="3585"/>
              </w:tabs>
              <w:spacing w:line="276" w:lineRule="auto"/>
              <w:contextualSpacing/>
              <w:jc w:val="center"/>
              <w:rPr>
                <w:lang w:val="ro-MD"/>
              </w:rPr>
            </w:pPr>
            <w:r w:rsidRPr="00FF430B">
              <w:rPr>
                <w:b/>
                <w:lang w:val="ro-MD"/>
              </w:rPr>
              <w:t xml:space="preserve">2. </w:t>
            </w:r>
            <w:r w:rsidR="00460653" w:rsidRPr="00FF430B">
              <w:rPr>
                <w:b/>
                <w:lang w:val="ro-MD"/>
              </w:rPr>
              <w:t>PERIOADA DE EXECUŢIE</w:t>
            </w:r>
          </w:p>
          <w:p w14:paraId="12C43B02" w14:textId="3D927C62" w:rsidR="00460653" w:rsidRPr="00FF430B" w:rsidRDefault="00A156C0" w:rsidP="00196AB4">
            <w:pPr>
              <w:pStyle w:val="NormalWeb"/>
              <w:tabs>
                <w:tab w:val="left" w:pos="567"/>
              </w:tabs>
              <w:spacing w:line="276" w:lineRule="auto"/>
              <w:ind w:firstLine="0"/>
              <w:rPr>
                <w:lang w:val="ro-MD"/>
              </w:rPr>
            </w:pPr>
            <w:r w:rsidRPr="00FF430B">
              <w:rPr>
                <w:lang w:val="ro-MD"/>
              </w:rPr>
              <w:t xml:space="preserve">2.1. </w:t>
            </w:r>
            <w:r w:rsidR="00460653" w:rsidRPr="00FF430B">
              <w:rPr>
                <w:lang w:val="ro-MD"/>
              </w:rPr>
              <w:t>Durata de execuţie a</w:t>
            </w:r>
            <w:r w:rsidR="0054759E">
              <w:rPr>
                <w:lang w:val="ro-MD"/>
              </w:rPr>
              <w:t xml:space="preserve"> lucrărilor contractate este pina la </w:t>
            </w:r>
            <w:r w:rsidR="00A31D1F" w:rsidRPr="00A31D1F">
              <w:rPr>
                <w:b/>
                <w:bCs/>
                <w:lang w:val="ro-MD"/>
              </w:rPr>
              <w:t>3</w:t>
            </w:r>
            <w:r w:rsidR="00F14C64">
              <w:rPr>
                <w:b/>
                <w:bCs/>
                <w:lang w:val="ro-MD"/>
              </w:rPr>
              <w:t>1</w:t>
            </w:r>
            <w:r w:rsidR="00BB511A" w:rsidRPr="00A31D1F">
              <w:rPr>
                <w:b/>
                <w:bCs/>
                <w:lang w:val="ro-MD"/>
              </w:rPr>
              <w:t>.</w:t>
            </w:r>
            <w:r w:rsidR="00A31D1F" w:rsidRPr="00A31D1F">
              <w:rPr>
                <w:b/>
                <w:bCs/>
                <w:lang w:val="ro-MD"/>
              </w:rPr>
              <w:t>12</w:t>
            </w:r>
            <w:r w:rsidR="00BB511A" w:rsidRPr="00A31D1F">
              <w:rPr>
                <w:b/>
                <w:bCs/>
                <w:lang w:val="ro-MD"/>
              </w:rPr>
              <w:t>.202</w:t>
            </w:r>
            <w:r w:rsidR="002208EE" w:rsidRPr="00A31D1F">
              <w:rPr>
                <w:b/>
                <w:bCs/>
                <w:lang w:val="ro-MD"/>
              </w:rPr>
              <w:t>4</w:t>
            </w:r>
            <w:r w:rsidR="0054759E">
              <w:rPr>
                <w:lang w:val="ro-MD"/>
              </w:rPr>
              <w:t xml:space="preserv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07DB2D45"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F14C64">
              <w:rPr>
                <w:lang w:val="ro-MD"/>
              </w:rPr>
              <w:t xml:space="preserve"> </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00F14C64">
              <w:rPr>
                <w:noProof w:val="0"/>
                <w:lang w:val="ro-MD" w:eastAsia="ru-RU"/>
              </w:rPr>
              <w:t xml:space="preserve"> – </w:t>
            </w:r>
            <w:r w:rsidR="00F14C64" w:rsidRPr="00F14C64">
              <w:rPr>
                <w:b/>
                <w:bCs/>
                <w:noProof w:val="0"/>
                <w:lang w:val="ro-MD" w:eastAsia="ru-RU"/>
              </w:rPr>
              <w:t>5</w:t>
            </w:r>
            <w:r w:rsidR="00F14C64">
              <w:rPr>
                <w:noProof w:val="0"/>
                <w:lang w:val="ro-MD" w:eastAsia="ru-RU"/>
              </w:rPr>
              <w:t xml:space="preserve"> ani.</w:t>
            </w:r>
          </w:p>
          <w:p w14:paraId="74B1129D" w14:textId="77777777" w:rsidR="007A2F41" w:rsidRPr="00FF430B" w:rsidRDefault="007A2F41" w:rsidP="00196AB4">
            <w:pPr>
              <w:pStyle w:val="ListParagraph"/>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lastRenderedPageBreak/>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w:t>
            </w:r>
            <w:r w:rsidR="00603AB4" w:rsidRPr="00FF430B">
              <w:rPr>
                <w:lang w:val="ro-MD"/>
              </w:rPr>
              <w:lastRenderedPageBreak/>
              <w:t xml:space="preserve">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lastRenderedPageBreak/>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54759E">
            <w:pPr>
              <w:pStyle w:val="NormalWeb"/>
              <w:numPr>
                <w:ilvl w:val="1"/>
                <w:numId w:val="15"/>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54759E">
            <w:pPr>
              <w:pStyle w:val="NormalWeb"/>
              <w:numPr>
                <w:ilvl w:val="1"/>
                <w:numId w:val="15"/>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54759E">
            <w:pPr>
              <w:pStyle w:val="NormalWeb"/>
              <w:numPr>
                <w:ilvl w:val="1"/>
                <w:numId w:val="15"/>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54759E">
            <w:pPr>
              <w:pStyle w:val="NormalWeb"/>
              <w:numPr>
                <w:ilvl w:val="1"/>
                <w:numId w:val="15"/>
              </w:numPr>
              <w:tabs>
                <w:tab w:val="left" w:pos="284"/>
              </w:tabs>
              <w:spacing w:line="276" w:lineRule="auto"/>
              <w:ind w:left="0" w:hanging="425"/>
              <w:rPr>
                <w:lang w:val="ro-MD"/>
              </w:rPr>
            </w:pPr>
            <w:r w:rsidRPr="00FF430B">
              <w:rPr>
                <w:lang w:val="ro-MD"/>
              </w:rPr>
              <w:lastRenderedPageBreak/>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54759E">
            <w:pPr>
              <w:pStyle w:val="NormalWeb"/>
              <w:numPr>
                <w:ilvl w:val="1"/>
                <w:numId w:val="15"/>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25737221" w:rsidR="00460653" w:rsidRPr="00FF430B" w:rsidRDefault="00D05A94" w:rsidP="0054759E">
            <w:pPr>
              <w:pStyle w:val="NormalWeb"/>
              <w:numPr>
                <w:ilvl w:val="1"/>
                <w:numId w:val="15"/>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Lucrările încep după</w:t>
            </w:r>
            <w:r w:rsidR="00F14C64">
              <w:rPr>
                <w:lang w:val="ro-MD"/>
              </w:rPr>
              <w:t>____</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54759E">
            <w:pPr>
              <w:pStyle w:val="ListParagraph"/>
              <w:numPr>
                <w:ilvl w:val="0"/>
                <w:numId w:val="15"/>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EB5A983" w:rsidR="00460653" w:rsidRPr="00FF430B" w:rsidRDefault="00D83EE1" w:rsidP="0054759E">
            <w:pPr>
              <w:pStyle w:val="NormalWeb"/>
              <w:numPr>
                <w:ilvl w:val="1"/>
                <w:numId w:val="15"/>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F14C64">
              <w:rPr>
                <w:lang w:val="ro-MD"/>
              </w:rPr>
              <w:t xml:space="preserve"> </w:t>
            </w:r>
            <w:r w:rsidR="00460653" w:rsidRPr="00FF430B">
              <w:rPr>
                <w:lang w:val="ro-MD"/>
              </w:rPr>
              <w:t xml:space="preserve">este de  </w:t>
            </w:r>
            <w:r w:rsidR="00F14C64">
              <w:rPr>
                <w:b/>
                <w:lang w:val="ro-MD"/>
              </w:rPr>
              <w:t xml:space="preserve">5 </w:t>
            </w:r>
            <w:r w:rsidR="00460653" w:rsidRPr="00FF430B">
              <w:rPr>
                <w:lang w:val="ro-MD"/>
              </w:rPr>
              <w:t xml:space="preserve">ani. </w:t>
            </w:r>
          </w:p>
          <w:p w14:paraId="1CEFAD7D" w14:textId="77777777" w:rsidR="00460653" w:rsidRPr="00FF430B" w:rsidRDefault="00D83EE1" w:rsidP="0054759E">
            <w:pPr>
              <w:pStyle w:val="NormalWeb"/>
              <w:numPr>
                <w:ilvl w:val="1"/>
                <w:numId w:val="15"/>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54759E">
            <w:pPr>
              <w:pStyle w:val="NormalWeb"/>
              <w:numPr>
                <w:ilvl w:val="1"/>
                <w:numId w:val="15"/>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54759E">
            <w:pPr>
              <w:pStyle w:val="ListParagraph"/>
              <w:numPr>
                <w:ilvl w:val="0"/>
                <w:numId w:val="15"/>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lastRenderedPageBreak/>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4F41ACF1"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0A5387">
              <w:rPr>
                <w:lang w:val="ro-MD"/>
              </w:rPr>
              <w:t xml:space="preserve"> </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n</w:t>
            </w:r>
            <w:r w:rsidR="000A5387">
              <w:rPr>
                <w:lang w:val="ro-MD"/>
              </w:rPr>
              <w:t xml:space="preserve"> </w:t>
            </w:r>
            <w:r w:rsidR="00460653" w:rsidRPr="00FF430B">
              <w:rPr>
                <w:lang w:val="ro-MD"/>
              </w:rPr>
              <w:t xml:space="preserve">culpă a intrat în întârziere. </w:t>
            </w:r>
          </w:p>
          <w:p w14:paraId="5A9CC6A4" w14:textId="77777777" w:rsidR="00460653" w:rsidRPr="00FF430B" w:rsidRDefault="00D53233" w:rsidP="0054759E">
            <w:pPr>
              <w:pStyle w:val="NormalWeb"/>
              <w:numPr>
                <w:ilvl w:val="1"/>
                <w:numId w:val="15"/>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54759E">
            <w:pPr>
              <w:pStyle w:val="NormalWeb"/>
              <w:numPr>
                <w:ilvl w:val="1"/>
                <w:numId w:val="15"/>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54759E">
            <w:pPr>
              <w:pStyle w:val="ListParagraph"/>
              <w:numPr>
                <w:ilvl w:val="0"/>
                <w:numId w:val="15"/>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54759E">
            <w:pPr>
              <w:pStyle w:val="ListParagraph"/>
              <w:numPr>
                <w:ilvl w:val="1"/>
                <w:numId w:val="15"/>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54759E">
            <w:pPr>
              <w:pStyle w:val="ListParagraph"/>
              <w:numPr>
                <w:ilvl w:val="0"/>
                <w:numId w:val="15"/>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ListParagraph"/>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54759E">
            <w:pPr>
              <w:pStyle w:val="NormalWeb"/>
              <w:numPr>
                <w:ilvl w:val="1"/>
                <w:numId w:val="15"/>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54759E">
            <w:pPr>
              <w:pStyle w:val="NormalWeb"/>
              <w:numPr>
                <w:ilvl w:val="1"/>
                <w:numId w:val="15"/>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54759E">
            <w:pPr>
              <w:pStyle w:val="NormalWeb"/>
              <w:numPr>
                <w:ilvl w:val="1"/>
                <w:numId w:val="15"/>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54759E">
            <w:pPr>
              <w:pStyle w:val="NormalWeb"/>
              <w:numPr>
                <w:ilvl w:val="1"/>
                <w:numId w:val="15"/>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NormalWeb"/>
              <w:tabs>
                <w:tab w:val="left" w:pos="567"/>
                <w:tab w:val="left" w:pos="2070"/>
              </w:tabs>
              <w:rPr>
                <w:lang w:val="ro-MD"/>
              </w:rPr>
            </w:pPr>
            <w:r w:rsidRPr="00FF430B">
              <w:rPr>
                <w:lang w:val="ro-MD"/>
              </w:rPr>
              <w:lastRenderedPageBreak/>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54759E">
            <w:pPr>
              <w:pStyle w:val="ListParagraph"/>
              <w:numPr>
                <w:ilvl w:val="0"/>
                <w:numId w:val="15"/>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54759E">
            <w:pPr>
              <w:pStyle w:val="NormalWeb"/>
              <w:numPr>
                <w:ilvl w:val="1"/>
                <w:numId w:val="15"/>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54759E">
            <w:pPr>
              <w:pStyle w:val="NormalWeb"/>
              <w:numPr>
                <w:ilvl w:val="1"/>
                <w:numId w:val="15"/>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54759E">
            <w:pPr>
              <w:pStyle w:val="NormalWeb"/>
              <w:numPr>
                <w:ilvl w:val="1"/>
                <w:numId w:val="15"/>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5E82342D" w:rsidR="00460653" w:rsidRPr="00FF430B" w:rsidRDefault="007323B6" w:rsidP="0054759E">
            <w:pPr>
              <w:pStyle w:val="NormalWeb"/>
              <w:numPr>
                <w:ilvl w:val="1"/>
                <w:numId w:val="15"/>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8559EB" w:rsidRPr="008559EB">
              <w:rPr>
                <w:b/>
                <w:lang w:val="ro-MD"/>
              </w:rPr>
              <w:t>31.12.2024</w:t>
            </w:r>
            <w:r w:rsidR="00460653" w:rsidRPr="00FF430B">
              <w:rPr>
                <w:lang w:val="ro-MD"/>
              </w:rPr>
              <w:t>.</w:t>
            </w:r>
          </w:p>
          <w:p w14:paraId="3B1DFA76" w14:textId="3DEEF450"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ph"/>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54759E">
            <w:pPr>
              <w:pStyle w:val="ListParagraph"/>
              <w:numPr>
                <w:ilvl w:val="0"/>
                <w:numId w:val="15"/>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10E25A0E"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r w:rsidR="000A5387">
                    <w:rPr>
                      <w:lang w:val="ro-MD"/>
                    </w:rPr>
                    <w:t xml:space="preserve"> MD 6801</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0D8BC45"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r w:rsidR="000A5387">
                    <w:rPr>
                      <w:lang w:val="ro-MD"/>
                    </w:rPr>
                    <w:t xml:space="preserve"> 067877177</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50033EB8"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r w:rsidR="000A5387">
                    <w:rPr>
                      <w:lang w:val="ro-MD"/>
                    </w:rPr>
                    <w:t xml:space="preserve"> 1023601000164</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308D42A6" w:rsidR="00D76BD0" w:rsidRPr="00FF430B" w:rsidRDefault="00F8075A" w:rsidP="00196AB4">
                  <w:pPr>
                    <w:tabs>
                      <w:tab w:val="left" w:pos="1134"/>
                      <w:tab w:val="left" w:pos="4680"/>
                      <w:tab w:val="left" w:pos="7020"/>
                    </w:tabs>
                    <w:suppressAutoHyphens/>
                    <w:ind w:firstLine="567"/>
                    <w:jc w:val="both"/>
                    <w:rPr>
                      <w:lang w:val="ro-MD"/>
                    </w:rPr>
                  </w:pPr>
                  <w:r>
                    <w:rPr>
                      <w:lang w:val="ro-MD"/>
                    </w:rPr>
                    <w:t xml:space="preserve">Trezorerie de Stat </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3E55D94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r w:rsidR="00F8075A">
                    <w:rPr>
                      <w:lang w:val="ro-MD"/>
                    </w:rPr>
                    <w:t>TREZMD2X</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00405344"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r w:rsidR="00F8075A">
                    <w:rPr>
                      <w:lang w:val="ro-MD"/>
                    </w:rPr>
                    <w:t>: MD15TRPBAA30000001667800</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B55810">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19F7FAF8" w14:textId="1120EB70" w:rsidR="007E709D" w:rsidRPr="00FF430B" w:rsidRDefault="007E709D" w:rsidP="004D7C86">
            <w:pPr>
              <w:tabs>
                <w:tab w:val="left" w:pos="2295"/>
              </w:tabs>
              <w:jc w:val="right"/>
              <w:rPr>
                <w:lang w:val="ro-MD"/>
              </w:rPr>
            </w:pPr>
            <w:r w:rsidRPr="00FF430B">
              <w:rPr>
                <w:lang w:val="ro-MD"/>
              </w:rPr>
              <w:t xml:space="preserve">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9529"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590"/>
              <w:gridCol w:w="2126"/>
            </w:tblGrid>
            <w:tr w:rsidR="007E709D" w:rsidRPr="00EC30C2" w14:paraId="49F0A33E" w14:textId="77777777" w:rsidTr="002208EE">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59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2208E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22FCF4A5" w:rsidR="007E709D" w:rsidRPr="002208EE" w:rsidRDefault="0022222F" w:rsidP="009A2E5C">
                  <w:pPr>
                    <w:jc w:val="center"/>
                    <w:rPr>
                      <w:noProof w:val="0"/>
                      <w:sz w:val="20"/>
                      <w:szCs w:val="20"/>
                      <w:lang w:val="ro-MD"/>
                    </w:rPr>
                  </w:pPr>
                  <w:r w:rsidRPr="00287C7F">
                    <w:rPr>
                      <w:b/>
                    </w:rPr>
                    <w:t xml:space="preserve">Reparație capitală a </w:t>
                  </w:r>
                  <w:r w:rsidR="00A31D1F">
                    <w:rPr>
                      <w:b/>
                    </w:rPr>
                    <w:t>......</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559072B1" w:rsidR="007E709D" w:rsidRPr="0022222F" w:rsidRDefault="0022222F" w:rsidP="0022222F">
                  <w:pPr>
                    <w:rPr>
                      <w:sz w:val="20"/>
                      <w:szCs w:val="20"/>
                    </w:rPr>
                  </w:pPr>
                  <w:r w:rsidRPr="0022222F">
                    <w:rPr>
                      <w:sz w:val="20"/>
                      <w:szCs w:val="20"/>
                    </w:rPr>
                    <w:t>45332400-7</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2F9E240A" w:rsidR="007E709D" w:rsidRPr="00FF430B" w:rsidRDefault="009B42B5" w:rsidP="004D7C86">
                  <w:pPr>
                    <w:jc w:val="both"/>
                    <w:rPr>
                      <w:noProof w:val="0"/>
                      <w:lang w:val="ro-MD"/>
                    </w:rPr>
                  </w:pPr>
                  <w:r>
                    <w:rPr>
                      <w:lang w:val="en-US"/>
                    </w:rPr>
                    <w:t>Conform caietului de sarcini</w:t>
                  </w:r>
                </w:p>
              </w:tc>
              <w:tc>
                <w:tcPr>
                  <w:tcW w:w="25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2208E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5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2208EE">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7268"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2208EE">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4716"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D2A6819" w14:textId="77777777" w:rsidR="00233538" w:rsidRPr="00FF430B" w:rsidRDefault="00233538" w:rsidP="009D10E7">
            <w:pPr>
              <w:jc w:val="both"/>
              <w:rPr>
                <w:lang w:val="ro-MD"/>
              </w:rPr>
            </w:pPr>
          </w:p>
        </w:tc>
      </w:tr>
    </w:tbl>
    <w:p w14:paraId="40CD3295" w14:textId="77777777" w:rsidR="001F6E5A" w:rsidRPr="00FF430B" w:rsidRDefault="001F6E5A" w:rsidP="00B55810">
      <w:pPr>
        <w:jc w:val="both"/>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AE3152" w14:textId="77777777" w:rsidR="00D36EDD" w:rsidRDefault="00D36EDD" w:rsidP="00A20ACF">
      <w:r>
        <w:separator/>
      </w:r>
    </w:p>
  </w:endnote>
  <w:endnote w:type="continuationSeparator" w:id="0">
    <w:p w14:paraId="0B788184" w14:textId="77777777" w:rsidR="00D36EDD" w:rsidRDefault="00D36ED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D679A5" w:rsidRDefault="00D679A5"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620C8992" w:rsidR="00D679A5" w:rsidRDefault="00D679A5">
        <w:pPr>
          <w:pStyle w:val="Footer"/>
          <w:jc w:val="right"/>
        </w:pPr>
        <w:r>
          <w:fldChar w:fldCharType="begin"/>
        </w:r>
        <w:r>
          <w:instrText xml:space="preserve"> PAGE   \* MERGEFORMAT </w:instrText>
        </w:r>
        <w:r>
          <w:fldChar w:fldCharType="separate"/>
        </w:r>
        <w:r w:rsidR="008559EB">
          <w:t>41</w:t>
        </w:r>
        <w:r>
          <w:fldChar w:fldCharType="end"/>
        </w:r>
      </w:p>
    </w:sdtContent>
  </w:sdt>
  <w:p w14:paraId="075618FA" w14:textId="77777777" w:rsidR="00D679A5" w:rsidRDefault="00D679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FBF9A0" w14:textId="77777777" w:rsidR="00D36EDD" w:rsidRDefault="00D36EDD" w:rsidP="00A20ACF">
      <w:r>
        <w:separator/>
      </w:r>
    </w:p>
  </w:footnote>
  <w:footnote w:type="continuationSeparator" w:id="0">
    <w:p w14:paraId="2F443BC8" w14:textId="77777777" w:rsidR="00D36EDD" w:rsidRDefault="00D36ED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9"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80795536">
    <w:abstractNumId w:val="25"/>
  </w:num>
  <w:num w:numId="2" w16cid:durableId="758409187">
    <w:abstractNumId w:val="30"/>
  </w:num>
  <w:num w:numId="3" w16cid:durableId="884565470">
    <w:abstractNumId w:val="22"/>
  </w:num>
  <w:num w:numId="4" w16cid:durableId="1836264654">
    <w:abstractNumId w:val="21"/>
  </w:num>
  <w:num w:numId="5" w16cid:durableId="1236476218">
    <w:abstractNumId w:val="10"/>
  </w:num>
  <w:num w:numId="6" w16cid:durableId="156727535">
    <w:abstractNumId w:val="14"/>
  </w:num>
  <w:num w:numId="7" w16cid:durableId="690690277">
    <w:abstractNumId w:val="12"/>
  </w:num>
  <w:num w:numId="8" w16cid:durableId="901134165">
    <w:abstractNumId w:val="6"/>
  </w:num>
  <w:num w:numId="9" w16cid:durableId="45492352">
    <w:abstractNumId w:val="20"/>
  </w:num>
  <w:num w:numId="10" w16cid:durableId="129330601">
    <w:abstractNumId w:val="9"/>
  </w:num>
  <w:num w:numId="11" w16cid:durableId="362024721">
    <w:abstractNumId w:val="16"/>
  </w:num>
  <w:num w:numId="12" w16cid:durableId="1941718116">
    <w:abstractNumId w:val="17"/>
  </w:num>
  <w:num w:numId="13" w16cid:durableId="138691456">
    <w:abstractNumId w:val="26"/>
  </w:num>
  <w:num w:numId="14" w16cid:durableId="1814633576">
    <w:abstractNumId w:val="19"/>
  </w:num>
  <w:num w:numId="15" w16cid:durableId="321661711">
    <w:abstractNumId w:val="18"/>
  </w:num>
  <w:num w:numId="16" w16cid:durableId="275799207">
    <w:abstractNumId w:val="7"/>
  </w:num>
  <w:num w:numId="17" w16cid:durableId="1253970758">
    <w:abstractNumId w:val="28"/>
  </w:num>
  <w:num w:numId="18" w16cid:durableId="15624621">
    <w:abstractNumId w:val="24"/>
  </w:num>
  <w:num w:numId="19" w16cid:durableId="1412311586">
    <w:abstractNumId w:val="8"/>
  </w:num>
  <w:num w:numId="20" w16cid:durableId="1184322181">
    <w:abstractNumId w:val="23"/>
  </w:num>
  <w:num w:numId="21" w16cid:durableId="108546272">
    <w:abstractNumId w:val="15"/>
  </w:num>
  <w:num w:numId="22" w16cid:durableId="1741711454">
    <w:abstractNumId w:val="27"/>
  </w:num>
  <w:num w:numId="23" w16cid:durableId="1061516703">
    <w:abstractNumId w:val="5"/>
  </w:num>
  <w:num w:numId="24" w16cid:durableId="651829524">
    <w:abstractNumId w:val="13"/>
  </w:num>
  <w:num w:numId="25" w16cid:durableId="1374619246">
    <w:abstractNumId w:val="29"/>
  </w:num>
  <w:num w:numId="26" w16cid:durableId="1394156492">
    <w:abstractNumId w:val="1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640B"/>
    <w:rsid w:val="00097617"/>
    <w:rsid w:val="000A123F"/>
    <w:rsid w:val="000A18F0"/>
    <w:rsid w:val="000A5387"/>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3E07"/>
    <w:rsid w:val="00164565"/>
    <w:rsid w:val="001701DE"/>
    <w:rsid w:val="001704FB"/>
    <w:rsid w:val="001710E7"/>
    <w:rsid w:val="001718AE"/>
    <w:rsid w:val="00174C61"/>
    <w:rsid w:val="00174E5F"/>
    <w:rsid w:val="001763CD"/>
    <w:rsid w:val="0017664F"/>
    <w:rsid w:val="00176E10"/>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08EE"/>
    <w:rsid w:val="002217B0"/>
    <w:rsid w:val="002221ED"/>
    <w:rsid w:val="0022222F"/>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C41"/>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02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71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57C8"/>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956"/>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5EF4"/>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59E"/>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08C"/>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570C"/>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E7E18"/>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559EB"/>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77BA"/>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191"/>
    <w:rsid w:val="00981529"/>
    <w:rsid w:val="00981C6E"/>
    <w:rsid w:val="00983C29"/>
    <w:rsid w:val="00984FA2"/>
    <w:rsid w:val="00992766"/>
    <w:rsid w:val="0099381E"/>
    <w:rsid w:val="00993F1D"/>
    <w:rsid w:val="009947AD"/>
    <w:rsid w:val="009958BD"/>
    <w:rsid w:val="00995AF6"/>
    <w:rsid w:val="009960A5"/>
    <w:rsid w:val="0099678E"/>
    <w:rsid w:val="00997198"/>
    <w:rsid w:val="009A2E5C"/>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42B5"/>
    <w:rsid w:val="009B5D91"/>
    <w:rsid w:val="009C11B3"/>
    <w:rsid w:val="009C1485"/>
    <w:rsid w:val="009C148D"/>
    <w:rsid w:val="009C1502"/>
    <w:rsid w:val="009C2598"/>
    <w:rsid w:val="009C3007"/>
    <w:rsid w:val="009C3734"/>
    <w:rsid w:val="009C59B3"/>
    <w:rsid w:val="009C749C"/>
    <w:rsid w:val="009C7514"/>
    <w:rsid w:val="009C7694"/>
    <w:rsid w:val="009D032C"/>
    <w:rsid w:val="009D10E7"/>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1D1F"/>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4D8D"/>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1E6"/>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55810"/>
    <w:rsid w:val="00B618C5"/>
    <w:rsid w:val="00B65C93"/>
    <w:rsid w:val="00B663FE"/>
    <w:rsid w:val="00B67953"/>
    <w:rsid w:val="00B720FE"/>
    <w:rsid w:val="00B73406"/>
    <w:rsid w:val="00B73964"/>
    <w:rsid w:val="00B75A38"/>
    <w:rsid w:val="00B76D90"/>
    <w:rsid w:val="00B77248"/>
    <w:rsid w:val="00B777DC"/>
    <w:rsid w:val="00B81043"/>
    <w:rsid w:val="00B8384B"/>
    <w:rsid w:val="00B848B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1A"/>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435E"/>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6EDD"/>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679A5"/>
    <w:rsid w:val="00D71A68"/>
    <w:rsid w:val="00D71CA7"/>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5D59"/>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4C64"/>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6FC4"/>
    <w:rsid w:val="00F70234"/>
    <w:rsid w:val="00F70979"/>
    <w:rsid w:val="00F7186F"/>
    <w:rsid w:val="00F72A90"/>
    <w:rsid w:val="00F72CAC"/>
    <w:rsid w:val="00F7506D"/>
    <w:rsid w:val="00F751A6"/>
    <w:rsid w:val="00F75F0C"/>
    <w:rsid w:val="00F76253"/>
    <w:rsid w:val="00F8075A"/>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7ABDA8-5D09-4F88-9105-3E217A3A5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42</Pages>
  <Words>16539</Words>
  <Characters>95932</Characters>
  <Application>Microsoft Office Word</Application>
  <DocSecurity>0</DocSecurity>
  <Lines>799</Lines>
  <Paragraphs>224</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Garstea.Olesea</cp:lastModifiedBy>
  <cp:revision>4</cp:revision>
  <cp:lastPrinted>2021-10-18T11:29:00Z</cp:lastPrinted>
  <dcterms:created xsi:type="dcterms:W3CDTF">2024-11-18T12:30:00Z</dcterms:created>
  <dcterms:modified xsi:type="dcterms:W3CDTF">2024-11-19T09:59:00Z</dcterms:modified>
</cp:coreProperties>
</file>