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2612514E" w:rsidR="00DF0B9F" w:rsidRDefault="00DF0B9F" w:rsidP="00DF0B9F">
      <w:pPr>
        <w:pStyle w:val="a8"/>
        <w:spacing w:before="5" w:line="237" w:lineRule="auto"/>
        <w:ind w:right="247"/>
      </w:pPr>
      <w:r>
        <w:rPr>
          <w:spacing w:val="-1"/>
        </w:rPr>
        <w:t xml:space="preserve">                                                                        </w:t>
      </w:r>
      <w:r w:rsidR="004479B6">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7AC8947C" w14:textId="77777777" w:rsidR="00DA6115" w:rsidRPr="00FF430B" w:rsidRDefault="00DA6115" w:rsidP="004479B6">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713504">
      <w:pPr>
        <w:pStyle w:val="a"/>
        <w:numPr>
          <w:ilvl w:val="0"/>
          <w:numId w:val="20"/>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713504">
      <w:pPr>
        <w:pStyle w:val="a"/>
        <w:numPr>
          <w:ilvl w:val="0"/>
          <w:numId w:val="20"/>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713504">
      <w:pPr>
        <w:pStyle w:val="a"/>
        <w:numPr>
          <w:ilvl w:val="0"/>
          <w:numId w:val="20"/>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713504">
      <w:pPr>
        <w:pStyle w:val="a"/>
        <w:numPr>
          <w:ilvl w:val="0"/>
          <w:numId w:val="20"/>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713504">
      <w:pPr>
        <w:pStyle w:val="a"/>
        <w:numPr>
          <w:ilvl w:val="0"/>
          <w:numId w:val="20"/>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713504">
      <w:pPr>
        <w:pStyle w:val="a"/>
        <w:numPr>
          <w:ilvl w:val="0"/>
          <w:numId w:val="20"/>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713504">
      <w:pPr>
        <w:pStyle w:val="a"/>
        <w:numPr>
          <w:ilvl w:val="0"/>
          <w:numId w:val="20"/>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713504">
      <w:pPr>
        <w:pStyle w:val="a"/>
        <w:numPr>
          <w:ilvl w:val="0"/>
          <w:numId w:val="20"/>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713504">
      <w:pPr>
        <w:pStyle w:val="a"/>
        <w:numPr>
          <w:ilvl w:val="0"/>
          <w:numId w:val="20"/>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713504">
      <w:pPr>
        <w:pStyle w:val="a"/>
        <w:numPr>
          <w:ilvl w:val="0"/>
          <w:numId w:val="20"/>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lastRenderedPageBreak/>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713504">
      <w:pPr>
        <w:pStyle w:val="a"/>
        <w:numPr>
          <w:ilvl w:val="0"/>
          <w:numId w:val="20"/>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1350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13504">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713504">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713504">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713504">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0B5FD8" w:rsidP="00713504">
      <w:pPr>
        <w:pStyle w:val="a"/>
        <w:numPr>
          <w:ilvl w:val="0"/>
          <w:numId w:val="1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13504">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13504">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713504">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713504">
      <w:pPr>
        <w:pStyle w:val="a"/>
        <w:numPr>
          <w:ilvl w:val="0"/>
          <w:numId w:val="13"/>
        </w:numPr>
        <w:tabs>
          <w:tab w:val="clear" w:pos="1134"/>
          <w:tab w:val="left" w:pos="-284"/>
          <w:tab w:val="left" w:pos="196"/>
          <w:tab w:val="left" w:pos="426"/>
        </w:tabs>
        <w:spacing w:after="120"/>
        <w:ind w:left="-284" w:firstLine="284"/>
      </w:pPr>
      <w:r w:rsidRPr="00FF430B">
        <w:lastRenderedPageBreak/>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713504">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713504">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713504">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lastRenderedPageBreak/>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lastRenderedPageBreak/>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w:t>
      </w:r>
      <w:r w:rsidR="007E3AC8" w:rsidRPr="00FF430B">
        <w:lastRenderedPageBreak/>
        <w:t>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1926161" w14:textId="77777777" w:rsidR="00844FA5" w:rsidRDefault="00844FA5" w:rsidP="00844FA5">
      <w:pPr>
        <w:pStyle w:val="aff3"/>
      </w:pPr>
      <w:r>
        <w:t>ANUNȚ DE PARTICIPARE, INCLUSIV PENTRU PROCEDURILE DE</w:t>
      </w:r>
      <w:r>
        <w:rPr>
          <w:spacing w:val="-67"/>
        </w:rPr>
        <w:t xml:space="preserve"> </w:t>
      </w:r>
      <w:r>
        <w:t>PRESELECȚIE/PROCEDURILE</w:t>
      </w:r>
      <w:r>
        <w:rPr>
          <w:spacing w:val="1"/>
        </w:rPr>
        <w:t xml:space="preserve"> </w:t>
      </w:r>
      <w:r>
        <w:t>NEGOCIATE</w:t>
      </w:r>
    </w:p>
    <w:p w14:paraId="77AEA4DF" w14:textId="77777777" w:rsidR="00844FA5" w:rsidRDefault="00844FA5" w:rsidP="00844FA5">
      <w:pPr>
        <w:pStyle w:val="a8"/>
        <w:spacing w:before="6"/>
        <w:rPr>
          <w:sz w:val="30"/>
        </w:rPr>
      </w:pPr>
    </w:p>
    <w:p w14:paraId="01F7E8AA" w14:textId="77777777" w:rsidR="00844FA5" w:rsidRPr="003A3848" w:rsidRDefault="00844FA5" w:rsidP="00844FA5">
      <w:pPr>
        <w:jc w:val="center"/>
        <w:rPr>
          <w:b/>
          <w:bCs/>
          <w:lang w:val="en-US"/>
        </w:rPr>
      </w:pPr>
      <w:r w:rsidRPr="003A3848">
        <w:t>privind</w:t>
      </w:r>
      <w:r w:rsidRPr="003A3848">
        <w:rPr>
          <w:spacing w:val="-2"/>
        </w:rPr>
        <w:t xml:space="preserve"> </w:t>
      </w:r>
      <w:r w:rsidRPr="003A3848">
        <w:t>achiziționarea</w:t>
      </w:r>
      <w:r w:rsidRPr="003A3848">
        <w:rPr>
          <w:u w:val="single"/>
        </w:rPr>
        <w:tab/>
      </w:r>
      <w:r w:rsidRPr="003A3848">
        <w:rPr>
          <w:b/>
          <w:bCs/>
          <w:lang w:val="en-US"/>
        </w:rPr>
        <w:t>Lucrarile de reparatie a pardoselilor cabinetolor</w:t>
      </w:r>
      <w:r>
        <w:rPr>
          <w:b/>
          <w:bCs/>
          <w:lang w:val="en-US"/>
        </w:rPr>
        <w:t xml:space="preserve"> 21-36</w:t>
      </w:r>
      <w:r w:rsidRPr="003A3848">
        <w:rPr>
          <w:b/>
          <w:bCs/>
          <w:lang w:val="en-US"/>
        </w:rPr>
        <w:t xml:space="preserve"> la Gimnaziul din s. Tigheci r-nul Leova</w:t>
      </w:r>
    </w:p>
    <w:p w14:paraId="1EA579BB" w14:textId="77777777" w:rsidR="00844FA5" w:rsidRPr="00CA1E6E" w:rsidRDefault="00844FA5" w:rsidP="00844FA5">
      <w:pPr>
        <w:pStyle w:val="a8"/>
        <w:tabs>
          <w:tab w:val="left" w:pos="3476"/>
          <w:tab w:val="left" w:pos="4914"/>
        </w:tabs>
        <w:spacing w:line="237" w:lineRule="auto"/>
        <w:ind w:left="782" w:right="685"/>
        <w:jc w:val="center"/>
        <w:rPr>
          <w:b/>
          <w:lang w:val="en-US"/>
        </w:rPr>
      </w:pPr>
    </w:p>
    <w:p w14:paraId="4D3BC8B6" w14:textId="77777777" w:rsidR="00844FA5" w:rsidRDefault="00844FA5" w:rsidP="00844FA5">
      <w:pPr>
        <w:pStyle w:val="a8"/>
        <w:tabs>
          <w:tab w:val="left" w:pos="9109"/>
        </w:tabs>
        <w:spacing w:before="1" w:line="274" w:lineRule="exact"/>
        <w:ind w:left="152"/>
        <w:rPr>
          <w:b/>
        </w:rPr>
      </w:pPr>
      <w:r>
        <w:t>prin</w:t>
      </w:r>
      <w:r>
        <w:rPr>
          <w:spacing w:val="-2"/>
        </w:rPr>
        <w:t xml:space="preserve"> </w:t>
      </w:r>
      <w:r>
        <w:t>procedura</w:t>
      </w:r>
      <w:r>
        <w:rPr>
          <w:spacing w:val="-2"/>
        </w:rPr>
        <w:t xml:space="preserve"> </w:t>
      </w:r>
      <w:r>
        <w:t>de</w:t>
      </w:r>
      <w:r>
        <w:rPr>
          <w:spacing w:val="-3"/>
        </w:rPr>
        <w:t xml:space="preserve"> </w:t>
      </w:r>
      <w:r>
        <w:t>achiziție_Cererea</w:t>
      </w:r>
      <w:r>
        <w:rPr>
          <w:spacing w:val="-3"/>
        </w:rPr>
        <w:t xml:space="preserve"> </w:t>
      </w:r>
      <w:r>
        <w:t>Ofertelor</w:t>
      </w:r>
      <w:r>
        <w:rPr>
          <w:spacing w:val="-3"/>
        </w:rPr>
        <w:t xml:space="preserve"> </w:t>
      </w:r>
      <w:r>
        <w:t>de</w:t>
      </w:r>
      <w:r>
        <w:rPr>
          <w:spacing w:val="-3"/>
        </w:rPr>
        <w:t xml:space="preserve"> </w:t>
      </w:r>
      <w:r>
        <w:t>Preț</w:t>
      </w:r>
      <w:r>
        <w:rPr>
          <w:u w:val="single"/>
        </w:rPr>
        <w:t xml:space="preserve"> </w:t>
      </w:r>
    </w:p>
    <w:p w14:paraId="098FCD6E" w14:textId="77777777" w:rsidR="00844FA5" w:rsidRDefault="00844FA5" w:rsidP="00844FA5">
      <w:pPr>
        <w:spacing w:line="228" w:lineRule="exact"/>
        <w:ind w:left="3690" w:right="685"/>
        <w:jc w:val="center"/>
        <w:rPr>
          <w:sz w:val="20"/>
        </w:rPr>
      </w:pPr>
      <w:r>
        <w:rPr>
          <w:sz w:val="20"/>
        </w:rPr>
        <w:t>(tipul</w:t>
      </w:r>
      <w:r>
        <w:rPr>
          <w:spacing w:val="-1"/>
          <w:sz w:val="20"/>
        </w:rPr>
        <w:t xml:space="preserve"> </w:t>
      </w:r>
      <w:r>
        <w:rPr>
          <w:sz w:val="20"/>
        </w:rPr>
        <w:t>procedurii</w:t>
      </w:r>
      <w:r>
        <w:rPr>
          <w:spacing w:val="-4"/>
          <w:sz w:val="20"/>
        </w:rPr>
        <w:t xml:space="preserve"> </w:t>
      </w:r>
      <w:r>
        <w:rPr>
          <w:sz w:val="20"/>
        </w:rPr>
        <w:t>de</w:t>
      </w:r>
      <w:r>
        <w:rPr>
          <w:spacing w:val="-5"/>
          <w:sz w:val="20"/>
        </w:rPr>
        <w:t xml:space="preserve"> </w:t>
      </w:r>
      <w:r>
        <w:rPr>
          <w:sz w:val="20"/>
        </w:rPr>
        <w:t>achiziție)</w:t>
      </w:r>
    </w:p>
    <w:p w14:paraId="6CC8AA3C" w14:textId="77777777" w:rsidR="00844FA5" w:rsidRDefault="00844FA5" w:rsidP="00844FA5">
      <w:pPr>
        <w:pStyle w:val="a8"/>
        <w:spacing w:before="122" w:line="242" w:lineRule="auto"/>
        <w:ind w:left="557" w:right="743"/>
      </w:pPr>
      <w:r>
        <w:t>*Procedura</w:t>
      </w:r>
      <w:r>
        <w:rPr>
          <w:spacing w:val="-3"/>
        </w:rPr>
        <w:t xml:space="preserve"> </w:t>
      </w:r>
      <w:r>
        <w:t>a</w:t>
      </w:r>
      <w:r>
        <w:rPr>
          <w:spacing w:val="-3"/>
        </w:rPr>
        <w:t xml:space="preserve"> </w:t>
      </w:r>
      <w:r>
        <w:t>fost</w:t>
      </w:r>
      <w:r>
        <w:rPr>
          <w:spacing w:val="-1"/>
        </w:rPr>
        <w:t xml:space="preserve"> </w:t>
      </w:r>
      <w:r>
        <w:t>inclusă</w:t>
      </w:r>
      <w:r>
        <w:rPr>
          <w:spacing w:val="-3"/>
        </w:rPr>
        <w:t xml:space="preserve"> </w:t>
      </w:r>
      <w:r>
        <w:t>în</w:t>
      </w:r>
      <w:r>
        <w:rPr>
          <w:spacing w:val="-2"/>
        </w:rPr>
        <w:t xml:space="preserve"> </w:t>
      </w:r>
      <w:r>
        <w:t>planul</w:t>
      </w:r>
      <w:r>
        <w:rPr>
          <w:spacing w:val="-7"/>
        </w:rPr>
        <w:t xml:space="preserve"> </w:t>
      </w:r>
      <w:r>
        <w:t>de</w:t>
      </w:r>
      <w:r>
        <w:rPr>
          <w:spacing w:val="-4"/>
        </w:rPr>
        <w:t xml:space="preserve"> </w:t>
      </w:r>
      <w:r>
        <w:t>achiziții</w:t>
      </w:r>
      <w:r>
        <w:rPr>
          <w:spacing w:val="-2"/>
        </w:rPr>
        <w:t xml:space="preserve"> </w:t>
      </w:r>
      <w:r>
        <w:t>publice</w:t>
      </w:r>
      <w:r>
        <w:rPr>
          <w:spacing w:val="-5"/>
        </w:rPr>
        <w:t xml:space="preserve"> </w:t>
      </w:r>
      <w:r>
        <w:t>a</w:t>
      </w:r>
      <w:r>
        <w:rPr>
          <w:spacing w:val="-2"/>
        </w:rPr>
        <w:t xml:space="preserve"> </w:t>
      </w:r>
      <w:r>
        <w:t>autorității</w:t>
      </w:r>
      <w:r>
        <w:rPr>
          <w:spacing w:val="-3"/>
        </w:rPr>
        <w:t xml:space="preserve"> </w:t>
      </w:r>
      <w:r>
        <w:t>contractante</w:t>
      </w:r>
      <w:r>
        <w:rPr>
          <w:spacing w:val="-3"/>
        </w:rPr>
        <w:t xml:space="preserve"> </w:t>
      </w:r>
      <w:r>
        <w:t>(Da/Nu):</w:t>
      </w:r>
      <w:r>
        <w:rPr>
          <w:spacing w:val="-57"/>
        </w:rPr>
        <w:t xml:space="preserve"> </w:t>
      </w:r>
      <w:r>
        <w:t xml:space="preserve">DA </w:t>
      </w:r>
    </w:p>
    <w:p w14:paraId="69379F41" w14:textId="77777777" w:rsidR="00844FA5" w:rsidRDefault="00844FA5" w:rsidP="00844FA5">
      <w:pPr>
        <w:pStyle w:val="a8"/>
        <w:tabs>
          <w:tab w:val="left" w:pos="8573"/>
        </w:tabs>
        <w:spacing w:before="114"/>
        <w:ind w:left="557"/>
      </w:pPr>
    </w:p>
    <w:p w14:paraId="15E56A57" w14:textId="77777777" w:rsidR="00844FA5" w:rsidRPr="00AB27A4" w:rsidRDefault="00844FA5" w:rsidP="00844FA5">
      <w:pPr>
        <w:rPr>
          <w:b/>
          <w:bCs/>
          <w:lang w:val="en-US"/>
        </w:rPr>
      </w:pPr>
      <w:r>
        <w:t>1.</w:t>
      </w:r>
      <w:r>
        <w:rPr>
          <w:spacing w:val="34"/>
        </w:rPr>
        <w:t xml:space="preserve"> </w:t>
      </w:r>
      <w:r w:rsidRPr="00AB27A4">
        <w:rPr>
          <w:b/>
          <w:bCs/>
        </w:rPr>
        <w:t>Denumirea</w:t>
      </w:r>
      <w:r w:rsidRPr="00AB27A4">
        <w:rPr>
          <w:b/>
          <w:bCs/>
          <w:spacing w:val="-3"/>
        </w:rPr>
        <w:t xml:space="preserve"> </w:t>
      </w:r>
      <w:r w:rsidRPr="00AB27A4">
        <w:rPr>
          <w:b/>
          <w:bCs/>
        </w:rPr>
        <w:t>autorității</w:t>
      </w:r>
      <w:r w:rsidRPr="00AB27A4">
        <w:rPr>
          <w:b/>
          <w:bCs/>
          <w:spacing w:val="-2"/>
        </w:rPr>
        <w:t xml:space="preserve"> </w:t>
      </w:r>
      <w:r w:rsidRPr="00AB27A4">
        <w:rPr>
          <w:b/>
          <w:bCs/>
        </w:rPr>
        <w:t>contractante</w:t>
      </w:r>
      <w:r w:rsidRPr="00AB27A4">
        <w:t xml:space="preserve">: </w:t>
      </w:r>
      <w:r w:rsidRPr="00AB27A4">
        <w:rPr>
          <w:color w:val="2C2D2E"/>
          <w:shd w:val="clear" w:color="auto" w:fill="FFFFFF"/>
        </w:rPr>
        <w:t xml:space="preserve">IP Gimnaziul Tigheci </w:t>
      </w:r>
      <w:r w:rsidRPr="00AB27A4">
        <w:rPr>
          <w:b/>
          <w:bCs/>
          <w:lang w:val="en-US"/>
        </w:rPr>
        <w:t>r-nul Leova</w:t>
      </w:r>
    </w:p>
    <w:p w14:paraId="1D2D4A66" w14:textId="77777777" w:rsidR="00844FA5" w:rsidRPr="00AB27A4" w:rsidRDefault="00844FA5" w:rsidP="00844FA5">
      <w:pPr>
        <w:pStyle w:val="a8"/>
        <w:tabs>
          <w:tab w:val="left" w:pos="9999"/>
          <w:tab w:val="left" w:pos="10064"/>
        </w:tabs>
        <w:spacing w:before="123" w:line="343" w:lineRule="auto"/>
        <w:ind w:right="437"/>
      </w:pPr>
      <w:r w:rsidRPr="00AB27A4">
        <w:t>2.</w:t>
      </w:r>
      <w:r w:rsidRPr="00AB27A4">
        <w:rPr>
          <w:spacing w:val="38"/>
        </w:rPr>
        <w:t xml:space="preserve"> </w:t>
      </w:r>
      <w:r w:rsidRPr="00AB27A4">
        <w:t xml:space="preserve">IDNO: </w:t>
      </w:r>
      <w:r w:rsidRPr="00AB27A4">
        <w:rPr>
          <w:color w:val="2C2D2E"/>
          <w:shd w:val="clear" w:color="auto" w:fill="FFFFFF"/>
        </w:rPr>
        <w:t>1012620010368</w:t>
      </w:r>
    </w:p>
    <w:p w14:paraId="6D8BE6C5" w14:textId="77777777" w:rsidR="00844FA5" w:rsidRPr="00AB27A4" w:rsidRDefault="00844FA5" w:rsidP="00844FA5">
      <w:pPr>
        <w:pStyle w:val="a8"/>
        <w:tabs>
          <w:tab w:val="left" w:pos="10022"/>
          <w:tab w:val="left" w:pos="10103"/>
        </w:tabs>
        <w:spacing w:before="3" w:line="343" w:lineRule="auto"/>
        <w:ind w:right="398"/>
      </w:pPr>
      <w:r w:rsidRPr="00AB27A4">
        <w:t>3.</w:t>
      </w:r>
      <w:r w:rsidRPr="00AB27A4">
        <w:rPr>
          <w:spacing w:val="36"/>
        </w:rPr>
        <w:t xml:space="preserve"> </w:t>
      </w:r>
      <w:r w:rsidRPr="00AB27A4">
        <w:t xml:space="preserve">Adresa: </w:t>
      </w:r>
      <w:r w:rsidRPr="00AB27A4">
        <w:rPr>
          <w:color w:val="2C2D2E"/>
          <w:shd w:val="clear" w:color="auto" w:fill="FFFFFF"/>
        </w:rPr>
        <w:t>s.Tigheci,r-nul Leova</w:t>
      </w:r>
    </w:p>
    <w:p w14:paraId="2B210ADB" w14:textId="77777777" w:rsidR="00844FA5" w:rsidRPr="00AB27A4" w:rsidRDefault="00844FA5" w:rsidP="00844FA5">
      <w:pPr>
        <w:shd w:val="clear" w:color="auto" w:fill="FFFFFF"/>
        <w:rPr>
          <w:color w:val="2C2D2E"/>
          <w:lang w:val="en-US"/>
        </w:rPr>
      </w:pPr>
      <w:r w:rsidRPr="00AB27A4">
        <w:t>4.</w:t>
      </w:r>
      <w:r w:rsidRPr="00AB27A4">
        <w:rPr>
          <w:spacing w:val="35"/>
        </w:rPr>
        <w:t xml:space="preserve"> </w:t>
      </w:r>
      <w:r w:rsidRPr="00AB27A4">
        <w:rPr>
          <w:b/>
          <w:bCs/>
        </w:rPr>
        <w:t>Numărul</w:t>
      </w:r>
      <w:r w:rsidRPr="00AB27A4">
        <w:rPr>
          <w:b/>
          <w:bCs/>
          <w:spacing w:val="-8"/>
        </w:rPr>
        <w:t xml:space="preserve"> </w:t>
      </w:r>
      <w:r w:rsidRPr="00AB27A4">
        <w:rPr>
          <w:b/>
          <w:bCs/>
        </w:rPr>
        <w:t>de</w:t>
      </w:r>
      <w:r w:rsidRPr="00AB27A4">
        <w:rPr>
          <w:b/>
          <w:bCs/>
          <w:spacing w:val="-4"/>
        </w:rPr>
        <w:t xml:space="preserve"> </w:t>
      </w:r>
      <w:r w:rsidRPr="00AB27A4">
        <w:rPr>
          <w:b/>
          <w:bCs/>
        </w:rPr>
        <w:t>telefon/fax:</w:t>
      </w:r>
      <w:r w:rsidRPr="00AB27A4">
        <w:t xml:space="preserve"> </w:t>
      </w:r>
      <w:r w:rsidRPr="00AB27A4">
        <w:rPr>
          <w:color w:val="2C2D2E"/>
          <w:lang w:val="en-US"/>
        </w:rPr>
        <w:t xml:space="preserve">026345225, </w:t>
      </w:r>
      <w:r w:rsidRPr="008815AD">
        <w:rPr>
          <w:color w:val="2C2D2E"/>
          <w:lang w:val="en-US"/>
        </w:rPr>
        <w:t>director- 079800315</w:t>
      </w:r>
      <w:r w:rsidRPr="00AB27A4">
        <w:rPr>
          <w:color w:val="2C2D2E"/>
          <w:lang w:val="en-US"/>
        </w:rPr>
        <w:t xml:space="preserve">, </w:t>
      </w:r>
      <w:r w:rsidRPr="008815AD">
        <w:rPr>
          <w:color w:val="2C2D2E"/>
          <w:lang w:val="en-US"/>
        </w:rPr>
        <w:t>contabil-067757842</w:t>
      </w:r>
    </w:p>
    <w:p w14:paraId="2DAA2DA1" w14:textId="77777777" w:rsidR="00844FA5" w:rsidRPr="00AB27A4" w:rsidRDefault="00844FA5" w:rsidP="00844FA5">
      <w:pPr>
        <w:pStyle w:val="a"/>
        <w:widowControl w:val="0"/>
        <w:numPr>
          <w:ilvl w:val="0"/>
          <w:numId w:val="25"/>
        </w:numPr>
        <w:tabs>
          <w:tab w:val="clear" w:pos="1134"/>
          <w:tab w:val="left" w:pos="841"/>
        </w:tabs>
        <w:autoSpaceDE w:val="0"/>
        <w:autoSpaceDN w:val="0"/>
        <w:spacing w:before="3" w:line="275" w:lineRule="exact"/>
        <w:ind w:left="0" w:firstLine="0"/>
        <w:rPr>
          <w:b/>
        </w:rPr>
      </w:pPr>
      <w:proofErr w:type="spellStart"/>
      <w:r w:rsidRPr="00AB27A4">
        <w:rPr>
          <w:b/>
        </w:rPr>
        <w:t>Adresa</w:t>
      </w:r>
      <w:proofErr w:type="spellEnd"/>
      <w:r w:rsidRPr="00AB27A4">
        <w:rPr>
          <w:b/>
          <w:spacing w:val="-2"/>
        </w:rPr>
        <w:t xml:space="preserve"> </w:t>
      </w:r>
      <w:r w:rsidRPr="00AB27A4">
        <w:rPr>
          <w:b/>
        </w:rPr>
        <w:t>de</w:t>
      </w:r>
      <w:r w:rsidRPr="00AB27A4">
        <w:rPr>
          <w:b/>
          <w:spacing w:val="-3"/>
        </w:rPr>
        <w:t xml:space="preserve"> </w:t>
      </w:r>
      <w:r w:rsidRPr="00AB27A4">
        <w:rPr>
          <w:b/>
        </w:rPr>
        <w:t>e-mail</w:t>
      </w:r>
      <w:r w:rsidRPr="00AB27A4">
        <w:rPr>
          <w:b/>
          <w:spacing w:val="-5"/>
        </w:rPr>
        <w:t xml:space="preserve"> </w:t>
      </w:r>
      <w:proofErr w:type="spellStart"/>
      <w:r w:rsidRPr="00AB27A4">
        <w:rPr>
          <w:b/>
        </w:rPr>
        <w:t>și</w:t>
      </w:r>
      <w:proofErr w:type="spellEnd"/>
      <w:r w:rsidRPr="00AB27A4">
        <w:rPr>
          <w:b/>
          <w:spacing w:val="-1"/>
        </w:rPr>
        <w:t xml:space="preserve"> </w:t>
      </w:r>
      <w:proofErr w:type="spellStart"/>
      <w:r w:rsidRPr="00AB27A4">
        <w:rPr>
          <w:b/>
        </w:rPr>
        <w:t>pagina</w:t>
      </w:r>
      <w:proofErr w:type="spellEnd"/>
      <w:r w:rsidRPr="00AB27A4">
        <w:rPr>
          <w:b/>
          <w:spacing w:val="-2"/>
        </w:rPr>
        <w:t xml:space="preserve"> </w:t>
      </w:r>
      <w:r w:rsidRPr="00AB27A4">
        <w:rPr>
          <w:b/>
        </w:rPr>
        <w:t>web</w:t>
      </w:r>
      <w:r w:rsidRPr="00AB27A4">
        <w:rPr>
          <w:b/>
          <w:spacing w:val="-1"/>
        </w:rPr>
        <w:t xml:space="preserve"> </w:t>
      </w:r>
      <w:proofErr w:type="spellStart"/>
      <w:r w:rsidRPr="00AB27A4">
        <w:rPr>
          <w:b/>
        </w:rPr>
        <w:t>oficială</w:t>
      </w:r>
      <w:proofErr w:type="spellEnd"/>
      <w:r w:rsidRPr="00AB27A4">
        <w:rPr>
          <w:b/>
          <w:spacing w:val="-2"/>
        </w:rPr>
        <w:t xml:space="preserve"> </w:t>
      </w:r>
      <w:r w:rsidRPr="00AB27A4">
        <w:rPr>
          <w:b/>
        </w:rPr>
        <w:t>a</w:t>
      </w:r>
      <w:r w:rsidRPr="00AB27A4">
        <w:rPr>
          <w:b/>
          <w:spacing w:val="-2"/>
        </w:rPr>
        <w:t xml:space="preserve"> </w:t>
      </w:r>
      <w:proofErr w:type="spellStart"/>
      <w:r w:rsidRPr="00AB27A4">
        <w:rPr>
          <w:b/>
        </w:rPr>
        <w:t>autorității</w:t>
      </w:r>
      <w:proofErr w:type="spellEnd"/>
      <w:r w:rsidRPr="00AB27A4">
        <w:rPr>
          <w:b/>
          <w:spacing w:val="-1"/>
        </w:rPr>
        <w:t xml:space="preserve"> </w:t>
      </w:r>
      <w:proofErr w:type="spellStart"/>
      <w:r w:rsidRPr="00AB27A4">
        <w:rPr>
          <w:b/>
        </w:rPr>
        <w:t>contractante</w:t>
      </w:r>
      <w:proofErr w:type="spellEnd"/>
      <w:r w:rsidRPr="00AB27A4">
        <w:rPr>
          <w:b/>
        </w:rPr>
        <w:t xml:space="preserve">: </w:t>
      </w:r>
      <w:hyperlink r:id="rId12" w:tgtFrame="_blank" w:history="1">
        <w:r w:rsidRPr="00AB27A4">
          <w:rPr>
            <w:rStyle w:val="af4"/>
            <w:rFonts w:ascii="Arial" w:hAnsi="Arial" w:cs="Arial"/>
            <w:shd w:val="clear" w:color="auto" w:fill="FFFFFF"/>
          </w:rPr>
          <w:t>smtigheci@gmail.com</w:t>
        </w:r>
      </w:hyperlink>
    </w:p>
    <w:p w14:paraId="74A54A8F" w14:textId="77777777" w:rsidR="00844FA5" w:rsidRDefault="00844FA5" w:rsidP="00844FA5">
      <w:pPr>
        <w:pStyle w:val="a8"/>
        <w:tabs>
          <w:tab w:val="left" w:pos="6138"/>
        </w:tabs>
        <w:spacing w:line="275" w:lineRule="exact"/>
        <w:ind w:left="840"/>
      </w:pPr>
    </w:p>
    <w:p w14:paraId="042A3E53" w14:textId="77777777" w:rsidR="00844FA5" w:rsidRDefault="00844FA5" w:rsidP="00844FA5">
      <w:pPr>
        <w:pStyle w:val="a"/>
        <w:widowControl w:val="0"/>
        <w:numPr>
          <w:ilvl w:val="0"/>
          <w:numId w:val="25"/>
        </w:numPr>
        <w:tabs>
          <w:tab w:val="clear" w:pos="1134"/>
          <w:tab w:val="left" w:pos="841"/>
        </w:tabs>
        <w:autoSpaceDE w:val="0"/>
        <w:autoSpaceDN w:val="0"/>
        <w:spacing w:before="122"/>
        <w:ind w:left="845" w:right="694" w:hanging="288"/>
        <w:rPr>
          <w:b/>
          <w:i/>
        </w:rPr>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w:t>
      </w:r>
      <w:r>
        <w:rPr>
          <w:b/>
          <w:spacing w:val="1"/>
        </w:rPr>
        <w:t xml:space="preserve">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spacing w:val="-57"/>
        </w:rPr>
        <w:t xml:space="preserve"> </w:t>
      </w:r>
      <w:r>
        <w:rPr>
          <w:b/>
          <w:i/>
        </w:rPr>
        <w:t>SIA</w:t>
      </w:r>
      <w:r>
        <w:rPr>
          <w:b/>
          <w:i/>
          <w:spacing w:val="-1"/>
        </w:rPr>
        <w:t xml:space="preserve"> </w:t>
      </w:r>
      <w:r>
        <w:rPr>
          <w:b/>
          <w:i/>
        </w:rPr>
        <w:t>RSAP</w:t>
      </w:r>
    </w:p>
    <w:p w14:paraId="63A598B1" w14:textId="77777777" w:rsidR="00844FA5" w:rsidRDefault="00844FA5" w:rsidP="00844FA5">
      <w:pPr>
        <w:pStyle w:val="a"/>
        <w:widowControl w:val="0"/>
        <w:numPr>
          <w:ilvl w:val="0"/>
          <w:numId w:val="25"/>
        </w:numPr>
        <w:tabs>
          <w:tab w:val="clear" w:pos="1134"/>
          <w:tab w:val="left" w:pos="841"/>
        </w:tabs>
        <w:autoSpaceDE w:val="0"/>
        <w:autoSpaceDN w:val="0"/>
        <w:spacing w:before="118" w:line="242" w:lineRule="auto"/>
        <w:ind w:left="845" w:right="1230" w:hanging="288"/>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rPr>
          <w:b/>
          <w:spacing w:val="1"/>
        </w:rPr>
        <w:t xml:space="preserve"> </w:t>
      </w:r>
      <w:proofErr w:type="spellStart"/>
      <w:r>
        <w:rPr>
          <w:b/>
        </w:rPr>
        <w:t>mențiunea</w:t>
      </w:r>
      <w:proofErr w:type="spellEnd"/>
      <w:r>
        <w:rPr>
          <w:b/>
          <w:spacing w:val="-3"/>
        </w:rPr>
        <w:t xml:space="preserve"> </w:t>
      </w:r>
      <w:proofErr w:type="spellStart"/>
      <w:r>
        <w:rPr>
          <w:b/>
        </w:rPr>
        <w:t>că</w:t>
      </w:r>
      <w:proofErr w:type="spellEnd"/>
      <w:r>
        <w:rPr>
          <w:b/>
          <w:spacing w:val="-2"/>
        </w:rPr>
        <w:t xml:space="preserve"> </w:t>
      </w:r>
      <w:proofErr w:type="spellStart"/>
      <w:r>
        <w:rPr>
          <w:b/>
        </w:rPr>
        <w:t>autoritatea</w:t>
      </w:r>
      <w:proofErr w:type="spellEnd"/>
      <w:r>
        <w:rPr>
          <w:b/>
          <w:spacing w:val="-2"/>
        </w:rPr>
        <w:t xml:space="preserve"> </w:t>
      </w:r>
      <w:proofErr w:type="spellStart"/>
      <w:r>
        <w:rPr>
          <w:b/>
        </w:rPr>
        <w:t>contractantă</w:t>
      </w:r>
      <w:proofErr w:type="spellEnd"/>
      <w:r>
        <w:rPr>
          <w:b/>
          <w:spacing w:val="-2"/>
        </w:rPr>
        <w:t xml:space="preserve"> </w:t>
      </w:r>
      <w:proofErr w:type="spellStart"/>
      <w:r>
        <w:rPr>
          <w:b/>
        </w:rPr>
        <w:t>este</w:t>
      </w:r>
      <w:proofErr w:type="spellEnd"/>
      <w:r>
        <w:rPr>
          <w:b/>
          <w:spacing w:val="-3"/>
        </w:rPr>
        <w:t xml:space="preserve"> </w:t>
      </w:r>
      <w:r>
        <w:rPr>
          <w:b/>
        </w:rPr>
        <w:t>o</w:t>
      </w:r>
      <w:r>
        <w:rPr>
          <w:b/>
          <w:spacing w:val="-2"/>
        </w:rPr>
        <w:t xml:space="preserve"> </w:t>
      </w:r>
      <w:proofErr w:type="spellStart"/>
      <w:r>
        <w:rPr>
          <w:b/>
        </w:rPr>
        <w:t>autoritate</w:t>
      </w:r>
      <w:proofErr w:type="spellEnd"/>
      <w:r>
        <w:rPr>
          <w:b/>
          <w:spacing w:val="-3"/>
        </w:rPr>
        <w:t xml:space="preserve"> </w:t>
      </w:r>
      <w:proofErr w:type="spellStart"/>
      <w:r>
        <w:rPr>
          <w:b/>
        </w:rPr>
        <w:t>centrală</w:t>
      </w:r>
      <w:proofErr w:type="spellEnd"/>
      <w:r>
        <w:rPr>
          <w:b/>
          <w:spacing w:val="-2"/>
        </w:rPr>
        <w:t xml:space="preserve"> </w:t>
      </w:r>
      <w:r>
        <w:rPr>
          <w:b/>
        </w:rPr>
        <w:t>de</w:t>
      </w:r>
      <w:r>
        <w:rPr>
          <w:b/>
          <w:spacing w:val="-2"/>
        </w:rPr>
        <w:t xml:space="preserve"> </w:t>
      </w:r>
      <w:proofErr w:type="spellStart"/>
      <w:r>
        <w:rPr>
          <w:b/>
        </w:rPr>
        <w:t>achiziție</w:t>
      </w:r>
      <w:proofErr w:type="spellEnd"/>
      <w:r>
        <w:rPr>
          <w:b/>
          <w:spacing w:val="-3"/>
        </w:rPr>
        <w:t xml:space="preserve"> </w:t>
      </w:r>
      <w:proofErr w:type="spellStart"/>
      <w:r>
        <w:rPr>
          <w:b/>
        </w:rPr>
        <w:t>sau</w:t>
      </w:r>
      <w:proofErr w:type="spellEnd"/>
      <w:r>
        <w:rPr>
          <w:b/>
          <w:spacing w:val="-2"/>
        </w:rPr>
        <w:t xml:space="preserve"> </w:t>
      </w:r>
      <w:proofErr w:type="spellStart"/>
      <w:r>
        <w:rPr>
          <w:b/>
        </w:rPr>
        <w:t>că</w:t>
      </w:r>
      <w:proofErr w:type="spellEnd"/>
    </w:p>
    <w:p w14:paraId="62DFB463" w14:textId="77777777" w:rsidR="00844FA5" w:rsidRDefault="00844FA5" w:rsidP="00844FA5">
      <w:pPr>
        <w:pStyle w:val="a8"/>
        <w:tabs>
          <w:tab w:val="left" w:pos="9931"/>
        </w:tabs>
        <w:spacing w:line="271" w:lineRule="exact"/>
        <w:ind w:left="845"/>
      </w:pPr>
      <w:r>
        <w:t>achiziția</w:t>
      </w:r>
      <w:r>
        <w:rPr>
          <w:spacing w:val="-2"/>
        </w:rPr>
        <w:t xml:space="preserve"> </w:t>
      </w:r>
      <w:r>
        <w:t>implică</w:t>
      </w:r>
      <w:r>
        <w:rPr>
          <w:spacing w:val="-2"/>
        </w:rPr>
        <w:t xml:space="preserve"> </w:t>
      </w:r>
      <w:r>
        <w:t>o</w:t>
      </w:r>
      <w:r>
        <w:rPr>
          <w:spacing w:val="-2"/>
        </w:rPr>
        <w:t xml:space="preserve"> </w:t>
      </w:r>
      <w:r>
        <w:t>altă</w:t>
      </w:r>
      <w:r>
        <w:rPr>
          <w:spacing w:val="-1"/>
        </w:rPr>
        <w:t xml:space="preserve"> </w:t>
      </w:r>
      <w:r>
        <w:t>formă</w:t>
      </w:r>
      <w:r>
        <w:rPr>
          <w:spacing w:val="-2"/>
        </w:rPr>
        <w:t xml:space="preserve"> </w:t>
      </w:r>
      <w:r>
        <w:t>de</w:t>
      </w:r>
      <w:r>
        <w:rPr>
          <w:spacing w:val="-2"/>
        </w:rPr>
        <w:t xml:space="preserve"> </w:t>
      </w:r>
      <w:r>
        <w:t>achiziție</w:t>
      </w:r>
      <w:r>
        <w:rPr>
          <w:spacing w:val="-2"/>
        </w:rPr>
        <w:t xml:space="preserve"> </w:t>
      </w:r>
      <w:r>
        <w:t>comună):</w:t>
      </w:r>
      <w:r>
        <w:rPr>
          <w:spacing w:val="4"/>
        </w:rPr>
        <w:t xml:space="preserve"> </w:t>
      </w:r>
      <w:r>
        <w:t>IP</w:t>
      </w:r>
    </w:p>
    <w:p w14:paraId="3B181DFF" w14:textId="77777777" w:rsidR="00844FA5" w:rsidRDefault="00844FA5" w:rsidP="00844FA5">
      <w:pPr>
        <w:pStyle w:val="a"/>
        <w:widowControl w:val="0"/>
        <w:numPr>
          <w:ilvl w:val="0"/>
          <w:numId w:val="25"/>
        </w:numPr>
        <w:tabs>
          <w:tab w:val="clear" w:pos="1134"/>
          <w:tab w:val="left" w:pos="841"/>
        </w:tabs>
        <w:autoSpaceDE w:val="0"/>
        <w:autoSpaceDN w:val="0"/>
        <w:spacing w:before="122"/>
        <w:ind w:right="601"/>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spacing w:val="1"/>
        </w:rPr>
        <w:t xml:space="preserve"> </w:t>
      </w:r>
      <w:proofErr w:type="spellStart"/>
      <w:r>
        <w:rPr>
          <w:b/>
        </w:rPr>
        <w:t>participe</w:t>
      </w:r>
      <w:proofErr w:type="spellEnd"/>
      <w:r>
        <w:rPr>
          <w:b/>
          <w:spacing w:val="-4"/>
        </w:rPr>
        <w:t xml:space="preserve"> </w:t>
      </w:r>
      <w:r>
        <w:rPr>
          <w:b/>
        </w:rPr>
        <w:t>la</w:t>
      </w:r>
      <w:r>
        <w:rPr>
          <w:b/>
          <w:spacing w:val="-3"/>
        </w:rPr>
        <w:t xml:space="preserve"> </w:t>
      </w:r>
      <w:proofErr w:type="spellStart"/>
      <w:r>
        <w:rPr>
          <w:b/>
        </w:rPr>
        <w:t>procedura</w:t>
      </w:r>
      <w:proofErr w:type="spellEnd"/>
      <w:r>
        <w:rPr>
          <w:b/>
          <w:spacing w:val="-3"/>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privind</w:t>
      </w:r>
      <w:proofErr w:type="spellEnd"/>
      <w:r>
        <w:rPr>
          <w:b/>
          <w:spacing w:val="-3"/>
        </w:rPr>
        <w:t xml:space="preserve"> </w:t>
      </w:r>
      <w:proofErr w:type="spellStart"/>
      <w:r>
        <w:rPr>
          <w:b/>
        </w:rPr>
        <w:t>prestarea</w:t>
      </w:r>
      <w:proofErr w:type="spellEnd"/>
      <w:r>
        <w:rPr>
          <w:b/>
        </w:rPr>
        <w:t>/</w:t>
      </w:r>
      <w:proofErr w:type="spellStart"/>
      <w:r>
        <w:rPr>
          <w:b/>
        </w:rPr>
        <w:t>executarea</w:t>
      </w:r>
      <w:proofErr w:type="spellEnd"/>
      <w:r>
        <w:rPr>
          <w:b/>
          <w:spacing w:val="-3"/>
        </w:rPr>
        <w:t xml:space="preserve"> </w:t>
      </w:r>
      <w:proofErr w:type="spellStart"/>
      <w:r>
        <w:rPr>
          <w:b/>
        </w:rPr>
        <w:t>următoarelor</w:t>
      </w:r>
      <w:proofErr w:type="spellEnd"/>
      <w:r>
        <w:rPr>
          <w:b/>
          <w:spacing w:val="-9"/>
        </w:rPr>
        <w:t xml:space="preserve"> </w:t>
      </w:r>
      <w:proofErr w:type="spellStart"/>
      <w:r>
        <w:rPr>
          <w:b/>
        </w:rPr>
        <w:t>servicii</w:t>
      </w:r>
      <w:proofErr w:type="spellEnd"/>
      <w:r>
        <w:rPr>
          <w:b/>
          <w:spacing w:val="-3"/>
        </w:rPr>
        <w:t xml:space="preserve"> </w:t>
      </w:r>
      <w:r>
        <w:rPr>
          <w:b/>
        </w:rPr>
        <w:t>de</w:t>
      </w:r>
      <w:r>
        <w:rPr>
          <w:b/>
          <w:spacing w:val="-57"/>
        </w:rPr>
        <w:t xml:space="preserve"> </w:t>
      </w:r>
      <w:proofErr w:type="spellStart"/>
      <w:r>
        <w:rPr>
          <w:b/>
        </w:rPr>
        <w:t>proiectare</w:t>
      </w:r>
      <w:proofErr w:type="spellEnd"/>
      <w:r>
        <w:rPr>
          <w:b/>
        </w:rPr>
        <w:t>/</w:t>
      </w:r>
      <w:proofErr w:type="spellStart"/>
      <w:r>
        <w:rPr>
          <w:b/>
        </w:rPr>
        <w:t>lucrări</w:t>
      </w:r>
      <w:proofErr w:type="spellEnd"/>
      <w:r>
        <w:rPr>
          <w:b/>
        </w:rPr>
        <w:t>:</w:t>
      </w: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1473"/>
        <w:gridCol w:w="2268"/>
        <w:gridCol w:w="1134"/>
        <w:gridCol w:w="992"/>
        <w:gridCol w:w="1984"/>
        <w:gridCol w:w="1693"/>
      </w:tblGrid>
      <w:tr w:rsidR="00844FA5" w14:paraId="5A3F84C8" w14:textId="77777777" w:rsidTr="007846C1">
        <w:trPr>
          <w:trHeight w:val="1041"/>
        </w:trPr>
        <w:tc>
          <w:tcPr>
            <w:tcW w:w="538" w:type="dxa"/>
          </w:tcPr>
          <w:p w14:paraId="274385EC" w14:textId="77777777" w:rsidR="00844FA5" w:rsidRPr="00532984" w:rsidRDefault="00844FA5" w:rsidP="007846C1">
            <w:pPr>
              <w:pStyle w:val="TableParagraph"/>
              <w:spacing w:before="6"/>
              <w:rPr>
                <w:b/>
                <w:sz w:val="18"/>
                <w:szCs w:val="18"/>
              </w:rPr>
            </w:pPr>
          </w:p>
          <w:p w14:paraId="647570BF" w14:textId="77777777" w:rsidR="00844FA5" w:rsidRPr="00532984" w:rsidRDefault="00844FA5" w:rsidP="007846C1">
            <w:pPr>
              <w:pStyle w:val="TableParagraph"/>
              <w:ind w:left="134" w:right="95" w:hanging="5"/>
              <w:rPr>
                <w:b/>
                <w:sz w:val="18"/>
                <w:szCs w:val="18"/>
              </w:rPr>
            </w:pPr>
            <w:r w:rsidRPr="00532984">
              <w:rPr>
                <w:b/>
                <w:sz w:val="18"/>
                <w:szCs w:val="18"/>
              </w:rPr>
              <w:t>Nr.</w:t>
            </w:r>
            <w:r w:rsidRPr="00532984">
              <w:rPr>
                <w:b/>
                <w:spacing w:val="-47"/>
                <w:sz w:val="18"/>
                <w:szCs w:val="18"/>
              </w:rPr>
              <w:t xml:space="preserve"> </w:t>
            </w:r>
            <w:r w:rsidRPr="00532984">
              <w:rPr>
                <w:b/>
                <w:sz w:val="18"/>
                <w:szCs w:val="18"/>
              </w:rPr>
              <w:t>d/o</w:t>
            </w:r>
          </w:p>
        </w:tc>
        <w:tc>
          <w:tcPr>
            <w:tcW w:w="1473" w:type="dxa"/>
          </w:tcPr>
          <w:p w14:paraId="08732A34" w14:textId="77777777" w:rsidR="00844FA5" w:rsidRPr="00532984" w:rsidRDefault="00844FA5" w:rsidP="007846C1">
            <w:pPr>
              <w:pStyle w:val="TableParagraph"/>
              <w:spacing w:before="6"/>
              <w:rPr>
                <w:b/>
                <w:sz w:val="18"/>
                <w:szCs w:val="18"/>
              </w:rPr>
            </w:pPr>
          </w:p>
          <w:p w14:paraId="4526C610" w14:textId="77777777" w:rsidR="00844FA5" w:rsidRPr="00532984" w:rsidRDefault="00844FA5" w:rsidP="007846C1">
            <w:pPr>
              <w:pStyle w:val="TableParagraph"/>
              <w:ind w:left="301" w:right="285" w:firstLine="33"/>
              <w:rPr>
                <w:b/>
                <w:sz w:val="18"/>
                <w:szCs w:val="18"/>
              </w:rPr>
            </w:pPr>
            <w:r w:rsidRPr="00532984">
              <w:rPr>
                <w:b/>
                <w:sz w:val="18"/>
                <w:szCs w:val="18"/>
              </w:rPr>
              <w:t>Cod</w:t>
            </w:r>
            <w:r w:rsidRPr="00532984">
              <w:rPr>
                <w:b/>
                <w:spacing w:val="-47"/>
                <w:sz w:val="18"/>
                <w:szCs w:val="18"/>
              </w:rPr>
              <w:t xml:space="preserve"> </w:t>
            </w:r>
            <w:r w:rsidRPr="00532984">
              <w:rPr>
                <w:b/>
                <w:sz w:val="18"/>
                <w:szCs w:val="18"/>
              </w:rPr>
              <w:t>CPV</w:t>
            </w:r>
          </w:p>
        </w:tc>
        <w:tc>
          <w:tcPr>
            <w:tcW w:w="2268" w:type="dxa"/>
          </w:tcPr>
          <w:p w14:paraId="7B891DFD" w14:textId="77777777" w:rsidR="00844FA5" w:rsidRPr="00532984" w:rsidRDefault="00844FA5" w:rsidP="007846C1">
            <w:pPr>
              <w:pStyle w:val="TableParagraph"/>
              <w:spacing w:before="6"/>
              <w:rPr>
                <w:b/>
                <w:sz w:val="18"/>
                <w:szCs w:val="18"/>
              </w:rPr>
            </w:pPr>
          </w:p>
          <w:p w14:paraId="56506C5E" w14:textId="77777777" w:rsidR="00844FA5" w:rsidRPr="00532984" w:rsidRDefault="00844FA5" w:rsidP="007846C1">
            <w:pPr>
              <w:pStyle w:val="TableParagraph"/>
              <w:ind w:left="124" w:right="115"/>
              <w:jc w:val="center"/>
              <w:rPr>
                <w:b/>
                <w:sz w:val="18"/>
                <w:szCs w:val="18"/>
              </w:rPr>
            </w:pPr>
            <w:r w:rsidRPr="00532984">
              <w:rPr>
                <w:b/>
                <w:sz w:val="18"/>
                <w:szCs w:val="18"/>
              </w:rPr>
              <w:t>Denumirea serviciilor de</w:t>
            </w:r>
            <w:r w:rsidRPr="00532984">
              <w:rPr>
                <w:b/>
                <w:spacing w:val="-47"/>
                <w:sz w:val="18"/>
                <w:szCs w:val="18"/>
              </w:rPr>
              <w:t xml:space="preserve"> </w:t>
            </w:r>
            <w:r w:rsidRPr="00532984">
              <w:rPr>
                <w:b/>
                <w:sz w:val="18"/>
                <w:szCs w:val="18"/>
              </w:rPr>
              <w:t>proiectare sau de lucrări</w:t>
            </w:r>
            <w:r w:rsidRPr="00532984">
              <w:rPr>
                <w:b/>
                <w:spacing w:val="-47"/>
                <w:sz w:val="18"/>
                <w:szCs w:val="18"/>
              </w:rPr>
              <w:t xml:space="preserve"> </w:t>
            </w:r>
            <w:r w:rsidRPr="00532984">
              <w:rPr>
                <w:b/>
                <w:sz w:val="18"/>
                <w:szCs w:val="18"/>
              </w:rPr>
              <w:t>solicitate</w:t>
            </w:r>
          </w:p>
        </w:tc>
        <w:tc>
          <w:tcPr>
            <w:tcW w:w="1134" w:type="dxa"/>
          </w:tcPr>
          <w:p w14:paraId="665A3CEB" w14:textId="77777777" w:rsidR="00844FA5" w:rsidRPr="00532984" w:rsidRDefault="00844FA5" w:rsidP="007846C1">
            <w:pPr>
              <w:pStyle w:val="TableParagraph"/>
              <w:spacing w:before="6"/>
              <w:rPr>
                <w:b/>
                <w:sz w:val="18"/>
                <w:szCs w:val="18"/>
              </w:rPr>
            </w:pPr>
          </w:p>
          <w:p w14:paraId="2EDFFD5B" w14:textId="77777777" w:rsidR="00844FA5" w:rsidRPr="00532984" w:rsidRDefault="00844FA5" w:rsidP="007846C1">
            <w:pPr>
              <w:pStyle w:val="TableParagraph"/>
              <w:ind w:left="128" w:right="111"/>
              <w:jc w:val="center"/>
              <w:rPr>
                <w:b/>
                <w:sz w:val="18"/>
                <w:szCs w:val="18"/>
              </w:rPr>
            </w:pPr>
            <w:r w:rsidRPr="00532984">
              <w:rPr>
                <w:b/>
                <w:sz w:val="18"/>
                <w:szCs w:val="18"/>
              </w:rPr>
              <w:t>Unitatea</w:t>
            </w:r>
            <w:r w:rsidRPr="00532984">
              <w:rPr>
                <w:b/>
                <w:spacing w:val="-47"/>
                <w:sz w:val="18"/>
                <w:szCs w:val="18"/>
              </w:rPr>
              <w:t xml:space="preserve"> </w:t>
            </w:r>
            <w:r w:rsidRPr="00532984">
              <w:rPr>
                <w:b/>
                <w:sz w:val="18"/>
                <w:szCs w:val="18"/>
              </w:rPr>
              <w:t>de</w:t>
            </w:r>
            <w:r w:rsidRPr="00532984">
              <w:rPr>
                <w:b/>
                <w:spacing w:val="1"/>
                <w:sz w:val="18"/>
                <w:szCs w:val="18"/>
              </w:rPr>
              <w:t xml:space="preserve"> </w:t>
            </w:r>
            <w:r w:rsidRPr="00532984">
              <w:rPr>
                <w:b/>
                <w:sz w:val="18"/>
                <w:szCs w:val="18"/>
              </w:rPr>
              <w:t>măsură</w:t>
            </w:r>
          </w:p>
        </w:tc>
        <w:tc>
          <w:tcPr>
            <w:tcW w:w="992" w:type="dxa"/>
          </w:tcPr>
          <w:p w14:paraId="62075ACE" w14:textId="77777777" w:rsidR="00844FA5" w:rsidRPr="00532984" w:rsidRDefault="00844FA5" w:rsidP="007846C1">
            <w:pPr>
              <w:pStyle w:val="TableParagraph"/>
              <w:rPr>
                <w:b/>
                <w:sz w:val="18"/>
                <w:szCs w:val="18"/>
              </w:rPr>
            </w:pPr>
          </w:p>
          <w:p w14:paraId="4F338D5E" w14:textId="77777777" w:rsidR="00844FA5" w:rsidRPr="00532984" w:rsidRDefault="00844FA5" w:rsidP="007846C1">
            <w:pPr>
              <w:pStyle w:val="TableParagraph"/>
              <w:spacing w:before="6"/>
              <w:rPr>
                <w:b/>
                <w:sz w:val="18"/>
                <w:szCs w:val="18"/>
              </w:rPr>
            </w:pPr>
          </w:p>
          <w:p w14:paraId="07C324A5" w14:textId="77777777" w:rsidR="00844FA5" w:rsidRPr="00532984" w:rsidRDefault="00844FA5" w:rsidP="007846C1">
            <w:pPr>
              <w:pStyle w:val="TableParagraph"/>
              <w:ind w:left="117" w:right="104"/>
              <w:jc w:val="center"/>
              <w:rPr>
                <w:b/>
                <w:sz w:val="18"/>
                <w:szCs w:val="18"/>
              </w:rPr>
            </w:pPr>
            <w:r w:rsidRPr="00532984">
              <w:rPr>
                <w:b/>
                <w:sz w:val="18"/>
                <w:szCs w:val="18"/>
              </w:rPr>
              <w:t>Cantitatea</w:t>
            </w:r>
          </w:p>
        </w:tc>
        <w:tc>
          <w:tcPr>
            <w:tcW w:w="1984" w:type="dxa"/>
          </w:tcPr>
          <w:p w14:paraId="64618B15" w14:textId="77777777" w:rsidR="00844FA5" w:rsidRPr="00532984" w:rsidRDefault="00844FA5" w:rsidP="007846C1">
            <w:pPr>
              <w:pStyle w:val="TableParagraph"/>
              <w:spacing w:before="102" w:line="230" w:lineRule="atLeast"/>
              <w:ind w:left="126" w:right="127"/>
              <w:jc w:val="center"/>
              <w:rPr>
                <w:b/>
                <w:sz w:val="18"/>
                <w:szCs w:val="18"/>
              </w:rPr>
            </w:pPr>
            <w:r w:rsidRPr="00532984">
              <w:rPr>
                <w:b/>
                <w:sz w:val="18"/>
                <w:szCs w:val="18"/>
              </w:rPr>
              <w:t>Specificarea tehnică</w:t>
            </w:r>
            <w:r w:rsidRPr="00532984">
              <w:rPr>
                <w:b/>
                <w:spacing w:val="-47"/>
                <w:sz w:val="18"/>
                <w:szCs w:val="18"/>
              </w:rPr>
              <w:t xml:space="preserve"> </w:t>
            </w:r>
            <w:r w:rsidRPr="00532984">
              <w:rPr>
                <w:b/>
                <w:sz w:val="18"/>
                <w:szCs w:val="18"/>
              </w:rPr>
              <w:t>deplină solicitată,</w:t>
            </w:r>
            <w:r w:rsidRPr="00532984">
              <w:rPr>
                <w:b/>
                <w:spacing w:val="1"/>
                <w:sz w:val="18"/>
                <w:szCs w:val="18"/>
              </w:rPr>
              <w:t xml:space="preserve"> </w:t>
            </w:r>
            <w:r w:rsidRPr="00532984">
              <w:rPr>
                <w:b/>
                <w:sz w:val="18"/>
                <w:szCs w:val="18"/>
              </w:rPr>
              <w:t>Standarde</w:t>
            </w:r>
            <w:r w:rsidRPr="00532984">
              <w:rPr>
                <w:b/>
                <w:spacing w:val="3"/>
                <w:sz w:val="18"/>
                <w:szCs w:val="18"/>
              </w:rPr>
              <w:t xml:space="preserve"> </w:t>
            </w:r>
            <w:r w:rsidRPr="00532984">
              <w:rPr>
                <w:b/>
                <w:sz w:val="18"/>
                <w:szCs w:val="18"/>
              </w:rPr>
              <w:t>de</w:t>
            </w:r>
            <w:r w:rsidRPr="00532984">
              <w:rPr>
                <w:b/>
                <w:spacing w:val="1"/>
                <w:sz w:val="18"/>
                <w:szCs w:val="18"/>
              </w:rPr>
              <w:t xml:space="preserve"> </w:t>
            </w:r>
            <w:r w:rsidRPr="00532984">
              <w:rPr>
                <w:b/>
                <w:sz w:val="18"/>
                <w:szCs w:val="18"/>
              </w:rPr>
              <w:t>referință</w:t>
            </w:r>
          </w:p>
        </w:tc>
        <w:tc>
          <w:tcPr>
            <w:tcW w:w="1693" w:type="dxa"/>
          </w:tcPr>
          <w:p w14:paraId="0D2186DD" w14:textId="77777777" w:rsidR="00844FA5" w:rsidRPr="00532984" w:rsidRDefault="00844FA5" w:rsidP="007846C1">
            <w:pPr>
              <w:pStyle w:val="TableParagraph"/>
              <w:spacing w:before="121"/>
              <w:ind w:left="141" w:right="140" w:firstLine="3"/>
              <w:jc w:val="center"/>
              <w:rPr>
                <w:b/>
                <w:sz w:val="18"/>
                <w:szCs w:val="18"/>
              </w:rPr>
            </w:pPr>
            <w:r w:rsidRPr="00532984">
              <w:rPr>
                <w:b/>
                <w:sz w:val="18"/>
                <w:szCs w:val="18"/>
              </w:rPr>
              <w:t>Valoarea estimată</w:t>
            </w:r>
            <w:r w:rsidRPr="00532984">
              <w:rPr>
                <w:b/>
                <w:spacing w:val="1"/>
                <w:sz w:val="18"/>
                <w:szCs w:val="18"/>
              </w:rPr>
              <w:t xml:space="preserve"> </w:t>
            </w:r>
            <w:r w:rsidRPr="00532984">
              <w:rPr>
                <w:b/>
                <w:sz w:val="18"/>
                <w:szCs w:val="18"/>
              </w:rPr>
              <w:t>(se va indica pentru</w:t>
            </w:r>
            <w:r w:rsidRPr="00532984">
              <w:rPr>
                <w:b/>
                <w:spacing w:val="-47"/>
                <w:sz w:val="18"/>
                <w:szCs w:val="18"/>
              </w:rPr>
              <w:t xml:space="preserve"> </w:t>
            </w:r>
            <w:r w:rsidRPr="00532984">
              <w:rPr>
                <w:b/>
                <w:sz w:val="18"/>
                <w:szCs w:val="18"/>
              </w:rPr>
              <w:t>fiecare</w:t>
            </w:r>
            <w:r w:rsidRPr="00532984">
              <w:rPr>
                <w:b/>
                <w:spacing w:val="-3"/>
                <w:sz w:val="18"/>
                <w:szCs w:val="18"/>
              </w:rPr>
              <w:t xml:space="preserve"> </w:t>
            </w:r>
            <w:r w:rsidRPr="00532984">
              <w:rPr>
                <w:b/>
                <w:sz w:val="18"/>
                <w:szCs w:val="18"/>
              </w:rPr>
              <w:t>lot în parte)</w:t>
            </w:r>
          </w:p>
        </w:tc>
      </w:tr>
      <w:tr w:rsidR="00844FA5" w14:paraId="36E8F6E6" w14:textId="77777777" w:rsidTr="007846C1">
        <w:trPr>
          <w:trHeight w:val="990"/>
        </w:trPr>
        <w:tc>
          <w:tcPr>
            <w:tcW w:w="538" w:type="dxa"/>
          </w:tcPr>
          <w:p w14:paraId="51D5C4D9" w14:textId="77777777" w:rsidR="00844FA5" w:rsidRDefault="00844FA5" w:rsidP="00844FA5">
            <w:pPr>
              <w:pStyle w:val="TableParagraph"/>
              <w:numPr>
                <w:ilvl w:val="0"/>
                <w:numId w:val="27"/>
              </w:numPr>
            </w:pPr>
          </w:p>
        </w:tc>
        <w:tc>
          <w:tcPr>
            <w:tcW w:w="1473" w:type="dxa"/>
          </w:tcPr>
          <w:p w14:paraId="10ED8AA8" w14:textId="77777777" w:rsidR="00844FA5" w:rsidRPr="00532984" w:rsidRDefault="00844FA5" w:rsidP="007846C1">
            <w:pPr>
              <w:pStyle w:val="TableParagraph"/>
              <w:rPr>
                <w:b/>
                <w:bCs/>
                <w:sz w:val="20"/>
                <w:szCs w:val="20"/>
              </w:rPr>
            </w:pPr>
          </w:p>
          <w:p w14:paraId="03ED1000" w14:textId="77777777" w:rsidR="00844FA5" w:rsidRPr="00532984" w:rsidRDefault="00844FA5" w:rsidP="007846C1">
            <w:pPr>
              <w:pStyle w:val="TableParagraph"/>
              <w:rPr>
                <w:b/>
                <w:bCs/>
                <w:sz w:val="20"/>
                <w:szCs w:val="20"/>
              </w:rPr>
            </w:pPr>
          </w:p>
          <w:p w14:paraId="388B6F9F" w14:textId="77777777" w:rsidR="00844FA5" w:rsidRPr="00532984" w:rsidRDefault="00844FA5" w:rsidP="007846C1">
            <w:pPr>
              <w:pStyle w:val="TableParagraph"/>
              <w:spacing w:before="9"/>
              <w:rPr>
                <w:b/>
                <w:bCs/>
                <w:sz w:val="20"/>
                <w:szCs w:val="20"/>
              </w:rPr>
            </w:pPr>
          </w:p>
          <w:p w14:paraId="5845F343" w14:textId="77777777" w:rsidR="00844FA5" w:rsidRPr="00532984" w:rsidRDefault="00844FA5" w:rsidP="007846C1">
            <w:pPr>
              <w:pStyle w:val="TableParagraph"/>
              <w:ind w:left="93" w:right="85"/>
              <w:jc w:val="center"/>
              <w:rPr>
                <w:b/>
                <w:bCs/>
                <w:sz w:val="20"/>
                <w:szCs w:val="20"/>
              </w:rPr>
            </w:pPr>
            <w:r w:rsidRPr="00532984">
              <w:rPr>
                <w:b/>
                <w:bCs/>
                <w:sz w:val="20"/>
                <w:szCs w:val="20"/>
              </w:rPr>
              <w:t>45200000-9</w:t>
            </w:r>
          </w:p>
        </w:tc>
        <w:tc>
          <w:tcPr>
            <w:tcW w:w="2268" w:type="dxa"/>
          </w:tcPr>
          <w:p w14:paraId="5BF3DC83" w14:textId="77777777" w:rsidR="007E0F32" w:rsidRPr="003A3848" w:rsidRDefault="007E0F32" w:rsidP="007E0F32">
            <w:pPr>
              <w:jc w:val="center"/>
              <w:rPr>
                <w:b/>
                <w:bCs/>
                <w:lang w:val="en-US"/>
              </w:rPr>
            </w:pPr>
            <w:r w:rsidRPr="003A3848">
              <w:t>achiziționarea</w:t>
            </w:r>
            <w:r w:rsidRPr="003A3848">
              <w:rPr>
                <w:u w:val="single"/>
              </w:rPr>
              <w:tab/>
            </w:r>
            <w:r w:rsidRPr="003A3848">
              <w:rPr>
                <w:b/>
                <w:bCs/>
                <w:lang w:val="en-US"/>
              </w:rPr>
              <w:t>Lucrarile de reparatie a pardoselilor cabinetolor</w:t>
            </w:r>
            <w:r>
              <w:rPr>
                <w:b/>
                <w:bCs/>
                <w:lang w:val="en-US"/>
              </w:rPr>
              <w:t xml:space="preserve"> 21-36</w:t>
            </w:r>
            <w:r w:rsidRPr="003A3848">
              <w:rPr>
                <w:b/>
                <w:bCs/>
                <w:lang w:val="en-US"/>
              </w:rPr>
              <w:t xml:space="preserve"> la Gimnaziul din s. Tigheci r-nul Leova</w:t>
            </w:r>
          </w:p>
          <w:p w14:paraId="0E923CA4" w14:textId="0F55719A" w:rsidR="00844FA5" w:rsidRPr="002E32A0" w:rsidRDefault="00844FA5" w:rsidP="007846C1">
            <w:pPr>
              <w:jc w:val="center"/>
              <w:rPr>
                <w:b/>
                <w:bCs/>
                <w:sz w:val="20"/>
                <w:szCs w:val="20"/>
                <w:lang w:val="en-US"/>
              </w:rPr>
            </w:pPr>
          </w:p>
        </w:tc>
        <w:tc>
          <w:tcPr>
            <w:tcW w:w="1134" w:type="dxa"/>
          </w:tcPr>
          <w:p w14:paraId="1B2D1741" w14:textId="77777777" w:rsidR="00844FA5" w:rsidRPr="00532984" w:rsidRDefault="00844FA5" w:rsidP="007846C1">
            <w:pPr>
              <w:pStyle w:val="TableParagraph"/>
              <w:rPr>
                <w:b/>
                <w:bCs/>
                <w:sz w:val="20"/>
                <w:szCs w:val="20"/>
              </w:rPr>
            </w:pPr>
          </w:p>
          <w:p w14:paraId="2BE1CA84" w14:textId="77777777" w:rsidR="00844FA5" w:rsidRPr="00532984" w:rsidRDefault="00844FA5" w:rsidP="007846C1">
            <w:pPr>
              <w:pStyle w:val="TableParagraph"/>
              <w:rPr>
                <w:b/>
                <w:bCs/>
                <w:sz w:val="20"/>
                <w:szCs w:val="20"/>
              </w:rPr>
            </w:pPr>
          </w:p>
          <w:p w14:paraId="102302BF" w14:textId="77777777" w:rsidR="00844FA5" w:rsidRPr="00532984" w:rsidRDefault="00844FA5" w:rsidP="007846C1">
            <w:pPr>
              <w:pStyle w:val="TableParagraph"/>
              <w:spacing w:before="9"/>
              <w:rPr>
                <w:b/>
                <w:bCs/>
                <w:sz w:val="20"/>
                <w:szCs w:val="20"/>
              </w:rPr>
            </w:pPr>
          </w:p>
          <w:p w14:paraId="2A2D163B" w14:textId="77777777" w:rsidR="00844FA5" w:rsidRPr="00532984" w:rsidRDefault="00844FA5" w:rsidP="007846C1">
            <w:pPr>
              <w:pStyle w:val="TableParagraph"/>
              <w:spacing w:before="1"/>
              <w:ind w:left="233"/>
              <w:rPr>
                <w:b/>
                <w:bCs/>
                <w:sz w:val="20"/>
                <w:szCs w:val="20"/>
              </w:rPr>
            </w:pPr>
            <w:r w:rsidRPr="00532984">
              <w:rPr>
                <w:b/>
                <w:bCs/>
                <w:sz w:val="20"/>
                <w:szCs w:val="20"/>
              </w:rPr>
              <w:t>lucrari</w:t>
            </w:r>
          </w:p>
        </w:tc>
        <w:tc>
          <w:tcPr>
            <w:tcW w:w="2976" w:type="dxa"/>
            <w:gridSpan w:val="2"/>
          </w:tcPr>
          <w:p w14:paraId="1EBA9BCB" w14:textId="77777777" w:rsidR="00844FA5" w:rsidRPr="00532984" w:rsidRDefault="00844FA5" w:rsidP="007846C1">
            <w:pPr>
              <w:pStyle w:val="TableParagraph"/>
              <w:rPr>
                <w:b/>
                <w:bCs/>
                <w:sz w:val="20"/>
                <w:szCs w:val="20"/>
              </w:rPr>
            </w:pPr>
          </w:p>
          <w:p w14:paraId="77F783B9" w14:textId="77777777" w:rsidR="00844FA5" w:rsidRPr="00532984" w:rsidRDefault="00844FA5" w:rsidP="007846C1">
            <w:pPr>
              <w:pStyle w:val="TableParagraph"/>
              <w:rPr>
                <w:b/>
                <w:bCs/>
                <w:sz w:val="20"/>
                <w:szCs w:val="20"/>
              </w:rPr>
            </w:pPr>
          </w:p>
          <w:p w14:paraId="6D854D43" w14:textId="77777777" w:rsidR="00844FA5" w:rsidRPr="00532984" w:rsidRDefault="00844FA5" w:rsidP="007846C1">
            <w:pPr>
              <w:pStyle w:val="TableParagraph"/>
              <w:spacing w:before="9"/>
              <w:rPr>
                <w:b/>
                <w:bCs/>
                <w:sz w:val="20"/>
                <w:szCs w:val="20"/>
              </w:rPr>
            </w:pPr>
          </w:p>
          <w:p w14:paraId="2DF1E353" w14:textId="77777777" w:rsidR="00844FA5" w:rsidRPr="00532984" w:rsidRDefault="00844FA5" w:rsidP="007846C1">
            <w:pPr>
              <w:pStyle w:val="TableParagraph"/>
              <w:ind w:right="117"/>
              <w:rPr>
                <w:b/>
                <w:bCs/>
                <w:sz w:val="20"/>
                <w:szCs w:val="20"/>
              </w:rPr>
            </w:pPr>
            <w:r w:rsidRPr="00532984">
              <w:rPr>
                <w:b/>
                <w:bCs/>
                <w:sz w:val="20"/>
                <w:szCs w:val="20"/>
              </w:rPr>
              <w:t>Conform caietului de</w:t>
            </w:r>
            <w:r w:rsidRPr="00532984">
              <w:rPr>
                <w:b/>
                <w:bCs/>
                <w:spacing w:val="-47"/>
                <w:sz w:val="20"/>
                <w:szCs w:val="20"/>
              </w:rPr>
              <w:t xml:space="preserve"> </w:t>
            </w:r>
            <w:r w:rsidRPr="00532984">
              <w:rPr>
                <w:b/>
                <w:bCs/>
                <w:sz w:val="20"/>
                <w:szCs w:val="20"/>
              </w:rPr>
              <w:t>sarcini</w:t>
            </w:r>
          </w:p>
        </w:tc>
        <w:tc>
          <w:tcPr>
            <w:tcW w:w="1693" w:type="dxa"/>
          </w:tcPr>
          <w:p w14:paraId="33AAB4DB" w14:textId="7CFCA82B" w:rsidR="00844FA5" w:rsidRPr="00532984" w:rsidRDefault="002670AA" w:rsidP="007846C1">
            <w:pPr>
              <w:pStyle w:val="TableParagraph"/>
              <w:spacing w:before="115"/>
              <w:ind w:right="489"/>
              <w:rPr>
                <w:b/>
                <w:bCs/>
                <w:sz w:val="20"/>
                <w:szCs w:val="20"/>
              </w:rPr>
            </w:pPr>
            <w:r>
              <w:rPr>
                <w:b/>
                <w:bCs/>
                <w:sz w:val="20"/>
                <w:szCs w:val="20"/>
              </w:rPr>
              <w:t>646 700</w:t>
            </w:r>
            <w:r w:rsidRPr="00532984">
              <w:rPr>
                <w:b/>
                <w:bCs/>
                <w:sz w:val="20"/>
                <w:szCs w:val="20"/>
              </w:rPr>
              <w:t>,0</w:t>
            </w:r>
            <w:r>
              <w:rPr>
                <w:b/>
                <w:bCs/>
                <w:sz w:val="20"/>
                <w:szCs w:val="20"/>
              </w:rPr>
              <w:t>0</w:t>
            </w:r>
          </w:p>
        </w:tc>
      </w:tr>
      <w:tr w:rsidR="00844FA5" w14:paraId="7218D14F" w14:textId="77777777" w:rsidTr="007846C1">
        <w:trPr>
          <w:trHeight w:val="398"/>
        </w:trPr>
        <w:tc>
          <w:tcPr>
            <w:tcW w:w="8389" w:type="dxa"/>
            <w:gridSpan w:val="6"/>
          </w:tcPr>
          <w:p w14:paraId="22549805" w14:textId="77777777" w:rsidR="00844FA5" w:rsidRDefault="00844FA5" w:rsidP="007846C1">
            <w:pPr>
              <w:pStyle w:val="TableParagraph"/>
              <w:spacing w:before="144"/>
              <w:ind w:left="2911" w:right="2903"/>
              <w:jc w:val="center"/>
              <w:rPr>
                <w:b/>
                <w:sz w:val="20"/>
              </w:rPr>
            </w:pPr>
            <w:r>
              <w:rPr>
                <w:b/>
                <w:sz w:val="20"/>
              </w:rPr>
              <w:t>Valoarea</w:t>
            </w:r>
            <w:r>
              <w:rPr>
                <w:b/>
                <w:spacing w:val="-3"/>
                <w:sz w:val="20"/>
              </w:rPr>
              <w:t xml:space="preserve"> </w:t>
            </w:r>
            <w:r>
              <w:rPr>
                <w:b/>
                <w:sz w:val="20"/>
              </w:rPr>
              <w:t>estimativă</w:t>
            </w:r>
            <w:r>
              <w:rPr>
                <w:b/>
                <w:spacing w:val="-3"/>
                <w:sz w:val="20"/>
              </w:rPr>
              <w:t xml:space="preserve"> </w:t>
            </w:r>
            <w:r>
              <w:rPr>
                <w:b/>
                <w:sz w:val="20"/>
              </w:rPr>
              <w:t>totală</w:t>
            </w:r>
          </w:p>
        </w:tc>
        <w:tc>
          <w:tcPr>
            <w:tcW w:w="1693" w:type="dxa"/>
          </w:tcPr>
          <w:p w14:paraId="2258AFB7" w14:textId="77777777" w:rsidR="00844FA5" w:rsidRDefault="00844FA5" w:rsidP="007846C1">
            <w:pPr>
              <w:pStyle w:val="TableParagraph"/>
              <w:spacing w:before="115"/>
              <w:ind w:left="465" w:right="489"/>
              <w:rPr>
                <w:sz w:val="20"/>
              </w:rPr>
            </w:pPr>
          </w:p>
          <w:p w14:paraId="3F59C64A" w14:textId="7E1598E5" w:rsidR="00844FA5" w:rsidRDefault="00844FA5" w:rsidP="007846C1">
            <w:pPr>
              <w:pStyle w:val="TableParagraph"/>
              <w:spacing w:before="115"/>
              <w:ind w:right="489"/>
              <w:rPr>
                <w:sz w:val="20"/>
              </w:rPr>
            </w:pPr>
            <w:r>
              <w:rPr>
                <w:sz w:val="20"/>
              </w:rPr>
              <w:t xml:space="preserve"> </w:t>
            </w:r>
            <w:r w:rsidR="002670AA">
              <w:rPr>
                <w:b/>
                <w:bCs/>
                <w:sz w:val="20"/>
                <w:szCs w:val="20"/>
              </w:rPr>
              <w:t>646 700</w:t>
            </w:r>
            <w:r w:rsidR="002670AA" w:rsidRPr="00532984">
              <w:rPr>
                <w:b/>
                <w:bCs/>
                <w:sz w:val="20"/>
                <w:szCs w:val="20"/>
              </w:rPr>
              <w:t>,0</w:t>
            </w:r>
            <w:r w:rsidR="002670AA">
              <w:rPr>
                <w:b/>
                <w:bCs/>
                <w:sz w:val="20"/>
                <w:szCs w:val="20"/>
              </w:rPr>
              <w:t>0</w:t>
            </w:r>
            <w:bookmarkStart w:id="45" w:name="_GoBack"/>
            <w:bookmarkEnd w:id="45"/>
          </w:p>
        </w:tc>
      </w:tr>
    </w:tbl>
    <w:p w14:paraId="3D22A807" w14:textId="77777777" w:rsidR="00844FA5" w:rsidRPr="00884149" w:rsidRDefault="00844FA5" w:rsidP="00844FA5">
      <w:pPr>
        <w:pStyle w:val="a"/>
        <w:numPr>
          <w:ilvl w:val="0"/>
          <w:numId w:val="29"/>
        </w:numPr>
        <w:shd w:val="clear" w:color="auto" w:fill="FFFFFF" w:themeFill="background1"/>
        <w:tabs>
          <w:tab w:val="clear" w:pos="1134"/>
          <w:tab w:val="right" w:pos="426"/>
        </w:tabs>
        <w:spacing w:before="120" w:after="200" w:line="276" w:lineRule="auto"/>
        <w:contextualSpacing/>
        <w:jc w:val="left"/>
        <w:rPr>
          <w:b/>
          <w:lang w:eastAsia="ru-RU"/>
        </w:rPr>
      </w:pPr>
      <w:proofErr w:type="spellStart"/>
      <w:r w:rsidRPr="00884149">
        <w:rPr>
          <w:b/>
          <w:lang w:eastAsia="ru-RU"/>
        </w:rPr>
        <w:t>În</w:t>
      </w:r>
      <w:proofErr w:type="spellEnd"/>
      <w:r w:rsidRPr="00884149">
        <w:rPr>
          <w:b/>
          <w:lang w:eastAsia="ru-RU"/>
        </w:rPr>
        <w:t xml:space="preserve"> </w:t>
      </w:r>
      <w:proofErr w:type="spellStart"/>
      <w:r w:rsidRPr="00884149">
        <w:rPr>
          <w:b/>
          <w:lang w:eastAsia="ru-RU"/>
        </w:rPr>
        <w:t>cazul</w:t>
      </w:r>
      <w:proofErr w:type="spellEnd"/>
      <w:r w:rsidRPr="00884149">
        <w:rPr>
          <w:b/>
          <w:lang w:eastAsia="ru-RU"/>
        </w:rPr>
        <w:t xml:space="preserve"> </w:t>
      </w:r>
      <w:proofErr w:type="spellStart"/>
      <w:r w:rsidRPr="00884149">
        <w:rPr>
          <w:b/>
          <w:lang w:eastAsia="ru-RU"/>
        </w:rPr>
        <w:t>procedurilor</w:t>
      </w:r>
      <w:proofErr w:type="spellEnd"/>
      <w:r w:rsidRPr="00884149">
        <w:rPr>
          <w:b/>
          <w:lang w:eastAsia="ru-RU"/>
        </w:rPr>
        <w:t xml:space="preserve"> de </w:t>
      </w:r>
      <w:proofErr w:type="spellStart"/>
      <w:r w:rsidRPr="00884149">
        <w:rPr>
          <w:b/>
          <w:lang w:eastAsia="ru-RU"/>
        </w:rPr>
        <w:t>preselecție</w:t>
      </w:r>
      <w:proofErr w:type="spellEnd"/>
      <w:r w:rsidRPr="00884149">
        <w:rPr>
          <w:b/>
          <w:lang w:eastAsia="ru-RU"/>
        </w:rPr>
        <w:t xml:space="preserve"> se </w:t>
      </w:r>
      <w:proofErr w:type="spellStart"/>
      <w:r w:rsidRPr="00884149">
        <w:rPr>
          <w:b/>
          <w:lang w:eastAsia="ru-RU"/>
        </w:rPr>
        <w:t>indică</w:t>
      </w:r>
      <w:proofErr w:type="spellEnd"/>
      <w:r w:rsidRPr="00884149">
        <w:rPr>
          <w:b/>
          <w:lang w:eastAsia="ru-RU"/>
        </w:rPr>
        <w:t xml:space="preserve"> </w:t>
      </w:r>
      <w:proofErr w:type="spellStart"/>
      <w:r w:rsidRPr="00884149">
        <w:rPr>
          <w:b/>
          <w:lang w:eastAsia="ru-RU"/>
        </w:rPr>
        <w:t>numărul</w:t>
      </w:r>
      <w:proofErr w:type="spellEnd"/>
      <w:r w:rsidRPr="00884149">
        <w:rPr>
          <w:b/>
          <w:lang w:eastAsia="ru-RU"/>
        </w:rPr>
        <w:t xml:space="preserve"> minim al </w:t>
      </w:r>
      <w:proofErr w:type="spellStart"/>
      <w:r w:rsidRPr="00884149">
        <w:rPr>
          <w:b/>
          <w:lang w:eastAsia="ru-RU"/>
        </w:rPr>
        <w:t>candidaţilor</w:t>
      </w:r>
      <w:proofErr w:type="spellEnd"/>
      <w:r w:rsidRPr="00884149">
        <w:rPr>
          <w:b/>
          <w:lang w:eastAsia="ru-RU"/>
        </w:rPr>
        <w:t xml:space="preserve"> </w:t>
      </w:r>
      <w:proofErr w:type="spellStart"/>
      <w:r w:rsidRPr="00884149">
        <w:rPr>
          <w:b/>
          <w:lang w:eastAsia="ru-RU"/>
        </w:rPr>
        <w:t>şi</w:t>
      </w:r>
      <w:proofErr w:type="spellEnd"/>
      <w:r w:rsidRPr="00884149">
        <w:rPr>
          <w:b/>
          <w:lang w:eastAsia="ru-RU"/>
        </w:rPr>
        <w:t xml:space="preserve">, </w:t>
      </w:r>
      <w:proofErr w:type="spellStart"/>
      <w:r w:rsidRPr="00884149">
        <w:rPr>
          <w:b/>
          <w:lang w:eastAsia="ru-RU"/>
        </w:rPr>
        <w:t>dacă</w:t>
      </w:r>
      <w:proofErr w:type="spellEnd"/>
      <w:r w:rsidRPr="00884149">
        <w:rPr>
          <w:b/>
          <w:lang w:eastAsia="ru-RU"/>
        </w:rPr>
        <w:t xml:space="preserve"> </w:t>
      </w:r>
      <w:proofErr w:type="spellStart"/>
      <w:r w:rsidRPr="00884149">
        <w:rPr>
          <w:b/>
          <w:lang w:eastAsia="ru-RU"/>
        </w:rPr>
        <w:t>este</w:t>
      </w:r>
      <w:proofErr w:type="spellEnd"/>
      <w:r w:rsidRPr="00884149">
        <w:rPr>
          <w:b/>
          <w:lang w:eastAsia="ru-RU"/>
        </w:rPr>
        <w:t xml:space="preserve"> </w:t>
      </w:r>
      <w:proofErr w:type="spellStart"/>
      <w:r w:rsidRPr="00884149">
        <w:rPr>
          <w:b/>
          <w:lang w:eastAsia="ru-RU"/>
        </w:rPr>
        <w:t>cazul</w:t>
      </w:r>
      <w:proofErr w:type="spellEnd"/>
      <w:r w:rsidRPr="00884149">
        <w:rPr>
          <w:b/>
          <w:lang w:eastAsia="ru-RU"/>
        </w:rPr>
        <w:t xml:space="preserve">, </w:t>
      </w:r>
      <w:proofErr w:type="spellStart"/>
      <w:r w:rsidRPr="00884149">
        <w:rPr>
          <w:b/>
          <w:lang w:eastAsia="ru-RU"/>
        </w:rPr>
        <w:t>numărul</w:t>
      </w:r>
      <w:proofErr w:type="spellEnd"/>
      <w:r w:rsidRPr="00884149">
        <w:rPr>
          <w:b/>
          <w:lang w:eastAsia="ru-RU"/>
        </w:rPr>
        <w:t xml:space="preserve"> maxim al </w:t>
      </w:r>
      <w:proofErr w:type="spellStart"/>
      <w:r w:rsidRPr="00884149">
        <w:rPr>
          <w:b/>
          <w:lang w:eastAsia="ru-RU"/>
        </w:rPr>
        <w:t>acestora</w:t>
      </w:r>
      <w:proofErr w:type="spellEnd"/>
      <w:r w:rsidRPr="00884149">
        <w:rPr>
          <w:b/>
          <w:lang w:eastAsia="ru-RU"/>
        </w:rPr>
        <w:t xml:space="preserve">.  </w:t>
      </w:r>
      <w:r w:rsidRPr="00884149">
        <w:rPr>
          <w:lang w:eastAsia="ru-RU"/>
        </w:rPr>
        <w:t xml:space="preserve">nu se </w:t>
      </w:r>
      <w:proofErr w:type="spellStart"/>
      <w:r w:rsidRPr="00884149">
        <w:rPr>
          <w:lang w:eastAsia="ru-RU"/>
        </w:rPr>
        <w:t>aplică</w:t>
      </w:r>
      <w:proofErr w:type="spellEnd"/>
    </w:p>
    <w:p w14:paraId="7594F6C5" w14:textId="77777777" w:rsidR="00844FA5" w:rsidRPr="00884149" w:rsidRDefault="00844FA5" w:rsidP="00844FA5">
      <w:pPr>
        <w:numPr>
          <w:ilvl w:val="0"/>
          <w:numId w:val="29"/>
        </w:numPr>
        <w:shd w:val="clear" w:color="auto" w:fill="FFFFFF" w:themeFill="background1"/>
        <w:tabs>
          <w:tab w:val="right" w:pos="426"/>
        </w:tabs>
        <w:ind w:left="357"/>
        <w:rPr>
          <w:b/>
          <w:lang w:eastAsia="ru-RU"/>
        </w:rPr>
      </w:pPr>
      <w:r w:rsidRPr="00884149">
        <w:rPr>
          <w:b/>
          <w:lang w:eastAsia="ru-RU"/>
        </w:rPr>
        <w:t xml:space="preserve">În cazul în care contractul este împărțit pe loturi, un operator economic poate depune </w:t>
      </w:r>
    </w:p>
    <w:p w14:paraId="6ECBE8C9" w14:textId="77777777" w:rsidR="00844FA5" w:rsidRPr="00884149" w:rsidRDefault="00844FA5" w:rsidP="00844FA5">
      <w:pPr>
        <w:shd w:val="clear" w:color="auto" w:fill="FFFFFF" w:themeFill="background1"/>
        <w:tabs>
          <w:tab w:val="right" w:pos="426"/>
        </w:tabs>
        <w:ind w:left="357"/>
        <w:rPr>
          <w:b/>
          <w:lang w:eastAsia="ru-RU"/>
        </w:rPr>
      </w:pPr>
      <w:r w:rsidRPr="00884149">
        <w:rPr>
          <w:b/>
          <w:lang w:eastAsia="ru-RU"/>
        </w:rPr>
        <w:t xml:space="preserve">oferta (se va selecta): </w:t>
      </w:r>
      <w:r w:rsidRPr="00884149">
        <w:rPr>
          <w:lang w:eastAsia="ru-RU"/>
        </w:rPr>
        <w:t>cel mai scăzut preț</w:t>
      </w:r>
    </w:p>
    <w:p w14:paraId="1FAE65BA" w14:textId="77777777" w:rsidR="00844FA5" w:rsidRPr="00884149" w:rsidRDefault="00844FA5" w:rsidP="00844FA5">
      <w:pPr>
        <w:shd w:val="clear" w:color="auto" w:fill="FFFFFF" w:themeFill="background1"/>
        <w:tabs>
          <w:tab w:val="right" w:pos="426"/>
        </w:tabs>
        <w:ind w:left="357"/>
        <w:rPr>
          <w:b/>
          <w:lang w:eastAsia="ru-RU"/>
        </w:rPr>
      </w:pPr>
    </w:p>
    <w:p w14:paraId="00814A0B" w14:textId="77777777" w:rsidR="00844FA5" w:rsidRPr="00884149" w:rsidRDefault="00844FA5" w:rsidP="00844FA5">
      <w:pPr>
        <w:numPr>
          <w:ilvl w:val="0"/>
          <w:numId w:val="18"/>
        </w:numPr>
        <w:shd w:val="clear" w:color="auto" w:fill="FFFFFF" w:themeFill="background1"/>
        <w:tabs>
          <w:tab w:val="right" w:pos="426"/>
        </w:tabs>
        <w:rPr>
          <w:lang w:eastAsia="ru-RU"/>
        </w:rPr>
      </w:pPr>
      <w:r w:rsidRPr="00884149">
        <w:rPr>
          <w:lang w:eastAsia="ru-RU"/>
        </w:rPr>
        <w:t>Pentru un singur lot;</w:t>
      </w:r>
    </w:p>
    <w:p w14:paraId="7B0247AF" w14:textId="77777777" w:rsidR="00844FA5" w:rsidRPr="00884149" w:rsidRDefault="00844FA5" w:rsidP="00844FA5">
      <w:pPr>
        <w:numPr>
          <w:ilvl w:val="0"/>
          <w:numId w:val="29"/>
        </w:numPr>
        <w:shd w:val="clear" w:color="auto" w:fill="FFFFFF" w:themeFill="background1"/>
        <w:tabs>
          <w:tab w:val="right" w:pos="426"/>
        </w:tabs>
        <w:spacing w:before="120"/>
        <w:ind w:left="0" w:firstLine="0"/>
        <w:rPr>
          <w:lang w:eastAsia="ru-RU"/>
        </w:rPr>
      </w:pPr>
      <w:r w:rsidRPr="00884149">
        <w:rPr>
          <w:b/>
          <w:lang w:eastAsia="ru-RU"/>
        </w:rPr>
        <w:t xml:space="preserve">Admiterea sau interzicerea ofertelor alternative: </w:t>
      </w:r>
      <w:r w:rsidRPr="00884149">
        <w:rPr>
          <w:lang w:eastAsia="ru-RU"/>
        </w:rPr>
        <w:t>nu se admite</w:t>
      </w:r>
    </w:p>
    <w:p w14:paraId="2184ED8D" w14:textId="77777777" w:rsidR="00844FA5" w:rsidRPr="00884149" w:rsidRDefault="00844FA5" w:rsidP="00844FA5">
      <w:pPr>
        <w:numPr>
          <w:ilvl w:val="0"/>
          <w:numId w:val="29"/>
        </w:numPr>
        <w:shd w:val="clear" w:color="auto" w:fill="FFFFFF" w:themeFill="background1"/>
        <w:tabs>
          <w:tab w:val="left" w:pos="0"/>
          <w:tab w:val="left" w:pos="284"/>
          <w:tab w:val="left" w:pos="426"/>
        </w:tabs>
        <w:spacing w:before="120"/>
        <w:ind w:left="284" w:hanging="284"/>
        <w:rPr>
          <w:b/>
          <w:highlight w:val="yellow"/>
          <w:lang w:eastAsia="ru-RU"/>
        </w:rPr>
      </w:pPr>
      <w:r w:rsidRPr="00884149">
        <w:rPr>
          <w:b/>
          <w:lang w:eastAsia="ru-RU"/>
        </w:rPr>
        <w:t xml:space="preserve">Termenii și condițiile de prestare/executare solicitați: </w:t>
      </w:r>
      <w:r w:rsidRPr="00884149">
        <w:rPr>
          <w:lang w:eastAsia="ru-RU"/>
        </w:rPr>
        <w:t xml:space="preserve">perioada de indeplinire a lucrării este de              </w:t>
      </w:r>
      <w:r>
        <w:rPr>
          <w:b/>
          <w:lang w:eastAsia="ru-RU"/>
        </w:rPr>
        <w:t xml:space="preserve">pînă la </w:t>
      </w:r>
      <w:r>
        <w:rPr>
          <w:b/>
          <w:highlight w:val="yellow"/>
          <w:lang w:eastAsia="ru-RU"/>
        </w:rPr>
        <w:t>31.05.2025</w:t>
      </w:r>
    </w:p>
    <w:p w14:paraId="039A0BAC" w14:textId="77777777" w:rsidR="00844FA5" w:rsidRPr="00884149" w:rsidRDefault="00844FA5" w:rsidP="00844FA5">
      <w:pPr>
        <w:numPr>
          <w:ilvl w:val="0"/>
          <w:numId w:val="29"/>
        </w:numPr>
        <w:shd w:val="clear" w:color="auto" w:fill="FFFFFF" w:themeFill="background1"/>
        <w:tabs>
          <w:tab w:val="left" w:pos="0"/>
          <w:tab w:val="left" w:pos="284"/>
          <w:tab w:val="left" w:pos="426"/>
        </w:tabs>
        <w:spacing w:before="120"/>
        <w:ind w:left="284" w:hanging="284"/>
        <w:rPr>
          <w:b/>
          <w:lang w:eastAsia="ru-RU"/>
        </w:rPr>
      </w:pPr>
      <w:r w:rsidRPr="00884149">
        <w:rPr>
          <w:b/>
          <w:lang w:eastAsia="ru-RU"/>
        </w:rPr>
        <w:t>Termenul de valabilitate a contractului: 31.</w:t>
      </w:r>
      <w:r>
        <w:rPr>
          <w:b/>
          <w:lang w:eastAsia="ru-RU"/>
        </w:rPr>
        <w:t>12</w:t>
      </w:r>
      <w:r w:rsidRPr="00884149">
        <w:rPr>
          <w:b/>
          <w:lang w:eastAsia="ru-RU"/>
        </w:rPr>
        <w:t>.202</w:t>
      </w:r>
      <w:r>
        <w:rPr>
          <w:b/>
          <w:lang w:eastAsia="ru-RU"/>
        </w:rPr>
        <w:t>5</w:t>
      </w:r>
    </w:p>
    <w:p w14:paraId="47BE89F8" w14:textId="77777777" w:rsidR="00844FA5" w:rsidRPr="00FF430B" w:rsidRDefault="00844FA5" w:rsidP="00844FA5">
      <w:pPr>
        <w:numPr>
          <w:ilvl w:val="0"/>
          <w:numId w:val="29"/>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73BFC9AE" w14:textId="77777777" w:rsidR="00844FA5" w:rsidRPr="00FF430B" w:rsidRDefault="00844FA5" w:rsidP="00844FA5">
      <w:pPr>
        <w:numPr>
          <w:ilvl w:val="0"/>
          <w:numId w:val="29"/>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1FA90935" w14:textId="77777777" w:rsidR="00844FA5" w:rsidRPr="00CE4291" w:rsidRDefault="00844FA5" w:rsidP="00844FA5">
      <w:pPr>
        <w:numPr>
          <w:ilvl w:val="0"/>
          <w:numId w:val="29"/>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pPr w:leftFromText="180" w:rightFromText="180" w:vertAnchor="text" w:horzAnchor="margin" w:tblpY="833"/>
        <w:tblW w:w="9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182"/>
      </w:tblGrid>
      <w:tr w:rsidR="00844FA5" w:rsidRPr="0019412E" w14:paraId="73CA5921" w14:textId="77777777" w:rsidTr="007846C1">
        <w:trPr>
          <w:trHeight w:val="700"/>
        </w:trPr>
        <w:tc>
          <w:tcPr>
            <w:tcW w:w="572" w:type="dxa"/>
            <w:shd w:val="clear" w:color="auto" w:fill="D9D9D9"/>
          </w:tcPr>
          <w:p w14:paraId="32D2E66F" w14:textId="77777777" w:rsidR="00844FA5" w:rsidRPr="0019412E" w:rsidRDefault="00844FA5" w:rsidP="007846C1">
            <w:pPr>
              <w:pStyle w:val="TableParagraph"/>
              <w:spacing w:before="116"/>
              <w:ind w:left="105" w:right="153"/>
              <w:rPr>
                <w:b/>
                <w:sz w:val="18"/>
                <w:szCs w:val="18"/>
              </w:rPr>
            </w:pPr>
            <w:r w:rsidRPr="0019412E">
              <w:rPr>
                <w:b/>
                <w:sz w:val="18"/>
                <w:szCs w:val="18"/>
              </w:rPr>
              <w:t>Nr. d/o</w:t>
            </w:r>
          </w:p>
        </w:tc>
        <w:tc>
          <w:tcPr>
            <w:tcW w:w="3779" w:type="dxa"/>
            <w:shd w:val="clear" w:color="auto" w:fill="D9D9D9"/>
          </w:tcPr>
          <w:p w14:paraId="5FDF024B" w14:textId="77777777" w:rsidR="00844FA5" w:rsidRPr="0019412E" w:rsidRDefault="00844FA5" w:rsidP="007846C1">
            <w:pPr>
              <w:pStyle w:val="TableParagraph"/>
              <w:spacing w:before="116"/>
              <w:ind w:left="623"/>
              <w:rPr>
                <w:b/>
                <w:sz w:val="18"/>
                <w:szCs w:val="18"/>
              </w:rPr>
            </w:pPr>
            <w:r w:rsidRPr="0019412E">
              <w:rPr>
                <w:b/>
                <w:sz w:val="18"/>
                <w:szCs w:val="18"/>
              </w:rPr>
              <w:t>Descrierea criteriului/cerinței</w:t>
            </w:r>
          </w:p>
        </w:tc>
        <w:tc>
          <w:tcPr>
            <w:tcW w:w="4042" w:type="dxa"/>
            <w:gridSpan w:val="2"/>
            <w:shd w:val="clear" w:color="auto" w:fill="D9D9D9"/>
          </w:tcPr>
          <w:p w14:paraId="0967EC83" w14:textId="77777777" w:rsidR="00844FA5" w:rsidRPr="0019412E" w:rsidRDefault="00844FA5" w:rsidP="007846C1">
            <w:pPr>
              <w:pStyle w:val="TableParagraph"/>
              <w:spacing w:before="116"/>
              <w:ind w:left="105" w:right="275"/>
              <w:rPr>
                <w:b/>
                <w:sz w:val="18"/>
                <w:szCs w:val="18"/>
              </w:rPr>
            </w:pPr>
            <w:r w:rsidRPr="0019412E">
              <w:rPr>
                <w:b/>
                <w:sz w:val="18"/>
                <w:szCs w:val="18"/>
              </w:rPr>
              <w:t>Mod de demonstrare a îndeplinirii criteriului/cerinței:</w:t>
            </w:r>
          </w:p>
        </w:tc>
        <w:tc>
          <w:tcPr>
            <w:tcW w:w="1182" w:type="dxa"/>
            <w:shd w:val="clear" w:color="auto" w:fill="D9D9D9"/>
          </w:tcPr>
          <w:p w14:paraId="72E91B54" w14:textId="77777777" w:rsidR="00844FA5" w:rsidRPr="0019412E" w:rsidRDefault="00844FA5" w:rsidP="007846C1">
            <w:pPr>
              <w:pStyle w:val="TableParagraph"/>
              <w:spacing w:before="116"/>
              <w:ind w:left="191" w:right="172"/>
              <w:rPr>
                <w:b/>
                <w:sz w:val="18"/>
                <w:szCs w:val="18"/>
              </w:rPr>
            </w:pPr>
            <w:r w:rsidRPr="0019412E">
              <w:rPr>
                <w:b/>
                <w:sz w:val="18"/>
                <w:szCs w:val="18"/>
              </w:rPr>
              <w:t xml:space="preserve">Nivelul minim/ </w:t>
            </w:r>
            <w:r w:rsidRPr="0019412E">
              <w:rPr>
                <w:b/>
                <w:w w:val="95"/>
                <w:sz w:val="18"/>
                <w:szCs w:val="18"/>
              </w:rPr>
              <w:t>Obligativitatea</w:t>
            </w:r>
          </w:p>
        </w:tc>
      </w:tr>
      <w:tr w:rsidR="00844FA5" w:rsidRPr="0019412E" w14:paraId="14507FB7" w14:textId="77777777" w:rsidTr="007846C1">
        <w:trPr>
          <w:trHeight w:val="802"/>
        </w:trPr>
        <w:tc>
          <w:tcPr>
            <w:tcW w:w="572" w:type="dxa"/>
            <w:shd w:val="clear" w:color="auto" w:fill="FFFF00"/>
          </w:tcPr>
          <w:p w14:paraId="34CA2B51" w14:textId="77777777" w:rsidR="00844FA5" w:rsidRPr="0019412E" w:rsidRDefault="00844FA5" w:rsidP="007846C1">
            <w:pPr>
              <w:pStyle w:val="TableParagraph"/>
              <w:spacing w:before="103"/>
              <w:ind w:left="105"/>
              <w:rPr>
                <w:sz w:val="20"/>
                <w:szCs w:val="20"/>
              </w:rPr>
            </w:pPr>
            <w:r w:rsidRPr="0019412E">
              <w:rPr>
                <w:sz w:val="20"/>
                <w:szCs w:val="20"/>
              </w:rPr>
              <w:t>1</w:t>
            </w:r>
          </w:p>
        </w:tc>
        <w:tc>
          <w:tcPr>
            <w:tcW w:w="3779" w:type="dxa"/>
            <w:shd w:val="clear" w:color="auto" w:fill="FFFF00"/>
          </w:tcPr>
          <w:p w14:paraId="4AECA4A8" w14:textId="77777777" w:rsidR="00844FA5" w:rsidRPr="0019412E" w:rsidRDefault="00844FA5" w:rsidP="007846C1">
            <w:pPr>
              <w:tabs>
                <w:tab w:val="left" w:pos="612"/>
                <w:tab w:val="left" w:pos="1568"/>
              </w:tabs>
              <w:spacing w:before="120" w:after="120"/>
              <w:rPr>
                <w:iCs/>
                <w:sz w:val="20"/>
                <w:szCs w:val="20"/>
              </w:rPr>
            </w:pPr>
            <w:r w:rsidRPr="0019412E">
              <w:rPr>
                <w:iCs/>
                <w:sz w:val="20"/>
                <w:szCs w:val="20"/>
              </w:rPr>
              <w:t xml:space="preserve">Propunearea financiară </w:t>
            </w:r>
          </w:p>
        </w:tc>
        <w:tc>
          <w:tcPr>
            <w:tcW w:w="4042" w:type="dxa"/>
            <w:gridSpan w:val="2"/>
            <w:shd w:val="clear" w:color="auto" w:fill="FFFF00"/>
          </w:tcPr>
          <w:p w14:paraId="73759FE3" w14:textId="77777777" w:rsidR="00844FA5" w:rsidRPr="0019412E" w:rsidRDefault="00844FA5" w:rsidP="007846C1">
            <w:pPr>
              <w:tabs>
                <w:tab w:val="left" w:pos="612"/>
                <w:tab w:val="left" w:pos="1568"/>
              </w:tabs>
              <w:spacing w:before="120" w:after="120"/>
              <w:rPr>
                <w:iCs/>
                <w:sz w:val="20"/>
                <w:szCs w:val="20"/>
              </w:rPr>
            </w:pPr>
            <w:r w:rsidRPr="0019412E">
              <w:rPr>
                <w:iCs/>
                <w:sz w:val="20"/>
                <w:szCs w:val="20"/>
              </w:rPr>
              <w:t xml:space="preserve">Formularul ofertei , </w:t>
            </w:r>
            <w:r w:rsidRPr="0019412E">
              <w:rPr>
                <w:sz w:val="20"/>
                <w:szCs w:val="20"/>
              </w:rPr>
              <w:t>semnat electronic de catre operatorul ecoomic</w:t>
            </w:r>
          </w:p>
        </w:tc>
        <w:tc>
          <w:tcPr>
            <w:tcW w:w="1182" w:type="dxa"/>
            <w:shd w:val="clear" w:color="auto" w:fill="FFFF00"/>
          </w:tcPr>
          <w:p w14:paraId="0283C606" w14:textId="77777777" w:rsidR="00844FA5" w:rsidRPr="0019412E" w:rsidRDefault="00844FA5" w:rsidP="007846C1">
            <w:pPr>
              <w:tabs>
                <w:tab w:val="left" w:pos="612"/>
                <w:tab w:val="left" w:pos="1568"/>
              </w:tabs>
              <w:spacing w:before="120" w:after="120"/>
              <w:jc w:val="center"/>
              <w:rPr>
                <w:b/>
                <w:iCs/>
                <w:sz w:val="20"/>
                <w:szCs w:val="20"/>
              </w:rPr>
            </w:pPr>
            <w:r w:rsidRPr="0019412E">
              <w:rPr>
                <w:b/>
                <w:iCs/>
                <w:sz w:val="20"/>
                <w:szCs w:val="20"/>
              </w:rPr>
              <w:t>obligator</w:t>
            </w:r>
          </w:p>
        </w:tc>
      </w:tr>
      <w:tr w:rsidR="00844FA5" w:rsidRPr="0019412E" w14:paraId="027239A3" w14:textId="77777777" w:rsidTr="007846C1">
        <w:trPr>
          <w:trHeight w:val="575"/>
        </w:trPr>
        <w:tc>
          <w:tcPr>
            <w:tcW w:w="572" w:type="dxa"/>
            <w:shd w:val="clear" w:color="auto" w:fill="FFFF00"/>
          </w:tcPr>
          <w:p w14:paraId="6F405769" w14:textId="77777777" w:rsidR="00844FA5" w:rsidRPr="0019412E" w:rsidRDefault="00844FA5" w:rsidP="007846C1">
            <w:pPr>
              <w:pStyle w:val="TableParagraph"/>
              <w:spacing w:before="103"/>
              <w:ind w:left="105"/>
              <w:rPr>
                <w:sz w:val="20"/>
                <w:szCs w:val="20"/>
              </w:rPr>
            </w:pPr>
            <w:r w:rsidRPr="0019412E">
              <w:rPr>
                <w:sz w:val="20"/>
                <w:szCs w:val="20"/>
              </w:rPr>
              <w:t>2</w:t>
            </w:r>
          </w:p>
        </w:tc>
        <w:tc>
          <w:tcPr>
            <w:tcW w:w="3779" w:type="dxa"/>
            <w:shd w:val="clear" w:color="auto" w:fill="FFFF00"/>
          </w:tcPr>
          <w:p w14:paraId="12665660" w14:textId="77777777" w:rsidR="00844FA5" w:rsidRPr="0019412E" w:rsidRDefault="00844FA5" w:rsidP="007846C1">
            <w:pPr>
              <w:tabs>
                <w:tab w:val="left" w:pos="612"/>
                <w:tab w:val="left" w:pos="1568"/>
              </w:tabs>
              <w:spacing w:before="120" w:after="120"/>
              <w:rPr>
                <w:iCs/>
                <w:sz w:val="20"/>
                <w:szCs w:val="20"/>
              </w:rPr>
            </w:pPr>
            <w:r w:rsidRPr="0019412E">
              <w:rPr>
                <w:iCs/>
                <w:sz w:val="20"/>
                <w:szCs w:val="20"/>
              </w:rPr>
              <w:t>Propunerea tehnică</w:t>
            </w:r>
          </w:p>
        </w:tc>
        <w:tc>
          <w:tcPr>
            <w:tcW w:w="4042" w:type="dxa"/>
            <w:gridSpan w:val="2"/>
            <w:shd w:val="clear" w:color="auto" w:fill="FFFF00"/>
          </w:tcPr>
          <w:p w14:paraId="7B0C64D5" w14:textId="77777777" w:rsidR="00844FA5" w:rsidRPr="0019412E" w:rsidRDefault="00844FA5" w:rsidP="007846C1">
            <w:pPr>
              <w:tabs>
                <w:tab w:val="left" w:pos="612"/>
                <w:tab w:val="left" w:pos="1568"/>
              </w:tabs>
              <w:spacing w:before="120" w:after="120"/>
              <w:rPr>
                <w:iCs/>
                <w:sz w:val="20"/>
                <w:szCs w:val="20"/>
              </w:rPr>
            </w:pPr>
            <w:r w:rsidRPr="0019412E">
              <w:rPr>
                <w:iCs/>
                <w:sz w:val="20"/>
                <w:szCs w:val="20"/>
              </w:rPr>
              <w:t xml:space="preserve">Devize de cheltuieli, </w:t>
            </w:r>
            <w:r w:rsidRPr="0019412E">
              <w:rPr>
                <w:sz w:val="20"/>
                <w:szCs w:val="20"/>
              </w:rPr>
              <w:t xml:space="preserve"> semnat electronic de catre operatorul ecoomic</w:t>
            </w:r>
          </w:p>
        </w:tc>
        <w:tc>
          <w:tcPr>
            <w:tcW w:w="1182" w:type="dxa"/>
            <w:shd w:val="clear" w:color="auto" w:fill="FFFF00"/>
          </w:tcPr>
          <w:p w14:paraId="258535EB" w14:textId="77777777" w:rsidR="00844FA5" w:rsidRPr="0019412E" w:rsidRDefault="00844FA5" w:rsidP="007846C1">
            <w:pPr>
              <w:tabs>
                <w:tab w:val="left" w:pos="1568"/>
              </w:tabs>
              <w:rPr>
                <w:sz w:val="20"/>
                <w:szCs w:val="20"/>
              </w:rPr>
            </w:pPr>
            <w:r w:rsidRPr="0019412E">
              <w:rPr>
                <w:b/>
                <w:iCs/>
                <w:sz w:val="20"/>
                <w:szCs w:val="20"/>
              </w:rPr>
              <w:t>obligator</w:t>
            </w:r>
          </w:p>
        </w:tc>
      </w:tr>
      <w:tr w:rsidR="00844FA5" w:rsidRPr="0019412E" w14:paraId="27B0FC1F" w14:textId="77777777" w:rsidTr="007846C1">
        <w:trPr>
          <w:trHeight w:val="627"/>
        </w:trPr>
        <w:tc>
          <w:tcPr>
            <w:tcW w:w="572" w:type="dxa"/>
            <w:shd w:val="clear" w:color="auto" w:fill="FFFF00"/>
          </w:tcPr>
          <w:p w14:paraId="7319DDB5" w14:textId="77777777" w:rsidR="00844FA5" w:rsidRPr="0019412E" w:rsidRDefault="00844FA5" w:rsidP="007846C1">
            <w:pPr>
              <w:pStyle w:val="TableParagraph"/>
              <w:spacing w:before="108"/>
              <w:ind w:left="105"/>
              <w:rPr>
                <w:sz w:val="20"/>
                <w:szCs w:val="20"/>
              </w:rPr>
            </w:pPr>
            <w:r w:rsidRPr="0019412E">
              <w:rPr>
                <w:sz w:val="20"/>
                <w:szCs w:val="20"/>
              </w:rPr>
              <w:t>3</w:t>
            </w:r>
          </w:p>
        </w:tc>
        <w:tc>
          <w:tcPr>
            <w:tcW w:w="3779" w:type="dxa"/>
            <w:shd w:val="clear" w:color="auto" w:fill="FFFF00"/>
          </w:tcPr>
          <w:p w14:paraId="425B4B23" w14:textId="77777777" w:rsidR="00844FA5" w:rsidRPr="0019412E" w:rsidRDefault="00844FA5" w:rsidP="007846C1">
            <w:pPr>
              <w:pStyle w:val="a8"/>
              <w:tabs>
                <w:tab w:val="left" w:pos="567"/>
                <w:tab w:val="left" w:pos="1568"/>
              </w:tabs>
              <w:rPr>
                <w:rFonts w:ascii="Times New Roman" w:hAnsi="Times New Roman"/>
              </w:rPr>
            </w:pPr>
            <w:r w:rsidRPr="0019412E">
              <w:rPr>
                <w:rFonts w:ascii="Times New Roman" w:hAnsi="Times New Roman"/>
              </w:rPr>
              <w:t>CERERE DE PARTICIPARE</w:t>
            </w:r>
          </w:p>
        </w:tc>
        <w:tc>
          <w:tcPr>
            <w:tcW w:w="4042" w:type="dxa"/>
            <w:gridSpan w:val="2"/>
            <w:shd w:val="clear" w:color="auto" w:fill="FFFF00"/>
          </w:tcPr>
          <w:p w14:paraId="435E5B27" w14:textId="77777777" w:rsidR="00844FA5" w:rsidRPr="0019412E" w:rsidRDefault="00844FA5" w:rsidP="007846C1">
            <w:pPr>
              <w:tabs>
                <w:tab w:val="left" w:pos="1568"/>
              </w:tabs>
              <w:rPr>
                <w:sz w:val="20"/>
                <w:szCs w:val="20"/>
              </w:rPr>
            </w:pPr>
            <w:r w:rsidRPr="0019412E">
              <w:rPr>
                <w:sz w:val="20"/>
                <w:szCs w:val="20"/>
              </w:rPr>
              <w:t>Anexa nr. 7 Semnat electronic de către operatorul economici</w:t>
            </w:r>
          </w:p>
        </w:tc>
        <w:tc>
          <w:tcPr>
            <w:tcW w:w="1182" w:type="dxa"/>
            <w:shd w:val="clear" w:color="auto" w:fill="FFFF00"/>
          </w:tcPr>
          <w:p w14:paraId="15DBAE0E" w14:textId="77777777" w:rsidR="00844FA5" w:rsidRPr="0019412E" w:rsidRDefault="00844FA5" w:rsidP="007846C1">
            <w:pPr>
              <w:tabs>
                <w:tab w:val="left" w:pos="1568"/>
              </w:tabs>
              <w:rPr>
                <w:sz w:val="20"/>
                <w:szCs w:val="20"/>
              </w:rPr>
            </w:pPr>
            <w:r w:rsidRPr="0019412E">
              <w:rPr>
                <w:b/>
                <w:iCs/>
                <w:sz w:val="20"/>
                <w:szCs w:val="20"/>
              </w:rPr>
              <w:t>obligator</w:t>
            </w:r>
          </w:p>
        </w:tc>
      </w:tr>
      <w:tr w:rsidR="00844FA5" w:rsidRPr="0019412E" w14:paraId="1A08BB07" w14:textId="77777777" w:rsidTr="007846C1">
        <w:trPr>
          <w:trHeight w:val="627"/>
        </w:trPr>
        <w:tc>
          <w:tcPr>
            <w:tcW w:w="572" w:type="dxa"/>
            <w:shd w:val="clear" w:color="auto" w:fill="FFFF00"/>
          </w:tcPr>
          <w:p w14:paraId="4BC4EB1B" w14:textId="77777777" w:rsidR="00844FA5" w:rsidRPr="0019412E" w:rsidRDefault="00844FA5" w:rsidP="007846C1">
            <w:pPr>
              <w:pStyle w:val="TableParagraph"/>
              <w:spacing w:before="108"/>
              <w:ind w:left="105"/>
              <w:rPr>
                <w:sz w:val="20"/>
                <w:szCs w:val="20"/>
              </w:rPr>
            </w:pPr>
            <w:r w:rsidRPr="0019412E">
              <w:rPr>
                <w:sz w:val="20"/>
                <w:szCs w:val="20"/>
              </w:rPr>
              <w:lastRenderedPageBreak/>
              <w:t>4</w:t>
            </w:r>
          </w:p>
        </w:tc>
        <w:tc>
          <w:tcPr>
            <w:tcW w:w="3779" w:type="dxa"/>
            <w:shd w:val="clear" w:color="auto" w:fill="FFFF00"/>
          </w:tcPr>
          <w:p w14:paraId="5C7C4D56" w14:textId="77777777" w:rsidR="00844FA5" w:rsidRPr="0019412E" w:rsidRDefault="00844FA5" w:rsidP="007846C1">
            <w:pPr>
              <w:pStyle w:val="TableParagraph"/>
              <w:tabs>
                <w:tab w:val="left" w:pos="1568"/>
              </w:tabs>
              <w:spacing w:line="270" w:lineRule="exact"/>
              <w:ind w:left="4"/>
              <w:rPr>
                <w:sz w:val="20"/>
                <w:szCs w:val="20"/>
              </w:rPr>
            </w:pPr>
            <w:r w:rsidRPr="0019412E">
              <w:rPr>
                <w:sz w:val="20"/>
                <w:szCs w:val="20"/>
              </w:rPr>
              <w:t>DECLARAŢIE</w:t>
            </w:r>
          </w:p>
          <w:p w14:paraId="27AFD6FA" w14:textId="77777777" w:rsidR="00844FA5" w:rsidRPr="0019412E" w:rsidRDefault="00844FA5" w:rsidP="007846C1">
            <w:pPr>
              <w:pStyle w:val="TableParagraph"/>
              <w:tabs>
                <w:tab w:val="left" w:pos="1568"/>
              </w:tabs>
              <w:spacing w:before="117"/>
              <w:rPr>
                <w:b/>
                <w:sz w:val="20"/>
                <w:szCs w:val="20"/>
              </w:rPr>
            </w:pPr>
            <w:r w:rsidRPr="0019412E">
              <w:rPr>
                <w:sz w:val="20"/>
                <w:szCs w:val="20"/>
              </w:rPr>
              <w:t>privind valabilitatea ofertei</w:t>
            </w:r>
          </w:p>
        </w:tc>
        <w:tc>
          <w:tcPr>
            <w:tcW w:w="4042" w:type="dxa"/>
            <w:gridSpan w:val="2"/>
            <w:shd w:val="clear" w:color="auto" w:fill="FFFF00"/>
          </w:tcPr>
          <w:p w14:paraId="1FD6FC87" w14:textId="77777777" w:rsidR="00844FA5" w:rsidRPr="0019412E" w:rsidRDefault="00844FA5" w:rsidP="007846C1">
            <w:pPr>
              <w:pStyle w:val="TableParagraph"/>
              <w:tabs>
                <w:tab w:val="left" w:pos="1568"/>
              </w:tabs>
              <w:spacing w:line="237" w:lineRule="auto"/>
              <w:ind w:left="-1" w:right="275"/>
              <w:rPr>
                <w:sz w:val="20"/>
                <w:szCs w:val="20"/>
              </w:rPr>
            </w:pPr>
            <w:r w:rsidRPr="0019412E">
              <w:rPr>
                <w:sz w:val="20"/>
                <w:szCs w:val="20"/>
              </w:rPr>
              <w:t>Anexa nr. 8 Semnat electronic de către operatorul economici</w:t>
            </w:r>
          </w:p>
        </w:tc>
        <w:tc>
          <w:tcPr>
            <w:tcW w:w="1182" w:type="dxa"/>
            <w:shd w:val="clear" w:color="auto" w:fill="FFFF00"/>
          </w:tcPr>
          <w:p w14:paraId="15A29A5E" w14:textId="77777777" w:rsidR="00844FA5" w:rsidRPr="0019412E" w:rsidRDefault="00844FA5" w:rsidP="007846C1">
            <w:pPr>
              <w:tabs>
                <w:tab w:val="left" w:pos="1568"/>
              </w:tabs>
              <w:rPr>
                <w:sz w:val="20"/>
                <w:szCs w:val="20"/>
              </w:rPr>
            </w:pPr>
            <w:r w:rsidRPr="0019412E">
              <w:rPr>
                <w:b/>
                <w:iCs/>
                <w:sz w:val="20"/>
                <w:szCs w:val="20"/>
              </w:rPr>
              <w:t>obligator</w:t>
            </w:r>
          </w:p>
        </w:tc>
      </w:tr>
      <w:tr w:rsidR="00844FA5" w:rsidRPr="0019412E" w14:paraId="44C910E1" w14:textId="77777777" w:rsidTr="007846C1">
        <w:trPr>
          <w:trHeight w:val="627"/>
        </w:trPr>
        <w:tc>
          <w:tcPr>
            <w:tcW w:w="572" w:type="dxa"/>
            <w:shd w:val="clear" w:color="auto" w:fill="FFFF00"/>
          </w:tcPr>
          <w:p w14:paraId="5BFBBBD4" w14:textId="77777777" w:rsidR="00844FA5" w:rsidRPr="0019412E" w:rsidRDefault="00844FA5" w:rsidP="007846C1">
            <w:pPr>
              <w:pStyle w:val="TableParagraph"/>
              <w:spacing w:before="108"/>
              <w:ind w:left="105"/>
              <w:rPr>
                <w:sz w:val="20"/>
                <w:szCs w:val="20"/>
              </w:rPr>
            </w:pPr>
            <w:r w:rsidRPr="0019412E">
              <w:rPr>
                <w:sz w:val="20"/>
                <w:szCs w:val="20"/>
              </w:rPr>
              <w:t>5</w:t>
            </w:r>
          </w:p>
        </w:tc>
        <w:tc>
          <w:tcPr>
            <w:tcW w:w="3779" w:type="dxa"/>
            <w:shd w:val="clear" w:color="auto" w:fill="FFFF00"/>
          </w:tcPr>
          <w:p w14:paraId="6361AE5F" w14:textId="77777777" w:rsidR="00844FA5" w:rsidRPr="0019412E" w:rsidRDefault="00844FA5" w:rsidP="007846C1">
            <w:pPr>
              <w:tabs>
                <w:tab w:val="left" w:pos="612"/>
                <w:tab w:val="left" w:pos="1568"/>
              </w:tabs>
              <w:spacing w:before="120" w:after="120"/>
              <w:rPr>
                <w:iCs/>
                <w:sz w:val="20"/>
                <w:szCs w:val="20"/>
              </w:rPr>
            </w:pPr>
            <w:r w:rsidRPr="0019412E">
              <w:rPr>
                <w:iCs/>
                <w:sz w:val="20"/>
                <w:szCs w:val="20"/>
              </w:rPr>
              <w:t>DUAE</w:t>
            </w:r>
          </w:p>
        </w:tc>
        <w:tc>
          <w:tcPr>
            <w:tcW w:w="4042" w:type="dxa"/>
            <w:gridSpan w:val="2"/>
            <w:shd w:val="clear" w:color="auto" w:fill="FFFF00"/>
          </w:tcPr>
          <w:p w14:paraId="356B641B" w14:textId="77777777" w:rsidR="00844FA5" w:rsidRPr="0019412E" w:rsidRDefault="00844FA5" w:rsidP="007846C1">
            <w:pPr>
              <w:tabs>
                <w:tab w:val="left" w:pos="612"/>
                <w:tab w:val="left" w:pos="1568"/>
              </w:tabs>
              <w:spacing w:before="120" w:after="120"/>
              <w:rPr>
                <w:iCs/>
                <w:sz w:val="20"/>
                <w:szCs w:val="20"/>
              </w:rPr>
            </w:pPr>
            <w:r w:rsidRPr="0019412E">
              <w:rPr>
                <w:sz w:val="20"/>
                <w:szCs w:val="20"/>
              </w:rPr>
              <w:t>Semnat electronic de către operatorul economici</w:t>
            </w:r>
          </w:p>
        </w:tc>
        <w:tc>
          <w:tcPr>
            <w:tcW w:w="1182" w:type="dxa"/>
            <w:shd w:val="clear" w:color="auto" w:fill="FFFF00"/>
          </w:tcPr>
          <w:p w14:paraId="73EC215E" w14:textId="77777777" w:rsidR="00844FA5" w:rsidRPr="0019412E" w:rsidRDefault="00844FA5" w:rsidP="007846C1">
            <w:pPr>
              <w:tabs>
                <w:tab w:val="left" w:pos="1568"/>
              </w:tabs>
              <w:rPr>
                <w:sz w:val="20"/>
                <w:szCs w:val="20"/>
              </w:rPr>
            </w:pPr>
            <w:r w:rsidRPr="0019412E">
              <w:rPr>
                <w:b/>
                <w:iCs/>
                <w:sz w:val="20"/>
                <w:szCs w:val="20"/>
              </w:rPr>
              <w:t>obligator</w:t>
            </w:r>
          </w:p>
        </w:tc>
      </w:tr>
      <w:tr w:rsidR="00844FA5" w:rsidRPr="0019412E" w14:paraId="461649E3" w14:textId="77777777" w:rsidTr="007846C1">
        <w:trPr>
          <w:trHeight w:val="512"/>
        </w:trPr>
        <w:tc>
          <w:tcPr>
            <w:tcW w:w="9575" w:type="dxa"/>
            <w:gridSpan w:val="5"/>
            <w:shd w:val="clear" w:color="auto" w:fill="FFFF00"/>
          </w:tcPr>
          <w:p w14:paraId="709959C8" w14:textId="77777777" w:rsidR="00844FA5" w:rsidRPr="0019412E" w:rsidRDefault="00844FA5" w:rsidP="007846C1">
            <w:pPr>
              <w:pStyle w:val="1"/>
              <w:outlineLvl w:val="0"/>
              <w:rPr>
                <w:sz w:val="22"/>
                <w:szCs w:val="22"/>
              </w:rPr>
            </w:pPr>
            <w:r w:rsidRPr="0019412E">
              <w:rPr>
                <w:sz w:val="22"/>
                <w:szCs w:val="22"/>
              </w:rPr>
              <w:t xml:space="preserve">INCLUSIV – </w:t>
            </w:r>
            <w:proofErr w:type="spellStart"/>
            <w:r w:rsidRPr="0019412E">
              <w:rPr>
                <w:sz w:val="22"/>
                <w:szCs w:val="22"/>
              </w:rPr>
              <w:t>documente</w:t>
            </w:r>
            <w:proofErr w:type="spellEnd"/>
            <w:r w:rsidRPr="0019412E">
              <w:rPr>
                <w:sz w:val="22"/>
                <w:szCs w:val="22"/>
              </w:rPr>
              <w:t xml:space="preserve"> </w:t>
            </w:r>
            <w:proofErr w:type="spellStart"/>
            <w:r w:rsidRPr="0019412E">
              <w:rPr>
                <w:sz w:val="22"/>
                <w:szCs w:val="22"/>
              </w:rPr>
              <w:t>suplimentare</w:t>
            </w:r>
            <w:proofErr w:type="spellEnd"/>
            <w:r w:rsidRPr="0019412E">
              <w:rPr>
                <w:sz w:val="22"/>
                <w:szCs w:val="22"/>
              </w:rPr>
              <w:t xml:space="preserve"> – conform DUAE, </w:t>
            </w:r>
            <w:proofErr w:type="spellStart"/>
            <w:r w:rsidRPr="0019412E">
              <w:rPr>
                <w:sz w:val="22"/>
                <w:szCs w:val="22"/>
              </w:rPr>
              <w:t>Capitolul</w:t>
            </w:r>
            <w:proofErr w:type="spellEnd"/>
            <w:r w:rsidRPr="0019412E">
              <w:rPr>
                <w:sz w:val="22"/>
                <w:szCs w:val="22"/>
              </w:rPr>
              <w:t xml:space="preserve"> V. </w:t>
            </w:r>
            <w:proofErr w:type="spellStart"/>
            <w:r w:rsidRPr="0019412E">
              <w:rPr>
                <w:sz w:val="22"/>
                <w:szCs w:val="22"/>
              </w:rPr>
              <w:t>Indicații</w:t>
            </w:r>
            <w:proofErr w:type="spellEnd"/>
            <w:r w:rsidRPr="0019412E">
              <w:rPr>
                <w:sz w:val="22"/>
                <w:szCs w:val="22"/>
              </w:rPr>
              <w:t xml:space="preserve"> </w:t>
            </w:r>
            <w:proofErr w:type="spellStart"/>
            <w:r w:rsidRPr="0019412E">
              <w:rPr>
                <w:sz w:val="22"/>
                <w:szCs w:val="22"/>
              </w:rPr>
              <w:t>generale</w:t>
            </w:r>
            <w:proofErr w:type="spellEnd"/>
            <w:r w:rsidRPr="0019412E">
              <w:rPr>
                <w:sz w:val="22"/>
                <w:szCs w:val="22"/>
              </w:rPr>
              <w:t xml:space="preserve"> </w:t>
            </w:r>
            <w:proofErr w:type="spellStart"/>
            <w:r w:rsidRPr="0019412E">
              <w:rPr>
                <w:sz w:val="22"/>
                <w:szCs w:val="22"/>
              </w:rPr>
              <w:t>pentru</w:t>
            </w:r>
            <w:proofErr w:type="spellEnd"/>
            <w:r w:rsidRPr="0019412E">
              <w:rPr>
                <w:sz w:val="22"/>
                <w:szCs w:val="22"/>
              </w:rPr>
              <w:t xml:space="preserve"> </w:t>
            </w:r>
            <w:proofErr w:type="spellStart"/>
            <w:r w:rsidRPr="0019412E">
              <w:rPr>
                <w:sz w:val="22"/>
                <w:szCs w:val="22"/>
              </w:rPr>
              <w:t>criteriile</w:t>
            </w:r>
            <w:proofErr w:type="spellEnd"/>
            <w:r w:rsidRPr="0019412E">
              <w:rPr>
                <w:sz w:val="22"/>
                <w:szCs w:val="22"/>
              </w:rPr>
              <w:t xml:space="preserve"> de </w:t>
            </w:r>
            <w:proofErr w:type="spellStart"/>
            <w:r w:rsidRPr="0019412E">
              <w:rPr>
                <w:sz w:val="22"/>
                <w:szCs w:val="22"/>
              </w:rPr>
              <w:t>calificare</w:t>
            </w:r>
            <w:proofErr w:type="spellEnd"/>
            <w:r w:rsidRPr="0019412E">
              <w:rPr>
                <w:sz w:val="22"/>
                <w:szCs w:val="22"/>
              </w:rPr>
              <w:t xml:space="preserve"> </w:t>
            </w:r>
            <w:proofErr w:type="spellStart"/>
            <w:r w:rsidRPr="0019412E">
              <w:rPr>
                <w:sz w:val="22"/>
                <w:szCs w:val="22"/>
              </w:rPr>
              <w:t>și</w:t>
            </w:r>
            <w:proofErr w:type="spellEnd"/>
            <w:r w:rsidRPr="0019412E">
              <w:rPr>
                <w:sz w:val="22"/>
                <w:szCs w:val="22"/>
              </w:rPr>
              <w:t xml:space="preserve"> </w:t>
            </w:r>
            <w:proofErr w:type="spellStart"/>
            <w:r w:rsidRPr="0019412E">
              <w:rPr>
                <w:sz w:val="22"/>
                <w:szCs w:val="22"/>
              </w:rPr>
              <w:t>selecție</w:t>
            </w:r>
            <w:proofErr w:type="spellEnd"/>
            <w:r w:rsidRPr="0019412E">
              <w:rPr>
                <w:sz w:val="22"/>
                <w:szCs w:val="22"/>
              </w:rPr>
              <w:t>, pct. 5A.1</w:t>
            </w:r>
          </w:p>
        </w:tc>
      </w:tr>
      <w:tr w:rsidR="00844FA5" w:rsidRPr="0019412E" w14:paraId="78CD6E5F" w14:textId="77777777" w:rsidTr="007846C1">
        <w:trPr>
          <w:trHeight w:val="559"/>
        </w:trPr>
        <w:tc>
          <w:tcPr>
            <w:tcW w:w="572" w:type="dxa"/>
            <w:shd w:val="clear" w:color="auto" w:fill="FFFF00"/>
          </w:tcPr>
          <w:p w14:paraId="601D6999" w14:textId="77777777" w:rsidR="00844FA5" w:rsidRPr="0019412E" w:rsidRDefault="00844FA5" w:rsidP="007846C1">
            <w:pPr>
              <w:pStyle w:val="TableParagraph"/>
              <w:spacing w:before="103"/>
              <w:ind w:left="105"/>
              <w:rPr>
                <w:sz w:val="20"/>
                <w:szCs w:val="20"/>
              </w:rPr>
            </w:pPr>
            <w:r w:rsidRPr="0019412E">
              <w:rPr>
                <w:sz w:val="20"/>
                <w:szCs w:val="20"/>
              </w:rPr>
              <w:t>7</w:t>
            </w:r>
          </w:p>
        </w:tc>
        <w:tc>
          <w:tcPr>
            <w:tcW w:w="3828" w:type="dxa"/>
            <w:gridSpan w:val="2"/>
            <w:shd w:val="clear" w:color="auto" w:fill="FFFF00"/>
          </w:tcPr>
          <w:p w14:paraId="6368EE24" w14:textId="77777777" w:rsidR="00844FA5" w:rsidRPr="0019412E" w:rsidRDefault="00844FA5" w:rsidP="007846C1">
            <w:pPr>
              <w:pStyle w:val="TableParagraph"/>
              <w:spacing w:before="105" w:line="237" w:lineRule="auto"/>
              <w:ind w:left="109" w:right="300"/>
              <w:rPr>
                <w:sz w:val="20"/>
                <w:szCs w:val="20"/>
              </w:rPr>
            </w:pPr>
            <w:r w:rsidRPr="0019412E">
              <w:rPr>
                <w:sz w:val="20"/>
                <w:szCs w:val="20"/>
              </w:rPr>
              <w:t>Formularul informație despre ofertant</w:t>
            </w:r>
          </w:p>
        </w:tc>
        <w:tc>
          <w:tcPr>
            <w:tcW w:w="3993" w:type="dxa"/>
            <w:shd w:val="clear" w:color="auto" w:fill="FFFF00"/>
          </w:tcPr>
          <w:p w14:paraId="4B84D9EE" w14:textId="77777777" w:rsidR="00844FA5" w:rsidRPr="0019412E" w:rsidRDefault="00844FA5" w:rsidP="007846C1">
            <w:pPr>
              <w:pStyle w:val="TableParagraph"/>
              <w:spacing w:before="105" w:line="237" w:lineRule="auto"/>
              <w:ind w:left="105" w:right="275"/>
              <w:rPr>
                <w:sz w:val="20"/>
                <w:szCs w:val="20"/>
              </w:rPr>
            </w:pPr>
            <w:r w:rsidRPr="0019412E">
              <w:rPr>
                <w:sz w:val="20"/>
                <w:szCs w:val="20"/>
              </w:rPr>
              <w:t>Semnat electronic de către operatorul economic</w:t>
            </w:r>
          </w:p>
        </w:tc>
        <w:tc>
          <w:tcPr>
            <w:tcW w:w="1182" w:type="dxa"/>
            <w:shd w:val="clear" w:color="auto" w:fill="FFFF00"/>
          </w:tcPr>
          <w:p w14:paraId="42A96D28" w14:textId="77777777" w:rsidR="00844FA5" w:rsidRPr="0019412E" w:rsidRDefault="00844FA5" w:rsidP="007846C1">
            <w:pPr>
              <w:pStyle w:val="TableParagraph"/>
              <w:spacing w:before="103"/>
              <w:ind w:left="105"/>
              <w:rPr>
                <w:sz w:val="20"/>
                <w:szCs w:val="20"/>
              </w:rPr>
            </w:pPr>
            <w:r w:rsidRPr="0019412E">
              <w:rPr>
                <w:sz w:val="20"/>
                <w:szCs w:val="20"/>
              </w:rPr>
              <w:t>DA</w:t>
            </w:r>
          </w:p>
        </w:tc>
      </w:tr>
      <w:tr w:rsidR="00844FA5" w:rsidRPr="0019412E" w14:paraId="654643FE" w14:textId="77777777" w:rsidTr="007846C1">
        <w:trPr>
          <w:trHeight w:val="764"/>
        </w:trPr>
        <w:tc>
          <w:tcPr>
            <w:tcW w:w="572" w:type="dxa"/>
            <w:shd w:val="clear" w:color="auto" w:fill="FFFF00"/>
          </w:tcPr>
          <w:p w14:paraId="7C10205A" w14:textId="77777777" w:rsidR="00844FA5" w:rsidRPr="0019412E" w:rsidRDefault="00844FA5" w:rsidP="007846C1">
            <w:pPr>
              <w:pStyle w:val="TableParagraph"/>
              <w:spacing w:before="108"/>
              <w:ind w:left="105"/>
              <w:rPr>
                <w:sz w:val="20"/>
                <w:szCs w:val="20"/>
              </w:rPr>
            </w:pPr>
            <w:r w:rsidRPr="0019412E">
              <w:rPr>
                <w:sz w:val="20"/>
                <w:szCs w:val="20"/>
              </w:rPr>
              <w:t>8</w:t>
            </w:r>
          </w:p>
        </w:tc>
        <w:tc>
          <w:tcPr>
            <w:tcW w:w="3828" w:type="dxa"/>
            <w:gridSpan w:val="2"/>
            <w:shd w:val="clear" w:color="auto" w:fill="FFFF00"/>
          </w:tcPr>
          <w:p w14:paraId="11B627FD" w14:textId="77777777" w:rsidR="00844FA5" w:rsidRPr="0019412E" w:rsidRDefault="00844FA5" w:rsidP="007846C1">
            <w:pPr>
              <w:pStyle w:val="TableParagraph"/>
              <w:spacing w:before="110" w:line="237" w:lineRule="auto"/>
              <w:ind w:left="109"/>
              <w:rPr>
                <w:sz w:val="20"/>
                <w:szCs w:val="20"/>
              </w:rPr>
            </w:pPr>
            <w:r w:rsidRPr="0019412E">
              <w:rPr>
                <w:sz w:val="20"/>
                <w:szCs w:val="20"/>
              </w:rPr>
              <w:t>Dovada înregistrării persoanei juridice, în conformitate cu prevederile legale</w:t>
            </w:r>
          </w:p>
        </w:tc>
        <w:tc>
          <w:tcPr>
            <w:tcW w:w="3993" w:type="dxa"/>
            <w:vMerge w:val="restart"/>
            <w:shd w:val="clear" w:color="auto" w:fill="FFFF00"/>
          </w:tcPr>
          <w:p w14:paraId="1428E22A" w14:textId="77777777" w:rsidR="00844FA5" w:rsidRPr="0019412E" w:rsidRDefault="00844FA5" w:rsidP="007846C1">
            <w:pPr>
              <w:pStyle w:val="TableParagraph"/>
              <w:spacing w:before="108"/>
              <w:ind w:left="105" w:right="210"/>
              <w:rPr>
                <w:sz w:val="20"/>
                <w:szCs w:val="20"/>
              </w:rPr>
            </w:pPr>
            <w:r w:rsidRPr="0019412E">
              <w:rPr>
                <w:sz w:val="20"/>
                <w:szCs w:val="20"/>
              </w:rPr>
              <w:t>copia, Semnat electronic  de către operatorul economi</w:t>
            </w:r>
          </w:p>
        </w:tc>
        <w:tc>
          <w:tcPr>
            <w:tcW w:w="1182" w:type="dxa"/>
            <w:vMerge w:val="restart"/>
            <w:shd w:val="clear" w:color="auto" w:fill="FFFF00"/>
          </w:tcPr>
          <w:p w14:paraId="7F792325" w14:textId="77777777" w:rsidR="00844FA5" w:rsidRPr="0019412E" w:rsidRDefault="00844FA5" w:rsidP="007846C1">
            <w:pPr>
              <w:pStyle w:val="TableParagraph"/>
              <w:spacing w:line="269" w:lineRule="exact"/>
              <w:ind w:left="-1"/>
              <w:rPr>
                <w:sz w:val="20"/>
                <w:szCs w:val="20"/>
              </w:rPr>
            </w:pPr>
            <w:r w:rsidRPr="0019412E">
              <w:rPr>
                <w:sz w:val="20"/>
                <w:szCs w:val="20"/>
              </w:rPr>
              <w:t>DA</w:t>
            </w:r>
          </w:p>
        </w:tc>
      </w:tr>
      <w:tr w:rsidR="00844FA5" w:rsidRPr="0019412E" w14:paraId="07533F51" w14:textId="77777777" w:rsidTr="007846C1">
        <w:trPr>
          <w:trHeight w:val="696"/>
        </w:trPr>
        <w:tc>
          <w:tcPr>
            <w:tcW w:w="572" w:type="dxa"/>
            <w:shd w:val="clear" w:color="auto" w:fill="FFFF00"/>
          </w:tcPr>
          <w:p w14:paraId="53AB435C" w14:textId="77777777" w:rsidR="00844FA5" w:rsidRPr="0019412E" w:rsidRDefault="00844FA5" w:rsidP="007846C1">
            <w:pPr>
              <w:pStyle w:val="TableParagraph"/>
              <w:spacing w:before="108"/>
              <w:ind w:left="105"/>
              <w:rPr>
                <w:sz w:val="20"/>
                <w:szCs w:val="20"/>
              </w:rPr>
            </w:pPr>
            <w:r w:rsidRPr="0019412E">
              <w:rPr>
                <w:sz w:val="20"/>
                <w:szCs w:val="20"/>
              </w:rPr>
              <w:t>9</w:t>
            </w:r>
          </w:p>
        </w:tc>
        <w:tc>
          <w:tcPr>
            <w:tcW w:w="3828" w:type="dxa"/>
            <w:gridSpan w:val="2"/>
            <w:shd w:val="clear" w:color="auto" w:fill="FFFF00"/>
          </w:tcPr>
          <w:p w14:paraId="6C440353" w14:textId="77777777" w:rsidR="00844FA5" w:rsidRPr="0019412E" w:rsidRDefault="00844FA5" w:rsidP="007846C1">
            <w:pPr>
              <w:pStyle w:val="TableParagraph"/>
              <w:spacing w:before="110" w:line="237" w:lineRule="auto"/>
              <w:ind w:left="109"/>
              <w:rPr>
                <w:sz w:val="20"/>
                <w:szCs w:val="20"/>
              </w:rPr>
            </w:pPr>
            <w:r w:rsidRPr="0019412E">
              <w:rPr>
                <w:sz w:val="20"/>
                <w:szCs w:val="20"/>
              </w:rPr>
              <w:t>Extras din Registrul de stat al persoanei juridice</w:t>
            </w:r>
          </w:p>
        </w:tc>
        <w:tc>
          <w:tcPr>
            <w:tcW w:w="3993" w:type="dxa"/>
            <w:vMerge/>
            <w:shd w:val="clear" w:color="auto" w:fill="FFFF00"/>
          </w:tcPr>
          <w:p w14:paraId="08407E5E" w14:textId="77777777" w:rsidR="00844FA5" w:rsidRPr="0019412E" w:rsidRDefault="00844FA5" w:rsidP="007846C1">
            <w:pPr>
              <w:pStyle w:val="TableParagraph"/>
              <w:spacing w:before="108"/>
              <w:ind w:left="105" w:right="210"/>
              <w:rPr>
                <w:sz w:val="20"/>
                <w:szCs w:val="20"/>
              </w:rPr>
            </w:pPr>
          </w:p>
        </w:tc>
        <w:tc>
          <w:tcPr>
            <w:tcW w:w="1182" w:type="dxa"/>
            <w:vMerge/>
            <w:shd w:val="clear" w:color="auto" w:fill="FFFF00"/>
          </w:tcPr>
          <w:p w14:paraId="2D3C8F53" w14:textId="77777777" w:rsidR="00844FA5" w:rsidRPr="0019412E" w:rsidRDefault="00844FA5" w:rsidP="007846C1">
            <w:pPr>
              <w:pStyle w:val="TableParagraph"/>
              <w:spacing w:line="269" w:lineRule="exact"/>
              <w:ind w:left="-1"/>
              <w:rPr>
                <w:sz w:val="20"/>
                <w:szCs w:val="20"/>
              </w:rPr>
            </w:pPr>
          </w:p>
        </w:tc>
      </w:tr>
      <w:tr w:rsidR="00844FA5" w:rsidRPr="0019412E" w14:paraId="7D3C0E40" w14:textId="77777777" w:rsidTr="007846C1">
        <w:trPr>
          <w:trHeight w:val="1144"/>
        </w:trPr>
        <w:tc>
          <w:tcPr>
            <w:tcW w:w="572" w:type="dxa"/>
            <w:shd w:val="clear" w:color="auto" w:fill="FFFF00"/>
          </w:tcPr>
          <w:p w14:paraId="1FB0C9F0" w14:textId="77777777" w:rsidR="00844FA5" w:rsidRPr="0019412E" w:rsidRDefault="00844FA5" w:rsidP="007846C1">
            <w:pPr>
              <w:pStyle w:val="TableParagraph"/>
              <w:spacing w:before="103"/>
              <w:ind w:left="105"/>
              <w:rPr>
                <w:sz w:val="20"/>
                <w:szCs w:val="20"/>
              </w:rPr>
            </w:pPr>
            <w:r w:rsidRPr="0019412E">
              <w:rPr>
                <w:sz w:val="20"/>
                <w:szCs w:val="20"/>
              </w:rPr>
              <w:t>10</w:t>
            </w:r>
          </w:p>
        </w:tc>
        <w:tc>
          <w:tcPr>
            <w:tcW w:w="3828" w:type="dxa"/>
            <w:gridSpan w:val="2"/>
            <w:shd w:val="clear" w:color="auto" w:fill="FFFF00"/>
          </w:tcPr>
          <w:p w14:paraId="5C3FC8EA" w14:textId="77777777" w:rsidR="00844FA5" w:rsidRPr="0019412E" w:rsidRDefault="00844FA5" w:rsidP="007846C1">
            <w:pPr>
              <w:pStyle w:val="TableParagraph"/>
              <w:spacing w:before="108"/>
              <w:ind w:left="109" w:right="300"/>
              <w:rPr>
                <w:sz w:val="20"/>
                <w:szCs w:val="20"/>
              </w:rPr>
            </w:pPr>
            <w:r w:rsidRPr="0019412E">
              <w:rPr>
                <w:sz w:val="20"/>
                <w:szCs w:val="20"/>
              </w:rPr>
              <w:t>Declaratie privind dotarile specifice,utilajul și echipamentul necesar pentru îndeplinirea corespunzătoare a contractului</w:t>
            </w:r>
          </w:p>
        </w:tc>
        <w:tc>
          <w:tcPr>
            <w:tcW w:w="3993" w:type="dxa"/>
            <w:shd w:val="clear" w:color="auto" w:fill="FFFF00"/>
          </w:tcPr>
          <w:p w14:paraId="160B92DA" w14:textId="77777777" w:rsidR="00844FA5" w:rsidRPr="0019412E" w:rsidRDefault="00844FA5" w:rsidP="007846C1">
            <w:pPr>
              <w:pStyle w:val="TableParagraph"/>
              <w:spacing w:line="241" w:lineRule="exact"/>
              <w:ind w:left="-1"/>
              <w:rPr>
                <w:sz w:val="20"/>
                <w:szCs w:val="20"/>
              </w:rPr>
            </w:pPr>
            <w:r w:rsidRPr="0019412E">
              <w:rPr>
                <w:sz w:val="20"/>
                <w:szCs w:val="20"/>
              </w:rPr>
              <w:t>Anexa nr. 14. Semnat electronic de către operatorul economi</w:t>
            </w:r>
          </w:p>
        </w:tc>
        <w:tc>
          <w:tcPr>
            <w:tcW w:w="1182" w:type="dxa"/>
            <w:shd w:val="clear" w:color="auto" w:fill="FFFF00"/>
          </w:tcPr>
          <w:p w14:paraId="550D6081" w14:textId="77777777" w:rsidR="00844FA5" w:rsidRPr="0019412E" w:rsidRDefault="00844FA5" w:rsidP="007846C1">
            <w:pPr>
              <w:pStyle w:val="TableParagraph"/>
              <w:spacing w:line="264" w:lineRule="exact"/>
              <w:ind w:left="-1"/>
              <w:rPr>
                <w:sz w:val="20"/>
                <w:szCs w:val="20"/>
              </w:rPr>
            </w:pPr>
            <w:r w:rsidRPr="0019412E">
              <w:rPr>
                <w:sz w:val="20"/>
                <w:szCs w:val="20"/>
              </w:rPr>
              <w:t>DA</w:t>
            </w:r>
          </w:p>
        </w:tc>
      </w:tr>
      <w:tr w:rsidR="00844FA5" w:rsidRPr="0019412E" w14:paraId="68B43034" w14:textId="77777777" w:rsidTr="007846C1">
        <w:trPr>
          <w:trHeight w:val="1086"/>
        </w:trPr>
        <w:tc>
          <w:tcPr>
            <w:tcW w:w="572" w:type="dxa"/>
            <w:shd w:val="clear" w:color="auto" w:fill="FFFF00"/>
          </w:tcPr>
          <w:p w14:paraId="03FBA1D8" w14:textId="77777777" w:rsidR="00844FA5" w:rsidRPr="0019412E" w:rsidRDefault="00844FA5" w:rsidP="007846C1">
            <w:pPr>
              <w:pStyle w:val="TableParagraph"/>
              <w:spacing w:before="103"/>
              <w:ind w:left="105"/>
              <w:rPr>
                <w:sz w:val="20"/>
                <w:szCs w:val="20"/>
              </w:rPr>
            </w:pPr>
            <w:r w:rsidRPr="0019412E">
              <w:rPr>
                <w:sz w:val="20"/>
                <w:szCs w:val="20"/>
              </w:rPr>
              <w:t>11</w:t>
            </w:r>
          </w:p>
        </w:tc>
        <w:tc>
          <w:tcPr>
            <w:tcW w:w="3828" w:type="dxa"/>
            <w:gridSpan w:val="2"/>
            <w:shd w:val="clear" w:color="auto" w:fill="FFFF00"/>
          </w:tcPr>
          <w:p w14:paraId="677C80DB" w14:textId="77777777" w:rsidR="00844FA5" w:rsidRPr="0019412E" w:rsidRDefault="00844FA5" w:rsidP="007846C1">
            <w:pPr>
              <w:spacing w:before="72" w:line="290" w:lineRule="auto"/>
              <w:rPr>
                <w:b/>
                <w:color w:val="000000"/>
                <w:w w:val="90"/>
                <w:sz w:val="20"/>
                <w:szCs w:val="20"/>
              </w:rPr>
            </w:pPr>
            <w:r w:rsidRPr="0019412E">
              <w:rPr>
                <w:b/>
                <w:color w:val="000000"/>
                <w:w w:val="90"/>
                <w:sz w:val="20"/>
                <w:szCs w:val="20"/>
              </w:rPr>
              <w:t xml:space="preserve">AVIZ </w:t>
            </w:r>
            <w:r w:rsidRPr="0019412E">
              <w:rPr>
                <w:rFonts w:eastAsia="PMingLiU"/>
                <w:sz w:val="20"/>
                <w:szCs w:val="20"/>
                <w:lang w:eastAsia="zh-CN"/>
              </w:rPr>
              <w:t>pentru participare la licitațiile publice de lucrări din domeniul construcțiilor și instalațiilor</w:t>
            </w:r>
          </w:p>
        </w:tc>
        <w:tc>
          <w:tcPr>
            <w:tcW w:w="3993" w:type="dxa"/>
            <w:shd w:val="clear" w:color="auto" w:fill="FFFF00"/>
          </w:tcPr>
          <w:p w14:paraId="2E6843E7" w14:textId="77777777" w:rsidR="00844FA5" w:rsidRPr="0019412E" w:rsidRDefault="00844FA5" w:rsidP="007846C1">
            <w:pPr>
              <w:spacing w:before="120" w:after="120" w:line="276" w:lineRule="auto"/>
              <w:jc w:val="both"/>
              <w:rPr>
                <w:rFonts w:eastAsia="PMingLiU"/>
                <w:sz w:val="20"/>
                <w:szCs w:val="20"/>
                <w:lang w:eastAsia="zh-CN"/>
              </w:rPr>
            </w:pPr>
            <w:r w:rsidRPr="0019412E">
              <w:rPr>
                <w:sz w:val="20"/>
                <w:szCs w:val="20"/>
              </w:rPr>
              <w:t>Anexa nr. 22. Semnat electronic  de către operatorul economi</w:t>
            </w:r>
          </w:p>
        </w:tc>
        <w:tc>
          <w:tcPr>
            <w:tcW w:w="1182" w:type="dxa"/>
            <w:shd w:val="clear" w:color="auto" w:fill="FFFF00"/>
          </w:tcPr>
          <w:p w14:paraId="7101AF6F" w14:textId="77777777" w:rsidR="00844FA5" w:rsidRPr="0019412E" w:rsidRDefault="00844FA5" w:rsidP="007846C1">
            <w:pPr>
              <w:rPr>
                <w:sz w:val="20"/>
                <w:szCs w:val="20"/>
              </w:rPr>
            </w:pPr>
            <w:r w:rsidRPr="0019412E">
              <w:rPr>
                <w:sz w:val="20"/>
                <w:szCs w:val="20"/>
              </w:rPr>
              <w:t>DA</w:t>
            </w:r>
          </w:p>
        </w:tc>
      </w:tr>
      <w:tr w:rsidR="00844FA5" w:rsidRPr="0019412E" w14:paraId="37E618A1" w14:textId="77777777" w:rsidTr="007846C1">
        <w:trPr>
          <w:trHeight w:val="448"/>
        </w:trPr>
        <w:tc>
          <w:tcPr>
            <w:tcW w:w="572" w:type="dxa"/>
            <w:shd w:val="clear" w:color="auto" w:fill="FFFF00"/>
          </w:tcPr>
          <w:p w14:paraId="63AA36E5" w14:textId="77777777" w:rsidR="00844FA5" w:rsidRPr="0019412E" w:rsidRDefault="00844FA5" w:rsidP="007846C1">
            <w:pPr>
              <w:pStyle w:val="TableParagraph"/>
              <w:spacing w:before="103"/>
              <w:ind w:left="105"/>
              <w:rPr>
                <w:sz w:val="20"/>
                <w:szCs w:val="20"/>
              </w:rPr>
            </w:pPr>
            <w:r w:rsidRPr="0019412E">
              <w:rPr>
                <w:sz w:val="20"/>
                <w:szCs w:val="20"/>
              </w:rPr>
              <w:t>12</w:t>
            </w:r>
          </w:p>
        </w:tc>
        <w:tc>
          <w:tcPr>
            <w:tcW w:w="3828" w:type="dxa"/>
            <w:gridSpan w:val="2"/>
            <w:shd w:val="clear" w:color="auto" w:fill="FFFF00"/>
          </w:tcPr>
          <w:p w14:paraId="1408E0A3" w14:textId="77777777" w:rsidR="00844FA5" w:rsidRPr="0019412E" w:rsidRDefault="00844FA5" w:rsidP="007846C1">
            <w:pPr>
              <w:pStyle w:val="a8"/>
              <w:tabs>
                <w:tab w:val="left" w:pos="567"/>
              </w:tabs>
              <w:rPr>
                <w:rFonts w:ascii="Times New Roman" w:hAnsi="Times New Roman"/>
                <w:lang w:val="en-US"/>
              </w:rPr>
            </w:pPr>
            <w:r w:rsidRPr="0019412E">
              <w:rPr>
                <w:rFonts w:ascii="Times New Roman" w:hAnsi="Times New Roman"/>
                <w:lang w:val="en-US"/>
              </w:rPr>
              <w:t>GRAFIC DE  EXECUTARE A LUCRĂRILOR-</w:t>
            </w:r>
            <w:proofErr w:type="spellStart"/>
            <w:r w:rsidRPr="0019412E">
              <w:rPr>
                <w:rFonts w:ascii="Times New Roman" w:hAnsi="Times New Roman"/>
                <w:lang w:val="en-US"/>
              </w:rPr>
              <w:t>perioada</w:t>
            </w:r>
            <w:proofErr w:type="spellEnd"/>
            <w:r w:rsidRPr="0019412E">
              <w:rPr>
                <w:rFonts w:ascii="Times New Roman" w:hAnsi="Times New Roman"/>
                <w:lang w:val="en-US"/>
              </w:rPr>
              <w:t xml:space="preserve"> de </w:t>
            </w:r>
            <w:proofErr w:type="spellStart"/>
            <w:r w:rsidRPr="0019412E">
              <w:rPr>
                <w:rFonts w:ascii="Times New Roman" w:hAnsi="Times New Roman"/>
                <w:lang w:val="en-US"/>
              </w:rPr>
              <w:t>execuție</w:t>
            </w:r>
            <w:proofErr w:type="spellEnd"/>
          </w:p>
        </w:tc>
        <w:tc>
          <w:tcPr>
            <w:tcW w:w="3993" w:type="dxa"/>
            <w:shd w:val="clear" w:color="auto" w:fill="FFFF00"/>
          </w:tcPr>
          <w:p w14:paraId="339E80D7" w14:textId="77777777" w:rsidR="00844FA5" w:rsidRPr="0019412E" w:rsidRDefault="00844FA5" w:rsidP="007846C1">
            <w:pPr>
              <w:rPr>
                <w:sz w:val="20"/>
                <w:szCs w:val="20"/>
              </w:rPr>
            </w:pPr>
            <w:r w:rsidRPr="0019412E">
              <w:rPr>
                <w:sz w:val="20"/>
                <w:szCs w:val="20"/>
              </w:rPr>
              <w:t>Anexa nr. 10 Semnat electronic de către operatorul economi</w:t>
            </w:r>
          </w:p>
        </w:tc>
        <w:tc>
          <w:tcPr>
            <w:tcW w:w="1182" w:type="dxa"/>
            <w:shd w:val="clear" w:color="auto" w:fill="FFFF00"/>
          </w:tcPr>
          <w:p w14:paraId="62C197B6" w14:textId="77777777" w:rsidR="00844FA5" w:rsidRPr="0019412E" w:rsidRDefault="00844FA5" w:rsidP="007846C1">
            <w:pPr>
              <w:rPr>
                <w:sz w:val="20"/>
                <w:szCs w:val="20"/>
              </w:rPr>
            </w:pPr>
            <w:r w:rsidRPr="0019412E">
              <w:rPr>
                <w:sz w:val="20"/>
                <w:szCs w:val="20"/>
              </w:rPr>
              <w:t>DA</w:t>
            </w:r>
          </w:p>
        </w:tc>
      </w:tr>
      <w:tr w:rsidR="00844FA5" w:rsidRPr="0019412E" w14:paraId="3BFEDC0E" w14:textId="77777777" w:rsidTr="007846C1">
        <w:trPr>
          <w:trHeight w:val="525"/>
        </w:trPr>
        <w:tc>
          <w:tcPr>
            <w:tcW w:w="572" w:type="dxa"/>
            <w:shd w:val="clear" w:color="auto" w:fill="FFFF00"/>
          </w:tcPr>
          <w:p w14:paraId="114BA777" w14:textId="77777777" w:rsidR="00844FA5" w:rsidRPr="0019412E" w:rsidRDefault="00844FA5" w:rsidP="007846C1">
            <w:pPr>
              <w:ind w:left="100"/>
            </w:pPr>
            <w:r w:rsidRPr="0019412E">
              <w:t>13</w:t>
            </w:r>
          </w:p>
        </w:tc>
        <w:tc>
          <w:tcPr>
            <w:tcW w:w="3828" w:type="dxa"/>
            <w:gridSpan w:val="2"/>
            <w:shd w:val="clear" w:color="auto" w:fill="FFFF00"/>
          </w:tcPr>
          <w:p w14:paraId="1E6444F1" w14:textId="77777777" w:rsidR="00844FA5" w:rsidRPr="0019412E" w:rsidRDefault="00844FA5" w:rsidP="007846C1">
            <w:pPr>
              <w:spacing w:line="110" w:lineRule="exact"/>
              <w:rPr>
                <w:sz w:val="20"/>
                <w:szCs w:val="20"/>
              </w:rPr>
            </w:pPr>
          </w:p>
          <w:p w14:paraId="07B59AAF" w14:textId="77777777" w:rsidR="00844FA5" w:rsidRPr="0019412E" w:rsidRDefault="00844FA5" w:rsidP="007846C1">
            <w:pPr>
              <w:ind w:left="100" w:right="150"/>
              <w:rPr>
                <w:sz w:val="20"/>
                <w:szCs w:val="20"/>
              </w:rPr>
            </w:pPr>
            <w:r w:rsidRPr="0019412E">
              <w:rPr>
                <w:color w:val="000000"/>
                <w:sz w:val="20"/>
                <w:szCs w:val="20"/>
              </w:rPr>
              <w:t>Certificat</w:t>
            </w:r>
            <w:r w:rsidRPr="0019412E">
              <w:rPr>
                <w:spacing w:val="-6"/>
                <w:sz w:val="20"/>
                <w:szCs w:val="20"/>
              </w:rPr>
              <w:t xml:space="preserve"> </w:t>
            </w:r>
            <w:r w:rsidRPr="0019412E">
              <w:rPr>
                <w:color w:val="000000"/>
                <w:sz w:val="20"/>
                <w:szCs w:val="20"/>
              </w:rPr>
              <w:t>privind</w:t>
            </w:r>
            <w:r w:rsidRPr="0019412E">
              <w:rPr>
                <w:spacing w:val="-7"/>
                <w:sz w:val="20"/>
                <w:szCs w:val="20"/>
              </w:rPr>
              <w:t xml:space="preserve"> </w:t>
            </w:r>
            <w:r w:rsidRPr="0019412E">
              <w:rPr>
                <w:color w:val="000000"/>
                <w:sz w:val="20"/>
                <w:szCs w:val="20"/>
              </w:rPr>
              <w:t>lipsa</w:t>
            </w:r>
            <w:r w:rsidRPr="0019412E">
              <w:rPr>
                <w:spacing w:val="-7"/>
                <w:sz w:val="20"/>
                <w:szCs w:val="20"/>
              </w:rPr>
              <w:t xml:space="preserve"> </w:t>
            </w:r>
            <w:r w:rsidRPr="0019412E">
              <w:rPr>
                <w:color w:val="000000"/>
                <w:sz w:val="20"/>
                <w:szCs w:val="20"/>
              </w:rPr>
              <w:t>sau</w:t>
            </w:r>
            <w:r w:rsidRPr="0019412E">
              <w:rPr>
                <w:spacing w:val="-7"/>
                <w:sz w:val="20"/>
                <w:szCs w:val="20"/>
              </w:rPr>
              <w:t xml:space="preserve"> </w:t>
            </w:r>
            <w:r w:rsidRPr="0019412E">
              <w:rPr>
                <w:color w:val="000000"/>
                <w:sz w:val="20"/>
                <w:szCs w:val="20"/>
              </w:rPr>
              <w:t>existența</w:t>
            </w:r>
            <w:r w:rsidRPr="0019412E">
              <w:rPr>
                <w:sz w:val="20"/>
                <w:szCs w:val="20"/>
              </w:rPr>
              <w:t xml:space="preserve"> </w:t>
            </w:r>
            <w:r w:rsidRPr="0019412E">
              <w:rPr>
                <w:color w:val="000000"/>
                <w:sz w:val="20"/>
                <w:szCs w:val="20"/>
              </w:rPr>
              <w:t>restanțelor</w:t>
            </w:r>
            <w:r w:rsidRPr="0019412E">
              <w:rPr>
                <w:sz w:val="20"/>
                <w:szCs w:val="20"/>
              </w:rPr>
              <w:t xml:space="preserve"> </w:t>
            </w:r>
            <w:r w:rsidRPr="0019412E">
              <w:rPr>
                <w:color w:val="000000"/>
                <w:sz w:val="20"/>
                <w:szCs w:val="20"/>
              </w:rPr>
              <w:t>față</w:t>
            </w:r>
            <w:r w:rsidRPr="0019412E">
              <w:rPr>
                <w:sz w:val="20"/>
                <w:szCs w:val="20"/>
              </w:rPr>
              <w:t xml:space="preserve"> </w:t>
            </w:r>
            <w:r w:rsidRPr="0019412E">
              <w:rPr>
                <w:color w:val="000000"/>
                <w:sz w:val="20"/>
                <w:szCs w:val="20"/>
              </w:rPr>
              <w:t>de</w:t>
            </w:r>
            <w:r w:rsidRPr="0019412E">
              <w:rPr>
                <w:sz w:val="20"/>
                <w:szCs w:val="20"/>
              </w:rPr>
              <w:t xml:space="preserve"> </w:t>
            </w:r>
            <w:r w:rsidRPr="0019412E">
              <w:rPr>
                <w:color w:val="000000"/>
                <w:sz w:val="20"/>
                <w:szCs w:val="20"/>
              </w:rPr>
              <w:t>bugetul</w:t>
            </w:r>
            <w:r w:rsidRPr="0019412E">
              <w:rPr>
                <w:spacing w:val="-16"/>
                <w:sz w:val="20"/>
                <w:szCs w:val="20"/>
              </w:rPr>
              <w:t xml:space="preserve"> </w:t>
            </w:r>
            <w:r w:rsidRPr="0019412E">
              <w:rPr>
                <w:color w:val="000000"/>
                <w:sz w:val="20"/>
                <w:szCs w:val="20"/>
              </w:rPr>
              <w:t>public</w:t>
            </w:r>
            <w:r w:rsidRPr="0019412E">
              <w:rPr>
                <w:sz w:val="20"/>
                <w:szCs w:val="20"/>
              </w:rPr>
              <w:t xml:space="preserve"> </w:t>
            </w:r>
            <w:r w:rsidRPr="0019412E">
              <w:rPr>
                <w:color w:val="000000"/>
                <w:sz w:val="20"/>
                <w:szCs w:val="20"/>
              </w:rPr>
              <w:t>national</w:t>
            </w:r>
            <w:r w:rsidRPr="0019412E">
              <w:rPr>
                <w:sz w:val="20"/>
                <w:szCs w:val="20"/>
              </w:rPr>
              <w:t xml:space="preserve"> </w:t>
            </w:r>
            <w:r w:rsidRPr="0019412E">
              <w:rPr>
                <w:color w:val="000000"/>
                <w:sz w:val="20"/>
                <w:szCs w:val="20"/>
              </w:rPr>
              <w:t>(eliberat</w:t>
            </w:r>
            <w:r w:rsidRPr="0019412E">
              <w:rPr>
                <w:sz w:val="20"/>
                <w:szCs w:val="20"/>
              </w:rPr>
              <w:t xml:space="preserve"> </w:t>
            </w:r>
            <w:r w:rsidRPr="0019412E">
              <w:rPr>
                <w:color w:val="000000"/>
                <w:sz w:val="20"/>
                <w:szCs w:val="20"/>
              </w:rPr>
              <w:t>de</w:t>
            </w:r>
            <w:r w:rsidRPr="0019412E">
              <w:rPr>
                <w:spacing w:val="-12"/>
                <w:sz w:val="20"/>
                <w:szCs w:val="20"/>
              </w:rPr>
              <w:t xml:space="preserve"> </w:t>
            </w:r>
            <w:r w:rsidRPr="0019412E">
              <w:rPr>
                <w:color w:val="000000"/>
                <w:sz w:val="20"/>
                <w:szCs w:val="20"/>
              </w:rPr>
              <w:t>FISC)</w:t>
            </w:r>
          </w:p>
        </w:tc>
        <w:tc>
          <w:tcPr>
            <w:tcW w:w="3993" w:type="dxa"/>
            <w:shd w:val="clear" w:color="auto" w:fill="FFFF00"/>
          </w:tcPr>
          <w:p w14:paraId="5CFBE9D7" w14:textId="77777777" w:rsidR="00844FA5" w:rsidRPr="0019412E" w:rsidRDefault="00844FA5" w:rsidP="007846C1">
            <w:pPr>
              <w:spacing w:line="108" w:lineRule="exact"/>
              <w:rPr>
                <w:sz w:val="20"/>
                <w:szCs w:val="20"/>
              </w:rPr>
            </w:pPr>
          </w:p>
          <w:p w14:paraId="4746B4C5" w14:textId="77777777" w:rsidR="00844FA5" w:rsidRPr="0019412E" w:rsidRDefault="00844FA5" w:rsidP="007846C1">
            <w:pPr>
              <w:ind w:left="96" w:right="703"/>
              <w:rPr>
                <w:sz w:val="20"/>
                <w:szCs w:val="20"/>
              </w:rPr>
            </w:pPr>
            <w:r w:rsidRPr="0019412E">
              <w:rPr>
                <w:color w:val="000000"/>
                <w:sz w:val="20"/>
                <w:szCs w:val="20"/>
              </w:rPr>
              <w:t>Semnat</w:t>
            </w:r>
            <w:r w:rsidRPr="0019412E">
              <w:rPr>
                <w:spacing w:val="-5"/>
                <w:sz w:val="20"/>
                <w:szCs w:val="20"/>
              </w:rPr>
              <w:t xml:space="preserve"> electronic </w:t>
            </w:r>
            <w:r w:rsidRPr="0019412E">
              <w:rPr>
                <w:color w:val="000000"/>
                <w:sz w:val="20"/>
                <w:szCs w:val="20"/>
              </w:rPr>
              <w:t>de</w:t>
            </w:r>
            <w:r w:rsidRPr="0019412E">
              <w:rPr>
                <w:spacing w:val="-7"/>
                <w:sz w:val="20"/>
                <w:szCs w:val="20"/>
              </w:rPr>
              <w:t xml:space="preserve"> </w:t>
            </w:r>
            <w:r w:rsidRPr="0019412E">
              <w:rPr>
                <w:color w:val="000000"/>
                <w:sz w:val="20"/>
                <w:szCs w:val="20"/>
              </w:rPr>
              <w:t>către</w:t>
            </w:r>
            <w:r w:rsidRPr="0019412E">
              <w:rPr>
                <w:sz w:val="20"/>
                <w:szCs w:val="20"/>
              </w:rPr>
              <w:t xml:space="preserve"> </w:t>
            </w:r>
            <w:r w:rsidRPr="0019412E">
              <w:rPr>
                <w:color w:val="000000"/>
                <w:sz w:val="20"/>
                <w:szCs w:val="20"/>
              </w:rPr>
              <w:t>operatorul</w:t>
            </w:r>
            <w:r w:rsidRPr="0019412E">
              <w:rPr>
                <w:spacing w:val="-6"/>
                <w:sz w:val="20"/>
                <w:szCs w:val="20"/>
              </w:rPr>
              <w:t xml:space="preserve"> </w:t>
            </w:r>
            <w:r w:rsidRPr="0019412E">
              <w:rPr>
                <w:color w:val="000000"/>
                <w:spacing w:val="-1"/>
                <w:sz w:val="20"/>
                <w:szCs w:val="20"/>
              </w:rPr>
              <w:t>economi</w:t>
            </w:r>
          </w:p>
        </w:tc>
        <w:tc>
          <w:tcPr>
            <w:tcW w:w="1182" w:type="dxa"/>
            <w:shd w:val="clear" w:color="auto" w:fill="FFFF00"/>
          </w:tcPr>
          <w:p w14:paraId="7E91D755" w14:textId="77777777" w:rsidR="00844FA5" w:rsidRPr="0019412E" w:rsidRDefault="00844FA5" w:rsidP="007846C1">
            <w:pPr>
              <w:ind w:left="-9"/>
            </w:pPr>
            <w:r w:rsidRPr="0019412E">
              <w:rPr>
                <w:color w:val="000000"/>
                <w:spacing w:val="-7"/>
              </w:rPr>
              <w:t>DA</w:t>
            </w:r>
          </w:p>
        </w:tc>
      </w:tr>
      <w:tr w:rsidR="00844FA5" w:rsidRPr="0019412E" w14:paraId="5C452F0D" w14:textId="77777777" w:rsidTr="007846C1">
        <w:trPr>
          <w:trHeight w:val="525"/>
        </w:trPr>
        <w:tc>
          <w:tcPr>
            <w:tcW w:w="572" w:type="dxa"/>
            <w:shd w:val="clear" w:color="auto" w:fill="FFFF00"/>
          </w:tcPr>
          <w:p w14:paraId="3B4CC872" w14:textId="77777777" w:rsidR="00844FA5" w:rsidRPr="0019412E" w:rsidRDefault="00844FA5" w:rsidP="007846C1">
            <w:pPr>
              <w:ind w:left="100"/>
            </w:pPr>
            <w:r w:rsidRPr="0019412E">
              <w:t>14</w:t>
            </w:r>
          </w:p>
        </w:tc>
        <w:tc>
          <w:tcPr>
            <w:tcW w:w="3828" w:type="dxa"/>
            <w:gridSpan w:val="2"/>
            <w:shd w:val="clear" w:color="auto" w:fill="FFFF00"/>
          </w:tcPr>
          <w:p w14:paraId="0BB2A292" w14:textId="77777777" w:rsidR="00844FA5" w:rsidRPr="0019412E" w:rsidRDefault="00844FA5" w:rsidP="007846C1">
            <w:pPr>
              <w:spacing w:line="89" w:lineRule="exact"/>
              <w:rPr>
                <w:sz w:val="20"/>
                <w:szCs w:val="20"/>
              </w:rPr>
            </w:pPr>
          </w:p>
          <w:p w14:paraId="5F1376C1" w14:textId="77777777" w:rsidR="00844FA5" w:rsidRPr="0019412E" w:rsidRDefault="00844FA5" w:rsidP="007846C1">
            <w:pPr>
              <w:spacing w:line="241" w:lineRule="auto"/>
              <w:ind w:left="100" w:right="608"/>
              <w:rPr>
                <w:sz w:val="20"/>
                <w:szCs w:val="20"/>
              </w:rPr>
            </w:pPr>
            <w:r w:rsidRPr="0019412E">
              <w:rPr>
                <w:color w:val="000000"/>
                <w:sz w:val="20"/>
                <w:szCs w:val="20"/>
              </w:rPr>
              <w:t xml:space="preserve">Declarație </w:t>
            </w:r>
            <w:r w:rsidRPr="0019412E">
              <w:rPr>
                <w:spacing w:val="-16"/>
                <w:sz w:val="20"/>
                <w:szCs w:val="20"/>
              </w:rPr>
              <w:t xml:space="preserve"> </w:t>
            </w:r>
            <w:r w:rsidRPr="0019412E">
              <w:rPr>
                <w:color w:val="000000"/>
                <w:sz w:val="20"/>
                <w:szCs w:val="20"/>
              </w:rPr>
              <w:t xml:space="preserve">privind </w:t>
            </w:r>
            <w:r w:rsidRPr="0019412E">
              <w:rPr>
                <w:spacing w:val="-18"/>
                <w:sz w:val="20"/>
                <w:szCs w:val="20"/>
              </w:rPr>
              <w:t xml:space="preserve"> </w:t>
            </w:r>
            <w:r w:rsidRPr="0019412E">
              <w:rPr>
                <w:color w:val="000000"/>
                <w:sz w:val="20"/>
                <w:szCs w:val="20"/>
              </w:rPr>
              <w:t>personalul</w:t>
            </w:r>
            <w:r w:rsidRPr="0019412E">
              <w:rPr>
                <w:sz w:val="20"/>
                <w:szCs w:val="20"/>
              </w:rPr>
              <w:t xml:space="preserve"> </w:t>
            </w:r>
            <w:r w:rsidRPr="0019412E">
              <w:rPr>
                <w:color w:val="000000"/>
                <w:sz w:val="20"/>
                <w:szCs w:val="20"/>
              </w:rPr>
              <w:t>de specialitate</w:t>
            </w:r>
            <w:r w:rsidRPr="0019412E">
              <w:rPr>
                <w:sz w:val="20"/>
                <w:szCs w:val="20"/>
              </w:rPr>
              <w:t xml:space="preserve"> </w:t>
            </w:r>
            <w:r w:rsidRPr="0019412E">
              <w:rPr>
                <w:color w:val="000000"/>
                <w:sz w:val="20"/>
                <w:szCs w:val="20"/>
              </w:rPr>
              <w:t>și/sau</w:t>
            </w:r>
            <w:r w:rsidRPr="0019412E">
              <w:rPr>
                <w:spacing w:val="-5"/>
                <w:sz w:val="20"/>
                <w:szCs w:val="20"/>
              </w:rPr>
              <w:t xml:space="preserve"> </w:t>
            </w:r>
            <w:r w:rsidRPr="0019412E">
              <w:rPr>
                <w:color w:val="000000"/>
                <w:sz w:val="20"/>
                <w:szCs w:val="20"/>
              </w:rPr>
              <w:t>a</w:t>
            </w:r>
            <w:r w:rsidRPr="0019412E">
              <w:rPr>
                <w:sz w:val="20"/>
                <w:szCs w:val="20"/>
              </w:rPr>
              <w:t xml:space="preserve"> </w:t>
            </w:r>
            <w:r w:rsidRPr="0019412E">
              <w:rPr>
                <w:color w:val="000000"/>
                <w:spacing w:val="-2"/>
                <w:sz w:val="20"/>
                <w:szCs w:val="20"/>
              </w:rPr>
              <w:t>ex</w:t>
            </w:r>
            <w:r w:rsidRPr="0019412E">
              <w:rPr>
                <w:color w:val="000000"/>
                <w:spacing w:val="-1"/>
                <w:sz w:val="20"/>
                <w:szCs w:val="20"/>
              </w:rPr>
              <w:t>perților</w:t>
            </w:r>
          </w:p>
        </w:tc>
        <w:tc>
          <w:tcPr>
            <w:tcW w:w="3993" w:type="dxa"/>
            <w:shd w:val="clear" w:color="auto" w:fill="FFFF00"/>
          </w:tcPr>
          <w:p w14:paraId="08BFC167" w14:textId="77777777" w:rsidR="00844FA5" w:rsidRPr="0019412E" w:rsidRDefault="00844FA5" w:rsidP="007846C1">
            <w:pPr>
              <w:ind w:left="-9"/>
              <w:rPr>
                <w:sz w:val="20"/>
                <w:szCs w:val="20"/>
              </w:rPr>
            </w:pPr>
            <w:r w:rsidRPr="0019412E">
              <w:rPr>
                <w:color w:val="000000"/>
                <w:sz w:val="20"/>
                <w:szCs w:val="20"/>
              </w:rPr>
              <w:t>Anexa</w:t>
            </w:r>
            <w:r w:rsidRPr="0019412E">
              <w:rPr>
                <w:sz w:val="20"/>
                <w:szCs w:val="20"/>
              </w:rPr>
              <w:t xml:space="preserve"> </w:t>
            </w:r>
            <w:r w:rsidRPr="0019412E">
              <w:rPr>
                <w:color w:val="000000"/>
                <w:sz w:val="20"/>
                <w:szCs w:val="20"/>
              </w:rPr>
              <w:t>nr.</w:t>
            </w:r>
            <w:r w:rsidRPr="0019412E">
              <w:rPr>
                <w:spacing w:val="-8"/>
                <w:sz w:val="20"/>
                <w:szCs w:val="20"/>
              </w:rPr>
              <w:t xml:space="preserve"> </w:t>
            </w:r>
            <w:r w:rsidRPr="0019412E">
              <w:rPr>
                <w:color w:val="000000"/>
                <w:sz w:val="20"/>
                <w:szCs w:val="20"/>
              </w:rPr>
              <w:t>15</w:t>
            </w:r>
            <w:r w:rsidRPr="0019412E">
              <w:rPr>
                <w:sz w:val="20"/>
                <w:szCs w:val="20"/>
              </w:rPr>
              <w:t xml:space="preserve">. </w:t>
            </w:r>
            <w:r w:rsidRPr="0019412E">
              <w:rPr>
                <w:color w:val="000000"/>
                <w:sz w:val="20"/>
                <w:szCs w:val="20"/>
              </w:rPr>
              <w:t>Semnat</w:t>
            </w:r>
            <w:r w:rsidRPr="0019412E">
              <w:rPr>
                <w:spacing w:val="16"/>
                <w:sz w:val="20"/>
                <w:szCs w:val="20"/>
              </w:rPr>
              <w:t xml:space="preserve"> </w:t>
            </w:r>
            <w:r w:rsidRPr="0019412E">
              <w:rPr>
                <w:spacing w:val="17"/>
                <w:sz w:val="20"/>
                <w:szCs w:val="20"/>
              </w:rPr>
              <w:t xml:space="preserve">electronic </w:t>
            </w:r>
            <w:r w:rsidRPr="0019412E">
              <w:rPr>
                <w:color w:val="000000"/>
                <w:sz w:val="20"/>
                <w:szCs w:val="20"/>
              </w:rPr>
              <w:t>de</w:t>
            </w:r>
            <w:r w:rsidRPr="0019412E">
              <w:rPr>
                <w:spacing w:val="17"/>
                <w:sz w:val="20"/>
                <w:szCs w:val="20"/>
              </w:rPr>
              <w:t xml:space="preserve"> </w:t>
            </w:r>
            <w:r w:rsidRPr="0019412E">
              <w:rPr>
                <w:color w:val="000000"/>
                <w:sz w:val="20"/>
                <w:szCs w:val="20"/>
              </w:rPr>
              <w:t>către operatorii economici</w:t>
            </w:r>
          </w:p>
        </w:tc>
        <w:tc>
          <w:tcPr>
            <w:tcW w:w="1182" w:type="dxa"/>
            <w:shd w:val="clear" w:color="auto" w:fill="FFFF00"/>
          </w:tcPr>
          <w:p w14:paraId="3F6B467D" w14:textId="77777777" w:rsidR="00844FA5" w:rsidRPr="0019412E" w:rsidRDefault="00844FA5" w:rsidP="007846C1">
            <w:pPr>
              <w:spacing w:line="105" w:lineRule="exact"/>
              <w:rPr>
                <w:sz w:val="20"/>
                <w:szCs w:val="20"/>
              </w:rPr>
            </w:pPr>
          </w:p>
          <w:p w14:paraId="117BFA7C" w14:textId="77777777" w:rsidR="00844FA5" w:rsidRPr="0019412E" w:rsidRDefault="00844FA5" w:rsidP="007846C1">
            <w:pPr>
              <w:ind w:left="96"/>
              <w:rPr>
                <w:sz w:val="20"/>
                <w:szCs w:val="20"/>
              </w:rPr>
            </w:pPr>
            <w:r w:rsidRPr="0019412E">
              <w:rPr>
                <w:color w:val="000000"/>
                <w:spacing w:val="-7"/>
                <w:sz w:val="20"/>
                <w:szCs w:val="20"/>
              </w:rPr>
              <w:t>DA</w:t>
            </w:r>
          </w:p>
        </w:tc>
      </w:tr>
      <w:tr w:rsidR="00844FA5" w:rsidRPr="0019412E" w14:paraId="1357876D" w14:textId="77777777" w:rsidTr="007846C1">
        <w:trPr>
          <w:trHeight w:val="525"/>
        </w:trPr>
        <w:tc>
          <w:tcPr>
            <w:tcW w:w="572" w:type="dxa"/>
            <w:shd w:val="clear" w:color="auto" w:fill="FFFF00"/>
          </w:tcPr>
          <w:p w14:paraId="652AF4EA" w14:textId="77777777" w:rsidR="00844FA5" w:rsidRPr="0019412E" w:rsidRDefault="00844FA5" w:rsidP="007846C1">
            <w:pPr>
              <w:ind w:left="100"/>
            </w:pPr>
            <w:r w:rsidRPr="0019412E">
              <w:t>15</w:t>
            </w:r>
          </w:p>
        </w:tc>
        <w:tc>
          <w:tcPr>
            <w:tcW w:w="3828" w:type="dxa"/>
            <w:gridSpan w:val="2"/>
            <w:shd w:val="clear" w:color="auto" w:fill="FFFF00"/>
          </w:tcPr>
          <w:p w14:paraId="3C02A421" w14:textId="77777777" w:rsidR="00844FA5" w:rsidRPr="0019412E" w:rsidRDefault="00844FA5" w:rsidP="007846C1">
            <w:pPr>
              <w:shd w:val="clear" w:color="auto" w:fill="FFFFFF" w:themeFill="background1"/>
              <w:tabs>
                <w:tab w:val="left" w:pos="612"/>
              </w:tabs>
              <w:spacing w:before="120" w:after="120"/>
              <w:rPr>
                <w:iCs/>
                <w:sz w:val="20"/>
                <w:szCs w:val="20"/>
              </w:rPr>
            </w:pPr>
            <w:r w:rsidRPr="0019412E">
              <w:rPr>
                <w:iCs/>
                <w:sz w:val="20"/>
                <w:szCs w:val="20"/>
              </w:rPr>
              <w:t>Diriginte de șantier- Agentul economic va prezenta legitimația și certificatul de atestare tehnico- profesională valabile pentru perioada executării lucrărilor.</w:t>
            </w:r>
          </w:p>
        </w:tc>
        <w:tc>
          <w:tcPr>
            <w:tcW w:w="3993" w:type="dxa"/>
            <w:shd w:val="clear" w:color="auto" w:fill="FFFF00"/>
          </w:tcPr>
          <w:p w14:paraId="4C5F47C6" w14:textId="77777777" w:rsidR="00844FA5" w:rsidRPr="0019412E" w:rsidRDefault="00844FA5" w:rsidP="007846C1">
            <w:pPr>
              <w:shd w:val="clear" w:color="auto" w:fill="FFFFFF" w:themeFill="background1"/>
              <w:tabs>
                <w:tab w:val="left" w:pos="612"/>
              </w:tabs>
              <w:spacing w:before="120" w:after="120"/>
              <w:rPr>
                <w:iCs/>
                <w:sz w:val="20"/>
                <w:szCs w:val="20"/>
              </w:rPr>
            </w:pPr>
            <w:r w:rsidRPr="0019412E">
              <w:rPr>
                <w:iCs/>
                <w:sz w:val="20"/>
                <w:szCs w:val="20"/>
              </w:rPr>
              <w:t>Cu aplicarea semnăturii electronice a operatorului economic</w:t>
            </w:r>
          </w:p>
        </w:tc>
        <w:tc>
          <w:tcPr>
            <w:tcW w:w="1182" w:type="dxa"/>
            <w:shd w:val="clear" w:color="auto" w:fill="FFFF00"/>
          </w:tcPr>
          <w:p w14:paraId="7E516333" w14:textId="77777777" w:rsidR="00844FA5" w:rsidRPr="0019412E" w:rsidRDefault="00844FA5" w:rsidP="007846C1">
            <w:pPr>
              <w:shd w:val="clear" w:color="auto" w:fill="FFFFFF" w:themeFill="background1"/>
              <w:tabs>
                <w:tab w:val="left" w:pos="612"/>
              </w:tabs>
              <w:spacing w:before="120" w:after="120"/>
              <w:rPr>
                <w:iCs/>
                <w:sz w:val="20"/>
                <w:szCs w:val="20"/>
              </w:rPr>
            </w:pPr>
            <w:r w:rsidRPr="0019412E">
              <w:rPr>
                <w:iCs/>
                <w:sz w:val="20"/>
                <w:szCs w:val="20"/>
              </w:rPr>
              <w:t xml:space="preserve"> DA</w:t>
            </w:r>
          </w:p>
        </w:tc>
      </w:tr>
      <w:tr w:rsidR="00844FA5" w:rsidRPr="0019412E" w14:paraId="5416B196" w14:textId="77777777" w:rsidTr="007846C1">
        <w:trPr>
          <w:trHeight w:val="525"/>
        </w:trPr>
        <w:tc>
          <w:tcPr>
            <w:tcW w:w="572" w:type="dxa"/>
            <w:shd w:val="clear" w:color="auto" w:fill="FFFF00"/>
          </w:tcPr>
          <w:p w14:paraId="1FF329A8" w14:textId="77777777" w:rsidR="00844FA5" w:rsidRPr="0019412E" w:rsidRDefault="00844FA5" w:rsidP="007846C1">
            <w:pPr>
              <w:ind w:left="100"/>
            </w:pPr>
            <w:r w:rsidRPr="0019412E">
              <w:t>16</w:t>
            </w:r>
          </w:p>
        </w:tc>
        <w:tc>
          <w:tcPr>
            <w:tcW w:w="3828" w:type="dxa"/>
            <w:gridSpan w:val="2"/>
            <w:shd w:val="clear" w:color="auto" w:fill="FFFF00"/>
          </w:tcPr>
          <w:p w14:paraId="4E91C954" w14:textId="77777777" w:rsidR="00844FA5" w:rsidRPr="0019412E" w:rsidRDefault="00844FA5" w:rsidP="007846C1">
            <w:pPr>
              <w:rPr>
                <w:rFonts w:eastAsia="PMingLiU"/>
                <w:b/>
                <w:sz w:val="18"/>
                <w:szCs w:val="18"/>
                <w:lang w:eastAsia="zh-CN"/>
              </w:rPr>
            </w:pPr>
            <w:r w:rsidRPr="0019412E">
              <w:rPr>
                <w:rFonts w:eastAsia="PMingLiU"/>
                <w:b/>
                <w:sz w:val="18"/>
                <w:szCs w:val="18"/>
                <w:lang w:eastAsia="zh-CN"/>
              </w:rPr>
              <w:t>DECLARAȚIE</w:t>
            </w:r>
          </w:p>
          <w:p w14:paraId="49E5774D" w14:textId="77777777" w:rsidR="00844FA5" w:rsidRPr="0019412E" w:rsidRDefault="00844FA5" w:rsidP="007846C1">
            <w:pPr>
              <w:pStyle w:val="a8"/>
              <w:tabs>
                <w:tab w:val="left" w:pos="567"/>
              </w:tabs>
              <w:rPr>
                <w:rFonts w:ascii="Times New Roman" w:hAnsi="Times New Roman"/>
                <w:b/>
                <w:sz w:val="18"/>
                <w:szCs w:val="18"/>
                <w:lang w:val="en-US"/>
              </w:rPr>
            </w:pPr>
            <w:proofErr w:type="spellStart"/>
            <w:r w:rsidRPr="0019412E">
              <w:rPr>
                <w:rFonts w:ascii="Times New Roman" w:hAnsi="Times New Roman"/>
                <w:sz w:val="18"/>
                <w:szCs w:val="18"/>
                <w:lang w:val="en-US"/>
              </w:rPr>
              <w:t>privind</w:t>
            </w:r>
            <w:proofErr w:type="spellEnd"/>
            <w:r w:rsidRPr="0019412E">
              <w:rPr>
                <w:rFonts w:ascii="Times New Roman" w:hAnsi="Times New Roman"/>
                <w:sz w:val="18"/>
                <w:szCs w:val="18"/>
                <w:lang w:val="en-US"/>
              </w:rPr>
              <w:t xml:space="preserve"> </w:t>
            </w:r>
            <w:proofErr w:type="spellStart"/>
            <w:r w:rsidRPr="0019412E">
              <w:rPr>
                <w:rFonts w:ascii="Times New Roman" w:hAnsi="Times New Roman"/>
                <w:sz w:val="18"/>
                <w:szCs w:val="18"/>
                <w:lang w:val="en-US"/>
              </w:rPr>
              <w:t>experienţa</w:t>
            </w:r>
            <w:proofErr w:type="spellEnd"/>
            <w:r w:rsidRPr="0019412E">
              <w:rPr>
                <w:rFonts w:ascii="Times New Roman" w:hAnsi="Times New Roman"/>
                <w:sz w:val="18"/>
                <w:szCs w:val="18"/>
                <w:lang w:val="en-US"/>
              </w:rPr>
              <w:t xml:space="preserve"> </w:t>
            </w:r>
            <w:proofErr w:type="spellStart"/>
            <w:r w:rsidRPr="0019412E">
              <w:rPr>
                <w:rFonts w:ascii="Times New Roman" w:hAnsi="Times New Roman"/>
                <w:sz w:val="18"/>
                <w:szCs w:val="18"/>
                <w:lang w:val="en-US"/>
              </w:rPr>
              <w:t>similară</w:t>
            </w:r>
            <w:proofErr w:type="spellEnd"/>
          </w:p>
          <w:p w14:paraId="031EB25F" w14:textId="77777777" w:rsidR="00844FA5" w:rsidRPr="0019412E" w:rsidRDefault="00844FA5" w:rsidP="007846C1">
            <w:pPr>
              <w:shd w:val="clear" w:color="auto" w:fill="FFFFFF" w:themeFill="background1"/>
              <w:tabs>
                <w:tab w:val="left" w:pos="612"/>
              </w:tabs>
              <w:spacing w:before="120" w:after="120"/>
              <w:rPr>
                <w:iCs/>
                <w:sz w:val="20"/>
                <w:szCs w:val="20"/>
              </w:rPr>
            </w:pPr>
            <w:r w:rsidRPr="0019412E">
              <w:rPr>
                <w:sz w:val="18"/>
                <w:szCs w:val="18"/>
              </w:rPr>
              <w:t>b) valoarea cumulată a tuturor contractelor executate în ultimul an de activitate să fie egală sau mai mare decât valoarea viitorului contract</w:t>
            </w:r>
          </w:p>
        </w:tc>
        <w:tc>
          <w:tcPr>
            <w:tcW w:w="3993" w:type="dxa"/>
            <w:shd w:val="clear" w:color="auto" w:fill="FFFF00"/>
          </w:tcPr>
          <w:p w14:paraId="4BADA17B" w14:textId="77777777" w:rsidR="00844FA5" w:rsidRPr="0019412E" w:rsidRDefault="00844FA5" w:rsidP="007846C1">
            <w:pPr>
              <w:shd w:val="clear" w:color="auto" w:fill="FFFFFF" w:themeFill="background1"/>
              <w:tabs>
                <w:tab w:val="left" w:pos="612"/>
              </w:tabs>
              <w:spacing w:before="120" w:after="120"/>
              <w:rPr>
                <w:iCs/>
                <w:sz w:val="20"/>
                <w:szCs w:val="20"/>
              </w:rPr>
            </w:pPr>
            <w:r w:rsidRPr="0019412E">
              <w:rPr>
                <w:sz w:val="20"/>
                <w:szCs w:val="20"/>
              </w:rPr>
              <w:t>anexa nr.12 din documentația standart, semnat electronic de către operatorul economic , c</w:t>
            </w:r>
            <w:r w:rsidRPr="0019412E">
              <w:rPr>
                <w:iCs/>
                <w:sz w:val="20"/>
                <w:szCs w:val="20"/>
                <w:lang w:eastAsia="ru-RU"/>
              </w:rPr>
              <w:t>u aplicarea semnăturii electronice a operatorului economic</w:t>
            </w:r>
          </w:p>
        </w:tc>
        <w:tc>
          <w:tcPr>
            <w:tcW w:w="1182" w:type="dxa"/>
            <w:shd w:val="clear" w:color="auto" w:fill="FFFF00"/>
          </w:tcPr>
          <w:p w14:paraId="5F18C3A6" w14:textId="77777777" w:rsidR="00844FA5" w:rsidRPr="0019412E" w:rsidRDefault="00844FA5" w:rsidP="007846C1">
            <w:pPr>
              <w:shd w:val="clear" w:color="auto" w:fill="FFFFFF" w:themeFill="background1"/>
              <w:tabs>
                <w:tab w:val="left" w:pos="612"/>
              </w:tabs>
              <w:spacing w:before="120" w:after="120"/>
              <w:rPr>
                <w:iCs/>
                <w:sz w:val="20"/>
                <w:szCs w:val="20"/>
              </w:rPr>
            </w:pPr>
            <w:r w:rsidRPr="0019412E">
              <w:rPr>
                <w:color w:val="000000"/>
                <w:spacing w:val="-7"/>
                <w:sz w:val="20"/>
                <w:szCs w:val="20"/>
              </w:rPr>
              <w:t>DA</w:t>
            </w:r>
          </w:p>
        </w:tc>
      </w:tr>
      <w:tr w:rsidR="00844FA5" w:rsidRPr="0019412E" w14:paraId="4A4747BD" w14:textId="77777777" w:rsidTr="007846C1">
        <w:trPr>
          <w:trHeight w:val="525"/>
        </w:trPr>
        <w:tc>
          <w:tcPr>
            <w:tcW w:w="572" w:type="dxa"/>
            <w:shd w:val="clear" w:color="auto" w:fill="FFFF00"/>
          </w:tcPr>
          <w:p w14:paraId="05A7B21E" w14:textId="77777777" w:rsidR="00844FA5" w:rsidRPr="0019412E" w:rsidRDefault="00844FA5" w:rsidP="007846C1">
            <w:pPr>
              <w:ind w:left="100"/>
            </w:pPr>
            <w:r w:rsidRPr="0019412E">
              <w:t>17</w:t>
            </w:r>
          </w:p>
        </w:tc>
        <w:tc>
          <w:tcPr>
            <w:tcW w:w="3828" w:type="dxa"/>
            <w:gridSpan w:val="2"/>
            <w:shd w:val="clear" w:color="auto" w:fill="FFFF00"/>
          </w:tcPr>
          <w:p w14:paraId="0D68EE96" w14:textId="77777777" w:rsidR="00844FA5" w:rsidRPr="0019412E" w:rsidRDefault="00844FA5" w:rsidP="007846C1">
            <w:pPr>
              <w:pStyle w:val="TableParagraph"/>
              <w:spacing w:before="91"/>
              <w:ind w:left="105"/>
              <w:rPr>
                <w:sz w:val="20"/>
              </w:rPr>
            </w:pPr>
            <w:r w:rsidRPr="0019412E">
              <w:rPr>
                <w:sz w:val="20"/>
              </w:rPr>
              <w:t>Declarație</w:t>
            </w:r>
            <w:r w:rsidRPr="0019412E">
              <w:rPr>
                <w:spacing w:val="-15"/>
                <w:sz w:val="20"/>
              </w:rPr>
              <w:t xml:space="preserve"> </w:t>
            </w:r>
            <w:r w:rsidRPr="0019412E">
              <w:rPr>
                <w:sz w:val="20"/>
              </w:rPr>
              <w:t>privind</w:t>
            </w:r>
            <w:r w:rsidRPr="0019412E">
              <w:rPr>
                <w:spacing w:val="19"/>
                <w:sz w:val="20"/>
              </w:rPr>
              <w:t xml:space="preserve"> </w:t>
            </w:r>
            <w:r w:rsidRPr="0019412E">
              <w:rPr>
                <w:spacing w:val="-4"/>
                <w:sz w:val="20"/>
              </w:rPr>
              <w:t>lista</w:t>
            </w:r>
          </w:p>
          <w:p w14:paraId="0D95A120" w14:textId="77777777" w:rsidR="00844FA5" w:rsidRPr="0019412E" w:rsidRDefault="00844FA5" w:rsidP="007846C1">
            <w:pPr>
              <w:shd w:val="clear" w:color="auto" w:fill="FFFFFF" w:themeFill="background1"/>
              <w:tabs>
                <w:tab w:val="left" w:pos="612"/>
              </w:tabs>
              <w:spacing w:before="120" w:after="120"/>
              <w:rPr>
                <w:iCs/>
                <w:sz w:val="20"/>
                <w:szCs w:val="20"/>
              </w:rPr>
            </w:pPr>
            <w:r w:rsidRPr="0019412E">
              <w:rPr>
                <w:sz w:val="20"/>
              </w:rPr>
              <w:t>principalelor lucrări executate în ultimii</w:t>
            </w:r>
            <w:r w:rsidRPr="0019412E">
              <w:rPr>
                <w:spacing w:val="-13"/>
                <w:sz w:val="20"/>
              </w:rPr>
              <w:t xml:space="preserve"> </w:t>
            </w:r>
            <w:r w:rsidRPr="0019412E">
              <w:rPr>
                <w:sz w:val="20"/>
              </w:rPr>
              <w:t>ani</w:t>
            </w:r>
            <w:r w:rsidRPr="0019412E">
              <w:rPr>
                <w:spacing w:val="-6"/>
                <w:sz w:val="20"/>
              </w:rPr>
              <w:t xml:space="preserve"> </w:t>
            </w:r>
            <w:r w:rsidRPr="0019412E">
              <w:rPr>
                <w:sz w:val="20"/>
              </w:rPr>
              <w:t>(2022-2023)</w:t>
            </w:r>
            <w:r w:rsidRPr="0019412E">
              <w:rPr>
                <w:spacing w:val="-11"/>
                <w:sz w:val="20"/>
              </w:rPr>
              <w:t xml:space="preserve"> </w:t>
            </w:r>
            <w:r w:rsidRPr="0019412E">
              <w:rPr>
                <w:sz w:val="20"/>
              </w:rPr>
              <w:t>de</w:t>
            </w:r>
            <w:r w:rsidRPr="0019412E">
              <w:rPr>
                <w:spacing w:val="-13"/>
                <w:sz w:val="20"/>
              </w:rPr>
              <w:t xml:space="preserve"> </w:t>
            </w:r>
            <w:r w:rsidRPr="0019412E">
              <w:rPr>
                <w:sz w:val="20"/>
              </w:rPr>
              <w:t>activitate,</w:t>
            </w:r>
          </w:p>
        </w:tc>
        <w:tc>
          <w:tcPr>
            <w:tcW w:w="3993" w:type="dxa"/>
            <w:shd w:val="clear" w:color="auto" w:fill="FFFF00"/>
          </w:tcPr>
          <w:p w14:paraId="4052F7AE" w14:textId="77777777" w:rsidR="00844FA5" w:rsidRPr="0019412E" w:rsidRDefault="00844FA5" w:rsidP="007846C1">
            <w:pPr>
              <w:shd w:val="clear" w:color="auto" w:fill="FFFFFF" w:themeFill="background1"/>
              <w:tabs>
                <w:tab w:val="left" w:pos="612"/>
              </w:tabs>
              <w:spacing w:before="120" w:after="120"/>
              <w:rPr>
                <w:iCs/>
                <w:sz w:val="20"/>
                <w:szCs w:val="20"/>
              </w:rPr>
            </w:pPr>
            <w:r w:rsidRPr="0019412E">
              <w:rPr>
                <w:sz w:val="20"/>
              </w:rPr>
              <w:t>Anexa nr. 13. Semnat electronic</w:t>
            </w:r>
            <w:r w:rsidRPr="0019412E">
              <w:rPr>
                <w:spacing w:val="32"/>
                <w:sz w:val="20"/>
              </w:rPr>
              <w:t xml:space="preserve"> </w:t>
            </w:r>
            <w:r w:rsidRPr="0019412E">
              <w:rPr>
                <w:sz w:val="20"/>
              </w:rPr>
              <w:t xml:space="preserve">de către operatorul </w:t>
            </w:r>
            <w:r w:rsidRPr="0019412E">
              <w:rPr>
                <w:spacing w:val="-2"/>
                <w:sz w:val="20"/>
              </w:rPr>
              <w:t>economi</w:t>
            </w:r>
          </w:p>
        </w:tc>
        <w:tc>
          <w:tcPr>
            <w:tcW w:w="1182" w:type="dxa"/>
            <w:shd w:val="clear" w:color="auto" w:fill="FFFF00"/>
          </w:tcPr>
          <w:p w14:paraId="49F4AABF" w14:textId="77777777" w:rsidR="00844FA5" w:rsidRPr="0019412E" w:rsidRDefault="00844FA5" w:rsidP="007846C1">
            <w:pPr>
              <w:shd w:val="clear" w:color="auto" w:fill="FFFFFF" w:themeFill="background1"/>
              <w:tabs>
                <w:tab w:val="left" w:pos="612"/>
              </w:tabs>
              <w:spacing w:before="120" w:after="120"/>
              <w:rPr>
                <w:iCs/>
                <w:sz w:val="20"/>
                <w:szCs w:val="20"/>
              </w:rPr>
            </w:pPr>
            <w:r w:rsidRPr="0019412E">
              <w:rPr>
                <w:color w:val="000000"/>
                <w:spacing w:val="-7"/>
                <w:sz w:val="20"/>
                <w:szCs w:val="20"/>
              </w:rPr>
              <w:t>DA</w:t>
            </w:r>
          </w:p>
        </w:tc>
      </w:tr>
      <w:tr w:rsidR="00844FA5" w:rsidRPr="0019412E" w14:paraId="6A813B89" w14:textId="77777777" w:rsidTr="007846C1">
        <w:trPr>
          <w:trHeight w:val="525"/>
        </w:trPr>
        <w:tc>
          <w:tcPr>
            <w:tcW w:w="572" w:type="dxa"/>
            <w:shd w:val="clear" w:color="auto" w:fill="FFFF00"/>
          </w:tcPr>
          <w:p w14:paraId="2B97FC25" w14:textId="77777777" w:rsidR="00844FA5" w:rsidRPr="0019412E" w:rsidRDefault="00844FA5" w:rsidP="007846C1">
            <w:pPr>
              <w:ind w:left="100"/>
            </w:pPr>
            <w:r w:rsidRPr="0019412E">
              <w:t>18</w:t>
            </w:r>
          </w:p>
        </w:tc>
        <w:tc>
          <w:tcPr>
            <w:tcW w:w="3828" w:type="dxa"/>
            <w:gridSpan w:val="2"/>
            <w:shd w:val="clear" w:color="auto" w:fill="FFFF00"/>
          </w:tcPr>
          <w:p w14:paraId="00B0F328" w14:textId="77777777" w:rsidR="00844FA5" w:rsidRPr="0019412E" w:rsidRDefault="00844FA5" w:rsidP="007846C1">
            <w:pPr>
              <w:pStyle w:val="TableParagraph"/>
              <w:spacing w:before="91"/>
              <w:ind w:left="105"/>
              <w:rPr>
                <w:sz w:val="20"/>
              </w:rPr>
            </w:pPr>
            <w:r w:rsidRPr="0019412E">
              <w:rPr>
                <w:sz w:val="20"/>
              </w:rPr>
              <w:t>Declaratie</w:t>
            </w:r>
            <w:r w:rsidRPr="0019412E">
              <w:rPr>
                <w:spacing w:val="-9"/>
                <w:sz w:val="20"/>
              </w:rPr>
              <w:t xml:space="preserve"> </w:t>
            </w:r>
            <w:r w:rsidRPr="0019412E">
              <w:rPr>
                <w:sz w:val="20"/>
              </w:rPr>
              <w:t>de</w:t>
            </w:r>
            <w:r w:rsidRPr="0019412E">
              <w:rPr>
                <w:spacing w:val="48"/>
                <w:sz w:val="20"/>
              </w:rPr>
              <w:t xml:space="preserve"> </w:t>
            </w:r>
            <w:r w:rsidRPr="0019412E">
              <w:rPr>
                <w:sz w:val="20"/>
              </w:rPr>
              <w:t>Garanție</w:t>
            </w:r>
            <w:r w:rsidRPr="0019412E">
              <w:rPr>
                <w:spacing w:val="-8"/>
                <w:sz w:val="20"/>
              </w:rPr>
              <w:t xml:space="preserve"> </w:t>
            </w:r>
            <w:r w:rsidRPr="0019412E">
              <w:rPr>
                <w:sz w:val="20"/>
              </w:rPr>
              <w:t>a</w:t>
            </w:r>
            <w:r w:rsidRPr="0019412E">
              <w:rPr>
                <w:spacing w:val="-3"/>
                <w:sz w:val="20"/>
              </w:rPr>
              <w:t xml:space="preserve"> </w:t>
            </w:r>
            <w:r w:rsidRPr="0019412E">
              <w:rPr>
                <w:spacing w:val="-2"/>
                <w:sz w:val="20"/>
              </w:rPr>
              <w:t>obiectului</w:t>
            </w:r>
          </w:p>
        </w:tc>
        <w:tc>
          <w:tcPr>
            <w:tcW w:w="3993" w:type="dxa"/>
            <w:shd w:val="clear" w:color="auto" w:fill="FFFF00"/>
          </w:tcPr>
          <w:p w14:paraId="1F6D0599" w14:textId="77777777" w:rsidR="00844FA5" w:rsidRPr="0019412E" w:rsidRDefault="00844FA5" w:rsidP="007846C1">
            <w:pPr>
              <w:pStyle w:val="TableParagraph"/>
              <w:spacing w:before="116"/>
              <w:ind w:left="-1"/>
              <w:jc w:val="both"/>
              <w:rPr>
                <w:sz w:val="20"/>
              </w:rPr>
            </w:pPr>
            <w:r w:rsidRPr="0019412E">
              <w:rPr>
                <w:sz w:val="20"/>
              </w:rPr>
              <w:t>semnat</w:t>
            </w:r>
            <w:r w:rsidRPr="0019412E">
              <w:rPr>
                <w:spacing w:val="-5"/>
                <w:sz w:val="20"/>
              </w:rPr>
              <w:t xml:space="preserve"> </w:t>
            </w:r>
            <w:r w:rsidRPr="0019412E">
              <w:rPr>
                <w:sz w:val="20"/>
              </w:rPr>
              <w:t>electronic</w:t>
            </w:r>
            <w:r w:rsidRPr="0019412E">
              <w:rPr>
                <w:spacing w:val="-5"/>
                <w:sz w:val="20"/>
              </w:rPr>
              <w:t xml:space="preserve"> </w:t>
            </w:r>
            <w:r w:rsidRPr="0019412E">
              <w:rPr>
                <w:sz w:val="20"/>
              </w:rPr>
              <w:t>de</w:t>
            </w:r>
            <w:r w:rsidRPr="0019412E">
              <w:rPr>
                <w:spacing w:val="-5"/>
                <w:sz w:val="20"/>
              </w:rPr>
              <w:t xml:space="preserve"> </w:t>
            </w:r>
            <w:r w:rsidRPr="0019412E">
              <w:rPr>
                <w:sz w:val="20"/>
              </w:rPr>
              <w:t>către</w:t>
            </w:r>
            <w:r w:rsidRPr="0019412E">
              <w:rPr>
                <w:spacing w:val="-5"/>
                <w:sz w:val="20"/>
              </w:rPr>
              <w:t xml:space="preserve"> </w:t>
            </w:r>
            <w:r w:rsidRPr="0019412E">
              <w:rPr>
                <w:spacing w:val="-2"/>
                <w:sz w:val="20"/>
              </w:rPr>
              <w:t>operatorul</w:t>
            </w:r>
          </w:p>
          <w:p w14:paraId="347C7DAD" w14:textId="77777777" w:rsidR="00844FA5" w:rsidRPr="0019412E" w:rsidRDefault="00844FA5" w:rsidP="007846C1">
            <w:pPr>
              <w:pStyle w:val="TableParagraph"/>
              <w:spacing w:before="120"/>
              <w:ind w:left="-1" w:right="521"/>
              <w:jc w:val="both"/>
              <w:rPr>
                <w:sz w:val="20"/>
              </w:rPr>
            </w:pPr>
            <w:r w:rsidRPr="0019412E">
              <w:rPr>
                <w:sz w:val="20"/>
              </w:rPr>
              <w:t>Pe</w:t>
            </w:r>
            <w:r w:rsidRPr="0019412E">
              <w:rPr>
                <w:spacing w:val="-5"/>
                <w:sz w:val="20"/>
              </w:rPr>
              <w:t xml:space="preserve"> </w:t>
            </w:r>
            <w:r w:rsidRPr="0019412E">
              <w:rPr>
                <w:sz w:val="20"/>
              </w:rPr>
              <w:t>o</w:t>
            </w:r>
            <w:r w:rsidRPr="0019412E">
              <w:rPr>
                <w:spacing w:val="-7"/>
                <w:sz w:val="20"/>
              </w:rPr>
              <w:t xml:space="preserve"> </w:t>
            </w:r>
            <w:r w:rsidRPr="0019412E">
              <w:rPr>
                <w:sz w:val="20"/>
              </w:rPr>
              <w:t>perioadă</w:t>
            </w:r>
            <w:r w:rsidRPr="0019412E">
              <w:rPr>
                <w:spacing w:val="-5"/>
                <w:sz w:val="20"/>
              </w:rPr>
              <w:t xml:space="preserve"> </w:t>
            </w:r>
            <w:r w:rsidRPr="0019412E">
              <w:rPr>
                <w:sz w:val="20"/>
              </w:rPr>
              <w:t>de</w:t>
            </w:r>
            <w:r>
              <w:rPr>
                <w:spacing w:val="-5"/>
                <w:sz w:val="20"/>
              </w:rPr>
              <w:t xml:space="preserve"> 5 ani</w:t>
            </w:r>
            <w:r w:rsidRPr="0019412E">
              <w:rPr>
                <w:spacing w:val="-5"/>
                <w:sz w:val="20"/>
              </w:rPr>
              <w:t xml:space="preserve"> </w:t>
            </w:r>
            <w:r w:rsidRPr="0019412E">
              <w:rPr>
                <w:sz w:val="20"/>
              </w:rPr>
              <w:t>de</w:t>
            </w:r>
            <w:r w:rsidRPr="0019412E">
              <w:rPr>
                <w:spacing w:val="-5"/>
                <w:sz w:val="20"/>
              </w:rPr>
              <w:t xml:space="preserve"> </w:t>
            </w:r>
            <w:r w:rsidRPr="0019412E">
              <w:rPr>
                <w:sz w:val="20"/>
              </w:rPr>
              <w:t>la semnarea</w:t>
            </w:r>
            <w:r w:rsidRPr="0019412E">
              <w:rPr>
                <w:spacing w:val="-5"/>
                <w:sz w:val="20"/>
              </w:rPr>
              <w:t xml:space="preserve"> </w:t>
            </w:r>
            <w:r w:rsidRPr="0019412E">
              <w:rPr>
                <w:sz w:val="20"/>
              </w:rPr>
              <w:t>procesului verbal de recepție la terminarea lucrărilor, toate</w:t>
            </w:r>
          </w:p>
          <w:p w14:paraId="26EE1294" w14:textId="77777777" w:rsidR="00844FA5" w:rsidRPr="0019412E" w:rsidRDefault="00844FA5" w:rsidP="007846C1">
            <w:pPr>
              <w:shd w:val="clear" w:color="auto" w:fill="FFFFFF" w:themeFill="background1"/>
              <w:tabs>
                <w:tab w:val="left" w:pos="612"/>
              </w:tabs>
              <w:spacing w:before="120" w:after="120"/>
              <w:rPr>
                <w:sz w:val="20"/>
              </w:rPr>
            </w:pPr>
            <w:r w:rsidRPr="0019412E">
              <w:rPr>
                <w:sz w:val="20"/>
              </w:rPr>
              <w:t>defectele</w:t>
            </w:r>
            <w:r w:rsidRPr="0019412E">
              <w:rPr>
                <w:spacing w:val="-4"/>
                <w:sz w:val="20"/>
              </w:rPr>
              <w:t xml:space="preserve"> </w:t>
            </w:r>
            <w:r w:rsidRPr="0019412E">
              <w:rPr>
                <w:sz w:val="20"/>
              </w:rPr>
              <w:t>vor</w:t>
            </w:r>
            <w:r w:rsidRPr="0019412E">
              <w:rPr>
                <w:spacing w:val="-1"/>
                <w:sz w:val="20"/>
              </w:rPr>
              <w:t xml:space="preserve"> </w:t>
            </w:r>
            <w:r w:rsidRPr="0019412E">
              <w:rPr>
                <w:sz w:val="20"/>
              </w:rPr>
              <w:t>fi</w:t>
            </w:r>
            <w:r w:rsidRPr="0019412E">
              <w:rPr>
                <w:spacing w:val="-4"/>
                <w:sz w:val="20"/>
              </w:rPr>
              <w:t xml:space="preserve"> </w:t>
            </w:r>
            <w:r w:rsidRPr="0019412E">
              <w:rPr>
                <w:sz w:val="20"/>
              </w:rPr>
              <w:t>înlăturate</w:t>
            </w:r>
            <w:r w:rsidRPr="0019412E">
              <w:rPr>
                <w:spacing w:val="-8"/>
                <w:sz w:val="20"/>
              </w:rPr>
              <w:t xml:space="preserve"> </w:t>
            </w:r>
            <w:r w:rsidRPr="0019412E">
              <w:rPr>
                <w:sz w:val="20"/>
              </w:rPr>
              <w:t>din</w:t>
            </w:r>
            <w:r w:rsidRPr="0019412E">
              <w:rPr>
                <w:spacing w:val="-6"/>
                <w:sz w:val="20"/>
              </w:rPr>
              <w:t xml:space="preserve"> </w:t>
            </w:r>
            <w:r w:rsidRPr="0019412E">
              <w:rPr>
                <w:sz w:val="20"/>
              </w:rPr>
              <w:t>contul</w:t>
            </w:r>
            <w:r w:rsidRPr="0019412E">
              <w:rPr>
                <w:spacing w:val="-8"/>
                <w:sz w:val="20"/>
              </w:rPr>
              <w:t xml:space="preserve"> </w:t>
            </w:r>
            <w:r w:rsidRPr="0019412E">
              <w:rPr>
                <w:sz w:val="20"/>
              </w:rPr>
              <w:t>antreprenorului</w:t>
            </w:r>
            <w:r w:rsidRPr="0019412E">
              <w:rPr>
                <w:spacing w:val="-5"/>
                <w:sz w:val="20"/>
              </w:rPr>
              <w:t xml:space="preserve"> </w:t>
            </w:r>
            <w:r w:rsidRPr="0019412E">
              <w:rPr>
                <w:sz w:val="20"/>
              </w:rPr>
              <w:t>– executor de</w:t>
            </w:r>
            <w:r w:rsidRPr="0019412E">
              <w:rPr>
                <w:spacing w:val="-2"/>
                <w:sz w:val="20"/>
              </w:rPr>
              <w:t xml:space="preserve"> </w:t>
            </w:r>
            <w:r w:rsidRPr="0019412E">
              <w:rPr>
                <w:sz w:val="20"/>
              </w:rPr>
              <w:t>contract</w:t>
            </w:r>
            <w:r w:rsidRPr="0019412E">
              <w:rPr>
                <w:spacing w:val="-2"/>
                <w:sz w:val="20"/>
              </w:rPr>
              <w:t xml:space="preserve"> </w:t>
            </w:r>
            <w:r w:rsidRPr="0019412E">
              <w:rPr>
                <w:sz w:val="20"/>
              </w:rPr>
              <w:t>cu condiția</w:t>
            </w:r>
            <w:r w:rsidRPr="0019412E">
              <w:rPr>
                <w:spacing w:val="-2"/>
                <w:sz w:val="20"/>
              </w:rPr>
              <w:t xml:space="preserve"> </w:t>
            </w:r>
            <w:r w:rsidRPr="0019412E">
              <w:rPr>
                <w:sz w:val="20"/>
              </w:rPr>
              <w:t>exploatării</w:t>
            </w:r>
            <w:r w:rsidRPr="0019412E">
              <w:rPr>
                <w:spacing w:val="-2"/>
                <w:sz w:val="20"/>
              </w:rPr>
              <w:t xml:space="preserve"> </w:t>
            </w:r>
            <w:r w:rsidRPr="0019412E">
              <w:rPr>
                <w:sz w:val="20"/>
              </w:rPr>
              <w:t>corecte</w:t>
            </w:r>
            <w:r w:rsidRPr="0019412E">
              <w:rPr>
                <w:spacing w:val="-2"/>
                <w:sz w:val="20"/>
              </w:rPr>
              <w:t xml:space="preserve"> </w:t>
            </w:r>
            <w:r w:rsidRPr="0019412E">
              <w:rPr>
                <w:sz w:val="20"/>
              </w:rPr>
              <w:t>și cu excepția cazului de forță majoră</w:t>
            </w:r>
          </w:p>
        </w:tc>
        <w:tc>
          <w:tcPr>
            <w:tcW w:w="1182" w:type="dxa"/>
            <w:shd w:val="clear" w:color="auto" w:fill="FFFF00"/>
          </w:tcPr>
          <w:p w14:paraId="164B86DB" w14:textId="77777777" w:rsidR="00844FA5" w:rsidRPr="0019412E" w:rsidRDefault="00844FA5" w:rsidP="007846C1">
            <w:pPr>
              <w:shd w:val="clear" w:color="auto" w:fill="FFFFFF" w:themeFill="background1"/>
              <w:tabs>
                <w:tab w:val="left" w:pos="612"/>
              </w:tabs>
              <w:spacing w:before="120" w:after="120"/>
              <w:rPr>
                <w:iCs/>
                <w:sz w:val="20"/>
                <w:szCs w:val="20"/>
              </w:rPr>
            </w:pPr>
            <w:r w:rsidRPr="0019412E">
              <w:rPr>
                <w:color w:val="000000"/>
                <w:spacing w:val="-7"/>
                <w:sz w:val="20"/>
                <w:szCs w:val="20"/>
              </w:rPr>
              <w:t>DA</w:t>
            </w:r>
          </w:p>
        </w:tc>
      </w:tr>
      <w:tr w:rsidR="00844FA5" w:rsidRPr="0019412E" w14:paraId="05D105C6" w14:textId="77777777" w:rsidTr="007846C1">
        <w:trPr>
          <w:trHeight w:val="525"/>
        </w:trPr>
        <w:tc>
          <w:tcPr>
            <w:tcW w:w="572" w:type="dxa"/>
            <w:shd w:val="clear" w:color="auto" w:fill="FFFF00"/>
          </w:tcPr>
          <w:p w14:paraId="7AD5F342" w14:textId="77777777" w:rsidR="00844FA5" w:rsidRPr="0019412E" w:rsidRDefault="00844FA5" w:rsidP="007846C1">
            <w:pPr>
              <w:ind w:left="100"/>
            </w:pPr>
            <w:r>
              <w:t>19</w:t>
            </w:r>
          </w:p>
        </w:tc>
        <w:tc>
          <w:tcPr>
            <w:tcW w:w="3828" w:type="dxa"/>
            <w:gridSpan w:val="2"/>
            <w:shd w:val="clear" w:color="auto" w:fill="FFFF00"/>
          </w:tcPr>
          <w:p w14:paraId="7CE2367D" w14:textId="77777777" w:rsidR="00844FA5" w:rsidRPr="0019412E" w:rsidRDefault="00844FA5" w:rsidP="007846C1">
            <w:pPr>
              <w:pStyle w:val="TableParagraph"/>
              <w:spacing w:before="91"/>
              <w:rPr>
                <w:sz w:val="20"/>
              </w:rPr>
            </w:pPr>
            <w:r>
              <w:rPr>
                <w:sz w:val="20"/>
              </w:rPr>
              <w:t>Certificat/autorizare privind securitatea in mucă</w:t>
            </w:r>
          </w:p>
        </w:tc>
        <w:tc>
          <w:tcPr>
            <w:tcW w:w="3993" w:type="dxa"/>
            <w:shd w:val="clear" w:color="auto" w:fill="FFFF00"/>
          </w:tcPr>
          <w:p w14:paraId="0D516202" w14:textId="77777777" w:rsidR="00844FA5" w:rsidRPr="0019412E" w:rsidRDefault="00844FA5" w:rsidP="007846C1">
            <w:pPr>
              <w:pStyle w:val="TableParagraph"/>
              <w:spacing w:before="116"/>
              <w:ind w:left="-1"/>
              <w:jc w:val="both"/>
              <w:rPr>
                <w:sz w:val="20"/>
              </w:rPr>
            </w:pPr>
            <w:r w:rsidRPr="0019412E">
              <w:rPr>
                <w:iCs/>
                <w:sz w:val="20"/>
                <w:szCs w:val="20"/>
              </w:rPr>
              <w:t>Cu aplicarea semnăturii electronice a operatorului economic</w:t>
            </w:r>
          </w:p>
        </w:tc>
        <w:tc>
          <w:tcPr>
            <w:tcW w:w="1182" w:type="dxa"/>
            <w:shd w:val="clear" w:color="auto" w:fill="FFFF00"/>
          </w:tcPr>
          <w:p w14:paraId="06299F4D" w14:textId="77777777" w:rsidR="00844FA5" w:rsidRPr="0019412E" w:rsidRDefault="00844FA5" w:rsidP="007846C1">
            <w:pPr>
              <w:shd w:val="clear" w:color="auto" w:fill="FFFFFF" w:themeFill="background1"/>
              <w:tabs>
                <w:tab w:val="left" w:pos="612"/>
              </w:tabs>
              <w:spacing w:before="120" w:after="120"/>
              <w:rPr>
                <w:color w:val="000000"/>
                <w:spacing w:val="-7"/>
                <w:sz w:val="20"/>
                <w:szCs w:val="20"/>
              </w:rPr>
            </w:pPr>
            <w:r w:rsidRPr="0019412E">
              <w:rPr>
                <w:iCs/>
                <w:sz w:val="20"/>
                <w:szCs w:val="20"/>
              </w:rPr>
              <w:t xml:space="preserve"> DA</w:t>
            </w:r>
          </w:p>
        </w:tc>
      </w:tr>
    </w:tbl>
    <w:p w14:paraId="3ED72444" w14:textId="77777777" w:rsidR="00844FA5" w:rsidRPr="0019412E" w:rsidRDefault="00844FA5" w:rsidP="00844FA5">
      <w:pPr>
        <w:pStyle w:val="a"/>
        <w:numPr>
          <w:ilvl w:val="0"/>
          <w:numId w:val="29"/>
        </w:numPr>
        <w:shd w:val="clear" w:color="auto" w:fill="FFFFFF" w:themeFill="background1"/>
        <w:tabs>
          <w:tab w:val="right" w:pos="426"/>
        </w:tabs>
        <w:spacing w:before="120"/>
        <w:rPr>
          <w:b/>
        </w:rPr>
      </w:pPr>
      <w:proofErr w:type="spellStart"/>
      <w:r w:rsidRPr="0019412E">
        <w:rPr>
          <w:b/>
        </w:rPr>
        <w:lastRenderedPageBreak/>
        <w:t>Scurta</w:t>
      </w:r>
      <w:proofErr w:type="spellEnd"/>
      <w:r w:rsidRPr="0019412E">
        <w:rPr>
          <w:b/>
        </w:rPr>
        <w:t xml:space="preserve"> </w:t>
      </w:r>
      <w:proofErr w:type="spellStart"/>
      <w:r w:rsidRPr="0019412E">
        <w:rPr>
          <w:b/>
        </w:rPr>
        <w:t>descriere</w:t>
      </w:r>
      <w:proofErr w:type="spellEnd"/>
      <w:r w:rsidRPr="0019412E">
        <w:rPr>
          <w:b/>
        </w:rPr>
        <w:t xml:space="preserve"> a </w:t>
      </w:r>
      <w:proofErr w:type="spellStart"/>
      <w:r w:rsidRPr="0019412E">
        <w:rPr>
          <w:b/>
        </w:rPr>
        <w:t>criteriilor</w:t>
      </w:r>
      <w:proofErr w:type="spellEnd"/>
      <w:r w:rsidRPr="0019412E">
        <w:rPr>
          <w:b/>
        </w:rPr>
        <w:t xml:space="preserve"> </w:t>
      </w:r>
      <w:proofErr w:type="spellStart"/>
      <w:r w:rsidRPr="0019412E">
        <w:rPr>
          <w:b/>
        </w:rPr>
        <w:t>privind</w:t>
      </w:r>
      <w:proofErr w:type="spellEnd"/>
      <w:r w:rsidRPr="0019412E">
        <w:rPr>
          <w:b/>
        </w:rPr>
        <w:t xml:space="preserve"> </w:t>
      </w:r>
      <w:proofErr w:type="spellStart"/>
      <w:r w:rsidRPr="0019412E">
        <w:rPr>
          <w:b/>
        </w:rPr>
        <w:t>eligibilitatea</w:t>
      </w:r>
      <w:proofErr w:type="spellEnd"/>
      <w:r w:rsidRPr="0019412E">
        <w:rPr>
          <w:b/>
        </w:rPr>
        <w:t xml:space="preserve"> </w:t>
      </w:r>
      <w:proofErr w:type="spellStart"/>
      <w:r w:rsidRPr="0019412E">
        <w:rPr>
          <w:b/>
        </w:rPr>
        <w:t>operatorilor</w:t>
      </w:r>
      <w:proofErr w:type="spellEnd"/>
      <w:r w:rsidRPr="0019412E">
        <w:rPr>
          <w:b/>
        </w:rPr>
        <w:t xml:space="preserve"> </w:t>
      </w:r>
      <w:proofErr w:type="spellStart"/>
      <w:r w:rsidRPr="0019412E">
        <w:rPr>
          <w:b/>
        </w:rPr>
        <w:t>economici</w:t>
      </w:r>
      <w:proofErr w:type="spellEnd"/>
      <w:r w:rsidRPr="0019412E">
        <w:rPr>
          <w:b/>
        </w:rPr>
        <w:t xml:space="preserve"> care pot </w:t>
      </w:r>
      <w:proofErr w:type="spellStart"/>
      <w:r w:rsidRPr="0019412E">
        <w:rPr>
          <w:b/>
        </w:rPr>
        <w:t>determina</w:t>
      </w:r>
      <w:proofErr w:type="spellEnd"/>
      <w:r w:rsidRPr="0019412E">
        <w:rPr>
          <w:b/>
        </w:rPr>
        <w:t xml:space="preserve"> </w:t>
      </w:r>
      <w:proofErr w:type="spellStart"/>
      <w:r w:rsidRPr="0019412E">
        <w:rPr>
          <w:b/>
        </w:rPr>
        <w:t>eliminarea</w:t>
      </w:r>
      <w:proofErr w:type="spellEnd"/>
      <w:r w:rsidRPr="0019412E">
        <w:rPr>
          <w:b/>
        </w:rPr>
        <w:t xml:space="preserve"> </w:t>
      </w:r>
      <w:proofErr w:type="spellStart"/>
      <w:r w:rsidRPr="0019412E">
        <w:rPr>
          <w:b/>
        </w:rPr>
        <w:t>acestora</w:t>
      </w:r>
      <w:proofErr w:type="spellEnd"/>
      <w:r w:rsidRPr="0019412E">
        <w:rPr>
          <w:b/>
        </w:rPr>
        <w:t xml:space="preserve"> </w:t>
      </w:r>
      <w:proofErr w:type="spellStart"/>
      <w:r w:rsidRPr="0019412E">
        <w:rPr>
          <w:b/>
        </w:rPr>
        <w:t>și</w:t>
      </w:r>
      <w:proofErr w:type="spellEnd"/>
      <w:r w:rsidRPr="0019412E">
        <w:rPr>
          <w:b/>
        </w:rPr>
        <w:t xml:space="preserve"> a </w:t>
      </w:r>
      <w:proofErr w:type="spellStart"/>
      <w:r w:rsidRPr="0019412E">
        <w:rPr>
          <w:b/>
        </w:rPr>
        <w:t>criteriilor</w:t>
      </w:r>
      <w:proofErr w:type="spellEnd"/>
      <w:r w:rsidRPr="0019412E">
        <w:rPr>
          <w:b/>
        </w:rPr>
        <w:t xml:space="preserve"> de </w:t>
      </w:r>
      <w:proofErr w:type="spellStart"/>
      <w:r w:rsidRPr="0019412E">
        <w:rPr>
          <w:b/>
        </w:rPr>
        <w:t>selecție</w:t>
      </w:r>
      <w:proofErr w:type="spellEnd"/>
      <w:r w:rsidRPr="0019412E">
        <w:rPr>
          <w:b/>
        </w:rPr>
        <w:t xml:space="preserve">/de </w:t>
      </w:r>
      <w:proofErr w:type="spellStart"/>
      <w:r w:rsidRPr="0019412E">
        <w:rPr>
          <w:b/>
        </w:rPr>
        <w:t>preselecție</w:t>
      </w:r>
      <w:proofErr w:type="spellEnd"/>
      <w:r w:rsidRPr="0019412E">
        <w:rPr>
          <w:b/>
        </w:rPr>
        <w:t xml:space="preserve">; </w:t>
      </w:r>
      <w:proofErr w:type="spellStart"/>
      <w:r w:rsidRPr="0019412E">
        <w:rPr>
          <w:b/>
        </w:rPr>
        <w:t>nivelul</w:t>
      </w:r>
      <w:proofErr w:type="spellEnd"/>
      <w:r w:rsidRPr="0019412E">
        <w:rPr>
          <w:b/>
        </w:rPr>
        <w:t xml:space="preserve"> minim (</w:t>
      </w:r>
      <w:proofErr w:type="spellStart"/>
      <w:r w:rsidRPr="0019412E">
        <w:rPr>
          <w:b/>
        </w:rPr>
        <w:t>nivelurile</w:t>
      </w:r>
      <w:proofErr w:type="spellEnd"/>
      <w:r w:rsidRPr="0019412E">
        <w:rPr>
          <w:b/>
        </w:rPr>
        <w:t xml:space="preserve"> </w:t>
      </w:r>
      <w:proofErr w:type="spellStart"/>
      <w:r w:rsidRPr="0019412E">
        <w:rPr>
          <w:b/>
        </w:rPr>
        <w:t>minime</w:t>
      </w:r>
      <w:proofErr w:type="spellEnd"/>
      <w:r w:rsidRPr="0019412E">
        <w:rPr>
          <w:b/>
        </w:rPr>
        <w:t xml:space="preserve">) al (ale) </w:t>
      </w:r>
      <w:proofErr w:type="spellStart"/>
      <w:r w:rsidRPr="0019412E">
        <w:rPr>
          <w:b/>
        </w:rPr>
        <w:t>cerințelor</w:t>
      </w:r>
      <w:proofErr w:type="spellEnd"/>
      <w:r w:rsidRPr="0019412E">
        <w:rPr>
          <w:b/>
        </w:rPr>
        <w:t xml:space="preserve"> eventual </w:t>
      </w:r>
      <w:proofErr w:type="spellStart"/>
      <w:r w:rsidRPr="0019412E">
        <w:rPr>
          <w:b/>
        </w:rPr>
        <w:t>impuse</w:t>
      </w:r>
      <w:proofErr w:type="spellEnd"/>
      <w:r w:rsidRPr="0019412E">
        <w:rPr>
          <w:b/>
        </w:rPr>
        <w:t xml:space="preserve">; se </w:t>
      </w:r>
      <w:proofErr w:type="spellStart"/>
      <w:r w:rsidRPr="0019412E">
        <w:rPr>
          <w:b/>
        </w:rPr>
        <w:t>menționeazăinformațiile</w:t>
      </w:r>
      <w:proofErr w:type="spellEnd"/>
      <w:r w:rsidRPr="0019412E">
        <w:rPr>
          <w:b/>
        </w:rPr>
        <w:t xml:space="preserve"> solicitate (DUAE, </w:t>
      </w:r>
      <w:proofErr w:type="spellStart"/>
      <w:r w:rsidRPr="0019412E">
        <w:rPr>
          <w:b/>
        </w:rPr>
        <w:t>documentație</w:t>
      </w:r>
      <w:proofErr w:type="spellEnd"/>
      <w:r w:rsidRPr="0019412E">
        <w:rPr>
          <w:b/>
        </w:rPr>
        <w:t xml:space="preserve">): </w:t>
      </w:r>
    </w:p>
    <w:p w14:paraId="5E972C67" w14:textId="77777777" w:rsidR="00844FA5" w:rsidRPr="0019412E" w:rsidRDefault="00844FA5" w:rsidP="00844FA5">
      <w:pPr>
        <w:pStyle w:val="a"/>
        <w:numPr>
          <w:ilvl w:val="0"/>
          <w:numId w:val="29"/>
        </w:numPr>
        <w:shd w:val="clear" w:color="auto" w:fill="FFFFFF" w:themeFill="background1"/>
        <w:tabs>
          <w:tab w:val="right" w:pos="426"/>
        </w:tabs>
        <w:spacing w:before="120"/>
      </w:pPr>
      <w:proofErr w:type="spellStart"/>
      <w:r w:rsidRPr="0019412E">
        <w:rPr>
          <w:b/>
        </w:rPr>
        <w:t>Garanția</w:t>
      </w:r>
      <w:proofErr w:type="spellEnd"/>
      <w:r w:rsidRPr="0019412E">
        <w:rPr>
          <w:b/>
        </w:rPr>
        <w:t xml:space="preserve"> </w:t>
      </w:r>
      <w:proofErr w:type="spellStart"/>
      <w:r w:rsidRPr="0019412E">
        <w:rPr>
          <w:b/>
        </w:rPr>
        <w:t>pentru</w:t>
      </w:r>
      <w:proofErr w:type="spellEnd"/>
      <w:r w:rsidRPr="0019412E">
        <w:rPr>
          <w:b/>
        </w:rPr>
        <w:t xml:space="preserve"> </w:t>
      </w:r>
      <w:proofErr w:type="spellStart"/>
      <w:r w:rsidRPr="0019412E">
        <w:rPr>
          <w:b/>
        </w:rPr>
        <w:t>ofertă</w:t>
      </w:r>
      <w:proofErr w:type="spellEnd"/>
      <w:r w:rsidRPr="0019412E">
        <w:rPr>
          <w:b/>
        </w:rPr>
        <w:t xml:space="preserve"> 0% din </w:t>
      </w:r>
      <w:proofErr w:type="spellStart"/>
      <w:r w:rsidRPr="0019412E">
        <w:rPr>
          <w:b/>
        </w:rPr>
        <w:t>valoarea</w:t>
      </w:r>
      <w:proofErr w:type="spellEnd"/>
      <w:r w:rsidRPr="0019412E">
        <w:rPr>
          <w:b/>
        </w:rPr>
        <w:t xml:space="preserve"> </w:t>
      </w:r>
      <w:proofErr w:type="spellStart"/>
      <w:r w:rsidRPr="0019412E">
        <w:rPr>
          <w:b/>
        </w:rPr>
        <w:t>ofertei</w:t>
      </w:r>
      <w:proofErr w:type="spellEnd"/>
      <w:r w:rsidRPr="0019412E">
        <w:rPr>
          <w:b/>
        </w:rPr>
        <w:t xml:space="preserve"> – </w:t>
      </w:r>
      <w:r w:rsidRPr="0019412E">
        <w:t xml:space="preserve">nu se </w:t>
      </w:r>
      <w:proofErr w:type="spellStart"/>
      <w:r w:rsidRPr="0019412E">
        <w:t>cere</w:t>
      </w:r>
      <w:proofErr w:type="spellEnd"/>
    </w:p>
    <w:p w14:paraId="688F543E" w14:textId="77777777" w:rsidR="00844FA5" w:rsidRPr="0019412E" w:rsidRDefault="00844FA5" w:rsidP="00844FA5">
      <w:pPr>
        <w:pStyle w:val="a"/>
        <w:numPr>
          <w:ilvl w:val="0"/>
          <w:numId w:val="29"/>
        </w:numPr>
        <w:shd w:val="clear" w:color="auto" w:fill="FFFFFF"/>
        <w:tabs>
          <w:tab w:val="right" w:pos="426"/>
        </w:tabs>
        <w:spacing w:before="120"/>
        <w:ind w:left="284" w:firstLine="142"/>
        <w:rPr>
          <w:color w:val="000000" w:themeColor="text1"/>
          <w:lang w:eastAsia="it-IT"/>
        </w:rPr>
      </w:pPr>
      <w:proofErr w:type="spellStart"/>
      <w:r w:rsidRPr="0019412E">
        <w:rPr>
          <w:b/>
        </w:rPr>
        <w:t>Termenul</w:t>
      </w:r>
      <w:proofErr w:type="spellEnd"/>
      <w:r w:rsidRPr="0019412E">
        <w:rPr>
          <w:b/>
        </w:rPr>
        <w:t xml:space="preserve"> de </w:t>
      </w:r>
      <w:proofErr w:type="spellStart"/>
      <w:r w:rsidRPr="0019412E">
        <w:rPr>
          <w:b/>
        </w:rPr>
        <w:t>garanție</w:t>
      </w:r>
      <w:proofErr w:type="spellEnd"/>
      <w:r w:rsidRPr="0019412E">
        <w:rPr>
          <w:b/>
        </w:rPr>
        <w:t xml:space="preserve"> a </w:t>
      </w:r>
      <w:proofErr w:type="spellStart"/>
      <w:r w:rsidRPr="0019412E">
        <w:rPr>
          <w:b/>
        </w:rPr>
        <w:t>lucrărilor</w:t>
      </w:r>
      <w:proofErr w:type="spellEnd"/>
      <w:r w:rsidRPr="0019412E">
        <w:rPr>
          <w:b/>
        </w:rPr>
        <w:t xml:space="preserve">: </w:t>
      </w:r>
      <w:r w:rsidRPr="0019412E">
        <w:rPr>
          <w:iCs/>
        </w:rPr>
        <w:t xml:space="preserve">Pe o </w:t>
      </w:r>
      <w:proofErr w:type="spellStart"/>
      <w:r w:rsidRPr="0019412E">
        <w:rPr>
          <w:iCs/>
        </w:rPr>
        <w:t>perioadă</w:t>
      </w:r>
      <w:proofErr w:type="spellEnd"/>
      <w:r w:rsidRPr="0019412E">
        <w:rPr>
          <w:iCs/>
        </w:rPr>
        <w:t xml:space="preserve"> de </w:t>
      </w:r>
      <w:r>
        <w:rPr>
          <w:iCs/>
        </w:rPr>
        <w:t>5</w:t>
      </w:r>
      <w:r w:rsidRPr="0019412E">
        <w:rPr>
          <w:iCs/>
        </w:rPr>
        <w:t xml:space="preserve"> ani</w:t>
      </w:r>
    </w:p>
    <w:p w14:paraId="5D9FACC8" w14:textId="77777777" w:rsidR="00844FA5" w:rsidRPr="0019412E" w:rsidRDefault="00844FA5" w:rsidP="00844FA5">
      <w:pPr>
        <w:pStyle w:val="a"/>
        <w:numPr>
          <w:ilvl w:val="0"/>
          <w:numId w:val="29"/>
        </w:numPr>
        <w:shd w:val="clear" w:color="auto" w:fill="FFFFFF"/>
        <w:tabs>
          <w:tab w:val="right" w:pos="426"/>
        </w:tabs>
        <w:spacing w:before="120"/>
        <w:ind w:left="284" w:firstLine="142"/>
        <w:rPr>
          <w:color w:val="000000" w:themeColor="text1"/>
          <w:lang w:eastAsia="it-IT"/>
        </w:rPr>
      </w:pPr>
      <w:proofErr w:type="spellStart"/>
      <w:r w:rsidRPr="0019412E">
        <w:rPr>
          <w:b/>
        </w:rPr>
        <w:t>Garanția</w:t>
      </w:r>
      <w:proofErr w:type="spellEnd"/>
      <w:r w:rsidRPr="0019412E">
        <w:rPr>
          <w:b/>
        </w:rPr>
        <w:t xml:space="preserve"> de </w:t>
      </w:r>
      <w:proofErr w:type="spellStart"/>
      <w:r w:rsidRPr="0019412E">
        <w:rPr>
          <w:b/>
        </w:rPr>
        <w:t>bună</w:t>
      </w:r>
      <w:proofErr w:type="spellEnd"/>
      <w:r w:rsidRPr="0019412E">
        <w:rPr>
          <w:b/>
        </w:rPr>
        <w:t xml:space="preserve"> </w:t>
      </w:r>
      <w:proofErr w:type="spellStart"/>
      <w:r w:rsidRPr="0019412E">
        <w:rPr>
          <w:b/>
        </w:rPr>
        <w:t>execuție</w:t>
      </w:r>
      <w:proofErr w:type="spellEnd"/>
      <w:r w:rsidRPr="0019412E">
        <w:rPr>
          <w:b/>
        </w:rPr>
        <w:t xml:space="preserve"> a </w:t>
      </w:r>
      <w:proofErr w:type="spellStart"/>
      <w:r w:rsidRPr="0019412E">
        <w:rPr>
          <w:b/>
        </w:rPr>
        <w:t>contractului</w:t>
      </w:r>
      <w:proofErr w:type="spellEnd"/>
      <w:r w:rsidRPr="0019412E">
        <w:rPr>
          <w:b/>
        </w:rPr>
        <w:t xml:space="preserve">, </w:t>
      </w:r>
      <w:proofErr w:type="spellStart"/>
      <w:r w:rsidRPr="0019412E">
        <w:rPr>
          <w:color w:val="2C2D2E"/>
          <w:shd w:val="clear" w:color="auto" w:fill="FFFFFF"/>
        </w:rPr>
        <w:t>cuantumul</w:t>
      </w:r>
      <w:proofErr w:type="spellEnd"/>
      <w:r w:rsidRPr="0019412E">
        <w:rPr>
          <w:color w:val="2C2D2E"/>
          <w:shd w:val="clear" w:color="auto" w:fill="FFFFFF"/>
        </w:rPr>
        <w:t xml:space="preserve"> 5% .</w:t>
      </w:r>
    </w:p>
    <w:p w14:paraId="51B461D3" w14:textId="77777777" w:rsidR="00844FA5" w:rsidRPr="0019412E" w:rsidRDefault="00844FA5" w:rsidP="00844FA5">
      <w:pPr>
        <w:pStyle w:val="a"/>
        <w:numPr>
          <w:ilvl w:val="0"/>
          <w:numId w:val="29"/>
        </w:numPr>
        <w:shd w:val="clear" w:color="auto" w:fill="FFFFFF" w:themeFill="background1"/>
        <w:tabs>
          <w:tab w:val="right" w:pos="426"/>
        </w:tabs>
        <w:spacing w:before="120"/>
        <w:rPr>
          <w:b/>
        </w:rPr>
      </w:pPr>
      <w:proofErr w:type="spellStart"/>
      <w:r w:rsidRPr="00884149">
        <w:rPr>
          <w:rStyle w:val="aff0"/>
          <w:color w:val="333333"/>
        </w:rPr>
        <w:t>DECLARAŢIEprivind</w:t>
      </w:r>
      <w:proofErr w:type="spellEnd"/>
      <w:r w:rsidRPr="00884149">
        <w:rPr>
          <w:rStyle w:val="aff0"/>
          <w:color w:val="333333"/>
        </w:rPr>
        <w:t xml:space="preserve"> </w:t>
      </w:r>
      <w:proofErr w:type="spellStart"/>
      <w:r w:rsidRPr="00884149">
        <w:rPr>
          <w:rStyle w:val="aff0"/>
          <w:color w:val="333333"/>
        </w:rPr>
        <w:t>confirmarea</w:t>
      </w:r>
      <w:proofErr w:type="spellEnd"/>
      <w:r w:rsidRPr="00884149">
        <w:rPr>
          <w:rStyle w:val="aff0"/>
          <w:color w:val="333333"/>
        </w:rPr>
        <w:t xml:space="preserve"> </w:t>
      </w:r>
      <w:proofErr w:type="spellStart"/>
      <w:r w:rsidRPr="00884149">
        <w:rPr>
          <w:rStyle w:val="aff0"/>
          <w:color w:val="333333"/>
        </w:rPr>
        <w:t>identității</w:t>
      </w:r>
      <w:proofErr w:type="spellEnd"/>
      <w:r w:rsidRPr="00884149">
        <w:rPr>
          <w:rStyle w:val="aff0"/>
          <w:color w:val="333333"/>
        </w:rPr>
        <w:t xml:space="preserve"> </w:t>
      </w:r>
      <w:proofErr w:type="spellStart"/>
      <w:r w:rsidRPr="00884149">
        <w:rPr>
          <w:rStyle w:val="aff0"/>
          <w:color w:val="333333"/>
        </w:rPr>
        <w:t>beneficiarilor</w:t>
      </w:r>
      <w:proofErr w:type="spellEnd"/>
      <w:r w:rsidRPr="00884149">
        <w:rPr>
          <w:rStyle w:val="aff0"/>
          <w:color w:val="333333"/>
        </w:rPr>
        <w:t xml:space="preserve"> </w:t>
      </w:r>
      <w:proofErr w:type="spellStart"/>
      <w:r w:rsidRPr="00884149">
        <w:rPr>
          <w:rStyle w:val="aff0"/>
          <w:color w:val="333333"/>
        </w:rPr>
        <w:t>efectivi</w:t>
      </w:r>
      <w:proofErr w:type="spellEnd"/>
      <w:r w:rsidRPr="00884149">
        <w:rPr>
          <w:rStyle w:val="aff0"/>
          <w:color w:val="333333"/>
        </w:rPr>
        <w:t xml:space="preserve"> </w:t>
      </w:r>
      <w:proofErr w:type="spellStart"/>
      <w:r w:rsidRPr="00884149">
        <w:rPr>
          <w:rStyle w:val="aff0"/>
          <w:color w:val="333333"/>
        </w:rPr>
        <w:t>și</w:t>
      </w:r>
      <w:proofErr w:type="spellEnd"/>
      <w:r w:rsidRPr="00884149">
        <w:rPr>
          <w:rStyle w:val="aff0"/>
          <w:color w:val="333333"/>
        </w:rPr>
        <w:t xml:space="preserve"> </w:t>
      </w:r>
      <w:proofErr w:type="spellStart"/>
      <w:r w:rsidRPr="00884149">
        <w:rPr>
          <w:rStyle w:val="aff0"/>
          <w:color w:val="333333"/>
        </w:rPr>
        <w:t>neîncadrarea</w:t>
      </w:r>
      <w:proofErr w:type="spellEnd"/>
      <w:r w:rsidRPr="00884149">
        <w:rPr>
          <w:rStyle w:val="aff0"/>
          <w:color w:val="333333"/>
        </w:rPr>
        <w:t xml:space="preserve"> </w:t>
      </w:r>
      <w:proofErr w:type="spellStart"/>
      <w:r w:rsidRPr="00884149">
        <w:rPr>
          <w:rStyle w:val="aff0"/>
          <w:color w:val="333333"/>
        </w:rPr>
        <w:t>acestora</w:t>
      </w:r>
      <w:proofErr w:type="spellEnd"/>
      <w:r w:rsidRPr="00884149">
        <w:rPr>
          <w:rStyle w:val="aff0"/>
          <w:color w:val="333333"/>
        </w:rPr>
        <w:t xml:space="preserve"> </w:t>
      </w:r>
      <w:proofErr w:type="spellStart"/>
      <w:r w:rsidRPr="00884149">
        <w:rPr>
          <w:rStyle w:val="aff0"/>
          <w:color w:val="333333"/>
        </w:rPr>
        <w:t>însituația</w:t>
      </w:r>
      <w:proofErr w:type="spellEnd"/>
      <w:r w:rsidRPr="00884149">
        <w:rPr>
          <w:rStyle w:val="aff0"/>
          <w:color w:val="333333"/>
        </w:rPr>
        <w:t xml:space="preserve"> </w:t>
      </w:r>
      <w:proofErr w:type="spellStart"/>
      <w:r w:rsidRPr="00884149">
        <w:rPr>
          <w:rStyle w:val="aff0"/>
          <w:color w:val="333333"/>
        </w:rPr>
        <w:t>condamnării</w:t>
      </w:r>
      <w:proofErr w:type="spellEnd"/>
      <w:r w:rsidRPr="00884149">
        <w:rPr>
          <w:rStyle w:val="aff0"/>
          <w:color w:val="333333"/>
        </w:rPr>
        <w:t xml:space="preserve">  </w:t>
      </w:r>
      <w:proofErr w:type="spellStart"/>
      <w:r w:rsidRPr="00884149">
        <w:rPr>
          <w:rStyle w:val="aff0"/>
          <w:color w:val="333333"/>
        </w:rPr>
        <w:t>pentru</w:t>
      </w:r>
      <w:proofErr w:type="spellEnd"/>
      <w:r w:rsidRPr="00884149">
        <w:rPr>
          <w:rStyle w:val="aff0"/>
          <w:color w:val="333333"/>
        </w:rPr>
        <w:t xml:space="preserve"> </w:t>
      </w:r>
      <w:proofErr w:type="spellStart"/>
      <w:r w:rsidRPr="00884149">
        <w:rPr>
          <w:rStyle w:val="aff0"/>
          <w:color w:val="333333"/>
        </w:rPr>
        <w:t>participarea</w:t>
      </w:r>
      <w:proofErr w:type="spellEnd"/>
      <w:r w:rsidRPr="00884149">
        <w:rPr>
          <w:rStyle w:val="aff0"/>
          <w:color w:val="333333"/>
        </w:rPr>
        <w:t xml:space="preserve"> la </w:t>
      </w:r>
      <w:proofErr w:type="spellStart"/>
      <w:r w:rsidRPr="00884149">
        <w:rPr>
          <w:rStyle w:val="aff0"/>
          <w:color w:val="333333"/>
        </w:rPr>
        <w:t>activităţi</w:t>
      </w:r>
      <w:proofErr w:type="spellEnd"/>
      <w:r w:rsidRPr="00884149">
        <w:rPr>
          <w:rStyle w:val="aff0"/>
          <w:color w:val="333333"/>
        </w:rPr>
        <w:t xml:space="preserve"> ale </w:t>
      </w:r>
      <w:proofErr w:type="spellStart"/>
      <w:r w:rsidRPr="00884149">
        <w:rPr>
          <w:rStyle w:val="aff0"/>
          <w:color w:val="333333"/>
        </w:rPr>
        <w:t>unei</w:t>
      </w:r>
      <w:proofErr w:type="spellEnd"/>
      <w:r w:rsidRPr="00884149">
        <w:rPr>
          <w:rStyle w:val="aff0"/>
          <w:color w:val="333333"/>
        </w:rPr>
        <w:t xml:space="preserve"> </w:t>
      </w:r>
      <w:proofErr w:type="spellStart"/>
      <w:r w:rsidRPr="00884149">
        <w:rPr>
          <w:rStyle w:val="aff0"/>
          <w:color w:val="333333"/>
        </w:rPr>
        <w:t>organizaţii</w:t>
      </w:r>
      <w:proofErr w:type="spellEnd"/>
      <w:r w:rsidRPr="00884149">
        <w:rPr>
          <w:rStyle w:val="aff0"/>
          <w:color w:val="333333"/>
        </w:rPr>
        <w:t xml:space="preserve"> </w:t>
      </w:r>
      <w:proofErr w:type="spellStart"/>
      <w:r w:rsidRPr="00884149">
        <w:rPr>
          <w:rStyle w:val="aff0"/>
          <w:color w:val="333333"/>
        </w:rPr>
        <w:t>sau</w:t>
      </w:r>
      <w:proofErr w:type="spellEnd"/>
      <w:r w:rsidRPr="00884149">
        <w:rPr>
          <w:rStyle w:val="aff0"/>
          <w:color w:val="333333"/>
        </w:rPr>
        <w:t xml:space="preserve"> </w:t>
      </w:r>
      <w:proofErr w:type="spellStart"/>
      <w:r w:rsidRPr="00884149">
        <w:rPr>
          <w:rStyle w:val="aff0"/>
          <w:color w:val="333333"/>
        </w:rPr>
        <w:t>grupări</w:t>
      </w:r>
      <w:proofErr w:type="spellEnd"/>
      <w:r w:rsidRPr="00884149">
        <w:rPr>
          <w:rStyle w:val="aff0"/>
          <w:color w:val="333333"/>
        </w:rPr>
        <w:t xml:space="preserve"> </w:t>
      </w:r>
      <w:proofErr w:type="spellStart"/>
      <w:r w:rsidRPr="00884149">
        <w:rPr>
          <w:rStyle w:val="aff0"/>
          <w:color w:val="333333"/>
        </w:rPr>
        <w:t>criminale,pentru</w:t>
      </w:r>
      <w:proofErr w:type="spellEnd"/>
      <w:r w:rsidRPr="00884149">
        <w:rPr>
          <w:rStyle w:val="aff0"/>
          <w:color w:val="333333"/>
        </w:rPr>
        <w:t xml:space="preserve"> </w:t>
      </w:r>
      <w:proofErr w:type="spellStart"/>
      <w:r w:rsidRPr="00884149">
        <w:rPr>
          <w:rStyle w:val="aff0"/>
          <w:color w:val="333333"/>
        </w:rPr>
        <w:t>corupţie</w:t>
      </w:r>
      <w:proofErr w:type="spellEnd"/>
      <w:r w:rsidRPr="00884149">
        <w:rPr>
          <w:rStyle w:val="aff0"/>
          <w:color w:val="333333"/>
        </w:rPr>
        <w:t xml:space="preserve">, </w:t>
      </w:r>
      <w:proofErr w:type="spellStart"/>
      <w:r w:rsidRPr="00884149">
        <w:rPr>
          <w:rStyle w:val="aff0"/>
          <w:color w:val="333333"/>
        </w:rPr>
        <w:t>fraudă</w:t>
      </w:r>
      <w:proofErr w:type="spellEnd"/>
      <w:r w:rsidRPr="00884149">
        <w:rPr>
          <w:rStyle w:val="aff0"/>
          <w:color w:val="333333"/>
        </w:rPr>
        <w:t xml:space="preserve"> </w:t>
      </w:r>
      <w:proofErr w:type="spellStart"/>
      <w:r w:rsidRPr="00884149">
        <w:rPr>
          <w:rStyle w:val="aff0"/>
          <w:color w:val="333333"/>
        </w:rPr>
        <w:t>şi</w:t>
      </w:r>
      <w:proofErr w:type="spellEnd"/>
      <w:r w:rsidRPr="00884149">
        <w:rPr>
          <w:rStyle w:val="aff0"/>
          <w:color w:val="333333"/>
        </w:rPr>
        <w:t>/</w:t>
      </w:r>
      <w:proofErr w:type="spellStart"/>
      <w:r w:rsidRPr="00884149">
        <w:rPr>
          <w:rStyle w:val="aff0"/>
          <w:color w:val="333333"/>
        </w:rPr>
        <w:t>sau</w:t>
      </w:r>
      <w:proofErr w:type="spellEnd"/>
      <w:r w:rsidRPr="00884149">
        <w:rPr>
          <w:rStyle w:val="aff0"/>
          <w:color w:val="333333"/>
        </w:rPr>
        <w:t xml:space="preserve"> </w:t>
      </w:r>
      <w:proofErr w:type="spellStart"/>
      <w:r w:rsidRPr="00884149">
        <w:rPr>
          <w:rStyle w:val="aff0"/>
          <w:color w:val="333333"/>
        </w:rPr>
        <w:t>spălare</w:t>
      </w:r>
      <w:proofErr w:type="spellEnd"/>
      <w:r w:rsidRPr="00884149">
        <w:rPr>
          <w:rStyle w:val="aff0"/>
          <w:color w:val="333333"/>
        </w:rPr>
        <w:t xml:space="preserve"> de </w:t>
      </w:r>
      <w:proofErr w:type="spellStart"/>
      <w:r w:rsidRPr="00884149">
        <w:rPr>
          <w:rStyle w:val="aff0"/>
          <w:color w:val="333333"/>
        </w:rPr>
        <w:t>bani</w:t>
      </w:r>
      <w:proofErr w:type="spellEnd"/>
      <w:r w:rsidRPr="00884149">
        <w:rPr>
          <w:rStyle w:val="aff0"/>
          <w:color w:val="333333"/>
        </w:rPr>
        <w:t xml:space="preserve">, </w:t>
      </w:r>
      <w:proofErr w:type="spellStart"/>
      <w:r w:rsidRPr="0019412E">
        <w:rPr>
          <w:color w:val="333333"/>
          <w:shd w:val="clear" w:color="auto" w:fill="FFFFFF"/>
        </w:rPr>
        <w:t>În</w:t>
      </w:r>
      <w:proofErr w:type="spellEnd"/>
      <w:r w:rsidRPr="0019412E">
        <w:rPr>
          <w:color w:val="333333"/>
          <w:shd w:val="clear" w:color="auto" w:fill="FFFFFF"/>
        </w:rPr>
        <w:t xml:space="preserve"> </w:t>
      </w:r>
      <w:proofErr w:type="spellStart"/>
      <w:r w:rsidRPr="0019412E">
        <w:rPr>
          <w:color w:val="333333"/>
          <w:shd w:val="clear" w:color="auto" w:fill="FFFFFF"/>
        </w:rPr>
        <w:t>termen</w:t>
      </w:r>
      <w:proofErr w:type="spellEnd"/>
      <w:r w:rsidRPr="0019412E">
        <w:rPr>
          <w:color w:val="333333"/>
          <w:shd w:val="clear" w:color="auto" w:fill="FFFFFF"/>
        </w:rPr>
        <w:t xml:space="preserve"> de 5 </w:t>
      </w:r>
      <w:proofErr w:type="spellStart"/>
      <w:r w:rsidRPr="0019412E">
        <w:rPr>
          <w:color w:val="333333"/>
          <w:shd w:val="clear" w:color="auto" w:fill="FFFFFF"/>
        </w:rPr>
        <w:t>zile</w:t>
      </w:r>
      <w:proofErr w:type="spellEnd"/>
      <w:r w:rsidRPr="0019412E">
        <w:rPr>
          <w:color w:val="333333"/>
          <w:shd w:val="clear" w:color="auto" w:fill="FFFFFF"/>
        </w:rPr>
        <w:t xml:space="preserve"> de la data </w:t>
      </w:r>
      <w:proofErr w:type="spellStart"/>
      <w:r w:rsidRPr="0019412E">
        <w:rPr>
          <w:color w:val="333333"/>
          <w:shd w:val="clear" w:color="auto" w:fill="FFFFFF"/>
        </w:rPr>
        <w:t>comunicării</w:t>
      </w:r>
      <w:proofErr w:type="spellEnd"/>
      <w:r w:rsidRPr="0019412E">
        <w:rPr>
          <w:color w:val="333333"/>
          <w:shd w:val="clear" w:color="auto" w:fill="FFFFFF"/>
        </w:rPr>
        <w:t xml:space="preserve"> </w:t>
      </w:r>
      <w:proofErr w:type="spellStart"/>
      <w:r w:rsidRPr="0019412E">
        <w:rPr>
          <w:color w:val="333333"/>
          <w:shd w:val="clear" w:color="auto" w:fill="FFFFFF"/>
        </w:rPr>
        <w:t>rezultatelor</w:t>
      </w:r>
      <w:proofErr w:type="spellEnd"/>
      <w:r w:rsidRPr="0019412E">
        <w:rPr>
          <w:color w:val="333333"/>
          <w:shd w:val="clear" w:color="auto" w:fill="FFFFFF"/>
        </w:rPr>
        <w:t xml:space="preserve"> </w:t>
      </w:r>
      <w:proofErr w:type="spellStart"/>
      <w:r w:rsidRPr="0019412E">
        <w:rPr>
          <w:color w:val="333333"/>
          <w:shd w:val="clear" w:color="auto" w:fill="FFFFFF"/>
        </w:rPr>
        <w:t>procedurii</w:t>
      </w:r>
      <w:proofErr w:type="spellEnd"/>
      <w:r w:rsidRPr="0019412E">
        <w:rPr>
          <w:color w:val="333333"/>
          <w:shd w:val="clear" w:color="auto" w:fill="FFFFFF"/>
        </w:rPr>
        <w:t xml:space="preserve"> de </w:t>
      </w:r>
      <w:proofErr w:type="spellStart"/>
      <w:r w:rsidRPr="0019412E">
        <w:rPr>
          <w:color w:val="333333"/>
          <w:shd w:val="clear" w:color="auto" w:fill="FFFFFF"/>
        </w:rPr>
        <w:t>achiziție</w:t>
      </w:r>
      <w:proofErr w:type="spellEnd"/>
      <w:r w:rsidRPr="0019412E">
        <w:rPr>
          <w:color w:val="333333"/>
          <w:shd w:val="clear" w:color="auto" w:fill="FFFFFF"/>
        </w:rPr>
        <w:t xml:space="preserve"> </w:t>
      </w:r>
      <w:proofErr w:type="spellStart"/>
      <w:r w:rsidRPr="0019412E">
        <w:rPr>
          <w:color w:val="333333"/>
          <w:shd w:val="clear" w:color="auto" w:fill="FFFFFF"/>
        </w:rPr>
        <w:t>publică</w:t>
      </w:r>
      <w:proofErr w:type="spellEnd"/>
      <w:r w:rsidRPr="0019412E">
        <w:rPr>
          <w:color w:val="333333"/>
          <w:shd w:val="clear" w:color="auto" w:fill="FFFFFF"/>
        </w:rPr>
        <w:t xml:space="preserve">, </w:t>
      </w:r>
      <w:proofErr w:type="spellStart"/>
      <w:r w:rsidRPr="0019412E">
        <w:rPr>
          <w:color w:val="333333"/>
          <w:shd w:val="clear" w:color="auto" w:fill="FFFFFF"/>
        </w:rPr>
        <w:t>ofertantul</w:t>
      </w:r>
      <w:proofErr w:type="spellEnd"/>
      <w:r w:rsidRPr="0019412E">
        <w:rPr>
          <w:color w:val="333333"/>
          <w:shd w:val="clear" w:color="auto" w:fill="FFFFFF"/>
        </w:rPr>
        <w:t>/</w:t>
      </w:r>
      <w:proofErr w:type="spellStart"/>
      <w:r w:rsidRPr="0019412E">
        <w:rPr>
          <w:color w:val="333333"/>
          <w:shd w:val="clear" w:color="auto" w:fill="FFFFFF"/>
        </w:rPr>
        <w:t>ofertantul</w:t>
      </w:r>
      <w:proofErr w:type="spellEnd"/>
      <w:r w:rsidRPr="0019412E">
        <w:rPr>
          <w:color w:val="333333"/>
          <w:shd w:val="clear" w:color="auto" w:fill="FFFFFF"/>
        </w:rPr>
        <w:t xml:space="preserve"> </w:t>
      </w:r>
      <w:proofErr w:type="spellStart"/>
      <w:r w:rsidRPr="0019412E">
        <w:rPr>
          <w:color w:val="333333"/>
          <w:shd w:val="clear" w:color="auto" w:fill="FFFFFF"/>
        </w:rPr>
        <w:t>asociat</w:t>
      </w:r>
      <w:proofErr w:type="spellEnd"/>
      <w:r w:rsidRPr="0019412E">
        <w:rPr>
          <w:color w:val="333333"/>
          <w:shd w:val="clear" w:color="auto" w:fill="FFFFFF"/>
        </w:rPr>
        <w:t xml:space="preserve"> </w:t>
      </w:r>
      <w:proofErr w:type="spellStart"/>
      <w:r w:rsidRPr="0019412E">
        <w:rPr>
          <w:color w:val="333333"/>
          <w:shd w:val="clear" w:color="auto" w:fill="FFFFFF"/>
        </w:rPr>
        <w:t>desemnat</w:t>
      </w:r>
      <w:proofErr w:type="spellEnd"/>
      <w:r w:rsidRPr="0019412E">
        <w:rPr>
          <w:color w:val="333333"/>
          <w:shd w:val="clear" w:color="auto" w:fill="FFFFFF"/>
        </w:rPr>
        <w:t xml:space="preserve"> </w:t>
      </w:r>
      <w:proofErr w:type="spellStart"/>
      <w:r w:rsidRPr="0019412E">
        <w:rPr>
          <w:color w:val="333333"/>
          <w:shd w:val="clear" w:color="auto" w:fill="FFFFFF"/>
        </w:rPr>
        <w:t>câștigător</w:t>
      </w:r>
      <w:proofErr w:type="spellEnd"/>
      <w:r w:rsidRPr="0019412E">
        <w:rPr>
          <w:color w:val="333333"/>
          <w:shd w:val="clear" w:color="auto" w:fill="FFFFFF"/>
        </w:rPr>
        <w:t xml:space="preserve"> </w:t>
      </w:r>
      <w:proofErr w:type="spellStart"/>
      <w:r w:rsidRPr="0019412E">
        <w:rPr>
          <w:color w:val="333333"/>
          <w:shd w:val="clear" w:color="auto" w:fill="FFFFFF"/>
        </w:rPr>
        <w:t>va</w:t>
      </w:r>
      <w:proofErr w:type="spellEnd"/>
      <w:r w:rsidRPr="0019412E">
        <w:rPr>
          <w:color w:val="333333"/>
          <w:shd w:val="clear" w:color="auto" w:fill="FFFFFF"/>
        </w:rPr>
        <w:t xml:space="preserve"> </w:t>
      </w:r>
      <w:proofErr w:type="spellStart"/>
      <w:r w:rsidRPr="0019412E">
        <w:rPr>
          <w:color w:val="333333"/>
          <w:shd w:val="clear" w:color="auto" w:fill="FFFFFF"/>
        </w:rPr>
        <w:t>prezenta</w:t>
      </w:r>
      <w:proofErr w:type="spellEnd"/>
      <w:r w:rsidRPr="0019412E">
        <w:rPr>
          <w:color w:val="333333"/>
          <w:shd w:val="clear" w:color="auto" w:fill="FFFFFF"/>
        </w:rPr>
        <w:t xml:space="preserve"> </w:t>
      </w:r>
      <w:proofErr w:type="spellStart"/>
      <w:r w:rsidRPr="0019412E">
        <w:rPr>
          <w:color w:val="333333"/>
          <w:shd w:val="clear" w:color="auto" w:fill="FFFFFF"/>
        </w:rPr>
        <w:t>Declarația</w:t>
      </w:r>
      <w:proofErr w:type="spellEnd"/>
      <w:r w:rsidRPr="0019412E">
        <w:rPr>
          <w:color w:val="333333"/>
          <w:shd w:val="clear" w:color="auto" w:fill="FFFFFF"/>
        </w:rPr>
        <w:t xml:space="preserve"> </w:t>
      </w:r>
      <w:proofErr w:type="spellStart"/>
      <w:r w:rsidRPr="0019412E">
        <w:rPr>
          <w:color w:val="333333"/>
          <w:shd w:val="clear" w:color="auto" w:fill="FFFFFF"/>
        </w:rPr>
        <w:t>autorității</w:t>
      </w:r>
      <w:proofErr w:type="spellEnd"/>
      <w:r w:rsidRPr="0019412E">
        <w:rPr>
          <w:color w:val="333333"/>
          <w:shd w:val="clear" w:color="auto" w:fill="FFFFFF"/>
        </w:rPr>
        <w:t xml:space="preserve"> </w:t>
      </w:r>
      <w:proofErr w:type="spellStart"/>
      <w:r w:rsidRPr="0019412E">
        <w:rPr>
          <w:color w:val="333333"/>
          <w:shd w:val="clear" w:color="auto" w:fill="FFFFFF"/>
        </w:rPr>
        <w:t>contractante</w:t>
      </w:r>
      <w:proofErr w:type="spellEnd"/>
      <w:r w:rsidRPr="0019412E">
        <w:rPr>
          <w:color w:val="333333"/>
          <w:shd w:val="clear" w:color="auto" w:fill="FFFFFF"/>
        </w:rPr>
        <w:t xml:space="preserve"> </w:t>
      </w:r>
      <w:proofErr w:type="spellStart"/>
      <w:r w:rsidRPr="0019412E">
        <w:rPr>
          <w:color w:val="333333"/>
          <w:shd w:val="clear" w:color="auto" w:fill="FFFFFF"/>
        </w:rPr>
        <w:t>și</w:t>
      </w:r>
      <w:proofErr w:type="spellEnd"/>
      <w:r w:rsidRPr="0019412E">
        <w:rPr>
          <w:color w:val="333333"/>
          <w:shd w:val="clear" w:color="auto" w:fill="FFFFFF"/>
        </w:rPr>
        <w:t xml:space="preserve"> </w:t>
      </w:r>
      <w:proofErr w:type="spellStart"/>
      <w:r w:rsidRPr="0019412E">
        <w:rPr>
          <w:color w:val="333333"/>
          <w:shd w:val="clear" w:color="auto" w:fill="FFFFFF"/>
        </w:rPr>
        <w:t>Agenției</w:t>
      </w:r>
      <w:proofErr w:type="spellEnd"/>
      <w:r w:rsidRPr="0019412E">
        <w:rPr>
          <w:color w:val="333333"/>
          <w:shd w:val="clear" w:color="auto" w:fill="FFFFFF"/>
        </w:rPr>
        <w:t xml:space="preserve"> </w:t>
      </w:r>
      <w:proofErr w:type="spellStart"/>
      <w:r w:rsidRPr="0019412E">
        <w:rPr>
          <w:color w:val="333333"/>
          <w:shd w:val="clear" w:color="auto" w:fill="FFFFFF"/>
        </w:rPr>
        <w:t>Achiziții</w:t>
      </w:r>
      <w:proofErr w:type="spellEnd"/>
      <w:r w:rsidRPr="0019412E">
        <w:rPr>
          <w:color w:val="333333"/>
          <w:shd w:val="clear" w:color="auto" w:fill="FFFFFF"/>
        </w:rPr>
        <w:t xml:space="preserve"> </w:t>
      </w:r>
      <w:proofErr w:type="spellStart"/>
      <w:r w:rsidRPr="0019412E">
        <w:rPr>
          <w:color w:val="333333"/>
          <w:shd w:val="clear" w:color="auto" w:fill="FFFFFF"/>
        </w:rPr>
        <w:t>Publice</w:t>
      </w:r>
      <w:proofErr w:type="spellEnd"/>
    </w:p>
    <w:p w14:paraId="1019CE72" w14:textId="77777777" w:rsidR="00844FA5" w:rsidRPr="0019412E" w:rsidRDefault="00844FA5" w:rsidP="00844FA5">
      <w:pPr>
        <w:numPr>
          <w:ilvl w:val="0"/>
          <w:numId w:val="29"/>
        </w:numPr>
        <w:shd w:val="clear" w:color="auto" w:fill="FFFFFF" w:themeFill="background1"/>
        <w:tabs>
          <w:tab w:val="right" w:pos="426"/>
        </w:tabs>
        <w:spacing w:before="120"/>
        <w:rPr>
          <w:b/>
          <w:sz w:val="22"/>
          <w:szCs w:val="22"/>
        </w:rPr>
      </w:pPr>
      <w:bookmarkStart w:id="46" w:name="_Hlk104899691"/>
      <w:r w:rsidRPr="0019412E">
        <w:rPr>
          <w:b/>
          <w:sz w:val="22"/>
          <w:szCs w:val="22"/>
        </w:rPr>
        <w:t xml:space="preserve">Motivul recurgerii la procedura accelerată (în cazul licitației deschise, restrânse și a procedurii negociate), COP </w:t>
      </w:r>
      <w:r w:rsidRPr="0019412E">
        <w:rPr>
          <w:sz w:val="22"/>
          <w:szCs w:val="22"/>
        </w:rPr>
        <w:t>deschise conform HG 638/2020, suma depățește</w:t>
      </w:r>
      <w:r w:rsidRPr="0019412E">
        <w:rPr>
          <w:b/>
          <w:sz w:val="22"/>
          <w:szCs w:val="22"/>
        </w:rPr>
        <w:t xml:space="preserve"> </w:t>
      </w:r>
      <w:r w:rsidRPr="0019412E">
        <w:rPr>
          <w:color w:val="333333"/>
          <w:sz w:val="22"/>
          <w:szCs w:val="22"/>
          <w:shd w:val="clear" w:color="auto" w:fill="FFFFFF"/>
        </w:rPr>
        <w:t>valoarea estimată a contractului de achiziție publică de lucrări ce urmează a fi atribuită este egală sau mai mare decât cea prevăzută la art. 2 alin. (3) din Legea nr. 131/2015</w:t>
      </w:r>
    </w:p>
    <w:p w14:paraId="4911A961" w14:textId="77777777" w:rsidR="00844FA5" w:rsidRPr="0019412E" w:rsidRDefault="00844FA5" w:rsidP="00844FA5">
      <w:pPr>
        <w:numPr>
          <w:ilvl w:val="0"/>
          <w:numId w:val="29"/>
        </w:numPr>
        <w:shd w:val="clear" w:color="auto" w:fill="FFFFFF" w:themeFill="background1"/>
        <w:tabs>
          <w:tab w:val="right" w:pos="426"/>
        </w:tabs>
        <w:spacing w:before="120"/>
        <w:rPr>
          <w:b/>
          <w:sz w:val="22"/>
          <w:szCs w:val="22"/>
        </w:rPr>
      </w:pPr>
      <w:r w:rsidRPr="0019412E">
        <w:rPr>
          <w:b/>
          <w:sz w:val="22"/>
          <w:szCs w:val="22"/>
        </w:rPr>
        <w:t xml:space="preserve">Tehnici și instrumente specifice de atribuire (dacă este cazul specificați dacă se va utiliza acordul-cadru, sistemul dinamic de achiziție sau licitația electronică): </w:t>
      </w:r>
      <w:r w:rsidRPr="0019412E">
        <w:rPr>
          <w:sz w:val="22"/>
          <w:szCs w:val="22"/>
        </w:rPr>
        <w:t>nu sunt</w:t>
      </w:r>
      <w:r w:rsidRPr="0019412E">
        <w:rPr>
          <w:b/>
          <w:sz w:val="22"/>
          <w:szCs w:val="22"/>
        </w:rPr>
        <w:t xml:space="preserve"> </w:t>
      </w:r>
    </w:p>
    <w:p w14:paraId="459BD065" w14:textId="77777777" w:rsidR="00844FA5" w:rsidRPr="0019412E" w:rsidRDefault="00844FA5" w:rsidP="00844FA5">
      <w:pPr>
        <w:numPr>
          <w:ilvl w:val="0"/>
          <w:numId w:val="29"/>
        </w:numPr>
        <w:tabs>
          <w:tab w:val="right" w:pos="426"/>
        </w:tabs>
        <w:spacing w:before="120"/>
        <w:ind w:left="0" w:firstLine="0"/>
        <w:rPr>
          <w:sz w:val="22"/>
          <w:szCs w:val="22"/>
        </w:rPr>
      </w:pPr>
      <w:r w:rsidRPr="0019412E">
        <w:rPr>
          <w:b/>
          <w:sz w:val="22"/>
          <w:szCs w:val="22"/>
        </w:rPr>
        <w:t>Condiții speciale de care depinde îndeplinirea contractului (</w:t>
      </w:r>
      <w:r w:rsidRPr="0019412E">
        <w:rPr>
          <w:sz w:val="22"/>
          <w:szCs w:val="22"/>
        </w:rPr>
        <w:t>indicați după caz</w:t>
      </w:r>
      <w:r w:rsidRPr="0019412E">
        <w:rPr>
          <w:b/>
          <w:sz w:val="22"/>
          <w:szCs w:val="22"/>
        </w:rPr>
        <w:t xml:space="preserve">): </w:t>
      </w:r>
      <w:r w:rsidRPr="0019412E">
        <w:rPr>
          <w:sz w:val="22"/>
          <w:szCs w:val="22"/>
        </w:rPr>
        <w:t>conform caietului de sarcini.</w:t>
      </w:r>
    </w:p>
    <w:p w14:paraId="05968A96" w14:textId="77777777" w:rsidR="00844FA5" w:rsidRPr="0019412E" w:rsidRDefault="00844FA5" w:rsidP="00844FA5">
      <w:pPr>
        <w:numPr>
          <w:ilvl w:val="0"/>
          <w:numId w:val="29"/>
        </w:numPr>
        <w:tabs>
          <w:tab w:val="right" w:pos="426"/>
        </w:tabs>
        <w:spacing w:before="120"/>
        <w:ind w:left="0" w:firstLine="0"/>
        <w:rPr>
          <w:b/>
          <w:sz w:val="22"/>
          <w:szCs w:val="22"/>
        </w:rPr>
      </w:pPr>
      <w:r w:rsidRPr="0019412E">
        <w:rPr>
          <w:b/>
          <w:sz w:val="22"/>
          <w:szCs w:val="22"/>
        </w:rPr>
        <w:t>Ofertele se prezintă în valută md</w:t>
      </w:r>
    </w:p>
    <w:p w14:paraId="7B4F5270" w14:textId="77777777" w:rsidR="00844FA5" w:rsidRPr="0019412E" w:rsidRDefault="00844FA5" w:rsidP="00844FA5">
      <w:pPr>
        <w:numPr>
          <w:ilvl w:val="0"/>
          <w:numId w:val="29"/>
        </w:numPr>
        <w:tabs>
          <w:tab w:val="right" w:pos="426"/>
        </w:tabs>
        <w:spacing w:before="120"/>
        <w:ind w:left="0" w:firstLine="0"/>
        <w:rPr>
          <w:sz w:val="22"/>
          <w:szCs w:val="22"/>
        </w:rPr>
      </w:pPr>
      <w:r w:rsidRPr="0019412E">
        <w:rPr>
          <w:b/>
          <w:sz w:val="22"/>
          <w:szCs w:val="22"/>
        </w:rPr>
        <w:t>Criteriul de evaluare aplicat pentru atribuirea contractului:_</w:t>
      </w:r>
      <w:r w:rsidRPr="0019412E">
        <w:rPr>
          <w:sz w:val="22"/>
          <w:szCs w:val="22"/>
        </w:rPr>
        <w:t>cel mai scăzut preț pentru un singur lot</w:t>
      </w:r>
    </w:p>
    <w:p w14:paraId="2D1A8A80" w14:textId="77777777" w:rsidR="00844FA5" w:rsidRPr="0019412E" w:rsidRDefault="00844FA5" w:rsidP="00844FA5">
      <w:pPr>
        <w:numPr>
          <w:ilvl w:val="0"/>
          <w:numId w:val="29"/>
        </w:numPr>
        <w:tabs>
          <w:tab w:val="right" w:pos="426"/>
        </w:tabs>
        <w:spacing w:before="120"/>
        <w:ind w:left="0" w:firstLine="0"/>
        <w:rPr>
          <w:b/>
          <w:sz w:val="22"/>
          <w:szCs w:val="22"/>
        </w:rPr>
      </w:pPr>
      <w:r w:rsidRPr="0019412E">
        <w:rPr>
          <w:b/>
          <w:sz w:val="22"/>
          <w:szCs w:val="22"/>
        </w:rPr>
        <w:t xml:space="preserve">Factorii de evaluare a ofertei celei mai avantajoase din punct de vedere economic, precum și ponderile lor: </w:t>
      </w:r>
      <w:r w:rsidRPr="0019412E">
        <w:rPr>
          <w:sz w:val="22"/>
          <w:szCs w:val="22"/>
        </w:rPr>
        <w:t>nu se cere</w:t>
      </w:r>
      <w:r w:rsidRPr="0019412E">
        <w:rPr>
          <w:b/>
          <w:sz w:val="22"/>
          <w:szCs w:val="22"/>
        </w:rPr>
        <w:t xml:space="preserve"> </w:t>
      </w:r>
    </w:p>
    <w:p w14:paraId="6E40150F" w14:textId="77777777" w:rsidR="00844FA5" w:rsidRPr="0019412E" w:rsidRDefault="00844FA5" w:rsidP="00844FA5">
      <w:pPr>
        <w:numPr>
          <w:ilvl w:val="0"/>
          <w:numId w:val="29"/>
        </w:numPr>
        <w:shd w:val="clear" w:color="auto" w:fill="FFFFFF" w:themeFill="background1"/>
        <w:tabs>
          <w:tab w:val="right" w:pos="426"/>
        </w:tabs>
        <w:spacing w:before="120"/>
        <w:ind w:left="0" w:firstLine="0"/>
        <w:rPr>
          <w:b/>
          <w:sz w:val="22"/>
          <w:szCs w:val="22"/>
        </w:rPr>
      </w:pPr>
      <w:r w:rsidRPr="0019412E">
        <w:rPr>
          <w:b/>
          <w:sz w:val="22"/>
          <w:szCs w:val="22"/>
        </w:rPr>
        <w:t>Termenul limită de depunere/deschidere a ofertelor:</w:t>
      </w:r>
    </w:p>
    <w:p w14:paraId="2B74C202" w14:textId="77777777" w:rsidR="00844FA5" w:rsidRPr="0019412E" w:rsidRDefault="00844FA5" w:rsidP="00844FA5">
      <w:pPr>
        <w:shd w:val="clear" w:color="auto" w:fill="FFFFFF" w:themeFill="background1"/>
        <w:tabs>
          <w:tab w:val="right" w:pos="426"/>
        </w:tabs>
        <w:spacing w:before="120"/>
        <w:ind w:left="644"/>
        <w:rPr>
          <w:b/>
          <w:sz w:val="22"/>
          <w:szCs w:val="22"/>
        </w:rPr>
      </w:pPr>
      <w:r w:rsidRPr="0019412E">
        <w:rPr>
          <w:b/>
          <w:sz w:val="22"/>
          <w:szCs w:val="22"/>
        </w:rPr>
        <w:t xml:space="preserve">conform SIA RSAP /până la: </w:t>
      </w:r>
      <w:r w:rsidRPr="0019412E">
        <w:rPr>
          <w:b/>
          <w:i/>
          <w:sz w:val="22"/>
          <w:szCs w:val="22"/>
        </w:rPr>
        <w:t xml:space="preserve">[ora exactă], ora indicată in </w:t>
      </w:r>
      <w:r w:rsidRPr="0019412E">
        <w:rPr>
          <w:b/>
          <w:sz w:val="22"/>
          <w:szCs w:val="22"/>
        </w:rPr>
        <w:t>SIA RSAP</w:t>
      </w:r>
    </w:p>
    <w:p w14:paraId="39438D62" w14:textId="77777777" w:rsidR="00844FA5" w:rsidRPr="0019412E" w:rsidRDefault="00844FA5" w:rsidP="00844FA5">
      <w:pPr>
        <w:shd w:val="clear" w:color="auto" w:fill="FFFFFF" w:themeFill="background1"/>
        <w:tabs>
          <w:tab w:val="right" w:pos="426"/>
        </w:tabs>
        <w:spacing w:before="120"/>
        <w:ind w:left="644"/>
        <w:rPr>
          <w:b/>
          <w:sz w:val="22"/>
          <w:szCs w:val="22"/>
        </w:rPr>
      </w:pPr>
      <w:r w:rsidRPr="0019412E">
        <w:rPr>
          <w:b/>
          <w:sz w:val="22"/>
          <w:szCs w:val="22"/>
        </w:rPr>
        <w:t xml:space="preserve">pe:  12 zile </w:t>
      </w:r>
      <w:r w:rsidRPr="0019412E">
        <w:rPr>
          <w:b/>
          <w:i/>
          <w:sz w:val="22"/>
          <w:szCs w:val="22"/>
        </w:rPr>
        <w:t xml:space="preserve">[data] indicată in </w:t>
      </w:r>
      <w:r w:rsidRPr="0019412E">
        <w:rPr>
          <w:b/>
          <w:sz w:val="22"/>
          <w:szCs w:val="22"/>
        </w:rPr>
        <w:t>SIA RSAP</w:t>
      </w:r>
    </w:p>
    <w:p w14:paraId="6F93CD74" w14:textId="77777777" w:rsidR="00844FA5" w:rsidRPr="0019412E" w:rsidRDefault="00844FA5" w:rsidP="00844FA5">
      <w:pPr>
        <w:numPr>
          <w:ilvl w:val="0"/>
          <w:numId w:val="29"/>
        </w:numPr>
        <w:shd w:val="clear" w:color="auto" w:fill="FFFFFF" w:themeFill="background1"/>
        <w:tabs>
          <w:tab w:val="right" w:pos="426"/>
        </w:tabs>
        <w:spacing w:before="120"/>
        <w:ind w:left="0" w:firstLine="0"/>
        <w:rPr>
          <w:b/>
          <w:sz w:val="22"/>
          <w:szCs w:val="22"/>
        </w:rPr>
      </w:pPr>
      <w:r w:rsidRPr="0019412E">
        <w:rPr>
          <w:b/>
          <w:sz w:val="22"/>
          <w:szCs w:val="22"/>
        </w:rPr>
        <w:t xml:space="preserve">Adresa la care trebuie transmise ofertele sau cererile de participare: </w:t>
      </w:r>
    </w:p>
    <w:p w14:paraId="143DC7B7" w14:textId="77777777" w:rsidR="00844FA5" w:rsidRPr="0019412E" w:rsidRDefault="00844FA5" w:rsidP="00844FA5">
      <w:pPr>
        <w:shd w:val="clear" w:color="auto" w:fill="FFFFFF" w:themeFill="background1"/>
        <w:tabs>
          <w:tab w:val="right" w:pos="426"/>
        </w:tabs>
        <w:spacing w:before="120"/>
        <w:ind w:left="450"/>
        <w:rPr>
          <w:b/>
          <w:sz w:val="22"/>
          <w:szCs w:val="22"/>
        </w:rPr>
      </w:pPr>
      <w:r w:rsidRPr="0019412E">
        <w:rPr>
          <w:b/>
          <w:i/>
          <w:sz w:val="22"/>
          <w:szCs w:val="22"/>
        </w:rPr>
        <w:t>Ofertele sau cererile de participare vor fi depuse electronic prin intermediul SIA RSAP</w:t>
      </w:r>
    </w:p>
    <w:p w14:paraId="2123729A" w14:textId="77777777" w:rsidR="00844FA5" w:rsidRPr="0019412E" w:rsidRDefault="00844FA5" w:rsidP="00844FA5">
      <w:pPr>
        <w:numPr>
          <w:ilvl w:val="0"/>
          <w:numId w:val="29"/>
        </w:numPr>
        <w:tabs>
          <w:tab w:val="right" w:pos="426"/>
        </w:tabs>
        <w:spacing w:before="120"/>
        <w:ind w:left="0" w:firstLine="0"/>
        <w:rPr>
          <w:b/>
          <w:sz w:val="22"/>
          <w:szCs w:val="22"/>
        </w:rPr>
      </w:pPr>
      <w:r w:rsidRPr="0019412E">
        <w:rPr>
          <w:b/>
          <w:sz w:val="22"/>
          <w:szCs w:val="22"/>
        </w:rPr>
        <w:t xml:space="preserve">Termenul de valabilitate a ofertelor: </w:t>
      </w:r>
      <w:r w:rsidRPr="0019412E">
        <w:rPr>
          <w:sz w:val="22"/>
          <w:szCs w:val="22"/>
        </w:rPr>
        <w:t>60 zile</w:t>
      </w:r>
    </w:p>
    <w:p w14:paraId="67F03D7B" w14:textId="77777777" w:rsidR="00844FA5" w:rsidRPr="0019412E" w:rsidRDefault="00844FA5" w:rsidP="00844FA5">
      <w:pPr>
        <w:pStyle w:val="a"/>
        <w:numPr>
          <w:ilvl w:val="0"/>
          <w:numId w:val="29"/>
        </w:numPr>
        <w:spacing w:before="106" w:line="235" w:lineRule="auto"/>
        <w:ind w:right="384"/>
      </w:pPr>
      <w:proofErr w:type="spellStart"/>
      <w:r w:rsidRPr="0019412E">
        <w:rPr>
          <w:b/>
        </w:rPr>
        <w:t>Locul</w:t>
      </w:r>
      <w:proofErr w:type="spellEnd"/>
      <w:r w:rsidRPr="0019412E">
        <w:rPr>
          <w:b/>
        </w:rPr>
        <w:t xml:space="preserve"> </w:t>
      </w:r>
      <w:proofErr w:type="spellStart"/>
      <w:r w:rsidRPr="0019412E">
        <w:rPr>
          <w:b/>
        </w:rPr>
        <w:t>deschiderii</w:t>
      </w:r>
      <w:proofErr w:type="spellEnd"/>
      <w:r w:rsidRPr="0019412E">
        <w:rPr>
          <w:b/>
        </w:rPr>
        <w:t xml:space="preserve"> </w:t>
      </w:r>
      <w:proofErr w:type="spellStart"/>
      <w:r w:rsidRPr="0019412E">
        <w:rPr>
          <w:b/>
        </w:rPr>
        <w:t>ofertelor</w:t>
      </w:r>
      <w:proofErr w:type="spellEnd"/>
      <w:r w:rsidRPr="0019412E">
        <w:rPr>
          <w:b/>
        </w:rPr>
        <w:t xml:space="preserve">: </w:t>
      </w:r>
      <w:r w:rsidRPr="0019412E">
        <w:rPr>
          <w:i/>
        </w:rPr>
        <w:t xml:space="preserve">Conform </w:t>
      </w:r>
      <w:proofErr w:type="spellStart"/>
      <w:r w:rsidRPr="0019412E">
        <w:rPr>
          <w:i/>
        </w:rPr>
        <w:t>publicării</w:t>
      </w:r>
      <w:proofErr w:type="spellEnd"/>
      <w:r w:rsidRPr="0019412E">
        <w:rPr>
          <w:i/>
        </w:rPr>
        <w:t xml:space="preserve"> din SIA RSAP M-Tender </w:t>
      </w:r>
      <w:r w:rsidRPr="0019412E">
        <w:t xml:space="preserve">(SIA RSAP </w:t>
      </w:r>
      <w:proofErr w:type="spellStart"/>
      <w:r w:rsidRPr="0019412E">
        <w:t>sau</w:t>
      </w:r>
      <w:proofErr w:type="spellEnd"/>
      <w:r w:rsidRPr="0019412E">
        <w:t xml:space="preserve"> </w:t>
      </w:r>
      <w:proofErr w:type="spellStart"/>
      <w:r w:rsidRPr="0019412E">
        <w:t>adresa</w:t>
      </w:r>
      <w:proofErr w:type="spellEnd"/>
      <w:r w:rsidRPr="0019412E">
        <w:t xml:space="preserve"> </w:t>
      </w:r>
      <w:proofErr w:type="spellStart"/>
      <w:r w:rsidRPr="0019412E">
        <w:t>deschiderii</w:t>
      </w:r>
      <w:proofErr w:type="spellEnd"/>
      <w:r w:rsidRPr="0019412E">
        <w:t>)</w:t>
      </w:r>
    </w:p>
    <w:p w14:paraId="06739917" w14:textId="77777777" w:rsidR="00844FA5" w:rsidRPr="0019412E" w:rsidRDefault="00844FA5" w:rsidP="00844FA5">
      <w:pPr>
        <w:spacing w:before="2"/>
        <w:ind w:left="1040"/>
        <w:rPr>
          <w:b/>
          <w:i/>
          <w:sz w:val="22"/>
          <w:szCs w:val="22"/>
        </w:rPr>
      </w:pPr>
      <w:r w:rsidRPr="0019412E">
        <w:rPr>
          <w:b/>
          <w:i/>
          <w:sz w:val="22"/>
          <w:szCs w:val="22"/>
        </w:rPr>
        <w:t>Ofertele întîrziate vor fi respinse. da</w:t>
      </w:r>
    </w:p>
    <w:p w14:paraId="1BC4AF12" w14:textId="77777777" w:rsidR="00844FA5" w:rsidRPr="0019412E" w:rsidRDefault="00844FA5" w:rsidP="00844FA5">
      <w:pPr>
        <w:numPr>
          <w:ilvl w:val="0"/>
          <w:numId w:val="29"/>
        </w:numPr>
        <w:tabs>
          <w:tab w:val="right" w:pos="426"/>
        </w:tabs>
        <w:spacing w:before="120"/>
        <w:ind w:left="0" w:firstLine="0"/>
        <w:rPr>
          <w:b/>
          <w:sz w:val="22"/>
          <w:szCs w:val="22"/>
        </w:rPr>
      </w:pPr>
      <w:r w:rsidRPr="0019412E">
        <w:rPr>
          <w:b/>
          <w:sz w:val="22"/>
          <w:szCs w:val="22"/>
        </w:rPr>
        <w:t xml:space="preserve">Persoanele autorizate să asiste la deschiderea ofertelor: </w:t>
      </w:r>
      <w:r w:rsidRPr="0019412E">
        <w:rPr>
          <w:b/>
          <w:sz w:val="22"/>
          <w:szCs w:val="22"/>
        </w:rPr>
        <w:br/>
      </w:r>
      <w:r w:rsidRPr="0019412E">
        <w:rPr>
          <w:b/>
          <w:i/>
          <w:sz w:val="22"/>
          <w:szCs w:val="22"/>
        </w:rPr>
        <w:t>Ofertanții sau reprezentanții acestora au dreptul să participe la deschiderea ofertelor, cu excepția cazului când ofertele au fost depuse prin SIA RSAP</w:t>
      </w:r>
      <w:r w:rsidRPr="0019412E">
        <w:rPr>
          <w:b/>
          <w:sz w:val="22"/>
          <w:szCs w:val="22"/>
        </w:rPr>
        <w:t>.</w:t>
      </w:r>
    </w:p>
    <w:p w14:paraId="637D035A" w14:textId="77777777" w:rsidR="00844FA5" w:rsidRPr="0019412E" w:rsidRDefault="00844FA5" w:rsidP="00844FA5">
      <w:pPr>
        <w:numPr>
          <w:ilvl w:val="0"/>
          <w:numId w:val="29"/>
        </w:numPr>
        <w:shd w:val="clear" w:color="auto" w:fill="FFFFFF" w:themeFill="background1"/>
        <w:tabs>
          <w:tab w:val="right" w:pos="426"/>
        </w:tabs>
        <w:spacing w:before="120"/>
        <w:ind w:left="450" w:hanging="450"/>
        <w:rPr>
          <w:b/>
          <w:sz w:val="22"/>
          <w:szCs w:val="22"/>
        </w:rPr>
      </w:pPr>
      <w:r w:rsidRPr="0019412E">
        <w:rPr>
          <w:b/>
          <w:sz w:val="22"/>
          <w:szCs w:val="22"/>
        </w:rPr>
        <w:t xml:space="preserve">Limba sau limbile în care trebuie redactate ofertele sau cererile de participare: md </w:t>
      </w:r>
    </w:p>
    <w:p w14:paraId="4DF68E47" w14:textId="77777777" w:rsidR="00844FA5" w:rsidRPr="0019412E" w:rsidRDefault="00844FA5" w:rsidP="00844FA5">
      <w:pPr>
        <w:numPr>
          <w:ilvl w:val="0"/>
          <w:numId w:val="29"/>
        </w:numPr>
        <w:shd w:val="clear" w:color="auto" w:fill="FFFFFF" w:themeFill="background1"/>
        <w:tabs>
          <w:tab w:val="right" w:pos="284"/>
        </w:tabs>
        <w:spacing w:before="120"/>
        <w:ind w:left="567" w:hanging="567"/>
        <w:contextualSpacing/>
        <w:rPr>
          <w:sz w:val="22"/>
          <w:szCs w:val="22"/>
        </w:rPr>
      </w:pPr>
      <w:r w:rsidRPr="0019412E">
        <w:rPr>
          <w:b/>
          <w:sz w:val="22"/>
          <w:szCs w:val="22"/>
        </w:rPr>
        <w:t xml:space="preserve"> Respectivul contract se referă la un proiect și/sau program finanțat din fonduri ale Uniunii Europene: nu este</w:t>
      </w:r>
    </w:p>
    <w:p w14:paraId="06BD19EE" w14:textId="77777777" w:rsidR="00844FA5" w:rsidRPr="0019412E" w:rsidRDefault="00844FA5" w:rsidP="00844FA5">
      <w:pPr>
        <w:numPr>
          <w:ilvl w:val="0"/>
          <w:numId w:val="29"/>
        </w:numPr>
        <w:shd w:val="clear" w:color="auto" w:fill="FFFFFF" w:themeFill="background1"/>
        <w:tabs>
          <w:tab w:val="right" w:pos="426"/>
        </w:tabs>
        <w:spacing w:before="120"/>
        <w:ind w:left="0" w:firstLine="0"/>
        <w:rPr>
          <w:b/>
          <w:sz w:val="22"/>
          <w:szCs w:val="22"/>
        </w:rPr>
      </w:pPr>
      <w:r w:rsidRPr="0019412E">
        <w:rPr>
          <w:b/>
          <w:sz w:val="22"/>
          <w:szCs w:val="22"/>
        </w:rPr>
        <w:t xml:space="preserve">Denumirea și adresa organismului competent de soluționare a contestațiilor: </w:t>
      </w:r>
    </w:p>
    <w:p w14:paraId="1F9874AA" w14:textId="77777777" w:rsidR="00844FA5" w:rsidRPr="0019412E" w:rsidRDefault="00844FA5" w:rsidP="00844FA5">
      <w:pPr>
        <w:shd w:val="clear" w:color="auto" w:fill="FFFFFF" w:themeFill="background1"/>
        <w:tabs>
          <w:tab w:val="right" w:pos="426"/>
        </w:tabs>
        <w:ind w:left="450"/>
        <w:rPr>
          <w:b/>
          <w:i/>
          <w:sz w:val="22"/>
          <w:szCs w:val="22"/>
        </w:rPr>
      </w:pPr>
      <w:r w:rsidRPr="0019412E">
        <w:rPr>
          <w:b/>
          <w:i/>
          <w:sz w:val="22"/>
          <w:szCs w:val="22"/>
        </w:rPr>
        <w:t>Agenția Națională pentru Soluționarea Contestațiilor</w:t>
      </w:r>
    </w:p>
    <w:p w14:paraId="36C04FE3" w14:textId="77777777" w:rsidR="00844FA5" w:rsidRPr="0019412E" w:rsidRDefault="00844FA5" w:rsidP="00844FA5">
      <w:pPr>
        <w:shd w:val="clear" w:color="auto" w:fill="FFFFFF" w:themeFill="background1"/>
        <w:tabs>
          <w:tab w:val="right" w:pos="426"/>
        </w:tabs>
        <w:ind w:left="450"/>
        <w:rPr>
          <w:b/>
          <w:i/>
          <w:sz w:val="22"/>
          <w:szCs w:val="22"/>
        </w:rPr>
      </w:pPr>
      <w:r w:rsidRPr="0019412E">
        <w:rPr>
          <w:b/>
          <w:i/>
          <w:sz w:val="22"/>
          <w:szCs w:val="22"/>
        </w:rPr>
        <w:t>Adresa: mun. Chișinău, bd. Ștefan cel Mare și Sfânt nr.124 (et.4), MD 2001;</w:t>
      </w:r>
    </w:p>
    <w:p w14:paraId="0AC57ECD" w14:textId="77777777" w:rsidR="00844FA5" w:rsidRPr="0019412E" w:rsidRDefault="00844FA5" w:rsidP="00844FA5">
      <w:pPr>
        <w:shd w:val="clear" w:color="auto" w:fill="FFFFFF" w:themeFill="background1"/>
        <w:tabs>
          <w:tab w:val="right" w:pos="426"/>
        </w:tabs>
        <w:ind w:left="450"/>
        <w:rPr>
          <w:b/>
          <w:i/>
          <w:sz w:val="22"/>
          <w:szCs w:val="22"/>
        </w:rPr>
      </w:pPr>
      <w:r w:rsidRPr="0019412E">
        <w:rPr>
          <w:b/>
          <w:i/>
          <w:sz w:val="22"/>
          <w:szCs w:val="22"/>
        </w:rPr>
        <w:t>Tel/Fax/email: 022-820 652, 022 820-651, contestatii@ansc.md</w:t>
      </w:r>
    </w:p>
    <w:p w14:paraId="559E2EF3" w14:textId="77777777" w:rsidR="00844FA5" w:rsidRPr="0019412E" w:rsidRDefault="00844FA5" w:rsidP="00844FA5">
      <w:pPr>
        <w:numPr>
          <w:ilvl w:val="0"/>
          <w:numId w:val="29"/>
        </w:numPr>
        <w:shd w:val="clear" w:color="auto" w:fill="FFFFFF" w:themeFill="background1"/>
        <w:tabs>
          <w:tab w:val="right" w:pos="426"/>
        </w:tabs>
        <w:spacing w:before="120"/>
        <w:rPr>
          <w:b/>
          <w:sz w:val="22"/>
          <w:szCs w:val="22"/>
        </w:rPr>
      </w:pPr>
      <w:r w:rsidRPr="0019412E">
        <w:rPr>
          <w:b/>
          <w:sz w:val="22"/>
          <w:szCs w:val="22"/>
        </w:rPr>
        <w:lastRenderedPageBreak/>
        <w:t>Data (datele) și referința (referințele) publicărilor anterioare în Jurnalul Oficial al Uniunii Europene privind contractul (contractele) la care se referă anunțul respectiv (dacă este cazul): nu se cere</w:t>
      </w:r>
    </w:p>
    <w:p w14:paraId="307C0E20" w14:textId="77777777" w:rsidR="00844FA5" w:rsidRPr="0019412E" w:rsidRDefault="00844FA5" w:rsidP="00844FA5">
      <w:pPr>
        <w:numPr>
          <w:ilvl w:val="0"/>
          <w:numId w:val="29"/>
        </w:numPr>
        <w:shd w:val="clear" w:color="auto" w:fill="FFFFFF" w:themeFill="background1"/>
        <w:tabs>
          <w:tab w:val="right" w:pos="426"/>
        </w:tabs>
        <w:spacing w:before="120"/>
        <w:rPr>
          <w:b/>
          <w:sz w:val="22"/>
          <w:szCs w:val="22"/>
        </w:rPr>
      </w:pPr>
      <w:r w:rsidRPr="0019412E">
        <w:rPr>
          <w:b/>
          <w:sz w:val="22"/>
          <w:szCs w:val="22"/>
        </w:rPr>
        <w:t>În cazul achizițiilor periodice, calendarul estimat pentru publicarea anunțurilor viitoare</w:t>
      </w:r>
      <w:r w:rsidRPr="0019412E">
        <w:rPr>
          <w:b/>
          <w:sz w:val="22"/>
          <w:szCs w:val="22"/>
          <w:shd w:val="clear" w:color="auto" w:fill="FFFFFF" w:themeFill="background1"/>
        </w:rPr>
        <w:t xml:space="preserve">: nu este </w:t>
      </w:r>
    </w:p>
    <w:p w14:paraId="2236A00B" w14:textId="77777777" w:rsidR="00844FA5" w:rsidRPr="0019412E" w:rsidRDefault="00844FA5" w:rsidP="00844FA5">
      <w:pPr>
        <w:numPr>
          <w:ilvl w:val="0"/>
          <w:numId w:val="29"/>
        </w:numPr>
        <w:shd w:val="clear" w:color="auto" w:fill="FFFFFF" w:themeFill="background1"/>
        <w:tabs>
          <w:tab w:val="right" w:pos="426"/>
        </w:tabs>
        <w:spacing w:before="120"/>
        <w:rPr>
          <w:sz w:val="22"/>
          <w:szCs w:val="22"/>
          <w:u w:val="single"/>
        </w:rPr>
      </w:pPr>
      <w:r w:rsidRPr="0019412E">
        <w:rPr>
          <w:b/>
          <w:sz w:val="22"/>
          <w:szCs w:val="22"/>
        </w:rPr>
        <w:t xml:space="preserve">Data publicării anunțului de intenție sau, după caz, precizarea că nu a fost publicat un astfel de </w:t>
      </w:r>
      <w:r w:rsidRPr="0019412E">
        <w:rPr>
          <w:b/>
          <w:sz w:val="22"/>
          <w:szCs w:val="22"/>
          <w:shd w:val="clear" w:color="auto" w:fill="FFFFFF" w:themeFill="background1"/>
        </w:rPr>
        <w:t xml:space="preserve">anunţ, </w:t>
      </w:r>
      <w:r w:rsidRPr="0019412E">
        <w:rPr>
          <w:sz w:val="22"/>
          <w:szCs w:val="22"/>
          <w:u w:val="single"/>
          <w:shd w:val="clear" w:color="auto" w:fill="FFFFFF" w:themeFill="background1"/>
        </w:rPr>
        <w:t>nu este</w:t>
      </w:r>
    </w:p>
    <w:p w14:paraId="24A6853D" w14:textId="77777777" w:rsidR="00844FA5" w:rsidRPr="0019412E" w:rsidRDefault="00844FA5" w:rsidP="00844FA5">
      <w:pPr>
        <w:numPr>
          <w:ilvl w:val="0"/>
          <w:numId w:val="29"/>
        </w:numPr>
        <w:shd w:val="clear" w:color="auto" w:fill="FFFFFF" w:themeFill="background1"/>
        <w:tabs>
          <w:tab w:val="right" w:pos="426"/>
        </w:tabs>
        <w:spacing w:before="120"/>
        <w:ind w:left="0" w:firstLine="0"/>
        <w:rPr>
          <w:b/>
          <w:sz w:val="22"/>
          <w:szCs w:val="22"/>
        </w:rPr>
      </w:pPr>
      <w:r w:rsidRPr="0019412E">
        <w:rPr>
          <w:b/>
          <w:sz w:val="22"/>
          <w:szCs w:val="22"/>
        </w:rPr>
        <w:t>Data transmiterii spre publicare a anunțului de participar</w:t>
      </w:r>
      <w:r w:rsidRPr="0019412E">
        <w:rPr>
          <w:b/>
          <w:sz w:val="22"/>
          <w:szCs w:val="22"/>
          <w:shd w:val="clear" w:color="auto" w:fill="FFFFFF" w:themeFill="background1"/>
        </w:rPr>
        <w:t>e:</w:t>
      </w:r>
      <w:r>
        <w:rPr>
          <w:b/>
          <w:shd w:val="clear" w:color="auto" w:fill="FFFFFF" w:themeFill="background1"/>
        </w:rPr>
        <w:t xml:space="preserve"> 02.10.</w:t>
      </w:r>
      <w:r w:rsidRPr="0019412E">
        <w:rPr>
          <w:b/>
          <w:sz w:val="22"/>
          <w:szCs w:val="22"/>
          <w:shd w:val="clear" w:color="auto" w:fill="FFFFFF" w:themeFill="background1"/>
        </w:rPr>
        <w:t>2024</w:t>
      </w:r>
    </w:p>
    <w:p w14:paraId="23523454" w14:textId="77777777" w:rsidR="00844FA5" w:rsidRPr="0019412E" w:rsidRDefault="00844FA5" w:rsidP="00844FA5">
      <w:pPr>
        <w:numPr>
          <w:ilvl w:val="0"/>
          <w:numId w:val="29"/>
        </w:numPr>
        <w:shd w:val="clear" w:color="auto" w:fill="FFFFFF" w:themeFill="background1"/>
        <w:tabs>
          <w:tab w:val="right" w:pos="426"/>
        </w:tabs>
        <w:spacing w:before="120"/>
        <w:ind w:left="0" w:firstLine="0"/>
        <w:rPr>
          <w:b/>
          <w:sz w:val="22"/>
          <w:szCs w:val="22"/>
        </w:rPr>
      </w:pPr>
      <w:r w:rsidRPr="0019412E">
        <w:rPr>
          <w:b/>
          <w:sz w:val="22"/>
          <w:szCs w:val="22"/>
        </w:rPr>
        <w:t>În cadrul procedurii de achiziție publică se va utiliza/accepta:</w:t>
      </w:r>
    </w:p>
    <w:p w14:paraId="23AE32B7" w14:textId="77777777" w:rsidR="00844FA5" w:rsidRPr="0019412E" w:rsidRDefault="00844FA5" w:rsidP="00844FA5">
      <w:pPr>
        <w:shd w:val="clear" w:color="auto" w:fill="FFFFFF" w:themeFill="background1"/>
        <w:tabs>
          <w:tab w:val="right" w:pos="426"/>
        </w:tabs>
        <w:spacing w:before="120"/>
        <w:rPr>
          <w:b/>
          <w:sz w:val="22"/>
          <w:szCs w:val="22"/>
        </w:rPr>
      </w:pPr>
    </w:p>
    <w:tbl>
      <w:tblPr>
        <w:tblStyle w:val="Grigliatabella20"/>
        <w:tblW w:w="0" w:type="auto"/>
        <w:tblInd w:w="445" w:type="dxa"/>
        <w:shd w:val="clear" w:color="auto" w:fill="FFFFFF"/>
        <w:tblLook w:val="04A0" w:firstRow="1" w:lastRow="0" w:firstColumn="1" w:lastColumn="0" w:noHBand="0" w:noVBand="1"/>
      </w:tblPr>
      <w:tblGrid>
        <w:gridCol w:w="4981"/>
        <w:gridCol w:w="3590"/>
      </w:tblGrid>
      <w:tr w:rsidR="00844FA5" w:rsidRPr="0019412E" w14:paraId="3CA44E56" w14:textId="77777777" w:rsidTr="007846C1">
        <w:tc>
          <w:tcPr>
            <w:tcW w:w="5305" w:type="dxa"/>
            <w:shd w:val="clear" w:color="auto" w:fill="FFFFFF"/>
          </w:tcPr>
          <w:p w14:paraId="6CDC52CC" w14:textId="77777777" w:rsidR="00844FA5" w:rsidRPr="0019412E" w:rsidRDefault="00844FA5" w:rsidP="007846C1">
            <w:pPr>
              <w:shd w:val="clear" w:color="auto" w:fill="FFFFFF" w:themeFill="background1"/>
              <w:tabs>
                <w:tab w:val="right" w:pos="426"/>
              </w:tabs>
              <w:rPr>
                <w:b/>
                <w:sz w:val="22"/>
                <w:szCs w:val="22"/>
              </w:rPr>
            </w:pPr>
            <w:r w:rsidRPr="0019412E">
              <w:rPr>
                <w:b/>
                <w:sz w:val="22"/>
                <w:szCs w:val="22"/>
              </w:rPr>
              <w:t>Denumirea instrumentului electronic</w:t>
            </w:r>
          </w:p>
        </w:tc>
        <w:tc>
          <w:tcPr>
            <w:tcW w:w="3785" w:type="dxa"/>
            <w:shd w:val="clear" w:color="auto" w:fill="FFFFFF"/>
          </w:tcPr>
          <w:p w14:paraId="5B613E6A" w14:textId="77777777" w:rsidR="00844FA5" w:rsidRPr="0019412E" w:rsidRDefault="00844FA5" w:rsidP="007846C1">
            <w:pPr>
              <w:shd w:val="clear" w:color="auto" w:fill="FFFFFF" w:themeFill="background1"/>
              <w:tabs>
                <w:tab w:val="right" w:pos="426"/>
              </w:tabs>
              <w:rPr>
                <w:b/>
                <w:sz w:val="22"/>
                <w:szCs w:val="22"/>
                <w:lang w:val="en-US"/>
              </w:rPr>
            </w:pPr>
            <w:r w:rsidRPr="0019412E">
              <w:rPr>
                <w:b/>
                <w:sz w:val="22"/>
                <w:szCs w:val="22"/>
                <w:lang w:val="en-US"/>
              </w:rPr>
              <w:t>Se va utiliza/accepta sau nu</w:t>
            </w:r>
          </w:p>
        </w:tc>
      </w:tr>
      <w:tr w:rsidR="00844FA5" w:rsidRPr="0019412E" w14:paraId="44452FC8" w14:textId="77777777" w:rsidTr="007846C1">
        <w:tc>
          <w:tcPr>
            <w:tcW w:w="5305" w:type="dxa"/>
            <w:shd w:val="clear" w:color="auto" w:fill="FFFFFF"/>
          </w:tcPr>
          <w:p w14:paraId="065E0D51" w14:textId="77777777" w:rsidR="00844FA5" w:rsidRPr="0019412E" w:rsidRDefault="00844FA5" w:rsidP="007846C1">
            <w:pPr>
              <w:shd w:val="clear" w:color="auto" w:fill="FFFFFF" w:themeFill="background1"/>
              <w:tabs>
                <w:tab w:val="right" w:pos="426"/>
              </w:tabs>
              <w:rPr>
                <w:sz w:val="22"/>
                <w:szCs w:val="22"/>
                <w:lang w:val="en-US"/>
              </w:rPr>
            </w:pPr>
            <w:r w:rsidRPr="0019412E">
              <w:rPr>
                <w:sz w:val="22"/>
                <w:szCs w:val="22"/>
                <w:lang w:val="en-US"/>
              </w:rPr>
              <w:t>depunerea electronică a ofertelor sau a cererilor de participare</w:t>
            </w:r>
          </w:p>
        </w:tc>
        <w:tc>
          <w:tcPr>
            <w:tcW w:w="3785" w:type="dxa"/>
            <w:shd w:val="clear" w:color="auto" w:fill="FFFFFF"/>
          </w:tcPr>
          <w:p w14:paraId="61318842" w14:textId="77777777" w:rsidR="00844FA5" w:rsidRPr="0019412E" w:rsidRDefault="00844FA5" w:rsidP="007846C1">
            <w:pPr>
              <w:shd w:val="clear" w:color="auto" w:fill="FFFFFF" w:themeFill="background1"/>
              <w:tabs>
                <w:tab w:val="right" w:pos="426"/>
              </w:tabs>
              <w:rPr>
                <w:sz w:val="22"/>
                <w:szCs w:val="22"/>
              </w:rPr>
            </w:pPr>
            <w:r w:rsidRPr="0019412E">
              <w:rPr>
                <w:sz w:val="22"/>
                <w:szCs w:val="22"/>
              </w:rPr>
              <w:t>Se va utiliza</w:t>
            </w:r>
          </w:p>
        </w:tc>
      </w:tr>
      <w:tr w:rsidR="00844FA5" w:rsidRPr="0019412E" w14:paraId="5EFAEBA6" w14:textId="77777777" w:rsidTr="007846C1">
        <w:tc>
          <w:tcPr>
            <w:tcW w:w="5305" w:type="dxa"/>
            <w:shd w:val="clear" w:color="auto" w:fill="FFFFFF"/>
          </w:tcPr>
          <w:p w14:paraId="2D46E366" w14:textId="77777777" w:rsidR="00844FA5" w:rsidRPr="0019412E" w:rsidRDefault="00844FA5" w:rsidP="007846C1">
            <w:pPr>
              <w:shd w:val="clear" w:color="auto" w:fill="FFFFFF" w:themeFill="background1"/>
              <w:tabs>
                <w:tab w:val="right" w:pos="426"/>
              </w:tabs>
              <w:rPr>
                <w:sz w:val="22"/>
                <w:szCs w:val="22"/>
              </w:rPr>
            </w:pPr>
            <w:r w:rsidRPr="0019412E">
              <w:rPr>
                <w:sz w:val="22"/>
                <w:szCs w:val="22"/>
              </w:rPr>
              <w:t>sistemul de comenzi electronice</w:t>
            </w:r>
          </w:p>
        </w:tc>
        <w:tc>
          <w:tcPr>
            <w:tcW w:w="3785" w:type="dxa"/>
            <w:shd w:val="clear" w:color="auto" w:fill="FFFFFF"/>
          </w:tcPr>
          <w:p w14:paraId="138E8E6F" w14:textId="77777777" w:rsidR="00844FA5" w:rsidRPr="0019412E" w:rsidRDefault="00844FA5" w:rsidP="007846C1">
            <w:pPr>
              <w:shd w:val="clear" w:color="auto" w:fill="FFFFFF" w:themeFill="background1"/>
              <w:tabs>
                <w:tab w:val="right" w:pos="426"/>
              </w:tabs>
              <w:rPr>
                <w:sz w:val="22"/>
                <w:szCs w:val="22"/>
              </w:rPr>
            </w:pPr>
            <w:r w:rsidRPr="0019412E">
              <w:rPr>
                <w:sz w:val="22"/>
                <w:szCs w:val="22"/>
              </w:rPr>
              <w:t>Nu se va utiliza</w:t>
            </w:r>
          </w:p>
        </w:tc>
      </w:tr>
      <w:tr w:rsidR="00844FA5" w:rsidRPr="0019412E" w14:paraId="28AA5E33" w14:textId="77777777" w:rsidTr="007846C1">
        <w:tc>
          <w:tcPr>
            <w:tcW w:w="5305" w:type="dxa"/>
            <w:shd w:val="clear" w:color="auto" w:fill="FFFFFF"/>
          </w:tcPr>
          <w:p w14:paraId="5B2F2967" w14:textId="77777777" w:rsidR="00844FA5" w:rsidRPr="0019412E" w:rsidRDefault="00844FA5" w:rsidP="007846C1">
            <w:pPr>
              <w:shd w:val="clear" w:color="auto" w:fill="FFFFFF" w:themeFill="background1"/>
              <w:tabs>
                <w:tab w:val="right" w:pos="426"/>
              </w:tabs>
              <w:rPr>
                <w:sz w:val="22"/>
                <w:szCs w:val="22"/>
              </w:rPr>
            </w:pPr>
            <w:r w:rsidRPr="0019412E">
              <w:rPr>
                <w:sz w:val="22"/>
                <w:szCs w:val="22"/>
              </w:rPr>
              <w:t>facturarea electronică</w:t>
            </w:r>
          </w:p>
        </w:tc>
        <w:tc>
          <w:tcPr>
            <w:tcW w:w="3785" w:type="dxa"/>
            <w:shd w:val="clear" w:color="auto" w:fill="FFFFFF"/>
          </w:tcPr>
          <w:p w14:paraId="3B54360D" w14:textId="77777777" w:rsidR="00844FA5" w:rsidRPr="0019412E" w:rsidRDefault="00844FA5" w:rsidP="007846C1">
            <w:pPr>
              <w:rPr>
                <w:sz w:val="22"/>
                <w:szCs w:val="22"/>
              </w:rPr>
            </w:pPr>
            <w:r w:rsidRPr="0019412E">
              <w:rPr>
                <w:sz w:val="22"/>
                <w:szCs w:val="22"/>
              </w:rPr>
              <w:t>Se va utiliza</w:t>
            </w:r>
          </w:p>
        </w:tc>
      </w:tr>
      <w:tr w:rsidR="00844FA5" w:rsidRPr="0019412E" w14:paraId="39421EF5" w14:textId="77777777" w:rsidTr="007846C1">
        <w:trPr>
          <w:trHeight w:val="77"/>
        </w:trPr>
        <w:tc>
          <w:tcPr>
            <w:tcW w:w="5305" w:type="dxa"/>
            <w:shd w:val="clear" w:color="auto" w:fill="FFFFFF"/>
          </w:tcPr>
          <w:p w14:paraId="2AEC9D53" w14:textId="77777777" w:rsidR="00844FA5" w:rsidRPr="0019412E" w:rsidRDefault="00844FA5" w:rsidP="007846C1">
            <w:pPr>
              <w:shd w:val="clear" w:color="auto" w:fill="FFFFFF" w:themeFill="background1"/>
              <w:tabs>
                <w:tab w:val="right" w:pos="426"/>
              </w:tabs>
              <w:rPr>
                <w:sz w:val="22"/>
                <w:szCs w:val="22"/>
              </w:rPr>
            </w:pPr>
            <w:r w:rsidRPr="0019412E">
              <w:rPr>
                <w:sz w:val="22"/>
                <w:szCs w:val="22"/>
              </w:rPr>
              <w:t>plățile electronice</w:t>
            </w:r>
          </w:p>
        </w:tc>
        <w:tc>
          <w:tcPr>
            <w:tcW w:w="3785" w:type="dxa"/>
            <w:shd w:val="clear" w:color="auto" w:fill="FFFFFF"/>
          </w:tcPr>
          <w:p w14:paraId="525C47FA" w14:textId="77777777" w:rsidR="00844FA5" w:rsidRPr="0019412E" w:rsidRDefault="00844FA5" w:rsidP="007846C1">
            <w:pPr>
              <w:rPr>
                <w:sz w:val="22"/>
                <w:szCs w:val="22"/>
              </w:rPr>
            </w:pPr>
            <w:r w:rsidRPr="0019412E">
              <w:rPr>
                <w:sz w:val="22"/>
                <w:szCs w:val="22"/>
              </w:rPr>
              <w:t>Se va utiliza</w:t>
            </w:r>
          </w:p>
        </w:tc>
      </w:tr>
    </w:tbl>
    <w:p w14:paraId="38AA6E60" w14:textId="77777777" w:rsidR="00844FA5" w:rsidRPr="0019412E" w:rsidRDefault="00844FA5" w:rsidP="00844FA5">
      <w:pPr>
        <w:numPr>
          <w:ilvl w:val="0"/>
          <w:numId w:val="29"/>
        </w:numPr>
        <w:shd w:val="clear" w:color="auto" w:fill="FFFFFF" w:themeFill="background1"/>
        <w:tabs>
          <w:tab w:val="right" w:pos="426"/>
        </w:tabs>
        <w:spacing w:before="120"/>
        <w:rPr>
          <w:sz w:val="22"/>
          <w:szCs w:val="22"/>
        </w:rPr>
      </w:pPr>
      <w:r w:rsidRPr="0019412E">
        <w:rPr>
          <w:b/>
          <w:sz w:val="22"/>
          <w:szCs w:val="22"/>
        </w:rPr>
        <w:t>Contractul intră sub incidența Acordului privind achizițiile guvernamentale al Organizației Mondiale a Comerțului (numai în cazul anunțurilor transmise spre publicare în Jurnalul Oficial al Uniunii Europene): nu este</w:t>
      </w:r>
    </w:p>
    <w:p w14:paraId="7D593CC0" w14:textId="77777777" w:rsidR="00844FA5" w:rsidRPr="0019412E" w:rsidRDefault="00844FA5" w:rsidP="00844FA5">
      <w:pPr>
        <w:numPr>
          <w:ilvl w:val="0"/>
          <w:numId w:val="29"/>
        </w:numPr>
        <w:shd w:val="clear" w:color="auto" w:fill="FFFFFF" w:themeFill="background1"/>
        <w:tabs>
          <w:tab w:val="right" w:pos="426"/>
        </w:tabs>
        <w:spacing w:before="120"/>
        <w:ind w:left="0" w:firstLine="0"/>
        <w:rPr>
          <w:b/>
          <w:sz w:val="22"/>
          <w:szCs w:val="22"/>
        </w:rPr>
      </w:pPr>
      <w:r w:rsidRPr="0019412E">
        <w:rPr>
          <w:b/>
          <w:sz w:val="22"/>
          <w:szCs w:val="22"/>
        </w:rPr>
        <w:t>Alte informații relevante: nu sunt</w:t>
      </w:r>
    </w:p>
    <w:p w14:paraId="637C96D2" w14:textId="77777777" w:rsidR="00844FA5" w:rsidRPr="0019412E" w:rsidRDefault="00844FA5" w:rsidP="00844FA5">
      <w:pPr>
        <w:shd w:val="clear" w:color="auto" w:fill="FFFFFF" w:themeFill="background1"/>
        <w:spacing w:before="120" w:after="120"/>
        <w:rPr>
          <w:b/>
        </w:rPr>
      </w:pPr>
    </w:p>
    <w:p w14:paraId="3DB2E6E8" w14:textId="77777777" w:rsidR="00844FA5" w:rsidRPr="0019412E" w:rsidRDefault="00844FA5" w:rsidP="00844FA5">
      <w:pPr>
        <w:shd w:val="clear" w:color="auto" w:fill="FFFFFF" w:themeFill="background1"/>
        <w:spacing w:before="120" w:after="120"/>
        <w:rPr>
          <w:b/>
        </w:rPr>
      </w:pPr>
    </w:p>
    <w:p w14:paraId="13512C59" w14:textId="77777777" w:rsidR="00844FA5" w:rsidRPr="0019412E" w:rsidRDefault="00844FA5" w:rsidP="00844FA5">
      <w:pPr>
        <w:shd w:val="clear" w:color="auto" w:fill="FFFFFF" w:themeFill="background1"/>
        <w:tabs>
          <w:tab w:val="left" w:pos="284"/>
          <w:tab w:val="left" w:pos="426"/>
          <w:tab w:val="decimal" w:pos="8364"/>
        </w:tabs>
        <w:spacing w:line="276" w:lineRule="auto"/>
        <w:ind w:left="-284" w:right="-144" w:firstLine="284"/>
        <w:rPr>
          <w:b/>
          <w:bCs/>
          <w:color w:val="000000"/>
        </w:rPr>
      </w:pPr>
      <w:r w:rsidRPr="0019412E">
        <w:rPr>
          <w:b/>
        </w:rPr>
        <w:t xml:space="preserve">Conducătorul grupului de lucru:  </w:t>
      </w:r>
      <w:r w:rsidRPr="0019412E">
        <w:rPr>
          <w:b/>
          <w:shd w:val="clear" w:color="auto" w:fill="FFFFFF" w:themeFill="background1"/>
        </w:rPr>
        <w:t xml:space="preserve">______________________________   </w:t>
      </w:r>
    </w:p>
    <w:bookmarkEnd w:id="46"/>
    <w:p w14:paraId="2C1F128C" w14:textId="77777777" w:rsidR="00844FA5" w:rsidRPr="0019412E" w:rsidRDefault="00844FA5" w:rsidP="00844FA5">
      <w:pPr>
        <w:shd w:val="clear" w:color="auto" w:fill="FFFFFF" w:themeFill="background1"/>
        <w:tabs>
          <w:tab w:val="right" w:pos="426"/>
        </w:tabs>
        <w:spacing w:before="120"/>
        <w:ind w:left="360"/>
      </w:pPr>
    </w:p>
    <w:p w14:paraId="3D9364CC" w14:textId="77777777" w:rsidR="00C53E7A" w:rsidRDefault="00C53E7A" w:rsidP="00006D6D">
      <w:pPr>
        <w:tabs>
          <w:tab w:val="left" w:pos="284"/>
          <w:tab w:val="left" w:pos="426"/>
          <w:tab w:val="decimal" w:pos="8364"/>
        </w:tabs>
        <w:spacing w:after="120" w:line="276" w:lineRule="auto"/>
        <w:ind w:left="-284" w:right="-142" w:firstLine="284"/>
        <w:jc w:val="both"/>
        <w:rPr>
          <w:bCs/>
          <w:color w:val="000000"/>
        </w:rPr>
      </w:pPr>
    </w:p>
    <w:p w14:paraId="5A8EBF59" w14:textId="77777777" w:rsidR="00C53E7A" w:rsidRPr="00FF430B" w:rsidRDefault="00C53E7A" w:rsidP="00006D6D">
      <w:pPr>
        <w:tabs>
          <w:tab w:val="left" w:pos="284"/>
          <w:tab w:val="left" w:pos="426"/>
          <w:tab w:val="decimal" w:pos="8364"/>
        </w:tabs>
        <w:spacing w:after="120" w:line="276" w:lineRule="auto"/>
        <w:ind w:left="-284" w:right="-142" w:firstLine="284"/>
        <w:jc w:val="both"/>
        <w:rPr>
          <w:bCs/>
          <w:color w:val="000000"/>
        </w:rPr>
      </w:pPr>
    </w:p>
    <w:p w14:paraId="0C72198D" w14:textId="77777777" w:rsidR="00FC472C" w:rsidRDefault="00FC472C" w:rsidP="00FC472C">
      <w:pPr>
        <w:spacing w:after="160" w:line="276" w:lineRule="auto"/>
        <w:rPr>
          <w:rFonts w:ascii="Calibri" w:eastAsia="Calibri" w:hAnsi="Calibri"/>
          <w:sz w:val="22"/>
          <w:szCs w:val="22"/>
        </w:rPr>
      </w:pPr>
    </w:p>
    <w:p w14:paraId="6AF8EFF5" w14:textId="77777777" w:rsidR="004479B6" w:rsidRDefault="004479B6" w:rsidP="00FC472C">
      <w:pPr>
        <w:spacing w:after="160" w:line="276" w:lineRule="auto"/>
        <w:rPr>
          <w:rFonts w:ascii="Calibri" w:eastAsia="Calibri" w:hAnsi="Calibri"/>
          <w:sz w:val="22"/>
          <w:szCs w:val="22"/>
        </w:rPr>
      </w:pPr>
    </w:p>
    <w:p w14:paraId="6B1A8675" w14:textId="77777777" w:rsidR="004479B6" w:rsidRDefault="004479B6" w:rsidP="00FC472C">
      <w:pPr>
        <w:spacing w:after="160" w:line="276" w:lineRule="auto"/>
        <w:rPr>
          <w:rFonts w:ascii="Calibri" w:eastAsia="Calibri" w:hAnsi="Calibri"/>
          <w:sz w:val="22"/>
          <w:szCs w:val="22"/>
        </w:rPr>
      </w:pPr>
    </w:p>
    <w:p w14:paraId="73A52B77" w14:textId="77777777" w:rsidR="004479B6" w:rsidRDefault="004479B6" w:rsidP="00FC472C">
      <w:pPr>
        <w:spacing w:after="160" w:line="276" w:lineRule="auto"/>
        <w:rPr>
          <w:rFonts w:ascii="Calibri" w:eastAsia="Calibri" w:hAnsi="Calibri"/>
          <w:sz w:val="22"/>
          <w:szCs w:val="22"/>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C53E7A">
      <w:pPr>
        <w:pStyle w:val="Style3"/>
        <w:tabs>
          <w:tab w:val="left" w:pos="567"/>
        </w:tabs>
        <w:spacing w:before="0" w:beforeAutospacing="0" w:after="0"/>
        <w:ind w:left="0" w:firstLine="0"/>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lastRenderedPageBreak/>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9" w:name="_Toc449692097"/>
      <w:bookmarkEnd w:id="48"/>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7CE4EC70" w14:textId="77777777" w:rsidR="00B65C93" w:rsidRDefault="00B65C93" w:rsidP="00196AB4">
      <w:pPr>
        <w:pStyle w:val="Style3"/>
        <w:tabs>
          <w:tab w:val="left" w:pos="567"/>
        </w:tabs>
        <w:ind w:left="0" w:firstLine="0"/>
        <w:rPr>
          <w:rFonts w:eastAsia="PMingLiU"/>
          <w:b w:val="0"/>
          <w:noProof/>
          <w:lang w:val="ro-RO" w:eastAsia="zh-CN"/>
        </w:rPr>
      </w:pPr>
    </w:p>
    <w:p w14:paraId="2922E59A" w14:textId="77777777" w:rsidR="00FC472C" w:rsidRPr="00FF430B" w:rsidRDefault="00FC472C"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713504">
      <w:pPr>
        <w:pStyle w:val="a8"/>
        <w:numPr>
          <w:ilvl w:val="0"/>
          <w:numId w:val="5"/>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713504">
      <w:pPr>
        <w:pStyle w:val="a8"/>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713504">
      <w:pPr>
        <w:pStyle w:val="a8"/>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Default="0019071C" w:rsidP="009A7C84">
      <w:pPr>
        <w:jc w:val="center"/>
        <w:rPr>
          <w:rFonts w:eastAsia="PMingLiU"/>
          <w:b/>
          <w:lang w:eastAsia="zh-CN"/>
        </w:rPr>
      </w:pPr>
    </w:p>
    <w:p w14:paraId="46F5803F" w14:textId="77777777" w:rsidR="00172940" w:rsidRDefault="00172940" w:rsidP="009A7C84">
      <w:pPr>
        <w:jc w:val="center"/>
        <w:rPr>
          <w:rFonts w:eastAsia="PMingLiU"/>
          <w:b/>
          <w:lang w:eastAsia="zh-CN"/>
        </w:rPr>
      </w:pPr>
    </w:p>
    <w:p w14:paraId="5345D956" w14:textId="77777777" w:rsidR="00172940" w:rsidRDefault="00172940" w:rsidP="009A7C84">
      <w:pPr>
        <w:jc w:val="center"/>
        <w:rPr>
          <w:rFonts w:eastAsia="PMingLiU"/>
          <w:b/>
          <w:lang w:eastAsia="zh-CN"/>
        </w:rPr>
      </w:pPr>
    </w:p>
    <w:p w14:paraId="39AF9A06" w14:textId="77777777" w:rsidR="00172940" w:rsidRDefault="00172940" w:rsidP="009A7C84">
      <w:pPr>
        <w:jc w:val="center"/>
        <w:rPr>
          <w:rFonts w:eastAsia="PMingLiU"/>
          <w:b/>
          <w:lang w:eastAsia="zh-CN"/>
        </w:rPr>
      </w:pPr>
    </w:p>
    <w:p w14:paraId="20B4B398" w14:textId="77777777" w:rsidR="00172940" w:rsidRDefault="00172940" w:rsidP="009A7C84">
      <w:pPr>
        <w:jc w:val="center"/>
        <w:rPr>
          <w:rFonts w:eastAsia="PMingLiU"/>
          <w:b/>
          <w:lang w:eastAsia="zh-CN"/>
        </w:rPr>
      </w:pPr>
    </w:p>
    <w:p w14:paraId="4F5A98C6" w14:textId="77777777" w:rsidR="00172940" w:rsidRDefault="00172940" w:rsidP="009A7C84">
      <w:pPr>
        <w:jc w:val="center"/>
        <w:rPr>
          <w:rFonts w:eastAsia="PMingLiU"/>
          <w:b/>
          <w:lang w:eastAsia="zh-CN"/>
        </w:rPr>
      </w:pPr>
    </w:p>
    <w:p w14:paraId="61A3B380" w14:textId="77777777" w:rsidR="00172940" w:rsidRDefault="00172940" w:rsidP="009A7C84">
      <w:pPr>
        <w:jc w:val="center"/>
        <w:rPr>
          <w:rFonts w:eastAsia="PMingLiU"/>
          <w:b/>
          <w:lang w:eastAsia="zh-CN"/>
        </w:rPr>
      </w:pPr>
    </w:p>
    <w:p w14:paraId="602A31F4" w14:textId="77777777" w:rsidR="00172940" w:rsidRDefault="00172940" w:rsidP="009A7C84">
      <w:pPr>
        <w:jc w:val="center"/>
        <w:rPr>
          <w:rFonts w:eastAsia="PMingLiU"/>
          <w:b/>
          <w:lang w:eastAsia="zh-CN"/>
        </w:rPr>
      </w:pPr>
    </w:p>
    <w:p w14:paraId="4DCB5287" w14:textId="77777777" w:rsidR="00172940" w:rsidRDefault="00172940" w:rsidP="009A7C84">
      <w:pPr>
        <w:jc w:val="center"/>
        <w:rPr>
          <w:rFonts w:eastAsia="PMingLiU"/>
          <w:b/>
          <w:lang w:eastAsia="zh-CN"/>
        </w:rPr>
      </w:pPr>
    </w:p>
    <w:p w14:paraId="0C29ECAC" w14:textId="77777777" w:rsidR="00172940" w:rsidRDefault="00172940" w:rsidP="009A7C84">
      <w:pPr>
        <w:jc w:val="center"/>
        <w:rPr>
          <w:rFonts w:eastAsia="PMingLiU"/>
          <w:b/>
          <w:lang w:eastAsia="zh-CN"/>
        </w:rPr>
      </w:pPr>
    </w:p>
    <w:p w14:paraId="3F693DFA" w14:textId="77777777" w:rsidR="00172940" w:rsidRDefault="00172940" w:rsidP="009A7C84">
      <w:pPr>
        <w:jc w:val="center"/>
        <w:rPr>
          <w:rFonts w:eastAsia="PMingLiU"/>
          <w:b/>
          <w:lang w:eastAsia="zh-CN"/>
        </w:rPr>
      </w:pPr>
    </w:p>
    <w:p w14:paraId="437B8234" w14:textId="77777777" w:rsidR="00172940" w:rsidRDefault="00172940" w:rsidP="009A7C84">
      <w:pPr>
        <w:jc w:val="center"/>
        <w:rPr>
          <w:rFonts w:eastAsia="PMingLiU"/>
          <w:b/>
          <w:lang w:eastAsia="zh-CN"/>
        </w:rPr>
      </w:pPr>
    </w:p>
    <w:p w14:paraId="743ECB52" w14:textId="77777777" w:rsidR="00172940" w:rsidRDefault="00172940" w:rsidP="009A7C84">
      <w:pPr>
        <w:jc w:val="center"/>
        <w:rPr>
          <w:rFonts w:eastAsia="PMingLiU"/>
          <w:b/>
          <w:lang w:eastAsia="zh-CN"/>
        </w:rPr>
      </w:pPr>
    </w:p>
    <w:p w14:paraId="280AFF1A" w14:textId="77777777" w:rsidR="00172940" w:rsidRDefault="00172940" w:rsidP="009A7C84">
      <w:pPr>
        <w:jc w:val="center"/>
        <w:rPr>
          <w:rFonts w:eastAsia="PMingLiU"/>
          <w:b/>
          <w:lang w:eastAsia="zh-CN"/>
        </w:rPr>
      </w:pPr>
    </w:p>
    <w:p w14:paraId="48E95B17" w14:textId="77777777" w:rsidR="00172940" w:rsidRDefault="00172940" w:rsidP="009A7C84">
      <w:pPr>
        <w:jc w:val="center"/>
        <w:rPr>
          <w:rFonts w:eastAsia="PMingLiU"/>
          <w:b/>
          <w:lang w:eastAsia="zh-CN"/>
        </w:rPr>
      </w:pPr>
    </w:p>
    <w:p w14:paraId="3B58689B" w14:textId="77777777" w:rsidR="00172940" w:rsidRDefault="00172940" w:rsidP="009A7C84">
      <w:pPr>
        <w:jc w:val="center"/>
        <w:rPr>
          <w:rFonts w:eastAsia="PMingLiU"/>
          <w:b/>
          <w:lang w:eastAsia="zh-CN"/>
        </w:rPr>
      </w:pPr>
    </w:p>
    <w:p w14:paraId="49B1E7B0" w14:textId="77777777" w:rsidR="00172940" w:rsidRDefault="00172940" w:rsidP="009A7C84">
      <w:pPr>
        <w:jc w:val="center"/>
        <w:rPr>
          <w:rFonts w:eastAsia="PMingLiU"/>
          <w:b/>
          <w:lang w:eastAsia="zh-CN"/>
        </w:rPr>
      </w:pPr>
    </w:p>
    <w:p w14:paraId="49121B8F" w14:textId="77777777" w:rsidR="00172940" w:rsidRDefault="00172940" w:rsidP="009A7C84">
      <w:pPr>
        <w:jc w:val="center"/>
        <w:rPr>
          <w:rFonts w:eastAsia="PMingLiU"/>
          <w:b/>
          <w:lang w:eastAsia="zh-CN"/>
        </w:rPr>
      </w:pPr>
    </w:p>
    <w:p w14:paraId="56B827DF" w14:textId="77777777" w:rsidR="00172940" w:rsidRDefault="00172940" w:rsidP="009A7C84">
      <w:pPr>
        <w:jc w:val="center"/>
        <w:rPr>
          <w:rFonts w:eastAsia="PMingLiU"/>
          <w:b/>
          <w:lang w:eastAsia="zh-CN"/>
        </w:rPr>
      </w:pPr>
    </w:p>
    <w:p w14:paraId="71DE7791" w14:textId="77777777" w:rsidR="00172940" w:rsidRDefault="00172940" w:rsidP="009A7C84">
      <w:pPr>
        <w:jc w:val="center"/>
        <w:rPr>
          <w:rFonts w:eastAsia="PMingLiU"/>
          <w:b/>
          <w:lang w:eastAsia="zh-CN"/>
        </w:rPr>
      </w:pPr>
    </w:p>
    <w:p w14:paraId="7E9DE28B" w14:textId="77777777" w:rsidR="00172940" w:rsidRDefault="00172940" w:rsidP="009A7C84">
      <w:pPr>
        <w:jc w:val="center"/>
        <w:rPr>
          <w:rFonts w:eastAsia="PMingLiU"/>
          <w:b/>
          <w:lang w:eastAsia="zh-CN"/>
        </w:rPr>
      </w:pPr>
    </w:p>
    <w:p w14:paraId="0A08EBDB" w14:textId="77777777" w:rsidR="00172940" w:rsidRDefault="00172940" w:rsidP="009A7C84">
      <w:pPr>
        <w:jc w:val="center"/>
        <w:rPr>
          <w:rFonts w:eastAsia="PMingLiU"/>
          <w:b/>
          <w:lang w:eastAsia="zh-CN"/>
        </w:rPr>
      </w:pPr>
    </w:p>
    <w:p w14:paraId="134CDFB1" w14:textId="77777777" w:rsidR="00172940" w:rsidRDefault="00172940" w:rsidP="009A7C84">
      <w:pPr>
        <w:jc w:val="center"/>
        <w:rPr>
          <w:rFonts w:eastAsia="PMingLiU"/>
          <w:b/>
          <w:lang w:eastAsia="zh-CN"/>
        </w:rPr>
      </w:pPr>
    </w:p>
    <w:p w14:paraId="072E4672" w14:textId="77777777" w:rsidR="00172940" w:rsidRDefault="00172940" w:rsidP="009A7C84">
      <w:pPr>
        <w:jc w:val="center"/>
        <w:rPr>
          <w:rFonts w:eastAsia="PMingLiU"/>
          <w:b/>
          <w:lang w:eastAsia="zh-CN"/>
        </w:rPr>
      </w:pPr>
    </w:p>
    <w:p w14:paraId="15513F49" w14:textId="77777777" w:rsidR="00172940" w:rsidRDefault="00172940" w:rsidP="009A7C84">
      <w:pPr>
        <w:jc w:val="center"/>
        <w:rPr>
          <w:rFonts w:eastAsia="PMingLiU"/>
          <w:b/>
          <w:lang w:eastAsia="zh-CN"/>
        </w:rPr>
      </w:pPr>
    </w:p>
    <w:p w14:paraId="68F58C03" w14:textId="77777777" w:rsidR="00172940" w:rsidRDefault="00172940" w:rsidP="009A7C84">
      <w:pPr>
        <w:jc w:val="center"/>
        <w:rPr>
          <w:rFonts w:eastAsia="PMingLiU"/>
          <w:b/>
          <w:lang w:eastAsia="zh-CN"/>
        </w:rPr>
      </w:pPr>
    </w:p>
    <w:p w14:paraId="2F094DA5" w14:textId="77777777" w:rsidR="00172940" w:rsidRDefault="00172940" w:rsidP="009A7C84">
      <w:pPr>
        <w:jc w:val="center"/>
        <w:rPr>
          <w:rFonts w:eastAsia="PMingLiU"/>
          <w:b/>
          <w:lang w:eastAsia="zh-CN"/>
        </w:rPr>
      </w:pPr>
    </w:p>
    <w:p w14:paraId="12F484C4" w14:textId="77777777" w:rsidR="00172940" w:rsidRDefault="00172940" w:rsidP="009A7C84">
      <w:pPr>
        <w:jc w:val="center"/>
        <w:rPr>
          <w:rFonts w:eastAsia="PMingLiU"/>
          <w:b/>
          <w:lang w:eastAsia="zh-CN"/>
        </w:rPr>
      </w:pPr>
    </w:p>
    <w:p w14:paraId="4996142A" w14:textId="77777777" w:rsidR="00172940" w:rsidRDefault="00172940" w:rsidP="009A7C84">
      <w:pPr>
        <w:jc w:val="center"/>
        <w:rPr>
          <w:rFonts w:eastAsia="PMingLiU"/>
          <w:b/>
          <w:lang w:eastAsia="zh-CN"/>
        </w:rPr>
      </w:pPr>
    </w:p>
    <w:p w14:paraId="1D907B9B" w14:textId="77777777" w:rsidR="00172940" w:rsidRDefault="00172940" w:rsidP="009A7C84">
      <w:pPr>
        <w:jc w:val="center"/>
        <w:rPr>
          <w:rFonts w:eastAsia="PMingLiU"/>
          <w:b/>
          <w:lang w:eastAsia="zh-CN"/>
        </w:rPr>
      </w:pPr>
    </w:p>
    <w:p w14:paraId="4AE2B5CF" w14:textId="77777777" w:rsidR="00172940" w:rsidRDefault="00172940" w:rsidP="009A7C84">
      <w:pPr>
        <w:jc w:val="center"/>
        <w:rPr>
          <w:rFonts w:eastAsia="PMingLiU"/>
          <w:b/>
          <w:lang w:eastAsia="zh-CN"/>
        </w:rPr>
      </w:pPr>
    </w:p>
    <w:p w14:paraId="7665B17E" w14:textId="77777777" w:rsidR="00172940" w:rsidRPr="00FF430B" w:rsidRDefault="00172940"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lastRenderedPageBreak/>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1" w:name="_Toc449692115"/>
      <w:bookmarkEnd w:id="60"/>
    </w:p>
    <w:p w14:paraId="6B8D83FA" w14:textId="77777777" w:rsidR="002D6E71" w:rsidRPr="00FF430B" w:rsidRDefault="002D6E71" w:rsidP="00316C81">
      <w:pPr>
        <w:spacing w:after="200" w:line="276" w:lineRule="auto"/>
        <w:jc w:val="center"/>
        <w:rPr>
          <w:rFonts w:eastAsia="PMingLiU"/>
          <w:b/>
          <w:lang w:eastAsia="zh-CN"/>
        </w:rPr>
      </w:pPr>
    </w:p>
    <w:bookmarkEnd w:id="61"/>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13504">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7CCE63F"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AA9C77E" w14:textId="77777777" w:rsidR="00FC472C" w:rsidRPr="00FF430B" w:rsidRDefault="00FC472C"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E12788D" w14:textId="77777777" w:rsidR="00844FA5" w:rsidRPr="003A3848" w:rsidRDefault="00844FA5" w:rsidP="00844FA5">
      <w:pPr>
        <w:jc w:val="center"/>
        <w:rPr>
          <w:b/>
          <w:bCs/>
          <w:lang w:val="en-US"/>
        </w:rPr>
      </w:pPr>
      <w:r w:rsidRPr="003A3848">
        <w:t>privind</w:t>
      </w:r>
      <w:r w:rsidRPr="003A3848">
        <w:rPr>
          <w:spacing w:val="-2"/>
        </w:rPr>
        <w:t xml:space="preserve"> </w:t>
      </w:r>
      <w:r w:rsidRPr="003A3848">
        <w:t>achiziționarea</w:t>
      </w:r>
      <w:r w:rsidRPr="003A3848">
        <w:rPr>
          <w:u w:val="single"/>
        </w:rPr>
        <w:tab/>
      </w:r>
      <w:r w:rsidRPr="003A3848">
        <w:rPr>
          <w:b/>
          <w:bCs/>
          <w:lang w:val="en-US"/>
        </w:rPr>
        <w:t>Lucrarile de reparatie a pardoselilor cabinetolor</w:t>
      </w:r>
      <w:r>
        <w:rPr>
          <w:b/>
          <w:bCs/>
          <w:lang w:val="en-US"/>
        </w:rPr>
        <w:t xml:space="preserve"> 21-36</w:t>
      </w:r>
      <w:r w:rsidRPr="003A3848">
        <w:rPr>
          <w:b/>
          <w:bCs/>
          <w:lang w:val="en-US"/>
        </w:rPr>
        <w:t xml:space="preserve"> la Gimnaziul din s. Tigheci r-nul Leova</w:t>
      </w:r>
    </w:p>
    <w:p w14:paraId="65A787AC" w14:textId="77777777" w:rsidR="00844FA5" w:rsidRPr="00CA1E6E" w:rsidRDefault="00844FA5" w:rsidP="00844FA5">
      <w:pPr>
        <w:pStyle w:val="a8"/>
        <w:tabs>
          <w:tab w:val="left" w:pos="3476"/>
          <w:tab w:val="left" w:pos="4914"/>
        </w:tabs>
        <w:spacing w:line="237" w:lineRule="auto"/>
        <w:ind w:left="782" w:right="685"/>
        <w:jc w:val="center"/>
        <w:rPr>
          <w:b/>
          <w:lang w:val="en-US"/>
        </w:rPr>
      </w:pPr>
    </w:p>
    <w:p w14:paraId="670CB224" w14:textId="77777777" w:rsidR="00844FA5" w:rsidRDefault="00844FA5" w:rsidP="00844FA5">
      <w:pPr>
        <w:pStyle w:val="a8"/>
        <w:tabs>
          <w:tab w:val="left" w:pos="9109"/>
        </w:tabs>
        <w:spacing w:before="1" w:line="274" w:lineRule="exact"/>
        <w:ind w:left="152"/>
        <w:rPr>
          <w:b/>
        </w:rPr>
      </w:pPr>
      <w:r>
        <w:t>prin</w:t>
      </w:r>
      <w:r>
        <w:rPr>
          <w:spacing w:val="-2"/>
        </w:rPr>
        <w:t xml:space="preserve"> </w:t>
      </w:r>
      <w:r>
        <w:t>procedura</w:t>
      </w:r>
      <w:r>
        <w:rPr>
          <w:spacing w:val="-2"/>
        </w:rPr>
        <w:t xml:space="preserve"> </w:t>
      </w:r>
      <w:r>
        <w:t>de</w:t>
      </w:r>
      <w:r>
        <w:rPr>
          <w:spacing w:val="-3"/>
        </w:rPr>
        <w:t xml:space="preserve"> </w:t>
      </w:r>
      <w:r>
        <w:t>achiziție_Cererea</w:t>
      </w:r>
      <w:r>
        <w:rPr>
          <w:spacing w:val="-3"/>
        </w:rPr>
        <w:t xml:space="preserve"> </w:t>
      </w:r>
      <w:r>
        <w:t>Ofertelor</w:t>
      </w:r>
      <w:r>
        <w:rPr>
          <w:spacing w:val="-3"/>
        </w:rPr>
        <w:t xml:space="preserve"> </w:t>
      </w:r>
      <w:r>
        <w:t>de</w:t>
      </w:r>
      <w:r>
        <w:rPr>
          <w:spacing w:val="-3"/>
        </w:rPr>
        <w:t xml:space="preserve"> </w:t>
      </w:r>
      <w:r>
        <w:t>Preț</w:t>
      </w:r>
      <w:r>
        <w:rPr>
          <w:u w:val="single"/>
        </w:rPr>
        <w:t xml:space="preserve"> </w:t>
      </w:r>
    </w:p>
    <w:p w14:paraId="6D1AF50E" w14:textId="77777777" w:rsidR="00844FA5" w:rsidRDefault="00844FA5" w:rsidP="00844FA5">
      <w:pPr>
        <w:spacing w:line="228" w:lineRule="exact"/>
        <w:ind w:left="3690" w:right="685"/>
        <w:jc w:val="center"/>
        <w:rPr>
          <w:sz w:val="20"/>
        </w:rPr>
      </w:pPr>
      <w:r>
        <w:rPr>
          <w:sz w:val="20"/>
        </w:rPr>
        <w:t>(tipul</w:t>
      </w:r>
      <w:r>
        <w:rPr>
          <w:spacing w:val="-1"/>
          <w:sz w:val="20"/>
        </w:rPr>
        <w:t xml:space="preserve"> </w:t>
      </w:r>
      <w:r>
        <w:rPr>
          <w:sz w:val="20"/>
        </w:rPr>
        <w:t>procedurii</w:t>
      </w:r>
      <w:r>
        <w:rPr>
          <w:spacing w:val="-4"/>
          <w:sz w:val="20"/>
        </w:rPr>
        <w:t xml:space="preserve"> </w:t>
      </w:r>
      <w:r>
        <w:rPr>
          <w:sz w:val="20"/>
        </w:rPr>
        <w:t>de</w:t>
      </w:r>
      <w:r>
        <w:rPr>
          <w:spacing w:val="-5"/>
          <w:sz w:val="20"/>
        </w:rPr>
        <w:t xml:space="preserve"> </w:t>
      </w:r>
      <w:r>
        <w:rPr>
          <w:sz w:val="20"/>
        </w:rPr>
        <w:t>achiziție)</w:t>
      </w:r>
    </w:p>
    <w:p w14:paraId="3E37FC18" w14:textId="77777777" w:rsidR="00844FA5" w:rsidRDefault="00844FA5" w:rsidP="00844FA5">
      <w:pPr>
        <w:pStyle w:val="a8"/>
        <w:spacing w:before="122" w:line="242" w:lineRule="auto"/>
        <w:ind w:left="557" w:right="743"/>
      </w:pPr>
      <w:r>
        <w:t>*Procedura</w:t>
      </w:r>
      <w:r>
        <w:rPr>
          <w:spacing w:val="-3"/>
        </w:rPr>
        <w:t xml:space="preserve"> </w:t>
      </w:r>
      <w:r>
        <w:t>a</w:t>
      </w:r>
      <w:r>
        <w:rPr>
          <w:spacing w:val="-3"/>
        </w:rPr>
        <w:t xml:space="preserve"> </w:t>
      </w:r>
      <w:r>
        <w:t>fost</w:t>
      </w:r>
      <w:r>
        <w:rPr>
          <w:spacing w:val="-1"/>
        </w:rPr>
        <w:t xml:space="preserve"> </w:t>
      </w:r>
      <w:r>
        <w:t>inclusă</w:t>
      </w:r>
      <w:r>
        <w:rPr>
          <w:spacing w:val="-3"/>
        </w:rPr>
        <w:t xml:space="preserve"> </w:t>
      </w:r>
      <w:r>
        <w:t>în</w:t>
      </w:r>
      <w:r>
        <w:rPr>
          <w:spacing w:val="-2"/>
        </w:rPr>
        <w:t xml:space="preserve"> </w:t>
      </w:r>
      <w:r>
        <w:t>planul</w:t>
      </w:r>
      <w:r>
        <w:rPr>
          <w:spacing w:val="-7"/>
        </w:rPr>
        <w:t xml:space="preserve"> </w:t>
      </w:r>
      <w:r>
        <w:t>de</w:t>
      </w:r>
      <w:r>
        <w:rPr>
          <w:spacing w:val="-4"/>
        </w:rPr>
        <w:t xml:space="preserve"> </w:t>
      </w:r>
      <w:r>
        <w:t>achiziții</w:t>
      </w:r>
      <w:r>
        <w:rPr>
          <w:spacing w:val="-2"/>
        </w:rPr>
        <w:t xml:space="preserve"> </w:t>
      </w:r>
      <w:r>
        <w:t>publice</w:t>
      </w:r>
      <w:r>
        <w:rPr>
          <w:spacing w:val="-5"/>
        </w:rPr>
        <w:t xml:space="preserve"> </w:t>
      </w:r>
      <w:r>
        <w:t>a</w:t>
      </w:r>
      <w:r>
        <w:rPr>
          <w:spacing w:val="-2"/>
        </w:rPr>
        <w:t xml:space="preserve"> </w:t>
      </w:r>
      <w:r>
        <w:t>autorității</w:t>
      </w:r>
      <w:r>
        <w:rPr>
          <w:spacing w:val="-3"/>
        </w:rPr>
        <w:t xml:space="preserve"> </w:t>
      </w:r>
      <w:r>
        <w:t>contractante</w:t>
      </w:r>
      <w:r>
        <w:rPr>
          <w:spacing w:val="-3"/>
        </w:rPr>
        <w:t xml:space="preserve"> </w:t>
      </w:r>
      <w:r>
        <w:t>(Da/Nu):</w:t>
      </w:r>
      <w:r>
        <w:rPr>
          <w:spacing w:val="-57"/>
        </w:rPr>
        <w:t xml:space="preserve"> </w:t>
      </w:r>
      <w:r>
        <w:t xml:space="preserve">DA </w:t>
      </w:r>
    </w:p>
    <w:p w14:paraId="04CEEEAD" w14:textId="77777777" w:rsidR="00844FA5" w:rsidRDefault="00844FA5" w:rsidP="00844FA5">
      <w:pPr>
        <w:pStyle w:val="a8"/>
        <w:tabs>
          <w:tab w:val="left" w:pos="8573"/>
        </w:tabs>
        <w:spacing w:before="114"/>
        <w:ind w:left="557"/>
      </w:pPr>
    </w:p>
    <w:p w14:paraId="11A7210B" w14:textId="77777777" w:rsidR="00844FA5" w:rsidRPr="00AB27A4" w:rsidRDefault="00844FA5" w:rsidP="00844FA5">
      <w:pPr>
        <w:rPr>
          <w:b/>
          <w:bCs/>
          <w:lang w:val="en-US"/>
        </w:rPr>
      </w:pPr>
      <w:r>
        <w:t>1.</w:t>
      </w:r>
      <w:r>
        <w:rPr>
          <w:spacing w:val="34"/>
        </w:rPr>
        <w:t xml:space="preserve"> </w:t>
      </w:r>
      <w:r w:rsidRPr="00AB27A4">
        <w:rPr>
          <w:b/>
          <w:bCs/>
        </w:rPr>
        <w:t>Denumirea</w:t>
      </w:r>
      <w:r w:rsidRPr="00AB27A4">
        <w:rPr>
          <w:b/>
          <w:bCs/>
          <w:spacing w:val="-3"/>
        </w:rPr>
        <w:t xml:space="preserve"> </w:t>
      </w:r>
      <w:r w:rsidRPr="00AB27A4">
        <w:rPr>
          <w:b/>
          <w:bCs/>
        </w:rPr>
        <w:t>autorității</w:t>
      </w:r>
      <w:r w:rsidRPr="00AB27A4">
        <w:rPr>
          <w:b/>
          <w:bCs/>
          <w:spacing w:val="-2"/>
        </w:rPr>
        <w:t xml:space="preserve"> </w:t>
      </w:r>
      <w:r w:rsidRPr="00AB27A4">
        <w:rPr>
          <w:b/>
          <w:bCs/>
        </w:rPr>
        <w:t>contractante</w:t>
      </w:r>
      <w:r w:rsidRPr="00AB27A4">
        <w:t xml:space="preserve">: </w:t>
      </w:r>
      <w:r w:rsidRPr="00AB27A4">
        <w:rPr>
          <w:color w:val="2C2D2E"/>
          <w:shd w:val="clear" w:color="auto" w:fill="FFFFFF"/>
        </w:rPr>
        <w:t xml:space="preserve">IP Gimnaziul Tigheci </w:t>
      </w:r>
      <w:r w:rsidRPr="00AB27A4">
        <w:rPr>
          <w:b/>
          <w:bCs/>
          <w:lang w:val="en-US"/>
        </w:rPr>
        <w:t>r-nul Leova</w:t>
      </w:r>
    </w:p>
    <w:p w14:paraId="53AB4D54" w14:textId="77777777" w:rsidR="00844FA5" w:rsidRPr="00AB27A4" w:rsidRDefault="00844FA5" w:rsidP="00844FA5">
      <w:pPr>
        <w:pStyle w:val="a8"/>
        <w:tabs>
          <w:tab w:val="left" w:pos="9999"/>
          <w:tab w:val="left" w:pos="10064"/>
        </w:tabs>
        <w:spacing w:before="123" w:line="343" w:lineRule="auto"/>
        <w:ind w:right="437"/>
      </w:pPr>
      <w:r w:rsidRPr="00AB27A4">
        <w:t>2.</w:t>
      </w:r>
      <w:r w:rsidRPr="00AB27A4">
        <w:rPr>
          <w:spacing w:val="38"/>
        </w:rPr>
        <w:t xml:space="preserve"> </w:t>
      </w:r>
      <w:r w:rsidRPr="00AB27A4">
        <w:t xml:space="preserve">IDNO: </w:t>
      </w:r>
      <w:r w:rsidRPr="00AB27A4">
        <w:rPr>
          <w:color w:val="2C2D2E"/>
          <w:shd w:val="clear" w:color="auto" w:fill="FFFFFF"/>
        </w:rPr>
        <w:t>1012620010368</w:t>
      </w:r>
    </w:p>
    <w:p w14:paraId="6DC28167" w14:textId="77777777" w:rsidR="00844FA5" w:rsidRPr="00AB27A4" w:rsidRDefault="00844FA5" w:rsidP="00844FA5">
      <w:pPr>
        <w:pStyle w:val="a8"/>
        <w:tabs>
          <w:tab w:val="left" w:pos="10022"/>
          <w:tab w:val="left" w:pos="10103"/>
        </w:tabs>
        <w:spacing w:before="3" w:line="343" w:lineRule="auto"/>
        <w:ind w:right="398"/>
      </w:pPr>
      <w:r w:rsidRPr="00AB27A4">
        <w:t>3.</w:t>
      </w:r>
      <w:r w:rsidRPr="00AB27A4">
        <w:rPr>
          <w:spacing w:val="36"/>
        </w:rPr>
        <w:t xml:space="preserve"> </w:t>
      </w:r>
      <w:r w:rsidRPr="00AB27A4">
        <w:t xml:space="preserve">Adresa: </w:t>
      </w:r>
      <w:r w:rsidRPr="00AB27A4">
        <w:rPr>
          <w:color w:val="2C2D2E"/>
          <w:shd w:val="clear" w:color="auto" w:fill="FFFFFF"/>
        </w:rPr>
        <w:t>s.Tigheci,r-nul Leova</w:t>
      </w:r>
    </w:p>
    <w:p w14:paraId="59EB5037" w14:textId="77777777" w:rsidR="00844FA5" w:rsidRPr="00AB27A4" w:rsidRDefault="00844FA5" w:rsidP="00844FA5">
      <w:pPr>
        <w:shd w:val="clear" w:color="auto" w:fill="FFFFFF"/>
        <w:rPr>
          <w:color w:val="2C2D2E"/>
          <w:lang w:val="en-US"/>
        </w:rPr>
      </w:pPr>
      <w:r w:rsidRPr="00AB27A4">
        <w:t>4.</w:t>
      </w:r>
      <w:r w:rsidRPr="00AB27A4">
        <w:rPr>
          <w:spacing w:val="35"/>
        </w:rPr>
        <w:t xml:space="preserve"> </w:t>
      </w:r>
      <w:r w:rsidRPr="00AB27A4">
        <w:rPr>
          <w:b/>
          <w:bCs/>
        </w:rPr>
        <w:t>Numărul</w:t>
      </w:r>
      <w:r w:rsidRPr="00AB27A4">
        <w:rPr>
          <w:b/>
          <w:bCs/>
          <w:spacing w:val="-8"/>
        </w:rPr>
        <w:t xml:space="preserve"> </w:t>
      </w:r>
      <w:r w:rsidRPr="00AB27A4">
        <w:rPr>
          <w:b/>
          <w:bCs/>
        </w:rPr>
        <w:t>de</w:t>
      </w:r>
      <w:r w:rsidRPr="00AB27A4">
        <w:rPr>
          <w:b/>
          <w:bCs/>
          <w:spacing w:val="-4"/>
        </w:rPr>
        <w:t xml:space="preserve"> </w:t>
      </w:r>
      <w:r w:rsidRPr="00AB27A4">
        <w:rPr>
          <w:b/>
          <w:bCs/>
        </w:rPr>
        <w:t>telefon/fax:</w:t>
      </w:r>
      <w:r w:rsidRPr="00AB27A4">
        <w:t xml:space="preserve"> </w:t>
      </w:r>
      <w:r w:rsidRPr="00AB27A4">
        <w:rPr>
          <w:color w:val="2C2D2E"/>
          <w:lang w:val="en-US"/>
        </w:rPr>
        <w:t xml:space="preserve">026345225, </w:t>
      </w:r>
      <w:r w:rsidRPr="008815AD">
        <w:rPr>
          <w:color w:val="2C2D2E"/>
          <w:lang w:val="en-US"/>
        </w:rPr>
        <w:t>director- 079800315</w:t>
      </w:r>
      <w:r w:rsidRPr="00AB27A4">
        <w:rPr>
          <w:color w:val="2C2D2E"/>
          <w:lang w:val="en-US"/>
        </w:rPr>
        <w:t xml:space="preserve">, </w:t>
      </w:r>
      <w:r w:rsidRPr="008815AD">
        <w:rPr>
          <w:color w:val="2C2D2E"/>
          <w:lang w:val="en-US"/>
        </w:rPr>
        <w:t>contabil-067757842</w:t>
      </w:r>
    </w:p>
    <w:p w14:paraId="33713B4D" w14:textId="77777777" w:rsidR="00844FA5" w:rsidRPr="00AB27A4" w:rsidRDefault="00844FA5" w:rsidP="00844FA5">
      <w:pPr>
        <w:pStyle w:val="a"/>
        <w:widowControl w:val="0"/>
        <w:numPr>
          <w:ilvl w:val="0"/>
          <w:numId w:val="0"/>
        </w:numPr>
        <w:tabs>
          <w:tab w:val="clear" w:pos="1134"/>
          <w:tab w:val="left" w:pos="841"/>
        </w:tabs>
        <w:autoSpaceDE w:val="0"/>
        <w:autoSpaceDN w:val="0"/>
        <w:spacing w:before="3" w:line="275" w:lineRule="exact"/>
        <w:rPr>
          <w:b/>
        </w:rPr>
      </w:pPr>
      <w:proofErr w:type="spellStart"/>
      <w:r w:rsidRPr="00AB27A4">
        <w:rPr>
          <w:b/>
        </w:rPr>
        <w:t>Adresa</w:t>
      </w:r>
      <w:proofErr w:type="spellEnd"/>
      <w:r w:rsidRPr="00AB27A4">
        <w:rPr>
          <w:b/>
          <w:spacing w:val="-2"/>
        </w:rPr>
        <w:t xml:space="preserve"> </w:t>
      </w:r>
      <w:r w:rsidRPr="00AB27A4">
        <w:rPr>
          <w:b/>
        </w:rPr>
        <w:t>de</w:t>
      </w:r>
      <w:r w:rsidRPr="00AB27A4">
        <w:rPr>
          <w:b/>
          <w:spacing w:val="-3"/>
        </w:rPr>
        <w:t xml:space="preserve"> </w:t>
      </w:r>
      <w:r w:rsidRPr="00AB27A4">
        <w:rPr>
          <w:b/>
        </w:rPr>
        <w:t>e-mail</w:t>
      </w:r>
      <w:r w:rsidRPr="00AB27A4">
        <w:rPr>
          <w:b/>
          <w:spacing w:val="-5"/>
        </w:rPr>
        <w:t xml:space="preserve"> </w:t>
      </w:r>
      <w:proofErr w:type="spellStart"/>
      <w:r w:rsidRPr="00AB27A4">
        <w:rPr>
          <w:b/>
        </w:rPr>
        <w:t>și</w:t>
      </w:r>
      <w:proofErr w:type="spellEnd"/>
      <w:r w:rsidRPr="00AB27A4">
        <w:rPr>
          <w:b/>
          <w:spacing w:val="-1"/>
        </w:rPr>
        <w:t xml:space="preserve"> </w:t>
      </w:r>
      <w:proofErr w:type="spellStart"/>
      <w:r w:rsidRPr="00AB27A4">
        <w:rPr>
          <w:b/>
        </w:rPr>
        <w:t>pagina</w:t>
      </w:r>
      <w:proofErr w:type="spellEnd"/>
      <w:r w:rsidRPr="00AB27A4">
        <w:rPr>
          <w:b/>
          <w:spacing w:val="-2"/>
        </w:rPr>
        <w:t xml:space="preserve"> </w:t>
      </w:r>
      <w:r w:rsidRPr="00AB27A4">
        <w:rPr>
          <w:b/>
        </w:rPr>
        <w:t>web</w:t>
      </w:r>
      <w:r w:rsidRPr="00AB27A4">
        <w:rPr>
          <w:b/>
          <w:spacing w:val="-1"/>
        </w:rPr>
        <w:t xml:space="preserve"> </w:t>
      </w:r>
      <w:proofErr w:type="spellStart"/>
      <w:r w:rsidRPr="00AB27A4">
        <w:rPr>
          <w:b/>
        </w:rPr>
        <w:t>oficială</w:t>
      </w:r>
      <w:proofErr w:type="spellEnd"/>
      <w:r w:rsidRPr="00AB27A4">
        <w:rPr>
          <w:b/>
          <w:spacing w:val="-2"/>
        </w:rPr>
        <w:t xml:space="preserve"> </w:t>
      </w:r>
      <w:r w:rsidRPr="00AB27A4">
        <w:rPr>
          <w:b/>
        </w:rPr>
        <w:t>a</w:t>
      </w:r>
      <w:r w:rsidRPr="00AB27A4">
        <w:rPr>
          <w:b/>
          <w:spacing w:val="-2"/>
        </w:rPr>
        <w:t xml:space="preserve"> </w:t>
      </w:r>
      <w:proofErr w:type="spellStart"/>
      <w:r w:rsidRPr="00AB27A4">
        <w:rPr>
          <w:b/>
        </w:rPr>
        <w:t>autorității</w:t>
      </w:r>
      <w:proofErr w:type="spellEnd"/>
      <w:r w:rsidRPr="00AB27A4">
        <w:rPr>
          <w:b/>
          <w:spacing w:val="-1"/>
        </w:rPr>
        <w:t xml:space="preserve"> </w:t>
      </w:r>
      <w:proofErr w:type="spellStart"/>
      <w:r w:rsidRPr="00AB27A4">
        <w:rPr>
          <w:b/>
        </w:rPr>
        <w:t>contractante</w:t>
      </w:r>
      <w:proofErr w:type="spellEnd"/>
      <w:r w:rsidRPr="00AB27A4">
        <w:rPr>
          <w:b/>
        </w:rPr>
        <w:t xml:space="preserve">: </w:t>
      </w:r>
      <w:hyperlink r:id="rId13" w:tgtFrame="_blank" w:history="1">
        <w:r w:rsidRPr="00AB27A4">
          <w:rPr>
            <w:rStyle w:val="af4"/>
            <w:rFonts w:ascii="Arial" w:hAnsi="Arial" w:cs="Arial"/>
            <w:shd w:val="clear" w:color="auto" w:fill="FFFFFF"/>
          </w:rPr>
          <w:t>smtigheci@gmail.com</w:t>
        </w:r>
      </w:hyperlink>
    </w:p>
    <w:p w14:paraId="44D7AF50" w14:textId="77777777" w:rsidR="00FC472C" w:rsidRPr="00076223" w:rsidRDefault="00FC472C" w:rsidP="00076223">
      <w:pPr>
        <w:rPr>
          <w:lang w:val="en-US"/>
        </w:rPr>
      </w:pP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lastRenderedPageBreak/>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w:t>
      </w:r>
      <w:r w:rsidRPr="00FF430B">
        <w:lastRenderedPageBreak/>
        <w:t>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FC472C" w:rsidRDefault="00FC472C" w:rsidP="00196AB4">
      <w:pPr>
        <w:ind w:firstLine="709"/>
        <w:jc w:val="both"/>
        <w:rPr>
          <w:b/>
        </w:rPr>
      </w:pPr>
      <w:r w:rsidRPr="00FC472C">
        <w:rPr>
          <w:b/>
        </w:rPr>
        <w:t>Caietul de sarcini se anexează</w:t>
      </w:r>
      <w:r w:rsidR="00940137">
        <w:rPr>
          <w:b/>
        </w:rPr>
        <w:t xml:space="preserve"> în </w:t>
      </w:r>
      <w:r w:rsidR="00940137" w:rsidRPr="00FF430B">
        <w:t>SIA RSAP</w:t>
      </w:r>
      <w:r w:rsidR="00940137">
        <w:t xml:space="preserve">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6329F0A" w14:textId="6B488348" w:rsidR="009F4E5C" w:rsidRPr="009F438C" w:rsidRDefault="00460653" w:rsidP="009F4E5C">
            <w:pPr>
              <w:shd w:val="clear" w:color="auto" w:fill="FFFFFF" w:themeFill="background1"/>
              <w:spacing w:before="120"/>
              <w:rPr>
                <w:b/>
                <w:bCs/>
                <w:u w:val="single"/>
                <w:lang w:eastAsia="ru-RU"/>
              </w:rPr>
            </w:pPr>
            <w:r w:rsidRPr="00DF0B9F">
              <w:rPr>
                <w:lang w:val="en-US"/>
              </w:rPr>
              <w:t>Prezentul contract este încheiat în urma procedurii de achiziție nr. ________________ din data___________________, între</w:t>
            </w:r>
            <w:r w:rsidR="009027A8" w:rsidRPr="009027A8">
              <w:rPr>
                <w:lang w:val="en-US"/>
              </w:rPr>
              <w:t xml:space="preserve"> </w:t>
            </w:r>
            <w:r w:rsidR="00076223" w:rsidRPr="00AB27A4">
              <w:rPr>
                <w:color w:val="2C2D2E"/>
                <w:shd w:val="clear" w:color="auto" w:fill="FFFFFF"/>
              </w:rPr>
              <w:t xml:space="preserve">IP Gimnaziul Tigheci </w:t>
            </w:r>
            <w:r w:rsidR="00076223" w:rsidRPr="00AB27A4">
              <w:rPr>
                <w:b/>
                <w:bCs/>
                <w:lang w:val="en-US"/>
              </w:rPr>
              <w:t>r-nul Leova</w:t>
            </w:r>
          </w:p>
          <w:p w14:paraId="1F6D72B6" w14:textId="1F049A34" w:rsidR="009027A8" w:rsidRPr="009F4E5C" w:rsidRDefault="00460653" w:rsidP="009F4E5C">
            <w:pPr>
              <w:shd w:val="clear" w:color="auto" w:fill="FFFFFF" w:themeFill="background1"/>
              <w:spacing w:before="120"/>
              <w:rPr>
                <w:b/>
                <w:bCs/>
                <w:u w:val="single"/>
                <w:lang w:eastAsia="ru-RU"/>
              </w:rPr>
            </w:pPr>
            <w:r w:rsidRPr="009027A8">
              <w:rPr>
                <w:lang w:val="en-US"/>
              </w:rPr>
              <w:t>_, cu sediul în</w:t>
            </w:r>
            <w:r w:rsidR="009027A8" w:rsidRPr="009027A8">
              <w:rPr>
                <w:lang w:val="en-US"/>
              </w:rPr>
              <w:t xml:space="preserve"> </w:t>
            </w:r>
            <w:r w:rsidR="00076223">
              <w:rPr>
                <w:color w:val="2C2D2E"/>
                <w:shd w:val="clear" w:color="auto" w:fill="FFFFFF"/>
              </w:rPr>
              <w:t xml:space="preserve">s. </w:t>
            </w:r>
            <w:r w:rsidR="00076223" w:rsidRPr="00AB27A4">
              <w:rPr>
                <w:color w:val="2C2D2E"/>
                <w:shd w:val="clear" w:color="auto" w:fill="FFFFFF"/>
              </w:rPr>
              <w:t xml:space="preserve"> Tigheci </w:t>
            </w:r>
            <w:r w:rsidR="00076223" w:rsidRPr="00AB27A4">
              <w:rPr>
                <w:b/>
                <w:bCs/>
                <w:lang w:val="en-US"/>
              </w:rPr>
              <w:t>r-nul Leova</w:t>
            </w:r>
            <w:r w:rsidRPr="009027A8">
              <w:rPr>
                <w:lang w:val="en-US"/>
              </w:rPr>
              <w:t xml:space="preserve">, </w:t>
            </w:r>
            <w:r w:rsidRPr="009027A8">
              <w:rPr>
                <w:lang w:val="en-US"/>
              </w:rPr>
              <w:tab/>
              <w:t xml:space="preserve">telefon: </w:t>
            </w:r>
            <w:r w:rsidR="00076223">
              <w:rPr>
                <w:b/>
              </w:rPr>
              <w:t>______________</w:t>
            </w:r>
            <w:r w:rsidRPr="009027A8">
              <w:rPr>
                <w:lang w:val="en-US"/>
              </w:rPr>
              <w:t xml:space="preserve">, </w:t>
            </w:r>
            <w:r w:rsidR="009157BF" w:rsidRPr="00DF0B9F">
              <w:rPr>
                <w:lang w:val="en-US"/>
              </w:rPr>
              <w:t>IDNO</w:t>
            </w:r>
            <w:r w:rsidRPr="00DF0B9F">
              <w:rPr>
                <w:lang w:val="en-US"/>
              </w:rPr>
              <w:t xml:space="preserve"> </w:t>
            </w:r>
            <w:r w:rsidR="00076223">
              <w:t>________________</w:t>
            </w:r>
          </w:p>
          <w:p w14:paraId="022881C4" w14:textId="33FB1B7C" w:rsidR="00460653" w:rsidRPr="00DF0B9F" w:rsidRDefault="00B51B6E" w:rsidP="00385C85">
            <w:pPr>
              <w:pStyle w:val="af3"/>
              <w:tabs>
                <w:tab w:val="left" w:pos="567"/>
                <w:tab w:val="right" w:pos="9531"/>
              </w:tabs>
              <w:ind w:firstLine="0"/>
              <w:rPr>
                <w:lang w:val="en-US"/>
              </w:rPr>
            </w:pPr>
            <w:r w:rsidRPr="00DF0B9F">
              <w:rPr>
                <w:lang w:val="en-US"/>
              </w:rPr>
              <w:t xml:space="preserve"> </w:t>
            </w:r>
            <w:proofErr w:type="spellStart"/>
            <w:r w:rsidRPr="00DF0B9F">
              <w:rPr>
                <w:lang w:val="en-US"/>
              </w:rPr>
              <w:t>reprezentat</w:t>
            </w:r>
            <w:proofErr w:type="spellEnd"/>
            <w:r w:rsidRPr="00DF0B9F">
              <w:rPr>
                <w:lang w:val="en-US"/>
              </w:rPr>
              <w:t xml:space="preserve"> </w:t>
            </w:r>
            <w:proofErr w:type="spellStart"/>
            <w:r w:rsidRPr="00DF0B9F">
              <w:rPr>
                <w:lang w:val="en-US"/>
              </w:rPr>
              <w:t>prin</w:t>
            </w:r>
            <w:proofErr w:type="spellEnd"/>
            <w:r w:rsidRPr="00DF0B9F">
              <w:rPr>
                <w:lang w:val="en-US"/>
              </w:rPr>
              <w:t xml:space="preserve"> </w:t>
            </w:r>
            <w:r w:rsidR="00076223">
              <w:rPr>
                <w:lang w:val="en-US"/>
              </w:rPr>
              <w:t xml:space="preserve">director </w:t>
            </w:r>
            <w:r w:rsidR="009027A8">
              <w:rPr>
                <w:lang w:val="en-US"/>
              </w:rPr>
              <w:t>_______________________</w:t>
            </w:r>
            <w:r w:rsidR="00460653"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3440B74E" w14:textId="248ACDE3" w:rsidR="00076223" w:rsidRDefault="00460653" w:rsidP="00076223">
            <w:pPr>
              <w:pStyle w:val="a"/>
              <w:numPr>
                <w:ilvl w:val="0"/>
                <w:numId w:val="28"/>
              </w:numPr>
              <w:shd w:val="clear" w:color="auto" w:fill="FFFFFF" w:themeFill="background1"/>
              <w:spacing w:before="120"/>
            </w:pPr>
            <w:r w:rsidRPr="00076223">
              <w:rPr>
                <w:b/>
              </w:rPr>
              <w:t>OBIECTUL CONTRACTULUI</w:t>
            </w:r>
            <w:r w:rsidR="00E206D8">
              <w:t xml:space="preserve"> </w:t>
            </w:r>
          </w:p>
          <w:p w14:paraId="387161EA" w14:textId="75560B14" w:rsidR="00460653" w:rsidRPr="00076223" w:rsidRDefault="00844FA5" w:rsidP="00076223">
            <w:pPr>
              <w:pStyle w:val="a"/>
              <w:numPr>
                <w:ilvl w:val="0"/>
                <w:numId w:val="0"/>
              </w:numPr>
              <w:shd w:val="clear" w:color="auto" w:fill="FFFFFF" w:themeFill="background1"/>
              <w:spacing w:before="120"/>
              <w:ind w:left="720"/>
              <w:rPr>
                <w:b/>
                <w:bCs/>
                <w:u w:val="single"/>
                <w:lang w:eastAsia="ru-RU"/>
              </w:rPr>
            </w:pPr>
            <w:proofErr w:type="spellStart"/>
            <w:r w:rsidRPr="003A3848">
              <w:t>achiziționarea</w:t>
            </w:r>
            <w:proofErr w:type="spellEnd"/>
            <w:r w:rsidRPr="003A3848">
              <w:rPr>
                <w:u w:val="single"/>
              </w:rPr>
              <w:tab/>
            </w:r>
            <w:proofErr w:type="spellStart"/>
            <w:r w:rsidRPr="003A3848">
              <w:rPr>
                <w:b/>
                <w:bCs/>
              </w:rPr>
              <w:t>Lucrarile</w:t>
            </w:r>
            <w:proofErr w:type="spellEnd"/>
            <w:r w:rsidRPr="003A3848">
              <w:rPr>
                <w:b/>
                <w:bCs/>
              </w:rPr>
              <w:t xml:space="preserve"> de </w:t>
            </w:r>
            <w:proofErr w:type="spellStart"/>
            <w:r w:rsidRPr="003A3848">
              <w:rPr>
                <w:b/>
                <w:bCs/>
              </w:rPr>
              <w:t>reparatie</w:t>
            </w:r>
            <w:proofErr w:type="spellEnd"/>
            <w:r w:rsidRPr="003A3848">
              <w:rPr>
                <w:b/>
                <w:bCs/>
              </w:rPr>
              <w:t xml:space="preserve"> a </w:t>
            </w:r>
            <w:proofErr w:type="spellStart"/>
            <w:r w:rsidRPr="003A3848">
              <w:rPr>
                <w:b/>
                <w:bCs/>
              </w:rPr>
              <w:t>pardoselilor</w:t>
            </w:r>
            <w:proofErr w:type="spellEnd"/>
            <w:r w:rsidRPr="003A3848">
              <w:rPr>
                <w:b/>
                <w:bCs/>
              </w:rPr>
              <w:t xml:space="preserve"> </w:t>
            </w:r>
            <w:proofErr w:type="spellStart"/>
            <w:r w:rsidRPr="003A3848">
              <w:rPr>
                <w:b/>
                <w:bCs/>
              </w:rPr>
              <w:t>cabinetolor</w:t>
            </w:r>
            <w:proofErr w:type="spellEnd"/>
            <w:r>
              <w:rPr>
                <w:b/>
                <w:bCs/>
              </w:rPr>
              <w:t xml:space="preserve"> 21-36</w:t>
            </w:r>
            <w:r w:rsidRPr="003A3848">
              <w:rPr>
                <w:b/>
                <w:bCs/>
              </w:rPr>
              <w:t xml:space="preserve"> la </w:t>
            </w:r>
            <w:proofErr w:type="spellStart"/>
            <w:r w:rsidRPr="003A3848">
              <w:rPr>
                <w:b/>
                <w:bCs/>
              </w:rPr>
              <w:t>Gimnaziul</w:t>
            </w:r>
            <w:proofErr w:type="spellEnd"/>
            <w:r w:rsidRPr="003A3848">
              <w:rPr>
                <w:b/>
                <w:bCs/>
              </w:rPr>
              <w:t xml:space="preserve"> din s. </w:t>
            </w:r>
            <w:proofErr w:type="spellStart"/>
            <w:r w:rsidRPr="003A3848">
              <w:rPr>
                <w:b/>
                <w:bCs/>
              </w:rPr>
              <w:t>Tigheci</w:t>
            </w:r>
            <w:proofErr w:type="spellEnd"/>
            <w:r w:rsidRPr="003A3848">
              <w:rPr>
                <w:b/>
                <w:bCs/>
              </w:rPr>
              <w:t xml:space="preserve"> r-</w:t>
            </w:r>
            <w:proofErr w:type="spellStart"/>
            <w:r w:rsidRPr="003A3848">
              <w:rPr>
                <w:b/>
                <w:bCs/>
              </w:rPr>
              <w:t>nul</w:t>
            </w:r>
            <w:proofErr w:type="spellEnd"/>
            <w:r w:rsidRPr="003A3848">
              <w:rPr>
                <w:b/>
                <w:bCs/>
              </w:rPr>
              <w:t xml:space="preserve"> </w:t>
            </w:r>
            <w:proofErr w:type="spellStart"/>
            <w:r w:rsidRPr="003A3848">
              <w:rPr>
                <w:b/>
                <w:bCs/>
              </w:rPr>
              <w:t>Leova</w:t>
            </w:r>
            <w:proofErr w:type="spellEnd"/>
            <w:r w:rsidR="004479B6" w:rsidRPr="00076223">
              <w:rPr>
                <w:b/>
                <w:bCs/>
              </w:rPr>
              <w:t xml:space="preserve">, </w:t>
            </w:r>
            <w:proofErr w:type="spellStart"/>
            <w:r w:rsidR="00460653" w:rsidRPr="00FF430B">
              <w:t>în</w:t>
            </w:r>
            <w:proofErr w:type="spellEnd"/>
            <w:r w:rsidR="00460653" w:rsidRPr="00FF430B">
              <w:t xml:space="preserve">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50F0C26" w:rsidR="00460653" w:rsidRPr="00DF0B9F" w:rsidRDefault="00A156C0" w:rsidP="00196AB4">
            <w:pPr>
              <w:pStyle w:val="af3"/>
              <w:tabs>
                <w:tab w:val="left" w:pos="567"/>
              </w:tabs>
              <w:spacing w:line="276" w:lineRule="auto"/>
              <w:ind w:firstLine="0"/>
              <w:rPr>
                <w:lang w:val="en-US"/>
              </w:rPr>
            </w:pPr>
            <w:r w:rsidRPr="00DF0B9F">
              <w:rPr>
                <w:lang w:val="en-US"/>
              </w:rPr>
              <w:t xml:space="preserve">2.1. </w:t>
            </w:r>
            <w:proofErr w:type="spellStart"/>
            <w:r w:rsidR="00460653" w:rsidRPr="00DF0B9F">
              <w:rPr>
                <w:lang w:val="en-US"/>
              </w:rPr>
              <w:t>Durata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contractate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de </w:t>
            </w:r>
            <w:r w:rsidR="00E206D8">
              <w:rPr>
                <w:lang w:val="en-US"/>
              </w:rPr>
              <w:t>2</w:t>
            </w:r>
            <w:r w:rsidR="009F0FE8" w:rsidRPr="00DF0B9F">
              <w:rPr>
                <w:lang w:val="en-US"/>
              </w:rPr>
              <w:t xml:space="preserve"> </w:t>
            </w:r>
            <w:proofErr w:type="spellStart"/>
            <w:r w:rsidR="009F0FE8" w:rsidRPr="00DF0B9F">
              <w:rPr>
                <w:lang w:val="en-US"/>
              </w:rPr>
              <w:t>luni</w:t>
            </w:r>
            <w:proofErr w:type="spellEnd"/>
            <w:r w:rsidR="005D4B79"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începere</w:t>
            </w:r>
            <w:proofErr w:type="spellEnd"/>
            <w:r w:rsidR="00460653" w:rsidRPr="00DF0B9F">
              <w:rPr>
                <w:lang w:val="en-US"/>
              </w:rPr>
              <w:t xml:space="preserve"> a </w:t>
            </w:r>
            <w:proofErr w:type="spellStart"/>
            <w:r w:rsidR="00460653" w:rsidRPr="00DF0B9F">
              <w:rPr>
                <w:lang w:val="en-US"/>
              </w:rPr>
              <w:t>execuţiei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asigurării</w:t>
            </w:r>
            <w:proofErr w:type="spellEnd"/>
            <w:r w:rsidR="00460653" w:rsidRPr="00DF0B9F">
              <w:rPr>
                <w:lang w:val="en-US"/>
              </w:rPr>
              <w:t xml:space="preserve"> </w:t>
            </w:r>
            <w:proofErr w:type="spellStart"/>
            <w:r w:rsidR="00460653" w:rsidRPr="00DF0B9F">
              <w:rPr>
                <w:lang w:val="en-US"/>
              </w:rPr>
              <w:t>lucrului</w:t>
            </w:r>
            <w:proofErr w:type="spellEnd"/>
            <w:r w:rsidR="00460653" w:rsidRPr="00DF0B9F">
              <w:rPr>
                <w:lang w:val="en-US"/>
              </w:rPr>
              <w:t xml:space="preserve"> </w:t>
            </w:r>
            <w:proofErr w:type="spellStart"/>
            <w:r w:rsidR="00460653" w:rsidRPr="00DF0B9F">
              <w:rPr>
                <w:lang w:val="en-US"/>
              </w:rPr>
              <w:t>ritmic</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r w:rsidR="005D4B79" w:rsidRPr="00DF0B9F">
              <w:rPr>
                <w:lang w:val="en-US"/>
              </w:rPr>
              <w:t>-</w:t>
            </w:r>
            <w:r w:rsidR="00460653" w:rsidRPr="00DF0B9F">
              <w:rPr>
                <w:lang w:val="en-US"/>
              </w:rPr>
              <w:t>ordonatorul</w:t>
            </w:r>
            <w:proofErr w:type="spellEnd"/>
            <w:r w:rsidR="00460653" w:rsidRPr="00DF0B9F">
              <w:rPr>
                <w:lang w:val="en-US"/>
              </w:rPr>
              <w:t xml:space="preserve"> de </w:t>
            </w:r>
            <w:proofErr w:type="spellStart"/>
            <w:r w:rsidR="00460653" w:rsidRPr="00DF0B9F">
              <w:rPr>
                <w:lang w:val="en-US"/>
              </w:rPr>
              <w:t>credite</w:t>
            </w:r>
            <w:proofErr w:type="spellEnd"/>
            <w:r w:rsidR="00460653" w:rsidRPr="00DF0B9F">
              <w:rPr>
                <w:lang w:val="en-US"/>
              </w:rPr>
              <w:t>.</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713504">
            <w:pPr>
              <w:numPr>
                <w:ilvl w:val="0"/>
                <w:numId w:val="6"/>
              </w:numPr>
              <w:tabs>
                <w:tab w:val="left" w:pos="1276"/>
              </w:tabs>
              <w:spacing w:line="276" w:lineRule="auto"/>
              <w:ind w:left="0" w:hanging="425"/>
              <w:jc w:val="both"/>
            </w:pPr>
            <w:r w:rsidRPr="00FF430B">
              <w:t>generate de Beneficiar;</w:t>
            </w:r>
          </w:p>
          <w:p w14:paraId="54D5B851" w14:textId="77777777" w:rsidR="00460653" w:rsidRPr="00FF430B" w:rsidRDefault="001B1B6D" w:rsidP="00713504">
            <w:pPr>
              <w:numPr>
                <w:ilvl w:val="0"/>
                <w:numId w:val="6"/>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713504">
            <w:pPr>
              <w:numPr>
                <w:ilvl w:val="0"/>
                <w:numId w:val="6"/>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713504">
            <w:pPr>
              <w:numPr>
                <w:ilvl w:val="0"/>
                <w:numId w:val="6"/>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lastRenderedPageBreak/>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713504">
            <w:pPr>
              <w:numPr>
                <w:ilvl w:val="0"/>
                <w:numId w:val="7"/>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713504">
            <w:pPr>
              <w:numPr>
                <w:ilvl w:val="0"/>
                <w:numId w:val="8"/>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lastRenderedPageBreak/>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713504">
            <w:pPr>
              <w:pStyle w:val="af3"/>
              <w:numPr>
                <w:ilvl w:val="1"/>
                <w:numId w:val="12"/>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713504">
            <w:pPr>
              <w:pStyle w:val="a"/>
              <w:numPr>
                <w:ilvl w:val="0"/>
                <w:numId w:val="12"/>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713504">
            <w:pPr>
              <w:pStyle w:val="a"/>
              <w:numPr>
                <w:ilvl w:val="0"/>
                <w:numId w:val="12"/>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să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lastRenderedPageBreak/>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713504">
            <w:pPr>
              <w:pStyle w:val="a"/>
              <w:numPr>
                <w:ilvl w:val="0"/>
                <w:numId w:val="12"/>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713504">
            <w:pPr>
              <w:pStyle w:val="a"/>
              <w:numPr>
                <w:ilvl w:val="1"/>
                <w:numId w:val="12"/>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713504">
            <w:pPr>
              <w:pStyle w:val="a"/>
              <w:numPr>
                <w:ilvl w:val="0"/>
                <w:numId w:val="12"/>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713504">
            <w:pPr>
              <w:numPr>
                <w:ilvl w:val="0"/>
                <w:numId w:val="9"/>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713504">
            <w:pPr>
              <w:numPr>
                <w:ilvl w:val="0"/>
                <w:numId w:val="9"/>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713504">
            <w:pPr>
              <w:numPr>
                <w:ilvl w:val="0"/>
                <w:numId w:val="9"/>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713504">
            <w:pPr>
              <w:pStyle w:val="a"/>
              <w:numPr>
                <w:ilvl w:val="0"/>
                <w:numId w:val="11"/>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713504">
            <w:pPr>
              <w:pStyle w:val="a"/>
              <w:numPr>
                <w:ilvl w:val="0"/>
                <w:numId w:val="11"/>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lastRenderedPageBreak/>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713504">
            <w:pPr>
              <w:pStyle w:val="a"/>
              <w:numPr>
                <w:ilvl w:val="0"/>
                <w:numId w:val="12"/>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713504">
            <w:pPr>
              <w:numPr>
                <w:ilvl w:val="0"/>
                <w:numId w:val="10"/>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713504">
            <w:pPr>
              <w:numPr>
                <w:ilvl w:val="0"/>
                <w:numId w:val="10"/>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713504">
            <w:pPr>
              <w:numPr>
                <w:ilvl w:val="0"/>
                <w:numId w:val="10"/>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713504">
            <w:pPr>
              <w:numPr>
                <w:ilvl w:val="0"/>
                <w:numId w:val="10"/>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713504">
            <w:pPr>
              <w:numPr>
                <w:ilvl w:val="0"/>
                <w:numId w:val="10"/>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713504">
            <w:pPr>
              <w:pStyle w:val="af3"/>
              <w:numPr>
                <w:ilvl w:val="1"/>
                <w:numId w:val="12"/>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77777777" w:rsidR="00460653" w:rsidRPr="00DF0B9F" w:rsidRDefault="007323B6" w:rsidP="00713504">
            <w:pPr>
              <w:pStyle w:val="af3"/>
              <w:numPr>
                <w:ilvl w:val="1"/>
                <w:numId w:val="12"/>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valabil</w:t>
            </w:r>
            <w:proofErr w:type="spellEnd"/>
            <w:r w:rsidR="00460653" w:rsidRPr="00DF0B9F">
              <w:rPr>
                <w:lang w:val="en-US"/>
              </w:rPr>
              <w:t xml:space="preserve"> </w:t>
            </w:r>
            <w:proofErr w:type="spellStart"/>
            <w:r w:rsidR="00460653" w:rsidRPr="00DF0B9F">
              <w:rPr>
                <w:lang w:val="en-US"/>
              </w:rPr>
              <w:t>până</w:t>
            </w:r>
            <w:proofErr w:type="spellEnd"/>
            <w:r w:rsidR="00460653" w:rsidRPr="00DF0B9F">
              <w:rPr>
                <w:lang w:val="en-US"/>
              </w:rPr>
              <w:t xml:space="preserve"> la </w:t>
            </w:r>
            <w:r w:rsidR="00684D44" w:rsidRPr="00DF0B9F">
              <w:rPr>
                <w:lang w:val="en-US"/>
              </w:rPr>
              <w:t>……./</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6F93B8EC" w14:textId="160013E9" w:rsidR="00877B36" w:rsidRPr="00FF430B" w:rsidRDefault="00877B36" w:rsidP="00E206D8">
            <w:pPr>
              <w:jc w:val="center"/>
            </w:pPr>
            <w:r w:rsidRPr="00FF430B">
              <w:t xml:space="preserve">             (</w:t>
            </w:r>
            <w:r w:rsidRPr="00FF430B">
              <w:rPr>
                <w:sz w:val="20"/>
                <w:szCs w:val="20"/>
              </w:rPr>
              <w:t>LA NECESITATE)</w:t>
            </w: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713504">
            <w:pPr>
              <w:pStyle w:val="a"/>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4D51D9A2" w:rsidR="00B613A8" w:rsidRPr="00FF430B" w:rsidRDefault="00B613A8" w:rsidP="00633782">
                  <w:pPr>
                    <w:tabs>
                      <w:tab w:val="left" w:pos="3295"/>
                    </w:tabs>
                    <w:jc w:val="center"/>
                  </w:pP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816EECC" w:rsidR="00D76BD0" w:rsidRPr="00FF430B" w:rsidRDefault="00B613A8" w:rsidP="00B613A8">
                  <w:pPr>
                    <w:shd w:val="clear" w:color="auto" w:fill="FFFFFF" w:themeFill="background1"/>
                    <w:tabs>
                      <w:tab w:val="left" w:pos="284"/>
                      <w:tab w:val="right" w:pos="9531"/>
                    </w:tabs>
                    <w:spacing w:before="120"/>
                    <w:ind w:left="284"/>
                    <w:rPr>
                      <w:lang w:eastAsia="ru-RU"/>
                    </w:rPr>
                  </w:pPr>
                  <w:r>
                    <w:t>C</w:t>
                  </w:r>
                  <w:r w:rsidR="00D76BD0" w:rsidRPr="00FF430B">
                    <w:t>od fiscal:</w:t>
                  </w:r>
                  <w:r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02D3E4E0" w:rsidR="008D08F3" w:rsidRPr="00FF430B" w:rsidRDefault="008D08F3" w:rsidP="00633782">
                  <w:pPr>
                    <w:jc w:val="center"/>
                    <w:rPr>
                      <w:b/>
                    </w:rPr>
                  </w:pP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0994472E" w14:textId="6A7E0158" w:rsidR="00006D6D" w:rsidRPr="004479B6" w:rsidRDefault="00006D6D" w:rsidP="004479B6">
            <w:pPr>
              <w:tabs>
                <w:tab w:val="left" w:pos="2295"/>
              </w:tabs>
              <w:jc w:val="both"/>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7E296BF" w:rsidR="007E709D" w:rsidRPr="00FF430B" w:rsidRDefault="007E709D" w:rsidP="001A7B2D">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333"/>
              <w:gridCol w:w="1559"/>
              <w:gridCol w:w="1560"/>
              <w:gridCol w:w="2408"/>
            </w:tblGrid>
            <w:tr w:rsidR="007E709D" w:rsidRPr="00EC30C2" w14:paraId="49F0A33E" w14:textId="77777777" w:rsidTr="004479B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79B6" w:rsidRDefault="007E709D" w:rsidP="004D7C86">
                  <w:pPr>
                    <w:jc w:val="both"/>
                    <w:rPr>
                      <w:b/>
                      <w:bCs/>
                      <w:noProof w:val="0"/>
                      <w:sz w:val="18"/>
                      <w:szCs w:val="18"/>
                    </w:rPr>
                  </w:pPr>
                  <w:r w:rsidRPr="004479B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79B6" w:rsidRDefault="007E709D" w:rsidP="00E13118">
                  <w:pPr>
                    <w:jc w:val="center"/>
                    <w:rPr>
                      <w:b/>
                      <w:bCs/>
                      <w:noProof w:val="0"/>
                      <w:sz w:val="18"/>
                      <w:szCs w:val="18"/>
                    </w:rPr>
                  </w:pPr>
                  <w:r w:rsidRPr="004479B6">
                    <w:rPr>
                      <w:b/>
                      <w:bCs/>
                      <w:noProof w:val="0"/>
                      <w:sz w:val="18"/>
                      <w:szCs w:val="18"/>
                    </w:rPr>
                    <w:t>Denumirea lucrărilor</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79B6" w:rsidRDefault="007E709D" w:rsidP="004D7C86">
                  <w:pPr>
                    <w:jc w:val="both"/>
                    <w:rPr>
                      <w:b/>
                      <w:bCs/>
                      <w:noProof w:val="0"/>
                      <w:sz w:val="18"/>
                      <w:szCs w:val="18"/>
                    </w:rPr>
                  </w:pPr>
                  <w:r w:rsidRPr="004479B6">
                    <w:rPr>
                      <w:b/>
                      <w:bCs/>
                      <w:noProof w:val="0"/>
                      <w:sz w:val="18"/>
                      <w:szCs w:val="18"/>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79B6" w:rsidRDefault="007E709D" w:rsidP="004D7C86">
                  <w:pPr>
                    <w:jc w:val="center"/>
                    <w:rPr>
                      <w:b/>
                      <w:sz w:val="18"/>
                      <w:szCs w:val="18"/>
                    </w:rPr>
                  </w:pPr>
                  <w:r w:rsidRPr="004479B6">
                    <w:rPr>
                      <w:b/>
                      <w:sz w:val="18"/>
                      <w:szCs w:val="18"/>
                    </w:rPr>
                    <w:t>Specificarea tehnică deplină solicitată de către autoritatea contractantă</w:t>
                  </w:r>
                </w:p>
                <w:p w14:paraId="046E9149" w14:textId="77777777" w:rsidR="007E709D" w:rsidRPr="004479B6" w:rsidRDefault="007E709D" w:rsidP="004D7C86">
                  <w:pPr>
                    <w:jc w:val="both"/>
                    <w:rPr>
                      <w:b/>
                      <w:bCs/>
                      <w:noProof w:val="0"/>
                      <w:sz w:val="18"/>
                      <w:szCs w:val="18"/>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79B6" w:rsidRDefault="007E709D" w:rsidP="004D7C86">
                  <w:pPr>
                    <w:jc w:val="center"/>
                    <w:rPr>
                      <w:b/>
                      <w:sz w:val="18"/>
                      <w:szCs w:val="18"/>
                    </w:rPr>
                  </w:pPr>
                  <w:r w:rsidRPr="004479B6">
                    <w:rPr>
                      <w:b/>
                      <w:bCs/>
                      <w:noProof w:val="0"/>
                      <w:sz w:val="18"/>
                      <w:szCs w:val="18"/>
                    </w:rPr>
                    <w:t xml:space="preserve">Specificarea tehnică </w:t>
                  </w:r>
                  <w:r w:rsidRPr="004479B6">
                    <w:rPr>
                      <w:b/>
                      <w:sz w:val="18"/>
                      <w:szCs w:val="18"/>
                    </w:rPr>
                    <w:t>deplină propusă de către ofertant</w:t>
                  </w:r>
                </w:p>
                <w:p w14:paraId="42591B78" w14:textId="77777777" w:rsidR="007E709D" w:rsidRPr="004479B6" w:rsidRDefault="007E709D" w:rsidP="004D7C86">
                  <w:pPr>
                    <w:jc w:val="both"/>
                    <w:rPr>
                      <w:b/>
                      <w:bCs/>
                      <w:noProof w:val="0"/>
                      <w:sz w:val="18"/>
                      <w:szCs w:val="18"/>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79B6" w:rsidRDefault="007E709D" w:rsidP="001223E6">
                  <w:pPr>
                    <w:ind w:right="943"/>
                    <w:jc w:val="center"/>
                    <w:rPr>
                      <w:b/>
                      <w:bCs/>
                      <w:noProof w:val="0"/>
                      <w:sz w:val="18"/>
                      <w:szCs w:val="18"/>
                    </w:rPr>
                  </w:pPr>
                  <w:r w:rsidRPr="004479B6">
                    <w:rPr>
                      <w:b/>
                      <w:bCs/>
                      <w:noProof w:val="0"/>
                      <w:sz w:val="18"/>
                      <w:szCs w:val="18"/>
                    </w:rPr>
                    <w:t>Standarde de</w:t>
                  </w:r>
                </w:p>
                <w:p w14:paraId="0F04E5CD" w14:textId="77777777" w:rsidR="007E709D" w:rsidRPr="004479B6" w:rsidRDefault="007E709D" w:rsidP="001223E6">
                  <w:pPr>
                    <w:ind w:right="943"/>
                    <w:jc w:val="center"/>
                    <w:rPr>
                      <w:b/>
                      <w:bCs/>
                      <w:noProof w:val="0"/>
                      <w:sz w:val="18"/>
                      <w:szCs w:val="18"/>
                    </w:rPr>
                  </w:pPr>
                  <w:r w:rsidRPr="004479B6">
                    <w:rPr>
                      <w:b/>
                      <w:bCs/>
                      <w:noProof w:val="0"/>
                      <w:sz w:val="18"/>
                      <w:szCs w:val="18"/>
                    </w:rPr>
                    <w:t>referinţă</w:t>
                  </w:r>
                </w:p>
              </w:tc>
            </w:tr>
            <w:tr w:rsidR="004479B6" w:rsidRPr="00EC30C2" w14:paraId="30C0C7E2" w14:textId="77777777" w:rsidTr="00E37D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4479B6" w:rsidRPr="00FF430B" w:rsidRDefault="004479B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2B64237" w:rsidR="004479B6" w:rsidRPr="00076223" w:rsidRDefault="00844FA5" w:rsidP="004D7C86">
                  <w:pPr>
                    <w:jc w:val="both"/>
                    <w:rPr>
                      <w:noProof w:val="0"/>
                      <w:lang w:val="en-US"/>
                    </w:rPr>
                  </w:pPr>
                  <w:r w:rsidRPr="003A3848">
                    <w:t>achiziționarea</w:t>
                  </w:r>
                  <w:r w:rsidRPr="003A3848">
                    <w:rPr>
                      <w:u w:val="single"/>
                    </w:rPr>
                    <w:tab/>
                  </w:r>
                  <w:r w:rsidRPr="003A3848">
                    <w:rPr>
                      <w:b/>
                      <w:bCs/>
                      <w:lang w:val="en-US"/>
                    </w:rPr>
                    <w:t>Lucrarile de reparatie a pardoselilor cabinetolor</w:t>
                  </w:r>
                  <w:r>
                    <w:rPr>
                      <w:b/>
                      <w:bCs/>
                      <w:lang w:val="en-US"/>
                    </w:rPr>
                    <w:t xml:space="preserve"> 21-36</w:t>
                  </w:r>
                  <w:r w:rsidRPr="003A3848">
                    <w:rPr>
                      <w:b/>
                      <w:bCs/>
                      <w:lang w:val="en-US"/>
                    </w:rPr>
                    <w:t xml:space="preserve"> la Gimnaziul din s. Tigheci r-nul Leova</w:t>
                  </w:r>
                  <w:r w:rsidRPr="00076223">
                    <w:rPr>
                      <w:noProof w:val="0"/>
                      <w:lang w:val="en-US"/>
                    </w:rPr>
                    <w:t xml:space="preserve"> </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9D303A1" w:rsidR="004479B6" w:rsidRPr="00FF430B" w:rsidRDefault="004479B6" w:rsidP="004D7C86">
                  <w:pPr>
                    <w:jc w:val="both"/>
                    <w:rPr>
                      <w:noProof w:val="0"/>
                    </w:rPr>
                  </w:pPr>
                  <w:r w:rsidRPr="00255291">
                    <w:rPr>
                      <w:sz w:val="20"/>
                      <w:szCs w:val="20"/>
                    </w:rPr>
                    <w:t>452000</w:t>
                  </w:r>
                  <w:r>
                    <w:rPr>
                      <w:sz w:val="20"/>
                      <w:szCs w:val="20"/>
                    </w:rPr>
                    <w:t>0</w:t>
                  </w:r>
                  <w:r w:rsidRPr="00255291">
                    <w:rPr>
                      <w:sz w:val="20"/>
                      <w:szCs w:val="20"/>
                    </w:rPr>
                    <w:t>0-9</w:t>
                  </w:r>
                </w:p>
              </w:tc>
              <w:tc>
                <w:tcPr>
                  <w:tcW w:w="311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1693154D" w:rsidR="004479B6" w:rsidRPr="00FF430B" w:rsidRDefault="004479B6" w:rsidP="004D7C86">
                  <w:pPr>
                    <w:jc w:val="both"/>
                    <w:rPr>
                      <w:noProof w:val="0"/>
                    </w:rPr>
                  </w:pPr>
                  <w:r>
                    <w:rPr>
                      <w:noProof w:val="0"/>
                    </w:rPr>
                    <w:t>Conform caietului de sarcini</w:t>
                  </w: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4479B6" w:rsidRPr="00FF430B" w:rsidRDefault="004479B6" w:rsidP="004D7C86">
                  <w:pPr>
                    <w:jc w:val="both"/>
                    <w:rPr>
                      <w:noProof w:val="0"/>
                    </w:rPr>
                  </w:pPr>
                </w:p>
              </w:tc>
            </w:tr>
            <w:tr w:rsidR="007E709D" w:rsidRPr="00EC30C2" w14:paraId="49FDA97A" w14:textId="77777777" w:rsidTr="004479B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479B6">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479B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892"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396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1A7B2D">
            <w:pPr>
              <w:ind w:firstLine="567"/>
              <w:jc w:val="center"/>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79B6" w:rsidRDefault="00803E7E" w:rsidP="004D7C86">
                  <w:pPr>
                    <w:ind w:right="-176"/>
                    <w:jc w:val="both"/>
                    <w:rPr>
                      <w:b/>
                      <w:bCs/>
                      <w:noProof w:val="0"/>
                      <w:sz w:val="18"/>
                      <w:szCs w:val="18"/>
                    </w:rPr>
                  </w:pPr>
                  <w:r w:rsidRPr="004479B6">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Denumirea</w:t>
                  </w:r>
                </w:p>
                <w:p w14:paraId="05781770" w14:textId="77777777" w:rsidR="00E13118"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lucrărilor</w:t>
                  </w:r>
                </w:p>
                <w:p w14:paraId="6B27D8F6" w14:textId="77777777" w:rsidR="00803E7E" w:rsidRPr="004479B6" w:rsidRDefault="00803E7E" w:rsidP="004D7C86">
                  <w:pPr>
                    <w:tabs>
                      <w:tab w:val="left" w:pos="369"/>
                    </w:tabs>
                    <w:ind w:left="-923"/>
                    <w:jc w:val="center"/>
                    <w:rPr>
                      <w:b/>
                      <w:bCs/>
                      <w:noProof w:val="0"/>
                      <w:sz w:val="18"/>
                      <w:szCs w:val="18"/>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79B6" w:rsidRDefault="00803E7E" w:rsidP="004D7C86">
                  <w:pPr>
                    <w:jc w:val="both"/>
                    <w:rPr>
                      <w:b/>
                      <w:bCs/>
                      <w:noProof w:val="0"/>
                      <w:sz w:val="18"/>
                      <w:szCs w:val="18"/>
                    </w:rPr>
                  </w:pPr>
                  <w:r w:rsidRPr="004479B6">
                    <w:rPr>
                      <w:b/>
                      <w:bCs/>
                      <w:noProof w:val="0"/>
                      <w:sz w:val="18"/>
                      <w:szCs w:val="18"/>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79B6" w:rsidRDefault="00803E7E" w:rsidP="002722CC">
                  <w:pPr>
                    <w:jc w:val="center"/>
                    <w:rPr>
                      <w:b/>
                      <w:bCs/>
                      <w:noProof w:val="0"/>
                      <w:sz w:val="18"/>
                      <w:szCs w:val="18"/>
                    </w:rPr>
                  </w:pPr>
                  <w:r w:rsidRPr="004479B6">
                    <w:rPr>
                      <w:b/>
                      <w:bCs/>
                      <w:noProof w:val="0"/>
                      <w:sz w:val="18"/>
                      <w:szCs w:val="18"/>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79B6" w:rsidRDefault="00803E7E" w:rsidP="004D7C86">
                  <w:pPr>
                    <w:jc w:val="both"/>
                    <w:rPr>
                      <w:b/>
                      <w:bCs/>
                      <w:noProof w:val="0"/>
                      <w:sz w:val="18"/>
                      <w:szCs w:val="18"/>
                    </w:rPr>
                  </w:pPr>
                  <w:r w:rsidRPr="004479B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008E720C" w:rsidR="00803E7E" w:rsidRPr="004479B6" w:rsidRDefault="004479B6" w:rsidP="002722CC">
                  <w:pPr>
                    <w:jc w:val="center"/>
                    <w:rPr>
                      <w:b/>
                      <w:bCs/>
                      <w:noProof w:val="0"/>
                      <w:sz w:val="18"/>
                      <w:szCs w:val="18"/>
                    </w:rPr>
                  </w:pPr>
                  <w:r>
                    <w:rPr>
                      <w:b/>
                      <w:bCs/>
                      <w:noProof w:val="0"/>
                      <w:sz w:val="18"/>
                      <w:szCs w:val="18"/>
                    </w:rPr>
                    <w:t xml:space="preserve">Suma </w:t>
                  </w:r>
                  <w:r w:rsidR="00803E7E" w:rsidRPr="004479B6">
                    <w:rPr>
                      <w:b/>
                      <w:bCs/>
                      <w:noProof w:val="0"/>
                      <w:sz w:val="18"/>
                      <w:szCs w:val="18"/>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79B6" w:rsidRDefault="00803E7E" w:rsidP="002722CC">
                  <w:pPr>
                    <w:jc w:val="center"/>
                    <w:rPr>
                      <w:b/>
                      <w:bCs/>
                      <w:noProof w:val="0"/>
                      <w:sz w:val="18"/>
                      <w:szCs w:val="18"/>
                    </w:rPr>
                  </w:pPr>
                  <w:r w:rsidRPr="004479B6">
                    <w:rPr>
                      <w:b/>
                      <w:bCs/>
                      <w:noProof w:val="0"/>
                      <w:sz w:val="18"/>
                      <w:szCs w:val="18"/>
                    </w:rPr>
                    <w:t>Suma</w:t>
                  </w:r>
                  <w:r w:rsidR="0060188C" w:rsidRPr="004479B6">
                    <w:rPr>
                      <w:b/>
                      <w:bCs/>
                      <w:noProof w:val="0"/>
                      <w:sz w:val="18"/>
                      <w:szCs w:val="18"/>
                    </w:rPr>
                    <w:t>l</w:t>
                  </w:r>
                  <w:r w:rsidRPr="004479B6">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3D2FF538" w:rsidR="00E13118" w:rsidRPr="004479B6" w:rsidRDefault="00EA64B0" w:rsidP="00E13118">
                  <w:pPr>
                    <w:jc w:val="center"/>
                    <w:rPr>
                      <w:b/>
                      <w:bCs/>
                      <w:noProof w:val="0"/>
                      <w:sz w:val="18"/>
                      <w:szCs w:val="18"/>
                    </w:rPr>
                  </w:pPr>
                  <w:r w:rsidRPr="004479B6">
                    <w:rPr>
                      <w:b/>
                      <w:bCs/>
                      <w:noProof w:val="0"/>
                      <w:sz w:val="18"/>
                      <w:szCs w:val="18"/>
                    </w:rPr>
                    <w:t xml:space="preserve">Termenii </w:t>
                  </w:r>
                  <w:r w:rsidR="004479B6">
                    <w:rPr>
                      <w:b/>
                      <w:bCs/>
                      <w:noProof w:val="0"/>
                      <w:sz w:val="18"/>
                      <w:szCs w:val="18"/>
                    </w:rPr>
                    <w:t>de valabilitate a contractului</w:t>
                  </w:r>
                </w:p>
                <w:p w14:paraId="5F805D30" w14:textId="77777777" w:rsidR="00803E7E" w:rsidRPr="004479B6" w:rsidRDefault="00803E7E" w:rsidP="003E7B03">
                  <w:pPr>
                    <w:tabs>
                      <w:tab w:val="left" w:pos="1134"/>
                    </w:tabs>
                    <w:ind w:left="720"/>
                    <w:outlineLvl w:val="0"/>
                    <w:rPr>
                      <w:b/>
                      <w:bCs/>
                      <w:noProof w:val="0"/>
                      <w:sz w:val="18"/>
                      <w:szCs w:val="18"/>
                    </w:rPr>
                  </w:pPr>
                </w:p>
              </w:tc>
            </w:tr>
            <w:tr w:rsidR="004479B6" w:rsidRPr="00EC30C2" w14:paraId="281FBF90" w14:textId="77777777" w:rsidTr="000948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479B6" w:rsidRPr="00FF430B" w:rsidRDefault="004479B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76D802F" w:rsidR="004479B6" w:rsidRPr="00076223" w:rsidRDefault="00844FA5" w:rsidP="004D7C86">
                  <w:pPr>
                    <w:keepNext/>
                    <w:keepLines/>
                    <w:spacing w:before="200"/>
                    <w:jc w:val="both"/>
                    <w:outlineLvl w:val="2"/>
                    <w:rPr>
                      <w:noProof w:val="0"/>
                      <w:sz w:val="20"/>
                      <w:szCs w:val="20"/>
                      <w:lang w:val="en-US"/>
                    </w:rPr>
                  </w:pPr>
                  <w:r w:rsidRPr="003A3848">
                    <w:t>achiziționarea</w:t>
                  </w:r>
                  <w:r w:rsidRPr="003A3848">
                    <w:rPr>
                      <w:u w:val="single"/>
                    </w:rPr>
                    <w:tab/>
                  </w:r>
                  <w:r w:rsidRPr="003A3848">
                    <w:rPr>
                      <w:b/>
                      <w:bCs/>
                      <w:lang w:val="en-US"/>
                    </w:rPr>
                    <w:t>Lucrarile de reparatie a pardoselilor cabinetolor</w:t>
                  </w:r>
                  <w:r>
                    <w:rPr>
                      <w:b/>
                      <w:bCs/>
                      <w:lang w:val="en-US"/>
                    </w:rPr>
                    <w:t xml:space="preserve"> 21-36</w:t>
                  </w:r>
                  <w:r w:rsidRPr="003A3848">
                    <w:rPr>
                      <w:b/>
                      <w:bCs/>
                      <w:lang w:val="en-US"/>
                    </w:rPr>
                    <w:t xml:space="preserve"> la Gimnaziul din s. Tigheci r-nul Leova</w:t>
                  </w:r>
                  <w:r w:rsidRPr="00076223">
                    <w:rPr>
                      <w:noProof w:val="0"/>
                      <w:sz w:val="20"/>
                      <w:szCs w:val="20"/>
                      <w:lang w:val="en-US"/>
                    </w:rPr>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08B3F12" w:rsidR="004479B6" w:rsidRPr="00FF430B" w:rsidRDefault="004479B6" w:rsidP="004D7C86">
                  <w:pPr>
                    <w:keepNext/>
                    <w:keepLines/>
                    <w:spacing w:before="200"/>
                    <w:jc w:val="both"/>
                    <w:outlineLvl w:val="2"/>
                    <w:rPr>
                      <w:noProof w:val="0"/>
                    </w:rPr>
                  </w:pPr>
                  <w:r w:rsidRPr="00255291">
                    <w:rPr>
                      <w:sz w:val="20"/>
                      <w:szCs w:val="20"/>
                    </w:rPr>
                    <w:t>452000</w:t>
                  </w:r>
                  <w:r>
                    <w:rPr>
                      <w:sz w:val="20"/>
                      <w:szCs w:val="20"/>
                    </w:rPr>
                    <w:t>0</w:t>
                  </w:r>
                  <w:r w:rsidRPr="00255291">
                    <w:rPr>
                      <w:sz w:val="20"/>
                      <w:szCs w:val="20"/>
                    </w:rPr>
                    <w:t>0-9</w:t>
                  </w:r>
                </w:p>
              </w:tc>
              <w:tc>
                <w:tcPr>
                  <w:tcW w:w="2334"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5832A7C" w:rsidR="004479B6" w:rsidRPr="00FF430B" w:rsidRDefault="004479B6" w:rsidP="004D7C86">
                  <w:pPr>
                    <w:keepNext/>
                    <w:keepLines/>
                    <w:spacing w:before="200"/>
                    <w:jc w:val="both"/>
                    <w:outlineLvl w:val="2"/>
                    <w:rPr>
                      <w:noProof w:val="0"/>
                    </w:rPr>
                  </w:pPr>
                  <w:r>
                    <w:rPr>
                      <w:noProof w:val="0"/>
                    </w:rPr>
                    <w:t>Conform caietului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479B6" w:rsidRPr="00FF430B" w:rsidRDefault="004479B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479B6" w:rsidRPr="00FF430B" w:rsidRDefault="004479B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479B6" w:rsidRPr="00FF430B" w:rsidRDefault="004479B6"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7E642469" w14:textId="77777777" w:rsidR="00A93011" w:rsidRPr="00FF430B" w:rsidRDefault="00A93011" w:rsidP="00A93011">
            <w:pPr>
              <w:rPr>
                <w:b/>
              </w:rPr>
            </w:pPr>
          </w:p>
          <w:p w14:paraId="3DD55170" w14:textId="65526B4E" w:rsidR="00283820" w:rsidRPr="00FF430B" w:rsidRDefault="00283820" w:rsidP="001A1655"/>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1A1655">
              <w:tc>
                <w:tcPr>
                  <w:tcW w:w="2261" w:type="dxa"/>
                  <w:tcBorders>
                    <w:top w:val="single" w:sz="6" w:space="0" w:color="000000"/>
                    <w:left w:val="nil"/>
                    <w:bottom w:val="nil"/>
                    <w:right w:val="nil"/>
                  </w:tcBorders>
                </w:tcPr>
                <w:p w14:paraId="65FCFA5E" w14:textId="77777777" w:rsidR="005C3D95" w:rsidRPr="00FF430B" w:rsidRDefault="005C3D95" w:rsidP="00196AB4">
                  <w:pPr>
                    <w:jc w:val="both"/>
                    <w:rPr>
                      <w:noProof w:val="0"/>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rPr>
                  </w:pPr>
                </w:p>
              </w:tc>
            </w:tr>
            <w:tr w:rsidR="004001DE" w:rsidRPr="00EC30C2" w14:paraId="2E822AFD" w14:textId="77777777" w:rsidTr="001A1655">
              <w:tc>
                <w:tcPr>
                  <w:tcW w:w="4763" w:type="dxa"/>
                  <w:gridSpan w:val="2"/>
                  <w:tcBorders>
                    <w:top w:val="nil"/>
                    <w:left w:val="nil"/>
                    <w:bottom w:val="nil"/>
                    <w:right w:val="nil"/>
                  </w:tcBorders>
                  <w:tcMar>
                    <w:top w:w="24" w:type="dxa"/>
                    <w:left w:w="48" w:type="dxa"/>
                    <w:bottom w:w="24" w:type="dxa"/>
                    <w:right w:w="48" w:type="dxa"/>
                  </w:tcMar>
                </w:tcPr>
                <w:p w14:paraId="2151506D" w14:textId="25EB7444" w:rsidR="004001DE" w:rsidRPr="00FF430B" w:rsidRDefault="004001DE" w:rsidP="00E10240">
                  <w:pPr>
                    <w:ind w:firstLine="567"/>
                    <w:jc w:val="both"/>
                    <w:rPr>
                      <w:noProof w:val="0"/>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5C046FF9" w14:textId="54D821E1" w:rsidR="002B4D12" w:rsidRPr="00FF430B" w:rsidRDefault="00A30B00" w:rsidP="001A1655">
            <w:pPr>
              <w:ind w:firstLine="567"/>
              <w:jc w:val="both"/>
              <w:rPr>
                <w:noProof w:val="0"/>
              </w:rPr>
            </w:pPr>
            <w:r w:rsidRPr="00FF430B">
              <w:rPr>
                <w:noProof w:val="0"/>
              </w:rPr>
              <w:t> </w:t>
            </w: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F0B9F"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lastRenderedPageBreak/>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lastRenderedPageBreak/>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13504">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13504">
            <w:pPr>
              <w:pStyle w:val="a"/>
              <w:numPr>
                <w:ilvl w:val="0"/>
                <w:numId w:val="19"/>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713504">
            <w:pPr>
              <w:pStyle w:val="a"/>
              <w:numPr>
                <w:ilvl w:val="0"/>
                <w:numId w:val="21"/>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713504">
            <w:pPr>
              <w:pStyle w:val="a"/>
              <w:numPr>
                <w:ilvl w:val="0"/>
                <w:numId w:val="21"/>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13504">
            <w:pPr>
              <w:pStyle w:val="a"/>
              <w:numPr>
                <w:ilvl w:val="0"/>
                <w:numId w:val="19"/>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68B36B" w14:textId="77777777" w:rsidR="000B5FD8" w:rsidRDefault="000B5FD8" w:rsidP="00A20ACF">
      <w:r>
        <w:separator/>
      </w:r>
    </w:p>
  </w:endnote>
  <w:endnote w:type="continuationSeparator" w:id="0">
    <w:p w14:paraId="04D28E2E" w14:textId="77777777" w:rsidR="000B5FD8" w:rsidRDefault="000B5F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DF0B9F" w:rsidRDefault="00DF0B9F">
        <w:pPr>
          <w:pStyle w:val="a4"/>
          <w:jc w:val="right"/>
        </w:pPr>
        <w:r>
          <w:fldChar w:fldCharType="begin"/>
        </w:r>
        <w:r>
          <w:instrText xml:space="preserve"> PAGE   \* MERGEFORMAT </w:instrText>
        </w:r>
        <w:r>
          <w:fldChar w:fldCharType="separate"/>
        </w:r>
        <w:r w:rsidR="009F4E5C">
          <w:t>46</w:t>
        </w:r>
        <w:r>
          <w:fldChar w:fldCharType="end"/>
        </w:r>
      </w:p>
    </w:sdtContent>
  </w:sdt>
  <w:p w14:paraId="075618FA" w14:textId="77777777" w:rsidR="00DF0B9F" w:rsidRDefault="00DF0B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46D7A" w14:textId="77777777" w:rsidR="000B5FD8" w:rsidRDefault="000B5FD8" w:rsidP="00A20ACF">
      <w:r>
        <w:separator/>
      </w:r>
    </w:p>
  </w:footnote>
  <w:footnote w:type="continuationSeparator" w:id="0">
    <w:p w14:paraId="2CE4737B" w14:textId="77777777" w:rsidR="000B5FD8" w:rsidRDefault="000B5F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BCF3427"/>
    <w:multiLevelType w:val="hybridMultilevel"/>
    <w:tmpl w:val="1DC20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5C3A7C"/>
    <w:multiLevelType w:val="hybridMultilevel"/>
    <w:tmpl w:val="CA20D4E6"/>
    <w:lvl w:ilvl="0" w:tplc="15FE0146">
      <w:start w:val="5"/>
      <w:numFmt w:val="decimal"/>
      <w:lvlText w:val="%1."/>
      <w:lvlJc w:val="left"/>
      <w:pPr>
        <w:ind w:left="840" w:hanging="284"/>
        <w:jc w:val="left"/>
      </w:pPr>
      <w:rPr>
        <w:rFonts w:ascii="Times New Roman" w:eastAsia="Times New Roman" w:hAnsi="Times New Roman" w:cs="Times New Roman" w:hint="default"/>
        <w:b/>
        <w:bCs/>
        <w:w w:val="100"/>
        <w:sz w:val="24"/>
        <w:szCs w:val="24"/>
        <w:lang w:val="ro-RO" w:eastAsia="en-US" w:bidi="ar-SA"/>
      </w:rPr>
    </w:lvl>
    <w:lvl w:ilvl="1" w:tplc="32DA3E6A">
      <w:start w:val="1"/>
      <w:numFmt w:val="decimal"/>
      <w:lvlText w:val="%2)"/>
      <w:lvlJc w:val="left"/>
      <w:pPr>
        <w:ind w:left="1277" w:hanging="361"/>
        <w:jc w:val="left"/>
      </w:pPr>
      <w:rPr>
        <w:rFonts w:ascii="Times New Roman" w:eastAsia="Times New Roman" w:hAnsi="Times New Roman" w:cs="Times New Roman" w:hint="default"/>
        <w:w w:val="99"/>
        <w:sz w:val="24"/>
        <w:szCs w:val="24"/>
        <w:lang w:val="ro-RO" w:eastAsia="en-US" w:bidi="ar-SA"/>
      </w:rPr>
    </w:lvl>
    <w:lvl w:ilvl="2" w:tplc="B4E42276">
      <w:numFmt w:val="bullet"/>
      <w:lvlText w:val="•"/>
      <w:lvlJc w:val="left"/>
      <w:pPr>
        <w:ind w:left="2304" w:hanging="361"/>
      </w:pPr>
      <w:rPr>
        <w:rFonts w:hint="default"/>
        <w:lang w:val="ro-RO" w:eastAsia="en-US" w:bidi="ar-SA"/>
      </w:rPr>
    </w:lvl>
    <w:lvl w:ilvl="3" w:tplc="4B101754">
      <w:numFmt w:val="bullet"/>
      <w:lvlText w:val="•"/>
      <w:lvlJc w:val="left"/>
      <w:pPr>
        <w:ind w:left="3329" w:hanging="361"/>
      </w:pPr>
      <w:rPr>
        <w:rFonts w:hint="default"/>
        <w:lang w:val="ro-RO" w:eastAsia="en-US" w:bidi="ar-SA"/>
      </w:rPr>
    </w:lvl>
    <w:lvl w:ilvl="4" w:tplc="3DB6F178">
      <w:numFmt w:val="bullet"/>
      <w:lvlText w:val="•"/>
      <w:lvlJc w:val="left"/>
      <w:pPr>
        <w:ind w:left="4354" w:hanging="361"/>
      </w:pPr>
      <w:rPr>
        <w:rFonts w:hint="default"/>
        <w:lang w:val="ro-RO" w:eastAsia="en-US" w:bidi="ar-SA"/>
      </w:rPr>
    </w:lvl>
    <w:lvl w:ilvl="5" w:tplc="2AB23592">
      <w:numFmt w:val="bullet"/>
      <w:lvlText w:val="•"/>
      <w:lvlJc w:val="left"/>
      <w:pPr>
        <w:ind w:left="5379" w:hanging="361"/>
      </w:pPr>
      <w:rPr>
        <w:rFonts w:hint="default"/>
        <w:lang w:val="ro-RO" w:eastAsia="en-US" w:bidi="ar-SA"/>
      </w:rPr>
    </w:lvl>
    <w:lvl w:ilvl="6" w:tplc="7AB4B8AC">
      <w:numFmt w:val="bullet"/>
      <w:lvlText w:val="•"/>
      <w:lvlJc w:val="left"/>
      <w:pPr>
        <w:ind w:left="6404" w:hanging="361"/>
      </w:pPr>
      <w:rPr>
        <w:rFonts w:hint="default"/>
        <w:lang w:val="ro-RO" w:eastAsia="en-US" w:bidi="ar-SA"/>
      </w:rPr>
    </w:lvl>
    <w:lvl w:ilvl="7" w:tplc="567A1B3C">
      <w:numFmt w:val="bullet"/>
      <w:lvlText w:val="•"/>
      <w:lvlJc w:val="left"/>
      <w:pPr>
        <w:ind w:left="7429" w:hanging="361"/>
      </w:pPr>
      <w:rPr>
        <w:rFonts w:hint="default"/>
        <w:lang w:val="ro-RO" w:eastAsia="en-US" w:bidi="ar-SA"/>
      </w:rPr>
    </w:lvl>
    <w:lvl w:ilvl="8" w:tplc="4C4C9818">
      <w:numFmt w:val="bullet"/>
      <w:lvlText w:val="•"/>
      <w:lvlJc w:val="left"/>
      <w:pPr>
        <w:ind w:left="8454" w:hanging="361"/>
      </w:pPr>
      <w:rPr>
        <w:rFonts w:hint="default"/>
        <w:lang w:val="ro-RO" w:eastAsia="en-US" w:bidi="ar-SA"/>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7E4DC9"/>
    <w:multiLevelType w:val="hybridMultilevel"/>
    <w:tmpl w:val="CA9415A6"/>
    <w:lvl w:ilvl="0" w:tplc="9C6EAAD0">
      <w:start w:val="2"/>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6196C38"/>
    <w:multiLevelType w:val="hybridMultilevel"/>
    <w:tmpl w:val="2C763A06"/>
    <w:lvl w:ilvl="0" w:tplc="7AE656B0">
      <w:start w:val="3"/>
      <w:numFmt w:val="decimal"/>
      <w:lvlText w:val="%1."/>
      <w:lvlJc w:val="left"/>
      <w:pPr>
        <w:ind w:left="1042" w:hanging="360"/>
      </w:pPr>
      <w:rPr>
        <w:rFonts w:hint="default"/>
      </w:rPr>
    </w:lvl>
    <w:lvl w:ilvl="1" w:tplc="04190019" w:tentative="1">
      <w:start w:val="1"/>
      <w:numFmt w:val="lowerLetter"/>
      <w:lvlText w:val="%2."/>
      <w:lvlJc w:val="left"/>
      <w:pPr>
        <w:ind w:left="1762" w:hanging="360"/>
      </w:pPr>
    </w:lvl>
    <w:lvl w:ilvl="2" w:tplc="0419001B" w:tentative="1">
      <w:start w:val="1"/>
      <w:numFmt w:val="lowerRoman"/>
      <w:lvlText w:val="%3."/>
      <w:lvlJc w:val="right"/>
      <w:pPr>
        <w:ind w:left="2482" w:hanging="180"/>
      </w:pPr>
    </w:lvl>
    <w:lvl w:ilvl="3" w:tplc="0419000F" w:tentative="1">
      <w:start w:val="1"/>
      <w:numFmt w:val="decimal"/>
      <w:lvlText w:val="%4."/>
      <w:lvlJc w:val="left"/>
      <w:pPr>
        <w:ind w:left="3202" w:hanging="360"/>
      </w:pPr>
    </w:lvl>
    <w:lvl w:ilvl="4" w:tplc="04190019" w:tentative="1">
      <w:start w:val="1"/>
      <w:numFmt w:val="lowerLetter"/>
      <w:lvlText w:val="%5."/>
      <w:lvlJc w:val="left"/>
      <w:pPr>
        <w:ind w:left="3922" w:hanging="360"/>
      </w:pPr>
    </w:lvl>
    <w:lvl w:ilvl="5" w:tplc="0419001B" w:tentative="1">
      <w:start w:val="1"/>
      <w:numFmt w:val="lowerRoman"/>
      <w:lvlText w:val="%6."/>
      <w:lvlJc w:val="right"/>
      <w:pPr>
        <w:ind w:left="4642" w:hanging="180"/>
      </w:pPr>
    </w:lvl>
    <w:lvl w:ilvl="6" w:tplc="0419000F" w:tentative="1">
      <w:start w:val="1"/>
      <w:numFmt w:val="decimal"/>
      <w:lvlText w:val="%7."/>
      <w:lvlJc w:val="left"/>
      <w:pPr>
        <w:ind w:left="5362" w:hanging="360"/>
      </w:pPr>
    </w:lvl>
    <w:lvl w:ilvl="7" w:tplc="04190019" w:tentative="1">
      <w:start w:val="1"/>
      <w:numFmt w:val="lowerLetter"/>
      <w:lvlText w:val="%8."/>
      <w:lvlJc w:val="left"/>
      <w:pPr>
        <w:ind w:left="6082" w:hanging="360"/>
      </w:pPr>
    </w:lvl>
    <w:lvl w:ilvl="8" w:tplc="0419001B" w:tentative="1">
      <w:start w:val="1"/>
      <w:numFmt w:val="lowerRoman"/>
      <w:lvlText w:val="%9."/>
      <w:lvlJc w:val="right"/>
      <w:pPr>
        <w:ind w:left="6802"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ADF47D2"/>
    <w:multiLevelType w:val="hybridMultilevel"/>
    <w:tmpl w:val="820EDAC0"/>
    <w:lvl w:ilvl="0" w:tplc="1A3858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3"/>
  </w:num>
  <w:num w:numId="3">
    <w:abstractNumId w:val="24"/>
  </w:num>
  <w:num w:numId="4">
    <w:abstractNumId w:val="23"/>
  </w:num>
  <w:num w:numId="5">
    <w:abstractNumId w:val="6"/>
  </w:num>
  <w:num w:numId="6">
    <w:abstractNumId w:val="21"/>
  </w:num>
  <w:num w:numId="7">
    <w:abstractNumId w:val="9"/>
  </w:num>
  <w:num w:numId="8">
    <w:abstractNumId w:val="16"/>
  </w:num>
  <w:num w:numId="9">
    <w:abstractNumId w:val="17"/>
  </w:num>
  <w:num w:numId="10">
    <w:abstractNumId w:val="28"/>
  </w:num>
  <w:num w:numId="11">
    <w:abstractNumId w:val="20"/>
  </w:num>
  <w:num w:numId="12">
    <w:abstractNumId w:val="18"/>
  </w:num>
  <w:num w:numId="13">
    <w:abstractNumId w:val="7"/>
  </w:num>
  <w:num w:numId="14">
    <w:abstractNumId w:val="31"/>
  </w:num>
  <w:num w:numId="15">
    <w:abstractNumId w:val="26"/>
  </w:num>
  <w:num w:numId="16">
    <w:abstractNumId w:val="8"/>
  </w:num>
  <w:num w:numId="17">
    <w:abstractNumId w:val="25"/>
  </w:num>
  <w:num w:numId="18">
    <w:abstractNumId w:val="14"/>
  </w:num>
  <w:num w:numId="19">
    <w:abstractNumId w:val="13"/>
  </w:num>
  <w:num w:numId="20">
    <w:abstractNumId w:val="11"/>
  </w:num>
  <w:num w:numId="21">
    <w:abstractNumId w:val="32"/>
  </w:num>
  <w:num w:numId="22">
    <w:abstractNumId w:val="15"/>
  </w:num>
  <w:num w:numId="23">
    <w:abstractNumId w:val="29"/>
  </w:num>
  <w:num w:numId="24">
    <w:abstractNumId w:val="22"/>
  </w:num>
  <w:num w:numId="25">
    <w:abstractNumId w:val="10"/>
  </w:num>
  <w:num w:numId="26">
    <w:abstractNumId w:val="12"/>
  </w:num>
  <w:num w:numId="27">
    <w:abstractNumId w:val="5"/>
  </w:num>
  <w:num w:numId="28">
    <w:abstractNumId w:val="30"/>
  </w:num>
  <w:num w:numId="2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223"/>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5FD8"/>
    <w:rsid w:val="000B70AD"/>
    <w:rsid w:val="000B73EB"/>
    <w:rsid w:val="000C00CF"/>
    <w:rsid w:val="000C1F66"/>
    <w:rsid w:val="000C3C74"/>
    <w:rsid w:val="000C4512"/>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A7B2D"/>
    <w:rsid w:val="001B1B6D"/>
    <w:rsid w:val="001B1E45"/>
    <w:rsid w:val="001B630A"/>
    <w:rsid w:val="001C03B0"/>
    <w:rsid w:val="001C28A4"/>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4B5"/>
    <w:rsid w:val="00252D6E"/>
    <w:rsid w:val="002611DC"/>
    <w:rsid w:val="002614DE"/>
    <w:rsid w:val="00264637"/>
    <w:rsid w:val="002659BB"/>
    <w:rsid w:val="0026663C"/>
    <w:rsid w:val="00266795"/>
    <w:rsid w:val="00266F98"/>
    <w:rsid w:val="002670AA"/>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B6"/>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1F"/>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4D6"/>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504"/>
    <w:rsid w:val="00715C8A"/>
    <w:rsid w:val="007167E4"/>
    <w:rsid w:val="00716AC6"/>
    <w:rsid w:val="00717B6E"/>
    <w:rsid w:val="007208DC"/>
    <w:rsid w:val="00720E8D"/>
    <w:rsid w:val="00721653"/>
    <w:rsid w:val="00721A9A"/>
    <w:rsid w:val="00721BB5"/>
    <w:rsid w:val="007230BF"/>
    <w:rsid w:val="00723613"/>
    <w:rsid w:val="00723B64"/>
    <w:rsid w:val="007252D3"/>
    <w:rsid w:val="0072565E"/>
    <w:rsid w:val="00727597"/>
    <w:rsid w:val="007316BD"/>
    <w:rsid w:val="007323B6"/>
    <w:rsid w:val="00734AAD"/>
    <w:rsid w:val="00736134"/>
    <w:rsid w:val="00736B8F"/>
    <w:rsid w:val="00737322"/>
    <w:rsid w:val="00740BE4"/>
    <w:rsid w:val="00744C5B"/>
    <w:rsid w:val="0074736A"/>
    <w:rsid w:val="0075322C"/>
    <w:rsid w:val="00753976"/>
    <w:rsid w:val="0075460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F32"/>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4FA5"/>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264"/>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E5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C17"/>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E7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47"/>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44A"/>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6D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23D8"/>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3D89"/>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BF6AC23-9C28-45CF-87D0-97B6A67F6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0"/>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C53E7A"/>
    <w:rPr>
      <w:rFonts w:ascii="Times New Roman" w:eastAsia="Times New Roman" w:hAnsi="Times New Roman" w:cs="Times New Roman"/>
      <w:sz w:val="24"/>
      <w:szCs w:val="24"/>
      <w:lang w:val="en-US"/>
    </w:rPr>
  </w:style>
  <w:style w:type="paragraph" w:customStyle="1" w:styleId="aff5">
    <w:name w:val="Текстовый блок"/>
    <w:rsid w:val="002524B5"/>
    <w:pPr>
      <w:spacing w:after="0" w:line="240" w:lineRule="auto"/>
    </w:pPr>
    <w:rPr>
      <w:rFonts w:ascii="Times New Roman" w:eastAsia="Arial Unicode MS" w:hAnsi="Times New Roman" w:cs="Arial Unicode MS"/>
      <w:color w:val="000000"/>
      <w:sz w:val="20"/>
      <w:szCs w:val="20"/>
      <w:u w:color="000000"/>
      <w:lang w:val="ru-RU" w:eastAsia="ru-RU"/>
    </w:rPr>
  </w:style>
  <w:style w:type="table" w:customStyle="1" w:styleId="TableNormal">
    <w:name w:val="Table Normal"/>
    <w:uiPriority w:val="2"/>
    <w:unhideWhenUsed/>
    <w:qFormat/>
    <w:rsid w:val="00844F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e.mail.ru/compose/?mailto=mailto%3asmtigheci@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mail.ru/compose/?mailto=mailto%3asmtigheci@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0934A-DE54-47B6-A5AD-C1623E58F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46</Pages>
  <Words>17069</Words>
  <Characters>97294</Characters>
  <Application>Microsoft Office Word</Application>
  <DocSecurity>0</DocSecurity>
  <Lines>810</Lines>
  <Paragraphs>228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6</cp:revision>
  <cp:lastPrinted>2021-06-01T11:52:00Z</cp:lastPrinted>
  <dcterms:created xsi:type="dcterms:W3CDTF">2024-10-02T11:14:00Z</dcterms:created>
  <dcterms:modified xsi:type="dcterms:W3CDTF">2024-10-03T06:04:00Z</dcterms:modified>
</cp:coreProperties>
</file>