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B28CF"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8304367" w14:textId="77777777" w:rsidR="00197A58" w:rsidRPr="003C5111" w:rsidRDefault="00197A58" w:rsidP="00197A58">
      <w:pPr>
        <w:ind w:right="57"/>
        <w:jc w:val="center"/>
        <w:rPr>
          <w:b/>
          <w:bCs/>
          <w:lang w:eastAsia="ru-RU"/>
        </w:rPr>
      </w:pPr>
      <w:r w:rsidRPr="003C5111">
        <w:rPr>
          <w:b/>
          <w:bCs/>
          <w:lang w:eastAsia="ru-RU"/>
        </w:rPr>
        <w:t>ANUNŢ DE PARTICIPARE SIMPLIFICAT</w:t>
      </w:r>
    </w:p>
    <w:p w14:paraId="5E969983" w14:textId="77777777" w:rsidR="00197A58" w:rsidRDefault="00197A58" w:rsidP="00197A58">
      <w:pPr>
        <w:ind w:right="57"/>
        <w:jc w:val="center"/>
        <w:rPr>
          <w:b/>
          <w:bCs/>
          <w:lang w:eastAsia="ru-RU"/>
        </w:rPr>
      </w:pPr>
      <w:r w:rsidRPr="003C5111">
        <w:rPr>
          <w:b/>
          <w:bCs/>
          <w:lang w:eastAsia="ru-RU"/>
        </w:rPr>
        <w:t>PENTRU ACHIZIȚIA DE VALOARE MICĂ</w:t>
      </w:r>
    </w:p>
    <w:p w14:paraId="528C2149" w14:textId="77777777" w:rsidR="00197A58" w:rsidRPr="003C5111" w:rsidRDefault="00197A58" w:rsidP="00197A58">
      <w:pPr>
        <w:ind w:right="57"/>
        <w:jc w:val="center"/>
        <w:rPr>
          <w:lang w:eastAsia="ru-RU"/>
        </w:rPr>
      </w:pPr>
    </w:p>
    <w:p w14:paraId="64E5E088" w14:textId="77777777" w:rsidR="00197A58" w:rsidRDefault="00197A58" w:rsidP="00197A58">
      <w:pPr>
        <w:jc w:val="center"/>
        <w:rPr>
          <w:b/>
          <w:bCs/>
          <w:sz w:val="28"/>
          <w:szCs w:val="28"/>
        </w:rPr>
      </w:pPr>
      <w:r w:rsidRPr="00D577FF">
        <w:rPr>
          <w:bCs/>
          <w:lang w:eastAsia="ru-RU"/>
        </w:rPr>
        <w:t>Privind achiziţionarea</w:t>
      </w:r>
      <w:r>
        <w:rPr>
          <w:lang w:eastAsia="ru-RU"/>
        </w:rPr>
        <w:t xml:space="preserve">:  </w:t>
      </w:r>
      <w:r w:rsidRPr="0087430C">
        <w:rPr>
          <w:b/>
          <w:bCs/>
          <w:sz w:val="28"/>
          <w:szCs w:val="28"/>
        </w:rPr>
        <w:t xml:space="preserve">Lucrări de reparație capitală a sistemului electric, </w:t>
      </w:r>
      <w:r>
        <w:rPr>
          <w:b/>
          <w:bCs/>
          <w:sz w:val="28"/>
          <w:szCs w:val="28"/>
        </w:rPr>
        <w:t xml:space="preserve">  </w:t>
      </w:r>
    </w:p>
    <w:p w14:paraId="61E3BAA3" w14:textId="77777777" w:rsidR="00197A58" w:rsidRPr="0087430C" w:rsidRDefault="00197A58" w:rsidP="00197A58">
      <w:pPr>
        <w:jc w:val="center"/>
        <w:rPr>
          <w:b/>
          <w:bCs/>
          <w:sz w:val="28"/>
          <w:szCs w:val="28"/>
        </w:rPr>
      </w:pPr>
      <w:r>
        <w:rPr>
          <w:b/>
          <w:bCs/>
          <w:sz w:val="28"/>
          <w:szCs w:val="28"/>
        </w:rPr>
        <w:t xml:space="preserve">                 </w:t>
      </w:r>
      <w:r w:rsidRPr="0087430C">
        <w:rPr>
          <w:b/>
          <w:bCs/>
          <w:sz w:val="28"/>
          <w:szCs w:val="28"/>
        </w:rPr>
        <w:t>etajul III la IP Gimnaziul Pitușca.</w:t>
      </w:r>
    </w:p>
    <w:p w14:paraId="787BFB5E" w14:textId="77777777" w:rsidR="00197A58" w:rsidRPr="00BE7B2E" w:rsidRDefault="00197A58" w:rsidP="00197A58">
      <w:pPr>
        <w:rPr>
          <w:b/>
          <w:bCs/>
          <w:sz w:val="28"/>
          <w:szCs w:val="28"/>
        </w:rPr>
      </w:pPr>
    </w:p>
    <w:p w14:paraId="47674487" w14:textId="77777777" w:rsidR="00197A58" w:rsidRPr="00777638" w:rsidRDefault="00197A58" w:rsidP="00197A58">
      <w:pPr>
        <w:rPr>
          <w:b/>
          <w:bCs/>
          <w:sz w:val="28"/>
          <w:szCs w:val="28"/>
        </w:rPr>
      </w:pPr>
    </w:p>
    <w:p w14:paraId="5FBCC0CA" w14:textId="77777777" w:rsidR="00197A58" w:rsidRPr="008A20DB" w:rsidRDefault="00197A58" w:rsidP="00197A58">
      <w:pPr>
        <w:jc w:val="center"/>
        <w:rPr>
          <w:b/>
          <w:bCs/>
          <w:sz w:val="28"/>
          <w:szCs w:val="28"/>
        </w:rPr>
      </w:pPr>
    </w:p>
    <w:p w14:paraId="673CE5BD" w14:textId="77777777" w:rsidR="00197A58" w:rsidRDefault="00197A58" w:rsidP="00197A58">
      <w:pPr>
        <w:ind w:right="57"/>
        <w:rPr>
          <w:lang w:eastAsia="ru-RU"/>
        </w:rPr>
      </w:pPr>
      <w:r>
        <w:rPr>
          <w:b/>
          <w:bCs/>
          <w:sz w:val="28"/>
          <w:szCs w:val="28"/>
        </w:rPr>
        <w:t xml:space="preserve">                                                     </w:t>
      </w:r>
      <w:r w:rsidRPr="00D577FF">
        <w:rPr>
          <w:lang w:eastAsia="ru-RU"/>
        </w:rPr>
        <w:t>(se indică obiectul achiziţiei)</w:t>
      </w:r>
    </w:p>
    <w:p w14:paraId="26467421" w14:textId="77777777" w:rsidR="00197A58" w:rsidRPr="00D577FF" w:rsidRDefault="00197A58" w:rsidP="00197A58">
      <w:pPr>
        <w:ind w:right="57"/>
        <w:rPr>
          <w:lang w:eastAsia="ru-RU"/>
        </w:rPr>
      </w:pPr>
    </w:p>
    <w:p w14:paraId="77E1E21D" w14:textId="77777777" w:rsidR="00197A58" w:rsidRPr="00850D1C" w:rsidRDefault="00197A58" w:rsidP="00197A58">
      <w:pPr>
        <w:ind w:right="57"/>
        <w:rPr>
          <w:lang w:eastAsia="ru-RU"/>
        </w:rPr>
      </w:pPr>
      <w:r w:rsidRPr="00D577FF">
        <w:rPr>
          <w:bCs/>
          <w:lang w:eastAsia="ru-RU"/>
        </w:rPr>
        <w:t>prin achiziţie</w:t>
      </w:r>
      <w:r w:rsidRPr="00D577FF">
        <w:rPr>
          <w:lang w:eastAsia="ru-RU"/>
        </w:rPr>
        <w:t xml:space="preserve"> publică de valoare mică. </w:t>
      </w:r>
    </w:p>
    <w:p w14:paraId="2FAC615B" w14:textId="77777777" w:rsidR="00197A58" w:rsidRPr="00850D1C" w:rsidRDefault="00197A58" w:rsidP="00197A58">
      <w:pPr>
        <w:ind w:right="57"/>
        <w:rPr>
          <w:lang w:eastAsia="ru-RU"/>
        </w:rPr>
      </w:pPr>
      <w:r>
        <w:rPr>
          <w:bCs/>
          <w:lang w:eastAsia="ru-RU"/>
        </w:rPr>
        <w:t>1. Denumirea autorităţii contractante: Consiliul raional Călărași</w:t>
      </w:r>
      <w:r w:rsidRPr="00D577FF">
        <w:rPr>
          <w:lang w:eastAsia="ru-RU"/>
        </w:rPr>
        <w:t xml:space="preserve"> </w:t>
      </w:r>
    </w:p>
    <w:p w14:paraId="031FAC6A" w14:textId="77777777" w:rsidR="00197A58" w:rsidRPr="00850D1C" w:rsidRDefault="00197A58" w:rsidP="00197A58">
      <w:pPr>
        <w:ind w:right="57"/>
        <w:rPr>
          <w:lang w:eastAsia="ru-RU"/>
        </w:rPr>
      </w:pPr>
      <w:r>
        <w:rPr>
          <w:bCs/>
          <w:lang w:eastAsia="ru-RU"/>
        </w:rPr>
        <w:t>2. IDNO</w:t>
      </w:r>
      <w:r>
        <w:rPr>
          <w:lang w:eastAsia="ru-RU"/>
        </w:rPr>
        <w:t xml:space="preserve">: </w:t>
      </w:r>
      <w:r>
        <w:rPr>
          <w:bCs/>
          <w:lang w:eastAsia="ru-RU"/>
        </w:rPr>
        <w:t>1007601009886</w:t>
      </w:r>
    </w:p>
    <w:p w14:paraId="71261581" w14:textId="77777777" w:rsidR="00197A58" w:rsidRPr="00850D1C" w:rsidRDefault="00197A58" w:rsidP="00197A58">
      <w:pPr>
        <w:ind w:right="57"/>
        <w:rPr>
          <w:lang w:eastAsia="ru-RU"/>
        </w:rPr>
      </w:pPr>
      <w:r w:rsidRPr="00D577FF">
        <w:rPr>
          <w:bCs/>
          <w:lang w:eastAsia="ru-RU"/>
        </w:rPr>
        <w:t>3.</w:t>
      </w:r>
      <w:r>
        <w:rPr>
          <w:bCs/>
          <w:lang w:eastAsia="ru-RU"/>
        </w:rPr>
        <w:t> </w:t>
      </w:r>
      <w:r w:rsidRPr="00D577FF">
        <w:rPr>
          <w:bCs/>
          <w:lang w:eastAsia="ru-RU"/>
        </w:rPr>
        <w:t>Adresa</w:t>
      </w:r>
      <w:r>
        <w:rPr>
          <w:bCs/>
          <w:lang w:eastAsia="ru-RU"/>
        </w:rPr>
        <w:t>: or. Călărași, str. Biruinței 1/1</w:t>
      </w:r>
    </w:p>
    <w:p w14:paraId="5D13DC24" w14:textId="77777777" w:rsidR="00197A58" w:rsidRPr="00850D1C" w:rsidRDefault="00197A58" w:rsidP="00197A58">
      <w:pPr>
        <w:ind w:right="57"/>
        <w:rPr>
          <w:lang w:eastAsia="ru-RU"/>
        </w:rPr>
      </w:pPr>
      <w:r>
        <w:rPr>
          <w:bCs/>
          <w:lang w:eastAsia="ru-RU"/>
        </w:rPr>
        <w:t>4. Numărul de telefon/fax</w:t>
      </w:r>
      <w:r>
        <w:rPr>
          <w:lang w:eastAsia="ru-RU"/>
        </w:rPr>
        <w:t xml:space="preserve">: </w:t>
      </w:r>
      <w:r>
        <w:rPr>
          <w:bCs/>
          <w:lang w:eastAsia="ru-RU"/>
        </w:rPr>
        <w:t>0244 2-20-58, 076722458</w:t>
      </w:r>
    </w:p>
    <w:p w14:paraId="5DF13F99" w14:textId="77777777" w:rsidR="00197A58" w:rsidRPr="00D577FF" w:rsidRDefault="00197A58" w:rsidP="00197A58">
      <w:pPr>
        <w:ind w:right="57"/>
        <w:rPr>
          <w:lang w:eastAsia="ru-RU"/>
        </w:rPr>
      </w:pPr>
      <w:r w:rsidRPr="00D577FF">
        <w:rPr>
          <w:bCs/>
          <w:lang w:eastAsia="ru-RU"/>
        </w:rPr>
        <w:t>5. Adresa de e-mail şi pagina web oficia</w:t>
      </w:r>
      <w:r>
        <w:rPr>
          <w:bCs/>
          <w:lang w:eastAsia="ru-RU"/>
        </w:rPr>
        <w:t>lă ale autorităţii contractante</w:t>
      </w:r>
      <w:r>
        <w:rPr>
          <w:lang w:eastAsia="ru-RU"/>
        </w:rPr>
        <w:t xml:space="preserve">: </w:t>
      </w:r>
      <w:hyperlink r:id="rId13" w:history="1">
        <w:r w:rsidRPr="008A563B">
          <w:rPr>
            <w:rStyle w:val="Hyperlink"/>
            <w:bCs/>
            <w:lang w:eastAsia="ru-RU"/>
          </w:rPr>
          <w:t>achizitiicr@gmail.com</w:t>
        </w:r>
      </w:hyperlink>
      <w:r>
        <w:rPr>
          <w:bCs/>
          <w:lang w:eastAsia="ru-RU"/>
        </w:rPr>
        <w:t>, www.calarasi.md</w:t>
      </w:r>
    </w:p>
    <w:p w14:paraId="0B21A75A" w14:textId="77777777" w:rsidR="00197A58" w:rsidRDefault="00197A58" w:rsidP="00197A58">
      <w:pPr>
        <w:ind w:right="57"/>
        <w:rPr>
          <w:bCs/>
          <w:lang w:eastAsia="ru-RU"/>
        </w:rPr>
      </w:pPr>
    </w:p>
    <w:p w14:paraId="251DE836" w14:textId="77777777" w:rsidR="00197A58" w:rsidRPr="00850D1C" w:rsidRDefault="00197A58" w:rsidP="00197A58">
      <w:pPr>
        <w:ind w:right="57"/>
        <w:rPr>
          <w:lang w:eastAsia="ru-RU"/>
        </w:rPr>
      </w:pP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p>
    <w:p w14:paraId="07622228" w14:textId="77777777" w:rsidR="00197A58" w:rsidRPr="00850D1C" w:rsidRDefault="00197A58" w:rsidP="00197A58">
      <w:pPr>
        <w:ind w:right="57"/>
        <w:rPr>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w:t>
      </w:r>
      <w:r>
        <w:rPr>
          <w:lang w:eastAsia="ru-RU"/>
        </w:rPr>
        <w:t>___________________________</w:t>
      </w:r>
    </w:p>
    <w:p w14:paraId="5AC51765" w14:textId="77777777" w:rsidR="00197A58" w:rsidRPr="00D577FF" w:rsidRDefault="00197A58" w:rsidP="00197A58">
      <w:pPr>
        <w:ind w:right="57"/>
      </w:pPr>
      <w:r w:rsidRPr="00D577FF">
        <w:rPr>
          <w:bCs/>
          <w:lang w:eastAsia="ru-RU"/>
        </w:rPr>
        <w:t xml:space="preserve">8. Cumpărătorul invită operatorii economici interesaţi, care îi pot satisface necesităţile, să participe la procedura de achiziţie privind </w:t>
      </w:r>
      <w:r>
        <w:rPr>
          <w:bCs/>
          <w:lang w:eastAsia="ru-RU"/>
        </w:rPr>
        <w:t>executarea următoarelor lucrări</w:t>
      </w:r>
      <w:r w:rsidRPr="00D577FF">
        <w:rPr>
          <w:bCs/>
          <w:lang w:eastAsia="ru-RU"/>
        </w:rPr>
        <w:t>:</w:t>
      </w:r>
    </w:p>
    <w:p w14:paraId="561F66BD" w14:textId="77777777" w:rsidR="00197A58" w:rsidRPr="003C5111" w:rsidRDefault="00197A58" w:rsidP="00197A58">
      <w:pPr>
        <w:tabs>
          <w:tab w:val="left" w:pos="6386"/>
        </w:tabs>
        <w:rPr>
          <w:rFonts w:asciiTheme="majorBidi" w:hAnsiTheme="majorBidi" w:cstheme="majorBidi"/>
          <w:lang w:eastAsia="ru-RU"/>
        </w:rPr>
      </w:pPr>
    </w:p>
    <w:tbl>
      <w:tblPr>
        <w:tblStyle w:val="GrilTabel2"/>
        <w:tblW w:w="4548" w:type="pct"/>
        <w:tblInd w:w="562" w:type="dxa"/>
        <w:tblLook w:val="04A0" w:firstRow="1" w:lastRow="0" w:firstColumn="1" w:lastColumn="0" w:noHBand="0" w:noVBand="1"/>
      </w:tblPr>
      <w:tblGrid>
        <w:gridCol w:w="569"/>
        <w:gridCol w:w="1256"/>
        <w:gridCol w:w="1484"/>
        <w:gridCol w:w="1350"/>
        <w:gridCol w:w="1350"/>
        <w:gridCol w:w="1469"/>
        <w:gridCol w:w="1150"/>
      </w:tblGrid>
      <w:tr w:rsidR="00197A58" w:rsidRPr="009737C6" w14:paraId="702988E6" w14:textId="77777777" w:rsidTr="00BC3F16">
        <w:tc>
          <w:tcPr>
            <w:tcW w:w="501" w:type="pct"/>
          </w:tcPr>
          <w:p w14:paraId="0DB553D4" w14:textId="77777777" w:rsidR="00197A58" w:rsidRPr="009737C6" w:rsidRDefault="00197A58" w:rsidP="00BC3F16">
            <w:pPr>
              <w:ind w:firstLine="0"/>
              <w:jc w:val="center"/>
            </w:pPr>
            <w:r w:rsidRPr="009737C6">
              <w:rPr>
                <w:b/>
                <w:bCs/>
                <w:lang w:eastAsia="ru-RU"/>
              </w:rPr>
              <w:t>Nr.</w:t>
            </w:r>
            <w:r w:rsidRPr="009737C6">
              <w:rPr>
                <w:b/>
                <w:bCs/>
                <w:lang w:eastAsia="ru-RU"/>
              </w:rPr>
              <w:br/>
              <w:t>crt.</w:t>
            </w:r>
          </w:p>
        </w:tc>
        <w:tc>
          <w:tcPr>
            <w:tcW w:w="633" w:type="pct"/>
          </w:tcPr>
          <w:p w14:paraId="005DA677" w14:textId="77777777" w:rsidR="00197A58" w:rsidRPr="009737C6" w:rsidRDefault="00197A58" w:rsidP="00BC3F16">
            <w:pPr>
              <w:ind w:firstLine="0"/>
              <w:jc w:val="center"/>
            </w:pPr>
            <w:r w:rsidRPr="009737C6">
              <w:rPr>
                <w:b/>
                <w:bCs/>
                <w:lang w:eastAsia="ru-RU"/>
              </w:rPr>
              <w:t>Cod</w:t>
            </w:r>
            <w:r>
              <w:rPr>
                <w:b/>
                <w:bCs/>
                <w:lang w:eastAsia="ru-RU"/>
              </w:rPr>
              <w:t>ul</w:t>
            </w:r>
            <w:r w:rsidRPr="009737C6">
              <w:rPr>
                <w:b/>
                <w:bCs/>
                <w:lang w:eastAsia="ru-RU"/>
              </w:rPr>
              <w:br/>
              <w:t>CPV</w:t>
            </w:r>
          </w:p>
        </w:tc>
        <w:tc>
          <w:tcPr>
            <w:tcW w:w="1108" w:type="pct"/>
          </w:tcPr>
          <w:p w14:paraId="23C7CA6C" w14:textId="77777777" w:rsidR="00197A58" w:rsidRPr="009737C6" w:rsidRDefault="00197A58" w:rsidP="00BC3F16">
            <w:pPr>
              <w:ind w:firstLine="0"/>
              <w:jc w:val="center"/>
            </w:pPr>
            <w:r w:rsidRPr="009737C6">
              <w:rPr>
                <w:b/>
                <w:bCs/>
                <w:lang w:eastAsia="ru-RU"/>
              </w:rPr>
              <w:t>Denumirea</w:t>
            </w:r>
            <w:r w:rsidRPr="009737C6">
              <w:rPr>
                <w:b/>
                <w:bCs/>
                <w:lang w:eastAsia="ru-RU"/>
              </w:rPr>
              <w:br/>
            </w:r>
            <w:r w:rsidRPr="001E0DE2">
              <w:rPr>
                <w:b/>
                <w:bCs/>
              </w:rPr>
              <w:t>lucrărilor</w:t>
            </w:r>
          </w:p>
        </w:tc>
        <w:tc>
          <w:tcPr>
            <w:tcW w:w="626" w:type="pct"/>
          </w:tcPr>
          <w:p w14:paraId="42AD44A3" w14:textId="77777777" w:rsidR="00197A58" w:rsidRPr="009737C6" w:rsidRDefault="00197A58" w:rsidP="00BC3F16">
            <w:pPr>
              <w:ind w:firstLine="0"/>
              <w:jc w:val="center"/>
            </w:pPr>
            <w:r w:rsidRPr="009737C6">
              <w:rPr>
                <w:b/>
                <w:bCs/>
                <w:lang w:eastAsia="ru-RU"/>
              </w:rPr>
              <w:t>Unitatea de</w:t>
            </w:r>
            <w:r w:rsidRPr="009737C6">
              <w:rPr>
                <w:b/>
                <w:bCs/>
                <w:lang w:eastAsia="ru-RU"/>
              </w:rPr>
              <w:br/>
              <w:t>măsură</w:t>
            </w:r>
          </w:p>
        </w:tc>
        <w:tc>
          <w:tcPr>
            <w:tcW w:w="683" w:type="pct"/>
          </w:tcPr>
          <w:p w14:paraId="0C2EFA4F" w14:textId="77777777" w:rsidR="00197A58" w:rsidRPr="009737C6" w:rsidRDefault="00197A58" w:rsidP="00BC3F16">
            <w:pPr>
              <w:ind w:firstLine="0"/>
              <w:jc w:val="center"/>
            </w:pPr>
            <w:r w:rsidRPr="009737C6">
              <w:rPr>
                <w:b/>
                <w:bCs/>
                <w:lang w:eastAsia="ru-RU"/>
              </w:rPr>
              <w:t>Cantitatea</w:t>
            </w:r>
          </w:p>
        </w:tc>
        <w:tc>
          <w:tcPr>
            <w:tcW w:w="701" w:type="pct"/>
          </w:tcPr>
          <w:p w14:paraId="01455B0E" w14:textId="77777777" w:rsidR="00197A58" w:rsidRPr="009737C6" w:rsidRDefault="00197A58" w:rsidP="00BC3F16">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750" w:type="pct"/>
          </w:tcPr>
          <w:p w14:paraId="5CC2DDF5" w14:textId="77777777" w:rsidR="00197A58" w:rsidRDefault="00197A58" w:rsidP="00BC3F16">
            <w:pPr>
              <w:ind w:firstLine="0"/>
              <w:jc w:val="center"/>
              <w:rPr>
                <w:lang w:eastAsia="ru-RU"/>
              </w:rPr>
            </w:pPr>
            <w:r w:rsidRPr="009737C6">
              <w:rPr>
                <w:b/>
                <w:bCs/>
                <w:lang w:eastAsia="ru-RU"/>
              </w:rPr>
              <w:t>Valoarea estimată</w:t>
            </w:r>
          </w:p>
          <w:p w14:paraId="3AC9F0D9" w14:textId="77777777" w:rsidR="00197A58" w:rsidRPr="00D95C0E" w:rsidRDefault="00197A58" w:rsidP="00BC3F16">
            <w:pPr>
              <w:ind w:firstLine="0"/>
              <w:jc w:val="center"/>
              <w:rPr>
                <w:b/>
              </w:rPr>
            </w:pPr>
            <w:r w:rsidRPr="00D95C0E">
              <w:rPr>
                <w:b/>
                <w:lang w:eastAsia="ru-RU"/>
              </w:rPr>
              <w:t>(se va indica pentru fiecare lot în parte)</w:t>
            </w:r>
          </w:p>
        </w:tc>
      </w:tr>
      <w:tr w:rsidR="00197A58" w:rsidRPr="009737C6" w14:paraId="1D7E4052" w14:textId="77777777" w:rsidTr="00BC3F16">
        <w:tc>
          <w:tcPr>
            <w:tcW w:w="501" w:type="pct"/>
          </w:tcPr>
          <w:p w14:paraId="0475D81E" w14:textId="77777777" w:rsidR="00197A58" w:rsidRPr="009737C6" w:rsidRDefault="00197A58" w:rsidP="00BC3F16">
            <w:pPr>
              <w:ind w:firstLine="0"/>
            </w:pPr>
            <w:r>
              <w:t>1.</w:t>
            </w:r>
          </w:p>
        </w:tc>
        <w:tc>
          <w:tcPr>
            <w:tcW w:w="633" w:type="pct"/>
          </w:tcPr>
          <w:p w14:paraId="37F0B46A" w14:textId="77777777" w:rsidR="00197A58" w:rsidRPr="009737C6" w:rsidRDefault="00197A58" w:rsidP="00BC3F16">
            <w:pPr>
              <w:ind w:firstLine="0"/>
            </w:pPr>
          </w:p>
        </w:tc>
        <w:tc>
          <w:tcPr>
            <w:tcW w:w="1108" w:type="pct"/>
          </w:tcPr>
          <w:p w14:paraId="28462538" w14:textId="77777777" w:rsidR="00197A58" w:rsidRPr="009737C6" w:rsidRDefault="00197A58" w:rsidP="00BC3F16">
            <w:pPr>
              <w:ind w:firstLine="0"/>
            </w:pPr>
            <w:r w:rsidRPr="009737C6">
              <w:rPr>
                <w:b/>
                <w:bCs/>
                <w:lang w:eastAsia="ru-RU"/>
              </w:rPr>
              <w:t>Lotul 1</w:t>
            </w:r>
          </w:p>
        </w:tc>
        <w:tc>
          <w:tcPr>
            <w:tcW w:w="626" w:type="pct"/>
          </w:tcPr>
          <w:p w14:paraId="260E9F99" w14:textId="77777777" w:rsidR="00197A58" w:rsidRPr="009737C6" w:rsidRDefault="00197A58" w:rsidP="00BC3F16">
            <w:pPr>
              <w:ind w:firstLine="0"/>
            </w:pPr>
          </w:p>
        </w:tc>
        <w:tc>
          <w:tcPr>
            <w:tcW w:w="683" w:type="pct"/>
          </w:tcPr>
          <w:p w14:paraId="1A0D8AA6" w14:textId="77777777" w:rsidR="00197A58" w:rsidRPr="009737C6" w:rsidRDefault="00197A58" w:rsidP="00BC3F16">
            <w:pPr>
              <w:ind w:firstLine="0"/>
            </w:pPr>
          </w:p>
        </w:tc>
        <w:tc>
          <w:tcPr>
            <w:tcW w:w="701" w:type="pct"/>
          </w:tcPr>
          <w:p w14:paraId="148CC285" w14:textId="77777777" w:rsidR="00197A58" w:rsidRPr="009737C6" w:rsidRDefault="00197A58" w:rsidP="00BC3F16">
            <w:pPr>
              <w:ind w:firstLine="0"/>
            </w:pPr>
          </w:p>
        </w:tc>
        <w:tc>
          <w:tcPr>
            <w:tcW w:w="750" w:type="pct"/>
          </w:tcPr>
          <w:p w14:paraId="770F3557" w14:textId="77777777" w:rsidR="00197A58" w:rsidRPr="009737C6" w:rsidRDefault="00197A58" w:rsidP="00BC3F16">
            <w:pPr>
              <w:ind w:firstLine="0"/>
            </w:pPr>
          </w:p>
        </w:tc>
      </w:tr>
      <w:tr w:rsidR="00197A58" w:rsidRPr="009737C6" w14:paraId="1575A3CC" w14:textId="77777777" w:rsidTr="00BC3F16">
        <w:tc>
          <w:tcPr>
            <w:tcW w:w="501" w:type="pct"/>
          </w:tcPr>
          <w:p w14:paraId="0F764B0E" w14:textId="77777777" w:rsidR="00197A58" w:rsidRPr="009737C6" w:rsidRDefault="00197A58" w:rsidP="00BC3F16">
            <w:pPr>
              <w:ind w:firstLine="0"/>
            </w:pPr>
          </w:p>
        </w:tc>
        <w:tc>
          <w:tcPr>
            <w:tcW w:w="633" w:type="pct"/>
          </w:tcPr>
          <w:p w14:paraId="482A1394" w14:textId="77777777" w:rsidR="00197A58" w:rsidRPr="009737C6" w:rsidRDefault="00197A58" w:rsidP="00BC3F16">
            <w:pPr>
              <w:ind w:firstLine="0"/>
            </w:pPr>
            <w:r>
              <w:t>45311100-1</w:t>
            </w:r>
          </w:p>
        </w:tc>
        <w:tc>
          <w:tcPr>
            <w:tcW w:w="1108" w:type="pct"/>
          </w:tcPr>
          <w:p w14:paraId="113DF726" w14:textId="77777777" w:rsidR="00197A58" w:rsidRPr="00FE0E99" w:rsidRDefault="00197A58" w:rsidP="00BC3F16">
            <w:pPr>
              <w:ind w:firstLine="0"/>
              <w:jc w:val="left"/>
              <w:rPr>
                <w:b/>
                <w:bCs/>
              </w:rPr>
            </w:pPr>
            <w:r w:rsidRPr="00FE0E99">
              <w:rPr>
                <w:b/>
                <w:bCs/>
              </w:rPr>
              <w:t>Lucrări de reparație capitală a sistemului electric, etajul III la IP Gimnaziul Pitușca.</w:t>
            </w:r>
          </w:p>
          <w:p w14:paraId="113F333E" w14:textId="77777777" w:rsidR="00197A58" w:rsidRPr="00181953" w:rsidRDefault="00197A58" w:rsidP="00BC3F16">
            <w:pPr>
              <w:ind w:firstLine="0"/>
              <w:rPr>
                <w:i/>
                <w:iCs/>
              </w:rPr>
            </w:pPr>
          </w:p>
        </w:tc>
        <w:tc>
          <w:tcPr>
            <w:tcW w:w="626" w:type="pct"/>
            <w:vAlign w:val="center"/>
          </w:tcPr>
          <w:p w14:paraId="409D7B1C" w14:textId="77777777" w:rsidR="00197A58" w:rsidRPr="00B1044B" w:rsidRDefault="00197A58" w:rsidP="00BC3F16">
            <w:pPr>
              <w:ind w:firstLine="0"/>
            </w:pPr>
            <w:r w:rsidRPr="00167495">
              <w:rPr>
                <w:b/>
                <w:bCs/>
                <w:lang w:eastAsia="ru-RU"/>
              </w:rPr>
              <w:t>Conform caietului de sarcini</w:t>
            </w:r>
            <w:r>
              <w:rPr>
                <w:b/>
                <w:bCs/>
                <w:lang w:eastAsia="ru-RU"/>
              </w:rPr>
              <w:t xml:space="preserve"> și formularul desfășurat F.1 </w:t>
            </w:r>
          </w:p>
        </w:tc>
        <w:tc>
          <w:tcPr>
            <w:tcW w:w="683" w:type="pct"/>
            <w:vAlign w:val="center"/>
          </w:tcPr>
          <w:p w14:paraId="7488B3BD" w14:textId="77777777" w:rsidR="00197A58" w:rsidRPr="009737C6" w:rsidRDefault="00197A58" w:rsidP="00BC3F16">
            <w:pPr>
              <w:ind w:firstLine="0"/>
              <w:jc w:val="center"/>
            </w:pPr>
            <w:r w:rsidRPr="00167495">
              <w:rPr>
                <w:b/>
                <w:bCs/>
                <w:lang w:eastAsia="ru-RU"/>
              </w:rPr>
              <w:t>Conform caietului de sarcini</w:t>
            </w:r>
            <w:r>
              <w:rPr>
                <w:b/>
                <w:bCs/>
                <w:lang w:eastAsia="ru-RU"/>
              </w:rPr>
              <w:t xml:space="preserve"> și formularul desfășurat F.1</w:t>
            </w:r>
          </w:p>
        </w:tc>
        <w:tc>
          <w:tcPr>
            <w:tcW w:w="701" w:type="pct"/>
            <w:vAlign w:val="center"/>
          </w:tcPr>
          <w:p w14:paraId="3B64604F" w14:textId="77777777" w:rsidR="00197A58" w:rsidRPr="009737C6" w:rsidRDefault="00197A58" w:rsidP="00BC3F16">
            <w:pPr>
              <w:ind w:firstLine="0"/>
              <w:jc w:val="center"/>
            </w:pPr>
            <w:r w:rsidRPr="00167495">
              <w:rPr>
                <w:b/>
                <w:bCs/>
                <w:lang w:eastAsia="ru-RU"/>
              </w:rPr>
              <w:t>Conform caietului de sarcini</w:t>
            </w:r>
            <w:r>
              <w:rPr>
                <w:b/>
                <w:bCs/>
                <w:lang w:eastAsia="ru-RU"/>
              </w:rPr>
              <w:t xml:space="preserve"> și formularul desfășurat F.1</w:t>
            </w:r>
          </w:p>
        </w:tc>
        <w:tc>
          <w:tcPr>
            <w:tcW w:w="750" w:type="pct"/>
          </w:tcPr>
          <w:p w14:paraId="14CF79EA" w14:textId="77777777" w:rsidR="00197A58" w:rsidRDefault="00197A58" w:rsidP="00BC3F16">
            <w:pPr>
              <w:ind w:firstLine="0"/>
              <w:jc w:val="center"/>
              <w:rPr>
                <w:b/>
                <w:bCs/>
                <w:lang w:eastAsia="ru-RU"/>
              </w:rPr>
            </w:pPr>
          </w:p>
          <w:p w14:paraId="7684B6DC" w14:textId="77777777" w:rsidR="00197A58" w:rsidRDefault="00197A58" w:rsidP="00BC3F16">
            <w:pPr>
              <w:ind w:firstLine="0"/>
              <w:jc w:val="center"/>
              <w:rPr>
                <w:b/>
                <w:bCs/>
                <w:lang w:eastAsia="ru-RU"/>
              </w:rPr>
            </w:pPr>
            <w:r>
              <w:rPr>
                <w:b/>
                <w:bCs/>
                <w:lang w:eastAsia="ru-RU"/>
              </w:rPr>
              <w:t>277 020,61</w:t>
            </w:r>
          </w:p>
          <w:p w14:paraId="5C68003E" w14:textId="77777777" w:rsidR="00197A58" w:rsidRDefault="00197A58" w:rsidP="00BC3F16">
            <w:pPr>
              <w:ind w:firstLine="0"/>
              <w:jc w:val="center"/>
              <w:rPr>
                <w:b/>
                <w:bCs/>
                <w:lang w:eastAsia="ru-RU"/>
              </w:rPr>
            </w:pPr>
            <w:r w:rsidRPr="00543BA0">
              <w:rPr>
                <w:b/>
                <w:bCs/>
                <w:lang w:eastAsia="ru-RU"/>
              </w:rPr>
              <w:t>lei</w:t>
            </w:r>
          </w:p>
          <w:p w14:paraId="1CDE4123" w14:textId="77777777" w:rsidR="00197A58" w:rsidRPr="00D96CA6" w:rsidRDefault="00197A58" w:rsidP="00BC3F16">
            <w:pPr>
              <w:ind w:firstLine="0"/>
              <w:rPr>
                <w:color w:val="00B050"/>
              </w:rPr>
            </w:pPr>
            <w:r w:rsidRPr="00543BA0">
              <w:rPr>
                <w:b/>
                <w:bCs/>
                <w:lang w:eastAsia="ru-RU"/>
              </w:rPr>
              <w:t>(fără TVA)</w:t>
            </w:r>
          </w:p>
        </w:tc>
      </w:tr>
      <w:tr w:rsidR="00197A58" w:rsidRPr="009737C6" w14:paraId="3A0BE748" w14:textId="77777777" w:rsidTr="00BC3F16">
        <w:tc>
          <w:tcPr>
            <w:tcW w:w="5000" w:type="pct"/>
            <w:gridSpan w:val="7"/>
          </w:tcPr>
          <w:p w14:paraId="5D1998E8" w14:textId="77777777" w:rsidR="00197A58" w:rsidRPr="009737C6" w:rsidRDefault="00197A58" w:rsidP="00BC3F16">
            <w:pPr>
              <w:ind w:firstLine="0"/>
            </w:pPr>
            <w:r w:rsidRPr="009737C6">
              <w:rPr>
                <w:b/>
                <w:bCs/>
                <w:lang w:eastAsia="ru-RU"/>
              </w:rPr>
              <w:t>Valoarea estimativă totală</w:t>
            </w:r>
            <w:r>
              <w:rPr>
                <w:b/>
                <w:bCs/>
                <w:lang w:eastAsia="ru-RU"/>
              </w:rPr>
              <w:t xml:space="preserve">   277 020,61 </w:t>
            </w:r>
            <w:r w:rsidRPr="007C7BD3">
              <w:rPr>
                <w:b/>
                <w:bCs/>
                <w:i/>
                <w:iCs/>
                <w:lang w:eastAsia="ru-RU"/>
              </w:rPr>
              <w:t>lei (fără TVA)</w:t>
            </w:r>
          </w:p>
        </w:tc>
      </w:tr>
    </w:tbl>
    <w:p w14:paraId="75B47751" w14:textId="77777777" w:rsidR="00197A58" w:rsidRDefault="00197A58" w:rsidP="00197A58">
      <w:pPr>
        <w:tabs>
          <w:tab w:val="left" w:pos="6386"/>
        </w:tabs>
        <w:rPr>
          <w:rFonts w:asciiTheme="majorBidi" w:hAnsiTheme="majorBidi" w:cstheme="majorBidi"/>
          <w:lang w:eastAsia="ru-RU"/>
        </w:rPr>
      </w:pPr>
    </w:p>
    <w:p w14:paraId="2752472D" w14:textId="77777777" w:rsidR="00197A58" w:rsidRPr="00974502" w:rsidRDefault="00197A58" w:rsidP="00197A58">
      <w:pPr>
        <w:shd w:val="clear" w:color="auto" w:fill="FFFFFF" w:themeFill="background1"/>
        <w:tabs>
          <w:tab w:val="right" w:pos="426"/>
        </w:tabs>
        <w:spacing w:before="120"/>
        <w:rPr>
          <w:b/>
          <w:i/>
          <w:iCs/>
          <w:color w:val="FF0000"/>
          <w:lang w:eastAsia="ru-RU"/>
        </w:rPr>
      </w:pPr>
      <w:bookmarkStart w:id="45" w:name="_Hlk166511077"/>
      <w:r w:rsidRPr="004B0021">
        <w:rPr>
          <w:b/>
          <w:i/>
          <w:iCs/>
          <w:color w:val="FF0000"/>
          <w:sz w:val="28"/>
          <w:szCs w:val="28"/>
          <w:lang w:eastAsia="ru-RU"/>
        </w:rPr>
        <w:t>NOTĂ:</w:t>
      </w:r>
      <w:r w:rsidRPr="00A64C1E">
        <w:rPr>
          <w:i/>
          <w:iCs/>
          <w:color w:val="FF0000"/>
        </w:rPr>
        <w:t xml:space="preserve"> </w:t>
      </w:r>
      <w:bookmarkEnd w:id="45"/>
      <w:r w:rsidRPr="00A64C1E">
        <w:rPr>
          <w:b/>
          <w:i/>
          <w:iCs/>
          <w:color w:val="FF0000"/>
          <w:lang w:eastAsia="ru-RU"/>
        </w:rPr>
        <w:t xml:space="preserve">Ofertanții pot vizita </w:t>
      </w:r>
      <w:r>
        <w:rPr>
          <w:b/>
          <w:i/>
          <w:iCs/>
          <w:color w:val="FF0000"/>
          <w:lang w:eastAsia="ru-RU"/>
        </w:rPr>
        <w:t>obiectul</w:t>
      </w:r>
      <w:r w:rsidRPr="00A64C1E">
        <w:rPr>
          <w:b/>
          <w:i/>
          <w:iCs/>
          <w:color w:val="FF0000"/>
          <w:lang w:eastAsia="ru-RU"/>
        </w:rPr>
        <w:t xml:space="preserve"> unde vor fi executate lucrările pentru a examina complexitatea acestora și</w:t>
      </w:r>
      <w:r>
        <w:rPr>
          <w:b/>
          <w:i/>
          <w:iCs/>
          <w:color w:val="FF0000"/>
          <w:lang w:eastAsia="ru-RU"/>
        </w:rPr>
        <w:t xml:space="preserve"> </w:t>
      </w:r>
      <w:r w:rsidRPr="00A64C1E">
        <w:rPr>
          <w:b/>
          <w:i/>
          <w:iCs/>
          <w:color w:val="FF0000"/>
          <w:lang w:eastAsia="ru-RU"/>
        </w:rPr>
        <w:t>a obține informații necesare pentru pregătirea ofertei.</w:t>
      </w:r>
    </w:p>
    <w:p w14:paraId="1A8160CB" w14:textId="77777777" w:rsidR="00197A58" w:rsidRPr="00974502" w:rsidRDefault="00197A58" w:rsidP="00197A58">
      <w:pPr>
        <w:shd w:val="clear" w:color="auto" w:fill="FFFFFF" w:themeFill="background1"/>
        <w:tabs>
          <w:tab w:val="right" w:pos="426"/>
        </w:tabs>
        <w:spacing w:before="120"/>
        <w:rPr>
          <w:b/>
          <w:i/>
          <w:iCs/>
          <w:color w:val="FF0000"/>
          <w:lang w:eastAsia="ru-RU"/>
        </w:rPr>
      </w:pPr>
    </w:p>
    <w:p w14:paraId="706AFE3F" w14:textId="77777777" w:rsidR="00197A58" w:rsidRPr="0082005A" w:rsidRDefault="00197A58" w:rsidP="00197A58">
      <w:pPr>
        <w:tabs>
          <w:tab w:val="left" w:pos="6386"/>
        </w:tabs>
        <w:rPr>
          <w:rFonts w:asciiTheme="majorBidi" w:hAnsiTheme="majorBidi" w:cstheme="majorBidi"/>
          <w:lang w:eastAsia="ru-RU"/>
        </w:rPr>
      </w:pPr>
    </w:p>
    <w:p w14:paraId="53A8A10F" w14:textId="77777777" w:rsidR="00197A58" w:rsidRPr="009737C6" w:rsidRDefault="00197A58" w:rsidP="00197A58">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depune oferta (se va selecta):</w:t>
      </w:r>
    </w:p>
    <w:p w14:paraId="0737A521" w14:textId="77777777" w:rsidR="00197A58" w:rsidRPr="009737C6" w:rsidRDefault="00197A58" w:rsidP="00197A58">
      <w:pPr>
        <w:ind w:firstLine="567"/>
        <w:rPr>
          <w:lang w:eastAsia="ru-RU"/>
        </w:rPr>
      </w:pPr>
      <w:r w:rsidRPr="009737C6">
        <w:rPr>
          <w:lang w:eastAsia="ru-RU"/>
        </w:rPr>
        <w:t xml:space="preserve">1) </w:t>
      </w:r>
      <w:r>
        <w:rPr>
          <w:lang w:eastAsia="ru-RU"/>
        </w:rPr>
        <w:t>p</w:t>
      </w:r>
      <w:r w:rsidRPr="009737C6">
        <w:rPr>
          <w:lang w:eastAsia="ru-RU"/>
        </w:rPr>
        <w:t>entru un singur lot;</w:t>
      </w:r>
      <w:r>
        <w:rPr>
          <w:lang w:eastAsia="ru-RU"/>
        </w:rPr>
        <w:t xml:space="preserve"> </w:t>
      </w:r>
      <w:r w:rsidRPr="007657EB">
        <w:rPr>
          <w:b/>
          <w:bCs/>
          <w:lang w:eastAsia="ru-RU"/>
        </w:rPr>
        <w:t>Da</w:t>
      </w:r>
    </w:p>
    <w:p w14:paraId="7CC68CF2" w14:textId="77777777" w:rsidR="00197A58" w:rsidRPr="009737C6" w:rsidRDefault="00197A58" w:rsidP="00197A58">
      <w:pPr>
        <w:ind w:firstLine="567"/>
        <w:rPr>
          <w:lang w:eastAsia="ru-RU"/>
        </w:rPr>
      </w:pPr>
      <w:r w:rsidRPr="009737C6">
        <w:rPr>
          <w:lang w:eastAsia="ru-RU"/>
        </w:rPr>
        <w:t xml:space="preserve">2) </w:t>
      </w:r>
      <w:r>
        <w:rPr>
          <w:lang w:eastAsia="ru-RU"/>
        </w:rPr>
        <w:t>p</w:t>
      </w:r>
      <w:r w:rsidRPr="009737C6">
        <w:rPr>
          <w:lang w:eastAsia="ru-RU"/>
        </w:rPr>
        <w:t>entru mai multe loturi;</w:t>
      </w:r>
    </w:p>
    <w:p w14:paraId="681A1553" w14:textId="77777777" w:rsidR="00197A58" w:rsidRPr="009737C6" w:rsidRDefault="00197A58" w:rsidP="00197A58">
      <w:pPr>
        <w:ind w:firstLine="567"/>
        <w:rPr>
          <w:lang w:eastAsia="ru-RU"/>
        </w:rPr>
      </w:pPr>
      <w:r w:rsidRPr="009737C6">
        <w:rPr>
          <w:lang w:eastAsia="ru-RU"/>
        </w:rPr>
        <w:t xml:space="preserve">3) </w:t>
      </w:r>
      <w:r>
        <w:rPr>
          <w:lang w:eastAsia="ru-RU"/>
        </w:rPr>
        <w:t>p</w:t>
      </w:r>
      <w:r w:rsidRPr="009737C6">
        <w:rPr>
          <w:lang w:eastAsia="ru-RU"/>
        </w:rPr>
        <w:t>entru toate loturile;</w:t>
      </w:r>
    </w:p>
    <w:p w14:paraId="4BB10345" w14:textId="77777777" w:rsidR="00197A58" w:rsidRPr="00850D1C" w:rsidRDefault="00197A58" w:rsidP="00197A58">
      <w:pPr>
        <w:ind w:firstLine="567"/>
        <w:rPr>
          <w:lang w:eastAsia="ru-RU"/>
        </w:rPr>
      </w:pPr>
      <w:r w:rsidRPr="009737C6">
        <w:rPr>
          <w:lang w:eastAsia="ru-RU"/>
        </w:rPr>
        <w:t xml:space="preserve">4) </w:t>
      </w:r>
      <w:r>
        <w:rPr>
          <w:lang w:eastAsia="ru-RU"/>
        </w:rPr>
        <w:t>a</w:t>
      </w:r>
      <w:r w:rsidRPr="009737C6">
        <w:rPr>
          <w:lang w:eastAsia="ru-RU"/>
        </w:rPr>
        <w:t>lte limitări privind numărul de loturi care pot fi atribuite aceluiaşi ofertant_______________________</w:t>
      </w:r>
      <w:r>
        <w:rPr>
          <w:lang w:eastAsia="ru-RU"/>
        </w:rPr>
        <w:t>________________________________________________</w:t>
      </w:r>
    </w:p>
    <w:p w14:paraId="60D73A0B" w14:textId="77777777" w:rsidR="00197A58" w:rsidRPr="00CF528C" w:rsidRDefault="00197A58" w:rsidP="00197A58">
      <w:pPr>
        <w:pStyle w:val="Listparagraf"/>
        <w:tabs>
          <w:tab w:val="left" w:pos="917"/>
        </w:tabs>
        <w:spacing w:line="276" w:lineRule="auto"/>
        <w:ind w:left="917" w:right="251" w:firstLine="0"/>
        <w:rPr>
          <w:b/>
        </w:rPr>
      </w:pPr>
      <w:r>
        <w:rPr>
          <w:bCs/>
        </w:rPr>
        <w:t>10. </w:t>
      </w:r>
      <w:proofErr w:type="spellStart"/>
      <w:r w:rsidRPr="009737C6">
        <w:rPr>
          <w:bCs/>
        </w:rPr>
        <w:t>Termen</w:t>
      </w:r>
      <w:r>
        <w:rPr>
          <w:bCs/>
        </w:rPr>
        <w:t>ele</w:t>
      </w:r>
      <w:proofErr w:type="spellEnd"/>
      <w:r>
        <w:rPr>
          <w:bCs/>
        </w:rPr>
        <w:t> </w:t>
      </w:r>
      <w:proofErr w:type="spellStart"/>
      <w:r>
        <w:rPr>
          <w:bCs/>
        </w:rPr>
        <w:t>şi</w:t>
      </w:r>
      <w:proofErr w:type="spellEnd"/>
      <w:r>
        <w:rPr>
          <w:bCs/>
        </w:rPr>
        <w:t> </w:t>
      </w:r>
      <w:proofErr w:type="spellStart"/>
      <w:r>
        <w:rPr>
          <w:bCs/>
        </w:rPr>
        <w:t>condiţiile</w:t>
      </w:r>
      <w:proofErr w:type="spellEnd"/>
      <w:r>
        <w:rPr>
          <w:bCs/>
        </w:rPr>
        <w:t> de </w:t>
      </w:r>
      <w:proofErr w:type="spellStart"/>
      <w:r>
        <w:rPr>
          <w:bCs/>
        </w:rPr>
        <w:t>executare</w:t>
      </w:r>
      <w:proofErr w:type="spellEnd"/>
      <w:r>
        <w:rPr>
          <w:bCs/>
        </w:rPr>
        <w:t> </w:t>
      </w:r>
      <w:r w:rsidRPr="009737C6">
        <w:rPr>
          <w:bCs/>
        </w:rPr>
        <w:t>solicita</w:t>
      </w:r>
      <w:r>
        <w:rPr>
          <w:bCs/>
        </w:rPr>
        <w:t xml:space="preserve">te: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r w:rsidRPr="00432F6E">
        <w:rPr>
          <w:b/>
          <w:color w:val="FF0000"/>
        </w:rPr>
        <w:t xml:space="preserve">de </w:t>
      </w:r>
      <w:proofErr w:type="spellStart"/>
      <w:r>
        <w:rPr>
          <w:b/>
          <w:color w:val="FF0000"/>
        </w:rPr>
        <w:t>două</w:t>
      </w:r>
      <w:proofErr w:type="spellEnd"/>
      <w:r>
        <w:rPr>
          <w:b/>
          <w:color w:val="FF0000"/>
        </w:rPr>
        <w:t xml:space="preserve"> (2) </w:t>
      </w:r>
      <w:proofErr w:type="spellStart"/>
      <w:r>
        <w:rPr>
          <w:b/>
          <w:color w:val="FF0000"/>
        </w:rPr>
        <w:t>luni</w:t>
      </w:r>
      <w:proofErr w:type="spellEnd"/>
      <w:r>
        <w:rPr>
          <w:b/>
          <w:color w:val="FF0000"/>
        </w:rPr>
        <w:t xml:space="preserve">, </w:t>
      </w:r>
      <w:proofErr w:type="spellStart"/>
      <w:r>
        <w:rPr>
          <w:b/>
          <w:color w:val="FF0000"/>
        </w:rPr>
        <w:t>calculat</w:t>
      </w:r>
      <w:proofErr w:type="spellEnd"/>
      <w:r w:rsidRPr="00432F6E">
        <w:rPr>
          <w:b/>
          <w:color w:val="FF0000"/>
        </w:rPr>
        <w:t xml:space="preserve"> de la data </w:t>
      </w:r>
      <w:proofErr w:type="spellStart"/>
      <w:r>
        <w:rPr>
          <w:b/>
          <w:color w:val="FF0000"/>
        </w:rPr>
        <w:t>prevăzută</w:t>
      </w:r>
      <w:proofErr w:type="spellEnd"/>
      <w:r>
        <w:rPr>
          <w:b/>
          <w:color w:val="FF0000"/>
        </w:rPr>
        <w:t xml:space="preserve"> </w:t>
      </w:r>
      <w:proofErr w:type="spellStart"/>
      <w:r>
        <w:rPr>
          <w:b/>
          <w:color w:val="FF0000"/>
        </w:rPr>
        <w:t>în</w:t>
      </w:r>
      <w:proofErr w:type="spellEnd"/>
      <w:r w:rsidRPr="00432F6E">
        <w:rPr>
          <w:b/>
          <w:color w:val="FF0000"/>
        </w:rPr>
        <w:t xml:space="preserve"> </w:t>
      </w:r>
      <w:proofErr w:type="spellStart"/>
      <w:r>
        <w:rPr>
          <w:b/>
          <w:color w:val="FF0000"/>
        </w:rPr>
        <w:t>O</w:t>
      </w:r>
      <w:r w:rsidRPr="00432F6E">
        <w:rPr>
          <w:b/>
          <w:color w:val="FF0000"/>
        </w:rPr>
        <w:t>rdinul</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w:t>
      </w:r>
      <w:proofErr w:type="gramStart"/>
      <w:r w:rsidRPr="00432F6E">
        <w:rPr>
          <w:b/>
          <w:color w:val="FF0000"/>
        </w:rPr>
        <w:t>a</w:t>
      </w:r>
      <w:proofErr w:type="gramEnd"/>
      <w:r w:rsidRPr="00432F6E">
        <w:rPr>
          <w:b/>
          <w:color w:val="FF0000"/>
        </w:rPr>
        <w:t xml:space="preserve"> </w:t>
      </w:r>
      <w:proofErr w:type="spellStart"/>
      <w:r w:rsidRPr="00432F6E">
        <w:rPr>
          <w:b/>
          <w:color w:val="FF0000"/>
        </w:rPr>
        <w:t>execuţiei</w:t>
      </w:r>
      <w:proofErr w:type="spellEnd"/>
      <w:r w:rsidRPr="00432F6E">
        <w:rPr>
          <w:b/>
          <w:color w:val="FF0000"/>
        </w:rPr>
        <w:t xml:space="preserve"> </w:t>
      </w:r>
      <w:proofErr w:type="spellStart"/>
      <w:r>
        <w:rPr>
          <w:b/>
          <w:color w:val="FF0000"/>
        </w:rPr>
        <w:t>lucrărilor</w:t>
      </w:r>
      <w:proofErr w:type="spellEnd"/>
      <w:r>
        <w:rPr>
          <w:b/>
          <w:color w:val="FF0000"/>
        </w:rPr>
        <w:t>.</w:t>
      </w:r>
    </w:p>
    <w:p w14:paraId="3BDA98E1" w14:textId="77777777" w:rsidR="00197A58" w:rsidRPr="009737C6" w:rsidRDefault="00197A58" w:rsidP="00197A58">
      <w:pPr>
        <w:ind w:firstLine="567"/>
        <w:rPr>
          <w:lang w:eastAsia="ru-RU"/>
        </w:rPr>
      </w:pPr>
      <w:r>
        <w:rPr>
          <w:bCs/>
          <w:lang w:eastAsia="ru-RU"/>
        </w:rPr>
        <w:t>11. Termenul de valabilitate a contractului: 31.12.2026</w:t>
      </w:r>
      <w:r w:rsidRPr="009737C6">
        <w:rPr>
          <w:lang w:eastAsia="ru-RU"/>
        </w:rPr>
        <w:t>_</w:t>
      </w:r>
    </w:p>
    <w:p w14:paraId="4C27C442" w14:textId="77777777" w:rsidR="00197A58" w:rsidRPr="00EB033C" w:rsidRDefault="00197A58" w:rsidP="00197A58">
      <w:pPr>
        <w:ind w:firstLine="567"/>
        <w:rPr>
          <w:bCs/>
          <w:lang w:eastAsia="ru-RU"/>
        </w:rPr>
      </w:pPr>
      <w:r w:rsidRPr="009737C6">
        <w:rPr>
          <w:bCs/>
          <w:lang w:eastAsia="ru-RU"/>
        </w:rPr>
        <w:t>12.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p>
    <w:tbl>
      <w:tblPr>
        <w:tblStyle w:val="GrilTabel2"/>
        <w:tblW w:w="5000" w:type="pct"/>
        <w:tblLook w:val="04A0" w:firstRow="1" w:lastRow="0" w:firstColumn="1" w:lastColumn="0" w:noHBand="0" w:noVBand="1"/>
      </w:tblPr>
      <w:tblGrid>
        <w:gridCol w:w="569"/>
        <w:gridCol w:w="2847"/>
        <w:gridCol w:w="3160"/>
        <w:gridCol w:w="2910"/>
      </w:tblGrid>
      <w:tr w:rsidR="00197A58" w:rsidRPr="009737C6" w14:paraId="76A0ACBB" w14:textId="77777777" w:rsidTr="00BC3F16">
        <w:tc>
          <w:tcPr>
            <w:tcW w:w="273" w:type="pct"/>
            <w:hideMark/>
          </w:tcPr>
          <w:p w14:paraId="2CA0ED9F" w14:textId="77777777" w:rsidR="00197A58" w:rsidRDefault="00197A58" w:rsidP="00BC3F16">
            <w:pPr>
              <w:ind w:firstLine="0"/>
              <w:jc w:val="center"/>
              <w:rPr>
                <w:b/>
                <w:bCs/>
                <w:lang w:eastAsia="ru-RU"/>
              </w:rPr>
            </w:pPr>
            <w:r w:rsidRPr="006A6F4C">
              <w:rPr>
                <w:b/>
                <w:bCs/>
                <w:lang w:eastAsia="ru-RU"/>
              </w:rPr>
              <w:t>Nr.</w:t>
            </w:r>
          </w:p>
          <w:p w14:paraId="34C8B7D7" w14:textId="77777777" w:rsidR="00197A58" w:rsidRPr="006A6F4C" w:rsidRDefault="00197A58" w:rsidP="00BC3F16">
            <w:pPr>
              <w:ind w:firstLine="0"/>
              <w:jc w:val="center"/>
              <w:rPr>
                <w:b/>
                <w:lang w:eastAsia="ru-RU"/>
              </w:rPr>
            </w:pPr>
            <w:r>
              <w:rPr>
                <w:b/>
                <w:bCs/>
                <w:lang w:eastAsia="ru-RU"/>
              </w:rPr>
              <w:t>crt.</w:t>
            </w:r>
          </w:p>
        </w:tc>
        <w:tc>
          <w:tcPr>
            <w:tcW w:w="1563" w:type="pct"/>
            <w:hideMark/>
          </w:tcPr>
          <w:p w14:paraId="13418D19" w14:textId="77777777" w:rsidR="00197A58" w:rsidRPr="006A6F4C" w:rsidRDefault="00197A58" w:rsidP="00BC3F16">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1728" w:type="pct"/>
            <w:hideMark/>
          </w:tcPr>
          <w:p w14:paraId="54CEB154" w14:textId="77777777" w:rsidR="00197A58" w:rsidRPr="006A6F4C" w:rsidRDefault="00197A58" w:rsidP="00BC3F16">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1436" w:type="pct"/>
            <w:hideMark/>
          </w:tcPr>
          <w:p w14:paraId="1875B4AA" w14:textId="77777777" w:rsidR="00197A58" w:rsidRPr="006A6F4C" w:rsidRDefault="00197A58" w:rsidP="00BC3F16">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197A58" w:rsidRPr="009737C6" w14:paraId="3FCCC503" w14:textId="77777777" w:rsidTr="00BC3F16">
        <w:tc>
          <w:tcPr>
            <w:tcW w:w="273" w:type="pct"/>
          </w:tcPr>
          <w:p w14:paraId="0D0F6D02" w14:textId="77777777" w:rsidR="00197A58" w:rsidRPr="009737C6" w:rsidRDefault="00197A58" w:rsidP="00BC3F16">
            <w:pPr>
              <w:ind w:firstLine="0"/>
              <w:rPr>
                <w:lang w:eastAsia="ru-RU"/>
              </w:rPr>
            </w:pPr>
          </w:p>
        </w:tc>
        <w:tc>
          <w:tcPr>
            <w:tcW w:w="1563" w:type="pct"/>
          </w:tcPr>
          <w:p w14:paraId="23D5AEEF" w14:textId="77777777" w:rsidR="00197A58" w:rsidRPr="009737C6" w:rsidRDefault="00197A58" w:rsidP="00BC3F16">
            <w:pPr>
              <w:ind w:firstLine="0"/>
              <w:rPr>
                <w:lang w:eastAsia="ru-RU"/>
              </w:rPr>
            </w:pPr>
            <w:r w:rsidRPr="00971775">
              <w:rPr>
                <w:iCs/>
                <w:lang w:eastAsia="ru-RU"/>
              </w:rPr>
              <w:t>Cererea de participare.</w:t>
            </w:r>
          </w:p>
        </w:tc>
        <w:tc>
          <w:tcPr>
            <w:tcW w:w="1728" w:type="pct"/>
          </w:tcPr>
          <w:p w14:paraId="57A4CC0F"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Conform </w:t>
            </w:r>
            <w:r w:rsidRPr="007657EB">
              <w:rPr>
                <w:b/>
                <w:bCs/>
                <w:iCs/>
                <w:lang w:eastAsia="ru-RU"/>
              </w:rPr>
              <w:t>Anexei nr. 7</w:t>
            </w:r>
            <w:r w:rsidRPr="00971775">
              <w:rPr>
                <w:iCs/>
                <w:lang w:eastAsia="ru-RU"/>
              </w:rPr>
              <w:t xml:space="preserve"> din Documentația standard aprobată prin Ordinul MF nr. 69 din 07.05.2021 </w:t>
            </w:r>
          </w:p>
          <w:p w14:paraId="68352EFE" w14:textId="77777777" w:rsidR="00197A58" w:rsidRPr="009737C6" w:rsidRDefault="00197A58" w:rsidP="00BC3F16">
            <w:pPr>
              <w:ind w:firstLine="0"/>
              <w:rPr>
                <w:lang w:eastAsia="ru-RU"/>
              </w:rPr>
            </w:pPr>
            <w:r w:rsidRPr="00971775">
              <w:rPr>
                <w:iCs/>
                <w:lang w:eastAsia="ru-RU"/>
              </w:rPr>
              <w:t>Confirmat prin aplicarea semnăturii electronice a ofertantului</w:t>
            </w:r>
          </w:p>
        </w:tc>
        <w:tc>
          <w:tcPr>
            <w:tcW w:w="1436" w:type="pct"/>
            <w:hideMark/>
          </w:tcPr>
          <w:p w14:paraId="5B58B46B"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750E4728" w14:textId="77777777" w:rsidR="00197A58" w:rsidRPr="009737C6" w:rsidRDefault="00197A58" w:rsidP="00BC3F16">
            <w:pPr>
              <w:ind w:firstLine="0"/>
              <w:rPr>
                <w:lang w:eastAsia="ru-RU"/>
              </w:rPr>
            </w:pPr>
            <w:r w:rsidRPr="00971775">
              <w:rPr>
                <w:iCs/>
                <w:lang w:eastAsia="ru-RU"/>
              </w:rPr>
              <w:t>(la deschidere)</w:t>
            </w:r>
          </w:p>
        </w:tc>
      </w:tr>
      <w:tr w:rsidR="00197A58" w:rsidRPr="009737C6" w14:paraId="711C958E" w14:textId="77777777" w:rsidTr="00BC3F16">
        <w:tc>
          <w:tcPr>
            <w:tcW w:w="273" w:type="pct"/>
          </w:tcPr>
          <w:p w14:paraId="2DAEEB1E" w14:textId="77777777" w:rsidR="00197A58" w:rsidRPr="009737C6" w:rsidRDefault="00197A58" w:rsidP="00BC3F16">
            <w:pPr>
              <w:ind w:firstLine="0"/>
              <w:rPr>
                <w:lang w:eastAsia="ru-RU"/>
              </w:rPr>
            </w:pPr>
          </w:p>
        </w:tc>
        <w:tc>
          <w:tcPr>
            <w:tcW w:w="1563" w:type="pct"/>
            <w:hideMark/>
          </w:tcPr>
          <w:p w14:paraId="2A7EAE60"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Declarație privind </w:t>
            </w:r>
          </w:p>
          <w:p w14:paraId="58F44F7F"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valabilitatea ofertei </w:t>
            </w:r>
          </w:p>
          <w:p w14:paraId="2F9AA4F0" w14:textId="77777777" w:rsidR="00197A58" w:rsidRPr="009737C6" w:rsidRDefault="00197A58" w:rsidP="00BC3F16">
            <w:pPr>
              <w:ind w:firstLine="0"/>
              <w:rPr>
                <w:lang w:eastAsia="ru-RU"/>
              </w:rPr>
            </w:pPr>
          </w:p>
        </w:tc>
        <w:tc>
          <w:tcPr>
            <w:tcW w:w="1728" w:type="pct"/>
            <w:hideMark/>
          </w:tcPr>
          <w:p w14:paraId="5AB650F2"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Conform </w:t>
            </w:r>
            <w:r w:rsidRPr="007657EB">
              <w:rPr>
                <w:b/>
                <w:bCs/>
                <w:iCs/>
                <w:lang w:eastAsia="ru-RU"/>
              </w:rPr>
              <w:t>Anexei nr. 8</w:t>
            </w:r>
            <w:r w:rsidRPr="00971775">
              <w:rPr>
                <w:iCs/>
                <w:lang w:eastAsia="ru-RU"/>
              </w:rPr>
              <w:t xml:space="preserve"> din Documentația standard </w:t>
            </w:r>
          </w:p>
          <w:p w14:paraId="1F4C31E0" w14:textId="77777777" w:rsidR="00197A58" w:rsidRPr="00971775" w:rsidRDefault="00197A58" w:rsidP="00BC3F16">
            <w:pPr>
              <w:shd w:val="clear" w:color="auto" w:fill="FFFFFF" w:themeFill="background1"/>
              <w:tabs>
                <w:tab w:val="left" w:pos="612"/>
              </w:tabs>
              <w:spacing w:before="120" w:after="120"/>
              <w:ind w:firstLine="0"/>
              <w:rPr>
                <w:iCs/>
                <w:lang w:eastAsia="ru-RU"/>
              </w:rPr>
            </w:pPr>
            <w:r>
              <w:rPr>
                <w:iCs/>
                <w:lang w:eastAsia="ru-RU"/>
              </w:rPr>
              <w:t>74</w:t>
            </w:r>
            <w:r w:rsidRPr="00971775">
              <w:rPr>
                <w:iCs/>
                <w:lang w:eastAsia="ru-RU"/>
              </w:rPr>
              <w:t xml:space="preserve">aprobată prin Ordinul MF nr. 69 din 07.05.2021 </w:t>
            </w:r>
          </w:p>
          <w:p w14:paraId="49222FAC" w14:textId="77777777" w:rsidR="00197A58" w:rsidRPr="009737C6" w:rsidRDefault="00197A58" w:rsidP="00BC3F16">
            <w:pPr>
              <w:ind w:firstLine="0"/>
              <w:rPr>
                <w:lang w:eastAsia="ru-RU"/>
              </w:rPr>
            </w:pPr>
            <w:r w:rsidRPr="00971775">
              <w:rPr>
                <w:iCs/>
                <w:lang w:eastAsia="ru-RU"/>
              </w:rPr>
              <w:t>Confirmat prin aplicarea semnăturii electronice a ofertantului</w:t>
            </w:r>
          </w:p>
        </w:tc>
        <w:tc>
          <w:tcPr>
            <w:tcW w:w="1436" w:type="pct"/>
            <w:hideMark/>
          </w:tcPr>
          <w:p w14:paraId="3F8BB665"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6DE12385" w14:textId="77777777" w:rsidR="00197A58" w:rsidRPr="009737C6" w:rsidRDefault="00197A58" w:rsidP="00BC3F16">
            <w:pPr>
              <w:ind w:firstLine="0"/>
              <w:rPr>
                <w:lang w:eastAsia="ru-RU"/>
              </w:rPr>
            </w:pPr>
            <w:r w:rsidRPr="00971775">
              <w:rPr>
                <w:iCs/>
                <w:lang w:eastAsia="ru-RU"/>
              </w:rPr>
              <w:t>(la deschidere)</w:t>
            </w:r>
          </w:p>
        </w:tc>
      </w:tr>
      <w:tr w:rsidR="00197A58" w:rsidRPr="009737C6" w14:paraId="59038647" w14:textId="77777777" w:rsidTr="00BC3F16">
        <w:tc>
          <w:tcPr>
            <w:tcW w:w="273" w:type="pct"/>
          </w:tcPr>
          <w:p w14:paraId="70A26CAF" w14:textId="77777777" w:rsidR="00197A58" w:rsidRDefault="00197A58" w:rsidP="00BC3F16">
            <w:pPr>
              <w:ind w:firstLine="0"/>
              <w:rPr>
                <w:lang w:eastAsia="ru-RU"/>
              </w:rPr>
            </w:pPr>
          </w:p>
        </w:tc>
        <w:tc>
          <w:tcPr>
            <w:tcW w:w="1563" w:type="pct"/>
          </w:tcPr>
          <w:p w14:paraId="22305868"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Documentația de deviz </w:t>
            </w:r>
          </w:p>
          <w:p w14:paraId="33BC57BD" w14:textId="77777777" w:rsidR="00197A58" w:rsidRPr="009737C6" w:rsidRDefault="00197A58" w:rsidP="00BC3F16">
            <w:pPr>
              <w:ind w:firstLine="0"/>
              <w:rPr>
                <w:lang w:eastAsia="ru-RU"/>
              </w:rPr>
            </w:pPr>
            <w:r w:rsidRPr="00971775">
              <w:rPr>
                <w:iCs/>
                <w:lang w:eastAsia="ru-RU"/>
              </w:rPr>
              <w:t>(formularele 3, 5 și 7)</w:t>
            </w:r>
          </w:p>
        </w:tc>
        <w:tc>
          <w:tcPr>
            <w:tcW w:w="1728" w:type="pct"/>
          </w:tcPr>
          <w:p w14:paraId="5B7EABD9" w14:textId="77777777" w:rsidR="00197A58" w:rsidRPr="009737C6" w:rsidRDefault="00197A58" w:rsidP="00BC3F16">
            <w:pPr>
              <w:ind w:firstLine="0"/>
              <w:rPr>
                <w:lang w:eastAsia="ru-RU"/>
              </w:rPr>
            </w:pPr>
            <w:r w:rsidRPr="00971775">
              <w:rPr>
                <w:iCs/>
                <w:lang w:eastAsia="ru-RU"/>
              </w:rPr>
              <w:t>Confirmat prin aplicarea semnăturii electronice a ofertantului</w:t>
            </w:r>
          </w:p>
        </w:tc>
        <w:tc>
          <w:tcPr>
            <w:tcW w:w="1436" w:type="pct"/>
          </w:tcPr>
          <w:p w14:paraId="25939AE5"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2AAA0EB9" w14:textId="77777777" w:rsidR="00197A58" w:rsidRPr="009737C6" w:rsidRDefault="00197A58" w:rsidP="00BC3F16">
            <w:pPr>
              <w:ind w:firstLine="0"/>
              <w:rPr>
                <w:lang w:eastAsia="ru-RU"/>
              </w:rPr>
            </w:pPr>
            <w:r w:rsidRPr="00971775">
              <w:rPr>
                <w:iCs/>
                <w:lang w:eastAsia="ru-RU"/>
              </w:rPr>
              <w:t>(la deschidere)</w:t>
            </w:r>
          </w:p>
        </w:tc>
      </w:tr>
      <w:tr w:rsidR="00197A58" w:rsidRPr="009737C6" w14:paraId="011AE8AD" w14:textId="77777777" w:rsidTr="00BC3F16">
        <w:tc>
          <w:tcPr>
            <w:tcW w:w="273" w:type="pct"/>
          </w:tcPr>
          <w:p w14:paraId="77433F09" w14:textId="77777777" w:rsidR="00197A58" w:rsidRDefault="00197A58" w:rsidP="00BC3F16">
            <w:pPr>
              <w:ind w:firstLine="0"/>
              <w:rPr>
                <w:lang w:eastAsia="ru-RU"/>
              </w:rPr>
            </w:pPr>
          </w:p>
        </w:tc>
        <w:tc>
          <w:tcPr>
            <w:tcW w:w="1563" w:type="pct"/>
          </w:tcPr>
          <w:p w14:paraId="69D63607" w14:textId="77777777" w:rsidR="00197A58"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Graficul</w:t>
            </w:r>
            <w:r>
              <w:rPr>
                <w:iCs/>
                <w:lang w:eastAsia="ru-RU"/>
              </w:rPr>
              <w:t xml:space="preserve"> </w:t>
            </w:r>
            <w:r w:rsidRPr="00971775">
              <w:rPr>
                <w:iCs/>
                <w:lang w:eastAsia="ru-RU"/>
              </w:rPr>
              <w:t xml:space="preserve"> de executare </w:t>
            </w:r>
          </w:p>
          <w:p w14:paraId="59E38AD3" w14:textId="77777777" w:rsidR="00197A58" w:rsidRPr="00971775" w:rsidRDefault="00197A58" w:rsidP="00BC3F16">
            <w:pPr>
              <w:shd w:val="clear" w:color="auto" w:fill="FFFFFF" w:themeFill="background1"/>
              <w:tabs>
                <w:tab w:val="left" w:pos="612"/>
              </w:tabs>
              <w:spacing w:before="120" w:after="120"/>
              <w:ind w:firstLine="0"/>
              <w:rPr>
                <w:iCs/>
                <w:lang w:eastAsia="ru-RU"/>
              </w:rPr>
            </w:pPr>
            <w:r>
              <w:rPr>
                <w:iCs/>
                <w:lang w:eastAsia="ru-RU"/>
              </w:rPr>
              <w:t xml:space="preserve">a </w:t>
            </w:r>
            <w:r w:rsidRPr="00971775">
              <w:rPr>
                <w:iCs/>
                <w:lang w:eastAsia="ru-RU"/>
              </w:rPr>
              <w:t>lucrărilor</w:t>
            </w:r>
            <w:r>
              <w:rPr>
                <w:iCs/>
                <w:lang w:eastAsia="ru-RU"/>
              </w:rPr>
              <w:t xml:space="preserve">.  </w:t>
            </w:r>
          </w:p>
          <w:p w14:paraId="0951AA28" w14:textId="77777777" w:rsidR="00197A58" w:rsidRPr="00971775" w:rsidRDefault="00197A58" w:rsidP="00BC3F16">
            <w:pPr>
              <w:shd w:val="clear" w:color="auto" w:fill="FFFFFF" w:themeFill="background1"/>
              <w:tabs>
                <w:tab w:val="left" w:pos="612"/>
              </w:tabs>
              <w:spacing w:before="120" w:after="120"/>
              <w:rPr>
                <w:iCs/>
                <w:lang w:eastAsia="ru-RU"/>
              </w:rPr>
            </w:pPr>
          </w:p>
          <w:p w14:paraId="1CF96A6B" w14:textId="77777777" w:rsidR="00197A58" w:rsidRPr="009737C6" w:rsidRDefault="00197A58" w:rsidP="00BC3F16">
            <w:pPr>
              <w:ind w:firstLine="0"/>
              <w:rPr>
                <w:lang w:eastAsia="ru-RU"/>
              </w:rPr>
            </w:pPr>
          </w:p>
        </w:tc>
        <w:tc>
          <w:tcPr>
            <w:tcW w:w="1728" w:type="pct"/>
          </w:tcPr>
          <w:p w14:paraId="277452F4"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Conform </w:t>
            </w:r>
            <w:r w:rsidRPr="007657EB">
              <w:rPr>
                <w:b/>
                <w:bCs/>
                <w:iCs/>
                <w:lang w:eastAsia="ru-RU"/>
              </w:rPr>
              <w:t>Anexei nr. 10</w:t>
            </w:r>
            <w:r w:rsidRPr="00971775">
              <w:rPr>
                <w:iCs/>
                <w:lang w:eastAsia="ru-RU"/>
              </w:rPr>
              <w:t xml:space="preserve"> din Documentația standard </w:t>
            </w:r>
          </w:p>
          <w:p w14:paraId="349F2A71"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aprobată prin Ordinul MF nr. 69 din 07.05.2021 </w:t>
            </w:r>
          </w:p>
          <w:p w14:paraId="592BF5AF" w14:textId="77777777" w:rsidR="00197A58" w:rsidRPr="009737C6" w:rsidRDefault="00197A58" w:rsidP="00BC3F16">
            <w:pPr>
              <w:ind w:firstLine="0"/>
              <w:rPr>
                <w:lang w:eastAsia="ru-RU"/>
              </w:rPr>
            </w:pPr>
            <w:r w:rsidRPr="00971775">
              <w:rPr>
                <w:iCs/>
                <w:lang w:eastAsia="ru-RU"/>
              </w:rPr>
              <w:t>Confirmat prin aplicarea semnăturii electronice a ofertantului</w:t>
            </w:r>
          </w:p>
        </w:tc>
        <w:tc>
          <w:tcPr>
            <w:tcW w:w="1436" w:type="pct"/>
          </w:tcPr>
          <w:p w14:paraId="067D231A"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09B85ED6" w14:textId="77777777" w:rsidR="00197A58" w:rsidRPr="009737C6" w:rsidRDefault="00197A58" w:rsidP="00BC3F16">
            <w:pPr>
              <w:ind w:firstLine="0"/>
              <w:rPr>
                <w:lang w:eastAsia="ru-RU"/>
              </w:rPr>
            </w:pPr>
            <w:r w:rsidRPr="00971775">
              <w:rPr>
                <w:iCs/>
                <w:lang w:eastAsia="ru-RU"/>
              </w:rPr>
              <w:t>(la deschidere)</w:t>
            </w:r>
          </w:p>
        </w:tc>
      </w:tr>
      <w:tr w:rsidR="00197A58" w:rsidRPr="009737C6" w14:paraId="7350745B" w14:textId="77777777" w:rsidTr="00BC3F16">
        <w:tc>
          <w:tcPr>
            <w:tcW w:w="273" w:type="pct"/>
          </w:tcPr>
          <w:p w14:paraId="005CD96B" w14:textId="77777777" w:rsidR="00197A58" w:rsidRDefault="00197A58" w:rsidP="00BC3F16">
            <w:pPr>
              <w:ind w:firstLine="0"/>
              <w:rPr>
                <w:lang w:eastAsia="ru-RU"/>
              </w:rPr>
            </w:pPr>
          </w:p>
        </w:tc>
        <w:tc>
          <w:tcPr>
            <w:tcW w:w="1563" w:type="pct"/>
          </w:tcPr>
          <w:p w14:paraId="050D8391" w14:textId="77777777" w:rsidR="00197A58" w:rsidRPr="00F242CF" w:rsidRDefault="00197A58" w:rsidP="00BC3F16">
            <w:pPr>
              <w:tabs>
                <w:tab w:val="left" w:pos="6386"/>
              </w:tabs>
              <w:ind w:firstLine="0"/>
              <w:rPr>
                <w:bCs/>
                <w:sz w:val="22"/>
                <w:szCs w:val="22"/>
              </w:rPr>
            </w:pPr>
            <w:r w:rsidRPr="00F242CF">
              <w:rPr>
                <w:bCs/>
                <w:sz w:val="22"/>
                <w:szCs w:val="22"/>
                <w:lang w:val="x-none"/>
              </w:rPr>
              <w:t>D</w:t>
            </w:r>
            <w:r w:rsidRPr="00F242CF">
              <w:rPr>
                <w:bCs/>
                <w:sz w:val="22"/>
                <w:szCs w:val="22"/>
              </w:rPr>
              <w:t xml:space="preserve">eclarație de </w:t>
            </w:r>
            <w:r w:rsidRPr="00F242CF">
              <w:rPr>
                <w:bCs/>
                <w:sz w:val="22"/>
                <w:szCs w:val="22"/>
                <w:lang w:val="x-none"/>
              </w:rPr>
              <w:t xml:space="preserve"> </w:t>
            </w:r>
            <w:r w:rsidRPr="00F242CF">
              <w:rPr>
                <w:bCs/>
                <w:sz w:val="22"/>
                <w:szCs w:val="22"/>
              </w:rPr>
              <w:t xml:space="preserve">eligibilitate. </w:t>
            </w:r>
          </w:p>
          <w:p w14:paraId="727CF84C" w14:textId="77777777" w:rsidR="00197A58" w:rsidRPr="00F242CF" w:rsidRDefault="00197A58" w:rsidP="00BC3F16">
            <w:pPr>
              <w:tabs>
                <w:tab w:val="left" w:pos="6386"/>
              </w:tabs>
              <w:ind w:firstLine="0"/>
              <w:rPr>
                <w:bCs/>
                <w:sz w:val="22"/>
                <w:szCs w:val="22"/>
              </w:rPr>
            </w:pPr>
            <w:r w:rsidRPr="00F242CF">
              <w:rPr>
                <w:bCs/>
                <w:sz w:val="22"/>
                <w:szCs w:val="22"/>
              </w:rPr>
              <w:t>Formularul este atașat în sistem.</w:t>
            </w:r>
          </w:p>
          <w:p w14:paraId="3F4E6CE6" w14:textId="77777777" w:rsidR="00197A58" w:rsidRPr="00971775" w:rsidRDefault="00197A58" w:rsidP="00BC3F16">
            <w:pPr>
              <w:shd w:val="clear" w:color="auto" w:fill="FFFFFF" w:themeFill="background1"/>
              <w:tabs>
                <w:tab w:val="left" w:pos="612"/>
              </w:tabs>
              <w:spacing w:before="120" w:after="120"/>
              <w:rPr>
                <w:iCs/>
                <w:lang w:eastAsia="ru-RU"/>
              </w:rPr>
            </w:pPr>
          </w:p>
        </w:tc>
        <w:tc>
          <w:tcPr>
            <w:tcW w:w="1728" w:type="pct"/>
          </w:tcPr>
          <w:p w14:paraId="3EB4781D" w14:textId="77777777" w:rsidR="00197A58" w:rsidRPr="007C16B3" w:rsidRDefault="00197A58" w:rsidP="00BC3F16">
            <w:pPr>
              <w:pStyle w:val="Titlu4"/>
              <w:shd w:val="clear" w:color="auto" w:fill="FFFFFF"/>
              <w:spacing w:before="165" w:after="165"/>
              <w:outlineLvl w:val="3"/>
              <w:rPr>
                <w:b w:val="0"/>
                <w:bCs/>
                <w:sz w:val="22"/>
                <w:szCs w:val="22"/>
              </w:rPr>
            </w:pPr>
            <w:r w:rsidRPr="007C16B3">
              <w:rPr>
                <w:b w:val="0"/>
                <w:sz w:val="22"/>
                <w:szCs w:val="22"/>
              </w:rPr>
              <w:t>Conform</w:t>
            </w:r>
            <w:r w:rsidRPr="007C16B3">
              <w:rPr>
                <w:sz w:val="22"/>
                <w:szCs w:val="22"/>
              </w:rPr>
              <w:t xml:space="preserve"> Anexei nr. 2 </w:t>
            </w:r>
            <w:r w:rsidRPr="007C16B3">
              <w:rPr>
                <w:b w:val="0"/>
                <w:sz w:val="22"/>
                <w:szCs w:val="22"/>
              </w:rPr>
              <w:t>din HG</w:t>
            </w:r>
            <w:r w:rsidRPr="007C16B3">
              <w:rPr>
                <w:sz w:val="22"/>
                <w:szCs w:val="22"/>
              </w:rPr>
              <w:t xml:space="preserve"> </w:t>
            </w:r>
            <w:r w:rsidRPr="007C16B3">
              <w:rPr>
                <w:b w:val="0"/>
                <w:sz w:val="22"/>
                <w:szCs w:val="22"/>
              </w:rPr>
              <w:t> Nr. 870 din 14-12-2022 pentru aprobarea Regulamentului cu privire la achizițiile publice de valoare mică.</w:t>
            </w:r>
          </w:p>
          <w:p w14:paraId="2C70D218"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7C16B3">
              <w:rPr>
                <w:i/>
              </w:rPr>
              <w:t>Confirmată prin aplicarea semnăturii electronice a ofertantului</w:t>
            </w:r>
          </w:p>
        </w:tc>
        <w:tc>
          <w:tcPr>
            <w:tcW w:w="1436" w:type="pct"/>
          </w:tcPr>
          <w:p w14:paraId="7F38A939" w14:textId="77777777" w:rsidR="00197A58" w:rsidRPr="00697425" w:rsidRDefault="00197A58" w:rsidP="00BC3F16">
            <w:pPr>
              <w:ind w:firstLine="0"/>
              <w:rPr>
                <w:sz w:val="22"/>
                <w:szCs w:val="22"/>
              </w:rPr>
            </w:pPr>
            <w:r w:rsidRPr="00697425">
              <w:rPr>
                <w:sz w:val="22"/>
                <w:szCs w:val="22"/>
              </w:rPr>
              <w:t>Obligatoriu</w:t>
            </w:r>
          </w:p>
          <w:p w14:paraId="3BC0ECFD"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697425">
              <w:rPr>
                <w:sz w:val="22"/>
                <w:szCs w:val="22"/>
              </w:rPr>
              <w:t>(la depunere)</w:t>
            </w:r>
          </w:p>
        </w:tc>
      </w:tr>
      <w:tr w:rsidR="00197A58" w:rsidRPr="009737C6" w14:paraId="74090387" w14:textId="77777777" w:rsidTr="00BC3F16">
        <w:tc>
          <w:tcPr>
            <w:tcW w:w="273" w:type="pct"/>
          </w:tcPr>
          <w:p w14:paraId="708CCE14" w14:textId="77777777" w:rsidR="00197A58" w:rsidRDefault="00197A58" w:rsidP="00BC3F16">
            <w:pPr>
              <w:ind w:firstLine="0"/>
              <w:rPr>
                <w:lang w:eastAsia="ru-RU"/>
              </w:rPr>
            </w:pPr>
          </w:p>
        </w:tc>
        <w:tc>
          <w:tcPr>
            <w:tcW w:w="1563" w:type="pct"/>
          </w:tcPr>
          <w:p w14:paraId="64CABB64"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Dovada înregistrării </w:t>
            </w:r>
          </w:p>
          <w:p w14:paraId="5083DB58"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lastRenderedPageBreak/>
              <w:t xml:space="preserve">persoanei juridice, în </w:t>
            </w:r>
          </w:p>
          <w:p w14:paraId="6D82AE03"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conformitate cu prevederile </w:t>
            </w:r>
          </w:p>
          <w:p w14:paraId="495A8A46" w14:textId="77777777" w:rsidR="00197A58" w:rsidRPr="009737C6" w:rsidRDefault="00197A58" w:rsidP="00BC3F16">
            <w:pPr>
              <w:ind w:firstLine="0"/>
              <w:rPr>
                <w:lang w:eastAsia="ru-RU"/>
              </w:rPr>
            </w:pPr>
            <w:r w:rsidRPr="00971775">
              <w:rPr>
                <w:iCs/>
                <w:lang w:eastAsia="ru-RU"/>
              </w:rPr>
              <w:t xml:space="preserve">legale din ţara în care ofertantul este </w:t>
            </w:r>
            <w:r>
              <w:rPr>
                <w:iCs/>
                <w:lang w:eastAsia="ru-RU"/>
              </w:rPr>
              <w:t>stabilit.</w:t>
            </w:r>
          </w:p>
        </w:tc>
        <w:tc>
          <w:tcPr>
            <w:tcW w:w="1728" w:type="pct"/>
          </w:tcPr>
          <w:p w14:paraId="31776989"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lastRenderedPageBreak/>
              <w:t xml:space="preserve">Certificat/Decizie de înregistrare a </w:t>
            </w:r>
            <w:r w:rsidRPr="00971775">
              <w:rPr>
                <w:iCs/>
                <w:lang w:eastAsia="ru-RU"/>
              </w:rPr>
              <w:lastRenderedPageBreak/>
              <w:t xml:space="preserve">întreprinderii/Extras din Registrul de Stat al persoanelor juridice. </w:t>
            </w:r>
          </w:p>
          <w:p w14:paraId="4D1878E5"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Confirmat prin aplicarea semnăturii electronice a ofertantului. </w:t>
            </w:r>
          </w:p>
          <w:p w14:paraId="3EE2D803" w14:textId="77777777" w:rsidR="00197A58" w:rsidRPr="009737C6" w:rsidRDefault="00197A58" w:rsidP="00BC3F16">
            <w:pPr>
              <w:ind w:firstLine="0"/>
              <w:rPr>
                <w:lang w:eastAsia="ru-RU"/>
              </w:rPr>
            </w:pPr>
            <w:r w:rsidRPr="00971775">
              <w:rPr>
                <w:iCs/>
                <w:lang w:eastAsia="ru-RU"/>
              </w:rPr>
              <w:t>Operatorul economic nerezident va prezenta documente din ţara de origine care dovedesc forma de înregistrare/atestare ori apartenenţa din punct de vedere profesional</w:t>
            </w:r>
          </w:p>
        </w:tc>
        <w:tc>
          <w:tcPr>
            <w:tcW w:w="1436" w:type="pct"/>
          </w:tcPr>
          <w:p w14:paraId="1F85B75F"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lastRenderedPageBreak/>
              <w:t xml:space="preserve">Obligator </w:t>
            </w:r>
          </w:p>
          <w:p w14:paraId="67D8678A" w14:textId="77777777" w:rsidR="00197A58" w:rsidRPr="009737C6" w:rsidRDefault="00197A58" w:rsidP="00BC3F16">
            <w:pPr>
              <w:ind w:firstLine="0"/>
              <w:rPr>
                <w:lang w:eastAsia="ru-RU"/>
              </w:rPr>
            </w:pPr>
            <w:r w:rsidRPr="00971775">
              <w:rPr>
                <w:iCs/>
                <w:lang w:eastAsia="ru-RU"/>
              </w:rPr>
              <w:t>(la deschidere)</w:t>
            </w:r>
          </w:p>
        </w:tc>
      </w:tr>
      <w:tr w:rsidR="00197A58" w:rsidRPr="009737C6" w14:paraId="6C7DECDC" w14:textId="77777777" w:rsidTr="00BC3F16">
        <w:tc>
          <w:tcPr>
            <w:tcW w:w="273" w:type="pct"/>
          </w:tcPr>
          <w:p w14:paraId="18D94F8D" w14:textId="77777777" w:rsidR="00197A58" w:rsidRDefault="00197A58" w:rsidP="00BC3F16">
            <w:pPr>
              <w:ind w:firstLine="0"/>
              <w:rPr>
                <w:lang w:eastAsia="ru-RU"/>
              </w:rPr>
            </w:pPr>
          </w:p>
        </w:tc>
        <w:tc>
          <w:tcPr>
            <w:tcW w:w="1563" w:type="pct"/>
          </w:tcPr>
          <w:p w14:paraId="63CD914A"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Declarație privind experienţa similară (Anexa 12) </w:t>
            </w:r>
          </w:p>
          <w:p w14:paraId="604B9F25" w14:textId="77777777" w:rsidR="00197A58" w:rsidRPr="00971775" w:rsidRDefault="00197A58" w:rsidP="00BC3F16">
            <w:pPr>
              <w:shd w:val="clear" w:color="auto" w:fill="FFFFFF" w:themeFill="background1"/>
              <w:tabs>
                <w:tab w:val="left" w:pos="612"/>
              </w:tabs>
              <w:spacing w:before="120" w:after="120"/>
              <w:rPr>
                <w:iCs/>
                <w:lang w:eastAsia="ru-RU"/>
              </w:rPr>
            </w:pPr>
            <w:r w:rsidRPr="00971775">
              <w:rPr>
                <w:iCs/>
                <w:lang w:eastAsia="ru-RU"/>
              </w:rPr>
              <w:t xml:space="preserve">SAU </w:t>
            </w:r>
          </w:p>
          <w:p w14:paraId="5025316C"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Declarație privind lista </w:t>
            </w:r>
          </w:p>
          <w:p w14:paraId="3DE5D40D"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principalelor lucrări </w:t>
            </w:r>
          </w:p>
          <w:p w14:paraId="3504CC11" w14:textId="77777777" w:rsidR="00197A58" w:rsidRPr="009737C6" w:rsidRDefault="00197A58" w:rsidP="00BC3F16">
            <w:pPr>
              <w:ind w:firstLine="0"/>
              <w:rPr>
                <w:lang w:eastAsia="ru-RU"/>
              </w:rPr>
            </w:pPr>
            <w:r w:rsidRPr="00971775">
              <w:rPr>
                <w:iCs/>
                <w:lang w:eastAsia="ru-RU"/>
              </w:rPr>
              <w:t>executate în ultimul an de activitate (Anexa 13)</w:t>
            </w:r>
          </w:p>
        </w:tc>
        <w:tc>
          <w:tcPr>
            <w:tcW w:w="1728" w:type="pct"/>
          </w:tcPr>
          <w:p w14:paraId="14157DBF" w14:textId="77777777" w:rsidR="00197A58" w:rsidRPr="00971775" w:rsidRDefault="00197A58" w:rsidP="00BC3F16">
            <w:pPr>
              <w:shd w:val="clear" w:color="auto" w:fill="FFFFFF" w:themeFill="background1"/>
              <w:tabs>
                <w:tab w:val="left" w:pos="612"/>
              </w:tabs>
              <w:spacing w:before="120" w:after="120"/>
              <w:rPr>
                <w:iCs/>
                <w:lang w:eastAsia="ru-RU"/>
              </w:rPr>
            </w:pPr>
            <w:r w:rsidRPr="00971775">
              <w:rPr>
                <w:iCs/>
                <w:lang w:eastAsia="ru-RU"/>
              </w:rPr>
              <w:t xml:space="preserve">A) Declarație conform Anexei nr. 12 din </w:t>
            </w:r>
          </w:p>
          <w:p w14:paraId="1785CC80" w14:textId="77777777" w:rsidR="00197A58" w:rsidRPr="00971775" w:rsidRDefault="00197A58" w:rsidP="00BC3F16">
            <w:pPr>
              <w:shd w:val="clear" w:color="auto" w:fill="FFFFFF" w:themeFill="background1"/>
              <w:tabs>
                <w:tab w:val="left" w:pos="612"/>
              </w:tabs>
              <w:spacing w:before="120" w:after="120"/>
              <w:rPr>
                <w:iCs/>
                <w:lang w:eastAsia="ru-RU"/>
              </w:rPr>
            </w:pPr>
            <w:r w:rsidRPr="00971775">
              <w:rPr>
                <w:iCs/>
                <w:lang w:eastAsia="ru-RU"/>
              </w:rPr>
              <w:t>Documentația standard aprobată prin Ordinul MF nr. 69 din 07.05.2021, ce prevede executarea în ultimii 5 ani (calculați până la termenul limită de depunere a ofertelor) cel puţin a unui contract (al cărui obiect este similar obiectului viitorului contract) cu o valoare nu mai mică de 75% din valoarea viitorului contract, confirmată prin prezentarea contractului de antrepriză sau subantrepriză (după caz și Acordurile Adiționale), precum şi prin procesul-verbal de recepţie la finisarea lucrărilor/</w:t>
            </w:r>
            <w:r w:rsidRPr="00971775">
              <w:t xml:space="preserve"> </w:t>
            </w:r>
            <w:r w:rsidRPr="00971775">
              <w:rPr>
                <w:iCs/>
                <w:lang w:eastAsia="ru-RU"/>
              </w:rPr>
              <w:t>/ procesele-verbale de recepţie finală la expirarea perioadei de garanţie,  însoţite de recomandări pentru cele mai importante lucrări din partea Beneficiarului</w:t>
            </w:r>
          </w:p>
          <w:p w14:paraId="03030240" w14:textId="77777777" w:rsidR="00197A58" w:rsidRPr="00971775" w:rsidRDefault="00197A58" w:rsidP="00BC3F16">
            <w:pPr>
              <w:shd w:val="clear" w:color="auto" w:fill="FFFFFF" w:themeFill="background1"/>
              <w:tabs>
                <w:tab w:val="left" w:pos="612"/>
              </w:tabs>
              <w:spacing w:before="120" w:after="120"/>
              <w:rPr>
                <w:b/>
                <w:bCs/>
                <w:i/>
                <w:u w:val="single"/>
                <w:lang w:eastAsia="ru-RU"/>
              </w:rPr>
            </w:pPr>
            <w:r w:rsidRPr="00971775">
              <w:rPr>
                <w:b/>
                <w:bCs/>
                <w:i/>
                <w:u w:val="single"/>
                <w:lang w:eastAsia="ru-RU"/>
              </w:rPr>
              <w:t xml:space="preserve">SAU </w:t>
            </w:r>
          </w:p>
          <w:p w14:paraId="257A0A1F" w14:textId="77777777" w:rsidR="00197A58" w:rsidRPr="00971775" w:rsidRDefault="00197A58" w:rsidP="00BC3F16">
            <w:pPr>
              <w:shd w:val="clear" w:color="auto" w:fill="FFFFFF" w:themeFill="background1"/>
              <w:tabs>
                <w:tab w:val="left" w:pos="612"/>
              </w:tabs>
              <w:spacing w:before="120" w:after="120"/>
              <w:rPr>
                <w:iCs/>
                <w:lang w:eastAsia="ru-RU"/>
              </w:rPr>
            </w:pPr>
            <w:r w:rsidRPr="00971775">
              <w:rPr>
                <w:iCs/>
                <w:lang w:eastAsia="ru-RU"/>
              </w:rPr>
              <w:t xml:space="preserve">B) Declarație conform Anexei nr. 13 din </w:t>
            </w:r>
          </w:p>
          <w:p w14:paraId="55E31BEF" w14:textId="77777777" w:rsidR="00197A58" w:rsidRPr="00971775" w:rsidRDefault="00197A58" w:rsidP="00BC3F16">
            <w:pPr>
              <w:shd w:val="clear" w:color="auto" w:fill="FFFFFF" w:themeFill="background1"/>
              <w:tabs>
                <w:tab w:val="left" w:pos="612"/>
              </w:tabs>
              <w:spacing w:before="120" w:after="120"/>
              <w:rPr>
                <w:iCs/>
                <w:lang w:eastAsia="ru-RU"/>
              </w:rPr>
            </w:pPr>
            <w:r w:rsidRPr="00971775">
              <w:rPr>
                <w:iCs/>
                <w:lang w:eastAsia="ru-RU"/>
              </w:rPr>
              <w:t xml:space="preserve">Documentația standard aprobată prin Ordinul MF nr. 69 din 07.05.2021, confirmată prin valoarea cumulată a tuturor contractelor executate (al căror obiecte sunt similare obiectului viitorului contract) în ultimul an de activitate (calculat până la termenul limită de depunere a ofertelor), care urmează a fi egală sau mai </w:t>
            </w:r>
            <w:r w:rsidRPr="00971775">
              <w:rPr>
                <w:iCs/>
                <w:lang w:eastAsia="ru-RU"/>
              </w:rPr>
              <w:lastRenderedPageBreak/>
              <w:t xml:space="preserve">mare decât valoarea viitorului contract, procesele-verbale de recepţie la finisarea lucrărilor/  procesele-verbale de recepţie finală la expirarea perioadei de garanţie,  însoţite de recomandări pentru cele mai importante lucrări din partea Beneficiarului  </w:t>
            </w:r>
          </w:p>
          <w:p w14:paraId="04B3740C" w14:textId="77777777" w:rsidR="00197A58" w:rsidRPr="009737C6" w:rsidRDefault="00197A58" w:rsidP="00BC3F16">
            <w:pPr>
              <w:ind w:firstLine="0"/>
              <w:rPr>
                <w:lang w:eastAsia="ru-RU"/>
              </w:rPr>
            </w:pPr>
            <w:r w:rsidRPr="00971775">
              <w:rPr>
                <w:iCs/>
                <w:lang w:eastAsia="ru-RU"/>
              </w:rPr>
              <w:t>Confirmat prin aplicarea semnăturii electronice a ofertantului</w:t>
            </w:r>
          </w:p>
        </w:tc>
        <w:tc>
          <w:tcPr>
            <w:tcW w:w="1436" w:type="pct"/>
          </w:tcPr>
          <w:p w14:paraId="7377AA20"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lastRenderedPageBreak/>
              <w:t xml:space="preserve">Obligator </w:t>
            </w:r>
          </w:p>
          <w:p w14:paraId="50C68F8D" w14:textId="77777777" w:rsidR="00197A58" w:rsidRPr="009737C6" w:rsidRDefault="00197A58" w:rsidP="00BC3F16">
            <w:pPr>
              <w:ind w:firstLine="0"/>
              <w:rPr>
                <w:lang w:eastAsia="ru-RU"/>
              </w:rPr>
            </w:pPr>
            <w:r w:rsidRPr="00971775">
              <w:rPr>
                <w:iCs/>
                <w:lang w:eastAsia="ru-RU"/>
              </w:rPr>
              <w:t>(la deschidere)</w:t>
            </w:r>
          </w:p>
        </w:tc>
      </w:tr>
      <w:tr w:rsidR="00197A58" w:rsidRPr="009737C6" w14:paraId="148D5BC4" w14:textId="77777777" w:rsidTr="00BC3F16">
        <w:tc>
          <w:tcPr>
            <w:tcW w:w="273" w:type="pct"/>
          </w:tcPr>
          <w:p w14:paraId="35F4AF8E" w14:textId="77777777" w:rsidR="00197A58" w:rsidRDefault="00197A58" w:rsidP="00BC3F16">
            <w:pPr>
              <w:ind w:firstLine="0"/>
              <w:rPr>
                <w:lang w:eastAsia="ru-RU"/>
              </w:rPr>
            </w:pPr>
          </w:p>
        </w:tc>
        <w:tc>
          <w:tcPr>
            <w:tcW w:w="1563" w:type="pct"/>
          </w:tcPr>
          <w:p w14:paraId="06FFA957" w14:textId="77777777" w:rsidR="00197A58" w:rsidRPr="009737C6" w:rsidRDefault="00197A58" w:rsidP="00BC3F16">
            <w:pPr>
              <w:ind w:firstLine="0"/>
              <w:rPr>
                <w:lang w:eastAsia="ru-RU"/>
              </w:rPr>
            </w:pPr>
            <w:r w:rsidRPr="00971775">
              <w:rPr>
                <w:iCs/>
                <w:lang w:eastAsia="ru-RU"/>
              </w:rPr>
              <w:t>Declaraţie privind dotările specifice, utilajul şi echipamentul necesar pentru îndeplinirea corespunzătoare a contractului</w:t>
            </w:r>
          </w:p>
        </w:tc>
        <w:tc>
          <w:tcPr>
            <w:tcW w:w="1728" w:type="pct"/>
          </w:tcPr>
          <w:p w14:paraId="19101E6A"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Conform </w:t>
            </w:r>
            <w:r w:rsidRPr="007657EB">
              <w:rPr>
                <w:b/>
                <w:bCs/>
                <w:iCs/>
                <w:lang w:eastAsia="ru-RU"/>
              </w:rPr>
              <w:t>Anexei nr. 14</w:t>
            </w:r>
            <w:r w:rsidRPr="00971775">
              <w:rPr>
                <w:iCs/>
                <w:lang w:eastAsia="ru-RU"/>
              </w:rPr>
              <w:t xml:space="preserve"> din Documentația standard aprobată prin Ordinul MF nr. 69 din 07.05.2021 </w:t>
            </w:r>
          </w:p>
          <w:p w14:paraId="1A6B77A4" w14:textId="77777777" w:rsidR="00197A58" w:rsidRPr="009737C6" w:rsidRDefault="00197A58" w:rsidP="00BC3F16">
            <w:pPr>
              <w:ind w:firstLine="0"/>
              <w:rPr>
                <w:lang w:eastAsia="ru-RU"/>
              </w:rPr>
            </w:pPr>
            <w:r w:rsidRPr="00971775">
              <w:rPr>
                <w:iCs/>
                <w:lang w:eastAsia="ru-RU"/>
              </w:rPr>
              <w:t>Confirmat prin aplicarea semnăturii electronice a ofertantului</w:t>
            </w:r>
          </w:p>
        </w:tc>
        <w:tc>
          <w:tcPr>
            <w:tcW w:w="1436" w:type="pct"/>
          </w:tcPr>
          <w:p w14:paraId="27D98BB9"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5FD1F413" w14:textId="77777777" w:rsidR="00197A58" w:rsidRPr="009737C6" w:rsidRDefault="00197A58" w:rsidP="00BC3F16">
            <w:pPr>
              <w:ind w:firstLine="0"/>
              <w:rPr>
                <w:lang w:eastAsia="ru-RU"/>
              </w:rPr>
            </w:pPr>
            <w:r w:rsidRPr="00971775">
              <w:rPr>
                <w:iCs/>
                <w:lang w:eastAsia="ru-RU"/>
              </w:rPr>
              <w:t>(la deschidere)</w:t>
            </w:r>
          </w:p>
        </w:tc>
      </w:tr>
      <w:tr w:rsidR="00197A58" w:rsidRPr="009737C6" w14:paraId="75F4029E" w14:textId="77777777" w:rsidTr="00BC3F16">
        <w:tc>
          <w:tcPr>
            <w:tcW w:w="273" w:type="pct"/>
          </w:tcPr>
          <w:p w14:paraId="0E062009" w14:textId="77777777" w:rsidR="00197A58" w:rsidRDefault="00197A58" w:rsidP="00BC3F16">
            <w:pPr>
              <w:ind w:firstLine="0"/>
              <w:rPr>
                <w:lang w:eastAsia="ru-RU"/>
              </w:rPr>
            </w:pPr>
          </w:p>
        </w:tc>
        <w:tc>
          <w:tcPr>
            <w:tcW w:w="1563" w:type="pct"/>
          </w:tcPr>
          <w:p w14:paraId="1C07A4BB" w14:textId="77777777" w:rsidR="00197A58" w:rsidRPr="009737C6" w:rsidRDefault="00197A58" w:rsidP="00BC3F16">
            <w:pPr>
              <w:ind w:firstLine="0"/>
              <w:rPr>
                <w:lang w:eastAsia="ru-RU"/>
              </w:rPr>
            </w:pPr>
            <w:r w:rsidRPr="00971775">
              <w:rPr>
                <w:iCs/>
                <w:lang w:eastAsia="ru-RU"/>
              </w:rPr>
              <w:t>Declaraţie privind personalul de specialitate propus pentru implementarea contractului</w:t>
            </w:r>
          </w:p>
        </w:tc>
        <w:tc>
          <w:tcPr>
            <w:tcW w:w="1728" w:type="pct"/>
          </w:tcPr>
          <w:p w14:paraId="6C475AE5"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Conform Anexei nr. 15 din Documentația standard aprobată prin Ordinul MF nr. 69 din 07.05.2021 </w:t>
            </w:r>
          </w:p>
          <w:p w14:paraId="0876EF8B" w14:textId="77777777" w:rsidR="00197A58" w:rsidRPr="009737C6" w:rsidRDefault="00197A58" w:rsidP="00BC3F16">
            <w:pPr>
              <w:ind w:firstLine="0"/>
              <w:rPr>
                <w:lang w:eastAsia="ru-RU"/>
              </w:rPr>
            </w:pPr>
            <w:r w:rsidRPr="00971775">
              <w:rPr>
                <w:iCs/>
                <w:lang w:eastAsia="ru-RU"/>
              </w:rPr>
              <w:t>Confirmat prin aplicarea semnăturii electronice a ofertantului</w:t>
            </w:r>
          </w:p>
        </w:tc>
        <w:tc>
          <w:tcPr>
            <w:tcW w:w="1436" w:type="pct"/>
          </w:tcPr>
          <w:p w14:paraId="55D04DC9"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3344EAE4" w14:textId="77777777" w:rsidR="00197A58" w:rsidRPr="009737C6" w:rsidRDefault="00197A58" w:rsidP="00BC3F16">
            <w:pPr>
              <w:ind w:firstLine="0"/>
              <w:rPr>
                <w:lang w:eastAsia="ru-RU"/>
              </w:rPr>
            </w:pPr>
            <w:r w:rsidRPr="00971775">
              <w:rPr>
                <w:iCs/>
                <w:lang w:eastAsia="ru-RU"/>
              </w:rPr>
              <w:t>(la deschidere)</w:t>
            </w:r>
          </w:p>
        </w:tc>
      </w:tr>
      <w:tr w:rsidR="00197A58" w:rsidRPr="009737C6" w14:paraId="383504A9" w14:textId="77777777" w:rsidTr="00BC3F16">
        <w:tc>
          <w:tcPr>
            <w:tcW w:w="273" w:type="pct"/>
          </w:tcPr>
          <w:p w14:paraId="2D1566C7" w14:textId="77777777" w:rsidR="00197A58" w:rsidRDefault="00197A58" w:rsidP="00BC3F16">
            <w:pPr>
              <w:ind w:firstLine="0"/>
              <w:rPr>
                <w:lang w:eastAsia="ru-RU"/>
              </w:rPr>
            </w:pPr>
          </w:p>
        </w:tc>
        <w:tc>
          <w:tcPr>
            <w:tcW w:w="1563" w:type="pct"/>
          </w:tcPr>
          <w:p w14:paraId="2914B20B" w14:textId="77777777" w:rsidR="00197A58" w:rsidRPr="001075C7" w:rsidRDefault="00197A58" w:rsidP="00BC3F16">
            <w:pPr>
              <w:ind w:firstLine="0"/>
              <w:rPr>
                <w:lang w:eastAsia="ru-RU"/>
              </w:rPr>
            </w:pPr>
            <w:r w:rsidRPr="001075C7">
              <w:rPr>
                <w:iCs/>
                <w:lang w:eastAsia="ru-RU"/>
              </w:rPr>
              <w:t>Declarație pe propria răspundere privind asigurarea perioadei de garanție asupra lucrărilor care urmează a fi executate.</w:t>
            </w:r>
          </w:p>
        </w:tc>
        <w:tc>
          <w:tcPr>
            <w:tcW w:w="1728" w:type="pct"/>
          </w:tcPr>
          <w:p w14:paraId="19FF09FE" w14:textId="77777777" w:rsidR="00197A58" w:rsidRPr="001075C7" w:rsidRDefault="00197A58" w:rsidP="00BC3F16">
            <w:pPr>
              <w:shd w:val="clear" w:color="auto" w:fill="FFFFFF" w:themeFill="background1"/>
              <w:tabs>
                <w:tab w:val="left" w:pos="612"/>
              </w:tabs>
              <w:spacing w:before="120" w:after="120"/>
              <w:ind w:firstLine="0"/>
              <w:rPr>
                <w:iCs/>
                <w:lang w:eastAsia="ru-RU"/>
              </w:rPr>
            </w:pPr>
            <w:r w:rsidRPr="001075C7">
              <w:rPr>
                <w:iCs/>
                <w:lang w:eastAsia="ru-RU"/>
              </w:rPr>
              <w:t xml:space="preserve">Termenul de garanție al lucrărilor executate trebuie să fie de </w:t>
            </w:r>
            <w:r w:rsidRPr="003B0335">
              <w:rPr>
                <w:iCs/>
                <w:lang w:eastAsia="ru-RU"/>
              </w:rPr>
              <w:t>minimum</w:t>
            </w:r>
            <w:r>
              <w:rPr>
                <w:iCs/>
                <w:lang w:eastAsia="ru-RU"/>
              </w:rPr>
              <w:t xml:space="preserve"> 60 luni</w:t>
            </w:r>
            <w:r w:rsidRPr="001075C7">
              <w:rPr>
                <w:iCs/>
                <w:lang w:eastAsia="ru-RU"/>
              </w:rPr>
              <w:t xml:space="preserve"> din data semnării procesului-verbal de recepţie la finisarea lucrărilor (fără obiecții). </w:t>
            </w:r>
          </w:p>
          <w:p w14:paraId="682F1F60" w14:textId="77777777" w:rsidR="00197A58" w:rsidRPr="001075C7" w:rsidRDefault="00197A58" w:rsidP="00BC3F16">
            <w:pPr>
              <w:ind w:firstLine="0"/>
              <w:rPr>
                <w:lang w:eastAsia="ru-RU"/>
              </w:rPr>
            </w:pPr>
            <w:r w:rsidRPr="001075C7">
              <w:rPr>
                <w:iCs/>
                <w:lang w:eastAsia="ru-RU"/>
              </w:rPr>
              <w:t>Confirmat prin aplicarea semnăturii electronice a ofertantului</w:t>
            </w:r>
          </w:p>
        </w:tc>
        <w:tc>
          <w:tcPr>
            <w:tcW w:w="1436" w:type="pct"/>
          </w:tcPr>
          <w:p w14:paraId="72D3985D" w14:textId="77777777" w:rsidR="00197A58" w:rsidRPr="001075C7" w:rsidRDefault="00197A58" w:rsidP="00BC3F16">
            <w:pPr>
              <w:shd w:val="clear" w:color="auto" w:fill="FFFFFF" w:themeFill="background1"/>
              <w:tabs>
                <w:tab w:val="left" w:pos="612"/>
              </w:tabs>
              <w:spacing w:before="120" w:after="120"/>
              <w:ind w:firstLine="0"/>
              <w:rPr>
                <w:iCs/>
                <w:lang w:eastAsia="ru-RU"/>
              </w:rPr>
            </w:pPr>
            <w:r w:rsidRPr="001075C7">
              <w:rPr>
                <w:iCs/>
                <w:lang w:eastAsia="ru-RU"/>
              </w:rPr>
              <w:t xml:space="preserve">Obligator </w:t>
            </w:r>
          </w:p>
          <w:p w14:paraId="3A89169B" w14:textId="77777777" w:rsidR="00197A58" w:rsidRPr="001075C7" w:rsidRDefault="00197A58" w:rsidP="00BC3F16">
            <w:pPr>
              <w:ind w:firstLine="0"/>
              <w:rPr>
                <w:lang w:eastAsia="ru-RU"/>
              </w:rPr>
            </w:pPr>
            <w:r w:rsidRPr="001075C7">
              <w:rPr>
                <w:iCs/>
                <w:lang w:eastAsia="ru-RU"/>
              </w:rPr>
              <w:t>(la deschidere)</w:t>
            </w:r>
          </w:p>
        </w:tc>
      </w:tr>
      <w:tr w:rsidR="00197A58" w:rsidRPr="009737C6" w14:paraId="72E79227" w14:textId="77777777" w:rsidTr="00BC3F16">
        <w:tc>
          <w:tcPr>
            <w:tcW w:w="273" w:type="pct"/>
          </w:tcPr>
          <w:p w14:paraId="6500A4C1" w14:textId="77777777" w:rsidR="00197A58" w:rsidRDefault="00197A58" w:rsidP="00BC3F16">
            <w:pPr>
              <w:ind w:firstLine="0"/>
              <w:rPr>
                <w:lang w:eastAsia="ru-RU"/>
              </w:rPr>
            </w:pPr>
          </w:p>
        </w:tc>
        <w:tc>
          <w:tcPr>
            <w:tcW w:w="1563" w:type="pct"/>
          </w:tcPr>
          <w:p w14:paraId="64BD6663" w14:textId="77777777" w:rsidR="00197A58" w:rsidRPr="00B76878" w:rsidRDefault="00197A58" w:rsidP="00BC3F16">
            <w:pPr>
              <w:shd w:val="clear" w:color="auto" w:fill="FFFFFF" w:themeFill="background1"/>
              <w:tabs>
                <w:tab w:val="left" w:pos="612"/>
              </w:tabs>
              <w:spacing w:before="120" w:after="120"/>
              <w:ind w:firstLine="0"/>
              <w:rPr>
                <w:iCs/>
                <w:lang w:eastAsia="ru-RU"/>
              </w:rPr>
            </w:pPr>
            <w:r w:rsidRPr="009F0675">
              <w:rPr>
                <w:iCs/>
                <w:lang w:eastAsia="ru-RU"/>
              </w:rPr>
              <w:t>Certificat de atestare profesională a dirigintelui de șantier</w:t>
            </w:r>
            <w:r>
              <w:rPr>
                <w:iCs/>
                <w:lang w:eastAsia="ru-RU"/>
              </w:rPr>
              <w:t xml:space="preserve"> în domeniu care face obiectul contractului.</w:t>
            </w:r>
          </w:p>
        </w:tc>
        <w:tc>
          <w:tcPr>
            <w:tcW w:w="1728" w:type="pct"/>
          </w:tcPr>
          <w:p w14:paraId="510DE1D8" w14:textId="77777777" w:rsidR="00197A58" w:rsidRPr="009737C6" w:rsidRDefault="00197A58" w:rsidP="00BC3F16">
            <w:pPr>
              <w:ind w:firstLine="0"/>
              <w:rPr>
                <w:lang w:eastAsia="ru-RU"/>
              </w:rPr>
            </w:pPr>
            <w:r w:rsidRPr="008603F4">
              <w:rPr>
                <w:i/>
                <w:iCs/>
              </w:rPr>
              <w:t>Varianta scanată de pe original, confirmată prin aplicarea semnăturii electronice a ofertantului</w:t>
            </w:r>
            <w:r>
              <w:rPr>
                <w:i/>
                <w:iCs/>
              </w:rPr>
              <w:t>.</w:t>
            </w:r>
          </w:p>
        </w:tc>
        <w:tc>
          <w:tcPr>
            <w:tcW w:w="1436" w:type="pct"/>
          </w:tcPr>
          <w:p w14:paraId="1C9DFB4E" w14:textId="77777777" w:rsidR="00197A58" w:rsidRPr="00971775" w:rsidRDefault="00197A58" w:rsidP="00BC3F16">
            <w:pPr>
              <w:shd w:val="clear" w:color="auto" w:fill="FFFFFF" w:themeFill="background1"/>
              <w:tabs>
                <w:tab w:val="left" w:pos="612"/>
              </w:tabs>
              <w:spacing w:before="120" w:after="120"/>
              <w:ind w:firstLine="0"/>
              <w:rPr>
                <w:iCs/>
                <w:lang w:eastAsia="ru-RU"/>
              </w:rPr>
            </w:pPr>
            <w:r w:rsidRPr="00971775">
              <w:rPr>
                <w:iCs/>
                <w:lang w:eastAsia="ru-RU"/>
              </w:rPr>
              <w:t xml:space="preserve">Obligator </w:t>
            </w:r>
          </w:p>
          <w:p w14:paraId="73BE9F06" w14:textId="77777777" w:rsidR="00197A58" w:rsidRPr="009737C6" w:rsidRDefault="00197A58" w:rsidP="00BC3F16">
            <w:pPr>
              <w:ind w:firstLine="0"/>
              <w:rPr>
                <w:lang w:eastAsia="ru-RU"/>
              </w:rPr>
            </w:pPr>
            <w:r w:rsidRPr="00971775">
              <w:rPr>
                <w:iCs/>
                <w:lang w:eastAsia="ru-RU"/>
              </w:rPr>
              <w:t>(la deschidere)</w:t>
            </w:r>
          </w:p>
        </w:tc>
      </w:tr>
      <w:tr w:rsidR="00197A58" w:rsidRPr="009737C6" w14:paraId="2F5F22CF" w14:textId="77777777" w:rsidTr="00BC3F16">
        <w:tc>
          <w:tcPr>
            <w:tcW w:w="273" w:type="pct"/>
          </w:tcPr>
          <w:p w14:paraId="38DECE71" w14:textId="77777777" w:rsidR="00197A58" w:rsidRDefault="00197A58" w:rsidP="00BC3F16">
            <w:pPr>
              <w:ind w:firstLine="0"/>
              <w:rPr>
                <w:lang w:eastAsia="ru-RU"/>
              </w:rPr>
            </w:pPr>
          </w:p>
        </w:tc>
        <w:tc>
          <w:tcPr>
            <w:tcW w:w="1563" w:type="pct"/>
          </w:tcPr>
          <w:p w14:paraId="56A28AA8" w14:textId="77777777" w:rsidR="00197A58" w:rsidRPr="00971775" w:rsidRDefault="00197A58" w:rsidP="00BC3F16">
            <w:pPr>
              <w:shd w:val="clear" w:color="auto" w:fill="FFFFFF" w:themeFill="background1"/>
              <w:tabs>
                <w:tab w:val="left" w:pos="612"/>
              </w:tabs>
              <w:spacing w:before="120" w:after="120"/>
              <w:ind w:firstLine="0"/>
              <w:jc w:val="left"/>
              <w:rPr>
                <w:iCs/>
                <w:lang w:eastAsia="ru-RU"/>
              </w:rPr>
            </w:pPr>
            <w:r w:rsidRPr="00971775">
              <w:rPr>
                <w:iCs/>
                <w:lang w:eastAsia="ru-RU"/>
              </w:rPr>
              <w:t xml:space="preserve">Avizul pentru participare la </w:t>
            </w:r>
          </w:p>
          <w:p w14:paraId="34AE456B" w14:textId="77777777" w:rsidR="00197A58" w:rsidRPr="009737C6" w:rsidRDefault="00197A58" w:rsidP="00BC3F16">
            <w:pPr>
              <w:ind w:firstLine="0"/>
              <w:jc w:val="left"/>
              <w:rPr>
                <w:lang w:eastAsia="ru-RU"/>
              </w:rPr>
            </w:pPr>
            <w:r w:rsidRPr="00971775">
              <w:rPr>
                <w:iCs/>
                <w:lang w:eastAsia="ru-RU"/>
              </w:rPr>
              <w:t xml:space="preserve">licitațiile publice </w:t>
            </w:r>
            <w:r>
              <w:rPr>
                <w:iCs/>
                <w:lang w:eastAsia="ru-RU"/>
              </w:rPr>
              <w:t>în domeniul care face obiectul contractului</w:t>
            </w:r>
          </w:p>
        </w:tc>
        <w:tc>
          <w:tcPr>
            <w:tcW w:w="1728" w:type="pct"/>
          </w:tcPr>
          <w:p w14:paraId="1CA9F36A" w14:textId="77777777" w:rsidR="00197A58" w:rsidRDefault="00197A58" w:rsidP="00BC3F16">
            <w:pPr>
              <w:shd w:val="clear" w:color="auto" w:fill="FFFFFF" w:themeFill="background1"/>
              <w:tabs>
                <w:tab w:val="left" w:pos="612"/>
              </w:tabs>
              <w:spacing w:before="120" w:after="120"/>
              <w:ind w:firstLine="0"/>
              <w:jc w:val="left"/>
              <w:rPr>
                <w:iCs/>
                <w:lang w:eastAsia="ru-RU"/>
              </w:rPr>
            </w:pPr>
            <w:r w:rsidRPr="00971775">
              <w:rPr>
                <w:iCs/>
                <w:lang w:eastAsia="ru-RU"/>
              </w:rPr>
              <w:t xml:space="preserve">Conform </w:t>
            </w:r>
            <w:r w:rsidRPr="007657EB">
              <w:rPr>
                <w:b/>
                <w:bCs/>
                <w:iCs/>
                <w:lang w:eastAsia="ru-RU"/>
              </w:rPr>
              <w:t>Anexei nr. 22</w:t>
            </w:r>
            <w:r w:rsidRPr="00971775">
              <w:rPr>
                <w:iCs/>
                <w:lang w:eastAsia="ru-RU"/>
              </w:rPr>
              <w:t xml:space="preserve"> din Documentația standard aprobată prin Ordinul MF nr. 69 din 07.05.2021 </w:t>
            </w:r>
          </w:p>
          <w:p w14:paraId="3EEBDF4F" w14:textId="77777777" w:rsidR="00197A58" w:rsidRPr="007C16B3" w:rsidRDefault="00197A58" w:rsidP="00BC3F16">
            <w:pPr>
              <w:shd w:val="clear" w:color="auto" w:fill="FFFFFF" w:themeFill="background1"/>
              <w:tabs>
                <w:tab w:val="left" w:pos="612"/>
              </w:tabs>
              <w:spacing w:before="120" w:after="120"/>
              <w:ind w:firstLine="0"/>
              <w:jc w:val="left"/>
              <w:rPr>
                <w:iCs/>
                <w:lang w:eastAsia="ru-RU"/>
              </w:rPr>
            </w:pPr>
            <w:r w:rsidRPr="00971775">
              <w:rPr>
                <w:iCs/>
                <w:lang w:eastAsia="ru-RU"/>
              </w:rPr>
              <w:t>Confirmat prin aplicarea semnăturii electronice a ofertantului</w:t>
            </w:r>
            <w:r>
              <w:rPr>
                <w:iCs/>
                <w:lang w:eastAsia="ru-RU"/>
              </w:rPr>
              <w:t>.</w:t>
            </w:r>
          </w:p>
        </w:tc>
        <w:tc>
          <w:tcPr>
            <w:tcW w:w="1436" w:type="pct"/>
          </w:tcPr>
          <w:p w14:paraId="79E29D35" w14:textId="77777777" w:rsidR="00197A58" w:rsidRPr="00971775" w:rsidRDefault="00197A58" w:rsidP="00BC3F16">
            <w:pPr>
              <w:shd w:val="clear" w:color="auto" w:fill="FFFFFF" w:themeFill="background1"/>
              <w:tabs>
                <w:tab w:val="left" w:pos="612"/>
              </w:tabs>
              <w:spacing w:before="120" w:after="120"/>
              <w:ind w:firstLine="0"/>
              <w:jc w:val="left"/>
              <w:rPr>
                <w:iCs/>
                <w:lang w:eastAsia="ru-RU"/>
              </w:rPr>
            </w:pPr>
            <w:r w:rsidRPr="00971775">
              <w:rPr>
                <w:iCs/>
                <w:lang w:eastAsia="ru-RU"/>
              </w:rPr>
              <w:t xml:space="preserve">Obligator </w:t>
            </w:r>
          </w:p>
          <w:p w14:paraId="05B5ED59" w14:textId="77777777" w:rsidR="00197A58" w:rsidRPr="009737C6" w:rsidRDefault="00197A58" w:rsidP="00BC3F16">
            <w:pPr>
              <w:ind w:firstLine="0"/>
              <w:jc w:val="left"/>
              <w:rPr>
                <w:lang w:eastAsia="ru-RU"/>
              </w:rPr>
            </w:pPr>
            <w:r w:rsidRPr="00971775">
              <w:rPr>
                <w:iCs/>
                <w:lang w:eastAsia="ru-RU"/>
              </w:rPr>
              <w:t>(la deschidere)</w:t>
            </w:r>
          </w:p>
        </w:tc>
      </w:tr>
      <w:tr w:rsidR="00197A58" w:rsidRPr="009737C6" w14:paraId="07AABBBE" w14:textId="77777777" w:rsidTr="00BC3F16">
        <w:tc>
          <w:tcPr>
            <w:tcW w:w="273" w:type="pct"/>
          </w:tcPr>
          <w:p w14:paraId="6FC730DE" w14:textId="77777777" w:rsidR="00197A58" w:rsidRDefault="00197A58" w:rsidP="00BC3F16">
            <w:pPr>
              <w:ind w:firstLine="0"/>
              <w:rPr>
                <w:lang w:eastAsia="ru-RU"/>
              </w:rPr>
            </w:pPr>
          </w:p>
        </w:tc>
        <w:tc>
          <w:tcPr>
            <w:tcW w:w="1563" w:type="pct"/>
          </w:tcPr>
          <w:p w14:paraId="47AAB467" w14:textId="77777777" w:rsidR="00197A58" w:rsidRPr="00971775" w:rsidRDefault="00197A58" w:rsidP="00BC3F16">
            <w:pPr>
              <w:shd w:val="clear" w:color="auto" w:fill="FFFFFF" w:themeFill="background1"/>
              <w:tabs>
                <w:tab w:val="left" w:pos="612"/>
              </w:tabs>
              <w:spacing w:before="120" w:after="120"/>
              <w:ind w:firstLine="0"/>
              <w:jc w:val="left"/>
              <w:rPr>
                <w:iCs/>
                <w:lang w:eastAsia="ru-RU"/>
              </w:rPr>
            </w:pPr>
            <w:r w:rsidRPr="00971775">
              <w:rPr>
                <w:iCs/>
                <w:lang w:eastAsia="ru-RU"/>
              </w:rPr>
              <w:t xml:space="preserve">Certificat de atribuire a </w:t>
            </w:r>
          </w:p>
          <w:p w14:paraId="7AD7A1B7" w14:textId="77777777" w:rsidR="00197A58" w:rsidRPr="00971775" w:rsidRDefault="00197A58" w:rsidP="00BC3F16">
            <w:pPr>
              <w:shd w:val="clear" w:color="auto" w:fill="FFFFFF" w:themeFill="background1"/>
              <w:tabs>
                <w:tab w:val="left" w:pos="612"/>
              </w:tabs>
              <w:spacing w:before="120" w:after="120"/>
              <w:ind w:firstLine="0"/>
              <w:jc w:val="left"/>
              <w:rPr>
                <w:iCs/>
                <w:lang w:eastAsia="ru-RU"/>
              </w:rPr>
            </w:pPr>
            <w:r w:rsidRPr="00971775">
              <w:rPr>
                <w:iCs/>
                <w:lang w:eastAsia="ru-RU"/>
              </w:rPr>
              <w:t xml:space="preserve">contului bancar </w:t>
            </w:r>
          </w:p>
          <w:p w14:paraId="3D63E291" w14:textId="77777777" w:rsidR="00197A58" w:rsidRPr="00971775" w:rsidRDefault="00197A58" w:rsidP="00BC3F16">
            <w:pPr>
              <w:shd w:val="clear" w:color="auto" w:fill="FFFFFF" w:themeFill="background1"/>
              <w:tabs>
                <w:tab w:val="left" w:pos="612"/>
              </w:tabs>
              <w:spacing w:before="120" w:after="120"/>
              <w:jc w:val="left"/>
              <w:rPr>
                <w:iCs/>
                <w:lang w:eastAsia="ru-RU"/>
              </w:rPr>
            </w:pPr>
          </w:p>
          <w:p w14:paraId="3BF79C88" w14:textId="77777777" w:rsidR="00197A58" w:rsidRPr="009737C6" w:rsidRDefault="00197A58" w:rsidP="00BC3F16">
            <w:pPr>
              <w:ind w:firstLine="0"/>
              <w:jc w:val="left"/>
              <w:rPr>
                <w:lang w:eastAsia="ru-RU"/>
              </w:rPr>
            </w:pPr>
          </w:p>
        </w:tc>
        <w:tc>
          <w:tcPr>
            <w:tcW w:w="1728" w:type="pct"/>
          </w:tcPr>
          <w:p w14:paraId="253CEEAA" w14:textId="77777777" w:rsidR="00197A58" w:rsidRPr="00971775" w:rsidRDefault="00197A58" w:rsidP="00BC3F16">
            <w:pPr>
              <w:shd w:val="clear" w:color="auto" w:fill="FFFFFF" w:themeFill="background1"/>
              <w:tabs>
                <w:tab w:val="left" w:pos="612"/>
              </w:tabs>
              <w:spacing w:before="120" w:after="120"/>
              <w:ind w:firstLine="0"/>
              <w:jc w:val="left"/>
              <w:rPr>
                <w:iCs/>
                <w:lang w:eastAsia="ru-RU"/>
              </w:rPr>
            </w:pPr>
            <w:r w:rsidRPr="00971775">
              <w:rPr>
                <w:iCs/>
                <w:lang w:eastAsia="ru-RU"/>
              </w:rPr>
              <w:lastRenderedPageBreak/>
              <w:t xml:space="preserve">Certificat de atribuire a contului bancar eliberat de banca deţinătoare de cont. </w:t>
            </w:r>
          </w:p>
          <w:p w14:paraId="2D9CC0C2" w14:textId="77777777" w:rsidR="00197A58" w:rsidRPr="009737C6" w:rsidRDefault="00197A58" w:rsidP="00BC3F16">
            <w:pPr>
              <w:ind w:firstLine="0"/>
              <w:jc w:val="left"/>
              <w:rPr>
                <w:lang w:eastAsia="ru-RU"/>
              </w:rPr>
            </w:pPr>
            <w:r w:rsidRPr="00971775">
              <w:rPr>
                <w:iCs/>
                <w:lang w:eastAsia="ru-RU"/>
              </w:rPr>
              <w:lastRenderedPageBreak/>
              <w:t>Confirmat prin aplicarea semnăturii electronice a ofertantului</w:t>
            </w:r>
          </w:p>
        </w:tc>
        <w:tc>
          <w:tcPr>
            <w:tcW w:w="1436" w:type="pct"/>
          </w:tcPr>
          <w:p w14:paraId="719B9383" w14:textId="77777777" w:rsidR="00197A58" w:rsidRPr="00971775" w:rsidRDefault="00197A58" w:rsidP="00BC3F16">
            <w:pPr>
              <w:shd w:val="clear" w:color="auto" w:fill="FFFFFF" w:themeFill="background1"/>
              <w:tabs>
                <w:tab w:val="left" w:pos="612"/>
              </w:tabs>
              <w:spacing w:before="120" w:after="120"/>
              <w:ind w:firstLine="0"/>
              <w:jc w:val="left"/>
              <w:rPr>
                <w:iCs/>
                <w:lang w:eastAsia="ru-RU"/>
              </w:rPr>
            </w:pPr>
            <w:r w:rsidRPr="00971775">
              <w:rPr>
                <w:iCs/>
                <w:lang w:eastAsia="ru-RU"/>
              </w:rPr>
              <w:lastRenderedPageBreak/>
              <w:t xml:space="preserve">Obligator </w:t>
            </w:r>
          </w:p>
          <w:p w14:paraId="7876FBE7" w14:textId="77777777" w:rsidR="00197A58" w:rsidRPr="009737C6" w:rsidRDefault="00197A58" w:rsidP="00BC3F16">
            <w:pPr>
              <w:ind w:firstLine="0"/>
              <w:jc w:val="left"/>
              <w:rPr>
                <w:lang w:eastAsia="ru-RU"/>
              </w:rPr>
            </w:pPr>
            <w:r w:rsidRPr="00971775">
              <w:rPr>
                <w:iCs/>
                <w:lang w:eastAsia="ru-RU"/>
              </w:rPr>
              <w:t>(la deschidere)</w:t>
            </w:r>
          </w:p>
        </w:tc>
      </w:tr>
      <w:tr w:rsidR="00197A58" w:rsidRPr="009737C6" w14:paraId="7E0F7C50" w14:textId="77777777" w:rsidTr="00BC3F16">
        <w:tc>
          <w:tcPr>
            <w:tcW w:w="273" w:type="pct"/>
          </w:tcPr>
          <w:p w14:paraId="3BF10E03" w14:textId="77777777" w:rsidR="00197A58" w:rsidRDefault="00197A58" w:rsidP="00BC3F16">
            <w:pPr>
              <w:ind w:firstLine="0"/>
              <w:rPr>
                <w:lang w:eastAsia="ru-RU"/>
              </w:rPr>
            </w:pPr>
          </w:p>
        </w:tc>
        <w:tc>
          <w:tcPr>
            <w:tcW w:w="1563" w:type="pct"/>
          </w:tcPr>
          <w:p w14:paraId="29B36674" w14:textId="77777777" w:rsidR="00197A58" w:rsidRPr="0006496D" w:rsidRDefault="00197A58" w:rsidP="00BC3F16">
            <w:pPr>
              <w:shd w:val="clear" w:color="auto" w:fill="FFFFFF" w:themeFill="background1"/>
              <w:tabs>
                <w:tab w:val="left" w:pos="612"/>
              </w:tabs>
              <w:spacing w:before="120" w:after="120"/>
              <w:ind w:firstLine="0"/>
              <w:rPr>
                <w:iCs/>
                <w:lang w:eastAsia="ru-RU"/>
              </w:rPr>
            </w:pPr>
            <w:r w:rsidRPr="0006496D">
              <w:rPr>
                <w:iCs/>
                <w:lang w:eastAsia="ru-RU"/>
              </w:rPr>
              <w:t xml:space="preserve">Raportul financiar </w:t>
            </w:r>
          </w:p>
          <w:p w14:paraId="626E300D" w14:textId="77777777" w:rsidR="00197A58" w:rsidRPr="0006496D" w:rsidRDefault="00197A58" w:rsidP="00BC3F16">
            <w:pPr>
              <w:shd w:val="clear" w:color="auto" w:fill="FFFFFF" w:themeFill="background1"/>
              <w:tabs>
                <w:tab w:val="left" w:pos="612"/>
              </w:tabs>
              <w:spacing w:before="120" w:after="120"/>
              <w:rPr>
                <w:iCs/>
                <w:lang w:eastAsia="ru-RU"/>
              </w:rPr>
            </w:pPr>
          </w:p>
          <w:p w14:paraId="3836609A" w14:textId="77777777" w:rsidR="00197A58" w:rsidRPr="00971775" w:rsidRDefault="00197A58" w:rsidP="00BC3F16">
            <w:pPr>
              <w:shd w:val="clear" w:color="auto" w:fill="FFFFFF" w:themeFill="background1"/>
              <w:tabs>
                <w:tab w:val="left" w:pos="612"/>
              </w:tabs>
              <w:spacing w:before="120" w:after="120"/>
              <w:ind w:firstLine="0"/>
              <w:jc w:val="left"/>
              <w:rPr>
                <w:iCs/>
                <w:lang w:eastAsia="ru-RU"/>
              </w:rPr>
            </w:pPr>
          </w:p>
        </w:tc>
        <w:tc>
          <w:tcPr>
            <w:tcW w:w="1728" w:type="pct"/>
          </w:tcPr>
          <w:p w14:paraId="1924D3C8" w14:textId="77777777" w:rsidR="00197A58" w:rsidRPr="00B47F6E" w:rsidRDefault="00197A58" w:rsidP="00BC3F16">
            <w:pPr>
              <w:shd w:val="clear" w:color="auto" w:fill="FFFFFF" w:themeFill="background1"/>
              <w:tabs>
                <w:tab w:val="left" w:pos="612"/>
              </w:tabs>
              <w:spacing w:before="120" w:after="120"/>
              <w:ind w:firstLine="0"/>
              <w:rPr>
                <w:iCs/>
                <w:color w:val="FF0000"/>
                <w:lang w:eastAsia="ru-RU"/>
              </w:rPr>
            </w:pPr>
            <w:r w:rsidRPr="00B47F6E">
              <w:rPr>
                <w:iCs/>
                <w:lang w:eastAsia="ru-RU"/>
              </w:rPr>
              <w:t>Prezentarea ultimului raport financiar înregistrat la Biroul Național de Statistică, aprobat de către Biroul Național pentru Statistică sau însoțit de recipisa de primire de către Biroul Național pentru Statistică, în cazul prezentării Situațiilor financiare online.</w:t>
            </w:r>
          </w:p>
          <w:p w14:paraId="34DD5F59" w14:textId="77777777" w:rsidR="00197A58" w:rsidRPr="00971775" w:rsidRDefault="00197A58" w:rsidP="00BC3F16">
            <w:pPr>
              <w:shd w:val="clear" w:color="auto" w:fill="FFFFFF" w:themeFill="background1"/>
              <w:tabs>
                <w:tab w:val="left" w:pos="612"/>
              </w:tabs>
              <w:spacing w:before="120" w:after="120"/>
              <w:ind w:firstLine="0"/>
              <w:jc w:val="left"/>
              <w:rPr>
                <w:iCs/>
                <w:lang w:eastAsia="ru-RU"/>
              </w:rPr>
            </w:pPr>
            <w:r w:rsidRPr="00B47F6E">
              <w:rPr>
                <w:i/>
                <w:lang w:eastAsia="ru-RU"/>
              </w:rPr>
              <w:t>Confirmat prin aplicarea semnăturii electronice a ofertantului</w:t>
            </w:r>
          </w:p>
        </w:tc>
        <w:tc>
          <w:tcPr>
            <w:tcW w:w="1436" w:type="pct"/>
          </w:tcPr>
          <w:p w14:paraId="2B9F9BF2" w14:textId="77777777" w:rsidR="00197A58" w:rsidRPr="00971775" w:rsidRDefault="00197A58" w:rsidP="00BC3F16">
            <w:pPr>
              <w:shd w:val="clear" w:color="auto" w:fill="FFFFFF" w:themeFill="background1"/>
              <w:tabs>
                <w:tab w:val="left" w:pos="612"/>
              </w:tabs>
              <w:spacing w:before="120" w:after="120"/>
              <w:ind w:firstLine="0"/>
              <w:jc w:val="left"/>
              <w:rPr>
                <w:iCs/>
                <w:lang w:eastAsia="ru-RU"/>
              </w:rPr>
            </w:pPr>
            <w:r w:rsidRPr="00971775">
              <w:rPr>
                <w:iCs/>
                <w:lang w:eastAsia="ru-RU"/>
              </w:rPr>
              <w:t xml:space="preserve">Obligator </w:t>
            </w:r>
          </w:p>
          <w:p w14:paraId="252E58C0" w14:textId="77777777" w:rsidR="00197A58" w:rsidRPr="00971775" w:rsidRDefault="00197A58" w:rsidP="00BC3F16">
            <w:pPr>
              <w:shd w:val="clear" w:color="auto" w:fill="FFFFFF" w:themeFill="background1"/>
              <w:tabs>
                <w:tab w:val="left" w:pos="612"/>
              </w:tabs>
              <w:spacing w:before="120" w:after="120"/>
              <w:ind w:firstLine="0"/>
              <w:jc w:val="left"/>
              <w:rPr>
                <w:iCs/>
                <w:lang w:eastAsia="ru-RU"/>
              </w:rPr>
            </w:pPr>
            <w:r w:rsidRPr="00971775">
              <w:rPr>
                <w:iCs/>
                <w:lang w:eastAsia="ru-RU"/>
              </w:rPr>
              <w:t>(la deschidere)</w:t>
            </w:r>
          </w:p>
        </w:tc>
      </w:tr>
      <w:tr w:rsidR="00197A58" w:rsidRPr="009737C6" w14:paraId="59590818" w14:textId="77777777" w:rsidTr="00BC3F16">
        <w:tc>
          <w:tcPr>
            <w:tcW w:w="273" w:type="pct"/>
          </w:tcPr>
          <w:p w14:paraId="3320FC9A" w14:textId="77777777" w:rsidR="00197A58" w:rsidRDefault="00197A58" w:rsidP="00BC3F16">
            <w:pPr>
              <w:ind w:firstLine="0"/>
              <w:rPr>
                <w:lang w:eastAsia="ru-RU"/>
              </w:rPr>
            </w:pPr>
          </w:p>
        </w:tc>
        <w:tc>
          <w:tcPr>
            <w:tcW w:w="1563" w:type="pct"/>
          </w:tcPr>
          <w:p w14:paraId="13877D62" w14:textId="77777777" w:rsidR="00197A58" w:rsidRPr="00ED751E" w:rsidRDefault="00197A58" w:rsidP="00BC3F16">
            <w:pPr>
              <w:ind w:firstLine="0"/>
              <w:rPr>
                <w:lang w:eastAsia="ru-RU"/>
              </w:rPr>
            </w:pPr>
            <w:r w:rsidRPr="0006496D">
              <w:rPr>
                <w:iCs/>
                <w:lang w:eastAsia="ru-RU"/>
              </w:rPr>
              <w:t xml:space="preserve">Îndeplinirea obligaţiilor de plată a impozitelor, taxelor şi contribuţiilor de asigurări sociale, în conformitate cu prevederile legale în vigoare </w:t>
            </w:r>
            <w:r>
              <w:rPr>
                <w:iCs/>
                <w:lang w:eastAsia="ru-RU"/>
              </w:rPr>
              <w:t xml:space="preserve">în </w:t>
            </w:r>
            <w:r w:rsidRPr="0006496D">
              <w:rPr>
                <w:iCs/>
                <w:lang w:eastAsia="ru-RU"/>
              </w:rPr>
              <w:t>RM</w:t>
            </w:r>
          </w:p>
        </w:tc>
        <w:tc>
          <w:tcPr>
            <w:tcW w:w="1728" w:type="pct"/>
          </w:tcPr>
          <w:p w14:paraId="4FE1DF7C" w14:textId="77777777" w:rsidR="00197A58" w:rsidRPr="009D3F1F" w:rsidRDefault="00197A58" w:rsidP="00BC3F16">
            <w:pPr>
              <w:shd w:val="clear" w:color="auto" w:fill="FFFFFF" w:themeFill="background1"/>
              <w:tabs>
                <w:tab w:val="left" w:pos="612"/>
              </w:tabs>
              <w:ind w:firstLine="0"/>
            </w:pPr>
            <w:r w:rsidRPr="009D3F1F">
              <w:t xml:space="preserve">Îndeplinirea de către operatorii economici ofertanți a obligaţiilor de plată a impozitelor, taxelor şi contribuţiilor de asigurări sociale (în conformitate cu prevederile legale în vigoare în Republica Moldova va fi verificată de către autoritatea contractantă prin intermediul resursei informaționale a Serviciului Fiscal de Stat.  </w:t>
            </w:r>
          </w:p>
          <w:p w14:paraId="27476B72" w14:textId="77777777" w:rsidR="00197A58" w:rsidRPr="009D3F1F" w:rsidRDefault="00197A58" w:rsidP="00BC3F16">
            <w:pPr>
              <w:shd w:val="clear" w:color="auto" w:fill="FFFFFF" w:themeFill="background1"/>
              <w:tabs>
                <w:tab w:val="left" w:pos="612"/>
              </w:tabs>
            </w:pPr>
            <w:r w:rsidRPr="009D3F1F">
              <w:t xml:space="preserve">Dacă acest lucru nu va fi posibil, operatorul economic ofertant va prezenta certificat care să demonstreze că ofertantul şi-a îndeplinit obligaţiile de plată a impozitelor, taxelor şi contribuţiilor de asigurări sociale în conformitate cu prevederile legale în vigoare în Republica Moldova. </w:t>
            </w:r>
          </w:p>
          <w:p w14:paraId="79F1AE41" w14:textId="77777777" w:rsidR="00197A58" w:rsidRPr="00CF02B4" w:rsidRDefault="00197A58" w:rsidP="00BC3F16">
            <w:pPr>
              <w:shd w:val="clear" w:color="auto" w:fill="FFFFFF" w:themeFill="background1"/>
              <w:tabs>
                <w:tab w:val="left" w:pos="612"/>
              </w:tabs>
              <w:rPr>
                <w:i/>
                <w:iCs/>
              </w:rPr>
            </w:pPr>
            <w:r w:rsidRPr="00CF02B4">
              <w:rPr>
                <w:i/>
                <w:iCs/>
              </w:rPr>
              <w:t xml:space="preserve">* Se vor lua în calcul prevederile Codului fiscal privind cuantumul sumei neachitate a obligațiilor fiscale care se consideră restanță față de bugetul public național  </w:t>
            </w:r>
          </w:p>
          <w:p w14:paraId="47B6FC82" w14:textId="77777777" w:rsidR="00197A58" w:rsidRPr="00ED751E" w:rsidRDefault="00197A58" w:rsidP="00BC3F16">
            <w:pPr>
              <w:ind w:firstLine="0"/>
              <w:rPr>
                <w:lang w:eastAsia="ru-RU"/>
              </w:rPr>
            </w:pPr>
            <w:r w:rsidRPr="008603F4">
              <w:rPr>
                <w:b/>
                <w:bCs/>
              </w:rPr>
              <w:t>Certificatul va fi valabil la data deschiderii ofertelor.</w:t>
            </w:r>
          </w:p>
        </w:tc>
        <w:tc>
          <w:tcPr>
            <w:tcW w:w="1436" w:type="pct"/>
          </w:tcPr>
          <w:p w14:paraId="5201DBAC" w14:textId="77777777" w:rsidR="00197A58" w:rsidRPr="00ED751E" w:rsidRDefault="00197A58" w:rsidP="00BC3F16">
            <w:pPr>
              <w:ind w:firstLine="0"/>
            </w:pPr>
            <w:r w:rsidRPr="00ED751E">
              <w:t>Obligatoriu</w:t>
            </w:r>
          </w:p>
          <w:p w14:paraId="2C552429" w14:textId="77777777" w:rsidR="00197A58" w:rsidRPr="00ED751E" w:rsidRDefault="00197A58" w:rsidP="00BC3F16">
            <w:pPr>
              <w:ind w:firstLine="0"/>
              <w:rPr>
                <w:lang w:eastAsia="ru-RU"/>
              </w:rPr>
            </w:pPr>
            <w:r w:rsidRPr="00ED751E">
              <w:t xml:space="preserve">(la </w:t>
            </w:r>
            <w:r>
              <w:t>solicitare</w:t>
            </w:r>
            <w:r w:rsidRPr="00ED751E">
              <w:t>)</w:t>
            </w:r>
          </w:p>
        </w:tc>
      </w:tr>
      <w:tr w:rsidR="00197A58" w:rsidRPr="009737C6" w14:paraId="0AE806AD" w14:textId="77777777" w:rsidTr="00BC3F16">
        <w:tc>
          <w:tcPr>
            <w:tcW w:w="273" w:type="pct"/>
          </w:tcPr>
          <w:p w14:paraId="47985A55" w14:textId="77777777" w:rsidR="00197A58" w:rsidRDefault="00197A58" w:rsidP="00BC3F16">
            <w:pPr>
              <w:ind w:firstLine="0"/>
              <w:rPr>
                <w:lang w:eastAsia="ru-RU"/>
              </w:rPr>
            </w:pPr>
          </w:p>
        </w:tc>
        <w:tc>
          <w:tcPr>
            <w:tcW w:w="1563" w:type="pct"/>
          </w:tcPr>
          <w:p w14:paraId="3ACE5202" w14:textId="77777777" w:rsidR="00197A58" w:rsidRPr="00ED751E" w:rsidRDefault="00197A58" w:rsidP="00BC3F16">
            <w:pPr>
              <w:ind w:firstLine="0"/>
              <w:rPr>
                <w:iCs/>
                <w:lang w:eastAsia="ru-RU"/>
              </w:rPr>
            </w:pPr>
            <w:r>
              <w:rPr>
                <w:iCs/>
                <w:lang w:eastAsia="ru-RU"/>
              </w:rPr>
              <w:t>Formular informativ despre ofertant.</w:t>
            </w:r>
          </w:p>
        </w:tc>
        <w:tc>
          <w:tcPr>
            <w:tcW w:w="1728" w:type="pct"/>
          </w:tcPr>
          <w:p w14:paraId="182CFC7B" w14:textId="77777777" w:rsidR="00197A58" w:rsidRPr="00ED751E" w:rsidRDefault="00197A58" w:rsidP="00BC3F16">
            <w:pPr>
              <w:shd w:val="clear" w:color="auto" w:fill="FFFFFF" w:themeFill="background1"/>
              <w:tabs>
                <w:tab w:val="left" w:pos="612"/>
              </w:tabs>
              <w:spacing w:before="120" w:after="120"/>
              <w:ind w:firstLine="0"/>
            </w:pPr>
            <w:r w:rsidRPr="00971775">
              <w:rPr>
                <w:iCs/>
                <w:lang w:eastAsia="ru-RU"/>
              </w:rPr>
              <w:t>Confirmat prin aplicarea semnăturii electronice a ofertantului</w:t>
            </w:r>
          </w:p>
        </w:tc>
        <w:tc>
          <w:tcPr>
            <w:tcW w:w="1436" w:type="pct"/>
          </w:tcPr>
          <w:p w14:paraId="10DEC7CA" w14:textId="77777777" w:rsidR="00197A58" w:rsidRPr="00ED751E" w:rsidRDefault="00197A58" w:rsidP="00BC3F16">
            <w:pPr>
              <w:ind w:firstLine="0"/>
            </w:pPr>
            <w:r w:rsidRPr="00ED751E">
              <w:t>Obligatoriu</w:t>
            </w:r>
          </w:p>
          <w:p w14:paraId="4DA34056" w14:textId="77777777" w:rsidR="00197A58" w:rsidRPr="00ED751E" w:rsidRDefault="00197A58" w:rsidP="00BC3F16">
            <w:pPr>
              <w:ind w:firstLine="0"/>
            </w:pPr>
            <w:r w:rsidRPr="00ED751E">
              <w:t>(la depunere)</w:t>
            </w:r>
          </w:p>
        </w:tc>
      </w:tr>
      <w:tr w:rsidR="00197A58" w:rsidRPr="009737C6" w14:paraId="6982E17E" w14:textId="77777777" w:rsidTr="00BC3F16">
        <w:tc>
          <w:tcPr>
            <w:tcW w:w="273" w:type="pct"/>
          </w:tcPr>
          <w:p w14:paraId="0254CFC0" w14:textId="77777777" w:rsidR="00197A58" w:rsidRDefault="00197A58" w:rsidP="00BC3F16">
            <w:pPr>
              <w:ind w:firstLine="0"/>
              <w:rPr>
                <w:lang w:eastAsia="ru-RU"/>
              </w:rPr>
            </w:pPr>
          </w:p>
        </w:tc>
        <w:tc>
          <w:tcPr>
            <w:tcW w:w="1563" w:type="pct"/>
          </w:tcPr>
          <w:p w14:paraId="0AB2B55F" w14:textId="77777777" w:rsidR="00197A58" w:rsidRPr="00ED751E" w:rsidRDefault="00197A58" w:rsidP="00BC3F16">
            <w:pPr>
              <w:shd w:val="clear" w:color="auto" w:fill="FFFFFF" w:themeFill="background1"/>
              <w:tabs>
                <w:tab w:val="left" w:pos="612"/>
              </w:tabs>
              <w:spacing w:before="120" w:after="120"/>
              <w:ind w:firstLine="0"/>
              <w:rPr>
                <w:iCs/>
              </w:rPr>
            </w:pPr>
            <w:r w:rsidRPr="00ED751E">
              <w:rPr>
                <w:iCs/>
              </w:rPr>
              <w:t xml:space="preserve">Declarație privind confirmarea identității beneficiarilor efectivi și </w:t>
            </w:r>
            <w:r w:rsidRPr="00ED751E">
              <w:rPr>
                <w:iCs/>
              </w:rPr>
              <w:lastRenderedPageBreak/>
              <w:t>neîncadrarea acestora în situația condamnării pentru participarea la activităţi ale unei organizaţii sau grupări criminale, pentru corupţie, fraudă şi/sau spălare de bani.</w:t>
            </w:r>
          </w:p>
          <w:p w14:paraId="04E4AEF8" w14:textId="77777777" w:rsidR="00197A58" w:rsidRPr="00ED751E" w:rsidRDefault="00197A58" w:rsidP="00BC3F16">
            <w:pPr>
              <w:shd w:val="clear" w:color="auto" w:fill="FFFFFF" w:themeFill="background1"/>
              <w:tabs>
                <w:tab w:val="left" w:pos="612"/>
              </w:tabs>
              <w:spacing w:before="120" w:after="120"/>
              <w:ind w:firstLine="0"/>
              <w:rPr>
                <w:iCs/>
              </w:rPr>
            </w:pPr>
            <w:r w:rsidRPr="00ED751E">
              <w:rPr>
                <w:iCs/>
              </w:rPr>
              <w:t>Formularul Declaraliei este anexat in SIA ,,RSAP"</w:t>
            </w:r>
          </w:p>
          <w:p w14:paraId="54192611" w14:textId="77777777" w:rsidR="00197A58" w:rsidRPr="00ED751E" w:rsidRDefault="00197A58" w:rsidP="00BC3F16">
            <w:pPr>
              <w:ind w:firstLine="0"/>
              <w:rPr>
                <w:lang w:eastAsia="ru-RU"/>
              </w:rPr>
            </w:pPr>
            <w:r w:rsidRPr="00ED751E">
              <w:rPr>
                <w:iCs/>
              </w:rPr>
              <w:t xml:space="preserve">MTender (Aprobat Ordinul MF nr. 145 din 24.11.2020). </w:t>
            </w:r>
          </w:p>
        </w:tc>
        <w:tc>
          <w:tcPr>
            <w:tcW w:w="1728" w:type="pct"/>
          </w:tcPr>
          <w:p w14:paraId="63D63DC8" w14:textId="77777777" w:rsidR="00197A58" w:rsidRPr="00ED751E" w:rsidRDefault="00197A58" w:rsidP="00BC3F16">
            <w:pPr>
              <w:ind w:firstLine="0"/>
              <w:rPr>
                <w:lang w:eastAsia="ru-RU"/>
              </w:rPr>
            </w:pPr>
            <w:r w:rsidRPr="00ED751E">
              <w:rPr>
                <w:i/>
                <w:iCs/>
                <w:lang w:eastAsia="ru-RU"/>
              </w:rPr>
              <w:lastRenderedPageBreak/>
              <w:t>Confirmat prin aplicarea semnăturii electronice a ofertantului.</w:t>
            </w:r>
          </w:p>
        </w:tc>
        <w:tc>
          <w:tcPr>
            <w:tcW w:w="1436" w:type="pct"/>
          </w:tcPr>
          <w:p w14:paraId="2D0D1246" w14:textId="77777777" w:rsidR="00197A58" w:rsidRPr="00ED751E" w:rsidRDefault="00197A58" w:rsidP="00BC3F16">
            <w:pPr>
              <w:ind w:firstLine="0"/>
              <w:rPr>
                <w:lang w:eastAsia="ru-RU"/>
              </w:rPr>
            </w:pPr>
            <w:r w:rsidRPr="00ED751E">
              <w:rPr>
                <w:iCs/>
                <w:lang w:val="fr-FR"/>
              </w:rPr>
              <w:t xml:space="preserve">(Va fi prezentat de către ofertantul câștigător în termen de 5 zile de la data </w:t>
            </w:r>
            <w:r w:rsidRPr="00ED751E">
              <w:rPr>
                <w:iCs/>
                <w:lang w:val="fr-FR"/>
              </w:rPr>
              <w:lastRenderedPageBreak/>
              <w:t>comunicării rezultatelor procedurii de achiziție publică)-Autorității Contractante e-mail</w:t>
            </w:r>
            <w:r w:rsidRPr="00ED751E">
              <w:rPr>
                <w:iCs/>
                <w:color w:val="5B9BD5" w:themeColor="accent1"/>
                <w:lang w:val="fr-FR"/>
              </w:rPr>
              <w:t>:achizitiicr@gmail.com</w:t>
            </w:r>
            <w:r w:rsidRPr="00ED751E">
              <w:rPr>
                <w:iCs/>
                <w:lang w:val="fr-FR"/>
              </w:rPr>
              <w:t xml:space="preserve">  și -Agenției Achiziții Publice. e-mail:</w:t>
            </w:r>
            <w:hyperlink r:id="rId14" w:history="1">
              <w:r w:rsidRPr="00ED751E">
                <w:rPr>
                  <w:rStyle w:val="Hyperlink"/>
                  <w:shd w:val="clear" w:color="auto" w:fill="FFFFFF"/>
                  <w:lang w:val="fr-FR"/>
                </w:rPr>
                <w:t>bap@tender.gov.md</w:t>
              </w:r>
            </w:hyperlink>
          </w:p>
        </w:tc>
      </w:tr>
    </w:tbl>
    <w:p w14:paraId="5D118559" w14:textId="77777777" w:rsidR="00197A58" w:rsidRPr="009737C6" w:rsidRDefault="00197A58" w:rsidP="00197A58"/>
    <w:p w14:paraId="04359ABA" w14:textId="77777777" w:rsidR="00197A58" w:rsidRDefault="00197A58" w:rsidP="00197A58">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w:t>
      </w:r>
      <w:r>
        <w:rPr>
          <w:lang w:eastAsia="ru-RU"/>
        </w:rPr>
        <w:t xml:space="preserve"> </w:t>
      </w:r>
      <w:r w:rsidRPr="00272DB7">
        <w:rPr>
          <w:b/>
          <w:bCs/>
          <w:lang w:eastAsia="ru-RU"/>
        </w:rPr>
        <w:t>Nu se aplică.</w:t>
      </w:r>
    </w:p>
    <w:p w14:paraId="177D7A8F" w14:textId="77777777" w:rsidR="00197A58" w:rsidRPr="00272DB7" w:rsidRDefault="00197A58" w:rsidP="00197A58">
      <w:pPr>
        <w:rPr>
          <w:b/>
          <w:bCs/>
          <w:lang w:eastAsia="ru-RU"/>
        </w:rPr>
      </w:pPr>
      <w:r w:rsidRPr="009737C6">
        <w:rPr>
          <w:bCs/>
          <w:lang w:eastAsia="ru-RU"/>
        </w:rPr>
        <w:t>14.  Condiţii speciale de care depinde îndeplinirea c</w:t>
      </w:r>
      <w:r>
        <w:rPr>
          <w:bCs/>
          <w:lang w:eastAsia="ru-RU"/>
        </w:rPr>
        <w:t>ontractului (indicaţi după caz)</w:t>
      </w:r>
      <w:r>
        <w:rPr>
          <w:lang w:eastAsia="ru-RU"/>
        </w:rPr>
        <w:t xml:space="preserve"> </w:t>
      </w:r>
      <w:r w:rsidRPr="00272DB7">
        <w:rPr>
          <w:b/>
          <w:bCs/>
          <w:lang w:eastAsia="ru-RU"/>
        </w:rPr>
        <w:t>Nu se aplică.</w:t>
      </w:r>
    </w:p>
    <w:p w14:paraId="43D38123" w14:textId="77777777" w:rsidR="00197A58" w:rsidRPr="00272DB7" w:rsidRDefault="00197A58" w:rsidP="00197A58">
      <w:pPr>
        <w:rPr>
          <w:b/>
          <w:lang w:eastAsia="ru-RU"/>
        </w:rPr>
      </w:pPr>
      <w:r>
        <w:rPr>
          <w:bCs/>
          <w:lang w:eastAsia="ru-RU"/>
        </w:rPr>
        <w:t xml:space="preserve">15. Ofertele se prezintă în </w:t>
      </w:r>
      <w:r w:rsidRPr="00272DB7">
        <w:rPr>
          <w:b/>
          <w:lang w:eastAsia="ru-RU"/>
        </w:rPr>
        <w:t>lei MDL</w:t>
      </w:r>
    </w:p>
    <w:p w14:paraId="240DF69B" w14:textId="77777777" w:rsidR="00197A58" w:rsidRPr="00971775" w:rsidRDefault="00197A58" w:rsidP="00197A58">
      <w:pPr>
        <w:tabs>
          <w:tab w:val="right" w:pos="426"/>
        </w:tabs>
        <w:spacing w:before="120"/>
        <w:rPr>
          <w:b/>
          <w:u w:val="single"/>
          <w:lang w:eastAsia="ru-RU"/>
        </w:rPr>
      </w:pPr>
      <w:r>
        <w:rPr>
          <w:bCs/>
          <w:lang w:eastAsia="ru-RU"/>
        </w:rPr>
        <w:t xml:space="preserve">           16. Criteriul de evaluare aplicat pentru atribuirea contractului:</w:t>
      </w:r>
      <w:r w:rsidRPr="00E92F29">
        <w:rPr>
          <w:b/>
          <w:u w:val="single"/>
          <w:lang w:val="ro"/>
        </w:rPr>
        <w:t xml:space="preserve"> </w:t>
      </w:r>
      <w:r w:rsidRPr="00971775">
        <w:rPr>
          <w:b/>
          <w:u w:val="single"/>
          <w:lang w:val="ro"/>
        </w:rPr>
        <w:t>Prețul cel mai scăzut cu corespunderea tuturor c</w:t>
      </w:r>
      <w:r>
        <w:rPr>
          <w:b/>
          <w:u w:val="single"/>
          <w:lang w:val="ro"/>
        </w:rPr>
        <w:t>riterilor</w:t>
      </w:r>
      <w:r w:rsidRPr="00971775">
        <w:rPr>
          <w:b/>
          <w:u w:val="single"/>
          <w:lang w:val="ro"/>
        </w:rPr>
        <w:t xml:space="preserve"> de calificare și selecție.</w:t>
      </w:r>
    </w:p>
    <w:p w14:paraId="46BA5872" w14:textId="77777777" w:rsidR="00197A58" w:rsidRPr="00850D1C" w:rsidRDefault="00197A58" w:rsidP="00197A58">
      <w:pPr>
        <w:rPr>
          <w:lang w:eastAsia="ru-RU"/>
        </w:rPr>
      </w:pPr>
    </w:p>
    <w:p w14:paraId="75DFF9D5" w14:textId="77777777" w:rsidR="00197A58" w:rsidRPr="00EB033C" w:rsidRDefault="00197A58" w:rsidP="00197A58">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64"/>
        <w:gridCol w:w="4737"/>
        <w:gridCol w:w="1589"/>
      </w:tblGrid>
      <w:tr w:rsidR="00197A58" w:rsidRPr="009737C6" w14:paraId="5B28B90E" w14:textId="77777777" w:rsidTr="00BC3F16">
        <w:tc>
          <w:tcPr>
            <w:tcW w:w="601" w:type="pct"/>
            <w:hideMark/>
          </w:tcPr>
          <w:p w14:paraId="2C805A37" w14:textId="77777777" w:rsidR="00197A58" w:rsidRPr="009737C6" w:rsidRDefault="00197A58" w:rsidP="00BC3F16">
            <w:pPr>
              <w:ind w:firstLine="0"/>
              <w:jc w:val="center"/>
              <w:rPr>
                <w:lang w:eastAsia="ru-RU"/>
              </w:rPr>
            </w:pPr>
            <w:r w:rsidRPr="009737C6">
              <w:rPr>
                <w:b/>
                <w:bCs/>
                <w:lang w:eastAsia="ru-RU"/>
              </w:rPr>
              <w:t xml:space="preserve">Nr. </w:t>
            </w:r>
            <w:r>
              <w:rPr>
                <w:b/>
                <w:bCs/>
                <w:lang w:eastAsia="ru-RU"/>
              </w:rPr>
              <w:t>crt.</w:t>
            </w:r>
          </w:p>
        </w:tc>
        <w:tc>
          <w:tcPr>
            <w:tcW w:w="3294" w:type="pct"/>
            <w:hideMark/>
          </w:tcPr>
          <w:p w14:paraId="5311B0F1" w14:textId="77777777" w:rsidR="00197A58" w:rsidRPr="009737C6" w:rsidRDefault="00197A58" w:rsidP="00BC3F16">
            <w:pPr>
              <w:ind w:firstLine="0"/>
              <w:jc w:val="center"/>
              <w:rPr>
                <w:lang w:eastAsia="ru-RU"/>
              </w:rPr>
            </w:pPr>
            <w:r w:rsidRPr="009737C6">
              <w:rPr>
                <w:b/>
                <w:bCs/>
                <w:lang w:eastAsia="ru-RU"/>
              </w:rPr>
              <w:t>Denumirea factorului de evaluare</w:t>
            </w:r>
          </w:p>
        </w:tc>
        <w:tc>
          <w:tcPr>
            <w:tcW w:w="1105" w:type="pct"/>
            <w:hideMark/>
          </w:tcPr>
          <w:p w14:paraId="68BDF9E5" w14:textId="77777777" w:rsidR="00197A58" w:rsidRPr="009737C6" w:rsidRDefault="00197A58" w:rsidP="00BC3F16">
            <w:pPr>
              <w:ind w:firstLine="0"/>
              <w:jc w:val="center"/>
              <w:rPr>
                <w:lang w:eastAsia="ru-RU"/>
              </w:rPr>
            </w:pPr>
            <w:r w:rsidRPr="009737C6">
              <w:rPr>
                <w:b/>
                <w:bCs/>
                <w:lang w:eastAsia="ru-RU"/>
              </w:rPr>
              <w:t>Ponderea</w:t>
            </w:r>
            <w:r>
              <w:rPr>
                <w:b/>
                <w:bCs/>
                <w:lang w:eastAsia="ru-RU"/>
              </w:rPr>
              <w:t>,</w:t>
            </w:r>
            <w:r w:rsidRPr="009737C6">
              <w:rPr>
                <w:b/>
                <w:bCs/>
                <w:lang w:eastAsia="ru-RU"/>
              </w:rPr>
              <w:t xml:space="preserve"> %</w:t>
            </w:r>
          </w:p>
        </w:tc>
      </w:tr>
      <w:tr w:rsidR="00197A58" w:rsidRPr="009737C6" w14:paraId="4FBB2A79" w14:textId="77777777" w:rsidTr="00BC3F16">
        <w:tc>
          <w:tcPr>
            <w:tcW w:w="601" w:type="pct"/>
            <w:hideMark/>
          </w:tcPr>
          <w:p w14:paraId="44503962" w14:textId="77777777" w:rsidR="00197A58" w:rsidRPr="00496650" w:rsidRDefault="00197A58" w:rsidP="00BC3F16">
            <w:pPr>
              <w:ind w:firstLine="0"/>
              <w:rPr>
                <w:lang w:eastAsia="ru-RU"/>
              </w:rPr>
            </w:pPr>
            <w:r w:rsidRPr="00496650">
              <w:rPr>
                <w:lang w:eastAsia="ru-RU"/>
              </w:rPr>
              <w:t>1.</w:t>
            </w:r>
          </w:p>
        </w:tc>
        <w:tc>
          <w:tcPr>
            <w:tcW w:w="3294" w:type="pct"/>
            <w:hideMark/>
          </w:tcPr>
          <w:p w14:paraId="54B642A3" w14:textId="77777777" w:rsidR="00197A58" w:rsidRPr="009737C6" w:rsidRDefault="00197A58" w:rsidP="00BC3F16">
            <w:pPr>
              <w:ind w:firstLine="0"/>
              <w:rPr>
                <w:lang w:eastAsia="ru-RU"/>
              </w:rPr>
            </w:pPr>
          </w:p>
        </w:tc>
        <w:tc>
          <w:tcPr>
            <w:tcW w:w="1105" w:type="pct"/>
            <w:hideMark/>
          </w:tcPr>
          <w:p w14:paraId="6F273F7A" w14:textId="77777777" w:rsidR="00197A58" w:rsidRPr="009737C6" w:rsidRDefault="00197A58" w:rsidP="00BC3F16">
            <w:pPr>
              <w:ind w:firstLine="0"/>
              <w:rPr>
                <w:lang w:eastAsia="ru-RU"/>
              </w:rPr>
            </w:pPr>
          </w:p>
        </w:tc>
      </w:tr>
      <w:tr w:rsidR="00197A58" w:rsidRPr="009737C6" w14:paraId="70E64A21" w14:textId="77777777" w:rsidTr="00BC3F16">
        <w:tc>
          <w:tcPr>
            <w:tcW w:w="601" w:type="pct"/>
            <w:hideMark/>
          </w:tcPr>
          <w:p w14:paraId="5A59473C" w14:textId="77777777" w:rsidR="00197A58" w:rsidRPr="00496650" w:rsidRDefault="00197A58" w:rsidP="00BC3F16">
            <w:pPr>
              <w:ind w:firstLine="0"/>
              <w:rPr>
                <w:lang w:eastAsia="ru-RU"/>
              </w:rPr>
            </w:pPr>
            <w:r w:rsidRPr="00496650">
              <w:rPr>
                <w:lang w:eastAsia="ru-RU"/>
              </w:rPr>
              <w:t>2.</w:t>
            </w:r>
          </w:p>
        </w:tc>
        <w:tc>
          <w:tcPr>
            <w:tcW w:w="3294" w:type="pct"/>
            <w:hideMark/>
          </w:tcPr>
          <w:p w14:paraId="2E0EBC7D" w14:textId="77777777" w:rsidR="00197A58" w:rsidRPr="009737C6" w:rsidRDefault="00197A58" w:rsidP="00BC3F16">
            <w:pPr>
              <w:ind w:firstLine="0"/>
              <w:rPr>
                <w:lang w:eastAsia="ru-RU"/>
              </w:rPr>
            </w:pPr>
          </w:p>
        </w:tc>
        <w:tc>
          <w:tcPr>
            <w:tcW w:w="1105" w:type="pct"/>
            <w:hideMark/>
          </w:tcPr>
          <w:p w14:paraId="0661CC46" w14:textId="77777777" w:rsidR="00197A58" w:rsidRPr="009737C6" w:rsidRDefault="00197A58" w:rsidP="00BC3F16">
            <w:pPr>
              <w:ind w:firstLine="0"/>
              <w:rPr>
                <w:lang w:eastAsia="ru-RU"/>
              </w:rPr>
            </w:pPr>
          </w:p>
        </w:tc>
      </w:tr>
    </w:tbl>
    <w:p w14:paraId="4DB6D6BD" w14:textId="77777777" w:rsidR="00197A58" w:rsidRPr="009737C6" w:rsidRDefault="00197A58" w:rsidP="00197A58">
      <w:pPr>
        <w:tabs>
          <w:tab w:val="left" w:pos="6386"/>
        </w:tabs>
        <w:rPr>
          <w:rFonts w:asciiTheme="majorBidi" w:hAnsiTheme="majorBidi" w:cstheme="majorBidi"/>
          <w:lang w:eastAsia="ru-RU"/>
        </w:rPr>
      </w:pPr>
    </w:p>
    <w:p w14:paraId="7A58E926" w14:textId="77777777" w:rsidR="00197A58" w:rsidRPr="005D0AE2" w:rsidRDefault="00197A58" w:rsidP="00197A58">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3FF54480" w14:textId="77777777" w:rsidR="00197A58" w:rsidRPr="005D0AE2" w:rsidRDefault="00197A58" w:rsidP="00197A58">
      <w:pPr>
        <w:tabs>
          <w:tab w:val="left" w:pos="567"/>
          <w:tab w:val="left" w:pos="709"/>
        </w:tabs>
        <w:rPr>
          <w:lang w:eastAsia="ru-RU"/>
        </w:rPr>
      </w:pPr>
      <w:r>
        <w:rPr>
          <w:lang w:eastAsia="ru-RU"/>
        </w:rPr>
        <w:noBreakHyphen/>
        <w:t> </w:t>
      </w:r>
      <w:r>
        <w:rPr>
          <w:bCs/>
          <w:lang w:eastAsia="ru-RU"/>
        </w:rPr>
        <w:t>conform SIA ,,RSAP”/până </w:t>
      </w:r>
      <w:r w:rsidRPr="005D0AE2">
        <w:rPr>
          <w:bCs/>
          <w:lang w:eastAsia="ru-RU"/>
        </w:rPr>
        <w:t>la:</w:t>
      </w:r>
      <w:r>
        <w:rPr>
          <w:bCs/>
          <w:lang w:eastAsia="ru-RU"/>
        </w:rPr>
        <w:t> </w:t>
      </w:r>
      <w:r>
        <w:rPr>
          <w:bCs/>
          <w:i/>
          <w:iCs/>
          <w:lang w:eastAsia="ru-RU"/>
        </w:rPr>
        <w:t>(ora </w:t>
      </w:r>
      <w:r w:rsidRPr="005D0AE2">
        <w:rPr>
          <w:bCs/>
          <w:i/>
          <w:iCs/>
          <w:lang w:eastAsia="ru-RU"/>
        </w:rPr>
        <w:t>exactă</w:t>
      </w:r>
      <w:r>
        <w:rPr>
          <w:bCs/>
          <w:i/>
          <w:iCs/>
          <w:lang w:eastAsia="ru-RU"/>
        </w:rPr>
        <w:t xml:space="preserve">) </w:t>
      </w:r>
      <w:r>
        <w:rPr>
          <w:bCs/>
          <w:lang w:eastAsia="ru-RU"/>
        </w:rPr>
        <w:t>conform SIA ,,RSAP”</w:t>
      </w:r>
    </w:p>
    <w:p w14:paraId="3F51B958" w14:textId="77777777" w:rsidR="00197A58" w:rsidRPr="005D0AE2" w:rsidRDefault="00197A58" w:rsidP="00197A58">
      <w:pPr>
        <w:tabs>
          <w:tab w:val="left" w:pos="567"/>
          <w:tab w:val="left" w:pos="709"/>
        </w:tabs>
        <w:rPr>
          <w:lang w:eastAsia="ru-RU"/>
        </w:rPr>
      </w:pPr>
      <w:r>
        <w:rPr>
          <w:lang w:eastAsia="ru-RU"/>
        </w:rPr>
        <w:noBreakHyphen/>
        <w:t> </w:t>
      </w:r>
      <w:r w:rsidRPr="005D0AE2">
        <w:rPr>
          <w:bCs/>
          <w:lang w:eastAsia="ru-RU"/>
        </w:rPr>
        <w:t>pe:</w:t>
      </w:r>
      <w:r>
        <w:rPr>
          <w:bCs/>
          <w:lang w:eastAsia="ru-RU"/>
        </w:rPr>
        <w:t> </w:t>
      </w:r>
      <w:r>
        <w:rPr>
          <w:bCs/>
          <w:i/>
          <w:iCs/>
          <w:lang w:eastAsia="ru-RU"/>
        </w:rPr>
        <w:t>(</w:t>
      </w:r>
      <w:r w:rsidRPr="005D0AE2">
        <w:rPr>
          <w:bCs/>
          <w:i/>
          <w:iCs/>
          <w:lang w:eastAsia="ru-RU"/>
        </w:rPr>
        <w:t>data</w:t>
      </w:r>
      <w:r>
        <w:rPr>
          <w:bCs/>
          <w:i/>
          <w:iCs/>
          <w:lang w:eastAsia="ru-RU"/>
        </w:rPr>
        <w:t>)</w:t>
      </w:r>
      <w:r w:rsidRPr="005D0AE2">
        <w:rPr>
          <w:lang w:eastAsia="ru-RU"/>
        </w:rPr>
        <w:t>_</w:t>
      </w:r>
      <w:r w:rsidRPr="00E92F29">
        <w:rPr>
          <w:bCs/>
          <w:lang w:eastAsia="ru-RU"/>
        </w:rPr>
        <w:t xml:space="preserve"> </w:t>
      </w:r>
      <w:r>
        <w:rPr>
          <w:bCs/>
          <w:lang w:eastAsia="ru-RU"/>
        </w:rPr>
        <w:t>conform SIA ,,RSAP”</w:t>
      </w:r>
      <w:r>
        <w:rPr>
          <w:lang w:eastAsia="ru-RU"/>
        </w:rPr>
        <w:t xml:space="preserve"> </w:t>
      </w:r>
      <w:r>
        <w:rPr>
          <w:bCs/>
          <w:lang w:eastAsia="ru-RU"/>
        </w:rPr>
        <w:t>conform SIA ,,RSAP”</w:t>
      </w:r>
    </w:p>
    <w:p w14:paraId="3D402C73" w14:textId="77777777" w:rsidR="00197A58" w:rsidRDefault="00197A58" w:rsidP="00197A58">
      <w:pPr>
        <w:rPr>
          <w:bCs/>
          <w:lang w:eastAsia="ru-RU"/>
        </w:rPr>
      </w:pPr>
    </w:p>
    <w:p w14:paraId="61F61C8E" w14:textId="77777777" w:rsidR="00197A58" w:rsidRPr="00850D1C" w:rsidRDefault="00197A58" w:rsidP="00197A58">
      <w:pPr>
        <w:rPr>
          <w:bCs/>
          <w:lang w:eastAsia="ru-RU"/>
        </w:rPr>
      </w:pPr>
      <w:r w:rsidRPr="005D0AE2">
        <w:rPr>
          <w:bCs/>
          <w:lang w:eastAsia="ru-RU"/>
        </w:rPr>
        <w:t>19. Adresa la care trebuie transmise ofertele sa</w:t>
      </w:r>
      <w:r>
        <w:rPr>
          <w:bCs/>
          <w:lang w:eastAsia="ru-RU"/>
        </w:rPr>
        <w:t>u cererile de participare____</w:t>
      </w:r>
      <w:r w:rsidRPr="00E92F29">
        <w:rPr>
          <w:bCs/>
          <w:lang w:eastAsia="ru-RU"/>
        </w:rPr>
        <w:t xml:space="preserve"> </w:t>
      </w:r>
      <w:r>
        <w:rPr>
          <w:bCs/>
          <w:lang w:eastAsia="ru-RU"/>
        </w:rPr>
        <w:t> SIA ,,RSAP”/__________________</w:t>
      </w:r>
    </w:p>
    <w:p w14:paraId="39B25930" w14:textId="77777777" w:rsidR="00197A58" w:rsidRPr="00850D1C" w:rsidRDefault="00197A58" w:rsidP="00197A58">
      <w:pPr>
        <w:rPr>
          <w:lang w:eastAsia="ru-RU"/>
        </w:rPr>
      </w:pPr>
      <w:r w:rsidRPr="005D0AE2">
        <w:rPr>
          <w:bCs/>
          <w:i/>
          <w:iCs/>
          <w:lang w:eastAsia="ru-RU"/>
        </w:rPr>
        <w:t xml:space="preserve">Ofertele sau cererile de participare vor fi depuse </w:t>
      </w:r>
      <w:r>
        <w:rPr>
          <w:bCs/>
          <w:i/>
          <w:iCs/>
          <w:lang w:eastAsia="ru-RU"/>
        </w:rPr>
        <w:t>electronic prin intermediul SIA ,,</w:t>
      </w:r>
      <w:r w:rsidRPr="005D0AE2">
        <w:rPr>
          <w:bCs/>
          <w:i/>
          <w:iCs/>
          <w:lang w:eastAsia="ru-RU"/>
        </w:rPr>
        <w:t>RSAP</w:t>
      </w:r>
      <w:r>
        <w:rPr>
          <w:bCs/>
          <w:i/>
          <w:iCs/>
          <w:lang w:eastAsia="ru-RU"/>
        </w:rPr>
        <w:t>”.</w:t>
      </w:r>
    </w:p>
    <w:p w14:paraId="0A146BF8" w14:textId="77777777" w:rsidR="00197A58" w:rsidRPr="00850D1C" w:rsidRDefault="00197A58" w:rsidP="00197A58">
      <w:pPr>
        <w:rPr>
          <w:lang w:eastAsia="ru-RU"/>
        </w:rPr>
      </w:pPr>
      <w:r>
        <w:rPr>
          <w:bCs/>
          <w:lang w:eastAsia="ru-RU"/>
        </w:rPr>
        <w:t>20. Termenul de valabilitate a ofertelor</w:t>
      </w:r>
      <w:r>
        <w:rPr>
          <w:lang w:eastAsia="ru-RU"/>
        </w:rPr>
        <w:t xml:space="preserve">: </w:t>
      </w:r>
      <w:r w:rsidRPr="00AD2D75">
        <w:rPr>
          <w:b/>
          <w:bCs/>
          <w:lang w:eastAsia="ru-RU"/>
        </w:rPr>
        <w:t>40 zile</w:t>
      </w:r>
      <w:r w:rsidRPr="00AD2D75">
        <w:rPr>
          <w:lang w:eastAsia="ru-RU"/>
        </w:rPr>
        <w:t xml:space="preserve"> </w:t>
      </w:r>
      <w:r>
        <w:rPr>
          <w:lang w:eastAsia="ru-RU"/>
        </w:rPr>
        <w:t>___________</w:t>
      </w:r>
    </w:p>
    <w:p w14:paraId="4C7EC14A" w14:textId="77777777" w:rsidR="00197A58" w:rsidRPr="005D0AE2" w:rsidRDefault="00197A58" w:rsidP="00197A58">
      <w:pPr>
        <w:rPr>
          <w:lang w:eastAsia="ru-RU"/>
        </w:rPr>
      </w:pPr>
      <w:r>
        <w:rPr>
          <w:bCs/>
          <w:lang w:eastAsia="ru-RU"/>
        </w:rPr>
        <w:t>21. Locul deschiderii ofertelor</w:t>
      </w:r>
      <w:r w:rsidRPr="005D0AE2">
        <w:rPr>
          <w:lang w:eastAsia="ru-RU"/>
        </w:rPr>
        <w:t>_</w:t>
      </w:r>
      <w:r w:rsidRPr="00E92F29">
        <w:rPr>
          <w:bCs/>
          <w:lang w:eastAsia="ru-RU"/>
        </w:rPr>
        <w:t xml:space="preserve"> </w:t>
      </w:r>
      <w:r>
        <w:rPr>
          <w:bCs/>
          <w:lang w:eastAsia="ru-RU"/>
        </w:rPr>
        <w:t>SIA ,,RSAP”</w:t>
      </w:r>
      <w:r w:rsidRPr="005D0AE2">
        <w:rPr>
          <w:lang w:eastAsia="ru-RU"/>
        </w:rPr>
        <w:t>___________</w:t>
      </w:r>
    </w:p>
    <w:p w14:paraId="35CA1690" w14:textId="77777777" w:rsidR="00197A58" w:rsidRPr="000217D0" w:rsidRDefault="00197A58" w:rsidP="00197A58">
      <w:pPr>
        <w:rPr>
          <w:lang w:eastAsia="ru-RU"/>
        </w:rPr>
      </w:pPr>
      <w:r w:rsidRPr="005D0AE2">
        <w:rPr>
          <w:lang w:eastAsia="ru-RU"/>
        </w:rPr>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14:paraId="24D0749F" w14:textId="77777777" w:rsidR="00197A58" w:rsidRPr="00850D1C" w:rsidRDefault="00197A58" w:rsidP="00197A58">
      <w:pPr>
        <w:rPr>
          <w:lang w:eastAsia="ru-RU"/>
        </w:rPr>
      </w:pPr>
      <w:r w:rsidRPr="005D0AE2">
        <w:rPr>
          <w:bCs/>
          <w:i/>
          <w:iCs/>
          <w:lang w:eastAsia="ru-RU"/>
        </w:rPr>
        <w:t>Ofertele întârziate vor fi respinse.</w:t>
      </w:r>
    </w:p>
    <w:p w14:paraId="6C16B739" w14:textId="77777777" w:rsidR="00197A58" w:rsidRPr="00272DB7" w:rsidRDefault="00197A58" w:rsidP="00197A58">
      <w:pPr>
        <w:rPr>
          <w:b/>
          <w:lang w:eastAsia="ru-RU"/>
        </w:rPr>
      </w:pPr>
      <w:r w:rsidRPr="005D0AE2">
        <w:rPr>
          <w:bCs/>
          <w:lang w:eastAsia="ru-RU"/>
        </w:rPr>
        <w:t>22. Limba sau limbile în care trebuie redactate ofertele sau cererile de</w:t>
      </w:r>
      <w:r>
        <w:rPr>
          <w:bCs/>
          <w:lang w:eastAsia="ru-RU"/>
        </w:rPr>
        <w:t xml:space="preserve"> participare: </w:t>
      </w:r>
      <w:r w:rsidRPr="00272DB7">
        <w:rPr>
          <w:b/>
          <w:lang w:eastAsia="ru-RU"/>
        </w:rPr>
        <w:t>limba de stat</w:t>
      </w:r>
    </w:p>
    <w:p w14:paraId="3E800024" w14:textId="77777777" w:rsidR="00197A58" w:rsidRDefault="00197A58" w:rsidP="00197A58">
      <w:pPr>
        <w:rPr>
          <w:bCs/>
          <w:lang w:eastAsia="ru-RU"/>
        </w:rPr>
      </w:pPr>
      <w:r>
        <w:rPr>
          <w:bCs/>
          <w:lang w:eastAsia="ru-RU"/>
        </w:rPr>
        <w:t xml:space="preserve">23. Alte informaţii relevante: </w:t>
      </w:r>
    </w:p>
    <w:p w14:paraId="4F92376C" w14:textId="77777777" w:rsidR="00197A58" w:rsidRPr="00432F6E" w:rsidRDefault="00197A58" w:rsidP="00197A58">
      <w:pPr>
        <w:pStyle w:val="Listparagraf"/>
        <w:widowControl w:val="0"/>
        <w:numPr>
          <w:ilvl w:val="0"/>
          <w:numId w:val="37"/>
        </w:numPr>
        <w:tabs>
          <w:tab w:val="clear" w:pos="1134"/>
          <w:tab w:val="left" w:pos="1276"/>
        </w:tabs>
        <w:autoSpaceDE w:val="0"/>
        <w:autoSpaceDN w:val="0"/>
        <w:spacing w:before="1"/>
        <w:ind w:left="1276" w:hanging="359"/>
        <w:jc w:val="left"/>
        <w:rPr>
          <w:b/>
        </w:rPr>
      </w:pPr>
      <w:proofErr w:type="spellStart"/>
      <w:r w:rsidRPr="00432F6E">
        <w:rPr>
          <w:b/>
        </w:rPr>
        <w:t>Perioada</w:t>
      </w:r>
      <w:proofErr w:type="spellEnd"/>
      <w:r w:rsidRPr="00432F6E">
        <w:rPr>
          <w:b/>
          <w:spacing w:val="-4"/>
        </w:rPr>
        <w:t xml:space="preserve"> </w:t>
      </w:r>
      <w:r w:rsidRPr="00432F6E">
        <w:rPr>
          <w:b/>
        </w:rPr>
        <w:t>de</w:t>
      </w:r>
      <w:r w:rsidRPr="00432F6E">
        <w:rPr>
          <w:b/>
          <w:spacing w:val="-4"/>
        </w:rPr>
        <w:t xml:space="preserve"> </w:t>
      </w:r>
      <w:proofErr w:type="spellStart"/>
      <w:r w:rsidRPr="00432F6E">
        <w:rPr>
          <w:b/>
        </w:rPr>
        <w:t>garanție</w:t>
      </w:r>
      <w:proofErr w:type="spellEnd"/>
      <w:r w:rsidRPr="00432F6E">
        <w:rPr>
          <w:b/>
          <w:spacing w:val="-3"/>
        </w:rPr>
        <w:t xml:space="preserve"> </w:t>
      </w:r>
      <w:proofErr w:type="spellStart"/>
      <w:r w:rsidRPr="00432F6E">
        <w:rPr>
          <w:b/>
        </w:rPr>
        <w:t>pentru</w:t>
      </w:r>
      <w:proofErr w:type="spellEnd"/>
      <w:r w:rsidRPr="00432F6E">
        <w:rPr>
          <w:b/>
          <w:spacing w:val="-5"/>
        </w:rPr>
        <w:t xml:space="preserve"> </w:t>
      </w:r>
      <w:proofErr w:type="spellStart"/>
      <w:r w:rsidRPr="00432F6E">
        <w:rPr>
          <w:b/>
        </w:rPr>
        <w:t>lucrările</w:t>
      </w:r>
      <w:proofErr w:type="spellEnd"/>
      <w:r w:rsidRPr="00432F6E">
        <w:rPr>
          <w:b/>
          <w:spacing w:val="-3"/>
        </w:rPr>
        <w:t xml:space="preserve"> </w:t>
      </w:r>
      <w:proofErr w:type="spellStart"/>
      <w:r w:rsidRPr="00432F6E">
        <w:rPr>
          <w:b/>
        </w:rPr>
        <w:t>executate</w:t>
      </w:r>
      <w:proofErr w:type="spellEnd"/>
      <w:r w:rsidRPr="00432F6E">
        <w:rPr>
          <w:b/>
          <w:spacing w:val="-4"/>
        </w:rPr>
        <w:t xml:space="preserve"> </w:t>
      </w:r>
      <w:proofErr w:type="spellStart"/>
      <w:r w:rsidRPr="00432F6E">
        <w:rPr>
          <w:b/>
        </w:rPr>
        <w:t>va</w:t>
      </w:r>
      <w:proofErr w:type="spellEnd"/>
      <w:r w:rsidRPr="00432F6E">
        <w:rPr>
          <w:b/>
          <w:spacing w:val="-4"/>
        </w:rPr>
        <w:t xml:space="preserve"> </w:t>
      </w:r>
      <w:r w:rsidRPr="00432F6E">
        <w:rPr>
          <w:b/>
        </w:rPr>
        <w:t>fi</w:t>
      </w:r>
      <w:r w:rsidRPr="00432F6E">
        <w:rPr>
          <w:b/>
          <w:spacing w:val="-5"/>
        </w:rPr>
        <w:t xml:space="preserve"> </w:t>
      </w:r>
      <w:r w:rsidRPr="00432F6E">
        <w:rPr>
          <w:b/>
        </w:rPr>
        <w:t>de</w:t>
      </w:r>
      <w:r w:rsidRPr="00432F6E">
        <w:rPr>
          <w:b/>
          <w:spacing w:val="-2"/>
        </w:rPr>
        <w:t xml:space="preserve"> </w:t>
      </w:r>
      <w:r w:rsidRPr="000F5661">
        <w:rPr>
          <w:b/>
          <w:color w:val="FF0000"/>
        </w:rPr>
        <w:t>min</w:t>
      </w:r>
      <w:r>
        <w:rPr>
          <w:b/>
          <w:color w:val="FF0000"/>
        </w:rPr>
        <w:t xml:space="preserve">imum 60 </w:t>
      </w:r>
      <w:proofErr w:type="spellStart"/>
      <w:r>
        <w:rPr>
          <w:b/>
          <w:color w:val="FF0000"/>
        </w:rPr>
        <w:t>luni</w:t>
      </w:r>
      <w:proofErr w:type="spellEnd"/>
      <w:r w:rsidRPr="00432F6E">
        <w:rPr>
          <w:b/>
        </w:rPr>
        <w:t>.</w:t>
      </w:r>
      <w:r w:rsidRPr="00432F6E">
        <w:rPr>
          <w:b/>
          <w:spacing w:val="-3"/>
        </w:rPr>
        <w:t xml:space="preserve"> </w:t>
      </w:r>
      <w:proofErr w:type="spellStart"/>
      <w:r w:rsidRPr="00432F6E">
        <w:rPr>
          <w:b/>
        </w:rPr>
        <w:t>În</w:t>
      </w:r>
      <w:proofErr w:type="spellEnd"/>
      <w:r w:rsidRPr="00432F6E">
        <w:rPr>
          <w:b/>
          <w:spacing w:val="-5"/>
        </w:rPr>
        <w:t xml:space="preserve"> </w:t>
      </w:r>
      <w:proofErr w:type="spellStart"/>
      <w:r w:rsidRPr="00432F6E">
        <w:rPr>
          <w:b/>
        </w:rPr>
        <w:t>perioada</w:t>
      </w:r>
      <w:proofErr w:type="spellEnd"/>
      <w:r w:rsidRPr="00432F6E">
        <w:rPr>
          <w:b/>
          <w:spacing w:val="-3"/>
        </w:rPr>
        <w:t xml:space="preserve"> </w:t>
      </w:r>
      <w:r w:rsidRPr="00432F6E">
        <w:rPr>
          <w:b/>
        </w:rPr>
        <w:t>de</w:t>
      </w:r>
      <w:r w:rsidRPr="00432F6E">
        <w:rPr>
          <w:b/>
          <w:spacing w:val="-4"/>
        </w:rPr>
        <w:t xml:space="preserve"> </w:t>
      </w:r>
      <w:proofErr w:type="spellStart"/>
      <w:r w:rsidRPr="00432F6E">
        <w:rPr>
          <w:b/>
          <w:spacing w:val="-2"/>
        </w:rPr>
        <w:t>garanție</w:t>
      </w:r>
      <w:proofErr w:type="spellEnd"/>
      <w:r w:rsidRPr="00432F6E">
        <w:rPr>
          <w:b/>
          <w:spacing w:val="-2"/>
        </w:rPr>
        <w:t xml:space="preserve">, </w:t>
      </w:r>
      <w:proofErr w:type="spellStart"/>
      <w:r w:rsidRPr="00432F6E">
        <w:t>Antreprenorul</w:t>
      </w:r>
      <w:proofErr w:type="spellEnd"/>
      <w:r w:rsidRPr="00432F6E">
        <w:rPr>
          <w:spacing w:val="-6"/>
        </w:rPr>
        <w:t xml:space="preserve"> </w:t>
      </w:r>
      <w:r w:rsidRPr="00432F6E">
        <w:t>General</w:t>
      </w:r>
      <w:r w:rsidRPr="00432F6E">
        <w:rPr>
          <w:spacing w:val="-6"/>
        </w:rPr>
        <w:t xml:space="preserve"> </w:t>
      </w:r>
      <w:proofErr w:type="spellStart"/>
      <w:r w:rsidRPr="00432F6E">
        <w:t>va</w:t>
      </w:r>
      <w:proofErr w:type="spellEnd"/>
      <w:r w:rsidRPr="00432F6E">
        <w:rPr>
          <w:spacing w:val="-4"/>
        </w:rPr>
        <w:t xml:space="preserve"> </w:t>
      </w:r>
      <w:proofErr w:type="spellStart"/>
      <w:r w:rsidRPr="00432F6E">
        <w:t>înlătura</w:t>
      </w:r>
      <w:proofErr w:type="spellEnd"/>
      <w:r w:rsidRPr="00432F6E">
        <w:rPr>
          <w:spacing w:val="-3"/>
        </w:rPr>
        <w:t xml:space="preserve"> </w:t>
      </w:r>
      <w:proofErr w:type="spellStart"/>
      <w:r w:rsidRPr="00432F6E">
        <w:t>toate</w:t>
      </w:r>
      <w:proofErr w:type="spellEnd"/>
      <w:r w:rsidRPr="00432F6E">
        <w:rPr>
          <w:spacing w:val="-7"/>
        </w:rPr>
        <w:t xml:space="preserve"> </w:t>
      </w:r>
      <w:proofErr w:type="spellStart"/>
      <w:r w:rsidRPr="00432F6E">
        <w:t>defectele</w:t>
      </w:r>
      <w:proofErr w:type="spellEnd"/>
      <w:r w:rsidRPr="00432F6E">
        <w:rPr>
          <w:spacing w:val="-5"/>
        </w:rPr>
        <w:t xml:space="preserve"> </w:t>
      </w:r>
      <w:proofErr w:type="spellStart"/>
      <w:r w:rsidRPr="00432F6E">
        <w:t>ce</w:t>
      </w:r>
      <w:proofErr w:type="spellEnd"/>
      <w:r w:rsidRPr="00432F6E">
        <w:rPr>
          <w:spacing w:val="-4"/>
        </w:rPr>
        <w:t xml:space="preserve"> </w:t>
      </w:r>
      <w:r w:rsidRPr="00432F6E">
        <w:t>apar,</w:t>
      </w:r>
      <w:r w:rsidRPr="00432F6E">
        <w:rPr>
          <w:spacing w:val="-5"/>
        </w:rPr>
        <w:t xml:space="preserve"> </w:t>
      </w:r>
      <w:proofErr w:type="spellStart"/>
      <w:r w:rsidRPr="00432F6E">
        <w:t>dacă</w:t>
      </w:r>
      <w:proofErr w:type="spellEnd"/>
      <w:r w:rsidRPr="00432F6E">
        <w:rPr>
          <w:spacing w:val="-4"/>
        </w:rPr>
        <w:t xml:space="preserve"> </w:t>
      </w:r>
      <w:proofErr w:type="spellStart"/>
      <w:r w:rsidRPr="00432F6E">
        <w:t>acestea</w:t>
      </w:r>
      <w:proofErr w:type="spellEnd"/>
      <w:r w:rsidRPr="00432F6E">
        <w:rPr>
          <w:spacing w:val="-4"/>
        </w:rPr>
        <w:t xml:space="preserve"> </w:t>
      </w:r>
      <w:r w:rsidRPr="00432F6E">
        <w:t>se</w:t>
      </w:r>
      <w:r w:rsidRPr="00432F6E">
        <w:rPr>
          <w:spacing w:val="-4"/>
        </w:rPr>
        <w:t xml:space="preserve"> </w:t>
      </w:r>
      <w:proofErr w:type="spellStart"/>
      <w:r w:rsidRPr="00432F6E">
        <w:t>datoreaza</w:t>
      </w:r>
      <w:proofErr w:type="spellEnd"/>
      <w:r w:rsidRPr="00432F6E">
        <w:rPr>
          <w:spacing w:val="-4"/>
        </w:rPr>
        <w:t xml:space="preserve"> </w:t>
      </w:r>
      <w:r w:rsidRPr="00432F6E">
        <w:t>a</w:t>
      </w:r>
      <w:r w:rsidRPr="00432F6E">
        <w:rPr>
          <w:spacing w:val="-5"/>
        </w:rPr>
        <w:t xml:space="preserve"> </w:t>
      </w:r>
      <w:r w:rsidRPr="00432F6E">
        <w:t>fi</w:t>
      </w:r>
      <w:r w:rsidRPr="00432F6E">
        <w:rPr>
          <w:spacing w:val="-5"/>
        </w:rPr>
        <w:t xml:space="preserve"> </w:t>
      </w:r>
      <w:r w:rsidRPr="00432F6E">
        <w:t>din</w:t>
      </w:r>
      <w:r w:rsidRPr="00432F6E">
        <w:rPr>
          <w:spacing w:val="-6"/>
        </w:rPr>
        <w:t xml:space="preserve"> </w:t>
      </w:r>
      <w:r w:rsidRPr="00432F6E">
        <w:rPr>
          <w:spacing w:val="-4"/>
        </w:rPr>
        <w:t>vina</w:t>
      </w:r>
      <w:r>
        <w:rPr>
          <w:spacing w:val="-4"/>
        </w:rPr>
        <w:t xml:space="preserve"> </w:t>
      </w:r>
      <w:proofErr w:type="spellStart"/>
      <w:r w:rsidRPr="00432F6E">
        <w:rPr>
          <w:spacing w:val="-2"/>
        </w:rPr>
        <w:t>acestuia</w:t>
      </w:r>
      <w:proofErr w:type="spellEnd"/>
      <w:r w:rsidRPr="00432F6E">
        <w:rPr>
          <w:spacing w:val="-2"/>
        </w:rPr>
        <w:t>.</w:t>
      </w:r>
    </w:p>
    <w:p w14:paraId="37651BFA" w14:textId="77777777" w:rsidR="00197A58" w:rsidRPr="00850D1C" w:rsidRDefault="00197A58" w:rsidP="00197A58">
      <w:pPr>
        <w:rPr>
          <w:lang w:eastAsia="ru-RU"/>
        </w:rPr>
      </w:pPr>
      <w:r>
        <w:rPr>
          <w:bCs/>
          <w:lang w:eastAsia="ru-RU"/>
        </w:rPr>
        <w:t xml:space="preserve"> </w:t>
      </w:r>
    </w:p>
    <w:p w14:paraId="3CEF1552" w14:textId="77777777" w:rsidR="00197A58" w:rsidRPr="005D0AE2" w:rsidRDefault="00197A58" w:rsidP="00197A58">
      <w:pPr>
        <w:rPr>
          <w:bCs/>
          <w:lang w:eastAsia="ru-RU"/>
        </w:rPr>
      </w:pPr>
    </w:p>
    <w:p w14:paraId="3B11B9EA" w14:textId="77777777" w:rsidR="00197A58" w:rsidRPr="005D0AE2" w:rsidRDefault="00197A58" w:rsidP="00197A58">
      <w:pPr>
        <w:rPr>
          <w:lang w:eastAsia="ru-RU"/>
        </w:rPr>
      </w:pPr>
      <w:r w:rsidRPr="000217D0">
        <w:rPr>
          <w:b/>
          <w:bCs/>
          <w:lang w:eastAsia="ru-RU"/>
        </w:rPr>
        <w:t>Conducătorul grupului de lucru</w:t>
      </w:r>
      <w:r w:rsidRPr="005D0AE2">
        <w:rPr>
          <w:lang w:eastAsia="ru-RU"/>
        </w:rPr>
        <w:t xml:space="preserve"> </w:t>
      </w:r>
      <w:r>
        <w:rPr>
          <w:lang w:eastAsia="ru-RU"/>
        </w:rPr>
        <w:t xml:space="preserve">                                                 </w:t>
      </w:r>
      <w:r>
        <w:rPr>
          <w:b/>
          <w:bCs/>
          <w:lang w:eastAsia="ru-RU"/>
        </w:rPr>
        <w:t>DRAGANEL Nicolae</w:t>
      </w:r>
    </w:p>
    <w:p w14:paraId="321618A8" w14:textId="77777777" w:rsidR="00197A58" w:rsidRPr="005D0AE2" w:rsidRDefault="00197A58" w:rsidP="00197A58">
      <w:pPr>
        <w:rPr>
          <w:lang w:eastAsia="ru-RU"/>
        </w:rPr>
      </w:pPr>
    </w:p>
    <w:p w14:paraId="2F8F7986" w14:textId="77777777" w:rsidR="00B65C93" w:rsidRPr="00197A58" w:rsidRDefault="00B65C93" w:rsidP="002A6E99">
      <w:pPr>
        <w:pStyle w:val="Style3"/>
        <w:tabs>
          <w:tab w:val="left" w:pos="567"/>
        </w:tabs>
        <w:spacing w:before="0" w:beforeAutospacing="0" w:after="0"/>
        <w:ind w:left="0" w:firstLine="0"/>
        <w:jc w:val="center"/>
        <w:rPr>
          <w:rFonts w:eastAsia="PMingLiU"/>
          <w:lang w:val="ro-RO"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635A9E8C" w14:textId="77777777" w:rsidR="00702222" w:rsidRPr="006369F2" w:rsidRDefault="00702222" w:rsidP="00702222">
      <w:pPr>
        <w:pStyle w:val="Listparagraf"/>
        <w:numPr>
          <w:ilvl w:val="0"/>
          <w:numId w:val="0"/>
        </w:numPr>
        <w:tabs>
          <w:tab w:val="left" w:pos="1260"/>
        </w:tabs>
        <w:ind w:left="720"/>
        <w:jc w:val="center"/>
        <w:rPr>
          <w:b/>
        </w:rPr>
      </w:pPr>
      <w:r w:rsidRPr="006369F2">
        <w:rPr>
          <w:b/>
        </w:rPr>
        <w:t>CONTRACT – MODEL</w:t>
      </w:r>
    </w:p>
    <w:p w14:paraId="268146D7" w14:textId="77777777" w:rsidR="00702222" w:rsidRPr="006369F2" w:rsidRDefault="00702222" w:rsidP="00702222">
      <w:pPr>
        <w:pStyle w:val="Listparagraf"/>
        <w:numPr>
          <w:ilvl w:val="0"/>
          <w:numId w:val="0"/>
        </w:numPr>
        <w:tabs>
          <w:tab w:val="left" w:pos="1260"/>
        </w:tabs>
        <w:ind w:left="720"/>
        <w:jc w:val="center"/>
        <w:rPr>
          <w:b/>
          <w:caps/>
        </w:rPr>
      </w:pPr>
    </w:p>
    <w:p w14:paraId="488761C0" w14:textId="77777777" w:rsidR="00702222" w:rsidRPr="006369F2" w:rsidRDefault="00702222" w:rsidP="00702222">
      <w:pPr>
        <w:pStyle w:val="Listparagraf"/>
        <w:numPr>
          <w:ilvl w:val="0"/>
          <w:numId w:val="0"/>
        </w:numPr>
        <w:tabs>
          <w:tab w:val="left" w:pos="1260"/>
        </w:tabs>
        <w:ind w:left="720"/>
        <w:jc w:val="center"/>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0CBDCCB5" w14:textId="77777777" w:rsidR="00702222" w:rsidRPr="0001624C" w:rsidRDefault="00702222" w:rsidP="00702222">
      <w:pPr>
        <w:pStyle w:val="Listparagraf"/>
        <w:numPr>
          <w:ilvl w:val="0"/>
          <w:numId w:val="0"/>
        </w:numPr>
        <w:tabs>
          <w:tab w:val="left" w:pos="1260"/>
        </w:tabs>
        <w:ind w:left="720"/>
        <w:jc w:val="center"/>
        <w:rPr>
          <w:lang w:val="ro-RO"/>
        </w:rPr>
      </w:pPr>
    </w:p>
    <w:p w14:paraId="6862F9F1" w14:textId="218655CF" w:rsidR="00702222" w:rsidRPr="0001624C" w:rsidRDefault="00702222" w:rsidP="00702222">
      <w:pPr>
        <w:pStyle w:val="Listparagraf"/>
        <w:numPr>
          <w:ilvl w:val="0"/>
          <w:numId w:val="47"/>
        </w:numPr>
        <w:tabs>
          <w:tab w:val="clear" w:pos="1134"/>
          <w:tab w:val="left" w:pos="540"/>
        </w:tabs>
        <w:contextualSpacing/>
        <w:rPr>
          <w:b/>
          <w:lang w:val="ro-RO"/>
        </w:rPr>
      </w:pPr>
      <w:r w:rsidRPr="0001624C">
        <w:rPr>
          <w:b/>
          <w:lang w:val="ro-RO"/>
        </w:rPr>
        <w:t>PARTEA GENERALĂ</w:t>
      </w:r>
    </w:p>
    <w:p w14:paraId="381B899D" w14:textId="77777777" w:rsidR="00702222" w:rsidRPr="00861622" w:rsidRDefault="00702222" w:rsidP="00702222">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37B1791" w14:textId="77777777" w:rsidR="00702222" w:rsidRPr="00861622" w:rsidRDefault="00702222" w:rsidP="00702222">
      <w:pPr>
        <w:pStyle w:val="Listparagraf"/>
        <w:numPr>
          <w:ilvl w:val="0"/>
          <w:numId w:val="0"/>
        </w:numPr>
        <w:tabs>
          <w:tab w:val="left" w:pos="540"/>
        </w:tabs>
        <w:jc w:val="center"/>
        <w:rPr>
          <w:i/>
          <w:lang w:val="ro-RO"/>
        </w:rPr>
      </w:pPr>
    </w:p>
    <w:p w14:paraId="7443CCBF" w14:textId="77777777" w:rsidR="00702222" w:rsidRPr="00861622" w:rsidRDefault="00702222" w:rsidP="00702222">
      <w:pPr>
        <w:pStyle w:val="Listparagraf"/>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702222" w:rsidRPr="00FF430B" w14:paraId="4E206AD6" w14:textId="77777777" w:rsidTr="007F29C0">
        <w:tc>
          <w:tcPr>
            <w:tcW w:w="2553" w:type="pct"/>
          </w:tcPr>
          <w:p w14:paraId="6812A8A1" w14:textId="35544D61" w:rsidR="00702222" w:rsidRPr="00FF430B" w:rsidRDefault="00702222" w:rsidP="007F29C0">
            <w:pPr>
              <w:tabs>
                <w:tab w:val="left" w:pos="360"/>
              </w:tabs>
              <w:jc w:val="both"/>
              <w:rPr>
                <w:b/>
              </w:rPr>
            </w:pPr>
            <w:r w:rsidRPr="00FF430B">
              <w:rPr>
                <w:b/>
              </w:rPr>
              <w:t>Beneficiar</w:t>
            </w:r>
            <w:r w:rsidR="00993861">
              <w:rPr>
                <w:b/>
              </w:rPr>
              <w:t xml:space="preserve"> </w:t>
            </w:r>
          </w:p>
        </w:tc>
        <w:tc>
          <w:tcPr>
            <w:tcW w:w="2447" w:type="pct"/>
          </w:tcPr>
          <w:p w14:paraId="2EDC2266" w14:textId="77777777" w:rsidR="00702222" w:rsidRPr="00FF430B" w:rsidRDefault="00702222" w:rsidP="007F29C0">
            <w:pPr>
              <w:tabs>
                <w:tab w:val="left" w:pos="360"/>
              </w:tabs>
              <w:jc w:val="both"/>
              <w:rPr>
                <w:b/>
              </w:rPr>
            </w:pPr>
            <w:r>
              <w:rPr>
                <w:b/>
              </w:rPr>
              <w:t>Antreprenor</w:t>
            </w:r>
          </w:p>
        </w:tc>
      </w:tr>
      <w:tr w:rsidR="00702222" w:rsidRPr="00D27ECE" w14:paraId="504A1335" w14:textId="77777777" w:rsidTr="007F29C0">
        <w:tc>
          <w:tcPr>
            <w:tcW w:w="2553" w:type="pct"/>
          </w:tcPr>
          <w:p w14:paraId="4CAF6E08" w14:textId="785C568B" w:rsidR="00702222" w:rsidRPr="006369F2" w:rsidRDefault="00993861" w:rsidP="007F29C0">
            <w:pPr>
              <w:tabs>
                <w:tab w:val="left" w:pos="360"/>
              </w:tabs>
              <w:jc w:val="both"/>
              <w:rPr>
                <w:lang w:val="en-US"/>
              </w:rPr>
            </w:pPr>
            <w:r>
              <w:rPr>
                <w:b/>
                <w:u w:val="single"/>
              </w:rPr>
              <w:t>Consiliul raional Călărași</w:t>
            </w:r>
            <w:r w:rsidRPr="006369F2">
              <w:rPr>
                <w:lang w:val="en-US"/>
              </w:rPr>
              <w:t xml:space="preserve"> </w:t>
            </w:r>
            <w:r w:rsidR="00702222" w:rsidRPr="006369F2">
              <w:rPr>
                <w:lang w:val="en-US"/>
              </w:rPr>
              <w:t>reprezentat legal prin</w:t>
            </w:r>
            <w:r>
              <w:rPr>
                <w:lang w:val="en-US"/>
              </w:rPr>
              <w:t xml:space="preserve"> </w:t>
            </w:r>
            <w:r>
              <w:rPr>
                <w:b/>
                <w:u w:val="single"/>
              </w:rPr>
              <w:t>președintele raionului dl. Nicolae DRAGANEL</w:t>
            </w:r>
            <w:r w:rsidR="00702222" w:rsidRPr="006369F2">
              <w:rPr>
                <w:lang w:val="en-US"/>
              </w:rPr>
              <w:t xml:space="preserve">, </w:t>
            </w:r>
            <w:r w:rsidR="00702222" w:rsidRPr="007926DA">
              <w:t>în calitate</w:t>
            </w:r>
            <w:r w:rsidR="00702222" w:rsidRPr="007926DA">
              <w:rPr>
                <w:lang w:val="en-US"/>
              </w:rPr>
              <w:t xml:space="preserve"> de</w:t>
            </w:r>
            <w:r w:rsidR="00702222" w:rsidRPr="006369F2">
              <w:rPr>
                <w:lang w:val="en-US"/>
              </w:rPr>
              <w:t xml:space="preserve"> </w:t>
            </w:r>
            <w:r w:rsidR="00702222" w:rsidRPr="006369F2">
              <w:rPr>
                <w:i/>
                <w:lang w:val="en-US"/>
              </w:rPr>
              <w:t>Beneficiar</w:t>
            </w:r>
            <w:r w:rsidR="00702222" w:rsidRPr="006369F2">
              <w:rPr>
                <w:lang w:val="en-US"/>
              </w:rPr>
              <w:t>, IDNO</w:t>
            </w:r>
            <w:r>
              <w:rPr>
                <w:lang w:val="en-US"/>
              </w:rPr>
              <w:t xml:space="preserve">: </w:t>
            </w:r>
            <w:r>
              <w:t>1007601009886</w:t>
            </w:r>
            <w:r w:rsidR="00702222" w:rsidRPr="006369F2">
              <w:rPr>
                <w:i/>
                <w:lang w:val="en-US"/>
              </w:rPr>
              <w:t xml:space="preserve"> </w:t>
            </w:r>
            <w:r w:rsidR="00702222" w:rsidRPr="006369F2">
              <w:rPr>
                <w:lang w:val="en-US"/>
              </w:rPr>
              <w:t xml:space="preserve"> pe de o parte,</w:t>
            </w:r>
          </w:p>
        </w:tc>
        <w:tc>
          <w:tcPr>
            <w:tcW w:w="2447" w:type="pct"/>
          </w:tcPr>
          <w:p w14:paraId="011CFE07" w14:textId="77777777" w:rsidR="00702222" w:rsidRPr="006369F2" w:rsidRDefault="00702222" w:rsidP="007F29C0">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44CFA8BA" w14:textId="77777777" w:rsidR="00702222" w:rsidRPr="00861622" w:rsidRDefault="00702222" w:rsidP="00702222">
      <w:pPr>
        <w:pStyle w:val="Listparagraf"/>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02222" w:rsidRPr="00EC30C2" w14:paraId="69CED25B" w14:textId="77777777" w:rsidTr="007F29C0">
        <w:trPr>
          <w:trHeight w:val="697"/>
        </w:trPr>
        <w:tc>
          <w:tcPr>
            <w:tcW w:w="9540" w:type="dxa"/>
            <w:vAlign w:val="center"/>
          </w:tcPr>
          <w:p w14:paraId="6D88D005" w14:textId="77777777" w:rsidR="00702222" w:rsidRPr="006369F2" w:rsidRDefault="00702222" w:rsidP="007F29C0">
            <w:pPr>
              <w:tabs>
                <w:tab w:val="left" w:pos="360"/>
              </w:tabs>
              <w:jc w:val="both"/>
              <w:rPr>
                <w:lang w:val="en-US"/>
              </w:rPr>
            </w:pPr>
          </w:p>
          <w:p w14:paraId="34A13199" w14:textId="77777777" w:rsidR="00702222" w:rsidRPr="006369F2" w:rsidRDefault="00702222" w:rsidP="007F29C0">
            <w:pPr>
              <w:tabs>
                <w:tab w:val="left" w:pos="525"/>
                <w:tab w:val="left" w:pos="1134"/>
                <w:tab w:val="left" w:pos="3705"/>
              </w:tabs>
              <w:jc w:val="both"/>
              <w:rPr>
                <w:b/>
                <w:lang w:val="en-US"/>
              </w:rPr>
            </w:pPr>
            <w:r w:rsidRPr="006369F2">
              <w:rPr>
                <w:b/>
                <w:lang w:val="en-US"/>
              </w:rPr>
              <w:t>1. OBIECTUL CONTRACTULUI</w:t>
            </w:r>
          </w:p>
          <w:p w14:paraId="26F89612" w14:textId="046EA0A2" w:rsidR="00702222" w:rsidRPr="00E53257" w:rsidRDefault="00702222" w:rsidP="00E53257">
            <w:pPr>
              <w:rPr>
                <w:noProof w:val="0"/>
              </w:rPr>
            </w:pPr>
            <w:r w:rsidRPr="006369F2">
              <w:rPr>
                <w:lang w:val="en-US"/>
              </w:rPr>
              <w:t xml:space="preserve">Antreprenorul se obligă să execute </w:t>
            </w:r>
            <w:r w:rsidRPr="006369F2">
              <w:rPr>
                <w:b/>
                <w:lang w:val="en-US"/>
              </w:rPr>
              <w:t>lucrări</w:t>
            </w:r>
            <w:r w:rsidR="00197A58" w:rsidRPr="00DB499B">
              <w:t xml:space="preserve"> </w:t>
            </w:r>
            <w:r w:rsidR="00197A58" w:rsidRPr="00197A58">
              <w:rPr>
                <w:b/>
                <w:bCs/>
              </w:rPr>
              <w:t>de reparație capitală a sistemului electric, etajul III la IP Gimnaziul Pitușca</w:t>
            </w:r>
            <w:r w:rsidR="00C64D9A" w:rsidRPr="00197A58">
              <w:rPr>
                <w:b/>
                <w:bCs/>
              </w:rPr>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64D9A">
              <w:rPr>
                <w:lang w:val="en-US"/>
              </w:rPr>
              <w:t xml:space="preserve"> </w:t>
            </w:r>
            <w:r w:rsidR="00E53257">
              <w:rPr>
                <w:b/>
                <w:bCs/>
                <w:color w:val="333333"/>
                <w:shd w:val="clear" w:color="auto" w:fill="FFFFFF"/>
                <w:lang w:val="en-US"/>
              </w:rPr>
              <w:t>de mică valoare</w:t>
            </w:r>
            <w:r w:rsidRPr="006369F2">
              <w:rPr>
                <w:lang w:val="en-US"/>
              </w:rPr>
              <w:t xml:space="preserve">     nr. </w:t>
            </w:r>
            <w:r w:rsidR="00C64D9A">
              <w:rPr>
                <w:rFonts w:ascii="Helvetica" w:hAnsi="Helvetica" w:cs="Helvetica"/>
                <w:color w:val="333333"/>
                <w:sz w:val="2"/>
                <w:szCs w:val="2"/>
                <w:shd w:val="clear" w:color="auto" w:fill="FFFFFF"/>
              </w:rPr>
              <w:t> </w:t>
            </w:r>
            <w:r w:rsidR="00C64D9A">
              <w:rPr>
                <w:rFonts w:ascii="Helvetica" w:hAnsi="Helvetica" w:cs="Helvetica"/>
                <w:color w:val="333333"/>
                <w:sz w:val="23"/>
                <w:szCs w:val="23"/>
              </w:rPr>
              <w:t xml:space="preserve">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9A20210" w14:textId="77777777" w:rsidR="00702222" w:rsidRPr="006369F2" w:rsidRDefault="00702222" w:rsidP="007F29C0">
            <w:pPr>
              <w:tabs>
                <w:tab w:val="left" w:pos="360"/>
              </w:tabs>
              <w:jc w:val="both"/>
              <w:rPr>
                <w:lang w:val="en-US"/>
              </w:rPr>
            </w:pPr>
          </w:p>
          <w:p w14:paraId="4735EB44" w14:textId="77777777" w:rsidR="00702222" w:rsidRPr="006369F2" w:rsidRDefault="00702222" w:rsidP="007F29C0">
            <w:pPr>
              <w:pStyle w:val="NormalWeb"/>
              <w:tabs>
                <w:tab w:val="left" w:pos="525"/>
                <w:tab w:val="left" w:pos="567"/>
              </w:tabs>
              <w:ind w:left="-15"/>
              <w:rPr>
                <w:b/>
                <w:lang w:val="en-US"/>
              </w:rPr>
            </w:pPr>
            <w:r w:rsidRPr="006369F2">
              <w:rPr>
                <w:b/>
                <w:lang w:val="en-US"/>
              </w:rPr>
              <w:t>2. DOCUMENTELE CONTRACTULUI</w:t>
            </w:r>
          </w:p>
          <w:p w14:paraId="7A8F662B" w14:textId="77777777" w:rsidR="00702222" w:rsidRPr="006369F2" w:rsidRDefault="00702222" w:rsidP="007F29C0">
            <w:pPr>
              <w:tabs>
                <w:tab w:val="left" w:pos="360"/>
              </w:tabs>
              <w:jc w:val="both"/>
              <w:rPr>
                <w:lang w:val="en-US"/>
              </w:rPr>
            </w:pPr>
            <w:r w:rsidRPr="006369F2">
              <w:rPr>
                <w:lang w:val="en-US"/>
              </w:rPr>
              <w:t>2.1. Următoarele documente vor fi considerate părţi componente ale Contractului:</w:t>
            </w:r>
          </w:p>
          <w:p w14:paraId="6A4F70FC" w14:textId="77777777" w:rsidR="00702222" w:rsidRPr="00E73483" w:rsidRDefault="00702222" w:rsidP="00702222">
            <w:pPr>
              <w:numPr>
                <w:ilvl w:val="0"/>
                <w:numId w:val="45"/>
              </w:numPr>
              <w:tabs>
                <w:tab w:val="left" w:pos="360"/>
              </w:tabs>
              <w:suppressAutoHyphens/>
              <w:ind w:left="-15" w:firstLine="0"/>
              <w:jc w:val="both"/>
            </w:pPr>
            <w:r w:rsidRPr="00E73483">
              <w:t>Formularul contractului;</w:t>
            </w:r>
          </w:p>
          <w:p w14:paraId="04AE6D02"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Propunerea tehnică și propunerea financiară;</w:t>
            </w:r>
          </w:p>
          <w:p w14:paraId="3298AA10" w14:textId="77777777" w:rsidR="00702222" w:rsidRPr="00E73483" w:rsidRDefault="00702222" w:rsidP="00702222">
            <w:pPr>
              <w:numPr>
                <w:ilvl w:val="0"/>
                <w:numId w:val="45"/>
              </w:numPr>
              <w:tabs>
                <w:tab w:val="left" w:pos="360"/>
              </w:tabs>
              <w:suppressAutoHyphens/>
              <w:ind w:left="-15" w:firstLine="0"/>
              <w:jc w:val="both"/>
            </w:pPr>
            <w:r w:rsidRPr="00E73483">
              <w:t>Caietul de sarcini;</w:t>
            </w:r>
          </w:p>
          <w:p w14:paraId="25C0F477"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Garanția de bună execuție a contractului;</w:t>
            </w:r>
          </w:p>
          <w:p w14:paraId="766F4C19"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Acordul de asociere (după caz);</w:t>
            </w:r>
          </w:p>
          <w:p w14:paraId="26C7573D"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86A9840"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Graficul de execuție a contractului aprobat de ambele părți.</w:t>
            </w:r>
          </w:p>
          <w:p w14:paraId="3C5FA7F7" w14:textId="77777777" w:rsidR="00702222" w:rsidRPr="006369F2" w:rsidRDefault="00702222" w:rsidP="007F29C0">
            <w:pPr>
              <w:pStyle w:val="Listparagraf"/>
              <w:tabs>
                <w:tab w:val="left" w:pos="360"/>
              </w:tabs>
              <w:ind w:left="1530"/>
            </w:pPr>
          </w:p>
          <w:p w14:paraId="3CBB8AF8" w14:textId="77777777" w:rsidR="00702222" w:rsidRPr="006369F2" w:rsidRDefault="00702222" w:rsidP="007F29C0">
            <w:pPr>
              <w:tabs>
                <w:tab w:val="left" w:pos="525"/>
                <w:tab w:val="left" w:pos="3645"/>
              </w:tabs>
              <w:jc w:val="both"/>
              <w:rPr>
                <w:b/>
                <w:lang w:val="en-US"/>
              </w:rPr>
            </w:pPr>
            <w:r w:rsidRPr="006369F2">
              <w:rPr>
                <w:b/>
                <w:lang w:val="en-US"/>
              </w:rPr>
              <w:t>3. PREȚUL CONTRACTULUI ŞI MODALITĂŢILE DE PLATĂ</w:t>
            </w:r>
          </w:p>
          <w:p w14:paraId="01CF1694" w14:textId="77777777" w:rsidR="00702222" w:rsidRPr="006369F2" w:rsidRDefault="00702222" w:rsidP="007F29C0">
            <w:pPr>
              <w:jc w:val="both"/>
              <w:rPr>
                <w:lang w:val="en-US"/>
              </w:rPr>
            </w:pPr>
            <w:r w:rsidRPr="006369F2">
              <w:rPr>
                <w:lang w:val="en-US"/>
              </w:rPr>
              <w:t>3.1. Prețul lucrărilor, ce reprezintă obiectul prezentului contract, este stabilit în lei MDL.</w:t>
            </w:r>
          </w:p>
          <w:p w14:paraId="00A1CE03" w14:textId="77777777" w:rsidR="00702222" w:rsidRPr="00423D94" w:rsidRDefault="00702222" w:rsidP="007F29C0">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A68FCF1" w14:textId="38355DDD" w:rsidR="00702222" w:rsidRPr="006369F2" w:rsidRDefault="00702222" w:rsidP="007F29C0">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___zile.</w:t>
            </w:r>
          </w:p>
          <w:p w14:paraId="08BC8EB4" w14:textId="73B00C59" w:rsidR="00702222" w:rsidRPr="006369F2" w:rsidRDefault="00702222" w:rsidP="007F29C0">
            <w:pPr>
              <w:jc w:val="both"/>
              <w:rPr>
                <w:lang w:val="en-US"/>
              </w:rPr>
            </w:pPr>
            <w:r w:rsidRPr="006369F2">
              <w:rPr>
                <w:lang w:val="en-US"/>
              </w:rPr>
              <w:t xml:space="preserve">3.4. Beneficiarul va verifica procesele-verbale de recepție a lucrărilor executate în termen de </w:t>
            </w:r>
            <w:r w:rsidR="003B28CF">
              <w:rPr>
                <w:lang w:val="en-US"/>
              </w:rPr>
              <w:t>3</w:t>
            </w:r>
            <w:r w:rsidRPr="006369F2">
              <w:rPr>
                <w:lang w:val="en-US"/>
              </w:rPr>
              <w:t xml:space="preserve"> zile de la primirea acestora de la Antreprenor.</w:t>
            </w:r>
          </w:p>
          <w:p w14:paraId="44BB3800" w14:textId="77777777" w:rsidR="00702222" w:rsidRPr="006369F2" w:rsidRDefault="00702222" w:rsidP="007F29C0">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5D604312" w14:textId="77777777" w:rsidR="00702222" w:rsidRPr="006369F2" w:rsidRDefault="00702222" w:rsidP="007F29C0">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50F9F908" w14:textId="77777777" w:rsidR="00702222" w:rsidRPr="006369F2" w:rsidRDefault="00702222" w:rsidP="007F29C0">
            <w:pPr>
              <w:jc w:val="both"/>
              <w:rPr>
                <w:lang w:val="en-US"/>
              </w:rPr>
            </w:pPr>
          </w:p>
          <w:p w14:paraId="20D38C8A" w14:textId="77777777" w:rsidR="00702222" w:rsidRPr="006369F2" w:rsidRDefault="00702222" w:rsidP="007F29C0">
            <w:pPr>
              <w:pStyle w:val="NormalWeb"/>
              <w:tabs>
                <w:tab w:val="left" w:pos="567"/>
              </w:tabs>
              <w:rPr>
                <w:b/>
                <w:lang w:val="en-US"/>
              </w:rPr>
            </w:pPr>
            <w:r w:rsidRPr="006369F2">
              <w:rPr>
                <w:b/>
                <w:lang w:val="en-US"/>
              </w:rPr>
              <w:t>4. DURATA DE EXECUȚIE</w:t>
            </w:r>
          </w:p>
          <w:p w14:paraId="6EC33B6F" w14:textId="7025F401" w:rsidR="00702222" w:rsidRPr="006369F2" w:rsidRDefault="00702222" w:rsidP="007F29C0">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proofErr w:type="spellStart"/>
            <w:r w:rsidR="00B22C27">
              <w:rPr>
                <w:u w:val="single"/>
                <w:lang w:val="en-US"/>
              </w:rPr>
              <w:t>două</w:t>
            </w:r>
            <w:proofErr w:type="spellEnd"/>
            <w:r w:rsidR="00DC14FE" w:rsidRPr="005451E5">
              <w:rPr>
                <w:u w:val="single"/>
                <w:lang w:val="en-US"/>
              </w:rPr>
              <w:t xml:space="preserve"> (</w:t>
            </w:r>
            <w:r w:rsidR="00B22C27">
              <w:rPr>
                <w:u w:val="single"/>
                <w:lang w:val="en-US"/>
              </w:rPr>
              <w:t>2</w:t>
            </w:r>
            <w:r w:rsidR="00DC14FE" w:rsidRPr="005451E5">
              <w:rPr>
                <w:u w:val="single"/>
                <w:lang w:val="en-US"/>
              </w:rPr>
              <w:t>)</w:t>
            </w:r>
            <w:r w:rsidRPr="005451E5">
              <w:rPr>
                <w:u w:val="single"/>
                <w:lang w:val="en-US"/>
              </w:rPr>
              <w:t xml:space="preserve"> </w:t>
            </w:r>
            <w:proofErr w:type="spellStart"/>
            <w:r w:rsidRPr="005451E5">
              <w:rPr>
                <w:u w:val="single"/>
                <w:lang w:val="en-US"/>
              </w:rPr>
              <w:t>lun</w:t>
            </w:r>
            <w:r w:rsidR="00B22C27">
              <w:rPr>
                <w:u w:val="single"/>
                <w:lang w:val="en-US"/>
              </w:rPr>
              <w:t>i</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52CBFF18" w14:textId="6A6A73D0" w:rsidR="00702222" w:rsidRPr="006369F2" w:rsidRDefault="00702222" w:rsidP="007F29C0">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proofErr w:type="spellStart"/>
            <w:r w:rsidR="00B22C27">
              <w:rPr>
                <w:u w:val="single"/>
                <w:lang w:val="en-US"/>
              </w:rPr>
              <w:t>două</w:t>
            </w:r>
            <w:proofErr w:type="spellEnd"/>
            <w:r w:rsidR="00E53257" w:rsidRPr="005451E5">
              <w:rPr>
                <w:u w:val="single"/>
                <w:lang w:val="en-US"/>
              </w:rPr>
              <w:t xml:space="preserve"> (</w:t>
            </w:r>
            <w:r w:rsidR="00B22C27">
              <w:rPr>
                <w:u w:val="single"/>
                <w:lang w:val="en-US"/>
              </w:rPr>
              <w:t>2</w:t>
            </w:r>
            <w:r w:rsidR="00E53257" w:rsidRPr="005451E5">
              <w:rPr>
                <w:u w:val="single"/>
                <w:lang w:val="en-US"/>
              </w:rPr>
              <w:t xml:space="preserve">) </w:t>
            </w:r>
            <w:proofErr w:type="spellStart"/>
            <w:r w:rsidR="00E53257" w:rsidRPr="005451E5">
              <w:rPr>
                <w:u w:val="single"/>
                <w:lang w:val="en-US"/>
              </w:rPr>
              <w:t>lu</w:t>
            </w:r>
            <w:r w:rsidR="00B22C27">
              <w:rPr>
                <w:u w:val="single"/>
                <w:lang w:val="en-US"/>
              </w:rPr>
              <w:t>ni</w:t>
            </w:r>
            <w:proofErr w:type="spellEnd"/>
            <w:r w:rsidR="00E53257" w:rsidRPr="007926DA">
              <w:rPr>
                <w:lang w:val="ro-RO"/>
              </w:rPr>
              <w:t xml:space="preserve"> </w:t>
            </w:r>
            <w:r w:rsidRPr="007926DA">
              <w:rPr>
                <w:lang w:val="ro-RO"/>
              </w:rPr>
              <w:t>de la data precizată în ordinul de începere a lucrărilor. Emiterea ordinului de începere a lucrărilor este condiționată de îndeplinirea cumulativă a următoarelor condiții:</w:t>
            </w:r>
          </w:p>
          <w:p w14:paraId="7706199A" w14:textId="77777777" w:rsidR="00702222" w:rsidRPr="007926DA" w:rsidRDefault="00702222" w:rsidP="007F29C0">
            <w:pPr>
              <w:jc w:val="both"/>
            </w:pPr>
            <w:r w:rsidRPr="007926DA">
              <w:t>- obținerea autorizației de construire de către Beneficiar;</w:t>
            </w:r>
          </w:p>
          <w:p w14:paraId="401119A3" w14:textId="77777777" w:rsidR="00702222" w:rsidRPr="007926DA" w:rsidRDefault="00702222" w:rsidP="007F29C0">
            <w:pPr>
              <w:jc w:val="both"/>
            </w:pPr>
            <w:r w:rsidRPr="007926DA">
              <w:t>- constituirea garanției de bun</w:t>
            </w:r>
            <w:r>
              <w:t>ă</w:t>
            </w:r>
            <w:r w:rsidRPr="007926DA">
              <w:t xml:space="preserve"> execuție a contractului;</w:t>
            </w:r>
          </w:p>
          <w:p w14:paraId="6B11633F" w14:textId="77777777" w:rsidR="00702222" w:rsidRPr="007926DA" w:rsidRDefault="00702222" w:rsidP="007F29C0">
            <w:pPr>
              <w:jc w:val="both"/>
            </w:pPr>
            <w:r w:rsidRPr="007926DA">
              <w:t>- semnarea procesului–verbal de predare - primire a amplasamentului, liber de orice sarcini care împiedică realizarea obiectului prezentului contract.</w:t>
            </w:r>
          </w:p>
          <w:p w14:paraId="15194A58" w14:textId="77777777" w:rsidR="00702222" w:rsidRPr="006369F2" w:rsidRDefault="00702222" w:rsidP="007F29C0">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a </w:t>
            </w:r>
            <w:proofErr w:type="spellStart"/>
            <w:r w:rsidRPr="006369F2">
              <w:rPr>
                <w:lang w:val="en-US"/>
              </w:rPr>
              <w:t>acestuia</w:t>
            </w:r>
            <w:proofErr w:type="spellEnd"/>
            <w:r w:rsidRPr="006369F2">
              <w:rPr>
                <w:lang w:val="en-US"/>
              </w:rPr>
              <w:t>.</w:t>
            </w:r>
          </w:p>
          <w:p w14:paraId="0645DF86" w14:textId="77777777" w:rsidR="00702222" w:rsidRPr="006369F2" w:rsidRDefault="00702222" w:rsidP="007F29C0">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419CCB15" w14:textId="77777777" w:rsidR="00702222" w:rsidRPr="006369F2" w:rsidRDefault="00702222" w:rsidP="007F29C0">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727AF55" w14:textId="77777777" w:rsidR="00702222" w:rsidRPr="006369F2" w:rsidRDefault="00702222" w:rsidP="007F29C0">
            <w:pPr>
              <w:tabs>
                <w:tab w:val="left" w:pos="1276"/>
              </w:tabs>
              <w:jc w:val="both"/>
              <w:rPr>
                <w:lang w:val="en-US"/>
              </w:rPr>
            </w:pPr>
            <w:r w:rsidRPr="006369F2">
              <w:rPr>
                <w:lang w:val="en-US"/>
              </w:rPr>
              <w:t>a) generate de Beneficiar;</w:t>
            </w:r>
          </w:p>
          <w:p w14:paraId="087E2D65" w14:textId="77777777" w:rsidR="00702222" w:rsidRPr="006369F2" w:rsidRDefault="00702222" w:rsidP="007F29C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BA0232D" w14:textId="77777777" w:rsidR="00702222" w:rsidRPr="006369F2" w:rsidRDefault="00702222" w:rsidP="007F29C0">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9726AFB" w14:textId="77777777" w:rsidR="00702222" w:rsidRPr="006369F2" w:rsidRDefault="00702222" w:rsidP="007F29C0">
            <w:pPr>
              <w:tabs>
                <w:tab w:val="left" w:pos="1276"/>
              </w:tabs>
              <w:jc w:val="both"/>
              <w:rPr>
                <w:lang w:val="en-US"/>
              </w:rPr>
            </w:pPr>
            <w:r w:rsidRPr="006369F2">
              <w:rPr>
                <w:lang w:val="en-US"/>
              </w:rPr>
              <w:t>d) calamităţilor naturale recunoscute de autoritatea legală.</w:t>
            </w:r>
          </w:p>
          <w:p w14:paraId="357F2648" w14:textId="77777777" w:rsidR="00702222" w:rsidRPr="006369F2" w:rsidRDefault="00702222" w:rsidP="007F29C0">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9EC5ED0" w14:textId="77777777" w:rsidR="00702222" w:rsidRPr="006369F2" w:rsidRDefault="00702222" w:rsidP="007F29C0">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BFE366B" w14:textId="77777777" w:rsidR="00702222" w:rsidRPr="006369F2" w:rsidRDefault="00702222" w:rsidP="007F29C0">
            <w:pPr>
              <w:tabs>
                <w:tab w:val="left" w:pos="360"/>
              </w:tabs>
              <w:jc w:val="both"/>
              <w:rPr>
                <w:lang w:val="en-US"/>
              </w:rPr>
            </w:pPr>
          </w:p>
          <w:p w14:paraId="527A6D14" w14:textId="77777777" w:rsidR="00702222" w:rsidRPr="006369F2" w:rsidRDefault="00702222" w:rsidP="007F29C0">
            <w:pPr>
              <w:pStyle w:val="NormalWeb"/>
              <w:tabs>
                <w:tab w:val="left" w:pos="525"/>
              </w:tabs>
              <w:rPr>
                <w:b/>
                <w:lang w:val="en-US"/>
              </w:rPr>
            </w:pPr>
            <w:r w:rsidRPr="006369F2">
              <w:rPr>
                <w:b/>
                <w:lang w:val="en-US"/>
              </w:rPr>
              <w:t>5. RECEPŢIA LUCRĂRILOR DE EXECUŢIE</w:t>
            </w:r>
          </w:p>
          <w:p w14:paraId="3DB779AC" w14:textId="77777777" w:rsidR="00702222" w:rsidRPr="006369F2" w:rsidRDefault="00702222" w:rsidP="007F29C0">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C39A6B" w14:textId="77777777" w:rsidR="00702222" w:rsidRPr="006369F2" w:rsidRDefault="00702222" w:rsidP="007F29C0">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507DA07" w14:textId="77777777" w:rsidR="00702222" w:rsidRPr="006369F2" w:rsidRDefault="00702222" w:rsidP="007F29C0">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7944329B" w14:textId="77777777" w:rsidR="00702222" w:rsidRPr="00B70E83" w:rsidRDefault="00702222" w:rsidP="007F29C0">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48564C02" w14:textId="77777777" w:rsidR="00702222" w:rsidRPr="006369F2" w:rsidRDefault="00702222" w:rsidP="007F29C0">
            <w:pPr>
              <w:pStyle w:val="NormalWeb"/>
              <w:tabs>
                <w:tab w:val="left" w:pos="567"/>
              </w:tabs>
              <w:rPr>
                <w:lang w:val="en-US"/>
              </w:rPr>
            </w:pPr>
            <w:r w:rsidRPr="006369F2">
              <w:rPr>
                <w:lang w:val="en-US"/>
              </w:rPr>
              <w:lastRenderedPageBreak/>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1AED18D" w14:textId="77777777" w:rsidR="00702222" w:rsidRPr="00B70E83" w:rsidRDefault="00702222" w:rsidP="007F29C0">
            <w:pPr>
              <w:pStyle w:val="NormalWeb"/>
              <w:tabs>
                <w:tab w:val="left" w:pos="567"/>
              </w:tabs>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AA9EC7C" w14:textId="77777777" w:rsidR="00702222" w:rsidRPr="006369F2" w:rsidRDefault="00702222" w:rsidP="007F29C0">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3E217DC" w14:textId="77777777" w:rsidR="00702222" w:rsidRPr="006369F2" w:rsidRDefault="00702222" w:rsidP="007F29C0">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3B9F8FD" w14:textId="77777777" w:rsidR="00702222" w:rsidRPr="006369F2" w:rsidRDefault="00702222" w:rsidP="007F29C0">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091BFE0" w14:textId="77777777" w:rsidR="00702222" w:rsidRPr="006369F2" w:rsidRDefault="00702222" w:rsidP="007F29C0">
            <w:pPr>
              <w:pStyle w:val="NormalWeb"/>
              <w:tabs>
                <w:tab w:val="left" w:pos="567"/>
              </w:tabs>
              <w:rPr>
                <w:lang w:val="en-US"/>
              </w:rPr>
            </w:pPr>
          </w:p>
          <w:p w14:paraId="527AD688" w14:textId="77777777" w:rsidR="00702222" w:rsidRPr="006369F2" w:rsidRDefault="00702222" w:rsidP="007F29C0">
            <w:pPr>
              <w:tabs>
                <w:tab w:val="left" w:pos="525"/>
              </w:tabs>
              <w:jc w:val="both"/>
              <w:rPr>
                <w:b/>
                <w:lang w:val="en-US"/>
              </w:rPr>
            </w:pPr>
            <w:r w:rsidRPr="006369F2">
              <w:rPr>
                <w:b/>
                <w:lang w:val="en-US"/>
              </w:rPr>
              <w:t>6. REMEDIEREA DEFECTELOR</w:t>
            </w:r>
          </w:p>
          <w:p w14:paraId="4D84F74C" w14:textId="77777777" w:rsidR="00702222" w:rsidRPr="006369F2" w:rsidRDefault="00702222" w:rsidP="007F29C0">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10FFAED" w14:textId="77777777" w:rsidR="00702222" w:rsidRPr="006369F2" w:rsidRDefault="00702222" w:rsidP="007F29C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D1A012E" w14:textId="77777777" w:rsidR="00702222" w:rsidRPr="006369F2" w:rsidRDefault="00702222" w:rsidP="007F29C0">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49AC2C8F" w14:textId="77777777" w:rsidR="00702222" w:rsidRPr="006369F2" w:rsidRDefault="00702222" w:rsidP="007F29C0">
            <w:pPr>
              <w:pStyle w:val="NormalWeb"/>
              <w:tabs>
                <w:tab w:val="left" w:pos="567"/>
              </w:tabs>
              <w:rPr>
                <w:lang w:val="en-US"/>
              </w:rPr>
            </w:pPr>
          </w:p>
          <w:p w14:paraId="6D365000" w14:textId="77777777" w:rsidR="00702222" w:rsidRPr="006369F2" w:rsidRDefault="00702222" w:rsidP="007F29C0">
            <w:pPr>
              <w:pStyle w:val="NormalWeb"/>
              <w:tabs>
                <w:tab w:val="left" w:pos="525"/>
              </w:tabs>
              <w:rPr>
                <w:lang w:val="en-US"/>
              </w:rPr>
            </w:pPr>
            <w:r w:rsidRPr="006369F2">
              <w:rPr>
                <w:b/>
                <w:lang w:val="en-US"/>
              </w:rPr>
              <w:t>7. DREPTURILE ŞI OBLIGAŢIUNILE ANTREPRENORULUI ŞI ALE BENEFICIARULUI</w:t>
            </w:r>
          </w:p>
          <w:p w14:paraId="57A7F8F9" w14:textId="77777777" w:rsidR="00702222" w:rsidRPr="006369F2" w:rsidRDefault="00702222" w:rsidP="007F29C0">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20754BA" w14:textId="77777777" w:rsidR="00702222" w:rsidRPr="006369F2" w:rsidRDefault="00702222" w:rsidP="007F29C0">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4A4F77" w14:textId="77777777" w:rsidR="00702222" w:rsidRPr="006369F2" w:rsidRDefault="00702222" w:rsidP="007F29C0">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3D777A7" w14:textId="77777777" w:rsidR="00702222" w:rsidRPr="006369F2" w:rsidRDefault="00702222" w:rsidP="007F29C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C15F8F7" w14:textId="77777777" w:rsidR="00702222" w:rsidRPr="006369F2" w:rsidRDefault="00702222" w:rsidP="007F29C0">
            <w:pPr>
              <w:tabs>
                <w:tab w:val="left" w:pos="1276"/>
              </w:tabs>
              <w:jc w:val="both"/>
              <w:rPr>
                <w:lang w:val="en-US"/>
              </w:rPr>
            </w:pPr>
            <w:r w:rsidRPr="006369F2">
              <w:rPr>
                <w:lang w:val="en-US"/>
              </w:rPr>
              <w:t>a) un exemplar rămâne la dispoziţia Antreprenorului,</w:t>
            </w:r>
          </w:p>
          <w:p w14:paraId="01FCF786" w14:textId="77777777" w:rsidR="00702222" w:rsidRPr="006369F2" w:rsidRDefault="00702222" w:rsidP="007F29C0">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B07059" w14:textId="77777777" w:rsidR="00702222" w:rsidRPr="006369F2" w:rsidRDefault="00702222" w:rsidP="007F29C0">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BD2E7AA" w14:textId="77777777" w:rsidR="00702222" w:rsidRPr="006369F2" w:rsidRDefault="00702222" w:rsidP="007F29C0">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150E53BB" w14:textId="77777777" w:rsidR="00702222" w:rsidRPr="006369F2" w:rsidRDefault="00702222" w:rsidP="007F29C0">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1AEE0DB" w14:textId="77777777" w:rsidR="00702222" w:rsidRPr="006369F2" w:rsidRDefault="00702222" w:rsidP="007F29C0">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CF52D0B" w14:textId="77777777" w:rsidR="00702222" w:rsidRPr="006369F2" w:rsidRDefault="00702222" w:rsidP="007F29C0">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CDBFA9" w14:textId="77777777" w:rsidR="00702222" w:rsidRPr="006369F2" w:rsidRDefault="00702222" w:rsidP="007F29C0">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3E86DE" w14:textId="77777777" w:rsidR="00702222" w:rsidRPr="006369F2" w:rsidRDefault="00702222" w:rsidP="007F29C0">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DC8CFA2" w14:textId="77777777" w:rsidR="00702222" w:rsidRPr="006369F2" w:rsidRDefault="00702222" w:rsidP="007F29C0">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D263A7" w14:textId="77777777" w:rsidR="00702222" w:rsidRPr="006369F2" w:rsidRDefault="00702222" w:rsidP="007F29C0">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145C36C" w14:textId="77777777" w:rsidR="00702222" w:rsidRPr="006369F2" w:rsidRDefault="00702222" w:rsidP="007F29C0">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C670A8F" w14:textId="77777777" w:rsidR="00702222" w:rsidRPr="006369F2" w:rsidRDefault="00702222" w:rsidP="007F29C0">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0CE166" w14:textId="77777777" w:rsidR="00702222" w:rsidRPr="006369F2" w:rsidRDefault="00702222" w:rsidP="007F29C0">
            <w:pPr>
              <w:tabs>
                <w:tab w:val="left" w:pos="1276"/>
              </w:tabs>
              <w:jc w:val="both"/>
              <w:rPr>
                <w:lang w:val="en-US"/>
              </w:rPr>
            </w:pPr>
            <w:r w:rsidRPr="006369F2">
              <w:rPr>
                <w:lang w:val="en-US"/>
              </w:rPr>
              <w:t xml:space="preserve">7.16. Pe parcursul executării lucrărilor, Beneficiarul are dreptul să dispună în scris: </w:t>
            </w:r>
          </w:p>
          <w:p w14:paraId="612FCA8A" w14:textId="77777777" w:rsidR="00702222" w:rsidRPr="006369F2" w:rsidRDefault="00702222" w:rsidP="00702222">
            <w:pPr>
              <w:pStyle w:val="Listparagraf"/>
              <w:numPr>
                <w:ilvl w:val="0"/>
                <w:numId w:val="4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0179EABA"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înlocuirea materialelor necorespunzătoare calitativ cu altele corespunzătoare; </w:t>
            </w:r>
          </w:p>
          <w:p w14:paraId="3D2E85D6"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CD13949" w14:textId="77777777" w:rsidR="00702222" w:rsidRPr="006369F2" w:rsidRDefault="00702222" w:rsidP="007F29C0">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18F82F5" w14:textId="77777777" w:rsidR="00702222" w:rsidRPr="006369F2" w:rsidRDefault="00702222" w:rsidP="007F29C0">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9FB7E3" w14:textId="77777777" w:rsidR="00702222" w:rsidRPr="006369F2" w:rsidRDefault="00702222" w:rsidP="007F29C0">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F5E52DC" w14:textId="77777777" w:rsidR="00702222" w:rsidRPr="006369F2" w:rsidRDefault="00702222" w:rsidP="007F29C0">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09DA222" w14:textId="77777777" w:rsidR="00702222" w:rsidRPr="006369F2" w:rsidRDefault="00702222" w:rsidP="007F29C0">
            <w:pPr>
              <w:tabs>
                <w:tab w:val="left" w:pos="314"/>
              </w:tabs>
              <w:jc w:val="both"/>
              <w:rPr>
                <w:lang w:val="en-US"/>
              </w:rPr>
            </w:pPr>
            <w:r w:rsidRPr="006369F2">
              <w:rPr>
                <w:lang w:val="en-US"/>
              </w:rPr>
              <w:t>7.21. Antreprenorul răspunde pentru defectele ascunse ale construcției, în conformitate cu prevederile actelor normative.</w:t>
            </w:r>
          </w:p>
          <w:p w14:paraId="5A61AE85" w14:textId="77777777" w:rsidR="00702222" w:rsidRPr="006369F2" w:rsidRDefault="00702222" w:rsidP="007F29C0">
            <w:pPr>
              <w:pStyle w:val="NormalWeb"/>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070F8AF" w14:textId="77777777" w:rsidR="00702222" w:rsidRPr="006369F2" w:rsidRDefault="00702222" w:rsidP="007F29C0">
            <w:pPr>
              <w:pStyle w:val="NormalWeb"/>
              <w:tabs>
                <w:tab w:val="left" w:pos="525"/>
              </w:tabs>
              <w:rPr>
                <w:lang w:val="en-US"/>
              </w:rPr>
            </w:pPr>
          </w:p>
          <w:p w14:paraId="39013FA5" w14:textId="77777777" w:rsidR="00702222" w:rsidRPr="006369F2" w:rsidRDefault="00702222" w:rsidP="007F29C0">
            <w:pPr>
              <w:pStyle w:val="NormalWeb"/>
              <w:tabs>
                <w:tab w:val="left" w:pos="525"/>
              </w:tabs>
              <w:rPr>
                <w:b/>
                <w:lang w:val="en-US"/>
              </w:rPr>
            </w:pPr>
            <w:r w:rsidRPr="006369F2">
              <w:rPr>
                <w:b/>
                <w:lang w:val="en-US"/>
              </w:rPr>
              <w:t>8. MODIFICĂRI</w:t>
            </w:r>
          </w:p>
          <w:p w14:paraId="7FF37055" w14:textId="77777777" w:rsidR="00702222" w:rsidRPr="006369F2" w:rsidRDefault="00702222" w:rsidP="007F29C0">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9297373" w14:textId="77777777" w:rsidR="00702222" w:rsidRPr="006369F2" w:rsidRDefault="00702222" w:rsidP="007F29C0">
            <w:pPr>
              <w:tabs>
                <w:tab w:val="left" w:pos="360"/>
              </w:tabs>
              <w:jc w:val="both"/>
              <w:rPr>
                <w:lang w:val="en-US"/>
              </w:rPr>
            </w:pPr>
          </w:p>
          <w:p w14:paraId="063EE550" w14:textId="77777777" w:rsidR="00702222" w:rsidRPr="006369F2" w:rsidRDefault="00702222" w:rsidP="007F29C0">
            <w:pPr>
              <w:tabs>
                <w:tab w:val="left" w:pos="360"/>
              </w:tabs>
              <w:jc w:val="both"/>
              <w:rPr>
                <w:lang w:val="en-US"/>
              </w:rPr>
            </w:pPr>
            <w:r w:rsidRPr="004D58FA">
              <w:rPr>
                <w:b/>
                <w:lang w:val="en-US"/>
              </w:rPr>
              <w:t>9. AJUSTAREA PREŢULUI CONTRACTULUI</w:t>
            </w:r>
          </w:p>
          <w:p w14:paraId="35EFDC12" w14:textId="77777777" w:rsidR="00702222" w:rsidRPr="007926DA" w:rsidRDefault="00702222" w:rsidP="007F29C0">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DA663F" w14:textId="77777777" w:rsidR="00702222" w:rsidRPr="006369F2" w:rsidRDefault="00702222" w:rsidP="007F29C0">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E915235" w14:textId="77777777" w:rsidR="00702222" w:rsidRPr="006369F2" w:rsidRDefault="00702222" w:rsidP="007F29C0">
            <w:pPr>
              <w:tabs>
                <w:tab w:val="left" w:pos="360"/>
              </w:tabs>
              <w:jc w:val="both"/>
              <w:rPr>
                <w:lang w:val="en-US"/>
              </w:rPr>
            </w:pPr>
          </w:p>
          <w:p w14:paraId="380B947F" w14:textId="77777777" w:rsidR="00702222" w:rsidRPr="006369F2" w:rsidRDefault="00702222" w:rsidP="007F29C0">
            <w:pPr>
              <w:tabs>
                <w:tab w:val="left" w:pos="555"/>
                <w:tab w:val="left" w:pos="4365"/>
              </w:tabs>
              <w:jc w:val="both"/>
              <w:rPr>
                <w:b/>
                <w:lang w:val="en-US"/>
              </w:rPr>
            </w:pPr>
            <w:r w:rsidRPr="006369F2">
              <w:rPr>
                <w:b/>
                <w:lang w:val="en-US"/>
              </w:rPr>
              <w:t xml:space="preserve">10. ANTREPRENORUL ŞI SUBANTREPRENORII </w:t>
            </w:r>
          </w:p>
          <w:p w14:paraId="2F4C8C6D" w14:textId="77777777" w:rsidR="00702222" w:rsidRPr="006369F2" w:rsidRDefault="00702222" w:rsidP="007F29C0">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B40598" w14:textId="77777777" w:rsidR="00702222" w:rsidRPr="006369F2" w:rsidRDefault="00702222" w:rsidP="007F29C0">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3476372" w14:textId="77777777" w:rsidR="00702222" w:rsidRDefault="00702222" w:rsidP="007F29C0">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4BEF457" w14:textId="77777777" w:rsidR="00702222" w:rsidRPr="006369F2" w:rsidRDefault="00702222" w:rsidP="007F29C0">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CB084F8" w14:textId="77777777" w:rsidR="00702222" w:rsidRPr="006369F2" w:rsidRDefault="00702222" w:rsidP="007F29C0">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AEA165A" w14:textId="77777777" w:rsidR="00702222" w:rsidRPr="006369F2" w:rsidRDefault="00702222" w:rsidP="007F29C0">
            <w:pPr>
              <w:tabs>
                <w:tab w:val="left" w:pos="4365"/>
              </w:tabs>
              <w:jc w:val="both"/>
              <w:rPr>
                <w:b/>
                <w:lang w:val="en-US"/>
              </w:rPr>
            </w:pPr>
          </w:p>
          <w:p w14:paraId="11686911" w14:textId="77777777" w:rsidR="00702222" w:rsidRPr="006369F2" w:rsidRDefault="00702222" w:rsidP="007F29C0">
            <w:pPr>
              <w:tabs>
                <w:tab w:val="left" w:pos="4365"/>
              </w:tabs>
              <w:jc w:val="both"/>
              <w:rPr>
                <w:lang w:val="en-US"/>
              </w:rPr>
            </w:pPr>
            <w:r w:rsidRPr="006369F2">
              <w:rPr>
                <w:b/>
                <w:lang w:val="en-US"/>
              </w:rPr>
              <w:t>11. FORȚA DE MUNCĂ</w:t>
            </w:r>
          </w:p>
          <w:p w14:paraId="6D937A01" w14:textId="77777777" w:rsidR="00702222" w:rsidRPr="006369F2" w:rsidRDefault="00702222" w:rsidP="007F29C0">
            <w:pPr>
              <w:pStyle w:val="Listparagraf"/>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4DBC677B" w14:textId="77777777" w:rsidR="00702222" w:rsidRPr="006369F2" w:rsidRDefault="00702222" w:rsidP="007F29C0">
            <w:pPr>
              <w:pStyle w:val="Listparagraf"/>
              <w:tabs>
                <w:tab w:val="left" w:pos="795"/>
              </w:tabs>
              <w:ind w:left="-15"/>
            </w:pPr>
          </w:p>
          <w:p w14:paraId="4FDAC1E9" w14:textId="77777777" w:rsidR="00702222" w:rsidRPr="006369F2" w:rsidRDefault="00702222" w:rsidP="007F29C0">
            <w:pPr>
              <w:tabs>
                <w:tab w:val="left" w:pos="795"/>
              </w:tabs>
              <w:jc w:val="both"/>
              <w:rPr>
                <w:lang w:val="en-US"/>
              </w:rPr>
            </w:pPr>
            <w:r w:rsidRPr="006369F2">
              <w:rPr>
                <w:b/>
                <w:lang w:val="en-US"/>
              </w:rPr>
              <w:t>12. MATERIALELE ŞI EXECUŢIA LUCRĂRILOR</w:t>
            </w:r>
          </w:p>
          <w:p w14:paraId="164DD486" w14:textId="77777777" w:rsidR="00702222" w:rsidRPr="006369F2" w:rsidRDefault="00702222" w:rsidP="007F29C0">
            <w:pPr>
              <w:pStyle w:val="NormalWeb"/>
              <w:tabs>
                <w:tab w:val="left" w:pos="0"/>
              </w:tabs>
              <w:rPr>
                <w:lang w:val="en-US"/>
              </w:rPr>
            </w:pPr>
            <w:r w:rsidRPr="006369F2">
              <w:rPr>
                <w:lang w:val="en-US"/>
              </w:rPr>
              <w:lastRenderedPageBreak/>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42DEDA18" w14:textId="77777777" w:rsidR="00702222" w:rsidRPr="006369F2" w:rsidRDefault="00702222" w:rsidP="007F29C0">
            <w:pPr>
              <w:pStyle w:val="NormalWeb"/>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A619425" w14:textId="77777777" w:rsidR="00702222" w:rsidRPr="006369F2" w:rsidRDefault="00702222" w:rsidP="007F29C0">
            <w:pPr>
              <w:pStyle w:val="NormalWeb"/>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C7D4FF2" w14:textId="77777777" w:rsidR="00702222" w:rsidRPr="006369F2" w:rsidRDefault="00702222" w:rsidP="007F29C0">
            <w:pPr>
              <w:pStyle w:val="NormalWeb"/>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E70BE2C" w14:textId="77777777" w:rsidR="00702222" w:rsidRPr="006369F2" w:rsidRDefault="00702222" w:rsidP="007F29C0">
            <w:pPr>
              <w:pStyle w:val="NormalWeb"/>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63C6DDD" w14:textId="77777777" w:rsidR="00702222" w:rsidRPr="006369F2" w:rsidRDefault="00702222" w:rsidP="007F29C0">
            <w:pPr>
              <w:pStyle w:val="NormalWeb"/>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74F5C86" w14:textId="77777777" w:rsidR="00702222" w:rsidRPr="006369F2" w:rsidRDefault="00702222" w:rsidP="007F29C0">
            <w:pPr>
              <w:pStyle w:val="NormalWeb"/>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9D6516" w14:textId="77777777" w:rsidR="00702222" w:rsidRPr="006369F2" w:rsidRDefault="00702222" w:rsidP="007F29C0">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33BBFC1" w14:textId="77777777" w:rsidR="00702222" w:rsidRPr="006369F2" w:rsidRDefault="00702222" w:rsidP="007F29C0">
            <w:pPr>
              <w:tabs>
                <w:tab w:val="left" w:pos="360"/>
              </w:tabs>
              <w:jc w:val="both"/>
              <w:rPr>
                <w:lang w:val="en-US"/>
              </w:rPr>
            </w:pPr>
          </w:p>
          <w:p w14:paraId="463822E2" w14:textId="77777777" w:rsidR="00702222" w:rsidRPr="006369F2" w:rsidRDefault="00702222" w:rsidP="007F29C0">
            <w:pPr>
              <w:tabs>
                <w:tab w:val="left" w:pos="525"/>
              </w:tabs>
              <w:jc w:val="both"/>
              <w:rPr>
                <w:lang w:val="en-US"/>
              </w:rPr>
            </w:pPr>
            <w:r w:rsidRPr="006369F2">
              <w:rPr>
                <w:b/>
                <w:lang w:val="en-US"/>
              </w:rPr>
              <w:t>13. PERIOADA DE GARANŢIE ŞI REMEDIERI ÎN PERIOADA DE GARANŢIE</w:t>
            </w:r>
          </w:p>
          <w:p w14:paraId="729F14C9" w14:textId="74F455D8" w:rsidR="00702222" w:rsidRPr="006369F2" w:rsidRDefault="00702222" w:rsidP="007F29C0">
            <w:pPr>
              <w:pStyle w:val="NormalWeb"/>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sidR="00E53257">
              <w:rPr>
                <w:lang w:val="en-US"/>
              </w:rPr>
              <w:t>6</w:t>
            </w:r>
            <w:r w:rsidR="00B22C27">
              <w:rPr>
                <w:lang w:val="en-US"/>
              </w:rPr>
              <w:t>0</w:t>
            </w:r>
            <w:r w:rsidRPr="006369F2">
              <w:rPr>
                <w:lang w:val="en-US"/>
              </w:rPr>
              <w:t xml:space="preserve"> </w:t>
            </w:r>
            <w:proofErr w:type="spellStart"/>
            <w:r w:rsidRPr="006369F2">
              <w:rPr>
                <w:lang w:val="en-US"/>
              </w:rPr>
              <w:t>luni</w:t>
            </w:r>
            <w:proofErr w:type="spellEnd"/>
            <w:r w:rsidRPr="006369F2">
              <w:rPr>
                <w:lang w:val="en-US"/>
              </w:rPr>
              <w:t xml:space="preserve">. </w:t>
            </w:r>
          </w:p>
          <w:p w14:paraId="5BED574F" w14:textId="77777777" w:rsidR="00702222" w:rsidRPr="006369F2" w:rsidRDefault="00702222" w:rsidP="007F29C0">
            <w:pPr>
              <w:pStyle w:val="NormalWeb"/>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3B3B47F1" w14:textId="77777777" w:rsidR="00702222" w:rsidRPr="007926DA" w:rsidRDefault="00702222" w:rsidP="007F29C0">
            <w:pPr>
              <w:pStyle w:val="NormalWeb"/>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C43C503" w14:textId="77777777" w:rsidR="00702222" w:rsidRPr="007926DA" w:rsidRDefault="00702222" w:rsidP="007F29C0">
            <w:pPr>
              <w:pStyle w:val="NormalWeb"/>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EE9E378" w14:textId="77777777" w:rsidR="00702222" w:rsidRDefault="00702222" w:rsidP="007F29C0">
            <w:pPr>
              <w:pStyle w:val="NormalWeb"/>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6DC87BA3" w14:textId="77777777" w:rsidR="00702222" w:rsidRDefault="00702222" w:rsidP="007F29C0">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F3BFE99" w14:textId="77777777" w:rsidR="00702222" w:rsidRDefault="00702222" w:rsidP="007F29C0">
            <w:pPr>
              <w:tabs>
                <w:tab w:val="left" w:pos="360"/>
              </w:tabs>
              <w:jc w:val="both"/>
            </w:pPr>
          </w:p>
          <w:p w14:paraId="7BA2FA16" w14:textId="77777777" w:rsidR="00702222" w:rsidRPr="006369F2" w:rsidRDefault="00702222" w:rsidP="007F29C0">
            <w:pPr>
              <w:tabs>
                <w:tab w:val="left" w:pos="525"/>
              </w:tabs>
              <w:jc w:val="both"/>
              <w:rPr>
                <w:lang w:val="en-US"/>
              </w:rPr>
            </w:pPr>
            <w:r w:rsidRPr="006369F2">
              <w:rPr>
                <w:b/>
                <w:lang w:val="en-US"/>
              </w:rPr>
              <w:lastRenderedPageBreak/>
              <w:t>14. RĂSPUNDEREA PĂRŢILOR</w:t>
            </w:r>
          </w:p>
          <w:p w14:paraId="36611B46" w14:textId="77777777" w:rsidR="00702222" w:rsidRPr="006369F2" w:rsidRDefault="00702222" w:rsidP="007F29C0">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46601AE1" w14:textId="77777777" w:rsidR="00702222" w:rsidRPr="006369F2" w:rsidRDefault="00702222" w:rsidP="007F29C0">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FF40A65" w14:textId="77777777" w:rsidR="00702222" w:rsidRPr="006369F2" w:rsidRDefault="00702222" w:rsidP="007F29C0">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03FAAAC" w14:textId="77777777" w:rsidR="00702222" w:rsidRPr="006369F2" w:rsidRDefault="00702222" w:rsidP="007F29C0">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25834434" w14:textId="77777777" w:rsidR="00702222" w:rsidRPr="006369F2" w:rsidRDefault="00702222" w:rsidP="007F29C0">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37DC4FD1" w14:textId="77777777" w:rsidR="00702222" w:rsidRPr="006369F2" w:rsidRDefault="00702222" w:rsidP="007F29C0">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19EECD62" w14:textId="77777777" w:rsidR="00702222" w:rsidRPr="006369F2" w:rsidRDefault="00702222" w:rsidP="007F29C0">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949F4E0" w14:textId="77777777" w:rsidR="00702222" w:rsidRPr="006369F2" w:rsidRDefault="00702222" w:rsidP="007F29C0">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5443222" w14:textId="77777777" w:rsidR="00702222" w:rsidRPr="006369F2" w:rsidRDefault="00702222" w:rsidP="007F29C0">
            <w:pPr>
              <w:pStyle w:val="Listparagraf"/>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44440676" w14:textId="77777777" w:rsidR="00702222" w:rsidRPr="006369F2" w:rsidRDefault="00702222" w:rsidP="007F29C0">
            <w:pPr>
              <w:tabs>
                <w:tab w:val="left" w:pos="360"/>
              </w:tabs>
              <w:jc w:val="both"/>
              <w:rPr>
                <w:lang w:val="en-US"/>
              </w:rPr>
            </w:pPr>
          </w:p>
          <w:p w14:paraId="00B8BAFB" w14:textId="77777777" w:rsidR="00702222" w:rsidRPr="006369F2" w:rsidRDefault="00702222" w:rsidP="007F29C0">
            <w:pPr>
              <w:tabs>
                <w:tab w:val="left" w:pos="525"/>
              </w:tabs>
              <w:jc w:val="both"/>
              <w:rPr>
                <w:lang w:val="en-US"/>
              </w:rPr>
            </w:pPr>
            <w:r w:rsidRPr="006369F2">
              <w:rPr>
                <w:b/>
                <w:lang w:val="en-US"/>
              </w:rPr>
              <w:t>15. RECLAMAŢII ŞI SANCŢIUNI</w:t>
            </w:r>
          </w:p>
          <w:p w14:paraId="49E9E80E" w14:textId="19ED4B50" w:rsidR="00702222" w:rsidRPr="006369F2" w:rsidRDefault="00702222" w:rsidP="007F29C0">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5451E5">
              <w:rPr>
                <w:lang w:val="en-US"/>
              </w:rPr>
              <w:t>0,1</w:t>
            </w:r>
            <w:r w:rsidRPr="006369F2">
              <w:rPr>
                <w:lang w:val="en-US"/>
              </w:rPr>
              <w:t xml:space="preserve"> %/ zi din valoarea restului de executat dar nu mai mult de </w:t>
            </w:r>
            <w:r w:rsidR="005451E5">
              <w:rPr>
                <w:lang w:val="en-US"/>
              </w:rPr>
              <w:t xml:space="preserve">5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D7835C2" w14:textId="77777777" w:rsidR="00702222" w:rsidRPr="006369F2" w:rsidRDefault="00702222" w:rsidP="007F29C0">
            <w:pPr>
              <w:jc w:val="both"/>
              <w:rPr>
                <w:color w:val="000000"/>
                <w:lang w:val="en-US"/>
              </w:rPr>
            </w:pPr>
            <w:r w:rsidRPr="006369F2">
              <w:rPr>
                <w:color w:val="000000"/>
                <w:lang w:val="en-US"/>
              </w:rPr>
              <w:t>15.2. Beneficiarul va notifica Antreprenorul în scris cu privire la deducerea acestor penalități și modul de calcul.</w:t>
            </w:r>
          </w:p>
          <w:p w14:paraId="77B31C27" w14:textId="77777777" w:rsidR="00702222" w:rsidRPr="006369F2" w:rsidRDefault="00702222" w:rsidP="007F29C0">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D4C0BB7" w14:textId="77777777" w:rsidR="00702222" w:rsidRPr="006369F2" w:rsidRDefault="00702222" w:rsidP="007F29C0">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96A3595" w14:textId="31EA1520" w:rsidR="00702222" w:rsidRPr="00F538D1" w:rsidRDefault="00702222" w:rsidP="007F29C0">
            <w:pPr>
              <w:jc w:val="both"/>
            </w:pPr>
            <w:r w:rsidRPr="006369F2">
              <w:rPr>
                <w:lang w:val="en-US"/>
              </w:rPr>
              <w:lastRenderedPageBreak/>
              <w:t xml:space="preserve">15.5. Pentru refuzul de a executa lucrările prevăzute în prezentul contract, Antreprenorul suportă o penalitate în valoare de </w:t>
            </w:r>
            <w:r w:rsidR="005451E5">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5A96879E" w14:textId="77777777" w:rsidR="00702222" w:rsidRPr="00F538D1" w:rsidRDefault="00702222" w:rsidP="007F29C0">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BDDA737" w14:textId="77777777" w:rsidR="00702222" w:rsidRPr="006369F2" w:rsidRDefault="00702222" w:rsidP="007F29C0">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164DB9E" w14:textId="77777777" w:rsidR="00702222" w:rsidRPr="006369F2" w:rsidRDefault="00702222" w:rsidP="007F29C0">
            <w:pPr>
              <w:tabs>
                <w:tab w:val="left" w:pos="360"/>
              </w:tabs>
              <w:jc w:val="both"/>
              <w:rPr>
                <w:lang w:val="en-US"/>
              </w:rPr>
            </w:pPr>
          </w:p>
          <w:p w14:paraId="754A3927" w14:textId="77777777" w:rsidR="00702222" w:rsidRPr="00DB0E74" w:rsidRDefault="00702222" w:rsidP="007F29C0">
            <w:pPr>
              <w:tabs>
                <w:tab w:val="left" w:pos="540"/>
              </w:tabs>
              <w:jc w:val="both"/>
              <w:rPr>
                <w:b/>
                <w:lang w:val="en-US"/>
              </w:rPr>
            </w:pPr>
            <w:r w:rsidRPr="00DB0E74">
              <w:rPr>
                <w:b/>
                <w:lang w:val="en-US"/>
              </w:rPr>
              <w:t xml:space="preserve">16. GARANŢIA DE BUNĂ EXECUŢIE A CONTRACTULUI </w:t>
            </w:r>
          </w:p>
          <w:p w14:paraId="3B7F7791" w14:textId="77777777" w:rsidR="00702222" w:rsidRPr="00304B34" w:rsidRDefault="00702222" w:rsidP="007F29C0">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1ACCD2" w14:textId="58053D0A" w:rsidR="00702222" w:rsidRPr="00304B34" w:rsidRDefault="00702222" w:rsidP="007F29C0">
            <w:pPr>
              <w:jc w:val="both"/>
            </w:pPr>
            <w:r>
              <w:t>16</w:t>
            </w:r>
            <w:r w:rsidRPr="00304B34">
              <w:t xml:space="preserve">.2. Cuantumul garanţiei de bună execuţie a </w:t>
            </w:r>
            <w:r>
              <w:t xml:space="preserve">contractului reprezintă </w:t>
            </w:r>
            <w:r w:rsidR="00B22C27">
              <w:t>0</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3305148" w14:textId="77777777" w:rsidR="00702222" w:rsidRPr="00304B34" w:rsidRDefault="00702222" w:rsidP="007F29C0">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FAB0B73" w14:textId="77777777" w:rsidR="00702222" w:rsidRPr="00304B34" w:rsidRDefault="00702222" w:rsidP="007F29C0">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FE321E1" w14:textId="77777777" w:rsidR="00702222" w:rsidRPr="00304B34" w:rsidRDefault="00702222" w:rsidP="007F29C0">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7978C2F" w14:textId="77777777" w:rsidR="00702222" w:rsidRPr="00304B34" w:rsidRDefault="00702222" w:rsidP="007F29C0">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5BE99993" w14:textId="77777777" w:rsidR="00702222" w:rsidRPr="00304B34" w:rsidRDefault="00702222" w:rsidP="007F29C0">
            <w:pPr>
              <w:jc w:val="both"/>
            </w:pPr>
            <w:r>
              <w:t>16</w:t>
            </w:r>
            <w:r w:rsidRPr="00304B34">
              <w:t>.5. Beneficiarul va executa garanţia de bună execuţie, în eventualitatea în care:</w:t>
            </w:r>
          </w:p>
          <w:p w14:paraId="2BB58694" w14:textId="77777777" w:rsidR="00702222" w:rsidRPr="00304B34" w:rsidRDefault="00702222" w:rsidP="007F29C0">
            <w:pPr>
              <w:jc w:val="both"/>
            </w:pPr>
            <w:r w:rsidRPr="00304B34">
              <w:t xml:space="preserve">a) oricând pe parcursul îndeplinirii contractului, în limita prejudiciului creat, în conformitate cu </w:t>
            </w:r>
            <w:r>
              <w:t>actele normative</w:t>
            </w:r>
            <w:r w:rsidRPr="00304B34">
              <w:t>;</w:t>
            </w:r>
          </w:p>
          <w:p w14:paraId="6DF89E00" w14:textId="77777777" w:rsidR="00702222" w:rsidRPr="00304B34" w:rsidRDefault="00702222" w:rsidP="007F29C0">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75D255B7" w14:textId="77777777" w:rsidR="00702222" w:rsidRPr="00304B34" w:rsidRDefault="00702222" w:rsidP="007F29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12F4717" w14:textId="77777777" w:rsidR="00702222" w:rsidRPr="00E73483" w:rsidRDefault="00702222" w:rsidP="007F29C0">
            <w:pPr>
              <w:pStyle w:val="Listparagraf"/>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DC70FB4" w14:textId="77777777" w:rsidR="00702222" w:rsidRPr="006369F2" w:rsidRDefault="00702222" w:rsidP="007F29C0">
            <w:pPr>
              <w:tabs>
                <w:tab w:val="left" w:pos="360"/>
              </w:tabs>
              <w:jc w:val="both"/>
              <w:rPr>
                <w:lang w:val="en-US"/>
              </w:rPr>
            </w:pPr>
          </w:p>
          <w:p w14:paraId="48B237C5" w14:textId="77777777" w:rsidR="00702222" w:rsidRPr="00DB0E74" w:rsidRDefault="00702222" w:rsidP="00702222">
            <w:pPr>
              <w:pStyle w:val="Listparagraf"/>
              <w:numPr>
                <w:ilvl w:val="0"/>
                <w:numId w:val="46"/>
              </w:numPr>
              <w:tabs>
                <w:tab w:val="clear" w:pos="1134"/>
                <w:tab w:val="left" w:pos="525"/>
              </w:tabs>
              <w:ind w:left="0" w:hanging="15"/>
              <w:contextualSpacing/>
            </w:pPr>
            <w:r w:rsidRPr="00DB0E74">
              <w:rPr>
                <w:b/>
              </w:rPr>
              <w:t>SOLUŢIONAREA LITIGIILOR</w:t>
            </w:r>
          </w:p>
          <w:p w14:paraId="78125010" w14:textId="77777777" w:rsidR="00702222" w:rsidRPr="006369F2" w:rsidRDefault="00702222" w:rsidP="007F29C0">
            <w:pPr>
              <w:pStyle w:val="Listparagraf"/>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1966B4C" w14:textId="197DA59F" w:rsidR="00702222" w:rsidRPr="006369F2" w:rsidRDefault="00702222" w:rsidP="007F29C0">
            <w:pPr>
              <w:pStyle w:val="Listparagraf"/>
              <w:tabs>
                <w:tab w:val="left" w:pos="3465"/>
              </w:tabs>
              <w:ind w:left="0"/>
            </w:pPr>
            <w:r w:rsidRPr="006369F2">
              <w:lastRenderedPageBreak/>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w:t>
            </w:r>
            <w:r w:rsidR="00B22C27">
              <w:t>5</w:t>
            </w:r>
            <w:r w:rsidRPr="006369F2">
              <w:t xml:space="preserve">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29F3B9F" w14:textId="77777777" w:rsidR="00702222" w:rsidRPr="006369F2" w:rsidRDefault="00702222" w:rsidP="007F29C0">
            <w:pPr>
              <w:pStyle w:val="Listparagraf"/>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proofErr w:type="gramStart"/>
            <w:r w:rsidRPr="006369F2">
              <w:t>suportă</w:t>
            </w:r>
            <w:proofErr w:type="spellEnd"/>
            <w:r w:rsidRPr="006369F2">
              <w:t xml:space="preserve">  </w:t>
            </w:r>
            <w:proofErr w:type="spellStart"/>
            <w:r w:rsidRPr="006369F2">
              <w:t>partea</w:t>
            </w:r>
            <w:proofErr w:type="spellEnd"/>
            <w:proofErr w:type="gram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1BF03BA" w14:textId="77777777" w:rsidR="00702222" w:rsidRPr="006369F2" w:rsidRDefault="00702222" w:rsidP="007F29C0">
            <w:pPr>
              <w:tabs>
                <w:tab w:val="left" w:pos="567"/>
              </w:tabs>
              <w:jc w:val="both"/>
              <w:rPr>
                <w:b/>
                <w:lang w:val="en-US"/>
              </w:rPr>
            </w:pPr>
          </w:p>
          <w:p w14:paraId="37FEBC8E" w14:textId="77777777" w:rsidR="00702222" w:rsidRPr="006369F2" w:rsidRDefault="00702222" w:rsidP="007F29C0">
            <w:pPr>
              <w:tabs>
                <w:tab w:val="left" w:pos="567"/>
              </w:tabs>
              <w:jc w:val="both"/>
              <w:rPr>
                <w:b/>
                <w:lang w:val="en-US"/>
              </w:rPr>
            </w:pPr>
            <w:r w:rsidRPr="006369F2">
              <w:rPr>
                <w:b/>
                <w:lang w:val="en-US"/>
              </w:rPr>
              <w:t>18. REZOLUȚIUNEA CONTRACTULUI</w:t>
            </w:r>
          </w:p>
          <w:p w14:paraId="42946017" w14:textId="77777777" w:rsidR="00702222" w:rsidRPr="006369F2" w:rsidRDefault="00702222" w:rsidP="007F29C0">
            <w:pPr>
              <w:pStyle w:val="NormalWeb"/>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137174A" w14:textId="77777777" w:rsidR="00702222" w:rsidRPr="006369F2" w:rsidRDefault="00702222" w:rsidP="007F29C0">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854FEB" w14:textId="77777777" w:rsidR="00702222" w:rsidRPr="006369F2" w:rsidRDefault="00702222" w:rsidP="00702222">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1A57C2A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3D2C00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71CC992"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666DAC65"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87B8E0A"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5704C5F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D2B4E4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166C07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4DF1E0B5"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53464CEE"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4B0223BF"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2C2235B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772C94D"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9A16E6E" w14:textId="77777777" w:rsidR="00702222" w:rsidRPr="006369F2" w:rsidRDefault="00702222" w:rsidP="00702222">
            <w:pPr>
              <w:pStyle w:val="NormalWeb"/>
              <w:numPr>
                <w:ilvl w:val="1"/>
                <w:numId w:val="4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1165B89"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C26DFC"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0246DE" w14:textId="77777777" w:rsidR="00702222" w:rsidRPr="006369F2" w:rsidRDefault="00702222" w:rsidP="007F29C0">
            <w:pPr>
              <w:tabs>
                <w:tab w:val="left" w:pos="567"/>
              </w:tabs>
              <w:jc w:val="both"/>
              <w:rPr>
                <w:lang w:val="en-US"/>
              </w:rPr>
            </w:pPr>
            <w:r w:rsidRPr="006369F2">
              <w:rPr>
                <w:lang w:val="en-US"/>
              </w:rPr>
              <w:t xml:space="preserve">c) contractul nu ar fi trebuit să fie atribuit contractantului respectiv, având în vedere o încălcare gravă a obligaţiilor ce rezultă din Legea nr. 131/2015 privind achizițiile publice și/sau tratatele </w:t>
            </w:r>
            <w:r w:rsidRPr="006369F2">
              <w:rPr>
                <w:lang w:val="en-US"/>
              </w:rPr>
              <w:lastRenderedPageBreak/>
              <w:t>internaţionale la care Republica Moldova este parte, care a fost constatată printr-o decizie a unei instanțe judecătorești naționale sau, după caz, internaționale.</w:t>
            </w:r>
          </w:p>
          <w:p w14:paraId="2165A930" w14:textId="77777777" w:rsidR="00702222" w:rsidRPr="006369F2" w:rsidRDefault="00702222" w:rsidP="007F29C0">
            <w:pPr>
              <w:tabs>
                <w:tab w:val="left" w:pos="567"/>
              </w:tabs>
              <w:jc w:val="both"/>
              <w:rPr>
                <w:lang w:val="en-US"/>
              </w:rPr>
            </w:pPr>
          </w:p>
          <w:p w14:paraId="541857B3" w14:textId="77777777" w:rsidR="00702222" w:rsidRPr="006369F2" w:rsidRDefault="00702222" w:rsidP="007F29C0">
            <w:pPr>
              <w:tabs>
                <w:tab w:val="left" w:pos="567"/>
              </w:tabs>
              <w:jc w:val="both"/>
              <w:rPr>
                <w:b/>
                <w:lang w:val="en-US"/>
              </w:rPr>
            </w:pPr>
            <w:r w:rsidRPr="006369F2">
              <w:rPr>
                <w:b/>
                <w:lang w:val="en-US"/>
              </w:rPr>
              <w:t>19. DISPOZIȚII FINALE</w:t>
            </w:r>
          </w:p>
          <w:p w14:paraId="44E94FE2" w14:textId="77777777" w:rsidR="00702222" w:rsidRPr="006369F2" w:rsidRDefault="00702222" w:rsidP="007F29C0">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5AA737B" w14:textId="77777777" w:rsidR="00702222" w:rsidRPr="006369F2" w:rsidRDefault="00702222" w:rsidP="007F29C0">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71D227B" w14:textId="77777777" w:rsidR="00702222" w:rsidRPr="006369F2" w:rsidRDefault="00702222" w:rsidP="007F29C0">
            <w:pPr>
              <w:jc w:val="both"/>
              <w:rPr>
                <w:lang w:val="en-US"/>
              </w:rPr>
            </w:pPr>
            <w:r w:rsidRPr="006369F2">
              <w:rPr>
                <w:lang w:val="en-US"/>
              </w:rPr>
              <w:t>19.3. Prezentul contract este întocmit în limba de română, în două exemplare de valoare juridică egală, câte un exemplar pentru Beneficiar și Antreprenor.</w:t>
            </w:r>
          </w:p>
          <w:p w14:paraId="73C098A1" w14:textId="77777777" w:rsidR="00702222" w:rsidRPr="006369F2" w:rsidRDefault="00702222" w:rsidP="007F29C0">
            <w:pPr>
              <w:pStyle w:val="NormalWeb"/>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EAC516C" w14:textId="1EA55388" w:rsidR="00702222" w:rsidRDefault="00702222" w:rsidP="007F29C0">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r w:rsidR="00B22C27">
              <w:t xml:space="preserve"> 31.12.2026</w:t>
            </w:r>
          </w:p>
          <w:p w14:paraId="73BC7CAA" w14:textId="77777777" w:rsidR="00702222" w:rsidRDefault="00702222" w:rsidP="007F29C0">
            <w:pPr>
              <w:tabs>
                <w:tab w:val="left" w:pos="2295"/>
              </w:tabs>
              <w:jc w:val="both"/>
            </w:pPr>
          </w:p>
          <w:p w14:paraId="21077D32" w14:textId="77777777" w:rsidR="00702222" w:rsidRPr="00FF430B" w:rsidRDefault="00702222" w:rsidP="00702222">
            <w:pPr>
              <w:pStyle w:val="Listparagraf"/>
              <w:numPr>
                <w:ilvl w:val="0"/>
                <w:numId w:val="43"/>
              </w:numPr>
              <w:tabs>
                <w:tab w:val="clear" w:pos="1134"/>
                <w:tab w:val="left" w:pos="525"/>
                <w:tab w:val="left" w:pos="2295"/>
              </w:tabs>
              <w:ind w:left="0" w:firstLine="0"/>
              <w:jc w:val="center"/>
            </w:pPr>
            <w:r w:rsidRPr="00FF430B">
              <w:rPr>
                <w:b/>
              </w:rPr>
              <w:t>PARTEA CE ȚINE DE CONDIȚIILE</w:t>
            </w:r>
          </w:p>
          <w:p w14:paraId="375AAF52" w14:textId="77777777" w:rsidR="00702222" w:rsidRPr="00FF430B" w:rsidRDefault="00702222" w:rsidP="007F29C0">
            <w:pPr>
              <w:pStyle w:val="Listparagraf"/>
              <w:tabs>
                <w:tab w:val="left" w:pos="2295"/>
              </w:tabs>
              <w:ind w:left="3240"/>
            </w:pPr>
            <w:r w:rsidRPr="00FF430B">
              <w:rPr>
                <w:b/>
              </w:rPr>
              <w:t>SPECIALE A CONTRACTULUI</w:t>
            </w:r>
          </w:p>
          <w:p w14:paraId="2D04B38F" w14:textId="77777777" w:rsidR="00702222" w:rsidRPr="00E75501" w:rsidRDefault="00702222" w:rsidP="007F29C0">
            <w:pPr>
              <w:jc w:val="center"/>
              <w:rPr>
                <w:i/>
              </w:rPr>
            </w:pPr>
            <w:r w:rsidRPr="00FF430B">
              <w:t xml:space="preserve">             </w:t>
            </w:r>
            <w:r w:rsidRPr="00E75501">
              <w:rPr>
                <w:i/>
              </w:rPr>
              <w:t>(</w:t>
            </w:r>
            <w:r w:rsidRPr="00E75501">
              <w:rPr>
                <w:i/>
                <w:sz w:val="20"/>
                <w:szCs w:val="20"/>
              </w:rPr>
              <w:t>LA NECESITATE)</w:t>
            </w:r>
          </w:p>
          <w:p w14:paraId="28693577" w14:textId="77777777" w:rsidR="00702222" w:rsidRPr="00E75501" w:rsidRDefault="00702222" w:rsidP="00702222">
            <w:pPr>
              <w:pStyle w:val="Listparagraf"/>
              <w:numPr>
                <w:ilvl w:val="0"/>
                <w:numId w:val="16"/>
              </w:numPr>
              <w:tabs>
                <w:tab w:val="clear" w:pos="1134"/>
              </w:tabs>
              <w:spacing w:line="276" w:lineRule="auto"/>
              <w:ind w:left="0"/>
              <w:contextualSpacing/>
            </w:pPr>
            <w:r w:rsidRPr="00FF430B">
              <w:rPr>
                <w:b/>
              </w:rPr>
              <w:t xml:space="preserve">                 </w:t>
            </w:r>
          </w:p>
          <w:p w14:paraId="6734D8C4" w14:textId="77777777" w:rsidR="00702222" w:rsidRPr="00E75501" w:rsidRDefault="00702222" w:rsidP="00702222">
            <w:pPr>
              <w:pStyle w:val="Listparagraf"/>
              <w:numPr>
                <w:ilvl w:val="0"/>
                <w:numId w:val="16"/>
              </w:numPr>
              <w:tabs>
                <w:tab w:val="clear" w:pos="1134"/>
              </w:tabs>
              <w:spacing w:line="276" w:lineRule="auto"/>
              <w:ind w:left="0"/>
              <w:contextualSpacing/>
            </w:pPr>
          </w:p>
          <w:p w14:paraId="716CBC6E" w14:textId="77777777" w:rsidR="00702222" w:rsidRPr="006369F2" w:rsidRDefault="00702222" w:rsidP="007F29C0">
            <w:pPr>
              <w:pStyle w:val="Listparagraf"/>
              <w:spacing w:line="276" w:lineRule="auto"/>
              <w:ind w:left="0"/>
              <w:jc w:val="center"/>
              <w:rPr>
                <w:b/>
              </w:rPr>
            </w:pPr>
            <w:r w:rsidRPr="006369F2">
              <w:rPr>
                <w:b/>
              </w:rPr>
              <w:t>RECHIZITELE JURIDICE, POŞTALE ŞI DE PLĂŢI ALE PĂRŢILOR</w:t>
            </w:r>
          </w:p>
          <w:p w14:paraId="7385B102" w14:textId="77777777" w:rsidR="00702222" w:rsidRPr="006369F2" w:rsidRDefault="00702222" w:rsidP="007F29C0">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2222" w:rsidRPr="00B87B8E" w14:paraId="703BD97D" w14:textId="77777777" w:rsidTr="007F29C0">
              <w:tc>
                <w:tcPr>
                  <w:tcW w:w="4675" w:type="dxa"/>
                </w:tcPr>
                <w:p w14:paraId="6AE48D0A" w14:textId="77777777" w:rsidR="00702222" w:rsidRPr="006369F2" w:rsidRDefault="00702222" w:rsidP="007F29C0">
                  <w:pPr>
                    <w:tabs>
                      <w:tab w:val="left" w:pos="3295"/>
                    </w:tabs>
                    <w:rPr>
                      <w:b/>
                      <w:lang w:val="en-US"/>
                    </w:rPr>
                  </w:pPr>
                  <w:r w:rsidRPr="006369F2">
                    <w:rPr>
                      <w:b/>
                      <w:iCs/>
                      <w:lang w:val="en-US"/>
                    </w:rPr>
                    <w:t>BENEFICIAR</w:t>
                  </w:r>
                </w:p>
              </w:tc>
              <w:tc>
                <w:tcPr>
                  <w:tcW w:w="4680" w:type="dxa"/>
                </w:tcPr>
                <w:p w14:paraId="5D03A773" w14:textId="77777777" w:rsidR="00702222" w:rsidRPr="006369F2" w:rsidRDefault="00702222" w:rsidP="007F29C0">
                  <w:pPr>
                    <w:tabs>
                      <w:tab w:val="left" w:pos="3295"/>
                    </w:tabs>
                    <w:rPr>
                      <w:lang w:val="en-US"/>
                    </w:rPr>
                  </w:pPr>
                  <w:r w:rsidRPr="006369F2">
                    <w:rPr>
                      <w:b/>
                      <w:iCs/>
                      <w:lang w:val="en-US"/>
                    </w:rPr>
                    <w:t xml:space="preserve">ANTREPRENOR </w:t>
                  </w:r>
                </w:p>
              </w:tc>
            </w:tr>
            <w:tr w:rsidR="00B22C27" w:rsidRPr="00B87B8E" w14:paraId="270B31BF" w14:textId="77777777" w:rsidTr="007F29C0">
              <w:tc>
                <w:tcPr>
                  <w:tcW w:w="4675" w:type="dxa"/>
                  <w:vAlign w:val="center"/>
                </w:tcPr>
                <w:p w14:paraId="71D310C5" w14:textId="77777777" w:rsidR="00B22C27" w:rsidRPr="00DB71B7" w:rsidRDefault="00B22C27" w:rsidP="00B22C27">
                  <w:pPr>
                    <w:tabs>
                      <w:tab w:val="left" w:pos="1134"/>
                      <w:tab w:val="left" w:pos="4680"/>
                      <w:tab w:val="left" w:pos="7020"/>
                    </w:tabs>
                    <w:suppressAutoHyphens/>
                    <w:jc w:val="both"/>
                    <w:rPr>
                      <w:lang w:val="ro-MD"/>
                    </w:rPr>
                  </w:pPr>
                  <w:r w:rsidRPr="00DB71B7">
                    <w:rPr>
                      <w:lang w:val="en-US"/>
                    </w:rPr>
                    <w:t>Adresa poştală:</w:t>
                  </w:r>
                  <w:r w:rsidRPr="00DB71B7">
                    <w:rPr>
                      <w:lang w:val="ro-MD"/>
                    </w:rPr>
                    <w:t xml:space="preserve"> </w:t>
                  </w:r>
                  <w:r w:rsidRPr="00DB71B7">
                    <w:rPr>
                      <w:color w:val="000000" w:themeColor="text1"/>
                      <w:lang w:val="en-US"/>
                    </w:rPr>
                    <w:t xml:space="preserve">or. Călărași, str. </w:t>
                  </w:r>
                  <w:r w:rsidRPr="00164A27">
                    <w:rPr>
                      <w:color w:val="000000" w:themeColor="text1"/>
                    </w:rPr>
                    <w:t>Biruinței 1/1</w:t>
                  </w:r>
                </w:p>
                <w:p w14:paraId="43139422" w14:textId="47824D7D" w:rsidR="00B22C27" w:rsidRPr="006369F2" w:rsidRDefault="00B22C27" w:rsidP="00B22C27">
                  <w:pPr>
                    <w:tabs>
                      <w:tab w:val="left" w:pos="1134"/>
                      <w:tab w:val="left" w:pos="4680"/>
                      <w:tab w:val="left" w:pos="7020"/>
                    </w:tabs>
                    <w:suppressAutoHyphens/>
                    <w:jc w:val="both"/>
                    <w:rPr>
                      <w:lang w:val="en-US"/>
                    </w:rPr>
                  </w:pPr>
                </w:p>
              </w:tc>
              <w:tc>
                <w:tcPr>
                  <w:tcW w:w="4680" w:type="dxa"/>
                  <w:vAlign w:val="center"/>
                </w:tcPr>
                <w:p w14:paraId="6126C2C7"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Adresa poştală:</w:t>
                  </w:r>
                </w:p>
              </w:tc>
            </w:tr>
            <w:tr w:rsidR="00B22C27" w:rsidRPr="00B87B8E" w14:paraId="546A19B1" w14:textId="77777777" w:rsidTr="007F29C0">
              <w:tc>
                <w:tcPr>
                  <w:tcW w:w="4675" w:type="dxa"/>
                  <w:vAlign w:val="center"/>
                </w:tcPr>
                <w:p w14:paraId="738043FA" w14:textId="49374835" w:rsidR="00B22C27" w:rsidRPr="006369F2" w:rsidRDefault="00B22C27" w:rsidP="00B22C27">
                  <w:pPr>
                    <w:tabs>
                      <w:tab w:val="left" w:pos="1134"/>
                      <w:tab w:val="left" w:pos="4680"/>
                      <w:tab w:val="left" w:pos="7020"/>
                    </w:tabs>
                    <w:suppressAutoHyphens/>
                    <w:jc w:val="both"/>
                    <w:rPr>
                      <w:lang w:val="en-US"/>
                    </w:rPr>
                  </w:pPr>
                  <w:r w:rsidRPr="00DB71B7">
                    <w:rPr>
                      <w:lang w:val="en-US"/>
                    </w:rPr>
                    <w:t>Telefon:</w:t>
                  </w:r>
                  <w:r w:rsidRPr="00DB71B7">
                    <w:t xml:space="preserve"> </w:t>
                  </w:r>
                  <w:r w:rsidRPr="00164A27">
                    <w:rPr>
                      <w:color w:val="000000" w:themeColor="text1"/>
                    </w:rPr>
                    <w:t>(0244)22058</w:t>
                  </w:r>
                </w:p>
              </w:tc>
              <w:tc>
                <w:tcPr>
                  <w:tcW w:w="4680" w:type="dxa"/>
                  <w:vAlign w:val="center"/>
                </w:tcPr>
                <w:p w14:paraId="1ABCB4A0"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Telefon:</w:t>
                  </w:r>
                </w:p>
              </w:tc>
            </w:tr>
            <w:tr w:rsidR="00B22C27" w:rsidRPr="00B87B8E" w14:paraId="781FB981" w14:textId="77777777" w:rsidTr="007F29C0">
              <w:tc>
                <w:tcPr>
                  <w:tcW w:w="4675" w:type="dxa"/>
                  <w:vAlign w:val="center"/>
                </w:tcPr>
                <w:p w14:paraId="056884A7" w14:textId="68D9EFCB" w:rsidR="00B22C27" w:rsidRPr="006369F2" w:rsidRDefault="00B22C27" w:rsidP="00B22C27">
                  <w:pPr>
                    <w:tabs>
                      <w:tab w:val="left" w:pos="1134"/>
                      <w:tab w:val="left" w:pos="4680"/>
                      <w:tab w:val="left" w:pos="7020"/>
                    </w:tabs>
                    <w:suppressAutoHyphens/>
                    <w:jc w:val="both"/>
                    <w:rPr>
                      <w:lang w:val="en-US"/>
                    </w:rPr>
                  </w:pPr>
                  <w:r w:rsidRPr="00DB71B7">
                    <w:rPr>
                      <w:lang w:val="en-US"/>
                    </w:rPr>
                    <w:t>Cod fiscal:</w:t>
                  </w:r>
                  <w:r w:rsidRPr="00DB71B7">
                    <w:rPr>
                      <w:color w:val="333333"/>
                      <w:shd w:val="clear" w:color="auto" w:fill="FFFFFF"/>
                    </w:rPr>
                    <w:t xml:space="preserve"> </w:t>
                  </w:r>
                  <w:r w:rsidRPr="00164A27">
                    <w:rPr>
                      <w:color w:val="000000" w:themeColor="text1"/>
                    </w:rPr>
                    <w:t>1007601009886</w:t>
                  </w:r>
                </w:p>
              </w:tc>
              <w:tc>
                <w:tcPr>
                  <w:tcW w:w="4680" w:type="dxa"/>
                  <w:vAlign w:val="center"/>
                </w:tcPr>
                <w:p w14:paraId="15B5BCFB"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Cod fiscal:</w:t>
                  </w:r>
                </w:p>
              </w:tc>
            </w:tr>
            <w:tr w:rsidR="00B22C27" w:rsidRPr="00B87B8E" w14:paraId="6241D0E9" w14:textId="77777777" w:rsidTr="007F29C0">
              <w:tc>
                <w:tcPr>
                  <w:tcW w:w="4675" w:type="dxa"/>
                  <w:vAlign w:val="center"/>
                </w:tcPr>
                <w:p w14:paraId="0BD13716" w14:textId="77777777" w:rsidR="00B22C27" w:rsidRPr="00DB71B7" w:rsidRDefault="00B22C27" w:rsidP="00B22C27">
                  <w:pPr>
                    <w:tabs>
                      <w:tab w:val="left" w:pos="1134"/>
                      <w:tab w:val="left" w:pos="4680"/>
                      <w:tab w:val="left" w:pos="7020"/>
                    </w:tabs>
                    <w:suppressAutoHyphens/>
                    <w:jc w:val="both"/>
                    <w:rPr>
                      <w:lang w:val="ro-MD"/>
                    </w:rPr>
                  </w:pPr>
                  <w:r w:rsidRPr="00DB71B7">
                    <w:rPr>
                      <w:lang w:val="en-US"/>
                    </w:rPr>
                    <w:t>Banca:</w:t>
                  </w:r>
                  <w:r w:rsidRPr="00DB71B7">
                    <w:rPr>
                      <w:lang w:val="ro-MD"/>
                    </w:rPr>
                    <w:t xml:space="preserve"> </w:t>
                  </w:r>
                  <w:r w:rsidRPr="00DB71B7">
                    <w:rPr>
                      <w:color w:val="000000" w:themeColor="text1"/>
                      <w:lang w:val="en-US"/>
                    </w:rPr>
                    <w:t>MF-TR Centru Călărași</w:t>
                  </w:r>
                </w:p>
                <w:p w14:paraId="741C7F46" w14:textId="743AEF87" w:rsidR="00B22C27" w:rsidRPr="006369F2" w:rsidRDefault="00B22C27" w:rsidP="00B22C27">
                  <w:pPr>
                    <w:tabs>
                      <w:tab w:val="left" w:pos="1134"/>
                      <w:tab w:val="left" w:pos="4680"/>
                      <w:tab w:val="left" w:pos="7020"/>
                    </w:tabs>
                    <w:suppressAutoHyphens/>
                    <w:jc w:val="both"/>
                    <w:rPr>
                      <w:lang w:val="en-US"/>
                    </w:rPr>
                  </w:pPr>
                  <w:r w:rsidRPr="00DB71B7">
                    <w:rPr>
                      <w:lang w:val="ro-MD"/>
                    </w:rPr>
                    <w:t>Cod:</w:t>
                  </w:r>
                  <w:r w:rsidRPr="00DB71B7">
                    <w:rPr>
                      <w:color w:val="000000" w:themeColor="text1"/>
                      <w:lang w:val="en-US"/>
                    </w:rPr>
                    <w:t xml:space="preserve"> TREZMD2X</w:t>
                  </w:r>
                </w:p>
              </w:tc>
              <w:tc>
                <w:tcPr>
                  <w:tcW w:w="4680" w:type="dxa"/>
                  <w:vAlign w:val="center"/>
                </w:tcPr>
                <w:p w14:paraId="044B928D"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Banca:</w:t>
                  </w:r>
                </w:p>
              </w:tc>
            </w:tr>
            <w:tr w:rsidR="00B22C27" w:rsidRPr="00B87B8E" w14:paraId="4A21C7C9" w14:textId="77777777" w:rsidTr="007F29C0">
              <w:tc>
                <w:tcPr>
                  <w:tcW w:w="4675" w:type="dxa"/>
                  <w:vAlign w:val="center"/>
                </w:tcPr>
                <w:p w14:paraId="11F86280" w14:textId="58EB3AE7" w:rsidR="00B22C27" w:rsidRPr="00B22C27" w:rsidRDefault="00B22C27" w:rsidP="00B22C27">
                  <w:pPr>
                    <w:rPr>
                      <w:shd w:val="clear" w:color="auto" w:fill="FFFFFF"/>
                    </w:rPr>
                  </w:pPr>
                  <w:r w:rsidRPr="00C66703">
                    <w:rPr>
                      <w:sz w:val="22"/>
                      <w:szCs w:val="22"/>
                      <w:lang w:val="en-US"/>
                    </w:rPr>
                    <w:t>Cod IBAN:</w:t>
                  </w:r>
                  <w:r w:rsidRPr="00C66703">
                    <w:rPr>
                      <w:sz w:val="22"/>
                      <w:szCs w:val="22"/>
                      <w:lang w:val="ro-MD"/>
                    </w:rPr>
                    <w:t xml:space="preserve"> </w:t>
                  </w:r>
                  <w:r w:rsidRPr="00747926">
                    <w:rPr>
                      <w:shd w:val="clear" w:color="auto" w:fill="FFFFFF"/>
                    </w:rPr>
                    <w:t>MD83TRPDBH311120K11618AB</w:t>
                  </w:r>
                </w:p>
              </w:tc>
              <w:tc>
                <w:tcPr>
                  <w:tcW w:w="4680" w:type="dxa"/>
                  <w:vAlign w:val="center"/>
                </w:tcPr>
                <w:p w14:paraId="00E7728A"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Cod IBAN:</w:t>
                  </w:r>
                </w:p>
              </w:tc>
            </w:tr>
          </w:tbl>
          <w:p w14:paraId="0CFA57F2" w14:textId="77777777" w:rsidR="00702222" w:rsidRPr="006369F2" w:rsidRDefault="00702222" w:rsidP="007F29C0">
            <w:pPr>
              <w:pStyle w:val="Listparagraf"/>
              <w:spacing w:line="276" w:lineRule="auto"/>
              <w:ind w:left="0"/>
              <w:jc w:val="center"/>
              <w:rPr>
                <w:b/>
              </w:rPr>
            </w:pPr>
          </w:p>
          <w:p w14:paraId="7B0C8965" w14:textId="77777777" w:rsidR="00702222" w:rsidRPr="006369F2" w:rsidRDefault="00702222" w:rsidP="007F29C0">
            <w:pPr>
              <w:tabs>
                <w:tab w:val="left" w:pos="360"/>
              </w:tabs>
              <w:jc w:val="both"/>
              <w:rPr>
                <w:lang w:val="en-US"/>
              </w:rPr>
            </w:pPr>
          </w:p>
          <w:p w14:paraId="2AFFE785" w14:textId="77777777" w:rsidR="00702222" w:rsidRPr="006369F2" w:rsidRDefault="00702222" w:rsidP="007F29C0">
            <w:pPr>
              <w:tabs>
                <w:tab w:val="left" w:pos="360"/>
                <w:tab w:val="left" w:pos="2685"/>
              </w:tabs>
              <w:jc w:val="both"/>
              <w:rPr>
                <w:lang w:val="en-US"/>
              </w:rPr>
            </w:pPr>
            <w:r w:rsidRPr="006369F2">
              <w:rPr>
                <w:lang w:val="en-US"/>
              </w:rPr>
              <w:tab/>
            </w:r>
          </w:p>
          <w:p w14:paraId="3661AEA9" w14:textId="77777777" w:rsidR="00702222" w:rsidRPr="006369F2" w:rsidRDefault="00702222" w:rsidP="007F29C0">
            <w:pPr>
              <w:pStyle w:val="Listparagraf"/>
              <w:tabs>
                <w:tab w:val="left" w:pos="360"/>
                <w:tab w:val="left" w:pos="2685"/>
              </w:tabs>
              <w:spacing w:line="276" w:lineRule="auto"/>
              <w:ind w:left="0"/>
              <w:jc w:val="center"/>
              <w:rPr>
                <w:b/>
              </w:rPr>
            </w:pPr>
            <w:r w:rsidRPr="006369F2">
              <w:rPr>
                <w:b/>
              </w:rPr>
              <w:t>SEMNĂTURILE PĂRŢILOR</w:t>
            </w:r>
          </w:p>
          <w:p w14:paraId="5C765EF6" w14:textId="77777777" w:rsidR="00702222" w:rsidRPr="006369F2" w:rsidRDefault="00702222" w:rsidP="007F29C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702222" w:rsidRPr="00EC30C2" w14:paraId="007A3038" w14:textId="77777777" w:rsidTr="007F29C0">
              <w:trPr>
                <w:trHeight w:val="357"/>
              </w:trPr>
              <w:tc>
                <w:tcPr>
                  <w:tcW w:w="4630" w:type="dxa"/>
                  <w:vAlign w:val="center"/>
                </w:tcPr>
                <w:p w14:paraId="4425EDD7" w14:textId="77777777" w:rsidR="00702222" w:rsidRPr="00FF430B" w:rsidRDefault="00702222" w:rsidP="007F29C0">
                  <w:pPr>
                    <w:tabs>
                      <w:tab w:val="left" w:pos="360"/>
                    </w:tabs>
                    <w:jc w:val="center"/>
                    <w:rPr>
                      <w:b/>
                    </w:rPr>
                  </w:pPr>
                  <w:r>
                    <w:rPr>
                      <w:b/>
                    </w:rPr>
                    <w:t>BENEFICIAR</w:t>
                  </w:r>
                </w:p>
              </w:tc>
              <w:tc>
                <w:tcPr>
                  <w:tcW w:w="4710" w:type="dxa"/>
                  <w:vAlign w:val="center"/>
                </w:tcPr>
                <w:p w14:paraId="7E222F36" w14:textId="77777777" w:rsidR="00702222" w:rsidRPr="00FF430B" w:rsidRDefault="00702222" w:rsidP="007F29C0">
                  <w:pPr>
                    <w:tabs>
                      <w:tab w:val="left" w:pos="360"/>
                    </w:tabs>
                    <w:jc w:val="center"/>
                    <w:rPr>
                      <w:b/>
                    </w:rPr>
                  </w:pPr>
                  <w:r>
                    <w:rPr>
                      <w:b/>
                    </w:rPr>
                    <w:t>ANTREPRENOR</w:t>
                  </w:r>
                </w:p>
              </w:tc>
            </w:tr>
            <w:tr w:rsidR="00702222" w:rsidRPr="00EC30C2" w14:paraId="36634494" w14:textId="77777777" w:rsidTr="007F29C0">
              <w:trPr>
                <w:trHeight w:val="357"/>
              </w:trPr>
              <w:tc>
                <w:tcPr>
                  <w:tcW w:w="4630" w:type="dxa"/>
                  <w:vAlign w:val="center"/>
                </w:tcPr>
                <w:p w14:paraId="6A9882B9" w14:textId="77777777" w:rsidR="00702222" w:rsidRPr="00FF430B" w:rsidRDefault="00702222" w:rsidP="007F29C0">
                  <w:pPr>
                    <w:tabs>
                      <w:tab w:val="left" w:pos="360"/>
                    </w:tabs>
                    <w:jc w:val="both"/>
                    <w:rPr>
                      <w:b/>
                    </w:rPr>
                  </w:pPr>
                </w:p>
                <w:p w14:paraId="77DBDDC1" w14:textId="77777777" w:rsidR="00702222" w:rsidRPr="00FF430B" w:rsidRDefault="00702222" w:rsidP="007F29C0">
                  <w:pPr>
                    <w:tabs>
                      <w:tab w:val="left" w:pos="360"/>
                    </w:tabs>
                    <w:jc w:val="both"/>
                    <w:rPr>
                      <w:b/>
                    </w:rPr>
                  </w:pPr>
                </w:p>
                <w:p w14:paraId="48D725A8" w14:textId="77777777" w:rsidR="00702222" w:rsidRPr="00FF430B" w:rsidRDefault="00702222" w:rsidP="007F29C0">
                  <w:pPr>
                    <w:tabs>
                      <w:tab w:val="left" w:pos="360"/>
                    </w:tabs>
                    <w:jc w:val="both"/>
                    <w:rPr>
                      <w:b/>
                    </w:rPr>
                  </w:pPr>
                </w:p>
              </w:tc>
              <w:tc>
                <w:tcPr>
                  <w:tcW w:w="4710" w:type="dxa"/>
                  <w:vAlign w:val="center"/>
                </w:tcPr>
                <w:p w14:paraId="00CC7148" w14:textId="77777777" w:rsidR="00702222" w:rsidRPr="00FF430B" w:rsidRDefault="00702222" w:rsidP="007F29C0">
                  <w:pPr>
                    <w:tabs>
                      <w:tab w:val="left" w:pos="360"/>
                    </w:tabs>
                    <w:jc w:val="both"/>
                    <w:rPr>
                      <w:b/>
                    </w:rPr>
                  </w:pPr>
                </w:p>
                <w:p w14:paraId="3E228311" w14:textId="77777777" w:rsidR="00702222" w:rsidRPr="00FF430B" w:rsidRDefault="00702222" w:rsidP="007F29C0">
                  <w:pPr>
                    <w:tabs>
                      <w:tab w:val="left" w:pos="360"/>
                    </w:tabs>
                    <w:jc w:val="both"/>
                    <w:rPr>
                      <w:b/>
                    </w:rPr>
                  </w:pPr>
                </w:p>
                <w:p w14:paraId="4D0AE796" w14:textId="77777777" w:rsidR="00702222" w:rsidRPr="00FF430B" w:rsidRDefault="00702222" w:rsidP="007F29C0">
                  <w:pPr>
                    <w:tabs>
                      <w:tab w:val="left" w:pos="360"/>
                    </w:tabs>
                    <w:jc w:val="both"/>
                    <w:rPr>
                      <w:b/>
                    </w:rPr>
                  </w:pPr>
                </w:p>
              </w:tc>
            </w:tr>
            <w:tr w:rsidR="00702222" w:rsidRPr="00EC30C2" w14:paraId="0584CE75" w14:textId="77777777" w:rsidTr="007F29C0">
              <w:trPr>
                <w:trHeight w:val="357"/>
              </w:trPr>
              <w:tc>
                <w:tcPr>
                  <w:tcW w:w="4630" w:type="dxa"/>
                  <w:vAlign w:val="center"/>
                </w:tcPr>
                <w:p w14:paraId="194AA880" w14:textId="77777777" w:rsidR="00702222" w:rsidRPr="00FF430B" w:rsidRDefault="00702222" w:rsidP="007F29C0">
                  <w:pPr>
                    <w:tabs>
                      <w:tab w:val="left" w:pos="360"/>
                    </w:tabs>
                    <w:jc w:val="center"/>
                    <w:rPr>
                      <w:b/>
                    </w:rPr>
                  </w:pPr>
                  <w:r w:rsidRPr="00FF430B">
                    <w:t>„___”_________20__</w:t>
                  </w:r>
                </w:p>
              </w:tc>
              <w:tc>
                <w:tcPr>
                  <w:tcW w:w="4710" w:type="dxa"/>
                  <w:vAlign w:val="center"/>
                </w:tcPr>
                <w:p w14:paraId="602EFBF5" w14:textId="77777777" w:rsidR="00702222" w:rsidRPr="00FF430B" w:rsidRDefault="00702222" w:rsidP="007F29C0">
                  <w:pPr>
                    <w:tabs>
                      <w:tab w:val="left" w:pos="360"/>
                    </w:tabs>
                    <w:jc w:val="center"/>
                    <w:rPr>
                      <w:b/>
                    </w:rPr>
                  </w:pPr>
                  <w:r w:rsidRPr="00FF430B">
                    <w:t>„___”_________20__</w:t>
                  </w:r>
                  <w:r>
                    <w:t>”.</w:t>
                  </w:r>
                </w:p>
              </w:tc>
            </w:tr>
          </w:tbl>
          <w:p w14:paraId="52F119EC" w14:textId="77777777" w:rsidR="00702222" w:rsidRPr="00FF430B" w:rsidRDefault="00702222" w:rsidP="007F29C0">
            <w:pPr>
              <w:tabs>
                <w:tab w:val="left" w:pos="360"/>
                <w:tab w:val="left" w:pos="2295"/>
              </w:tabs>
              <w:jc w:val="both"/>
            </w:pPr>
            <w:r>
              <w:t xml:space="preserve">              </w:t>
            </w:r>
          </w:p>
          <w:p w14:paraId="067C4E27" w14:textId="77777777" w:rsidR="00702222" w:rsidRPr="00FF430B" w:rsidRDefault="00702222" w:rsidP="007F29C0">
            <w:pPr>
              <w:tabs>
                <w:tab w:val="left" w:pos="360"/>
              </w:tabs>
              <w:jc w:val="both"/>
            </w:pPr>
          </w:p>
        </w:tc>
      </w:tr>
    </w:tbl>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770D7217" w14:textId="40AE6473" w:rsidR="00A14C96" w:rsidRPr="005A51C9" w:rsidRDefault="00A14C96" w:rsidP="005A51C9">
            <w:pPr>
              <w:pStyle w:val="NormalWeb"/>
              <w:tabs>
                <w:tab w:val="left" w:pos="567"/>
              </w:tabs>
              <w:ind w:firstLine="0"/>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414"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2" w15:restartNumberingAfterBreak="0">
    <w:nsid w:val="75DD7CFF"/>
    <w:multiLevelType w:val="hybridMultilevel"/>
    <w:tmpl w:val="C6961A18"/>
    <w:lvl w:ilvl="0" w:tplc="7A7A2BC6">
      <w:start w:val="1"/>
      <w:numFmt w:val="upperRoman"/>
      <w:lvlText w:val="%1."/>
      <w:lvlJc w:val="left"/>
      <w:pPr>
        <w:ind w:left="3360" w:hanging="720"/>
      </w:pPr>
      <w:rPr>
        <w:rFonts w:hint="default"/>
      </w:rPr>
    </w:lvl>
    <w:lvl w:ilvl="1" w:tplc="04180019" w:tentative="1">
      <w:start w:val="1"/>
      <w:numFmt w:val="lowerLetter"/>
      <w:lvlText w:val="%2."/>
      <w:lvlJc w:val="left"/>
      <w:pPr>
        <w:ind w:left="3720" w:hanging="360"/>
      </w:pPr>
    </w:lvl>
    <w:lvl w:ilvl="2" w:tplc="0418001B" w:tentative="1">
      <w:start w:val="1"/>
      <w:numFmt w:val="lowerRoman"/>
      <w:lvlText w:val="%3."/>
      <w:lvlJc w:val="right"/>
      <w:pPr>
        <w:ind w:left="4440" w:hanging="180"/>
      </w:pPr>
    </w:lvl>
    <w:lvl w:ilvl="3" w:tplc="0418000F" w:tentative="1">
      <w:start w:val="1"/>
      <w:numFmt w:val="decimal"/>
      <w:lvlText w:val="%4."/>
      <w:lvlJc w:val="left"/>
      <w:pPr>
        <w:ind w:left="5160" w:hanging="360"/>
      </w:pPr>
    </w:lvl>
    <w:lvl w:ilvl="4" w:tplc="04180019" w:tentative="1">
      <w:start w:val="1"/>
      <w:numFmt w:val="lowerLetter"/>
      <w:lvlText w:val="%5."/>
      <w:lvlJc w:val="left"/>
      <w:pPr>
        <w:ind w:left="5880" w:hanging="360"/>
      </w:pPr>
    </w:lvl>
    <w:lvl w:ilvl="5" w:tplc="0418001B" w:tentative="1">
      <w:start w:val="1"/>
      <w:numFmt w:val="lowerRoman"/>
      <w:lvlText w:val="%6."/>
      <w:lvlJc w:val="right"/>
      <w:pPr>
        <w:ind w:left="6600" w:hanging="180"/>
      </w:pPr>
    </w:lvl>
    <w:lvl w:ilvl="6" w:tplc="0418000F" w:tentative="1">
      <w:start w:val="1"/>
      <w:numFmt w:val="decimal"/>
      <w:lvlText w:val="%7."/>
      <w:lvlJc w:val="left"/>
      <w:pPr>
        <w:ind w:left="7320" w:hanging="360"/>
      </w:pPr>
    </w:lvl>
    <w:lvl w:ilvl="7" w:tplc="04180019" w:tentative="1">
      <w:start w:val="1"/>
      <w:numFmt w:val="lowerLetter"/>
      <w:lvlText w:val="%8."/>
      <w:lvlJc w:val="left"/>
      <w:pPr>
        <w:ind w:left="8040" w:hanging="360"/>
      </w:pPr>
    </w:lvl>
    <w:lvl w:ilvl="8" w:tplc="0418001B" w:tentative="1">
      <w:start w:val="1"/>
      <w:numFmt w:val="lowerRoman"/>
      <w:lvlText w:val="%9."/>
      <w:lvlJc w:val="right"/>
      <w:pPr>
        <w:ind w:left="8760"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6"/>
  </w:num>
  <w:num w:numId="3">
    <w:abstractNumId w:val="31"/>
  </w:num>
  <w:num w:numId="4">
    <w:abstractNumId w:val="30"/>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8"/>
  </w:num>
  <w:num w:numId="14">
    <w:abstractNumId w:val="27"/>
  </w:num>
  <w:num w:numId="15">
    <w:abstractNumId w:val="6"/>
  </w:num>
  <w:num w:numId="16">
    <w:abstractNumId w:val="25"/>
  </w:num>
  <w:num w:numId="17">
    <w:abstractNumId w:val="9"/>
  </w:num>
  <w:num w:numId="18">
    <w:abstractNumId w:val="40"/>
  </w:num>
  <w:num w:numId="19">
    <w:abstractNumId w:val="35"/>
  </w:num>
  <w:num w:numId="20">
    <w:abstractNumId w:val="10"/>
  </w:num>
  <w:num w:numId="21">
    <w:abstractNumId w:val="33"/>
  </w:num>
  <w:num w:numId="22">
    <w:abstractNumId w:val="18"/>
  </w:num>
  <w:num w:numId="23">
    <w:abstractNumId w:val="26"/>
  </w:num>
  <w:num w:numId="24">
    <w:abstractNumId w:val="20"/>
  </w:num>
  <w:num w:numId="25">
    <w:abstractNumId w:val="39"/>
  </w:num>
  <w:num w:numId="26">
    <w:abstractNumId w:val="12"/>
  </w:num>
  <w:num w:numId="27">
    <w:abstractNumId w:val="8"/>
  </w:num>
  <w:num w:numId="28">
    <w:abstractNumId w:val="19"/>
  </w:num>
  <w:num w:numId="29">
    <w:abstractNumId w:val="3"/>
  </w:num>
  <w:num w:numId="30">
    <w:abstractNumId w:val="0"/>
  </w:num>
  <w:num w:numId="31">
    <w:abstractNumId w:val="2"/>
  </w:num>
  <w:num w:numId="32">
    <w:abstractNumId w:val="4"/>
  </w:num>
  <w:num w:numId="33">
    <w:abstractNumId w:val="1"/>
  </w:num>
  <w:num w:numId="34">
    <w:abstractNumId w:val="37"/>
  </w:num>
  <w:num w:numId="35">
    <w:abstractNumId w:val="15"/>
  </w:num>
  <w:num w:numId="36">
    <w:abstractNumId w:val="43"/>
  </w:num>
  <w:num w:numId="37">
    <w:abstractNumId w:val="41"/>
  </w:num>
  <w:num w:numId="38">
    <w:abstractNumId w:val="45"/>
  </w:num>
  <w:num w:numId="39">
    <w:abstractNumId w:val="5"/>
  </w:num>
  <w:num w:numId="40">
    <w:abstractNumId w:val="32"/>
  </w:num>
  <w:num w:numId="41">
    <w:abstractNumId w:val="29"/>
  </w:num>
  <w:num w:numId="42">
    <w:abstractNumId w:val="34"/>
  </w:num>
  <w:num w:numId="43">
    <w:abstractNumId w:val="17"/>
  </w:num>
  <w:num w:numId="44">
    <w:abstractNumId w:val="23"/>
  </w:num>
  <w:num w:numId="45">
    <w:abstractNumId w:val="44"/>
  </w:num>
  <w:num w:numId="46">
    <w:abstractNumId w:val="24"/>
  </w:num>
  <w:num w:numId="47">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A58"/>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28CF"/>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2E13"/>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1E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C9"/>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222"/>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861"/>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84F"/>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27"/>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9A"/>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9BA"/>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4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25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149"/>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 w:type="table" w:customStyle="1" w:styleId="GrilTabel2">
    <w:name w:val="Grilă Tabel2"/>
    <w:basedOn w:val="TabelNormal"/>
    <w:next w:val="Tabelgril"/>
    <w:rsid w:val="004A2E13"/>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727090">
      <w:bodyDiv w:val="1"/>
      <w:marLeft w:val="0"/>
      <w:marRight w:val="0"/>
      <w:marTop w:val="0"/>
      <w:marBottom w:val="0"/>
      <w:divBdr>
        <w:top w:val="none" w:sz="0" w:space="0" w:color="auto"/>
        <w:left w:val="none" w:sz="0" w:space="0" w:color="auto"/>
        <w:bottom w:val="none" w:sz="0" w:space="0" w:color="auto"/>
        <w:right w:val="none" w:sz="0" w:space="0" w:color="auto"/>
      </w:divBdr>
      <w:divsChild>
        <w:div w:id="2102526894">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425712">
      <w:bodyDiv w:val="1"/>
      <w:marLeft w:val="0"/>
      <w:marRight w:val="0"/>
      <w:marTop w:val="0"/>
      <w:marBottom w:val="0"/>
      <w:divBdr>
        <w:top w:val="none" w:sz="0" w:space="0" w:color="auto"/>
        <w:left w:val="none" w:sz="0" w:space="0" w:color="auto"/>
        <w:bottom w:val="none" w:sz="0" w:space="0" w:color="auto"/>
        <w:right w:val="none" w:sz="0" w:space="0" w:color="auto"/>
      </w:divBdr>
      <w:divsChild>
        <w:div w:id="1503352534">
          <w:marLeft w:val="0"/>
          <w:marRight w:val="0"/>
          <w:marTop w:val="0"/>
          <w:marBottom w:val="0"/>
          <w:divBdr>
            <w:top w:val="none" w:sz="0" w:space="0" w:color="auto"/>
            <w:left w:val="none" w:sz="0" w:space="0" w:color="auto"/>
            <w:bottom w:val="none" w:sz="0" w:space="0" w:color="auto"/>
            <w:right w:val="none" w:sz="0" w:space="0" w:color="auto"/>
          </w:divBdr>
        </w:div>
      </w:divsChild>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cr@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69</Pages>
  <Words>25674</Words>
  <Characters>148911</Characters>
  <Application>Microsoft Office Word</Application>
  <DocSecurity>0</DocSecurity>
  <Lines>1240</Lines>
  <Paragraphs>348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cp:lastModifiedBy>
  <cp:revision>23</cp:revision>
  <cp:lastPrinted>2021-06-01T11:52:00Z</cp:lastPrinted>
  <dcterms:created xsi:type="dcterms:W3CDTF">2026-02-03T11:46:00Z</dcterms:created>
  <dcterms:modified xsi:type="dcterms:W3CDTF">2026-03-20T10:47:00Z</dcterms:modified>
</cp:coreProperties>
</file>